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幼儿园大班学期末工作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cs="宋体"/>
          <w:b/>
          <w:sz w:val="40"/>
        </w:rPr>
        <w:t>(8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是指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段的工作、学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或思想中的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或情况加以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和概括的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面材料，它可以使我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更有效率，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吧。那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你真的懂得怎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总结吗</w:t>
      </w:r>
      <w:r>
        <w:rPr>
          <w:rFonts w:ascii="宋体" w:eastAsia="宋体" w:hAnsi="MS Mincho" w:cs="宋体"/>
          <w:sz w:val="28"/>
        </w:rPr>
        <w:t>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帮大家整理的幼儿园大班学期末工作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供参考，大家一起来看看吧。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幼儿园大班学期末工作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夏天炎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的脚</w:t>
      </w:r>
      <w:r>
        <w:rPr>
          <w:rFonts w:ascii="宋体" w:eastAsia="宋体" w:hAnsi="SimSun" w:cs="宋体"/>
          <w:sz w:val="28"/>
        </w:rPr>
        <w:t>步轻轻</w:t>
      </w:r>
      <w:r>
        <w:rPr>
          <w:rFonts w:ascii="宋体" w:eastAsia="宋体" w:hAnsi="MS Mincho" w:cs="宋体"/>
          <w:sz w:val="28"/>
        </w:rPr>
        <w:t>走来，匆匆茫茫的一学期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也即将踏入小学的</w:t>
      </w:r>
      <w:r>
        <w:rPr>
          <w:rFonts w:ascii="宋体" w:eastAsia="宋体" w:hAnsi="SimSun" w:cs="宋体"/>
          <w:sz w:val="28"/>
        </w:rPr>
        <w:t>门槛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束在幼儿园的学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和生活。回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个学期的工作，看到孩子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在各个方面的成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，我不禁回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起一路走来的足迹。下面就本学期的班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工作做如下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一、常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管理常抓不懈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、抓好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的管理，避免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性浪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，如：午餐前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展学儿歌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故事，具体做法是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幼儿来当小老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，教小朋友学一些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短的儿歌。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既避免了孩子的无所事事，又学到了一些好的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、增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性的活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区域，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益智区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建构区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科学区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区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巧手屋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吸引着幼儿，使得幼儿下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追逐玩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状况有了很大的改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足幼儿的求知欲望。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组长负责</w:t>
      </w:r>
      <w:r>
        <w:rPr>
          <w:rFonts w:ascii="宋体" w:eastAsia="宋体" w:hAnsi="MS Mincho" w:cs="宋体"/>
          <w:sz w:val="28"/>
        </w:rPr>
        <w:t>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自我管理，培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任感与集体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bCs/>
          <w:sz w:val="28"/>
        </w:rPr>
        <w:t>二、幼小</w:t>
      </w:r>
      <w:r>
        <w:rPr>
          <w:rFonts w:ascii="宋体" w:eastAsia="宋体" w:hAnsi="SimSun" w:cs="宋体"/>
          <w:b/>
          <w:bCs/>
          <w:sz w:val="28"/>
        </w:rPr>
        <w:t>衔</w:t>
      </w:r>
      <w:r>
        <w:rPr>
          <w:rFonts w:ascii="宋体" w:eastAsia="宋体" w:hAnsi="MS Mincho" w:cs="宋体"/>
          <w:b/>
          <w:bCs/>
          <w:sz w:val="28"/>
        </w:rPr>
        <w:t>接丰富多彩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本学期是孩子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在幼儿园的最后一个学期，孩子从幼儿园到小学，是人生道路上的第一个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折点。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就明确了本学期的班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工作重点</w:t>
      </w:r>
      <w:r>
        <w:rPr>
          <w:rFonts w:ascii="宋体" w:eastAsia="宋体" w:cs="宋体"/>
          <w:sz w:val="28"/>
        </w:rPr>
        <w:t>--</w:t>
      </w:r>
      <w:r>
        <w:rPr>
          <w:rFonts w:ascii="宋体" w:eastAsia="宋体" w:hAnsi="MS Mincho" w:cs="宋体"/>
          <w:sz w:val="28"/>
        </w:rPr>
        <w:t>做好孩子的幼小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接功作。抓好幼儿的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幼儿良好的坐姿、写姿，集中幼儿的注意力、掌握一定的知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技能，学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自我管理和自我服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些都是幼小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接工作要做的内容。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时带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去小学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小学的教室，活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地，小学生的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生活有一定的了解。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了从思想上做好入学准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常布置一些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的家庭作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一学期的努力，班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大部分幼儿能</w:t>
      </w:r>
      <w:r>
        <w:rPr>
          <w:rFonts w:ascii="宋体" w:eastAsia="宋体" w:hAnsi="SimSun" w:cs="宋体"/>
          <w:sz w:val="28"/>
        </w:rPr>
        <w:t>够较认</w:t>
      </w:r>
      <w:r>
        <w:rPr>
          <w:rFonts w:ascii="宋体" w:eastAsia="宋体" w:hAnsi="MS Mincho" w:cs="宋体"/>
          <w:sz w:val="28"/>
        </w:rPr>
        <w:t>真的完成老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次交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大班幼儿求知欲旺盛，知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面在不断的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，吸收新的知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也快。在教育教学中，采用探索在前，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解在后的教学形式，大大激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、王翔老</w:t>
      </w:r>
      <w:r>
        <w:rPr>
          <w:rFonts w:ascii="宋体" w:eastAsia="宋体" w:hAnsi="SimSun" w:cs="宋体"/>
          <w:sz w:val="28"/>
        </w:rPr>
        <w:t>师负责每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展一次数学活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真分析教材，精心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取适合本班幼儿的教材内容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，班里的幼儿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以内各数的的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成加减运算都能基本掌握。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、叶芳芳老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周三与周四下午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展三字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、弟子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的教学。我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并不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求孩子必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学会多少，也不要求孩子能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完全地掌握字句的意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，只是希望他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在潜移默化之中受到我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高明博大的、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厚</w:t>
      </w:r>
      <w:r>
        <w:rPr>
          <w:rFonts w:ascii="宋体" w:eastAsia="宋体" w:hAnsi="SimSun" w:cs="宋体"/>
          <w:sz w:val="28"/>
        </w:rPr>
        <w:t>笃实</w:t>
      </w:r>
      <w:r>
        <w:rPr>
          <w:rFonts w:ascii="宋体" w:eastAsia="宋体" w:hAnsi="MS Mincho" w:cs="宋体"/>
          <w:sz w:val="28"/>
        </w:rPr>
        <w:t>的民族精神，明确我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民族的精神是中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民族的立国之本。我</w:t>
      </w:r>
      <w:r>
        <w:rPr>
          <w:rFonts w:ascii="宋体" w:eastAsia="宋体" w:hAnsi="SimSun" w:cs="宋体"/>
          <w:sz w:val="28"/>
        </w:rPr>
        <w:t>们时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提供展示的舞台，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幼儿来当小老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，教小朋友学古</w:t>
      </w:r>
      <w:r>
        <w:rPr>
          <w:rFonts w:ascii="宋体" w:eastAsia="宋体" w:hAnsi="SimSun" w:cs="宋体"/>
          <w:sz w:val="28"/>
        </w:rPr>
        <w:t>诗讲</w:t>
      </w:r>
      <w:r>
        <w:rPr>
          <w:rFonts w:ascii="宋体" w:eastAsia="宋体" w:hAnsi="MS Mincho" w:cs="宋体"/>
          <w:sz w:val="28"/>
        </w:rPr>
        <w:t>故事。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三、保教工作踏踏</w:t>
      </w:r>
      <w:r>
        <w:rPr>
          <w:rFonts w:ascii="宋体" w:eastAsia="宋体" w:hAnsi="SimSun" w:cs="宋体"/>
          <w:b/>
          <w:bCs/>
          <w:sz w:val="28"/>
        </w:rPr>
        <w:t>实实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在教学工作中，深入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会《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要》《指南》精神，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注幼儿的个体差异和不同需要，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展丰富的主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，力求在活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个幼儿都能得到不同程度的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展。本学期和孩子一起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地完成了走近小学、白天黑夜等主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行了精彩的</w:t>
      </w:r>
      <w:r>
        <w:rPr>
          <w:rFonts w:ascii="宋体" w:eastAsia="宋体" w:hAnsi="SimSun" w:cs="宋体"/>
          <w:sz w:val="28"/>
        </w:rPr>
        <w:t>墙饰</w:t>
      </w:r>
      <w:r>
        <w:rPr>
          <w:rFonts w:ascii="宋体" w:eastAsia="宋体" w:hAnsi="MS Mincho" w:cs="宋体"/>
          <w:sz w:val="28"/>
        </w:rPr>
        <w:t>布置。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两位老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强卫</w:t>
      </w:r>
      <w:r>
        <w:rPr>
          <w:rFonts w:ascii="宋体" w:eastAsia="宋体" w:hAnsi="MS Mincho" w:cs="宋体"/>
          <w:sz w:val="28"/>
        </w:rPr>
        <w:t>生消毒工作，杜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流行病、手足口病的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生。保</w:t>
      </w:r>
      <w:r>
        <w:rPr>
          <w:rFonts w:ascii="宋体" w:eastAsia="宋体" w:hAnsi="SimSun" w:cs="宋体"/>
          <w:sz w:val="28"/>
        </w:rPr>
        <w:t>证每</w:t>
      </w:r>
      <w:r>
        <w:rPr>
          <w:rFonts w:ascii="宋体" w:eastAsia="宋体" w:hAnsi="MS Mincho" w:cs="宋体"/>
          <w:sz w:val="28"/>
        </w:rPr>
        <w:t>天两小</w:t>
      </w:r>
      <w:r>
        <w:rPr>
          <w:rFonts w:ascii="宋体" w:eastAsia="宋体" w:hAnsi="SimSun" w:cs="宋体"/>
          <w:sz w:val="28"/>
        </w:rPr>
        <w:t>时户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幼儿体能活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幼儿的体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了幼儿的自我保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利用班会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生教育，避免了幼儿安全事故的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了幼儿良好的生活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，重点帮助几个挑食的幼儿改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了不良的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工作扎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有效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本学期更加注重了和家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的沟通，及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全面地了解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位幼儿的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途径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了解孩子在幼儿园里的一些情况，如及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家园共育、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全面了解孩子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在园的活</w:t>
      </w:r>
      <w:r>
        <w:rPr>
          <w:rFonts w:ascii="宋体" w:eastAsia="宋体" w:hAnsi="SimSun" w:cs="宋体"/>
          <w:sz w:val="28"/>
        </w:rPr>
        <w:t>动环节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提供一些宝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的育儿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。当孩子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间发</w:t>
      </w:r>
      <w:r>
        <w:rPr>
          <w:rFonts w:ascii="宋体" w:eastAsia="宋体" w:hAnsi="MS Mincho" w:cs="宋体"/>
          <w:sz w:val="28"/>
        </w:rPr>
        <w:t>生矛盾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也会耐心的</w:t>
      </w:r>
      <w:r>
        <w:rPr>
          <w:rFonts w:ascii="宋体" w:eastAsia="宋体" w:hAnsi="SimSun" w:cs="宋体"/>
          <w:sz w:val="28"/>
        </w:rPr>
        <w:t>讲给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听，做到公平的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一个孩子，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反映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问题认</w:t>
      </w:r>
      <w:r>
        <w:rPr>
          <w:rFonts w:ascii="宋体" w:eastAsia="宋体" w:hAnsi="MS Mincho" w:cs="宋体"/>
          <w:sz w:val="28"/>
        </w:rPr>
        <w:t>真分析、及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解决，力求达到家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也利用入园与离园的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，鼓励家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配合做好幼小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了解幼小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展情况，及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了解幼儿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工作中，同班的三位保教人</w:t>
      </w:r>
      <w:r>
        <w:rPr>
          <w:rFonts w:ascii="宋体" w:eastAsia="宋体" w:hAnsi="SimSun" w:cs="宋体"/>
          <w:sz w:val="28"/>
        </w:rPr>
        <w:t>员团结协</w:t>
      </w:r>
      <w:r>
        <w:rPr>
          <w:rFonts w:ascii="宋体" w:eastAsia="宋体" w:hAnsi="MS Mincho" w:cs="宋体"/>
          <w:sz w:val="28"/>
        </w:rPr>
        <w:t>作，以班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利益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重，不</w:t>
      </w:r>
      <w:r>
        <w:rPr>
          <w:rFonts w:ascii="宋体" w:eastAsia="宋体" w:hAnsi="SimSun" w:cs="宋体"/>
          <w:sz w:val="28"/>
        </w:rPr>
        <w:t>计较</w:t>
      </w:r>
      <w:r>
        <w:rPr>
          <w:rFonts w:ascii="宋体" w:eastAsia="宋体" w:hAnsi="MS Mincho" w:cs="宋体"/>
          <w:sz w:val="28"/>
        </w:rPr>
        <w:t>个人得失，互相交流，相互学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反思，随</w:t>
      </w:r>
      <w:r>
        <w:rPr>
          <w:rFonts w:ascii="宋体" w:eastAsia="宋体" w:hAnsi="SimSun" w:cs="宋体"/>
          <w:sz w:val="28"/>
        </w:rPr>
        <w:t>时调</w:t>
      </w:r>
      <w:r>
        <w:rPr>
          <w:rFonts w:ascii="宋体" w:eastAsia="宋体" w:hAnsi="MS Mincho" w:cs="宋体"/>
          <w:sz w:val="28"/>
        </w:rPr>
        <w:t>整，充分保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工作的正常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个学期的点点滴滴，在繁忙中我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的工作又向前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了一大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的各方面得到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了，工作中我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取得了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长许</w:t>
      </w:r>
      <w:r>
        <w:rPr>
          <w:rFonts w:ascii="宋体" w:eastAsia="宋体" w:hAnsi="MS Mincho" w:cs="宋体"/>
          <w:sz w:val="28"/>
        </w:rPr>
        <w:t>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。在欣喜之余，我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也在反思不足，今后我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将正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自己，努力将工作做好，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孩子一个</w:t>
      </w:r>
      <w:r>
        <w:rPr>
          <w:rFonts w:ascii="宋体" w:eastAsia="宋体" w:hAnsi="SimSun" w:cs="宋体"/>
          <w:sz w:val="28"/>
        </w:rPr>
        <w:t>灿烂</w:t>
      </w:r>
      <w:r>
        <w:rPr>
          <w:rFonts w:ascii="宋体" w:eastAsia="宋体" w:hAnsi="MS Mincho" w:cs="宋体"/>
          <w:sz w:val="28"/>
        </w:rPr>
        <w:t>的童年！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幼儿园大班学期末工作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光匆匆，流水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逝，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就要告一段落，回首展望，一个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而又充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的学期又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去了。我走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年跟孩子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朝夕</w:t>
      </w:r>
      <w:r>
        <w:rPr>
          <w:rFonts w:ascii="宋体" w:eastAsia="宋体" w:hAnsi="SimSun" w:cs="宋体"/>
          <w:sz w:val="28"/>
        </w:rPr>
        <w:t>长处</w:t>
      </w:r>
      <w:r>
        <w:rPr>
          <w:rFonts w:ascii="宋体" w:eastAsia="宋体" w:hAnsi="MS Mincho" w:cs="宋体"/>
          <w:sz w:val="28"/>
        </w:rPr>
        <w:t>的生活，他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童稚的</w:t>
      </w:r>
      <w:r>
        <w:rPr>
          <w:rFonts w:ascii="宋体" w:eastAsia="宋体" w:hAnsi="SimSun" w:cs="宋体"/>
          <w:sz w:val="28"/>
        </w:rPr>
        <w:t>话语</w:t>
      </w:r>
      <w:r>
        <w:rPr>
          <w:rFonts w:ascii="宋体" w:eastAsia="宋体" w:hAnsi="MS Mincho" w:cs="宋体"/>
          <w:sz w:val="28"/>
        </w:rPr>
        <w:t>，稚嫩的</w:t>
      </w:r>
      <w:r>
        <w:rPr>
          <w:rFonts w:ascii="宋体" w:eastAsia="宋体" w:hAnsi="SimSun" w:cs="宋体"/>
          <w:sz w:val="28"/>
        </w:rPr>
        <w:t>脸庞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真的眼神随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都能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的心随之泛</w:t>
      </w:r>
      <w:r>
        <w:rPr>
          <w:rFonts w:ascii="宋体" w:eastAsia="宋体" w:hAnsi="SimSun" w:cs="宋体"/>
          <w:sz w:val="28"/>
        </w:rPr>
        <w:t>滥</w:t>
      </w:r>
      <w:r>
        <w:rPr>
          <w:rFonts w:ascii="宋体" w:eastAsia="宋体" w:hAnsi="MS Mincho" w:cs="宋体"/>
          <w:sz w:val="28"/>
        </w:rPr>
        <w:t>，可是他</w:t>
      </w:r>
      <w:r>
        <w:rPr>
          <w:rFonts w:ascii="宋体" w:eastAsia="宋体" w:hAnsi="SimSun" w:cs="宋体"/>
          <w:sz w:val="28"/>
        </w:rPr>
        <w:t>们顽</w:t>
      </w:r>
      <w:r>
        <w:rPr>
          <w:rFonts w:ascii="宋体" w:eastAsia="宋体" w:hAnsi="MS Mincho" w:cs="宋体"/>
          <w:sz w:val="28"/>
        </w:rPr>
        <w:t>皮、淘气的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我气得</w:t>
      </w:r>
      <w:r>
        <w:rPr>
          <w:rFonts w:ascii="宋体" w:eastAsia="宋体" w:hAnsi="SimSun" w:cs="宋体"/>
          <w:sz w:val="28"/>
        </w:rPr>
        <w:t>跺</w:t>
      </w:r>
      <w:r>
        <w:rPr>
          <w:rFonts w:ascii="宋体" w:eastAsia="宋体" w:hAnsi="MS Mincho" w:cs="宋体"/>
          <w:sz w:val="28"/>
        </w:rPr>
        <w:t>脚，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的天使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~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工作之今，慢慢的使我懂得了用什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在一起生活学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，一起成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，懂得了如何跟家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沟通才能更高效率的了解宝</w:t>
      </w:r>
      <w:r>
        <w:rPr>
          <w:rFonts w:ascii="宋体" w:eastAsia="宋体" w:hAnsi="SimSun" w:cs="宋体"/>
          <w:sz w:val="28"/>
        </w:rPr>
        <w:t>妈</w:t>
      </w:r>
      <w:r>
        <w:rPr>
          <w:rFonts w:ascii="宋体" w:eastAsia="宋体" w:hAnsi="MS Mincho" w:cs="宋体"/>
          <w:sz w:val="28"/>
        </w:rPr>
        <w:t>宝爸的心思。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个忙碌而愉快的学期，在园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的大力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心和帮助下、在家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极配合下，安全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利地完成了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划中的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将本学期工作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一、教学工作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、本学期重点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展区域活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根据幼儿年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展需要投放活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材料，根据主</w:t>
      </w:r>
      <w:r>
        <w:rPr>
          <w:rFonts w:ascii="宋体" w:eastAsia="宋体" w:hAnsi="SimSun" w:cs="宋体"/>
          <w:sz w:val="28"/>
        </w:rPr>
        <w:t>题进</w:t>
      </w:r>
      <w:r>
        <w:rPr>
          <w:rFonts w:ascii="宋体" w:eastAsia="宋体" w:hAnsi="MS Mincho" w:cs="宋体"/>
          <w:sz w:val="28"/>
        </w:rPr>
        <w:t>展需要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了一些与主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的区域活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材料，做到有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划有目的地投放，并及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增减活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材料。引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真参与区域活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足幼儿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需要。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幼儿个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差异，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趣、能力投放了不同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材料。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比如：在我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的区域特色是美工区中的手指点画，一个在普通不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的手指，在孩子的世界中玩出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趣，玩出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新与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、在主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中，根据幼儿的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趣特点，从孩子</w:t>
      </w:r>
      <w:r>
        <w:rPr>
          <w:rFonts w:ascii="宋体" w:eastAsia="宋体" w:hAnsi="SimSun" w:cs="宋体"/>
          <w:sz w:val="28"/>
        </w:rPr>
        <w:t>们积</w:t>
      </w:r>
      <w:r>
        <w:rPr>
          <w:rFonts w:ascii="宋体" w:eastAsia="宋体" w:hAnsi="MS Mincho" w:cs="宋体"/>
          <w:sz w:val="28"/>
        </w:rPr>
        <w:t>极参与程度、受孩子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迎、适合孩子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展水平的主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注重了根据孩子感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趣的事物去探究，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了孩子各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感官参与，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孩子在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、提出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的互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程，从中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足了孩子好奇心，孩子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在愉快的探索活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地收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得到了一次又一次的提升和运用。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、本学期加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了幼儿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、写姓名、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故事、算算式等各方面的培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，提前做好幼小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接工作。幼儿准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了：田字格本、数学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本，充分利用了餐前、离园前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幼儿早期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写数字、做算</w:t>
      </w:r>
      <w:r>
        <w:rPr>
          <w:rFonts w:ascii="宋体" w:eastAsia="宋体" w:hAnsi="SimSun" w:cs="宋体"/>
          <w:sz w:val="28"/>
        </w:rPr>
        <w:t>术题</w:t>
      </w:r>
      <w:r>
        <w:rPr>
          <w:rFonts w:ascii="宋体" w:eastAsia="宋体" w:hAnsi="MS Mincho" w:cs="宋体"/>
          <w:sz w:val="28"/>
        </w:rPr>
        <w:t>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室内特色是玩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的玩法是多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去年的基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在幼儿可以翻出各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造型，如帽子，松</w:t>
      </w:r>
      <w:r>
        <w:rPr>
          <w:rFonts w:ascii="宋体" w:eastAsia="宋体" w:hAnsi="SimSun" w:cs="宋体"/>
          <w:sz w:val="28"/>
        </w:rPr>
        <w:t>紧带</w:t>
      </w:r>
      <w:r>
        <w:rPr>
          <w:rFonts w:ascii="宋体" w:eastAsia="宋体" w:hAnsi="MS Mincho" w:cs="宋体"/>
          <w:sz w:val="28"/>
        </w:rPr>
        <w:t>，两人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翻等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有神奇色彩的翻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，如：魔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手套，拇指抽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等激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了幼儿的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注力、手指灵活、以及手眼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等方面。是孩子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的童年更加</w:t>
      </w:r>
      <w:r>
        <w:rPr>
          <w:rFonts w:ascii="宋体" w:eastAsia="宋体" w:hAnsi="SimSun" w:cs="宋体"/>
          <w:sz w:val="28"/>
        </w:rPr>
        <w:t>绚丽</w:t>
      </w:r>
      <w:r>
        <w:rPr>
          <w:rFonts w:ascii="宋体" w:eastAsia="宋体" w:hAnsi="MS Mincho" w:cs="宋体"/>
          <w:sz w:val="28"/>
        </w:rPr>
        <w:t>多彩！并且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翻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.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、本学期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增加了，在各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器材及自由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合是的活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更愿意参加了，不</w:t>
      </w:r>
      <w:r>
        <w:rPr>
          <w:rFonts w:ascii="宋体" w:eastAsia="宋体" w:hAnsi="SimSun" w:cs="宋体"/>
          <w:sz w:val="28"/>
        </w:rPr>
        <w:t>仅锻炼</w:t>
      </w:r>
      <w:r>
        <w:rPr>
          <w:rFonts w:ascii="宋体" w:eastAsia="宋体" w:hAnsi="MS Mincho" w:cs="宋体"/>
          <w:sz w:val="28"/>
        </w:rPr>
        <w:t>了身体，更加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了幼儿自我探索的能力及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协调发</w:t>
      </w:r>
      <w:r>
        <w:rPr>
          <w:rFonts w:ascii="宋体" w:eastAsia="宋体" w:hAnsi="MS Mincho" w:cs="宋体"/>
          <w:sz w:val="28"/>
        </w:rPr>
        <w:t>展了幼儿的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、爬、跑、跳、投</w:t>
      </w:r>
      <w:r>
        <w:rPr>
          <w:rFonts w:ascii="宋体" w:eastAsia="宋体" w:hAnsi="SimSun" w:cs="宋体"/>
          <w:sz w:val="28"/>
        </w:rPr>
        <w:t>掷</w:t>
      </w:r>
      <w:r>
        <w:rPr>
          <w:rFonts w:ascii="宋体" w:eastAsia="宋体" w:hAnsi="MS Mincho" w:cs="宋体"/>
          <w:sz w:val="28"/>
        </w:rPr>
        <w:t>、平衡。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特色是呼啦圈，呼啦圈不</w:t>
      </w:r>
      <w:r>
        <w:rPr>
          <w:rFonts w:ascii="宋体" w:eastAsia="宋体" w:hAnsi="SimSun" w:cs="宋体"/>
          <w:sz w:val="28"/>
        </w:rPr>
        <w:t>仅实现</w:t>
      </w:r>
      <w:r>
        <w:rPr>
          <w:rFonts w:ascii="宋体" w:eastAsia="宋体" w:hAnsi="MS Mincho" w:cs="宋体"/>
          <w:sz w:val="28"/>
        </w:rPr>
        <w:t>了一物多玩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增加了技巧性，在腰上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是最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得，本班幼儿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能在腿上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二、保教</w:t>
      </w:r>
      <w:r>
        <w:rPr>
          <w:rFonts w:ascii="宋体" w:eastAsia="宋体" w:hAnsi="SimSun" w:cs="宋体"/>
          <w:b/>
          <w:bCs/>
          <w:sz w:val="28"/>
        </w:rPr>
        <w:t>结</w:t>
      </w:r>
      <w:r>
        <w:rPr>
          <w:rFonts w:ascii="宋体" w:eastAsia="宋体" w:hAnsi="MS Mincho" w:cs="宋体"/>
          <w:b/>
          <w:bCs/>
          <w:sz w:val="28"/>
        </w:rPr>
        <w:t>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默契配合做好班</w:t>
      </w:r>
      <w:r>
        <w:rPr>
          <w:rFonts w:ascii="宋体" w:eastAsia="宋体" w:hAnsi="SimSun" w:cs="宋体"/>
          <w:sz w:val="28"/>
        </w:rPr>
        <w:t>级卫</w:t>
      </w:r>
      <w:r>
        <w:rPr>
          <w:rFonts w:ascii="宋体" w:eastAsia="宋体" w:hAnsi="MS Mincho" w:cs="宋体"/>
          <w:sz w:val="28"/>
        </w:rPr>
        <w:t>生清理工作，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行消毒制度，并及</w:t>
      </w:r>
      <w:r>
        <w:rPr>
          <w:rFonts w:ascii="宋体" w:eastAsia="宋体" w:hAnsi="SimSun" w:cs="宋体"/>
          <w:sz w:val="28"/>
        </w:rPr>
        <w:t>时记录</w:t>
      </w:r>
      <w:r>
        <w:rPr>
          <w:rFonts w:ascii="宋体" w:eastAsia="宋体" w:hAnsi="MS Mincho" w:cs="宋体"/>
          <w:sz w:val="28"/>
        </w:rPr>
        <w:t>。幼儿的毛巾、桌椅、被褥都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行消毒。本学期我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在注重培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幼儿的生活自理能力的同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注意在一日生活中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透安全自我保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教育，特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是在生活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理方面要做到保教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合。就要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常沟通，不光是在班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会上的沟通，在平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交接班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就要及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和保育老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或是另一位老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行沟通。我班保育老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任怨地做好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消毒工作，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心，体弱儿的照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都是一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不苟的，我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两位老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也是大力帮助她做好保育工作，就是因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有高度地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任心，因此，本学期没有安全事故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三、安全教育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数据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示：中国</w:t>
      </w:r>
      <w:r>
        <w:rPr>
          <w:rFonts w:ascii="宋体" w:eastAsia="宋体" w:cs="宋体"/>
          <w:sz w:val="28"/>
        </w:rPr>
        <w:t>3—12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儿童中，多数孩子安全意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淡薄，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生活中可能出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缺少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有的防范知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，不知道</w:t>
      </w:r>
      <w:r>
        <w:rPr>
          <w:rFonts w:ascii="宋体" w:eastAsia="宋体" w:hAnsi="SimSun" w:cs="宋体"/>
          <w:sz w:val="28"/>
        </w:rPr>
        <w:t>躲</w:t>
      </w:r>
      <w:r>
        <w:rPr>
          <w:rFonts w:ascii="宋体" w:eastAsia="宋体" w:hAnsi="MS Mincho" w:cs="宋体"/>
          <w:sz w:val="28"/>
        </w:rPr>
        <w:t>避</w:t>
      </w:r>
      <w:r>
        <w:rPr>
          <w:rFonts w:ascii="宋体" w:eastAsia="宋体" w:hAnsi="SimSun" w:cs="宋体"/>
          <w:sz w:val="28"/>
        </w:rPr>
        <w:t>风险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中国儿童急需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程。在</w:t>
      </w:r>
      <w:r>
        <w:rPr>
          <w:rFonts w:ascii="宋体" w:eastAsia="宋体" w:hAnsi="SimSun" w:cs="宋体"/>
          <w:sz w:val="28"/>
        </w:rPr>
        <w:t>应试</w:t>
      </w:r>
      <w:r>
        <w:rPr>
          <w:rFonts w:ascii="宋体" w:eastAsia="宋体" w:hAnsi="MS Mincho" w:cs="宋体"/>
          <w:sz w:val="28"/>
        </w:rPr>
        <w:t>教育影响下，学校和家庭、老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长对</w:t>
      </w:r>
      <w:r>
        <w:rPr>
          <w:rFonts w:ascii="宋体" w:eastAsia="宋体" w:hAnsi="MS Mincho" w:cs="宋体"/>
          <w:sz w:val="28"/>
        </w:rPr>
        <w:t>儿童安全教育重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，也缺少相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。在美国、英国等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多国家，学校里早已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专门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程教孩子遇到地震、洪水、歹徒、</w:t>
      </w:r>
      <w:r>
        <w:rPr>
          <w:rFonts w:ascii="宋体" w:eastAsia="宋体" w:hAnsi="SimSun" w:cs="宋体"/>
          <w:sz w:val="28"/>
        </w:rPr>
        <w:t>诈骗</w:t>
      </w:r>
      <w:r>
        <w:rPr>
          <w:rFonts w:ascii="宋体" w:eastAsia="宋体" w:hAnsi="MS Mincho" w:cs="宋体"/>
          <w:sz w:val="28"/>
        </w:rPr>
        <w:t>者等的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急措施。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家园共育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学伊始，重新添加了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信，确保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都能随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与我沟通，并且按照家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的的需求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通了</w:t>
      </w:r>
      <w:r>
        <w:rPr>
          <w:rFonts w:ascii="宋体" w:eastAsia="宋体" w:cs="宋体"/>
          <w:sz w:val="28"/>
        </w:rPr>
        <w:t>QQ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QQ</w:t>
      </w:r>
      <w:r>
        <w:rPr>
          <w:rFonts w:ascii="宋体" w:eastAsia="宋体" w:hAnsi="MS Mincho" w:cs="宋体"/>
          <w:sz w:val="28"/>
        </w:rPr>
        <w:t>群、微信等，随</w:t>
      </w:r>
      <w:r>
        <w:rPr>
          <w:rFonts w:ascii="宋体" w:eastAsia="宋体" w:hAnsi="SimSun" w:cs="宋体"/>
          <w:sz w:val="28"/>
        </w:rPr>
        <w:t>时发</w:t>
      </w:r>
      <w:r>
        <w:rPr>
          <w:rFonts w:ascii="宋体" w:eastAsia="宋体" w:hAnsi="MS Mincho" w:cs="宋体"/>
          <w:sz w:val="28"/>
        </w:rPr>
        <w:t>布温馨提示、孩子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、上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照片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随地更直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了解孩子在园的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于没有入园，没有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假的孩子需要及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电话联</w:t>
      </w:r>
      <w:r>
        <w:rPr>
          <w:rFonts w:ascii="宋体" w:eastAsia="宋体" w:hAnsi="MS Mincho" w:cs="宋体"/>
          <w:sz w:val="28"/>
        </w:rPr>
        <w:t>系家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更好的掌握孩子的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、上周圣</w:t>
      </w:r>
      <w:r>
        <w:rPr>
          <w:rFonts w:ascii="宋体" w:eastAsia="宋体" w:hAnsi="SimSun" w:cs="宋体"/>
          <w:sz w:val="28"/>
        </w:rPr>
        <w:t>诞节</w:t>
      </w:r>
      <w:r>
        <w:rPr>
          <w:rFonts w:ascii="宋体" w:eastAsia="宋体" w:hAnsi="MS Mincho" w:cs="宋体"/>
          <w:sz w:val="28"/>
        </w:rPr>
        <w:t>更是有家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动赞</w:t>
      </w:r>
      <w:r>
        <w:rPr>
          <w:rFonts w:ascii="宋体" w:eastAsia="宋体" w:hAnsi="MS Mincho" w:cs="宋体"/>
          <w:sz w:val="28"/>
        </w:rPr>
        <w:t>助苹果跟包装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们亲</w:t>
      </w:r>
      <w:r>
        <w:rPr>
          <w:rFonts w:ascii="宋体" w:eastAsia="宋体" w:hAnsi="MS Mincho" w:cs="宋体"/>
          <w:sz w:val="28"/>
        </w:rPr>
        <w:t>手包圣</w:t>
      </w:r>
      <w:r>
        <w:rPr>
          <w:rFonts w:ascii="宋体" w:eastAsia="宋体" w:hAnsi="SimSun" w:cs="宋体"/>
          <w:sz w:val="28"/>
        </w:rPr>
        <w:t>诞</w:t>
      </w:r>
      <w:r>
        <w:rPr>
          <w:rFonts w:ascii="宋体" w:eastAsia="宋体" w:hAnsi="MS Mincho" w:cs="宋体"/>
          <w:sz w:val="28"/>
        </w:rPr>
        <w:t>果，在活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中孩子体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了成功的快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，学会了分享。孩子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回的圣</w:t>
      </w:r>
      <w:r>
        <w:rPr>
          <w:rFonts w:ascii="宋体" w:eastAsia="宋体" w:hAnsi="SimSun" w:cs="宋体"/>
          <w:sz w:val="28"/>
        </w:rPr>
        <w:t>诞</w:t>
      </w:r>
      <w:r>
        <w:rPr>
          <w:rFonts w:ascii="宋体" w:eastAsia="宋体" w:hAnsi="MS Mincho" w:cs="宋体"/>
          <w:sz w:val="28"/>
        </w:rPr>
        <w:t>果，也是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长赞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口，孩子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也学会了感恩。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四、不足之</w:t>
      </w:r>
      <w:r>
        <w:rPr>
          <w:rFonts w:ascii="宋体" w:eastAsia="宋体" w:hAnsi="SimSun" w:cs="宋体"/>
          <w:b/>
          <w:bCs/>
          <w:sz w:val="28"/>
        </w:rPr>
        <w:t>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、我是做班主任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最短的，所以很多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事情不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全面，因此要向各位老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，取</w:t>
      </w:r>
      <w:r>
        <w:rPr>
          <w:rFonts w:ascii="宋体" w:eastAsia="宋体" w:hAnsi="SimSun" w:cs="宋体"/>
          <w:sz w:val="28"/>
        </w:rPr>
        <w:t>长补</w:t>
      </w:r>
      <w:r>
        <w:rPr>
          <w:rFonts w:ascii="宋体" w:eastAsia="宋体" w:hAnsi="MS Mincho" w:cs="宋体"/>
          <w:sz w:val="28"/>
        </w:rPr>
        <w:t>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、在与家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沟通方面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是欠缺技巧，在教育教学方面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更好的方法，勇于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新。在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待孩子方面，要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心、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心、在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心，做到事无巨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、在以后工作中要不断的学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，不断的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新，不断地思考，努力做好一个好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工、好朋友、好老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幼儿园大班学期末工作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又要学期末，回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半年来的工作，我深深地感到，教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的人生就要甘于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在在，甘于默默无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，甘当辛勤的园丁，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才能</w:t>
      </w:r>
      <w:r>
        <w:rPr>
          <w:rFonts w:ascii="宋体" w:eastAsia="宋体" w:hAnsi="SimSun" w:cs="宋体"/>
          <w:sz w:val="28"/>
        </w:rPr>
        <w:t>浇</w:t>
      </w:r>
      <w:r>
        <w:rPr>
          <w:rFonts w:ascii="宋体" w:eastAsia="宋体" w:hAnsi="MS Mincho" w:cs="宋体"/>
          <w:sz w:val="28"/>
        </w:rPr>
        <w:t>灌出</w:t>
      </w:r>
      <w:r>
        <w:rPr>
          <w:rFonts w:ascii="宋体" w:eastAsia="宋体" w:hAnsi="SimSun" w:cs="宋体"/>
          <w:sz w:val="28"/>
        </w:rPr>
        <w:t>鲜艳</w:t>
      </w:r>
      <w:r>
        <w:rPr>
          <w:rFonts w:ascii="宋体" w:eastAsia="宋体" w:hAnsi="MS Mincho" w:cs="宋体"/>
          <w:sz w:val="28"/>
        </w:rPr>
        <w:t>的花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半年的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体生活，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学会了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多，也提高了很多。看着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的一笑一</w:t>
      </w:r>
      <w:r>
        <w:rPr>
          <w:rFonts w:ascii="宋体" w:eastAsia="宋体" w:hAnsi="SimSun" w:cs="宋体"/>
          <w:sz w:val="28"/>
        </w:rPr>
        <w:t>颦</w:t>
      </w:r>
      <w:r>
        <w:rPr>
          <w:rFonts w:ascii="宋体" w:eastAsia="宋体" w:hAnsi="MS Mincho" w:cs="宋体"/>
          <w:sz w:val="28"/>
        </w:rPr>
        <w:t>，我由衷的感到一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自豪感，欣慰之余，也正好整理了思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了半年来的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，与大家一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分享，取</w:t>
      </w:r>
      <w:r>
        <w:rPr>
          <w:rFonts w:ascii="宋体" w:eastAsia="宋体" w:hAnsi="SimSun" w:cs="宋体"/>
          <w:sz w:val="28"/>
        </w:rPr>
        <w:t>长补</w:t>
      </w:r>
      <w:r>
        <w:rPr>
          <w:rFonts w:ascii="宋体" w:eastAsia="宋体" w:hAnsi="MS Mincho" w:cs="宋体"/>
          <w:sz w:val="28"/>
        </w:rPr>
        <w:t>短，以便在今后的工作中更好的展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园丁的本色。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的好三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看老，幼儿教育直接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个孩子今后的成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，而一名合格的幼儿教育工作者，要想完成教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育人的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，首先其自身必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良好的政治思想素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立正确的世界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和人生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。我作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在工作中可能存在研究不周、毛毛糙糙等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人提出意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、提</w:t>
      </w:r>
      <w:r>
        <w:rPr>
          <w:rFonts w:ascii="宋体" w:eastAsia="宋体" w:hAnsi="SimSun" w:cs="宋体"/>
          <w:sz w:val="28"/>
        </w:rPr>
        <w:t>议时</w:t>
      </w:r>
      <w:r>
        <w:rPr>
          <w:rFonts w:ascii="宋体" w:eastAsia="宋体" w:hAnsi="MS Mincho" w:cs="宋体"/>
          <w:sz w:val="28"/>
        </w:rPr>
        <w:t>，我都会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行反省，虚心理解，并以更高的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准来要求自我。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做作</w:t>
      </w:r>
      <w:r>
        <w:rPr>
          <w:rFonts w:ascii="宋体" w:eastAsia="宋体" w:hAnsi="SimSun" w:cs="宋体"/>
          <w:sz w:val="28"/>
        </w:rPr>
        <w:t>业时</w:t>
      </w:r>
      <w:r>
        <w:rPr>
          <w:rFonts w:ascii="宋体" w:eastAsia="宋体" w:hAnsi="MS Mincho" w:cs="宋体"/>
          <w:sz w:val="28"/>
        </w:rPr>
        <w:t>我会提醒他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用正确的姿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写字，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我会提醒他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安静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餐，不掉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粒，午睡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帮忙他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盖好被子并交会个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幼儿系鞋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；在半日活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中我努力配合主班和生活教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做好准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工作，并在半日活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好的完成了教学、游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、保育、安全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一体的教学方式，并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的支持和信任，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了家园共育。本学期我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努力配合万教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排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六。一儿童</w:t>
      </w:r>
      <w:r>
        <w:rPr>
          <w:rFonts w:ascii="宋体" w:eastAsia="宋体" w:hAnsi="SimSun" w:cs="宋体"/>
          <w:sz w:val="28"/>
        </w:rPr>
        <w:t>节汇</w:t>
      </w:r>
      <w:r>
        <w:rPr>
          <w:rFonts w:ascii="宋体" w:eastAsia="宋体" w:hAnsi="MS Mincho" w:cs="宋体"/>
          <w:sz w:val="28"/>
        </w:rPr>
        <w:t>演的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目，我班孩子排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的奥运鼓娃得到了班内家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的一致好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了迎接孩子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日也</w:t>
      </w:r>
      <w:r>
        <w:rPr>
          <w:rFonts w:ascii="宋体" w:eastAsia="宋体" w:hAnsi="SimSun" w:cs="宋体"/>
          <w:sz w:val="28"/>
        </w:rPr>
        <w:t>牺</w:t>
      </w:r>
      <w:r>
        <w:rPr>
          <w:rFonts w:ascii="宋体" w:eastAsia="宋体" w:hAnsi="MS Mincho" w:cs="宋体"/>
          <w:sz w:val="28"/>
        </w:rPr>
        <w:t>牲了一个月的中午休息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排出大型舞蹈《七日火把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》，看着孩子</w:t>
      </w:r>
      <w:r>
        <w:rPr>
          <w:rFonts w:ascii="宋体" w:eastAsia="宋体" w:hAnsi="SimSun" w:cs="宋体"/>
          <w:sz w:val="28"/>
        </w:rPr>
        <w:t>们兴奋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的表情，我忘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了排</w:t>
      </w:r>
      <w:r>
        <w:rPr>
          <w:rFonts w:ascii="宋体" w:eastAsia="宋体" w:hAnsi="SimSun" w:cs="宋体"/>
          <w:sz w:val="28"/>
        </w:rPr>
        <w:t>练时</w:t>
      </w:r>
      <w:r>
        <w:rPr>
          <w:rFonts w:ascii="宋体" w:eastAsia="宋体" w:hAnsi="MS Mincho" w:cs="宋体"/>
          <w:sz w:val="28"/>
        </w:rPr>
        <w:t>的辛苦和疲累。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引用普希金一句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来表达我工作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的感受：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的精神粮食，此刻我深刻的体会到我的精神粮食就是我的孩子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的笑容、他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空余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还经</w:t>
      </w:r>
      <w:r>
        <w:rPr>
          <w:rFonts w:ascii="宋体" w:eastAsia="宋体" w:hAnsi="MS Mincho" w:cs="宋体"/>
          <w:sz w:val="28"/>
        </w:rPr>
        <w:t>常在网上</w:t>
      </w:r>
      <w:r>
        <w:rPr>
          <w:rFonts w:ascii="宋体" w:eastAsia="宋体" w:hAnsi="SimSun" w:cs="宋体"/>
          <w:sz w:val="28"/>
        </w:rPr>
        <w:t>浏览</w:t>
      </w:r>
      <w:r>
        <w:rPr>
          <w:rFonts w:ascii="宋体" w:eastAsia="宋体" w:hAnsi="MS Mincho" w:cs="宋体"/>
          <w:sz w:val="28"/>
        </w:rPr>
        <w:t>幼教方面的网站，以了解最新的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幼教前沿</w:t>
      </w:r>
      <w:r>
        <w:rPr>
          <w:rFonts w:ascii="宋体" w:eastAsia="宋体" w:hAnsi="SimSun" w:cs="宋体"/>
          <w:sz w:val="28"/>
        </w:rPr>
        <w:t>资讯</w:t>
      </w:r>
      <w:r>
        <w:rPr>
          <w:rFonts w:ascii="宋体" w:eastAsia="宋体" w:hAnsi="MS Mincho" w:cs="宋体"/>
          <w:sz w:val="28"/>
        </w:rPr>
        <w:t>及教学理念。我深切的感受到学</w:t>
      </w:r>
      <w:r>
        <w:rPr>
          <w:rFonts w:ascii="宋体" w:eastAsia="宋体" w:hAnsi="SimSun" w:cs="宋体"/>
          <w:sz w:val="28"/>
        </w:rPr>
        <w:t>习对</w:t>
      </w:r>
      <w:r>
        <w:rPr>
          <w:rFonts w:ascii="宋体" w:eastAsia="宋体" w:hAnsi="MS Mincho" w:cs="宋体"/>
          <w:sz w:val="28"/>
        </w:rPr>
        <w:t>自我的帮忙确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很大，也很重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一切学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的机会，因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我明白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有不断接触新思想、新事物，才能在工作中不断的自我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在手、足、口蔓延增巨的情景下，我园很好的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防了手、足、口病在孩子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的蔓延。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一天早上学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，我按照幼稚园的要求，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制度，一摸、二看、三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、四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真填写交接班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看在眼里，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在心里。而在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堂上，我也多次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要孩子</w:t>
      </w:r>
      <w:r>
        <w:rPr>
          <w:rFonts w:ascii="宋体" w:eastAsia="宋体" w:hAnsi="SimSun" w:cs="宋体"/>
          <w:sz w:val="28"/>
        </w:rPr>
        <w:t>们养</w:t>
      </w:r>
      <w:r>
        <w:rPr>
          <w:rFonts w:ascii="宋体" w:eastAsia="宋体" w:hAnsi="MS Mincho" w:cs="宋体"/>
          <w:sz w:val="28"/>
        </w:rPr>
        <w:t>成常洗手的良好个人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详细讲</w:t>
      </w:r>
      <w:r>
        <w:rPr>
          <w:rFonts w:ascii="宋体" w:eastAsia="宋体" w:hAnsi="MS Mincho" w:cs="宋体"/>
          <w:sz w:val="28"/>
        </w:rPr>
        <w:t>解了正确洗手的五个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，我班宣</w:t>
      </w:r>
      <w:r>
        <w:rPr>
          <w:rFonts w:ascii="宋体" w:eastAsia="宋体" w:hAnsi="SimSun" w:cs="宋体"/>
          <w:sz w:val="28"/>
        </w:rPr>
        <w:t>传栏</w:t>
      </w:r>
      <w:r>
        <w:rPr>
          <w:rFonts w:ascii="宋体" w:eastAsia="宋体" w:hAnsi="MS Mincho" w:cs="宋体"/>
          <w:sz w:val="28"/>
        </w:rPr>
        <w:t>上也多次温馨提示家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尽量少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孩子去</w:t>
      </w:r>
      <w:r>
        <w:rPr>
          <w:rFonts w:ascii="宋体" w:eastAsia="宋体" w:hAnsi="SimSun" w:cs="宋体"/>
          <w:sz w:val="28"/>
        </w:rPr>
        <w:t>拥挤</w:t>
      </w:r>
      <w:r>
        <w:rPr>
          <w:rFonts w:ascii="宋体" w:eastAsia="宋体" w:hAnsi="MS Mincho" w:cs="宋体"/>
          <w:sz w:val="28"/>
        </w:rPr>
        <w:t>的公共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所，深得家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的信任。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三人行必有我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，在教研活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，我感到人人都是我的</w:t>
      </w:r>
      <w:r>
        <w:rPr>
          <w:rFonts w:ascii="宋体" w:eastAsia="宋体" w:hAnsi="SimSun" w:cs="宋体"/>
          <w:sz w:val="28"/>
        </w:rPr>
        <w:t>师长</w:t>
      </w:r>
      <w:r>
        <w:rPr>
          <w:rFonts w:ascii="宋体" w:eastAsia="宋体" w:hAnsi="MS Mincho" w:cs="宋体"/>
          <w:sz w:val="28"/>
        </w:rPr>
        <w:t>，我不懂的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很多，要学的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很多。</w:t>
      </w:r>
      <w:r>
        <w:rPr>
          <w:rFonts w:ascii="宋体" w:eastAsia="宋体" w:hAnsi="SimSun" w:cs="宋体"/>
          <w:sz w:val="28"/>
        </w:rPr>
        <w:t>经过这</w:t>
      </w:r>
      <w:r>
        <w:rPr>
          <w:rFonts w:ascii="宋体" w:eastAsia="宋体" w:hAnsi="MS Mincho" w:cs="宋体"/>
          <w:sz w:val="28"/>
        </w:rPr>
        <w:t>一次次的自我反思与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真做，我才会更上一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经过这</w:t>
      </w:r>
      <w:r>
        <w:rPr>
          <w:rFonts w:ascii="宋体" w:eastAsia="宋体" w:hAnsi="MS Mincho" w:cs="宋体"/>
          <w:sz w:val="28"/>
        </w:rPr>
        <w:t>一学期的工作，我在其他同事的帮忙下学到了不少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西，但在教学活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上仍有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。我将在以后的工作中不断的鞭策自我多学，多想、多思、多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秀的幼教工作者而不断努力。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长风</w:t>
      </w:r>
      <w:r>
        <w:rPr>
          <w:rFonts w:ascii="宋体" w:eastAsia="宋体" w:hAnsi="MS Mincho" w:cs="宋体"/>
          <w:sz w:val="28"/>
        </w:rPr>
        <w:t>破浪会有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，直挂云帆</w:t>
      </w:r>
      <w:r>
        <w:rPr>
          <w:rFonts w:ascii="宋体" w:eastAsia="宋体" w:hAnsi="SimSun" w:cs="宋体"/>
          <w:sz w:val="28"/>
        </w:rPr>
        <w:t>济沧</w:t>
      </w:r>
      <w:r>
        <w:rPr>
          <w:rFonts w:ascii="宋体" w:eastAsia="宋体" w:hAnsi="MS Mincho" w:cs="宋体"/>
          <w:sz w:val="28"/>
        </w:rPr>
        <w:t>海，作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幼儿园的一名新丁，我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得金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中英文幼稚园深得家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的喜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有着巨大的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展潜力。此刻，我已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融入了金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，我和幼稚园的各位同事就像兄弟姐妹一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在金</w:t>
      </w:r>
      <w:r>
        <w:rPr>
          <w:rFonts w:ascii="宋体" w:eastAsia="宋体" w:hAnsi="SimSun" w:cs="宋体"/>
          <w:sz w:val="28"/>
        </w:rPr>
        <w:t>贝这</w:t>
      </w:r>
      <w:r>
        <w:rPr>
          <w:rFonts w:ascii="宋体" w:eastAsia="宋体" w:hAnsi="MS Mincho" w:cs="宋体"/>
          <w:sz w:val="28"/>
        </w:rPr>
        <w:t>个大家庭里，期望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幼稚园的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献自我的一份力量。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幼儿园大班学期末工作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幼儿园大班上学期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深入学</w:t>
      </w:r>
      <w:r>
        <w:rPr>
          <w:rFonts w:ascii="宋体" w:eastAsia="宋体" w:hAnsi="SimSun" w:cs="宋体"/>
          <w:sz w:val="28"/>
        </w:rPr>
        <w:t>习纲</w:t>
      </w:r>
      <w:r>
        <w:rPr>
          <w:rFonts w:ascii="宋体" w:eastAsia="宋体" w:hAnsi="MS Mincho" w:cs="宋体"/>
          <w:sz w:val="28"/>
        </w:rPr>
        <w:t>要解析，并将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要精神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穿于一日活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之中，通</w:t>
      </w:r>
      <w:r>
        <w:rPr>
          <w:rFonts w:ascii="宋体" w:eastAsia="宋体" w:hAnsi="SimSun" w:cs="宋体"/>
          <w:sz w:val="28"/>
        </w:rPr>
        <w:t>过纲</w:t>
      </w:r>
      <w:r>
        <w:rPr>
          <w:rFonts w:ascii="宋体" w:eastAsia="宋体" w:hAnsi="MS Mincho" w:cs="宋体"/>
          <w:sz w:val="28"/>
        </w:rPr>
        <w:t>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自己的教学工作，从班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鼓励幼儿自立、自理，使幼儿在活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中愉快、自主地接受新的知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现总结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一、保育工作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幼儿保持良好的生活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中安排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日生及小助手，并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督和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正，在幼儿当中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成互相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。并要求幼儿在活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中能自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的遵守。幼儿的自理能力</w:t>
      </w:r>
      <w:r>
        <w:rPr>
          <w:rFonts w:ascii="宋体" w:eastAsia="宋体" w:hAnsi="SimSun" w:cs="宋体"/>
          <w:sz w:val="28"/>
        </w:rPr>
        <w:t>进步较</w:t>
      </w:r>
      <w:r>
        <w:rPr>
          <w:rFonts w:ascii="宋体" w:eastAsia="宋体" w:hAnsi="MS Mincho" w:cs="宋体"/>
          <w:sz w:val="28"/>
        </w:rPr>
        <w:t>大，特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是在做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，都能帮助分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餐具、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放桌椅、收拾整理好教室、挂好毛巾等工作。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在日常活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透幼儿安全意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生在幼儿身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的事例或有</w:t>
      </w:r>
      <w:r>
        <w:rPr>
          <w:rFonts w:ascii="宋体" w:eastAsia="宋体" w:hAnsi="SimSun" w:cs="宋体"/>
          <w:sz w:val="28"/>
        </w:rPr>
        <w:t>关资</w:t>
      </w:r>
      <w:r>
        <w:rPr>
          <w:rFonts w:ascii="宋体" w:eastAsia="宋体" w:hAnsi="MS Mincho" w:cs="宋体"/>
          <w:sz w:val="28"/>
        </w:rPr>
        <w:t>料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行科学有效的教育，使幼儿懂得在活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中如何保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自己，</w:t>
      </w:r>
      <w:r>
        <w:rPr>
          <w:rFonts w:ascii="宋体" w:eastAsia="宋体" w:hAnsi="SimSun" w:cs="宋体"/>
          <w:sz w:val="28"/>
        </w:rPr>
        <w:t>爱护别</w:t>
      </w:r>
      <w:r>
        <w:rPr>
          <w:rFonts w:ascii="宋体" w:eastAsia="宋体" w:hAnsi="MS Mincho" w:cs="宋体"/>
          <w:sz w:val="28"/>
        </w:rPr>
        <w:t>人，避免危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生。在季</w:t>
      </w:r>
      <w:r>
        <w:rPr>
          <w:rFonts w:ascii="宋体" w:eastAsia="宋体" w:hAnsi="SimSun" w:cs="宋体"/>
          <w:sz w:val="28"/>
        </w:rPr>
        <w:t>节转换时</w:t>
      </w:r>
      <w:r>
        <w:rPr>
          <w:rFonts w:ascii="宋体" w:eastAsia="宋体" w:hAnsi="MS Mincho" w:cs="宋体"/>
          <w:sz w:val="28"/>
        </w:rPr>
        <w:t>期，注意根据班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幼儿的情况提醒幼儿适当的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水、增减衣服，并特</w:t>
      </w:r>
      <w:r>
        <w:rPr>
          <w:rFonts w:ascii="宋体" w:eastAsia="宋体" w:hAnsi="SimSun" w:cs="宋体"/>
          <w:sz w:val="28"/>
        </w:rPr>
        <w:t>别关</w:t>
      </w:r>
      <w:r>
        <w:rPr>
          <w:rFonts w:ascii="宋体" w:eastAsia="宋体" w:hAnsi="MS Mincho" w:cs="宋体"/>
          <w:sz w:val="28"/>
        </w:rPr>
        <w:t>心生病、有困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的孩子。平</w:t>
      </w:r>
      <w:r>
        <w:rPr>
          <w:rFonts w:ascii="宋体" w:eastAsia="宋体" w:hAnsi="SimSun" w:cs="宋体"/>
          <w:sz w:val="28"/>
        </w:rPr>
        <w:t>时积</w:t>
      </w:r>
      <w:r>
        <w:rPr>
          <w:rFonts w:ascii="宋体" w:eastAsia="宋体" w:hAnsi="MS Mincho" w:cs="宋体"/>
          <w:sz w:val="28"/>
        </w:rPr>
        <w:t>极鼓励幼儿大胆参与各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动锻炼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。注意做好班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消毒工作，加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幼儿各</w:t>
      </w:r>
      <w:r>
        <w:rPr>
          <w:rFonts w:ascii="宋体" w:eastAsia="宋体" w:hAnsi="SimSun" w:cs="宋体"/>
          <w:sz w:val="28"/>
        </w:rPr>
        <w:t>种卫</w:t>
      </w:r>
      <w:r>
        <w:rPr>
          <w:rFonts w:ascii="宋体" w:eastAsia="宋体" w:hAnsi="MS Mincho" w:cs="宋体"/>
          <w:sz w:val="28"/>
        </w:rPr>
        <w:t>生的教育，幼儿学会了正确的洗手，良好的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习惯进步</w:t>
      </w:r>
      <w:r>
        <w:rPr>
          <w:rFonts w:ascii="宋体" w:eastAsia="宋体" w:hAnsi="MS Mincho" w:cs="宋体"/>
          <w:sz w:val="28"/>
        </w:rPr>
        <w:t>了很多。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二、常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情况，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行了适当的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整，并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一各</w:t>
      </w:r>
      <w:r>
        <w:rPr>
          <w:rFonts w:ascii="宋体" w:eastAsia="宋体" w:hAnsi="SimSun" w:cs="宋体"/>
          <w:sz w:val="28"/>
        </w:rPr>
        <w:t>环节组织</w:t>
      </w:r>
      <w:r>
        <w:rPr>
          <w:rFonts w:ascii="宋体" w:eastAsia="宋体" w:hAnsi="MS Mincho" w:cs="宋体"/>
          <w:sz w:val="28"/>
        </w:rPr>
        <w:t>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幼儿自己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形成各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，在班</w:t>
      </w:r>
      <w:r>
        <w:rPr>
          <w:rFonts w:ascii="宋体" w:eastAsia="宋体" w:hAnsi="SimSun" w:cs="宋体"/>
          <w:sz w:val="28"/>
        </w:rPr>
        <w:t>级每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一名班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，共同督促幼儿自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遵守。在生活的各个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生活自理能力的指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，并和保育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共同做好幼儿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生方面的工作。利用晨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、午餐前的</w:t>
      </w:r>
      <w:r>
        <w:rPr>
          <w:rFonts w:ascii="宋体" w:eastAsia="宋体" w:hAnsi="SimSun" w:cs="宋体"/>
          <w:sz w:val="28"/>
        </w:rPr>
        <w:t>时间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向幼儿介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共同配合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和安全防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三、教育工作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幼儿在各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体表</w:t>
      </w:r>
      <w:r>
        <w:rPr>
          <w:rFonts w:ascii="宋体" w:eastAsia="宋体" w:hAnsi="SimSun" w:cs="宋体"/>
          <w:sz w:val="28"/>
        </w:rPr>
        <w:t>现为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、好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敏捷等特点。体育活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中，幼儿情</w:t>
      </w:r>
      <w:r>
        <w:rPr>
          <w:rFonts w:ascii="宋体" w:eastAsia="宋体" w:hAnsi="SimSun" w:cs="宋体"/>
          <w:sz w:val="28"/>
        </w:rPr>
        <w:t>绪饱满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好的掌握了、拍打、投跳、平衡等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作技能，学会了几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拍球的方法，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且反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灵敏。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掌握了多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的体育器械活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大班幼儿求知欲旺盛，知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面在不断的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，吸收新的知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也快。在教育教学中，采用探索在前，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解在后的教学形式，大大激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是在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算方面体</w:t>
      </w:r>
      <w:r>
        <w:rPr>
          <w:rFonts w:ascii="宋体" w:eastAsia="宋体" w:hAnsi="SimSun" w:cs="宋体"/>
          <w:sz w:val="28"/>
        </w:rPr>
        <w:t>现较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。幼儿从操作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物卡片到数字小卡片，掌握了</w:t>
      </w:r>
      <w:r>
        <w:rPr>
          <w:rFonts w:ascii="宋体" w:eastAsia="宋体" w:hAnsi="SimSun" w:cs="宋体"/>
          <w:sz w:val="28"/>
        </w:rPr>
        <w:t>单变</w:t>
      </w:r>
      <w:r>
        <w:rPr>
          <w:rFonts w:ascii="宋体" w:eastAsia="宋体" w:hAnsi="MS Mincho" w:cs="宋体"/>
          <w:sz w:val="28"/>
        </w:rPr>
        <w:t>加数、减数，双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加数、减数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，到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在可以完全脱离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物，用心算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十位数的加减，幼儿的得到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大程度的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幼儿互相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，幼儿等于又多了一次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的机会，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极性也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了起来。学会目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量的方法比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物体的高矮、粗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窄、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近、厚薄等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重要的是幼儿学会了将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运用到生活中去，能区分各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形体，学会等分，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理解整体与部分的包含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系。幼儿喜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探索，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察事物也</w:t>
      </w:r>
      <w:r>
        <w:rPr>
          <w:rFonts w:ascii="宋体" w:eastAsia="宋体" w:hAnsi="SimSun" w:cs="宋体"/>
          <w:sz w:val="28"/>
        </w:rPr>
        <w:t>较细</w:t>
      </w:r>
      <w:r>
        <w:rPr>
          <w:rFonts w:ascii="宋体" w:eastAsia="宋体" w:hAnsi="MS Mincho" w:cs="宋体"/>
          <w:sz w:val="28"/>
        </w:rPr>
        <w:t>致，通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了解家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、祖国日新月异的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化，从而懂得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、保</w:t>
      </w:r>
      <w:r>
        <w:rPr>
          <w:rFonts w:ascii="宋体" w:eastAsia="宋体" w:hAnsi="SimSun" w:cs="宋体"/>
          <w:sz w:val="28"/>
        </w:rPr>
        <w:t>护环</w:t>
      </w:r>
      <w:r>
        <w:rPr>
          <w:rFonts w:ascii="宋体" w:eastAsia="宋体" w:hAnsi="MS Mincho" w:cs="宋体"/>
          <w:sz w:val="28"/>
        </w:rPr>
        <w:t>境，具有初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祖国情感。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下，幼儿学会</w:t>
      </w:r>
      <w:r>
        <w:rPr>
          <w:rFonts w:ascii="宋体" w:eastAsia="宋体" w:hAnsi="SimSun" w:cs="宋体"/>
          <w:sz w:val="28"/>
        </w:rPr>
        <w:t>尝试简单</w:t>
      </w:r>
      <w:r>
        <w:rPr>
          <w:rFonts w:ascii="宋体" w:eastAsia="宋体" w:hAnsi="MS Mincho" w:cs="宋体"/>
          <w:sz w:val="28"/>
        </w:rPr>
        <w:t>的科学小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如：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磁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的特性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声音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等，知道常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的自然科学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象及其与人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系，具有初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手操作能力，同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。利用</w:t>
      </w:r>
      <w:r>
        <w:rPr>
          <w:rFonts w:ascii="宋体" w:eastAsia="宋体" w:hAnsi="SimSun" w:cs="宋体"/>
          <w:sz w:val="28"/>
        </w:rPr>
        <w:t>艺术节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展、等活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，大大方面幼儿的技能</w:t>
      </w:r>
      <w:r>
        <w:rPr>
          <w:rFonts w:ascii="宋体" w:eastAsia="宋体" w:hAnsi="SimSun" w:cs="宋体"/>
          <w:sz w:val="28"/>
        </w:rPr>
        <w:t>进步较</w:t>
      </w:r>
      <w:r>
        <w:rPr>
          <w:rFonts w:ascii="宋体" w:eastAsia="宋体" w:hAnsi="MS Mincho" w:cs="宋体"/>
          <w:sz w:val="28"/>
        </w:rPr>
        <w:t>大，如：剪、折、捏、粘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等，懂得</w:t>
      </w:r>
      <w:r>
        <w:rPr>
          <w:rFonts w:ascii="宋体" w:eastAsia="宋体" w:hAnsi="SimSun" w:cs="宋体"/>
          <w:sz w:val="28"/>
        </w:rPr>
        <w:t>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合运用学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的美工技能来完成作品，和教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一起制作主</w:t>
      </w:r>
      <w:r>
        <w:rPr>
          <w:rFonts w:ascii="宋体" w:eastAsia="宋体" w:hAnsi="SimSun" w:cs="宋体"/>
          <w:sz w:val="28"/>
        </w:rPr>
        <w:t>题墙饰</w:t>
      </w:r>
      <w:r>
        <w:rPr>
          <w:rFonts w:ascii="宋体" w:eastAsia="宋体" w:hAnsi="MS Mincho" w:cs="宋体"/>
          <w:sz w:val="28"/>
        </w:rPr>
        <w:t>。幼儿的技能明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提高了，画</w:t>
      </w:r>
      <w:r>
        <w:rPr>
          <w:rFonts w:ascii="宋体" w:eastAsia="宋体" w:hAnsi="SimSun" w:cs="宋体"/>
          <w:sz w:val="28"/>
        </w:rPr>
        <w:t>图线</w:t>
      </w:r>
      <w:r>
        <w:rPr>
          <w:rFonts w:ascii="宋体" w:eastAsia="宋体" w:hAnsi="MS Mincho" w:cs="宋体"/>
          <w:sz w:val="28"/>
        </w:rPr>
        <w:t>条</w:t>
      </w:r>
      <w:r>
        <w:rPr>
          <w:rFonts w:ascii="宋体" w:eastAsia="宋体" w:hAnsi="SimSun" w:cs="宋体"/>
          <w:sz w:val="28"/>
        </w:rPr>
        <w:t>较连贯</w:t>
      </w:r>
      <w:r>
        <w:rPr>
          <w:rFonts w:ascii="宋体" w:eastAsia="宋体" w:hAnsi="MS Mincho" w:cs="宋体"/>
          <w:sz w:val="28"/>
        </w:rPr>
        <w:t>、流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、安排画面，初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画方面的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学期重点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幼小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过请</w:t>
      </w:r>
      <w:r>
        <w:rPr>
          <w:rFonts w:ascii="宋体" w:eastAsia="宋体" w:hAnsi="MS Mincho" w:cs="宋体"/>
          <w:sz w:val="28"/>
        </w:rPr>
        <w:t>小学老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到园上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孩子到小学参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孩子到小学和小学生一起上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等形式，向家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《如何做好幼小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接》及入学前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做好的心理准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幼儿的入学愿望。与家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配合，做好家园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周展示周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了解幼儿的学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内容、教育要求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估手册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了解幼儿在园的表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电访</w:t>
      </w:r>
      <w:r>
        <w:rPr>
          <w:rFonts w:ascii="宋体" w:eastAsia="宋体" w:hAnsi="MS Mincho" w:cs="宋体"/>
          <w:sz w:val="28"/>
        </w:rPr>
        <w:t>，与家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，商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极有效的教育方法，促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五、主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展前，我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根据孩子的点，通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长问</w:t>
      </w:r>
      <w:r>
        <w:rPr>
          <w:rFonts w:ascii="宋体" w:eastAsia="宋体" w:hAnsi="MS Mincho" w:cs="宋体"/>
          <w:sz w:val="28"/>
        </w:rPr>
        <w:t>卷、幼儿</w:t>
      </w:r>
      <w:r>
        <w:rPr>
          <w:rFonts w:ascii="宋体" w:eastAsia="宋体" w:hAnsi="SimSun" w:cs="宋体"/>
          <w:sz w:val="28"/>
        </w:rPr>
        <w:t>测试</w:t>
      </w:r>
      <w:r>
        <w:rPr>
          <w:rFonts w:ascii="宋体" w:eastAsia="宋体" w:hAnsi="MS Mincho" w:cs="宋体"/>
          <w:sz w:val="28"/>
        </w:rPr>
        <w:t>等各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内容的原始掌握情况以及从孩子身上挖掘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生成的新主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，用孩子想象的方式与孩子一起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网</w:t>
      </w:r>
      <w:r>
        <w:rPr>
          <w:rFonts w:ascii="宋体" w:eastAsia="宋体" w:hAnsi="SimSun" w:cs="宋体"/>
          <w:sz w:val="28"/>
        </w:rPr>
        <w:t>络图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在家园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向家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，支持孩子的活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需要。幼儿的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参与到了我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中来，并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展提供了有力的帮助。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如：在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各行各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充分利用家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、社区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源，得到家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的大力支持，我</w:t>
      </w:r>
      <w:r>
        <w:rPr>
          <w:rFonts w:ascii="宋体" w:eastAsia="宋体" w:hAnsi="SimSun" w:cs="宋体"/>
          <w:sz w:val="28"/>
        </w:rPr>
        <w:t>们请</w:t>
      </w:r>
      <w:r>
        <w:rPr>
          <w:rFonts w:ascii="宋体" w:eastAsia="宋体" w:hAnsi="MS Mincho" w:cs="宋体"/>
          <w:sz w:val="28"/>
        </w:rPr>
        <w:t>了几位具有代表性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自己的工作，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工作的辛苦，我</w:t>
      </w:r>
      <w:r>
        <w:rPr>
          <w:rFonts w:ascii="宋体" w:eastAsia="宋体" w:hAnsi="SimSun" w:cs="宋体"/>
          <w:sz w:val="28"/>
        </w:rPr>
        <w:t>们还举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系鞋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。在自然角活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与幼儿一起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的自然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察角增添了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多的，也</w:t>
      </w:r>
      <w:r>
        <w:rPr>
          <w:rFonts w:ascii="宋体" w:eastAsia="宋体" w:hAnsi="SimSun" w:cs="宋体"/>
          <w:sz w:val="28"/>
        </w:rPr>
        <w:t>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足了幼儿好奇的探索欲望。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合幼小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我上小学了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。在与幼儿、家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深刻的体会了家园之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教育的有效融合。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</w:t>
      </w:r>
      <w:r>
        <w:rPr>
          <w:rFonts w:ascii="宋体" w:eastAsia="宋体" w:hAnsi="SimSun" w:cs="宋体"/>
          <w:b/>
          <w:bCs/>
          <w:sz w:val="28"/>
        </w:rPr>
        <w:t>调</w:t>
      </w:r>
      <w:r>
        <w:rPr>
          <w:rFonts w:ascii="宋体" w:eastAsia="宋体" w:hAnsi="MS Mincho" w:cs="宋体"/>
          <w:b/>
          <w:bCs/>
          <w:sz w:val="28"/>
        </w:rPr>
        <w:t>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个学期的点点滴滴，在繁忙中我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的工作又向前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了一大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的各方面得到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了，工作中我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取得了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的，增</w:t>
      </w:r>
      <w:r>
        <w:rPr>
          <w:rFonts w:ascii="宋体" w:eastAsia="宋体" w:hAnsi="SimSun" w:cs="宋体"/>
          <w:sz w:val="28"/>
        </w:rPr>
        <w:t>长许</w:t>
      </w:r>
      <w:r>
        <w:rPr>
          <w:rFonts w:ascii="宋体" w:eastAsia="宋体" w:hAnsi="MS Mincho" w:cs="宋体"/>
          <w:sz w:val="28"/>
        </w:rPr>
        <w:t>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。在欣喜之余，我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也在反思不足，如：区域活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察注重全面性，个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性、深入性不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薄弱，幼儿的自主性差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幼儿的惰性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、依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等，在今后的工作中，我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将根据以上存在的不足，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真的反思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整，汲取先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和管理方法，</w:t>
      </w:r>
      <w:r>
        <w:rPr>
          <w:rFonts w:ascii="宋体" w:eastAsia="宋体" w:hAnsi="SimSun" w:cs="宋体"/>
          <w:sz w:val="28"/>
        </w:rPr>
        <w:t>扬长</w:t>
      </w:r>
      <w:r>
        <w:rPr>
          <w:rFonts w:ascii="宋体" w:eastAsia="宋体" w:hAnsi="MS Mincho" w:cs="宋体"/>
          <w:sz w:val="28"/>
        </w:rPr>
        <w:t>避短。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幼儿园大班学期末工作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大班哥哥姐姐的</w:t>
      </w:r>
      <w:r>
        <w:rPr>
          <w:rFonts w:ascii="宋体" w:eastAsia="宋体" w:hAnsi="SimSun" w:cs="宋体"/>
          <w:sz w:val="28"/>
        </w:rPr>
        <w:t>兴奋劲还</w:t>
      </w:r>
      <w:r>
        <w:rPr>
          <w:rFonts w:ascii="宋体" w:eastAsia="宋体" w:hAnsi="MS Mincho" w:cs="宋体"/>
          <w:sz w:val="28"/>
        </w:rPr>
        <w:t>没完全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眼又到了期末。本学期，通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大家的共同努力，根据园内的安排，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合班</w:t>
      </w:r>
      <w:r>
        <w:rPr>
          <w:rFonts w:ascii="宋体" w:eastAsia="宋体" w:hAnsi="SimSun" w:cs="宋体"/>
          <w:sz w:val="28"/>
        </w:rPr>
        <w:t>务计</w:t>
      </w:r>
      <w:r>
        <w:rPr>
          <w:rFonts w:ascii="宋体" w:eastAsia="宋体" w:hAnsi="MS Mincho" w:cs="宋体"/>
          <w:sz w:val="28"/>
        </w:rPr>
        <w:t>划，各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展得都比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好。回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忙碌、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的一学期，做以下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，以便</w:t>
      </w:r>
      <w:r>
        <w:rPr>
          <w:rFonts w:ascii="宋体" w:eastAsia="宋体" w:hAnsi="SimSun" w:cs="宋体"/>
          <w:sz w:val="28"/>
        </w:rPr>
        <w:t>发扬优</w:t>
      </w:r>
      <w:r>
        <w:rPr>
          <w:rFonts w:ascii="宋体" w:eastAsia="宋体" w:hAnsi="MS Mincho" w:cs="宋体"/>
          <w:sz w:val="28"/>
        </w:rPr>
        <w:t>点，改正不足，争取更上一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计</w:t>
      </w:r>
      <w:r>
        <w:rPr>
          <w:rFonts w:ascii="宋体" w:eastAsia="宋体" w:hAnsi="MS Mincho" w:cs="宋体"/>
          <w:b/>
          <w:bCs/>
          <w:sz w:val="28"/>
        </w:rPr>
        <w:t>划明确，有的放矢。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学初，我班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合园</w:t>
      </w:r>
      <w:r>
        <w:rPr>
          <w:rFonts w:ascii="宋体" w:eastAsia="宋体" w:hAnsi="SimSun" w:cs="宋体"/>
          <w:sz w:val="28"/>
        </w:rPr>
        <w:t>务计</w:t>
      </w:r>
      <w:r>
        <w:rPr>
          <w:rFonts w:ascii="宋体" w:eastAsia="宋体" w:hAnsi="MS Mincho" w:cs="宋体"/>
          <w:sz w:val="28"/>
        </w:rPr>
        <w:t>划，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本班</w:t>
      </w:r>
      <w:r>
        <w:rPr>
          <w:rFonts w:ascii="宋体" w:eastAsia="宋体" w:hAnsi="SimSun" w:cs="宋体"/>
          <w:sz w:val="28"/>
        </w:rPr>
        <w:t>实际进</w:t>
      </w:r>
      <w:r>
        <w:rPr>
          <w:rFonts w:ascii="宋体" w:eastAsia="宋体" w:hAnsi="MS Mincho" w:cs="宋体"/>
          <w:sz w:val="28"/>
        </w:rPr>
        <w:t>行分析、思考，制定了</w:t>
      </w:r>
      <w:r>
        <w:rPr>
          <w:rFonts w:ascii="宋体" w:eastAsia="宋体" w:hAnsi="SimSun" w:cs="宋体"/>
          <w:sz w:val="28"/>
        </w:rPr>
        <w:t>详实</w:t>
      </w:r>
      <w:r>
        <w:rPr>
          <w:rFonts w:ascii="宋体" w:eastAsia="宋体" w:hAnsi="MS Mincho" w:cs="宋体"/>
          <w:sz w:val="28"/>
        </w:rPr>
        <w:t>具体且切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可行的班</w:t>
      </w:r>
      <w:r>
        <w:rPr>
          <w:rFonts w:ascii="宋体" w:eastAsia="宋体" w:hAnsi="SimSun" w:cs="宋体"/>
          <w:sz w:val="28"/>
        </w:rPr>
        <w:t>务计</w:t>
      </w:r>
      <w:r>
        <w:rPr>
          <w:rFonts w:ascii="宋体" w:eastAsia="宋体" w:hAnsi="MS Mincho" w:cs="宋体"/>
          <w:sz w:val="28"/>
        </w:rPr>
        <w:t>划，确定了工作目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及教育教学、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生保健、家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工作等各方面的具体要求，并</w:t>
      </w:r>
      <w:r>
        <w:rPr>
          <w:rFonts w:ascii="宋体" w:eastAsia="宋体" w:hAnsi="SimSun" w:cs="宋体"/>
          <w:sz w:val="28"/>
        </w:rPr>
        <w:t>拟订</w:t>
      </w:r>
      <w:r>
        <w:rPr>
          <w:rFonts w:ascii="宋体" w:eastAsia="宋体" w:hAnsi="MS Mincho" w:cs="宋体"/>
          <w:sz w:val="28"/>
        </w:rPr>
        <w:t>了具体措施和方法。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认</w:t>
      </w:r>
      <w:r>
        <w:rPr>
          <w:rFonts w:ascii="宋体" w:eastAsia="宋体" w:hAnsi="MS Mincho" w:cs="宋体"/>
          <w:b/>
          <w:bCs/>
          <w:sz w:val="28"/>
        </w:rPr>
        <w:t>真踏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工作，培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幼儿各方面能力。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https://d.book118.com/355141122310011040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55141122310011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幼儿园大班学期末工作总结(8篇)</dc:title>
  <dc:subject>总结是指对某一阶段的工作、学习或思想中的经验或情况加以总结和概括的书面材料，它可以使我们更有效率，让我们来为自己写一份总结吧。那么你真的懂得怎么写总结吗？下面是小编帮大家整理的幼儿园大班学期末工作总结</dc:subject>
  <cp:keywords>幼儿园大班学期末工作总结</cp:keywords>
  <cp:revision>0</cp:revision>
</cp:coreProperties>
</file>