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</w:t>
      </w:r>
      <w:r>
        <w:rPr>
          <w:rFonts w:ascii="宋体" w:eastAsia="黑体" w:hAnsi="SimSun" w:cs="宋体"/>
          <w:b/>
          <w:sz w:val="40"/>
        </w:rPr>
        <w:t>语</w:t>
      </w:r>
      <w:r>
        <w:rPr>
          <w:rFonts w:ascii="宋体" w:eastAsia="黑体" w:hAnsi="MS Mincho" w:cs="宋体"/>
          <w:b/>
          <w:sz w:val="40"/>
        </w:rPr>
        <w:t>文教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听</w:t>
      </w:r>
      <w:r>
        <w:rPr>
          <w:rFonts w:ascii="宋体" w:eastAsia="黑体" w:hAnsi="SimSun" w:cs="宋体"/>
          <w:b/>
          <w:sz w:val="40"/>
        </w:rPr>
        <w:t>课</w:t>
      </w:r>
      <w:r>
        <w:rPr>
          <w:rFonts w:ascii="宋体" w:eastAsia="黑体" w:hAnsi="MS Mincho" w:cs="宋体"/>
          <w:b/>
          <w:sz w:val="40"/>
        </w:rPr>
        <w:t>心得体会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在平日里，心中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免会有一些新的想法，写一篇心得体会，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下来，如此可以一直更新迭代自己的想法。那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好的心得体会是什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心得体会，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，希望大家能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听</w:t>
      </w:r>
      <w:r>
        <w:rPr>
          <w:rFonts w:ascii="宋体" w:eastAsia="宋体" w:hAnsi="SimSun" w:cs="宋体"/>
          <w:i w:val="0"/>
          <w:iCs w:val="0"/>
          <w:sz w:val="28"/>
        </w:rPr>
        <w:t>课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26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在濮阳市第一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小学，我有幸参加了濮阳市小学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优质课赛课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，学到了不少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西，深感不虚此行。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的心得体会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可以看到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的特点。有的老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擅</w:t>
      </w:r>
      <w:r>
        <w:rPr>
          <w:rFonts w:ascii="宋体" w:eastAsia="宋体" w:hAnsi="SimSun" w:cs="宋体"/>
          <w:sz w:val="28"/>
        </w:rPr>
        <w:t>长设计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动环节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堂气氛，有的老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本着有利于写作的目的教大家写作方法，有的老</w:t>
      </w:r>
      <w:r>
        <w:rPr>
          <w:rFonts w:ascii="宋体" w:eastAsia="宋体" w:hAnsi="SimSun" w:cs="宋体"/>
          <w:sz w:val="28"/>
        </w:rPr>
        <w:t>师课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言幽默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人好感，有的老</w:t>
      </w:r>
      <w:r>
        <w:rPr>
          <w:rFonts w:ascii="宋体" w:eastAsia="宋体" w:hAnsi="SimSun" w:cs="宋体"/>
          <w:sz w:val="28"/>
        </w:rPr>
        <w:t>师课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凑、主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突出，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激情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令学生陶醉、痴迷，也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师们连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，佩服他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能在短短的四十分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内，不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完成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配有画面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件教学。我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得先不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学生的配合与否，光从老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身上我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就能感受到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文的多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和精彩。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的基本功游刃于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具有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圆润</w:t>
      </w:r>
      <w:r>
        <w:rPr>
          <w:rFonts w:ascii="宋体" w:eastAsia="宋体" w:hAnsi="MS Mincho" w:cs="宋体"/>
          <w:sz w:val="28"/>
        </w:rPr>
        <w:t>的音色，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切大方的教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，灵活的教学机智，拉近了学生和教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的距离，容易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切感，更能在老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下，充分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口、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手、主</w:t>
      </w:r>
      <w:r>
        <w:rPr>
          <w:rFonts w:ascii="宋体" w:eastAsia="宋体" w:hAnsi="SimSun" w:cs="宋体"/>
          <w:sz w:val="28"/>
        </w:rPr>
        <w:t>动积</w:t>
      </w:r>
      <w:r>
        <w:rPr>
          <w:rFonts w:ascii="宋体" w:eastAsia="宋体" w:hAnsi="MS Mincho" w:cs="宋体"/>
          <w:sz w:val="28"/>
        </w:rPr>
        <w:t>极地参与学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２、丰富的教学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言激情于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言的确是一</w:t>
      </w:r>
      <w:r>
        <w:rPr>
          <w:rFonts w:ascii="宋体" w:eastAsia="宋体" w:hAnsi="SimSun" w:cs="宋体"/>
          <w:sz w:val="28"/>
        </w:rPr>
        <w:t>门值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潜心研究的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，运用得恰到好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言能把学生引出狭小的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堂，深入人的心灵深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如于</w:t>
      </w:r>
      <w:r>
        <w:rPr>
          <w:rFonts w:ascii="宋体" w:eastAsia="宋体" w:hAnsi="SimSun" w:cs="宋体"/>
          <w:sz w:val="28"/>
        </w:rPr>
        <w:t>吕晓</w:t>
      </w:r>
      <w:r>
        <w:rPr>
          <w:rFonts w:ascii="宋体" w:eastAsia="宋体" w:hAnsi="MS Mincho" w:cs="宋体"/>
          <w:sz w:val="28"/>
        </w:rPr>
        <w:t>燕老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教的《宋</w:t>
      </w:r>
      <w:r>
        <w:rPr>
          <w:rFonts w:ascii="宋体" w:eastAsia="宋体" w:hAnsi="SimSun" w:cs="宋体"/>
          <w:sz w:val="28"/>
        </w:rPr>
        <w:t>庆龄</w:t>
      </w:r>
      <w:r>
        <w:rPr>
          <w:rFonts w:ascii="宋体" w:eastAsia="宋体" w:hAnsi="MS Mincho" w:cs="宋体"/>
          <w:sz w:val="28"/>
        </w:rPr>
        <w:t>》一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，她的声音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而低沉，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而激昂，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铿锵</w:t>
      </w:r>
      <w:r>
        <w:rPr>
          <w:rFonts w:ascii="宋体" w:eastAsia="宋体" w:hAnsi="MS Mincho" w:cs="宋体"/>
          <w:sz w:val="28"/>
        </w:rPr>
        <w:t>有力，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感受了宋</w:t>
      </w:r>
      <w:r>
        <w:rPr>
          <w:rFonts w:ascii="宋体" w:eastAsia="宋体" w:hAnsi="SimSun" w:cs="宋体"/>
          <w:sz w:val="28"/>
        </w:rPr>
        <w:t>庆龄</w:t>
      </w:r>
      <w:r>
        <w:rPr>
          <w:rFonts w:ascii="宋体" w:eastAsia="宋体" w:hAnsi="MS Mincho" w:cs="宋体"/>
          <w:sz w:val="28"/>
        </w:rPr>
        <w:t>大山一般深沉的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人格。她的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言震撼了大家，使教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、学生、作者的情感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生了共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，很多听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的眼里都</w:t>
      </w:r>
      <w:r>
        <w:rPr>
          <w:rFonts w:ascii="宋体" w:eastAsia="宋体" w:hAnsi="SimSun" w:cs="宋体"/>
          <w:sz w:val="28"/>
        </w:rPr>
        <w:t>噙满</w:t>
      </w:r>
      <w:r>
        <w:rPr>
          <w:rFonts w:ascii="宋体" w:eastAsia="宋体" w:hAnsi="MS Mincho" w:cs="宋体"/>
          <w:sz w:val="28"/>
        </w:rPr>
        <w:t>了泪水。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、教材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理独具匠心，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巧妙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良好的教学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是一堂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精彩与否的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之一，老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都能抓住文本中的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点（</w:t>
      </w:r>
      <w:r>
        <w:rPr>
          <w:rFonts w:ascii="宋体" w:eastAsia="宋体" w:hAnsi="SimSun" w:cs="宋体"/>
          <w:sz w:val="28"/>
        </w:rPr>
        <w:t>关键词</w:t>
      </w:r>
      <w:r>
        <w:rPr>
          <w:rFonts w:ascii="宋体" w:eastAsia="宋体" w:hAnsi="MS Mincho" w:cs="宋体"/>
          <w:sz w:val="28"/>
        </w:rPr>
        <w:t>句、</w:t>
      </w:r>
      <w:r>
        <w:rPr>
          <w:rFonts w:ascii="宋体" w:eastAsia="宋体" w:hAnsi="SimSun" w:cs="宋体"/>
          <w:sz w:val="28"/>
        </w:rPr>
        <w:t>关键问题</w:t>
      </w:r>
      <w:r>
        <w:rPr>
          <w:rFonts w:ascii="宋体" w:eastAsia="宋体" w:hAnsi="MS Mincho" w:cs="宋体"/>
          <w:sz w:val="28"/>
        </w:rPr>
        <w:t>）来展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全身，以重点段引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、交流，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堂上有所得。如《画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就抓住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次外出听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我在欣</w:t>
      </w:r>
      <w:r>
        <w:rPr>
          <w:rFonts w:ascii="宋体" w:eastAsia="宋体" w:hAnsi="SimSun" w:cs="宋体"/>
          <w:sz w:val="28"/>
        </w:rPr>
        <w:t>赏别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堂精彩的同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了自己的很多不足，在以后的教学中，一定要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格要求自己：做到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教材，根据本班学生的情况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出合理的教学流程；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真反思，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持写好教学后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；多看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，多做笔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，不断提高自己的文化底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水平。争取成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一名有思想、有特色，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和自己都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意的研究型教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听</w:t>
      </w:r>
      <w:r>
        <w:rPr>
          <w:rFonts w:ascii="宋体" w:eastAsia="宋体" w:hAnsi="SimSun" w:cs="宋体"/>
          <w:i w:val="0"/>
          <w:iCs w:val="0"/>
          <w:sz w:val="28"/>
        </w:rPr>
        <w:t>课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，我踊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的参与了。作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小学四年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的一名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，我自知自己的能力，也很清楚自己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去改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的地方。所以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当遇到一些可以学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，我都会争取，我也会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幸可以去听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中，是一个非常有能力，有涵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，我很崇拜他，也很羡慕他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这门课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。所以</w:t>
      </w:r>
      <w:r>
        <w:rPr>
          <w:rFonts w:ascii="宋体" w:eastAsia="宋体" w:hAnsi="SimSun" w:cs="宋体"/>
          <w:sz w:val="28"/>
        </w:rPr>
        <w:t>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次听</w:t>
      </w:r>
      <w:r>
        <w:rPr>
          <w:rFonts w:ascii="宋体" w:eastAsia="宋体" w:hAnsi="SimSun" w:cs="宋体"/>
          <w:sz w:val="28"/>
        </w:rPr>
        <w:t>课环节</w:t>
      </w:r>
      <w:r>
        <w:rPr>
          <w:rFonts w:ascii="宋体" w:eastAsia="宋体" w:hAnsi="MS Mincho" w:cs="宋体"/>
          <w:sz w:val="28"/>
        </w:rPr>
        <w:t>中，我也有了很多不同的感受，也明白了教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于孩子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的重要性，更是明白了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身上原本佩戴的光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次听</w:t>
      </w:r>
      <w:r>
        <w:rPr>
          <w:rFonts w:ascii="宋体" w:eastAsia="宋体" w:hAnsi="SimSun" w:cs="宋体"/>
          <w:sz w:val="28"/>
        </w:rPr>
        <w:t>课过</w:t>
      </w:r>
      <w:r>
        <w:rPr>
          <w:rFonts w:ascii="宋体" w:eastAsia="宋体" w:hAnsi="MS Mincho" w:cs="宋体"/>
          <w:sz w:val="28"/>
        </w:rPr>
        <w:t>程中，有几个点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我印象非常深刻。首先是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学生是非常温柔的，但是却不乏一</w:t>
      </w:r>
      <w:r>
        <w:rPr>
          <w:rFonts w:ascii="宋体" w:eastAsia="宋体" w:hAnsi="SimSun" w:cs="宋体"/>
          <w:sz w:val="28"/>
        </w:rPr>
        <w:t>种严肃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非常温暖，如果我以学生的角度来看的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，他大概就是像一名身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，温柔且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格。</w:t>
      </w:r>
      <w:r>
        <w:rPr>
          <w:rFonts w:ascii="宋体" w:eastAsia="宋体" w:hAnsi="SimSun" w:cs="宋体"/>
          <w:sz w:val="28"/>
        </w:rPr>
        <w:t>这让</w:t>
      </w:r>
      <w:r>
        <w:rPr>
          <w:rFonts w:ascii="宋体" w:eastAsia="宋体" w:hAnsi="MS Mincho" w:cs="宋体"/>
          <w:sz w:val="28"/>
        </w:rPr>
        <w:t>我明白教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要注重自己的教学，首先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从自己的言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中、形象中直接</w:t>
      </w:r>
      <w:r>
        <w:rPr>
          <w:rFonts w:ascii="宋体" w:eastAsia="宋体" w:hAnsi="SimSun" w:cs="宋体"/>
          <w:sz w:val="28"/>
        </w:rPr>
        <w:t>传递给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可靠且安全的感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。我知道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是无法搭建起来的，只有凭着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的慢慢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累，才有可能去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。所以我今后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工作中都会好好的去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一个目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hAnsi="MS Mincho" w:cs="宋体"/>
          <w:sz w:val="28"/>
        </w:rPr>
        <w:t>，争取能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在个人形象</w:t>
      </w:r>
      <w:r>
        <w:rPr>
          <w:rFonts w:ascii="宋体" w:eastAsia="宋体" w:hAnsi="SimSun" w:cs="宋体"/>
          <w:sz w:val="28"/>
        </w:rPr>
        <w:t>丧</w:t>
      </w:r>
      <w:r>
        <w:rPr>
          <w:rFonts w:ascii="宋体" w:eastAsia="宋体" w:hAnsi="MS Mincho" w:cs="宋体"/>
          <w:sz w:val="28"/>
        </w:rPr>
        <w:t>直接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安全感和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得信任感。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候，思</w:t>
      </w:r>
      <w:r>
        <w:rPr>
          <w:rFonts w:ascii="宋体" w:eastAsia="宋体" w:hAnsi="SimSun" w:cs="宋体"/>
          <w:sz w:val="28"/>
        </w:rPr>
        <w:t>维逻辑</w:t>
      </w:r>
      <w:r>
        <w:rPr>
          <w:rFonts w:ascii="宋体" w:eastAsia="宋体" w:hAnsi="MS Mincho" w:cs="宋体"/>
          <w:sz w:val="28"/>
        </w:rPr>
        <w:t>非常清晰，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可以看出来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师语</w:t>
      </w:r>
      <w:r>
        <w:rPr>
          <w:rFonts w:ascii="宋体" w:eastAsia="宋体" w:hAnsi="MS Mincho" w:cs="宋体"/>
          <w:sz w:val="28"/>
        </w:rPr>
        <w:t>文教学的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累，也可以看出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本身的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能力，我作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都听得非常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真，很有投入感。</w:t>
      </w:r>
      <w:r>
        <w:rPr>
          <w:rFonts w:ascii="宋体" w:eastAsia="宋体" w:hAnsi="SimSun" w:cs="宋体"/>
          <w:sz w:val="28"/>
        </w:rPr>
        <w:t>这让</w:t>
      </w:r>
      <w:r>
        <w:rPr>
          <w:rFonts w:ascii="宋体" w:eastAsia="宋体" w:hAnsi="MS Mincho" w:cs="宋体"/>
          <w:sz w:val="28"/>
        </w:rPr>
        <w:t>我有些自愧不如，回想我平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教学中，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有孩子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真，注意力不集中。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比，我也就更加清楚了自己要改正的方向了。教学中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很重要，孩子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也是跟随我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而前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的，我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当争取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之中也培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出自己独立的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能力来，在引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程中也要学会放手，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独立行走，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有自己的独立思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才会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走向一个更好的未来，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有一个更好的学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第三，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候，并没有太多的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感。我听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很多人的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，大多老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候，很多学生会比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的局促不安，一是害怕面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师发</w:t>
      </w:r>
      <w:r>
        <w:rPr>
          <w:rFonts w:ascii="宋体" w:eastAsia="宋体" w:hAnsi="MS Mincho" w:cs="宋体"/>
          <w:sz w:val="28"/>
        </w:rPr>
        <w:t>言，其次是害怕自己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错误丢脸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些心理我也不是不知道，但是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却用一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非常那个巧妙的方法解决了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难题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，他用学生之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合作的方式，彼此交流，互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互答。而教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也就是一个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助作用，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的心理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力也会有所减少。所以从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些角度上来看，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我也要更加注重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教学的研究，多花一些精力，多花一些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就能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抵达想去的地方。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听</w:t>
      </w:r>
      <w:r>
        <w:rPr>
          <w:rFonts w:ascii="宋体" w:eastAsia="宋体" w:hAnsi="SimSun" w:cs="宋体"/>
          <w:i w:val="0"/>
          <w:iCs w:val="0"/>
          <w:sz w:val="28"/>
        </w:rPr>
        <w:t>课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又是一个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四月天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，春光明媚。我有幸参加了在江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省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云港市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堂。此次盛会，群</w:t>
      </w:r>
      <w:r>
        <w:rPr>
          <w:rFonts w:ascii="宋体" w:eastAsia="宋体" w:hAnsi="SimSun" w:cs="宋体"/>
          <w:sz w:val="28"/>
        </w:rPr>
        <w:t>贤毕</w:t>
      </w:r>
      <w:r>
        <w:rPr>
          <w:rFonts w:ascii="宋体" w:eastAsia="宋体" w:hAnsi="MS Mincho" w:cs="宋体"/>
          <w:sz w:val="28"/>
        </w:rPr>
        <w:t>至，群英</w:t>
      </w:r>
      <w:r>
        <w:rPr>
          <w:rFonts w:ascii="宋体" w:eastAsia="宋体" w:hAnsi="SimSun" w:cs="宋体"/>
          <w:sz w:val="28"/>
        </w:rPr>
        <w:t>荟</w:t>
      </w:r>
      <w:r>
        <w:rPr>
          <w:rFonts w:ascii="宋体" w:eastAsia="宋体" w:hAnsi="MS Mincho" w:cs="宋体"/>
          <w:sz w:val="28"/>
        </w:rPr>
        <w:t>萃。上海的朱震国老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、北京的李</w:t>
      </w:r>
      <w:r>
        <w:rPr>
          <w:rFonts w:ascii="宋体" w:eastAsia="宋体" w:hAnsi="SimSun" w:cs="宋体"/>
          <w:sz w:val="28"/>
        </w:rPr>
        <w:t>卫东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等九位全国特高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、青年名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设坛开课</w:t>
      </w:r>
      <w:r>
        <w:rPr>
          <w:rFonts w:ascii="宋体" w:eastAsia="宋体" w:hAnsi="MS Mincho" w:cs="宋体"/>
          <w:sz w:val="28"/>
        </w:rPr>
        <w:t>，一展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采。此外，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有黄厚江、蔡明等教育名家点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，令人期待。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日上午，我有幸聆听了北京大学中文系教授曹文</w:t>
      </w:r>
      <w:r>
        <w:rPr>
          <w:rFonts w:ascii="宋体" w:eastAsia="宋体" w:hAnsi="SimSun" w:cs="宋体"/>
          <w:sz w:val="28"/>
        </w:rPr>
        <w:t>轩</w:t>
      </w:r>
      <w:r>
        <w:rPr>
          <w:rFonts w:ascii="宋体" w:eastAsia="宋体" w:hAnsi="MS Mincho" w:cs="宋体"/>
          <w:sz w:val="28"/>
        </w:rPr>
        <w:t>先生的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座《我的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》。曹教授学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渊博，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解犀利，言辞生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文教学提出了独特的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点，富有启迪。特摘抄曹教授的几个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点看法如下（据听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述，有不完整不全面之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？重要的一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是教会学生写作。希望学生能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学会写文章，能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写一手好文章。</w:t>
      </w:r>
      <w:r>
        <w:rPr>
          <w:rFonts w:ascii="宋体" w:eastAsia="宋体" w:cs="宋体"/>
          <w:sz w:val="28"/>
        </w:rPr>
        <w:t>“80</w:t>
      </w:r>
      <w:r>
        <w:rPr>
          <w:rFonts w:ascii="宋体" w:eastAsia="宋体" w:hAnsi="MS Mincho" w:cs="宋体"/>
          <w:sz w:val="28"/>
        </w:rPr>
        <w:t>后作家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象，令人欣喜鼓舞，因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少年写作，大行其道，是一道亮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。当代学生在写作方面，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理能力日益高，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事能力日益衰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。把一件事情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述得生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具体，引人入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，也是一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能力。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天空有一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月亮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，本是荒</w:t>
      </w:r>
      <w:r>
        <w:rPr>
          <w:rFonts w:ascii="宋体" w:eastAsia="宋体" w:hAnsi="SimSun" w:cs="宋体"/>
          <w:sz w:val="28"/>
        </w:rPr>
        <w:t>谬</w:t>
      </w:r>
      <w:r>
        <w:rPr>
          <w:rFonts w:ascii="宋体" w:eastAsia="宋体" w:hAnsi="MS Mincho" w:cs="宋体"/>
          <w:sz w:val="28"/>
        </w:rPr>
        <w:t>的。但在一定的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言情境中，色、情、景构成了一个</w:t>
      </w:r>
      <w:r>
        <w:rPr>
          <w:rFonts w:ascii="宋体" w:eastAsia="宋体" w:hAnsi="SimSun" w:cs="宋体"/>
          <w:sz w:val="28"/>
        </w:rPr>
        <w:t>崭</w:t>
      </w:r>
      <w:r>
        <w:rPr>
          <w:rFonts w:ascii="宋体" w:eastAsia="宋体" w:hAnsi="MS Mincho" w:cs="宋体"/>
          <w:sz w:val="28"/>
        </w:rPr>
        <w:t>新的世界。牛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，是科学的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，也是哲学的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。写不出好文章，是无法成</w:t>
      </w:r>
      <w:r>
        <w:rPr>
          <w:rFonts w:ascii="宋体" w:eastAsia="宋体" w:hAnsi="SimSun" w:cs="宋体"/>
          <w:sz w:val="28"/>
        </w:rPr>
        <w:t>为伟</w:t>
      </w:r>
      <w:r>
        <w:rPr>
          <w:rFonts w:ascii="宋体" w:eastAsia="宋体" w:hAnsi="MS Mincho" w:cs="宋体"/>
          <w:sz w:val="28"/>
        </w:rPr>
        <w:t>大科学家。</w:t>
      </w:r>
      <w:r>
        <w:rPr>
          <w:rFonts w:ascii="宋体" w:eastAsia="宋体" w:hAnsi="SimSun" w:cs="宋体"/>
          <w:sz w:val="28"/>
        </w:rPr>
        <w:t>鲁</w:t>
      </w:r>
      <w:r>
        <w:rPr>
          <w:rFonts w:ascii="宋体" w:eastAsia="宋体" w:hAnsi="MS Mincho" w:cs="宋体"/>
          <w:sz w:val="28"/>
        </w:rPr>
        <w:t>迅能出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在黑暗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代，却无法出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在愚昧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精神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富与心灵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，与年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系。中国学生苦，是事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，但也是一</w:t>
      </w:r>
      <w:r>
        <w:rPr>
          <w:rFonts w:ascii="宋体" w:eastAsia="宋体" w:hAnsi="SimSun" w:cs="宋体"/>
          <w:sz w:val="28"/>
        </w:rPr>
        <w:t>种误读</w:t>
      </w:r>
      <w:r>
        <w:rPr>
          <w:rFonts w:ascii="宋体" w:eastAsia="宋体" w:hAnsi="MS Mincho" w:cs="宋体"/>
          <w:sz w:val="28"/>
        </w:rPr>
        <w:t>。西方学生同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苦，由他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的叛逆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一斑。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代人都有自己的苦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。承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，才能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度，才能看到阳光地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，要有感恩之心。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人生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度、生活方式。</w:t>
      </w:r>
      <w:r>
        <w:rPr>
          <w:rFonts w:ascii="宋体" w:eastAsia="宋体" w:hAnsi="SimSun" w:cs="宋体"/>
          <w:sz w:val="28"/>
        </w:rPr>
        <w:t>阅读则</w:t>
      </w:r>
      <w:r>
        <w:rPr>
          <w:rFonts w:ascii="宋体" w:eastAsia="宋体" w:hAnsi="MS Mincho" w:cs="宋体"/>
          <w:sz w:val="28"/>
        </w:rPr>
        <w:t>草</w:t>
      </w:r>
      <w:r>
        <w:rPr>
          <w:rFonts w:ascii="宋体" w:eastAsia="宋体" w:hAnsi="SimSun" w:cs="宋体"/>
          <w:sz w:val="28"/>
        </w:rPr>
        <w:t>长莺飞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莺</w:t>
      </w:r>
      <w:r>
        <w:rPr>
          <w:rFonts w:ascii="宋体" w:eastAsia="宋体" w:hAnsi="MS Mincho" w:cs="宋体"/>
          <w:sz w:val="28"/>
        </w:rPr>
        <w:t>歌燕舞；不</w:t>
      </w:r>
      <w:r>
        <w:rPr>
          <w:rFonts w:ascii="宋体" w:eastAsia="宋体" w:hAnsi="SimSun" w:cs="宋体"/>
          <w:sz w:val="28"/>
        </w:rPr>
        <w:t>阅读则</w:t>
      </w:r>
      <w:r>
        <w:rPr>
          <w:rFonts w:ascii="宋体" w:eastAsia="宋体" w:hAnsi="MS Mincho" w:cs="宋体"/>
          <w:sz w:val="28"/>
        </w:rPr>
        <w:t>荒</w:t>
      </w:r>
      <w:r>
        <w:rPr>
          <w:rFonts w:ascii="宋体" w:eastAsia="宋体" w:hAnsi="SimSun" w:cs="宋体"/>
          <w:sz w:val="28"/>
        </w:rPr>
        <w:t>芜</w:t>
      </w:r>
      <w:r>
        <w:rPr>
          <w:rFonts w:ascii="宋体" w:eastAsia="宋体" w:hAnsi="MS Mincho" w:cs="宋体"/>
          <w:sz w:val="28"/>
        </w:rPr>
        <w:t>，令人窒息。只食五谷，只能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身。不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，与猪狗无异。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种优</w:t>
      </w:r>
      <w:r>
        <w:rPr>
          <w:rFonts w:ascii="宋体" w:eastAsia="宋体" w:hAnsi="MS Mincho" w:cs="宋体"/>
          <w:sz w:val="28"/>
        </w:rPr>
        <w:t>雅的姿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。上帝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最美的姿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相有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鲁</w:t>
      </w:r>
      <w:r>
        <w:rPr>
          <w:rFonts w:ascii="宋体" w:eastAsia="宋体" w:hAnsi="MS Mincho" w:cs="宋体"/>
          <w:sz w:val="28"/>
        </w:rPr>
        <w:t>迅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相平庸，但由于学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思想，令人高山仰止。天堂是一座</w:t>
      </w:r>
      <w:r>
        <w:rPr>
          <w:rFonts w:ascii="宋体" w:eastAsia="宋体" w:hAnsi="SimSun" w:cs="宋体"/>
          <w:sz w:val="28"/>
        </w:rPr>
        <w:t>图书馆</w:t>
      </w:r>
      <w:r>
        <w:rPr>
          <w:rFonts w:ascii="宋体" w:eastAsia="宋体" w:hAnsi="MS Mincho" w:cs="宋体"/>
          <w:sz w:val="28"/>
        </w:rPr>
        <w:t>。人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有了</w:t>
      </w:r>
      <w:r>
        <w:rPr>
          <w:rFonts w:ascii="宋体" w:eastAsia="宋体" w:hAnsi="SimSun" w:cs="宋体"/>
          <w:sz w:val="28"/>
        </w:rPr>
        <w:t>图书馆</w:t>
      </w:r>
      <w:r>
        <w:rPr>
          <w:rFonts w:ascii="宋体" w:eastAsia="宋体" w:hAnsi="MS Mincho" w:cs="宋体"/>
          <w:sz w:val="28"/>
        </w:rPr>
        <w:t>，才使凡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通往天堂的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梯有了可能。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丰富泛</w:t>
      </w:r>
      <w:r>
        <w:rPr>
          <w:rFonts w:ascii="宋体" w:eastAsia="宋体" w:hAnsi="SimSun" w:cs="宋体"/>
          <w:sz w:val="28"/>
        </w:rPr>
        <w:t>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代，也是</w:t>
      </w:r>
      <w:r>
        <w:rPr>
          <w:rFonts w:ascii="宋体" w:eastAsia="宋体" w:hAnsi="SimSun" w:cs="宋体"/>
          <w:sz w:val="28"/>
        </w:rPr>
        <w:t>阅读质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重下降的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本大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忘</w:t>
      </w:r>
      <w:r>
        <w:rPr>
          <w:rFonts w:ascii="宋体" w:eastAsia="宋体" w:hAnsi="SimSun" w:cs="宋体"/>
          <w:sz w:val="28"/>
        </w:rPr>
        <w:t>记阅读</w:t>
      </w:r>
      <w:r>
        <w:rPr>
          <w:rFonts w:ascii="宋体" w:eastAsia="宋体" w:hAnsi="MS Mincho" w:cs="宋体"/>
          <w:sz w:val="28"/>
        </w:rPr>
        <w:t>了。看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不要高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么书</w:t>
      </w:r>
      <w:r>
        <w:rPr>
          <w:rFonts w:ascii="宋体" w:eastAsia="宋体" w:hAnsi="MS Mincho" w:cs="宋体"/>
          <w:sz w:val="28"/>
        </w:rPr>
        <w:t>。有些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，会破坏学生天然的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感。如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酷</w:t>
      </w:r>
      <w:r>
        <w:rPr>
          <w:rFonts w:ascii="宋体" w:eastAsia="宋体" w:hAnsi="SimSun" w:cs="宋体"/>
          <w:sz w:val="28"/>
        </w:rPr>
        <w:t>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帅</w:t>
      </w:r>
      <w:r>
        <w:rPr>
          <w:rFonts w:ascii="宋体" w:eastAsia="宋体" w:hAnsi="MS Mincho" w:cs="宋体"/>
          <w:sz w:val="28"/>
        </w:rPr>
        <w:t>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，会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言毫无益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得弱智。只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呼雀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的歌手，是不可靠的。能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各个年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段的人都心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的歌手，才是可靠的。孩子喜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，不是唯一的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准。在承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民主、民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教育与被教育者的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系，是老子与儿子的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想置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位置，世界将会如何？</w:t>
      </w:r>
      <w:r>
        <w:rPr>
          <w:rFonts w:ascii="宋体" w:eastAsia="宋体" w:hAnsi="SimSun" w:cs="宋体"/>
          <w:sz w:val="28"/>
        </w:rPr>
        <w:t>谁让</w:t>
      </w:r>
      <w:r>
        <w:rPr>
          <w:rFonts w:ascii="宋体" w:eastAsia="宋体" w:hAnsi="MS Mincho" w:cs="宋体"/>
          <w:sz w:val="28"/>
        </w:rPr>
        <w:t>你放弃做老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的地位？感恩之心、</w:t>
      </w:r>
      <w:r>
        <w:rPr>
          <w:rFonts w:ascii="宋体" w:eastAsia="宋体" w:hAnsi="SimSun" w:cs="宋体"/>
          <w:sz w:val="28"/>
        </w:rPr>
        <w:t>恻隐</w:t>
      </w:r>
      <w:r>
        <w:rPr>
          <w:rFonts w:ascii="宋体" w:eastAsia="宋体" w:hAnsi="MS Mincho" w:cs="宋体"/>
          <w:sz w:val="28"/>
        </w:rPr>
        <w:t>之心、敬畏之心，是当代学生所缺乏的。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得旧日的老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常打</w:t>
      </w:r>
      <w:r>
        <w:rPr>
          <w:rFonts w:ascii="宋体" w:eastAsia="宋体" w:hAnsi="SimSun" w:cs="宋体"/>
          <w:sz w:val="28"/>
        </w:rPr>
        <w:t>电话发邮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平安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？当前的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文教育不能只注重知</w:t>
      </w:r>
      <w:r>
        <w:rPr>
          <w:rFonts w:ascii="宋体" w:eastAsia="宋体" w:hAnsi="SimSun" w:cs="宋体"/>
          <w:sz w:val="28"/>
        </w:rPr>
        <w:t>识维</w:t>
      </w:r>
      <w:r>
        <w:rPr>
          <w:rFonts w:ascii="宋体" w:eastAsia="宋体" w:hAnsi="MS Mincho" w:cs="宋体"/>
          <w:sz w:val="28"/>
        </w:rPr>
        <w:t>度，不能忽略情感教育。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缺乏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美教育。蔡元培先生提倡的美育已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弱化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程了，其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数学、物理等学科同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贯彻这</w:t>
      </w:r>
      <w:r>
        <w:rPr>
          <w:rFonts w:ascii="宋体" w:eastAsia="宋体" w:hAnsi="MS Mincho" w:cs="宋体"/>
          <w:sz w:val="28"/>
        </w:rPr>
        <w:t>一美育理念。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想在会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室里放一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床，效果会如何？屋内空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的分割要合乎美学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，不能只注重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要注重情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多西方人在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住中国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高速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展的同</w:t>
      </w:r>
      <w:r>
        <w:rPr>
          <w:rFonts w:ascii="宋体" w:eastAsia="宋体" w:hAnsi="SimSun" w:cs="宋体"/>
          <w:sz w:val="28"/>
        </w:rPr>
        <w:t>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，却看不起中国人。因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大声喧</w:t>
      </w:r>
      <w:r>
        <w:rPr>
          <w:rFonts w:ascii="宋体" w:eastAsia="宋体" w:hAnsi="SimSun" w:cs="宋体"/>
          <w:sz w:val="28"/>
        </w:rPr>
        <w:t>哗</w:t>
      </w:r>
      <w:r>
        <w:rPr>
          <w:rFonts w:ascii="宋体" w:eastAsia="宋体" w:hAnsi="MS Mincho" w:cs="宋体"/>
          <w:sz w:val="28"/>
        </w:rPr>
        <w:t>、随地大小便等行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，一些人居然不清楚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是丑陋的。在日本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盒的米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上面，</w:t>
      </w:r>
      <w:r>
        <w:rPr>
          <w:rFonts w:ascii="宋体" w:eastAsia="宋体" w:hAnsi="SimSun" w:cs="宋体"/>
          <w:sz w:val="28"/>
        </w:rPr>
        <w:t>妈妈总</w:t>
      </w:r>
      <w:r>
        <w:rPr>
          <w:rFonts w:ascii="宋体" w:eastAsia="宋体" w:hAnsi="MS Mincho" w:cs="宋体"/>
          <w:sz w:val="28"/>
        </w:rPr>
        <w:t>会放上一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虹</w:t>
      </w:r>
      <w:r>
        <w:rPr>
          <w:rFonts w:ascii="宋体" w:eastAsia="宋体" w:hAnsi="SimSun" w:cs="宋体"/>
          <w:sz w:val="28"/>
        </w:rPr>
        <w:t>樱</w:t>
      </w:r>
      <w:r>
        <w:rPr>
          <w:rFonts w:ascii="宋体" w:eastAsia="宋体" w:hAnsi="MS Mincho" w:cs="宋体"/>
          <w:sz w:val="28"/>
        </w:rPr>
        <w:t>桃，很美！知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就是力量，思想有力量，美有没有力量？在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世界上美最有力量。多少成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典故是与美相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的？《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争与和平》中万念</w:t>
      </w:r>
      <w:r>
        <w:rPr>
          <w:rFonts w:ascii="宋体" w:eastAsia="宋体" w:hAnsi="SimSun" w:cs="宋体"/>
          <w:sz w:val="28"/>
        </w:rPr>
        <w:t>俱</w:t>
      </w:r>
      <w:r>
        <w:rPr>
          <w:rFonts w:ascii="宋体" w:eastAsia="宋体" w:hAnsi="MS Mincho" w:cs="宋体"/>
          <w:sz w:val="28"/>
        </w:rPr>
        <w:t>灰的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士，只有死的想法，是什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拯救了他？是俄</w:t>
      </w:r>
      <w:r>
        <w:rPr>
          <w:rFonts w:ascii="宋体" w:eastAsia="宋体" w:hAnsi="SimSun" w:cs="宋体"/>
          <w:sz w:val="28"/>
        </w:rPr>
        <w:t>罗</w:t>
      </w:r>
      <w:r>
        <w:rPr>
          <w:rFonts w:ascii="宋体" w:eastAsia="宋体" w:hAnsi="MS Mincho" w:cs="宋体"/>
          <w:sz w:val="28"/>
        </w:rPr>
        <w:t>斯的天空、森林，是美！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浅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与深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。孩子的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是放任自流的。有效地高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，是必要的。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候需要学生去</w:t>
      </w:r>
      <w:r>
        <w:rPr>
          <w:rFonts w:ascii="宋体" w:eastAsia="宋体" w:hAnsi="SimSun" w:cs="宋体"/>
          <w:sz w:val="28"/>
        </w:rPr>
        <w:t>踮</w:t>
      </w:r>
      <w:r>
        <w:rPr>
          <w:rFonts w:ascii="宋体" w:eastAsia="宋体" w:hAnsi="MS Mincho" w:cs="宋体"/>
          <w:sz w:val="28"/>
        </w:rPr>
        <w:t>起脚尖抻一抻的。天下的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，可分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：一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是用来打精神底子的，另一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适合打完底子后来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的。前者是大善、大美，能帮助孩子建立起健康、合理的价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体系。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是有血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的，正如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族与平民一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。有高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血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hAnsi="SimSun" w:cs="宋体"/>
          <w:sz w:val="28"/>
        </w:rPr>
        <w:t>鲁</w:t>
      </w:r>
      <w:r>
        <w:rPr>
          <w:rFonts w:ascii="宋体" w:eastAsia="宋体" w:hAnsi="MS Mincho" w:cs="宋体"/>
          <w:sz w:val="28"/>
        </w:rPr>
        <w:t>迅、托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斯泰的作品等等。我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并不能一味地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那些非高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，是有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份的，有</w:t>
      </w:r>
      <w:r>
        <w:rPr>
          <w:rFonts w:ascii="宋体" w:eastAsia="宋体" w:hAnsi="SimSun" w:cs="宋体"/>
          <w:sz w:val="28"/>
        </w:rPr>
        <w:t>爷爷书</w:t>
      </w:r>
      <w:r>
        <w:rPr>
          <w:rFonts w:ascii="宋体" w:eastAsia="宋体" w:hAnsi="MS Mincho" w:cs="宋体"/>
          <w:sz w:val="28"/>
        </w:rPr>
        <w:t>、老子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、儿子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来划分，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取决于他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地是否厚重、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等因素。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人有人脉，地有地脉，文有文脉。朗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，在西方式普遍性的行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种矫</w:t>
      </w:r>
      <w:r>
        <w:rPr>
          <w:rFonts w:ascii="宋体" w:eastAsia="宋体" w:hAnsi="MS Mincho" w:cs="宋体"/>
          <w:sz w:val="28"/>
        </w:rPr>
        <w:t>情，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种误读</w:t>
      </w:r>
      <w:r>
        <w:rPr>
          <w:rFonts w:ascii="宋体" w:eastAsia="宋体" w:hAnsi="MS Mincho" w:cs="宋体"/>
          <w:sz w:val="28"/>
        </w:rPr>
        <w:t>。朗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能提高口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的品格。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俗的口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种时</w:t>
      </w:r>
      <w:r>
        <w:rPr>
          <w:rFonts w:ascii="宋体" w:eastAsia="宋体" w:hAnsi="MS Mincho" w:cs="宋体"/>
          <w:sz w:val="28"/>
        </w:rPr>
        <w:t>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是可耻的。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文老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个人都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者。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听</w:t>
      </w:r>
      <w:r>
        <w:rPr>
          <w:rFonts w:ascii="宋体" w:eastAsia="宋体" w:hAnsi="SimSun" w:cs="宋体"/>
          <w:i w:val="0"/>
          <w:iCs w:val="0"/>
          <w:sz w:val="28"/>
        </w:rPr>
        <w:t>课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对许</w:t>
      </w:r>
      <w:r>
        <w:rPr>
          <w:rFonts w:ascii="宋体" w:eastAsia="宋体" w:hAnsi="MS Mincho" w:cs="宋体"/>
          <w:sz w:val="28"/>
        </w:rPr>
        <w:t>多学生来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中的一大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，很多学生一提到它就犯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，无从下手，无事可写；</w:t>
      </w:r>
      <w:r>
        <w:rPr>
          <w:rFonts w:ascii="宋体" w:eastAsia="宋体" w:hAnsi="SimSun" w:cs="宋体"/>
          <w:sz w:val="28"/>
        </w:rPr>
        <w:t>对许</w:t>
      </w:r>
      <w:r>
        <w:rPr>
          <w:rFonts w:ascii="宋体" w:eastAsia="宋体" w:hAnsi="MS Mincho" w:cs="宋体"/>
          <w:sz w:val="28"/>
        </w:rPr>
        <w:t>多像我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作教学也是教学中的一大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点，不知道如何打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孩子思路？如何教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方法？我常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自己：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作教学到底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教什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教？怎</w:t>
      </w:r>
      <w:r>
        <w:rPr>
          <w:rFonts w:ascii="宋体" w:eastAsia="宋体" w:hAnsi="SimSun" w:cs="宋体"/>
          <w:sz w:val="28"/>
        </w:rPr>
        <w:t>样让</w:t>
      </w:r>
      <w:r>
        <w:rPr>
          <w:rFonts w:ascii="宋体" w:eastAsia="宋体" w:hAnsi="MS Mincho" w:cs="宋体"/>
          <w:sz w:val="28"/>
        </w:rPr>
        <w:t>学生不再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？上周，有幸聆听了</w:t>
      </w:r>
      <w:r>
        <w:rPr>
          <w:rFonts w:ascii="宋体" w:eastAsia="宋体" w:hAnsi="SimSun" w:cs="宋体"/>
          <w:sz w:val="28"/>
        </w:rPr>
        <w:t>杨树亚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教的《松鼠》一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，收</w:t>
      </w:r>
      <w:r>
        <w:rPr>
          <w:rFonts w:ascii="宋体" w:eastAsia="宋体" w:hAnsi="SimSun" w:cs="宋体"/>
          <w:sz w:val="28"/>
        </w:rPr>
        <w:t>获颇</w:t>
      </w:r>
      <w:r>
        <w:rPr>
          <w:rFonts w:ascii="宋体" w:eastAsia="宋体" w:hAnsi="MS Mincho" w:cs="宋体"/>
          <w:sz w:val="28"/>
        </w:rPr>
        <w:t>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一、把握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SimSun" w:cs="宋体"/>
          <w:b/>
          <w:bCs/>
          <w:sz w:val="28"/>
        </w:rPr>
        <w:t>读</w:t>
      </w:r>
      <w:r>
        <w:rPr>
          <w:rFonts w:ascii="宋体" w:eastAsia="宋体" w:hAnsi="MS Mincho" w:cs="宋体"/>
          <w:b/>
          <w:bCs/>
          <w:sz w:val="28"/>
        </w:rPr>
        <w:t>好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的情趣，奠定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作的基</w:t>
      </w:r>
      <w:r>
        <w:rPr>
          <w:rFonts w:ascii="宋体" w:eastAsia="宋体" w:hAnsi="SimSun" w:cs="宋体"/>
          <w:b/>
          <w:bCs/>
          <w:sz w:val="28"/>
        </w:rPr>
        <w:t>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听了</w:t>
      </w:r>
      <w:r>
        <w:rPr>
          <w:rFonts w:ascii="宋体" w:eastAsia="宋体" w:hAnsi="SimSun" w:cs="宋体"/>
          <w:sz w:val="28"/>
        </w:rPr>
        <w:t>杨树亚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我心中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文章的教学有了把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尺子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杨树亚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座《把精彩的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出来，把精彩的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来》中，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我留下印象最深的一句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在左，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作在右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话阐</w:t>
      </w:r>
      <w:r>
        <w:rPr>
          <w:rFonts w:ascii="宋体" w:eastAsia="宋体" w:hAnsi="MS Mincho" w:cs="宋体"/>
          <w:sz w:val="28"/>
        </w:rPr>
        <w:t>述了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教学与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作教学的融合性、互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性。是的，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是写作的基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，而写作的素材往往又来源于生活、源于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，学生只有在充分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之上，才能更好地表达。</w:t>
      </w:r>
      <w:r>
        <w:rPr>
          <w:rFonts w:ascii="宋体" w:eastAsia="宋体" w:hAnsi="SimSun" w:cs="宋体"/>
          <w:sz w:val="28"/>
        </w:rPr>
        <w:t>杨树亚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教《松鼠》一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，先指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学生充分朗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文本，</w:t>
      </w:r>
      <w:r>
        <w:rPr>
          <w:rFonts w:ascii="宋体" w:eastAsia="宋体" w:hAnsi="SimSun" w:cs="宋体"/>
          <w:sz w:val="28"/>
        </w:rPr>
        <w:t>变换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文本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学生充分触摸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言文字，多角度去了解文章。比如不断</w:t>
      </w:r>
      <w:r>
        <w:rPr>
          <w:rFonts w:ascii="宋体" w:eastAsia="宋体" w:hAnsi="SimSun" w:cs="宋体"/>
          <w:sz w:val="28"/>
        </w:rPr>
        <w:t>变换</w:t>
      </w:r>
      <w:r>
        <w:rPr>
          <w:rFonts w:ascii="宋体" w:eastAsia="宋体" w:hAnsi="MS Mincho" w:cs="宋体"/>
          <w:sz w:val="28"/>
        </w:rPr>
        <w:t>角度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文本。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师让</w:t>
      </w:r>
      <w:r>
        <w:rPr>
          <w:rFonts w:ascii="宋体" w:eastAsia="宋体" w:hAnsi="MS Mincho" w:cs="宋体"/>
          <w:sz w:val="28"/>
        </w:rPr>
        <w:t>学生找出中心句，然后老</w:t>
      </w:r>
      <w:r>
        <w:rPr>
          <w:rFonts w:ascii="宋体" w:eastAsia="宋体" w:hAnsi="SimSun" w:cs="宋体"/>
          <w:sz w:val="28"/>
        </w:rPr>
        <w:t>师读</w:t>
      </w:r>
      <w:r>
        <w:rPr>
          <w:rFonts w:ascii="宋体" w:eastAsia="宋体" w:hAnsi="MS Mincho" w:cs="宋体"/>
          <w:sz w:val="28"/>
        </w:rPr>
        <w:t>中心句，学生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其他部分，接着又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一名学生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中心句，其他人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剩下的部分。就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，在反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学生潜移默化地了解了文章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分的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构。再比如学生了解了第一自然段的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构后，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师让</w:t>
      </w:r>
      <w:r>
        <w:rPr>
          <w:rFonts w:ascii="宋体" w:eastAsia="宋体" w:hAnsi="MS Mincho" w:cs="宋体"/>
          <w:sz w:val="28"/>
        </w:rPr>
        <w:t>学生用朗</w:t>
      </w:r>
      <w:r>
        <w:rPr>
          <w:rFonts w:ascii="宋体" w:eastAsia="宋体" w:hAnsi="SimSun" w:cs="宋体"/>
          <w:sz w:val="28"/>
        </w:rPr>
        <w:t>读读</w:t>
      </w:r>
      <w:r>
        <w:rPr>
          <w:rFonts w:ascii="宋体" w:eastAsia="宋体" w:hAnsi="MS Mincho" w:cs="宋体"/>
          <w:sz w:val="28"/>
        </w:rPr>
        <w:t>出松鼠乖巧、可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的特征。看似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的方式，</w:t>
      </w:r>
      <w:r>
        <w:rPr>
          <w:rFonts w:ascii="宋体" w:eastAsia="宋体" w:hAnsi="SimSun" w:cs="宋体"/>
          <w:sz w:val="28"/>
        </w:rPr>
        <w:t>实则</w:t>
      </w:r>
      <w:r>
        <w:rPr>
          <w:rFonts w:ascii="宋体" w:eastAsia="宋体" w:hAnsi="MS Mincho" w:cs="宋体"/>
          <w:sz w:val="28"/>
        </w:rPr>
        <w:t>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中埋下了写作的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了写作的方法，</w:t>
      </w:r>
      <w:r>
        <w:rPr>
          <w:rFonts w:ascii="宋体" w:eastAsia="宋体" w:hAnsi="SimSun" w:cs="宋体"/>
          <w:sz w:val="28"/>
        </w:rPr>
        <w:t>为习</w:t>
      </w:r>
      <w:r>
        <w:rPr>
          <w:rFonts w:ascii="宋体" w:eastAsia="宋体" w:hAnsi="MS Mincho" w:cs="宋体"/>
          <w:sz w:val="28"/>
        </w:rPr>
        <w:t>作奠定了扎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二、瞄准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会写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的靶心，架</w:t>
      </w:r>
      <w:r>
        <w:rPr>
          <w:rFonts w:ascii="宋体" w:eastAsia="宋体" w:hAnsi="SimSun" w:cs="宋体"/>
          <w:b/>
          <w:bCs/>
          <w:sz w:val="28"/>
        </w:rPr>
        <w:t>设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抵达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桥</w:t>
      </w:r>
      <w:r>
        <w:rPr>
          <w:rFonts w:ascii="宋体" w:eastAsia="宋体" w:hAnsi="MS Mincho" w:cs="宋体"/>
          <w:b/>
          <w:bCs/>
          <w:sz w:val="28"/>
        </w:rPr>
        <w:t>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教《松鼠》一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无刻不在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写搭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。尤其是在教学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两个自然段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，他先出示布封的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介，并引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学生交流：你捕捉到了哪些信息？从而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出布封的写作特点：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文笔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人性化的笔触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。接着引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自然段，并交流哪些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两个特点？学生在交流的同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，也学会了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人性化的笔触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文笔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的写作方法。另外，在教学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自然段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先是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学生比</w:t>
      </w:r>
      <w:r>
        <w:rPr>
          <w:rFonts w:ascii="宋体" w:eastAsia="宋体" w:hAnsi="SimSun" w:cs="宋体"/>
          <w:sz w:val="28"/>
        </w:rPr>
        <w:t>较阅读</w:t>
      </w:r>
      <w:r>
        <w:rPr>
          <w:rFonts w:ascii="宋体" w:eastAsia="宋体" w:hAnsi="MS Mincho" w:cs="宋体"/>
          <w:sz w:val="28"/>
        </w:rPr>
        <w:t>《大百科全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》和《松鼠》，交流：你更喜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哪篇文章，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？交流中引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学生明白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明白了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成功，明白的要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的也要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而引</w:t>
      </w:r>
      <w:r>
        <w:rPr>
          <w:rFonts w:ascii="宋体" w:eastAsia="宋体" w:hAnsi="SimSun" w:cs="宋体"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自然段，找出文中写得生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的句子，并指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学生把生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的句子</w:t>
      </w:r>
      <w:r>
        <w:rPr>
          <w:rFonts w:ascii="宋体" w:eastAsia="宋体" w:hAnsi="SimSun" w:cs="宋体"/>
          <w:sz w:val="28"/>
        </w:rPr>
        <w:t>浓缩</w:t>
      </w:r>
      <w:r>
        <w:rPr>
          <w:rFonts w:ascii="宋体" w:eastAsia="宋体" w:hAnsi="MS Mincho" w:cs="宋体"/>
          <w:sz w:val="28"/>
        </w:rPr>
        <w:t>成四字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条。在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的交流、引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师渗</w:t>
      </w:r>
      <w:r>
        <w:rPr>
          <w:rFonts w:ascii="宋体" w:eastAsia="宋体" w:hAnsi="MS Mincho" w:cs="宋体"/>
          <w:sz w:val="28"/>
        </w:rPr>
        <w:t>透了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作的两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写作技巧：写作可以明白地写，也可以生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地写，两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方法各有千秋。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我喜</w:t>
      </w:r>
      <w:r>
        <w:rPr>
          <w:rFonts w:ascii="宋体" w:eastAsia="宋体" w:hAnsi="SimSun" w:cs="宋体"/>
          <w:sz w:val="28"/>
        </w:rPr>
        <w:t>欢杨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堂，他的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简约</w:t>
      </w:r>
      <w:r>
        <w:rPr>
          <w:rFonts w:ascii="宋体" w:eastAsia="宋体" w:hAnsi="MS Mincho" w:cs="宋体"/>
          <w:sz w:val="28"/>
        </w:rPr>
        <w:t>而不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，丰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而不花哨。</w:t>
      </w:r>
      <w:r>
        <w:rPr>
          <w:rFonts w:ascii="宋体" w:eastAsia="宋体" w:hAnsi="SimSun" w:cs="宋体"/>
          <w:sz w:val="28"/>
        </w:rPr>
        <w:t>简约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简练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件、清晰的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构；不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用巧妙的方法引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学生把精彩的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出来，把写作方法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透在教学的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一个角落，真正做到了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无声。平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的教学中，我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也要重</w:t>
      </w:r>
      <w:r>
        <w:rPr>
          <w:rFonts w:ascii="宋体" w:eastAsia="宋体" w:hAnsi="SimSun" w:cs="宋体"/>
          <w:sz w:val="28"/>
        </w:rPr>
        <w:t>视阅读</w:t>
      </w:r>
      <w:r>
        <w:rPr>
          <w:rFonts w:ascii="宋体" w:eastAsia="宋体" w:hAnsi="MS Mincho" w:cs="宋体"/>
          <w:sz w:val="28"/>
        </w:rPr>
        <w:t>与写作的有机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合，将</w:t>
      </w:r>
      <w:r>
        <w:rPr>
          <w:rFonts w:ascii="宋体" w:eastAsia="宋体" w:hAnsi="SimSun" w:cs="宋体"/>
          <w:sz w:val="28"/>
        </w:rPr>
        <w:t>阅读长</w:t>
      </w:r>
      <w:r>
        <w:rPr>
          <w:rFonts w:ascii="宋体" w:eastAsia="宋体" w:hAnsi="MS Mincho" w:cs="宋体"/>
          <w:sz w:val="28"/>
        </w:rPr>
        <w:t>期植根于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写作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的沃土，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写搭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听</w:t>
      </w:r>
      <w:r>
        <w:rPr>
          <w:rFonts w:ascii="宋体" w:eastAsia="宋体" w:hAnsi="SimSun" w:cs="宋体"/>
          <w:i w:val="0"/>
          <w:iCs w:val="0"/>
          <w:sz w:val="28"/>
        </w:rPr>
        <w:t>课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，我踊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的参与了。作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小学四年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的一名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，我自知自己的能力，也很清楚自己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去改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的地方。所以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当遇到一些可以学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，我都会争取，我也会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幸可以去听老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中，是一个非常有能力，有涵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，我很崇拜他，也很羡慕他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这门课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。所以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次听</w:t>
      </w:r>
      <w:r>
        <w:rPr>
          <w:rFonts w:ascii="宋体" w:eastAsia="宋体" w:hAnsi="SimSun" w:cs="宋体"/>
          <w:sz w:val="28"/>
        </w:rPr>
        <w:t>课环节</w:t>
      </w:r>
      <w:r>
        <w:rPr>
          <w:rFonts w:ascii="宋体" w:eastAsia="宋体" w:hAnsi="MS Mincho" w:cs="宋体"/>
          <w:sz w:val="28"/>
        </w:rPr>
        <w:t>中，我也有了很多不同的感受，也明白了教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于孩子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的重要性，更是明白了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身上原本佩戴的光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次听</w:t>
      </w:r>
      <w:r>
        <w:rPr>
          <w:rFonts w:ascii="宋体" w:eastAsia="宋体" w:hAnsi="SimSun" w:cs="宋体"/>
          <w:sz w:val="28"/>
        </w:rPr>
        <w:t>课过</w:t>
      </w:r>
      <w:r>
        <w:rPr>
          <w:rFonts w:ascii="宋体" w:eastAsia="宋体" w:hAnsi="MS Mincho" w:cs="宋体"/>
          <w:sz w:val="28"/>
        </w:rPr>
        <w:t>程中，有几个点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我印象非常深刻。首先是老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学生是非常温柔的，但是却不乏一</w:t>
      </w:r>
      <w:r>
        <w:rPr>
          <w:rFonts w:ascii="宋体" w:eastAsia="宋体" w:hAnsi="SimSun" w:cs="宋体"/>
          <w:sz w:val="28"/>
        </w:rPr>
        <w:t>种严肃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非常温暖，如果我以学生的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角度来看的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，他大概就是像一名身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，温柔且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格。</w:t>
      </w:r>
      <w:r>
        <w:rPr>
          <w:rFonts w:ascii="宋体" w:eastAsia="宋体" w:hAnsi="SimSun" w:cs="宋体"/>
          <w:sz w:val="28"/>
        </w:rPr>
        <w:t>这让</w:t>
      </w:r>
      <w:r>
        <w:rPr>
          <w:rFonts w:ascii="宋体" w:eastAsia="宋体" w:hAnsi="MS Mincho" w:cs="宋体"/>
          <w:sz w:val="28"/>
        </w:rPr>
        <w:t>我明白教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要注重自己的教学，首先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从自己的言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中、形象中直接</w:t>
      </w:r>
      <w:r>
        <w:rPr>
          <w:rFonts w:ascii="宋体" w:eastAsia="宋体" w:hAnsi="SimSun" w:cs="宋体"/>
          <w:sz w:val="28"/>
        </w:rPr>
        <w:t>传递给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可靠且安全的感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。我知道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是无法搭建起来的，只有凭着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的慢慢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累，才有可能去</w:t>
      </w:r>
      <w:r>
        <w:rPr>
          <w:rFonts w:ascii="宋体" w:eastAsia="宋体" w:hAnsi="SimSun" w:cs="宋体"/>
          <w:sz w:val="28"/>
        </w:rPr>
        <w:t>实现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。所以我今后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天的工作中都会好好的去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一个目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hAnsi="MS Mincho" w:cs="宋体"/>
          <w:sz w:val="28"/>
        </w:rPr>
        <w:t>，争取能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在个人形象</w:t>
      </w:r>
      <w:r>
        <w:rPr>
          <w:rFonts w:ascii="宋体" w:eastAsia="宋体" w:hAnsi="SimSun" w:cs="宋体"/>
          <w:sz w:val="28"/>
        </w:rPr>
        <w:t>丧</w:t>
      </w:r>
      <w:r>
        <w:rPr>
          <w:rFonts w:ascii="宋体" w:eastAsia="宋体" w:hAnsi="MS Mincho" w:cs="宋体"/>
          <w:sz w:val="28"/>
        </w:rPr>
        <w:t>直接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安全感和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得信任感。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候，思</w:t>
      </w:r>
      <w:r>
        <w:rPr>
          <w:rFonts w:ascii="宋体" w:eastAsia="宋体" w:hAnsi="SimSun" w:cs="宋体"/>
          <w:sz w:val="28"/>
        </w:rPr>
        <w:t>维逻辑</w:t>
      </w:r>
      <w:r>
        <w:rPr>
          <w:rFonts w:ascii="宋体" w:eastAsia="宋体" w:hAnsi="MS Mincho" w:cs="宋体"/>
          <w:sz w:val="28"/>
        </w:rPr>
        <w:t>非常清晰，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可以看出来老</w:t>
      </w:r>
      <w:r>
        <w:rPr>
          <w:rFonts w:ascii="宋体" w:eastAsia="宋体" w:hAnsi="SimSun" w:cs="宋体"/>
          <w:sz w:val="28"/>
        </w:rPr>
        <w:t>师语</w:t>
      </w:r>
      <w:r>
        <w:rPr>
          <w:rFonts w:ascii="宋体" w:eastAsia="宋体" w:hAnsi="MS Mincho" w:cs="宋体"/>
          <w:sz w:val="28"/>
        </w:rPr>
        <w:t>文教学的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累，也可以看出老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本身的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能力，我作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都听得非常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真，很有投入感。</w:t>
      </w:r>
      <w:r>
        <w:rPr>
          <w:rFonts w:ascii="宋体" w:eastAsia="宋体" w:hAnsi="SimSun" w:cs="宋体"/>
          <w:sz w:val="28"/>
        </w:rPr>
        <w:t>这让</w:t>
      </w:r>
      <w:r>
        <w:rPr>
          <w:rFonts w:ascii="宋体" w:eastAsia="宋体" w:hAnsi="MS Mincho" w:cs="宋体"/>
          <w:sz w:val="28"/>
        </w:rPr>
        <w:t>我有些自愧不如，回想我平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教学中，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有孩子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真，注意力不集中。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比，我也就更加清楚了自己要改正的方向了。教学中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很重要，孩子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也是跟随我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而前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的，我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当争取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之中也培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出自己独立的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能力来，在引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程中也要学会放手，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独立行走，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有自己的独立思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才会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走向一个更好的未来，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有一个更好的学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候，并没有太多的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感。我听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很多人的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，大多老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候，很多学生会比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的局促不安，一是害怕面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师发</w:t>
      </w:r>
      <w:r>
        <w:rPr>
          <w:rFonts w:ascii="宋体" w:eastAsia="宋体" w:hAnsi="MS Mincho" w:cs="宋体"/>
          <w:sz w:val="28"/>
        </w:rPr>
        <w:t>言，其次是害怕自己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错误丢脸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些心理我也不是不知道，但是老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却用一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非常那个巧妙的方法解决了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，他用学生之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合作的方式，彼此交流，互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互答。而教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也就是一个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助作用，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的心理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力也会有所减少。所以从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些角度上来看，老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我也要更加注重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教学的研究，多花一些精力，多花一些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就能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抵达想去的地方。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听</w:t>
      </w:r>
      <w:r>
        <w:rPr>
          <w:rFonts w:ascii="宋体" w:eastAsia="宋体" w:hAnsi="SimSun" w:cs="宋体"/>
          <w:i w:val="0"/>
          <w:iCs w:val="0"/>
          <w:sz w:val="28"/>
        </w:rPr>
        <w:t>课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随着新学期的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行了嘉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以及点名表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向之学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班的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在我意料之内的成</w:t>
      </w:r>
      <w:r>
        <w:rPr>
          <w:rFonts w:ascii="宋体" w:eastAsia="宋体" w:hAnsi="SimSun" w:cs="宋体"/>
          <w:sz w:val="28"/>
        </w:rPr>
        <w:t>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了学校的模范教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，在学校里面我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是同事也是朋友，他一直以来都是用自己独特的教学方式去教学生的，他也一直都是我敬佩的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象，我所教的学科也是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文，学校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安排一次听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一、上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氛</w:t>
      </w:r>
      <w:r>
        <w:rPr>
          <w:rFonts w:ascii="宋体" w:eastAsia="宋体" w:hAnsi="SimSun" w:cs="宋体"/>
          <w:b/>
          <w:bCs/>
          <w:sz w:val="28"/>
        </w:rPr>
        <w:t>围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跃</w:t>
      </w:r>
      <w:r>
        <w:rPr>
          <w:rFonts w:ascii="宋体" w:eastAsia="宋体" w:hAnsi="MS Mincho" w:cs="宋体"/>
          <w:b/>
          <w:bCs/>
          <w:sz w:val="28"/>
        </w:rPr>
        <w:t>而又不失</w:t>
      </w:r>
      <w:r>
        <w:rPr>
          <w:rFonts w:ascii="宋体" w:eastAsia="宋体" w:hAnsi="SimSun" w:cs="宋体"/>
          <w:b/>
          <w:bCs/>
          <w:sz w:val="28"/>
        </w:rPr>
        <w:t>纪</w:t>
      </w:r>
      <w:r>
        <w:rPr>
          <w:rFonts w:ascii="宋体" w:eastAsia="宋体" w:hAnsi="MS Mincho" w:cs="宋体"/>
          <w:b/>
          <w:bCs/>
          <w:sz w:val="28"/>
        </w:rPr>
        <w:t>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几位听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到教室里面就坐的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然学生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些拿着本子坐在教室后面的老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都非常的好奇，一个个的都</w:t>
      </w:r>
      <w:r>
        <w:rPr>
          <w:rFonts w:ascii="宋体" w:eastAsia="宋体" w:hAnsi="SimSun" w:cs="宋体"/>
          <w:sz w:val="28"/>
        </w:rPr>
        <w:t>转过头</w:t>
      </w:r>
      <w:r>
        <w:rPr>
          <w:rFonts w:ascii="宋体" w:eastAsia="宋体" w:hAnsi="MS Mincho" w:cs="宋体"/>
          <w:sz w:val="28"/>
        </w:rPr>
        <w:t>来看我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，但是在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入教室站在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台上，一个个的突然就正襟危坐，好好的看着他，</w:t>
      </w:r>
      <w:r>
        <w:rPr>
          <w:rFonts w:ascii="宋体" w:eastAsia="宋体" w:hAnsi="SimSun" w:cs="宋体"/>
          <w:sz w:val="28"/>
        </w:rPr>
        <w:t>这种纪</w:t>
      </w:r>
      <w:r>
        <w:rPr>
          <w:rFonts w:ascii="宋体" w:eastAsia="宋体" w:hAnsi="MS Mincho" w:cs="宋体"/>
          <w:sz w:val="28"/>
        </w:rPr>
        <w:t>律我自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在我上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候是做不到的。他在上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方式非常的生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有趣，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是能激起学生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趣，基本上在他提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候，班上大部分的学生都会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手示意想回答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，但是在我上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候，基本上都是一片死寂，不会有同学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，就算是有也只是那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一两个学</w:t>
      </w:r>
      <w:r>
        <w:rPr>
          <w:rFonts w:ascii="宋体" w:eastAsia="宋体" w:hAnsi="SimSun" w:cs="宋体"/>
          <w:sz w:val="28"/>
        </w:rPr>
        <w:t>习厉</w:t>
      </w:r>
      <w:r>
        <w:rPr>
          <w:rFonts w:ascii="宋体" w:eastAsia="宋体" w:hAnsi="MS Mincho" w:cs="宋体"/>
          <w:sz w:val="28"/>
        </w:rPr>
        <w:t>害的，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不可能出</w:t>
      </w:r>
      <w:r>
        <w:rPr>
          <w:rFonts w:ascii="宋体" w:eastAsia="宋体" w:hAnsi="SimSun" w:cs="宋体"/>
          <w:sz w:val="28"/>
        </w:rPr>
        <w:t>现这样</w:t>
      </w:r>
      <w:r>
        <w:rPr>
          <w:rFonts w:ascii="宋体" w:eastAsia="宋体" w:hAnsi="MS Mincho" w:cs="宋体"/>
          <w:sz w:val="28"/>
        </w:rPr>
        <w:t>的景象，最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我感到震惊的是，他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基本上都是非常的有秩序的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手回答，不会有一点吵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的迹象，至少在我听的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当中他从来没有花</w:t>
      </w:r>
      <w:r>
        <w:rPr>
          <w:rFonts w:ascii="宋体" w:eastAsia="宋体" w:hAnsi="SimSun" w:cs="宋体"/>
          <w:sz w:val="28"/>
        </w:rPr>
        <w:t>费时间</w:t>
      </w:r>
      <w:r>
        <w:rPr>
          <w:rFonts w:ascii="宋体" w:eastAsia="宋体" w:hAnsi="MS Mincho" w:cs="宋体"/>
          <w:sz w:val="28"/>
        </w:rPr>
        <w:t>用来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堂秩序。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文的</w:t>
      </w:r>
      <w:r>
        <w:rPr>
          <w:rFonts w:ascii="宋体" w:eastAsia="宋体" w:hAnsi="SimSun" w:cs="宋体"/>
          <w:b/>
          <w:bCs/>
          <w:sz w:val="28"/>
        </w:rPr>
        <w:t>讲</w:t>
      </w:r>
      <w:r>
        <w:rPr>
          <w:rFonts w:ascii="宋体" w:eastAsia="宋体" w:hAnsi="MS Mincho" w:cs="宋体"/>
          <w:b/>
          <w:bCs/>
          <w:sz w:val="28"/>
        </w:rPr>
        <w:t>授方式新</w:t>
      </w:r>
      <w:r>
        <w:rPr>
          <w:rFonts w:ascii="宋体" w:eastAsia="宋体" w:hAnsi="SimSun" w:cs="宋体"/>
          <w:b/>
          <w:bCs/>
          <w:sz w:val="28"/>
        </w:rPr>
        <w:t>颖</w:t>
      </w:r>
      <w:r>
        <w:rPr>
          <w:rFonts w:ascii="宋体" w:eastAsia="宋体" w:hAnsi="MS Mincho" w:cs="宋体"/>
          <w:b/>
          <w:bCs/>
          <w:sz w:val="28"/>
        </w:rPr>
        <w:t>特</w:t>
      </w:r>
      <w:r>
        <w:rPr>
          <w:rFonts w:ascii="宋体" w:eastAsia="宋体" w:hAnsi="SimSun" w:cs="宋体"/>
          <w:b/>
          <w:bCs/>
          <w:sz w:val="28"/>
        </w:rPr>
        <w:t>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一点是我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最大的收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几遍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文的内容，要同学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自己去</w:t>
      </w:r>
      <w:r>
        <w:rPr>
          <w:rFonts w:ascii="宋体" w:eastAsia="宋体" w:hAnsi="SimSun" w:cs="宋体"/>
          <w:sz w:val="28"/>
        </w:rPr>
        <w:t>发现课</w:t>
      </w:r>
      <w:r>
        <w:rPr>
          <w:rFonts w:ascii="宋体" w:eastAsia="宋体" w:hAnsi="MS Mincho" w:cs="宋体"/>
          <w:sz w:val="28"/>
        </w:rPr>
        <w:t>文中的中心思想和人物情感。然后叫了几个人来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文中的角色，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次上</w:t>
      </w:r>
      <w:r>
        <w:rPr>
          <w:rFonts w:ascii="宋体" w:eastAsia="宋体" w:hAnsi="SimSun" w:cs="宋体"/>
          <w:sz w:val="28"/>
        </w:rPr>
        <w:t>课讲</w:t>
      </w:r>
      <w:r>
        <w:rPr>
          <w:rFonts w:ascii="宋体" w:eastAsia="宋体" w:hAnsi="MS Mincho" w:cs="宋体"/>
          <w:sz w:val="28"/>
        </w:rPr>
        <w:t>的是《少年</w:t>
      </w:r>
      <w:r>
        <w:rPr>
          <w:rFonts w:ascii="宋体" w:eastAsia="宋体" w:hAnsi="SimSun" w:cs="宋体"/>
          <w:sz w:val="28"/>
        </w:rPr>
        <w:t>闰</w:t>
      </w:r>
      <w:r>
        <w:rPr>
          <w:rFonts w:ascii="宋体" w:eastAsia="宋体" w:hAnsi="MS Mincho" w:cs="宋体"/>
          <w:sz w:val="28"/>
        </w:rPr>
        <w:t>土》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自己的理解在加上他在一旁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的表演十分的出色，至少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了我更深的理解，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子肯定也是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们对这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篇文章的理解更加透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了。我敢</w:t>
      </w:r>
      <w:r>
        <w:rPr>
          <w:rFonts w:ascii="宋体" w:eastAsia="宋体" w:hAnsi="SimSun" w:cs="宋体"/>
          <w:sz w:val="28"/>
        </w:rPr>
        <w:t>说经过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具一格的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要是在考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中遇到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不会失分了。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给</w:t>
      </w:r>
      <w:r>
        <w:rPr>
          <w:rFonts w:ascii="宋体" w:eastAsia="宋体" w:hAnsi="MS Mincho" w:cs="宋体"/>
          <w:b/>
          <w:bCs/>
          <w:sz w:val="28"/>
        </w:rPr>
        <w:t>学生</w:t>
      </w:r>
      <w:r>
        <w:rPr>
          <w:rFonts w:ascii="宋体" w:eastAsia="宋体" w:hAnsi="SimSun" w:cs="宋体"/>
          <w:b/>
          <w:bCs/>
          <w:sz w:val="28"/>
        </w:rPr>
        <w:t>们</w:t>
      </w:r>
      <w:r>
        <w:rPr>
          <w:rFonts w:ascii="宋体" w:eastAsia="宋体" w:hAnsi="MS Mincho" w:cs="宋体"/>
          <w:b/>
          <w:bCs/>
          <w:sz w:val="28"/>
        </w:rPr>
        <w:t>留有自己的思考</w:t>
      </w:r>
      <w:r>
        <w:rPr>
          <w:rFonts w:ascii="宋体" w:eastAsia="宋体" w:hAnsi="SimSun" w:cs="宋体"/>
          <w:b/>
          <w:bCs/>
          <w:sz w:val="28"/>
        </w:rPr>
        <w:t>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按照我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往常的教学理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肯定是珍惜上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秒，尽可能的把知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灌</w:t>
      </w:r>
      <w:r>
        <w:rPr>
          <w:rFonts w:ascii="宋体" w:eastAsia="宋体" w:hAnsi="SimSun" w:cs="宋体"/>
          <w:sz w:val="28"/>
        </w:rPr>
        <w:t>输给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，生怕他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地方是不能理解的，但是</w:t>
      </w:r>
      <w:r>
        <w:rPr>
          <w:rFonts w:ascii="宋体" w:eastAsia="宋体" w:cs="宋体"/>
          <w:sz w:val="28"/>
        </w:rPr>
        <w:t>__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却是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自己的教学方式以及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能力非常的有自信，他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自己的学生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经对这</w:t>
      </w:r>
      <w:r>
        <w:rPr>
          <w:rFonts w:ascii="宋体" w:eastAsia="宋体" w:hAnsi="MS Mincho" w:cs="宋体"/>
          <w:sz w:val="28"/>
        </w:rPr>
        <w:t>篇文章大致的熟悉了，作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就要留有</w:t>
      </w:r>
      <w:r>
        <w:rPr>
          <w:rFonts w:ascii="宋体" w:eastAsia="宋体" w:hAnsi="SimSun" w:cs="宋体"/>
          <w:sz w:val="28"/>
        </w:rPr>
        <w:t>时间给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独立思考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篇文章，好有属于自己的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次的听</w:t>
      </w:r>
      <w:r>
        <w:rPr>
          <w:rFonts w:ascii="宋体" w:eastAsia="宋体" w:hAnsi="SimSun" w:cs="宋体"/>
          <w:sz w:val="28"/>
        </w:rPr>
        <w:t>课对</w:t>
      </w: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算是非常的震撼的，我第一次</w:t>
      </w:r>
      <w:r>
        <w:rPr>
          <w:rFonts w:ascii="宋体" w:eastAsia="宋体" w:hAnsi="SimSun" w:cs="宋体"/>
          <w:sz w:val="28"/>
        </w:rPr>
        <w:t>见识</w:t>
      </w:r>
      <w:r>
        <w:rPr>
          <w:rFonts w:ascii="宋体" w:eastAsia="宋体" w:hAnsi="MS Mincho" w:cs="宋体"/>
          <w:sz w:val="28"/>
        </w:rPr>
        <w:t>到原来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的自成一格的教学方式，但是效果却是出奇的好，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我瞬</w:t>
      </w:r>
      <w:r>
        <w:rPr>
          <w:rFonts w:ascii="宋体" w:eastAsia="宋体" w:hAnsi="SimSun" w:cs="宋体"/>
          <w:sz w:val="28"/>
        </w:rPr>
        <w:t>间对</w:t>
      </w:r>
      <w:r>
        <w:rPr>
          <w:rFonts w:ascii="宋体" w:eastAsia="宋体" w:hAnsi="MS Mincho" w:cs="宋体"/>
          <w:sz w:val="28"/>
        </w:rPr>
        <w:t>自己的以后的教学方法有了一定的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，我受益匪浅。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听</w:t>
      </w:r>
      <w:r>
        <w:rPr>
          <w:rFonts w:ascii="宋体" w:eastAsia="宋体" w:hAnsi="SimSun" w:cs="宋体"/>
          <w:i w:val="0"/>
          <w:iCs w:val="0"/>
          <w:sz w:val="28"/>
        </w:rPr>
        <w:t>课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杜春</w:t>
      </w:r>
      <w:r>
        <w:rPr>
          <w:rFonts w:ascii="宋体" w:eastAsia="宋体" w:hAnsi="SimSun" w:cs="宋体"/>
          <w:sz w:val="28"/>
        </w:rPr>
        <w:t>祯</w:t>
      </w:r>
      <w:r>
        <w:rPr>
          <w:rFonts w:ascii="宋体" w:eastAsia="宋体" w:hAnsi="MS Mincho" w:cs="宋体"/>
          <w:sz w:val="28"/>
        </w:rPr>
        <w:t>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四保主任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全体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做了一次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学案的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座，听了二位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座我受益匪浅，不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明确了以后的教学方向，而且我也要学着做一名智慧型的教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把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堂真正</w:t>
      </w:r>
      <w:r>
        <w:rPr>
          <w:rFonts w:ascii="宋体" w:eastAsia="宋体" w:hAnsi="SimSun" w:cs="宋体"/>
          <w:b/>
          <w:bCs/>
          <w:sz w:val="28"/>
        </w:rPr>
        <w:t>还给</w:t>
      </w:r>
      <w:r>
        <w:rPr>
          <w:rFonts w:ascii="宋体" w:eastAsia="宋体" w:hAnsi="MS Mincho" w:cs="宋体"/>
          <w:b/>
          <w:bCs/>
          <w:sz w:val="28"/>
        </w:rPr>
        <w:t>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是以教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中心，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在滔滔不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，学生像木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人一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坐着听，没有自己的思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习总</w:t>
      </w:r>
      <w:r>
        <w:rPr>
          <w:rFonts w:ascii="宋体" w:eastAsia="宋体" w:hAnsi="MS Mincho" w:cs="宋体"/>
          <w:sz w:val="28"/>
        </w:rPr>
        <w:t>是被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着走，完全没有主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性。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学案的</w:t>
      </w:r>
      <w:r>
        <w:rPr>
          <w:rFonts w:ascii="宋体" w:eastAsia="宋体" w:hAnsi="SimSun" w:cs="宋体"/>
          <w:sz w:val="28"/>
        </w:rPr>
        <w:t>设计给</w:t>
      </w:r>
      <w:r>
        <w:rPr>
          <w:rFonts w:ascii="宋体" w:eastAsia="宋体" w:hAnsi="MS Mincho" w:cs="宋体"/>
          <w:sz w:val="28"/>
        </w:rPr>
        <w:t>了学生自主的空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们发挥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性，我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行了半个月，学生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极性很高，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得很活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，尤其是平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爱发</w:t>
      </w:r>
      <w:r>
        <w:rPr>
          <w:rFonts w:ascii="宋体" w:eastAsia="宋体" w:hAnsi="MS Mincho" w:cs="宋体"/>
          <w:sz w:val="28"/>
        </w:rPr>
        <w:t>言的同学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都很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https://d.book118.com/357034033050006030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5703403305000603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小学语文教师听课心得体会15篇</dc:title>
  <dc:subject>在平日里，心中难免会有一些新的想法，写一篇心得体会，记录下来，如此可以一直更新迭代自己的想法。那么好的心得体会是什么样的呢？下面是小编为大家整理的小学语文教师听课心得体会，欢迎阅读，希望大家能够喜欢。</dc:subject>
  <cp:keywords>小学语文教师听课心得体会</cp:keywords>
  <cp:revision>0</cp:revision>
</cp:coreProperties>
</file>