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高中生感恩演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了在会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或重要活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上表达自己意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、看法或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思想工作情况而事先准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好的文稿。在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在的社会生活中，演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愈来愈广泛，你写演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hAnsi="SimSun" w:cs="宋体"/>
          <w:sz w:val="28"/>
          <w:bdr w:val="none" w:sz="0" w:space="0" w:color="auto"/>
        </w:rPr>
        <w:t>时总</w:t>
      </w:r>
      <w:r>
        <w:rPr>
          <w:rFonts w:ascii="宋体" w:eastAsia="宋体" w:hAnsi="MS Mincho" w:cs="宋体"/>
          <w:sz w:val="28"/>
          <w:bdr w:val="none" w:sz="0" w:space="0" w:color="auto"/>
        </w:rPr>
        <w:t>是没有新意？以下是小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整理的高中生感恩演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平淡的日常生活中，我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的爸爸</w:t>
      </w:r>
      <w:r>
        <w:rPr>
          <w:rFonts w:ascii="宋体" w:eastAsia="宋体" w:hAnsi="SimSun" w:cs="宋体"/>
          <w:sz w:val="28"/>
          <w:bdr w:val="none" w:sz="0" w:space="0" w:color="auto"/>
        </w:rPr>
        <w:t>妈妈为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做了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多多生活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其中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涵着多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深厚的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啊！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当冬日来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，父母嘱咐我添加衣物；当夏日将至，父母提醒我不要中暑；当我犯了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心神不宁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，父母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述其中的道理；当我考了差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挨批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，父母成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一切都是那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微不足道，一切都是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理所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那一句句嘘寒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暖，那一声声叮</w:t>
      </w:r>
      <w:r>
        <w:rPr>
          <w:rFonts w:ascii="宋体" w:eastAsia="宋体" w:hAnsi="SimSun" w:cs="宋体"/>
          <w:sz w:val="28"/>
          <w:bdr w:val="none" w:sz="0" w:space="0" w:color="auto"/>
        </w:rPr>
        <w:t>咛</w:t>
      </w:r>
      <w:r>
        <w:rPr>
          <w:rFonts w:ascii="宋体" w:eastAsia="宋体" w:hAnsi="MS Mincho" w:cs="宋体"/>
          <w:sz w:val="28"/>
          <w:bdr w:val="none" w:sz="0" w:space="0" w:color="auto"/>
        </w:rPr>
        <w:t>嘱咐，那一份份沉甸甸的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啊！舔</w:t>
      </w:r>
      <w:r>
        <w:rPr>
          <w:rFonts w:ascii="宋体" w:eastAsia="宋体" w:hAnsi="SimSun" w:cs="宋体"/>
          <w:sz w:val="28"/>
          <w:bdr w:val="none" w:sz="0" w:space="0" w:color="auto"/>
        </w:rPr>
        <w:t>犊</w:t>
      </w:r>
      <w:r>
        <w:rPr>
          <w:rFonts w:ascii="宋体" w:eastAsia="宋体" w:hAnsi="MS Mincho" w:cs="宋体"/>
          <w:sz w:val="28"/>
          <w:bdr w:val="none" w:sz="0" w:space="0" w:color="auto"/>
        </w:rPr>
        <w:t>情深，父母之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，深如大海。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总认为这</w:t>
      </w:r>
      <w:r>
        <w:rPr>
          <w:rFonts w:ascii="宋体" w:eastAsia="宋体" w:hAnsi="MS Mincho" w:cs="宋体"/>
          <w:sz w:val="28"/>
          <w:bdr w:val="none" w:sz="0" w:space="0" w:color="auto"/>
        </w:rPr>
        <w:t>是理所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是不能理解父母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日的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累，且任性、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皮、撒</w:t>
      </w:r>
      <w:r>
        <w:rPr>
          <w:rFonts w:ascii="宋体" w:eastAsia="宋体" w:hAnsi="SimSun" w:cs="宋体"/>
          <w:sz w:val="28"/>
          <w:bdr w:val="none" w:sz="0" w:space="0" w:color="auto"/>
        </w:rPr>
        <w:t>娇</w:t>
      </w:r>
      <w:r>
        <w:rPr>
          <w:rFonts w:ascii="宋体" w:eastAsia="宋体" w:hAnsi="MS Mincho" w:cs="宋体"/>
          <w:sz w:val="28"/>
          <w:bdr w:val="none" w:sz="0" w:space="0" w:color="auto"/>
        </w:rPr>
        <w:t>，父母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我奔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，又要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月匆匆，我</w:t>
      </w:r>
      <w:r>
        <w:rPr>
          <w:rFonts w:ascii="宋体" w:eastAsia="宋体" w:hAnsi="SimSun" w:cs="宋体"/>
          <w:sz w:val="28"/>
          <w:bdr w:val="none" w:sz="0" w:space="0" w:color="auto"/>
        </w:rPr>
        <w:t>们渐渐</w:t>
      </w:r>
      <w:r>
        <w:rPr>
          <w:rFonts w:ascii="宋体" w:eastAsia="宋体" w:hAnsi="MS Mincho" w:cs="宋体"/>
          <w:sz w:val="28"/>
          <w:bdr w:val="none" w:sz="0" w:space="0" w:color="auto"/>
        </w:rPr>
        <w:t>明白了，生活原来极其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懂得，儿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需要父母呵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用心感恩父母。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感恩父母，用一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感恩的平常心，理解父母，用切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，表达自己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父母小小的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。所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百行孝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父母的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黑暗中的明灯，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是照亮我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的道路。而我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是父母生命的延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的身上充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子女无限的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父母，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生活中小小的欣慰。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感恩之心的人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一起，用心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hAnsi="MS Mincho" w:cs="宋体"/>
          <w:sz w:val="28"/>
          <w:bdr w:val="none" w:sz="0" w:space="0" w:color="auto"/>
        </w:rPr>
        <w:t>父母所有的恩情，用心理解父母所有的厚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，用心感恩父母所有的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学会感恩吧！用一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感恩的心去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待父母，用一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的心去与父母交流。一</w:t>
      </w:r>
      <w:r>
        <w:rPr>
          <w:rFonts w:ascii="宋体" w:eastAsia="宋体" w:hAnsi="SimSun" w:cs="宋体"/>
          <w:sz w:val="28"/>
          <w:bdr w:val="none" w:sz="0" w:space="0" w:color="auto"/>
        </w:rPr>
        <w:t>张亲</w:t>
      </w:r>
      <w:r>
        <w:rPr>
          <w:rFonts w:ascii="宋体" w:eastAsia="宋体" w:hAnsi="MS Mincho" w:cs="宋体"/>
          <w:sz w:val="28"/>
          <w:bdr w:val="none" w:sz="0" w:space="0" w:color="auto"/>
        </w:rPr>
        <w:t>手制作的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卡，一杯暖意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茶，一盆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气</w:t>
      </w:r>
      <w:r>
        <w:rPr>
          <w:rFonts w:ascii="宋体" w:eastAsia="宋体" w:hAnsi="SimSun" w:cs="宋体"/>
          <w:sz w:val="28"/>
          <w:bdr w:val="none" w:sz="0" w:space="0" w:color="auto"/>
        </w:rPr>
        <w:t>腾腾</w:t>
      </w:r>
      <w:r>
        <w:rPr>
          <w:rFonts w:ascii="宋体" w:eastAsia="宋体" w:hAnsi="MS Mincho" w:cs="宋体"/>
          <w:sz w:val="28"/>
          <w:bdr w:val="none" w:sz="0" w:space="0" w:color="auto"/>
        </w:rPr>
        <w:t>的洗脚水，一个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甜美的微笑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都会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父母感到幸福和安慰。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份感恩之心延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，父母的冬天将不再寒冷，幸福快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会常常陪在他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身旁！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有一个人，她不是魔</w:t>
      </w:r>
      <w:r>
        <w:rPr>
          <w:rFonts w:ascii="宋体" w:eastAsia="宋体" w:hAnsi="SimSun" w:cs="宋体"/>
          <w:sz w:val="28"/>
          <w:bdr w:val="none" w:sz="0" w:space="0" w:color="auto"/>
        </w:rPr>
        <w:t>术师</w:t>
      </w:r>
      <w:r>
        <w:rPr>
          <w:rFonts w:ascii="宋体" w:eastAsia="宋体" w:hAnsi="MS Mincho" w:cs="宋体"/>
          <w:sz w:val="28"/>
          <w:bdr w:val="none" w:sz="0" w:space="0" w:color="auto"/>
        </w:rPr>
        <w:t>，却可以使</w:t>
      </w:r>
      <w:r>
        <w:rPr>
          <w:rFonts w:ascii="宋体" w:eastAsia="宋体" w:hAnsi="SimSun" w:cs="宋体"/>
          <w:sz w:val="28"/>
          <w:bdr w:val="none" w:sz="0" w:space="0" w:color="auto"/>
        </w:rPr>
        <w:t>刚劲</w:t>
      </w:r>
      <w:r>
        <w:rPr>
          <w:rFonts w:ascii="宋体" w:eastAsia="宋体" w:hAnsi="MS Mincho" w:cs="宋体"/>
          <w:sz w:val="28"/>
          <w:bdr w:val="none" w:sz="0" w:space="0" w:color="auto"/>
        </w:rPr>
        <w:t>端庄的方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字在孩子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的眼中跳来跳去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有一个人，她不是雕塑家，却塑造出了一批批青年人的灵魂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有一个人，她不是船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，却可以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的海洋里遨游。有一个人，她不是英雄，她的事迹却比英雄更加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个人就是人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的使者，把牙牙学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的孩童教育成一个知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渊博的成人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</w:t>
      </w:r>
      <w:r>
        <w:rPr>
          <w:rFonts w:ascii="宋体" w:eastAsia="宋体" w:hAnsi="SimSun" w:cs="宋体"/>
          <w:sz w:val="28"/>
          <w:bdr w:val="none" w:sz="0" w:space="0" w:color="auto"/>
        </w:rPr>
        <w:t>导师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清除心理障碍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的朋友，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常和我</w:t>
      </w:r>
      <w:r>
        <w:rPr>
          <w:rFonts w:ascii="宋体" w:eastAsia="宋体" w:hAnsi="SimSun" w:cs="宋体"/>
          <w:sz w:val="28"/>
          <w:bdr w:val="none" w:sz="0" w:space="0" w:color="auto"/>
        </w:rPr>
        <w:t>们谈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，像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了自己，照亮了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，如园丁，用心血滋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、栽培我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，似港湾，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遮</w:t>
      </w:r>
      <w:r>
        <w:rPr>
          <w:rFonts w:ascii="宋体" w:eastAsia="宋体" w:hAnsi="SimSun" w:cs="宋体"/>
          <w:sz w:val="28"/>
          <w:bdr w:val="none" w:sz="0" w:space="0" w:color="auto"/>
        </w:rPr>
        <w:t>风挡</w:t>
      </w:r>
      <w:r>
        <w:rPr>
          <w:rFonts w:ascii="宋体" w:eastAsia="宋体" w:hAnsi="MS Mincho" w:cs="宋体"/>
          <w:sz w:val="28"/>
          <w:bdr w:val="none" w:sz="0" w:space="0" w:color="auto"/>
        </w:rPr>
        <w:t>雨，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，比父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，比母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更深沉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，比天更高，比海更深。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绩时</w:t>
      </w:r>
      <w:r>
        <w:rPr>
          <w:rFonts w:ascii="宋体" w:eastAsia="宋体" w:hAnsi="MS Mincho" w:cs="宋体"/>
          <w:sz w:val="28"/>
          <w:bdr w:val="none" w:sz="0" w:space="0" w:color="auto"/>
        </w:rPr>
        <w:t>，鼓励我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再接再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，并告</w:t>
      </w:r>
      <w:r>
        <w:rPr>
          <w:rFonts w:ascii="宋体" w:eastAsia="宋体" w:hAnsi="SimSun" w:cs="宋体"/>
          <w:sz w:val="28"/>
          <w:bdr w:val="none" w:sz="0" w:space="0" w:color="auto"/>
        </w:rPr>
        <w:t>诫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意受</w:t>
      </w:r>
      <w:r>
        <w:rPr>
          <w:rFonts w:ascii="宋体" w:eastAsia="宋体" w:hAnsi="SimSun" w:cs="宋体"/>
          <w:sz w:val="28"/>
          <w:bdr w:val="none" w:sz="0" w:space="0" w:color="auto"/>
        </w:rPr>
        <w:t>伤时</w:t>
      </w:r>
      <w:r>
        <w:rPr>
          <w:rFonts w:ascii="宋体" w:eastAsia="宋体" w:hAnsi="MS Mincho" w:cs="宋体"/>
          <w:sz w:val="28"/>
          <w:bdr w:val="none" w:sz="0" w:space="0" w:color="auto"/>
        </w:rPr>
        <w:t>，背我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到校医室，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心地照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，直到我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康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是老師，在我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缺乏信心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，鼓励我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信心去克服困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上遇到困</w:t>
      </w:r>
      <w:r>
        <w:rPr>
          <w:rFonts w:ascii="宋体" w:eastAsia="宋体" w:hAnsi="SimSun" w:cs="宋体"/>
          <w:sz w:val="28"/>
          <w:bdr w:val="none" w:sz="0" w:space="0" w:color="auto"/>
        </w:rPr>
        <w:t>难时</w:t>
      </w:r>
      <w:r>
        <w:rPr>
          <w:rFonts w:ascii="宋体" w:eastAsia="宋体" w:hAnsi="MS Mincho" w:cs="宋体"/>
          <w:sz w:val="28"/>
          <w:bdr w:val="none" w:sz="0" w:space="0" w:color="auto"/>
        </w:rPr>
        <w:t>，耐心地指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早晨，当同学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正在早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忙碌的身影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中午放学后，老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不放心同学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独自</w:t>
      </w:r>
      <w:r>
        <w:rPr>
          <w:rFonts w:ascii="宋体" w:eastAsia="宋体" w:hAnsi="SimSun" w:cs="宋体"/>
          <w:sz w:val="28"/>
          <w:bdr w:val="none" w:sz="0" w:space="0" w:color="auto"/>
        </w:rPr>
        <w:t>过马</w:t>
      </w:r>
      <w:r>
        <w:rPr>
          <w:rFonts w:ascii="宋体" w:eastAsia="宋体" w:hAnsi="MS Mincho" w:cs="宋体"/>
          <w:sz w:val="28"/>
          <w:bdr w:val="none" w:sz="0" w:space="0" w:color="auto"/>
        </w:rPr>
        <w:t>路，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一个个送回家，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敞的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路上，洒下了老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的汗水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夜深人静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，四周一片黑暗，唯独有一个房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灯火依旧，透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窗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，一个疲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的身影依然在微弱的灯光下批改作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那是老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，是全世界人尊敬的，却也是全世界最辛苦的。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付出了太多太多，我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无以回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她。我在上学的路上看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很多同学捧着一大束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花，拎着一袋礼物送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是很好的，但是我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只有用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的方式才能感恩老</w:t>
      </w:r>
      <w:r>
        <w:rPr>
          <w:rFonts w:ascii="宋体" w:eastAsia="宋体" w:hAnsi="SimSun" w:cs="宋体"/>
          <w:sz w:val="28"/>
          <w:bdr w:val="none" w:sz="0" w:space="0" w:color="auto"/>
        </w:rPr>
        <w:t>师吗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不是的。如果我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，全心投入，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便是感恩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一声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感恩。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在第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里，我祝全国各地的教</w:t>
      </w:r>
      <w:r>
        <w:rPr>
          <w:rFonts w:ascii="宋体" w:eastAsia="宋体" w:hAnsi="SimSun" w:cs="宋体"/>
          <w:sz w:val="28"/>
          <w:bdr w:val="none" w:sz="0" w:space="0" w:color="auto"/>
        </w:rPr>
        <w:t>师们节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、万事如意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《感恩老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花感恩雨露，因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雨露滋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它成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苍鹰</w:t>
      </w:r>
      <w:r>
        <w:rPr>
          <w:rFonts w:ascii="宋体" w:eastAsia="宋体" w:hAnsi="MS Mincho" w:cs="宋体"/>
          <w:sz w:val="28"/>
          <w:bdr w:val="none" w:sz="0" w:space="0" w:color="auto"/>
        </w:rPr>
        <w:t>感恩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空，因</w:t>
      </w:r>
      <w:r>
        <w:rPr>
          <w:rFonts w:ascii="宋体" w:eastAsia="宋体" w:hAnsi="SimSun" w:cs="宋体"/>
          <w:sz w:val="28"/>
          <w:bdr w:val="none" w:sz="0" w:space="0" w:color="auto"/>
        </w:rPr>
        <w:t>为长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它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翔；高山感恩大地，因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大地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它高</w:t>
      </w:r>
      <w:r>
        <w:rPr>
          <w:rFonts w:ascii="宋体" w:eastAsia="宋体" w:hAnsi="SimSun" w:cs="宋体"/>
          <w:sz w:val="28"/>
          <w:bdr w:val="none" w:sz="0" w:space="0" w:color="auto"/>
        </w:rPr>
        <w:t>耸</w:t>
      </w:r>
      <w:r>
        <w:rPr>
          <w:rFonts w:ascii="宋体" w:eastAsia="宋体" w:hAnsi="MS Mincho" w:cs="宋体"/>
          <w:sz w:val="28"/>
          <w:bdr w:val="none" w:sz="0" w:space="0" w:color="auto"/>
        </w:rPr>
        <w:t>；我感恩很多很多的人，但我最感恩的是我的老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从咿呀学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的孩童到蒙学初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的小学生，从求知若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的少年到展翅高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的成人，从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才，从人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结绳记</w:t>
      </w:r>
      <w:r>
        <w:rPr>
          <w:rFonts w:ascii="宋体" w:eastAsia="宋体" w:hAnsi="MS Mincho" w:cs="宋体"/>
          <w:sz w:val="28"/>
          <w:bdr w:val="none" w:sz="0" w:space="0" w:color="auto"/>
        </w:rPr>
        <w:t>事到今天信息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的作用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穿其中。社会的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展靠教育，教育的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展靠老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的默默付出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来了人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文明的勃勃生机。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，无私中透露着平凡：像一股暖流，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的心田；像一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，帮助我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落寞的心灵找到回家的路；像一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温暖和温馨。我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的舞台，没有簇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花，一支支粉笔是他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耕耘的犁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；三尺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奉献的</w:t>
      </w:r>
      <w:r>
        <w:rPr>
          <w:rFonts w:ascii="宋体" w:eastAsia="宋体" w:hAnsi="SimSun" w:cs="宋体"/>
          <w:sz w:val="28"/>
          <w:bdr w:val="none" w:sz="0" w:space="0" w:color="auto"/>
        </w:rPr>
        <w:t>战场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经说过</w:t>
      </w:r>
      <w:r>
        <w:rPr>
          <w:rFonts w:ascii="宋体" w:eastAsia="宋体" w:hAnsi="MS Mincho" w:cs="宋体"/>
          <w:sz w:val="28"/>
          <w:bdr w:val="none" w:sz="0" w:space="0" w:color="auto"/>
        </w:rPr>
        <w:t>：我不需要太多的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誉和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美，我只喜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两个字</w:t>
      </w:r>
      <w:r>
        <w:rPr>
          <w:rFonts w:ascii="宋体" w:eastAsia="宋体" w:hAnsi="SimSun" w:cs="宋体"/>
          <w:sz w:val="28"/>
          <w:bdr w:val="none" w:sz="0" w:space="0" w:color="auto"/>
        </w:rPr>
        <w:t>这质</w:t>
      </w:r>
      <w:r>
        <w:rPr>
          <w:rFonts w:ascii="宋体" w:eastAsia="宋体" w:hAnsi="MS Mincho" w:cs="宋体"/>
          <w:sz w:val="28"/>
          <w:bdr w:val="none" w:sz="0" w:space="0" w:color="auto"/>
        </w:rPr>
        <w:t>朴的言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无疑是老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共同的心声，是他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内心世界最真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的情感流露。我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的辛勤教育，感恩他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，然而，再多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美的言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，仰慕的辞藻，也比不上我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自信的，能超越自己的人。你用事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向我</w:t>
      </w:r>
      <w:r>
        <w:rPr>
          <w:rFonts w:ascii="宋体" w:eastAsia="宋体" w:hAnsi="SimSun" w:cs="宋体"/>
          <w:sz w:val="28"/>
          <w:bdr w:val="none" w:sz="0" w:space="0" w:color="auto"/>
        </w:rPr>
        <w:t>们证</w:t>
      </w:r>
      <w:r>
        <w:rPr>
          <w:rFonts w:ascii="宋体" w:eastAsia="宋体" w:hAnsi="MS Mincho" w:cs="宋体"/>
          <w:sz w:val="28"/>
          <w:bdr w:val="none" w:sz="0" w:space="0" w:color="auto"/>
        </w:rPr>
        <w:t>明：学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并不是一</w:t>
      </w:r>
      <w:r>
        <w:rPr>
          <w:rFonts w:ascii="宋体" w:eastAsia="宋体" w:hAnsi="SimSun" w:cs="宋体"/>
          <w:sz w:val="28"/>
          <w:bdr w:val="none" w:sz="0" w:space="0" w:color="auto"/>
        </w:rPr>
        <w:t>种负</w:t>
      </w:r>
      <w:r>
        <w:rPr>
          <w:rFonts w:ascii="宋体" w:eastAsia="宋体" w:hAnsi="MS Mincho" w:cs="宋体"/>
          <w:sz w:val="28"/>
          <w:bdr w:val="none" w:sz="0" w:space="0" w:color="auto"/>
        </w:rPr>
        <w:t>担，而是一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任，一把通向我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从未知道的天地的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匙。您教会我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和双手大胆探索，去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尽情的在知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的海洋遨游，使生活充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惊喜！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能从失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中汲取教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，在困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中克服障碍，在黑暗中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找光明。您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勇气去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筋，同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襟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坦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。您将美放在我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见识</w:t>
      </w:r>
      <w:r>
        <w:rPr>
          <w:rFonts w:ascii="宋体" w:eastAsia="宋体" w:hAnsi="MS Mincho" w:cs="宋体"/>
          <w:sz w:val="28"/>
          <w:bdr w:val="none" w:sz="0" w:space="0" w:color="auto"/>
        </w:rPr>
        <w:t>和想象，或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随着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的流逝会被我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淡忘，但您的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情、勇气和慈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会永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保留在我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刻骨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懂得生活能像一</w:t>
      </w:r>
      <w:r>
        <w:rPr>
          <w:rFonts w:ascii="宋体" w:eastAsia="宋体" w:hAnsi="SimSun" w:cs="宋体"/>
          <w:sz w:val="28"/>
          <w:bdr w:val="none" w:sz="0" w:space="0" w:color="auto"/>
        </w:rPr>
        <w:t>张纸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样轻</w:t>
      </w:r>
      <w:r>
        <w:rPr>
          <w:rFonts w:ascii="宋体" w:eastAsia="宋体" w:hAnsi="MS Mincho" w:cs="宋体"/>
          <w:sz w:val="28"/>
          <w:bdr w:val="none" w:sz="0" w:space="0" w:color="auto"/>
        </w:rPr>
        <w:t>薄，也可以像大海一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深邃，像天空一</w:t>
      </w:r>
      <w:r>
        <w:rPr>
          <w:rFonts w:ascii="宋体" w:eastAsia="宋体" w:hAnsi="SimSun" w:cs="宋体"/>
          <w:sz w:val="28"/>
          <w:bdr w:val="none" w:sz="0" w:space="0" w:color="auto"/>
        </w:rPr>
        <w:t>样辽阔</w:t>
      </w:r>
      <w:r>
        <w:rPr>
          <w:rFonts w:ascii="宋体" w:eastAsia="宋体" w:hAnsi="MS Mincho" w:cs="宋体"/>
          <w:sz w:val="28"/>
          <w:bdr w:val="none" w:sz="0" w:space="0" w:color="auto"/>
        </w:rPr>
        <w:t>，而我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自己做出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。您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看到了智慧在知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海洋中的</w:t>
      </w:r>
      <w:r>
        <w:rPr>
          <w:rFonts w:ascii="宋体" w:eastAsia="宋体" w:hAnsi="SimSun" w:cs="宋体"/>
          <w:sz w:val="28"/>
          <w:bdr w:val="none" w:sz="0" w:space="0" w:color="auto"/>
        </w:rPr>
        <w:t>闪烁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，似瑞雨。滋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的心。最后真心祝愿我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师们岁岁</w:t>
      </w:r>
      <w:r>
        <w:rPr>
          <w:rFonts w:ascii="宋体" w:eastAsia="宋体" w:hAnsi="MS Mincho" w:cs="宋体"/>
          <w:sz w:val="28"/>
          <w:bdr w:val="none" w:sz="0" w:space="0" w:color="auto"/>
        </w:rPr>
        <w:t>愉快，年年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首先我要感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今天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我能站在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里参加此次活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的所有人。今天是感恩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，我要演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是《感恩，从心做起》。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，感恩是人的天性。中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民族有很多的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美德，像忠</w:t>
      </w:r>
      <w:r>
        <w:rPr>
          <w:rFonts w:ascii="宋体" w:eastAsia="宋体" w:hAnsi="SimSun" w:cs="宋体"/>
          <w:sz w:val="28"/>
          <w:bdr w:val="none" w:sz="0" w:space="0" w:color="auto"/>
        </w:rPr>
        <w:t>贞报</w:t>
      </w:r>
      <w:r>
        <w:rPr>
          <w:rFonts w:ascii="宋体" w:eastAsia="宋体" w:hAnsi="MS Mincho" w:cs="宋体"/>
          <w:sz w:val="28"/>
          <w:bdr w:val="none" w:sz="0" w:space="0" w:color="auto"/>
        </w:rPr>
        <w:t>国、勤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勇敢、尊老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幼、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合作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但我感到，感恩也是一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美德。感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父母，生我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，授予我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做人的道理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朋友，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雨陪伴，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，在人生的十字路口，是老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伸出了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情的双手，于是我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在彷徨中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定，在思索中清醒。是老</w:t>
      </w:r>
      <w:r>
        <w:rPr>
          <w:rFonts w:ascii="宋体" w:eastAsia="宋体" w:hAnsi="SimSun" w:cs="宋体"/>
          <w:sz w:val="28"/>
          <w:bdr w:val="none" w:sz="0" w:space="0" w:color="auto"/>
        </w:rPr>
        <w:t>师让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看到了广袤无垠的天空，是老</w:t>
      </w:r>
      <w:r>
        <w:rPr>
          <w:rFonts w:ascii="宋体" w:eastAsia="宋体" w:hAnsi="SimSun" w:cs="宋体"/>
          <w:sz w:val="28"/>
          <w:bdr w:val="none" w:sz="0" w:space="0" w:color="auto"/>
        </w:rPr>
        <w:t>师让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看到了碧波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漾的大海。在人生的旅途中，是老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丰富了我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的心灵，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的智力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点燃了希望的光芒，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插上了理想的翅膀，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遨游在知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的海洋里。当我</w:t>
      </w:r>
      <w:r>
        <w:rPr>
          <w:rFonts w:ascii="宋体" w:eastAsia="宋体" w:hAnsi="SimSun" w:cs="宋体"/>
          <w:sz w:val="28"/>
          <w:bdr w:val="none" w:sz="0" w:space="0" w:color="auto"/>
        </w:rPr>
        <w:t>们变</w:t>
      </w:r>
      <w:r>
        <w:rPr>
          <w:rFonts w:ascii="宋体" w:eastAsia="宋体" w:hAnsi="MS Mincho" w:cs="宋体"/>
          <w:sz w:val="28"/>
          <w:bdr w:val="none" w:sz="0" w:space="0" w:color="auto"/>
        </w:rPr>
        <w:t>成遨游在天空中的雄</w:t>
      </w:r>
      <w:r>
        <w:rPr>
          <w:rFonts w:ascii="宋体" w:eastAsia="宋体" w:hAnsi="SimSun" w:cs="宋体"/>
          <w:sz w:val="28"/>
          <w:bdr w:val="none" w:sz="0" w:space="0" w:color="auto"/>
        </w:rPr>
        <w:t>鹰</w:t>
      </w:r>
      <w:r>
        <w:rPr>
          <w:rFonts w:ascii="宋体" w:eastAsia="宋体" w:hAnsi="MS Mincho" w:cs="宋体"/>
          <w:sz w:val="28"/>
          <w:bdr w:val="none" w:sz="0" w:space="0" w:color="auto"/>
        </w:rPr>
        <w:t>，当我</w:t>
      </w:r>
      <w:r>
        <w:rPr>
          <w:rFonts w:ascii="宋体" w:eastAsia="宋体" w:hAnsi="SimSun" w:cs="宋体"/>
          <w:sz w:val="28"/>
          <w:bdr w:val="none" w:sz="0" w:space="0" w:color="auto"/>
        </w:rPr>
        <w:t>们变</w:t>
      </w:r>
      <w:r>
        <w:rPr>
          <w:rFonts w:ascii="宋体" w:eastAsia="宋体" w:hAnsi="MS Mincho" w:cs="宋体"/>
          <w:sz w:val="28"/>
          <w:bdr w:val="none" w:sz="0" w:space="0" w:color="auto"/>
        </w:rPr>
        <w:t>成游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在大海里的蛟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的功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育出桃李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天下，拳拳有志造就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。您的恩情，我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hAnsi="MS Mincho" w:cs="宋体"/>
          <w:sz w:val="28"/>
          <w:bdr w:val="none" w:sz="0" w:space="0" w:color="auto"/>
        </w:rPr>
        <w:t>于心，所以我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来感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我最敬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感恩父母，父母的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是最无私的，允着母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的乳汁离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了襁褓，揪着父母的心，</w:t>
      </w:r>
      <w:r>
        <w:rPr>
          <w:rFonts w:ascii="宋体" w:eastAsia="宋体" w:hAnsi="SimSun" w:cs="宋体"/>
          <w:sz w:val="28"/>
          <w:bdr w:val="none" w:sz="0" w:space="0" w:color="auto"/>
        </w:rPr>
        <w:t>迈开</w:t>
      </w:r>
      <w:r>
        <w:rPr>
          <w:rFonts w:ascii="宋体" w:eastAsia="宋体" w:hAnsi="MS Mincho" w:cs="宋体"/>
          <w:sz w:val="28"/>
          <w:bdr w:val="none" w:sz="0" w:space="0" w:color="auto"/>
        </w:rPr>
        <w:t>了人生的第一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。在父母无微不至的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中茁壮成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，父母不知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了多少心血与汗水。永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我都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得，在我肩上的双手，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起的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候有多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温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我都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得，伴我成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的背影，用你</w:t>
      </w:r>
      <w:r>
        <w:rPr>
          <w:rFonts w:ascii="宋体" w:eastAsia="宋体" w:hAnsi="SimSun" w:cs="宋体"/>
          <w:sz w:val="28"/>
          <w:bdr w:val="none" w:sz="0" w:space="0" w:color="auto"/>
        </w:rPr>
        <w:t>沧</w:t>
      </w:r>
      <w:r>
        <w:rPr>
          <w:rFonts w:ascii="宋体" w:eastAsia="宋体" w:hAnsi="MS Mincho" w:cs="宋体"/>
          <w:sz w:val="28"/>
          <w:bdr w:val="none" w:sz="0" w:space="0" w:color="auto"/>
        </w:rPr>
        <w:t>桑的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月，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我一生的幸福、快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。父母的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，柔柔如水，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如烟，深沉如海，恩重如山，</w:t>
      </w:r>
      <w:r>
        <w:rPr>
          <w:rFonts w:ascii="宋体" w:eastAsia="宋体" w:hAnsi="SimSun" w:cs="宋体"/>
          <w:sz w:val="28"/>
          <w:bdr w:val="none" w:sz="0" w:space="0" w:color="auto"/>
        </w:rPr>
        <w:t>对这种</w:t>
      </w:r>
      <w:r>
        <w:rPr>
          <w:rFonts w:ascii="宋体" w:eastAsia="宋体" w:hAnsi="MS Mincho" w:cs="宋体"/>
          <w:sz w:val="28"/>
          <w:bdr w:val="none" w:sz="0" w:space="0" w:color="auto"/>
        </w:rPr>
        <w:t>比天高，比地厚的恩情，我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又能体会多少呢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又能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答多少呢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感恩朋友，人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友与同学的情意是世界上最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最永恒的友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有其一，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感到幸福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人生的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月是一串珍珠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月是一</w:t>
      </w:r>
      <w:r>
        <w:rPr>
          <w:rFonts w:ascii="宋体" w:eastAsia="宋体" w:hAnsi="SimSun" w:cs="宋体"/>
          <w:sz w:val="28"/>
          <w:bdr w:val="none" w:sz="0" w:space="0" w:color="auto"/>
        </w:rPr>
        <w:t>组乐</w:t>
      </w:r>
      <w:r>
        <w:rPr>
          <w:rFonts w:ascii="宋体" w:eastAsia="宋体" w:hAnsi="MS Mincho" w:cs="宋体"/>
          <w:sz w:val="28"/>
          <w:bdr w:val="none" w:sz="0" w:space="0" w:color="auto"/>
        </w:rPr>
        <w:t>曲，而同窗友情是其中最璀璨的珍珠，最精彩的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章。几年，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然只有短短的一瞬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一起歌唱友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、歌唱希望、歌唱拼搏、融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了深情厚意。朝霞中，我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携手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夕阳中，我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并肩回家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互助的身影，操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上，有我</w:t>
      </w:r>
      <w:r>
        <w:rPr>
          <w:rFonts w:ascii="宋体" w:eastAsia="宋体" w:hAnsi="SimSun" w:cs="宋体"/>
          <w:sz w:val="28"/>
          <w:bdr w:val="none" w:sz="0" w:space="0" w:color="auto"/>
        </w:rPr>
        <w:t>们欢乐</w:t>
      </w:r>
      <w:r>
        <w:rPr>
          <w:rFonts w:ascii="宋体" w:eastAsia="宋体" w:hAnsi="MS Mincho" w:cs="宋体"/>
          <w:sz w:val="28"/>
          <w:bdr w:val="none" w:sz="0" w:space="0" w:color="auto"/>
        </w:rPr>
        <w:t>的足迹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多少个朝朝暮暮，沉淀了我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滴水之恩，当涌泉相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感恩，从你我做起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从心做起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我的父母，感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我的同学，感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所有的人，感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颗热</w:t>
      </w:r>
      <w:r>
        <w:rPr>
          <w:rFonts w:ascii="宋体" w:eastAsia="宋体" w:hAnsi="MS Mincho" w:cs="宋体"/>
          <w:sz w:val="28"/>
          <w:bdr w:val="none" w:sz="0" w:space="0" w:color="auto"/>
        </w:rPr>
        <w:t>忱感恩的心。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从小到大不知父母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付出了多少，却不知道父母的不容易。我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的人生之路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是阳光明媚，晴空万里，到底哪一</w:t>
      </w:r>
      <w:r>
        <w:rPr>
          <w:rFonts w:ascii="宋体" w:eastAsia="宋体" w:hAnsi="SimSun" w:cs="宋体"/>
          <w:sz w:val="28"/>
          <w:bdr w:val="none" w:sz="0" w:space="0" w:color="auto"/>
        </w:rPr>
        <w:t>缆</w:t>
      </w:r>
      <w:r>
        <w:rPr>
          <w:rFonts w:ascii="宋体" w:eastAsia="宋体" w:hAnsi="MS Mincho" w:cs="宋体"/>
          <w:sz w:val="28"/>
          <w:bdr w:val="none" w:sz="0" w:space="0" w:color="auto"/>
        </w:rPr>
        <w:t>阳光最耀眼呢？有的人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，有的人</w:t>
      </w:r>
      <w:r>
        <w:rPr>
          <w:rFonts w:ascii="宋体" w:eastAsia="宋体" w:hAnsi="SimSun" w:cs="宋体"/>
          <w:sz w:val="28"/>
          <w:bdr w:val="none" w:sz="0" w:space="0" w:color="auto"/>
        </w:rPr>
        <w:t>说给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人的帮助。而我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的人生路上最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的阳光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属于知恩</w:t>
      </w:r>
      <w:r>
        <w:rPr>
          <w:rFonts w:ascii="宋体" w:eastAsia="宋体" w:hAnsi="SimSun" w:cs="宋体"/>
          <w:sz w:val="28"/>
          <w:bdr w:val="none" w:sz="0" w:space="0" w:color="auto"/>
        </w:rPr>
        <w:t>图报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帮助我成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一个人。学会感恩是一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，学会感恩更是一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情操。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在小的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候，我得了重感冒，我家离医院有点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，爸爸</w:t>
      </w:r>
      <w:r>
        <w:rPr>
          <w:rFonts w:ascii="宋体" w:eastAsia="宋体" w:hAnsi="SimSun" w:cs="宋体"/>
          <w:sz w:val="28"/>
          <w:bdr w:val="none" w:sz="0" w:space="0" w:color="auto"/>
        </w:rPr>
        <w:t>妈妈轮</w:t>
      </w:r>
      <w:r>
        <w:rPr>
          <w:rFonts w:ascii="宋体" w:eastAsia="宋体" w:hAnsi="MS Mincho" w:cs="宋体"/>
          <w:sz w:val="28"/>
          <w:bdr w:val="none" w:sz="0" w:space="0" w:color="auto"/>
        </w:rPr>
        <w:t>流背着我一直往医院跑，从他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焦急的神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中，从他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悉心的呵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中，我深深的体会到父母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。有一天，爸爸用自行</w:t>
      </w:r>
      <w:r>
        <w:rPr>
          <w:rFonts w:ascii="宋体" w:eastAsia="宋体" w:hAnsi="SimSun" w:cs="宋体"/>
          <w:sz w:val="28"/>
          <w:bdr w:val="none" w:sz="0" w:space="0" w:color="auto"/>
        </w:rPr>
        <w:t>车驮</w:t>
      </w:r>
      <w:r>
        <w:rPr>
          <w:rFonts w:ascii="宋体" w:eastAsia="宋体" w:hAnsi="MS Mincho" w:cs="宋体"/>
          <w:sz w:val="28"/>
          <w:bdr w:val="none" w:sz="0" w:space="0" w:color="auto"/>
        </w:rPr>
        <w:t>我去医院，我坐在后面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骑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慢了，已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有一个多月都是往医院跑，爸爸是太累了，我的病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他身心疲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。我无意中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上的一些白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，啊，爸爸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老了。我在他的身上看到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月的</w:t>
      </w:r>
      <w:r>
        <w:rPr>
          <w:rFonts w:ascii="宋体" w:eastAsia="宋体" w:hAnsi="SimSun" w:cs="宋体"/>
          <w:sz w:val="28"/>
          <w:bdr w:val="none" w:sz="0" w:space="0" w:color="auto"/>
        </w:rPr>
        <w:t>沧</w:t>
      </w:r>
      <w:r>
        <w:rPr>
          <w:rFonts w:ascii="宋体" w:eastAsia="宋体" w:hAnsi="MS Mincho" w:cs="宋体"/>
          <w:sz w:val="28"/>
          <w:bdr w:val="none" w:sz="0" w:space="0" w:color="auto"/>
        </w:rPr>
        <w:t>桑，看到了生活的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辛，就是大山般的父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，我依然感受着他的温暖和他的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得那是我住院的一个人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，天非常冷，外面下着大雨，吹着冷咧的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，爸爸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下班回来就忙着做</w:t>
      </w:r>
      <w:r>
        <w:rPr>
          <w:rFonts w:ascii="宋体" w:eastAsia="宋体" w:hAnsi="SimSun" w:cs="宋体"/>
          <w:sz w:val="28"/>
          <w:bdr w:val="none" w:sz="0" w:space="0" w:color="auto"/>
        </w:rPr>
        <w:t>饭给</w:t>
      </w:r>
      <w:r>
        <w:rPr>
          <w:rFonts w:ascii="宋体" w:eastAsia="宋体" w:hAnsi="MS Mincho" w:cs="宋体"/>
          <w:sz w:val="28"/>
          <w:bdr w:val="none" w:sz="0" w:space="0" w:color="auto"/>
        </w:rPr>
        <w:t>我吃，可是突然等到他来到的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候我想吃米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，爸爸听了我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后什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都没有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，又淋着大雨出去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，天黑了，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更猛了，雨也下得越来越大，爸爸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一心想着我，怕我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又冒着大雨跑着回来，看着爸爸慈祥的面容和他</w:t>
      </w:r>
      <w:r>
        <w:rPr>
          <w:rFonts w:ascii="宋体" w:eastAsia="宋体" w:hAnsi="SimSun" w:cs="宋体"/>
          <w:sz w:val="28"/>
          <w:bdr w:val="none" w:sz="0" w:space="0" w:color="auto"/>
        </w:rPr>
        <w:t>冻红</w:t>
      </w:r>
      <w:r>
        <w:rPr>
          <w:rFonts w:ascii="宋体" w:eastAsia="宋体" w:hAnsi="MS Mincho" w:cs="宋体"/>
          <w:sz w:val="28"/>
          <w:bdr w:val="none" w:sz="0" w:space="0" w:color="auto"/>
        </w:rPr>
        <w:t>的双手，我的眼泪不停的流了下来，心里一遍又一遍地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您真是我的好爸爸！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大以后，我一定要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上好日子，冬天是寒冷的，而爸爸做的一切，却仿佛是阳光，温暖我病痛的躯体，又似暖流，融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我愁苦的心坎，爸爸的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撑起了我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病魔的信念，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一个多月的治</w:t>
      </w:r>
      <w:r>
        <w:rPr>
          <w:rFonts w:ascii="宋体" w:eastAsia="宋体" w:hAnsi="SimSun" w:cs="宋体"/>
          <w:sz w:val="28"/>
          <w:bdr w:val="none" w:sz="0" w:space="0" w:color="auto"/>
        </w:rPr>
        <w:t>疗</w:t>
      </w:r>
      <w:r>
        <w:rPr>
          <w:rFonts w:ascii="宋体" w:eastAsia="宋体" w:hAnsi="MS Mincho" w:cs="宋体"/>
          <w:sz w:val="28"/>
          <w:bdr w:val="none" w:sz="0" w:space="0" w:color="auto"/>
        </w:rPr>
        <w:t>，我康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从跨出医院的那一刻起，我就告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我自己一定要好好学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，以后做出一番事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挣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父母的生活减少一些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在都一直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个信念努力努力的</w:t>
      </w:r>
      <w:r>
        <w:rPr>
          <w:rFonts w:ascii="宋体" w:eastAsia="宋体" w:hAnsi="SimSun" w:cs="宋体"/>
          <w:sz w:val="28"/>
          <w:bdr w:val="none" w:sz="0" w:space="0" w:color="auto"/>
        </w:rPr>
        <w:t>挣钱</w:t>
      </w:r>
      <w:r>
        <w:rPr>
          <w:rFonts w:ascii="宋体" w:eastAsia="宋体" w:hAnsi="MS Mincho" w:cs="宋体"/>
          <w:sz w:val="28"/>
          <w:bdr w:val="none" w:sz="0" w:space="0" w:color="auto"/>
        </w:rPr>
        <w:t>，希望有一天奶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想去哪里玩就去哪里，想吃什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就吃什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们过</w:t>
      </w:r>
      <w:r>
        <w:rPr>
          <w:rFonts w:ascii="宋体" w:eastAsia="宋体" w:hAnsi="MS Mincho" w:cs="宋体"/>
          <w:sz w:val="28"/>
          <w:bdr w:val="none" w:sz="0" w:space="0" w:color="auto"/>
        </w:rPr>
        <w:t>上一点好的生活，父母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我付出的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在是太多太多了，我能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？我常常</w:t>
      </w:r>
      <w:r>
        <w:rPr>
          <w:rFonts w:ascii="宋体" w:eastAsia="宋体" w:hAnsi="SimSun" w:cs="宋体"/>
          <w:sz w:val="28"/>
          <w:bdr w:val="none" w:sz="0" w:space="0" w:color="auto"/>
        </w:rPr>
        <w:t>这样问</w:t>
      </w:r>
      <w:r>
        <w:rPr>
          <w:rFonts w:ascii="宋体" w:eastAsia="宋体" w:hAnsi="MS Mincho" w:cs="宋体"/>
          <w:sz w:val="28"/>
          <w:bdr w:val="none" w:sz="0" w:space="0" w:color="auto"/>
        </w:rPr>
        <w:t>自己，哪怕是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做一下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、洗一洗衣服、陪他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散散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等。我想他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也会感到他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的付出是很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得的，学会感恩，学会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答，不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操心，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多休息一会</w:t>
      </w:r>
      <w:r>
        <w:rPr>
          <w:rFonts w:ascii="宋体" w:eastAsia="宋体" w:cs="宋体"/>
          <w:sz w:val="28"/>
          <w:bdr w:val="none" w:sz="0" w:space="0" w:color="auto"/>
        </w:rPr>
        <w:t>.......</w:t>
      </w:r>
      <w:r>
        <w:rPr>
          <w:rFonts w:ascii="宋体" w:eastAsia="宋体" w:hAnsi="MS Mincho" w:cs="宋体"/>
          <w:sz w:val="28"/>
          <w:bdr w:val="none" w:sz="0" w:space="0" w:color="auto"/>
        </w:rPr>
        <w:t>我尽我所能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父母留下最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们骄</w:t>
      </w:r>
      <w:r>
        <w:rPr>
          <w:rFonts w:ascii="宋体" w:eastAsia="宋体" w:hAnsi="MS Mincho" w:cs="宋体"/>
          <w:sz w:val="28"/>
          <w:bdr w:val="none" w:sz="0" w:space="0" w:color="auto"/>
        </w:rPr>
        <w:t>傲，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我的父母，普天下的孩子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自己的父母，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我的父母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一志：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您辛苦了，我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您！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，知恩</w:t>
      </w:r>
      <w:r>
        <w:rPr>
          <w:rFonts w:ascii="宋体" w:eastAsia="宋体" w:hAnsi="SimSun" w:cs="宋体"/>
          <w:sz w:val="28"/>
          <w:bdr w:val="none" w:sz="0" w:space="0" w:color="auto"/>
        </w:rPr>
        <w:t>图报</w:t>
      </w:r>
      <w:r>
        <w:rPr>
          <w:rFonts w:ascii="宋体" w:eastAsia="宋体" w:hAnsi="MS Mincho" w:cs="宋体"/>
          <w:sz w:val="28"/>
          <w:bdr w:val="none" w:sz="0" w:space="0" w:color="auto"/>
        </w:rPr>
        <w:t>，学会感恩，冬天就不在寒冷，黑夜就不在漫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，幸福快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刻陪伴在你、我、他身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您，我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上小学的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候，无知的我大字不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几个，不会，也不喜</w:t>
      </w:r>
      <w:r>
        <w:rPr>
          <w:rFonts w:ascii="宋体" w:eastAsia="宋体" w:hAnsi="SimSun" w:cs="宋体"/>
          <w:sz w:val="28"/>
          <w:bdr w:val="none" w:sz="0" w:space="0" w:color="auto"/>
        </w:rPr>
        <w:t>欢读书</w:t>
      </w:r>
      <w:r>
        <w:rPr>
          <w:rFonts w:ascii="宋体" w:eastAsia="宋体" w:hAnsi="MS Mincho" w:cs="宋体"/>
          <w:sz w:val="28"/>
          <w:bdr w:val="none" w:sz="0" w:space="0" w:color="auto"/>
        </w:rPr>
        <w:t>，不懂什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道理，甚至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、家庭作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也搞不清楚。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是一个高二的学生了，回首走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的路，我深深的感到，是父母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育了我，但是是老</w:t>
      </w:r>
      <w:r>
        <w:rPr>
          <w:rFonts w:ascii="宋体" w:eastAsia="宋体" w:hAnsi="SimSun" w:cs="宋体"/>
          <w:sz w:val="28"/>
          <w:bdr w:val="none" w:sz="0" w:space="0" w:color="auto"/>
        </w:rPr>
        <w:t>师们给</w:t>
      </w:r>
      <w:r>
        <w:rPr>
          <w:rFonts w:ascii="宋体" w:eastAsia="宋体" w:hAnsi="MS Mincho" w:cs="宋体"/>
          <w:sz w:val="28"/>
          <w:bdr w:val="none" w:sz="0" w:space="0" w:color="auto"/>
        </w:rPr>
        <w:t>我插上了知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的翅膀，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了丰富的精神世界。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的故事古今中外比比皆是。毛</w:t>
      </w:r>
      <w:r>
        <w:rPr>
          <w:rFonts w:ascii="宋体" w:eastAsia="宋体" w:hAnsi="SimSun" w:cs="宋体"/>
          <w:sz w:val="28"/>
          <w:bdr w:val="none" w:sz="0" w:space="0" w:color="auto"/>
        </w:rPr>
        <w:t>泽东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徐特立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：＂您是我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年前的先生，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在仍然是我的先生，将来必定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是我的先生。＂周恩来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一直十分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心，在自然灾害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期把自己的</w:t>
      </w:r>
      <w:r>
        <w:rPr>
          <w:rFonts w:ascii="宋体" w:eastAsia="宋体" w:hAnsi="SimSun" w:cs="宋体"/>
          <w:sz w:val="28"/>
          <w:bdr w:val="none" w:sz="0" w:space="0" w:color="auto"/>
        </w:rPr>
        <w:t>购</w:t>
      </w:r>
      <w:r>
        <w:rPr>
          <w:rFonts w:ascii="宋体" w:eastAsia="宋体" w:hAnsi="MS Mincho" w:cs="宋体"/>
          <w:sz w:val="28"/>
          <w:bdr w:val="none" w:sz="0" w:space="0" w:color="auto"/>
        </w:rPr>
        <w:t>物票以及一些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金送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的夫人，在老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去世</w:t>
      </w:r>
      <w:r>
        <w:rPr>
          <w:rFonts w:ascii="宋体" w:eastAsia="宋体" w:hAnsi="SimSun" w:cs="宋体"/>
          <w:sz w:val="28"/>
          <w:bdr w:val="none" w:sz="0" w:space="0" w:color="auto"/>
        </w:rPr>
        <w:t>时还亲</w:t>
      </w:r>
      <w:r>
        <w:rPr>
          <w:rFonts w:ascii="宋体" w:eastAsia="宋体" w:hAnsi="MS Mincho" w:cs="宋体"/>
          <w:sz w:val="28"/>
          <w:bdr w:val="none" w:sz="0" w:space="0" w:color="auto"/>
        </w:rPr>
        <w:t>自参加了老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的治</w:t>
      </w:r>
      <w:r>
        <w:rPr>
          <w:rFonts w:ascii="宋体" w:eastAsia="宋体" w:hAnsi="SimSun" w:cs="宋体"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会。成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＂程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立雪＂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的也是一个尊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的故事。两个学生十分敬重自己的老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，以至于有一次冒着大雪在老</w:t>
      </w:r>
      <w:r>
        <w:rPr>
          <w:rFonts w:ascii="宋体" w:eastAsia="宋体" w:hAnsi="SimSun" w:cs="宋体"/>
          <w:sz w:val="28"/>
          <w:bdr w:val="none" w:sz="0" w:space="0" w:color="auto"/>
        </w:rPr>
        <w:t>师门</w:t>
      </w:r>
      <w:r>
        <w:rPr>
          <w:rFonts w:ascii="宋体" w:eastAsia="宋体" w:hAnsi="MS Mincho" w:cs="宋体"/>
          <w:sz w:val="28"/>
          <w:bdr w:val="none" w:sz="0" w:space="0" w:color="auto"/>
        </w:rPr>
        <w:t>前等候，直到地上的雪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到一尺多深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诺贝尔奖</w:t>
      </w:r>
      <w:r>
        <w:rPr>
          <w:rFonts w:ascii="宋体" w:eastAsia="宋体" w:hAnsi="MS Mincho" w:cs="宋体"/>
          <w:sz w:val="28"/>
          <w:bdr w:val="none" w:sz="0" w:space="0" w:color="auto"/>
        </w:rPr>
        <w:t>的科学家中，有</w:t>
      </w:r>
      <w:r>
        <w:rPr>
          <w:rFonts w:ascii="宋体" w:eastAsia="宋体" w:cs="宋体"/>
          <w:sz w:val="28"/>
          <w:bdr w:val="none" w:sz="0" w:space="0" w:color="auto"/>
        </w:rPr>
        <w:t>23%</w:t>
      </w:r>
      <w:r>
        <w:rPr>
          <w:rFonts w:ascii="宋体" w:eastAsia="宋体" w:hAnsi="MS Mincho" w:cs="宋体"/>
          <w:sz w:val="28"/>
          <w:bdr w:val="none" w:sz="0" w:space="0" w:color="auto"/>
        </w:rPr>
        <w:t>是犹太人，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明可能是其中的一个原因，更重要的是他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一代一代都十分尊重老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，甚至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父母。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。＂一日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父＂就是</w:t>
      </w:r>
      <w:r>
        <w:rPr>
          <w:rFonts w:ascii="宋体" w:eastAsia="宋体" w:hAnsi="SimSun" w:cs="宋体"/>
          <w:sz w:val="28"/>
          <w:bdr w:val="none" w:sz="0" w:space="0" w:color="auto"/>
        </w:rPr>
        <w:t>这种伦</w:t>
      </w:r>
      <w:r>
        <w:rPr>
          <w:rFonts w:ascii="宋体" w:eastAsia="宋体" w:hAnsi="MS Mincho" w:cs="宋体"/>
          <w:sz w:val="28"/>
          <w:bdr w:val="none" w:sz="0" w:space="0" w:color="auto"/>
        </w:rPr>
        <w:t>理道德的集中反映。是老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懵</w:t>
      </w:r>
      <w:r>
        <w:rPr>
          <w:rFonts w:ascii="宋体" w:eastAsia="宋体" w:hAnsi="MS Mincho" w:cs="宋体"/>
          <w:sz w:val="28"/>
          <w:bdr w:val="none" w:sz="0" w:space="0" w:color="auto"/>
        </w:rPr>
        <w:t>懂无知的孩童成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达理的少年，是老</w:t>
      </w:r>
      <w:r>
        <w:rPr>
          <w:rFonts w:ascii="宋体" w:eastAsia="宋体" w:hAnsi="SimSun" w:cs="宋体"/>
          <w:sz w:val="28"/>
          <w:bdr w:val="none" w:sz="0" w:space="0" w:color="auto"/>
        </w:rPr>
        <w:t>师让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在浩瀚的知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世界里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启一扇一扇大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家的孤独中感受到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似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情的温。我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不能要求我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一个人都要像犹太人那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当作自己的父母，但我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远记</w:t>
      </w:r>
      <w:r>
        <w:rPr>
          <w:rFonts w:ascii="宋体" w:eastAsia="宋体" w:hAnsi="MS Mincho" w:cs="宋体"/>
          <w:sz w:val="28"/>
          <w:bdr w:val="none" w:sz="0" w:space="0" w:color="auto"/>
        </w:rPr>
        <w:t>住自己老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的恩情与教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是最真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、也是最基本的＂尊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都是住校生，与老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朝夕相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，与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的学校的老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相比，我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更辛苦，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心更多。我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都看在眼里，喜在心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。可是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日忙于学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又有多少</w:t>
      </w:r>
      <w:r>
        <w:rPr>
          <w:rFonts w:ascii="宋体" w:eastAsia="宋体" w:hAnsi="SimSun" w:cs="宋体"/>
          <w:sz w:val="28"/>
          <w:bdr w:val="none" w:sz="0" w:space="0" w:color="auto"/>
        </w:rPr>
        <w:t>时间关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的喜怒哀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？一年一度的教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又到了，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一天，用一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感恩的心感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日夜陪伴我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在我呼吁，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全体同学把最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左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的无私奉献。并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，大家下午好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今天我演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目是《感恩》。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感恩，多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神圣的字眼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是啊，我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的生活中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需要感恩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感恩生我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的父母，感恩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身授予我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，感恩向我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伸出援助之手的人，感恩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微笑的陌生人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感恩的人数不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数，不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一个孩子，一个学生，最需要我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感恩的是那</w:t>
      </w:r>
      <w:r>
        <w:rPr>
          <w:rFonts w:ascii="宋体" w:eastAsia="宋体" w:hAnsi="SimSun" w:cs="宋体"/>
          <w:sz w:val="28"/>
          <w:bdr w:val="none" w:sz="0" w:space="0" w:color="auto"/>
        </w:rPr>
        <w:t>鬓发</w:t>
      </w:r>
      <w:r>
        <w:rPr>
          <w:rFonts w:ascii="宋体" w:eastAsia="宋体" w:hAnsi="MS Mincho" w:cs="宋体"/>
          <w:sz w:val="28"/>
          <w:bdr w:val="none" w:sz="0" w:space="0" w:color="auto"/>
        </w:rPr>
        <w:t>已白的父母和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人不倦的老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感恩父母，感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个美好的世界上，并将我</w:t>
      </w:r>
      <w:r>
        <w:rPr>
          <w:rFonts w:ascii="宋体" w:eastAsia="宋体" w:hAnsi="SimSun" w:cs="宋体"/>
          <w:sz w:val="28"/>
          <w:bdr w:val="none" w:sz="0" w:space="0" w:color="auto"/>
        </w:rPr>
        <w:t>们抚养长</w:t>
      </w:r>
      <w:r>
        <w:rPr>
          <w:rFonts w:ascii="宋体" w:eastAsia="宋体" w:hAnsi="MS Mincho" w:cs="宋体"/>
          <w:sz w:val="28"/>
          <w:bdr w:val="none" w:sz="0" w:space="0" w:color="auto"/>
        </w:rPr>
        <w:t>大成人。当我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生病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，哪怕是半夜，你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去看医生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败时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又以良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益友的身份站在我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身旁，安慰、鼓励我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一同分享着喜悦和快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，需要花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多大精力啊，可是你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却从不抱怨。有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任性的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分，你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，甚至打我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，但事后我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会明白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能成才，能学出成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、活出光彩来，能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上更充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、更幸福的生活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儿女的我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，自然不希望看到你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操心、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忧虑</w:t>
      </w:r>
      <w:r>
        <w:rPr>
          <w:rFonts w:ascii="宋体" w:eastAsia="宋体" w:hAnsi="MS Mincho" w:cs="宋体"/>
          <w:sz w:val="28"/>
          <w:bdr w:val="none" w:sz="0" w:space="0" w:color="auto"/>
        </w:rPr>
        <w:t>，所以，我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也在努力着、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斗着，争取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一件事，做到不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、不惹是生非、懂礼貌、按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父母，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自己，更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了那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大路的老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，被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切地称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的第二父母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。尤其是我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的班主任，天冷了，</w:t>
      </w:r>
      <w:r>
        <w:rPr>
          <w:rFonts w:ascii="宋体" w:eastAsia="宋体" w:hAnsi="SimSun" w:cs="宋体"/>
          <w:sz w:val="28"/>
          <w:bdr w:val="none" w:sz="0" w:space="0" w:color="auto"/>
        </w:rPr>
        <w:t>给值</w:t>
      </w:r>
      <w:r>
        <w:rPr>
          <w:rFonts w:ascii="宋体" w:eastAsia="宋体" w:hAnsi="MS Mincho" w:cs="宋体"/>
          <w:sz w:val="28"/>
          <w:bdr w:val="none" w:sz="0" w:space="0" w:color="auto"/>
        </w:rPr>
        <w:t>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多穿些衣服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病毒流行期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三四遍要多喝水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如此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，怎能不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些做学生的感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有其他的任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生活上无微不至的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单单</w:t>
      </w:r>
      <w:r>
        <w:rPr>
          <w:rFonts w:ascii="宋体" w:eastAsia="宋体" w:hAnsi="MS Mincho" w:cs="宋体"/>
          <w:sz w:val="28"/>
          <w:bdr w:val="none" w:sz="0" w:space="0" w:color="auto"/>
        </w:rPr>
        <w:t>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那在灯火下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的身影，就足以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们热</w:t>
      </w:r>
      <w:r>
        <w:rPr>
          <w:rFonts w:ascii="宋体" w:eastAsia="宋体" w:hAnsi="MS Mincho" w:cs="宋体"/>
          <w:sz w:val="28"/>
          <w:bdr w:val="none" w:sz="0" w:space="0" w:color="auto"/>
        </w:rPr>
        <w:t>泪盈眶了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许这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孩子的成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并不理想，但人不是常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能不失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，也都一</w:t>
      </w:r>
      <w:r>
        <w:rPr>
          <w:rFonts w:ascii="宋体" w:eastAsia="宋体" w:hAnsi="SimSun" w:cs="宋体"/>
          <w:sz w:val="28"/>
          <w:bdr w:val="none" w:sz="0" w:space="0" w:color="auto"/>
        </w:rPr>
        <w:t>样怀</w:t>
      </w:r>
      <w:r>
        <w:rPr>
          <w:rFonts w:ascii="宋体" w:eastAsia="宋体" w:hAnsi="MS Mincho" w:cs="宋体"/>
          <w:sz w:val="28"/>
          <w:bdr w:val="none" w:sz="0" w:space="0" w:color="auto"/>
        </w:rPr>
        <w:t>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感恩的赤子之心，默默的感恩着你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。也</w:t>
      </w:r>
      <w:r>
        <w:rPr>
          <w:rFonts w:ascii="宋体" w:eastAsia="宋体" w:hAnsi="SimSun" w:cs="宋体"/>
          <w:sz w:val="28"/>
          <w:bdr w:val="none" w:sz="0" w:space="0" w:color="auto"/>
        </w:rPr>
        <w:t>许现</w:t>
      </w:r>
      <w:r>
        <w:rPr>
          <w:rFonts w:ascii="宋体" w:eastAsia="宋体" w:hAnsi="MS Mincho" w:cs="宋体"/>
          <w:sz w:val="28"/>
          <w:bdr w:val="none" w:sz="0" w:space="0" w:color="auto"/>
        </w:rPr>
        <w:t>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会与你</w:t>
      </w:r>
      <w:r>
        <w:rPr>
          <w:rFonts w:ascii="宋体" w:eastAsia="宋体" w:hAnsi="SimSun" w:cs="宋体"/>
          <w:sz w:val="28"/>
          <w:bdr w:val="none" w:sz="0" w:space="0" w:color="auto"/>
        </w:rPr>
        <w:t>们顶</w:t>
      </w:r>
      <w:r>
        <w:rPr>
          <w:rFonts w:ascii="宋体" w:eastAsia="宋体" w:hAnsi="MS Mincho" w:cs="宋体"/>
          <w:sz w:val="28"/>
          <w:bdr w:val="none" w:sz="0" w:space="0" w:color="auto"/>
        </w:rPr>
        <w:t>嘴，也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会惹你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生气，但是，等我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大了，懂事了，我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一定会将埋在心底的那份感恩之情一一回</w:t>
      </w:r>
      <w:r>
        <w:rPr>
          <w:rFonts w:ascii="宋体" w:eastAsia="宋体" w:hAnsi="SimSun" w:cs="宋体"/>
          <w:sz w:val="28"/>
          <w:bdr w:val="none" w:sz="0" w:space="0" w:color="auto"/>
        </w:rPr>
        <w:t>报给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们见证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的感恩而感到幸福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最后，我想同各位家</w:t>
      </w:r>
      <w:r>
        <w:rPr>
          <w:rFonts w:ascii="宋体" w:eastAsia="宋体" w:hAnsi="SimSun" w:cs="宋体"/>
          <w:sz w:val="28"/>
          <w:bdr w:val="none" w:sz="0" w:space="0" w:color="auto"/>
        </w:rPr>
        <w:t>长说</w:t>
      </w:r>
      <w:r>
        <w:rPr>
          <w:rFonts w:ascii="宋体" w:eastAsia="宋体" w:hAnsi="MS Mincho" w:cs="宋体"/>
          <w:sz w:val="28"/>
          <w:bdr w:val="none" w:sz="0" w:space="0" w:color="auto"/>
        </w:rPr>
        <w:t>的是：我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所在的第二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cs="宋体"/>
          <w:sz w:val="28"/>
          <w:bdr w:val="none" w:sz="0" w:space="0" w:color="auto"/>
        </w:rPr>
        <w:t>97</w:t>
      </w:r>
      <w:r>
        <w:rPr>
          <w:rFonts w:ascii="宋体" w:eastAsia="宋体" w:hAnsi="MS Mincho" w:cs="宋体"/>
          <w:sz w:val="28"/>
          <w:bdr w:val="none" w:sz="0" w:space="0" w:color="auto"/>
        </w:rPr>
        <w:t>班，是一个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互助、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班集体。我</w:t>
      </w:r>
      <w:r>
        <w:rPr>
          <w:rFonts w:ascii="宋体" w:eastAsia="宋体" w:hAnsi="SimSun" w:cs="宋体"/>
          <w:sz w:val="28"/>
          <w:bdr w:val="none" w:sz="0" w:space="0" w:color="auto"/>
        </w:rPr>
        <w:t>们时时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刻刻都能感受到老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在生活上、学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上，都很幸福、很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也知道自己所担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上互相追赶，生活上互相照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安心工作。我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，会好好表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大家，我的演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今天我想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的是心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感恩，感</w:t>
      </w:r>
      <w:r>
        <w:rPr>
          <w:rFonts w:ascii="宋体" w:eastAsia="宋体" w:hAnsi="SimSun" w:cs="宋体"/>
          <w:sz w:val="28"/>
          <w:bdr w:val="none" w:sz="0" w:space="0" w:color="auto"/>
        </w:rPr>
        <w:t>谢爱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的那些人，感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的那些人，作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一名高中的学生，我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大了，也懂事了，同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也是要去感恩。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我想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个人都是父母辛苦的去把我</w:t>
      </w:r>
      <w:r>
        <w:rPr>
          <w:rFonts w:ascii="宋体" w:eastAsia="宋体" w:hAnsi="SimSun" w:cs="宋体"/>
          <w:sz w:val="28"/>
          <w:bdr w:val="none" w:sz="0" w:space="0" w:color="auto"/>
        </w:rPr>
        <w:t>们给养</w:t>
      </w:r>
      <w:r>
        <w:rPr>
          <w:rFonts w:ascii="宋体" w:eastAsia="宋体" w:hAnsi="MS Mincho" w:cs="宋体"/>
          <w:sz w:val="28"/>
          <w:bdr w:val="none" w:sz="0" w:space="0" w:color="auto"/>
        </w:rPr>
        <w:t>大的，但是我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予父母的却是很少很少，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的小，能力也是不足，可是并不代表我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就不能做什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，像学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完全可以再努力一点，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次的成</w:t>
      </w:r>
      <w:r>
        <w:rPr>
          <w:rFonts w:ascii="宋体" w:eastAsia="宋体" w:hAnsi="SimSun" w:cs="宋体"/>
          <w:sz w:val="28"/>
          <w:bdr w:val="none" w:sz="0" w:space="0" w:color="auto"/>
        </w:rPr>
        <w:t>绩单</w:t>
      </w:r>
      <w:r>
        <w:rPr>
          <w:rFonts w:ascii="宋体" w:eastAsia="宋体" w:hAnsi="MS Mincho" w:cs="宋体"/>
          <w:sz w:val="28"/>
          <w:bdr w:val="none" w:sz="0" w:space="0" w:color="auto"/>
        </w:rPr>
        <w:t>，都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一些，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父母的一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辛苦把我</w:t>
      </w:r>
      <w:r>
        <w:rPr>
          <w:rFonts w:ascii="宋体" w:eastAsia="宋体" w:hAnsi="SimSun" w:cs="宋体"/>
          <w:sz w:val="28"/>
          <w:bdr w:val="none" w:sz="0" w:space="0" w:color="auto"/>
        </w:rPr>
        <w:t>们给带</w:t>
      </w:r>
      <w:r>
        <w:rPr>
          <w:rFonts w:ascii="宋体" w:eastAsia="宋体" w:hAnsi="MS Mincho" w:cs="宋体"/>
          <w:sz w:val="28"/>
          <w:bdr w:val="none" w:sz="0" w:space="0" w:color="auto"/>
        </w:rPr>
        <w:t>大了，那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更是要努力的去学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，而不能辜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了他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的一个期盼，同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回到家里，其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也是完全可以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去做一些家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事情的，像做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候帮忙</w:t>
      </w:r>
      <w:r>
        <w:rPr>
          <w:rFonts w:ascii="宋体" w:eastAsia="宋体" w:hAnsi="SimSun" w:cs="宋体"/>
          <w:sz w:val="28"/>
          <w:bdr w:val="none" w:sz="0" w:space="0" w:color="auto"/>
        </w:rPr>
        <w:t>择</w:t>
      </w:r>
      <w:r>
        <w:rPr>
          <w:rFonts w:ascii="宋体" w:eastAsia="宋体" w:hAnsi="MS Mincho" w:cs="宋体"/>
          <w:sz w:val="28"/>
          <w:bdr w:val="none" w:sz="0" w:space="0" w:color="auto"/>
        </w:rPr>
        <w:t>菜洗菜，拿一下碗筷，吃完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帮忙洗个碗，或者帮家里搞下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并不是什</w:t>
      </w:r>
      <w:r>
        <w:rPr>
          <w:rFonts w:ascii="宋体" w:eastAsia="宋体" w:hAnsi="SimSun" w:cs="宋体"/>
          <w:sz w:val="28"/>
          <w:bdr w:val="none" w:sz="0" w:space="0" w:color="auto"/>
        </w:rPr>
        <w:t>么难</w:t>
      </w:r>
      <w:r>
        <w:rPr>
          <w:rFonts w:ascii="宋体" w:eastAsia="宋体" w:hAnsi="MS Mincho" w:cs="宋体"/>
          <w:sz w:val="28"/>
          <w:bdr w:val="none" w:sz="0" w:space="0" w:color="auto"/>
        </w:rPr>
        <w:t>做的事情，我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也是完全可以去做到的。心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感恩，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父母多一些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，多一些回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https://d.book118.com/358042064116006040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58042064116006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高中生感恩演讲稿15篇</dc:title>
  <dc:subject>演讲稿是为了在会议或重要活动上表达自己意见、看法或汇报思想工作情况而事先准备好的文稿。在现在的社会生活中，演讲稿应用范围愈来愈广泛，你写演讲稿时总是没有新意？以下是小编整理的高中生感恩演讲稿，欢迎大家</dc:subject>
  <cp:keywords>高中生感恩演讲稿</cp:keywords>
  <cp:revision>0</cp:revision>
</cp:coreProperties>
</file>