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Title"/>
        <w:spacing w:line="336" w:lineRule="auto"/>
      </w:pPr>
      <w:r>
        <w:t>基于数字空间打造数字化车间建设要求</w:t>
      </w:r>
    </w:p>
    <w:p>
      <w:pPr>
        <w:spacing w:after="0" w:line="336" w:lineRule="auto"/>
        <w:sectPr>
          <w:type w:val="continuous"/>
          <w:pgSz w:w="11900" w:h="16840"/>
          <w:pgMar w:top="1600" w:right="740" w:bottom="280" w:left="1300" w:header="720" w:footer="720" w:gutter="0"/>
          <w:cols w:num="1" w:space="720"/>
        </w:sectPr>
      </w:pPr>
    </w:p>
    <w:p>
      <w:pPr>
        <w:pStyle w:val="BodyText"/>
        <w:ind w:left="0"/>
        <w:rPr>
          <w:sz w:val="20"/>
        </w:rPr>
      </w:pPr>
    </w:p>
    <w:p>
      <w:pPr>
        <w:pStyle w:val="BodyText"/>
        <w:ind w:left="0"/>
        <w:rPr>
          <w:sz w:val="20"/>
        </w:rPr>
      </w:pPr>
    </w:p>
    <w:p>
      <w:pPr>
        <w:pStyle w:val="BodyText"/>
        <w:ind w:left="0"/>
        <w:rPr>
          <w:sz w:val="20"/>
        </w:rPr>
      </w:pPr>
    </w:p>
    <w:p>
      <w:pPr>
        <w:pStyle w:val="Heading1"/>
        <w:tabs>
          <w:tab w:val="left" w:pos="639"/>
        </w:tabs>
        <w:spacing w:before="216"/>
      </w:pPr>
      <w:r>
        <w:t>目</w:t>
      </w:r>
      <w:r>
        <w:tab/>
      </w:r>
      <w:r>
        <w:t>次</w:t>
      </w:r>
    </w:p>
    <w:p>
      <w:pPr>
        <w:pStyle w:val="BodyText"/>
        <w:spacing w:before="9"/>
        <w:ind w:left="0"/>
        <w:rPr>
          <w:sz w:val="45"/>
        </w:rPr>
      </w:pPr>
    </w:p>
    <w:p>
      <w:pPr>
        <w:pStyle w:val="BodyText"/>
        <w:tabs>
          <w:tab w:val="left" w:pos="688"/>
          <w:tab w:val="left" w:leader="dot" w:pos="9285"/>
        </w:tabs>
        <w:ind w:left="266"/>
      </w:pPr>
      <w:r>
        <w:rPr>
          <w:u w:val="single"/>
        </w:rPr>
        <w:t>前</w:t>
      </w:r>
      <w:r>
        <w:rPr>
          <w:u w:val="single"/>
        </w:rPr>
        <w:tab/>
      </w:r>
      <w:r>
        <w:rPr>
          <w:u w:val="single"/>
        </w:rPr>
        <w:t>言</w:t>
      </w:r>
      <w:r>
        <w:tab/>
      </w:r>
      <w:r>
        <w:rPr>
          <w:u w:val="single"/>
        </w:rPr>
        <w:t xml:space="preserve"> </w:t>
      </w:r>
      <w:r>
        <w:rPr>
          <w:spacing w:val="-2"/>
          <w:u w:val="single"/>
        </w:rPr>
        <w:t>III</w:t>
      </w:r>
      <w:r>
        <w:t xml:space="preserve"> </w:t>
      </w:r>
    </w:p>
    <w:p>
      <w:pPr>
        <w:pStyle w:val="BodyText"/>
        <w:tabs>
          <w:tab w:val="left" w:pos="582"/>
          <w:tab w:val="left" w:leader="dot" w:pos="9494"/>
        </w:tabs>
        <w:spacing w:before="120"/>
        <w:ind w:left="266"/>
      </w:pPr>
      <w:r>
        <w:rPr>
          <w:rFonts w:ascii="Times New Roman" w:eastAsia="Times New Roman"/>
          <w:u w:val="single"/>
        </w:rPr>
        <w:t>1</w:t>
      </w:r>
      <w:r>
        <w:rPr>
          <w:rFonts w:ascii="Times New Roman" w:eastAsia="Times New Roman"/>
          <w:u w:val="single"/>
        </w:rPr>
        <w:tab/>
      </w:r>
      <w:r>
        <w:rPr>
          <w:spacing w:val="-3"/>
          <w:u w:val="single"/>
        </w:rPr>
        <w:t>范</w:t>
      </w:r>
      <w:r>
        <w:rPr>
          <w:u w:val="single"/>
        </w:rPr>
        <w:t>围</w:t>
      </w:r>
      <w:r>
        <w:tab/>
      </w:r>
      <w:r>
        <w:rPr>
          <w:u w:val="single"/>
        </w:rPr>
        <w:t>1</w:t>
      </w:r>
      <w:r>
        <w:t xml:space="preserve"> </w:t>
      </w:r>
    </w:p>
    <w:p>
      <w:pPr>
        <w:pStyle w:val="ListParagraph"/>
        <w:numPr>
          <w:ilvl w:val="0"/>
          <w:numId w:val="1"/>
        </w:numPr>
        <w:tabs>
          <w:tab w:val="left" w:pos="583"/>
          <w:tab w:val="left" w:pos="584"/>
          <w:tab w:val="left" w:leader="dot" w:pos="9494"/>
        </w:tabs>
        <w:spacing w:before="122" w:after="0" w:line="240" w:lineRule="auto"/>
        <w:ind w:left="583" w:right="0" w:hanging="317"/>
        <w:jc w:val="left"/>
        <w:rPr>
          <w:sz w:val="21"/>
        </w:rPr>
      </w:pPr>
      <w:r>
        <w:rPr>
          <w:spacing w:val="-3"/>
          <w:sz w:val="21"/>
          <w:u w:val="single"/>
        </w:rPr>
        <w:t>规</w:t>
      </w:r>
      <w:r>
        <w:rPr>
          <w:sz w:val="21"/>
          <w:u w:val="single"/>
        </w:rPr>
        <w:t>范</w:t>
      </w:r>
      <w:r>
        <w:rPr>
          <w:spacing w:val="-3"/>
          <w:sz w:val="21"/>
          <w:u w:val="single"/>
        </w:rPr>
        <w:t>性</w:t>
      </w:r>
      <w:r>
        <w:rPr>
          <w:sz w:val="21"/>
          <w:u w:val="single"/>
        </w:rPr>
        <w:t>引</w:t>
      </w:r>
      <w:r>
        <w:rPr>
          <w:spacing w:val="-3"/>
          <w:sz w:val="21"/>
          <w:u w:val="single"/>
        </w:rPr>
        <w:t>用</w:t>
      </w:r>
      <w:r>
        <w:rPr>
          <w:sz w:val="21"/>
          <w:u w:val="single"/>
        </w:rPr>
        <w:t>文件</w:t>
      </w:r>
      <w:r>
        <w:rPr>
          <w:sz w:val="21"/>
        </w:rPr>
        <w:tab/>
      </w:r>
      <w:r>
        <w:rPr>
          <w:sz w:val="21"/>
          <w:u w:val="single"/>
        </w:rPr>
        <w:t>1</w:t>
      </w:r>
      <w:r>
        <w:rPr>
          <w:sz w:val="21"/>
        </w:rPr>
        <w:t xml:space="preserve"> </w:t>
      </w:r>
    </w:p>
    <w:p>
      <w:pPr>
        <w:pStyle w:val="ListParagraph"/>
        <w:numPr>
          <w:ilvl w:val="0"/>
          <w:numId w:val="1"/>
        </w:numPr>
        <w:tabs>
          <w:tab w:val="left" w:pos="582"/>
          <w:tab w:val="left" w:pos="583"/>
          <w:tab w:val="left" w:leader="dot" w:pos="9494"/>
        </w:tabs>
        <w:spacing w:before="120" w:after="0" w:line="240" w:lineRule="auto"/>
        <w:ind w:left="582" w:right="0" w:hanging="317"/>
        <w:jc w:val="left"/>
        <w:rPr>
          <w:sz w:val="21"/>
        </w:rPr>
      </w:pPr>
      <w:r>
        <w:rPr>
          <w:spacing w:val="-3"/>
          <w:sz w:val="21"/>
          <w:u w:val="single"/>
        </w:rPr>
        <w:t>术</w:t>
      </w:r>
      <w:r>
        <w:rPr>
          <w:sz w:val="21"/>
          <w:u w:val="single"/>
        </w:rPr>
        <w:t>语</w:t>
      </w:r>
      <w:r>
        <w:rPr>
          <w:spacing w:val="-3"/>
          <w:sz w:val="21"/>
          <w:u w:val="single"/>
        </w:rPr>
        <w:t>和</w:t>
      </w:r>
      <w:r>
        <w:rPr>
          <w:sz w:val="21"/>
          <w:u w:val="single"/>
        </w:rPr>
        <w:t>定义</w:t>
      </w:r>
      <w:r>
        <w:rPr>
          <w:sz w:val="21"/>
        </w:rPr>
        <w:tab/>
      </w:r>
      <w:r>
        <w:rPr>
          <w:sz w:val="21"/>
          <w:u w:val="single"/>
        </w:rPr>
        <w:t>1</w:t>
      </w:r>
      <w:r>
        <w:rPr>
          <w:sz w:val="21"/>
        </w:rPr>
        <w:t xml:space="preserve"> </w:t>
      </w:r>
    </w:p>
    <w:p>
      <w:pPr>
        <w:pStyle w:val="ListParagraph"/>
        <w:numPr>
          <w:ilvl w:val="0"/>
          <w:numId w:val="1"/>
        </w:numPr>
        <w:tabs>
          <w:tab w:val="left" w:pos="585"/>
          <w:tab w:val="left" w:pos="586"/>
          <w:tab w:val="left" w:leader="dot" w:pos="9494"/>
        </w:tabs>
        <w:spacing w:before="122" w:after="0" w:line="240" w:lineRule="auto"/>
        <w:ind w:left="585" w:right="0" w:hanging="317"/>
        <w:jc w:val="left"/>
        <w:rPr>
          <w:sz w:val="21"/>
        </w:rPr>
      </w:pPr>
      <w:r>
        <w:rPr>
          <w:spacing w:val="-3"/>
          <w:sz w:val="21"/>
          <w:u w:val="single"/>
        </w:rPr>
        <w:t>数</w:t>
      </w:r>
      <w:r>
        <w:rPr>
          <w:sz w:val="21"/>
          <w:u w:val="single"/>
        </w:rPr>
        <w:t>字</w:t>
      </w:r>
      <w:r>
        <w:rPr>
          <w:spacing w:val="-3"/>
          <w:sz w:val="21"/>
          <w:u w:val="single"/>
        </w:rPr>
        <w:t>化</w:t>
      </w:r>
      <w:r>
        <w:rPr>
          <w:sz w:val="21"/>
          <w:u w:val="single"/>
        </w:rPr>
        <w:t>车</w:t>
      </w:r>
      <w:r>
        <w:rPr>
          <w:spacing w:val="-3"/>
          <w:sz w:val="21"/>
          <w:u w:val="single"/>
        </w:rPr>
        <w:t>间</w:t>
      </w:r>
      <w:r>
        <w:rPr>
          <w:sz w:val="21"/>
          <w:u w:val="single"/>
        </w:rPr>
        <w:t>总</w:t>
      </w:r>
      <w:r>
        <w:rPr>
          <w:spacing w:val="-3"/>
          <w:sz w:val="21"/>
          <w:u w:val="single"/>
        </w:rPr>
        <w:t>体</w:t>
      </w:r>
      <w:r>
        <w:rPr>
          <w:sz w:val="21"/>
          <w:u w:val="single"/>
        </w:rPr>
        <w:t>架</w:t>
      </w:r>
      <w:r>
        <w:rPr>
          <w:spacing w:val="-3"/>
          <w:sz w:val="21"/>
          <w:u w:val="single"/>
        </w:rPr>
        <w:t>构要</w:t>
      </w:r>
      <w:r>
        <w:rPr>
          <w:sz w:val="21"/>
          <w:u w:val="single"/>
        </w:rPr>
        <w:t>求</w:t>
      </w:r>
      <w:r>
        <w:rPr>
          <w:sz w:val="21"/>
        </w:rPr>
        <w:tab/>
      </w:r>
      <w:r>
        <w:rPr>
          <w:sz w:val="21"/>
          <w:u w:val="single"/>
        </w:rPr>
        <w:t>2</w:t>
      </w:r>
      <w:r>
        <w:rPr>
          <w:sz w:val="21"/>
        </w:rPr>
        <w:t xml:space="preserve"> </w:t>
      </w:r>
    </w:p>
    <w:p>
      <w:pPr>
        <w:pStyle w:val="ListParagraph"/>
        <w:numPr>
          <w:ilvl w:val="1"/>
          <w:numId w:val="1"/>
        </w:numPr>
        <w:tabs>
          <w:tab w:val="left" w:pos="793"/>
          <w:tab w:val="left" w:pos="794"/>
          <w:tab w:val="left" w:leader="dot" w:pos="9494"/>
        </w:tabs>
        <w:spacing w:before="122" w:after="0" w:line="240" w:lineRule="auto"/>
        <w:ind w:left="793" w:right="0" w:hanging="526"/>
        <w:jc w:val="left"/>
        <w:rPr>
          <w:sz w:val="21"/>
        </w:rPr>
      </w:pPr>
      <w:r>
        <w:rPr>
          <w:sz w:val="21"/>
          <w:u w:val="single"/>
        </w:rPr>
        <w:t>数</w:t>
      </w:r>
      <w:r>
        <w:rPr>
          <w:spacing w:val="-3"/>
          <w:sz w:val="21"/>
          <w:u w:val="single"/>
        </w:rPr>
        <w:t>字</w:t>
      </w:r>
      <w:r>
        <w:rPr>
          <w:sz w:val="21"/>
          <w:u w:val="single"/>
        </w:rPr>
        <w:t>化</w:t>
      </w:r>
      <w:r>
        <w:rPr>
          <w:spacing w:val="-3"/>
          <w:sz w:val="21"/>
          <w:u w:val="single"/>
        </w:rPr>
        <w:t>车</w:t>
      </w:r>
      <w:r>
        <w:rPr>
          <w:sz w:val="21"/>
          <w:u w:val="single"/>
        </w:rPr>
        <w:t>间</w:t>
      </w:r>
      <w:r>
        <w:rPr>
          <w:spacing w:val="-3"/>
          <w:sz w:val="21"/>
          <w:u w:val="single"/>
        </w:rPr>
        <w:t>概</w:t>
      </w:r>
      <w:r>
        <w:rPr>
          <w:sz w:val="21"/>
          <w:u w:val="single"/>
        </w:rPr>
        <w:t>述</w:t>
      </w:r>
      <w:r>
        <w:rPr>
          <w:sz w:val="21"/>
        </w:rPr>
        <w:tab/>
      </w:r>
      <w:r>
        <w:rPr>
          <w:sz w:val="21"/>
          <w:u w:val="single"/>
        </w:rPr>
        <w:t>2</w:t>
      </w:r>
      <w:r>
        <w:rPr>
          <w:sz w:val="21"/>
        </w:rPr>
        <w:t xml:space="preserve"> </w:t>
      </w:r>
    </w:p>
    <w:p>
      <w:pPr>
        <w:pStyle w:val="ListParagraph"/>
        <w:numPr>
          <w:ilvl w:val="1"/>
          <w:numId w:val="1"/>
        </w:numPr>
        <w:tabs>
          <w:tab w:val="left" w:pos="791"/>
          <w:tab w:val="left" w:pos="792"/>
          <w:tab w:val="left" w:leader="dot" w:pos="9494"/>
        </w:tabs>
        <w:spacing w:before="43" w:after="0" w:line="240" w:lineRule="auto"/>
        <w:ind w:left="791" w:right="0" w:hanging="526"/>
        <w:jc w:val="left"/>
        <w:rPr>
          <w:sz w:val="21"/>
        </w:rPr>
      </w:pPr>
      <w:r>
        <w:rPr>
          <w:sz w:val="21"/>
          <w:u w:val="single"/>
        </w:rPr>
        <w:t>数</w:t>
      </w:r>
      <w:r>
        <w:rPr>
          <w:spacing w:val="-3"/>
          <w:sz w:val="21"/>
          <w:u w:val="single"/>
        </w:rPr>
        <w:t>字</w:t>
      </w:r>
      <w:r>
        <w:rPr>
          <w:sz w:val="21"/>
          <w:u w:val="single"/>
        </w:rPr>
        <w:t>空</w:t>
      </w:r>
      <w:r>
        <w:rPr>
          <w:spacing w:val="-3"/>
          <w:sz w:val="21"/>
          <w:u w:val="single"/>
        </w:rPr>
        <w:t>间</w:t>
      </w:r>
      <w:r>
        <w:rPr>
          <w:sz w:val="21"/>
          <w:u w:val="single"/>
        </w:rPr>
        <w:t>架构</w:t>
      </w:r>
      <w:r>
        <w:rPr>
          <w:sz w:val="21"/>
        </w:rPr>
        <w:tab/>
      </w:r>
      <w:r>
        <w:rPr>
          <w:sz w:val="21"/>
          <w:u w:val="single"/>
        </w:rPr>
        <w:t>2</w:t>
      </w:r>
      <w:r>
        <w:rPr>
          <w:sz w:val="21"/>
        </w:rPr>
        <w:t xml:space="preserve"> </w:t>
      </w:r>
    </w:p>
    <w:p>
      <w:pPr>
        <w:pStyle w:val="ListParagraph"/>
        <w:numPr>
          <w:ilvl w:val="2"/>
          <w:numId w:val="1"/>
        </w:numPr>
        <w:tabs>
          <w:tab w:val="left" w:pos="1216"/>
          <w:tab w:val="left" w:pos="1217"/>
          <w:tab w:val="left" w:leader="dot" w:pos="9494"/>
        </w:tabs>
        <w:spacing w:before="43" w:after="0" w:line="240" w:lineRule="auto"/>
        <w:ind w:left="1216" w:right="0" w:hanging="736"/>
        <w:jc w:val="left"/>
        <w:rPr>
          <w:sz w:val="21"/>
        </w:rPr>
      </w:pPr>
      <w:r>
        <w:rPr>
          <w:spacing w:val="-3"/>
          <w:sz w:val="21"/>
          <w:u w:val="single"/>
        </w:rPr>
        <w:t>数</w:t>
      </w:r>
      <w:r>
        <w:rPr>
          <w:sz w:val="21"/>
          <w:u w:val="single"/>
        </w:rPr>
        <w:t>字</w:t>
      </w:r>
      <w:r>
        <w:rPr>
          <w:spacing w:val="-3"/>
          <w:sz w:val="21"/>
          <w:u w:val="single"/>
        </w:rPr>
        <w:t>空</w:t>
      </w:r>
      <w:r>
        <w:rPr>
          <w:sz w:val="21"/>
          <w:u w:val="single"/>
        </w:rPr>
        <w:t>间</w:t>
      </w:r>
      <w:r>
        <w:rPr>
          <w:spacing w:val="-3"/>
          <w:sz w:val="21"/>
          <w:u w:val="single"/>
        </w:rPr>
        <w:t>架</w:t>
      </w:r>
      <w:r>
        <w:rPr>
          <w:sz w:val="21"/>
          <w:u w:val="single"/>
        </w:rPr>
        <w:t>构</w:t>
      </w:r>
      <w:r>
        <w:rPr>
          <w:spacing w:val="-3"/>
          <w:sz w:val="21"/>
          <w:u w:val="single"/>
        </w:rPr>
        <w:t>构</w:t>
      </w:r>
      <w:r>
        <w:rPr>
          <w:sz w:val="21"/>
          <w:u w:val="single"/>
        </w:rPr>
        <w:t>成</w:t>
      </w:r>
      <w:r>
        <w:rPr>
          <w:sz w:val="21"/>
        </w:rPr>
        <w:tab/>
      </w:r>
      <w:r>
        <w:rPr>
          <w:sz w:val="21"/>
          <w:u w:val="single"/>
        </w:rPr>
        <w:t>2</w:t>
      </w:r>
      <w:r>
        <w:rPr>
          <w:sz w:val="21"/>
        </w:rPr>
        <w:t xml:space="preserve"> </w:t>
      </w:r>
    </w:p>
    <w:p>
      <w:pPr>
        <w:pStyle w:val="ListParagraph"/>
        <w:numPr>
          <w:ilvl w:val="2"/>
          <w:numId w:val="1"/>
        </w:numPr>
        <w:tabs>
          <w:tab w:val="left" w:pos="1214"/>
          <w:tab w:val="left" w:pos="1215"/>
          <w:tab w:val="left" w:leader="dot" w:pos="9494"/>
        </w:tabs>
        <w:spacing w:before="43" w:after="0" w:line="240" w:lineRule="auto"/>
        <w:ind w:left="1214" w:right="0" w:hanging="736"/>
        <w:jc w:val="left"/>
        <w:rPr>
          <w:sz w:val="21"/>
        </w:rPr>
      </w:pPr>
      <w:r>
        <w:rPr>
          <w:spacing w:val="-3"/>
          <w:sz w:val="21"/>
          <w:u w:val="single"/>
        </w:rPr>
        <w:t>物</w:t>
      </w:r>
      <w:r>
        <w:rPr>
          <w:sz w:val="21"/>
          <w:u w:val="single"/>
        </w:rPr>
        <w:t>理</w:t>
      </w:r>
      <w:r>
        <w:rPr>
          <w:spacing w:val="-3"/>
          <w:sz w:val="21"/>
          <w:u w:val="single"/>
        </w:rPr>
        <w:t>连</w:t>
      </w:r>
      <w:r>
        <w:rPr>
          <w:sz w:val="21"/>
          <w:u w:val="single"/>
        </w:rPr>
        <w:t>接</w:t>
      </w:r>
      <w:r>
        <w:rPr>
          <w:sz w:val="21"/>
        </w:rPr>
        <w:tab/>
      </w:r>
      <w:r>
        <w:rPr>
          <w:sz w:val="21"/>
          <w:u w:val="single"/>
        </w:rPr>
        <w:t>2</w:t>
      </w:r>
      <w:r>
        <w:rPr>
          <w:sz w:val="21"/>
        </w:rPr>
        <w:t xml:space="preserve"> </w:t>
      </w:r>
    </w:p>
    <w:p>
      <w:pPr>
        <w:pStyle w:val="ListParagraph"/>
        <w:numPr>
          <w:ilvl w:val="2"/>
          <w:numId w:val="1"/>
        </w:numPr>
        <w:tabs>
          <w:tab w:val="left" w:pos="1214"/>
          <w:tab w:val="left" w:pos="1215"/>
          <w:tab w:val="left" w:leader="dot" w:pos="9494"/>
        </w:tabs>
        <w:spacing w:before="43" w:after="0" w:line="240" w:lineRule="auto"/>
        <w:ind w:left="1214" w:right="0" w:hanging="736"/>
        <w:jc w:val="left"/>
        <w:rPr>
          <w:sz w:val="21"/>
        </w:rPr>
      </w:pPr>
      <w:r>
        <w:rPr>
          <w:spacing w:val="-3"/>
          <w:sz w:val="21"/>
          <w:u w:val="single"/>
        </w:rPr>
        <w:t>数</w:t>
      </w:r>
      <w:r>
        <w:rPr>
          <w:sz w:val="21"/>
          <w:u w:val="single"/>
        </w:rPr>
        <w:t>据</w:t>
      </w:r>
      <w:r>
        <w:rPr>
          <w:spacing w:val="-3"/>
          <w:sz w:val="21"/>
          <w:u w:val="single"/>
        </w:rPr>
        <w:t>融</w:t>
      </w:r>
      <w:r>
        <w:rPr>
          <w:sz w:val="21"/>
          <w:u w:val="single"/>
        </w:rPr>
        <w:t>合</w:t>
      </w:r>
      <w:r>
        <w:rPr>
          <w:sz w:val="21"/>
        </w:rPr>
        <w:tab/>
      </w:r>
      <w:r>
        <w:rPr>
          <w:sz w:val="21"/>
          <w:u w:val="single"/>
        </w:rPr>
        <w:t>3</w:t>
      </w:r>
      <w:r>
        <w:rPr>
          <w:sz w:val="21"/>
        </w:rPr>
        <w:t xml:space="preserve"> </w:t>
      </w:r>
    </w:p>
    <w:p>
      <w:pPr>
        <w:pStyle w:val="ListParagraph"/>
        <w:numPr>
          <w:ilvl w:val="2"/>
          <w:numId w:val="1"/>
        </w:numPr>
        <w:tabs>
          <w:tab w:val="left" w:pos="1214"/>
          <w:tab w:val="left" w:pos="1215"/>
          <w:tab w:val="left" w:leader="dot" w:pos="9494"/>
        </w:tabs>
        <w:spacing w:before="43" w:after="0" w:line="240" w:lineRule="auto"/>
        <w:ind w:left="1214" w:right="0" w:hanging="736"/>
        <w:jc w:val="left"/>
        <w:rPr>
          <w:sz w:val="21"/>
        </w:rPr>
      </w:pPr>
      <w:r>
        <w:rPr>
          <w:spacing w:val="-3"/>
          <w:sz w:val="21"/>
          <w:u w:val="single"/>
        </w:rPr>
        <w:t>业</w:t>
      </w:r>
      <w:r>
        <w:rPr>
          <w:sz w:val="21"/>
          <w:u w:val="single"/>
        </w:rPr>
        <w:t>务</w:t>
      </w:r>
      <w:r>
        <w:rPr>
          <w:spacing w:val="-3"/>
          <w:sz w:val="21"/>
          <w:u w:val="single"/>
        </w:rPr>
        <w:t>重</w:t>
      </w:r>
      <w:r>
        <w:rPr>
          <w:sz w:val="21"/>
          <w:u w:val="single"/>
        </w:rPr>
        <w:t>构</w:t>
      </w:r>
      <w:r>
        <w:rPr>
          <w:sz w:val="21"/>
        </w:rPr>
        <w:tab/>
      </w:r>
      <w:r>
        <w:rPr>
          <w:sz w:val="21"/>
          <w:u w:val="single"/>
        </w:rPr>
        <w:t>3</w:t>
      </w:r>
      <w:r>
        <w:rPr>
          <w:sz w:val="21"/>
        </w:rPr>
        <w:t xml:space="preserve"> </w:t>
      </w:r>
    </w:p>
    <w:p>
      <w:pPr>
        <w:pStyle w:val="ListParagraph"/>
        <w:numPr>
          <w:ilvl w:val="2"/>
          <w:numId w:val="1"/>
        </w:numPr>
        <w:tabs>
          <w:tab w:val="left" w:pos="1214"/>
          <w:tab w:val="left" w:pos="1215"/>
          <w:tab w:val="left" w:leader="dot" w:pos="9494"/>
        </w:tabs>
        <w:spacing w:before="43" w:after="0" w:line="240" w:lineRule="auto"/>
        <w:ind w:left="1214" w:right="0" w:hanging="736"/>
        <w:jc w:val="left"/>
        <w:rPr>
          <w:sz w:val="21"/>
        </w:rPr>
      </w:pPr>
      <w:r>
        <w:rPr>
          <w:spacing w:val="-3"/>
          <w:sz w:val="21"/>
          <w:u w:val="single"/>
        </w:rPr>
        <w:t>数</w:t>
      </w:r>
      <w:r>
        <w:rPr>
          <w:sz w:val="21"/>
          <w:u w:val="single"/>
        </w:rPr>
        <w:t>字</w:t>
      </w:r>
      <w:r>
        <w:rPr>
          <w:spacing w:val="-3"/>
          <w:sz w:val="21"/>
          <w:u w:val="single"/>
        </w:rPr>
        <w:t>运</w:t>
      </w:r>
      <w:r>
        <w:rPr>
          <w:sz w:val="21"/>
          <w:u w:val="single"/>
        </w:rPr>
        <w:t>营</w:t>
      </w:r>
      <w:r>
        <w:rPr>
          <w:sz w:val="21"/>
        </w:rPr>
        <w:tab/>
      </w:r>
      <w:r>
        <w:rPr>
          <w:sz w:val="21"/>
          <w:u w:val="single"/>
        </w:rPr>
        <w:t>3</w:t>
      </w:r>
      <w:r>
        <w:rPr>
          <w:sz w:val="21"/>
        </w:rPr>
        <w:t xml:space="preserve"> </w:t>
      </w:r>
    </w:p>
    <w:p>
      <w:pPr>
        <w:pStyle w:val="ListParagraph"/>
        <w:numPr>
          <w:ilvl w:val="2"/>
          <w:numId w:val="1"/>
        </w:numPr>
        <w:tabs>
          <w:tab w:val="left" w:pos="1214"/>
          <w:tab w:val="left" w:pos="1215"/>
          <w:tab w:val="left" w:leader="dot" w:pos="9494"/>
        </w:tabs>
        <w:spacing w:before="43" w:after="0" w:line="240" w:lineRule="auto"/>
        <w:ind w:left="1214" w:right="0" w:hanging="736"/>
        <w:jc w:val="left"/>
        <w:rPr>
          <w:sz w:val="21"/>
        </w:rPr>
      </w:pPr>
      <w:r>
        <w:rPr>
          <w:spacing w:val="-3"/>
          <w:sz w:val="21"/>
          <w:u w:val="single"/>
        </w:rPr>
        <w:t>直</w:t>
      </w:r>
      <w:r>
        <w:rPr>
          <w:sz w:val="21"/>
          <w:u w:val="single"/>
        </w:rPr>
        <w:t>达</w:t>
      </w:r>
      <w:r>
        <w:rPr>
          <w:spacing w:val="-3"/>
          <w:sz w:val="21"/>
          <w:u w:val="single"/>
        </w:rPr>
        <w:t>用</w:t>
      </w:r>
      <w:r>
        <w:rPr>
          <w:sz w:val="21"/>
          <w:u w:val="single"/>
        </w:rPr>
        <w:t>户</w:t>
      </w:r>
      <w:r>
        <w:rPr>
          <w:sz w:val="21"/>
        </w:rPr>
        <w:tab/>
      </w:r>
      <w:r>
        <w:rPr>
          <w:sz w:val="21"/>
          <w:u w:val="single"/>
        </w:rPr>
        <w:t>4</w:t>
      </w:r>
      <w:r>
        <w:rPr>
          <w:sz w:val="21"/>
        </w:rPr>
        <w:t xml:space="preserve"> </w:t>
      </w:r>
    </w:p>
    <w:p>
      <w:pPr>
        <w:pStyle w:val="ListParagraph"/>
        <w:numPr>
          <w:ilvl w:val="2"/>
          <w:numId w:val="1"/>
        </w:numPr>
        <w:tabs>
          <w:tab w:val="left" w:pos="1216"/>
          <w:tab w:val="left" w:pos="1217"/>
          <w:tab w:val="left" w:leader="dot" w:pos="9494"/>
        </w:tabs>
        <w:spacing w:before="43" w:after="0" w:line="240" w:lineRule="auto"/>
        <w:ind w:left="1216" w:right="0" w:hanging="736"/>
        <w:jc w:val="left"/>
        <w:rPr>
          <w:sz w:val="21"/>
        </w:rPr>
      </w:pPr>
      <w:r>
        <w:rPr>
          <w:spacing w:val="-3"/>
          <w:sz w:val="21"/>
          <w:u w:val="single"/>
        </w:rPr>
        <w:t>数</w:t>
      </w:r>
      <w:r>
        <w:rPr>
          <w:sz w:val="21"/>
          <w:u w:val="single"/>
        </w:rPr>
        <w:t>字</w:t>
      </w:r>
      <w:r>
        <w:rPr>
          <w:spacing w:val="-3"/>
          <w:sz w:val="21"/>
          <w:u w:val="single"/>
        </w:rPr>
        <w:t>空</w:t>
      </w:r>
      <w:r>
        <w:rPr>
          <w:sz w:val="21"/>
          <w:u w:val="single"/>
        </w:rPr>
        <w:t>间</w:t>
      </w:r>
      <w:r>
        <w:rPr>
          <w:spacing w:val="-3"/>
          <w:sz w:val="21"/>
          <w:u w:val="single"/>
        </w:rPr>
        <w:t>建</w:t>
      </w:r>
      <w:r>
        <w:rPr>
          <w:sz w:val="21"/>
          <w:u w:val="single"/>
        </w:rPr>
        <w:t>设</w:t>
      </w:r>
      <w:r>
        <w:rPr>
          <w:spacing w:val="-3"/>
          <w:sz w:val="21"/>
          <w:u w:val="single"/>
        </w:rPr>
        <w:t>成熟</w:t>
      </w:r>
      <w:r>
        <w:rPr>
          <w:sz w:val="21"/>
          <w:u w:val="single"/>
        </w:rPr>
        <w:t>度</w:t>
      </w:r>
      <w:r>
        <w:rPr>
          <w:sz w:val="21"/>
        </w:rPr>
        <w:tab/>
      </w:r>
      <w:r>
        <w:rPr>
          <w:sz w:val="21"/>
          <w:u w:val="single"/>
        </w:rPr>
        <w:t>4</w:t>
      </w:r>
      <w:r>
        <w:rPr>
          <w:sz w:val="21"/>
        </w:rPr>
        <w:t xml:space="preserve"> </w:t>
      </w:r>
    </w:p>
    <w:p>
      <w:pPr>
        <w:pStyle w:val="ListParagraph"/>
        <w:numPr>
          <w:ilvl w:val="0"/>
          <w:numId w:val="1"/>
        </w:numPr>
        <w:tabs>
          <w:tab w:val="left" w:pos="583"/>
          <w:tab w:val="left" w:pos="584"/>
          <w:tab w:val="left" w:leader="dot" w:pos="9494"/>
        </w:tabs>
        <w:spacing w:before="120" w:after="0" w:line="240" w:lineRule="auto"/>
        <w:ind w:left="583" w:right="0" w:hanging="317"/>
        <w:jc w:val="left"/>
        <w:rPr>
          <w:sz w:val="21"/>
        </w:rPr>
      </w:pPr>
      <w:r>
        <w:rPr>
          <w:spacing w:val="-3"/>
          <w:sz w:val="21"/>
          <w:u w:val="single"/>
        </w:rPr>
        <w:t>物</w:t>
      </w:r>
      <w:r>
        <w:rPr>
          <w:sz w:val="21"/>
          <w:u w:val="single"/>
        </w:rPr>
        <w:t>理</w:t>
      </w:r>
      <w:r>
        <w:rPr>
          <w:spacing w:val="-3"/>
          <w:sz w:val="21"/>
          <w:u w:val="single"/>
        </w:rPr>
        <w:t>连</w:t>
      </w:r>
      <w:r>
        <w:rPr>
          <w:sz w:val="21"/>
          <w:u w:val="single"/>
        </w:rPr>
        <w:t>接</w:t>
      </w:r>
      <w:r>
        <w:rPr>
          <w:spacing w:val="-3"/>
          <w:sz w:val="21"/>
          <w:u w:val="single"/>
        </w:rPr>
        <w:t>要</w:t>
      </w:r>
      <w:r>
        <w:rPr>
          <w:sz w:val="21"/>
          <w:u w:val="single"/>
        </w:rPr>
        <w:t>求</w:t>
      </w:r>
      <w:r>
        <w:rPr>
          <w:sz w:val="21"/>
        </w:rPr>
        <w:tab/>
      </w:r>
      <w:r>
        <w:rPr>
          <w:sz w:val="21"/>
          <w:u w:val="single"/>
        </w:rPr>
        <w:t>5</w:t>
      </w:r>
      <w:r>
        <w:rPr>
          <w:sz w:val="21"/>
        </w:rPr>
        <w:t xml:space="preserve"> </w:t>
      </w:r>
    </w:p>
    <w:p>
      <w:pPr>
        <w:pStyle w:val="ListParagraph"/>
        <w:numPr>
          <w:ilvl w:val="1"/>
          <w:numId w:val="1"/>
        </w:numPr>
        <w:tabs>
          <w:tab w:val="left" w:pos="791"/>
          <w:tab w:val="left" w:pos="792"/>
          <w:tab w:val="left" w:leader="dot" w:pos="9494"/>
        </w:tabs>
        <w:spacing w:before="122" w:after="0" w:line="240" w:lineRule="auto"/>
        <w:ind w:left="791" w:right="0" w:hanging="526"/>
        <w:jc w:val="left"/>
        <w:rPr>
          <w:sz w:val="21"/>
        </w:rPr>
      </w:pPr>
      <w:r>
        <w:rPr>
          <w:sz w:val="21"/>
          <w:u w:val="single"/>
        </w:rPr>
        <w:t>物</w:t>
      </w:r>
      <w:r>
        <w:rPr>
          <w:spacing w:val="-3"/>
          <w:sz w:val="21"/>
          <w:u w:val="single"/>
        </w:rPr>
        <w:t>理</w:t>
      </w:r>
      <w:r>
        <w:rPr>
          <w:sz w:val="21"/>
          <w:u w:val="single"/>
        </w:rPr>
        <w:t>感</w:t>
      </w:r>
      <w:r>
        <w:rPr>
          <w:spacing w:val="-3"/>
          <w:sz w:val="21"/>
          <w:u w:val="single"/>
        </w:rPr>
        <w:t>知</w:t>
      </w:r>
      <w:r>
        <w:rPr>
          <w:sz w:val="21"/>
          <w:u w:val="single"/>
        </w:rPr>
        <w:t>概述</w:t>
      </w:r>
      <w:r>
        <w:rPr>
          <w:sz w:val="21"/>
        </w:rPr>
        <w:tab/>
      </w:r>
      <w:r>
        <w:rPr>
          <w:sz w:val="21"/>
          <w:u w:val="single"/>
        </w:rPr>
        <w:t>5</w:t>
      </w:r>
      <w:r>
        <w:rPr>
          <w:sz w:val="21"/>
        </w:rPr>
        <w:t xml:space="preserve"> </w:t>
      </w:r>
    </w:p>
    <w:p>
      <w:pPr>
        <w:pStyle w:val="ListParagraph"/>
        <w:numPr>
          <w:ilvl w:val="1"/>
          <w:numId w:val="1"/>
        </w:numPr>
        <w:tabs>
          <w:tab w:val="left" w:pos="791"/>
          <w:tab w:val="left" w:pos="792"/>
          <w:tab w:val="left" w:leader="dot" w:pos="9494"/>
        </w:tabs>
        <w:spacing w:before="43" w:after="0" w:line="240" w:lineRule="auto"/>
        <w:ind w:left="791" w:right="0" w:hanging="526"/>
        <w:jc w:val="left"/>
        <w:rPr>
          <w:sz w:val="21"/>
        </w:rPr>
      </w:pPr>
      <w:r>
        <w:rPr>
          <w:sz w:val="21"/>
          <w:u w:val="single"/>
        </w:rPr>
        <w:t>物</w:t>
      </w:r>
      <w:r>
        <w:rPr>
          <w:spacing w:val="-3"/>
          <w:sz w:val="21"/>
          <w:u w:val="single"/>
        </w:rPr>
        <w:t>理</w:t>
      </w:r>
      <w:r>
        <w:rPr>
          <w:sz w:val="21"/>
          <w:u w:val="single"/>
        </w:rPr>
        <w:t>感</w:t>
      </w:r>
      <w:r>
        <w:rPr>
          <w:spacing w:val="-3"/>
          <w:sz w:val="21"/>
          <w:u w:val="single"/>
        </w:rPr>
        <w:t>知</w:t>
      </w:r>
      <w:r>
        <w:rPr>
          <w:sz w:val="21"/>
          <w:u w:val="single"/>
        </w:rPr>
        <w:t>要求</w:t>
      </w:r>
      <w:r>
        <w:rPr>
          <w:sz w:val="21"/>
        </w:rPr>
        <w:tab/>
      </w:r>
      <w:r>
        <w:rPr>
          <w:sz w:val="21"/>
          <w:u w:val="single"/>
        </w:rPr>
        <w:t>6</w:t>
      </w:r>
      <w:r>
        <w:rPr>
          <w:sz w:val="21"/>
        </w:rPr>
        <w:t xml:space="preserve"> </w:t>
      </w:r>
    </w:p>
    <w:p>
      <w:pPr>
        <w:pStyle w:val="ListParagraph"/>
        <w:numPr>
          <w:ilvl w:val="2"/>
          <w:numId w:val="1"/>
        </w:numPr>
        <w:tabs>
          <w:tab w:val="left" w:pos="1215"/>
          <w:tab w:val="left" w:pos="1216"/>
          <w:tab w:val="left" w:leader="dot" w:pos="9494"/>
        </w:tabs>
        <w:spacing w:before="43" w:after="0" w:line="240" w:lineRule="auto"/>
        <w:ind w:left="1215" w:right="0" w:hanging="736"/>
        <w:jc w:val="left"/>
        <w:rPr>
          <w:sz w:val="21"/>
        </w:rPr>
      </w:pPr>
      <w:r>
        <w:rPr>
          <w:spacing w:val="-3"/>
          <w:sz w:val="21"/>
          <w:u w:val="single"/>
        </w:rPr>
        <w:t>物</w:t>
      </w:r>
      <w:r>
        <w:rPr>
          <w:sz w:val="21"/>
          <w:u w:val="single"/>
        </w:rPr>
        <w:t>理</w:t>
      </w:r>
      <w:r>
        <w:rPr>
          <w:spacing w:val="-3"/>
          <w:sz w:val="21"/>
          <w:u w:val="single"/>
        </w:rPr>
        <w:t>感</w:t>
      </w:r>
      <w:r>
        <w:rPr>
          <w:sz w:val="21"/>
          <w:u w:val="single"/>
        </w:rPr>
        <w:t>知</w:t>
      </w:r>
      <w:r>
        <w:rPr>
          <w:spacing w:val="-3"/>
          <w:sz w:val="21"/>
          <w:u w:val="single"/>
        </w:rPr>
        <w:t>要</w:t>
      </w:r>
      <w:r>
        <w:rPr>
          <w:sz w:val="21"/>
          <w:u w:val="single"/>
        </w:rPr>
        <w:t>求</w:t>
      </w:r>
      <w:r>
        <w:rPr>
          <w:sz w:val="21"/>
        </w:rPr>
        <w:tab/>
      </w:r>
      <w:r>
        <w:rPr>
          <w:sz w:val="21"/>
          <w:u w:val="single"/>
        </w:rPr>
        <w:t>6</w:t>
      </w:r>
      <w:r>
        <w:rPr>
          <w:sz w:val="21"/>
        </w:rPr>
        <w:t xml:space="preserve"> </w:t>
      </w:r>
    </w:p>
    <w:p>
      <w:pPr>
        <w:pStyle w:val="ListParagraph"/>
        <w:numPr>
          <w:ilvl w:val="2"/>
          <w:numId w:val="1"/>
        </w:numPr>
        <w:tabs>
          <w:tab w:val="left" w:pos="1216"/>
          <w:tab w:val="left" w:pos="1217"/>
          <w:tab w:val="left" w:leader="dot" w:pos="9494"/>
        </w:tabs>
        <w:spacing w:before="43" w:after="0" w:line="240" w:lineRule="auto"/>
        <w:ind w:left="1216" w:right="0" w:hanging="736"/>
        <w:jc w:val="left"/>
        <w:rPr>
          <w:sz w:val="21"/>
        </w:rPr>
      </w:pPr>
      <w:r>
        <w:rPr>
          <w:spacing w:val="-3"/>
          <w:sz w:val="21"/>
          <w:u w:val="single"/>
        </w:rPr>
        <w:t>物</w:t>
      </w:r>
      <w:r>
        <w:rPr>
          <w:sz w:val="21"/>
          <w:u w:val="single"/>
        </w:rPr>
        <w:t>理</w:t>
      </w:r>
      <w:r>
        <w:rPr>
          <w:spacing w:val="-3"/>
          <w:sz w:val="21"/>
          <w:u w:val="single"/>
        </w:rPr>
        <w:t>感</w:t>
      </w:r>
      <w:r>
        <w:rPr>
          <w:sz w:val="21"/>
          <w:u w:val="single"/>
        </w:rPr>
        <w:t>知</w:t>
      </w:r>
      <w:r>
        <w:rPr>
          <w:spacing w:val="-3"/>
          <w:sz w:val="21"/>
          <w:u w:val="single"/>
        </w:rPr>
        <w:t>数</w:t>
      </w:r>
      <w:r>
        <w:rPr>
          <w:sz w:val="21"/>
          <w:u w:val="single"/>
        </w:rPr>
        <w:t>字</w:t>
      </w:r>
      <w:r>
        <w:rPr>
          <w:spacing w:val="-3"/>
          <w:sz w:val="21"/>
          <w:u w:val="single"/>
        </w:rPr>
        <w:t>化要</w:t>
      </w:r>
      <w:r>
        <w:rPr>
          <w:sz w:val="21"/>
          <w:u w:val="single"/>
        </w:rPr>
        <w:t>求</w:t>
      </w:r>
      <w:r>
        <w:rPr>
          <w:sz w:val="21"/>
        </w:rPr>
        <w:tab/>
      </w:r>
      <w:r>
        <w:rPr>
          <w:sz w:val="21"/>
          <w:u w:val="single"/>
        </w:rPr>
        <w:t>6</w:t>
      </w:r>
      <w:r>
        <w:rPr>
          <w:sz w:val="21"/>
        </w:rPr>
        <w:t xml:space="preserve"> </w:t>
      </w:r>
    </w:p>
    <w:p>
      <w:pPr>
        <w:pStyle w:val="ListParagraph"/>
        <w:numPr>
          <w:ilvl w:val="1"/>
          <w:numId w:val="1"/>
        </w:numPr>
        <w:tabs>
          <w:tab w:val="left" w:pos="790"/>
          <w:tab w:val="left" w:pos="791"/>
          <w:tab w:val="left" w:leader="dot" w:pos="9494"/>
        </w:tabs>
        <w:spacing w:before="43" w:after="0" w:line="240" w:lineRule="auto"/>
        <w:ind w:left="790" w:right="0" w:hanging="526"/>
        <w:jc w:val="left"/>
        <w:rPr>
          <w:sz w:val="21"/>
        </w:rPr>
      </w:pPr>
      <w:r>
        <w:rPr>
          <w:sz w:val="21"/>
          <w:u w:val="single"/>
        </w:rPr>
        <w:t>网</w:t>
      </w:r>
      <w:r>
        <w:rPr>
          <w:spacing w:val="-3"/>
          <w:sz w:val="21"/>
          <w:u w:val="single"/>
        </w:rPr>
        <w:t>络</w:t>
      </w:r>
      <w:r>
        <w:rPr>
          <w:sz w:val="21"/>
          <w:u w:val="single"/>
        </w:rPr>
        <w:t>要求</w:t>
      </w:r>
      <w:r>
        <w:rPr>
          <w:sz w:val="21"/>
        </w:rPr>
        <w:tab/>
      </w:r>
      <w:r>
        <w:rPr>
          <w:sz w:val="21"/>
          <w:u w:val="single"/>
        </w:rPr>
        <w:t>7</w:t>
      </w:r>
      <w:r>
        <w:rPr>
          <w:sz w:val="21"/>
        </w:rPr>
        <w:t xml:space="preserve"> </w:t>
      </w:r>
    </w:p>
    <w:p>
      <w:pPr>
        <w:pStyle w:val="ListParagraph"/>
        <w:numPr>
          <w:ilvl w:val="2"/>
          <w:numId w:val="1"/>
        </w:numPr>
        <w:tabs>
          <w:tab w:val="left" w:pos="1215"/>
          <w:tab w:val="left" w:pos="1216"/>
          <w:tab w:val="left" w:leader="dot" w:pos="9494"/>
        </w:tabs>
        <w:spacing w:before="43" w:after="0" w:line="240" w:lineRule="auto"/>
        <w:ind w:left="1215" w:right="0" w:hanging="736"/>
        <w:jc w:val="left"/>
        <w:rPr>
          <w:sz w:val="21"/>
        </w:rPr>
      </w:pPr>
      <w:r>
        <w:rPr>
          <w:spacing w:val="-3"/>
          <w:sz w:val="21"/>
          <w:u w:val="single"/>
        </w:rPr>
        <w:t>网</w:t>
      </w:r>
      <w:r>
        <w:rPr>
          <w:sz w:val="21"/>
          <w:u w:val="single"/>
        </w:rPr>
        <w:t>络</w:t>
      </w:r>
      <w:r>
        <w:rPr>
          <w:spacing w:val="-3"/>
          <w:sz w:val="21"/>
          <w:u w:val="single"/>
        </w:rPr>
        <w:t>架</w:t>
      </w:r>
      <w:r>
        <w:rPr>
          <w:sz w:val="21"/>
          <w:u w:val="single"/>
        </w:rPr>
        <w:t>构</w:t>
      </w:r>
      <w:r>
        <w:rPr>
          <w:spacing w:val="-3"/>
          <w:sz w:val="21"/>
          <w:u w:val="single"/>
        </w:rPr>
        <w:t>要</w:t>
      </w:r>
      <w:r>
        <w:rPr>
          <w:sz w:val="21"/>
          <w:u w:val="single"/>
        </w:rPr>
        <w:t>求</w:t>
      </w:r>
      <w:r>
        <w:rPr>
          <w:sz w:val="21"/>
        </w:rPr>
        <w:tab/>
      </w:r>
      <w:r>
        <w:rPr>
          <w:sz w:val="21"/>
          <w:u w:val="single"/>
        </w:rPr>
        <w:t>7</w:t>
      </w:r>
      <w:r>
        <w:rPr>
          <w:sz w:val="21"/>
        </w:rPr>
        <w:t xml:space="preserve"> </w:t>
      </w:r>
    </w:p>
    <w:p>
      <w:pPr>
        <w:pStyle w:val="ListParagraph"/>
        <w:numPr>
          <w:ilvl w:val="2"/>
          <w:numId w:val="1"/>
        </w:numPr>
        <w:tabs>
          <w:tab w:val="left" w:pos="1216"/>
          <w:tab w:val="left" w:pos="1217"/>
          <w:tab w:val="left" w:leader="dot" w:pos="9494"/>
        </w:tabs>
        <w:spacing w:before="43" w:after="0" w:line="240" w:lineRule="auto"/>
        <w:ind w:left="1216" w:right="0" w:hanging="736"/>
        <w:jc w:val="left"/>
        <w:rPr>
          <w:sz w:val="21"/>
        </w:rPr>
      </w:pPr>
      <w:r>
        <w:rPr>
          <w:spacing w:val="-3"/>
          <w:sz w:val="21"/>
          <w:u w:val="single"/>
        </w:rPr>
        <w:t>无</w:t>
      </w:r>
      <w:r>
        <w:rPr>
          <w:sz w:val="21"/>
          <w:u w:val="single"/>
        </w:rPr>
        <w:t>线</w:t>
      </w:r>
      <w:r>
        <w:rPr>
          <w:spacing w:val="-3"/>
          <w:sz w:val="21"/>
          <w:u w:val="single"/>
        </w:rPr>
        <w:t>网</w:t>
      </w:r>
      <w:r>
        <w:rPr>
          <w:sz w:val="21"/>
          <w:u w:val="single"/>
        </w:rPr>
        <w:t>络</w:t>
      </w:r>
      <w:r>
        <w:rPr>
          <w:spacing w:val="-3"/>
          <w:sz w:val="21"/>
          <w:u w:val="single"/>
        </w:rPr>
        <w:t>建</w:t>
      </w:r>
      <w:r>
        <w:rPr>
          <w:sz w:val="21"/>
          <w:u w:val="single"/>
        </w:rPr>
        <w:t>设</w:t>
      </w:r>
      <w:r>
        <w:rPr>
          <w:spacing w:val="-3"/>
          <w:sz w:val="21"/>
          <w:u w:val="single"/>
        </w:rPr>
        <w:t>要</w:t>
      </w:r>
      <w:r>
        <w:rPr>
          <w:sz w:val="21"/>
          <w:u w:val="single"/>
        </w:rPr>
        <w:t>求</w:t>
      </w:r>
      <w:r>
        <w:rPr>
          <w:sz w:val="21"/>
        </w:rPr>
        <w:tab/>
      </w:r>
      <w:r>
        <w:rPr>
          <w:sz w:val="21"/>
          <w:u w:val="single"/>
        </w:rPr>
        <w:t>8</w:t>
      </w:r>
      <w:r>
        <w:rPr>
          <w:sz w:val="21"/>
        </w:rPr>
        <w:t xml:space="preserve"> </w:t>
      </w:r>
    </w:p>
    <w:p>
      <w:pPr>
        <w:pStyle w:val="ListParagraph"/>
        <w:numPr>
          <w:ilvl w:val="1"/>
          <w:numId w:val="1"/>
        </w:numPr>
        <w:tabs>
          <w:tab w:val="left" w:pos="790"/>
          <w:tab w:val="left" w:pos="791"/>
          <w:tab w:val="left" w:leader="dot" w:pos="9494"/>
        </w:tabs>
        <w:spacing w:before="42" w:after="0" w:line="240" w:lineRule="auto"/>
        <w:ind w:left="790" w:right="0" w:hanging="526"/>
        <w:jc w:val="left"/>
        <w:rPr>
          <w:sz w:val="21"/>
        </w:rPr>
      </w:pPr>
      <w:r>
        <w:rPr>
          <w:sz w:val="21"/>
          <w:u w:val="single"/>
        </w:rPr>
        <w:t>控</w:t>
      </w:r>
      <w:r>
        <w:rPr>
          <w:spacing w:val="-3"/>
          <w:sz w:val="21"/>
          <w:u w:val="single"/>
        </w:rPr>
        <w:t>制</w:t>
      </w:r>
      <w:r>
        <w:rPr>
          <w:sz w:val="21"/>
          <w:u w:val="single"/>
        </w:rPr>
        <w:t>要求</w:t>
      </w:r>
      <w:r>
        <w:rPr>
          <w:sz w:val="21"/>
        </w:rPr>
        <w:tab/>
      </w:r>
      <w:r>
        <w:rPr>
          <w:sz w:val="21"/>
          <w:u w:val="single"/>
        </w:rPr>
        <w:t>8</w:t>
      </w:r>
      <w:r>
        <w:rPr>
          <w:sz w:val="21"/>
        </w:rPr>
        <w:t xml:space="preserve"> </w:t>
      </w:r>
    </w:p>
    <w:p>
      <w:pPr>
        <w:pStyle w:val="ListParagraph"/>
        <w:numPr>
          <w:ilvl w:val="1"/>
          <w:numId w:val="1"/>
        </w:numPr>
        <w:tabs>
          <w:tab w:val="left" w:pos="790"/>
          <w:tab w:val="left" w:pos="791"/>
          <w:tab w:val="left" w:leader="dot" w:pos="9494"/>
        </w:tabs>
        <w:spacing w:before="43" w:after="0" w:line="240" w:lineRule="auto"/>
        <w:ind w:left="790" w:right="0" w:hanging="526"/>
        <w:jc w:val="left"/>
        <w:rPr>
          <w:sz w:val="21"/>
        </w:rPr>
      </w:pPr>
      <w:r>
        <w:rPr>
          <w:sz w:val="21"/>
          <w:u w:val="single"/>
        </w:rPr>
        <w:t>集</w:t>
      </w:r>
      <w:r>
        <w:rPr>
          <w:spacing w:val="-3"/>
          <w:sz w:val="21"/>
          <w:u w:val="single"/>
        </w:rPr>
        <w:t>成</w:t>
      </w:r>
      <w:r>
        <w:rPr>
          <w:sz w:val="21"/>
          <w:u w:val="single"/>
        </w:rPr>
        <w:t>要求</w:t>
      </w:r>
      <w:r>
        <w:rPr>
          <w:sz w:val="21"/>
        </w:rPr>
        <w:tab/>
      </w:r>
      <w:r>
        <w:rPr>
          <w:sz w:val="21"/>
          <w:u w:val="single"/>
        </w:rPr>
        <w:t>8</w:t>
      </w:r>
      <w:r>
        <w:rPr>
          <w:sz w:val="21"/>
        </w:rPr>
        <w:t xml:space="preserve"> </w:t>
      </w:r>
    </w:p>
    <w:p>
      <w:pPr>
        <w:pStyle w:val="ListParagraph"/>
        <w:numPr>
          <w:ilvl w:val="2"/>
          <w:numId w:val="1"/>
        </w:numPr>
        <w:tabs>
          <w:tab w:val="left" w:pos="1215"/>
          <w:tab w:val="left" w:pos="1216"/>
          <w:tab w:val="left" w:leader="dot" w:pos="9494"/>
        </w:tabs>
        <w:spacing w:before="43" w:after="0" w:line="240" w:lineRule="auto"/>
        <w:ind w:left="1215" w:right="0" w:hanging="736"/>
        <w:jc w:val="left"/>
        <w:rPr>
          <w:sz w:val="21"/>
        </w:rPr>
      </w:pPr>
      <w:r>
        <w:rPr>
          <w:spacing w:val="-3"/>
          <w:sz w:val="21"/>
          <w:u w:val="single"/>
        </w:rPr>
        <w:t>集</w:t>
      </w:r>
      <w:r>
        <w:rPr>
          <w:sz w:val="21"/>
          <w:u w:val="single"/>
        </w:rPr>
        <w:t>成</w:t>
      </w:r>
      <w:r>
        <w:rPr>
          <w:spacing w:val="-3"/>
          <w:sz w:val="21"/>
          <w:u w:val="single"/>
        </w:rPr>
        <w:t>信</w:t>
      </w:r>
      <w:r>
        <w:rPr>
          <w:sz w:val="21"/>
          <w:u w:val="single"/>
        </w:rPr>
        <w:t>息</w:t>
      </w:r>
      <w:r>
        <w:rPr>
          <w:spacing w:val="-3"/>
          <w:sz w:val="21"/>
          <w:u w:val="single"/>
        </w:rPr>
        <w:t>范</w:t>
      </w:r>
      <w:r>
        <w:rPr>
          <w:sz w:val="21"/>
          <w:u w:val="single"/>
        </w:rPr>
        <w:t>围</w:t>
      </w:r>
      <w:r>
        <w:rPr>
          <w:sz w:val="21"/>
        </w:rPr>
        <w:tab/>
      </w:r>
      <w:r>
        <w:rPr>
          <w:sz w:val="21"/>
          <w:u w:val="single"/>
        </w:rPr>
        <w:t>8</w:t>
      </w:r>
      <w:r>
        <w:rPr>
          <w:sz w:val="21"/>
        </w:rPr>
        <w:t xml:space="preserve"> </w:t>
      </w:r>
    </w:p>
    <w:p>
      <w:pPr>
        <w:pStyle w:val="ListParagraph"/>
        <w:numPr>
          <w:ilvl w:val="2"/>
          <w:numId w:val="1"/>
        </w:numPr>
        <w:tabs>
          <w:tab w:val="left" w:pos="1215"/>
          <w:tab w:val="left" w:pos="1216"/>
          <w:tab w:val="left" w:leader="dot" w:pos="9494"/>
        </w:tabs>
        <w:spacing w:before="43" w:after="0" w:line="240" w:lineRule="auto"/>
        <w:ind w:left="1215" w:right="0" w:hanging="736"/>
        <w:jc w:val="left"/>
        <w:rPr>
          <w:sz w:val="21"/>
        </w:rPr>
      </w:pPr>
      <w:r>
        <w:rPr>
          <w:spacing w:val="-3"/>
          <w:sz w:val="21"/>
          <w:u w:val="single"/>
        </w:rPr>
        <w:t>集</w:t>
      </w:r>
      <w:r>
        <w:rPr>
          <w:sz w:val="21"/>
          <w:u w:val="single"/>
        </w:rPr>
        <w:t>成</w:t>
      </w:r>
      <w:r>
        <w:rPr>
          <w:spacing w:val="-3"/>
          <w:sz w:val="21"/>
          <w:u w:val="single"/>
        </w:rPr>
        <w:t>信</w:t>
      </w:r>
      <w:r>
        <w:rPr>
          <w:sz w:val="21"/>
          <w:u w:val="single"/>
        </w:rPr>
        <w:t>息</w:t>
      </w:r>
      <w:r>
        <w:rPr>
          <w:spacing w:val="-3"/>
          <w:sz w:val="21"/>
          <w:u w:val="single"/>
        </w:rPr>
        <w:t>要</w:t>
      </w:r>
      <w:r>
        <w:rPr>
          <w:sz w:val="21"/>
          <w:u w:val="single"/>
        </w:rPr>
        <w:t>求</w:t>
      </w:r>
      <w:r>
        <w:rPr>
          <w:sz w:val="21"/>
        </w:rPr>
        <w:tab/>
      </w:r>
      <w:r>
        <w:rPr>
          <w:sz w:val="21"/>
          <w:u w:val="single"/>
        </w:rPr>
        <w:t>8</w:t>
      </w:r>
      <w:r>
        <w:rPr>
          <w:sz w:val="21"/>
        </w:rPr>
        <w:t xml:space="preserve"> </w:t>
      </w:r>
    </w:p>
    <w:p>
      <w:pPr>
        <w:pStyle w:val="ListParagraph"/>
        <w:numPr>
          <w:ilvl w:val="0"/>
          <w:numId w:val="1"/>
        </w:numPr>
        <w:tabs>
          <w:tab w:val="left" w:pos="583"/>
          <w:tab w:val="left" w:pos="584"/>
          <w:tab w:val="left" w:leader="dot" w:pos="9494"/>
        </w:tabs>
        <w:spacing w:before="120" w:after="0" w:line="240" w:lineRule="auto"/>
        <w:ind w:left="583" w:right="0" w:hanging="317"/>
        <w:jc w:val="left"/>
        <w:rPr>
          <w:sz w:val="21"/>
        </w:rPr>
      </w:pPr>
      <w:r>
        <w:rPr>
          <w:spacing w:val="-3"/>
          <w:sz w:val="21"/>
          <w:u w:val="single"/>
        </w:rPr>
        <w:t>数</w:t>
      </w:r>
      <w:r>
        <w:rPr>
          <w:sz w:val="21"/>
          <w:u w:val="single"/>
        </w:rPr>
        <w:t>据</w:t>
      </w:r>
      <w:r>
        <w:rPr>
          <w:spacing w:val="-3"/>
          <w:sz w:val="21"/>
          <w:u w:val="single"/>
        </w:rPr>
        <w:t>融</w:t>
      </w:r>
      <w:r>
        <w:rPr>
          <w:sz w:val="21"/>
          <w:u w:val="single"/>
        </w:rPr>
        <w:t>合</w:t>
      </w:r>
      <w:r>
        <w:rPr>
          <w:spacing w:val="-3"/>
          <w:sz w:val="21"/>
          <w:u w:val="single"/>
        </w:rPr>
        <w:t>要</w:t>
      </w:r>
      <w:r>
        <w:rPr>
          <w:sz w:val="21"/>
          <w:u w:val="single"/>
        </w:rPr>
        <w:t>求</w:t>
      </w:r>
      <w:r>
        <w:rPr>
          <w:sz w:val="21"/>
        </w:rPr>
        <w:tab/>
      </w:r>
      <w:r>
        <w:rPr>
          <w:sz w:val="21"/>
          <w:u w:val="single"/>
        </w:rPr>
        <w:t>8</w:t>
      </w:r>
      <w:r>
        <w:rPr>
          <w:sz w:val="21"/>
        </w:rPr>
        <w:t xml:space="preserve"> </w:t>
      </w:r>
    </w:p>
    <w:p>
      <w:pPr>
        <w:pStyle w:val="ListParagraph"/>
        <w:numPr>
          <w:ilvl w:val="1"/>
          <w:numId w:val="1"/>
        </w:numPr>
        <w:tabs>
          <w:tab w:val="left" w:pos="791"/>
          <w:tab w:val="left" w:pos="792"/>
          <w:tab w:val="left" w:leader="dot" w:pos="9494"/>
        </w:tabs>
        <w:spacing w:before="123" w:after="0" w:line="240" w:lineRule="auto"/>
        <w:ind w:left="791" w:right="0" w:hanging="526"/>
        <w:jc w:val="left"/>
        <w:rPr>
          <w:sz w:val="21"/>
        </w:rPr>
      </w:pPr>
      <w:r>
        <w:rPr>
          <w:sz w:val="21"/>
          <w:u w:val="single"/>
        </w:rPr>
        <w:t>数</w:t>
      </w:r>
      <w:r>
        <w:rPr>
          <w:spacing w:val="-3"/>
          <w:sz w:val="21"/>
          <w:u w:val="single"/>
        </w:rPr>
        <w:t>据</w:t>
      </w:r>
      <w:r>
        <w:rPr>
          <w:sz w:val="21"/>
          <w:u w:val="single"/>
        </w:rPr>
        <w:t>融</w:t>
      </w:r>
      <w:r>
        <w:rPr>
          <w:spacing w:val="-3"/>
          <w:sz w:val="21"/>
          <w:u w:val="single"/>
        </w:rPr>
        <w:t>合</w:t>
      </w:r>
      <w:r>
        <w:rPr>
          <w:sz w:val="21"/>
          <w:u w:val="single"/>
        </w:rPr>
        <w:t>通则</w:t>
      </w:r>
      <w:r>
        <w:rPr>
          <w:sz w:val="21"/>
        </w:rPr>
        <w:tab/>
      </w:r>
      <w:r>
        <w:rPr>
          <w:sz w:val="21"/>
          <w:u w:val="single"/>
        </w:rPr>
        <w:t>8</w:t>
      </w:r>
      <w:r>
        <w:rPr>
          <w:sz w:val="21"/>
        </w:rPr>
        <w:t xml:space="preserve"> </w:t>
      </w:r>
    </w:p>
    <w:p>
      <w:pPr>
        <w:pStyle w:val="ListParagraph"/>
        <w:numPr>
          <w:ilvl w:val="2"/>
          <w:numId w:val="1"/>
        </w:numPr>
        <w:tabs>
          <w:tab w:val="left" w:pos="1214"/>
          <w:tab w:val="left" w:pos="1215"/>
          <w:tab w:val="left" w:leader="dot" w:pos="9494"/>
        </w:tabs>
        <w:spacing w:before="43" w:after="0" w:line="240" w:lineRule="auto"/>
        <w:ind w:left="1214" w:right="0" w:hanging="736"/>
        <w:jc w:val="left"/>
        <w:rPr>
          <w:sz w:val="21"/>
        </w:rPr>
      </w:pPr>
      <w:r>
        <w:rPr>
          <w:spacing w:val="-3"/>
          <w:sz w:val="21"/>
          <w:u w:val="single"/>
        </w:rPr>
        <w:t>数</w:t>
      </w:r>
      <w:r>
        <w:rPr>
          <w:sz w:val="21"/>
          <w:u w:val="single"/>
        </w:rPr>
        <w:t>据</w:t>
      </w:r>
      <w:r>
        <w:rPr>
          <w:spacing w:val="-3"/>
          <w:sz w:val="21"/>
          <w:u w:val="single"/>
        </w:rPr>
        <w:t>源</w:t>
      </w:r>
      <w:r>
        <w:rPr>
          <w:sz w:val="21"/>
          <w:u w:val="single"/>
        </w:rPr>
        <w:t>范围</w:t>
      </w:r>
      <w:r>
        <w:rPr>
          <w:sz w:val="21"/>
        </w:rPr>
        <w:tab/>
      </w:r>
      <w:r>
        <w:rPr>
          <w:sz w:val="21"/>
          <w:u w:val="single"/>
        </w:rPr>
        <w:t>9</w:t>
      </w:r>
      <w:r>
        <w:rPr>
          <w:sz w:val="21"/>
        </w:rPr>
        <w:t xml:space="preserve"> </w:t>
      </w:r>
    </w:p>
    <w:p>
      <w:pPr>
        <w:pStyle w:val="ListParagraph"/>
        <w:numPr>
          <w:ilvl w:val="2"/>
          <w:numId w:val="1"/>
        </w:numPr>
        <w:tabs>
          <w:tab w:val="left" w:pos="1216"/>
          <w:tab w:val="left" w:pos="1217"/>
          <w:tab w:val="left" w:leader="dot" w:pos="9494"/>
        </w:tabs>
        <w:spacing w:before="43" w:after="0" w:line="240" w:lineRule="auto"/>
        <w:ind w:left="1216" w:right="0" w:hanging="736"/>
        <w:jc w:val="left"/>
        <w:rPr>
          <w:sz w:val="21"/>
        </w:rPr>
      </w:pPr>
      <w:r>
        <w:rPr>
          <w:spacing w:val="-3"/>
          <w:sz w:val="21"/>
          <w:u w:val="single"/>
        </w:rPr>
        <w:t>数</w:t>
      </w:r>
      <w:r>
        <w:rPr>
          <w:sz w:val="21"/>
          <w:u w:val="single"/>
        </w:rPr>
        <w:t>据</w:t>
      </w:r>
      <w:r>
        <w:rPr>
          <w:spacing w:val="-3"/>
          <w:sz w:val="21"/>
          <w:u w:val="single"/>
        </w:rPr>
        <w:t>融</w:t>
      </w:r>
      <w:r>
        <w:rPr>
          <w:sz w:val="21"/>
          <w:u w:val="single"/>
        </w:rPr>
        <w:t>合</w:t>
      </w:r>
      <w:r>
        <w:rPr>
          <w:spacing w:val="-3"/>
          <w:sz w:val="21"/>
          <w:u w:val="single"/>
        </w:rPr>
        <w:t>基</w:t>
      </w:r>
      <w:r>
        <w:rPr>
          <w:sz w:val="21"/>
          <w:u w:val="single"/>
        </w:rPr>
        <w:t>本</w:t>
      </w:r>
      <w:r>
        <w:rPr>
          <w:spacing w:val="-3"/>
          <w:sz w:val="21"/>
          <w:u w:val="single"/>
        </w:rPr>
        <w:t>原</w:t>
      </w:r>
      <w:r>
        <w:rPr>
          <w:sz w:val="21"/>
          <w:u w:val="single"/>
        </w:rPr>
        <w:t>则</w:t>
      </w:r>
      <w:r>
        <w:rPr>
          <w:sz w:val="21"/>
        </w:rPr>
        <w:tab/>
      </w:r>
      <w:r>
        <w:rPr>
          <w:sz w:val="21"/>
          <w:u w:val="single"/>
        </w:rPr>
        <w:t>9</w:t>
      </w:r>
      <w:r>
        <w:rPr>
          <w:sz w:val="21"/>
        </w:rPr>
        <w:t xml:space="preserve"> </w:t>
      </w:r>
    </w:p>
    <w:p>
      <w:pPr>
        <w:pStyle w:val="ListParagraph"/>
        <w:numPr>
          <w:ilvl w:val="1"/>
          <w:numId w:val="1"/>
        </w:numPr>
        <w:tabs>
          <w:tab w:val="left" w:pos="793"/>
          <w:tab w:val="left" w:pos="794"/>
          <w:tab w:val="left" w:leader="dot" w:pos="9494"/>
        </w:tabs>
        <w:spacing w:before="43" w:after="0" w:line="240" w:lineRule="auto"/>
        <w:ind w:left="793" w:right="0" w:hanging="526"/>
        <w:jc w:val="left"/>
        <w:rPr>
          <w:sz w:val="21"/>
        </w:rPr>
      </w:pPr>
      <w:r>
        <w:rPr>
          <w:sz w:val="21"/>
          <w:u w:val="single"/>
        </w:rPr>
        <w:t>数</w:t>
      </w:r>
      <w:r>
        <w:rPr>
          <w:spacing w:val="-3"/>
          <w:sz w:val="21"/>
          <w:u w:val="single"/>
        </w:rPr>
        <w:t>据</w:t>
      </w:r>
      <w:r>
        <w:rPr>
          <w:sz w:val="21"/>
          <w:u w:val="single"/>
        </w:rPr>
        <w:t>融</w:t>
      </w:r>
      <w:r>
        <w:rPr>
          <w:spacing w:val="-3"/>
          <w:sz w:val="21"/>
          <w:u w:val="single"/>
        </w:rPr>
        <w:t>合</w:t>
      </w:r>
      <w:r>
        <w:rPr>
          <w:sz w:val="21"/>
          <w:u w:val="single"/>
        </w:rPr>
        <w:t>路</w:t>
      </w:r>
      <w:r>
        <w:rPr>
          <w:spacing w:val="-3"/>
          <w:sz w:val="21"/>
          <w:u w:val="single"/>
        </w:rPr>
        <w:t>径</w:t>
      </w:r>
      <w:r>
        <w:rPr>
          <w:sz w:val="21"/>
          <w:u w:val="single"/>
        </w:rPr>
        <w:t>及</w:t>
      </w:r>
      <w:r>
        <w:rPr>
          <w:spacing w:val="-3"/>
          <w:sz w:val="21"/>
          <w:u w:val="single"/>
        </w:rPr>
        <w:t>要</w:t>
      </w:r>
      <w:r>
        <w:rPr>
          <w:sz w:val="21"/>
          <w:u w:val="single"/>
        </w:rPr>
        <w:t>求</w:t>
      </w:r>
      <w:r>
        <w:rPr>
          <w:sz w:val="21"/>
        </w:rPr>
        <w:tab/>
      </w:r>
      <w:r>
        <w:rPr>
          <w:sz w:val="21"/>
          <w:u w:val="single"/>
        </w:rPr>
        <w:t>9</w:t>
      </w:r>
      <w:r>
        <w:rPr>
          <w:sz w:val="21"/>
        </w:rPr>
        <w:t xml:space="preserve"> </w:t>
      </w:r>
    </w:p>
    <w:p>
      <w:pPr>
        <w:pStyle w:val="ListParagraph"/>
        <w:numPr>
          <w:ilvl w:val="1"/>
          <w:numId w:val="1"/>
        </w:numPr>
        <w:tabs>
          <w:tab w:val="left" w:pos="791"/>
          <w:tab w:val="left" w:pos="792"/>
          <w:tab w:val="left" w:leader="dot" w:pos="9389"/>
        </w:tabs>
        <w:spacing w:before="43" w:after="0" w:line="240" w:lineRule="auto"/>
        <w:ind w:left="791" w:right="0" w:hanging="526"/>
        <w:jc w:val="left"/>
        <w:rPr>
          <w:sz w:val="21"/>
        </w:rPr>
      </w:pPr>
      <w:r>
        <w:rPr>
          <w:sz w:val="21"/>
          <w:u w:val="single"/>
        </w:rPr>
        <w:t>数</w:t>
      </w:r>
      <w:r>
        <w:rPr>
          <w:spacing w:val="-3"/>
          <w:sz w:val="21"/>
          <w:u w:val="single"/>
        </w:rPr>
        <w:t>据</w:t>
      </w:r>
      <w:r>
        <w:rPr>
          <w:sz w:val="21"/>
          <w:u w:val="single"/>
        </w:rPr>
        <w:t>融</w:t>
      </w:r>
      <w:r>
        <w:rPr>
          <w:spacing w:val="-3"/>
          <w:sz w:val="21"/>
          <w:u w:val="single"/>
        </w:rPr>
        <w:t>合</w:t>
      </w:r>
      <w:r>
        <w:rPr>
          <w:sz w:val="21"/>
          <w:u w:val="single"/>
        </w:rPr>
        <w:t>要求</w:t>
      </w:r>
      <w:r>
        <w:rPr>
          <w:sz w:val="21"/>
        </w:rPr>
        <w:tab/>
      </w:r>
      <w:r>
        <w:rPr>
          <w:sz w:val="21"/>
          <w:u w:val="single"/>
        </w:rPr>
        <w:t>10</w:t>
      </w:r>
      <w:r>
        <w:rPr>
          <w:sz w:val="21"/>
        </w:rPr>
        <w:t xml:space="preserve"> </w:t>
      </w:r>
    </w:p>
    <w:p>
      <w:pPr>
        <w:pStyle w:val="ListParagraph"/>
        <w:numPr>
          <w:ilvl w:val="2"/>
          <w:numId w:val="1"/>
        </w:numPr>
        <w:tabs>
          <w:tab w:val="left" w:pos="1216"/>
          <w:tab w:val="left" w:pos="1217"/>
          <w:tab w:val="left" w:leader="dot" w:pos="9389"/>
        </w:tabs>
        <w:spacing w:before="43" w:after="0" w:line="240" w:lineRule="auto"/>
        <w:ind w:left="1216" w:right="0" w:hanging="736"/>
        <w:jc w:val="left"/>
        <w:rPr>
          <w:sz w:val="21"/>
        </w:rPr>
      </w:pPr>
      <w:r>
        <w:rPr>
          <w:spacing w:val="-3"/>
          <w:sz w:val="21"/>
          <w:u w:val="single"/>
        </w:rPr>
        <w:t>数</w:t>
      </w:r>
      <w:r>
        <w:rPr>
          <w:sz w:val="21"/>
          <w:u w:val="single"/>
        </w:rPr>
        <w:t>据</w:t>
      </w:r>
      <w:r>
        <w:rPr>
          <w:spacing w:val="-3"/>
          <w:sz w:val="21"/>
          <w:u w:val="single"/>
        </w:rPr>
        <w:t>产</w:t>
      </w:r>
      <w:r>
        <w:rPr>
          <w:sz w:val="21"/>
          <w:u w:val="single"/>
        </w:rPr>
        <w:t>生</w:t>
      </w:r>
      <w:r>
        <w:rPr>
          <w:spacing w:val="-3"/>
          <w:sz w:val="21"/>
          <w:u w:val="single"/>
        </w:rPr>
        <w:t>与</w:t>
      </w:r>
      <w:r>
        <w:rPr>
          <w:sz w:val="21"/>
          <w:u w:val="single"/>
        </w:rPr>
        <w:t>传</w:t>
      </w:r>
      <w:r>
        <w:rPr>
          <w:spacing w:val="-3"/>
          <w:sz w:val="21"/>
          <w:u w:val="single"/>
        </w:rPr>
        <w:t>输要</w:t>
      </w:r>
      <w:r>
        <w:rPr>
          <w:sz w:val="21"/>
          <w:u w:val="single"/>
        </w:rPr>
        <w:t>求</w:t>
      </w:r>
      <w:r>
        <w:rPr>
          <w:sz w:val="21"/>
        </w:rPr>
        <w:tab/>
      </w:r>
      <w:r>
        <w:rPr>
          <w:sz w:val="21"/>
          <w:u w:val="single"/>
        </w:rPr>
        <w:t>10</w:t>
      </w:r>
      <w:r>
        <w:rPr>
          <w:sz w:val="21"/>
        </w:rPr>
        <w:t xml:space="preserve"> </w:t>
      </w:r>
    </w:p>
    <w:p>
      <w:pPr>
        <w:pStyle w:val="ListParagraph"/>
        <w:numPr>
          <w:ilvl w:val="2"/>
          <w:numId w:val="1"/>
        </w:numPr>
        <w:tabs>
          <w:tab w:val="left" w:pos="1216"/>
          <w:tab w:val="left" w:pos="1217"/>
          <w:tab w:val="left" w:leader="dot" w:pos="9389"/>
        </w:tabs>
        <w:spacing w:before="43" w:after="0" w:line="240" w:lineRule="auto"/>
        <w:ind w:left="1216" w:right="0" w:hanging="736"/>
        <w:jc w:val="left"/>
        <w:rPr>
          <w:sz w:val="21"/>
        </w:rPr>
      </w:pPr>
      <w:r>
        <w:rPr>
          <w:spacing w:val="-3"/>
          <w:sz w:val="21"/>
          <w:u w:val="single"/>
        </w:rPr>
        <w:t>数</w:t>
      </w:r>
      <w:r>
        <w:rPr>
          <w:sz w:val="21"/>
          <w:u w:val="single"/>
        </w:rPr>
        <w:t>据</w:t>
      </w:r>
      <w:r>
        <w:rPr>
          <w:spacing w:val="-3"/>
          <w:sz w:val="21"/>
          <w:u w:val="single"/>
        </w:rPr>
        <w:t>定</w:t>
      </w:r>
      <w:r>
        <w:rPr>
          <w:sz w:val="21"/>
          <w:u w:val="single"/>
        </w:rPr>
        <w:t>义</w:t>
      </w:r>
      <w:r>
        <w:rPr>
          <w:spacing w:val="-3"/>
          <w:sz w:val="21"/>
          <w:u w:val="single"/>
        </w:rPr>
        <w:t>与</w:t>
      </w:r>
      <w:r>
        <w:rPr>
          <w:sz w:val="21"/>
          <w:u w:val="single"/>
        </w:rPr>
        <w:t>存</w:t>
      </w:r>
      <w:r>
        <w:rPr>
          <w:spacing w:val="-3"/>
          <w:sz w:val="21"/>
          <w:u w:val="single"/>
        </w:rPr>
        <w:t>储要</w:t>
      </w:r>
      <w:r>
        <w:rPr>
          <w:sz w:val="21"/>
          <w:u w:val="single"/>
        </w:rPr>
        <w:t>求</w:t>
      </w:r>
      <w:r>
        <w:rPr>
          <w:sz w:val="21"/>
        </w:rPr>
        <w:tab/>
      </w:r>
      <w:r>
        <w:rPr>
          <w:sz w:val="21"/>
          <w:u w:val="single"/>
        </w:rPr>
        <w:t>10</w:t>
      </w:r>
      <w:r>
        <w:rPr>
          <w:sz w:val="21"/>
        </w:rPr>
        <w:t xml:space="preserve"> </w:t>
      </w:r>
    </w:p>
    <w:p>
      <w:pPr>
        <w:pStyle w:val="ListParagraph"/>
        <w:numPr>
          <w:ilvl w:val="2"/>
          <w:numId w:val="1"/>
        </w:numPr>
        <w:tabs>
          <w:tab w:val="left" w:pos="1216"/>
          <w:tab w:val="left" w:pos="1217"/>
          <w:tab w:val="left" w:leader="dot" w:pos="9389"/>
        </w:tabs>
        <w:spacing w:before="43" w:after="0" w:line="240" w:lineRule="auto"/>
        <w:ind w:left="1216" w:right="0" w:hanging="736"/>
        <w:jc w:val="left"/>
        <w:rPr>
          <w:sz w:val="21"/>
        </w:rPr>
      </w:pPr>
      <w:r>
        <w:rPr>
          <w:spacing w:val="-3"/>
          <w:sz w:val="21"/>
          <w:u w:val="single"/>
        </w:rPr>
        <w:t>数</w:t>
      </w:r>
      <w:r>
        <w:rPr>
          <w:sz w:val="21"/>
          <w:u w:val="single"/>
        </w:rPr>
        <w:t>据</w:t>
      </w:r>
      <w:r>
        <w:rPr>
          <w:spacing w:val="-3"/>
          <w:sz w:val="21"/>
          <w:u w:val="single"/>
        </w:rPr>
        <w:t>采</w:t>
      </w:r>
      <w:r>
        <w:rPr>
          <w:sz w:val="21"/>
          <w:u w:val="single"/>
        </w:rPr>
        <w:t>集</w:t>
      </w:r>
      <w:r>
        <w:rPr>
          <w:spacing w:val="-3"/>
          <w:sz w:val="21"/>
          <w:u w:val="single"/>
        </w:rPr>
        <w:t>同</w:t>
      </w:r>
      <w:r>
        <w:rPr>
          <w:sz w:val="21"/>
          <w:u w:val="single"/>
        </w:rPr>
        <w:t>步</w:t>
      </w:r>
      <w:r>
        <w:rPr>
          <w:spacing w:val="-3"/>
          <w:sz w:val="21"/>
          <w:u w:val="single"/>
        </w:rPr>
        <w:t>要</w:t>
      </w:r>
      <w:r>
        <w:rPr>
          <w:sz w:val="21"/>
          <w:u w:val="single"/>
        </w:rPr>
        <w:t>求</w:t>
      </w:r>
      <w:r>
        <w:rPr>
          <w:sz w:val="21"/>
        </w:rPr>
        <w:tab/>
      </w:r>
      <w:r>
        <w:rPr>
          <w:sz w:val="21"/>
          <w:u w:val="single"/>
        </w:rPr>
        <w:t>10</w:t>
      </w:r>
      <w:r>
        <w:rPr>
          <w:sz w:val="21"/>
        </w:rPr>
        <w:t xml:space="preserve"> </w:t>
      </w:r>
    </w:p>
    <w:p>
      <w:pPr>
        <w:pStyle w:val="BodyText"/>
        <w:spacing w:before="1"/>
        <w:ind w:left="0"/>
        <w:rPr>
          <w:sz w:val="16"/>
        </w:rPr>
      </w:pPr>
    </w:p>
    <w:p>
      <w:pPr>
        <w:spacing w:before="75"/>
        <w:ind w:left="0" w:right="168" w:firstLine="0"/>
        <w:jc w:val="right"/>
        <w:rPr>
          <w:sz w:val="18"/>
        </w:rPr>
      </w:pPr>
      <w:r>
        <w:rPr>
          <w:sz w:val="18"/>
        </w:rPr>
        <w:t xml:space="preserve">I </w:t>
      </w:r>
    </w:p>
    <w:p>
      <w:pPr>
        <w:spacing w:after="0"/>
        <w:jc w:val="right"/>
        <w:rPr>
          <w:sz w:val="18"/>
        </w:rPr>
        <w:sectPr>
          <w:pgSz w:w="11900" w:h="16840"/>
          <w:pgMar w:top="1600" w:right="740" w:bottom="280" w:left="1300" w:header="720" w:footer="720" w:gutter="0"/>
          <w:pgNumType w:start="2"/>
          <w:cols w:num="1" w:space="720"/>
        </w:sectPr>
      </w:pPr>
    </w:p>
    <w:p>
      <w:pPr>
        <w:pStyle w:val="BodyText"/>
        <w:spacing w:before="4"/>
        <w:ind w:left="0"/>
        <w:rPr>
          <w:sz w:val="18"/>
        </w:rPr>
      </w:pPr>
    </w:p>
    <w:p>
      <w:pPr>
        <w:pStyle w:val="ListParagraph"/>
        <w:numPr>
          <w:ilvl w:val="2"/>
          <w:numId w:val="1"/>
        </w:numPr>
        <w:tabs>
          <w:tab w:val="left" w:pos="1063"/>
          <w:tab w:val="left" w:pos="1064"/>
          <w:tab w:val="left" w:leader="dot" w:pos="9235"/>
        </w:tabs>
        <w:spacing w:before="71" w:after="0" w:line="240" w:lineRule="auto"/>
        <w:ind w:left="1063" w:right="0" w:hanging="737"/>
        <w:jc w:val="left"/>
        <w:rPr>
          <w:sz w:val="21"/>
        </w:rPr>
      </w:pPr>
      <w:r>
        <w:rPr>
          <w:spacing w:val="-3"/>
          <w:sz w:val="21"/>
          <w:u w:val="single"/>
        </w:rPr>
        <w:t>数</w:t>
      </w:r>
      <w:r>
        <w:rPr>
          <w:sz w:val="21"/>
          <w:u w:val="single"/>
        </w:rPr>
        <w:t>据</w:t>
      </w:r>
      <w:r>
        <w:rPr>
          <w:spacing w:val="-3"/>
          <w:sz w:val="21"/>
          <w:u w:val="single"/>
        </w:rPr>
        <w:t>平</w:t>
      </w:r>
      <w:r>
        <w:rPr>
          <w:sz w:val="21"/>
          <w:u w:val="single"/>
        </w:rPr>
        <w:t>台</w:t>
      </w:r>
      <w:r>
        <w:rPr>
          <w:spacing w:val="-3"/>
          <w:sz w:val="21"/>
          <w:u w:val="single"/>
        </w:rPr>
        <w:t>与</w:t>
      </w:r>
      <w:r>
        <w:rPr>
          <w:sz w:val="21"/>
          <w:u w:val="single"/>
        </w:rPr>
        <w:t>数</w:t>
      </w:r>
      <w:r>
        <w:rPr>
          <w:spacing w:val="-3"/>
          <w:sz w:val="21"/>
          <w:u w:val="single"/>
        </w:rPr>
        <w:t>据建</w:t>
      </w:r>
      <w:r>
        <w:rPr>
          <w:sz w:val="21"/>
          <w:u w:val="single"/>
        </w:rPr>
        <w:t>模要求</w:t>
      </w:r>
      <w:r>
        <w:rPr>
          <w:sz w:val="21"/>
        </w:rPr>
        <w:tab/>
      </w:r>
      <w:r>
        <w:rPr>
          <w:sz w:val="21"/>
          <w:u w:val="single"/>
        </w:rPr>
        <w:t>10</w:t>
      </w:r>
      <w:r>
        <w:rPr>
          <w:sz w:val="21"/>
        </w:rPr>
        <w:t xml:space="preserve"> </w:t>
      </w:r>
    </w:p>
    <w:p>
      <w:pPr>
        <w:pStyle w:val="ListParagraph"/>
        <w:numPr>
          <w:ilvl w:val="2"/>
          <w:numId w:val="1"/>
        </w:numPr>
        <w:tabs>
          <w:tab w:val="left" w:pos="1063"/>
          <w:tab w:val="left" w:pos="1064"/>
          <w:tab w:val="left" w:leader="dot" w:pos="9237"/>
        </w:tabs>
        <w:spacing w:before="43" w:after="0" w:line="240" w:lineRule="auto"/>
        <w:ind w:left="1063" w:right="0" w:hanging="737"/>
        <w:jc w:val="left"/>
        <w:rPr>
          <w:sz w:val="21"/>
        </w:rPr>
      </w:pPr>
      <w:r>
        <w:rPr>
          <w:spacing w:val="-3"/>
          <w:sz w:val="21"/>
          <w:u w:val="single"/>
        </w:rPr>
        <w:t>数</w:t>
      </w:r>
      <w:r>
        <w:rPr>
          <w:sz w:val="21"/>
          <w:u w:val="single"/>
        </w:rPr>
        <w:t>据</w:t>
      </w:r>
      <w:r>
        <w:rPr>
          <w:spacing w:val="-3"/>
          <w:sz w:val="21"/>
          <w:u w:val="single"/>
        </w:rPr>
        <w:t>治</w:t>
      </w:r>
      <w:r>
        <w:rPr>
          <w:sz w:val="21"/>
          <w:u w:val="single"/>
        </w:rPr>
        <w:t>理</w:t>
      </w:r>
      <w:r>
        <w:rPr>
          <w:spacing w:val="-3"/>
          <w:sz w:val="21"/>
          <w:u w:val="single"/>
        </w:rPr>
        <w:t>要</w:t>
      </w:r>
      <w:r>
        <w:rPr>
          <w:sz w:val="21"/>
          <w:u w:val="single"/>
        </w:rPr>
        <w:t>求</w:t>
      </w:r>
      <w:r>
        <w:rPr>
          <w:sz w:val="21"/>
        </w:rPr>
        <w:tab/>
      </w:r>
      <w:r>
        <w:rPr>
          <w:sz w:val="21"/>
          <w:u w:val="single"/>
        </w:rPr>
        <w:t>11</w:t>
      </w:r>
      <w:r>
        <w:rPr>
          <w:sz w:val="21"/>
        </w:rPr>
        <w:t xml:space="preserve"> </w:t>
      </w:r>
    </w:p>
    <w:p>
      <w:pPr>
        <w:pStyle w:val="ListParagraph"/>
        <w:numPr>
          <w:ilvl w:val="0"/>
          <w:numId w:val="1"/>
        </w:numPr>
        <w:tabs>
          <w:tab w:val="left" w:pos="583"/>
          <w:tab w:val="left" w:pos="584"/>
          <w:tab w:val="left" w:leader="dot" w:pos="9389"/>
        </w:tabs>
        <w:spacing w:before="119" w:after="0" w:line="240" w:lineRule="auto"/>
        <w:ind w:left="583" w:right="0" w:hanging="317"/>
        <w:jc w:val="left"/>
        <w:rPr>
          <w:sz w:val="21"/>
        </w:rPr>
      </w:pPr>
      <w:r>
        <w:rPr>
          <w:spacing w:val="-3"/>
          <w:sz w:val="21"/>
          <w:u w:val="single"/>
        </w:rPr>
        <w:t>业</w:t>
      </w:r>
      <w:r>
        <w:rPr>
          <w:sz w:val="21"/>
          <w:u w:val="single"/>
        </w:rPr>
        <w:t>务</w:t>
      </w:r>
      <w:r>
        <w:rPr>
          <w:spacing w:val="-3"/>
          <w:sz w:val="21"/>
          <w:u w:val="single"/>
        </w:rPr>
        <w:t>重</w:t>
      </w:r>
      <w:r>
        <w:rPr>
          <w:sz w:val="21"/>
          <w:u w:val="single"/>
        </w:rPr>
        <w:t>构</w:t>
      </w:r>
      <w:r>
        <w:rPr>
          <w:spacing w:val="-3"/>
          <w:sz w:val="21"/>
          <w:u w:val="single"/>
        </w:rPr>
        <w:t>要</w:t>
      </w:r>
      <w:r>
        <w:rPr>
          <w:sz w:val="21"/>
          <w:u w:val="single"/>
        </w:rPr>
        <w:t>求</w:t>
      </w:r>
      <w:r>
        <w:rPr>
          <w:sz w:val="21"/>
        </w:rPr>
        <w:tab/>
      </w:r>
      <w:r>
        <w:rPr>
          <w:sz w:val="21"/>
          <w:u w:val="single"/>
        </w:rPr>
        <w:t>12</w:t>
      </w:r>
      <w:r>
        <w:rPr>
          <w:sz w:val="21"/>
        </w:rPr>
        <w:t xml:space="preserve"> </w:t>
      </w:r>
    </w:p>
    <w:p>
      <w:pPr>
        <w:pStyle w:val="ListParagraph"/>
        <w:numPr>
          <w:ilvl w:val="1"/>
          <w:numId w:val="1"/>
        </w:numPr>
        <w:tabs>
          <w:tab w:val="left" w:pos="791"/>
          <w:tab w:val="left" w:pos="792"/>
          <w:tab w:val="left" w:leader="dot" w:pos="9389"/>
        </w:tabs>
        <w:spacing w:before="123" w:after="0" w:line="240" w:lineRule="auto"/>
        <w:ind w:left="791" w:right="0" w:hanging="526"/>
        <w:jc w:val="left"/>
        <w:rPr>
          <w:sz w:val="21"/>
        </w:rPr>
      </w:pPr>
      <w:r>
        <w:rPr>
          <w:sz w:val="21"/>
          <w:u w:val="single"/>
        </w:rPr>
        <w:t>业</w:t>
      </w:r>
      <w:r>
        <w:rPr>
          <w:spacing w:val="-3"/>
          <w:sz w:val="21"/>
          <w:u w:val="single"/>
        </w:rPr>
        <w:t>务</w:t>
      </w:r>
      <w:r>
        <w:rPr>
          <w:sz w:val="21"/>
          <w:u w:val="single"/>
        </w:rPr>
        <w:t>重</w:t>
      </w:r>
      <w:r>
        <w:rPr>
          <w:spacing w:val="-3"/>
          <w:sz w:val="21"/>
          <w:u w:val="single"/>
        </w:rPr>
        <w:t>构</w:t>
      </w:r>
      <w:r>
        <w:rPr>
          <w:sz w:val="21"/>
          <w:u w:val="single"/>
        </w:rPr>
        <w:t>通则</w:t>
      </w:r>
      <w:r>
        <w:rPr>
          <w:sz w:val="21"/>
        </w:rPr>
        <w:tab/>
      </w:r>
      <w:r>
        <w:rPr>
          <w:sz w:val="21"/>
          <w:u w:val="single"/>
        </w:rPr>
        <w:t>12</w:t>
      </w:r>
      <w:r>
        <w:rPr>
          <w:sz w:val="21"/>
        </w:rPr>
        <w:t xml:space="preserve"> </w:t>
      </w:r>
    </w:p>
    <w:p>
      <w:pPr>
        <w:pStyle w:val="ListParagraph"/>
        <w:numPr>
          <w:ilvl w:val="2"/>
          <w:numId w:val="1"/>
        </w:numPr>
        <w:tabs>
          <w:tab w:val="left" w:pos="1215"/>
          <w:tab w:val="left" w:pos="1216"/>
          <w:tab w:val="left" w:leader="dot" w:pos="9389"/>
        </w:tabs>
        <w:spacing w:before="43" w:after="0" w:line="240" w:lineRule="auto"/>
        <w:ind w:left="1215" w:right="0" w:hanging="736"/>
        <w:jc w:val="left"/>
        <w:rPr>
          <w:sz w:val="21"/>
        </w:rPr>
      </w:pPr>
      <w:r>
        <w:rPr>
          <w:spacing w:val="-3"/>
          <w:sz w:val="21"/>
          <w:u w:val="single"/>
        </w:rPr>
        <w:t>业</w:t>
      </w:r>
      <w:r>
        <w:rPr>
          <w:sz w:val="21"/>
          <w:u w:val="single"/>
        </w:rPr>
        <w:t>务</w:t>
      </w:r>
      <w:r>
        <w:rPr>
          <w:spacing w:val="-3"/>
          <w:sz w:val="21"/>
          <w:u w:val="single"/>
        </w:rPr>
        <w:t>重</w:t>
      </w:r>
      <w:r>
        <w:rPr>
          <w:sz w:val="21"/>
          <w:u w:val="single"/>
        </w:rPr>
        <w:t>构</w:t>
      </w:r>
      <w:r>
        <w:rPr>
          <w:spacing w:val="-3"/>
          <w:sz w:val="21"/>
          <w:u w:val="single"/>
        </w:rPr>
        <w:t>内</w:t>
      </w:r>
      <w:r>
        <w:rPr>
          <w:sz w:val="21"/>
          <w:u w:val="single"/>
        </w:rPr>
        <w:t>容</w:t>
      </w:r>
      <w:r>
        <w:rPr>
          <w:sz w:val="21"/>
        </w:rPr>
        <w:tab/>
      </w:r>
      <w:r>
        <w:rPr>
          <w:sz w:val="21"/>
          <w:u w:val="single"/>
        </w:rPr>
        <w:t>12</w:t>
      </w:r>
      <w:r>
        <w:rPr>
          <w:sz w:val="21"/>
        </w:rPr>
        <w:t xml:space="preserve"> </w:t>
      </w:r>
    </w:p>
    <w:p>
      <w:pPr>
        <w:pStyle w:val="ListParagraph"/>
        <w:numPr>
          <w:ilvl w:val="2"/>
          <w:numId w:val="1"/>
        </w:numPr>
        <w:tabs>
          <w:tab w:val="left" w:pos="1215"/>
          <w:tab w:val="left" w:pos="1216"/>
          <w:tab w:val="left" w:leader="dot" w:pos="9389"/>
        </w:tabs>
        <w:spacing w:before="43" w:after="0" w:line="240" w:lineRule="auto"/>
        <w:ind w:left="1215" w:right="0" w:hanging="736"/>
        <w:jc w:val="left"/>
        <w:rPr>
          <w:sz w:val="21"/>
        </w:rPr>
      </w:pPr>
      <w:r>
        <w:rPr>
          <w:spacing w:val="-3"/>
          <w:sz w:val="21"/>
          <w:u w:val="single"/>
        </w:rPr>
        <w:t>业</w:t>
      </w:r>
      <w:r>
        <w:rPr>
          <w:sz w:val="21"/>
          <w:u w:val="single"/>
        </w:rPr>
        <w:t>务</w:t>
      </w:r>
      <w:r>
        <w:rPr>
          <w:spacing w:val="-3"/>
          <w:sz w:val="21"/>
          <w:u w:val="single"/>
        </w:rPr>
        <w:t>重</w:t>
      </w:r>
      <w:r>
        <w:rPr>
          <w:sz w:val="21"/>
          <w:u w:val="single"/>
        </w:rPr>
        <w:t>构</w:t>
      </w:r>
      <w:r>
        <w:rPr>
          <w:spacing w:val="-3"/>
          <w:sz w:val="21"/>
          <w:u w:val="single"/>
        </w:rPr>
        <w:t>范</w:t>
      </w:r>
      <w:r>
        <w:rPr>
          <w:sz w:val="21"/>
          <w:u w:val="single"/>
        </w:rPr>
        <w:t>围</w:t>
      </w:r>
      <w:r>
        <w:rPr>
          <w:sz w:val="21"/>
        </w:rPr>
        <w:tab/>
      </w:r>
      <w:r>
        <w:rPr>
          <w:sz w:val="21"/>
          <w:u w:val="single"/>
        </w:rPr>
        <w:t>12</w:t>
      </w:r>
      <w:r>
        <w:rPr>
          <w:sz w:val="21"/>
        </w:rPr>
        <w:t xml:space="preserve"> </w:t>
      </w:r>
    </w:p>
    <w:p>
      <w:pPr>
        <w:pStyle w:val="ListParagraph"/>
        <w:numPr>
          <w:ilvl w:val="2"/>
          <w:numId w:val="1"/>
        </w:numPr>
        <w:tabs>
          <w:tab w:val="left" w:pos="1216"/>
          <w:tab w:val="left" w:pos="1217"/>
          <w:tab w:val="left" w:leader="dot" w:pos="9389"/>
        </w:tabs>
        <w:spacing w:before="43" w:after="0" w:line="240" w:lineRule="auto"/>
        <w:ind w:left="1216" w:right="0" w:hanging="736"/>
        <w:jc w:val="left"/>
        <w:rPr>
          <w:sz w:val="21"/>
        </w:rPr>
      </w:pPr>
      <w:r>
        <w:rPr>
          <w:spacing w:val="-3"/>
          <w:sz w:val="21"/>
          <w:u w:val="single"/>
        </w:rPr>
        <w:t>业</w:t>
      </w:r>
      <w:r>
        <w:rPr>
          <w:sz w:val="21"/>
          <w:u w:val="single"/>
        </w:rPr>
        <w:t>务</w:t>
      </w:r>
      <w:r>
        <w:rPr>
          <w:spacing w:val="-3"/>
          <w:sz w:val="21"/>
          <w:u w:val="single"/>
        </w:rPr>
        <w:t>重</w:t>
      </w:r>
      <w:r>
        <w:rPr>
          <w:sz w:val="21"/>
          <w:u w:val="single"/>
        </w:rPr>
        <w:t>构</w:t>
      </w:r>
      <w:r>
        <w:rPr>
          <w:spacing w:val="-3"/>
          <w:sz w:val="21"/>
          <w:u w:val="single"/>
        </w:rPr>
        <w:t>基</w:t>
      </w:r>
      <w:r>
        <w:rPr>
          <w:sz w:val="21"/>
          <w:u w:val="single"/>
        </w:rPr>
        <w:t>本</w:t>
      </w:r>
      <w:r>
        <w:rPr>
          <w:spacing w:val="-3"/>
          <w:sz w:val="21"/>
          <w:u w:val="single"/>
        </w:rPr>
        <w:t>原</w:t>
      </w:r>
      <w:r>
        <w:rPr>
          <w:sz w:val="21"/>
          <w:u w:val="single"/>
        </w:rPr>
        <w:t>则</w:t>
      </w:r>
      <w:r>
        <w:rPr>
          <w:sz w:val="21"/>
        </w:rPr>
        <w:tab/>
      </w:r>
      <w:r>
        <w:rPr>
          <w:sz w:val="21"/>
          <w:u w:val="single"/>
        </w:rPr>
        <w:t>12</w:t>
      </w:r>
      <w:r>
        <w:rPr>
          <w:sz w:val="21"/>
        </w:rPr>
        <w:t xml:space="preserve"> </w:t>
      </w:r>
    </w:p>
    <w:p>
      <w:pPr>
        <w:pStyle w:val="ListParagraph"/>
        <w:numPr>
          <w:ilvl w:val="1"/>
          <w:numId w:val="1"/>
        </w:numPr>
        <w:tabs>
          <w:tab w:val="left" w:pos="794"/>
          <w:tab w:val="left" w:pos="795"/>
          <w:tab w:val="left" w:leader="dot" w:pos="9389"/>
        </w:tabs>
        <w:spacing w:before="43" w:after="0" w:line="240" w:lineRule="auto"/>
        <w:ind w:left="794" w:right="0" w:hanging="526"/>
        <w:jc w:val="left"/>
        <w:rPr>
          <w:sz w:val="21"/>
        </w:rPr>
      </w:pPr>
      <w:r>
        <w:rPr>
          <w:sz w:val="21"/>
          <w:u w:val="single"/>
        </w:rPr>
        <w:t>业</w:t>
      </w:r>
      <w:r>
        <w:rPr>
          <w:spacing w:val="-3"/>
          <w:sz w:val="21"/>
          <w:u w:val="single"/>
        </w:rPr>
        <w:t>务</w:t>
      </w:r>
      <w:r>
        <w:rPr>
          <w:sz w:val="21"/>
          <w:u w:val="single"/>
        </w:rPr>
        <w:t>重</w:t>
      </w:r>
      <w:r>
        <w:rPr>
          <w:spacing w:val="-3"/>
          <w:sz w:val="21"/>
          <w:u w:val="single"/>
        </w:rPr>
        <w:t>构</w:t>
      </w:r>
      <w:r>
        <w:rPr>
          <w:sz w:val="21"/>
          <w:u w:val="single"/>
        </w:rPr>
        <w:t>技</w:t>
      </w:r>
      <w:r>
        <w:rPr>
          <w:spacing w:val="-3"/>
          <w:sz w:val="21"/>
          <w:u w:val="single"/>
        </w:rPr>
        <w:t>术</w:t>
      </w:r>
      <w:r>
        <w:rPr>
          <w:sz w:val="21"/>
          <w:u w:val="single"/>
        </w:rPr>
        <w:t>路</w:t>
      </w:r>
      <w:r>
        <w:rPr>
          <w:spacing w:val="-3"/>
          <w:sz w:val="21"/>
          <w:u w:val="single"/>
        </w:rPr>
        <w:t>径及</w:t>
      </w:r>
      <w:r>
        <w:rPr>
          <w:sz w:val="21"/>
          <w:u w:val="single"/>
        </w:rPr>
        <w:t>要求</w:t>
      </w:r>
      <w:r>
        <w:rPr>
          <w:sz w:val="21"/>
        </w:rPr>
        <w:tab/>
      </w:r>
      <w:r>
        <w:rPr>
          <w:sz w:val="21"/>
          <w:u w:val="single"/>
        </w:rPr>
        <w:t>12</w:t>
      </w:r>
      <w:r>
        <w:rPr>
          <w:sz w:val="21"/>
        </w:rPr>
        <w:t xml:space="preserve"> </w:t>
      </w:r>
    </w:p>
    <w:p>
      <w:pPr>
        <w:pStyle w:val="ListParagraph"/>
        <w:numPr>
          <w:ilvl w:val="2"/>
          <w:numId w:val="1"/>
        </w:numPr>
        <w:tabs>
          <w:tab w:val="left" w:pos="1215"/>
          <w:tab w:val="left" w:pos="1216"/>
          <w:tab w:val="left" w:leader="dot" w:pos="9389"/>
        </w:tabs>
        <w:spacing w:before="43" w:after="0" w:line="240" w:lineRule="auto"/>
        <w:ind w:left="1215" w:right="0" w:hanging="736"/>
        <w:jc w:val="left"/>
        <w:rPr>
          <w:sz w:val="21"/>
        </w:rPr>
      </w:pPr>
      <w:r>
        <w:rPr>
          <w:spacing w:val="-3"/>
          <w:sz w:val="21"/>
          <w:u w:val="single"/>
        </w:rPr>
        <w:t>业</w:t>
      </w:r>
      <w:r>
        <w:rPr>
          <w:sz w:val="21"/>
          <w:u w:val="single"/>
        </w:rPr>
        <w:t>务</w:t>
      </w:r>
      <w:r>
        <w:rPr>
          <w:spacing w:val="-3"/>
          <w:sz w:val="21"/>
          <w:u w:val="single"/>
        </w:rPr>
        <w:t>重</w:t>
      </w:r>
      <w:r>
        <w:rPr>
          <w:sz w:val="21"/>
          <w:u w:val="single"/>
        </w:rPr>
        <w:t>构</w:t>
      </w:r>
      <w:r>
        <w:rPr>
          <w:spacing w:val="-3"/>
          <w:sz w:val="21"/>
          <w:u w:val="single"/>
        </w:rPr>
        <w:t>路</w:t>
      </w:r>
      <w:r>
        <w:rPr>
          <w:sz w:val="21"/>
          <w:u w:val="single"/>
        </w:rPr>
        <w:t>径</w:t>
      </w:r>
      <w:r>
        <w:rPr>
          <w:sz w:val="21"/>
        </w:rPr>
        <w:tab/>
      </w:r>
      <w:r>
        <w:rPr>
          <w:sz w:val="21"/>
          <w:u w:val="single"/>
        </w:rPr>
        <w:t>13</w:t>
      </w:r>
      <w:r>
        <w:rPr>
          <w:sz w:val="21"/>
        </w:rPr>
        <w:t xml:space="preserve"> </w:t>
      </w:r>
    </w:p>
    <w:p>
      <w:pPr>
        <w:pStyle w:val="ListParagraph"/>
        <w:numPr>
          <w:ilvl w:val="2"/>
          <w:numId w:val="1"/>
        </w:numPr>
        <w:tabs>
          <w:tab w:val="left" w:pos="1215"/>
          <w:tab w:val="left" w:pos="1216"/>
          <w:tab w:val="left" w:leader="dot" w:pos="9389"/>
        </w:tabs>
        <w:spacing w:before="43" w:after="0" w:line="240" w:lineRule="auto"/>
        <w:ind w:left="1215" w:right="0" w:hanging="736"/>
        <w:jc w:val="left"/>
        <w:rPr>
          <w:sz w:val="21"/>
        </w:rPr>
      </w:pPr>
      <w:r>
        <w:rPr>
          <w:spacing w:val="-3"/>
          <w:sz w:val="21"/>
          <w:u w:val="single"/>
        </w:rPr>
        <w:t>业</w:t>
      </w:r>
      <w:r>
        <w:rPr>
          <w:sz w:val="21"/>
          <w:u w:val="single"/>
        </w:rPr>
        <w:t>务</w:t>
      </w:r>
      <w:r>
        <w:rPr>
          <w:spacing w:val="-3"/>
          <w:sz w:val="21"/>
          <w:u w:val="single"/>
        </w:rPr>
        <w:t>重</w:t>
      </w:r>
      <w:r>
        <w:rPr>
          <w:sz w:val="21"/>
          <w:u w:val="single"/>
        </w:rPr>
        <w:t>构</w:t>
      </w:r>
      <w:r>
        <w:rPr>
          <w:spacing w:val="-3"/>
          <w:sz w:val="21"/>
          <w:u w:val="single"/>
        </w:rPr>
        <w:t>要</w:t>
      </w:r>
      <w:r>
        <w:rPr>
          <w:sz w:val="21"/>
          <w:u w:val="single"/>
        </w:rPr>
        <w:t>求</w:t>
      </w:r>
      <w:r>
        <w:rPr>
          <w:sz w:val="21"/>
        </w:rPr>
        <w:tab/>
      </w:r>
      <w:r>
        <w:rPr>
          <w:sz w:val="21"/>
          <w:u w:val="single"/>
        </w:rPr>
        <w:t>13</w:t>
      </w:r>
      <w:r>
        <w:rPr>
          <w:sz w:val="21"/>
        </w:rPr>
        <w:t xml:space="preserve"> </w:t>
      </w:r>
    </w:p>
    <w:p>
      <w:pPr>
        <w:pStyle w:val="ListParagraph"/>
        <w:numPr>
          <w:ilvl w:val="1"/>
          <w:numId w:val="1"/>
        </w:numPr>
        <w:tabs>
          <w:tab w:val="left" w:pos="794"/>
          <w:tab w:val="left" w:pos="795"/>
          <w:tab w:val="left" w:leader="dot" w:pos="9389"/>
        </w:tabs>
        <w:spacing w:before="43" w:after="0" w:line="240" w:lineRule="auto"/>
        <w:ind w:left="794" w:right="0" w:hanging="526"/>
        <w:jc w:val="left"/>
        <w:rPr>
          <w:sz w:val="21"/>
        </w:rPr>
      </w:pPr>
      <w:r>
        <w:rPr>
          <w:sz w:val="21"/>
          <w:u w:val="single"/>
        </w:rPr>
        <w:t>服</w:t>
      </w:r>
      <w:r>
        <w:rPr>
          <w:spacing w:val="-3"/>
          <w:sz w:val="21"/>
          <w:u w:val="single"/>
        </w:rPr>
        <w:t>务</w:t>
      </w:r>
      <w:r>
        <w:rPr>
          <w:sz w:val="21"/>
          <w:u w:val="single"/>
        </w:rPr>
        <w:t>全</w:t>
      </w:r>
      <w:r>
        <w:rPr>
          <w:spacing w:val="-3"/>
          <w:sz w:val="21"/>
          <w:u w:val="single"/>
        </w:rPr>
        <w:t>生</w:t>
      </w:r>
      <w:r>
        <w:rPr>
          <w:sz w:val="21"/>
          <w:u w:val="single"/>
        </w:rPr>
        <w:t>命</w:t>
      </w:r>
      <w:r>
        <w:rPr>
          <w:spacing w:val="-3"/>
          <w:sz w:val="21"/>
          <w:u w:val="single"/>
        </w:rPr>
        <w:t>周</w:t>
      </w:r>
      <w:r>
        <w:rPr>
          <w:sz w:val="21"/>
          <w:u w:val="single"/>
        </w:rPr>
        <w:t>期</w:t>
      </w:r>
      <w:r>
        <w:rPr>
          <w:spacing w:val="-3"/>
          <w:sz w:val="21"/>
          <w:u w:val="single"/>
        </w:rPr>
        <w:t>管理</w:t>
      </w:r>
      <w:r>
        <w:rPr>
          <w:sz w:val="21"/>
          <w:u w:val="single"/>
        </w:rPr>
        <w:t>要求</w:t>
      </w:r>
      <w:r>
        <w:rPr>
          <w:sz w:val="21"/>
        </w:rPr>
        <w:tab/>
      </w:r>
      <w:r>
        <w:rPr>
          <w:sz w:val="21"/>
          <w:u w:val="single"/>
        </w:rPr>
        <w:t>14</w:t>
      </w:r>
      <w:r>
        <w:rPr>
          <w:sz w:val="21"/>
        </w:rPr>
        <w:t xml:space="preserve"> </w:t>
      </w:r>
    </w:p>
    <w:p>
      <w:pPr>
        <w:pStyle w:val="ListParagraph"/>
        <w:numPr>
          <w:ilvl w:val="0"/>
          <w:numId w:val="1"/>
        </w:numPr>
        <w:tabs>
          <w:tab w:val="left" w:pos="582"/>
          <w:tab w:val="left" w:pos="583"/>
          <w:tab w:val="left" w:leader="dot" w:pos="9389"/>
        </w:tabs>
        <w:spacing w:before="120" w:after="0" w:line="240" w:lineRule="auto"/>
        <w:ind w:left="582" w:right="0" w:hanging="317"/>
        <w:jc w:val="left"/>
        <w:rPr>
          <w:sz w:val="21"/>
        </w:rPr>
      </w:pPr>
      <w:r>
        <w:rPr>
          <w:spacing w:val="-3"/>
          <w:sz w:val="21"/>
          <w:u w:val="single"/>
        </w:rPr>
        <w:t>数</w:t>
      </w:r>
      <w:r>
        <w:rPr>
          <w:sz w:val="21"/>
          <w:u w:val="single"/>
        </w:rPr>
        <w:t>字</w:t>
      </w:r>
      <w:r>
        <w:rPr>
          <w:spacing w:val="-3"/>
          <w:sz w:val="21"/>
          <w:u w:val="single"/>
        </w:rPr>
        <w:t>运</w:t>
      </w:r>
      <w:r>
        <w:rPr>
          <w:sz w:val="21"/>
          <w:u w:val="single"/>
        </w:rPr>
        <w:t>营</w:t>
      </w:r>
      <w:r>
        <w:rPr>
          <w:sz w:val="21"/>
        </w:rPr>
        <w:tab/>
      </w:r>
      <w:r>
        <w:rPr>
          <w:sz w:val="21"/>
          <w:u w:val="single"/>
        </w:rPr>
        <w:t>14</w:t>
      </w:r>
      <w:r>
        <w:rPr>
          <w:sz w:val="21"/>
        </w:rPr>
        <w:t xml:space="preserve"> </w:t>
      </w:r>
    </w:p>
    <w:p>
      <w:pPr>
        <w:pStyle w:val="ListParagraph"/>
        <w:numPr>
          <w:ilvl w:val="1"/>
          <w:numId w:val="1"/>
        </w:numPr>
        <w:tabs>
          <w:tab w:val="left" w:pos="791"/>
          <w:tab w:val="left" w:pos="792"/>
          <w:tab w:val="left" w:leader="dot" w:pos="9389"/>
        </w:tabs>
        <w:spacing w:before="122" w:after="0" w:line="240" w:lineRule="auto"/>
        <w:ind w:left="791" w:right="0" w:hanging="526"/>
        <w:jc w:val="left"/>
        <w:rPr>
          <w:sz w:val="21"/>
        </w:rPr>
      </w:pPr>
      <w:r>
        <w:rPr>
          <w:sz w:val="21"/>
          <w:u w:val="single"/>
        </w:rPr>
        <w:t>数</w:t>
      </w:r>
      <w:r>
        <w:rPr>
          <w:spacing w:val="-3"/>
          <w:sz w:val="21"/>
          <w:u w:val="single"/>
        </w:rPr>
        <w:t>字</w:t>
      </w:r>
      <w:r>
        <w:rPr>
          <w:sz w:val="21"/>
          <w:u w:val="single"/>
        </w:rPr>
        <w:t>运</w:t>
      </w:r>
      <w:r>
        <w:rPr>
          <w:spacing w:val="-3"/>
          <w:sz w:val="21"/>
          <w:u w:val="single"/>
        </w:rPr>
        <w:t>营</w:t>
      </w:r>
      <w:r>
        <w:rPr>
          <w:sz w:val="21"/>
          <w:u w:val="single"/>
        </w:rPr>
        <w:t>通则</w:t>
      </w:r>
      <w:r>
        <w:rPr>
          <w:sz w:val="21"/>
        </w:rPr>
        <w:tab/>
      </w:r>
      <w:r>
        <w:rPr>
          <w:sz w:val="21"/>
          <w:u w:val="single"/>
        </w:rPr>
        <w:t>14</w:t>
      </w:r>
      <w:r>
        <w:rPr>
          <w:sz w:val="21"/>
        </w:rPr>
        <w:t xml:space="preserve"> </w:t>
      </w:r>
    </w:p>
    <w:p>
      <w:pPr>
        <w:pStyle w:val="ListParagraph"/>
        <w:numPr>
          <w:ilvl w:val="1"/>
          <w:numId w:val="1"/>
        </w:numPr>
        <w:tabs>
          <w:tab w:val="left" w:pos="792"/>
          <w:tab w:val="left" w:pos="793"/>
          <w:tab w:val="left" w:leader="dot" w:pos="9389"/>
        </w:tabs>
        <w:spacing w:before="43" w:after="0" w:line="240" w:lineRule="auto"/>
        <w:ind w:left="792" w:right="0" w:hanging="526"/>
        <w:jc w:val="left"/>
        <w:rPr>
          <w:sz w:val="21"/>
        </w:rPr>
      </w:pPr>
      <w:r>
        <w:rPr>
          <w:sz w:val="21"/>
          <w:u w:val="single"/>
        </w:rPr>
        <w:t>数</w:t>
      </w:r>
      <w:r>
        <w:rPr>
          <w:spacing w:val="-3"/>
          <w:sz w:val="21"/>
          <w:u w:val="single"/>
        </w:rPr>
        <w:t>字</w:t>
      </w:r>
      <w:r>
        <w:rPr>
          <w:sz w:val="21"/>
          <w:u w:val="single"/>
        </w:rPr>
        <w:t>化</w:t>
      </w:r>
      <w:r>
        <w:rPr>
          <w:spacing w:val="-3"/>
          <w:sz w:val="21"/>
          <w:u w:val="single"/>
        </w:rPr>
        <w:t>运</w:t>
      </w:r>
      <w:r>
        <w:rPr>
          <w:sz w:val="21"/>
          <w:u w:val="single"/>
        </w:rPr>
        <w:t>营</w:t>
      </w:r>
      <w:r>
        <w:rPr>
          <w:spacing w:val="-3"/>
          <w:sz w:val="21"/>
          <w:u w:val="single"/>
        </w:rPr>
        <w:t>管</w:t>
      </w:r>
      <w:r>
        <w:rPr>
          <w:sz w:val="21"/>
          <w:u w:val="single"/>
        </w:rPr>
        <w:t>理</w:t>
      </w:r>
      <w:r>
        <w:rPr>
          <w:sz w:val="21"/>
        </w:rPr>
        <w:tab/>
      </w:r>
      <w:r>
        <w:rPr>
          <w:sz w:val="21"/>
          <w:u w:val="single"/>
        </w:rPr>
        <w:t>14</w:t>
      </w:r>
      <w:r>
        <w:rPr>
          <w:sz w:val="21"/>
        </w:rPr>
        <w:t xml:space="preserve"> </w:t>
      </w:r>
    </w:p>
    <w:p>
      <w:pPr>
        <w:pStyle w:val="ListParagraph"/>
        <w:numPr>
          <w:ilvl w:val="2"/>
          <w:numId w:val="1"/>
        </w:numPr>
        <w:tabs>
          <w:tab w:val="left" w:pos="1214"/>
          <w:tab w:val="left" w:pos="1215"/>
          <w:tab w:val="left" w:leader="dot" w:pos="9389"/>
        </w:tabs>
        <w:spacing w:before="43" w:after="0" w:line="240" w:lineRule="auto"/>
        <w:ind w:left="1214" w:right="0" w:hanging="736"/>
        <w:jc w:val="left"/>
        <w:rPr>
          <w:sz w:val="21"/>
        </w:rPr>
      </w:pPr>
      <w:r>
        <w:rPr>
          <w:spacing w:val="-3"/>
          <w:sz w:val="21"/>
          <w:u w:val="single"/>
        </w:rPr>
        <w:t>组</w:t>
      </w:r>
      <w:r>
        <w:rPr>
          <w:sz w:val="21"/>
          <w:u w:val="single"/>
        </w:rPr>
        <w:t>织</w:t>
      </w:r>
      <w:r>
        <w:rPr>
          <w:spacing w:val="-3"/>
          <w:sz w:val="21"/>
          <w:u w:val="single"/>
        </w:rPr>
        <w:t>运</w:t>
      </w:r>
      <w:r>
        <w:rPr>
          <w:sz w:val="21"/>
          <w:u w:val="single"/>
        </w:rPr>
        <w:t>营</w:t>
      </w:r>
      <w:r>
        <w:rPr>
          <w:sz w:val="21"/>
        </w:rPr>
        <w:tab/>
      </w:r>
      <w:r>
        <w:rPr>
          <w:sz w:val="21"/>
          <w:u w:val="single"/>
        </w:rPr>
        <w:t>14</w:t>
      </w:r>
      <w:r>
        <w:rPr>
          <w:sz w:val="21"/>
        </w:rPr>
        <w:t xml:space="preserve"> </w:t>
      </w:r>
    </w:p>
    <w:p>
      <w:pPr>
        <w:pStyle w:val="ListParagraph"/>
        <w:numPr>
          <w:ilvl w:val="2"/>
          <w:numId w:val="1"/>
        </w:numPr>
        <w:tabs>
          <w:tab w:val="left" w:pos="1214"/>
          <w:tab w:val="left" w:pos="1215"/>
          <w:tab w:val="left" w:leader="dot" w:pos="9389"/>
        </w:tabs>
        <w:spacing w:before="43" w:after="0" w:line="240" w:lineRule="auto"/>
        <w:ind w:left="1214" w:right="0" w:hanging="736"/>
        <w:jc w:val="left"/>
        <w:rPr>
          <w:sz w:val="21"/>
        </w:rPr>
      </w:pPr>
      <w:r>
        <w:rPr>
          <w:spacing w:val="-3"/>
          <w:sz w:val="21"/>
          <w:u w:val="single"/>
        </w:rPr>
        <w:t>生</w:t>
      </w:r>
      <w:r>
        <w:rPr>
          <w:sz w:val="21"/>
          <w:u w:val="single"/>
        </w:rPr>
        <w:t>产</w:t>
      </w:r>
      <w:r>
        <w:rPr>
          <w:spacing w:val="-3"/>
          <w:sz w:val="21"/>
          <w:u w:val="single"/>
        </w:rPr>
        <w:t>运</w:t>
      </w:r>
      <w:r>
        <w:rPr>
          <w:sz w:val="21"/>
          <w:u w:val="single"/>
        </w:rPr>
        <w:t>营</w:t>
      </w:r>
      <w:r>
        <w:rPr>
          <w:sz w:val="21"/>
        </w:rPr>
        <w:tab/>
      </w:r>
      <w:r>
        <w:rPr>
          <w:sz w:val="21"/>
          <w:u w:val="single"/>
        </w:rPr>
        <w:t>15</w:t>
      </w:r>
      <w:r>
        <w:rPr>
          <w:sz w:val="21"/>
        </w:rPr>
        <w:t xml:space="preserve"> </w:t>
      </w:r>
    </w:p>
    <w:p>
      <w:pPr>
        <w:pStyle w:val="ListParagraph"/>
        <w:numPr>
          <w:ilvl w:val="2"/>
          <w:numId w:val="1"/>
        </w:numPr>
        <w:tabs>
          <w:tab w:val="left" w:pos="1214"/>
          <w:tab w:val="left" w:pos="1215"/>
          <w:tab w:val="left" w:leader="dot" w:pos="9389"/>
        </w:tabs>
        <w:spacing w:before="42" w:after="0" w:line="240" w:lineRule="auto"/>
        <w:ind w:left="1214" w:right="0" w:hanging="736"/>
        <w:jc w:val="left"/>
        <w:rPr>
          <w:sz w:val="21"/>
        </w:rPr>
      </w:pPr>
      <w:r>
        <w:rPr>
          <w:spacing w:val="-3"/>
          <w:sz w:val="21"/>
          <w:u w:val="single"/>
        </w:rPr>
        <w:t>质</w:t>
      </w:r>
      <w:r>
        <w:rPr>
          <w:sz w:val="21"/>
          <w:u w:val="single"/>
        </w:rPr>
        <w:t>量</w:t>
      </w:r>
      <w:r>
        <w:rPr>
          <w:spacing w:val="-3"/>
          <w:sz w:val="21"/>
          <w:u w:val="single"/>
        </w:rPr>
        <w:t>运</w:t>
      </w:r>
      <w:r>
        <w:rPr>
          <w:sz w:val="21"/>
          <w:u w:val="single"/>
        </w:rPr>
        <w:t>营</w:t>
      </w:r>
      <w:r>
        <w:rPr>
          <w:sz w:val="21"/>
        </w:rPr>
        <w:tab/>
      </w:r>
      <w:r>
        <w:rPr>
          <w:sz w:val="21"/>
          <w:u w:val="single"/>
        </w:rPr>
        <w:t>15</w:t>
      </w:r>
      <w:r>
        <w:rPr>
          <w:sz w:val="21"/>
        </w:rPr>
        <w:t xml:space="preserve"> </w:t>
      </w:r>
    </w:p>
    <w:p>
      <w:pPr>
        <w:pStyle w:val="ListParagraph"/>
        <w:numPr>
          <w:ilvl w:val="2"/>
          <w:numId w:val="1"/>
        </w:numPr>
        <w:tabs>
          <w:tab w:val="left" w:pos="1215"/>
          <w:tab w:val="left" w:pos="1216"/>
          <w:tab w:val="left" w:leader="dot" w:pos="9389"/>
        </w:tabs>
        <w:spacing w:before="43" w:after="0" w:line="240" w:lineRule="auto"/>
        <w:ind w:left="1215" w:right="0" w:hanging="736"/>
        <w:jc w:val="left"/>
        <w:rPr>
          <w:sz w:val="21"/>
        </w:rPr>
      </w:pPr>
      <w:r>
        <w:rPr>
          <w:spacing w:val="-3"/>
          <w:sz w:val="21"/>
          <w:u w:val="single"/>
        </w:rPr>
        <w:t>物</w:t>
      </w:r>
      <w:r>
        <w:rPr>
          <w:sz w:val="21"/>
          <w:u w:val="single"/>
        </w:rPr>
        <w:t>流</w:t>
      </w:r>
      <w:r>
        <w:rPr>
          <w:spacing w:val="-3"/>
          <w:sz w:val="21"/>
          <w:u w:val="single"/>
        </w:rPr>
        <w:t>协</w:t>
      </w:r>
      <w:r>
        <w:rPr>
          <w:sz w:val="21"/>
          <w:u w:val="single"/>
        </w:rPr>
        <w:t>同</w:t>
      </w:r>
      <w:r>
        <w:rPr>
          <w:spacing w:val="-3"/>
          <w:sz w:val="21"/>
          <w:u w:val="single"/>
        </w:rPr>
        <w:t>运</w:t>
      </w:r>
      <w:r>
        <w:rPr>
          <w:sz w:val="21"/>
          <w:u w:val="single"/>
        </w:rPr>
        <w:t>营</w:t>
      </w:r>
      <w:r>
        <w:rPr>
          <w:sz w:val="21"/>
        </w:rPr>
        <w:tab/>
      </w:r>
      <w:r>
        <w:rPr>
          <w:sz w:val="21"/>
          <w:u w:val="single"/>
        </w:rPr>
        <w:t>16</w:t>
      </w:r>
      <w:r>
        <w:rPr>
          <w:sz w:val="21"/>
        </w:rPr>
        <w:t xml:space="preserve"> </w:t>
      </w:r>
    </w:p>
    <w:p>
      <w:pPr>
        <w:pStyle w:val="ListParagraph"/>
        <w:numPr>
          <w:ilvl w:val="2"/>
          <w:numId w:val="1"/>
        </w:numPr>
        <w:tabs>
          <w:tab w:val="left" w:pos="1216"/>
          <w:tab w:val="left" w:pos="1217"/>
          <w:tab w:val="left" w:leader="dot" w:pos="9389"/>
        </w:tabs>
        <w:spacing w:before="43" w:after="0" w:line="240" w:lineRule="auto"/>
        <w:ind w:left="1216" w:right="0" w:hanging="736"/>
        <w:jc w:val="left"/>
        <w:rPr>
          <w:sz w:val="21"/>
        </w:rPr>
      </w:pPr>
      <w:r>
        <w:rPr>
          <w:spacing w:val="-3"/>
          <w:sz w:val="21"/>
          <w:u w:val="single"/>
        </w:rPr>
        <w:t>维</w:t>
      </w:r>
      <w:r>
        <w:rPr>
          <w:sz w:val="21"/>
          <w:u w:val="single"/>
        </w:rPr>
        <w:t>护</w:t>
      </w:r>
      <w:r>
        <w:rPr>
          <w:spacing w:val="-3"/>
          <w:sz w:val="21"/>
          <w:u w:val="single"/>
        </w:rPr>
        <w:t>与</w:t>
      </w:r>
      <w:r>
        <w:rPr>
          <w:sz w:val="21"/>
          <w:u w:val="single"/>
        </w:rPr>
        <w:t>支</w:t>
      </w:r>
      <w:r>
        <w:rPr>
          <w:spacing w:val="-3"/>
          <w:sz w:val="21"/>
          <w:u w:val="single"/>
        </w:rPr>
        <w:t>持</w:t>
      </w:r>
      <w:r>
        <w:rPr>
          <w:sz w:val="21"/>
          <w:u w:val="single"/>
        </w:rPr>
        <w:t>运营</w:t>
      </w:r>
      <w:r>
        <w:rPr>
          <w:sz w:val="21"/>
        </w:rPr>
        <w:tab/>
      </w:r>
      <w:r>
        <w:rPr>
          <w:sz w:val="21"/>
          <w:u w:val="single"/>
        </w:rPr>
        <w:t>17</w:t>
      </w:r>
      <w:r>
        <w:rPr>
          <w:sz w:val="21"/>
        </w:rPr>
        <w:t xml:space="preserve"> </w:t>
      </w:r>
    </w:p>
    <w:p>
      <w:pPr>
        <w:pStyle w:val="ListParagraph"/>
        <w:numPr>
          <w:ilvl w:val="0"/>
          <w:numId w:val="1"/>
        </w:numPr>
        <w:tabs>
          <w:tab w:val="left" w:pos="583"/>
          <w:tab w:val="left" w:pos="584"/>
          <w:tab w:val="left" w:leader="dot" w:pos="9389"/>
        </w:tabs>
        <w:spacing w:before="120" w:after="0" w:line="240" w:lineRule="auto"/>
        <w:ind w:left="583" w:right="0" w:hanging="317"/>
        <w:jc w:val="left"/>
        <w:rPr>
          <w:sz w:val="21"/>
        </w:rPr>
      </w:pPr>
      <w:r>
        <w:rPr>
          <w:spacing w:val="-3"/>
          <w:sz w:val="21"/>
          <w:u w:val="single"/>
        </w:rPr>
        <w:t>直</w:t>
      </w:r>
      <w:r>
        <w:rPr>
          <w:sz w:val="21"/>
          <w:u w:val="single"/>
        </w:rPr>
        <w:t>达</w:t>
      </w:r>
      <w:r>
        <w:rPr>
          <w:spacing w:val="-3"/>
          <w:sz w:val="21"/>
          <w:u w:val="single"/>
        </w:rPr>
        <w:t>用</w:t>
      </w:r>
      <w:r>
        <w:rPr>
          <w:sz w:val="21"/>
          <w:u w:val="single"/>
        </w:rPr>
        <w:t>户</w:t>
      </w:r>
      <w:r>
        <w:rPr>
          <w:spacing w:val="-3"/>
          <w:sz w:val="21"/>
          <w:u w:val="single"/>
        </w:rPr>
        <w:t>要</w:t>
      </w:r>
      <w:r>
        <w:rPr>
          <w:sz w:val="21"/>
          <w:u w:val="single"/>
        </w:rPr>
        <w:t>求</w:t>
      </w:r>
      <w:r>
        <w:rPr>
          <w:sz w:val="21"/>
        </w:rPr>
        <w:tab/>
      </w:r>
      <w:r>
        <w:rPr>
          <w:sz w:val="21"/>
          <w:u w:val="single"/>
        </w:rPr>
        <w:t>17</w:t>
      </w:r>
      <w:r>
        <w:rPr>
          <w:sz w:val="21"/>
        </w:rPr>
        <w:t xml:space="preserve"> </w:t>
      </w:r>
    </w:p>
    <w:p>
      <w:pPr>
        <w:pStyle w:val="ListParagraph"/>
        <w:numPr>
          <w:ilvl w:val="1"/>
          <w:numId w:val="1"/>
        </w:numPr>
        <w:tabs>
          <w:tab w:val="left" w:pos="791"/>
          <w:tab w:val="left" w:pos="792"/>
          <w:tab w:val="left" w:leader="dot" w:pos="9389"/>
        </w:tabs>
        <w:spacing w:before="122" w:after="0" w:line="240" w:lineRule="auto"/>
        <w:ind w:left="791" w:right="0" w:hanging="526"/>
        <w:jc w:val="left"/>
        <w:rPr>
          <w:sz w:val="21"/>
        </w:rPr>
      </w:pPr>
      <w:r>
        <w:rPr>
          <w:sz w:val="21"/>
          <w:u w:val="single"/>
        </w:rPr>
        <w:t>直</w:t>
      </w:r>
      <w:r>
        <w:rPr>
          <w:spacing w:val="-3"/>
          <w:sz w:val="21"/>
          <w:u w:val="single"/>
        </w:rPr>
        <w:t>达</w:t>
      </w:r>
      <w:r>
        <w:rPr>
          <w:sz w:val="21"/>
          <w:u w:val="single"/>
        </w:rPr>
        <w:t>用</w:t>
      </w:r>
      <w:r>
        <w:rPr>
          <w:spacing w:val="-3"/>
          <w:sz w:val="21"/>
          <w:u w:val="single"/>
        </w:rPr>
        <w:t>户</w:t>
      </w:r>
      <w:r>
        <w:rPr>
          <w:sz w:val="21"/>
          <w:u w:val="single"/>
        </w:rPr>
        <w:t>通则</w:t>
      </w:r>
      <w:r>
        <w:rPr>
          <w:sz w:val="21"/>
        </w:rPr>
        <w:tab/>
      </w:r>
      <w:r>
        <w:rPr>
          <w:sz w:val="21"/>
          <w:u w:val="single"/>
        </w:rPr>
        <w:t>17</w:t>
      </w:r>
      <w:r>
        <w:rPr>
          <w:sz w:val="21"/>
        </w:rPr>
        <w:t xml:space="preserve"> </w:t>
      </w:r>
    </w:p>
    <w:p>
      <w:pPr>
        <w:pStyle w:val="ListParagraph"/>
        <w:numPr>
          <w:ilvl w:val="1"/>
          <w:numId w:val="1"/>
        </w:numPr>
        <w:tabs>
          <w:tab w:val="left" w:pos="794"/>
          <w:tab w:val="left" w:pos="795"/>
          <w:tab w:val="left" w:leader="dot" w:pos="9389"/>
        </w:tabs>
        <w:spacing w:before="43" w:after="0" w:line="240" w:lineRule="auto"/>
        <w:ind w:left="794" w:right="0" w:hanging="526"/>
        <w:jc w:val="left"/>
        <w:rPr>
          <w:sz w:val="21"/>
        </w:rPr>
      </w:pPr>
      <w:r>
        <w:rPr>
          <w:sz w:val="21"/>
          <w:u w:val="single"/>
        </w:rPr>
        <w:t>直</w:t>
      </w:r>
      <w:r>
        <w:rPr>
          <w:spacing w:val="-3"/>
          <w:sz w:val="21"/>
          <w:u w:val="single"/>
        </w:rPr>
        <w:t>达</w:t>
      </w:r>
      <w:r>
        <w:rPr>
          <w:sz w:val="21"/>
          <w:u w:val="single"/>
        </w:rPr>
        <w:t>用</w:t>
      </w:r>
      <w:r>
        <w:rPr>
          <w:spacing w:val="-3"/>
          <w:sz w:val="21"/>
          <w:u w:val="single"/>
        </w:rPr>
        <w:t>户</w:t>
      </w:r>
      <w:r>
        <w:rPr>
          <w:sz w:val="21"/>
          <w:u w:val="single"/>
        </w:rPr>
        <w:t>技</w:t>
      </w:r>
      <w:r>
        <w:rPr>
          <w:spacing w:val="-3"/>
          <w:sz w:val="21"/>
          <w:u w:val="single"/>
        </w:rPr>
        <w:t>术</w:t>
      </w:r>
      <w:r>
        <w:rPr>
          <w:sz w:val="21"/>
          <w:u w:val="single"/>
        </w:rPr>
        <w:t>路</w:t>
      </w:r>
      <w:r>
        <w:rPr>
          <w:spacing w:val="-3"/>
          <w:sz w:val="21"/>
          <w:u w:val="single"/>
        </w:rPr>
        <w:t>径及</w:t>
      </w:r>
      <w:r>
        <w:rPr>
          <w:sz w:val="21"/>
          <w:u w:val="single"/>
        </w:rPr>
        <w:t>要求</w:t>
      </w:r>
      <w:r>
        <w:rPr>
          <w:sz w:val="21"/>
        </w:rPr>
        <w:tab/>
      </w:r>
      <w:r>
        <w:rPr>
          <w:sz w:val="21"/>
          <w:u w:val="single"/>
        </w:rPr>
        <w:t>17</w:t>
      </w:r>
      <w:r>
        <w:rPr>
          <w:sz w:val="21"/>
        </w:rPr>
        <w:t xml:space="preserve"> </w:t>
      </w:r>
    </w:p>
    <w:p>
      <w:pPr>
        <w:pStyle w:val="ListParagraph"/>
        <w:numPr>
          <w:ilvl w:val="2"/>
          <w:numId w:val="1"/>
        </w:numPr>
        <w:tabs>
          <w:tab w:val="left" w:pos="1214"/>
          <w:tab w:val="left" w:pos="1215"/>
          <w:tab w:val="left" w:leader="dot" w:pos="9389"/>
        </w:tabs>
        <w:spacing w:before="44" w:after="0" w:line="240" w:lineRule="auto"/>
        <w:ind w:left="1214" w:right="0" w:hanging="736"/>
        <w:jc w:val="left"/>
        <w:rPr>
          <w:sz w:val="21"/>
        </w:rPr>
      </w:pPr>
      <w:r>
        <w:rPr>
          <w:spacing w:val="-3"/>
          <w:sz w:val="21"/>
          <w:u w:val="single"/>
        </w:rPr>
        <w:t>技</w:t>
      </w:r>
      <w:r>
        <w:rPr>
          <w:sz w:val="21"/>
          <w:u w:val="single"/>
        </w:rPr>
        <w:t>术</w:t>
      </w:r>
      <w:r>
        <w:rPr>
          <w:spacing w:val="-3"/>
          <w:sz w:val="21"/>
          <w:u w:val="single"/>
        </w:rPr>
        <w:t>路</w:t>
      </w:r>
      <w:r>
        <w:rPr>
          <w:sz w:val="21"/>
          <w:u w:val="single"/>
        </w:rPr>
        <w:t>径</w:t>
      </w:r>
      <w:r>
        <w:rPr>
          <w:sz w:val="21"/>
        </w:rPr>
        <w:tab/>
      </w:r>
      <w:r>
        <w:rPr>
          <w:sz w:val="21"/>
          <w:u w:val="single"/>
        </w:rPr>
        <w:t>17</w:t>
      </w:r>
      <w:r>
        <w:rPr>
          <w:sz w:val="21"/>
        </w:rPr>
        <w:t xml:space="preserve"> </w:t>
      </w:r>
    </w:p>
    <w:p>
      <w:pPr>
        <w:pStyle w:val="ListParagraph"/>
        <w:numPr>
          <w:ilvl w:val="2"/>
          <w:numId w:val="1"/>
        </w:numPr>
        <w:tabs>
          <w:tab w:val="left" w:pos="1214"/>
          <w:tab w:val="left" w:pos="1215"/>
          <w:tab w:val="left" w:leader="dot" w:pos="9389"/>
        </w:tabs>
        <w:spacing w:before="43" w:after="0" w:line="240" w:lineRule="auto"/>
        <w:ind w:left="1214" w:right="0" w:hanging="736"/>
        <w:jc w:val="left"/>
        <w:rPr>
          <w:sz w:val="21"/>
        </w:rPr>
      </w:pPr>
      <w:r>
        <w:rPr>
          <w:spacing w:val="-3"/>
          <w:sz w:val="21"/>
          <w:u w:val="single"/>
        </w:rPr>
        <w:t>技</w:t>
      </w:r>
      <w:r>
        <w:rPr>
          <w:sz w:val="21"/>
          <w:u w:val="single"/>
        </w:rPr>
        <w:t>术</w:t>
      </w:r>
      <w:r>
        <w:rPr>
          <w:spacing w:val="-3"/>
          <w:sz w:val="21"/>
          <w:u w:val="single"/>
        </w:rPr>
        <w:t>要</w:t>
      </w:r>
      <w:r>
        <w:rPr>
          <w:sz w:val="21"/>
          <w:u w:val="single"/>
        </w:rPr>
        <w:t>求</w:t>
      </w:r>
      <w:r>
        <w:rPr>
          <w:sz w:val="21"/>
        </w:rPr>
        <w:tab/>
      </w:r>
      <w:r>
        <w:rPr>
          <w:sz w:val="21"/>
          <w:u w:val="single"/>
        </w:rPr>
        <w:t>18</w:t>
      </w:r>
      <w:r>
        <w:rPr>
          <w:sz w:val="21"/>
        </w:rPr>
        <w:t xml:space="preserve"> </w:t>
      </w:r>
    </w:p>
    <w:p>
      <w:pPr>
        <w:pStyle w:val="ListParagraph"/>
        <w:numPr>
          <w:ilvl w:val="1"/>
          <w:numId w:val="1"/>
        </w:numPr>
        <w:tabs>
          <w:tab w:val="left" w:pos="793"/>
          <w:tab w:val="left" w:pos="794"/>
          <w:tab w:val="left" w:leader="dot" w:pos="9389"/>
        </w:tabs>
        <w:spacing w:before="43" w:after="0" w:line="240" w:lineRule="auto"/>
        <w:ind w:left="793" w:right="0" w:hanging="526"/>
        <w:jc w:val="left"/>
        <w:rPr>
          <w:sz w:val="21"/>
        </w:rPr>
      </w:pPr>
      <w:r>
        <w:rPr>
          <w:sz w:val="21"/>
          <w:u w:val="single"/>
        </w:rPr>
        <w:t>直</w:t>
      </w:r>
      <w:r>
        <w:rPr>
          <w:spacing w:val="-3"/>
          <w:sz w:val="21"/>
          <w:u w:val="single"/>
        </w:rPr>
        <w:t>达</w:t>
      </w:r>
      <w:r>
        <w:rPr>
          <w:sz w:val="21"/>
          <w:u w:val="single"/>
        </w:rPr>
        <w:t>用</w:t>
      </w:r>
      <w:r>
        <w:rPr>
          <w:spacing w:val="-3"/>
          <w:sz w:val="21"/>
          <w:u w:val="single"/>
        </w:rPr>
        <w:t>户</w:t>
      </w:r>
      <w:r>
        <w:rPr>
          <w:sz w:val="21"/>
          <w:u w:val="single"/>
        </w:rPr>
        <w:t>典</w:t>
      </w:r>
      <w:r>
        <w:rPr>
          <w:spacing w:val="-3"/>
          <w:sz w:val="21"/>
          <w:u w:val="single"/>
        </w:rPr>
        <w:t>型</w:t>
      </w:r>
      <w:r>
        <w:rPr>
          <w:sz w:val="21"/>
          <w:u w:val="single"/>
        </w:rPr>
        <w:t>应</w:t>
      </w:r>
      <w:r>
        <w:rPr>
          <w:spacing w:val="-3"/>
          <w:sz w:val="21"/>
          <w:u w:val="single"/>
        </w:rPr>
        <w:t>用场</w:t>
      </w:r>
      <w:r>
        <w:rPr>
          <w:sz w:val="21"/>
          <w:u w:val="single"/>
        </w:rPr>
        <w:t>景</w:t>
      </w:r>
      <w:r>
        <w:rPr>
          <w:sz w:val="21"/>
        </w:rPr>
        <w:tab/>
      </w:r>
      <w:r>
        <w:rPr>
          <w:sz w:val="21"/>
          <w:u w:val="single"/>
        </w:rPr>
        <w:t>18</w:t>
      </w:r>
      <w:r>
        <w:rPr>
          <w:sz w:val="21"/>
        </w:rPr>
        <w:t xml:space="preserve"> </w:t>
      </w:r>
    </w:p>
    <w:p>
      <w:pPr>
        <w:pStyle w:val="ListParagraph"/>
        <w:numPr>
          <w:ilvl w:val="0"/>
          <w:numId w:val="1"/>
        </w:numPr>
        <w:tabs>
          <w:tab w:val="left" w:pos="688"/>
          <w:tab w:val="left" w:pos="689"/>
          <w:tab w:val="left" w:leader="dot" w:pos="9389"/>
        </w:tabs>
        <w:spacing w:before="119" w:after="0" w:line="240" w:lineRule="auto"/>
        <w:ind w:left="688" w:right="0" w:hanging="423"/>
        <w:jc w:val="left"/>
        <w:rPr>
          <w:sz w:val="21"/>
        </w:rPr>
      </w:pPr>
      <w:r>
        <w:rPr>
          <w:spacing w:val="-3"/>
          <w:sz w:val="21"/>
          <w:u w:val="single"/>
        </w:rPr>
        <w:t>其</w:t>
      </w:r>
      <w:r>
        <w:rPr>
          <w:sz w:val="21"/>
          <w:u w:val="single"/>
        </w:rPr>
        <w:t>他</w:t>
      </w:r>
      <w:r>
        <w:rPr>
          <w:spacing w:val="-3"/>
          <w:sz w:val="21"/>
          <w:u w:val="single"/>
        </w:rPr>
        <w:t>要</w:t>
      </w:r>
      <w:r>
        <w:rPr>
          <w:sz w:val="21"/>
          <w:u w:val="single"/>
        </w:rPr>
        <w:t>求</w:t>
      </w:r>
      <w:r>
        <w:rPr>
          <w:sz w:val="21"/>
        </w:rPr>
        <w:tab/>
      </w:r>
      <w:r>
        <w:rPr>
          <w:sz w:val="21"/>
          <w:u w:val="single"/>
        </w:rPr>
        <w:t>19</w:t>
      </w:r>
      <w:r>
        <w:rPr>
          <w:sz w:val="21"/>
        </w:rPr>
        <w:t xml:space="preserve"> </w:t>
      </w:r>
    </w:p>
    <w:p>
      <w:pPr>
        <w:pStyle w:val="ListParagraph"/>
        <w:numPr>
          <w:ilvl w:val="1"/>
          <w:numId w:val="1"/>
        </w:numPr>
        <w:tabs>
          <w:tab w:val="left" w:pos="746"/>
          <w:tab w:val="left" w:pos="747"/>
          <w:tab w:val="left" w:leader="dot" w:pos="9239"/>
        </w:tabs>
        <w:spacing w:before="123" w:after="0" w:line="240" w:lineRule="auto"/>
        <w:ind w:left="746" w:right="0" w:hanging="631"/>
        <w:jc w:val="left"/>
        <w:rPr>
          <w:sz w:val="21"/>
        </w:rPr>
      </w:pPr>
      <w:r>
        <w:rPr>
          <w:sz w:val="21"/>
          <w:u w:val="single"/>
        </w:rPr>
        <w:t>安</w:t>
      </w:r>
      <w:r>
        <w:rPr>
          <w:spacing w:val="-3"/>
          <w:sz w:val="21"/>
          <w:u w:val="single"/>
        </w:rPr>
        <w:t>全</w:t>
      </w:r>
      <w:r>
        <w:rPr>
          <w:sz w:val="21"/>
          <w:u w:val="single"/>
        </w:rPr>
        <w:t>要求</w:t>
      </w:r>
      <w:r>
        <w:rPr>
          <w:sz w:val="21"/>
        </w:rPr>
        <w:tab/>
      </w:r>
      <w:r>
        <w:rPr>
          <w:sz w:val="21"/>
          <w:u w:val="single"/>
        </w:rPr>
        <w:t>19</w:t>
      </w:r>
      <w:r>
        <w:rPr>
          <w:sz w:val="21"/>
        </w:rPr>
        <w:t xml:space="preserve"> </w:t>
      </w:r>
    </w:p>
    <w:p>
      <w:pPr>
        <w:pStyle w:val="ListParagraph"/>
        <w:numPr>
          <w:ilvl w:val="1"/>
          <w:numId w:val="1"/>
        </w:numPr>
        <w:tabs>
          <w:tab w:val="left" w:pos="746"/>
          <w:tab w:val="left" w:pos="747"/>
          <w:tab w:val="left" w:leader="dot" w:pos="9238"/>
        </w:tabs>
        <w:spacing w:before="43" w:after="0" w:line="240" w:lineRule="auto"/>
        <w:ind w:left="746" w:right="0" w:hanging="631"/>
        <w:jc w:val="left"/>
        <w:rPr>
          <w:sz w:val="21"/>
        </w:rPr>
      </w:pPr>
      <w:r>
        <w:rPr>
          <w:sz w:val="21"/>
          <w:u w:val="single"/>
        </w:rPr>
        <w:t>可</w:t>
      </w:r>
      <w:r>
        <w:rPr>
          <w:spacing w:val="-3"/>
          <w:sz w:val="21"/>
          <w:u w:val="single"/>
        </w:rPr>
        <w:t>靠</w:t>
      </w:r>
      <w:r>
        <w:rPr>
          <w:sz w:val="21"/>
          <w:u w:val="single"/>
        </w:rPr>
        <w:t>性</w:t>
      </w:r>
      <w:r>
        <w:rPr>
          <w:spacing w:val="-3"/>
          <w:sz w:val="21"/>
          <w:u w:val="single"/>
        </w:rPr>
        <w:t>要</w:t>
      </w:r>
      <w:r>
        <w:rPr>
          <w:sz w:val="21"/>
          <w:u w:val="single"/>
        </w:rPr>
        <w:t>求</w:t>
      </w:r>
      <w:r>
        <w:rPr>
          <w:sz w:val="21"/>
        </w:rPr>
        <w:tab/>
      </w:r>
      <w:r>
        <w:rPr>
          <w:sz w:val="21"/>
          <w:u w:val="single"/>
        </w:rPr>
        <w:t>19</w:t>
      </w:r>
      <w:r>
        <w:rPr>
          <w:sz w:val="21"/>
        </w:rPr>
        <w:t xml:space="preserve"> </w:t>
      </w:r>
    </w:p>
    <w:p>
      <w:pPr>
        <w:pStyle w:val="BodyText"/>
        <w:spacing w:before="118"/>
      </w:pPr>
      <w:r>
        <w:rPr>
          <w:w w:val="100"/>
        </w:rPr>
        <w:t xml:space="preserve"> </w:t>
      </w:r>
    </w:p>
    <w:p>
      <w:pPr>
        <w:pStyle w:val="BodyText"/>
        <w:spacing w:before="123"/>
      </w:pPr>
      <w:r>
        <w:rPr>
          <w:w w:val="100"/>
        </w:rPr>
        <w:t xml:space="preserve"> </w:t>
      </w:r>
    </w:p>
    <w:p>
      <w:pPr>
        <w:pStyle w:val="BodyText"/>
        <w:spacing w:before="43"/>
      </w:pPr>
      <w:r>
        <w:rPr>
          <w:w w:val="100"/>
        </w:rPr>
        <w:t xml:space="preserve"> </w:t>
      </w:r>
    </w:p>
    <w:p>
      <w:pPr>
        <w:pStyle w:val="BodyText"/>
        <w:spacing w:before="43"/>
      </w:pPr>
      <w:r>
        <w:rPr>
          <w:w w:val="100"/>
        </w:rPr>
        <w:t xml:space="preserve"> </w:t>
      </w:r>
    </w:p>
    <w:p>
      <w:pPr>
        <w:pStyle w:val="BodyText"/>
        <w:spacing w:before="42"/>
      </w:pPr>
      <w:r>
        <w:rPr>
          <w:w w:val="100"/>
        </w:rPr>
        <w:t xml:space="preserve"> </w:t>
      </w:r>
    </w:p>
    <w:p>
      <w:pPr>
        <w:pStyle w:val="BodyText"/>
        <w:spacing w:before="43"/>
      </w:pPr>
      <w:r>
        <w:rPr>
          <w:w w:val="100"/>
        </w:rPr>
        <w:t xml:space="preserve"> </w:t>
      </w:r>
    </w:p>
    <w:p>
      <w:pPr>
        <w:pStyle w:val="BodyText"/>
        <w:spacing w:before="43"/>
      </w:pPr>
      <w:r>
        <w:rPr>
          <w:w w:val="100"/>
        </w:rPr>
        <w:t xml:space="preserve"> </w:t>
      </w:r>
    </w:p>
    <w:p>
      <w:pPr>
        <w:spacing w:after="0"/>
        <w:sectPr>
          <w:footerReference w:type="default" r:id="rId5"/>
          <w:pgSz w:w="11900" w:h="16840"/>
          <w:pgMar w:top="1600" w:right="740" w:bottom="1340" w:left="1300" w:header="0" w:footer="1151" w:gutter="0"/>
          <w:pgNumType w:start="3"/>
          <w:cols w:num="1" w:space="720"/>
        </w:sectPr>
      </w:pPr>
    </w:p>
    <w:p>
      <w:pPr>
        <w:pStyle w:val="BodyText"/>
        <w:spacing w:before="12"/>
        <w:ind w:left="0"/>
        <w:rPr>
          <w:sz w:val="26"/>
        </w:rPr>
      </w:pPr>
    </w:p>
    <w:p>
      <w:pPr>
        <w:pStyle w:val="Heading1"/>
        <w:ind w:right="281"/>
      </w:pPr>
      <w:r>
        <w:t>基</w:t>
      </w:r>
      <w:bookmarkStart w:id="0" w:name="_GoBack"/>
      <w:r>
        <w:t>于数字空间打造数字化车间建设要求</w:t>
      </w:r>
      <w:bookmarkEnd w:id="0"/>
    </w:p>
    <w:p>
      <w:pPr>
        <w:pStyle w:val="BodyText"/>
        <w:spacing w:before="5"/>
        <w:ind w:left="0"/>
        <w:rPr>
          <w:sz w:val="29"/>
        </w:rPr>
      </w:pPr>
    </w:p>
    <w:p>
      <w:pPr>
        <w:pStyle w:val="ListParagraph"/>
        <w:numPr>
          <w:ilvl w:val="0"/>
          <w:numId w:val="45"/>
        </w:numPr>
        <w:tabs>
          <w:tab w:val="left" w:pos="432"/>
          <w:tab w:val="left" w:pos="433"/>
        </w:tabs>
        <w:spacing w:before="71" w:after="0" w:line="240" w:lineRule="auto"/>
        <w:ind w:left="432" w:right="0" w:hanging="318"/>
        <w:jc w:val="left"/>
        <w:rPr>
          <w:sz w:val="21"/>
        </w:rPr>
      </w:pPr>
      <w:r>
        <w:rPr>
          <w:spacing w:val="-2"/>
          <w:sz w:val="21"/>
        </w:rPr>
        <w:t>范围</w:t>
      </w:r>
    </w:p>
    <w:p>
      <w:pPr>
        <w:pStyle w:val="BodyText"/>
        <w:spacing w:before="5"/>
        <w:ind w:left="0"/>
        <w:rPr>
          <w:sz w:val="25"/>
        </w:rPr>
      </w:pPr>
    </w:p>
    <w:p>
      <w:pPr>
        <w:pStyle w:val="BodyText"/>
        <w:spacing w:line="278" w:lineRule="auto"/>
        <w:ind w:right="299" w:firstLine="420"/>
      </w:pPr>
      <w:r>
        <w:rPr>
          <w:spacing w:val="-7"/>
        </w:rPr>
        <w:t>本文件规定了基于数字空间打造数字化车间的术语和定义、总体架构、物理连接、业务重构、数据</w:t>
      </w:r>
      <w:r>
        <w:rPr>
          <w:spacing w:val="-5"/>
        </w:rPr>
        <w:t>融合、数字运营、直达用户及其他要求。</w:t>
      </w:r>
      <w:r>
        <w:t xml:space="preserve"> </w:t>
      </w:r>
    </w:p>
    <w:p>
      <w:pPr>
        <w:pStyle w:val="BodyText"/>
        <w:spacing w:line="278" w:lineRule="auto"/>
        <w:ind w:right="302" w:firstLine="420"/>
      </w:pPr>
      <w:r>
        <w:t xml:space="preserve">本文件适用于汽车制造企业基于数字空间打造数字化车间的规划、建设及传统车间数字化转型的数字空间建设工作。 </w:t>
      </w:r>
    </w:p>
    <w:p>
      <w:pPr>
        <w:pStyle w:val="BodyText"/>
        <w:spacing w:before="4"/>
        <w:ind w:left="0"/>
        <w:rPr>
          <w:sz w:val="23"/>
        </w:rPr>
      </w:pPr>
    </w:p>
    <w:p>
      <w:pPr>
        <w:pStyle w:val="ListParagraph"/>
        <w:numPr>
          <w:ilvl w:val="0"/>
          <w:numId w:val="45"/>
        </w:numPr>
        <w:tabs>
          <w:tab w:val="left" w:pos="432"/>
          <w:tab w:val="left" w:pos="433"/>
        </w:tabs>
        <w:spacing w:before="0" w:after="0" w:line="240" w:lineRule="auto"/>
        <w:ind w:left="432" w:right="0" w:hanging="318"/>
        <w:jc w:val="left"/>
        <w:rPr>
          <w:sz w:val="21"/>
        </w:rPr>
      </w:pPr>
      <w:r>
        <w:rPr>
          <w:spacing w:val="-3"/>
          <w:sz w:val="21"/>
        </w:rPr>
        <w:t>规范性引用文件</w:t>
      </w:r>
    </w:p>
    <w:p>
      <w:pPr>
        <w:pStyle w:val="BodyText"/>
        <w:spacing w:before="5"/>
        <w:ind w:left="0"/>
        <w:rPr>
          <w:sz w:val="25"/>
        </w:rPr>
      </w:pPr>
    </w:p>
    <w:p>
      <w:pPr>
        <w:pStyle w:val="BodyText"/>
        <w:spacing w:before="1" w:line="278" w:lineRule="auto"/>
        <w:ind w:right="192"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5"/>
        </w:rPr>
        <w:t>）</w:t>
      </w:r>
      <w:r>
        <w:rPr>
          <w:spacing w:val="-3"/>
        </w:rPr>
        <w:t>适用于本 文件。</w:t>
      </w:r>
      <w:r>
        <w:t xml:space="preserve"> </w:t>
      </w:r>
    </w:p>
    <w:p>
      <w:pPr>
        <w:pStyle w:val="BodyText"/>
        <w:spacing w:line="278" w:lineRule="auto"/>
        <w:ind w:left="536" w:right="5092"/>
      </w:pPr>
      <w:r>
        <w:t xml:space="preserve">GB/T 36344 信息技术 数据质量评价指标GB/T 37393 数字化车间 通用技术要求 GB/T 37413-2019 数字化车间 术语和定义 GB/T </w:t>
      </w:r>
    </w:p>
    <w:p>
      <w:pPr>
        <w:pStyle w:val="BodyText"/>
        <w:spacing w:line="278" w:lineRule="auto"/>
        <w:ind w:left="536" w:right="5101"/>
      </w:pPr>
      <w:r>
        <w:t xml:space="preserve">41257 数字化车间功能安全要求 GB/T 41260 数字化车间信息安全要求 GB/T 41392 数字化车间可靠性通用要求 GB/T 50312 综合布线系统工程验收规范 </w:t>
      </w:r>
    </w:p>
    <w:p>
      <w:pPr>
        <w:pStyle w:val="BodyText"/>
        <w:spacing w:before="8"/>
        <w:ind w:left="536"/>
      </w:pPr>
      <w:r>
        <w:t xml:space="preserve">DB50/T 5006 智能化建筑综合布线系统工程设计规程 </w:t>
      </w:r>
    </w:p>
    <w:p>
      <w:pPr>
        <w:pStyle w:val="BodyText"/>
        <w:spacing w:before="12"/>
        <w:ind w:left="0"/>
        <w:rPr>
          <w:sz w:val="25"/>
        </w:rPr>
      </w:pPr>
    </w:p>
    <w:p>
      <w:pPr>
        <w:pStyle w:val="ListParagraph"/>
        <w:numPr>
          <w:ilvl w:val="0"/>
          <w:numId w:val="45"/>
        </w:numPr>
        <w:tabs>
          <w:tab w:val="left" w:pos="432"/>
          <w:tab w:val="left" w:pos="433"/>
        </w:tabs>
        <w:spacing w:before="0" w:after="0" w:line="240" w:lineRule="auto"/>
        <w:ind w:left="432" w:right="0" w:hanging="318"/>
        <w:jc w:val="left"/>
        <w:rPr>
          <w:sz w:val="21"/>
        </w:rPr>
      </w:pPr>
      <w:r>
        <w:rPr>
          <w:spacing w:val="-3"/>
          <w:sz w:val="21"/>
        </w:rPr>
        <w:t>术语和定义</w:t>
      </w:r>
    </w:p>
    <w:p>
      <w:pPr>
        <w:pStyle w:val="BodyText"/>
        <w:spacing w:before="10"/>
        <w:ind w:left="0"/>
        <w:rPr>
          <w:sz w:val="25"/>
        </w:rPr>
      </w:pPr>
    </w:p>
    <w:p>
      <w:pPr>
        <w:pStyle w:val="BodyText"/>
        <w:spacing w:before="1"/>
        <w:ind w:left="536"/>
      </w:pPr>
      <w:r>
        <w:t xml:space="preserve">GB/T 37393中界定的及下列术语和定义适用于本文件。 </w:t>
      </w:r>
    </w:p>
    <w:p>
      <w:pPr>
        <w:spacing w:before="43"/>
        <w:ind w:left="115" w:right="0" w:firstLine="0"/>
        <w:jc w:val="left"/>
        <w:rPr>
          <w:rFonts w:ascii="黑体"/>
          <w:sz w:val="21"/>
        </w:rPr>
      </w:pPr>
      <w:r>
        <w:rPr>
          <w:rFonts w:ascii="黑体"/>
          <w:sz w:val="19"/>
        </w:rPr>
        <w:t xml:space="preserve">1. </w:t>
      </w:r>
      <w:r>
        <w:rPr>
          <w:rFonts w:ascii="黑体"/>
          <w:sz w:val="21"/>
        </w:rPr>
        <w:t>3.1</w:t>
      </w:r>
    </w:p>
    <w:p>
      <w:pPr>
        <w:pStyle w:val="BodyText"/>
        <w:tabs>
          <w:tab w:val="left" w:pos="1798"/>
        </w:tabs>
        <w:spacing w:before="44"/>
        <w:ind w:left="536"/>
        <w:rPr>
          <w:rFonts w:ascii="黑体" w:eastAsia="黑体" w:hint="eastAsia"/>
        </w:rPr>
      </w:pPr>
      <w:r>
        <w:t>数字</w:t>
      </w:r>
      <w:r>
        <w:rPr>
          <w:spacing w:val="-3"/>
        </w:rPr>
        <w:t>化</w:t>
      </w:r>
      <w:r>
        <w:t>车间</w:t>
      </w:r>
      <w:r>
        <w:tab/>
      </w:r>
      <w:r>
        <w:rPr>
          <w:rFonts w:ascii="黑体" w:eastAsia="黑体" w:hint="eastAsia"/>
        </w:rPr>
        <w:t>digital factory(digital</w:t>
      </w:r>
      <w:r>
        <w:rPr>
          <w:rFonts w:ascii="黑体" w:eastAsia="黑体" w:hint="eastAsia"/>
          <w:spacing w:val="-6"/>
        </w:rPr>
        <w:t xml:space="preserve"> </w:t>
      </w:r>
      <w:r>
        <w:rPr>
          <w:rFonts w:ascii="黑体" w:eastAsia="黑体" w:hint="eastAsia"/>
        </w:rPr>
        <w:t>workshop</w:t>
      </w:r>
    </w:p>
    <w:p>
      <w:pPr>
        <w:pStyle w:val="BodyText"/>
        <w:spacing w:before="31" w:line="278" w:lineRule="auto"/>
        <w:ind w:right="300" w:firstLine="420"/>
      </w:pPr>
      <w:r>
        <w:rPr>
          <w:spacing w:val="-8"/>
        </w:rPr>
        <w:t>以生产对象所要求的工艺和设备为基础，以信息技术、自动化、测控技术等为手段，用数据连接车</w:t>
      </w:r>
      <w:r>
        <w:rPr>
          <w:spacing w:val="-5"/>
        </w:rPr>
        <w:t>间不同单元，对生产运行过程进行规划、管理、诊断和优化的实施单元。</w:t>
      </w:r>
      <w:r>
        <w:t xml:space="preserve"> </w:t>
      </w:r>
    </w:p>
    <w:p>
      <w:pPr>
        <w:pStyle w:val="BodyText"/>
        <w:spacing w:before="10"/>
        <w:ind w:left="536"/>
        <w:rPr>
          <w:sz w:val="18"/>
        </w:rPr>
      </w:pPr>
      <w:r>
        <w:t>[来源：GB/T 37413-2019,2.1]</w:t>
      </w:r>
      <w:r>
        <w:rPr>
          <w:sz w:val="18"/>
        </w:rPr>
        <w:t xml:space="preserve"> </w:t>
      </w:r>
    </w:p>
    <w:p>
      <w:pPr>
        <w:spacing w:before="43"/>
        <w:ind w:left="115" w:right="0" w:firstLine="0"/>
        <w:jc w:val="left"/>
        <w:rPr>
          <w:rFonts w:ascii="黑体"/>
          <w:sz w:val="21"/>
        </w:rPr>
      </w:pPr>
      <w:r>
        <w:rPr>
          <w:rFonts w:ascii="黑体"/>
          <w:sz w:val="19"/>
        </w:rPr>
        <w:t xml:space="preserve">2. </w:t>
      </w:r>
      <w:r>
        <w:rPr>
          <w:rFonts w:ascii="黑体"/>
          <w:sz w:val="21"/>
        </w:rPr>
        <w:t>3.2</w:t>
      </w:r>
    </w:p>
    <w:p>
      <w:pPr>
        <w:pStyle w:val="BodyText"/>
        <w:spacing w:before="43"/>
        <w:ind w:left="536"/>
        <w:rPr>
          <w:rFonts w:ascii="黑体" w:eastAsia="黑体" w:hint="eastAsia"/>
        </w:rPr>
      </w:pPr>
      <w:r>
        <w:t xml:space="preserve">数据集成 </w:t>
      </w:r>
      <w:r>
        <w:rPr>
          <w:rFonts w:ascii="黑体" w:eastAsia="黑体" w:hint="eastAsia"/>
        </w:rPr>
        <w:t>Data Integration</w:t>
      </w:r>
    </w:p>
    <w:p>
      <w:pPr>
        <w:pStyle w:val="BodyText"/>
        <w:spacing w:before="43"/>
        <w:ind w:left="536"/>
      </w:pPr>
      <w:r>
        <w:t xml:space="preserve">将分散在各个业务系统的数据统一抽取到同一数据存储空间。 </w:t>
      </w:r>
    </w:p>
    <w:p>
      <w:pPr>
        <w:spacing w:before="44"/>
        <w:ind w:left="115" w:right="0" w:firstLine="0"/>
        <w:jc w:val="left"/>
        <w:rPr>
          <w:rFonts w:ascii="黑体"/>
          <w:sz w:val="21"/>
        </w:rPr>
      </w:pPr>
      <w:r>
        <w:rPr>
          <w:rFonts w:ascii="黑体"/>
          <w:sz w:val="19"/>
        </w:rPr>
        <w:t xml:space="preserve">3. </w:t>
      </w:r>
      <w:r>
        <w:rPr>
          <w:rFonts w:ascii="黑体"/>
          <w:sz w:val="21"/>
        </w:rPr>
        <w:t>3.3</w:t>
      </w:r>
    </w:p>
    <w:p>
      <w:pPr>
        <w:pStyle w:val="BodyText"/>
        <w:spacing w:before="43"/>
        <w:ind w:left="536"/>
        <w:rPr>
          <w:rFonts w:ascii="黑体" w:eastAsia="黑体" w:hint="eastAsia"/>
        </w:rPr>
      </w:pPr>
      <w:r>
        <w:t xml:space="preserve">数字空间 </w:t>
      </w:r>
      <w:r>
        <w:rPr>
          <w:rFonts w:ascii="黑体" w:eastAsia="黑体" w:hint="eastAsia"/>
        </w:rPr>
        <w:t>digital Spaces</w:t>
      </w:r>
    </w:p>
    <w:p>
      <w:pPr>
        <w:pStyle w:val="BodyText"/>
        <w:spacing w:before="33" w:line="278" w:lineRule="auto"/>
        <w:ind w:right="299" w:firstLine="420"/>
        <w:rPr>
          <w:b/>
        </w:rPr>
      </w:pPr>
      <w:r>
        <w:rPr>
          <w:spacing w:val="-8"/>
        </w:rPr>
        <w:t>一个以互联网和其他网络为基础设施，涵盖人工智能、数据、物联网、网络安全和社交媒体等不同</w:t>
      </w:r>
      <w:r>
        <w:rPr>
          <w:spacing w:val="-5"/>
        </w:rPr>
        <w:t>层面的数字经济和社会空间。</w:t>
      </w:r>
      <w:r>
        <w:rPr>
          <w:b/>
          <w:w w:val="99"/>
        </w:rPr>
        <w:t xml:space="preserve"> </w:t>
      </w:r>
    </w:p>
    <w:p>
      <w:pPr>
        <w:spacing w:before="10"/>
        <w:ind w:left="115" w:right="0" w:firstLine="0"/>
        <w:jc w:val="left"/>
        <w:rPr>
          <w:rFonts w:ascii="黑体"/>
          <w:sz w:val="21"/>
        </w:rPr>
      </w:pPr>
      <w:r>
        <w:rPr>
          <w:rFonts w:ascii="黑体"/>
          <w:sz w:val="19"/>
        </w:rPr>
        <w:t xml:space="preserve">4. </w:t>
      </w:r>
      <w:r>
        <w:rPr>
          <w:rFonts w:ascii="黑体"/>
          <w:sz w:val="21"/>
        </w:rPr>
        <w:t>3.4</w:t>
      </w:r>
    </w:p>
    <w:p>
      <w:pPr>
        <w:pStyle w:val="BodyText"/>
        <w:spacing w:before="43"/>
        <w:ind w:left="536"/>
        <w:rPr>
          <w:rFonts w:ascii="黑体" w:eastAsia="黑体" w:hint="eastAsia"/>
        </w:rPr>
      </w:pPr>
      <w:r>
        <w:t xml:space="preserve">逻辑编排 </w:t>
      </w:r>
      <w:r>
        <w:rPr>
          <w:rFonts w:ascii="黑体" w:eastAsia="黑体" w:hint="eastAsia"/>
        </w:rPr>
        <w:t>Logic Composer</w:t>
      </w:r>
    </w:p>
    <w:p>
      <w:pPr>
        <w:pStyle w:val="BodyText"/>
        <w:spacing w:before="33" w:line="278" w:lineRule="auto"/>
        <w:ind w:right="298" w:firstLine="420"/>
      </w:pPr>
      <w:r>
        <w:rPr>
          <w:spacing w:val="-10"/>
        </w:rPr>
        <w:t>为开发者提供应用开发、服务集成和运行管理的一站式托管云服务。它通过可视化和代码配置化两</w:t>
      </w:r>
      <w:r>
        <w:rPr>
          <w:spacing w:val="-5"/>
        </w:rPr>
        <w:t>种工作流编排方式，实现业务活动的快速构建。</w:t>
      </w:r>
      <w:r>
        <w:t xml:space="preserve"> </w:t>
      </w:r>
    </w:p>
    <w:p>
      <w:pPr>
        <w:spacing w:after="0" w:line="278" w:lineRule="auto"/>
        <w:sectPr>
          <w:footerReference w:type="default" r:id="rId6"/>
          <w:pgSz w:w="11900" w:h="16840"/>
          <w:pgMar w:top="1600" w:right="740" w:bottom="1340" w:left="1300" w:header="0" w:footer="1150" w:gutter="0"/>
          <w:pgNumType w:start="1"/>
          <w:cols w:num="1" w:space="720"/>
        </w:sectPr>
      </w:pPr>
    </w:p>
    <w:p>
      <w:pPr>
        <w:pStyle w:val="BodyText"/>
        <w:spacing w:before="6"/>
        <w:ind w:left="0"/>
        <w:rPr>
          <w:sz w:val="19"/>
        </w:rPr>
      </w:pPr>
    </w:p>
    <w:p>
      <w:pPr>
        <w:pStyle w:val="BodyText"/>
        <w:spacing w:before="71"/>
        <w:rPr>
          <w:rFonts w:ascii="黑体"/>
        </w:rPr>
      </w:pPr>
      <w:r>
        <w:rPr>
          <w:rFonts w:ascii="黑体"/>
        </w:rPr>
        <w:t>3.5</w:t>
      </w:r>
    </w:p>
    <w:p>
      <w:pPr>
        <w:spacing w:before="43"/>
        <w:ind w:left="536" w:right="0" w:firstLine="0"/>
        <w:jc w:val="left"/>
        <w:rPr>
          <w:b/>
          <w:sz w:val="21"/>
        </w:rPr>
      </w:pPr>
      <w:r>
        <w:rPr>
          <w:sz w:val="21"/>
        </w:rPr>
        <w:t xml:space="preserve">业务服务原子 </w:t>
      </w:r>
      <w:r>
        <w:rPr>
          <w:b/>
          <w:sz w:val="21"/>
        </w:rPr>
        <w:t xml:space="preserve">Business Service Atom </w:t>
      </w:r>
    </w:p>
    <w:p>
      <w:pPr>
        <w:pStyle w:val="BodyText"/>
        <w:spacing w:before="33"/>
        <w:ind w:left="536"/>
      </w:pPr>
      <w:r>
        <w:t xml:space="preserve">一组可重用、独立、具有明确功能和接口的业务服务模块，这些模块可以通过组合和编排来实现各 </w:t>
      </w:r>
    </w:p>
    <w:p>
      <w:pPr>
        <w:pStyle w:val="BodyText"/>
        <w:spacing w:before="43"/>
      </w:pPr>
      <w:r>
        <w:t xml:space="preserve">种业务流程和操作。 </w:t>
      </w:r>
    </w:p>
    <w:p>
      <w:pPr>
        <w:pStyle w:val="BodyText"/>
        <w:spacing w:before="8"/>
        <w:ind w:left="0"/>
        <w:rPr>
          <w:sz w:val="26"/>
        </w:rPr>
      </w:pPr>
    </w:p>
    <w:p>
      <w:pPr>
        <w:pStyle w:val="BodyText"/>
        <w:spacing w:before="1"/>
        <w:ind w:left="115"/>
        <w:jc w:val="both"/>
      </w:pPr>
      <w:r>
        <w:rPr>
          <w:rFonts w:ascii="黑体" w:eastAsia="黑体" w:hint="eastAsia"/>
        </w:rPr>
        <w:t>4</w:t>
      </w:r>
      <w:r>
        <w:rPr>
          <w:rFonts w:ascii="黑体" w:eastAsia="黑体" w:hint="eastAsia"/>
          <w:spacing w:val="6"/>
        </w:rPr>
        <w:t xml:space="preserve">  </w:t>
      </w:r>
      <w:r>
        <w:rPr>
          <w:spacing w:val="-3"/>
        </w:rPr>
        <w:t>数字化车间总体架构要求</w:t>
      </w:r>
    </w:p>
    <w:p>
      <w:pPr>
        <w:pStyle w:val="BodyText"/>
        <w:spacing w:before="10"/>
        <w:ind w:left="0"/>
        <w:rPr>
          <w:sz w:val="25"/>
        </w:rPr>
      </w:pPr>
    </w:p>
    <w:p>
      <w:pPr>
        <w:pStyle w:val="ListParagraph"/>
        <w:numPr>
          <w:ilvl w:val="0"/>
          <w:numId w:val="3"/>
        </w:numPr>
        <w:tabs>
          <w:tab w:val="left" w:pos="642"/>
        </w:tabs>
        <w:spacing w:before="0" w:after="0" w:line="240" w:lineRule="auto"/>
        <w:ind w:left="641" w:right="0" w:hanging="527"/>
        <w:jc w:val="both"/>
        <w:rPr>
          <w:sz w:val="21"/>
        </w:rPr>
      </w:pPr>
      <w:r>
        <w:rPr>
          <w:spacing w:val="-3"/>
          <w:sz w:val="21"/>
        </w:rPr>
        <w:t>数字化车间概述</w:t>
      </w:r>
    </w:p>
    <w:p>
      <w:pPr>
        <w:pStyle w:val="BodyText"/>
        <w:spacing w:before="10"/>
        <w:ind w:left="0"/>
        <w:rPr>
          <w:sz w:val="14"/>
        </w:rPr>
      </w:pPr>
    </w:p>
    <w:p>
      <w:pPr>
        <w:pStyle w:val="BodyText"/>
        <w:spacing w:line="278" w:lineRule="auto"/>
        <w:ind w:right="301" w:firstLine="420"/>
        <w:jc w:val="both"/>
      </w:pPr>
      <w:r>
        <w:rPr>
          <w:spacing w:val="-8"/>
        </w:rPr>
        <w:t>数字化车间运用先进数字化技术手段，基于数字空间，集中以物理连接、业务重构、数据融合、数</w:t>
      </w:r>
      <w:r>
        <w:rPr>
          <w:spacing w:val="-12"/>
        </w:rPr>
        <w:t>字运营、直达用户五大方向为突破口，整体提升数字化车间智能制造水平，搭建业务重构的新型生产组</w:t>
      </w:r>
      <w:r>
        <w:rPr>
          <w:spacing w:val="-11"/>
        </w:rPr>
        <w:t>织模式，在数字空间解决物理世界难以解决的问题，让数据帮助决策，以数据智能实现智能决策，实现</w:t>
      </w:r>
      <w:r>
        <w:rPr>
          <w:spacing w:val="-10"/>
        </w:rPr>
        <w:t>从经验驱动决策向数据驱动决策的转变，有效规避传统汽车制造行业难以解决的计划排程不灵活、资源</w:t>
      </w:r>
      <w:r>
        <w:rPr>
          <w:spacing w:val="-3"/>
        </w:rPr>
        <w:t>组织困难、生产执行难管理等业务痛点。</w:t>
      </w:r>
      <w:r>
        <w:t xml:space="preserve"> </w:t>
      </w:r>
    </w:p>
    <w:p>
      <w:pPr>
        <w:pStyle w:val="ListParagraph"/>
        <w:numPr>
          <w:ilvl w:val="0"/>
          <w:numId w:val="3"/>
        </w:numPr>
        <w:tabs>
          <w:tab w:val="left" w:pos="642"/>
        </w:tabs>
        <w:spacing w:before="152" w:after="0" w:line="240" w:lineRule="auto"/>
        <w:ind w:left="641" w:right="0" w:hanging="527"/>
        <w:jc w:val="both"/>
        <w:rPr>
          <w:sz w:val="21"/>
        </w:rPr>
      </w:pPr>
      <w:r>
        <w:rPr>
          <w:spacing w:val="-3"/>
          <w:sz w:val="21"/>
        </w:rPr>
        <w:t>数字空间架构</w:t>
      </w:r>
    </w:p>
    <w:p>
      <w:pPr>
        <w:pStyle w:val="BodyText"/>
        <w:spacing w:before="7"/>
        <w:ind w:left="0"/>
        <w:rPr>
          <w:sz w:val="14"/>
        </w:rPr>
      </w:pPr>
    </w:p>
    <w:p>
      <w:pPr>
        <w:pStyle w:val="BodyText"/>
        <w:ind w:left="115"/>
        <w:jc w:val="both"/>
      </w:pPr>
      <w:r>
        <w:rPr>
          <w:rFonts w:ascii="黑体" w:eastAsia="黑体" w:hint="eastAsia"/>
        </w:rPr>
        <w:t>1</w:t>
      </w:r>
      <w:r>
        <w:rPr>
          <w:rFonts w:ascii="黑体" w:eastAsia="黑体" w:hint="eastAsia"/>
          <w:spacing w:val="1"/>
        </w:rPr>
        <w:t xml:space="preserve">.     </w:t>
      </w:r>
      <w:r>
        <w:rPr>
          <w:spacing w:val="-3"/>
        </w:rPr>
        <w:t>数字空间架构构成</w:t>
      </w:r>
    </w:p>
    <w:p>
      <w:pPr>
        <w:pStyle w:val="BodyText"/>
        <w:ind w:left="0"/>
        <w:rPr>
          <w:sz w:val="20"/>
        </w:rPr>
      </w:pPr>
    </w:p>
    <w:p>
      <w:pPr>
        <w:pStyle w:val="BodyText"/>
        <w:spacing w:before="6"/>
        <w:ind w:left="0"/>
        <w:rPr>
          <w:sz w:val="22"/>
        </w:rPr>
      </w:pPr>
      <w:r>
        <w:drawing>
          <wp:anchor distT="0" distB="0" distL="0" distR="0" simplePos="0" relativeHeight="251658240" behindDoc="0" locked="0" layoutInCell="1" allowOverlap="1">
            <wp:simplePos x="0" y="0"/>
            <wp:positionH relativeFrom="page">
              <wp:posOffset>899160</wp:posOffset>
            </wp:positionH>
            <wp:positionV relativeFrom="paragraph">
              <wp:posOffset>207645</wp:posOffset>
            </wp:positionV>
            <wp:extent cx="5928995" cy="373697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7" cstate="print"/>
                    <a:stretch>
                      <a:fillRect/>
                    </a:stretch>
                  </pic:blipFill>
                  <pic:spPr>
                    <a:xfrm>
                      <a:off x="0" y="0"/>
                      <a:ext cx="5928696" cy="3737229"/>
                    </a:xfrm>
                    <a:prstGeom prst="rect">
                      <a:avLst/>
                    </a:prstGeom>
                  </pic:spPr>
                </pic:pic>
              </a:graphicData>
            </a:graphic>
          </wp:anchor>
        </w:drawing>
      </w:r>
    </w:p>
    <w:p>
      <w:pPr>
        <w:pStyle w:val="BodyText"/>
        <w:spacing w:before="17"/>
        <w:ind w:left="4219"/>
        <w:jc w:val="both"/>
      </w:pPr>
      <w:r>
        <w:t>图</w:t>
      </w:r>
      <w:r>
        <w:rPr>
          <w:rFonts w:ascii="黑体" w:eastAsia="黑体" w:hint="eastAsia"/>
        </w:rPr>
        <w:t xml:space="preserve">1 </w:t>
      </w:r>
      <w:r>
        <w:t xml:space="preserve">数字空间架构 </w:t>
      </w:r>
    </w:p>
    <w:p>
      <w:pPr>
        <w:pStyle w:val="BodyText"/>
        <w:spacing w:before="32" w:line="278" w:lineRule="auto"/>
        <w:ind w:right="297" w:firstLine="420"/>
        <w:jc w:val="both"/>
      </w:pPr>
      <w:r>
        <w:rPr>
          <w:spacing w:val="-2"/>
        </w:rPr>
        <w:t>数字空间架构如图</w:t>
      </w:r>
      <w:r>
        <w:rPr>
          <w:spacing w:val="-4"/>
        </w:rPr>
        <w:t>1</w:t>
      </w:r>
      <w:r>
        <w:rPr>
          <w:spacing w:val="-3"/>
        </w:rPr>
        <w:t>所示，它从物理世界、数字空间以及交互层三个层面，物理连接、数据融合、</w:t>
      </w:r>
      <w:r>
        <w:rPr>
          <w:spacing w:val="-11"/>
        </w:rPr>
        <w:t>业务重构、数字运营、直达用户五个维度建设，通过物理世界感知执行，数字空间分析决策，以实现制</w:t>
      </w:r>
      <w:r>
        <w:rPr>
          <w:spacing w:val="-6"/>
        </w:rPr>
        <w:t>造域人员在线、业务在线、指标在线、分析在线、决策在线。</w:t>
      </w:r>
      <w:r>
        <w:t xml:space="preserve"> </w:t>
      </w:r>
    </w:p>
    <w:p>
      <w:pPr>
        <w:pStyle w:val="BodyText"/>
        <w:tabs>
          <w:tab w:val="left" w:pos="851"/>
        </w:tabs>
        <w:spacing w:before="154"/>
      </w:pPr>
      <w:r>
        <w:rPr>
          <w:rFonts w:ascii="黑体" w:eastAsia="黑体" w:hint="eastAsia"/>
        </w:rPr>
        <w:t>4.2.2</w:t>
      </w:r>
      <w:r>
        <w:rPr>
          <w:rFonts w:ascii="黑体" w:eastAsia="黑体" w:hint="eastAsia"/>
        </w:rPr>
        <w:tab/>
      </w:r>
      <w:r>
        <w:rPr>
          <w:spacing w:val="-3"/>
        </w:rPr>
        <w:t>物理连接</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https://d.book118.com/358056005103006043</w:t>
        </w:r>
      </w:hyperlink>
    </w:p>
    <w:p>
      <w:pPr>
        <w:spacing w:after="0"/>
      </w:pPr>
    </w:p>
    <w:sectPr>
      <w:footerReference w:type="default" r:id="rId9"/>
      <w:pgSz w:w="11900" w:h="16840"/>
      <w:pgMar w:top="1600" w:right="740" w:bottom="1340" w:left="1300" w:header="0" w:footer="1150" w:gutter="0"/>
      <w:pgNumType w:start="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o:spid="_x0000_s2049" type="#_x0000_t202" style="width:15.4pt;height:11pt;margin-top:773.4pt;margin-left:518.7pt;mso-height-relative:page;mso-position-horizontal-relative:page;mso-position-vertical-relative:page;mso-width-relative:page;position:absolute;z-index:-251658240" coordsize="21600,21600" filled="f" stroked="f">
          <v:stroke joinstyle="miter"/>
          <v:textbox inset="0,0,0,0">
            <w:txbxContent>
              <w:p>
                <w:pPr>
                  <w:spacing w:before="0" w:line="220" w:lineRule="exact"/>
                  <w:ind w:left="20" w:right="0" w:firstLine="0"/>
                  <w:jc w:val="left"/>
                  <w:rPr>
                    <w:sz w:val="18"/>
                  </w:rPr>
                </w:pPr>
                <w:r>
                  <w:rPr>
                    <w:sz w:val="18"/>
                  </w:rPr>
                  <w:t xml:space="preserve">II </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0" type="#_x0000_t202" style="width:13pt;height:11pt;margin-top:773.45pt;margin-left:516.7pt;mso-height-relative:page;mso-position-horizontal-relative:page;mso-position-vertical-relative:page;mso-width-relative:page;position:absolute;z-index:-251657216" coordsize="21600,21600" filled="f" stroked="f">
          <v:stroke joinstyle="miter"/>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r>
                  <w:rPr>
                    <w:sz w:val="18"/>
                  </w:rPr>
                  <w:t xml:space="preserve"> </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1" type="#_x0000_t202" style="width:13pt;height:11pt;margin-top:773.45pt;margin-left:516.7pt;mso-height-relative:page;mso-position-horizontal-relative:page;mso-position-vertical-relative:page;mso-width-relative:page;position:absolute;z-index:-251656192" coordsize="21600,21600" filled="f" stroked="f">
          <v:stroke joinstyle="miter"/>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r>
                  <w:rPr>
                    <w:sz w:val="18"/>
                  </w:rPr>
                  <w:t xml:space="preserve"> </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1"/>
      <w:numFmt w:val="decimal"/>
      <w:lvlText w:val="%1."/>
      <w:lvlJc w:val="left"/>
      <w:pPr>
        <w:ind w:left="305" w:hanging="189"/>
        <w:jc w:val="left"/>
      </w:pPr>
      <w:rPr>
        <w:rFonts w:ascii="宋体" w:eastAsia="宋体" w:hAnsi="宋体" w:cs="宋体" w:hint="default"/>
        <w:spacing w:val="-2"/>
        <w:w w:val="100"/>
        <w:sz w:val="17"/>
        <w:szCs w:val="17"/>
        <w:lang w:val="zh-CN" w:eastAsia="zh-CN" w:bidi="zh-CN"/>
      </w:rPr>
    </w:lvl>
    <w:lvl w:ilvl="1">
      <w:start w:val="0"/>
      <w:numFmt w:val="bullet"/>
      <w:lvlText w:val="•"/>
      <w:lvlJc w:val="left"/>
      <w:pPr>
        <w:ind w:left="1256" w:hanging="189"/>
      </w:pPr>
      <w:rPr>
        <w:rFonts w:hint="default"/>
        <w:lang w:val="zh-CN" w:eastAsia="zh-CN" w:bidi="zh-CN"/>
      </w:rPr>
    </w:lvl>
    <w:lvl w:ilvl="2">
      <w:start w:val="0"/>
      <w:numFmt w:val="bullet"/>
      <w:lvlText w:val="•"/>
      <w:lvlJc w:val="left"/>
      <w:pPr>
        <w:ind w:left="2212" w:hanging="189"/>
      </w:pPr>
      <w:rPr>
        <w:rFonts w:hint="default"/>
        <w:lang w:val="zh-CN" w:eastAsia="zh-CN" w:bidi="zh-CN"/>
      </w:rPr>
    </w:lvl>
    <w:lvl w:ilvl="3">
      <w:start w:val="0"/>
      <w:numFmt w:val="bullet"/>
      <w:lvlText w:val="•"/>
      <w:lvlJc w:val="left"/>
      <w:pPr>
        <w:ind w:left="3168" w:hanging="189"/>
      </w:pPr>
      <w:rPr>
        <w:rFonts w:hint="default"/>
        <w:lang w:val="zh-CN" w:eastAsia="zh-CN" w:bidi="zh-CN"/>
      </w:rPr>
    </w:lvl>
    <w:lvl w:ilvl="4">
      <w:start w:val="0"/>
      <w:numFmt w:val="bullet"/>
      <w:lvlText w:val="•"/>
      <w:lvlJc w:val="left"/>
      <w:pPr>
        <w:ind w:left="4124" w:hanging="189"/>
      </w:pPr>
      <w:rPr>
        <w:rFonts w:hint="default"/>
        <w:lang w:val="zh-CN" w:eastAsia="zh-CN" w:bidi="zh-CN"/>
      </w:rPr>
    </w:lvl>
    <w:lvl w:ilvl="5">
      <w:start w:val="0"/>
      <w:numFmt w:val="bullet"/>
      <w:lvlText w:val="•"/>
      <w:lvlJc w:val="left"/>
      <w:pPr>
        <w:ind w:left="5080" w:hanging="189"/>
      </w:pPr>
      <w:rPr>
        <w:rFonts w:hint="default"/>
        <w:lang w:val="zh-CN" w:eastAsia="zh-CN" w:bidi="zh-CN"/>
      </w:rPr>
    </w:lvl>
    <w:lvl w:ilvl="6">
      <w:start w:val="0"/>
      <w:numFmt w:val="bullet"/>
      <w:lvlText w:val="•"/>
      <w:lvlJc w:val="left"/>
      <w:pPr>
        <w:ind w:left="6036" w:hanging="189"/>
      </w:pPr>
      <w:rPr>
        <w:rFonts w:hint="default"/>
        <w:lang w:val="zh-CN" w:eastAsia="zh-CN" w:bidi="zh-CN"/>
      </w:rPr>
    </w:lvl>
    <w:lvl w:ilvl="7">
      <w:start w:val="0"/>
      <w:numFmt w:val="bullet"/>
      <w:lvlText w:val="•"/>
      <w:lvlJc w:val="left"/>
      <w:pPr>
        <w:ind w:left="6992" w:hanging="189"/>
      </w:pPr>
      <w:rPr>
        <w:rFonts w:hint="default"/>
        <w:lang w:val="zh-CN" w:eastAsia="zh-CN" w:bidi="zh-CN"/>
      </w:rPr>
    </w:lvl>
    <w:lvl w:ilvl="8">
      <w:start w:val="0"/>
      <w:numFmt w:val="bullet"/>
      <w:lvlText w:val="•"/>
      <w:lvlJc w:val="left"/>
      <w:pPr>
        <w:ind w:left="7948" w:hanging="189"/>
      </w:pPr>
      <w:rPr>
        <w:rFonts w:hint="default"/>
        <w:lang w:val="zh-CN" w:eastAsia="zh-CN" w:bidi="zh-CN"/>
      </w:rPr>
    </w:lvl>
  </w:abstractNum>
  <w:abstractNum w:abstractNumId="1">
    <w:nsid w:val="8461FADE"/>
    <w:multiLevelType w:val="multilevel"/>
    <w:tmpl w:val="8461FADE"/>
    <w:lvl w:ilvl="0">
      <w:start w:val="7"/>
      <w:numFmt w:val="decimal"/>
      <w:lvlText w:val="%1"/>
      <w:lvlJc w:val="left"/>
      <w:pPr>
        <w:ind w:left="641" w:hanging="525"/>
        <w:jc w:val="left"/>
      </w:pPr>
      <w:rPr>
        <w:rFonts w:hint="default"/>
        <w:lang w:val="zh-CN" w:eastAsia="zh-CN" w:bidi="zh-CN"/>
      </w:rPr>
    </w:lvl>
    <w:lvl w:ilvl="1">
      <w:start w:val="2"/>
      <w:numFmt w:val="decimal"/>
      <w:lvlText w:val="%1.%2"/>
      <w:lvlJc w:val="left"/>
      <w:pPr>
        <w:ind w:left="641" w:hanging="525"/>
        <w:jc w:val="left"/>
      </w:pPr>
      <w:rPr>
        <w:rFonts w:ascii="黑体" w:eastAsia="黑体" w:hAnsi="黑体" w:cs="黑体" w:hint="default"/>
        <w:spacing w:val="-1"/>
        <w:w w:val="100"/>
        <w:sz w:val="21"/>
        <w:szCs w:val="21"/>
        <w:lang w:val="zh-CN" w:eastAsia="zh-CN" w:bidi="zh-CN"/>
      </w:rPr>
    </w:lvl>
    <w:lvl w:ilvl="2">
      <w:start w:val="1"/>
      <w:numFmt w:val="decimal"/>
      <w:lvlText w:val="%3."/>
      <w:lvlJc w:val="left"/>
      <w:pPr>
        <w:ind w:left="8741" w:hanging="737"/>
        <w:jc w:val="right"/>
      </w:pPr>
      <w:rPr>
        <w:rFonts w:ascii="黑体" w:eastAsia="黑体" w:hAnsi="黑体" w:cs="黑体" w:hint="default"/>
        <w:spacing w:val="-3"/>
        <w:w w:val="100"/>
        <w:sz w:val="21"/>
        <w:szCs w:val="21"/>
        <w:lang w:val="zh-CN" w:eastAsia="zh-CN" w:bidi="zh-CN"/>
      </w:rPr>
    </w:lvl>
    <w:lvl w:ilvl="3">
      <w:start w:val="0"/>
      <w:numFmt w:val="bullet"/>
      <w:lvlText w:val="•"/>
      <w:lvlJc w:val="left"/>
      <w:pPr>
        <w:ind w:left="8988" w:hanging="737"/>
      </w:pPr>
      <w:rPr>
        <w:rFonts w:hint="default"/>
        <w:lang w:val="zh-CN" w:eastAsia="zh-CN" w:bidi="zh-CN"/>
      </w:rPr>
    </w:lvl>
    <w:lvl w:ilvl="4">
      <w:start w:val="0"/>
      <w:numFmt w:val="bullet"/>
      <w:lvlText w:val="•"/>
      <w:lvlJc w:val="left"/>
      <w:pPr>
        <w:ind w:left="9113" w:hanging="737"/>
      </w:pPr>
      <w:rPr>
        <w:rFonts w:hint="default"/>
        <w:lang w:val="zh-CN" w:eastAsia="zh-CN" w:bidi="zh-CN"/>
      </w:rPr>
    </w:lvl>
    <w:lvl w:ilvl="5">
      <w:start w:val="0"/>
      <w:numFmt w:val="bullet"/>
      <w:lvlText w:val="•"/>
      <w:lvlJc w:val="left"/>
      <w:pPr>
        <w:ind w:left="9237" w:hanging="737"/>
      </w:pPr>
      <w:rPr>
        <w:rFonts w:hint="default"/>
        <w:lang w:val="zh-CN" w:eastAsia="zh-CN" w:bidi="zh-CN"/>
      </w:rPr>
    </w:lvl>
    <w:lvl w:ilvl="6">
      <w:start w:val="0"/>
      <w:numFmt w:val="bullet"/>
      <w:lvlText w:val="•"/>
      <w:lvlJc w:val="left"/>
      <w:pPr>
        <w:ind w:left="9362" w:hanging="737"/>
      </w:pPr>
      <w:rPr>
        <w:rFonts w:hint="default"/>
        <w:lang w:val="zh-CN" w:eastAsia="zh-CN" w:bidi="zh-CN"/>
      </w:rPr>
    </w:lvl>
    <w:lvl w:ilvl="7">
      <w:start w:val="0"/>
      <w:numFmt w:val="bullet"/>
      <w:lvlText w:val="•"/>
      <w:lvlJc w:val="left"/>
      <w:pPr>
        <w:ind w:left="9486" w:hanging="737"/>
      </w:pPr>
      <w:rPr>
        <w:rFonts w:hint="default"/>
        <w:lang w:val="zh-CN" w:eastAsia="zh-CN" w:bidi="zh-CN"/>
      </w:rPr>
    </w:lvl>
    <w:lvl w:ilvl="8">
      <w:start w:val="0"/>
      <w:numFmt w:val="bullet"/>
      <w:lvlText w:val="•"/>
      <w:lvlJc w:val="left"/>
      <w:pPr>
        <w:ind w:left="9611" w:hanging="737"/>
      </w:pPr>
      <w:rPr>
        <w:rFonts w:hint="default"/>
        <w:lang w:val="zh-CN" w:eastAsia="zh-CN" w:bidi="zh-CN"/>
      </w:rPr>
    </w:lvl>
  </w:abstractNum>
  <w:abstractNum w:abstractNumId="2">
    <w:nsid w:val="91995D4F"/>
    <w:multiLevelType w:val="multilevel"/>
    <w:tmpl w:val="91995D4F"/>
    <w:lvl w:ilvl="0">
      <w:start w:val="2"/>
      <w:numFmt w:val="decimal"/>
      <w:lvlText w:val="%1"/>
      <w:lvlJc w:val="left"/>
      <w:pPr>
        <w:ind w:left="536" w:hanging="420"/>
        <w:jc w:val="right"/>
      </w:pPr>
      <w:rPr>
        <w:rFonts w:ascii="宋体" w:eastAsia="宋体" w:hAnsi="宋体" w:cs="宋体" w:hint="default"/>
        <w:w w:val="100"/>
        <w:sz w:val="21"/>
        <w:szCs w:val="21"/>
        <w:lang w:val="zh-CN" w:eastAsia="zh-CN" w:bidi="zh-CN"/>
      </w:rPr>
    </w:lvl>
    <w:lvl w:ilvl="1">
      <w:start w:val="0"/>
      <w:numFmt w:val="bullet"/>
      <w:lvlText w:val="•"/>
      <w:lvlJc w:val="left"/>
      <w:pPr>
        <w:ind w:left="1472" w:hanging="420"/>
      </w:pPr>
      <w:rPr>
        <w:rFonts w:hint="default"/>
        <w:lang w:val="zh-CN" w:eastAsia="zh-CN" w:bidi="zh-CN"/>
      </w:rPr>
    </w:lvl>
    <w:lvl w:ilvl="2">
      <w:start w:val="0"/>
      <w:numFmt w:val="bullet"/>
      <w:lvlText w:val="•"/>
      <w:lvlJc w:val="left"/>
      <w:pPr>
        <w:ind w:left="2404" w:hanging="420"/>
      </w:pPr>
      <w:rPr>
        <w:rFonts w:hint="default"/>
        <w:lang w:val="zh-CN" w:eastAsia="zh-CN" w:bidi="zh-CN"/>
      </w:rPr>
    </w:lvl>
    <w:lvl w:ilvl="3">
      <w:start w:val="0"/>
      <w:numFmt w:val="bullet"/>
      <w:lvlText w:val="•"/>
      <w:lvlJc w:val="left"/>
      <w:pPr>
        <w:ind w:left="3336" w:hanging="420"/>
      </w:pPr>
      <w:rPr>
        <w:rFonts w:hint="default"/>
        <w:lang w:val="zh-CN" w:eastAsia="zh-CN" w:bidi="zh-CN"/>
      </w:rPr>
    </w:lvl>
    <w:lvl w:ilvl="4">
      <w:start w:val="0"/>
      <w:numFmt w:val="bullet"/>
      <w:lvlText w:val="•"/>
      <w:lvlJc w:val="left"/>
      <w:pPr>
        <w:ind w:left="4268" w:hanging="420"/>
      </w:pPr>
      <w:rPr>
        <w:rFonts w:hint="default"/>
        <w:lang w:val="zh-CN" w:eastAsia="zh-CN" w:bidi="zh-CN"/>
      </w:rPr>
    </w:lvl>
    <w:lvl w:ilvl="5">
      <w:start w:val="0"/>
      <w:numFmt w:val="bullet"/>
      <w:lvlText w:val="•"/>
      <w:lvlJc w:val="left"/>
      <w:pPr>
        <w:ind w:left="5200" w:hanging="420"/>
      </w:pPr>
      <w:rPr>
        <w:rFonts w:hint="default"/>
        <w:lang w:val="zh-CN" w:eastAsia="zh-CN" w:bidi="zh-CN"/>
      </w:rPr>
    </w:lvl>
    <w:lvl w:ilvl="6">
      <w:start w:val="0"/>
      <w:numFmt w:val="bullet"/>
      <w:lvlText w:val="•"/>
      <w:lvlJc w:val="left"/>
      <w:pPr>
        <w:ind w:left="6132" w:hanging="420"/>
      </w:pPr>
      <w:rPr>
        <w:rFonts w:hint="default"/>
        <w:lang w:val="zh-CN" w:eastAsia="zh-CN" w:bidi="zh-CN"/>
      </w:rPr>
    </w:lvl>
    <w:lvl w:ilvl="7">
      <w:start w:val="0"/>
      <w:numFmt w:val="bullet"/>
      <w:lvlText w:val="•"/>
      <w:lvlJc w:val="left"/>
      <w:pPr>
        <w:ind w:left="7064" w:hanging="420"/>
      </w:pPr>
      <w:rPr>
        <w:rFonts w:hint="default"/>
        <w:lang w:val="zh-CN" w:eastAsia="zh-CN" w:bidi="zh-CN"/>
      </w:rPr>
    </w:lvl>
    <w:lvl w:ilvl="8">
      <w:start w:val="0"/>
      <w:numFmt w:val="bullet"/>
      <w:lvlText w:val="•"/>
      <w:lvlJc w:val="left"/>
      <w:pPr>
        <w:ind w:left="7996" w:hanging="420"/>
      </w:pPr>
      <w:rPr>
        <w:rFonts w:hint="default"/>
        <w:lang w:val="zh-CN" w:eastAsia="zh-CN" w:bidi="zh-CN"/>
      </w:rPr>
    </w:lvl>
  </w:abstractNum>
  <w:abstractNum w:abstractNumId="3">
    <w:nsid w:val="9239341B"/>
    <w:multiLevelType w:val="multilevel"/>
    <w:tmpl w:val="9239341B"/>
    <w:lvl w:ilvl="0">
      <w:start w:val="7"/>
      <w:numFmt w:val="decimal"/>
      <w:lvlText w:val="%1."/>
      <w:lvlJc w:val="left"/>
      <w:pPr>
        <w:ind w:left="308"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256" w:hanging="192"/>
      </w:pPr>
      <w:rPr>
        <w:rFonts w:hint="default"/>
        <w:lang w:val="zh-CN" w:eastAsia="zh-CN" w:bidi="zh-CN"/>
      </w:rPr>
    </w:lvl>
    <w:lvl w:ilvl="2">
      <w:start w:val="0"/>
      <w:numFmt w:val="bullet"/>
      <w:lvlText w:val="•"/>
      <w:lvlJc w:val="left"/>
      <w:pPr>
        <w:ind w:left="2212" w:hanging="192"/>
      </w:pPr>
      <w:rPr>
        <w:rFonts w:hint="default"/>
        <w:lang w:val="zh-CN" w:eastAsia="zh-CN" w:bidi="zh-CN"/>
      </w:rPr>
    </w:lvl>
    <w:lvl w:ilvl="3">
      <w:start w:val="0"/>
      <w:numFmt w:val="bullet"/>
      <w:lvlText w:val="•"/>
      <w:lvlJc w:val="left"/>
      <w:pPr>
        <w:ind w:left="3168" w:hanging="192"/>
      </w:pPr>
      <w:rPr>
        <w:rFonts w:hint="default"/>
        <w:lang w:val="zh-CN" w:eastAsia="zh-CN" w:bidi="zh-CN"/>
      </w:rPr>
    </w:lvl>
    <w:lvl w:ilvl="4">
      <w:start w:val="0"/>
      <w:numFmt w:val="bullet"/>
      <w:lvlText w:val="•"/>
      <w:lvlJc w:val="left"/>
      <w:pPr>
        <w:ind w:left="4124" w:hanging="192"/>
      </w:pPr>
      <w:rPr>
        <w:rFonts w:hint="default"/>
        <w:lang w:val="zh-CN" w:eastAsia="zh-CN" w:bidi="zh-CN"/>
      </w:rPr>
    </w:lvl>
    <w:lvl w:ilvl="5">
      <w:start w:val="0"/>
      <w:numFmt w:val="bullet"/>
      <w:lvlText w:val="•"/>
      <w:lvlJc w:val="left"/>
      <w:pPr>
        <w:ind w:left="5080" w:hanging="192"/>
      </w:pPr>
      <w:rPr>
        <w:rFonts w:hint="default"/>
        <w:lang w:val="zh-CN" w:eastAsia="zh-CN" w:bidi="zh-CN"/>
      </w:rPr>
    </w:lvl>
    <w:lvl w:ilvl="6">
      <w:start w:val="0"/>
      <w:numFmt w:val="bullet"/>
      <w:lvlText w:val="•"/>
      <w:lvlJc w:val="left"/>
      <w:pPr>
        <w:ind w:left="6036" w:hanging="192"/>
      </w:pPr>
      <w:rPr>
        <w:rFonts w:hint="default"/>
        <w:lang w:val="zh-CN" w:eastAsia="zh-CN" w:bidi="zh-CN"/>
      </w:rPr>
    </w:lvl>
    <w:lvl w:ilvl="7">
      <w:start w:val="0"/>
      <w:numFmt w:val="bullet"/>
      <w:lvlText w:val="•"/>
      <w:lvlJc w:val="left"/>
      <w:pPr>
        <w:ind w:left="6992" w:hanging="192"/>
      </w:pPr>
      <w:rPr>
        <w:rFonts w:hint="default"/>
        <w:lang w:val="zh-CN" w:eastAsia="zh-CN" w:bidi="zh-CN"/>
      </w:rPr>
    </w:lvl>
    <w:lvl w:ilvl="8">
      <w:start w:val="0"/>
      <w:numFmt w:val="bullet"/>
      <w:lvlText w:val="•"/>
      <w:lvlJc w:val="left"/>
      <w:pPr>
        <w:ind w:left="7948" w:hanging="192"/>
      </w:pPr>
      <w:rPr>
        <w:rFonts w:hint="default"/>
        <w:lang w:val="zh-CN" w:eastAsia="zh-CN" w:bidi="zh-CN"/>
      </w:rPr>
    </w:lvl>
  </w:abstractNum>
  <w:abstractNum w:abstractNumId="4">
    <w:nsid w:val="9288B902"/>
    <w:multiLevelType w:val="multilevel"/>
    <w:tmpl w:val="9288B902"/>
    <w:lvl w:ilvl="0">
      <w:start w:val="2"/>
      <w:numFmt w:val="decimal"/>
      <w:lvlText w:val="%1."/>
      <w:lvlJc w:val="left"/>
      <w:pPr>
        <w:ind w:left="852" w:hanging="737"/>
        <w:jc w:val="left"/>
      </w:pPr>
      <w:rPr>
        <w:rFonts w:ascii="黑体" w:eastAsia="黑体" w:hAnsi="黑体" w:cs="黑体" w:hint="default"/>
        <w:spacing w:val="-3"/>
        <w:w w:val="100"/>
        <w:sz w:val="21"/>
        <w:szCs w:val="21"/>
        <w:lang w:val="zh-CN" w:eastAsia="zh-CN" w:bidi="zh-CN"/>
      </w:rPr>
    </w:lvl>
    <w:lvl w:ilvl="1">
      <w:start w:val="0"/>
      <w:numFmt w:val="bullet"/>
      <w:lvlText w:val="•"/>
      <w:lvlJc w:val="left"/>
      <w:pPr>
        <w:ind w:left="1760" w:hanging="737"/>
      </w:pPr>
      <w:rPr>
        <w:rFonts w:hint="default"/>
        <w:lang w:val="zh-CN" w:eastAsia="zh-CN" w:bidi="zh-CN"/>
      </w:rPr>
    </w:lvl>
    <w:lvl w:ilvl="2">
      <w:start w:val="0"/>
      <w:numFmt w:val="bullet"/>
      <w:lvlText w:val="•"/>
      <w:lvlJc w:val="left"/>
      <w:pPr>
        <w:ind w:left="2660" w:hanging="737"/>
      </w:pPr>
      <w:rPr>
        <w:rFonts w:hint="default"/>
        <w:lang w:val="zh-CN" w:eastAsia="zh-CN" w:bidi="zh-CN"/>
      </w:rPr>
    </w:lvl>
    <w:lvl w:ilvl="3">
      <w:start w:val="0"/>
      <w:numFmt w:val="bullet"/>
      <w:lvlText w:val="•"/>
      <w:lvlJc w:val="left"/>
      <w:pPr>
        <w:ind w:left="3560" w:hanging="737"/>
      </w:pPr>
      <w:rPr>
        <w:rFonts w:hint="default"/>
        <w:lang w:val="zh-CN" w:eastAsia="zh-CN" w:bidi="zh-CN"/>
      </w:rPr>
    </w:lvl>
    <w:lvl w:ilvl="4">
      <w:start w:val="0"/>
      <w:numFmt w:val="bullet"/>
      <w:lvlText w:val="•"/>
      <w:lvlJc w:val="left"/>
      <w:pPr>
        <w:ind w:left="4460" w:hanging="737"/>
      </w:pPr>
      <w:rPr>
        <w:rFonts w:hint="default"/>
        <w:lang w:val="zh-CN" w:eastAsia="zh-CN" w:bidi="zh-CN"/>
      </w:rPr>
    </w:lvl>
    <w:lvl w:ilvl="5">
      <w:start w:val="0"/>
      <w:numFmt w:val="bullet"/>
      <w:lvlText w:val="•"/>
      <w:lvlJc w:val="left"/>
      <w:pPr>
        <w:ind w:left="5360" w:hanging="737"/>
      </w:pPr>
      <w:rPr>
        <w:rFonts w:hint="default"/>
        <w:lang w:val="zh-CN" w:eastAsia="zh-CN" w:bidi="zh-CN"/>
      </w:rPr>
    </w:lvl>
    <w:lvl w:ilvl="6">
      <w:start w:val="0"/>
      <w:numFmt w:val="bullet"/>
      <w:lvlText w:val="•"/>
      <w:lvlJc w:val="left"/>
      <w:pPr>
        <w:ind w:left="6260" w:hanging="737"/>
      </w:pPr>
      <w:rPr>
        <w:rFonts w:hint="default"/>
        <w:lang w:val="zh-CN" w:eastAsia="zh-CN" w:bidi="zh-CN"/>
      </w:rPr>
    </w:lvl>
    <w:lvl w:ilvl="7">
      <w:start w:val="0"/>
      <w:numFmt w:val="bullet"/>
      <w:lvlText w:val="•"/>
      <w:lvlJc w:val="left"/>
      <w:pPr>
        <w:ind w:left="7160" w:hanging="737"/>
      </w:pPr>
      <w:rPr>
        <w:rFonts w:hint="default"/>
        <w:lang w:val="zh-CN" w:eastAsia="zh-CN" w:bidi="zh-CN"/>
      </w:rPr>
    </w:lvl>
    <w:lvl w:ilvl="8">
      <w:start w:val="0"/>
      <w:numFmt w:val="bullet"/>
      <w:lvlText w:val="•"/>
      <w:lvlJc w:val="left"/>
      <w:pPr>
        <w:ind w:left="8060" w:hanging="737"/>
      </w:pPr>
      <w:rPr>
        <w:rFonts w:hint="default"/>
        <w:lang w:val="zh-CN" w:eastAsia="zh-CN" w:bidi="zh-CN"/>
      </w:rPr>
    </w:lvl>
  </w:abstractNum>
  <w:abstractNum w:abstractNumId="5">
    <w:nsid w:val="9C8AC8EF"/>
    <w:multiLevelType w:val="multilevel"/>
    <w:tmpl w:val="9C8AC8EF"/>
    <w:lvl w:ilvl="0">
      <w:start w:val="2"/>
      <w:numFmt w:val="decimal"/>
      <w:lvlText w:val="%1."/>
      <w:lvlJc w:val="left"/>
      <w:pPr>
        <w:ind w:left="641" w:hanging="526"/>
        <w:jc w:val="left"/>
      </w:pPr>
      <w:rPr>
        <w:rFonts w:ascii="黑体" w:eastAsia="黑体" w:hAnsi="黑体" w:cs="黑体" w:hint="default"/>
        <w:w w:val="100"/>
        <w:sz w:val="21"/>
        <w:szCs w:val="21"/>
        <w:lang w:val="zh-CN" w:eastAsia="zh-CN" w:bidi="zh-CN"/>
      </w:rPr>
    </w:lvl>
    <w:lvl w:ilvl="1">
      <w:start w:val="0"/>
      <w:numFmt w:val="bullet"/>
      <w:lvlText w:val="•"/>
      <w:lvlJc w:val="left"/>
      <w:pPr>
        <w:ind w:left="1562" w:hanging="526"/>
      </w:pPr>
      <w:rPr>
        <w:rFonts w:hint="default"/>
        <w:lang w:val="zh-CN" w:eastAsia="zh-CN" w:bidi="zh-CN"/>
      </w:rPr>
    </w:lvl>
    <w:lvl w:ilvl="2">
      <w:start w:val="0"/>
      <w:numFmt w:val="bullet"/>
      <w:lvlText w:val="•"/>
      <w:lvlJc w:val="left"/>
      <w:pPr>
        <w:ind w:left="2484" w:hanging="526"/>
      </w:pPr>
      <w:rPr>
        <w:rFonts w:hint="default"/>
        <w:lang w:val="zh-CN" w:eastAsia="zh-CN" w:bidi="zh-CN"/>
      </w:rPr>
    </w:lvl>
    <w:lvl w:ilvl="3">
      <w:start w:val="0"/>
      <w:numFmt w:val="bullet"/>
      <w:lvlText w:val="•"/>
      <w:lvlJc w:val="left"/>
      <w:pPr>
        <w:ind w:left="3406" w:hanging="526"/>
      </w:pPr>
      <w:rPr>
        <w:rFonts w:hint="default"/>
        <w:lang w:val="zh-CN" w:eastAsia="zh-CN" w:bidi="zh-CN"/>
      </w:rPr>
    </w:lvl>
    <w:lvl w:ilvl="4">
      <w:start w:val="0"/>
      <w:numFmt w:val="bullet"/>
      <w:lvlText w:val="•"/>
      <w:lvlJc w:val="left"/>
      <w:pPr>
        <w:ind w:left="4328" w:hanging="526"/>
      </w:pPr>
      <w:rPr>
        <w:rFonts w:hint="default"/>
        <w:lang w:val="zh-CN" w:eastAsia="zh-CN" w:bidi="zh-CN"/>
      </w:rPr>
    </w:lvl>
    <w:lvl w:ilvl="5">
      <w:start w:val="0"/>
      <w:numFmt w:val="bullet"/>
      <w:lvlText w:val="•"/>
      <w:lvlJc w:val="left"/>
      <w:pPr>
        <w:ind w:left="5250" w:hanging="526"/>
      </w:pPr>
      <w:rPr>
        <w:rFonts w:hint="default"/>
        <w:lang w:val="zh-CN" w:eastAsia="zh-CN" w:bidi="zh-CN"/>
      </w:rPr>
    </w:lvl>
    <w:lvl w:ilvl="6">
      <w:start w:val="0"/>
      <w:numFmt w:val="bullet"/>
      <w:lvlText w:val="•"/>
      <w:lvlJc w:val="left"/>
      <w:pPr>
        <w:ind w:left="6172" w:hanging="526"/>
      </w:pPr>
      <w:rPr>
        <w:rFonts w:hint="default"/>
        <w:lang w:val="zh-CN" w:eastAsia="zh-CN" w:bidi="zh-CN"/>
      </w:rPr>
    </w:lvl>
    <w:lvl w:ilvl="7">
      <w:start w:val="0"/>
      <w:numFmt w:val="bullet"/>
      <w:lvlText w:val="•"/>
      <w:lvlJc w:val="left"/>
      <w:pPr>
        <w:ind w:left="7094" w:hanging="526"/>
      </w:pPr>
      <w:rPr>
        <w:rFonts w:hint="default"/>
        <w:lang w:val="zh-CN" w:eastAsia="zh-CN" w:bidi="zh-CN"/>
      </w:rPr>
    </w:lvl>
    <w:lvl w:ilvl="8">
      <w:start w:val="0"/>
      <w:numFmt w:val="bullet"/>
      <w:lvlText w:val="•"/>
      <w:lvlJc w:val="left"/>
      <w:pPr>
        <w:ind w:left="8016" w:hanging="526"/>
      </w:pPr>
      <w:rPr>
        <w:rFonts w:hint="default"/>
        <w:lang w:val="zh-CN" w:eastAsia="zh-CN" w:bidi="zh-CN"/>
      </w:rPr>
    </w:lvl>
  </w:abstractNum>
  <w:abstractNum w:abstractNumId="6">
    <w:nsid w:val="B0F1ACD9"/>
    <w:multiLevelType w:val="multilevel"/>
    <w:tmpl w:val="B0F1ACD9"/>
    <w:lvl w:ilvl="0">
      <w:start w:val="1"/>
      <w:numFmt w:val="decimal"/>
      <w:lvlText w:val="%1."/>
      <w:lvlJc w:val="left"/>
      <w:pPr>
        <w:ind w:left="308"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860" w:hanging="192"/>
      </w:pPr>
      <w:rPr>
        <w:rFonts w:hint="default"/>
        <w:lang w:val="zh-CN" w:eastAsia="zh-CN" w:bidi="zh-CN"/>
      </w:rPr>
    </w:lvl>
    <w:lvl w:ilvl="2">
      <w:start w:val="0"/>
      <w:numFmt w:val="bullet"/>
      <w:lvlText w:val="•"/>
      <w:lvlJc w:val="left"/>
      <w:pPr>
        <w:ind w:left="1860" w:hanging="192"/>
      </w:pPr>
      <w:rPr>
        <w:rFonts w:hint="default"/>
        <w:lang w:val="zh-CN" w:eastAsia="zh-CN" w:bidi="zh-CN"/>
      </w:rPr>
    </w:lvl>
    <w:lvl w:ilvl="3">
      <w:start w:val="0"/>
      <w:numFmt w:val="bullet"/>
      <w:lvlText w:val="•"/>
      <w:lvlJc w:val="left"/>
      <w:pPr>
        <w:ind w:left="2860" w:hanging="192"/>
      </w:pPr>
      <w:rPr>
        <w:rFonts w:hint="default"/>
        <w:lang w:val="zh-CN" w:eastAsia="zh-CN" w:bidi="zh-CN"/>
      </w:rPr>
    </w:lvl>
    <w:lvl w:ilvl="4">
      <w:start w:val="0"/>
      <w:numFmt w:val="bullet"/>
      <w:lvlText w:val="•"/>
      <w:lvlJc w:val="left"/>
      <w:pPr>
        <w:ind w:left="3860" w:hanging="192"/>
      </w:pPr>
      <w:rPr>
        <w:rFonts w:hint="default"/>
        <w:lang w:val="zh-CN" w:eastAsia="zh-CN" w:bidi="zh-CN"/>
      </w:rPr>
    </w:lvl>
    <w:lvl w:ilvl="5">
      <w:start w:val="0"/>
      <w:numFmt w:val="bullet"/>
      <w:lvlText w:val="•"/>
      <w:lvlJc w:val="left"/>
      <w:pPr>
        <w:ind w:left="4860" w:hanging="192"/>
      </w:pPr>
      <w:rPr>
        <w:rFonts w:hint="default"/>
        <w:lang w:val="zh-CN" w:eastAsia="zh-CN" w:bidi="zh-CN"/>
      </w:rPr>
    </w:lvl>
    <w:lvl w:ilvl="6">
      <w:start w:val="0"/>
      <w:numFmt w:val="bullet"/>
      <w:lvlText w:val="•"/>
      <w:lvlJc w:val="left"/>
      <w:pPr>
        <w:ind w:left="5860" w:hanging="192"/>
      </w:pPr>
      <w:rPr>
        <w:rFonts w:hint="default"/>
        <w:lang w:val="zh-CN" w:eastAsia="zh-CN" w:bidi="zh-CN"/>
      </w:rPr>
    </w:lvl>
    <w:lvl w:ilvl="7">
      <w:start w:val="0"/>
      <w:numFmt w:val="bullet"/>
      <w:lvlText w:val="•"/>
      <w:lvlJc w:val="left"/>
      <w:pPr>
        <w:ind w:left="6860" w:hanging="192"/>
      </w:pPr>
      <w:rPr>
        <w:rFonts w:hint="default"/>
        <w:lang w:val="zh-CN" w:eastAsia="zh-CN" w:bidi="zh-CN"/>
      </w:rPr>
    </w:lvl>
    <w:lvl w:ilvl="8">
      <w:start w:val="0"/>
      <w:numFmt w:val="bullet"/>
      <w:lvlText w:val="•"/>
      <w:lvlJc w:val="left"/>
      <w:pPr>
        <w:ind w:left="7860" w:hanging="192"/>
      </w:pPr>
      <w:rPr>
        <w:rFonts w:hint="default"/>
        <w:lang w:val="zh-CN" w:eastAsia="zh-CN" w:bidi="zh-CN"/>
      </w:rPr>
    </w:lvl>
  </w:abstractNum>
  <w:abstractNum w:abstractNumId="7">
    <w:nsid w:val="B5E306ED"/>
    <w:multiLevelType w:val="multilevel"/>
    <w:tmpl w:val="B5E306ED"/>
    <w:lvl w:ilvl="0">
      <w:start w:val="1"/>
      <w:numFmt w:val="decimal"/>
      <w:lvlText w:val="%1"/>
      <w:lvlJc w:val="left"/>
      <w:pPr>
        <w:ind w:left="116"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8">
    <w:nsid w:val="B8CEF35B"/>
    <w:multiLevelType w:val="multilevel"/>
    <w:tmpl w:val="B8CEF35B"/>
    <w:lvl w:ilvl="0">
      <w:start w:val="1"/>
      <w:numFmt w:val="decimal"/>
      <w:lvlText w:val="%1"/>
      <w:lvlJc w:val="left"/>
      <w:pPr>
        <w:ind w:left="116"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8420" w:hanging="420"/>
      </w:pPr>
      <w:rPr>
        <w:rFonts w:hint="default"/>
        <w:lang w:val="zh-CN" w:eastAsia="zh-CN" w:bidi="zh-CN"/>
      </w:rPr>
    </w:lvl>
    <w:lvl w:ilvl="2">
      <w:start w:val="0"/>
      <w:numFmt w:val="bullet"/>
      <w:lvlText w:val="•"/>
      <w:lvlJc w:val="left"/>
      <w:pPr>
        <w:ind w:left="8580" w:hanging="420"/>
      </w:pPr>
      <w:rPr>
        <w:rFonts w:hint="default"/>
        <w:lang w:val="zh-CN" w:eastAsia="zh-CN" w:bidi="zh-CN"/>
      </w:rPr>
    </w:lvl>
    <w:lvl w:ilvl="3">
      <w:start w:val="0"/>
      <w:numFmt w:val="bullet"/>
      <w:lvlText w:val="•"/>
      <w:lvlJc w:val="left"/>
      <w:pPr>
        <w:ind w:left="8740" w:hanging="420"/>
      </w:pPr>
      <w:rPr>
        <w:rFonts w:hint="default"/>
        <w:lang w:val="zh-CN" w:eastAsia="zh-CN" w:bidi="zh-CN"/>
      </w:rPr>
    </w:lvl>
    <w:lvl w:ilvl="4">
      <w:start w:val="0"/>
      <w:numFmt w:val="bullet"/>
      <w:lvlText w:val="•"/>
      <w:lvlJc w:val="left"/>
      <w:pPr>
        <w:ind w:left="8900" w:hanging="420"/>
      </w:pPr>
      <w:rPr>
        <w:rFonts w:hint="default"/>
        <w:lang w:val="zh-CN" w:eastAsia="zh-CN" w:bidi="zh-CN"/>
      </w:rPr>
    </w:lvl>
    <w:lvl w:ilvl="5">
      <w:start w:val="0"/>
      <w:numFmt w:val="bullet"/>
      <w:lvlText w:val="•"/>
      <w:lvlJc w:val="left"/>
      <w:pPr>
        <w:ind w:left="9060" w:hanging="420"/>
      </w:pPr>
      <w:rPr>
        <w:rFonts w:hint="default"/>
        <w:lang w:val="zh-CN" w:eastAsia="zh-CN" w:bidi="zh-CN"/>
      </w:rPr>
    </w:lvl>
    <w:lvl w:ilvl="6">
      <w:start w:val="0"/>
      <w:numFmt w:val="bullet"/>
      <w:lvlText w:val="•"/>
      <w:lvlJc w:val="left"/>
      <w:pPr>
        <w:ind w:left="9220" w:hanging="420"/>
      </w:pPr>
      <w:rPr>
        <w:rFonts w:hint="default"/>
        <w:lang w:val="zh-CN" w:eastAsia="zh-CN" w:bidi="zh-CN"/>
      </w:rPr>
    </w:lvl>
    <w:lvl w:ilvl="7">
      <w:start w:val="0"/>
      <w:numFmt w:val="bullet"/>
      <w:lvlText w:val="•"/>
      <w:lvlJc w:val="left"/>
      <w:pPr>
        <w:ind w:left="9380" w:hanging="420"/>
      </w:pPr>
      <w:rPr>
        <w:rFonts w:hint="default"/>
        <w:lang w:val="zh-CN" w:eastAsia="zh-CN" w:bidi="zh-CN"/>
      </w:rPr>
    </w:lvl>
    <w:lvl w:ilvl="8">
      <w:start w:val="0"/>
      <w:numFmt w:val="bullet"/>
      <w:lvlText w:val="•"/>
      <w:lvlJc w:val="left"/>
      <w:pPr>
        <w:ind w:left="9540" w:hanging="420"/>
      </w:pPr>
      <w:rPr>
        <w:rFonts w:hint="default"/>
        <w:lang w:val="zh-CN" w:eastAsia="zh-CN" w:bidi="zh-CN"/>
      </w:rPr>
    </w:lvl>
  </w:abstractNum>
  <w:abstractNum w:abstractNumId="9">
    <w:nsid w:val="BB64CFA9"/>
    <w:multiLevelType w:val="multilevel"/>
    <w:tmpl w:val="BB64CFA9"/>
    <w:lvl w:ilvl="0">
      <w:start w:val="1"/>
      <w:numFmt w:val="decimal"/>
      <w:lvlText w:val="%1."/>
      <w:lvlJc w:val="left"/>
      <w:pPr>
        <w:ind w:left="852" w:hanging="737"/>
        <w:jc w:val="left"/>
      </w:pPr>
      <w:rPr>
        <w:rFonts w:ascii="黑体" w:eastAsia="黑体" w:hAnsi="黑体" w:cs="黑体" w:hint="default"/>
        <w:spacing w:val="-3"/>
        <w:w w:val="100"/>
        <w:sz w:val="21"/>
        <w:szCs w:val="21"/>
        <w:lang w:val="zh-CN" w:eastAsia="zh-CN" w:bidi="zh-CN"/>
      </w:rPr>
    </w:lvl>
    <w:lvl w:ilvl="1">
      <w:start w:val="0"/>
      <w:numFmt w:val="bullet"/>
      <w:lvlText w:val="•"/>
      <w:lvlJc w:val="left"/>
      <w:pPr>
        <w:ind w:left="920" w:hanging="737"/>
      </w:pPr>
      <w:rPr>
        <w:rFonts w:hint="default"/>
        <w:lang w:val="zh-CN" w:eastAsia="zh-CN" w:bidi="zh-CN"/>
      </w:rPr>
    </w:lvl>
    <w:lvl w:ilvl="2">
      <w:start w:val="0"/>
      <w:numFmt w:val="bullet"/>
      <w:lvlText w:val="•"/>
      <w:lvlJc w:val="left"/>
      <w:pPr>
        <w:ind w:left="1913" w:hanging="737"/>
      </w:pPr>
      <w:rPr>
        <w:rFonts w:hint="default"/>
        <w:lang w:val="zh-CN" w:eastAsia="zh-CN" w:bidi="zh-CN"/>
      </w:rPr>
    </w:lvl>
    <w:lvl w:ilvl="3">
      <w:start w:val="0"/>
      <w:numFmt w:val="bullet"/>
      <w:lvlText w:val="•"/>
      <w:lvlJc w:val="left"/>
      <w:pPr>
        <w:ind w:left="2906" w:hanging="737"/>
      </w:pPr>
      <w:rPr>
        <w:rFonts w:hint="default"/>
        <w:lang w:val="zh-CN" w:eastAsia="zh-CN" w:bidi="zh-CN"/>
      </w:rPr>
    </w:lvl>
    <w:lvl w:ilvl="4">
      <w:start w:val="0"/>
      <w:numFmt w:val="bullet"/>
      <w:lvlText w:val="•"/>
      <w:lvlJc w:val="left"/>
      <w:pPr>
        <w:ind w:left="3900" w:hanging="737"/>
      </w:pPr>
      <w:rPr>
        <w:rFonts w:hint="default"/>
        <w:lang w:val="zh-CN" w:eastAsia="zh-CN" w:bidi="zh-CN"/>
      </w:rPr>
    </w:lvl>
    <w:lvl w:ilvl="5">
      <w:start w:val="0"/>
      <w:numFmt w:val="bullet"/>
      <w:lvlText w:val="•"/>
      <w:lvlJc w:val="left"/>
      <w:pPr>
        <w:ind w:left="4893" w:hanging="737"/>
      </w:pPr>
      <w:rPr>
        <w:rFonts w:hint="default"/>
        <w:lang w:val="zh-CN" w:eastAsia="zh-CN" w:bidi="zh-CN"/>
      </w:rPr>
    </w:lvl>
    <w:lvl w:ilvl="6">
      <w:start w:val="0"/>
      <w:numFmt w:val="bullet"/>
      <w:lvlText w:val="•"/>
      <w:lvlJc w:val="left"/>
      <w:pPr>
        <w:ind w:left="5886" w:hanging="737"/>
      </w:pPr>
      <w:rPr>
        <w:rFonts w:hint="default"/>
        <w:lang w:val="zh-CN" w:eastAsia="zh-CN" w:bidi="zh-CN"/>
      </w:rPr>
    </w:lvl>
    <w:lvl w:ilvl="7">
      <w:start w:val="0"/>
      <w:numFmt w:val="bullet"/>
      <w:lvlText w:val="•"/>
      <w:lvlJc w:val="left"/>
      <w:pPr>
        <w:ind w:left="6880" w:hanging="737"/>
      </w:pPr>
      <w:rPr>
        <w:rFonts w:hint="default"/>
        <w:lang w:val="zh-CN" w:eastAsia="zh-CN" w:bidi="zh-CN"/>
      </w:rPr>
    </w:lvl>
    <w:lvl w:ilvl="8">
      <w:start w:val="0"/>
      <w:numFmt w:val="bullet"/>
      <w:lvlText w:val="•"/>
      <w:lvlJc w:val="left"/>
      <w:pPr>
        <w:ind w:left="7873" w:hanging="737"/>
      </w:pPr>
      <w:rPr>
        <w:rFonts w:hint="default"/>
        <w:lang w:val="zh-CN" w:eastAsia="zh-CN" w:bidi="zh-CN"/>
      </w:rPr>
    </w:lvl>
  </w:abstractNum>
  <w:abstractNum w:abstractNumId="10">
    <w:nsid w:val="BE923771"/>
    <w:multiLevelType w:val="multilevel"/>
    <w:tmpl w:val="BE923771"/>
    <w:lvl w:ilvl="0">
      <w:start w:val="2"/>
      <w:numFmt w:val="decimal"/>
      <w:lvlText w:val="%1"/>
      <w:lvlJc w:val="left"/>
      <w:pPr>
        <w:ind w:left="910" w:hanging="375"/>
        <w:jc w:val="left"/>
      </w:pPr>
      <w:rPr>
        <w:rFonts w:ascii="宋体" w:eastAsia="宋体" w:hAnsi="宋体" w:cs="宋体" w:hint="default"/>
        <w:w w:val="100"/>
        <w:sz w:val="21"/>
        <w:szCs w:val="21"/>
        <w:lang w:val="zh-CN" w:eastAsia="zh-CN" w:bidi="zh-CN"/>
      </w:rPr>
    </w:lvl>
    <w:lvl w:ilvl="1">
      <w:start w:val="0"/>
      <w:numFmt w:val="bullet"/>
      <w:lvlText w:val="•"/>
      <w:lvlJc w:val="left"/>
      <w:pPr>
        <w:ind w:left="1814" w:hanging="375"/>
      </w:pPr>
      <w:rPr>
        <w:rFonts w:hint="default"/>
        <w:lang w:val="zh-CN" w:eastAsia="zh-CN" w:bidi="zh-CN"/>
      </w:rPr>
    </w:lvl>
    <w:lvl w:ilvl="2">
      <w:start w:val="0"/>
      <w:numFmt w:val="bullet"/>
      <w:lvlText w:val="•"/>
      <w:lvlJc w:val="left"/>
      <w:pPr>
        <w:ind w:left="2708" w:hanging="375"/>
      </w:pPr>
      <w:rPr>
        <w:rFonts w:hint="default"/>
        <w:lang w:val="zh-CN" w:eastAsia="zh-CN" w:bidi="zh-CN"/>
      </w:rPr>
    </w:lvl>
    <w:lvl w:ilvl="3">
      <w:start w:val="0"/>
      <w:numFmt w:val="bullet"/>
      <w:lvlText w:val="•"/>
      <w:lvlJc w:val="left"/>
      <w:pPr>
        <w:ind w:left="3602" w:hanging="375"/>
      </w:pPr>
      <w:rPr>
        <w:rFonts w:hint="default"/>
        <w:lang w:val="zh-CN" w:eastAsia="zh-CN" w:bidi="zh-CN"/>
      </w:rPr>
    </w:lvl>
    <w:lvl w:ilvl="4">
      <w:start w:val="0"/>
      <w:numFmt w:val="bullet"/>
      <w:lvlText w:val="•"/>
      <w:lvlJc w:val="left"/>
      <w:pPr>
        <w:ind w:left="4496" w:hanging="375"/>
      </w:pPr>
      <w:rPr>
        <w:rFonts w:hint="default"/>
        <w:lang w:val="zh-CN" w:eastAsia="zh-CN" w:bidi="zh-CN"/>
      </w:rPr>
    </w:lvl>
    <w:lvl w:ilvl="5">
      <w:start w:val="0"/>
      <w:numFmt w:val="bullet"/>
      <w:lvlText w:val="•"/>
      <w:lvlJc w:val="left"/>
      <w:pPr>
        <w:ind w:left="5390" w:hanging="375"/>
      </w:pPr>
      <w:rPr>
        <w:rFonts w:hint="default"/>
        <w:lang w:val="zh-CN" w:eastAsia="zh-CN" w:bidi="zh-CN"/>
      </w:rPr>
    </w:lvl>
    <w:lvl w:ilvl="6">
      <w:start w:val="0"/>
      <w:numFmt w:val="bullet"/>
      <w:lvlText w:val="•"/>
      <w:lvlJc w:val="left"/>
      <w:pPr>
        <w:ind w:left="6284" w:hanging="375"/>
      </w:pPr>
      <w:rPr>
        <w:rFonts w:hint="default"/>
        <w:lang w:val="zh-CN" w:eastAsia="zh-CN" w:bidi="zh-CN"/>
      </w:rPr>
    </w:lvl>
    <w:lvl w:ilvl="7">
      <w:start w:val="0"/>
      <w:numFmt w:val="bullet"/>
      <w:lvlText w:val="•"/>
      <w:lvlJc w:val="left"/>
      <w:pPr>
        <w:ind w:left="7178" w:hanging="375"/>
      </w:pPr>
      <w:rPr>
        <w:rFonts w:hint="default"/>
        <w:lang w:val="zh-CN" w:eastAsia="zh-CN" w:bidi="zh-CN"/>
      </w:rPr>
    </w:lvl>
    <w:lvl w:ilvl="8">
      <w:start w:val="0"/>
      <w:numFmt w:val="bullet"/>
      <w:lvlText w:val="•"/>
      <w:lvlJc w:val="left"/>
      <w:pPr>
        <w:ind w:left="8072" w:hanging="375"/>
      </w:pPr>
      <w:rPr>
        <w:rFonts w:hint="default"/>
        <w:lang w:val="zh-CN" w:eastAsia="zh-CN" w:bidi="zh-CN"/>
      </w:rPr>
    </w:lvl>
  </w:abstractNum>
  <w:abstractNum w:abstractNumId="11">
    <w:nsid w:val="BF205925"/>
    <w:multiLevelType w:val="multilevel"/>
    <w:tmpl w:val="BF205925"/>
    <w:lvl w:ilvl="0">
      <w:start w:val="3"/>
      <w:numFmt w:val="decimal"/>
      <w:lvlText w:val="%1."/>
      <w:lvlJc w:val="left"/>
      <w:pPr>
        <w:ind w:left="852" w:hanging="737"/>
        <w:jc w:val="left"/>
      </w:pPr>
      <w:rPr>
        <w:rFonts w:ascii="黑体" w:eastAsia="黑体" w:hAnsi="黑体" w:cs="黑体" w:hint="default"/>
        <w:spacing w:val="-3"/>
        <w:w w:val="100"/>
        <w:sz w:val="21"/>
        <w:szCs w:val="21"/>
        <w:lang w:val="zh-CN" w:eastAsia="zh-CN" w:bidi="zh-CN"/>
      </w:rPr>
    </w:lvl>
    <w:lvl w:ilvl="1">
      <w:start w:val="0"/>
      <w:numFmt w:val="bullet"/>
      <w:lvlText w:val="•"/>
      <w:lvlJc w:val="left"/>
      <w:pPr>
        <w:ind w:left="1760" w:hanging="737"/>
      </w:pPr>
      <w:rPr>
        <w:rFonts w:hint="default"/>
        <w:lang w:val="zh-CN" w:eastAsia="zh-CN" w:bidi="zh-CN"/>
      </w:rPr>
    </w:lvl>
    <w:lvl w:ilvl="2">
      <w:start w:val="0"/>
      <w:numFmt w:val="bullet"/>
      <w:lvlText w:val="•"/>
      <w:lvlJc w:val="left"/>
      <w:pPr>
        <w:ind w:left="2660" w:hanging="737"/>
      </w:pPr>
      <w:rPr>
        <w:rFonts w:hint="default"/>
        <w:lang w:val="zh-CN" w:eastAsia="zh-CN" w:bidi="zh-CN"/>
      </w:rPr>
    </w:lvl>
    <w:lvl w:ilvl="3">
      <w:start w:val="0"/>
      <w:numFmt w:val="bullet"/>
      <w:lvlText w:val="•"/>
      <w:lvlJc w:val="left"/>
      <w:pPr>
        <w:ind w:left="3560" w:hanging="737"/>
      </w:pPr>
      <w:rPr>
        <w:rFonts w:hint="default"/>
        <w:lang w:val="zh-CN" w:eastAsia="zh-CN" w:bidi="zh-CN"/>
      </w:rPr>
    </w:lvl>
    <w:lvl w:ilvl="4">
      <w:start w:val="0"/>
      <w:numFmt w:val="bullet"/>
      <w:lvlText w:val="•"/>
      <w:lvlJc w:val="left"/>
      <w:pPr>
        <w:ind w:left="4460" w:hanging="737"/>
      </w:pPr>
      <w:rPr>
        <w:rFonts w:hint="default"/>
        <w:lang w:val="zh-CN" w:eastAsia="zh-CN" w:bidi="zh-CN"/>
      </w:rPr>
    </w:lvl>
    <w:lvl w:ilvl="5">
      <w:start w:val="0"/>
      <w:numFmt w:val="bullet"/>
      <w:lvlText w:val="•"/>
      <w:lvlJc w:val="left"/>
      <w:pPr>
        <w:ind w:left="5360" w:hanging="737"/>
      </w:pPr>
      <w:rPr>
        <w:rFonts w:hint="default"/>
        <w:lang w:val="zh-CN" w:eastAsia="zh-CN" w:bidi="zh-CN"/>
      </w:rPr>
    </w:lvl>
    <w:lvl w:ilvl="6">
      <w:start w:val="0"/>
      <w:numFmt w:val="bullet"/>
      <w:lvlText w:val="•"/>
      <w:lvlJc w:val="left"/>
      <w:pPr>
        <w:ind w:left="6260" w:hanging="737"/>
      </w:pPr>
      <w:rPr>
        <w:rFonts w:hint="default"/>
        <w:lang w:val="zh-CN" w:eastAsia="zh-CN" w:bidi="zh-CN"/>
      </w:rPr>
    </w:lvl>
    <w:lvl w:ilvl="7">
      <w:start w:val="0"/>
      <w:numFmt w:val="bullet"/>
      <w:lvlText w:val="•"/>
      <w:lvlJc w:val="left"/>
      <w:pPr>
        <w:ind w:left="7160" w:hanging="737"/>
      </w:pPr>
      <w:rPr>
        <w:rFonts w:hint="default"/>
        <w:lang w:val="zh-CN" w:eastAsia="zh-CN" w:bidi="zh-CN"/>
      </w:rPr>
    </w:lvl>
    <w:lvl w:ilvl="8">
      <w:start w:val="0"/>
      <w:numFmt w:val="bullet"/>
      <w:lvlText w:val="•"/>
      <w:lvlJc w:val="left"/>
      <w:pPr>
        <w:ind w:left="8060" w:hanging="737"/>
      </w:pPr>
      <w:rPr>
        <w:rFonts w:hint="default"/>
        <w:lang w:val="zh-CN" w:eastAsia="zh-CN" w:bidi="zh-CN"/>
      </w:rPr>
    </w:lvl>
  </w:abstractNum>
  <w:abstractNum w:abstractNumId="12">
    <w:nsid w:val="C8879AEF"/>
    <w:multiLevelType w:val="multilevel"/>
    <w:tmpl w:val="C8879AEF"/>
    <w:lvl w:ilvl="0">
      <w:start w:val="1"/>
      <w:numFmt w:val="decimal"/>
      <w:lvlText w:val="%1"/>
      <w:lvlJc w:val="left"/>
      <w:pPr>
        <w:ind w:left="116" w:hanging="420"/>
        <w:jc w:val="left"/>
      </w:pPr>
      <w:rPr>
        <w:rFonts w:hint="default"/>
        <w:w w:val="100"/>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13">
    <w:nsid w:val="CF092B84"/>
    <w:multiLevelType w:val="multilevel"/>
    <w:tmpl w:val="CF092B84"/>
    <w:lvl w:ilvl="0">
      <w:start w:val="1"/>
      <w:numFmt w:val="decimal"/>
      <w:lvlText w:val="%1"/>
      <w:lvlJc w:val="left"/>
      <w:pPr>
        <w:ind w:left="432" w:hanging="317"/>
        <w:jc w:val="left"/>
      </w:pPr>
      <w:rPr>
        <w:rFonts w:ascii="黑体" w:eastAsia="黑体" w:hAnsi="黑体" w:cs="黑体" w:hint="default"/>
        <w:w w:val="100"/>
        <w:sz w:val="21"/>
        <w:szCs w:val="21"/>
        <w:lang w:val="zh-CN" w:eastAsia="zh-CN" w:bidi="zh-CN"/>
      </w:rPr>
    </w:lvl>
    <w:lvl w:ilvl="1">
      <w:start w:val="0"/>
      <w:numFmt w:val="bullet"/>
      <w:lvlText w:val="•"/>
      <w:lvlJc w:val="left"/>
      <w:pPr>
        <w:ind w:left="1382" w:hanging="317"/>
      </w:pPr>
      <w:rPr>
        <w:rFonts w:hint="default"/>
        <w:lang w:val="zh-CN" w:eastAsia="zh-CN" w:bidi="zh-CN"/>
      </w:rPr>
    </w:lvl>
    <w:lvl w:ilvl="2">
      <w:start w:val="0"/>
      <w:numFmt w:val="bullet"/>
      <w:lvlText w:val="•"/>
      <w:lvlJc w:val="left"/>
      <w:pPr>
        <w:ind w:left="2324" w:hanging="317"/>
      </w:pPr>
      <w:rPr>
        <w:rFonts w:hint="default"/>
        <w:lang w:val="zh-CN" w:eastAsia="zh-CN" w:bidi="zh-CN"/>
      </w:rPr>
    </w:lvl>
    <w:lvl w:ilvl="3">
      <w:start w:val="0"/>
      <w:numFmt w:val="bullet"/>
      <w:lvlText w:val="•"/>
      <w:lvlJc w:val="left"/>
      <w:pPr>
        <w:ind w:left="3266" w:hanging="317"/>
      </w:pPr>
      <w:rPr>
        <w:rFonts w:hint="default"/>
        <w:lang w:val="zh-CN" w:eastAsia="zh-CN" w:bidi="zh-CN"/>
      </w:rPr>
    </w:lvl>
    <w:lvl w:ilvl="4">
      <w:start w:val="0"/>
      <w:numFmt w:val="bullet"/>
      <w:lvlText w:val="•"/>
      <w:lvlJc w:val="left"/>
      <w:pPr>
        <w:ind w:left="4208" w:hanging="317"/>
      </w:pPr>
      <w:rPr>
        <w:rFonts w:hint="default"/>
        <w:lang w:val="zh-CN" w:eastAsia="zh-CN" w:bidi="zh-CN"/>
      </w:rPr>
    </w:lvl>
    <w:lvl w:ilvl="5">
      <w:start w:val="0"/>
      <w:numFmt w:val="bullet"/>
      <w:lvlText w:val="•"/>
      <w:lvlJc w:val="left"/>
      <w:pPr>
        <w:ind w:left="5150" w:hanging="317"/>
      </w:pPr>
      <w:rPr>
        <w:rFonts w:hint="default"/>
        <w:lang w:val="zh-CN" w:eastAsia="zh-CN" w:bidi="zh-CN"/>
      </w:rPr>
    </w:lvl>
    <w:lvl w:ilvl="6">
      <w:start w:val="0"/>
      <w:numFmt w:val="bullet"/>
      <w:lvlText w:val="•"/>
      <w:lvlJc w:val="left"/>
      <w:pPr>
        <w:ind w:left="6092" w:hanging="317"/>
      </w:pPr>
      <w:rPr>
        <w:rFonts w:hint="default"/>
        <w:lang w:val="zh-CN" w:eastAsia="zh-CN" w:bidi="zh-CN"/>
      </w:rPr>
    </w:lvl>
    <w:lvl w:ilvl="7">
      <w:start w:val="0"/>
      <w:numFmt w:val="bullet"/>
      <w:lvlText w:val="•"/>
      <w:lvlJc w:val="left"/>
      <w:pPr>
        <w:ind w:left="7034" w:hanging="317"/>
      </w:pPr>
      <w:rPr>
        <w:rFonts w:hint="default"/>
        <w:lang w:val="zh-CN" w:eastAsia="zh-CN" w:bidi="zh-CN"/>
      </w:rPr>
    </w:lvl>
    <w:lvl w:ilvl="8">
      <w:start w:val="0"/>
      <w:numFmt w:val="bullet"/>
      <w:lvlText w:val="•"/>
      <w:lvlJc w:val="left"/>
      <w:pPr>
        <w:ind w:left="7976" w:hanging="317"/>
      </w:pPr>
      <w:rPr>
        <w:rFonts w:hint="default"/>
        <w:lang w:val="zh-CN" w:eastAsia="zh-CN" w:bidi="zh-CN"/>
      </w:rPr>
    </w:lvl>
  </w:abstractNum>
  <w:abstractNum w:abstractNumId="14">
    <w:nsid w:val="D7F9FE59"/>
    <w:multiLevelType w:val="multilevel"/>
    <w:tmpl w:val="D7F9FE59"/>
    <w:lvl w:ilvl="0">
      <w:start w:val="1"/>
      <w:numFmt w:val="decimal"/>
      <w:lvlText w:val="%1."/>
      <w:lvlJc w:val="left"/>
      <w:pPr>
        <w:ind w:left="116"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094" w:hanging="192"/>
      </w:pPr>
      <w:rPr>
        <w:rFonts w:hint="default"/>
        <w:lang w:val="zh-CN" w:eastAsia="zh-CN" w:bidi="zh-CN"/>
      </w:rPr>
    </w:lvl>
    <w:lvl w:ilvl="2">
      <w:start w:val="0"/>
      <w:numFmt w:val="bullet"/>
      <w:lvlText w:val="•"/>
      <w:lvlJc w:val="left"/>
      <w:pPr>
        <w:ind w:left="2068" w:hanging="192"/>
      </w:pPr>
      <w:rPr>
        <w:rFonts w:hint="default"/>
        <w:lang w:val="zh-CN" w:eastAsia="zh-CN" w:bidi="zh-CN"/>
      </w:rPr>
    </w:lvl>
    <w:lvl w:ilvl="3">
      <w:start w:val="0"/>
      <w:numFmt w:val="bullet"/>
      <w:lvlText w:val="•"/>
      <w:lvlJc w:val="left"/>
      <w:pPr>
        <w:ind w:left="3042" w:hanging="192"/>
      </w:pPr>
      <w:rPr>
        <w:rFonts w:hint="default"/>
        <w:lang w:val="zh-CN" w:eastAsia="zh-CN" w:bidi="zh-CN"/>
      </w:rPr>
    </w:lvl>
    <w:lvl w:ilvl="4">
      <w:start w:val="0"/>
      <w:numFmt w:val="bullet"/>
      <w:lvlText w:val="•"/>
      <w:lvlJc w:val="left"/>
      <w:pPr>
        <w:ind w:left="4016" w:hanging="192"/>
      </w:pPr>
      <w:rPr>
        <w:rFonts w:hint="default"/>
        <w:lang w:val="zh-CN" w:eastAsia="zh-CN" w:bidi="zh-CN"/>
      </w:rPr>
    </w:lvl>
    <w:lvl w:ilvl="5">
      <w:start w:val="0"/>
      <w:numFmt w:val="bullet"/>
      <w:lvlText w:val="•"/>
      <w:lvlJc w:val="left"/>
      <w:pPr>
        <w:ind w:left="4990" w:hanging="192"/>
      </w:pPr>
      <w:rPr>
        <w:rFonts w:hint="default"/>
        <w:lang w:val="zh-CN" w:eastAsia="zh-CN" w:bidi="zh-CN"/>
      </w:rPr>
    </w:lvl>
    <w:lvl w:ilvl="6">
      <w:start w:val="0"/>
      <w:numFmt w:val="bullet"/>
      <w:lvlText w:val="•"/>
      <w:lvlJc w:val="left"/>
      <w:pPr>
        <w:ind w:left="5964" w:hanging="192"/>
      </w:pPr>
      <w:rPr>
        <w:rFonts w:hint="default"/>
        <w:lang w:val="zh-CN" w:eastAsia="zh-CN" w:bidi="zh-CN"/>
      </w:rPr>
    </w:lvl>
    <w:lvl w:ilvl="7">
      <w:start w:val="0"/>
      <w:numFmt w:val="bullet"/>
      <w:lvlText w:val="•"/>
      <w:lvlJc w:val="left"/>
      <w:pPr>
        <w:ind w:left="6938" w:hanging="192"/>
      </w:pPr>
      <w:rPr>
        <w:rFonts w:hint="default"/>
        <w:lang w:val="zh-CN" w:eastAsia="zh-CN" w:bidi="zh-CN"/>
      </w:rPr>
    </w:lvl>
    <w:lvl w:ilvl="8">
      <w:start w:val="0"/>
      <w:numFmt w:val="bullet"/>
      <w:lvlText w:val="•"/>
      <w:lvlJc w:val="left"/>
      <w:pPr>
        <w:ind w:left="7912" w:hanging="192"/>
      </w:pPr>
      <w:rPr>
        <w:rFonts w:hint="default"/>
        <w:lang w:val="zh-CN" w:eastAsia="zh-CN" w:bidi="zh-CN"/>
      </w:rPr>
    </w:lvl>
  </w:abstractNum>
  <w:abstractNum w:abstractNumId="15">
    <w:nsid w:val="DCBA6B53"/>
    <w:multiLevelType w:val="multilevel"/>
    <w:tmpl w:val="DCBA6B53"/>
    <w:lvl w:ilvl="0">
      <w:start w:val="1"/>
      <w:numFmt w:val="decimal"/>
      <w:lvlText w:val="%1."/>
      <w:lvlJc w:val="left"/>
      <w:pPr>
        <w:ind w:left="308"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256" w:hanging="192"/>
      </w:pPr>
      <w:rPr>
        <w:rFonts w:hint="default"/>
        <w:lang w:val="zh-CN" w:eastAsia="zh-CN" w:bidi="zh-CN"/>
      </w:rPr>
    </w:lvl>
    <w:lvl w:ilvl="2">
      <w:start w:val="0"/>
      <w:numFmt w:val="bullet"/>
      <w:lvlText w:val="•"/>
      <w:lvlJc w:val="left"/>
      <w:pPr>
        <w:ind w:left="2212" w:hanging="192"/>
      </w:pPr>
      <w:rPr>
        <w:rFonts w:hint="default"/>
        <w:lang w:val="zh-CN" w:eastAsia="zh-CN" w:bidi="zh-CN"/>
      </w:rPr>
    </w:lvl>
    <w:lvl w:ilvl="3">
      <w:start w:val="0"/>
      <w:numFmt w:val="bullet"/>
      <w:lvlText w:val="•"/>
      <w:lvlJc w:val="left"/>
      <w:pPr>
        <w:ind w:left="3168" w:hanging="192"/>
      </w:pPr>
      <w:rPr>
        <w:rFonts w:hint="default"/>
        <w:lang w:val="zh-CN" w:eastAsia="zh-CN" w:bidi="zh-CN"/>
      </w:rPr>
    </w:lvl>
    <w:lvl w:ilvl="4">
      <w:start w:val="0"/>
      <w:numFmt w:val="bullet"/>
      <w:lvlText w:val="•"/>
      <w:lvlJc w:val="left"/>
      <w:pPr>
        <w:ind w:left="4124" w:hanging="192"/>
      </w:pPr>
      <w:rPr>
        <w:rFonts w:hint="default"/>
        <w:lang w:val="zh-CN" w:eastAsia="zh-CN" w:bidi="zh-CN"/>
      </w:rPr>
    </w:lvl>
    <w:lvl w:ilvl="5">
      <w:start w:val="0"/>
      <w:numFmt w:val="bullet"/>
      <w:lvlText w:val="•"/>
      <w:lvlJc w:val="left"/>
      <w:pPr>
        <w:ind w:left="5080" w:hanging="192"/>
      </w:pPr>
      <w:rPr>
        <w:rFonts w:hint="default"/>
        <w:lang w:val="zh-CN" w:eastAsia="zh-CN" w:bidi="zh-CN"/>
      </w:rPr>
    </w:lvl>
    <w:lvl w:ilvl="6">
      <w:start w:val="0"/>
      <w:numFmt w:val="bullet"/>
      <w:lvlText w:val="•"/>
      <w:lvlJc w:val="left"/>
      <w:pPr>
        <w:ind w:left="6036" w:hanging="192"/>
      </w:pPr>
      <w:rPr>
        <w:rFonts w:hint="default"/>
        <w:lang w:val="zh-CN" w:eastAsia="zh-CN" w:bidi="zh-CN"/>
      </w:rPr>
    </w:lvl>
    <w:lvl w:ilvl="7">
      <w:start w:val="0"/>
      <w:numFmt w:val="bullet"/>
      <w:lvlText w:val="•"/>
      <w:lvlJc w:val="left"/>
      <w:pPr>
        <w:ind w:left="6992" w:hanging="192"/>
      </w:pPr>
      <w:rPr>
        <w:rFonts w:hint="default"/>
        <w:lang w:val="zh-CN" w:eastAsia="zh-CN" w:bidi="zh-CN"/>
      </w:rPr>
    </w:lvl>
    <w:lvl w:ilvl="8">
      <w:start w:val="0"/>
      <w:numFmt w:val="bullet"/>
      <w:lvlText w:val="•"/>
      <w:lvlJc w:val="left"/>
      <w:pPr>
        <w:ind w:left="7948" w:hanging="192"/>
      </w:pPr>
      <w:rPr>
        <w:rFonts w:hint="default"/>
        <w:lang w:val="zh-CN" w:eastAsia="zh-CN" w:bidi="zh-CN"/>
      </w:rPr>
    </w:lvl>
  </w:abstractNum>
  <w:abstractNum w:abstractNumId="16">
    <w:nsid w:val="E093A4B0"/>
    <w:multiLevelType w:val="multilevel"/>
    <w:tmpl w:val="E093A4B0"/>
    <w:lvl w:ilvl="0">
      <w:start w:val="1"/>
      <w:numFmt w:val="decimal"/>
      <w:lvlText w:val="%1"/>
      <w:lvlJc w:val="left"/>
      <w:pPr>
        <w:ind w:left="116"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17">
    <w:nsid w:val="F4B5D9F5"/>
    <w:multiLevelType w:val="multilevel"/>
    <w:tmpl w:val="F4B5D9F5"/>
    <w:lvl w:ilvl="0">
      <w:start w:val="1"/>
      <w:numFmt w:val="decimal"/>
      <w:lvlText w:val="%1."/>
      <w:lvlJc w:val="left"/>
      <w:pPr>
        <w:ind w:left="852" w:hanging="737"/>
        <w:jc w:val="left"/>
      </w:pPr>
      <w:rPr>
        <w:rFonts w:ascii="黑体" w:eastAsia="黑体" w:hAnsi="黑体" w:cs="黑体" w:hint="default"/>
        <w:spacing w:val="-3"/>
        <w:w w:val="100"/>
        <w:sz w:val="21"/>
        <w:szCs w:val="21"/>
        <w:lang w:val="zh-CN" w:eastAsia="zh-CN" w:bidi="zh-CN"/>
      </w:rPr>
    </w:lvl>
    <w:lvl w:ilvl="1">
      <w:start w:val="0"/>
      <w:numFmt w:val="bullet"/>
      <w:lvlText w:val="•"/>
      <w:lvlJc w:val="left"/>
      <w:pPr>
        <w:ind w:left="1760" w:hanging="737"/>
      </w:pPr>
      <w:rPr>
        <w:rFonts w:hint="default"/>
        <w:lang w:val="zh-CN" w:eastAsia="zh-CN" w:bidi="zh-CN"/>
      </w:rPr>
    </w:lvl>
    <w:lvl w:ilvl="2">
      <w:start w:val="0"/>
      <w:numFmt w:val="bullet"/>
      <w:lvlText w:val="•"/>
      <w:lvlJc w:val="left"/>
      <w:pPr>
        <w:ind w:left="2660" w:hanging="737"/>
      </w:pPr>
      <w:rPr>
        <w:rFonts w:hint="default"/>
        <w:lang w:val="zh-CN" w:eastAsia="zh-CN" w:bidi="zh-CN"/>
      </w:rPr>
    </w:lvl>
    <w:lvl w:ilvl="3">
      <w:start w:val="0"/>
      <w:numFmt w:val="bullet"/>
      <w:lvlText w:val="•"/>
      <w:lvlJc w:val="left"/>
      <w:pPr>
        <w:ind w:left="3560" w:hanging="737"/>
      </w:pPr>
      <w:rPr>
        <w:rFonts w:hint="default"/>
        <w:lang w:val="zh-CN" w:eastAsia="zh-CN" w:bidi="zh-CN"/>
      </w:rPr>
    </w:lvl>
    <w:lvl w:ilvl="4">
      <w:start w:val="0"/>
      <w:numFmt w:val="bullet"/>
      <w:lvlText w:val="•"/>
      <w:lvlJc w:val="left"/>
      <w:pPr>
        <w:ind w:left="4460" w:hanging="737"/>
      </w:pPr>
      <w:rPr>
        <w:rFonts w:hint="default"/>
        <w:lang w:val="zh-CN" w:eastAsia="zh-CN" w:bidi="zh-CN"/>
      </w:rPr>
    </w:lvl>
    <w:lvl w:ilvl="5">
      <w:start w:val="0"/>
      <w:numFmt w:val="bullet"/>
      <w:lvlText w:val="•"/>
      <w:lvlJc w:val="left"/>
      <w:pPr>
        <w:ind w:left="5360" w:hanging="737"/>
      </w:pPr>
      <w:rPr>
        <w:rFonts w:hint="default"/>
        <w:lang w:val="zh-CN" w:eastAsia="zh-CN" w:bidi="zh-CN"/>
      </w:rPr>
    </w:lvl>
    <w:lvl w:ilvl="6">
      <w:start w:val="0"/>
      <w:numFmt w:val="bullet"/>
      <w:lvlText w:val="•"/>
      <w:lvlJc w:val="left"/>
      <w:pPr>
        <w:ind w:left="6260" w:hanging="737"/>
      </w:pPr>
      <w:rPr>
        <w:rFonts w:hint="default"/>
        <w:lang w:val="zh-CN" w:eastAsia="zh-CN" w:bidi="zh-CN"/>
      </w:rPr>
    </w:lvl>
    <w:lvl w:ilvl="7">
      <w:start w:val="0"/>
      <w:numFmt w:val="bullet"/>
      <w:lvlText w:val="•"/>
      <w:lvlJc w:val="left"/>
      <w:pPr>
        <w:ind w:left="7160" w:hanging="737"/>
      </w:pPr>
      <w:rPr>
        <w:rFonts w:hint="default"/>
        <w:lang w:val="zh-CN" w:eastAsia="zh-CN" w:bidi="zh-CN"/>
      </w:rPr>
    </w:lvl>
    <w:lvl w:ilvl="8">
      <w:start w:val="0"/>
      <w:numFmt w:val="bullet"/>
      <w:lvlText w:val="•"/>
      <w:lvlJc w:val="left"/>
      <w:pPr>
        <w:ind w:left="8060" w:hanging="737"/>
      </w:pPr>
      <w:rPr>
        <w:rFonts w:hint="default"/>
        <w:lang w:val="zh-CN" w:eastAsia="zh-CN" w:bidi="zh-CN"/>
      </w:rPr>
    </w:lvl>
  </w:abstractNum>
  <w:abstractNum w:abstractNumId="18">
    <w:nsid w:val="F7735DC9"/>
    <w:multiLevelType w:val="multilevel"/>
    <w:tmpl w:val="F7735DC9"/>
    <w:lvl w:ilvl="0">
      <w:start w:val="1"/>
      <w:numFmt w:val="decimal"/>
      <w:lvlText w:val="%1"/>
      <w:lvlJc w:val="left"/>
      <w:pPr>
        <w:ind w:left="116"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19">
    <w:nsid w:val="0053208E"/>
    <w:multiLevelType w:val="multilevel"/>
    <w:tmpl w:val="0053208E"/>
    <w:lvl w:ilvl="0">
      <w:start w:val="2"/>
      <w:numFmt w:val="decimal"/>
      <w:lvlText w:val="%1"/>
      <w:lvlJc w:val="left"/>
      <w:pPr>
        <w:ind w:left="583" w:hanging="316"/>
        <w:jc w:val="left"/>
      </w:pPr>
      <w:rPr>
        <w:rFonts w:ascii="Times New Roman" w:eastAsia="Times New Roman" w:hAnsi="Times New Roman" w:cs="Times New Roman" w:hint="default"/>
        <w:w w:val="100"/>
        <w:sz w:val="21"/>
        <w:szCs w:val="21"/>
        <w:u w:val="single" w:color="000000"/>
        <w:lang w:val="zh-CN" w:eastAsia="zh-CN" w:bidi="zh-CN"/>
      </w:rPr>
    </w:lvl>
    <w:lvl w:ilvl="1">
      <w:start w:val="1"/>
      <w:numFmt w:val="decimal"/>
      <w:lvlText w:val="%1.%2"/>
      <w:lvlJc w:val="left"/>
      <w:pPr>
        <w:ind w:left="793" w:hanging="525"/>
        <w:jc w:val="left"/>
      </w:pPr>
      <w:rPr>
        <w:rFonts w:ascii="黑体" w:eastAsia="黑体" w:hAnsi="黑体" w:cs="黑体" w:hint="default"/>
        <w:spacing w:val="-1"/>
        <w:w w:val="100"/>
        <w:sz w:val="21"/>
        <w:szCs w:val="21"/>
        <w:u w:val="single" w:color="000000"/>
        <w:lang w:val="zh-CN" w:eastAsia="zh-CN" w:bidi="zh-CN"/>
      </w:rPr>
    </w:lvl>
    <w:lvl w:ilvl="2">
      <w:start w:val="1"/>
      <w:numFmt w:val="decimal"/>
      <w:lvlText w:val="%1.%2.%3"/>
      <w:lvlJc w:val="left"/>
      <w:pPr>
        <w:ind w:left="1216" w:hanging="735"/>
        <w:jc w:val="left"/>
      </w:pPr>
      <w:rPr>
        <w:rFonts w:ascii="黑体" w:eastAsia="黑体" w:hAnsi="黑体" w:cs="黑体" w:hint="default"/>
        <w:spacing w:val="-1"/>
        <w:w w:val="100"/>
        <w:sz w:val="21"/>
        <w:szCs w:val="21"/>
        <w:u w:val="single" w:color="000000"/>
        <w:lang w:val="zh-CN" w:eastAsia="zh-CN" w:bidi="zh-CN"/>
      </w:rPr>
    </w:lvl>
    <w:lvl w:ilvl="3">
      <w:start w:val="0"/>
      <w:numFmt w:val="bullet"/>
      <w:lvlText w:val="•"/>
      <w:lvlJc w:val="left"/>
      <w:pPr>
        <w:ind w:left="1220" w:hanging="735"/>
      </w:pPr>
      <w:rPr>
        <w:rFonts w:hint="default"/>
        <w:lang w:val="zh-CN" w:eastAsia="zh-CN" w:bidi="zh-CN"/>
      </w:rPr>
    </w:lvl>
    <w:lvl w:ilvl="4">
      <w:start w:val="0"/>
      <w:numFmt w:val="bullet"/>
      <w:lvlText w:val="•"/>
      <w:lvlJc w:val="left"/>
      <w:pPr>
        <w:ind w:left="2454" w:hanging="735"/>
      </w:pPr>
      <w:rPr>
        <w:rFonts w:hint="default"/>
        <w:lang w:val="zh-CN" w:eastAsia="zh-CN" w:bidi="zh-CN"/>
      </w:rPr>
    </w:lvl>
    <w:lvl w:ilvl="5">
      <w:start w:val="0"/>
      <w:numFmt w:val="bullet"/>
      <w:lvlText w:val="•"/>
      <w:lvlJc w:val="left"/>
      <w:pPr>
        <w:ind w:left="3688" w:hanging="735"/>
      </w:pPr>
      <w:rPr>
        <w:rFonts w:hint="default"/>
        <w:lang w:val="zh-CN" w:eastAsia="zh-CN" w:bidi="zh-CN"/>
      </w:rPr>
    </w:lvl>
    <w:lvl w:ilvl="6">
      <w:start w:val="0"/>
      <w:numFmt w:val="bullet"/>
      <w:lvlText w:val="•"/>
      <w:lvlJc w:val="left"/>
      <w:pPr>
        <w:ind w:left="4922" w:hanging="735"/>
      </w:pPr>
      <w:rPr>
        <w:rFonts w:hint="default"/>
        <w:lang w:val="zh-CN" w:eastAsia="zh-CN" w:bidi="zh-CN"/>
      </w:rPr>
    </w:lvl>
    <w:lvl w:ilvl="7">
      <w:start w:val="0"/>
      <w:numFmt w:val="bullet"/>
      <w:lvlText w:val="•"/>
      <w:lvlJc w:val="left"/>
      <w:pPr>
        <w:ind w:left="6157" w:hanging="735"/>
      </w:pPr>
      <w:rPr>
        <w:rFonts w:hint="default"/>
        <w:lang w:val="zh-CN" w:eastAsia="zh-CN" w:bidi="zh-CN"/>
      </w:rPr>
    </w:lvl>
    <w:lvl w:ilvl="8">
      <w:start w:val="0"/>
      <w:numFmt w:val="bullet"/>
      <w:lvlText w:val="•"/>
      <w:lvlJc w:val="left"/>
      <w:pPr>
        <w:ind w:left="7391" w:hanging="735"/>
      </w:pPr>
      <w:rPr>
        <w:rFonts w:hint="default"/>
        <w:lang w:val="zh-CN" w:eastAsia="zh-CN" w:bidi="zh-CN"/>
      </w:rPr>
    </w:lvl>
  </w:abstractNum>
  <w:abstractNum w:abstractNumId="20">
    <w:nsid w:val="0248C179"/>
    <w:multiLevelType w:val="multilevel"/>
    <w:tmpl w:val="0248C179"/>
    <w:lvl w:ilvl="0">
      <w:start w:val="1"/>
      <w:numFmt w:val="decimal"/>
      <w:lvlText w:val="%1."/>
      <w:lvlJc w:val="left"/>
      <w:pPr>
        <w:ind w:left="116"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094" w:hanging="192"/>
      </w:pPr>
      <w:rPr>
        <w:rFonts w:hint="default"/>
        <w:lang w:val="zh-CN" w:eastAsia="zh-CN" w:bidi="zh-CN"/>
      </w:rPr>
    </w:lvl>
    <w:lvl w:ilvl="2">
      <w:start w:val="0"/>
      <w:numFmt w:val="bullet"/>
      <w:lvlText w:val="•"/>
      <w:lvlJc w:val="left"/>
      <w:pPr>
        <w:ind w:left="2068" w:hanging="192"/>
      </w:pPr>
      <w:rPr>
        <w:rFonts w:hint="default"/>
        <w:lang w:val="zh-CN" w:eastAsia="zh-CN" w:bidi="zh-CN"/>
      </w:rPr>
    </w:lvl>
    <w:lvl w:ilvl="3">
      <w:start w:val="0"/>
      <w:numFmt w:val="bullet"/>
      <w:lvlText w:val="•"/>
      <w:lvlJc w:val="left"/>
      <w:pPr>
        <w:ind w:left="3042" w:hanging="192"/>
      </w:pPr>
      <w:rPr>
        <w:rFonts w:hint="default"/>
        <w:lang w:val="zh-CN" w:eastAsia="zh-CN" w:bidi="zh-CN"/>
      </w:rPr>
    </w:lvl>
    <w:lvl w:ilvl="4">
      <w:start w:val="0"/>
      <w:numFmt w:val="bullet"/>
      <w:lvlText w:val="•"/>
      <w:lvlJc w:val="left"/>
      <w:pPr>
        <w:ind w:left="4016" w:hanging="192"/>
      </w:pPr>
      <w:rPr>
        <w:rFonts w:hint="default"/>
        <w:lang w:val="zh-CN" w:eastAsia="zh-CN" w:bidi="zh-CN"/>
      </w:rPr>
    </w:lvl>
    <w:lvl w:ilvl="5">
      <w:start w:val="0"/>
      <w:numFmt w:val="bullet"/>
      <w:lvlText w:val="•"/>
      <w:lvlJc w:val="left"/>
      <w:pPr>
        <w:ind w:left="4990" w:hanging="192"/>
      </w:pPr>
      <w:rPr>
        <w:rFonts w:hint="default"/>
        <w:lang w:val="zh-CN" w:eastAsia="zh-CN" w:bidi="zh-CN"/>
      </w:rPr>
    </w:lvl>
    <w:lvl w:ilvl="6">
      <w:start w:val="0"/>
      <w:numFmt w:val="bullet"/>
      <w:lvlText w:val="•"/>
      <w:lvlJc w:val="left"/>
      <w:pPr>
        <w:ind w:left="5964" w:hanging="192"/>
      </w:pPr>
      <w:rPr>
        <w:rFonts w:hint="default"/>
        <w:lang w:val="zh-CN" w:eastAsia="zh-CN" w:bidi="zh-CN"/>
      </w:rPr>
    </w:lvl>
    <w:lvl w:ilvl="7">
      <w:start w:val="0"/>
      <w:numFmt w:val="bullet"/>
      <w:lvlText w:val="•"/>
      <w:lvlJc w:val="left"/>
      <w:pPr>
        <w:ind w:left="6938" w:hanging="192"/>
      </w:pPr>
      <w:rPr>
        <w:rFonts w:hint="default"/>
        <w:lang w:val="zh-CN" w:eastAsia="zh-CN" w:bidi="zh-CN"/>
      </w:rPr>
    </w:lvl>
    <w:lvl w:ilvl="8">
      <w:start w:val="0"/>
      <w:numFmt w:val="bullet"/>
      <w:lvlText w:val="•"/>
      <w:lvlJc w:val="left"/>
      <w:pPr>
        <w:ind w:left="7912" w:hanging="192"/>
      </w:pPr>
      <w:rPr>
        <w:rFonts w:hint="default"/>
        <w:lang w:val="zh-CN" w:eastAsia="zh-CN" w:bidi="zh-CN"/>
      </w:rPr>
    </w:lvl>
  </w:abstractNum>
  <w:abstractNum w:abstractNumId="21">
    <w:nsid w:val="03D62ECE"/>
    <w:multiLevelType w:val="multilevel"/>
    <w:tmpl w:val="03D62ECE"/>
    <w:lvl w:ilvl="0">
      <w:start w:val="1"/>
      <w:numFmt w:val="decimal"/>
      <w:lvlText w:val="%1"/>
      <w:lvlJc w:val="left"/>
      <w:pPr>
        <w:ind w:left="116" w:hanging="420"/>
        <w:jc w:val="left"/>
      </w:pPr>
      <w:rPr>
        <w:rFonts w:hint="default"/>
        <w:spacing w:val="-22"/>
        <w:w w:val="100"/>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22">
    <w:nsid w:val="0E640482"/>
    <w:multiLevelType w:val="multilevel"/>
    <w:tmpl w:val="0E640482"/>
    <w:lvl w:ilvl="0">
      <w:start w:val="1"/>
      <w:numFmt w:val="decimal"/>
      <w:lvlText w:val="%1."/>
      <w:lvlJc w:val="left"/>
      <w:pPr>
        <w:ind w:left="308"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256" w:hanging="192"/>
      </w:pPr>
      <w:rPr>
        <w:rFonts w:hint="default"/>
        <w:lang w:val="zh-CN" w:eastAsia="zh-CN" w:bidi="zh-CN"/>
      </w:rPr>
    </w:lvl>
    <w:lvl w:ilvl="2">
      <w:start w:val="0"/>
      <w:numFmt w:val="bullet"/>
      <w:lvlText w:val="•"/>
      <w:lvlJc w:val="left"/>
      <w:pPr>
        <w:ind w:left="2212" w:hanging="192"/>
      </w:pPr>
      <w:rPr>
        <w:rFonts w:hint="default"/>
        <w:lang w:val="zh-CN" w:eastAsia="zh-CN" w:bidi="zh-CN"/>
      </w:rPr>
    </w:lvl>
    <w:lvl w:ilvl="3">
      <w:start w:val="0"/>
      <w:numFmt w:val="bullet"/>
      <w:lvlText w:val="•"/>
      <w:lvlJc w:val="left"/>
      <w:pPr>
        <w:ind w:left="3168" w:hanging="192"/>
      </w:pPr>
      <w:rPr>
        <w:rFonts w:hint="default"/>
        <w:lang w:val="zh-CN" w:eastAsia="zh-CN" w:bidi="zh-CN"/>
      </w:rPr>
    </w:lvl>
    <w:lvl w:ilvl="4">
      <w:start w:val="0"/>
      <w:numFmt w:val="bullet"/>
      <w:lvlText w:val="•"/>
      <w:lvlJc w:val="left"/>
      <w:pPr>
        <w:ind w:left="4124" w:hanging="192"/>
      </w:pPr>
      <w:rPr>
        <w:rFonts w:hint="default"/>
        <w:lang w:val="zh-CN" w:eastAsia="zh-CN" w:bidi="zh-CN"/>
      </w:rPr>
    </w:lvl>
    <w:lvl w:ilvl="5">
      <w:start w:val="0"/>
      <w:numFmt w:val="bullet"/>
      <w:lvlText w:val="•"/>
      <w:lvlJc w:val="left"/>
      <w:pPr>
        <w:ind w:left="5080" w:hanging="192"/>
      </w:pPr>
      <w:rPr>
        <w:rFonts w:hint="default"/>
        <w:lang w:val="zh-CN" w:eastAsia="zh-CN" w:bidi="zh-CN"/>
      </w:rPr>
    </w:lvl>
    <w:lvl w:ilvl="6">
      <w:start w:val="0"/>
      <w:numFmt w:val="bullet"/>
      <w:lvlText w:val="•"/>
      <w:lvlJc w:val="left"/>
      <w:pPr>
        <w:ind w:left="6036" w:hanging="192"/>
      </w:pPr>
      <w:rPr>
        <w:rFonts w:hint="default"/>
        <w:lang w:val="zh-CN" w:eastAsia="zh-CN" w:bidi="zh-CN"/>
      </w:rPr>
    </w:lvl>
    <w:lvl w:ilvl="7">
      <w:start w:val="0"/>
      <w:numFmt w:val="bullet"/>
      <w:lvlText w:val="•"/>
      <w:lvlJc w:val="left"/>
      <w:pPr>
        <w:ind w:left="6992" w:hanging="192"/>
      </w:pPr>
      <w:rPr>
        <w:rFonts w:hint="default"/>
        <w:lang w:val="zh-CN" w:eastAsia="zh-CN" w:bidi="zh-CN"/>
      </w:rPr>
    </w:lvl>
    <w:lvl w:ilvl="8">
      <w:start w:val="0"/>
      <w:numFmt w:val="bullet"/>
      <w:lvlText w:val="•"/>
      <w:lvlJc w:val="left"/>
      <w:pPr>
        <w:ind w:left="7948" w:hanging="192"/>
      </w:pPr>
      <w:rPr>
        <w:rFonts w:hint="default"/>
        <w:lang w:val="zh-CN" w:eastAsia="zh-CN" w:bidi="zh-CN"/>
      </w:rPr>
    </w:lvl>
  </w:abstractNum>
  <w:abstractNum w:abstractNumId="23">
    <w:nsid w:val="243FCF68"/>
    <w:multiLevelType w:val="multilevel"/>
    <w:tmpl w:val="243FCF68"/>
    <w:lvl w:ilvl="0">
      <w:start w:val="1"/>
      <w:numFmt w:val="decimal"/>
      <w:lvlText w:val="%1."/>
      <w:lvlJc w:val="left"/>
      <w:pPr>
        <w:ind w:left="852" w:hanging="737"/>
        <w:jc w:val="left"/>
      </w:pPr>
      <w:rPr>
        <w:rFonts w:ascii="黑体" w:eastAsia="黑体" w:hAnsi="黑体" w:cs="黑体" w:hint="default"/>
        <w:spacing w:val="-3"/>
        <w:w w:val="100"/>
        <w:sz w:val="21"/>
        <w:szCs w:val="21"/>
        <w:lang w:val="zh-CN" w:eastAsia="zh-CN" w:bidi="zh-CN"/>
      </w:rPr>
    </w:lvl>
    <w:lvl w:ilvl="1">
      <w:start w:val="1"/>
      <w:numFmt w:val="decimal"/>
      <w:lvlText w:val="%2"/>
      <w:lvlJc w:val="left"/>
      <w:pPr>
        <w:ind w:left="910" w:hanging="375"/>
        <w:jc w:val="left"/>
      </w:pPr>
      <w:rPr>
        <w:rFonts w:ascii="宋体" w:eastAsia="宋体" w:hAnsi="宋体" w:cs="宋体" w:hint="default"/>
        <w:w w:val="100"/>
        <w:sz w:val="21"/>
        <w:szCs w:val="21"/>
        <w:lang w:val="zh-CN" w:eastAsia="zh-CN" w:bidi="zh-CN"/>
      </w:rPr>
    </w:lvl>
    <w:lvl w:ilvl="2">
      <w:start w:val="0"/>
      <w:numFmt w:val="bullet"/>
      <w:lvlText w:val="•"/>
      <w:lvlJc w:val="left"/>
      <w:pPr>
        <w:ind w:left="1913" w:hanging="375"/>
      </w:pPr>
      <w:rPr>
        <w:rFonts w:hint="default"/>
        <w:lang w:val="zh-CN" w:eastAsia="zh-CN" w:bidi="zh-CN"/>
      </w:rPr>
    </w:lvl>
    <w:lvl w:ilvl="3">
      <w:start w:val="0"/>
      <w:numFmt w:val="bullet"/>
      <w:lvlText w:val="•"/>
      <w:lvlJc w:val="left"/>
      <w:pPr>
        <w:ind w:left="2906" w:hanging="375"/>
      </w:pPr>
      <w:rPr>
        <w:rFonts w:hint="default"/>
        <w:lang w:val="zh-CN" w:eastAsia="zh-CN" w:bidi="zh-CN"/>
      </w:rPr>
    </w:lvl>
    <w:lvl w:ilvl="4">
      <w:start w:val="0"/>
      <w:numFmt w:val="bullet"/>
      <w:lvlText w:val="•"/>
      <w:lvlJc w:val="left"/>
      <w:pPr>
        <w:ind w:left="3900" w:hanging="375"/>
      </w:pPr>
      <w:rPr>
        <w:rFonts w:hint="default"/>
        <w:lang w:val="zh-CN" w:eastAsia="zh-CN" w:bidi="zh-CN"/>
      </w:rPr>
    </w:lvl>
    <w:lvl w:ilvl="5">
      <w:start w:val="0"/>
      <w:numFmt w:val="bullet"/>
      <w:lvlText w:val="•"/>
      <w:lvlJc w:val="left"/>
      <w:pPr>
        <w:ind w:left="4893" w:hanging="375"/>
      </w:pPr>
      <w:rPr>
        <w:rFonts w:hint="default"/>
        <w:lang w:val="zh-CN" w:eastAsia="zh-CN" w:bidi="zh-CN"/>
      </w:rPr>
    </w:lvl>
    <w:lvl w:ilvl="6">
      <w:start w:val="0"/>
      <w:numFmt w:val="bullet"/>
      <w:lvlText w:val="•"/>
      <w:lvlJc w:val="left"/>
      <w:pPr>
        <w:ind w:left="5886" w:hanging="375"/>
      </w:pPr>
      <w:rPr>
        <w:rFonts w:hint="default"/>
        <w:lang w:val="zh-CN" w:eastAsia="zh-CN" w:bidi="zh-CN"/>
      </w:rPr>
    </w:lvl>
    <w:lvl w:ilvl="7">
      <w:start w:val="0"/>
      <w:numFmt w:val="bullet"/>
      <w:lvlText w:val="•"/>
      <w:lvlJc w:val="left"/>
      <w:pPr>
        <w:ind w:left="6880" w:hanging="375"/>
      </w:pPr>
      <w:rPr>
        <w:rFonts w:hint="default"/>
        <w:lang w:val="zh-CN" w:eastAsia="zh-CN" w:bidi="zh-CN"/>
      </w:rPr>
    </w:lvl>
    <w:lvl w:ilvl="8">
      <w:start w:val="0"/>
      <w:numFmt w:val="bullet"/>
      <w:lvlText w:val="•"/>
      <w:lvlJc w:val="left"/>
      <w:pPr>
        <w:ind w:left="7873" w:hanging="375"/>
      </w:pPr>
      <w:rPr>
        <w:rFonts w:hint="default"/>
        <w:lang w:val="zh-CN" w:eastAsia="zh-CN" w:bidi="zh-CN"/>
      </w:rPr>
    </w:lvl>
  </w:abstractNum>
  <w:abstractNum w:abstractNumId="24">
    <w:nsid w:val="2470EC97"/>
    <w:multiLevelType w:val="multilevel"/>
    <w:tmpl w:val="2470EC97"/>
    <w:lvl w:ilvl="0">
      <w:start w:val="1"/>
      <w:numFmt w:val="decimal"/>
      <w:lvlText w:val="%1."/>
      <w:lvlJc w:val="left"/>
      <w:pPr>
        <w:ind w:left="116" w:hanging="738"/>
        <w:jc w:val="left"/>
      </w:pPr>
      <w:rPr>
        <w:rFonts w:ascii="宋体" w:eastAsia="宋体" w:hAnsi="宋体" w:cs="宋体" w:hint="default"/>
        <w:spacing w:val="-3"/>
        <w:w w:val="100"/>
        <w:sz w:val="19"/>
        <w:szCs w:val="19"/>
        <w:lang w:val="zh-CN" w:eastAsia="zh-CN" w:bidi="zh-CN"/>
      </w:rPr>
    </w:lvl>
    <w:lvl w:ilvl="1">
      <w:start w:val="0"/>
      <w:numFmt w:val="bullet"/>
      <w:lvlText w:val="•"/>
      <w:lvlJc w:val="left"/>
      <w:pPr>
        <w:ind w:left="1094" w:hanging="738"/>
      </w:pPr>
      <w:rPr>
        <w:rFonts w:hint="default"/>
        <w:lang w:val="zh-CN" w:eastAsia="zh-CN" w:bidi="zh-CN"/>
      </w:rPr>
    </w:lvl>
    <w:lvl w:ilvl="2">
      <w:start w:val="0"/>
      <w:numFmt w:val="bullet"/>
      <w:lvlText w:val="•"/>
      <w:lvlJc w:val="left"/>
      <w:pPr>
        <w:ind w:left="2068" w:hanging="738"/>
      </w:pPr>
      <w:rPr>
        <w:rFonts w:hint="default"/>
        <w:lang w:val="zh-CN" w:eastAsia="zh-CN" w:bidi="zh-CN"/>
      </w:rPr>
    </w:lvl>
    <w:lvl w:ilvl="3">
      <w:start w:val="0"/>
      <w:numFmt w:val="bullet"/>
      <w:lvlText w:val="•"/>
      <w:lvlJc w:val="left"/>
      <w:pPr>
        <w:ind w:left="3042" w:hanging="738"/>
      </w:pPr>
      <w:rPr>
        <w:rFonts w:hint="default"/>
        <w:lang w:val="zh-CN" w:eastAsia="zh-CN" w:bidi="zh-CN"/>
      </w:rPr>
    </w:lvl>
    <w:lvl w:ilvl="4">
      <w:start w:val="0"/>
      <w:numFmt w:val="bullet"/>
      <w:lvlText w:val="•"/>
      <w:lvlJc w:val="left"/>
      <w:pPr>
        <w:ind w:left="4016" w:hanging="738"/>
      </w:pPr>
      <w:rPr>
        <w:rFonts w:hint="default"/>
        <w:lang w:val="zh-CN" w:eastAsia="zh-CN" w:bidi="zh-CN"/>
      </w:rPr>
    </w:lvl>
    <w:lvl w:ilvl="5">
      <w:start w:val="0"/>
      <w:numFmt w:val="bullet"/>
      <w:lvlText w:val="•"/>
      <w:lvlJc w:val="left"/>
      <w:pPr>
        <w:ind w:left="4990" w:hanging="738"/>
      </w:pPr>
      <w:rPr>
        <w:rFonts w:hint="default"/>
        <w:lang w:val="zh-CN" w:eastAsia="zh-CN" w:bidi="zh-CN"/>
      </w:rPr>
    </w:lvl>
    <w:lvl w:ilvl="6">
      <w:start w:val="0"/>
      <w:numFmt w:val="bullet"/>
      <w:lvlText w:val="•"/>
      <w:lvlJc w:val="left"/>
      <w:pPr>
        <w:ind w:left="5964" w:hanging="738"/>
      </w:pPr>
      <w:rPr>
        <w:rFonts w:hint="default"/>
        <w:lang w:val="zh-CN" w:eastAsia="zh-CN" w:bidi="zh-CN"/>
      </w:rPr>
    </w:lvl>
    <w:lvl w:ilvl="7">
      <w:start w:val="0"/>
      <w:numFmt w:val="bullet"/>
      <w:lvlText w:val="•"/>
      <w:lvlJc w:val="left"/>
      <w:pPr>
        <w:ind w:left="6938" w:hanging="738"/>
      </w:pPr>
      <w:rPr>
        <w:rFonts w:hint="default"/>
        <w:lang w:val="zh-CN" w:eastAsia="zh-CN" w:bidi="zh-CN"/>
      </w:rPr>
    </w:lvl>
    <w:lvl w:ilvl="8">
      <w:start w:val="0"/>
      <w:numFmt w:val="bullet"/>
      <w:lvlText w:val="•"/>
      <w:lvlJc w:val="left"/>
      <w:pPr>
        <w:ind w:left="7912" w:hanging="738"/>
      </w:pPr>
      <w:rPr>
        <w:rFonts w:hint="default"/>
        <w:lang w:val="zh-CN" w:eastAsia="zh-CN" w:bidi="zh-CN"/>
      </w:rPr>
    </w:lvl>
  </w:abstractNum>
  <w:abstractNum w:abstractNumId="25">
    <w:nsid w:val="25B654F3"/>
    <w:multiLevelType w:val="multilevel"/>
    <w:tmpl w:val="25B654F3"/>
    <w:lvl w:ilvl="0">
      <w:start w:val="1"/>
      <w:numFmt w:val="decimal"/>
      <w:lvlText w:val="%1."/>
      <w:lvlJc w:val="left"/>
      <w:pPr>
        <w:ind w:left="641" w:hanging="526"/>
        <w:jc w:val="left"/>
      </w:pPr>
      <w:rPr>
        <w:rFonts w:ascii="黑体" w:eastAsia="黑体" w:hAnsi="黑体" w:cs="黑体" w:hint="default"/>
        <w:w w:val="100"/>
        <w:sz w:val="21"/>
        <w:szCs w:val="21"/>
        <w:lang w:val="zh-CN" w:eastAsia="zh-CN" w:bidi="zh-CN"/>
      </w:rPr>
    </w:lvl>
    <w:lvl w:ilvl="1">
      <w:start w:val="0"/>
      <w:numFmt w:val="bullet"/>
      <w:lvlText w:val="•"/>
      <w:lvlJc w:val="left"/>
      <w:pPr>
        <w:ind w:left="1562" w:hanging="526"/>
      </w:pPr>
      <w:rPr>
        <w:rFonts w:hint="default"/>
        <w:lang w:val="zh-CN" w:eastAsia="zh-CN" w:bidi="zh-CN"/>
      </w:rPr>
    </w:lvl>
    <w:lvl w:ilvl="2">
      <w:start w:val="0"/>
      <w:numFmt w:val="bullet"/>
      <w:lvlText w:val="•"/>
      <w:lvlJc w:val="left"/>
      <w:pPr>
        <w:ind w:left="2484" w:hanging="526"/>
      </w:pPr>
      <w:rPr>
        <w:rFonts w:hint="default"/>
        <w:lang w:val="zh-CN" w:eastAsia="zh-CN" w:bidi="zh-CN"/>
      </w:rPr>
    </w:lvl>
    <w:lvl w:ilvl="3">
      <w:start w:val="0"/>
      <w:numFmt w:val="bullet"/>
      <w:lvlText w:val="•"/>
      <w:lvlJc w:val="left"/>
      <w:pPr>
        <w:ind w:left="3406" w:hanging="526"/>
      </w:pPr>
      <w:rPr>
        <w:rFonts w:hint="default"/>
        <w:lang w:val="zh-CN" w:eastAsia="zh-CN" w:bidi="zh-CN"/>
      </w:rPr>
    </w:lvl>
    <w:lvl w:ilvl="4">
      <w:start w:val="0"/>
      <w:numFmt w:val="bullet"/>
      <w:lvlText w:val="•"/>
      <w:lvlJc w:val="left"/>
      <w:pPr>
        <w:ind w:left="4328" w:hanging="526"/>
      </w:pPr>
      <w:rPr>
        <w:rFonts w:hint="default"/>
        <w:lang w:val="zh-CN" w:eastAsia="zh-CN" w:bidi="zh-CN"/>
      </w:rPr>
    </w:lvl>
    <w:lvl w:ilvl="5">
      <w:start w:val="0"/>
      <w:numFmt w:val="bullet"/>
      <w:lvlText w:val="•"/>
      <w:lvlJc w:val="left"/>
      <w:pPr>
        <w:ind w:left="5250" w:hanging="526"/>
      </w:pPr>
      <w:rPr>
        <w:rFonts w:hint="default"/>
        <w:lang w:val="zh-CN" w:eastAsia="zh-CN" w:bidi="zh-CN"/>
      </w:rPr>
    </w:lvl>
    <w:lvl w:ilvl="6">
      <w:start w:val="0"/>
      <w:numFmt w:val="bullet"/>
      <w:lvlText w:val="•"/>
      <w:lvlJc w:val="left"/>
      <w:pPr>
        <w:ind w:left="6172" w:hanging="526"/>
      </w:pPr>
      <w:rPr>
        <w:rFonts w:hint="default"/>
        <w:lang w:val="zh-CN" w:eastAsia="zh-CN" w:bidi="zh-CN"/>
      </w:rPr>
    </w:lvl>
    <w:lvl w:ilvl="7">
      <w:start w:val="0"/>
      <w:numFmt w:val="bullet"/>
      <w:lvlText w:val="•"/>
      <w:lvlJc w:val="left"/>
      <w:pPr>
        <w:ind w:left="7094" w:hanging="526"/>
      </w:pPr>
      <w:rPr>
        <w:rFonts w:hint="default"/>
        <w:lang w:val="zh-CN" w:eastAsia="zh-CN" w:bidi="zh-CN"/>
      </w:rPr>
    </w:lvl>
    <w:lvl w:ilvl="8">
      <w:start w:val="0"/>
      <w:numFmt w:val="bullet"/>
      <w:lvlText w:val="•"/>
      <w:lvlJc w:val="left"/>
      <w:pPr>
        <w:ind w:left="8016" w:hanging="526"/>
      </w:pPr>
      <w:rPr>
        <w:rFonts w:hint="default"/>
        <w:lang w:val="zh-CN" w:eastAsia="zh-CN" w:bidi="zh-CN"/>
      </w:rPr>
    </w:lvl>
  </w:abstractNum>
  <w:abstractNum w:abstractNumId="26">
    <w:nsid w:val="2A8F537B"/>
    <w:multiLevelType w:val="multilevel"/>
    <w:tmpl w:val="2A8F537B"/>
    <w:lvl w:ilvl="0">
      <w:start w:val="1"/>
      <w:numFmt w:val="decimal"/>
      <w:lvlText w:val="%1."/>
      <w:lvlJc w:val="left"/>
      <w:pPr>
        <w:ind w:left="852" w:hanging="737"/>
        <w:jc w:val="right"/>
      </w:pPr>
      <w:rPr>
        <w:rFonts w:ascii="黑体" w:eastAsia="黑体" w:hAnsi="黑体" w:cs="黑体" w:hint="default"/>
        <w:spacing w:val="-3"/>
        <w:w w:val="100"/>
        <w:sz w:val="21"/>
        <w:szCs w:val="21"/>
        <w:lang w:val="zh-CN" w:eastAsia="zh-CN" w:bidi="zh-CN"/>
      </w:rPr>
    </w:lvl>
    <w:lvl w:ilvl="1">
      <w:start w:val="0"/>
      <w:numFmt w:val="bullet"/>
      <w:lvlText w:val="•"/>
      <w:lvlJc w:val="left"/>
      <w:pPr>
        <w:ind w:left="1760" w:hanging="737"/>
      </w:pPr>
      <w:rPr>
        <w:rFonts w:hint="default"/>
        <w:lang w:val="zh-CN" w:eastAsia="zh-CN" w:bidi="zh-CN"/>
      </w:rPr>
    </w:lvl>
    <w:lvl w:ilvl="2">
      <w:start w:val="0"/>
      <w:numFmt w:val="bullet"/>
      <w:lvlText w:val="•"/>
      <w:lvlJc w:val="left"/>
      <w:pPr>
        <w:ind w:left="2660" w:hanging="737"/>
      </w:pPr>
      <w:rPr>
        <w:rFonts w:hint="default"/>
        <w:lang w:val="zh-CN" w:eastAsia="zh-CN" w:bidi="zh-CN"/>
      </w:rPr>
    </w:lvl>
    <w:lvl w:ilvl="3">
      <w:start w:val="0"/>
      <w:numFmt w:val="bullet"/>
      <w:lvlText w:val="•"/>
      <w:lvlJc w:val="left"/>
      <w:pPr>
        <w:ind w:left="3560" w:hanging="737"/>
      </w:pPr>
      <w:rPr>
        <w:rFonts w:hint="default"/>
        <w:lang w:val="zh-CN" w:eastAsia="zh-CN" w:bidi="zh-CN"/>
      </w:rPr>
    </w:lvl>
    <w:lvl w:ilvl="4">
      <w:start w:val="0"/>
      <w:numFmt w:val="bullet"/>
      <w:lvlText w:val="•"/>
      <w:lvlJc w:val="left"/>
      <w:pPr>
        <w:ind w:left="4460" w:hanging="737"/>
      </w:pPr>
      <w:rPr>
        <w:rFonts w:hint="default"/>
        <w:lang w:val="zh-CN" w:eastAsia="zh-CN" w:bidi="zh-CN"/>
      </w:rPr>
    </w:lvl>
    <w:lvl w:ilvl="5">
      <w:start w:val="0"/>
      <w:numFmt w:val="bullet"/>
      <w:lvlText w:val="•"/>
      <w:lvlJc w:val="left"/>
      <w:pPr>
        <w:ind w:left="5360" w:hanging="737"/>
      </w:pPr>
      <w:rPr>
        <w:rFonts w:hint="default"/>
        <w:lang w:val="zh-CN" w:eastAsia="zh-CN" w:bidi="zh-CN"/>
      </w:rPr>
    </w:lvl>
    <w:lvl w:ilvl="6">
      <w:start w:val="0"/>
      <w:numFmt w:val="bullet"/>
      <w:lvlText w:val="•"/>
      <w:lvlJc w:val="left"/>
      <w:pPr>
        <w:ind w:left="6260" w:hanging="737"/>
      </w:pPr>
      <w:rPr>
        <w:rFonts w:hint="default"/>
        <w:lang w:val="zh-CN" w:eastAsia="zh-CN" w:bidi="zh-CN"/>
      </w:rPr>
    </w:lvl>
    <w:lvl w:ilvl="7">
      <w:start w:val="0"/>
      <w:numFmt w:val="bullet"/>
      <w:lvlText w:val="•"/>
      <w:lvlJc w:val="left"/>
      <w:pPr>
        <w:ind w:left="7160" w:hanging="737"/>
      </w:pPr>
      <w:rPr>
        <w:rFonts w:hint="default"/>
        <w:lang w:val="zh-CN" w:eastAsia="zh-CN" w:bidi="zh-CN"/>
      </w:rPr>
    </w:lvl>
    <w:lvl w:ilvl="8">
      <w:start w:val="0"/>
      <w:numFmt w:val="bullet"/>
      <w:lvlText w:val="•"/>
      <w:lvlJc w:val="left"/>
      <w:pPr>
        <w:ind w:left="8060" w:hanging="737"/>
      </w:pPr>
      <w:rPr>
        <w:rFonts w:hint="default"/>
        <w:lang w:val="zh-CN" w:eastAsia="zh-CN" w:bidi="zh-CN"/>
      </w:rPr>
    </w:lvl>
  </w:abstractNum>
  <w:abstractNum w:abstractNumId="27">
    <w:nsid w:val="30FC5B15"/>
    <w:multiLevelType w:val="multilevel"/>
    <w:tmpl w:val="30FC5B15"/>
    <w:lvl w:ilvl="0">
      <w:start w:val="2"/>
      <w:numFmt w:val="decimal"/>
      <w:lvlText w:val="%1"/>
      <w:lvlJc w:val="left"/>
      <w:pPr>
        <w:ind w:left="116" w:hanging="420"/>
        <w:jc w:val="righ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28">
    <w:nsid w:val="39A0D9AC"/>
    <w:multiLevelType w:val="multilevel"/>
    <w:tmpl w:val="39A0D9AC"/>
    <w:lvl w:ilvl="0">
      <w:start w:val="1"/>
      <w:numFmt w:val="decimal"/>
      <w:lvlText w:val="%1."/>
      <w:lvlJc w:val="left"/>
      <w:pPr>
        <w:ind w:left="853" w:hanging="738"/>
        <w:jc w:val="left"/>
      </w:pPr>
      <w:rPr>
        <w:rFonts w:ascii="宋体" w:eastAsia="宋体" w:hAnsi="宋体" w:cs="宋体" w:hint="default"/>
        <w:spacing w:val="-3"/>
        <w:w w:val="100"/>
        <w:sz w:val="19"/>
        <w:szCs w:val="19"/>
        <w:lang w:val="zh-CN" w:eastAsia="zh-CN" w:bidi="zh-CN"/>
      </w:rPr>
    </w:lvl>
    <w:lvl w:ilvl="1">
      <w:start w:val="0"/>
      <w:numFmt w:val="bullet"/>
      <w:lvlText w:val="•"/>
      <w:lvlJc w:val="left"/>
      <w:pPr>
        <w:ind w:left="1760" w:hanging="738"/>
      </w:pPr>
      <w:rPr>
        <w:rFonts w:hint="default"/>
        <w:lang w:val="zh-CN" w:eastAsia="zh-CN" w:bidi="zh-CN"/>
      </w:rPr>
    </w:lvl>
    <w:lvl w:ilvl="2">
      <w:start w:val="0"/>
      <w:numFmt w:val="bullet"/>
      <w:lvlText w:val="•"/>
      <w:lvlJc w:val="left"/>
      <w:pPr>
        <w:ind w:left="2660" w:hanging="738"/>
      </w:pPr>
      <w:rPr>
        <w:rFonts w:hint="default"/>
        <w:lang w:val="zh-CN" w:eastAsia="zh-CN" w:bidi="zh-CN"/>
      </w:rPr>
    </w:lvl>
    <w:lvl w:ilvl="3">
      <w:start w:val="0"/>
      <w:numFmt w:val="bullet"/>
      <w:lvlText w:val="•"/>
      <w:lvlJc w:val="left"/>
      <w:pPr>
        <w:ind w:left="3560" w:hanging="738"/>
      </w:pPr>
      <w:rPr>
        <w:rFonts w:hint="default"/>
        <w:lang w:val="zh-CN" w:eastAsia="zh-CN" w:bidi="zh-CN"/>
      </w:rPr>
    </w:lvl>
    <w:lvl w:ilvl="4">
      <w:start w:val="0"/>
      <w:numFmt w:val="bullet"/>
      <w:lvlText w:val="•"/>
      <w:lvlJc w:val="left"/>
      <w:pPr>
        <w:ind w:left="4460" w:hanging="738"/>
      </w:pPr>
      <w:rPr>
        <w:rFonts w:hint="default"/>
        <w:lang w:val="zh-CN" w:eastAsia="zh-CN" w:bidi="zh-CN"/>
      </w:rPr>
    </w:lvl>
    <w:lvl w:ilvl="5">
      <w:start w:val="0"/>
      <w:numFmt w:val="bullet"/>
      <w:lvlText w:val="•"/>
      <w:lvlJc w:val="left"/>
      <w:pPr>
        <w:ind w:left="5360" w:hanging="738"/>
      </w:pPr>
      <w:rPr>
        <w:rFonts w:hint="default"/>
        <w:lang w:val="zh-CN" w:eastAsia="zh-CN" w:bidi="zh-CN"/>
      </w:rPr>
    </w:lvl>
    <w:lvl w:ilvl="6">
      <w:start w:val="0"/>
      <w:numFmt w:val="bullet"/>
      <w:lvlText w:val="•"/>
      <w:lvlJc w:val="left"/>
      <w:pPr>
        <w:ind w:left="6260" w:hanging="738"/>
      </w:pPr>
      <w:rPr>
        <w:rFonts w:hint="default"/>
        <w:lang w:val="zh-CN" w:eastAsia="zh-CN" w:bidi="zh-CN"/>
      </w:rPr>
    </w:lvl>
    <w:lvl w:ilvl="7">
      <w:start w:val="0"/>
      <w:numFmt w:val="bullet"/>
      <w:lvlText w:val="•"/>
      <w:lvlJc w:val="left"/>
      <w:pPr>
        <w:ind w:left="7160" w:hanging="738"/>
      </w:pPr>
      <w:rPr>
        <w:rFonts w:hint="default"/>
        <w:lang w:val="zh-CN" w:eastAsia="zh-CN" w:bidi="zh-CN"/>
      </w:rPr>
    </w:lvl>
    <w:lvl w:ilvl="8">
      <w:start w:val="0"/>
      <w:numFmt w:val="bullet"/>
      <w:lvlText w:val="•"/>
      <w:lvlJc w:val="left"/>
      <w:pPr>
        <w:ind w:left="8060" w:hanging="738"/>
      </w:pPr>
      <w:rPr>
        <w:rFonts w:hint="default"/>
        <w:lang w:val="zh-CN" w:eastAsia="zh-CN" w:bidi="zh-CN"/>
      </w:rPr>
    </w:lvl>
  </w:abstractNum>
  <w:abstractNum w:abstractNumId="29">
    <w:nsid w:val="46A08BB8"/>
    <w:multiLevelType w:val="multilevel"/>
    <w:tmpl w:val="46A08BB8"/>
    <w:lvl w:ilvl="0">
      <w:start w:val="1"/>
      <w:numFmt w:val="decimal"/>
      <w:lvlText w:val="%1."/>
      <w:lvlJc w:val="left"/>
      <w:pPr>
        <w:ind w:left="308"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256" w:hanging="192"/>
      </w:pPr>
      <w:rPr>
        <w:rFonts w:hint="default"/>
        <w:lang w:val="zh-CN" w:eastAsia="zh-CN" w:bidi="zh-CN"/>
      </w:rPr>
    </w:lvl>
    <w:lvl w:ilvl="2">
      <w:start w:val="0"/>
      <w:numFmt w:val="bullet"/>
      <w:lvlText w:val="•"/>
      <w:lvlJc w:val="left"/>
      <w:pPr>
        <w:ind w:left="2212" w:hanging="192"/>
      </w:pPr>
      <w:rPr>
        <w:rFonts w:hint="default"/>
        <w:lang w:val="zh-CN" w:eastAsia="zh-CN" w:bidi="zh-CN"/>
      </w:rPr>
    </w:lvl>
    <w:lvl w:ilvl="3">
      <w:start w:val="0"/>
      <w:numFmt w:val="bullet"/>
      <w:lvlText w:val="•"/>
      <w:lvlJc w:val="left"/>
      <w:pPr>
        <w:ind w:left="3168" w:hanging="192"/>
      </w:pPr>
      <w:rPr>
        <w:rFonts w:hint="default"/>
        <w:lang w:val="zh-CN" w:eastAsia="zh-CN" w:bidi="zh-CN"/>
      </w:rPr>
    </w:lvl>
    <w:lvl w:ilvl="4">
      <w:start w:val="0"/>
      <w:numFmt w:val="bullet"/>
      <w:lvlText w:val="•"/>
      <w:lvlJc w:val="left"/>
      <w:pPr>
        <w:ind w:left="4124" w:hanging="192"/>
      </w:pPr>
      <w:rPr>
        <w:rFonts w:hint="default"/>
        <w:lang w:val="zh-CN" w:eastAsia="zh-CN" w:bidi="zh-CN"/>
      </w:rPr>
    </w:lvl>
    <w:lvl w:ilvl="5">
      <w:start w:val="0"/>
      <w:numFmt w:val="bullet"/>
      <w:lvlText w:val="•"/>
      <w:lvlJc w:val="left"/>
      <w:pPr>
        <w:ind w:left="5080" w:hanging="192"/>
      </w:pPr>
      <w:rPr>
        <w:rFonts w:hint="default"/>
        <w:lang w:val="zh-CN" w:eastAsia="zh-CN" w:bidi="zh-CN"/>
      </w:rPr>
    </w:lvl>
    <w:lvl w:ilvl="6">
      <w:start w:val="0"/>
      <w:numFmt w:val="bullet"/>
      <w:lvlText w:val="•"/>
      <w:lvlJc w:val="left"/>
      <w:pPr>
        <w:ind w:left="6036" w:hanging="192"/>
      </w:pPr>
      <w:rPr>
        <w:rFonts w:hint="default"/>
        <w:lang w:val="zh-CN" w:eastAsia="zh-CN" w:bidi="zh-CN"/>
      </w:rPr>
    </w:lvl>
    <w:lvl w:ilvl="7">
      <w:start w:val="0"/>
      <w:numFmt w:val="bullet"/>
      <w:lvlText w:val="•"/>
      <w:lvlJc w:val="left"/>
      <w:pPr>
        <w:ind w:left="6992" w:hanging="192"/>
      </w:pPr>
      <w:rPr>
        <w:rFonts w:hint="default"/>
        <w:lang w:val="zh-CN" w:eastAsia="zh-CN" w:bidi="zh-CN"/>
      </w:rPr>
    </w:lvl>
    <w:lvl w:ilvl="8">
      <w:start w:val="0"/>
      <w:numFmt w:val="bullet"/>
      <w:lvlText w:val="•"/>
      <w:lvlJc w:val="left"/>
      <w:pPr>
        <w:ind w:left="7948" w:hanging="192"/>
      </w:pPr>
      <w:rPr>
        <w:rFonts w:hint="default"/>
        <w:lang w:val="zh-CN" w:eastAsia="zh-CN" w:bidi="zh-CN"/>
      </w:rPr>
    </w:lvl>
  </w:abstractNum>
  <w:abstractNum w:abstractNumId="30">
    <w:nsid w:val="4C1BAE26"/>
    <w:multiLevelType w:val="multilevel"/>
    <w:tmpl w:val="4C1BAE26"/>
    <w:lvl w:ilvl="0">
      <w:start w:val="1"/>
      <w:numFmt w:val="decimal"/>
      <w:lvlText w:val="%1"/>
      <w:lvlJc w:val="left"/>
      <w:pPr>
        <w:ind w:left="116" w:hanging="420"/>
        <w:jc w:val="righ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31">
    <w:nsid w:val="4D4DC07F"/>
    <w:multiLevelType w:val="multilevel"/>
    <w:tmpl w:val="4D4DC07F"/>
    <w:lvl w:ilvl="0">
      <w:start w:val="4"/>
      <w:numFmt w:val="decimal"/>
      <w:lvlText w:val="%1."/>
      <w:lvlJc w:val="left"/>
      <w:pPr>
        <w:ind w:left="641" w:hanging="526"/>
        <w:jc w:val="left"/>
      </w:pPr>
      <w:rPr>
        <w:rFonts w:ascii="黑体" w:eastAsia="黑体" w:hAnsi="黑体" w:cs="黑体" w:hint="default"/>
        <w:w w:val="100"/>
        <w:sz w:val="21"/>
        <w:szCs w:val="21"/>
        <w:lang w:val="zh-CN" w:eastAsia="zh-CN" w:bidi="zh-CN"/>
      </w:rPr>
    </w:lvl>
    <w:lvl w:ilvl="1">
      <w:start w:val="1"/>
      <w:numFmt w:val="decimal"/>
      <w:lvlText w:val="%2"/>
      <w:lvlJc w:val="left"/>
      <w:pPr>
        <w:ind w:left="910" w:hanging="375"/>
        <w:jc w:val="right"/>
      </w:pPr>
      <w:rPr>
        <w:rFonts w:ascii="宋体" w:eastAsia="宋体" w:hAnsi="宋体" w:cs="宋体" w:hint="default"/>
        <w:w w:val="100"/>
        <w:sz w:val="21"/>
        <w:szCs w:val="21"/>
        <w:lang w:val="zh-CN" w:eastAsia="zh-CN" w:bidi="zh-CN"/>
      </w:rPr>
    </w:lvl>
    <w:lvl w:ilvl="2">
      <w:start w:val="0"/>
      <w:numFmt w:val="bullet"/>
      <w:lvlText w:val="•"/>
      <w:lvlJc w:val="left"/>
      <w:pPr>
        <w:ind w:left="1913" w:hanging="375"/>
      </w:pPr>
      <w:rPr>
        <w:rFonts w:hint="default"/>
        <w:lang w:val="zh-CN" w:eastAsia="zh-CN" w:bidi="zh-CN"/>
      </w:rPr>
    </w:lvl>
    <w:lvl w:ilvl="3">
      <w:start w:val="0"/>
      <w:numFmt w:val="bullet"/>
      <w:lvlText w:val="•"/>
      <w:lvlJc w:val="left"/>
      <w:pPr>
        <w:ind w:left="2906" w:hanging="375"/>
      </w:pPr>
      <w:rPr>
        <w:rFonts w:hint="default"/>
        <w:lang w:val="zh-CN" w:eastAsia="zh-CN" w:bidi="zh-CN"/>
      </w:rPr>
    </w:lvl>
    <w:lvl w:ilvl="4">
      <w:start w:val="0"/>
      <w:numFmt w:val="bullet"/>
      <w:lvlText w:val="•"/>
      <w:lvlJc w:val="left"/>
      <w:pPr>
        <w:ind w:left="3900" w:hanging="375"/>
      </w:pPr>
      <w:rPr>
        <w:rFonts w:hint="default"/>
        <w:lang w:val="zh-CN" w:eastAsia="zh-CN" w:bidi="zh-CN"/>
      </w:rPr>
    </w:lvl>
    <w:lvl w:ilvl="5">
      <w:start w:val="0"/>
      <w:numFmt w:val="bullet"/>
      <w:lvlText w:val="•"/>
      <w:lvlJc w:val="left"/>
      <w:pPr>
        <w:ind w:left="4893" w:hanging="375"/>
      </w:pPr>
      <w:rPr>
        <w:rFonts w:hint="default"/>
        <w:lang w:val="zh-CN" w:eastAsia="zh-CN" w:bidi="zh-CN"/>
      </w:rPr>
    </w:lvl>
    <w:lvl w:ilvl="6">
      <w:start w:val="0"/>
      <w:numFmt w:val="bullet"/>
      <w:lvlText w:val="•"/>
      <w:lvlJc w:val="left"/>
      <w:pPr>
        <w:ind w:left="5886" w:hanging="375"/>
      </w:pPr>
      <w:rPr>
        <w:rFonts w:hint="default"/>
        <w:lang w:val="zh-CN" w:eastAsia="zh-CN" w:bidi="zh-CN"/>
      </w:rPr>
    </w:lvl>
    <w:lvl w:ilvl="7">
      <w:start w:val="0"/>
      <w:numFmt w:val="bullet"/>
      <w:lvlText w:val="•"/>
      <w:lvlJc w:val="left"/>
      <w:pPr>
        <w:ind w:left="6880" w:hanging="375"/>
      </w:pPr>
      <w:rPr>
        <w:rFonts w:hint="default"/>
        <w:lang w:val="zh-CN" w:eastAsia="zh-CN" w:bidi="zh-CN"/>
      </w:rPr>
    </w:lvl>
    <w:lvl w:ilvl="8">
      <w:start w:val="0"/>
      <w:numFmt w:val="bullet"/>
      <w:lvlText w:val="•"/>
      <w:lvlJc w:val="left"/>
      <w:pPr>
        <w:ind w:left="7873" w:hanging="375"/>
      </w:pPr>
      <w:rPr>
        <w:rFonts w:hint="default"/>
        <w:lang w:val="zh-CN" w:eastAsia="zh-CN" w:bidi="zh-CN"/>
      </w:rPr>
    </w:lvl>
  </w:abstractNum>
  <w:abstractNum w:abstractNumId="32">
    <w:nsid w:val="4D94DA66"/>
    <w:multiLevelType w:val="multilevel"/>
    <w:tmpl w:val="4D94DA66"/>
    <w:lvl w:ilvl="0">
      <w:start w:val="2"/>
      <w:numFmt w:val="decimal"/>
      <w:lvlText w:val="%1"/>
      <w:lvlJc w:val="left"/>
      <w:pPr>
        <w:ind w:left="116" w:hanging="420"/>
        <w:jc w:val="righ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33">
    <w:nsid w:val="58765686"/>
    <w:multiLevelType w:val="multilevel"/>
    <w:tmpl w:val="58765686"/>
    <w:lvl w:ilvl="0">
      <w:start w:val="1"/>
      <w:numFmt w:val="decimal"/>
      <w:lvlText w:val="%1."/>
      <w:lvlJc w:val="left"/>
      <w:pPr>
        <w:ind w:left="308"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256" w:hanging="192"/>
      </w:pPr>
      <w:rPr>
        <w:rFonts w:hint="default"/>
        <w:lang w:val="zh-CN" w:eastAsia="zh-CN" w:bidi="zh-CN"/>
      </w:rPr>
    </w:lvl>
    <w:lvl w:ilvl="2">
      <w:start w:val="0"/>
      <w:numFmt w:val="bullet"/>
      <w:lvlText w:val="•"/>
      <w:lvlJc w:val="left"/>
      <w:pPr>
        <w:ind w:left="2212" w:hanging="192"/>
      </w:pPr>
      <w:rPr>
        <w:rFonts w:hint="default"/>
        <w:lang w:val="zh-CN" w:eastAsia="zh-CN" w:bidi="zh-CN"/>
      </w:rPr>
    </w:lvl>
    <w:lvl w:ilvl="3">
      <w:start w:val="0"/>
      <w:numFmt w:val="bullet"/>
      <w:lvlText w:val="•"/>
      <w:lvlJc w:val="left"/>
      <w:pPr>
        <w:ind w:left="3168" w:hanging="192"/>
      </w:pPr>
      <w:rPr>
        <w:rFonts w:hint="default"/>
        <w:lang w:val="zh-CN" w:eastAsia="zh-CN" w:bidi="zh-CN"/>
      </w:rPr>
    </w:lvl>
    <w:lvl w:ilvl="4">
      <w:start w:val="0"/>
      <w:numFmt w:val="bullet"/>
      <w:lvlText w:val="•"/>
      <w:lvlJc w:val="left"/>
      <w:pPr>
        <w:ind w:left="4124" w:hanging="192"/>
      </w:pPr>
      <w:rPr>
        <w:rFonts w:hint="default"/>
        <w:lang w:val="zh-CN" w:eastAsia="zh-CN" w:bidi="zh-CN"/>
      </w:rPr>
    </w:lvl>
    <w:lvl w:ilvl="5">
      <w:start w:val="0"/>
      <w:numFmt w:val="bullet"/>
      <w:lvlText w:val="•"/>
      <w:lvlJc w:val="left"/>
      <w:pPr>
        <w:ind w:left="5080" w:hanging="192"/>
      </w:pPr>
      <w:rPr>
        <w:rFonts w:hint="default"/>
        <w:lang w:val="zh-CN" w:eastAsia="zh-CN" w:bidi="zh-CN"/>
      </w:rPr>
    </w:lvl>
    <w:lvl w:ilvl="6">
      <w:start w:val="0"/>
      <w:numFmt w:val="bullet"/>
      <w:lvlText w:val="•"/>
      <w:lvlJc w:val="left"/>
      <w:pPr>
        <w:ind w:left="6036" w:hanging="192"/>
      </w:pPr>
      <w:rPr>
        <w:rFonts w:hint="default"/>
        <w:lang w:val="zh-CN" w:eastAsia="zh-CN" w:bidi="zh-CN"/>
      </w:rPr>
    </w:lvl>
    <w:lvl w:ilvl="7">
      <w:start w:val="0"/>
      <w:numFmt w:val="bullet"/>
      <w:lvlText w:val="•"/>
      <w:lvlJc w:val="left"/>
      <w:pPr>
        <w:ind w:left="6992" w:hanging="192"/>
      </w:pPr>
      <w:rPr>
        <w:rFonts w:hint="default"/>
        <w:lang w:val="zh-CN" w:eastAsia="zh-CN" w:bidi="zh-CN"/>
      </w:rPr>
    </w:lvl>
    <w:lvl w:ilvl="8">
      <w:start w:val="0"/>
      <w:numFmt w:val="bullet"/>
      <w:lvlText w:val="•"/>
      <w:lvlJc w:val="left"/>
      <w:pPr>
        <w:ind w:left="7948" w:hanging="192"/>
      </w:pPr>
      <w:rPr>
        <w:rFonts w:hint="default"/>
        <w:lang w:val="zh-CN" w:eastAsia="zh-CN" w:bidi="zh-CN"/>
      </w:rPr>
    </w:lvl>
  </w:abstractNum>
  <w:abstractNum w:abstractNumId="34">
    <w:nsid w:val="59ADCABA"/>
    <w:multiLevelType w:val="multilevel"/>
    <w:tmpl w:val="59ADCABA"/>
    <w:lvl w:ilvl="0">
      <w:start w:val="1"/>
      <w:numFmt w:val="decimal"/>
      <w:lvlText w:val="%1."/>
      <w:lvlJc w:val="left"/>
      <w:pPr>
        <w:ind w:left="641" w:hanging="526"/>
        <w:jc w:val="left"/>
      </w:pPr>
      <w:rPr>
        <w:rFonts w:ascii="黑体" w:eastAsia="黑体" w:hAnsi="黑体" w:cs="黑体" w:hint="default"/>
        <w:w w:val="100"/>
        <w:sz w:val="21"/>
        <w:szCs w:val="21"/>
        <w:lang w:val="zh-CN" w:eastAsia="zh-CN" w:bidi="zh-CN"/>
      </w:rPr>
    </w:lvl>
    <w:lvl w:ilvl="1">
      <w:start w:val="0"/>
      <w:numFmt w:val="bullet"/>
      <w:lvlText w:val="•"/>
      <w:lvlJc w:val="left"/>
      <w:pPr>
        <w:ind w:left="1562" w:hanging="526"/>
      </w:pPr>
      <w:rPr>
        <w:rFonts w:hint="default"/>
        <w:lang w:val="zh-CN" w:eastAsia="zh-CN" w:bidi="zh-CN"/>
      </w:rPr>
    </w:lvl>
    <w:lvl w:ilvl="2">
      <w:start w:val="0"/>
      <w:numFmt w:val="bullet"/>
      <w:lvlText w:val="•"/>
      <w:lvlJc w:val="left"/>
      <w:pPr>
        <w:ind w:left="2484" w:hanging="526"/>
      </w:pPr>
      <w:rPr>
        <w:rFonts w:hint="default"/>
        <w:lang w:val="zh-CN" w:eastAsia="zh-CN" w:bidi="zh-CN"/>
      </w:rPr>
    </w:lvl>
    <w:lvl w:ilvl="3">
      <w:start w:val="0"/>
      <w:numFmt w:val="bullet"/>
      <w:lvlText w:val="•"/>
      <w:lvlJc w:val="left"/>
      <w:pPr>
        <w:ind w:left="3406" w:hanging="526"/>
      </w:pPr>
      <w:rPr>
        <w:rFonts w:hint="default"/>
        <w:lang w:val="zh-CN" w:eastAsia="zh-CN" w:bidi="zh-CN"/>
      </w:rPr>
    </w:lvl>
    <w:lvl w:ilvl="4">
      <w:start w:val="0"/>
      <w:numFmt w:val="bullet"/>
      <w:lvlText w:val="•"/>
      <w:lvlJc w:val="left"/>
      <w:pPr>
        <w:ind w:left="4328" w:hanging="526"/>
      </w:pPr>
      <w:rPr>
        <w:rFonts w:hint="default"/>
        <w:lang w:val="zh-CN" w:eastAsia="zh-CN" w:bidi="zh-CN"/>
      </w:rPr>
    </w:lvl>
    <w:lvl w:ilvl="5">
      <w:start w:val="0"/>
      <w:numFmt w:val="bullet"/>
      <w:lvlText w:val="•"/>
      <w:lvlJc w:val="left"/>
      <w:pPr>
        <w:ind w:left="5250" w:hanging="526"/>
      </w:pPr>
      <w:rPr>
        <w:rFonts w:hint="default"/>
        <w:lang w:val="zh-CN" w:eastAsia="zh-CN" w:bidi="zh-CN"/>
      </w:rPr>
    </w:lvl>
    <w:lvl w:ilvl="6">
      <w:start w:val="0"/>
      <w:numFmt w:val="bullet"/>
      <w:lvlText w:val="•"/>
      <w:lvlJc w:val="left"/>
      <w:pPr>
        <w:ind w:left="6172" w:hanging="526"/>
      </w:pPr>
      <w:rPr>
        <w:rFonts w:hint="default"/>
        <w:lang w:val="zh-CN" w:eastAsia="zh-CN" w:bidi="zh-CN"/>
      </w:rPr>
    </w:lvl>
    <w:lvl w:ilvl="7">
      <w:start w:val="0"/>
      <w:numFmt w:val="bullet"/>
      <w:lvlText w:val="•"/>
      <w:lvlJc w:val="left"/>
      <w:pPr>
        <w:ind w:left="7094" w:hanging="526"/>
      </w:pPr>
      <w:rPr>
        <w:rFonts w:hint="default"/>
        <w:lang w:val="zh-CN" w:eastAsia="zh-CN" w:bidi="zh-CN"/>
      </w:rPr>
    </w:lvl>
    <w:lvl w:ilvl="8">
      <w:start w:val="0"/>
      <w:numFmt w:val="bullet"/>
      <w:lvlText w:val="•"/>
      <w:lvlJc w:val="left"/>
      <w:pPr>
        <w:ind w:left="8016" w:hanging="526"/>
      </w:pPr>
      <w:rPr>
        <w:rFonts w:hint="default"/>
        <w:lang w:val="zh-CN" w:eastAsia="zh-CN" w:bidi="zh-CN"/>
      </w:rPr>
    </w:lvl>
  </w:abstractNum>
  <w:abstractNum w:abstractNumId="35">
    <w:nsid w:val="5A241D34"/>
    <w:multiLevelType w:val="multilevel"/>
    <w:tmpl w:val="5A241D34"/>
    <w:lvl w:ilvl="0">
      <w:start w:val="3"/>
      <w:numFmt w:val="decimal"/>
      <w:lvlText w:val="%1"/>
      <w:lvlJc w:val="left"/>
      <w:pPr>
        <w:ind w:left="116" w:hanging="420"/>
        <w:jc w:val="righ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abstractNum w:abstractNumId="36">
    <w:nsid w:val="5E29AB5A"/>
    <w:multiLevelType w:val="multilevel"/>
    <w:tmpl w:val="5E29AB5A"/>
    <w:lvl w:ilvl="0">
      <w:start w:val="5"/>
      <w:numFmt w:val="decimal"/>
      <w:lvlText w:val="%1."/>
      <w:lvlJc w:val="left"/>
      <w:pPr>
        <w:ind w:left="305" w:hanging="189"/>
        <w:jc w:val="left"/>
      </w:pPr>
      <w:rPr>
        <w:rFonts w:ascii="宋体" w:eastAsia="宋体" w:hAnsi="宋体" w:cs="宋体" w:hint="default"/>
        <w:spacing w:val="-2"/>
        <w:w w:val="100"/>
        <w:sz w:val="17"/>
        <w:szCs w:val="17"/>
        <w:lang w:val="zh-CN" w:eastAsia="zh-CN" w:bidi="zh-CN"/>
      </w:rPr>
    </w:lvl>
    <w:lvl w:ilvl="1">
      <w:start w:val="0"/>
      <w:numFmt w:val="bullet"/>
      <w:lvlText w:val="•"/>
      <w:lvlJc w:val="left"/>
      <w:pPr>
        <w:ind w:left="1256" w:hanging="189"/>
      </w:pPr>
      <w:rPr>
        <w:rFonts w:hint="default"/>
        <w:lang w:val="zh-CN" w:eastAsia="zh-CN" w:bidi="zh-CN"/>
      </w:rPr>
    </w:lvl>
    <w:lvl w:ilvl="2">
      <w:start w:val="0"/>
      <w:numFmt w:val="bullet"/>
      <w:lvlText w:val="•"/>
      <w:lvlJc w:val="left"/>
      <w:pPr>
        <w:ind w:left="2212" w:hanging="189"/>
      </w:pPr>
      <w:rPr>
        <w:rFonts w:hint="default"/>
        <w:lang w:val="zh-CN" w:eastAsia="zh-CN" w:bidi="zh-CN"/>
      </w:rPr>
    </w:lvl>
    <w:lvl w:ilvl="3">
      <w:start w:val="0"/>
      <w:numFmt w:val="bullet"/>
      <w:lvlText w:val="•"/>
      <w:lvlJc w:val="left"/>
      <w:pPr>
        <w:ind w:left="3168" w:hanging="189"/>
      </w:pPr>
      <w:rPr>
        <w:rFonts w:hint="default"/>
        <w:lang w:val="zh-CN" w:eastAsia="zh-CN" w:bidi="zh-CN"/>
      </w:rPr>
    </w:lvl>
    <w:lvl w:ilvl="4">
      <w:start w:val="0"/>
      <w:numFmt w:val="bullet"/>
      <w:lvlText w:val="•"/>
      <w:lvlJc w:val="left"/>
      <w:pPr>
        <w:ind w:left="4124" w:hanging="189"/>
      </w:pPr>
      <w:rPr>
        <w:rFonts w:hint="default"/>
        <w:lang w:val="zh-CN" w:eastAsia="zh-CN" w:bidi="zh-CN"/>
      </w:rPr>
    </w:lvl>
    <w:lvl w:ilvl="5">
      <w:start w:val="0"/>
      <w:numFmt w:val="bullet"/>
      <w:lvlText w:val="•"/>
      <w:lvlJc w:val="left"/>
      <w:pPr>
        <w:ind w:left="5080" w:hanging="189"/>
      </w:pPr>
      <w:rPr>
        <w:rFonts w:hint="default"/>
        <w:lang w:val="zh-CN" w:eastAsia="zh-CN" w:bidi="zh-CN"/>
      </w:rPr>
    </w:lvl>
    <w:lvl w:ilvl="6">
      <w:start w:val="0"/>
      <w:numFmt w:val="bullet"/>
      <w:lvlText w:val="•"/>
      <w:lvlJc w:val="left"/>
      <w:pPr>
        <w:ind w:left="6036" w:hanging="189"/>
      </w:pPr>
      <w:rPr>
        <w:rFonts w:hint="default"/>
        <w:lang w:val="zh-CN" w:eastAsia="zh-CN" w:bidi="zh-CN"/>
      </w:rPr>
    </w:lvl>
    <w:lvl w:ilvl="7">
      <w:start w:val="0"/>
      <w:numFmt w:val="bullet"/>
      <w:lvlText w:val="•"/>
      <w:lvlJc w:val="left"/>
      <w:pPr>
        <w:ind w:left="6992" w:hanging="189"/>
      </w:pPr>
      <w:rPr>
        <w:rFonts w:hint="default"/>
        <w:lang w:val="zh-CN" w:eastAsia="zh-CN" w:bidi="zh-CN"/>
      </w:rPr>
    </w:lvl>
    <w:lvl w:ilvl="8">
      <w:start w:val="0"/>
      <w:numFmt w:val="bullet"/>
      <w:lvlText w:val="•"/>
      <w:lvlJc w:val="left"/>
      <w:pPr>
        <w:ind w:left="7948" w:hanging="189"/>
      </w:pPr>
      <w:rPr>
        <w:rFonts w:hint="default"/>
        <w:lang w:val="zh-CN" w:eastAsia="zh-CN" w:bidi="zh-CN"/>
      </w:rPr>
    </w:lvl>
  </w:abstractNum>
  <w:abstractNum w:abstractNumId="37">
    <w:nsid w:val="60382F6E"/>
    <w:multiLevelType w:val="multilevel"/>
    <w:tmpl w:val="60382F6E"/>
    <w:lvl w:ilvl="0">
      <w:start w:val="1"/>
      <w:numFmt w:val="decimal"/>
      <w:lvlText w:val="%1."/>
      <w:lvlJc w:val="left"/>
      <w:pPr>
        <w:ind w:left="853" w:hanging="738"/>
        <w:jc w:val="left"/>
      </w:pPr>
      <w:rPr>
        <w:rFonts w:ascii="宋体" w:eastAsia="宋体" w:hAnsi="宋体" w:cs="宋体" w:hint="default"/>
        <w:spacing w:val="-3"/>
        <w:w w:val="100"/>
        <w:sz w:val="19"/>
        <w:szCs w:val="19"/>
        <w:lang w:val="zh-CN" w:eastAsia="zh-CN" w:bidi="zh-CN"/>
      </w:rPr>
    </w:lvl>
    <w:lvl w:ilvl="1">
      <w:start w:val="0"/>
      <w:numFmt w:val="bullet"/>
      <w:lvlText w:val="•"/>
      <w:lvlJc w:val="left"/>
      <w:pPr>
        <w:ind w:left="1760" w:hanging="738"/>
      </w:pPr>
      <w:rPr>
        <w:rFonts w:hint="default"/>
        <w:lang w:val="zh-CN" w:eastAsia="zh-CN" w:bidi="zh-CN"/>
      </w:rPr>
    </w:lvl>
    <w:lvl w:ilvl="2">
      <w:start w:val="0"/>
      <w:numFmt w:val="bullet"/>
      <w:lvlText w:val="•"/>
      <w:lvlJc w:val="left"/>
      <w:pPr>
        <w:ind w:left="2660" w:hanging="738"/>
      </w:pPr>
      <w:rPr>
        <w:rFonts w:hint="default"/>
        <w:lang w:val="zh-CN" w:eastAsia="zh-CN" w:bidi="zh-CN"/>
      </w:rPr>
    </w:lvl>
    <w:lvl w:ilvl="3">
      <w:start w:val="0"/>
      <w:numFmt w:val="bullet"/>
      <w:lvlText w:val="•"/>
      <w:lvlJc w:val="left"/>
      <w:pPr>
        <w:ind w:left="3560" w:hanging="738"/>
      </w:pPr>
      <w:rPr>
        <w:rFonts w:hint="default"/>
        <w:lang w:val="zh-CN" w:eastAsia="zh-CN" w:bidi="zh-CN"/>
      </w:rPr>
    </w:lvl>
    <w:lvl w:ilvl="4">
      <w:start w:val="0"/>
      <w:numFmt w:val="bullet"/>
      <w:lvlText w:val="•"/>
      <w:lvlJc w:val="left"/>
      <w:pPr>
        <w:ind w:left="4460" w:hanging="738"/>
      </w:pPr>
      <w:rPr>
        <w:rFonts w:hint="default"/>
        <w:lang w:val="zh-CN" w:eastAsia="zh-CN" w:bidi="zh-CN"/>
      </w:rPr>
    </w:lvl>
    <w:lvl w:ilvl="5">
      <w:start w:val="0"/>
      <w:numFmt w:val="bullet"/>
      <w:lvlText w:val="•"/>
      <w:lvlJc w:val="left"/>
      <w:pPr>
        <w:ind w:left="5360" w:hanging="738"/>
      </w:pPr>
      <w:rPr>
        <w:rFonts w:hint="default"/>
        <w:lang w:val="zh-CN" w:eastAsia="zh-CN" w:bidi="zh-CN"/>
      </w:rPr>
    </w:lvl>
    <w:lvl w:ilvl="6">
      <w:start w:val="0"/>
      <w:numFmt w:val="bullet"/>
      <w:lvlText w:val="•"/>
      <w:lvlJc w:val="left"/>
      <w:pPr>
        <w:ind w:left="6260" w:hanging="738"/>
      </w:pPr>
      <w:rPr>
        <w:rFonts w:hint="default"/>
        <w:lang w:val="zh-CN" w:eastAsia="zh-CN" w:bidi="zh-CN"/>
      </w:rPr>
    </w:lvl>
    <w:lvl w:ilvl="7">
      <w:start w:val="0"/>
      <w:numFmt w:val="bullet"/>
      <w:lvlText w:val="•"/>
      <w:lvlJc w:val="left"/>
      <w:pPr>
        <w:ind w:left="7160" w:hanging="738"/>
      </w:pPr>
      <w:rPr>
        <w:rFonts w:hint="default"/>
        <w:lang w:val="zh-CN" w:eastAsia="zh-CN" w:bidi="zh-CN"/>
      </w:rPr>
    </w:lvl>
    <w:lvl w:ilvl="8">
      <w:start w:val="0"/>
      <w:numFmt w:val="bullet"/>
      <w:lvlText w:val="•"/>
      <w:lvlJc w:val="left"/>
      <w:pPr>
        <w:ind w:left="8060" w:hanging="738"/>
      </w:pPr>
      <w:rPr>
        <w:rFonts w:hint="default"/>
        <w:lang w:val="zh-CN" w:eastAsia="zh-CN" w:bidi="zh-CN"/>
      </w:rPr>
    </w:lvl>
  </w:abstractNum>
  <w:abstractNum w:abstractNumId="38">
    <w:nsid w:val="61A78196"/>
    <w:multiLevelType w:val="multilevel"/>
    <w:tmpl w:val="CF092B84"/>
    <w:lvl w:ilvl="0">
      <w:start w:val="1"/>
      <w:numFmt w:val="decimal"/>
      <w:lvlText w:val="%1"/>
      <w:lvlJc w:val="left"/>
      <w:pPr>
        <w:ind w:left="432" w:hanging="317"/>
        <w:jc w:val="left"/>
      </w:pPr>
      <w:rPr>
        <w:rFonts w:ascii="黑体" w:eastAsia="黑体" w:hAnsi="黑体" w:cs="黑体" w:hint="default"/>
        <w:w w:val="100"/>
        <w:sz w:val="21"/>
        <w:szCs w:val="21"/>
        <w:lang w:val="zh-CN" w:eastAsia="zh-CN" w:bidi="zh-CN"/>
      </w:rPr>
    </w:lvl>
    <w:lvl w:ilvl="1">
      <w:start w:val="0"/>
      <w:numFmt w:val="bullet"/>
      <w:lvlText w:val="•"/>
      <w:lvlJc w:val="left"/>
      <w:pPr>
        <w:ind w:left="1382" w:hanging="317"/>
      </w:pPr>
      <w:rPr>
        <w:rFonts w:hint="default"/>
        <w:lang w:val="zh-CN" w:eastAsia="zh-CN" w:bidi="zh-CN"/>
      </w:rPr>
    </w:lvl>
    <w:lvl w:ilvl="2">
      <w:start w:val="0"/>
      <w:numFmt w:val="bullet"/>
      <w:lvlText w:val="•"/>
      <w:lvlJc w:val="left"/>
      <w:pPr>
        <w:ind w:left="2324" w:hanging="317"/>
      </w:pPr>
      <w:rPr>
        <w:rFonts w:hint="default"/>
        <w:lang w:val="zh-CN" w:eastAsia="zh-CN" w:bidi="zh-CN"/>
      </w:rPr>
    </w:lvl>
    <w:lvl w:ilvl="3">
      <w:start w:val="0"/>
      <w:numFmt w:val="bullet"/>
      <w:lvlText w:val="•"/>
      <w:lvlJc w:val="left"/>
      <w:pPr>
        <w:ind w:left="3266" w:hanging="317"/>
      </w:pPr>
      <w:rPr>
        <w:rFonts w:hint="default"/>
        <w:lang w:val="zh-CN" w:eastAsia="zh-CN" w:bidi="zh-CN"/>
      </w:rPr>
    </w:lvl>
    <w:lvl w:ilvl="4">
      <w:start w:val="0"/>
      <w:numFmt w:val="bullet"/>
      <w:lvlText w:val="•"/>
      <w:lvlJc w:val="left"/>
      <w:pPr>
        <w:ind w:left="4208" w:hanging="317"/>
      </w:pPr>
      <w:rPr>
        <w:rFonts w:hint="default"/>
        <w:lang w:val="zh-CN" w:eastAsia="zh-CN" w:bidi="zh-CN"/>
      </w:rPr>
    </w:lvl>
    <w:lvl w:ilvl="5">
      <w:start w:val="0"/>
      <w:numFmt w:val="bullet"/>
      <w:lvlText w:val="•"/>
      <w:lvlJc w:val="left"/>
      <w:pPr>
        <w:ind w:left="5150" w:hanging="317"/>
      </w:pPr>
      <w:rPr>
        <w:rFonts w:hint="default"/>
        <w:lang w:val="zh-CN" w:eastAsia="zh-CN" w:bidi="zh-CN"/>
      </w:rPr>
    </w:lvl>
    <w:lvl w:ilvl="6">
      <w:start w:val="0"/>
      <w:numFmt w:val="bullet"/>
      <w:lvlText w:val="•"/>
      <w:lvlJc w:val="left"/>
      <w:pPr>
        <w:ind w:left="6092" w:hanging="317"/>
      </w:pPr>
      <w:rPr>
        <w:rFonts w:hint="default"/>
        <w:lang w:val="zh-CN" w:eastAsia="zh-CN" w:bidi="zh-CN"/>
      </w:rPr>
    </w:lvl>
    <w:lvl w:ilvl="7">
      <w:start w:val="0"/>
      <w:numFmt w:val="bullet"/>
      <w:lvlText w:val="•"/>
      <w:lvlJc w:val="left"/>
      <w:pPr>
        <w:ind w:left="7034" w:hanging="317"/>
      </w:pPr>
      <w:rPr>
        <w:rFonts w:hint="default"/>
        <w:lang w:val="zh-CN" w:eastAsia="zh-CN" w:bidi="zh-CN"/>
      </w:rPr>
    </w:lvl>
    <w:lvl w:ilvl="8">
      <w:start w:val="0"/>
      <w:numFmt w:val="bullet"/>
      <w:lvlText w:val="•"/>
      <w:lvlJc w:val="left"/>
      <w:pPr>
        <w:ind w:left="7976" w:hanging="317"/>
      </w:pPr>
      <w:rPr>
        <w:rFonts w:hint="default"/>
        <w:lang w:val="zh-CN" w:eastAsia="zh-CN" w:bidi="zh-CN"/>
      </w:rPr>
    </w:lvl>
  </w:abstractNum>
  <w:abstractNum w:abstractNumId="39">
    <w:nsid w:val="629F7852"/>
    <w:multiLevelType w:val="multilevel"/>
    <w:tmpl w:val="629F7852"/>
    <w:lvl w:ilvl="0">
      <w:start w:val="1"/>
      <w:numFmt w:val="decimal"/>
      <w:lvlText w:val="%1."/>
      <w:lvlJc w:val="left"/>
      <w:pPr>
        <w:ind w:left="116" w:hanging="192"/>
        <w:jc w:val="left"/>
      </w:pPr>
      <w:rPr>
        <w:rFonts w:ascii="宋体" w:eastAsia="宋体" w:hAnsi="宋体" w:cs="宋体" w:hint="default"/>
        <w:spacing w:val="1"/>
        <w:w w:val="100"/>
        <w:sz w:val="17"/>
        <w:szCs w:val="17"/>
        <w:lang w:val="zh-CN" w:eastAsia="zh-CN" w:bidi="zh-CN"/>
      </w:rPr>
    </w:lvl>
    <w:lvl w:ilvl="1">
      <w:start w:val="0"/>
      <w:numFmt w:val="bullet"/>
      <w:lvlText w:val="•"/>
      <w:lvlJc w:val="left"/>
      <w:pPr>
        <w:ind w:left="1094" w:hanging="192"/>
      </w:pPr>
      <w:rPr>
        <w:rFonts w:hint="default"/>
        <w:lang w:val="zh-CN" w:eastAsia="zh-CN" w:bidi="zh-CN"/>
      </w:rPr>
    </w:lvl>
    <w:lvl w:ilvl="2">
      <w:start w:val="0"/>
      <w:numFmt w:val="bullet"/>
      <w:lvlText w:val="•"/>
      <w:lvlJc w:val="left"/>
      <w:pPr>
        <w:ind w:left="2068" w:hanging="192"/>
      </w:pPr>
      <w:rPr>
        <w:rFonts w:hint="default"/>
        <w:lang w:val="zh-CN" w:eastAsia="zh-CN" w:bidi="zh-CN"/>
      </w:rPr>
    </w:lvl>
    <w:lvl w:ilvl="3">
      <w:start w:val="0"/>
      <w:numFmt w:val="bullet"/>
      <w:lvlText w:val="•"/>
      <w:lvlJc w:val="left"/>
      <w:pPr>
        <w:ind w:left="3042" w:hanging="192"/>
      </w:pPr>
      <w:rPr>
        <w:rFonts w:hint="default"/>
        <w:lang w:val="zh-CN" w:eastAsia="zh-CN" w:bidi="zh-CN"/>
      </w:rPr>
    </w:lvl>
    <w:lvl w:ilvl="4">
      <w:start w:val="0"/>
      <w:numFmt w:val="bullet"/>
      <w:lvlText w:val="•"/>
      <w:lvlJc w:val="left"/>
      <w:pPr>
        <w:ind w:left="4016" w:hanging="192"/>
      </w:pPr>
      <w:rPr>
        <w:rFonts w:hint="default"/>
        <w:lang w:val="zh-CN" w:eastAsia="zh-CN" w:bidi="zh-CN"/>
      </w:rPr>
    </w:lvl>
    <w:lvl w:ilvl="5">
      <w:start w:val="0"/>
      <w:numFmt w:val="bullet"/>
      <w:lvlText w:val="•"/>
      <w:lvlJc w:val="left"/>
      <w:pPr>
        <w:ind w:left="4990" w:hanging="192"/>
      </w:pPr>
      <w:rPr>
        <w:rFonts w:hint="default"/>
        <w:lang w:val="zh-CN" w:eastAsia="zh-CN" w:bidi="zh-CN"/>
      </w:rPr>
    </w:lvl>
    <w:lvl w:ilvl="6">
      <w:start w:val="0"/>
      <w:numFmt w:val="bullet"/>
      <w:lvlText w:val="•"/>
      <w:lvlJc w:val="left"/>
      <w:pPr>
        <w:ind w:left="5964" w:hanging="192"/>
      </w:pPr>
      <w:rPr>
        <w:rFonts w:hint="default"/>
        <w:lang w:val="zh-CN" w:eastAsia="zh-CN" w:bidi="zh-CN"/>
      </w:rPr>
    </w:lvl>
    <w:lvl w:ilvl="7">
      <w:start w:val="0"/>
      <w:numFmt w:val="bullet"/>
      <w:lvlText w:val="•"/>
      <w:lvlJc w:val="left"/>
      <w:pPr>
        <w:ind w:left="6938" w:hanging="192"/>
      </w:pPr>
      <w:rPr>
        <w:rFonts w:hint="default"/>
        <w:lang w:val="zh-CN" w:eastAsia="zh-CN" w:bidi="zh-CN"/>
      </w:rPr>
    </w:lvl>
    <w:lvl w:ilvl="8">
      <w:start w:val="0"/>
      <w:numFmt w:val="bullet"/>
      <w:lvlText w:val="•"/>
      <w:lvlJc w:val="left"/>
      <w:pPr>
        <w:ind w:left="7912" w:hanging="192"/>
      </w:pPr>
      <w:rPr>
        <w:rFonts w:hint="default"/>
        <w:lang w:val="zh-CN" w:eastAsia="zh-CN" w:bidi="zh-CN"/>
      </w:rPr>
    </w:lvl>
  </w:abstractNum>
  <w:abstractNum w:abstractNumId="40">
    <w:nsid w:val="72183CF9"/>
    <w:multiLevelType w:val="multilevel"/>
    <w:tmpl w:val="72183CF9"/>
    <w:lvl w:ilvl="0">
      <w:start w:val="1"/>
      <w:numFmt w:val="decimal"/>
      <w:lvlText w:val="%1."/>
      <w:lvlJc w:val="left"/>
      <w:pPr>
        <w:ind w:left="1061" w:hanging="946"/>
        <w:jc w:val="left"/>
      </w:pPr>
      <w:rPr>
        <w:rFonts w:ascii="黑体" w:eastAsia="黑体" w:hAnsi="黑体" w:cs="黑体" w:hint="default"/>
        <w:w w:val="100"/>
        <w:sz w:val="21"/>
        <w:szCs w:val="21"/>
        <w:lang w:val="zh-CN" w:eastAsia="zh-CN" w:bidi="zh-CN"/>
      </w:rPr>
    </w:lvl>
    <w:lvl w:ilvl="1">
      <w:start w:val="1"/>
      <w:numFmt w:val="decimal"/>
      <w:lvlText w:val="%2"/>
      <w:lvlJc w:val="left"/>
      <w:pPr>
        <w:ind w:left="116" w:hanging="375"/>
        <w:jc w:val="right"/>
      </w:pPr>
      <w:rPr>
        <w:rFonts w:ascii="宋体" w:eastAsia="宋体" w:hAnsi="宋体" w:cs="宋体" w:hint="default"/>
        <w:w w:val="100"/>
        <w:sz w:val="21"/>
        <w:szCs w:val="21"/>
        <w:lang w:val="zh-CN" w:eastAsia="zh-CN" w:bidi="zh-CN"/>
      </w:rPr>
    </w:lvl>
    <w:lvl w:ilvl="2">
      <w:start w:val="0"/>
      <w:numFmt w:val="bullet"/>
      <w:lvlText w:val="•"/>
      <w:lvlJc w:val="left"/>
      <w:pPr>
        <w:ind w:left="2037" w:hanging="375"/>
      </w:pPr>
      <w:rPr>
        <w:rFonts w:hint="default"/>
        <w:lang w:val="zh-CN" w:eastAsia="zh-CN" w:bidi="zh-CN"/>
      </w:rPr>
    </w:lvl>
    <w:lvl w:ilvl="3">
      <w:start w:val="0"/>
      <w:numFmt w:val="bullet"/>
      <w:lvlText w:val="•"/>
      <w:lvlJc w:val="left"/>
      <w:pPr>
        <w:ind w:left="3015" w:hanging="375"/>
      </w:pPr>
      <w:rPr>
        <w:rFonts w:hint="default"/>
        <w:lang w:val="zh-CN" w:eastAsia="zh-CN" w:bidi="zh-CN"/>
      </w:rPr>
    </w:lvl>
    <w:lvl w:ilvl="4">
      <w:start w:val="0"/>
      <w:numFmt w:val="bullet"/>
      <w:lvlText w:val="•"/>
      <w:lvlJc w:val="left"/>
      <w:pPr>
        <w:ind w:left="3993" w:hanging="375"/>
      </w:pPr>
      <w:rPr>
        <w:rFonts w:hint="default"/>
        <w:lang w:val="zh-CN" w:eastAsia="zh-CN" w:bidi="zh-CN"/>
      </w:rPr>
    </w:lvl>
    <w:lvl w:ilvl="5">
      <w:start w:val="0"/>
      <w:numFmt w:val="bullet"/>
      <w:lvlText w:val="•"/>
      <w:lvlJc w:val="left"/>
      <w:pPr>
        <w:ind w:left="4971" w:hanging="375"/>
      </w:pPr>
      <w:rPr>
        <w:rFonts w:hint="default"/>
        <w:lang w:val="zh-CN" w:eastAsia="zh-CN" w:bidi="zh-CN"/>
      </w:rPr>
    </w:lvl>
    <w:lvl w:ilvl="6">
      <w:start w:val="0"/>
      <w:numFmt w:val="bullet"/>
      <w:lvlText w:val="•"/>
      <w:lvlJc w:val="left"/>
      <w:pPr>
        <w:ind w:left="5948" w:hanging="375"/>
      </w:pPr>
      <w:rPr>
        <w:rFonts w:hint="default"/>
        <w:lang w:val="zh-CN" w:eastAsia="zh-CN" w:bidi="zh-CN"/>
      </w:rPr>
    </w:lvl>
    <w:lvl w:ilvl="7">
      <w:start w:val="0"/>
      <w:numFmt w:val="bullet"/>
      <w:lvlText w:val="•"/>
      <w:lvlJc w:val="left"/>
      <w:pPr>
        <w:ind w:left="6926" w:hanging="375"/>
      </w:pPr>
      <w:rPr>
        <w:rFonts w:hint="default"/>
        <w:lang w:val="zh-CN" w:eastAsia="zh-CN" w:bidi="zh-CN"/>
      </w:rPr>
    </w:lvl>
    <w:lvl w:ilvl="8">
      <w:start w:val="0"/>
      <w:numFmt w:val="bullet"/>
      <w:lvlText w:val="•"/>
      <w:lvlJc w:val="left"/>
      <w:pPr>
        <w:ind w:left="7904" w:hanging="375"/>
      </w:pPr>
      <w:rPr>
        <w:rFonts w:hint="default"/>
        <w:lang w:val="zh-CN" w:eastAsia="zh-CN" w:bidi="zh-CN"/>
      </w:rPr>
    </w:lvl>
  </w:abstractNum>
  <w:abstractNum w:abstractNumId="41">
    <w:nsid w:val="77ECEA79"/>
    <w:multiLevelType w:val="multilevel"/>
    <w:tmpl w:val="77ECEA79"/>
    <w:lvl w:ilvl="0">
      <w:start w:val="2"/>
      <w:numFmt w:val="decimal"/>
      <w:lvlText w:val="%1"/>
      <w:lvlJc w:val="left"/>
      <w:pPr>
        <w:ind w:left="910" w:hanging="375"/>
        <w:jc w:val="right"/>
      </w:pPr>
      <w:rPr>
        <w:rFonts w:ascii="宋体" w:eastAsia="宋体" w:hAnsi="宋体" w:cs="宋体" w:hint="default"/>
        <w:w w:val="100"/>
        <w:sz w:val="21"/>
        <w:szCs w:val="21"/>
        <w:lang w:val="zh-CN" w:eastAsia="zh-CN" w:bidi="zh-CN"/>
      </w:rPr>
    </w:lvl>
    <w:lvl w:ilvl="1">
      <w:start w:val="6"/>
      <w:numFmt w:val="decimal"/>
      <w:lvlText w:val="%2"/>
      <w:lvlJc w:val="left"/>
      <w:pPr>
        <w:ind w:left="910" w:hanging="375"/>
        <w:jc w:val="left"/>
      </w:pPr>
      <w:rPr>
        <w:rFonts w:ascii="宋体" w:eastAsia="宋体" w:hAnsi="宋体" w:cs="宋体" w:hint="default"/>
        <w:w w:val="100"/>
        <w:sz w:val="21"/>
        <w:szCs w:val="21"/>
        <w:lang w:val="zh-CN" w:eastAsia="zh-CN" w:bidi="zh-CN"/>
      </w:rPr>
    </w:lvl>
    <w:lvl w:ilvl="2">
      <w:start w:val="0"/>
      <w:numFmt w:val="bullet"/>
      <w:lvlText w:val="•"/>
      <w:lvlJc w:val="left"/>
      <w:pPr>
        <w:ind w:left="2708" w:hanging="375"/>
      </w:pPr>
      <w:rPr>
        <w:rFonts w:hint="default"/>
        <w:lang w:val="zh-CN" w:eastAsia="zh-CN" w:bidi="zh-CN"/>
      </w:rPr>
    </w:lvl>
    <w:lvl w:ilvl="3">
      <w:start w:val="0"/>
      <w:numFmt w:val="bullet"/>
      <w:lvlText w:val="•"/>
      <w:lvlJc w:val="left"/>
      <w:pPr>
        <w:ind w:left="3602" w:hanging="375"/>
      </w:pPr>
      <w:rPr>
        <w:rFonts w:hint="default"/>
        <w:lang w:val="zh-CN" w:eastAsia="zh-CN" w:bidi="zh-CN"/>
      </w:rPr>
    </w:lvl>
    <w:lvl w:ilvl="4">
      <w:start w:val="0"/>
      <w:numFmt w:val="bullet"/>
      <w:lvlText w:val="•"/>
      <w:lvlJc w:val="left"/>
      <w:pPr>
        <w:ind w:left="4496" w:hanging="375"/>
      </w:pPr>
      <w:rPr>
        <w:rFonts w:hint="default"/>
        <w:lang w:val="zh-CN" w:eastAsia="zh-CN" w:bidi="zh-CN"/>
      </w:rPr>
    </w:lvl>
    <w:lvl w:ilvl="5">
      <w:start w:val="0"/>
      <w:numFmt w:val="bullet"/>
      <w:lvlText w:val="•"/>
      <w:lvlJc w:val="left"/>
      <w:pPr>
        <w:ind w:left="5390" w:hanging="375"/>
      </w:pPr>
      <w:rPr>
        <w:rFonts w:hint="default"/>
        <w:lang w:val="zh-CN" w:eastAsia="zh-CN" w:bidi="zh-CN"/>
      </w:rPr>
    </w:lvl>
    <w:lvl w:ilvl="6">
      <w:start w:val="0"/>
      <w:numFmt w:val="bullet"/>
      <w:lvlText w:val="•"/>
      <w:lvlJc w:val="left"/>
      <w:pPr>
        <w:ind w:left="6284" w:hanging="375"/>
      </w:pPr>
      <w:rPr>
        <w:rFonts w:hint="default"/>
        <w:lang w:val="zh-CN" w:eastAsia="zh-CN" w:bidi="zh-CN"/>
      </w:rPr>
    </w:lvl>
    <w:lvl w:ilvl="7">
      <w:start w:val="0"/>
      <w:numFmt w:val="bullet"/>
      <w:lvlText w:val="•"/>
      <w:lvlJc w:val="left"/>
      <w:pPr>
        <w:ind w:left="7178" w:hanging="375"/>
      </w:pPr>
      <w:rPr>
        <w:rFonts w:hint="default"/>
        <w:lang w:val="zh-CN" w:eastAsia="zh-CN" w:bidi="zh-CN"/>
      </w:rPr>
    </w:lvl>
    <w:lvl w:ilvl="8">
      <w:start w:val="0"/>
      <w:numFmt w:val="bullet"/>
      <w:lvlText w:val="•"/>
      <w:lvlJc w:val="left"/>
      <w:pPr>
        <w:ind w:left="8072" w:hanging="375"/>
      </w:pPr>
      <w:rPr>
        <w:rFonts w:hint="default"/>
        <w:lang w:val="zh-CN" w:eastAsia="zh-CN" w:bidi="zh-CN"/>
      </w:rPr>
    </w:lvl>
  </w:abstractNum>
  <w:abstractNum w:abstractNumId="42">
    <w:nsid w:val="79AA4FA4"/>
    <w:multiLevelType w:val="multilevel"/>
    <w:tmpl w:val="79AA4FA4"/>
    <w:lvl w:ilvl="0">
      <w:start w:val="1"/>
      <w:numFmt w:val="decimal"/>
      <w:lvlText w:val="%1."/>
      <w:lvlJc w:val="left"/>
      <w:pPr>
        <w:ind w:left="641" w:hanging="526"/>
        <w:jc w:val="left"/>
      </w:pPr>
      <w:rPr>
        <w:rFonts w:ascii="黑体" w:eastAsia="黑体" w:hAnsi="黑体" w:cs="黑体" w:hint="default"/>
        <w:w w:val="100"/>
        <w:sz w:val="21"/>
        <w:szCs w:val="21"/>
        <w:lang w:val="zh-CN" w:eastAsia="zh-CN" w:bidi="zh-CN"/>
      </w:rPr>
    </w:lvl>
    <w:lvl w:ilvl="1">
      <w:start w:val="0"/>
      <w:numFmt w:val="bullet"/>
      <w:lvlText w:val="•"/>
      <w:lvlJc w:val="left"/>
      <w:pPr>
        <w:ind w:left="1562" w:hanging="526"/>
      </w:pPr>
      <w:rPr>
        <w:rFonts w:hint="default"/>
        <w:lang w:val="zh-CN" w:eastAsia="zh-CN" w:bidi="zh-CN"/>
      </w:rPr>
    </w:lvl>
    <w:lvl w:ilvl="2">
      <w:start w:val="0"/>
      <w:numFmt w:val="bullet"/>
      <w:lvlText w:val="•"/>
      <w:lvlJc w:val="left"/>
      <w:pPr>
        <w:ind w:left="2484" w:hanging="526"/>
      </w:pPr>
      <w:rPr>
        <w:rFonts w:hint="default"/>
        <w:lang w:val="zh-CN" w:eastAsia="zh-CN" w:bidi="zh-CN"/>
      </w:rPr>
    </w:lvl>
    <w:lvl w:ilvl="3">
      <w:start w:val="0"/>
      <w:numFmt w:val="bullet"/>
      <w:lvlText w:val="•"/>
      <w:lvlJc w:val="left"/>
      <w:pPr>
        <w:ind w:left="3406" w:hanging="526"/>
      </w:pPr>
      <w:rPr>
        <w:rFonts w:hint="default"/>
        <w:lang w:val="zh-CN" w:eastAsia="zh-CN" w:bidi="zh-CN"/>
      </w:rPr>
    </w:lvl>
    <w:lvl w:ilvl="4">
      <w:start w:val="0"/>
      <w:numFmt w:val="bullet"/>
      <w:lvlText w:val="•"/>
      <w:lvlJc w:val="left"/>
      <w:pPr>
        <w:ind w:left="4328" w:hanging="526"/>
      </w:pPr>
      <w:rPr>
        <w:rFonts w:hint="default"/>
        <w:lang w:val="zh-CN" w:eastAsia="zh-CN" w:bidi="zh-CN"/>
      </w:rPr>
    </w:lvl>
    <w:lvl w:ilvl="5">
      <w:start w:val="0"/>
      <w:numFmt w:val="bullet"/>
      <w:lvlText w:val="•"/>
      <w:lvlJc w:val="left"/>
      <w:pPr>
        <w:ind w:left="5250" w:hanging="526"/>
      </w:pPr>
      <w:rPr>
        <w:rFonts w:hint="default"/>
        <w:lang w:val="zh-CN" w:eastAsia="zh-CN" w:bidi="zh-CN"/>
      </w:rPr>
    </w:lvl>
    <w:lvl w:ilvl="6">
      <w:start w:val="0"/>
      <w:numFmt w:val="bullet"/>
      <w:lvlText w:val="•"/>
      <w:lvlJc w:val="left"/>
      <w:pPr>
        <w:ind w:left="6172" w:hanging="526"/>
      </w:pPr>
      <w:rPr>
        <w:rFonts w:hint="default"/>
        <w:lang w:val="zh-CN" w:eastAsia="zh-CN" w:bidi="zh-CN"/>
      </w:rPr>
    </w:lvl>
    <w:lvl w:ilvl="7">
      <w:start w:val="0"/>
      <w:numFmt w:val="bullet"/>
      <w:lvlText w:val="•"/>
      <w:lvlJc w:val="left"/>
      <w:pPr>
        <w:ind w:left="7094" w:hanging="526"/>
      </w:pPr>
      <w:rPr>
        <w:rFonts w:hint="default"/>
        <w:lang w:val="zh-CN" w:eastAsia="zh-CN" w:bidi="zh-CN"/>
      </w:rPr>
    </w:lvl>
    <w:lvl w:ilvl="8">
      <w:start w:val="0"/>
      <w:numFmt w:val="bullet"/>
      <w:lvlText w:val="•"/>
      <w:lvlJc w:val="left"/>
      <w:pPr>
        <w:ind w:left="8016" w:hanging="526"/>
      </w:pPr>
      <w:rPr>
        <w:rFonts w:hint="default"/>
        <w:lang w:val="zh-CN" w:eastAsia="zh-CN" w:bidi="zh-CN"/>
      </w:rPr>
    </w:lvl>
  </w:abstractNum>
  <w:abstractNum w:abstractNumId="43">
    <w:nsid w:val="7C246926"/>
    <w:multiLevelType w:val="multilevel"/>
    <w:tmpl w:val="7C246926"/>
    <w:lvl w:ilvl="0">
      <w:start w:val="1"/>
      <w:numFmt w:val="decimal"/>
      <w:lvlText w:val="%1."/>
      <w:lvlJc w:val="left"/>
      <w:pPr>
        <w:ind w:left="1061" w:hanging="946"/>
        <w:jc w:val="left"/>
      </w:pPr>
      <w:rPr>
        <w:rFonts w:ascii="黑体" w:eastAsia="黑体" w:hAnsi="黑体" w:cs="黑体" w:hint="default"/>
        <w:w w:val="100"/>
        <w:sz w:val="21"/>
        <w:szCs w:val="21"/>
        <w:lang w:val="zh-CN" w:eastAsia="zh-CN" w:bidi="zh-CN"/>
      </w:rPr>
    </w:lvl>
    <w:lvl w:ilvl="1">
      <w:start w:val="0"/>
      <w:numFmt w:val="bullet"/>
      <w:lvlText w:val="•"/>
      <w:lvlJc w:val="left"/>
      <w:pPr>
        <w:ind w:left="1940" w:hanging="946"/>
      </w:pPr>
      <w:rPr>
        <w:rFonts w:hint="default"/>
        <w:lang w:val="zh-CN" w:eastAsia="zh-CN" w:bidi="zh-CN"/>
      </w:rPr>
    </w:lvl>
    <w:lvl w:ilvl="2">
      <w:start w:val="0"/>
      <w:numFmt w:val="bullet"/>
      <w:lvlText w:val="•"/>
      <w:lvlJc w:val="left"/>
      <w:pPr>
        <w:ind w:left="2820" w:hanging="946"/>
      </w:pPr>
      <w:rPr>
        <w:rFonts w:hint="default"/>
        <w:lang w:val="zh-CN" w:eastAsia="zh-CN" w:bidi="zh-CN"/>
      </w:rPr>
    </w:lvl>
    <w:lvl w:ilvl="3">
      <w:start w:val="0"/>
      <w:numFmt w:val="bullet"/>
      <w:lvlText w:val="•"/>
      <w:lvlJc w:val="left"/>
      <w:pPr>
        <w:ind w:left="3700" w:hanging="946"/>
      </w:pPr>
      <w:rPr>
        <w:rFonts w:hint="default"/>
        <w:lang w:val="zh-CN" w:eastAsia="zh-CN" w:bidi="zh-CN"/>
      </w:rPr>
    </w:lvl>
    <w:lvl w:ilvl="4">
      <w:start w:val="0"/>
      <w:numFmt w:val="bullet"/>
      <w:lvlText w:val="•"/>
      <w:lvlJc w:val="left"/>
      <w:pPr>
        <w:ind w:left="4580" w:hanging="946"/>
      </w:pPr>
      <w:rPr>
        <w:rFonts w:hint="default"/>
        <w:lang w:val="zh-CN" w:eastAsia="zh-CN" w:bidi="zh-CN"/>
      </w:rPr>
    </w:lvl>
    <w:lvl w:ilvl="5">
      <w:start w:val="0"/>
      <w:numFmt w:val="bullet"/>
      <w:lvlText w:val="•"/>
      <w:lvlJc w:val="left"/>
      <w:pPr>
        <w:ind w:left="5460" w:hanging="946"/>
      </w:pPr>
      <w:rPr>
        <w:rFonts w:hint="default"/>
        <w:lang w:val="zh-CN" w:eastAsia="zh-CN" w:bidi="zh-CN"/>
      </w:rPr>
    </w:lvl>
    <w:lvl w:ilvl="6">
      <w:start w:val="0"/>
      <w:numFmt w:val="bullet"/>
      <w:lvlText w:val="•"/>
      <w:lvlJc w:val="left"/>
      <w:pPr>
        <w:ind w:left="6340" w:hanging="946"/>
      </w:pPr>
      <w:rPr>
        <w:rFonts w:hint="default"/>
        <w:lang w:val="zh-CN" w:eastAsia="zh-CN" w:bidi="zh-CN"/>
      </w:rPr>
    </w:lvl>
    <w:lvl w:ilvl="7">
      <w:start w:val="0"/>
      <w:numFmt w:val="bullet"/>
      <w:lvlText w:val="•"/>
      <w:lvlJc w:val="left"/>
      <w:pPr>
        <w:ind w:left="7220" w:hanging="946"/>
      </w:pPr>
      <w:rPr>
        <w:rFonts w:hint="default"/>
        <w:lang w:val="zh-CN" w:eastAsia="zh-CN" w:bidi="zh-CN"/>
      </w:rPr>
    </w:lvl>
    <w:lvl w:ilvl="8">
      <w:start w:val="0"/>
      <w:numFmt w:val="bullet"/>
      <w:lvlText w:val="•"/>
      <w:lvlJc w:val="left"/>
      <w:pPr>
        <w:ind w:left="8100" w:hanging="946"/>
      </w:pPr>
      <w:rPr>
        <w:rFonts w:hint="default"/>
        <w:lang w:val="zh-CN" w:eastAsia="zh-CN" w:bidi="zh-CN"/>
      </w:rPr>
    </w:lvl>
  </w:abstractNum>
  <w:abstractNum w:abstractNumId="44">
    <w:nsid w:val="7DEC2089"/>
    <w:multiLevelType w:val="multilevel"/>
    <w:tmpl w:val="7DEC2089"/>
    <w:lvl w:ilvl="0">
      <w:start w:val="2"/>
      <w:numFmt w:val="decimal"/>
      <w:lvlText w:val="%1"/>
      <w:lvlJc w:val="left"/>
      <w:pPr>
        <w:ind w:left="116" w:hanging="420"/>
        <w:jc w:val="right"/>
      </w:pPr>
      <w:rPr>
        <w:rFonts w:ascii="宋体" w:eastAsia="宋体" w:hAnsi="宋体" w:cs="宋体" w:hint="default"/>
        <w:w w:val="100"/>
        <w:sz w:val="21"/>
        <w:szCs w:val="21"/>
        <w:lang w:val="zh-CN" w:eastAsia="zh-CN" w:bidi="zh-CN"/>
      </w:rPr>
    </w:lvl>
    <w:lvl w:ilvl="1">
      <w:start w:val="0"/>
      <w:numFmt w:val="bullet"/>
      <w:lvlText w:val="•"/>
      <w:lvlJc w:val="left"/>
      <w:pPr>
        <w:ind w:left="1094" w:hanging="420"/>
      </w:pPr>
      <w:rPr>
        <w:rFonts w:hint="default"/>
        <w:lang w:val="zh-CN" w:eastAsia="zh-CN" w:bidi="zh-CN"/>
      </w:rPr>
    </w:lvl>
    <w:lvl w:ilvl="2">
      <w:start w:val="0"/>
      <w:numFmt w:val="bullet"/>
      <w:lvlText w:val="•"/>
      <w:lvlJc w:val="left"/>
      <w:pPr>
        <w:ind w:left="2068" w:hanging="420"/>
      </w:pPr>
      <w:rPr>
        <w:rFonts w:hint="default"/>
        <w:lang w:val="zh-CN" w:eastAsia="zh-CN" w:bidi="zh-CN"/>
      </w:rPr>
    </w:lvl>
    <w:lvl w:ilvl="3">
      <w:start w:val="0"/>
      <w:numFmt w:val="bullet"/>
      <w:lvlText w:val="•"/>
      <w:lvlJc w:val="left"/>
      <w:pPr>
        <w:ind w:left="3042" w:hanging="420"/>
      </w:pPr>
      <w:rPr>
        <w:rFonts w:hint="default"/>
        <w:lang w:val="zh-CN" w:eastAsia="zh-CN" w:bidi="zh-CN"/>
      </w:rPr>
    </w:lvl>
    <w:lvl w:ilvl="4">
      <w:start w:val="0"/>
      <w:numFmt w:val="bullet"/>
      <w:lvlText w:val="•"/>
      <w:lvlJc w:val="left"/>
      <w:pPr>
        <w:ind w:left="4016" w:hanging="420"/>
      </w:pPr>
      <w:rPr>
        <w:rFonts w:hint="default"/>
        <w:lang w:val="zh-CN" w:eastAsia="zh-CN" w:bidi="zh-CN"/>
      </w:rPr>
    </w:lvl>
    <w:lvl w:ilvl="5">
      <w:start w:val="0"/>
      <w:numFmt w:val="bullet"/>
      <w:lvlText w:val="•"/>
      <w:lvlJc w:val="left"/>
      <w:pPr>
        <w:ind w:left="4990" w:hanging="420"/>
      </w:pPr>
      <w:rPr>
        <w:rFonts w:hint="default"/>
        <w:lang w:val="zh-CN" w:eastAsia="zh-CN" w:bidi="zh-CN"/>
      </w:rPr>
    </w:lvl>
    <w:lvl w:ilvl="6">
      <w:start w:val="0"/>
      <w:numFmt w:val="bullet"/>
      <w:lvlText w:val="•"/>
      <w:lvlJc w:val="left"/>
      <w:pPr>
        <w:ind w:left="5964" w:hanging="420"/>
      </w:pPr>
      <w:rPr>
        <w:rFonts w:hint="default"/>
        <w:lang w:val="zh-CN" w:eastAsia="zh-CN" w:bidi="zh-CN"/>
      </w:rPr>
    </w:lvl>
    <w:lvl w:ilvl="7">
      <w:start w:val="0"/>
      <w:numFmt w:val="bullet"/>
      <w:lvlText w:val="•"/>
      <w:lvlJc w:val="left"/>
      <w:pPr>
        <w:ind w:left="6938" w:hanging="420"/>
      </w:pPr>
      <w:rPr>
        <w:rFonts w:hint="default"/>
        <w:lang w:val="zh-CN" w:eastAsia="zh-CN" w:bidi="zh-CN"/>
      </w:rPr>
    </w:lvl>
    <w:lvl w:ilvl="8">
      <w:start w:val="0"/>
      <w:numFmt w:val="bullet"/>
      <w:lvlText w:val="•"/>
      <w:lvlJc w:val="left"/>
      <w:pPr>
        <w:ind w:left="7912" w:hanging="420"/>
      </w:pPr>
      <w:rPr>
        <w:rFonts w:hint="default"/>
        <w:lang w:val="zh-CN" w:eastAsia="zh-CN" w:bidi="zh-CN"/>
      </w:rPr>
    </w:lvl>
  </w:abstractNum>
  <w:num w:numId="1">
    <w:abstractNumId w:val="19"/>
  </w:num>
  <w:num w:numId="2">
    <w:abstractNumId w:val="13"/>
  </w:num>
  <w:num w:numId="3">
    <w:abstractNumId w:val="34"/>
  </w:num>
  <w:num w:numId="4">
    <w:abstractNumId w:val="11"/>
  </w:num>
  <w:num w:numId="5">
    <w:abstractNumId w:val="7"/>
  </w:num>
  <w:num w:numId="6">
    <w:abstractNumId w:val="21"/>
  </w:num>
  <w:num w:numId="7">
    <w:abstractNumId w:val="25"/>
  </w:num>
  <w:num w:numId="8">
    <w:abstractNumId w:val="40"/>
  </w:num>
  <w:num w:numId="9">
    <w:abstractNumId w:val="20"/>
  </w:num>
  <w:num w:numId="10">
    <w:abstractNumId w:val="3"/>
  </w:num>
  <w:num w:numId="11">
    <w:abstractNumId w:val="26"/>
  </w:num>
  <w:num w:numId="12">
    <w:abstractNumId w:val="35"/>
  </w:num>
  <w:num w:numId="13">
    <w:abstractNumId w:val="12"/>
  </w:num>
  <w:num w:numId="14">
    <w:abstractNumId w:val="31"/>
  </w:num>
  <w:num w:numId="15">
    <w:abstractNumId w:val="17"/>
  </w:num>
  <w:num w:numId="16">
    <w:abstractNumId w:val="24"/>
  </w:num>
  <w:num w:numId="17">
    <w:abstractNumId w:val="15"/>
  </w:num>
  <w:num w:numId="18">
    <w:abstractNumId w:val="14"/>
  </w:num>
  <w:num w:numId="19">
    <w:abstractNumId w:val="5"/>
  </w:num>
  <w:num w:numId="20">
    <w:abstractNumId w:val="30"/>
  </w:num>
  <w:num w:numId="21">
    <w:abstractNumId w:val="37"/>
  </w:num>
  <w:num w:numId="22">
    <w:abstractNumId w:val="22"/>
  </w:num>
  <w:num w:numId="23">
    <w:abstractNumId w:val="29"/>
  </w:num>
  <w:num w:numId="24">
    <w:abstractNumId w:val="6"/>
  </w:num>
  <w:num w:numId="25">
    <w:abstractNumId w:val="43"/>
  </w:num>
  <w:num w:numId="26">
    <w:abstractNumId w:val="41"/>
  </w:num>
  <w:num w:numId="27">
    <w:abstractNumId w:val="10"/>
  </w:num>
  <w:num w:numId="28">
    <w:abstractNumId w:val="39"/>
  </w:num>
  <w:num w:numId="29">
    <w:abstractNumId w:val="4"/>
  </w:num>
  <w:num w:numId="30">
    <w:abstractNumId w:val="28"/>
  </w:num>
  <w:num w:numId="31">
    <w:abstractNumId w:val="1"/>
  </w:num>
  <w:num w:numId="32">
    <w:abstractNumId w:val="33"/>
  </w:num>
  <w:num w:numId="33">
    <w:abstractNumId w:val="44"/>
  </w:num>
  <w:num w:numId="34">
    <w:abstractNumId w:val="0"/>
  </w:num>
  <w:num w:numId="35">
    <w:abstractNumId w:val="23"/>
  </w:num>
  <w:num w:numId="36">
    <w:abstractNumId w:val="32"/>
  </w:num>
  <w:num w:numId="37">
    <w:abstractNumId w:val="18"/>
  </w:num>
  <w:num w:numId="38">
    <w:abstractNumId w:val="16"/>
  </w:num>
  <w:num w:numId="39">
    <w:abstractNumId w:val="27"/>
  </w:num>
  <w:num w:numId="40">
    <w:abstractNumId w:val="42"/>
  </w:num>
  <w:num w:numId="41">
    <w:abstractNumId w:val="9"/>
  </w:num>
  <w:num w:numId="42">
    <w:abstractNumId w:val="2"/>
  </w:num>
  <w:num w:numId="43">
    <w:abstractNumId w:val="8"/>
  </w:num>
  <w:num w:numId="44">
    <w:abstractNumId w:val="36"/>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BF142A1"/>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54"/>
      <w:ind w:right="269"/>
      <w:jc w:val="center"/>
      <w:outlineLvl w:val="0"/>
    </w:pPr>
    <w:rPr>
      <w:rFonts w:ascii="宋体" w:eastAsia="宋体" w:hAnsi="宋体" w:cs="宋体"/>
      <w:sz w:val="32"/>
      <w:szCs w:val="32"/>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ind w:left="116"/>
    </w:pPr>
    <w:rPr>
      <w:rFonts w:ascii="宋体" w:eastAsia="宋体" w:hAnsi="宋体" w:cs="宋体"/>
      <w:sz w:val="21"/>
      <w:szCs w:val="21"/>
      <w:lang w:val="zh-CN" w:eastAsia="zh-CN" w:bidi="zh-CN"/>
    </w:rPr>
  </w:style>
  <w:style w:type="paragraph" w:styleId="Title">
    <w:name w:val="Title"/>
    <w:basedOn w:val="Normal"/>
    <w:uiPriority w:val="1"/>
    <w:qFormat/>
    <w:pPr>
      <w:spacing w:before="156"/>
      <w:ind w:left="3941" w:right="1464" w:hanging="2343"/>
    </w:pPr>
    <w:rPr>
      <w:rFonts w:ascii="宋体" w:eastAsia="宋体" w:hAnsi="宋体" w:cs="宋体"/>
      <w:sz w:val="52"/>
      <w:szCs w:val="52"/>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43"/>
      <w:ind w:left="116"/>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hyperlink" Target="https://d.book118.com/358056005103006043" TargetMode="Externa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0744</dc:creator>
  <cp:lastModifiedBy>0744</cp:lastModifiedBy>
  <cp:revision>0</cp:revision>
  <dcterms:created xsi:type="dcterms:W3CDTF">2024-03-08T08:01:00Z</dcterms:created>
  <dcterms:modified xsi:type="dcterms:W3CDTF">2024-03-08T08:02:00Z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2024-03-08T00:00:00Z</vt:filetime>
  </property>
  <property fmtid="{D5CDD505-2E9C-101B-9397-08002B2CF9AE}" pid="3" name="Creator">
    <vt:lpwstr>WPS 演示</vt:lpwstr>
  </property>
  <property fmtid="{D5CDD505-2E9C-101B-9397-08002B2CF9AE}" pid="4" name="ICV">
    <vt:lpwstr>375AC50F2F594D4A9FF1E45D2ECE8EAB</vt:lpwstr>
  </property>
  <property fmtid="{D5CDD505-2E9C-101B-9397-08002B2CF9AE}" pid="5" name="KSOProductBuildVer">
    <vt:lpwstr>2052-11.8.2.11718</vt:lpwstr>
  </property>
  <property fmtid="{D5CDD505-2E9C-101B-9397-08002B2CF9AE}" pid="6" name="LastSaved">
    <vt:filetime>2024-03-08T00:00:00Z</vt:filetime>
  </property>
</Properties>
</file>