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pPr>
        <w:pStyle w:val="main-leftcontentp"/>
        <w:spacing w:before="160" w:beforeAutospacing="0" w:after="160" w:afterAutospacing="0" w:line="360" w:lineRule="auto"/>
        <w:ind w:left="0" w:right="0" w:firstLine="560"/>
        <w:contextualSpacing w:val="0"/>
        <w:jc w:val="center"/>
        <w:rPr>
          <w:bdr w:val="none" w:sz="0" w:space="0" w:color="auto"/>
        </w:rPr>
      </w:pPr>
      <w:r>
        <w:rPr>
          <w:rFonts w:ascii="宋体" w:eastAsia="黑体" w:hAnsi="MS Mincho" w:cs="宋体"/>
          <w:b/>
          <w:sz w:val="40"/>
          <w:bdr w:val="none" w:sz="0" w:space="0" w:color="auto"/>
        </w:rPr>
        <w:t>德育</w:t>
      </w:r>
      <w:r>
        <w:rPr>
          <w:rFonts w:ascii="宋体" w:eastAsia="黑体" w:hAnsi="SimSun" w:cs="宋体"/>
          <w:b/>
          <w:sz w:val="40"/>
          <w:bdr w:val="none" w:sz="0" w:space="0" w:color="auto"/>
        </w:rPr>
        <w:t>实</w:t>
      </w:r>
      <w:r>
        <w:rPr>
          <w:rFonts w:ascii="宋体" w:eastAsia="黑体" w:hAnsi="MS Mincho" w:cs="宋体"/>
          <w:b/>
          <w:sz w:val="40"/>
          <w:bdr w:val="none" w:sz="0" w:space="0" w:color="auto"/>
        </w:rPr>
        <w:t>践活</w:t>
      </w:r>
      <w:r>
        <w:rPr>
          <w:rFonts w:ascii="宋体" w:eastAsia="黑体" w:hAnsi="SimSun" w:cs="宋体"/>
          <w:b/>
          <w:sz w:val="40"/>
          <w:bdr w:val="none" w:sz="0" w:space="0" w:color="auto"/>
        </w:rPr>
        <w:t>动总结</w:t>
      </w:r>
      <w:r>
        <w:rPr>
          <w:rFonts w:ascii="宋体" w:eastAsia="黑体" w:hAnsi="MS Mincho" w:cs="宋体"/>
          <w:b/>
          <w:sz w:val="40"/>
          <w:bdr w:val="none" w:sz="0" w:space="0" w:color="auto"/>
        </w:rPr>
        <w:t>（精</w:t>
      </w:r>
      <w:r>
        <w:rPr>
          <w:rFonts w:ascii="宋体" w:eastAsia="黑体" w:hAnsi="SimSun" w:cs="宋体"/>
          <w:b/>
          <w:sz w:val="40"/>
          <w:bdr w:val="none" w:sz="0" w:space="0" w:color="auto"/>
        </w:rPr>
        <w:t>选</w:t>
      </w:r>
      <w:r>
        <w:rPr>
          <w:rFonts w:ascii="宋体" w:eastAsia="黑体" w:cs="宋体"/>
          <w:b/>
          <w:sz w:val="40"/>
          <w:bdr w:val="none" w:sz="0" w:space="0" w:color="auto"/>
        </w:rPr>
        <w:t>15</w:t>
      </w:r>
      <w:r>
        <w:rPr>
          <w:rFonts w:ascii="宋体" w:eastAsia="黑体" w:hAnsi="MS Mincho" w:cs="宋体"/>
          <w:b/>
          <w:sz w:val="40"/>
          <w:bdr w:val="none" w:sz="0" w:space="0" w:color="auto"/>
        </w:rPr>
        <w:t>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总结</w:t>
      </w:r>
      <w:r>
        <w:rPr>
          <w:rFonts w:ascii="宋体" w:eastAsia="宋体" w:hAnsi="MS Mincho" w:cs="宋体"/>
          <w:sz w:val="28"/>
          <w:bdr w:val="none" w:sz="0" w:space="0" w:color="auto"/>
        </w:rPr>
        <w:t>是在一段</w:t>
      </w:r>
      <w:r>
        <w:rPr>
          <w:rFonts w:ascii="宋体" w:eastAsia="宋体" w:hAnsi="SimSun" w:cs="宋体"/>
          <w:sz w:val="28"/>
          <w:bdr w:val="none" w:sz="0" w:space="0" w:color="auto"/>
        </w:rPr>
        <w:t>时间</w:t>
      </w:r>
      <w:r>
        <w:rPr>
          <w:rFonts w:ascii="宋体" w:eastAsia="宋体" w:hAnsi="MS Mincho" w:cs="宋体"/>
          <w:sz w:val="28"/>
          <w:bdr w:val="none" w:sz="0" w:space="0" w:color="auto"/>
        </w:rPr>
        <w:t>内</w:t>
      </w:r>
      <w:r>
        <w:rPr>
          <w:rFonts w:ascii="宋体" w:eastAsia="宋体" w:hAnsi="SimSun" w:cs="宋体"/>
          <w:sz w:val="28"/>
          <w:bdr w:val="none" w:sz="0" w:space="0" w:color="auto"/>
        </w:rPr>
        <w:t>对</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和工作生活等表</w:t>
      </w:r>
      <w:r>
        <w:rPr>
          <w:rFonts w:ascii="宋体" w:eastAsia="宋体" w:hAnsi="SimSun" w:cs="宋体"/>
          <w:sz w:val="28"/>
          <w:bdr w:val="none" w:sz="0" w:space="0" w:color="auto"/>
        </w:rPr>
        <w:t>现</w:t>
      </w:r>
      <w:r>
        <w:rPr>
          <w:rFonts w:ascii="宋体" w:eastAsia="宋体" w:hAnsi="MS Mincho" w:cs="宋体"/>
          <w:sz w:val="28"/>
          <w:bdr w:val="none" w:sz="0" w:space="0" w:color="auto"/>
        </w:rPr>
        <w:t>加以</w:t>
      </w:r>
      <w:r>
        <w:rPr>
          <w:rFonts w:ascii="宋体" w:eastAsia="宋体" w:hAnsi="SimSun" w:cs="宋体"/>
          <w:sz w:val="28"/>
          <w:bdr w:val="none" w:sz="0" w:space="0" w:color="auto"/>
        </w:rPr>
        <w:t>总结</w:t>
      </w:r>
      <w:r>
        <w:rPr>
          <w:rFonts w:ascii="宋体" w:eastAsia="宋体" w:hAnsi="MS Mincho" w:cs="宋体"/>
          <w:sz w:val="28"/>
          <w:bdr w:val="none" w:sz="0" w:space="0" w:color="auto"/>
        </w:rPr>
        <w:t>和概括的一</w:t>
      </w:r>
      <w:r>
        <w:rPr>
          <w:rFonts w:ascii="宋体" w:eastAsia="宋体" w:hAnsi="SimSun" w:cs="宋体"/>
          <w:sz w:val="28"/>
          <w:bdr w:val="none" w:sz="0" w:space="0" w:color="auto"/>
        </w:rPr>
        <w:t>种书</w:t>
      </w:r>
      <w:r>
        <w:rPr>
          <w:rFonts w:ascii="宋体" w:eastAsia="宋体" w:hAnsi="MS Mincho" w:cs="宋体"/>
          <w:sz w:val="28"/>
          <w:bdr w:val="none" w:sz="0" w:space="0" w:color="auto"/>
        </w:rPr>
        <w:t>面材料，他能</w:t>
      </w:r>
      <w:r>
        <w:rPr>
          <w:rFonts w:ascii="宋体" w:eastAsia="宋体" w:hAnsi="SimSun" w:cs="宋体"/>
          <w:sz w:val="28"/>
          <w:bdr w:val="none" w:sz="0" w:space="0" w:color="auto"/>
        </w:rPr>
        <w:t>够</w:t>
      </w:r>
      <w:r>
        <w:rPr>
          <w:rFonts w:ascii="宋体" w:eastAsia="宋体" w:hAnsi="MS Mincho" w:cs="宋体"/>
          <w:sz w:val="28"/>
          <w:bdr w:val="none" w:sz="0" w:space="0" w:color="auto"/>
        </w:rPr>
        <w:t>提升我</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书</w:t>
      </w:r>
      <w:r>
        <w:rPr>
          <w:rFonts w:ascii="宋体" w:eastAsia="宋体" w:hAnsi="MS Mincho" w:cs="宋体"/>
          <w:sz w:val="28"/>
          <w:bdr w:val="none" w:sz="0" w:space="0" w:color="auto"/>
        </w:rPr>
        <w:t>面表达能力，不妨</w:t>
      </w: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们认</w:t>
      </w:r>
      <w:r>
        <w:rPr>
          <w:rFonts w:ascii="宋体" w:eastAsia="宋体" w:hAnsi="MS Mincho" w:cs="宋体"/>
          <w:sz w:val="28"/>
          <w:bdr w:val="none" w:sz="0" w:space="0" w:color="auto"/>
        </w:rPr>
        <w:t>真地完成</w:t>
      </w:r>
      <w:r>
        <w:rPr>
          <w:rFonts w:ascii="宋体" w:eastAsia="宋体" w:hAnsi="SimSun" w:cs="宋体"/>
          <w:sz w:val="28"/>
          <w:bdr w:val="none" w:sz="0" w:space="0" w:color="auto"/>
        </w:rPr>
        <w:t>总结</w:t>
      </w:r>
      <w:r>
        <w:rPr>
          <w:rFonts w:ascii="宋体" w:eastAsia="宋体" w:hAnsi="MS Mincho" w:cs="宋体"/>
          <w:sz w:val="28"/>
          <w:bdr w:val="none" w:sz="0" w:space="0" w:color="auto"/>
        </w:rPr>
        <w:t>吧。如何把</w:t>
      </w:r>
      <w:r>
        <w:rPr>
          <w:rFonts w:ascii="宋体" w:eastAsia="宋体" w:hAnsi="SimSun" w:cs="宋体"/>
          <w:sz w:val="28"/>
          <w:bdr w:val="none" w:sz="0" w:space="0" w:color="auto"/>
        </w:rPr>
        <w:t>总结</w:t>
      </w:r>
      <w:r>
        <w:rPr>
          <w:rFonts w:ascii="宋体" w:eastAsia="宋体" w:hAnsi="MS Mincho" w:cs="宋体"/>
          <w:sz w:val="28"/>
          <w:bdr w:val="none" w:sz="0" w:space="0" w:color="auto"/>
        </w:rPr>
        <w:t>做到重点突出呢？下面是小</w:t>
      </w:r>
      <w:r>
        <w:rPr>
          <w:rFonts w:ascii="宋体" w:eastAsia="宋体" w:hAnsi="SimSun" w:cs="宋体"/>
          <w:sz w:val="28"/>
          <w:bdr w:val="none" w:sz="0" w:space="0" w:color="auto"/>
        </w:rPr>
        <w:t>编</w:t>
      </w:r>
      <w:r>
        <w:rPr>
          <w:rFonts w:ascii="宋体" w:eastAsia="宋体" w:hAnsi="MS Mincho" w:cs="宋体"/>
          <w:sz w:val="28"/>
          <w:bdr w:val="none" w:sz="0" w:space="0" w:color="auto"/>
        </w:rPr>
        <w:t>整理的德育</w:t>
      </w:r>
      <w:r>
        <w:rPr>
          <w:rFonts w:ascii="宋体" w:eastAsia="宋体" w:hAnsi="SimSun" w:cs="宋体"/>
          <w:sz w:val="28"/>
          <w:bdr w:val="none" w:sz="0" w:space="0" w:color="auto"/>
        </w:rPr>
        <w:t>实</w:t>
      </w:r>
      <w:r>
        <w:rPr>
          <w:rFonts w:ascii="宋体" w:eastAsia="宋体" w:hAnsi="MS Mincho" w:cs="宋体"/>
          <w:sz w:val="28"/>
          <w:bdr w:val="none" w:sz="0" w:space="0" w:color="auto"/>
        </w:rPr>
        <w:t>践活</w:t>
      </w:r>
      <w:r>
        <w:rPr>
          <w:rFonts w:ascii="宋体" w:eastAsia="宋体" w:hAnsi="SimSun" w:cs="宋体"/>
          <w:sz w:val="28"/>
          <w:bdr w:val="none" w:sz="0" w:space="0" w:color="auto"/>
        </w:rPr>
        <w:t>动总结</w:t>
      </w:r>
      <w:r>
        <w:rPr>
          <w:rFonts w:ascii="宋体" w:eastAsia="宋体" w:hAnsi="MS Mincho" w:cs="宋体"/>
          <w:sz w:val="28"/>
          <w:bdr w:val="none" w:sz="0" w:space="0" w:color="auto"/>
        </w:rPr>
        <w:t>，供大家参考借</w:t>
      </w:r>
      <w:r>
        <w:rPr>
          <w:rFonts w:ascii="宋体" w:eastAsia="宋体" w:hAnsi="SimSun" w:cs="宋体"/>
          <w:sz w:val="28"/>
          <w:bdr w:val="none" w:sz="0" w:space="0" w:color="auto"/>
        </w:rPr>
        <w:t>鉴</w:t>
      </w:r>
      <w:r>
        <w:rPr>
          <w:rFonts w:ascii="宋体" w:eastAsia="宋体" w:hAnsi="MS Mincho" w:cs="宋体"/>
          <w:sz w:val="28"/>
          <w:bdr w:val="none" w:sz="0" w:space="0" w:color="auto"/>
        </w:rPr>
        <w:t>，希望可以帮助到有需要的朋友。</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德育</w:t>
      </w:r>
      <w:r>
        <w:rPr>
          <w:rFonts w:ascii="宋体" w:eastAsia="宋体" w:hAnsi="SimSun" w:cs="宋体"/>
          <w:sz w:val="28"/>
          <w:bdr w:val="none" w:sz="0" w:space="0" w:color="auto"/>
        </w:rPr>
        <w:t>实</w:t>
      </w:r>
      <w:r>
        <w:rPr>
          <w:rFonts w:ascii="宋体" w:eastAsia="宋体" w:hAnsi="MS Mincho" w:cs="宋体"/>
          <w:sz w:val="28"/>
          <w:bdr w:val="none" w:sz="0" w:space="0" w:color="auto"/>
        </w:rPr>
        <w:t>践活</w:t>
      </w:r>
      <w:r>
        <w:rPr>
          <w:rFonts w:ascii="宋体" w:eastAsia="宋体" w:hAnsi="SimSun" w:cs="宋体"/>
          <w:sz w:val="28"/>
          <w:bdr w:val="none" w:sz="0" w:space="0" w:color="auto"/>
        </w:rPr>
        <w:t>动总结</w:t>
      </w:r>
      <w:r>
        <w:rPr>
          <w:rFonts w:ascii="宋体" w:eastAsia="宋体" w:cs="宋体"/>
          <w:sz w:val="28"/>
          <w:bdr w:val="none" w:sz="0" w:space="0" w:color="auto"/>
        </w:rPr>
        <w:t xml:space="preserve"> </w:t>
      </w:r>
      <w:r>
        <w:rPr>
          <w:rFonts w:ascii="宋体" w:eastAsia="宋体" w:hAnsi="MS Mincho" w:cs="宋体"/>
          <w:sz w:val="28"/>
          <w:bdr w:val="none" w:sz="0" w:space="0" w:color="auto"/>
        </w:rPr>
        <w:t>篇</w:t>
      </w:r>
      <w:r>
        <w:rPr>
          <w:rFonts w:ascii="宋体" w:eastAsia="宋体" w:cs="宋体"/>
          <w:sz w:val="28"/>
          <w:bdr w:val="none" w:sz="0" w:space="0" w:color="auto"/>
        </w:rPr>
        <w:t>1</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在繁忙的工作之余，我</w:t>
      </w:r>
      <w:r>
        <w:rPr>
          <w:rFonts w:ascii="宋体" w:eastAsia="宋体" w:hAnsi="SimSun" w:cs="宋体"/>
          <w:sz w:val="28"/>
          <w:bdr w:val="none" w:sz="0" w:space="0" w:color="auto"/>
        </w:rPr>
        <w:t>庆</w:t>
      </w:r>
      <w:r>
        <w:rPr>
          <w:rFonts w:ascii="宋体" w:eastAsia="宋体" w:hAnsi="MS Mincho" w:cs="宋体"/>
          <w:sz w:val="28"/>
          <w:bdr w:val="none" w:sz="0" w:space="0" w:color="auto"/>
        </w:rPr>
        <w:t>幸地学</w:t>
      </w:r>
      <w:r>
        <w:rPr>
          <w:rFonts w:ascii="宋体" w:eastAsia="宋体" w:hAnsi="SimSun" w:cs="宋体"/>
          <w:sz w:val="28"/>
          <w:bdr w:val="none" w:sz="0" w:space="0" w:color="auto"/>
        </w:rPr>
        <w:t>习</w:t>
      </w:r>
      <w:r>
        <w:rPr>
          <w:rFonts w:ascii="宋体" w:eastAsia="宋体" w:hAnsi="MS Mincho" w:cs="宋体"/>
          <w:sz w:val="28"/>
          <w:bdr w:val="none" w:sz="0" w:space="0" w:color="auto"/>
        </w:rPr>
        <w:t>了校园网上的有</w:t>
      </w:r>
      <w:r>
        <w:rPr>
          <w:rFonts w:ascii="宋体" w:eastAsia="宋体" w:hAnsi="SimSun" w:cs="宋体"/>
          <w:sz w:val="28"/>
          <w:bdr w:val="none" w:sz="0" w:space="0" w:color="auto"/>
        </w:rPr>
        <w:t>关</w:t>
      </w:r>
      <w:r>
        <w:rPr>
          <w:rFonts w:ascii="宋体" w:eastAsia="宋体" w:hAnsi="MS Mincho" w:cs="宋体"/>
          <w:sz w:val="28"/>
          <w:bdr w:val="none" w:sz="0" w:space="0" w:color="auto"/>
        </w:rPr>
        <w:t>德育教育的材料，它成</w:t>
      </w:r>
      <w:r>
        <w:rPr>
          <w:rFonts w:ascii="宋体" w:eastAsia="宋体" w:hAnsi="SimSun" w:cs="宋体"/>
          <w:sz w:val="28"/>
          <w:bdr w:val="none" w:sz="0" w:space="0" w:color="auto"/>
        </w:rPr>
        <w:t>为</w:t>
      </w:r>
      <w:r>
        <w:rPr>
          <w:rFonts w:ascii="宋体" w:eastAsia="宋体" w:hAnsi="MS Mincho" w:cs="宋体"/>
          <w:sz w:val="28"/>
          <w:bdr w:val="none" w:sz="0" w:space="0" w:color="auto"/>
        </w:rPr>
        <w:t>了我工作的指</w:t>
      </w:r>
      <w:r>
        <w:rPr>
          <w:rFonts w:ascii="宋体" w:eastAsia="宋体" w:hAnsi="SimSun" w:cs="宋体"/>
          <w:sz w:val="28"/>
          <w:bdr w:val="none" w:sz="0" w:space="0" w:color="auto"/>
        </w:rPr>
        <w:t>导师</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点子的启</w:t>
      </w:r>
      <w:r>
        <w:rPr>
          <w:rFonts w:ascii="宋体" w:eastAsia="宋体" w:hAnsi="SimSun" w:cs="宋体"/>
          <w:sz w:val="28"/>
          <w:bdr w:val="none" w:sz="0" w:space="0" w:color="auto"/>
        </w:rPr>
        <w:t>发</w:t>
      </w:r>
      <w:r>
        <w:rPr>
          <w:rFonts w:ascii="宋体" w:eastAsia="宋体" w:hAnsi="MS Mincho" w:cs="宋体"/>
          <w:sz w:val="28"/>
          <w:bdr w:val="none" w:sz="0" w:space="0" w:color="auto"/>
        </w:rPr>
        <w:t>器，教育的好助手。</w:t>
      </w:r>
      <w:r>
        <w:rPr>
          <w:rFonts w:ascii="宋体" w:eastAsia="宋体" w:cs="宋体"/>
          <w:sz w:val="28"/>
          <w:bdr w:val="none" w:sz="0" w:space="0" w:color="auto"/>
        </w:rPr>
        <w:t xml:space="preserve"> </w:t>
      </w:r>
      <w:r>
        <w:rPr>
          <w:rFonts w:ascii="宋体" w:eastAsia="宋体" w:hAnsi="MS Mincho" w:cs="宋体"/>
          <w:sz w:val="28"/>
          <w:bdr w:val="none" w:sz="0" w:space="0" w:color="auto"/>
        </w:rPr>
        <w:t>学校德育，一定要</w:t>
      </w:r>
      <w:r>
        <w:rPr>
          <w:rFonts w:ascii="宋体" w:eastAsia="宋体" w:hAnsi="SimSun" w:cs="宋体"/>
          <w:sz w:val="28"/>
          <w:bdr w:val="none" w:sz="0" w:space="0" w:color="auto"/>
        </w:rPr>
        <w:t>关</w:t>
      </w:r>
      <w:r>
        <w:rPr>
          <w:rFonts w:ascii="宋体" w:eastAsia="宋体" w:hAnsi="MS Mincho" w:cs="宋体"/>
          <w:sz w:val="28"/>
          <w:bdr w:val="none" w:sz="0" w:space="0" w:color="auto"/>
        </w:rPr>
        <w:t>注</w:t>
      </w:r>
      <w:r>
        <w:rPr>
          <w:rFonts w:ascii="宋体" w:eastAsia="宋体" w:hAnsi="SimSun" w:cs="宋体"/>
          <w:sz w:val="28"/>
          <w:bdr w:val="none" w:sz="0" w:space="0" w:color="auto"/>
        </w:rPr>
        <w:t>每</w:t>
      </w:r>
      <w:r>
        <w:rPr>
          <w:rFonts w:ascii="宋体" w:eastAsia="宋体" w:hAnsi="MS Mincho" w:cs="宋体"/>
          <w:sz w:val="28"/>
          <w:bdr w:val="none" w:sz="0" w:space="0" w:color="auto"/>
        </w:rPr>
        <w:t>个孩子，</w:t>
      </w:r>
      <w:r>
        <w:rPr>
          <w:rFonts w:ascii="宋体" w:eastAsia="宋体" w:hAnsi="SimSun" w:cs="宋体"/>
          <w:sz w:val="28"/>
          <w:bdr w:val="none" w:sz="0" w:space="0" w:color="auto"/>
        </w:rPr>
        <w:t>让每</w:t>
      </w:r>
      <w:r>
        <w:rPr>
          <w:rFonts w:ascii="宋体" w:eastAsia="宋体" w:hAnsi="MS Mincho" w:cs="宋体"/>
          <w:sz w:val="28"/>
          <w:bdr w:val="none" w:sz="0" w:space="0" w:color="auto"/>
        </w:rPr>
        <w:t>个学生学会做人。一个班</w:t>
      </w:r>
      <w:r>
        <w:rPr>
          <w:rFonts w:ascii="宋体" w:eastAsia="宋体" w:hAnsi="SimSun" w:cs="宋体"/>
          <w:sz w:val="28"/>
          <w:bdr w:val="none" w:sz="0" w:space="0" w:color="auto"/>
        </w:rPr>
        <w:t>级</w:t>
      </w:r>
      <w:r>
        <w:rPr>
          <w:rFonts w:ascii="宋体" w:eastAsia="宋体" w:hAnsi="MS Mincho" w:cs="宋体"/>
          <w:sz w:val="28"/>
          <w:bdr w:val="none" w:sz="0" w:space="0" w:color="auto"/>
        </w:rPr>
        <w:t>，班</w:t>
      </w:r>
      <w:r>
        <w:rPr>
          <w:rFonts w:ascii="宋体" w:eastAsia="宋体" w:hAnsi="SimSun" w:cs="宋体"/>
          <w:sz w:val="28"/>
          <w:bdr w:val="none" w:sz="0" w:space="0" w:color="auto"/>
        </w:rPr>
        <w:t>风</w:t>
      </w:r>
      <w:r>
        <w:rPr>
          <w:rFonts w:ascii="宋体" w:eastAsia="宋体" w:hAnsi="MS Mincho" w:cs="宋体"/>
          <w:sz w:val="28"/>
          <w:bdr w:val="none" w:sz="0" w:space="0" w:color="auto"/>
        </w:rPr>
        <w:t>的好坏，将影响班</w:t>
      </w:r>
      <w:r>
        <w:rPr>
          <w:rFonts w:ascii="宋体" w:eastAsia="宋体" w:hAnsi="SimSun" w:cs="宋体"/>
          <w:sz w:val="28"/>
          <w:bdr w:val="none" w:sz="0" w:space="0" w:color="auto"/>
        </w:rPr>
        <w:t>级</w:t>
      </w:r>
      <w:r>
        <w:rPr>
          <w:rFonts w:ascii="宋体" w:eastAsia="宋体" w:hAnsi="MS Mincho" w:cs="宋体"/>
          <w:sz w:val="28"/>
          <w:bdr w:val="none" w:sz="0" w:space="0" w:color="auto"/>
        </w:rPr>
        <w:t>中</w:t>
      </w:r>
      <w:r>
        <w:rPr>
          <w:rFonts w:ascii="宋体" w:eastAsia="宋体" w:hAnsi="SimSun" w:cs="宋体"/>
          <w:sz w:val="28"/>
          <w:bdr w:val="none" w:sz="0" w:space="0" w:color="auto"/>
        </w:rPr>
        <w:t>每</w:t>
      </w:r>
      <w:r>
        <w:rPr>
          <w:rFonts w:ascii="宋体" w:eastAsia="宋体" w:hAnsi="MS Mincho" w:cs="宋体"/>
          <w:sz w:val="28"/>
          <w:bdr w:val="none" w:sz="0" w:space="0" w:color="auto"/>
        </w:rPr>
        <w:t>一个学生的成</w:t>
      </w:r>
      <w:r>
        <w:rPr>
          <w:rFonts w:ascii="宋体" w:eastAsia="宋体" w:hAnsi="SimSun" w:cs="宋体"/>
          <w:sz w:val="28"/>
          <w:bdr w:val="none" w:sz="0" w:space="0" w:color="auto"/>
        </w:rPr>
        <w:t>长</w:t>
      </w:r>
      <w:r>
        <w:rPr>
          <w:rFonts w:ascii="宋体" w:eastAsia="宋体" w:hAnsi="MS Mincho" w:cs="宋体"/>
          <w:sz w:val="28"/>
          <w:bdr w:val="none" w:sz="0" w:space="0" w:color="auto"/>
        </w:rPr>
        <w:t>，而班主任工作的好坏将</w:t>
      </w:r>
      <w:r>
        <w:rPr>
          <w:rFonts w:ascii="宋体" w:eastAsia="宋体" w:hAnsi="SimSun" w:cs="宋体"/>
          <w:sz w:val="28"/>
          <w:bdr w:val="none" w:sz="0" w:space="0" w:color="auto"/>
        </w:rPr>
        <w:t>对</w:t>
      </w:r>
      <w:r>
        <w:rPr>
          <w:rFonts w:ascii="宋体" w:eastAsia="宋体" w:hAnsi="MS Mincho" w:cs="宋体"/>
          <w:sz w:val="28"/>
          <w:bdr w:val="none" w:sz="0" w:space="0" w:color="auto"/>
        </w:rPr>
        <w:t>班</w:t>
      </w:r>
      <w:r>
        <w:rPr>
          <w:rFonts w:ascii="宋体" w:eastAsia="宋体" w:hAnsi="SimSun" w:cs="宋体"/>
          <w:sz w:val="28"/>
          <w:bdr w:val="none" w:sz="0" w:space="0" w:color="auto"/>
        </w:rPr>
        <w:t>风</w:t>
      </w:r>
      <w:r>
        <w:rPr>
          <w:rFonts w:ascii="宋体" w:eastAsia="宋体" w:hAnsi="MS Mincho" w:cs="宋体"/>
          <w:sz w:val="28"/>
          <w:bdr w:val="none" w:sz="0" w:space="0" w:color="auto"/>
        </w:rPr>
        <w:t>建</w:t>
      </w:r>
      <w:r>
        <w:rPr>
          <w:rFonts w:ascii="宋体" w:eastAsia="宋体" w:hAnsi="SimSun" w:cs="宋体"/>
          <w:sz w:val="28"/>
          <w:bdr w:val="none" w:sz="0" w:space="0" w:color="auto"/>
        </w:rPr>
        <w:t>设</w:t>
      </w:r>
      <w:r>
        <w:rPr>
          <w:rFonts w:ascii="宋体" w:eastAsia="宋体" w:hAnsi="MS Mincho" w:cs="宋体"/>
          <w:sz w:val="28"/>
          <w:bdr w:val="none" w:sz="0" w:space="0" w:color="auto"/>
        </w:rPr>
        <w:t>起着决定性的作用。</w:t>
      </w:r>
      <w:r>
        <w:rPr>
          <w:rFonts w:ascii="宋体" w:eastAsia="宋体" w:hAnsi="SimSun" w:cs="宋体"/>
          <w:sz w:val="28"/>
          <w:bdr w:val="none" w:sz="0" w:space="0" w:color="auto"/>
        </w:rPr>
        <w:t>胜</w:t>
      </w:r>
      <w:r>
        <w:rPr>
          <w:rFonts w:ascii="宋体" w:eastAsia="宋体" w:hAnsi="MS Mincho" w:cs="宋体"/>
          <w:sz w:val="28"/>
          <w:bdr w:val="none" w:sz="0" w:space="0" w:color="auto"/>
        </w:rPr>
        <w:t>任班主任工作几年来，</w:t>
      </w:r>
      <w:r>
        <w:rPr>
          <w:rFonts w:ascii="宋体" w:eastAsia="宋体" w:hAnsi="SimSun" w:cs="宋体"/>
          <w:sz w:val="28"/>
          <w:bdr w:val="none" w:sz="0" w:space="0" w:color="auto"/>
        </w:rPr>
        <w:t>对开</w:t>
      </w:r>
      <w:r>
        <w:rPr>
          <w:rFonts w:ascii="宋体" w:eastAsia="宋体" w:hAnsi="MS Mincho" w:cs="宋体"/>
          <w:sz w:val="28"/>
          <w:bdr w:val="none" w:sz="0" w:space="0" w:color="auto"/>
        </w:rPr>
        <w:t>展班</w:t>
      </w:r>
      <w:r>
        <w:rPr>
          <w:rFonts w:ascii="宋体" w:eastAsia="宋体" w:hAnsi="SimSun" w:cs="宋体"/>
          <w:sz w:val="28"/>
          <w:bdr w:val="none" w:sz="0" w:space="0" w:color="auto"/>
        </w:rPr>
        <w:t>级</w:t>
      </w:r>
      <w:r>
        <w:rPr>
          <w:rFonts w:ascii="宋体" w:eastAsia="宋体" w:hAnsi="MS Mincho" w:cs="宋体"/>
          <w:sz w:val="28"/>
          <w:bdr w:val="none" w:sz="0" w:space="0" w:color="auto"/>
        </w:rPr>
        <w:t>各方面工作有</w:t>
      </w:r>
      <w:r>
        <w:rPr>
          <w:rFonts w:ascii="宋体" w:eastAsia="宋体" w:hAnsi="SimSun" w:cs="宋体"/>
          <w:sz w:val="28"/>
          <w:bdr w:val="none" w:sz="0" w:space="0" w:color="auto"/>
        </w:rPr>
        <w:t>过</w:t>
      </w:r>
      <w:r>
        <w:rPr>
          <w:rFonts w:ascii="宋体" w:eastAsia="宋体" w:hAnsi="MS Mincho" w:cs="宋体"/>
          <w:sz w:val="28"/>
          <w:bdr w:val="none" w:sz="0" w:space="0" w:color="auto"/>
        </w:rPr>
        <w:t>不少酸、甜、苦、辣，特</w:t>
      </w:r>
      <w:r>
        <w:rPr>
          <w:rFonts w:ascii="宋体" w:eastAsia="宋体" w:hAnsi="SimSun" w:cs="宋体"/>
          <w:sz w:val="28"/>
          <w:bdr w:val="none" w:sz="0" w:space="0" w:color="auto"/>
        </w:rPr>
        <w:t>别</w:t>
      </w:r>
      <w:r>
        <w:rPr>
          <w:rFonts w:ascii="宋体" w:eastAsia="宋体" w:hAnsi="MS Mincho" w:cs="宋体"/>
          <w:sz w:val="28"/>
          <w:bdr w:val="none" w:sz="0" w:space="0" w:color="auto"/>
        </w:rPr>
        <w:t>是德育工作，在</w:t>
      </w:r>
      <w:r>
        <w:rPr>
          <w:rFonts w:ascii="宋体" w:eastAsia="宋体" w:hAnsi="SimSun" w:cs="宋体"/>
          <w:sz w:val="28"/>
          <w:bdr w:val="none" w:sz="0" w:space="0" w:color="auto"/>
        </w:rPr>
        <w:t>这</w:t>
      </w:r>
      <w:r>
        <w:rPr>
          <w:rFonts w:ascii="宋体" w:eastAsia="宋体" w:hAnsi="MS Mincho" w:cs="宋体"/>
          <w:sz w:val="28"/>
          <w:bdr w:val="none" w:sz="0" w:space="0" w:color="auto"/>
        </w:rPr>
        <w:t>方面，本人</w:t>
      </w:r>
      <w:r>
        <w:rPr>
          <w:rFonts w:ascii="宋体" w:eastAsia="宋体" w:hAnsi="SimSun" w:cs="宋体"/>
          <w:sz w:val="28"/>
          <w:bdr w:val="none" w:sz="0" w:space="0" w:color="auto"/>
        </w:rPr>
        <w:t>对</w:t>
      </w:r>
      <w:r>
        <w:rPr>
          <w:rFonts w:ascii="宋体" w:eastAsia="宋体" w:hAnsi="MS Mincho" w:cs="宋体"/>
          <w:sz w:val="28"/>
          <w:bdr w:val="none" w:sz="0" w:space="0" w:color="auto"/>
        </w:rPr>
        <w:t>在班</w:t>
      </w:r>
      <w:r>
        <w:rPr>
          <w:rFonts w:ascii="宋体" w:eastAsia="宋体" w:hAnsi="SimSun" w:cs="宋体"/>
          <w:sz w:val="28"/>
          <w:bdr w:val="none" w:sz="0" w:space="0" w:color="auto"/>
        </w:rPr>
        <w:t>级</w:t>
      </w:r>
      <w:r>
        <w:rPr>
          <w:rFonts w:ascii="宋体" w:eastAsia="宋体" w:hAnsi="MS Mincho" w:cs="宋体"/>
          <w:sz w:val="28"/>
          <w:bdr w:val="none" w:sz="0" w:space="0" w:color="auto"/>
        </w:rPr>
        <w:t>工作中</w:t>
      </w:r>
      <w:r>
        <w:rPr>
          <w:rFonts w:ascii="宋体" w:eastAsia="宋体" w:hAnsi="SimSun" w:cs="宋体"/>
          <w:sz w:val="28"/>
          <w:bdr w:val="none" w:sz="0" w:space="0" w:color="auto"/>
        </w:rPr>
        <w:t>对</w:t>
      </w:r>
      <w:r>
        <w:rPr>
          <w:rFonts w:ascii="宋体" w:eastAsia="宋体" w:hAnsi="MS Mincho" w:cs="宋体"/>
          <w:sz w:val="28"/>
          <w:bdr w:val="none" w:sz="0" w:space="0" w:color="auto"/>
        </w:rPr>
        <w:t>学生</w:t>
      </w:r>
      <w:r>
        <w:rPr>
          <w:rFonts w:ascii="宋体" w:eastAsia="宋体" w:hAnsi="SimSun" w:cs="宋体"/>
          <w:sz w:val="28"/>
          <w:bdr w:val="none" w:sz="0" w:space="0" w:color="auto"/>
        </w:rPr>
        <w:t>实</w:t>
      </w:r>
      <w:r>
        <w:rPr>
          <w:rFonts w:ascii="宋体" w:eastAsia="宋体" w:hAnsi="MS Mincho" w:cs="宋体"/>
          <w:sz w:val="28"/>
          <w:bdr w:val="none" w:sz="0" w:space="0" w:color="auto"/>
        </w:rPr>
        <w:t>施德育工作有以下几点体会：</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一、利用</w:t>
      </w:r>
      <w:r>
        <w:rPr>
          <w:rStyle w:val="strong"/>
          <w:rFonts w:ascii="宋体" w:eastAsia="宋体" w:hAnsi="SimSun" w:cs="宋体"/>
          <w:b/>
          <w:sz w:val="28"/>
          <w:bdr w:val="none" w:sz="0" w:space="0" w:color="auto"/>
        </w:rPr>
        <w:t>课</w:t>
      </w:r>
      <w:r>
        <w:rPr>
          <w:rStyle w:val="strong"/>
          <w:rFonts w:ascii="宋体" w:eastAsia="宋体" w:hAnsi="MS Mincho" w:cs="宋体"/>
          <w:b/>
          <w:sz w:val="28"/>
          <w:bdr w:val="none" w:sz="0" w:space="0" w:color="auto"/>
        </w:rPr>
        <w:t>堂教学，潜移默化地</w:t>
      </w:r>
      <w:r>
        <w:rPr>
          <w:rStyle w:val="strong"/>
          <w:rFonts w:ascii="宋体" w:eastAsia="宋体" w:hAnsi="SimSun" w:cs="宋体"/>
          <w:b/>
          <w:sz w:val="28"/>
          <w:bdr w:val="none" w:sz="0" w:space="0" w:color="auto"/>
        </w:rPr>
        <w:t>渗</w:t>
      </w:r>
      <w:r>
        <w:rPr>
          <w:rStyle w:val="strong"/>
          <w:rFonts w:ascii="宋体" w:eastAsia="宋体" w:hAnsi="MS Mincho" w:cs="宋体"/>
          <w:b/>
          <w:sz w:val="28"/>
          <w:bdr w:val="none" w:sz="0" w:space="0" w:color="auto"/>
        </w:rPr>
        <w:t>透</w:t>
      </w:r>
    </w:p>
    <w:p>
      <w:pPr>
        <w:pStyle w:val="main-leftcontentp"/>
        <w:spacing w:before="160" w:beforeAutospacing="0" w:after="160" w:afterAutospacing="0" w:line="360" w:lineRule="auto"/>
        <w:ind w:left="0" w:right="0" w:firstLine="560"/>
        <w:contextualSpacing w:val="0"/>
        <w:jc w:val="both"/>
        <w:rPr>
          <w:bdr w:val="none" w:sz="0" w:space="0" w:color="auto"/>
        </w:rPr>
        <w:sectPr>
          <w:pgMar w:top="1440" w:right="1514" w:bottom="1440" w:left="1514" w:header="708" w:footer="708" w:gutter="0"/>
          <w:cols w:space="708"/>
        </w:sectPr>
      </w:pPr>
      <w:r>
        <w:rPr>
          <w:rFonts w:ascii="宋体" w:eastAsia="宋体" w:hAnsi="SimSun" w:cs="宋体"/>
          <w:sz w:val="28"/>
          <w:bdr w:val="none" w:sz="0" w:space="0" w:color="auto"/>
        </w:rPr>
        <w:t>课</w:t>
      </w:r>
      <w:r>
        <w:rPr>
          <w:rFonts w:ascii="宋体" w:eastAsia="宋体" w:hAnsi="MS Mincho" w:cs="宋体"/>
          <w:sz w:val="28"/>
          <w:bdr w:val="none" w:sz="0" w:space="0" w:color="auto"/>
        </w:rPr>
        <w:t>堂教学是</w:t>
      </w:r>
      <w:r>
        <w:rPr>
          <w:rFonts w:ascii="宋体" w:eastAsia="宋体" w:hAnsi="SimSun" w:cs="宋体"/>
          <w:sz w:val="28"/>
          <w:bdr w:val="none" w:sz="0" w:space="0" w:color="auto"/>
        </w:rPr>
        <w:t>进</w:t>
      </w:r>
      <w:r>
        <w:rPr>
          <w:rFonts w:ascii="宋体" w:eastAsia="宋体" w:hAnsi="MS Mincho" w:cs="宋体"/>
          <w:sz w:val="28"/>
          <w:bdr w:val="none" w:sz="0" w:space="0" w:color="auto"/>
        </w:rPr>
        <w:t>行德育的主渠道。在</w:t>
      </w:r>
      <w:r>
        <w:rPr>
          <w:rFonts w:ascii="宋体" w:eastAsia="宋体" w:hAnsi="SimSun" w:cs="宋体"/>
          <w:sz w:val="28"/>
          <w:bdr w:val="none" w:sz="0" w:space="0" w:color="auto"/>
        </w:rPr>
        <w:t>实</w:t>
      </w:r>
      <w:r>
        <w:rPr>
          <w:rFonts w:ascii="宋体" w:eastAsia="宋体" w:hAnsi="MS Mincho" w:cs="宋体"/>
          <w:sz w:val="28"/>
          <w:bdr w:val="none" w:sz="0" w:space="0" w:color="auto"/>
        </w:rPr>
        <w:t>践中充分利用</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渗</w:t>
      </w:r>
      <w:r>
        <w:rPr>
          <w:rFonts w:ascii="宋体" w:eastAsia="宋体" w:hAnsi="MS Mincho" w:cs="宋体"/>
          <w:sz w:val="28"/>
          <w:bdr w:val="none" w:sz="0" w:space="0" w:color="auto"/>
        </w:rPr>
        <w:t>透，利用信息技</w:t>
      </w:r>
      <w:r>
        <w:rPr>
          <w:rFonts w:ascii="宋体" w:eastAsia="宋体" w:hAnsi="SimSun" w:cs="宋体"/>
          <w:sz w:val="28"/>
          <w:bdr w:val="none" w:sz="0" w:space="0" w:color="auto"/>
        </w:rPr>
        <w:t>术</w:t>
      </w:r>
      <w:r>
        <w:rPr>
          <w:rFonts w:ascii="宋体" w:eastAsia="宋体" w:hAnsi="MS Mincho" w:cs="宋体"/>
          <w:sz w:val="28"/>
          <w:bdr w:val="none" w:sz="0" w:space="0" w:color="auto"/>
        </w:rPr>
        <w:t>挖掘各学科的</w:t>
      </w:r>
      <w:r>
        <w:rPr>
          <w:rFonts w:ascii="宋体" w:eastAsia="宋体" w:hAnsi="SimSun" w:cs="宋体"/>
          <w:sz w:val="28"/>
          <w:bdr w:val="none" w:sz="0" w:space="0" w:color="auto"/>
        </w:rPr>
        <w:t>隐</w:t>
      </w:r>
      <w:r>
        <w:rPr>
          <w:rFonts w:ascii="宋体" w:eastAsia="宋体" w:hAnsi="MS Mincho" w:cs="宋体"/>
          <w:sz w:val="28"/>
          <w:bdr w:val="none" w:sz="0" w:space="0" w:color="auto"/>
        </w:rPr>
        <w:t>性德育因素，</w:t>
      </w:r>
      <w:r>
        <w:rPr>
          <w:rFonts w:ascii="宋体" w:eastAsia="宋体" w:hAnsi="SimSun" w:cs="宋体"/>
          <w:sz w:val="28"/>
          <w:bdr w:val="none" w:sz="0" w:space="0" w:color="auto"/>
        </w:rPr>
        <w:t>强调</w:t>
      </w:r>
      <w:r>
        <w:rPr>
          <w:rFonts w:ascii="宋体" w:eastAsia="宋体" w:hAnsi="MS Mincho" w:cs="宋体"/>
          <w:sz w:val="28"/>
          <w:bdr w:val="none" w:sz="0" w:space="0" w:color="auto"/>
        </w:rPr>
        <w:t>教学的德育性。因此，在教学中，可以通</w:t>
      </w:r>
      <w:r>
        <w:rPr>
          <w:rFonts w:ascii="宋体" w:eastAsia="宋体" w:hAnsi="SimSun" w:cs="宋体"/>
          <w:sz w:val="28"/>
          <w:bdr w:val="none" w:sz="0" w:space="0" w:color="auto"/>
        </w:rPr>
        <w:t>过对</w:t>
      </w:r>
      <w:r>
        <w:rPr>
          <w:rFonts w:ascii="宋体" w:eastAsia="宋体" w:hAnsi="MS Mincho" w:cs="宋体"/>
          <w:sz w:val="28"/>
          <w:bdr w:val="none" w:sz="0" w:space="0" w:color="auto"/>
        </w:rPr>
        <w:t>比</w:t>
      </w:r>
      <w:r>
        <w:rPr>
          <w:rFonts w:ascii="宋体" w:eastAsia="宋体" w:hAnsi="SimSun" w:cs="宋体"/>
          <w:sz w:val="28"/>
          <w:bdr w:val="none" w:sz="0" w:space="0" w:color="auto"/>
        </w:rPr>
        <w:t>课</w:t>
      </w:r>
      <w:r>
        <w:rPr>
          <w:rFonts w:ascii="宋体" w:eastAsia="宋体" w:hAnsi="MS Mincho" w:cs="宋体"/>
          <w:sz w:val="28"/>
          <w:bdr w:val="none" w:sz="0" w:space="0" w:color="auto"/>
        </w:rPr>
        <w:t>、示范</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总结</w:t>
      </w:r>
      <w:r>
        <w:rPr>
          <w:rFonts w:ascii="宋体" w:eastAsia="宋体" w:hAnsi="MS Mincho" w:cs="宋体"/>
          <w:sz w:val="28"/>
          <w:bdr w:val="none" w:sz="0" w:space="0" w:color="auto"/>
        </w:rPr>
        <w:t>因地制宜、恰当</w:t>
      </w:r>
      <w:r>
        <w:rPr>
          <w:rFonts w:ascii="宋体" w:eastAsia="宋体" w:hAnsi="SimSun" w:cs="宋体"/>
          <w:sz w:val="28"/>
          <w:bdr w:val="none" w:sz="0" w:space="0" w:color="auto"/>
        </w:rPr>
        <w:t>结</w:t>
      </w:r>
      <w:r>
        <w:rPr>
          <w:rFonts w:ascii="宋体" w:eastAsia="宋体" w:hAnsi="MS Mincho" w:cs="宋体"/>
          <w:sz w:val="28"/>
          <w:bdr w:val="none" w:sz="0" w:space="0" w:color="auto"/>
        </w:rPr>
        <w:t>合、体</w:t>
      </w:r>
      <w:r>
        <w:rPr>
          <w:rFonts w:ascii="宋体" w:eastAsia="宋体" w:hAnsi="SimSun" w:cs="宋体"/>
          <w:sz w:val="28"/>
          <w:bdr w:val="none" w:sz="0" w:space="0" w:color="auto"/>
        </w:rPr>
        <w:t>现</w:t>
      </w:r>
      <w:r>
        <w:rPr>
          <w:rFonts w:ascii="宋体" w:eastAsia="宋体" w:hAnsi="MS Mincho" w:cs="宋体"/>
          <w:sz w:val="28"/>
          <w:bdr w:val="none" w:sz="0" w:space="0" w:color="auto"/>
        </w:rPr>
        <w:t>特点、熏陶感染的方法。如教学思品活</w:t>
      </w:r>
      <w:r>
        <w:rPr>
          <w:rFonts w:ascii="宋体" w:eastAsia="宋体" w:hAnsi="SimSun" w:cs="宋体"/>
          <w:sz w:val="28"/>
          <w:bdr w:val="none" w:sz="0" w:space="0" w:color="auto"/>
        </w:rPr>
        <w:t>动课</w:t>
      </w:r>
      <w:r>
        <w:rPr>
          <w:rFonts w:ascii="宋体" w:eastAsia="宋体" w:hAnsi="MS Mincho" w:cs="宋体"/>
          <w:sz w:val="28"/>
          <w:bdr w:val="none" w:sz="0" w:space="0" w:color="auto"/>
        </w:rPr>
        <w:t>《</w:t>
      </w:r>
      <w:r>
        <w:rPr>
          <w:rFonts w:ascii="宋体" w:eastAsia="宋体" w:hAnsi="SimSun" w:cs="宋体"/>
          <w:sz w:val="28"/>
          <w:bdr w:val="none" w:sz="0" w:space="0" w:color="auto"/>
        </w:rPr>
        <w:t>爱护</w:t>
      </w:r>
      <w:r>
        <w:rPr>
          <w:rFonts w:ascii="宋体" w:eastAsia="宋体" w:hAnsi="MS Mincho" w:cs="宋体"/>
          <w:sz w:val="28"/>
          <w:bdr w:val="none" w:sz="0" w:space="0" w:color="auto"/>
        </w:rPr>
        <w:t>校园</w:t>
      </w:r>
      <w:r>
        <w:rPr>
          <w:rFonts w:ascii="宋体" w:eastAsia="宋体" w:cs="宋体"/>
          <w:sz w:val="28"/>
          <w:bdr w:val="none" w:sz="0" w:space="0" w:color="auto"/>
        </w:rPr>
        <w:t xml:space="preserve"> </w:t>
      </w:r>
      <w:r>
        <w:rPr>
          <w:rFonts w:ascii="宋体" w:eastAsia="宋体" w:hAnsi="MS Mincho" w:cs="宋体"/>
          <w:sz w:val="28"/>
          <w:bdr w:val="none" w:sz="0" w:space="0" w:color="auto"/>
        </w:rPr>
        <w:t>呵</w:t>
      </w:r>
      <w:r>
        <w:rPr>
          <w:rFonts w:ascii="宋体" w:eastAsia="宋体" w:hAnsi="SimSun" w:cs="宋体"/>
          <w:sz w:val="28"/>
          <w:bdr w:val="none" w:sz="0" w:space="0" w:color="auto"/>
        </w:rPr>
        <w:t>护绿</w:t>
      </w:r>
      <w:r>
        <w:rPr>
          <w:rFonts w:ascii="宋体" w:eastAsia="宋体" w:hAnsi="MS Mincho" w:cs="宋体"/>
          <w:sz w:val="28"/>
          <w:bdr w:val="none" w:sz="0" w:space="0" w:color="auto"/>
        </w:rPr>
        <w:t>色》</w:t>
      </w:r>
      <w:r>
        <w:rPr>
          <w:rFonts w:ascii="宋体" w:eastAsia="宋体" w:hAnsi="SimSun" w:cs="宋体"/>
          <w:sz w:val="28"/>
          <w:bdr w:val="none" w:sz="0" w:space="0" w:color="auto"/>
        </w:rPr>
        <w:t>时</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前将学生分成四小</w:t>
      </w:r>
      <w:r>
        <w:rPr>
          <w:rFonts w:ascii="宋体" w:eastAsia="宋体" w:hAnsi="SimSun" w:cs="宋体"/>
          <w:sz w:val="28"/>
          <w:bdr w:val="none" w:sz="0" w:space="0" w:color="auto"/>
        </w:rPr>
        <w:t>组</w:t>
      </w:r>
      <w:r>
        <w:rPr>
          <w:rFonts w:ascii="宋体" w:eastAsia="宋体" w:hAnsi="MS Mincho" w:cs="宋体"/>
          <w:sz w:val="28"/>
          <w:bdr w:val="none" w:sz="0" w:space="0" w:color="auto"/>
        </w:rPr>
        <w:t>，分</w:t>
      </w:r>
      <w:r>
        <w:rPr>
          <w:rFonts w:ascii="宋体" w:eastAsia="宋体" w:hAnsi="SimSun" w:cs="宋体"/>
          <w:sz w:val="28"/>
          <w:bdr w:val="none" w:sz="0" w:space="0" w:color="auto"/>
        </w:rPr>
        <w:t>别</w:t>
      </w:r>
      <w:r>
        <w:rPr>
          <w:rFonts w:ascii="宋体" w:eastAsia="宋体" w:hAnsi="MS Mincho" w:cs="宋体"/>
          <w:sz w:val="28"/>
          <w:bdr w:val="none" w:sz="0" w:space="0" w:color="auto"/>
        </w:rPr>
        <w:t>以</w:t>
      </w:r>
      <w:r>
        <w:rPr>
          <w:rFonts w:ascii="宋体" w:eastAsia="宋体" w:cs="宋体"/>
          <w:sz w:val="28"/>
          <w:bdr w:val="none" w:sz="0" w:space="0" w:color="auto"/>
        </w:rPr>
        <w:t>“</w:t>
      </w:r>
      <w:r>
        <w:rPr>
          <w:rFonts w:ascii="宋体" w:eastAsia="宋体" w:hAnsi="SimSun" w:cs="宋体"/>
          <w:sz w:val="28"/>
          <w:bdr w:val="none" w:sz="0" w:space="0" w:color="auto"/>
        </w:rPr>
        <w:t>调查</w:t>
      </w:r>
      <w:r>
        <w:rPr>
          <w:rFonts w:ascii="宋体" w:eastAsia="宋体" w:hAnsi="MS Mincho" w:cs="宋体"/>
          <w:sz w:val="28"/>
          <w:bdr w:val="none" w:sz="0" w:space="0" w:color="auto"/>
        </w:rPr>
        <w:t>学校的花草</w:t>
      </w:r>
      <w:r>
        <w:rPr>
          <w:rFonts w:ascii="宋体" w:eastAsia="宋体" w:hAnsi="SimSun" w:cs="宋体"/>
          <w:sz w:val="28"/>
          <w:bdr w:val="none" w:sz="0" w:space="0" w:color="auto"/>
        </w:rPr>
        <w:t>树</w:t>
      </w:r>
      <w:r>
        <w:rPr>
          <w:rFonts w:ascii="宋体" w:eastAsia="宋体" w:hAnsi="MS Mincho" w:cs="宋体"/>
          <w:sz w:val="28"/>
          <w:bdr w:val="none" w:sz="0" w:space="0" w:color="auto"/>
        </w:rPr>
        <w:t>木名称、</w:t>
      </w:r>
      <w:r>
        <w:rPr>
          <w:rFonts w:ascii="宋体" w:eastAsia="宋体" w:hAnsi="SimSun" w:cs="宋体"/>
          <w:sz w:val="28"/>
          <w:bdr w:val="none" w:sz="0" w:space="0" w:color="auto"/>
        </w:rPr>
        <w:t>类别</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花草</w:t>
      </w:r>
      <w:r>
        <w:rPr>
          <w:rFonts w:ascii="宋体" w:eastAsia="宋体" w:hAnsi="SimSun" w:cs="宋体"/>
          <w:sz w:val="28"/>
          <w:bdr w:val="none" w:sz="0" w:space="0" w:color="auto"/>
        </w:rPr>
        <w:t>树</w:t>
      </w:r>
      <w:r>
        <w:rPr>
          <w:rFonts w:ascii="宋体" w:eastAsia="宋体" w:hAnsi="MS Mincho" w:cs="宋体"/>
          <w:sz w:val="28"/>
          <w:bdr w:val="none" w:sz="0" w:space="0" w:color="auto"/>
        </w:rPr>
        <w:t>木做警示牌</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做</w:t>
      </w:r>
      <w:r>
        <w:rPr>
          <w:rFonts w:ascii="宋体" w:eastAsia="宋体" w:hAnsi="SimSun" w:cs="宋体"/>
          <w:sz w:val="28"/>
          <w:bdr w:val="none" w:sz="0" w:space="0" w:color="auto"/>
        </w:rPr>
        <w:t>环</w:t>
      </w:r>
      <w:r>
        <w:rPr>
          <w:rFonts w:ascii="宋体" w:eastAsia="宋体" w:hAnsi="MS Mincho" w:cs="宋体"/>
          <w:sz w:val="28"/>
          <w:bdr w:val="none" w:sz="0" w:space="0" w:color="auto"/>
        </w:rPr>
        <w:t>保宣</w:t>
      </w:r>
      <w:r>
        <w:rPr>
          <w:rFonts w:ascii="宋体" w:eastAsia="宋体" w:hAnsi="SimSun" w:cs="宋体"/>
          <w:sz w:val="28"/>
          <w:bdr w:val="none" w:sz="0" w:space="0" w:color="auto"/>
        </w:rPr>
        <w:t>传</w:t>
      </w:r>
      <w:r>
        <w:rPr>
          <w:rFonts w:ascii="宋体" w:eastAsia="宋体" w:hAnsi="MS Mincho" w:cs="宋体"/>
          <w:sz w:val="28"/>
          <w:bdr w:val="none" w:sz="0" w:space="0" w:color="auto"/>
        </w:rPr>
        <w:t>画</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SimSun" w:cs="宋体"/>
          <w:sz w:val="28"/>
          <w:bdr w:val="none" w:sz="0" w:space="0" w:color="auto"/>
        </w:rPr>
        <w:t>护绿</w:t>
      </w:r>
      <w:r>
        <w:rPr>
          <w:rFonts w:ascii="宋体" w:eastAsia="宋体" w:hAnsi="MS Mincho" w:cs="宋体"/>
          <w:sz w:val="28"/>
          <w:bdr w:val="none" w:sz="0" w:space="0" w:color="auto"/>
        </w:rPr>
        <w:t>小</w:t>
      </w:r>
      <w:r>
        <w:rPr>
          <w:rFonts w:ascii="宋体" w:eastAsia="宋体" w:hAnsi="SimSun" w:cs="宋体"/>
          <w:sz w:val="28"/>
          <w:bdr w:val="none" w:sz="0" w:space="0" w:color="auto"/>
        </w:rPr>
        <w:t>卫队</w:t>
      </w:r>
      <w:r>
        <w:rPr>
          <w:rFonts w:ascii="宋体" w:eastAsia="宋体" w:hAnsi="MS Mincho" w:cs="宋体"/>
          <w:sz w:val="28"/>
          <w:bdr w:val="none" w:sz="0" w:space="0" w:color="auto"/>
        </w:rPr>
        <w:t>行</w:t>
      </w:r>
      <w:r>
        <w:rPr>
          <w:rFonts w:ascii="宋体" w:eastAsia="宋体" w:hAnsi="SimSun" w:cs="宋体"/>
          <w:sz w:val="28"/>
          <w:bdr w:val="none" w:sz="0" w:space="0" w:color="auto"/>
        </w:rPr>
        <w:t>动</w:t>
      </w:r>
      <w:r>
        <w:rPr>
          <w:rFonts w:ascii="宋体" w:eastAsia="宋体" w:cs="宋体"/>
          <w:sz w:val="28"/>
          <w:bdr w:val="none" w:sz="0" w:space="0" w:color="auto"/>
        </w:rPr>
        <w:t>”</w:t>
      </w:r>
      <w:r>
        <w:rPr>
          <w:rFonts w:ascii="宋体" w:eastAsia="宋体" w:hAnsi="MS Mincho" w:cs="宋体"/>
          <w:sz w:val="28"/>
          <w:bdr w:val="none" w:sz="0" w:space="0" w:color="auto"/>
        </w:rPr>
        <w:t>四个任</w:t>
      </w:r>
      <w:r>
        <w:rPr>
          <w:rFonts w:ascii="宋体" w:eastAsia="宋体" w:hAnsi="SimSun" w:cs="宋体"/>
          <w:sz w:val="28"/>
          <w:bdr w:val="none" w:sz="0" w:space="0" w:color="auto"/>
        </w:rPr>
        <w:t>务</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各</w:t>
      </w:r>
      <w:r>
        <w:rPr>
          <w:rFonts w:ascii="宋体" w:eastAsia="宋体" w:hAnsi="SimSun" w:cs="宋体"/>
          <w:sz w:val="28"/>
          <w:bdr w:val="none" w:sz="0" w:space="0" w:color="auto"/>
        </w:rPr>
        <w:t>组</w:t>
      </w:r>
      <w:r>
        <w:rPr>
          <w:rFonts w:ascii="宋体" w:eastAsia="宋体" w:hAnsi="MS Mincho" w:cs="宋体"/>
          <w:sz w:val="28"/>
          <w:bdr w:val="none" w:sz="0" w:space="0" w:color="auto"/>
        </w:rPr>
        <w:t>学生自己去搜集、准</w:t>
      </w:r>
      <w:r>
        <w:rPr>
          <w:rFonts w:ascii="宋体" w:eastAsia="宋体" w:hAnsi="SimSun" w:cs="宋体"/>
          <w:sz w:val="28"/>
          <w:bdr w:val="none" w:sz="0" w:space="0" w:color="auto"/>
        </w:rPr>
        <w:t>备</w:t>
      </w:r>
      <w:r>
        <w:rPr>
          <w:rFonts w:ascii="宋体" w:eastAsia="宋体" w:hAnsi="MS Mincho" w:cs="宋体"/>
          <w:sz w:val="28"/>
          <w:bdr w:val="none" w:sz="0" w:space="0" w:color="auto"/>
        </w:rPr>
        <w:t>，充分地了解学校在</w:t>
      </w:r>
      <w:r>
        <w:rPr>
          <w:rFonts w:ascii="宋体" w:eastAsia="宋体" w:hAnsi="SimSun" w:cs="宋体"/>
          <w:sz w:val="28"/>
          <w:bdr w:val="none" w:sz="0" w:space="0" w:color="auto"/>
        </w:rPr>
        <w:t>绿</w:t>
      </w:r>
      <w:r>
        <w:rPr>
          <w:rFonts w:ascii="宋体" w:eastAsia="宋体" w:hAnsi="MS Mincho" w:cs="宋体"/>
          <w:sz w:val="28"/>
          <w:bdr w:val="none" w:sz="0" w:space="0" w:color="auto"/>
        </w:rPr>
        <w:t>色、</w:t>
      </w:r>
      <w:r>
        <w:rPr>
          <w:rFonts w:ascii="宋体" w:eastAsia="宋体" w:hAnsi="SimSun" w:cs="宋体"/>
          <w:sz w:val="28"/>
          <w:bdr w:val="none" w:sz="0" w:space="0" w:color="auto"/>
        </w:rPr>
        <w:t>环</w:t>
      </w:r>
      <w:r>
        <w:rPr>
          <w:rFonts w:ascii="宋体" w:eastAsia="宋体" w:hAnsi="MS Mincho" w:cs="宋体"/>
          <w:sz w:val="28"/>
          <w:bdr w:val="none" w:sz="0" w:space="0" w:color="auto"/>
        </w:rPr>
        <w:t>保</w:t>
      </w:r>
      <w:r>
        <w:rPr>
          <w:rFonts w:ascii="宋体" w:eastAsia="宋体" w:hAnsi="SimSun" w:cs="宋体"/>
          <w:sz w:val="28"/>
          <w:bdr w:val="none" w:sz="0" w:space="0" w:color="auto"/>
        </w:rPr>
        <w:t>这</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方面的工作，并在</w:t>
      </w:r>
      <w:r>
        <w:rPr>
          <w:rFonts w:ascii="宋体" w:eastAsia="宋体" w:hAnsi="SimSun" w:cs="宋体"/>
          <w:sz w:val="28"/>
          <w:bdr w:val="none" w:sz="0" w:space="0" w:color="auto"/>
        </w:rPr>
        <w:t>课</w:t>
      </w:r>
      <w:r>
        <w:rPr>
          <w:rFonts w:ascii="宋体" w:eastAsia="宋体" w:hAnsi="MS Mincho" w:cs="宋体"/>
          <w:sz w:val="28"/>
          <w:bdr w:val="none" w:sz="0" w:space="0" w:color="auto"/>
        </w:rPr>
        <w:t>堂上</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汇报</w:t>
      </w:r>
      <w:r>
        <w:rPr>
          <w:rFonts w:ascii="宋体" w:eastAsia="宋体" w:hAnsi="MS Mincho" w:cs="宋体"/>
          <w:sz w:val="28"/>
          <w:bdr w:val="none" w:sz="0" w:space="0" w:color="auto"/>
        </w:rPr>
        <w:t>，</w:t>
      </w:r>
      <w:r>
        <w:rPr>
          <w:rFonts w:ascii="宋体" w:eastAsia="宋体" w:hAnsi="SimSun" w:cs="宋体"/>
          <w:sz w:val="28"/>
          <w:bdr w:val="none" w:sz="0" w:space="0" w:color="auto"/>
        </w:rPr>
        <w:t>这时</w:t>
      </w:r>
      <w:r>
        <w:rPr>
          <w:rFonts w:ascii="宋体" w:eastAsia="宋体" w:hAnsi="MS Mincho" w:cs="宋体"/>
          <w:sz w:val="28"/>
          <w:bdr w:val="none" w:sz="0" w:space="0" w:color="auto"/>
        </w:rPr>
        <w:t>，在利用学生收集到的有</w:t>
      </w:r>
      <w:r>
        <w:rPr>
          <w:rFonts w:ascii="宋体" w:eastAsia="宋体" w:hAnsi="SimSun" w:cs="宋体"/>
          <w:sz w:val="28"/>
          <w:bdr w:val="none" w:sz="0" w:space="0" w:color="auto"/>
        </w:rPr>
        <w:t>关资</w:t>
      </w:r>
      <w:r>
        <w:rPr>
          <w:rFonts w:ascii="宋体" w:eastAsia="宋体" w:hAnsi="MS Mincho" w:cs="宋体"/>
          <w:sz w:val="28"/>
          <w:bdr w:val="none" w:sz="0" w:space="0" w:color="auto"/>
        </w:rPr>
        <w:t>料，如</w:t>
      </w:r>
      <w:r>
        <w:rPr>
          <w:rFonts w:ascii="宋体" w:eastAsia="宋体" w:cs="宋体"/>
          <w:sz w:val="28"/>
          <w:bdr w:val="none" w:sz="0" w:space="0" w:color="auto"/>
        </w:rPr>
        <w:t>“</w:t>
      </w:r>
      <w:r>
        <w:rPr>
          <w:rFonts w:ascii="宋体" w:eastAsia="宋体" w:hAnsi="MS Mincho" w:cs="宋体"/>
          <w:sz w:val="28"/>
          <w:bdr w:val="none" w:sz="0" w:space="0" w:color="auto"/>
        </w:rPr>
        <w:t>学生平</w:t>
      </w:r>
      <w:r>
        <w:rPr>
          <w:rFonts w:ascii="宋体" w:eastAsia="宋体" w:hAnsi="SimSun" w:cs="宋体"/>
          <w:sz w:val="28"/>
          <w:bdr w:val="none" w:sz="0" w:space="0" w:color="auto"/>
        </w:rPr>
        <w:t>时爱护</w:t>
      </w:r>
      <w:r>
        <w:rPr>
          <w:rFonts w:ascii="宋体" w:eastAsia="宋体" w:hAnsi="MS Mincho" w:cs="宋体"/>
          <w:sz w:val="28"/>
          <w:bdr w:val="none" w:sz="0" w:space="0" w:color="auto"/>
        </w:rPr>
        <w:t>花草</w:t>
      </w:r>
      <w:r>
        <w:rPr>
          <w:rFonts w:ascii="宋体" w:eastAsia="宋体" w:hAnsi="SimSun" w:cs="宋体"/>
          <w:sz w:val="28"/>
          <w:bdr w:val="none" w:sz="0" w:space="0" w:color="auto"/>
        </w:rPr>
        <w:t>树</w:t>
      </w:r>
      <w:r>
        <w:rPr>
          <w:rFonts w:ascii="宋体" w:eastAsia="宋体" w:hAnsi="MS Mincho" w:cs="宋体"/>
          <w:sz w:val="28"/>
          <w:bdr w:val="none" w:sz="0" w:space="0" w:color="auto"/>
        </w:rPr>
        <w:t>木</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不随地吐痰</w:t>
      </w:r>
      <w:r>
        <w:rPr>
          <w:rFonts w:ascii="宋体" w:eastAsia="宋体" w:cs="宋体"/>
          <w:sz w:val="28"/>
          <w:bdr w:val="none" w:sz="0" w:space="0" w:color="auto"/>
        </w:rPr>
        <w:t>”</w:t>
      </w:r>
      <w:r>
        <w:rPr>
          <w:rFonts w:ascii="宋体" w:eastAsia="宋体" w:hAnsi="MS Mincho" w:cs="宋体"/>
          <w:sz w:val="28"/>
          <w:bdr w:val="none" w:sz="0" w:space="0" w:color="auto"/>
        </w:rPr>
        <w:t>等保</w:t>
      </w:r>
      <w:r>
        <w:rPr>
          <w:rFonts w:ascii="宋体" w:eastAsia="宋体" w:hAnsi="SimSun" w:cs="宋体"/>
          <w:sz w:val="28"/>
          <w:bdr w:val="none" w:sz="0" w:space="0" w:color="auto"/>
        </w:rPr>
        <w:t>护</w:t>
      </w:r>
      <w:r>
        <w:rPr>
          <w:rFonts w:ascii="宋体" w:eastAsia="宋体" w:hAnsi="MS Mincho" w:cs="宋体"/>
          <w:sz w:val="28"/>
          <w:bdr w:val="none" w:sz="0" w:space="0" w:color="auto"/>
        </w:rPr>
        <w:t>校园</w:t>
      </w:r>
      <w:r>
        <w:rPr>
          <w:rFonts w:ascii="宋体" w:eastAsia="宋体" w:hAnsi="SimSun" w:cs="宋体"/>
          <w:sz w:val="28"/>
          <w:bdr w:val="none" w:sz="0" w:space="0" w:color="auto"/>
        </w:rPr>
        <w:t>环</w:t>
      </w:r>
      <w:r>
        <w:rPr>
          <w:rFonts w:ascii="宋体" w:eastAsia="宋体" w:hAnsi="MS Mincho" w:cs="宋体"/>
          <w:sz w:val="28"/>
          <w:bdr w:val="none" w:sz="0" w:space="0" w:color="auto"/>
        </w:rPr>
        <w:t>境的</w:t>
      </w:r>
      <w:r>
        <w:rPr>
          <w:rFonts w:ascii="宋体" w:eastAsia="宋体" w:hAnsi="SimSun" w:cs="宋体"/>
          <w:sz w:val="28"/>
          <w:bdr w:val="none" w:sz="0" w:space="0" w:color="auto"/>
        </w:rPr>
        <w:t>图</w:t>
      </w:r>
      <w:r>
        <w:rPr>
          <w:rFonts w:ascii="宋体" w:eastAsia="宋体" w:hAnsi="MS Mincho" w:cs="宋体"/>
          <w:sz w:val="28"/>
          <w:bdr w:val="none" w:sz="0" w:space="0" w:color="auto"/>
        </w:rPr>
        <w:t>片，运用</w:t>
      </w:r>
      <w:r>
        <w:rPr>
          <w:rFonts w:ascii="宋体" w:eastAsia="宋体" w:hAnsi="SimSun" w:cs="宋体"/>
          <w:sz w:val="28"/>
          <w:bdr w:val="none" w:sz="0" w:space="0" w:color="auto"/>
        </w:rPr>
        <w:t>录</w:t>
      </w:r>
      <w:r>
        <w:rPr>
          <w:rFonts w:ascii="宋体" w:eastAsia="宋体" w:hAnsi="MS Mincho" w:cs="宋体"/>
          <w:sz w:val="28"/>
          <w:bdr w:val="none" w:sz="0" w:space="0" w:color="auto"/>
        </w:rPr>
        <w:t>象技</w:t>
      </w:r>
      <w:r>
        <w:rPr>
          <w:rFonts w:ascii="宋体" w:eastAsia="宋体" w:hAnsi="SimSun" w:cs="宋体"/>
          <w:sz w:val="28"/>
          <w:bdr w:val="none" w:sz="0" w:space="0" w:color="auto"/>
        </w:rPr>
        <w:t>术</w:t>
      </w:r>
      <w:r>
        <w:rPr>
          <w:rFonts w:ascii="宋体" w:eastAsia="宋体" w:hAnsi="MS Mincho" w:cs="宋体"/>
          <w:sz w:val="28"/>
          <w:bdr w:val="none" w:sz="0" w:space="0" w:color="auto"/>
        </w:rPr>
        <w:t>，与大自然，校园的美景有机</w:t>
      </w:r>
      <w:r>
        <w:rPr>
          <w:rFonts w:ascii="宋体" w:eastAsia="宋体" w:hAnsi="SimSun" w:cs="宋体"/>
          <w:sz w:val="28"/>
          <w:bdr w:val="none" w:sz="0" w:space="0" w:color="auto"/>
        </w:rPr>
        <w:t>结</w:t>
      </w:r>
      <w:r>
        <w:rPr>
          <w:rFonts w:ascii="宋体" w:eastAsia="宋体" w:hAnsi="MS Mincho" w:cs="宋体"/>
          <w:sz w:val="28"/>
          <w:bdr w:val="none" w:sz="0" w:space="0" w:color="auto"/>
        </w:rPr>
        <w:t>合，形成一定的情境，</w:t>
      </w:r>
      <w:r>
        <w:rPr>
          <w:rFonts w:ascii="宋体" w:eastAsia="宋体" w:hAnsi="SimSun" w:cs="宋体"/>
          <w:sz w:val="28"/>
          <w:bdr w:val="none" w:sz="0" w:space="0" w:color="auto"/>
        </w:rPr>
        <w:t>变</w:t>
      </w:r>
      <w:r>
        <w:rPr>
          <w:rFonts w:ascii="宋体" w:eastAsia="宋体" w:hAnsi="MS Mincho" w:cs="宋体"/>
          <w:sz w:val="28"/>
          <w:bdr w:val="none" w:sz="0" w:space="0" w:color="auto"/>
        </w:rPr>
        <w:t>以往静</w:t>
      </w:r>
      <w:r>
        <w:rPr>
          <w:rFonts w:ascii="宋体" w:eastAsia="宋体" w:hAnsi="SimSun" w:cs="宋体"/>
          <w:sz w:val="28"/>
          <w:bdr w:val="none" w:sz="0" w:space="0" w:color="auto"/>
        </w:rPr>
        <w:t>态</w:t>
      </w:r>
      <w:r>
        <w:rPr>
          <w:rFonts w:ascii="宋体" w:eastAsia="宋体" w:hAnsi="MS Mincho" w:cs="宋体"/>
          <w:sz w:val="28"/>
          <w:bdr w:val="none" w:sz="0" w:space="0" w:color="auto"/>
        </w:rPr>
        <w:t>的情景</w:t>
      </w:r>
      <w:r>
        <w:rPr>
          <w:rFonts w:ascii="宋体" w:eastAsia="宋体" w:hAnsi="SimSun" w:cs="宋体"/>
          <w:sz w:val="28"/>
          <w:bdr w:val="none" w:sz="0" w:space="0" w:color="auto"/>
        </w:rPr>
        <w:t>为动态</w:t>
      </w:r>
      <w:r>
        <w:rPr>
          <w:rFonts w:ascii="宋体" w:eastAsia="宋体" w:hAnsi="MS Mincho" w:cs="宋体"/>
          <w:sz w:val="28"/>
          <w:bdr w:val="none" w:sz="0" w:space="0" w:color="auto"/>
        </w:rPr>
        <w:t>再</w:t>
      </w:r>
      <w:r>
        <w:rPr>
          <w:rFonts w:ascii="宋体" w:eastAsia="宋体" w:hAnsi="SimSun" w:cs="宋体"/>
          <w:sz w:val="28"/>
          <w:bdr w:val="none" w:sz="0" w:space="0" w:color="auto"/>
        </w:rPr>
        <w:t>现</w:t>
      </w:r>
      <w:r>
        <w:rPr>
          <w:rFonts w:ascii="宋体" w:eastAsia="宋体" w:hAnsi="MS Mincho" w:cs="宋体"/>
          <w:sz w:val="28"/>
          <w:bdr w:val="none" w:sz="0" w:space="0" w:color="auto"/>
        </w:rPr>
        <w:t>，使一定的</w:t>
      </w:r>
      <w:r>
        <w:rPr>
          <w:rFonts w:ascii="宋体" w:eastAsia="宋体" w:hAnsi="SimSun" w:cs="宋体"/>
          <w:sz w:val="28"/>
          <w:bdr w:val="none" w:sz="0" w:space="0" w:color="auto"/>
        </w:rPr>
        <w:t>时</w:t>
      </w:r>
      <w:r>
        <w:rPr>
          <w:rFonts w:ascii="宋体" w:eastAsia="宋体" w:hAnsi="MS Mincho" w:cs="宋体"/>
          <w:sz w:val="28"/>
          <w:bdr w:val="none" w:sz="0" w:space="0" w:color="auto"/>
        </w:rPr>
        <w:t>空背景得以</w:t>
      </w:r>
      <w:r>
        <w:rPr>
          <w:rFonts w:ascii="宋体" w:eastAsia="宋体" w:cs="宋体"/>
          <w:sz w:val="28"/>
          <w:bdr w:val="none" w:sz="0" w:space="0" w:color="auto"/>
        </w:rPr>
        <w:t>“</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cs="宋体"/>
          <w:sz w:val="28"/>
          <w:bdr w:val="none" w:sz="0" w:space="0" w:color="auto"/>
        </w:rPr>
        <w:t>”</w:t>
      </w:r>
      <w:r>
        <w:rPr>
          <w:rFonts w:ascii="宋体" w:eastAsia="宋体" w:hAnsi="MS Mincho" w:cs="宋体"/>
          <w:sz w:val="28"/>
          <w:bdr w:val="none" w:sz="0" w:space="0" w:color="auto"/>
        </w:rPr>
        <w:t>。情境的展示，必然</w:t>
      </w:r>
      <w:r>
        <w:rPr>
          <w:rFonts w:ascii="宋体" w:eastAsia="宋体" w:hAnsi="SimSun" w:cs="宋体"/>
          <w:sz w:val="28"/>
          <w:bdr w:val="none" w:sz="0" w:space="0" w:color="auto"/>
        </w:rPr>
        <w:t>唤</w:t>
      </w:r>
      <w:r>
        <w:rPr>
          <w:rFonts w:ascii="宋体" w:eastAsia="宋体" w:hAnsi="MS Mincho" w:cs="宋体"/>
          <w:sz w:val="28"/>
          <w:bdr w:val="none" w:sz="0" w:space="0" w:color="auto"/>
        </w:rPr>
        <w:t>起学生的</w:t>
      </w:r>
      <w:r>
        <w:rPr>
          <w:rFonts w:ascii="宋体" w:eastAsia="宋体" w:hAnsi="SimSun" w:cs="宋体"/>
          <w:sz w:val="28"/>
          <w:bdr w:val="none" w:sz="0" w:space="0" w:color="auto"/>
        </w:rPr>
        <w:t>联</w:t>
      </w:r>
      <w:r>
        <w:rPr>
          <w:rFonts w:ascii="宋体" w:eastAsia="宋体" w:hAnsi="MS Mincho" w:cs="宋体"/>
          <w:sz w:val="28"/>
          <w:bdr w:val="none" w:sz="0" w:space="0" w:color="auto"/>
        </w:rPr>
        <w:t>想，学生自然地将往日的行</w:t>
      </w:r>
      <w:r>
        <w:rPr>
          <w:rFonts w:ascii="宋体" w:eastAsia="宋体" w:hAnsi="SimSun" w:cs="宋体"/>
          <w:sz w:val="28"/>
          <w:bdr w:val="none" w:sz="0" w:space="0" w:color="auto"/>
        </w:rPr>
        <w:t>为</w:t>
      </w:r>
      <w:r>
        <w:rPr>
          <w:rFonts w:ascii="宋体" w:eastAsia="宋体" w:hAnsi="MS Mincho" w:cs="宋体"/>
          <w:sz w:val="28"/>
          <w:bdr w:val="none" w:sz="0" w:space="0" w:color="auto"/>
        </w:rPr>
        <w:t>与今日的新知相</w:t>
      </w:r>
      <w:r>
        <w:rPr>
          <w:rFonts w:ascii="宋体" w:eastAsia="宋体" w:hAnsi="SimSun" w:cs="宋体"/>
          <w:sz w:val="28"/>
          <w:bdr w:val="none" w:sz="0" w:space="0" w:color="auto"/>
        </w:rPr>
        <w:t>连</w:t>
      </w:r>
      <w:r>
        <w:rPr>
          <w:rFonts w:ascii="宋体" w:eastAsia="宋体" w:hAnsi="MS Mincho" w:cs="宋体"/>
          <w:sz w:val="28"/>
          <w:bdr w:val="none" w:sz="0" w:space="0" w:color="auto"/>
        </w:rPr>
        <w:t>，自</w:t>
      </w:r>
      <w:r>
        <w:rPr>
          <w:rFonts w:ascii="宋体" w:eastAsia="宋体" w:hAnsi="SimSun" w:cs="宋体"/>
          <w:sz w:val="28"/>
          <w:bdr w:val="none" w:sz="0" w:space="0" w:color="auto"/>
        </w:rPr>
        <w:t>觉</w:t>
      </w:r>
      <w:r>
        <w:rPr>
          <w:rFonts w:ascii="宋体" w:eastAsia="宋体" w:hAnsi="MS Mincho" w:cs="宋体"/>
          <w:sz w:val="28"/>
          <w:bdr w:val="none" w:sz="0" w:space="0" w:color="auto"/>
        </w:rPr>
        <w:t>地将道德</w:t>
      </w:r>
      <w:r>
        <w:rPr>
          <w:rFonts w:ascii="宋体" w:eastAsia="宋体" w:hAnsi="SimSun" w:cs="宋体"/>
          <w:sz w:val="28"/>
          <w:bdr w:val="none" w:sz="0" w:space="0" w:color="auto"/>
        </w:rPr>
        <w:t>认</w:t>
      </w:r>
      <w:r>
        <w:rPr>
          <w:rFonts w:ascii="宋体" w:eastAsia="宋体" w:hAnsi="MS Mincho" w:cs="宋体"/>
          <w:sz w:val="28"/>
          <w:bdr w:val="none" w:sz="0" w:space="0" w:color="auto"/>
        </w:rPr>
        <w:t>知上升</w:t>
      </w:r>
      <w:r>
        <w:rPr>
          <w:rFonts w:ascii="宋体" w:eastAsia="宋体" w:hAnsi="SimSun" w:cs="宋体"/>
          <w:sz w:val="28"/>
          <w:bdr w:val="none" w:sz="0" w:space="0" w:color="auto"/>
        </w:rPr>
        <w:t>为</w:t>
      </w:r>
      <w:r>
        <w:rPr>
          <w:rFonts w:ascii="宋体" w:eastAsia="宋体" w:cs="宋体"/>
          <w:sz w:val="28"/>
          <w:bdr w:val="none" w:sz="0" w:space="0" w:color="auto"/>
        </w:rPr>
        <w:t>“</w:t>
      </w:r>
      <w:r>
        <w:rPr>
          <w:rFonts w:ascii="宋体" w:eastAsia="宋体" w:hAnsi="MS Mincho" w:cs="宋体"/>
          <w:sz w:val="28"/>
          <w:bdr w:val="none" w:sz="0" w:space="0" w:color="auto"/>
        </w:rPr>
        <w:t>做文明人，</w:t>
      </w:r>
      <w:r>
        <w:rPr>
          <w:rFonts w:ascii="宋体" w:eastAsia="宋体" w:hAnsi="SimSun" w:cs="宋体"/>
          <w:sz w:val="28"/>
          <w:bdr w:val="none" w:sz="0" w:space="0" w:color="auto"/>
        </w:rPr>
        <w:t>爱护</w:t>
      </w:r>
      <w:r>
        <w:rPr>
          <w:rFonts w:ascii="宋体" w:eastAsia="宋体" w:hAnsi="MS Mincho" w:cs="宋体"/>
          <w:sz w:val="28"/>
          <w:bdr w:val="none" w:sz="0" w:space="0" w:color="auto"/>
        </w:rPr>
        <w:t>校园</w:t>
      </w:r>
      <w:r>
        <w:rPr>
          <w:rFonts w:ascii="宋体" w:eastAsia="宋体" w:hAnsi="SimSun" w:cs="宋体"/>
          <w:sz w:val="28"/>
          <w:bdr w:val="none" w:sz="0" w:space="0" w:color="auto"/>
        </w:rPr>
        <w:t>环</w:t>
      </w:r>
      <w:r>
        <w:rPr>
          <w:rFonts w:ascii="宋体" w:eastAsia="宋体" w:hAnsi="MS Mincho" w:cs="宋体"/>
          <w:sz w:val="28"/>
          <w:bdr w:val="none" w:sz="0" w:space="0" w:color="auto"/>
        </w:rPr>
        <w:t>境</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当小</w:t>
      </w:r>
      <w:r>
        <w:rPr>
          <w:rFonts w:ascii="宋体" w:eastAsia="宋体" w:hAnsi="SimSun" w:cs="宋体"/>
          <w:sz w:val="28"/>
          <w:bdr w:val="none" w:sz="0" w:space="0" w:color="auto"/>
        </w:rPr>
        <w:t>卫</w:t>
      </w:r>
      <w:r>
        <w:rPr>
          <w:rFonts w:ascii="宋体" w:eastAsia="宋体" w:hAnsi="MS Mincho" w:cs="宋体"/>
          <w:sz w:val="28"/>
          <w:bdr w:val="none" w:sz="0" w:space="0" w:color="auto"/>
        </w:rPr>
        <w:t>士，保</w:t>
      </w:r>
      <w:r>
        <w:rPr>
          <w:rFonts w:ascii="宋体" w:eastAsia="宋体" w:hAnsi="SimSun" w:cs="宋体"/>
          <w:sz w:val="28"/>
          <w:bdr w:val="none" w:sz="0" w:space="0" w:color="auto"/>
        </w:rPr>
        <w:t>护</w:t>
      </w:r>
      <w:r>
        <w:rPr>
          <w:rFonts w:ascii="宋体" w:eastAsia="宋体" w:hAnsi="MS Mincho" w:cs="宋体"/>
          <w:sz w:val="28"/>
          <w:bdr w:val="none" w:sz="0" w:space="0" w:color="auto"/>
        </w:rPr>
        <w:t>学校</w:t>
      </w:r>
      <w:r>
        <w:rPr>
          <w:rFonts w:ascii="宋体" w:eastAsia="宋体" w:hAnsi="SimSun" w:cs="宋体"/>
          <w:sz w:val="28"/>
          <w:bdr w:val="none" w:sz="0" w:space="0" w:color="auto"/>
        </w:rPr>
        <w:t>绿</w:t>
      </w:r>
      <w:r>
        <w:rPr>
          <w:rFonts w:ascii="宋体" w:eastAsia="宋体" w:hAnsi="MS Mincho" w:cs="宋体"/>
          <w:sz w:val="28"/>
          <w:bdr w:val="none" w:sz="0" w:space="0" w:color="auto"/>
        </w:rPr>
        <w:t>色</w:t>
      </w:r>
      <w:r>
        <w:rPr>
          <w:rFonts w:ascii="宋体" w:eastAsia="宋体" w:cs="宋体"/>
          <w:sz w:val="28"/>
          <w:bdr w:val="none" w:sz="0" w:space="0" w:color="auto"/>
        </w:rPr>
        <w:t>”</w:t>
      </w:r>
      <w:r>
        <w:rPr>
          <w:rFonts w:ascii="宋体" w:eastAsia="宋体" w:hAnsi="MS Mincho" w:cs="宋体"/>
          <w:sz w:val="28"/>
          <w:bdr w:val="none" w:sz="0" w:space="0" w:color="auto"/>
        </w:rPr>
        <w:t>的</w:t>
      </w:r>
      <w:r>
        <w:rPr>
          <w:rFonts w:ascii="宋体" w:eastAsia="宋体" w:hAnsi="SimSun" w:cs="宋体"/>
          <w:sz w:val="28"/>
          <w:bdr w:val="none" w:sz="0" w:space="0" w:color="auto"/>
        </w:rPr>
        <w:t>层</w:t>
      </w:r>
      <w:r>
        <w:rPr>
          <w:rFonts w:ascii="宋体" w:eastAsia="宋体" w:hAnsi="MS Mincho" w:cs="宋体"/>
          <w:sz w:val="28"/>
          <w:bdr w:val="none" w:sz="0" w:space="0" w:color="auto"/>
        </w:rPr>
        <w:t>面。</w:t>
      </w:r>
      <w:r>
        <w:rPr>
          <w:rFonts w:ascii="宋体" w:eastAsia="宋体" w:hAnsi="SimSun" w:cs="宋体"/>
          <w:sz w:val="28"/>
          <w:bdr w:val="none" w:sz="0" w:space="0" w:color="auto"/>
        </w:rPr>
        <w:t>这样</w:t>
      </w:r>
      <w:r>
        <w:rPr>
          <w:rFonts w:ascii="宋体" w:eastAsia="宋体" w:hAnsi="MS Mincho" w:cs="宋体"/>
          <w:sz w:val="28"/>
          <w:bdr w:val="none" w:sz="0" w:space="0" w:color="auto"/>
        </w:rPr>
        <w:t>，在教学中引</w:t>
      </w:r>
      <w:r>
        <w:rPr>
          <w:rFonts w:ascii="宋体" w:eastAsia="宋体" w:hAnsi="SimSun" w:cs="宋体"/>
          <w:sz w:val="28"/>
          <w:bdr w:val="none" w:sz="0" w:space="0" w:color="auto"/>
        </w:rPr>
        <w:t>导</w:t>
      </w:r>
      <w:r>
        <w:rPr>
          <w:rFonts w:ascii="宋体" w:eastAsia="宋体" w:hAnsi="MS Mincho" w:cs="宋体"/>
          <w:sz w:val="28"/>
          <w:bdr w:val="none" w:sz="0" w:space="0" w:color="auto"/>
        </w:rPr>
        <w:t>学生由境入情，情境交融，使德育目</w:t>
      </w:r>
      <w:r>
        <w:rPr>
          <w:rFonts w:ascii="宋体" w:eastAsia="宋体" w:hAnsi="SimSun" w:cs="宋体"/>
          <w:sz w:val="28"/>
          <w:bdr w:val="none" w:sz="0" w:space="0" w:color="auto"/>
        </w:rPr>
        <w:t>标</w:t>
      </w:r>
      <w:r>
        <w:rPr>
          <w:rFonts w:ascii="宋体" w:eastAsia="宋体" w:hAnsi="MS Mincho" w:cs="宋体"/>
          <w:sz w:val="28"/>
          <w:bdr w:val="none" w:sz="0" w:space="0" w:color="auto"/>
        </w:rPr>
        <w:t>入耳入</w:t>
      </w:r>
      <w:r>
        <w:rPr>
          <w:rFonts w:ascii="宋体" w:eastAsia="宋体" w:hAnsi="SimSun" w:cs="宋体"/>
          <w:sz w:val="28"/>
          <w:bdr w:val="none" w:sz="0" w:space="0" w:color="auto"/>
        </w:rPr>
        <w:t>脑</w:t>
      </w:r>
      <w:r>
        <w:rPr>
          <w:rFonts w:ascii="宋体" w:eastAsia="宋体" w:hAnsi="MS Mincho" w:cs="宋体"/>
          <w:sz w:val="28"/>
          <w:bdr w:val="none" w:sz="0" w:space="0" w:color="auto"/>
        </w:rPr>
        <w:t>入心，使</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获</w:t>
      </w:r>
      <w:r>
        <w:rPr>
          <w:rFonts w:ascii="宋体" w:eastAsia="宋体" w:hAnsi="MS Mincho" w:cs="宋体"/>
          <w:sz w:val="28"/>
          <w:bdr w:val="none" w:sz="0" w:space="0" w:color="auto"/>
        </w:rPr>
        <w:t>得高效。</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二、捕捉</w:t>
      </w:r>
      <w:r>
        <w:rPr>
          <w:rStyle w:val="strong"/>
          <w:rFonts w:ascii="宋体" w:eastAsia="宋体" w:cs="宋体"/>
          <w:b/>
          <w:sz w:val="28"/>
          <w:bdr w:val="none" w:sz="0" w:space="0" w:color="auto"/>
        </w:rPr>
        <w:t>“</w:t>
      </w:r>
      <w:r>
        <w:rPr>
          <w:rStyle w:val="strong"/>
          <w:rFonts w:ascii="宋体" w:eastAsia="宋体" w:hAnsi="SimSun" w:cs="宋体"/>
          <w:b/>
          <w:sz w:val="28"/>
          <w:bdr w:val="none" w:sz="0" w:space="0" w:color="auto"/>
        </w:rPr>
        <w:t>闪</w:t>
      </w:r>
      <w:r>
        <w:rPr>
          <w:rStyle w:val="strong"/>
          <w:rFonts w:ascii="宋体" w:eastAsia="宋体" w:hAnsi="MS Mincho" w:cs="宋体"/>
          <w:b/>
          <w:sz w:val="28"/>
          <w:bdr w:val="none" w:sz="0" w:space="0" w:color="auto"/>
        </w:rPr>
        <w:t>光点</w:t>
      </w:r>
      <w:r>
        <w:rPr>
          <w:rStyle w:val="strong"/>
          <w:rFonts w:ascii="宋体" w:eastAsia="宋体" w:cs="宋体"/>
          <w:b/>
          <w:sz w:val="28"/>
          <w:bdr w:val="none" w:sz="0" w:space="0" w:color="auto"/>
        </w:rPr>
        <w:t>”</w:t>
      </w:r>
      <w:r>
        <w:rPr>
          <w:rStyle w:val="strong"/>
          <w:rFonts w:ascii="宋体" w:eastAsia="宋体" w:hAnsi="MS Mincho" w:cs="宋体"/>
          <w:b/>
          <w:sz w:val="28"/>
          <w:bdr w:val="none" w:sz="0" w:space="0" w:color="auto"/>
        </w:rPr>
        <w:t>，激励</w:t>
      </w:r>
      <w:r>
        <w:rPr>
          <w:rStyle w:val="strong"/>
          <w:rFonts w:ascii="宋体" w:eastAsia="宋体" w:cs="宋体"/>
          <w:b/>
          <w:sz w:val="28"/>
          <w:bdr w:val="none" w:sz="0" w:space="0" w:color="auto"/>
        </w:rPr>
        <w:t>“</w:t>
      </w:r>
      <w:r>
        <w:rPr>
          <w:rStyle w:val="strong"/>
          <w:rFonts w:ascii="宋体" w:eastAsia="宋体" w:hAnsi="MS Mincho" w:cs="宋体"/>
          <w:b/>
          <w:sz w:val="28"/>
          <w:bdr w:val="none" w:sz="0" w:space="0" w:color="auto"/>
        </w:rPr>
        <w:t>后</w:t>
      </w:r>
      <w:r>
        <w:rPr>
          <w:rStyle w:val="strong"/>
          <w:rFonts w:ascii="宋体" w:eastAsia="宋体" w:hAnsi="SimSun" w:cs="宋体"/>
          <w:b/>
          <w:sz w:val="28"/>
          <w:bdr w:val="none" w:sz="0" w:space="0" w:color="auto"/>
        </w:rPr>
        <w:t>进</w:t>
      </w:r>
      <w:r>
        <w:rPr>
          <w:rStyle w:val="strong"/>
          <w:rFonts w:ascii="宋体" w:eastAsia="宋体" w:hAnsi="MS Mincho" w:cs="宋体"/>
          <w:b/>
          <w:sz w:val="28"/>
          <w:bdr w:val="none" w:sz="0" w:space="0" w:color="auto"/>
        </w:rPr>
        <w:t>生</w:t>
      </w:r>
      <w:r>
        <w:rPr>
          <w:rStyle w:val="strong"/>
          <w:rFonts w:ascii="宋体" w:eastAsia="宋体"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每</w:t>
      </w:r>
      <w:r>
        <w:rPr>
          <w:rFonts w:ascii="宋体" w:eastAsia="宋体" w:hAnsi="MS Mincho" w:cs="宋体"/>
          <w:sz w:val="28"/>
          <w:bdr w:val="none" w:sz="0" w:space="0" w:color="auto"/>
        </w:rPr>
        <w:t>个学生都有自身的</w:t>
      </w:r>
      <w:r>
        <w:rPr>
          <w:rFonts w:ascii="宋体" w:eastAsia="宋体" w:hAnsi="SimSun" w:cs="宋体"/>
          <w:sz w:val="28"/>
          <w:bdr w:val="none" w:sz="0" w:space="0" w:color="auto"/>
        </w:rPr>
        <w:t>优</w:t>
      </w:r>
      <w:r>
        <w:rPr>
          <w:rFonts w:ascii="宋体" w:eastAsia="宋体" w:hAnsi="MS Mincho" w:cs="宋体"/>
          <w:sz w:val="28"/>
          <w:bdr w:val="none" w:sz="0" w:space="0" w:color="auto"/>
        </w:rPr>
        <w:t>点和缺点，只是二者的多寡不同而已。后</w:t>
      </w:r>
      <w:r>
        <w:rPr>
          <w:rFonts w:ascii="宋体" w:eastAsia="宋体" w:hAnsi="SimSun" w:cs="宋体"/>
          <w:sz w:val="28"/>
          <w:bdr w:val="none" w:sz="0" w:space="0" w:color="auto"/>
        </w:rPr>
        <w:t>进</w:t>
      </w:r>
      <w:r>
        <w:rPr>
          <w:rFonts w:ascii="宋体" w:eastAsia="宋体" w:hAnsi="MS Mincho" w:cs="宋体"/>
          <w:sz w:val="28"/>
          <w:bdr w:val="none" w:sz="0" w:space="0" w:color="auto"/>
        </w:rPr>
        <w:t>生作</w:t>
      </w:r>
      <w:r>
        <w:rPr>
          <w:rFonts w:ascii="宋体" w:eastAsia="宋体" w:hAnsi="SimSun" w:cs="宋体"/>
          <w:sz w:val="28"/>
          <w:bdr w:val="none" w:sz="0" w:space="0" w:color="auto"/>
        </w:rPr>
        <w:t>为</w:t>
      </w:r>
      <w:r>
        <w:rPr>
          <w:rFonts w:ascii="宋体" w:eastAsia="宋体" w:hAnsi="MS Mincho" w:cs="宋体"/>
          <w:sz w:val="28"/>
          <w:bdr w:val="none" w:sz="0" w:space="0" w:color="auto"/>
        </w:rPr>
        <w:t>学校德育的弱</w:t>
      </w:r>
      <w:r>
        <w:rPr>
          <w:rFonts w:ascii="宋体" w:eastAsia="宋体" w:hAnsi="SimSun" w:cs="宋体"/>
          <w:sz w:val="28"/>
          <w:bdr w:val="none" w:sz="0" w:space="0" w:color="auto"/>
        </w:rPr>
        <w:t>势</w:t>
      </w:r>
      <w:r>
        <w:rPr>
          <w:rFonts w:ascii="宋体" w:eastAsia="宋体" w:hAnsi="MS Mincho" w:cs="宋体"/>
          <w:sz w:val="28"/>
          <w:bdr w:val="none" w:sz="0" w:space="0" w:color="auto"/>
        </w:rPr>
        <w:t>群体和重点</w:t>
      </w:r>
      <w:r>
        <w:rPr>
          <w:rFonts w:ascii="宋体" w:eastAsia="宋体" w:hAnsi="SimSun" w:cs="宋体"/>
          <w:sz w:val="28"/>
          <w:bdr w:val="none" w:sz="0" w:space="0" w:color="auto"/>
        </w:rPr>
        <w:t>对</w:t>
      </w:r>
      <w:r>
        <w:rPr>
          <w:rFonts w:ascii="宋体" w:eastAsia="宋体" w:hAnsi="MS Mincho" w:cs="宋体"/>
          <w:sz w:val="28"/>
          <w:bdr w:val="none" w:sz="0" w:space="0" w:color="auto"/>
        </w:rPr>
        <w:t>象，</w:t>
      </w:r>
      <w:r>
        <w:rPr>
          <w:rFonts w:ascii="宋体" w:eastAsia="宋体" w:hAnsi="SimSun" w:cs="宋体"/>
          <w:sz w:val="28"/>
          <w:bdr w:val="none" w:sz="0" w:space="0" w:color="auto"/>
        </w:rPr>
        <w:t>虽</w:t>
      </w:r>
      <w:r>
        <w:rPr>
          <w:rFonts w:ascii="宋体" w:eastAsia="宋体" w:hAnsi="MS Mincho" w:cs="宋体"/>
          <w:sz w:val="28"/>
          <w:bdr w:val="none" w:sz="0" w:space="0" w:color="auto"/>
        </w:rPr>
        <w:t>然存在</w:t>
      </w:r>
      <w:r>
        <w:rPr>
          <w:rFonts w:ascii="宋体" w:eastAsia="宋体" w:hAnsi="SimSun" w:cs="宋体"/>
          <w:sz w:val="28"/>
          <w:bdr w:val="none" w:sz="0" w:space="0" w:color="auto"/>
        </w:rPr>
        <w:t>许</w:t>
      </w:r>
      <w:r>
        <w:rPr>
          <w:rFonts w:ascii="宋体" w:eastAsia="宋体" w:hAnsi="MS Mincho" w:cs="宋体"/>
          <w:sz w:val="28"/>
          <w:bdr w:val="none" w:sz="0" w:space="0" w:color="auto"/>
        </w:rPr>
        <w:t>多明</w:t>
      </w:r>
      <w:r>
        <w:rPr>
          <w:rFonts w:ascii="宋体" w:eastAsia="宋体" w:hAnsi="SimSun" w:cs="宋体"/>
          <w:sz w:val="28"/>
          <w:bdr w:val="none" w:sz="0" w:space="0" w:color="auto"/>
        </w:rPr>
        <w:t>显</w:t>
      </w:r>
      <w:r>
        <w:rPr>
          <w:rFonts w:ascii="宋体" w:eastAsia="宋体" w:hAnsi="MS Mincho" w:cs="宋体"/>
          <w:sz w:val="28"/>
          <w:bdr w:val="none" w:sz="0" w:space="0" w:color="auto"/>
        </w:rPr>
        <w:t>的缺点，但同</w:t>
      </w:r>
      <w:r>
        <w:rPr>
          <w:rFonts w:ascii="宋体" w:eastAsia="宋体" w:hAnsi="SimSun" w:cs="宋体"/>
          <w:sz w:val="28"/>
          <w:bdr w:val="none" w:sz="0" w:space="0" w:color="auto"/>
        </w:rPr>
        <w:t>样蕴</w:t>
      </w:r>
      <w:r>
        <w:rPr>
          <w:rFonts w:ascii="宋体" w:eastAsia="宋体" w:hAnsi="MS Mincho" w:cs="宋体"/>
          <w:sz w:val="28"/>
          <w:bdr w:val="none" w:sz="0" w:space="0" w:color="auto"/>
        </w:rPr>
        <w:t>藏着一些引人注目的</w:t>
      </w:r>
      <w:r>
        <w:rPr>
          <w:rFonts w:ascii="宋体" w:eastAsia="宋体" w:hAnsi="SimSun" w:cs="宋体"/>
          <w:sz w:val="28"/>
          <w:bdr w:val="none" w:sz="0" w:space="0" w:color="auto"/>
        </w:rPr>
        <w:t>优势</w:t>
      </w:r>
      <w:r>
        <w:rPr>
          <w:rFonts w:ascii="宋体" w:eastAsia="宋体" w:hAnsi="MS Mincho" w:cs="宋体"/>
          <w:sz w:val="28"/>
          <w:bdr w:val="none" w:sz="0" w:space="0" w:color="auto"/>
        </w:rPr>
        <w:t>，在某些方面更有</w:t>
      </w:r>
      <w:r>
        <w:rPr>
          <w:rFonts w:ascii="宋体" w:eastAsia="宋体" w:cs="宋体"/>
          <w:sz w:val="28"/>
          <w:bdr w:val="none" w:sz="0" w:space="0" w:color="auto"/>
        </w:rPr>
        <w:t>“</w:t>
      </w:r>
      <w:r>
        <w:rPr>
          <w:rFonts w:ascii="宋体" w:eastAsia="宋体" w:hAnsi="SimSun" w:cs="宋体"/>
          <w:sz w:val="28"/>
          <w:bdr w:val="none" w:sz="0" w:space="0" w:color="auto"/>
        </w:rPr>
        <w:t>闪</w:t>
      </w:r>
      <w:r>
        <w:rPr>
          <w:rFonts w:ascii="宋体" w:eastAsia="宋体" w:hAnsi="MS Mincho" w:cs="宋体"/>
          <w:sz w:val="28"/>
          <w:bdr w:val="none" w:sz="0" w:space="0" w:color="auto"/>
        </w:rPr>
        <w:t>光点</w:t>
      </w:r>
      <w:r>
        <w:rPr>
          <w:rFonts w:ascii="宋体" w:eastAsia="宋体" w:cs="宋体"/>
          <w:sz w:val="28"/>
          <w:bdr w:val="none" w:sz="0" w:space="0" w:color="auto"/>
        </w:rPr>
        <w:t>”</w:t>
      </w:r>
      <w:r>
        <w:rPr>
          <w:rFonts w:ascii="宋体" w:eastAsia="宋体" w:hAnsi="MS Mincho" w:cs="宋体"/>
          <w:sz w:val="28"/>
          <w:bdr w:val="none" w:sz="0" w:space="0" w:color="auto"/>
        </w:rPr>
        <w:t>。如果我</w:t>
      </w:r>
      <w:r>
        <w:rPr>
          <w:rFonts w:ascii="宋体" w:eastAsia="宋体" w:hAnsi="SimSun" w:cs="宋体"/>
          <w:sz w:val="28"/>
          <w:bdr w:val="none" w:sz="0" w:space="0" w:color="auto"/>
        </w:rPr>
        <w:t>们</w:t>
      </w:r>
      <w:r>
        <w:rPr>
          <w:rFonts w:ascii="宋体" w:eastAsia="宋体" w:hAnsi="MS Mincho" w:cs="宋体"/>
          <w:sz w:val="28"/>
          <w:bdr w:val="none" w:sz="0" w:space="0" w:color="auto"/>
        </w:rPr>
        <w:t>用感情培育它，用道理巩固它，用行</w:t>
      </w:r>
      <w:r>
        <w:rPr>
          <w:rFonts w:ascii="宋体" w:eastAsia="宋体" w:hAnsi="SimSun" w:cs="宋体"/>
          <w:sz w:val="28"/>
          <w:bdr w:val="none" w:sz="0" w:space="0" w:color="auto"/>
        </w:rPr>
        <w:t>动</w:t>
      </w:r>
      <w:r>
        <w:rPr>
          <w:rFonts w:ascii="宋体" w:eastAsia="宋体" w:hAnsi="MS Mincho" w:cs="宋体"/>
          <w:sz w:val="28"/>
          <w:bdr w:val="none" w:sz="0" w:space="0" w:color="auto"/>
        </w:rPr>
        <w:t>扶植它，并善于揣摩他</w:t>
      </w:r>
      <w:r>
        <w:rPr>
          <w:rFonts w:ascii="宋体" w:eastAsia="宋体" w:hAnsi="SimSun" w:cs="宋体"/>
          <w:sz w:val="28"/>
          <w:bdr w:val="none" w:sz="0" w:space="0" w:color="auto"/>
        </w:rPr>
        <w:t>们</w:t>
      </w:r>
      <w:r>
        <w:rPr>
          <w:rFonts w:ascii="宋体" w:eastAsia="宋体" w:hAnsi="MS Mincho" w:cs="宋体"/>
          <w:sz w:val="28"/>
          <w:bdr w:val="none" w:sz="0" w:space="0" w:color="auto"/>
        </w:rPr>
        <w:t>的心理活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选择</w:t>
      </w:r>
      <w:r>
        <w:rPr>
          <w:rFonts w:ascii="宋体" w:eastAsia="宋体" w:hAnsi="MS Mincho" w:cs="宋体"/>
          <w:sz w:val="28"/>
          <w:bdr w:val="none" w:sz="0" w:space="0" w:color="auto"/>
        </w:rPr>
        <w:t>适当的教育</w:t>
      </w:r>
      <w:r>
        <w:rPr>
          <w:rFonts w:ascii="宋体" w:eastAsia="宋体" w:hAnsi="SimSun" w:cs="宋体"/>
          <w:sz w:val="28"/>
          <w:bdr w:val="none" w:sz="0" w:space="0" w:color="auto"/>
        </w:rPr>
        <w:t>时</w:t>
      </w:r>
      <w:r>
        <w:rPr>
          <w:rFonts w:ascii="宋体" w:eastAsia="宋体" w:hAnsi="MS Mincho" w:cs="宋体"/>
          <w:sz w:val="28"/>
          <w:bdr w:val="none" w:sz="0" w:space="0" w:color="auto"/>
        </w:rPr>
        <w:t>机，科学施教</w:t>
      </w:r>
      <w:r>
        <w:rPr>
          <w:rFonts w:ascii="宋体" w:eastAsia="宋体" w:cs="宋体"/>
          <w:sz w:val="28"/>
          <w:bdr w:val="none" w:sz="0" w:space="0" w:color="auto"/>
        </w:rPr>
        <w:t>——</w:t>
      </w:r>
      <w:r>
        <w:rPr>
          <w:rFonts w:ascii="宋体" w:eastAsia="宋体" w:hAnsi="MS Mincho" w:cs="宋体"/>
          <w:sz w:val="28"/>
          <w:bdr w:val="none" w:sz="0" w:space="0" w:color="auto"/>
        </w:rPr>
        <w:t>当他</w:t>
      </w:r>
      <w:r>
        <w:rPr>
          <w:rFonts w:ascii="宋体" w:eastAsia="宋体" w:hAnsi="SimSun" w:cs="宋体"/>
          <w:sz w:val="28"/>
          <w:bdr w:val="none" w:sz="0" w:space="0" w:color="auto"/>
        </w:rPr>
        <w:t>们</w:t>
      </w:r>
      <w:r>
        <w:rPr>
          <w:rFonts w:ascii="宋体" w:eastAsia="宋体" w:hAnsi="MS Mincho" w:cs="宋体"/>
          <w:sz w:val="28"/>
          <w:bdr w:val="none" w:sz="0" w:space="0" w:color="auto"/>
        </w:rPr>
        <w:t>有</w:t>
      </w:r>
      <w:r>
        <w:rPr>
          <w:rFonts w:ascii="宋体" w:eastAsia="宋体" w:hAnsi="SimSun" w:cs="宋体"/>
          <w:sz w:val="28"/>
          <w:bdr w:val="none" w:sz="0" w:space="0" w:color="auto"/>
        </w:rPr>
        <w:t>进步</w:t>
      </w:r>
      <w:r>
        <w:rPr>
          <w:rFonts w:ascii="宋体" w:eastAsia="宋体" w:hAnsi="MS Mincho" w:cs="宋体"/>
          <w:sz w:val="28"/>
          <w:bdr w:val="none" w:sz="0" w:space="0" w:color="auto"/>
        </w:rPr>
        <w:t>愿望</w:t>
      </w:r>
      <w:r>
        <w:rPr>
          <w:rFonts w:ascii="宋体" w:eastAsia="宋体" w:hAnsi="SimSun" w:cs="宋体"/>
          <w:sz w:val="28"/>
          <w:bdr w:val="none" w:sz="0" w:space="0" w:color="auto"/>
        </w:rPr>
        <w:t>时</w:t>
      </w:r>
      <w:r>
        <w:rPr>
          <w:rFonts w:ascii="宋体" w:eastAsia="宋体" w:hAnsi="MS Mincho" w:cs="宋体"/>
          <w:sz w:val="28"/>
          <w:bdr w:val="none" w:sz="0" w:space="0" w:color="auto"/>
        </w:rPr>
        <w:t>，及</w:t>
      </w:r>
      <w:r>
        <w:rPr>
          <w:rFonts w:ascii="宋体" w:eastAsia="宋体" w:hAnsi="SimSun" w:cs="宋体"/>
          <w:sz w:val="28"/>
          <w:bdr w:val="none" w:sz="0" w:space="0" w:color="auto"/>
        </w:rPr>
        <w:t>时</w:t>
      </w:r>
      <w:r>
        <w:rPr>
          <w:rFonts w:ascii="宋体" w:eastAsia="宋体" w:hAnsi="MS Mincho" w:cs="宋体"/>
          <w:sz w:val="28"/>
          <w:bdr w:val="none" w:sz="0" w:space="0" w:color="auto"/>
        </w:rPr>
        <w:t>予以肯定，帮助他</w:t>
      </w:r>
      <w:r>
        <w:rPr>
          <w:rFonts w:ascii="宋体" w:eastAsia="宋体" w:hAnsi="SimSun" w:cs="宋体"/>
          <w:sz w:val="28"/>
          <w:bdr w:val="none" w:sz="0" w:space="0" w:color="auto"/>
        </w:rPr>
        <w:t>们树</w:t>
      </w:r>
      <w:r>
        <w:rPr>
          <w:rFonts w:ascii="宋体" w:eastAsia="宋体" w:hAnsi="MS Mincho" w:cs="宋体"/>
          <w:sz w:val="28"/>
          <w:bdr w:val="none" w:sz="0" w:space="0" w:color="auto"/>
        </w:rPr>
        <w:t>立前</w:t>
      </w:r>
      <w:r>
        <w:rPr>
          <w:rFonts w:ascii="宋体" w:eastAsia="宋体" w:hAnsi="SimSun" w:cs="宋体"/>
          <w:sz w:val="28"/>
          <w:bdr w:val="none" w:sz="0" w:space="0" w:color="auto"/>
        </w:rPr>
        <w:t>进</w:t>
      </w:r>
      <w:r>
        <w:rPr>
          <w:rFonts w:ascii="宋体" w:eastAsia="宋体" w:hAnsi="MS Mincho" w:cs="宋体"/>
          <w:sz w:val="28"/>
          <w:bdr w:val="none" w:sz="0" w:space="0" w:color="auto"/>
        </w:rPr>
        <w:t>信心</w:t>
      </w:r>
      <w:r>
        <w:rPr>
          <w:rFonts w:ascii="宋体" w:eastAsia="宋体" w:cs="宋体"/>
          <w:sz w:val="28"/>
          <w:bdr w:val="none" w:sz="0" w:space="0" w:color="auto"/>
        </w:rPr>
        <w:t>;</w:t>
      </w:r>
      <w:r>
        <w:rPr>
          <w:rFonts w:ascii="宋体" w:eastAsia="宋体" w:hAnsi="MS Mincho" w:cs="宋体"/>
          <w:sz w:val="28"/>
          <w:bdr w:val="none" w:sz="0" w:space="0" w:color="auto"/>
        </w:rPr>
        <w:t>当他</w:t>
      </w:r>
      <w:r>
        <w:rPr>
          <w:rFonts w:ascii="宋体" w:eastAsia="宋体" w:hAnsi="SimSun" w:cs="宋体"/>
          <w:sz w:val="28"/>
          <w:bdr w:val="none" w:sz="0" w:space="0" w:color="auto"/>
        </w:rPr>
        <w:t>们</w:t>
      </w:r>
      <w:r>
        <w:rPr>
          <w:rFonts w:ascii="宋体" w:eastAsia="宋体" w:hAnsi="MS Mincho" w:cs="宋体"/>
          <w:sz w:val="28"/>
          <w:bdr w:val="none" w:sz="0" w:space="0" w:color="auto"/>
        </w:rPr>
        <w:t>做了好事或有点滴</w:t>
      </w:r>
      <w:r>
        <w:rPr>
          <w:rFonts w:ascii="宋体" w:eastAsia="宋体" w:hAnsi="SimSun" w:cs="宋体"/>
          <w:sz w:val="28"/>
          <w:bdr w:val="none" w:sz="0" w:space="0" w:color="auto"/>
        </w:rPr>
        <w:t>进步时</w:t>
      </w:r>
      <w:r>
        <w:rPr>
          <w:rFonts w:ascii="宋体" w:eastAsia="宋体" w:hAnsi="MS Mincho" w:cs="宋体"/>
          <w:sz w:val="28"/>
          <w:bdr w:val="none" w:sz="0" w:space="0" w:color="auto"/>
        </w:rPr>
        <w:t>，及</w:t>
      </w:r>
      <w:r>
        <w:rPr>
          <w:rFonts w:ascii="宋体" w:eastAsia="宋体" w:hAnsi="SimSun" w:cs="宋体"/>
          <w:sz w:val="28"/>
          <w:bdr w:val="none" w:sz="0" w:space="0" w:color="auto"/>
        </w:rPr>
        <w:t>时</w:t>
      </w:r>
      <w:r>
        <w:rPr>
          <w:rFonts w:ascii="宋体" w:eastAsia="宋体" w:hAnsi="MS Mincho" w:cs="宋体"/>
          <w:sz w:val="28"/>
          <w:bdr w:val="none" w:sz="0" w:space="0" w:color="auto"/>
        </w:rPr>
        <w:t>恰如其分地表</w:t>
      </w:r>
      <w:r>
        <w:rPr>
          <w:rFonts w:ascii="宋体" w:eastAsia="宋体" w:hAnsi="SimSun" w:cs="宋体"/>
          <w:sz w:val="28"/>
          <w:bdr w:val="none" w:sz="0" w:space="0" w:color="auto"/>
        </w:rPr>
        <w:t>扬</w:t>
      </w:r>
      <w:r>
        <w:rPr>
          <w:rFonts w:ascii="宋体" w:eastAsia="宋体" w:hAnsi="MS Mincho" w:cs="宋体"/>
          <w:sz w:val="28"/>
          <w:bdr w:val="none" w:sz="0" w:space="0" w:color="auto"/>
        </w:rPr>
        <w:t>，使</w:t>
      </w:r>
      <w:r>
        <w:rPr>
          <w:rFonts w:ascii="宋体" w:eastAsia="宋体" w:hAnsi="SimSun" w:cs="宋体"/>
          <w:sz w:val="28"/>
          <w:bdr w:val="none" w:sz="0" w:space="0" w:color="auto"/>
        </w:rPr>
        <w:t>进步</w:t>
      </w:r>
      <w:r>
        <w:rPr>
          <w:rFonts w:ascii="宋体" w:eastAsia="宋体" w:hAnsi="MS Mincho" w:cs="宋体"/>
          <w:sz w:val="28"/>
          <w:bdr w:val="none" w:sz="0" w:space="0" w:color="auto"/>
        </w:rPr>
        <w:t>之</w:t>
      </w:r>
      <w:r>
        <w:rPr>
          <w:rFonts w:ascii="宋体" w:eastAsia="宋体" w:hAnsi="SimSun" w:cs="宋体"/>
          <w:sz w:val="28"/>
          <w:bdr w:val="none" w:sz="0" w:space="0" w:color="auto"/>
        </w:rPr>
        <w:t>举</w:t>
      </w:r>
      <w:r>
        <w:rPr>
          <w:rFonts w:ascii="宋体" w:eastAsia="宋体" w:hAnsi="MS Mincho" w:cs="宋体"/>
          <w:sz w:val="28"/>
          <w:bdr w:val="none" w:sz="0" w:space="0" w:color="auto"/>
        </w:rPr>
        <w:t>得以</w:t>
      </w:r>
      <w:r>
        <w:rPr>
          <w:rFonts w:ascii="宋体" w:eastAsia="宋体" w:hAnsi="SimSun" w:cs="宋体"/>
          <w:sz w:val="28"/>
          <w:bdr w:val="none" w:sz="0" w:space="0" w:color="auto"/>
        </w:rPr>
        <w:t>强</w:t>
      </w:r>
      <w:r>
        <w:rPr>
          <w:rFonts w:ascii="宋体" w:eastAsia="宋体" w:hAnsi="MS Mincho" w:cs="宋体"/>
          <w:sz w:val="28"/>
          <w:bdr w:val="none" w:sz="0" w:space="0" w:color="auto"/>
        </w:rPr>
        <w:t>化巩固</w:t>
      </w:r>
      <w:r>
        <w:rPr>
          <w:rFonts w:ascii="宋体" w:eastAsia="宋体" w:cs="宋体"/>
          <w:sz w:val="28"/>
          <w:bdr w:val="none" w:sz="0" w:space="0" w:color="auto"/>
        </w:rPr>
        <w:t>;</w:t>
      </w:r>
      <w:r>
        <w:rPr>
          <w:rFonts w:ascii="宋体" w:eastAsia="宋体" w:hAnsi="MS Mincho" w:cs="宋体"/>
          <w:sz w:val="28"/>
          <w:bdr w:val="none" w:sz="0" w:space="0" w:color="auto"/>
        </w:rPr>
        <w:t>当</w:t>
      </w:r>
      <w:r>
        <w:rPr>
          <w:rFonts w:ascii="宋体" w:eastAsia="宋体" w:hAnsi="SimSun" w:cs="宋体"/>
          <w:sz w:val="28"/>
          <w:bdr w:val="none" w:sz="0" w:space="0" w:color="auto"/>
        </w:rPr>
        <w:t>发现</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有某些特</w:t>
      </w:r>
      <w:r>
        <w:rPr>
          <w:rFonts w:ascii="宋体" w:eastAsia="宋体" w:hAnsi="SimSun" w:cs="宋体"/>
          <w:sz w:val="28"/>
          <w:bdr w:val="none" w:sz="0" w:space="0" w:color="auto"/>
        </w:rPr>
        <w:t>长</w:t>
      </w:r>
      <w:r>
        <w:rPr>
          <w:rFonts w:ascii="宋体" w:eastAsia="宋体" w:hAnsi="MS Mincho" w:cs="宋体"/>
          <w:sz w:val="28"/>
          <w:bdr w:val="none" w:sz="0" w:space="0" w:color="auto"/>
        </w:rPr>
        <w:t>或潜能</w:t>
      </w:r>
      <w:r>
        <w:rPr>
          <w:rFonts w:ascii="宋体" w:eastAsia="宋体" w:hAnsi="SimSun" w:cs="宋体"/>
          <w:sz w:val="28"/>
          <w:bdr w:val="none" w:sz="0" w:space="0" w:color="auto"/>
        </w:rPr>
        <w:t>时</w:t>
      </w:r>
      <w:r>
        <w:rPr>
          <w:rFonts w:ascii="宋体" w:eastAsia="宋体" w:hAnsi="MS Mincho" w:cs="宋体"/>
          <w:sz w:val="28"/>
          <w:bdr w:val="none" w:sz="0" w:space="0" w:color="auto"/>
        </w:rPr>
        <w:t>，精心培育，</w:t>
      </w:r>
      <w:r>
        <w:rPr>
          <w:rFonts w:ascii="宋体" w:eastAsia="宋体" w:hAnsi="SimSun" w:cs="宋体"/>
          <w:sz w:val="28"/>
          <w:bdr w:val="none" w:sz="0" w:space="0" w:color="auto"/>
        </w:rPr>
        <w:t>发扬</w:t>
      </w:r>
      <w:r>
        <w:rPr>
          <w:rFonts w:ascii="宋体" w:eastAsia="宋体" w:hAnsi="MS Mincho" w:cs="宋体"/>
          <w:sz w:val="28"/>
          <w:bdr w:val="none" w:sz="0" w:space="0" w:color="auto"/>
        </w:rPr>
        <w:t>光大。</w:t>
      </w:r>
      <w:r>
        <w:rPr>
          <w:rFonts w:ascii="宋体" w:eastAsia="宋体" w:hAnsi="SimSun" w:cs="宋体"/>
          <w:sz w:val="28"/>
          <w:bdr w:val="none" w:sz="0" w:space="0" w:color="auto"/>
        </w:rPr>
        <w:t>这样</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就会在放大他</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cs="宋体"/>
          <w:sz w:val="28"/>
          <w:bdr w:val="none" w:sz="0" w:space="0" w:color="auto"/>
        </w:rPr>
        <w:t>“</w:t>
      </w:r>
      <w:r>
        <w:rPr>
          <w:rFonts w:ascii="宋体" w:eastAsia="宋体" w:hAnsi="SimSun" w:cs="宋体"/>
          <w:sz w:val="28"/>
          <w:bdr w:val="none" w:sz="0" w:space="0" w:color="auto"/>
        </w:rPr>
        <w:t>闪</w:t>
      </w:r>
      <w:r>
        <w:rPr>
          <w:rFonts w:ascii="宋体" w:eastAsia="宋体" w:hAnsi="MS Mincho" w:cs="宋体"/>
          <w:sz w:val="28"/>
          <w:bdr w:val="none" w:sz="0" w:space="0" w:color="auto"/>
        </w:rPr>
        <w:t>光点</w:t>
      </w:r>
      <w:r>
        <w:rPr>
          <w:rFonts w:ascii="宋体" w:eastAsia="宋体" w:cs="宋体"/>
          <w:sz w:val="28"/>
          <w:bdr w:val="none" w:sz="0" w:space="0" w:color="auto"/>
        </w:rPr>
        <w:t>”</w:t>
      </w:r>
      <w:r>
        <w:rPr>
          <w:rFonts w:ascii="宋体" w:eastAsia="宋体" w:hAnsi="MS Mincho" w:cs="宋体"/>
          <w:sz w:val="28"/>
          <w:bdr w:val="none" w:sz="0" w:space="0" w:color="auto"/>
        </w:rPr>
        <w:t>和</w:t>
      </w:r>
      <w:r>
        <w:rPr>
          <w:rFonts w:ascii="宋体" w:eastAsia="宋体" w:hAnsi="SimSun" w:cs="宋体"/>
          <w:sz w:val="28"/>
          <w:bdr w:val="none" w:sz="0" w:space="0" w:color="auto"/>
        </w:rPr>
        <w:t>优</w:t>
      </w:r>
      <w:r>
        <w:rPr>
          <w:rFonts w:ascii="宋体" w:eastAsia="宋体" w:hAnsi="MS Mincho" w:cs="宋体"/>
          <w:sz w:val="28"/>
          <w:bdr w:val="none" w:sz="0" w:space="0" w:color="auto"/>
        </w:rPr>
        <w:t>点中</w:t>
      </w:r>
      <w:r>
        <w:rPr>
          <w:rFonts w:ascii="宋体" w:eastAsia="宋体" w:hAnsi="SimSun" w:cs="宋体"/>
          <w:sz w:val="28"/>
          <w:bdr w:val="none" w:sz="0" w:space="0" w:color="auto"/>
        </w:rPr>
        <w:t>调动</w:t>
      </w:r>
      <w:r>
        <w:rPr>
          <w:rFonts w:ascii="宋体" w:eastAsia="宋体" w:hAnsi="MS Mincho" w:cs="宋体"/>
          <w:sz w:val="28"/>
          <w:bdr w:val="none" w:sz="0" w:space="0" w:color="auto"/>
        </w:rPr>
        <w:t>其巨大潜能，</w:t>
      </w:r>
      <w:r>
        <w:rPr>
          <w:rFonts w:ascii="宋体" w:eastAsia="宋体" w:hAnsi="SimSun" w:cs="宋体"/>
          <w:sz w:val="28"/>
          <w:bdr w:val="none" w:sz="0" w:space="0" w:color="auto"/>
        </w:rPr>
        <w:t>获</w:t>
      </w:r>
      <w:r>
        <w:rPr>
          <w:rFonts w:ascii="宋体" w:eastAsia="宋体" w:hAnsi="MS Mincho" w:cs="宋体"/>
          <w:sz w:val="28"/>
          <w:bdr w:val="none" w:sz="0" w:space="0" w:color="auto"/>
        </w:rPr>
        <w:t>得成功。</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2"/>
          <w:cols w:space="708"/>
          <w:titlePg w:val="0"/>
        </w:sectPr>
      </w:pPr>
      <w:r>
        <w:rPr>
          <w:rFonts w:ascii="宋体" w:eastAsia="宋体" w:hAnsi="MS Mincho" w:cs="宋体"/>
          <w:sz w:val="28"/>
          <w:bdr w:val="none" w:sz="0" w:space="0" w:color="auto"/>
        </w:rPr>
        <w:t>我班原来有位学</w:t>
      </w:r>
      <w:r>
        <w:rPr>
          <w:rFonts w:ascii="宋体" w:eastAsia="宋体" w:hAnsi="SimSun" w:cs="宋体"/>
          <w:sz w:val="28"/>
          <w:bdr w:val="none" w:sz="0" w:space="0" w:color="auto"/>
        </w:rPr>
        <w:t>习</w:t>
      </w:r>
      <w:r>
        <w:rPr>
          <w:rFonts w:ascii="宋体" w:eastAsia="宋体" w:hAnsi="MS Mincho" w:cs="宋体"/>
          <w:sz w:val="28"/>
          <w:bdr w:val="none" w:sz="0" w:space="0" w:color="auto"/>
        </w:rPr>
        <w:t>不自</w:t>
      </w:r>
      <w:r>
        <w:rPr>
          <w:rFonts w:ascii="宋体" w:eastAsia="宋体" w:hAnsi="SimSun" w:cs="宋体"/>
          <w:sz w:val="28"/>
          <w:bdr w:val="none" w:sz="0" w:space="0" w:color="auto"/>
        </w:rPr>
        <w:t>觉</w:t>
      </w:r>
      <w:r>
        <w:rPr>
          <w:rFonts w:ascii="宋体" w:eastAsia="宋体" w:hAnsi="MS Mincho" w:cs="宋体"/>
          <w:sz w:val="28"/>
          <w:bdr w:val="none" w:sz="0" w:space="0" w:color="auto"/>
        </w:rPr>
        <w:t>，有惰学迹象的</w:t>
      </w:r>
      <w:r>
        <w:rPr>
          <w:rFonts w:ascii="宋体" w:eastAsia="宋体" w:cs="宋体"/>
          <w:sz w:val="28"/>
          <w:bdr w:val="none" w:sz="0" w:space="0" w:color="auto"/>
        </w:rPr>
        <w:t>“</w:t>
      </w:r>
      <w:r>
        <w:rPr>
          <w:rFonts w:ascii="宋体" w:eastAsia="宋体" w:hAnsi="MS Mincho" w:cs="宋体"/>
          <w:sz w:val="28"/>
          <w:bdr w:val="none" w:sz="0" w:space="0" w:color="auto"/>
        </w:rPr>
        <w:t>后</w:t>
      </w:r>
      <w:r>
        <w:rPr>
          <w:rFonts w:ascii="宋体" w:eastAsia="宋体" w:hAnsi="SimSun" w:cs="宋体"/>
          <w:sz w:val="28"/>
          <w:bdr w:val="none" w:sz="0" w:space="0" w:color="auto"/>
        </w:rPr>
        <w:t>进</w:t>
      </w:r>
      <w:r>
        <w:rPr>
          <w:rFonts w:ascii="宋体" w:eastAsia="宋体" w:hAnsi="MS Mincho" w:cs="宋体"/>
          <w:sz w:val="28"/>
          <w:bdr w:val="none" w:sz="0" w:space="0" w:color="auto"/>
        </w:rPr>
        <w:t>生</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次做作</w:t>
      </w:r>
      <w:r>
        <w:rPr>
          <w:rFonts w:ascii="宋体" w:eastAsia="宋体" w:hAnsi="SimSun" w:cs="宋体"/>
          <w:sz w:val="28"/>
          <w:bdr w:val="none" w:sz="0" w:space="0" w:color="auto"/>
        </w:rPr>
        <w:t>业</w:t>
      </w:r>
      <w:r>
        <w:rPr>
          <w:rFonts w:ascii="宋体" w:eastAsia="宋体" w:hAnsi="MS Mincho" w:cs="宋体"/>
          <w:sz w:val="28"/>
          <w:bdr w:val="none" w:sz="0" w:space="0" w:color="auto"/>
        </w:rPr>
        <w:t>都要</w:t>
      </w:r>
      <w:r>
        <w:rPr>
          <w:rFonts w:ascii="宋体" w:eastAsia="宋体" w:hAnsi="SimSun" w:cs="宋体"/>
          <w:sz w:val="28"/>
          <w:bdr w:val="none" w:sz="0" w:space="0" w:color="auto"/>
        </w:rPr>
        <w:t>别</w:t>
      </w:r>
      <w:r>
        <w:rPr>
          <w:rFonts w:ascii="宋体" w:eastAsia="宋体" w:hAnsi="MS Mincho" w:cs="宋体"/>
          <w:sz w:val="28"/>
          <w:bdr w:val="none" w:sz="0" w:space="0" w:color="auto"/>
        </w:rPr>
        <w:t>人提醒，</w:t>
      </w:r>
      <w:r>
        <w:rPr>
          <w:rFonts w:ascii="宋体" w:eastAsia="宋体" w:hAnsi="SimSun" w:cs="宋体"/>
          <w:sz w:val="28"/>
          <w:bdr w:val="none" w:sz="0" w:space="0" w:color="auto"/>
        </w:rPr>
        <w:t>监</w:t>
      </w:r>
      <w:r>
        <w:rPr>
          <w:rFonts w:ascii="宋体" w:eastAsia="宋体" w:hAnsi="MS Mincho" w:cs="宋体"/>
          <w:sz w:val="28"/>
          <w:bdr w:val="none" w:sz="0" w:space="0" w:color="auto"/>
        </w:rPr>
        <w:t>督，所以成</w:t>
      </w:r>
      <w:r>
        <w:rPr>
          <w:rFonts w:ascii="宋体" w:eastAsia="宋体" w:hAnsi="SimSun" w:cs="宋体"/>
          <w:sz w:val="28"/>
          <w:bdr w:val="none" w:sz="0" w:space="0" w:color="auto"/>
        </w:rPr>
        <w:t>绩</w:t>
      </w:r>
      <w:r>
        <w:rPr>
          <w:rFonts w:ascii="宋体" w:eastAsia="宋体" w:hAnsi="MS Mincho" w:cs="宋体"/>
          <w:sz w:val="28"/>
          <w:bdr w:val="none" w:sz="0" w:space="0" w:color="auto"/>
        </w:rPr>
        <w:t>也一般，可是他就有一大嗜好</w:t>
      </w:r>
      <w:r>
        <w:rPr>
          <w:rFonts w:ascii="宋体" w:eastAsia="宋体" w:cs="宋体"/>
          <w:sz w:val="28"/>
          <w:bdr w:val="none" w:sz="0" w:space="0" w:color="auto"/>
        </w:rPr>
        <w:t>——</w:t>
      </w:r>
      <w:r>
        <w:rPr>
          <w:rFonts w:ascii="宋体" w:eastAsia="宋体" w:hAnsi="MS Mincho" w:cs="宋体"/>
          <w:sz w:val="28"/>
          <w:bdr w:val="none" w:sz="0" w:space="0" w:color="auto"/>
        </w:rPr>
        <w:t>象棋，</w:t>
      </w:r>
      <w:r>
        <w:rPr>
          <w:rFonts w:ascii="宋体" w:eastAsia="宋体" w:hAnsi="SimSun" w:cs="宋体"/>
          <w:sz w:val="28"/>
          <w:bdr w:val="none" w:sz="0" w:space="0" w:color="auto"/>
        </w:rPr>
        <w:t>经</w:t>
      </w:r>
      <w:r>
        <w:rPr>
          <w:rFonts w:ascii="宋体" w:eastAsia="宋体" w:hAnsi="MS Mincho" w:cs="宋体"/>
          <w:sz w:val="28"/>
          <w:bdr w:val="none" w:sz="0" w:space="0" w:color="auto"/>
        </w:rPr>
        <w:t>常</w:t>
      </w:r>
      <w:r>
        <w:rPr>
          <w:rFonts w:ascii="宋体" w:eastAsia="宋体" w:hAnsi="SimSun" w:cs="宋体"/>
          <w:sz w:val="28"/>
          <w:bdr w:val="none" w:sz="0" w:space="0" w:color="auto"/>
        </w:rPr>
        <w:t>见</w:t>
      </w:r>
      <w:r>
        <w:rPr>
          <w:rFonts w:ascii="宋体" w:eastAsia="宋体" w:hAnsi="MS Mincho" w:cs="宋体"/>
          <w:sz w:val="28"/>
          <w:bdr w:val="none" w:sz="0" w:space="0" w:color="auto"/>
        </w:rPr>
        <w:t>他在</w:t>
      </w:r>
      <w:r>
        <w:rPr>
          <w:rFonts w:ascii="宋体" w:eastAsia="宋体" w:hAnsi="SimSun" w:cs="宋体"/>
          <w:sz w:val="28"/>
          <w:bdr w:val="none" w:sz="0" w:space="0" w:color="auto"/>
        </w:rPr>
        <w:t>业</w:t>
      </w:r>
      <w:r>
        <w:rPr>
          <w:rFonts w:ascii="宋体" w:eastAsia="宋体" w:hAnsi="MS Mincho" w:cs="宋体"/>
          <w:sz w:val="28"/>
          <w:bdr w:val="none" w:sz="0" w:space="0" w:color="auto"/>
        </w:rPr>
        <w:t>余</w:t>
      </w:r>
      <w:r>
        <w:rPr>
          <w:rFonts w:ascii="宋体" w:eastAsia="宋体" w:hAnsi="SimSun" w:cs="宋体"/>
          <w:sz w:val="28"/>
          <w:bdr w:val="none" w:sz="0" w:space="0" w:color="auto"/>
        </w:rPr>
        <w:t>时间</w:t>
      </w:r>
      <w:r>
        <w:rPr>
          <w:rFonts w:ascii="宋体" w:eastAsia="宋体" w:hAnsi="MS Mincho" w:cs="宋体"/>
          <w:sz w:val="28"/>
          <w:bdr w:val="none" w:sz="0" w:space="0" w:color="auto"/>
        </w:rPr>
        <w:t>跟同学切磋棋</w:t>
      </w:r>
      <w:r>
        <w:rPr>
          <w:rFonts w:ascii="宋体" w:eastAsia="宋体" w:hAnsi="SimSun" w:cs="宋体"/>
          <w:sz w:val="28"/>
          <w:bdr w:val="none" w:sz="0" w:space="0" w:color="auto"/>
        </w:rPr>
        <w:t>艺</w:t>
      </w:r>
      <w:r>
        <w:rPr>
          <w:rFonts w:ascii="宋体" w:eastAsia="宋体" w:hAnsi="MS Mincho" w:cs="宋体"/>
          <w:sz w:val="28"/>
          <w:bdr w:val="none" w:sz="0" w:space="0" w:color="auto"/>
        </w:rPr>
        <w:t>，而且看他下棋</w:t>
      </w:r>
      <w:r>
        <w:rPr>
          <w:rFonts w:ascii="宋体" w:eastAsia="宋体" w:hAnsi="SimSun" w:cs="宋体"/>
          <w:sz w:val="28"/>
          <w:bdr w:val="none" w:sz="0" w:space="0" w:color="auto"/>
        </w:rPr>
        <w:t>时</w:t>
      </w:r>
      <w:r>
        <w:rPr>
          <w:rFonts w:ascii="宋体" w:eastAsia="宋体" w:hAnsi="MS Mincho" w:cs="宋体"/>
          <w:sz w:val="28"/>
          <w:bdr w:val="none" w:sz="0" w:space="0" w:color="auto"/>
        </w:rPr>
        <w:t>的神情，</w:t>
      </w:r>
      <w:r>
        <w:rPr>
          <w:rFonts w:ascii="宋体" w:eastAsia="宋体" w:hAnsi="SimSun" w:cs="宋体"/>
          <w:sz w:val="28"/>
          <w:bdr w:val="none" w:sz="0" w:space="0" w:color="auto"/>
        </w:rPr>
        <w:t>简</w:t>
      </w:r>
      <w:r>
        <w:rPr>
          <w:rFonts w:ascii="宋体" w:eastAsia="宋体" w:hAnsi="MS Mincho" w:cs="宋体"/>
          <w:sz w:val="28"/>
          <w:bdr w:val="none" w:sz="0" w:space="0" w:color="auto"/>
        </w:rPr>
        <w:t>直是迷失在棋</w:t>
      </w:r>
      <w:r>
        <w:rPr>
          <w:rFonts w:ascii="宋体" w:eastAsia="宋体" w:hAnsi="SimSun" w:cs="宋体"/>
          <w:sz w:val="28"/>
          <w:bdr w:val="none" w:sz="0" w:space="0" w:color="auto"/>
        </w:rPr>
        <w:t>盘</w:t>
      </w:r>
      <w:r>
        <w:rPr>
          <w:rFonts w:ascii="宋体" w:eastAsia="宋体" w:hAnsi="MS Mincho" w:cs="宋体"/>
          <w:sz w:val="28"/>
          <w:bdr w:val="none" w:sz="0" w:space="0" w:color="auto"/>
        </w:rPr>
        <w:t>里了，聚精会神，与他学</w:t>
      </w:r>
      <w:r>
        <w:rPr>
          <w:rFonts w:ascii="宋体" w:eastAsia="宋体" w:hAnsi="SimSun" w:cs="宋体"/>
          <w:sz w:val="28"/>
          <w:bdr w:val="none" w:sz="0" w:space="0" w:color="auto"/>
        </w:rPr>
        <w:t>习</w:t>
      </w:r>
      <w:r>
        <w:rPr>
          <w:rFonts w:ascii="宋体" w:eastAsia="宋体" w:hAnsi="MS Mincho" w:cs="宋体"/>
          <w:sz w:val="28"/>
          <w:bdr w:val="none" w:sz="0" w:space="0" w:color="auto"/>
        </w:rPr>
        <w:t>上的表</w:t>
      </w:r>
      <w:r>
        <w:rPr>
          <w:rFonts w:ascii="宋体" w:eastAsia="宋体" w:hAnsi="SimSun" w:cs="宋体"/>
          <w:sz w:val="28"/>
          <w:bdr w:val="none" w:sz="0" w:space="0" w:color="auto"/>
        </w:rPr>
        <w:t>现</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大相径庭，于是，我就想，能否利用他</w:t>
      </w:r>
      <w:r>
        <w:rPr>
          <w:rFonts w:ascii="宋体" w:eastAsia="宋体" w:hAnsi="SimSun" w:cs="宋体"/>
          <w:sz w:val="28"/>
          <w:bdr w:val="none" w:sz="0" w:space="0" w:color="auto"/>
        </w:rPr>
        <w:t>这</w:t>
      </w:r>
      <w:r>
        <w:rPr>
          <w:rFonts w:ascii="宋体" w:eastAsia="宋体" w:hAnsi="MS Mincho" w:cs="宋体"/>
          <w:sz w:val="28"/>
          <w:bdr w:val="none" w:sz="0" w:space="0" w:color="auto"/>
        </w:rPr>
        <w:t>方面的</w:t>
      </w:r>
      <w:r>
        <w:rPr>
          <w:rFonts w:ascii="宋体" w:eastAsia="宋体" w:hAnsi="SimSun" w:cs="宋体"/>
          <w:sz w:val="28"/>
          <w:bdr w:val="none" w:sz="0" w:space="0" w:color="auto"/>
        </w:rPr>
        <w:t>优势进</w:t>
      </w:r>
      <w:r>
        <w:rPr>
          <w:rFonts w:ascii="宋体" w:eastAsia="宋体" w:hAnsi="MS Mincho" w:cs="宋体"/>
          <w:sz w:val="28"/>
          <w:bdr w:val="none" w:sz="0" w:space="0" w:color="auto"/>
        </w:rPr>
        <w:t>行学</w:t>
      </w:r>
      <w:r>
        <w:rPr>
          <w:rFonts w:ascii="宋体" w:eastAsia="宋体" w:hAnsi="SimSun" w:cs="宋体"/>
          <w:sz w:val="28"/>
          <w:bdr w:val="none" w:sz="0" w:space="0" w:color="auto"/>
        </w:rPr>
        <w:t>习</w:t>
      </w:r>
      <w:r>
        <w:rPr>
          <w:rFonts w:ascii="宋体" w:eastAsia="宋体" w:hAnsi="MS Mincho" w:cs="宋体"/>
          <w:sz w:val="28"/>
          <w:bdr w:val="none" w:sz="0" w:space="0" w:color="auto"/>
        </w:rPr>
        <w:t>上的激励。就</w:t>
      </w:r>
      <w:r>
        <w:rPr>
          <w:rFonts w:ascii="宋体" w:eastAsia="宋体" w:hAnsi="SimSun" w:cs="宋体"/>
          <w:sz w:val="28"/>
          <w:bdr w:val="none" w:sz="0" w:space="0" w:color="auto"/>
        </w:rPr>
        <w:t>这样</w:t>
      </w:r>
      <w:r>
        <w:rPr>
          <w:rFonts w:ascii="宋体" w:eastAsia="宋体" w:hAnsi="MS Mincho" w:cs="宋体"/>
          <w:sz w:val="28"/>
          <w:bdr w:val="none" w:sz="0" w:space="0" w:color="auto"/>
        </w:rPr>
        <w:t>，</w:t>
      </w:r>
      <w:r>
        <w:rPr>
          <w:rFonts w:ascii="宋体" w:eastAsia="宋体" w:hAnsi="SimSun" w:cs="宋体"/>
          <w:sz w:val="28"/>
          <w:bdr w:val="none" w:sz="0" w:space="0" w:color="auto"/>
        </w:rPr>
        <w:t>组织</w:t>
      </w:r>
      <w:r>
        <w:rPr>
          <w:rFonts w:ascii="宋体" w:eastAsia="宋体" w:hAnsi="MS Mincho" w:cs="宋体"/>
          <w:sz w:val="28"/>
          <w:bdr w:val="none" w:sz="0" w:space="0" w:color="auto"/>
        </w:rPr>
        <w:t>全班的象棋比</w:t>
      </w:r>
      <w:r>
        <w:rPr>
          <w:rFonts w:ascii="宋体" w:eastAsia="宋体" w:hAnsi="SimSun" w:cs="宋体"/>
          <w:sz w:val="28"/>
          <w:bdr w:val="none" w:sz="0" w:space="0" w:color="auto"/>
        </w:rPr>
        <w:t>赛</w:t>
      </w:r>
      <w:r>
        <w:rPr>
          <w:rFonts w:ascii="宋体" w:eastAsia="宋体" w:hAnsi="MS Mincho" w:cs="宋体"/>
          <w:sz w:val="28"/>
          <w:bdr w:val="none" w:sz="0" w:space="0" w:color="auto"/>
        </w:rPr>
        <w:t>，他在班</w:t>
      </w:r>
      <w:r>
        <w:rPr>
          <w:rFonts w:ascii="宋体" w:eastAsia="宋体" w:hAnsi="SimSun" w:cs="宋体"/>
          <w:sz w:val="28"/>
          <w:bdr w:val="none" w:sz="0" w:space="0" w:color="auto"/>
        </w:rPr>
        <w:t>级</w:t>
      </w:r>
      <w:r>
        <w:rPr>
          <w:rFonts w:ascii="宋体" w:eastAsia="宋体" w:hAnsi="MS Mincho" w:cs="宋体"/>
          <w:sz w:val="28"/>
          <w:bdr w:val="none" w:sz="0" w:space="0" w:color="auto"/>
        </w:rPr>
        <w:t>中脱</w:t>
      </w:r>
      <w:r>
        <w:rPr>
          <w:rFonts w:ascii="宋体" w:eastAsia="宋体" w:hAnsi="SimSun" w:cs="宋体"/>
          <w:sz w:val="28"/>
          <w:bdr w:val="none" w:sz="0" w:space="0" w:color="auto"/>
        </w:rPr>
        <w:t>颖</w:t>
      </w:r>
      <w:r>
        <w:rPr>
          <w:rFonts w:ascii="宋体" w:eastAsia="宋体" w:hAnsi="MS Mincho" w:cs="宋体"/>
          <w:sz w:val="28"/>
          <w:bdr w:val="none" w:sz="0" w:space="0" w:color="auto"/>
        </w:rPr>
        <w:t>而出，无人能</w:t>
      </w:r>
      <w:r>
        <w:rPr>
          <w:rFonts w:ascii="宋体" w:eastAsia="宋体" w:hAnsi="SimSun" w:cs="宋体"/>
          <w:sz w:val="28"/>
          <w:bdr w:val="none" w:sz="0" w:space="0" w:color="auto"/>
        </w:rPr>
        <w:t>敌</w:t>
      </w:r>
      <w:r>
        <w:rPr>
          <w:rFonts w:ascii="宋体" w:eastAsia="宋体" w:hAnsi="MS Mincho" w:cs="宋体"/>
          <w:sz w:val="28"/>
          <w:bdr w:val="none" w:sz="0" w:space="0" w:color="auto"/>
        </w:rPr>
        <w:t>。</w:t>
      </w:r>
      <w:r>
        <w:rPr>
          <w:rFonts w:ascii="宋体" w:eastAsia="宋体" w:cs="宋体"/>
          <w:sz w:val="28"/>
          <w:bdr w:val="none" w:sz="0" w:space="0" w:color="auto"/>
        </w:rPr>
        <w:t xml:space="preserve"> </w:t>
      </w:r>
      <w:r>
        <w:rPr>
          <w:rFonts w:ascii="宋体" w:eastAsia="宋体" w:hAnsi="MS Mincho" w:cs="宋体"/>
          <w:sz w:val="28"/>
          <w:bdr w:val="none" w:sz="0" w:space="0" w:color="auto"/>
        </w:rPr>
        <w:t>同学</w:t>
      </w:r>
      <w:r>
        <w:rPr>
          <w:rFonts w:ascii="宋体" w:eastAsia="宋体" w:hAnsi="SimSun" w:cs="宋体"/>
          <w:sz w:val="28"/>
          <w:bdr w:val="none" w:sz="0" w:space="0" w:color="auto"/>
        </w:rPr>
        <w:t>们</w:t>
      </w:r>
      <w:r>
        <w:rPr>
          <w:rFonts w:ascii="宋体" w:eastAsia="宋体" w:hAnsi="MS Mincho" w:cs="宋体"/>
          <w:sz w:val="28"/>
          <w:bdr w:val="none" w:sz="0" w:space="0" w:color="auto"/>
        </w:rPr>
        <w:t>也</w:t>
      </w:r>
      <w:r>
        <w:rPr>
          <w:rFonts w:ascii="宋体" w:eastAsia="宋体" w:hAnsi="SimSun" w:cs="宋体"/>
          <w:sz w:val="28"/>
          <w:bdr w:val="none" w:sz="0" w:space="0" w:color="auto"/>
        </w:rPr>
        <w:t>对</w:t>
      </w:r>
      <w:r>
        <w:rPr>
          <w:rFonts w:ascii="宋体" w:eastAsia="宋体" w:hAnsi="MS Mincho" w:cs="宋体"/>
          <w:sz w:val="28"/>
          <w:bdr w:val="none" w:sz="0" w:space="0" w:color="auto"/>
        </w:rPr>
        <w:t>他的表</w:t>
      </w:r>
      <w:r>
        <w:rPr>
          <w:rFonts w:ascii="宋体" w:eastAsia="宋体" w:hAnsi="SimSun" w:cs="宋体"/>
          <w:sz w:val="28"/>
          <w:bdr w:val="none" w:sz="0" w:space="0" w:color="auto"/>
        </w:rPr>
        <w:t>现给</w:t>
      </w:r>
      <w:r>
        <w:rPr>
          <w:rFonts w:ascii="宋体" w:eastAsia="宋体" w:hAnsi="MS Mincho" w:cs="宋体"/>
          <w:sz w:val="28"/>
          <w:bdr w:val="none" w:sz="0" w:space="0" w:color="auto"/>
        </w:rPr>
        <w:t>予极大的鼓励。我趁</w:t>
      </w:r>
      <w:r>
        <w:rPr>
          <w:rFonts w:ascii="宋体" w:eastAsia="宋体" w:hAnsi="SimSun" w:cs="宋体"/>
          <w:sz w:val="28"/>
          <w:bdr w:val="none" w:sz="0" w:space="0" w:color="auto"/>
        </w:rPr>
        <w:t>热</w:t>
      </w:r>
      <w:r>
        <w:rPr>
          <w:rFonts w:ascii="宋体" w:eastAsia="宋体" w:hAnsi="MS Mincho" w:cs="宋体"/>
          <w:sz w:val="28"/>
          <w:bdr w:val="none" w:sz="0" w:space="0" w:color="auto"/>
        </w:rPr>
        <w:t>打</w:t>
      </w:r>
      <w:r>
        <w:rPr>
          <w:rFonts w:ascii="宋体" w:eastAsia="宋体" w:hAnsi="SimSun" w:cs="宋体"/>
          <w:sz w:val="28"/>
          <w:bdr w:val="none" w:sz="0" w:space="0" w:color="auto"/>
        </w:rPr>
        <w:t>铁</w:t>
      </w:r>
      <w:r>
        <w:rPr>
          <w:rFonts w:ascii="宋体" w:eastAsia="宋体" w:hAnsi="MS Mincho" w:cs="宋体"/>
          <w:sz w:val="28"/>
          <w:bdr w:val="none" w:sz="0" w:space="0" w:color="auto"/>
        </w:rPr>
        <w:t>，找他</w:t>
      </w:r>
      <w:r>
        <w:rPr>
          <w:rFonts w:ascii="宋体" w:eastAsia="宋体" w:hAnsi="SimSun" w:cs="宋体"/>
          <w:sz w:val="28"/>
          <w:bdr w:val="none" w:sz="0" w:space="0" w:color="auto"/>
        </w:rPr>
        <w:t>进</w:t>
      </w:r>
      <w:r>
        <w:rPr>
          <w:rFonts w:ascii="宋体" w:eastAsia="宋体" w:hAnsi="MS Mincho" w:cs="宋体"/>
          <w:sz w:val="28"/>
          <w:bdr w:val="none" w:sz="0" w:space="0" w:color="auto"/>
        </w:rPr>
        <w:t>行一番</w:t>
      </w:r>
      <w:r>
        <w:rPr>
          <w:rFonts w:ascii="宋体" w:eastAsia="宋体" w:hAnsi="SimSun" w:cs="宋体"/>
          <w:sz w:val="28"/>
          <w:bdr w:val="none" w:sz="0" w:space="0" w:color="auto"/>
        </w:rPr>
        <w:t>谈话</w:t>
      </w:r>
      <w:r>
        <w:rPr>
          <w:rFonts w:ascii="宋体" w:eastAsia="宋体" w:hAnsi="MS Mincho" w:cs="宋体"/>
          <w:sz w:val="28"/>
          <w:bdr w:val="none" w:sz="0" w:space="0" w:color="auto"/>
        </w:rPr>
        <w:t>，勉励他今后在学</w:t>
      </w:r>
      <w:r>
        <w:rPr>
          <w:rFonts w:ascii="宋体" w:eastAsia="宋体" w:hAnsi="SimSun" w:cs="宋体"/>
          <w:sz w:val="28"/>
          <w:bdr w:val="none" w:sz="0" w:space="0" w:color="auto"/>
        </w:rPr>
        <w:t>习</w:t>
      </w:r>
      <w:r>
        <w:rPr>
          <w:rFonts w:ascii="宋体" w:eastAsia="宋体" w:hAnsi="MS Mincho" w:cs="宋体"/>
          <w:sz w:val="28"/>
          <w:bdr w:val="none" w:sz="0" w:space="0" w:color="auto"/>
        </w:rPr>
        <w:t>上也要争取同</w:t>
      </w:r>
      <w:r>
        <w:rPr>
          <w:rFonts w:ascii="宋体" w:eastAsia="宋体" w:hAnsi="SimSun" w:cs="宋体"/>
          <w:sz w:val="28"/>
          <w:bdr w:val="none" w:sz="0" w:space="0" w:color="auto"/>
        </w:rPr>
        <w:t>样</w:t>
      </w:r>
      <w:r>
        <w:rPr>
          <w:rFonts w:ascii="宋体" w:eastAsia="宋体" w:hAnsi="MS Mincho" w:cs="宋体"/>
          <w:sz w:val="28"/>
          <w:bdr w:val="none" w:sz="0" w:space="0" w:color="auto"/>
        </w:rPr>
        <w:t>出色。就</w:t>
      </w:r>
      <w:r>
        <w:rPr>
          <w:rFonts w:ascii="宋体" w:eastAsia="宋体" w:hAnsi="SimSun" w:cs="宋体"/>
          <w:sz w:val="28"/>
          <w:bdr w:val="none" w:sz="0" w:space="0" w:color="auto"/>
        </w:rPr>
        <w:t>这样</w:t>
      </w:r>
      <w:r>
        <w:rPr>
          <w:rFonts w:ascii="宋体" w:eastAsia="宋体" w:hAnsi="MS Mincho" w:cs="宋体"/>
          <w:sz w:val="28"/>
          <w:bdr w:val="none" w:sz="0" w:space="0" w:color="auto"/>
        </w:rPr>
        <w:t>，</w:t>
      </w:r>
      <w:r>
        <w:rPr>
          <w:rFonts w:ascii="宋体" w:eastAsia="宋体" w:hAnsi="SimSun" w:cs="宋体"/>
          <w:sz w:val="28"/>
          <w:bdr w:val="none" w:sz="0" w:space="0" w:color="auto"/>
        </w:rPr>
        <w:t>经过</w:t>
      </w:r>
      <w:r>
        <w:rPr>
          <w:rFonts w:ascii="宋体" w:eastAsia="宋体" w:hAnsi="MS Mincho" w:cs="宋体"/>
          <w:sz w:val="28"/>
          <w:bdr w:val="none" w:sz="0" w:space="0" w:color="auto"/>
        </w:rPr>
        <w:t>几个星期的</w:t>
      </w:r>
      <w:r>
        <w:rPr>
          <w:rFonts w:ascii="宋体" w:eastAsia="宋体" w:hAnsi="SimSun" w:cs="宋体"/>
          <w:sz w:val="28"/>
          <w:bdr w:val="none" w:sz="0" w:space="0" w:color="auto"/>
        </w:rPr>
        <w:t>观</w:t>
      </w:r>
      <w:r>
        <w:rPr>
          <w:rFonts w:ascii="宋体" w:eastAsia="宋体" w:hAnsi="MS Mincho" w:cs="宋体"/>
          <w:sz w:val="28"/>
          <w:bdr w:val="none" w:sz="0" w:space="0" w:color="auto"/>
        </w:rPr>
        <w:t>察，</w:t>
      </w:r>
      <w:r>
        <w:rPr>
          <w:rFonts w:ascii="宋体" w:eastAsia="宋体" w:hAnsi="SimSun" w:cs="宋体"/>
          <w:sz w:val="28"/>
          <w:bdr w:val="none" w:sz="0" w:space="0" w:color="auto"/>
        </w:rPr>
        <w:t>发现</w:t>
      </w:r>
      <w:r>
        <w:rPr>
          <w:rFonts w:ascii="宋体" w:eastAsia="宋体" w:hAnsi="MS Mincho" w:cs="宋体"/>
          <w:sz w:val="28"/>
          <w:bdr w:val="none" w:sz="0" w:space="0" w:color="auto"/>
        </w:rPr>
        <w:t>他真的改</w:t>
      </w:r>
      <w:r>
        <w:rPr>
          <w:rFonts w:ascii="宋体" w:eastAsia="宋体" w:hAnsi="SimSun" w:cs="宋体"/>
          <w:sz w:val="28"/>
          <w:bdr w:val="none" w:sz="0" w:space="0" w:color="auto"/>
        </w:rPr>
        <w:t>变</w:t>
      </w:r>
      <w:r>
        <w:rPr>
          <w:rFonts w:ascii="宋体" w:eastAsia="宋体" w:hAnsi="MS Mincho" w:cs="宋体"/>
          <w:sz w:val="28"/>
          <w:bdr w:val="none" w:sz="0" w:space="0" w:color="auto"/>
        </w:rPr>
        <w:t>了。</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三、理解</w:t>
      </w:r>
      <w:r>
        <w:rPr>
          <w:rStyle w:val="strong"/>
          <w:rFonts w:ascii="宋体" w:eastAsia="宋体" w:hAnsi="SimSun" w:cs="宋体"/>
          <w:b/>
          <w:sz w:val="28"/>
          <w:bdr w:val="none" w:sz="0" w:space="0" w:color="auto"/>
        </w:rPr>
        <w:t>宽</w:t>
      </w:r>
      <w:r>
        <w:rPr>
          <w:rStyle w:val="strong"/>
          <w:rFonts w:ascii="宋体" w:eastAsia="宋体" w:hAnsi="MS Mincho" w:cs="宋体"/>
          <w:b/>
          <w:sz w:val="28"/>
          <w:bdr w:val="none" w:sz="0" w:space="0" w:color="auto"/>
        </w:rPr>
        <w:t>容，促</w:t>
      </w:r>
      <w:r>
        <w:rPr>
          <w:rStyle w:val="strong"/>
          <w:rFonts w:ascii="宋体" w:eastAsia="宋体" w:hAnsi="SimSun" w:cs="宋体"/>
          <w:b/>
          <w:sz w:val="28"/>
          <w:bdr w:val="none" w:sz="0" w:space="0" w:color="auto"/>
        </w:rPr>
        <w:t>进</w:t>
      </w:r>
      <w:r>
        <w:rPr>
          <w:rStyle w:val="strong"/>
          <w:rFonts w:ascii="宋体" w:eastAsia="宋体" w:hAnsi="MS Mincho" w:cs="宋体"/>
          <w:b/>
          <w:sz w:val="28"/>
          <w:bdr w:val="none" w:sz="0" w:space="0" w:color="auto"/>
        </w:rPr>
        <w:t>学生心理健康成</w:t>
      </w:r>
      <w:r>
        <w:rPr>
          <w:rStyle w:val="strong"/>
          <w:rFonts w:ascii="宋体" w:eastAsia="宋体" w:hAnsi="SimSun" w:cs="宋体"/>
          <w:b/>
          <w:sz w:val="28"/>
          <w:bdr w:val="none" w:sz="0" w:space="0" w:color="auto"/>
        </w:rPr>
        <w:t>长</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随着年</w:t>
      </w:r>
      <w:r>
        <w:rPr>
          <w:rFonts w:ascii="宋体" w:eastAsia="宋体" w:hAnsi="SimSun" w:cs="宋体"/>
          <w:sz w:val="28"/>
          <w:bdr w:val="none" w:sz="0" w:space="0" w:color="auto"/>
        </w:rPr>
        <w:t>龄</w:t>
      </w:r>
      <w:r>
        <w:rPr>
          <w:rFonts w:ascii="宋体" w:eastAsia="宋体" w:hAnsi="MS Mincho" w:cs="宋体"/>
          <w:sz w:val="28"/>
          <w:bdr w:val="none" w:sz="0" w:space="0" w:color="auto"/>
        </w:rPr>
        <w:t>的不断增</w:t>
      </w:r>
      <w:r>
        <w:rPr>
          <w:rFonts w:ascii="宋体" w:eastAsia="宋体" w:hAnsi="SimSun" w:cs="宋体"/>
          <w:sz w:val="28"/>
          <w:bdr w:val="none" w:sz="0" w:space="0" w:color="auto"/>
        </w:rPr>
        <w:t>长</w:t>
      </w:r>
      <w:r>
        <w:rPr>
          <w:rFonts w:ascii="宋体" w:eastAsia="宋体" w:hAnsi="MS Mincho" w:cs="宋体"/>
          <w:sz w:val="28"/>
          <w:bdr w:val="none" w:sz="0" w:space="0" w:color="auto"/>
        </w:rPr>
        <w:t>，学生的心理</w:t>
      </w:r>
      <w:r>
        <w:rPr>
          <w:rFonts w:ascii="宋体" w:eastAsia="宋体" w:hAnsi="SimSun" w:cs="宋体"/>
          <w:sz w:val="28"/>
          <w:bdr w:val="none" w:sz="0" w:space="0" w:color="auto"/>
        </w:rPr>
        <w:t>结</w:t>
      </w:r>
      <w:r>
        <w:rPr>
          <w:rFonts w:ascii="宋体" w:eastAsia="宋体" w:hAnsi="MS Mincho" w:cs="宋体"/>
          <w:sz w:val="28"/>
          <w:bdr w:val="none" w:sz="0" w:space="0" w:color="auto"/>
        </w:rPr>
        <w:t>构也随之</w:t>
      </w:r>
      <w:r>
        <w:rPr>
          <w:rFonts w:ascii="宋体" w:eastAsia="宋体" w:hAnsi="SimSun" w:cs="宋体"/>
          <w:sz w:val="28"/>
          <w:bdr w:val="none" w:sz="0" w:space="0" w:color="auto"/>
        </w:rPr>
        <w:t>发</w:t>
      </w:r>
      <w:r>
        <w:rPr>
          <w:rFonts w:ascii="宋体" w:eastAsia="宋体" w:hAnsi="MS Mincho" w:cs="宋体"/>
          <w:sz w:val="28"/>
          <w:bdr w:val="none" w:sz="0" w:space="0" w:color="auto"/>
        </w:rPr>
        <w:t>展、</w:t>
      </w:r>
      <w:r>
        <w:rPr>
          <w:rFonts w:ascii="宋体" w:eastAsia="宋体" w:hAnsi="SimSun" w:cs="宋体"/>
          <w:sz w:val="28"/>
          <w:bdr w:val="none" w:sz="0" w:space="0" w:color="auto"/>
        </w:rPr>
        <w:t>变</w:t>
      </w:r>
      <w:r>
        <w:rPr>
          <w:rFonts w:ascii="宋体" w:eastAsia="宋体" w:hAnsi="MS Mincho" w:cs="宋体"/>
          <w:sz w:val="28"/>
          <w:bdr w:val="none" w:sz="0" w:space="0" w:color="auto"/>
        </w:rPr>
        <w:t>化。学生自尊心的外在表</w:t>
      </w:r>
      <w:r>
        <w:rPr>
          <w:rFonts w:ascii="宋体" w:eastAsia="宋体" w:hAnsi="SimSun" w:cs="宋体"/>
          <w:sz w:val="28"/>
          <w:bdr w:val="none" w:sz="0" w:space="0" w:color="auto"/>
        </w:rPr>
        <w:t>现</w:t>
      </w:r>
      <w:r>
        <w:rPr>
          <w:rFonts w:ascii="宋体" w:eastAsia="宋体" w:hAnsi="MS Mincho" w:cs="宋体"/>
          <w:sz w:val="28"/>
          <w:bdr w:val="none" w:sz="0" w:space="0" w:color="auto"/>
        </w:rPr>
        <w:t>更加</w:t>
      </w:r>
      <w:r>
        <w:rPr>
          <w:rFonts w:ascii="宋体" w:eastAsia="宋体" w:hAnsi="SimSun" w:cs="宋体"/>
          <w:sz w:val="28"/>
          <w:bdr w:val="none" w:sz="0" w:space="0" w:color="auto"/>
        </w:rPr>
        <w:t>强</w:t>
      </w:r>
      <w:r>
        <w:rPr>
          <w:rFonts w:ascii="宋体" w:eastAsia="宋体" w:hAnsi="MS Mincho" w:cs="宋体"/>
          <w:sz w:val="28"/>
          <w:bdr w:val="none" w:sz="0" w:space="0" w:color="auto"/>
        </w:rPr>
        <w:t>烈，同</w:t>
      </w:r>
      <w:r>
        <w:rPr>
          <w:rFonts w:ascii="宋体" w:eastAsia="宋体" w:hAnsi="SimSun" w:cs="宋体"/>
          <w:sz w:val="28"/>
          <w:bdr w:val="none" w:sz="0" w:space="0" w:color="auto"/>
        </w:rPr>
        <w:t>时</w:t>
      </w:r>
      <w:r>
        <w:rPr>
          <w:rFonts w:ascii="宋体" w:eastAsia="宋体" w:hAnsi="MS Mincho" w:cs="宋体"/>
          <w:sz w:val="28"/>
          <w:bdr w:val="none" w:sz="0" w:space="0" w:color="auto"/>
        </w:rPr>
        <w:t>影响着他</w:t>
      </w:r>
      <w:r>
        <w:rPr>
          <w:rFonts w:ascii="宋体" w:eastAsia="宋体" w:hAnsi="SimSun" w:cs="宋体"/>
          <w:sz w:val="28"/>
          <w:bdr w:val="none" w:sz="0" w:space="0" w:color="auto"/>
        </w:rPr>
        <w:t>们</w:t>
      </w:r>
      <w:r>
        <w:rPr>
          <w:rFonts w:ascii="宋体" w:eastAsia="宋体" w:hAnsi="MS Mincho" w:cs="宋体"/>
          <w:sz w:val="28"/>
          <w:bdr w:val="none" w:sz="0" w:space="0" w:color="auto"/>
        </w:rPr>
        <w:t>心理的健康</w:t>
      </w:r>
      <w:r>
        <w:rPr>
          <w:rFonts w:ascii="宋体" w:eastAsia="宋体" w:hAnsi="SimSun" w:cs="宋体"/>
          <w:sz w:val="28"/>
          <w:bdr w:val="none" w:sz="0" w:space="0" w:color="auto"/>
        </w:rPr>
        <w:t>发</w:t>
      </w:r>
      <w:r>
        <w:rPr>
          <w:rFonts w:ascii="宋体" w:eastAsia="宋体" w:hAnsi="MS Mincho" w:cs="宋体"/>
          <w:sz w:val="28"/>
          <w:bdr w:val="none" w:sz="0" w:space="0" w:color="auto"/>
        </w:rPr>
        <w:t>展。</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3"/>
          <w:cols w:space="708"/>
          <w:titlePg w:val="0"/>
        </w:sectPr>
      </w:pPr>
      <w:r>
        <w:rPr>
          <w:rFonts w:ascii="宋体" w:eastAsia="宋体" w:hAnsi="MS Mincho" w:cs="宋体"/>
          <w:sz w:val="28"/>
          <w:bdr w:val="none" w:sz="0" w:space="0" w:color="auto"/>
        </w:rPr>
        <w:t>在一次</w:t>
      </w:r>
      <w:r>
        <w:rPr>
          <w:rFonts w:ascii="宋体" w:eastAsia="宋体" w:hAnsi="SimSun" w:cs="宋体"/>
          <w:sz w:val="28"/>
          <w:bdr w:val="none" w:sz="0" w:space="0" w:color="auto"/>
        </w:rPr>
        <w:t>单</w:t>
      </w:r>
      <w:r>
        <w:rPr>
          <w:rFonts w:ascii="宋体" w:eastAsia="宋体" w:hAnsi="MS Mincho" w:cs="宋体"/>
          <w:sz w:val="28"/>
          <w:bdr w:val="none" w:sz="0" w:space="0" w:color="auto"/>
        </w:rPr>
        <w:t>元</w:t>
      </w:r>
      <w:r>
        <w:rPr>
          <w:rFonts w:ascii="宋体" w:eastAsia="宋体" w:hAnsi="SimSun" w:cs="宋体"/>
          <w:sz w:val="28"/>
          <w:bdr w:val="none" w:sz="0" w:space="0" w:color="auto"/>
        </w:rPr>
        <w:t>测试</w:t>
      </w:r>
      <w:r>
        <w:rPr>
          <w:rFonts w:ascii="宋体" w:eastAsia="宋体" w:hAnsi="MS Mincho" w:cs="宋体"/>
          <w:sz w:val="28"/>
          <w:bdr w:val="none" w:sz="0" w:space="0" w:color="auto"/>
        </w:rPr>
        <w:t>中，我意外地</w:t>
      </w:r>
      <w:r>
        <w:rPr>
          <w:rFonts w:ascii="宋体" w:eastAsia="宋体" w:hAnsi="SimSun" w:cs="宋体"/>
          <w:sz w:val="28"/>
          <w:bdr w:val="none" w:sz="0" w:space="0" w:color="auto"/>
        </w:rPr>
        <w:t>发现</w:t>
      </w:r>
      <w:r>
        <w:rPr>
          <w:rFonts w:ascii="宋体" w:eastAsia="宋体" w:hAnsi="MS Mincho" w:cs="宋体"/>
          <w:sz w:val="28"/>
          <w:bdr w:val="none" w:sz="0" w:space="0" w:color="auto"/>
        </w:rPr>
        <w:t>一位女同学从地上</w:t>
      </w:r>
      <w:r>
        <w:rPr>
          <w:rFonts w:ascii="宋体" w:eastAsia="宋体" w:hAnsi="SimSun" w:cs="宋体"/>
          <w:sz w:val="28"/>
          <w:bdr w:val="none" w:sz="0" w:space="0" w:color="auto"/>
        </w:rPr>
        <w:t>捡</w:t>
      </w:r>
      <w:r>
        <w:rPr>
          <w:rFonts w:ascii="宋体" w:eastAsia="宋体" w:hAnsi="MS Mincho" w:cs="宋体"/>
          <w:sz w:val="28"/>
          <w:bdr w:val="none" w:sz="0" w:space="0" w:color="auto"/>
        </w:rPr>
        <w:t>起一</w:t>
      </w:r>
      <w:r>
        <w:rPr>
          <w:rFonts w:ascii="宋体" w:eastAsia="宋体" w:hAnsi="SimSun" w:cs="宋体"/>
          <w:sz w:val="28"/>
          <w:bdr w:val="none" w:sz="0" w:space="0" w:color="auto"/>
        </w:rPr>
        <w:t>张纸</w:t>
      </w:r>
      <w:r>
        <w:rPr>
          <w:rFonts w:ascii="宋体" w:eastAsia="宋体" w:hAnsi="MS Mincho" w:cs="宋体"/>
          <w:sz w:val="28"/>
          <w:bdr w:val="none" w:sz="0" w:space="0" w:color="auto"/>
        </w:rPr>
        <w:t>条，并迅速地放</w:t>
      </w:r>
      <w:r>
        <w:rPr>
          <w:rFonts w:ascii="宋体" w:eastAsia="宋体" w:hAnsi="SimSun" w:cs="宋体"/>
          <w:sz w:val="28"/>
          <w:bdr w:val="none" w:sz="0" w:space="0" w:color="auto"/>
        </w:rPr>
        <w:t>进</w:t>
      </w:r>
      <w:r>
        <w:rPr>
          <w:rFonts w:ascii="宋体" w:eastAsia="宋体" w:hAnsi="MS Mincho" w:cs="宋体"/>
          <w:sz w:val="28"/>
          <w:bdr w:val="none" w:sz="0" w:space="0" w:color="auto"/>
        </w:rPr>
        <w:t>抽</w:t>
      </w:r>
      <w:r>
        <w:rPr>
          <w:rFonts w:ascii="宋体" w:eastAsia="宋体" w:hAnsi="SimSun" w:cs="宋体"/>
          <w:sz w:val="28"/>
          <w:bdr w:val="none" w:sz="0" w:space="0" w:color="auto"/>
        </w:rPr>
        <w:t>屉</w:t>
      </w:r>
      <w:r>
        <w:rPr>
          <w:rFonts w:ascii="宋体" w:eastAsia="宋体" w:hAnsi="MS Mincho" w:cs="宋体"/>
          <w:sz w:val="28"/>
          <w:bdr w:val="none" w:sz="0" w:space="0" w:color="auto"/>
        </w:rPr>
        <w:t>里，</w:t>
      </w:r>
      <w:r>
        <w:rPr>
          <w:rFonts w:ascii="宋体" w:eastAsia="宋体" w:hAnsi="SimSun" w:cs="宋体"/>
          <w:sz w:val="28"/>
          <w:bdr w:val="none" w:sz="0" w:space="0" w:color="auto"/>
        </w:rPr>
        <w:t>这时给</w:t>
      </w:r>
      <w:r>
        <w:rPr>
          <w:rFonts w:ascii="宋体" w:eastAsia="宋体" w:hAnsi="MS Mincho" w:cs="宋体"/>
          <w:sz w:val="28"/>
          <w:bdr w:val="none" w:sz="0" w:space="0" w:color="auto"/>
        </w:rPr>
        <w:t>我的第一感</w:t>
      </w:r>
      <w:r>
        <w:rPr>
          <w:rFonts w:ascii="宋体" w:eastAsia="宋体" w:hAnsi="SimSun" w:cs="宋体"/>
          <w:sz w:val="28"/>
          <w:bdr w:val="none" w:sz="0" w:space="0" w:color="auto"/>
        </w:rPr>
        <w:t>觉</w:t>
      </w:r>
      <w:r>
        <w:rPr>
          <w:rFonts w:ascii="宋体" w:eastAsia="宋体" w:hAnsi="MS Mincho" w:cs="宋体"/>
          <w:sz w:val="28"/>
          <w:bdr w:val="none" w:sz="0" w:space="0" w:color="auto"/>
        </w:rPr>
        <w:t>是：她在作弊</w:t>
      </w:r>
      <w:r>
        <w:rPr>
          <w:rFonts w:ascii="宋体" w:eastAsia="宋体" w:hAnsi="SimSun" w:cs="宋体"/>
          <w:sz w:val="28"/>
          <w:bdr w:val="none" w:sz="0" w:space="0" w:color="auto"/>
        </w:rPr>
        <w:t>吗</w:t>
      </w:r>
      <w:r>
        <w:rPr>
          <w:rFonts w:ascii="宋体" w:eastAsia="宋体" w:cs="宋体"/>
          <w:sz w:val="28"/>
          <w:bdr w:val="none" w:sz="0" w:space="0" w:color="auto"/>
        </w:rPr>
        <w:t>?</w:t>
      </w:r>
      <w:r>
        <w:rPr>
          <w:rFonts w:ascii="宋体" w:eastAsia="宋体" w:hAnsi="MS Mincho" w:cs="宋体"/>
          <w:sz w:val="28"/>
          <w:bdr w:val="none" w:sz="0" w:space="0" w:color="auto"/>
        </w:rPr>
        <w:t>于是，我走到她桌旁，伸手拿出抽</w:t>
      </w:r>
      <w:r>
        <w:rPr>
          <w:rFonts w:ascii="宋体" w:eastAsia="宋体" w:hAnsi="SimSun" w:cs="宋体"/>
          <w:sz w:val="28"/>
          <w:bdr w:val="none" w:sz="0" w:space="0" w:color="auto"/>
        </w:rPr>
        <w:t>屉</w:t>
      </w:r>
      <w:r>
        <w:rPr>
          <w:rFonts w:ascii="宋体" w:eastAsia="宋体" w:hAnsi="MS Mincho" w:cs="宋体"/>
          <w:sz w:val="28"/>
          <w:bdr w:val="none" w:sz="0" w:space="0" w:color="auto"/>
        </w:rPr>
        <w:t>里的</w:t>
      </w:r>
      <w:r>
        <w:rPr>
          <w:rFonts w:ascii="宋体" w:eastAsia="宋体" w:hAnsi="SimSun" w:cs="宋体"/>
          <w:sz w:val="28"/>
          <w:bdr w:val="none" w:sz="0" w:space="0" w:color="auto"/>
        </w:rPr>
        <w:t>纸</w:t>
      </w:r>
      <w:r>
        <w:rPr>
          <w:rFonts w:ascii="宋体" w:eastAsia="宋体" w:hAnsi="MS Mincho" w:cs="宋体"/>
          <w:sz w:val="28"/>
          <w:bdr w:val="none" w:sz="0" w:space="0" w:color="auto"/>
        </w:rPr>
        <w:t>条，回到</w:t>
      </w:r>
      <w:r>
        <w:rPr>
          <w:rFonts w:ascii="宋体" w:eastAsia="宋体" w:hAnsi="SimSun" w:cs="宋体"/>
          <w:sz w:val="28"/>
          <w:bdr w:val="none" w:sz="0" w:space="0" w:color="auto"/>
        </w:rPr>
        <w:t>讲</w:t>
      </w:r>
      <w:r>
        <w:rPr>
          <w:rFonts w:ascii="宋体" w:eastAsia="宋体" w:hAnsi="MS Mincho" w:cs="宋体"/>
          <w:sz w:val="28"/>
          <w:bdr w:val="none" w:sz="0" w:space="0" w:color="auto"/>
        </w:rPr>
        <w:t>台</w:t>
      </w:r>
      <w:r>
        <w:rPr>
          <w:rFonts w:ascii="宋体" w:eastAsia="宋体" w:hAnsi="SimSun" w:cs="宋体"/>
          <w:sz w:val="28"/>
          <w:bdr w:val="none" w:sz="0" w:space="0" w:color="auto"/>
        </w:rPr>
        <w:t>边</w:t>
      </w:r>
      <w:r>
        <w:rPr>
          <w:rFonts w:ascii="宋体" w:eastAsia="宋体" w:hAnsi="MS Mincho" w:cs="宋体"/>
          <w:sz w:val="28"/>
          <w:bdr w:val="none" w:sz="0" w:space="0" w:color="auto"/>
        </w:rPr>
        <w:t>，我把</w:t>
      </w:r>
      <w:r>
        <w:rPr>
          <w:rFonts w:ascii="宋体" w:eastAsia="宋体" w:hAnsi="SimSun" w:cs="宋体"/>
          <w:sz w:val="28"/>
          <w:bdr w:val="none" w:sz="0" w:space="0" w:color="auto"/>
        </w:rPr>
        <w:t>纸</w:t>
      </w:r>
      <w:r>
        <w:rPr>
          <w:rFonts w:ascii="宋体" w:eastAsia="宋体" w:hAnsi="MS Mincho" w:cs="宋体"/>
          <w:sz w:val="28"/>
          <w:bdr w:val="none" w:sz="0" w:space="0" w:color="auto"/>
        </w:rPr>
        <w:t>条</w:t>
      </w:r>
      <w:r>
        <w:rPr>
          <w:rFonts w:ascii="宋体" w:eastAsia="宋体" w:hAnsi="SimSun" w:cs="宋体"/>
          <w:sz w:val="28"/>
          <w:bdr w:val="none" w:sz="0" w:space="0" w:color="auto"/>
        </w:rPr>
        <w:t>张开</w:t>
      </w:r>
      <w:r>
        <w:rPr>
          <w:rFonts w:ascii="宋体" w:eastAsia="宋体" w:hAnsi="MS Mincho" w:cs="宋体"/>
          <w:sz w:val="28"/>
          <w:bdr w:val="none" w:sz="0" w:space="0" w:color="auto"/>
        </w:rPr>
        <w:t>一看：</w:t>
      </w:r>
      <w:r>
        <w:rPr>
          <w:rFonts w:ascii="宋体" w:eastAsia="宋体" w:cs="宋体"/>
          <w:sz w:val="28"/>
          <w:bdr w:val="none" w:sz="0" w:space="0" w:color="auto"/>
        </w:rPr>
        <w:t>“XX</w:t>
      </w:r>
      <w:r>
        <w:rPr>
          <w:rFonts w:ascii="宋体" w:eastAsia="宋体" w:hAnsi="MS Mincho" w:cs="宋体"/>
          <w:sz w:val="28"/>
          <w:bdr w:val="none" w:sz="0" w:space="0" w:color="auto"/>
        </w:rPr>
        <w:t>，最后一道</w:t>
      </w:r>
      <w:r>
        <w:rPr>
          <w:rFonts w:ascii="宋体" w:eastAsia="宋体" w:hAnsi="SimSun" w:cs="宋体"/>
          <w:sz w:val="28"/>
          <w:bdr w:val="none" w:sz="0" w:space="0" w:color="auto"/>
        </w:rPr>
        <w:t>题</w:t>
      </w:r>
      <w:r>
        <w:rPr>
          <w:rFonts w:ascii="宋体" w:eastAsia="宋体" w:hAnsi="MS Mincho" w:cs="宋体"/>
          <w:sz w:val="28"/>
          <w:bdr w:val="none" w:sz="0" w:space="0" w:color="auto"/>
        </w:rPr>
        <w:t>怎</w:t>
      </w:r>
      <w:r>
        <w:rPr>
          <w:rFonts w:ascii="宋体" w:eastAsia="宋体" w:hAnsi="SimSun" w:cs="宋体"/>
          <w:sz w:val="28"/>
          <w:bdr w:val="none" w:sz="0" w:space="0" w:color="auto"/>
        </w:rPr>
        <w:t>么</w:t>
      </w:r>
      <w:r>
        <w:rPr>
          <w:rFonts w:ascii="宋体" w:eastAsia="宋体" w:hAnsi="MS Mincho" w:cs="宋体"/>
          <w:sz w:val="28"/>
          <w:bdr w:val="none" w:sz="0" w:space="0" w:color="auto"/>
        </w:rPr>
        <w:t>做</w:t>
      </w:r>
      <w:r>
        <w:rPr>
          <w:rFonts w:ascii="宋体" w:eastAsia="宋体" w:cs="宋体"/>
          <w:sz w:val="28"/>
          <w:bdr w:val="none" w:sz="0" w:space="0" w:color="auto"/>
        </w:rPr>
        <w:t>?”</w:t>
      </w: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字迹，我知道写</w:t>
      </w:r>
      <w:r>
        <w:rPr>
          <w:rFonts w:ascii="宋体" w:eastAsia="宋体" w:hAnsi="SimSun" w:cs="宋体"/>
          <w:sz w:val="28"/>
          <w:bdr w:val="none" w:sz="0" w:space="0" w:color="auto"/>
        </w:rPr>
        <w:t>这张纸</w:t>
      </w:r>
      <w:r>
        <w:rPr>
          <w:rFonts w:ascii="宋体" w:eastAsia="宋体" w:hAnsi="MS Mincho" w:cs="宋体"/>
          <w:sz w:val="28"/>
          <w:bdr w:val="none" w:sz="0" w:space="0" w:color="auto"/>
        </w:rPr>
        <w:t>条的学生是</w:t>
      </w:r>
      <w:r>
        <w:rPr>
          <w:rFonts w:ascii="宋体" w:eastAsia="宋体" w:hAnsi="SimSun" w:cs="宋体"/>
          <w:sz w:val="28"/>
          <w:bdr w:val="none" w:sz="0" w:space="0" w:color="auto"/>
        </w:rPr>
        <w:t>谁</w:t>
      </w:r>
      <w:r>
        <w:rPr>
          <w:rFonts w:ascii="宋体" w:eastAsia="宋体" w:hAnsi="MS Mincho" w:cs="宋体"/>
          <w:sz w:val="28"/>
          <w:bdr w:val="none" w:sz="0" w:space="0" w:color="auto"/>
        </w:rPr>
        <w:t>。当</w:t>
      </w:r>
      <w:r>
        <w:rPr>
          <w:rFonts w:ascii="宋体" w:eastAsia="宋体" w:hAnsi="SimSun" w:cs="宋体"/>
          <w:sz w:val="28"/>
          <w:bdr w:val="none" w:sz="0" w:space="0" w:color="auto"/>
        </w:rPr>
        <w:t>时</w:t>
      </w:r>
      <w:r>
        <w:rPr>
          <w:rFonts w:ascii="宋体" w:eastAsia="宋体" w:hAnsi="MS Mincho" w:cs="宋体"/>
          <w:sz w:val="28"/>
          <w:bdr w:val="none" w:sz="0" w:space="0" w:color="auto"/>
        </w:rPr>
        <w:t>，我有些</w:t>
      </w:r>
      <w:r>
        <w:rPr>
          <w:rFonts w:ascii="宋体" w:eastAsia="宋体" w:hAnsi="SimSun" w:cs="宋体"/>
          <w:sz w:val="28"/>
          <w:bdr w:val="none" w:sz="0" w:space="0" w:color="auto"/>
        </w:rPr>
        <w:t>恼</w:t>
      </w:r>
      <w:r>
        <w:rPr>
          <w:rFonts w:ascii="宋体" w:eastAsia="宋体" w:hAnsi="MS Mincho" w:cs="宋体"/>
          <w:sz w:val="28"/>
          <w:bdr w:val="none" w:sz="0" w:space="0" w:color="auto"/>
        </w:rPr>
        <w:t>火，便在教室里直接教育批</w:t>
      </w:r>
      <w:r>
        <w:rPr>
          <w:rFonts w:ascii="宋体" w:eastAsia="宋体" w:hAnsi="SimSun" w:cs="宋体"/>
          <w:sz w:val="28"/>
          <w:bdr w:val="none" w:sz="0" w:space="0" w:color="auto"/>
        </w:rPr>
        <w:t>评</w:t>
      </w:r>
      <w:r>
        <w:rPr>
          <w:rFonts w:ascii="宋体" w:eastAsia="宋体" w:hAnsi="MS Mincho" w:cs="宋体"/>
          <w:sz w:val="28"/>
          <w:bdr w:val="none" w:sz="0" w:space="0" w:color="auto"/>
        </w:rPr>
        <w:t>了一番</w:t>
      </w:r>
      <w:r>
        <w:rPr>
          <w:rFonts w:ascii="宋体" w:eastAsia="宋体" w:cs="宋体"/>
          <w:sz w:val="28"/>
          <w:bdr w:val="none" w:sz="0" w:space="0" w:color="auto"/>
        </w:rPr>
        <w:t>(</w:t>
      </w:r>
      <w:r>
        <w:rPr>
          <w:rFonts w:ascii="宋体" w:eastAsia="宋体" w:hAnsi="SimSun" w:cs="宋体"/>
          <w:sz w:val="28"/>
          <w:bdr w:val="none" w:sz="0" w:space="0" w:color="auto"/>
        </w:rPr>
        <w:t>虽</w:t>
      </w:r>
      <w:r>
        <w:rPr>
          <w:rFonts w:ascii="宋体" w:eastAsia="宋体" w:hAnsi="MS Mincho" w:cs="宋体"/>
          <w:sz w:val="28"/>
          <w:bdr w:val="none" w:sz="0" w:space="0" w:color="auto"/>
        </w:rPr>
        <w:t>然没有点名</w:t>
      </w:r>
      <w:r>
        <w:rPr>
          <w:rFonts w:ascii="宋体" w:eastAsia="宋体" w:cs="宋体"/>
          <w:sz w:val="28"/>
          <w:bdr w:val="none" w:sz="0" w:space="0" w:color="auto"/>
        </w:rPr>
        <w:t>)</w:t>
      </w:r>
      <w:r>
        <w:rPr>
          <w:rFonts w:ascii="宋体" w:eastAsia="宋体" w:hAnsi="MS Mincho" w:cs="宋体"/>
          <w:sz w:val="28"/>
          <w:bdr w:val="none" w:sz="0" w:space="0" w:color="auto"/>
        </w:rPr>
        <w:t>，并且有意</w:t>
      </w:r>
      <w:r>
        <w:rPr>
          <w:rFonts w:ascii="宋体" w:eastAsia="宋体" w:hAnsi="SimSun" w:cs="宋体"/>
          <w:sz w:val="28"/>
          <w:bdr w:val="none" w:sz="0" w:space="0" w:color="auto"/>
        </w:rPr>
        <w:t>识</w:t>
      </w:r>
      <w:r>
        <w:rPr>
          <w:rFonts w:ascii="宋体" w:eastAsia="宋体" w:hAnsi="MS Mincho" w:cs="宋体"/>
          <w:sz w:val="28"/>
          <w:bdr w:val="none" w:sz="0" w:space="0" w:color="auto"/>
        </w:rPr>
        <w:t>地用眼神</w:t>
      </w:r>
      <w:r>
        <w:rPr>
          <w:rFonts w:ascii="宋体" w:eastAsia="宋体" w:hAnsi="SimSun" w:cs="宋体"/>
          <w:sz w:val="28"/>
          <w:bdr w:val="none" w:sz="0" w:space="0" w:color="auto"/>
        </w:rPr>
        <w:t>盯</w:t>
      </w:r>
      <w:r>
        <w:rPr>
          <w:rFonts w:ascii="宋体" w:eastAsia="宋体" w:hAnsi="MS Mincho" w:cs="宋体"/>
          <w:sz w:val="28"/>
          <w:bdr w:val="none" w:sz="0" w:space="0" w:color="auto"/>
        </w:rPr>
        <w:t>着那两个学生，直到</w:t>
      </w:r>
      <w:r>
        <w:rPr>
          <w:rFonts w:ascii="宋体" w:eastAsia="宋体" w:hAnsi="SimSun" w:cs="宋体"/>
          <w:sz w:val="28"/>
          <w:bdr w:val="none" w:sz="0" w:space="0" w:color="auto"/>
        </w:rPr>
        <w:t>测试结</w:t>
      </w:r>
      <w:r>
        <w:rPr>
          <w:rFonts w:ascii="宋体" w:eastAsia="宋体" w:hAnsi="MS Mincho" w:cs="宋体"/>
          <w:sz w:val="28"/>
          <w:bdr w:val="none" w:sz="0" w:space="0" w:color="auto"/>
        </w:rPr>
        <w:t>束。</w:t>
      </w:r>
      <w:r>
        <w:rPr>
          <w:rFonts w:ascii="宋体" w:eastAsia="宋体" w:hAnsi="SimSun" w:cs="宋体"/>
          <w:sz w:val="28"/>
          <w:bdr w:val="none" w:sz="0" w:space="0" w:color="auto"/>
        </w:rPr>
        <w:t>过</w:t>
      </w:r>
      <w:r>
        <w:rPr>
          <w:rFonts w:ascii="宋体" w:eastAsia="宋体" w:hAnsi="MS Mincho" w:cs="宋体"/>
          <w:sz w:val="28"/>
          <w:bdr w:val="none" w:sz="0" w:space="0" w:color="auto"/>
        </w:rPr>
        <w:t>了一天，那两个学生分</w:t>
      </w:r>
      <w:r>
        <w:rPr>
          <w:rFonts w:ascii="宋体" w:eastAsia="宋体" w:hAnsi="SimSun" w:cs="宋体"/>
          <w:sz w:val="28"/>
          <w:bdr w:val="none" w:sz="0" w:space="0" w:color="auto"/>
        </w:rPr>
        <w:t>别给</w:t>
      </w:r>
      <w:r>
        <w:rPr>
          <w:rFonts w:ascii="宋体" w:eastAsia="宋体" w:hAnsi="MS Mincho" w:cs="宋体"/>
          <w:sz w:val="28"/>
          <w:bdr w:val="none" w:sz="0" w:space="0" w:color="auto"/>
        </w:rPr>
        <w:t>我写了信，看着她</w:t>
      </w:r>
      <w:r>
        <w:rPr>
          <w:rFonts w:ascii="宋体" w:eastAsia="宋体" w:hAnsi="SimSun" w:cs="宋体"/>
          <w:sz w:val="28"/>
          <w:bdr w:val="none" w:sz="0" w:space="0" w:color="auto"/>
        </w:rPr>
        <w:t>们</w:t>
      </w:r>
      <w:r>
        <w:rPr>
          <w:rFonts w:ascii="宋体" w:eastAsia="宋体" w:hAnsi="MS Mincho" w:cs="宋体"/>
          <w:sz w:val="28"/>
          <w:bdr w:val="none" w:sz="0" w:space="0" w:color="auto"/>
        </w:rPr>
        <w:t>写的信，我感到很震惊，其中一个学生写到：</w:t>
      </w:r>
      <w:r>
        <w:rPr>
          <w:rFonts w:ascii="宋体" w:eastAsia="宋体" w:cs="宋体"/>
          <w:sz w:val="28"/>
          <w:bdr w:val="none" w:sz="0" w:space="0" w:color="auto"/>
        </w:rPr>
        <w:t>“</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，我很胆小，看到你就会</w:t>
      </w:r>
      <w:r>
        <w:rPr>
          <w:rFonts w:ascii="宋体" w:eastAsia="宋体" w:hAnsi="SimSun" w:cs="宋体"/>
          <w:sz w:val="28"/>
          <w:bdr w:val="none" w:sz="0" w:space="0" w:color="auto"/>
        </w:rPr>
        <w:t>脸红</w:t>
      </w:r>
      <w:r>
        <w:rPr>
          <w:rFonts w:ascii="宋体" w:eastAsia="宋体" w:hAnsi="MS Mincho" w:cs="宋体"/>
          <w:sz w:val="28"/>
          <w:bdr w:val="none" w:sz="0" w:space="0" w:color="auto"/>
        </w:rPr>
        <w:t>、害怕，更不敢向你提</w:t>
      </w:r>
      <w:r>
        <w:rPr>
          <w:rFonts w:ascii="宋体" w:eastAsia="宋体" w:hAnsi="SimSun" w:cs="宋体"/>
          <w:sz w:val="28"/>
          <w:bdr w:val="none" w:sz="0" w:space="0" w:color="auto"/>
        </w:rPr>
        <w:t>问</w:t>
      </w:r>
      <w:r>
        <w:rPr>
          <w:rFonts w:ascii="宋体" w:eastAsia="宋体" w:hAnsi="MS Mincho" w:cs="宋体"/>
          <w:sz w:val="28"/>
          <w:bdr w:val="none" w:sz="0" w:space="0" w:color="auto"/>
        </w:rPr>
        <w:t>，求求你不要怪</w:t>
      </w:r>
      <w:r>
        <w:rPr>
          <w:rFonts w:ascii="宋体" w:eastAsia="宋体" w:cs="宋体"/>
          <w:sz w:val="28"/>
          <w:bdr w:val="none" w:sz="0" w:space="0" w:color="auto"/>
        </w:rPr>
        <w:t>XX</w:t>
      </w:r>
      <w:r>
        <w:rPr>
          <w:rFonts w:ascii="宋体" w:eastAsia="宋体" w:hAnsi="MS Mincho" w:cs="宋体"/>
          <w:sz w:val="28"/>
          <w:bdr w:val="none" w:sz="0" w:space="0" w:color="auto"/>
        </w:rPr>
        <w:t>同学，不是她的</w:t>
      </w:r>
      <w:r>
        <w:rPr>
          <w:rFonts w:ascii="宋体" w:eastAsia="宋体" w:hAnsi="SimSun" w:cs="宋体"/>
          <w:sz w:val="28"/>
          <w:bdr w:val="none" w:sz="0" w:space="0" w:color="auto"/>
        </w:rPr>
        <w:t>错</w:t>
      </w:r>
      <w:r>
        <w:rPr>
          <w:rFonts w:ascii="宋体" w:eastAsia="宋体" w:hAnsi="MS Mincho" w:cs="宋体"/>
          <w:sz w:val="28"/>
          <w:bdr w:val="none" w:sz="0" w:space="0" w:color="auto"/>
        </w:rPr>
        <w:t>，是我。</w:t>
      </w:r>
      <w:r>
        <w:rPr>
          <w:rFonts w:ascii="宋体" w:eastAsia="宋体" w:hAnsi="SimSun" w:cs="宋体"/>
          <w:sz w:val="28"/>
          <w:bdr w:val="none" w:sz="0" w:space="0" w:color="auto"/>
        </w:rPr>
        <w:t>请</w:t>
      </w:r>
      <w:r>
        <w:rPr>
          <w:rFonts w:ascii="宋体" w:eastAsia="宋体" w:hAnsi="MS Mincho" w:cs="宋体"/>
          <w:sz w:val="28"/>
          <w:bdr w:val="none" w:sz="0" w:space="0" w:color="auto"/>
        </w:rPr>
        <w:t>你不要再用猜疑的眼神看我</w:t>
      </w:r>
      <w:r>
        <w:rPr>
          <w:rFonts w:ascii="宋体" w:eastAsia="宋体" w:cs="宋体"/>
          <w:sz w:val="28"/>
          <w:bdr w:val="none" w:sz="0" w:space="0" w:color="auto"/>
        </w:rPr>
        <w:t>-------”</w:t>
      </w:r>
      <w:r>
        <w:rPr>
          <w:rFonts w:ascii="宋体" w:eastAsia="宋体" w:hAnsi="MS Mincho" w:cs="宋体"/>
          <w:sz w:val="28"/>
          <w:bdr w:val="none" w:sz="0" w:space="0" w:color="auto"/>
        </w:rPr>
        <w:t>，我</w:t>
      </w:r>
      <w:r>
        <w:rPr>
          <w:rFonts w:ascii="宋体" w:eastAsia="宋体" w:hAnsi="SimSun" w:cs="宋体"/>
          <w:sz w:val="28"/>
          <w:bdr w:val="none" w:sz="0" w:space="0" w:color="auto"/>
        </w:rPr>
        <w:t>顿时</w:t>
      </w:r>
      <w:r>
        <w:rPr>
          <w:rFonts w:ascii="宋体" w:eastAsia="宋体" w:hAnsi="MS Mincho" w:cs="宋体"/>
          <w:sz w:val="28"/>
          <w:bdr w:val="none" w:sz="0" w:space="0" w:color="auto"/>
        </w:rPr>
        <w:t>感到已</w:t>
      </w:r>
      <w:r>
        <w:rPr>
          <w:rFonts w:ascii="宋体" w:eastAsia="宋体" w:hAnsi="SimSun" w:cs="宋体"/>
          <w:sz w:val="28"/>
          <w:bdr w:val="none" w:sz="0" w:space="0" w:color="auto"/>
        </w:rPr>
        <w:t>经伤</w:t>
      </w:r>
      <w:r>
        <w:rPr>
          <w:rFonts w:ascii="宋体" w:eastAsia="宋体" w:hAnsi="MS Mincho" w:cs="宋体"/>
          <w:sz w:val="28"/>
          <w:bdr w:val="none" w:sz="0" w:space="0" w:color="auto"/>
        </w:rPr>
        <w:t>害了</w:t>
      </w:r>
      <w:r>
        <w:rPr>
          <w:rFonts w:ascii="宋体" w:eastAsia="宋体" w:hAnsi="SimSun" w:cs="宋体"/>
          <w:sz w:val="28"/>
          <w:bdr w:val="none" w:sz="0" w:space="0" w:color="auto"/>
        </w:rPr>
        <w:t>这</w:t>
      </w:r>
      <w:r>
        <w:rPr>
          <w:rFonts w:ascii="宋体" w:eastAsia="宋体" w:hAnsi="MS Mincho" w:cs="宋体"/>
          <w:sz w:val="28"/>
          <w:bdr w:val="none" w:sz="0" w:space="0" w:color="auto"/>
        </w:rPr>
        <w:t>两个学生的心灵，由于当</w:t>
      </w:r>
      <w:r>
        <w:rPr>
          <w:rFonts w:ascii="宋体" w:eastAsia="宋体" w:hAnsi="SimSun" w:cs="宋体"/>
          <w:sz w:val="28"/>
          <w:bdr w:val="none" w:sz="0" w:space="0" w:color="auto"/>
        </w:rPr>
        <w:t>时</w:t>
      </w:r>
      <w:r>
        <w:rPr>
          <w:rFonts w:ascii="宋体" w:eastAsia="宋体" w:hAnsi="MS Mincho" w:cs="宋体"/>
          <w:sz w:val="28"/>
          <w:bdr w:val="none" w:sz="0" w:space="0" w:color="auto"/>
        </w:rPr>
        <w:t>我的一</w:t>
      </w:r>
      <w:r>
        <w:rPr>
          <w:rFonts w:ascii="宋体" w:eastAsia="宋体" w:hAnsi="SimSun" w:cs="宋体"/>
          <w:sz w:val="28"/>
          <w:bdr w:val="none" w:sz="0" w:space="0" w:color="auto"/>
        </w:rPr>
        <w:t>时恼</w:t>
      </w:r>
      <w:r>
        <w:rPr>
          <w:rFonts w:ascii="宋体" w:eastAsia="宋体" w:hAnsi="MS Mincho" w:cs="宋体"/>
          <w:sz w:val="28"/>
          <w:bdr w:val="none" w:sz="0" w:space="0" w:color="auto"/>
        </w:rPr>
        <w:t>火，</w:t>
      </w:r>
      <w:r>
        <w:rPr>
          <w:rFonts w:ascii="宋体" w:eastAsia="宋体" w:hAnsi="SimSun" w:cs="宋体"/>
          <w:sz w:val="28"/>
          <w:bdr w:val="none" w:sz="0" w:space="0" w:color="auto"/>
        </w:rPr>
        <w:t>还</w:t>
      </w:r>
      <w:r>
        <w:rPr>
          <w:rFonts w:ascii="宋体" w:eastAsia="宋体" w:hAnsi="MS Mincho" w:cs="宋体"/>
          <w:sz w:val="28"/>
          <w:bdr w:val="none" w:sz="0" w:space="0" w:color="auto"/>
        </w:rPr>
        <w:t>有批</w:t>
      </w:r>
      <w:r>
        <w:rPr>
          <w:rFonts w:ascii="宋体" w:eastAsia="宋体" w:hAnsi="SimSun" w:cs="宋体"/>
          <w:sz w:val="28"/>
          <w:bdr w:val="none" w:sz="0" w:space="0" w:color="auto"/>
        </w:rPr>
        <w:t>评</w:t>
      </w:r>
      <w:r>
        <w:rPr>
          <w:rFonts w:ascii="宋体" w:eastAsia="宋体" w:hAnsi="MS Mincho" w:cs="宋体"/>
          <w:sz w:val="28"/>
          <w:bdr w:val="none" w:sz="0" w:space="0" w:color="auto"/>
        </w:rPr>
        <w:t>她</w:t>
      </w:r>
      <w:r>
        <w:rPr>
          <w:rFonts w:ascii="宋体" w:eastAsia="宋体" w:hAnsi="SimSun" w:cs="宋体"/>
          <w:sz w:val="28"/>
          <w:bdr w:val="none" w:sz="0" w:space="0" w:color="auto"/>
        </w:rPr>
        <w:t>们时</w:t>
      </w:r>
      <w:r>
        <w:rPr>
          <w:rFonts w:ascii="宋体" w:eastAsia="宋体" w:hAnsi="MS Mincho" w:cs="宋体"/>
          <w:sz w:val="28"/>
          <w:bdr w:val="none" w:sz="0" w:space="0" w:color="auto"/>
        </w:rPr>
        <w:t>，其他学生看他</w:t>
      </w:r>
      <w:r>
        <w:rPr>
          <w:rFonts w:ascii="宋体" w:eastAsia="宋体" w:hAnsi="SimSun" w:cs="宋体"/>
          <w:sz w:val="28"/>
          <w:bdr w:val="none" w:sz="0" w:space="0" w:color="auto"/>
        </w:rPr>
        <w:t>们</w:t>
      </w:r>
      <w:r>
        <w:rPr>
          <w:rFonts w:ascii="宋体" w:eastAsia="宋体" w:hAnsi="MS Mincho" w:cs="宋体"/>
          <w:sz w:val="28"/>
          <w:bdr w:val="none" w:sz="0" w:space="0" w:color="auto"/>
        </w:rPr>
        <w:t>的眼光，所有的</w:t>
      </w:r>
      <w:r>
        <w:rPr>
          <w:rFonts w:ascii="宋体" w:eastAsia="宋体" w:hAnsi="SimSun" w:cs="宋体"/>
          <w:sz w:val="28"/>
          <w:bdr w:val="none" w:sz="0" w:space="0" w:color="auto"/>
        </w:rPr>
        <w:t>举动</w:t>
      </w:r>
      <w:r>
        <w:rPr>
          <w:rFonts w:ascii="宋体" w:eastAsia="宋体" w:hAnsi="MS Mincho" w:cs="宋体"/>
          <w:sz w:val="28"/>
          <w:bdr w:val="none" w:sz="0" w:space="0" w:color="auto"/>
        </w:rPr>
        <w:t>，已</w:t>
      </w:r>
      <w:r>
        <w:rPr>
          <w:rFonts w:ascii="宋体" w:eastAsia="宋体" w:hAnsi="SimSun" w:cs="宋体"/>
          <w:sz w:val="28"/>
          <w:bdr w:val="none" w:sz="0" w:space="0" w:color="auto"/>
        </w:rPr>
        <w:t>经</w:t>
      </w:r>
      <w:r>
        <w:rPr>
          <w:rFonts w:ascii="宋体" w:eastAsia="宋体" w:hAnsi="MS Mincho" w:cs="宋体"/>
          <w:sz w:val="28"/>
          <w:bdr w:val="none" w:sz="0" w:space="0" w:color="auto"/>
        </w:rPr>
        <w:t>使她</w:t>
      </w:r>
      <w:r>
        <w:rPr>
          <w:rFonts w:ascii="宋体" w:eastAsia="宋体" w:hAnsi="SimSun" w:cs="宋体"/>
          <w:sz w:val="28"/>
          <w:bdr w:val="none" w:sz="0" w:space="0" w:color="auto"/>
        </w:rPr>
        <w:t>们</w:t>
      </w:r>
      <w:r>
        <w:rPr>
          <w:rFonts w:ascii="宋体" w:eastAsia="宋体" w:hAnsi="MS Mincho" w:cs="宋体"/>
          <w:sz w:val="28"/>
          <w:bdr w:val="none" w:sz="0" w:space="0" w:color="auto"/>
        </w:rPr>
        <w:t>脆弱的自尊受到挫</w:t>
      </w:r>
      <w:r>
        <w:rPr>
          <w:rFonts w:ascii="宋体" w:eastAsia="宋体" w:hAnsi="SimSun" w:cs="宋体"/>
          <w:sz w:val="28"/>
          <w:bdr w:val="none" w:sz="0" w:space="0" w:color="auto"/>
        </w:rPr>
        <w:t>伤</w:t>
      </w:r>
      <w:r>
        <w:rPr>
          <w:rFonts w:ascii="宋体" w:eastAsia="宋体" w:hAnsi="MS Mincho" w:cs="宋体"/>
          <w:sz w:val="28"/>
          <w:bdr w:val="none" w:sz="0" w:space="0" w:color="auto"/>
        </w:rPr>
        <w:t>。我思索了良久，想好了</w:t>
      </w:r>
      <w:r>
        <w:rPr>
          <w:rFonts w:ascii="宋体" w:eastAsia="宋体" w:hAnsi="SimSun" w:cs="宋体"/>
          <w:sz w:val="28"/>
          <w:bdr w:val="none" w:sz="0" w:space="0" w:color="auto"/>
        </w:rPr>
        <w:t>谈话</w:t>
      </w:r>
      <w:r>
        <w:rPr>
          <w:rFonts w:ascii="宋体" w:eastAsia="宋体" w:hAnsi="MS Mincho" w:cs="宋体"/>
          <w:sz w:val="28"/>
          <w:bdr w:val="none" w:sz="0" w:space="0" w:color="auto"/>
        </w:rPr>
        <w:t>内容，决定找她</w:t>
      </w:r>
      <w:r>
        <w:rPr>
          <w:rFonts w:ascii="宋体" w:eastAsia="宋体" w:hAnsi="SimSun" w:cs="宋体"/>
          <w:sz w:val="28"/>
          <w:bdr w:val="none" w:sz="0" w:space="0" w:color="auto"/>
        </w:rPr>
        <w:t>们谈</w:t>
      </w:r>
      <w:r>
        <w:rPr>
          <w:rFonts w:ascii="宋体" w:eastAsia="宋体" w:hAnsi="MS Mincho" w:cs="宋体"/>
          <w:sz w:val="28"/>
          <w:bdr w:val="none" w:sz="0" w:space="0" w:color="auto"/>
        </w:rPr>
        <w:t>一</w:t>
      </w:r>
      <w:r>
        <w:rPr>
          <w:rFonts w:ascii="宋体" w:eastAsia="宋体" w:hAnsi="SimSun" w:cs="宋体"/>
          <w:sz w:val="28"/>
          <w:bdr w:val="none" w:sz="0" w:space="0" w:color="auto"/>
        </w:rPr>
        <w:t>谈</w:t>
      </w:r>
      <w:r>
        <w:rPr>
          <w:rFonts w:ascii="宋体" w:eastAsia="宋体" w:hAnsi="MS Mincho" w:cs="宋体"/>
          <w:sz w:val="28"/>
          <w:bdr w:val="none" w:sz="0" w:space="0" w:color="auto"/>
        </w:rPr>
        <w:t>。于是，在某天放学后，我和她</w:t>
      </w:r>
      <w:r>
        <w:rPr>
          <w:rFonts w:ascii="宋体" w:eastAsia="宋体" w:hAnsi="SimSun" w:cs="宋体"/>
          <w:sz w:val="28"/>
          <w:bdr w:val="none" w:sz="0" w:space="0" w:color="auto"/>
        </w:rPr>
        <w:t>们进</w:t>
      </w:r>
      <w:r>
        <w:rPr>
          <w:rFonts w:ascii="宋体" w:eastAsia="宋体" w:hAnsi="MS Mincho" w:cs="宋体"/>
          <w:sz w:val="28"/>
          <w:bdr w:val="none" w:sz="0" w:space="0" w:color="auto"/>
        </w:rPr>
        <w:t>行了心灵的沟通，</w:t>
      </w:r>
      <w:r>
        <w:rPr>
          <w:rFonts w:ascii="宋体" w:eastAsia="宋体" w:hAnsi="SimSun" w:cs="宋体"/>
          <w:sz w:val="28"/>
          <w:bdr w:val="none" w:sz="0" w:space="0" w:color="auto"/>
        </w:rPr>
        <w:t>对</w:t>
      </w:r>
      <w:r>
        <w:rPr>
          <w:rFonts w:ascii="宋体" w:eastAsia="宋体" w:hAnsi="MS Mincho" w:cs="宋体"/>
          <w:sz w:val="28"/>
          <w:bdr w:val="none" w:sz="0" w:space="0" w:color="auto"/>
        </w:rPr>
        <w:t>那件事我首先向她</w:t>
      </w:r>
      <w:r>
        <w:rPr>
          <w:rFonts w:ascii="宋体" w:eastAsia="宋体" w:hAnsi="SimSun" w:cs="宋体"/>
          <w:sz w:val="28"/>
          <w:bdr w:val="none" w:sz="0" w:space="0" w:color="auto"/>
        </w:rPr>
        <w:t>们</w:t>
      </w:r>
      <w:r>
        <w:rPr>
          <w:rFonts w:ascii="宋体" w:eastAsia="宋体" w:hAnsi="MS Mincho" w:cs="宋体"/>
          <w:sz w:val="28"/>
          <w:bdr w:val="none" w:sz="0" w:space="0" w:color="auto"/>
        </w:rPr>
        <w:t>道歉，她</w:t>
      </w:r>
      <w:r>
        <w:rPr>
          <w:rFonts w:ascii="宋体" w:eastAsia="宋体" w:hAnsi="SimSun" w:cs="宋体"/>
          <w:sz w:val="28"/>
          <w:bdr w:val="none" w:sz="0" w:space="0" w:color="auto"/>
        </w:rPr>
        <w:t>们</w:t>
      </w:r>
      <w:r>
        <w:rPr>
          <w:rFonts w:ascii="宋体" w:eastAsia="宋体" w:hAnsi="MS Mincho" w:cs="宋体"/>
          <w:sz w:val="28"/>
          <w:bdr w:val="none" w:sz="0" w:space="0" w:color="auto"/>
        </w:rPr>
        <w:t>也</w:t>
      </w:r>
      <w:r>
        <w:rPr>
          <w:rFonts w:ascii="宋体" w:eastAsia="宋体" w:hAnsi="SimSun" w:cs="宋体"/>
          <w:sz w:val="28"/>
          <w:bdr w:val="none" w:sz="0" w:space="0" w:color="auto"/>
        </w:rPr>
        <w:t>乐</w:t>
      </w:r>
      <w:r>
        <w:rPr>
          <w:rFonts w:ascii="宋体" w:eastAsia="宋体" w:hAnsi="MS Mincho" w:cs="宋体"/>
          <w:sz w:val="28"/>
          <w:bdr w:val="none" w:sz="0" w:space="0" w:color="auto"/>
        </w:rPr>
        <w:t>意接受，原</w:t>
      </w:r>
      <w:r>
        <w:rPr>
          <w:rFonts w:ascii="宋体" w:eastAsia="宋体" w:hAnsi="SimSun" w:cs="宋体"/>
          <w:sz w:val="28"/>
          <w:bdr w:val="none" w:sz="0" w:space="0" w:color="auto"/>
        </w:rPr>
        <w:t>谅</w:t>
      </w:r>
      <w:r>
        <w:rPr>
          <w:rFonts w:ascii="宋体" w:eastAsia="宋体" w:hAnsi="MS Mincho" w:cs="宋体"/>
          <w:sz w:val="28"/>
          <w:bdr w:val="none" w:sz="0" w:space="0" w:color="auto"/>
        </w:rPr>
        <w:t>了我。同</w:t>
      </w:r>
      <w:r>
        <w:rPr>
          <w:rFonts w:ascii="宋体" w:eastAsia="宋体" w:hAnsi="SimSun" w:cs="宋体"/>
          <w:sz w:val="28"/>
          <w:bdr w:val="none" w:sz="0" w:space="0" w:color="auto"/>
        </w:rPr>
        <w:t>时</w:t>
      </w:r>
      <w:r>
        <w:rPr>
          <w:rFonts w:ascii="宋体" w:eastAsia="宋体" w:hAnsi="MS Mincho" w:cs="宋体"/>
          <w:sz w:val="28"/>
          <w:bdr w:val="none" w:sz="0" w:space="0" w:color="auto"/>
        </w:rPr>
        <w:t>，</w:t>
      </w:r>
      <w:r>
        <w:rPr>
          <w:rFonts w:ascii="宋体" w:eastAsia="宋体" w:hAnsi="SimSun" w:cs="宋体"/>
          <w:sz w:val="28"/>
          <w:bdr w:val="none" w:sz="0" w:space="0" w:color="auto"/>
        </w:rPr>
        <w:t>针对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胆小的那位女生，我鼓励她要将老</w:t>
      </w:r>
      <w:r>
        <w:rPr>
          <w:rFonts w:ascii="宋体" w:eastAsia="宋体" w:hAnsi="SimSun" w:cs="宋体"/>
          <w:sz w:val="28"/>
          <w:bdr w:val="none" w:sz="0" w:space="0" w:color="auto"/>
        </w:rPr>
        <w:t>师</w:t>
      </w:r>
      <w:r>
        <w:rPr>
          <w:rFonts w:ascii="宋体" w:eastAsia="宋体" w:hAnsi="MS Mincho" w:cs="宋体"/>
          <w:sz w:val="28"/>
          <w:bdr w:val="none" w:sz="0" w:space="0" w:color="auto"/>
        </w:rPr>
        <w:t>当作朋友，今后有什</w:t>
      </w:r>
      <w:r>
        <w:rPr>
          <w:rFonts w:ascii="宋体" w:eastAsia="宋体" w:hAnsi="SimSun" w:cs="宋体"/>
          <w:sz w:val="28"/>
          <w:bdr w:val="none" w:sz="0" w:space="0" w:color="auto"/>
        </w:rPr>
        <w:t>么</w:t>
      </w:r>
      <w:r>
        <w:rPr>
          <w:rFonts w:ascii="宋体" w:eastAsia="宋体" w:hAnsi="MS Mincho" w:cs="宋体"/>
          <w:sz w:val="28"/>
          <w:bdr w:val="none" w:sz="0" w:space="0" w:color="auto"/>
        </w:rPr>
        <w:t>困</w:t>
      </w:r>
      <w:r>
        <w:rPr>
          <w:rFonts w:ascii="宋体" w:eastAsia="宋体" w:hAnsi="SimSun" w:cs="宋体"/>
          <w:sz w:val="28"/>
          <w:bdr w:val="none" w:sz="0" w:space="0" w:color="auto"/>
        </w:rPr>
        <w:t>难</w:t>
      </w:r>
      <w:r>
        <w:rPr>
          <w:rFonts w:ascii="宋体" w:eastAsia="宋体" w:hAnsi="MS Mincho" w:cs="宋体"/>
          <w:sz w:val="28"/>
          <w:bdr w:val="none" w:sz="0" w:space="0" w:color="auto"/>
        </w:rPr>
        <w:t>可</w:t>
      </w:r>
      <w:r>
        <w:rPr>
          <w:rFonts w:ascii="宋体" w:eastAsia="宋体" w:cs="宋体"/>
          <w:sz w:val="28"/>
          <w:bdr w:val="none" w:sz="0" w:space="0" w:color="auto"/>
        </w:rPr>
        <w:t xml:space="preserve"> </w:t>
      </w:r>
      <w:r>
        <w:rPr>
          <w:rFonts w:ascii="宋体" w:eastAsia="宋体" w:hAnsi="MS Mincho" w:cs="宋体"/>
          <w:sz w:val="28"/>
          <w:bdr w:val="none" w:sz="0" w:space="0" w:color="auto"/>
        </w:rPr>
        <w:t>以的</w:t>
      </w:r>
      <w:r>
        <w:rPr>
          <w:rFonts w:ascii="宋体" w:eastAsia="宋体" w:hAnsi="SimSun" w:cs="宋体"/>
          <w:sz w:val="28"/>
          <w:bdr w:val="none" w:sz="0" w:space="0" w:color="auto"/>
        </w:rPr>
        <w:t>话</w:t>
      </w:r>
      <w:r>
        <w:rPr>
          <w:rFonts w:ascii="宋体" w:eastAsia="宋体" w:hAnsi="MS Mincho" w:cs="宋体"/>
          <w:sz w:val="28"/>
          <w:bdr w:val="none" w:sz="0" w:space="0" w:color="auto"/>
        </w:rPr>
        <w:t>向老</w:t>
      </w:r>
      <w:r>
        <w:rPr>
          <w:rFonts w:ascii="宋体" w:eastAsia="宋体" w:hAnsi="SimSun" w:cs="宋体"/>
          <w:sz w:val="28"/>
          <w:bdr w:val="none" w:sz="0" w:space="0" w:color="auto"/>
        </w:rPr>
        <w:t>师请</w:t>
      </w:r>
      <w:r>
        <w:rPr>
          <w:rFonts w:ascii="宋体" w:eastAsia="宋体" w:hAnsi="MS Mincho" w:cs="宋体"/>
          <w:sz w:val="28"/>
          <w:bdr w:val="none" w:sz="0" w:space="0" w:color="auto"/>
        </w:rPr>
        <w:t>教，老</w:t>
      </w:r>
      <w:r>
        <w:rPr>
          <w:rFonts w:ascii="宋体" w:eastAsia="宋体" w:hAnsi="SimSun" w:cs="宋体"/>
          <w:sz w:val="28"/>
          <w:bdr w:val="none" w:sz="0" w:space="0" w:color="auto"/>
        </w:rPr>
        <w:t>师</w:t>
      </w:r>
      <w:r>
        <w:rPr>
          <w:rFonts w:ascii="宋体" w:eastAsia="宋体" w:hAnsi="MS Mincho" w:cs="宋体"/>
          <w:sz w:val="28"/>
          <w:bdr w:val="none" w:sz="0" w:space="0" w:color="auto"/>
        </w:rPr>
        <w:t>也很</w:t>
      </w:r>
      <w:r>
        <w:rPr>
          <w:rFonts w:ascii="宋体" w:eastAsia="宋体" w:hAnsi="SimSun" w:cs="宋体"/>
          <w:sz w:val="28"/>
          <w:bdr w:val="none" w:sz="0" w:space="0" w:color="auto"/>
        </w:rPr>
        <w:t>乐</w:t>
      </w:r>
      <w:r>
        <w:rPr>
          <w:rFonts w:ascii="宋体" w:eastAsia="宋体" w:hAnsi="MS Mincho" w:cs="宋体"/>
          <w:sz w:val="28"/>
          <w:bdr w:val="none" w:sz="0" w:space="0" w:color="auto"/>
        </w:rPr>
        <w:t>意帮忙。最后，看着她</w:t>
      </w:r>
      <w:r>
        <w:rPr>
          <w:rFonts w:ascii="宋体" w:eastAsia="宋体" w:hAnsi="SimSun" w:cs="宋体"/>
          <w:sz w:val="28"/>
          <w:bdr w:val="none" w:sz="0" w:space="0" w:color="auto"/>
        </w:rPr>
        <w:t>们</w:t>
      </w:r>
      <w:r>
        <w:rPr>
          <w:rFonts w:ascii="宋体" w:eastAsia="宋体" w:hAnsi="MS Mincho" w:cs="宋体"/>
          <w:sz w:val="28"/>
          <w:bdr w:val="none" w:sz="0" w:space="0" w:color="auto"/>
        </w:rPr>
        <w:t>离</w:t>
      </w:r>
      <w:r>
        <w:rPr>
          <w:rFonts w:ascii="宋体" w:eastAsia="宋体" w:hAnsi="SimSun" w:cs="宋体"/>
          <w:sz w:val="28"/>
          <w:bdr w:val="none" w:sz="0" w:space="0" w:color="auto"/>
        </w:rPr>
        <w:t>开时</w:t>
      </w:r>
      <w:r>
        <w:rPr>
          <w:rFonts w:ascii="宋体" w:eastAsia="宋体" w:hAnsi="MS Mincho" w:cs="宋体"/>
          <w:sz w:val="28"/>
          <w:bdr w:val="none" w:sz="0" w:space="0" w:color="auto"/>
        </w:rPr>
        <w:t>，</w:t>
      </w:r>
      <w:r>
        <w:rPr>
          <w:rFonts w:ascii="宋体" w:eastAsia="宋体" w:hAnsi="SimSun" w:cs="宋体"/>
          <w:sz w:val="28"/>
          <w:bdr w:val="none" w:sz="0" w:space="0" w:color="auto"/>
        </w:rPr>
        <w:t>带</w:t>
      </w:r>
      <w:r>
        <w:rPr>
          <w:rFonts w:ascii="宋体" w:eastAsia="宋体" w:hAnsi="MS Mincho" w:cs="宋体"/>
          <w:sz w:val="28"/>
          <w:bdr w:val="none" w:sz="0" w:space="0" w:color="auto"/>
        </w:rPr>
        <w:t>着</w:t>
      </w:r>
      <w:r>
        <w:rPr>
          <w:rFonts w:ascii="宋体" w:eastAsia="宋体" w:hAnsi="SimSun" w:cs="宋体"/>
          <w:sz w:val="28"/>
          <w:bdr w:val="none" w:sz="0" w:space="0" w:color="auto"/>
        </w:rPr>
        <w:t>灿烂</w:t>
      </w:r>
      <w:r>
        <w:rPr>
          <w:rFonts w:ascii="宋体" w:eastAsia="宋体" w:hAnsi="MS Mincho" w:cs="宋体"/>
          <w:sz w:val="28"/>
          <w:bdr w:val="none" w:sz="0" w:space="0" w:color="auto"/>
        </w:rPr>
        <w:t>的笑容</w:t>
      </w:r>
      <w:r>
        <w:rPr>
          <w:rFonts w:ascii="宋体" w:eastAsia="宋体" w:hAnsi="SimSun" w:cs="宋体"/>
          <w:sz w:val="28"/>
          <w:bdr w:val="none" w:sz="0" w:space="0" w:color="auto"/>
        </w:rPr>
        <w:t>对</w:t>
      </w:r>
      <w:r>
        <w:rPr>
          <w:rFonts w:ascii="宋体" w:eastAsia="宋体" w:hAnsi="MS Mincho" w:cs="宋体"/>
          <w:sz w:val="28"/>
          <w:bdr w:val="none" w:sz="0" w:space="0" w:color="auto"/>
        </w:rPr>
        <w:t>我</w:t>
      </w:r>
      <w:r>
        <w:rPr>
          <w:rFonts w:ascii="宋体" w:eastAsia="宋体" w:hAnsi="SimSun" w:cs="宋体"/>
          <w:sz w:val="28"/>
          <w:bdr w:val="none" w:sz="0" w:space="0" w:color="auto"/>
        </w:rPr>
        <w:t>说</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再</w:t>
      </w:r>
      <w:r>
        <w:rPr>
          <w:rFonts w:ascii="宋体" w:eastAsia="宋体" w:hAnsi="SimSun" w:cs="宋体"/>
          <w:sz w:val="28"/>
          <w:bdr w:val="none" w:sz="0" w:space="0" w:color="auto"/>
        </w:rPr>
        <w:t>见</w:t>
      </w:r>
      <w:r>
        <w:rPr>
          <w:rFonts w:ascii="宋体" w:eastAsia="宋体" w:cs="宋体"/>
          <w:sz w:val="28"/>
          <w:bdr w:val="none" w:sz="0" w:space="0" w:color="auto"/>
        </w:rPr>
        <w:t>”</w:t>
      </w:r>
      <w:r>
        <w:rPr>
          <w:rFonts w:ascii="宋体" w:eastAsia="宋体" w:hAnsi="SimSun" w:cs="宋体"/>
          <w:sz w:val="28"/>
          <w:bdr w:val="none" w:sz="0" w:space="0" w:color="auto"/>
        </w:rPr>
        <w:t>时</w:t>
      </w:r>
      <w:r>
        <w:rPr>
          <w:rFonts w:ascii="宋体" w:eastAsia="宋体" w:hAnsi="MS Mincho" w:cs="宋体"/>
          <w:sz w:val="28"/>
          <w:bdr w:val="none" w:sz="0" w:space="0" w:color="auto"/>
        </w:rPr>
        <w:t>，我的心才舒坦了</w:t>
      </w:r>
      <w:r>
        <w:rPr>
          <w:rFonts w:ascii="宋体" w:eastAsia="宋体" w:hAnsi="SimSun" w:cs="宋体"/>
          <w:sz w:val="28"/>
          <w:bdr w:val="none" w:sz="0" w:space="0" w:color="auto"/>
        </w:rPr>
        <w:t>许</w:t>
      </w:r>
      <w:r>
        <w:rPr>
          <w:rFonts w:ascii="宋体" w:eastAsia="宋体" w:hAnsi="MS Mincho" w:cs="宋体"/>
          <w:sz w:val="28"/>
          <w:bdr w:val="none" w:sz="0" w:space="0" w:color="auto"/>
        </w:rPr>
        <w:t>多。</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的确，做一名老</w:t>
      </w:r>
      <w:r>
        <w:rPr>
          <w:rFonts w:ascii="宋体" w:eastAsia="宋体" w:hAnsi="SimSun" w:cs="宋体"/>
          <w:sz w:val="28"/>
          <w:bdr w:val="none" w:sz="0" w:space="0" w:color="auto"/>
        </w:rPr>
        <w:t>师</w:t>
      </w:r>
      <w:r>
        <w:rPr>
          <w:rFonts w:ascii="宋体" w:eastAsia="宋体" w:hAnsi="MS Mincho" w:cs="宋体"/>
          <w:sz w:val="28"/>
          <w:bdr w:val="none" w:sz="0" w:space="0" w:color="auto"/>
        </w:rPr>
        <w:t>，如果</w:t>
      </w:r>
      <w:r>
        <w:rPr>
          <w:rFonts w:ascii="宋体" w:eastAsia="宋体" w:hAnsi="SimSun" w:cs="宋体"/>
          <w:sz w:val="28"/>
          <w:bdr w:val="none" w:sz="0" w:space="0" w:color="auto"/>
        </w:rPr>
        <w:t>对</w:t>
      </w:r>
      <w:r>
        <w:rPr>
          <w:rFonts w:ascii="宋体" w:eastAsia="宋体" w:hAnsi="MS Mincho" w:cs="宋体"/>
          <w:sz w:val="28"/>
          <w:bdr w:val="none" w:sz="0" w:space="0" w:color="auto"/>
        </w:rPr>
        <w:t>班</w:t>
      </w:r>
      <w:r>
        <w:rPr>
          <w:rFonts w:ascii="宋体" w:eastAsia="宋体" w:hAnsi="SimSun" w:cs="宋体"/>
          <w:sz w:val="28"/>
          <w:bdr w:val="none" w:sz="0" w:space="0" w:color="auto"/>
        </w:rPr>
        <w:t>级</w:t>
      </w:r>
      <w:r>
        <w:rPr>
          <w:rFonts w:ascii="宋体" w:eastAsia="宋体" w:hAnsi="MS Mincho" w:cs="宋体"/>
          <w:sz w:val="28"/>
          <w:bdr w:val="none" w:sz="0" w:space="0" w:color="auto"/>
        </w:rPr>
        <w:t>学生你不了解，不信任，学生</w:t>
      </w:r>
      <w:r>
        <w:rPr>
          <w:rFonts w:ascii="宋体" w:eastAsia="宋体" w:hAnsi="SimSun" w:cs="宋体"/>
          <w:sz w:val="28"/>
          <w:bdr w:val="none" w:sz="0" w:space="0" w:color="auto"/>
        </w:rPr>
        <w:t>对</w:t>
      </w:r>
      <w:r>
        <w:rPr>
          <w:rFonts w:ascii="宋体" w:eastAsia="宋体" w:hAnsi="MS Mincho" w:cs="宋体"/>
          <w:sz w:val="28"/>
          <w:bdr w:val="none" w:sz="0" w:space="0" w:color="auto"/>
        </w:rPr>
        <w:t>你又会怎</w:t>
      </w:r>
      <w:r>
        <w:rPr>
          <w:rFonts w:ascii="宋体" w:eastAsia="宋体" w:hAnsi="SimSun" w:cs="宋体"/>
          <w:sz w:val="28"/>
          <w:bdr w:val="none" w:sz="0" w:space="0" w:color="auto"/>
        </w:rPr>
        <w:t>样</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于心理正在逐</w:t>
      </w:r>
      <w:r>
        <w:rPr>
          <w:rFonts w:ascii="宋体" w:eastAsia="宋体" w:hAnsi="SimSun" w:cs="宋体"/>
          <w:sz w:val="28"/>
          <w:bdr w:val="none" w:sz="0" w:space="0" w:color="auto"/>
        </w:rPr>
        <w:t>渐发</w:t>
      </w:r>
      <w:r>
        <w:rPr>
          <w:rFonts w:ascii="宋体" w:eastAsia="宋体" w:hAnsi="MS Mincho" w:cs="宋体"/>
          <w:sz w:val="28"/>
          <w:bdr w:val="none" w:sz="0" w:space="0" w:color="auto"/>
        </w:rPr>
        <w:t>展的少年儿童，如果</w:t>
      </w:r>
      <w:r>
        <w:rPr>
          <w:rFonts w:ascii="宋体" w:eastAsia="宋体" w:hAnsi="SimSun" w:cs="宋体"/>
          <w:sz w:val="28"/>
          <w:bdr w:val="none" w:sz="0" w:space="0" w:color="auto"/>
        </w:rPr>
        <w:t>为师</w:t>
      </w:r>
      <w:r>
        <w:rPr>
          <w:rFonts w:ascii="宋体" w:eastAsia="宋体" w:hAnsi="MS Mincho" w:cs="宋体"/>
          <w:sz w:val="28"/>
          <w:bdr w:val="none" w:sz="0" w:space="0" w:color="auto"/>
        </w:rPr>
        <w:t>者不能多一点理解，多一些</w:t>
      </w:r>
      <w:r>
        <w:rPr>
          <w:rFonts w:ascii="宋体" w:eastAsia="宋体" w:hAnsi="SimSun" w:cs="宋体"/>
          <w:sz w:val="28"/>
          <w:bdr w:val="none" w:sz="0" w:space="0" w:color="auto"/>
        </w:rPr>
        <w:t>关怀</w:t>
      </w:r>
      <w:r>
        <w:rPr>
          <w:rFonts w:ascii="宋体" w:eastAsia="宋体" w:hAnsi="MS Mincho" w:cs="宋体"/>
          <w:sz w:val="28"/>
          <w:bdr w:val="none" w:sz="0" w:space="0" w:color="auto"/>
        </w:rPr>
        <w:t>、</w:t>
      </w:r>
      <w:r>
        <w:rPr>
          <w:rFonts w:ascii="宋体" w:eastAsia="宋体" w:hAnsi="SimSun" w:cs="宋体"/>
          <w:sz w:val="28"/>
          <w:bdr w:val="none" w:sz="0" w:space="0" w:color="auto"/>
        </w:rPr>
        <w:t>宽</w:t>
      </w:r>
      <w:r>
        <w:rPr>
          <w:rFonts w:ascii="宋体" w:eastAsia="宋体" w:hAnsi="MS Mincho" w:cs="宋体"/>
          <w:sz w:val="28"/>
          <w:bdr w:val="none" w:sz="0" w:space="0" w:color="auto"/>
        </w:rPr>
        <w:t>容，他</w:t>
      </w:r>
      <w:r>
        <w:rPr>
          <w:rFonts w:ascii="宋体" w:eastAsia="宋体" w:hAnsi="SimSun" w:cs="宋体"/>
          <w:sz w:val="28"/>
          <w:bdr w:val="none" w:sz="0" w:space="0" w:color="auto"/>
        </w:rPr>
        <w:t>们</w:t>
      </w:r>
      <w:r>
        <w:rPr>
          <w:rFonts w:ascii="宋体" w:eastAsia="宋体" w:hAnsi="MS Mincho" w:cs="宋体"/>
          <w:sz w:val="28"/>
          <w:bdr w:val="none" w:sz="0" w:space="0" w:color="auto"/>
        </w:rPr>
        <w:t>的心理又怎</w:t>
      </w:r>
      <w:r>
        <w:rPr>
          <w:rFonts w:ascii="宋体" w:eastAsia="宋体" w:hAnsi="SimSun" w:cs="宋体"/>
          <w:sz w:val="28"/>
          <w:bdr w:val="none" w:sz="0" w:space="0" w:color="auto"/>
        </w:rPr>
        <w:t>么</w:t>
      </w:r>
      <w:r>
        <w:rPr>
          <w:rFonts w:ascii="宋体" w:eastAsia="宋体" w:hAnsi="MS Mincho" w:cs="宋体"/>
          <w:sz w:val="28"/>
          <w:bdr w:val="none" w:sz="0" w:space="0" w:color="auto"/>
        </w:rPr>
        <w:t>能健康地成</w:t>
      </w:r>
      <w:r>
        <w:rPr>
          <w:rFonts w:ascii="宋体" w:eastAsia="宋体" w:hAnsi="SimSun" w:cs="宋体"/>
          <w:sz w:val="28"/>
          <w:bdr w:val="none" w:sz="0" w:space="0" w:color="auto"/>
        </w:rPr>
        <w:t>长</w:t>
      </w:r>
      <w:r>
        <w:rPr>
          <w:rFonts w:ascii="宋体" w:eastAsia="宋体" w:hAnsi="MS Mincho"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德育</w:t>
      </w:r>
      <w:r>
        <w:rPr>
          <w:rFonts w:ascii="宋体" w:eastAsia="宋体" w:hAnsi="SimSun" w:cs="宋体"/>
          <w:sz w:val="28"/>
          <w:bdr w:val="none" w:sz="0" w:space="0" w:color="auto"/>
        </w:rPr>
        <w:t>实</w:t>
      </w:r>
      <w:r>
        <w:rPr>
          <w:rFonts w:ascii="宋体" w:eastAsia="宋体" w:hAnsi="MS Mincho" w:cs="宋体"/>
          <w:sz w:val="28"/>
          <w:bdr w:val="none" w:sz="0" w:space="0" w:color="auto"/>
        </w:rPr>
        <w:t>践活</w:t>
      </w:r>
      <w:r>
        <w:rPr>
          <w:rFonts w:ascii="宋体" w:eastAsia="宋体" w:hAnsi="SimSun" w:cs="宋体"/>
          <w:sz w:val="28"/>
          <w:bdr w:val="none" w:sz="0" w:space="0" w:color="auto"/>
        </w:rPr>
        <w:t>动总结</w:t>
      </w:r>
      <w:r>
        <w:rPr>
          <w:rFonts w:ascii="宋体" w:eastAsia="宋体" w:cs="宋体"/>
          <w:sz w:val="28"/>
          <w:bdr w:val="none" w:sz="0" w:space="0" w:color="auto"/>
        </w:rPr>
        <w:t xml:space="preserve"> </w:t>
      </w:r>
      <w:r>
        <w:rPr>
          <w:rFonts w:ascii="宋体" w:eastAsia="宋体" w:hAnsi="MS Mincho" w:cs="宋体"/>
          <w:sz w:val="28"/>
          <w:bdr w:val="none" w:sz="0" w:space="0" w:color="auto"/>
        </w:rPr>
        <w:t>篇</w:t>
      </w:r>
      <w:r>
        <w:rPr>
          <w:rFonts w:ascii="宋体" w:eastAsia="宋体" w:cs="宋体"/>
          <w:sz w:val="28"/>
          <w:bdr w:val="none" w:sz="0" w:space="0" w:color="auto"/>
        </w:rPr>
        <w:t>2</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春</w:t>
      </w:r>
      <w:r>
        <w:rPr>
          <w:rFonts w:ascii="宋体" w:eastAsia="宋体" w:hAnsi="SimSun" w:cs="宋体"/>
          <w:sz w:val="28"/>
          <w:bdr w:val="none" w:sz="0" w:space="0" w:color="auto"/>
        </w:rPr>
        <w:t>风</w:t>
      </w:r>
      <w:r>
        <w:rPr>
          <w:rFonts w:ascii="宋体" w:eastAsia="宋体" w:hAnsi="MS Mincho" w:cs="宋体"/>
          <w:sz w:val="28"/>
          <w:bdr w:val="none" w:sz="0" w:space="0" w:color="auto"/>
        </w:rPr>
        <w:t>拂</w:t>
      </w:r>
      <w:r>
        <w:rPr>
          <w:rFonts w:ascii="宋体" w:eastAsia="宋体" w:hAnsi="SimSun" w:cs="宋体"/>
          <w:sz w:val="28"/>
          <w:bdr w:val="none" w:sz="0" w:space="0" w:color="auto"/>
        </w:rPr>
        <w:t>过</w:t>
      </w:r>
      <w:r>
        <w:rPr>
          <w:rFonts w:ascii="宋体" w:eastAsia="宋体" w:hAnsi="MS Mincho" w:cs="宋体"/>
          <w:sz w:val="28"/>
          <w:bdr w:val="none" w:sz="0" w:space="0" w:color="auto"/>
        </w:rPr>
        <w:t>芳草地，春</w:t>
      </w:r>
      <w:r>
        <w:rPr>
          <w:rFonts w:ascii="宋体" w:eastAsia="宋体" w:hAnsi="SimSun" w:cs="宋体"/>
          <w:sz w:val="28"/>
          <w:bdr w:val="none" w:sz="0" w:space="0" w:color="auto"/>
        </w:rPr>
        <w:t>晖</w:t>
      </w:r>
      <w:r>
        <w:rPr>
          <w:rFonts w:ascii="宋体" w:eastAsia="宋体" w:hAnsi="MS Mincho" w:cs="宋体"/>
          <w:sz w:val="28"/>
          <w:bdr w:val="none" w:sz="0" w:space="0" w:color="auto"/>
        </w:rPr>
        <w:t>又</w:t>
      </w:r>
      <w:r>
        <w:rPr>
          <w:rFonts w:ascii="宋体" w:eastAsia="宋体" w:hAnsi="SimSun" w:cs="宋体"/>
          <w:sz w:val="28"/>
          <w:bdr w:val="none" w:sz="0" w:space="0" w:color="auto"/>
        </w:rPr>
        <w:t>绿</w:t>
      </w:r>
      <w:r>
        <w:rPr>
          <w:rFonts w:ascii="宋体" w:eastAsia="宋体" w:hAnsi="MS Mincho" w:cs="宋体"/>
          <w:sz w:val="28"/>
          <w:bdr w:val="none" w:sz="0" w:space="0" w:color="auto"/>
        </w:rPr>
        <w:t>柳梢</w:t>
      </w:r>
      <w:r>
        <w:rPr>
          <w:rFonts w:ascii="宋体" w:eastAsia="宋体" w:hAnsi="SimSun" w:cs="宋体"/>
          <w:sz w:val="28"/>
          <w:bdr w:val="none" w:sz="0" w:space="0" w:color="auto"/>
        </w:rPr>
        <w:t>头</w:t>
      </w:r>
      <w:r>
        <w:rPr>
          <w:rFonts w:ascii="宋体" w:eastAsia="宋体" w:hAnsi="MS Mincho" w:cs="宋体"/>
          <w:sz w:val="28"/>
          <w:bdr w:val="none" w:sz="0" w:space="0" w:color="auto"/>
        </w:rPr>
        <w:t>。好的季</w:t>
      </w:r>
      <w:r>
        <w:rPr>
          <w:rFonts w:ascii="宋体" w:eastAsia="宋体" w:hAnsi="SimSun" w:cs="宋体"/>
          <w:sz w:val="28"/>
          <w:bdr w:val="none" w:sz="0" w:space="0" w:color="auto"/>
        </w:rPr>
        <w:t>节</w:t>
      </w:r>
      <w:r>
        <w:rPr>
          <w:rFonts w:ascii="宋体" w:eastAsia="宋体" w:hAnsi="MS Mincho" w:cs="宋体"/>
          <w:sz w:val="28"/>
          <w:bdr w:val="none" w:sz="0" w:space="0" w:color="auto"/>
        </w:rPr>
        <w:t>、好的心情，定会成就好的教育工作。</w:t>
      </w:r>
      <w:r>
        <w:rPr>
          <w:rFonts w:ascii="宋体" w:eastAsia="宋体" w:hAnsi="SimSun" w:cs="宋体"/>
          <w:sz w:val="28"/>
          <w:bdr w:val="none" w:sz="0" w:space="0" w:color="auto"/>
        </w:rPr>
        <w:t>经</w:t>
      </w:r>
      <w:r>
        <w:rPr>
          <w:rFonts w:ascii="宋体" w:eastAsia="宋体" w:hAnsi="MS Mincho" w:cs="宋体"/>
          <w:sz w:val="28"/>
          <w:bdr w:val="none" w:sz="0" w:space="0" w:color="auto"/>
        </w:rPr>
        <w:t>一周和两周的精心准</w:t>
      </w:r>
      <w:r>
        <w:rPr>
          <w:rFonts w:ascii="宋体" w:eastAsia="宋体" w:hAnsi="SimSun" w:cs="宋体"/>
          <w:sz w:val="28"/>
          <w:bdr w:val="none" w:sz="0" w:space="0" w:color="auto"/>
        </w:rPr>
        <w:t>备</w:t>
      </w:r>
      <w:r>
        <w:rPr>
          <w:rFonts w:ascii="宋体" w:eastAsia="宋体" w:hAnsi="MS Mincho" w:cs="宋体"/>
          <w:sz w:val="28"/>
          <w:bdr w:val="none" w:sz="0" w:space="0" w:color="auto"/>
        </w:rPr>
        <w:t>，四天的展示，初二、初一德育</w:t>
      </w:r>
      <w:r>
        <w:rPr>
          <w:rFonts w:ascii="宋体" w:eastAsia="宋体" w:hAnsi="SimSun" w:cs="宋体"/>
          <w:sz w:val="28"/>
          <w:bdr w:val="none" w:sz="0" w:space="0" w:color="auto"/>
        </w:rPr>
        <w:t>实</w:t>
      </w:r>
      <w:r>
        <w:rPr>
          <w:rFonts w:ascii="宋体" w:eastAsia="宋体" w:hAnsi="MS Mincho" w:cs="宋体"/>
          <w:sz w:val="28"/>
          <w:bdr w:val="none" w:sz="0" w:space="0" w:color="auto"/>
        </w:rPr>
        <w:t>践活</w:t>
      </w:r>
      <w:r>
        <w:rPr>
          <w:rFonts w:ascii="宋体" w:eastAsia="宋体" w:hAnsi="SimSun" w:cs="宋体"/>
          <w:sz w:val="28"/>
          <w:bdr w:val="none" w:sz="0" w:space="0" w:color="auto"/>
        </w:rPr>
        <w:t>动课</w:t>
      </w:r>
      <w:r>
        <w:rPr>
          <w:rFonts w:ascii="宋体" w:eastAsia="宋体" w:hAnsi="MS Mincho" w:cs="宋体"/>
          <w:sz w:val="28"/>
          <w:bdr w:val="none" w:sz="0" w:space="0" w:color="auto"/>
        </w:rPr>
        <w:t>大</w:t>
      </w:r>
      <w:r>
        <w:rPr>
          <w:rFonts w:ascii="宋体" w:eastAsia="宋体" w:hAnsi="SimSun" w:cs="宋体"/>
          <w:sz w:val="28"/>
          <w:bdr w:val="none" w:sz="0" w:space="0" w:color="auto"/>
        </w:rPr>
        <w:t>赛</w:t>
      </w:r>
      <w:r>
        <w:rPr>
          <w:rFonts w:ascii="宋体" w:eastAsia="宋体" w:hAnsi="MS Mincho" w:cs="宋体"/>
          <w:sz w:val="28"/>
          <w:bdr w:val="none" w:sz="0" w:space="0" w:color="auto"/>
        </w:rPr>
        <w:t>落下帷幕。本次大</w:t>
      </w:r>
      <w:r>
        <w:rPr>
          <w:rFonts w:ascii="宋体" w:eastAsia="宋体" w:hAnsi="SimSun" w:cs="宋体"/>
          <w:sz w:val="28"/>
          <w:bdr w:val="none" w:sz="0" w:space="0" w:color="auto"/>
        </w:rPr>
        <w:t>赛</w:t>
      </w:r>
      <w:r>
        <w:rPr>
          <w:rFonts w:ascii="宋体" w:eastAsia="宋体" w:hAnsi="MS Mincho" w:cs="宋体"/>
          <w:sz w:val="28"/>
          <w:bdr w:val="none" w:sz="0" w:space="0" w:color="auto"/>
        </w:rPr>
        <w:t>的目的在于</w:t>
      </w:r>
      <w:r>
        <w:rPr>
          <w:rFonts w:ascii="宋体" w:eastAsia="宋体" w:cs="宋体"/>
          <w:sz w:val="28"/>
          <w:bdr w:val="none" w:sz="0" w:space="0" w:color="auto"/>
        </w:rPr>
        <w:t>:</w:t>
      </w:r>
      <w:r>
        <w:rPr>
          <w:rFonts w:ascii="宋体" w:eastAsia="宋体" w:hAnsi="MS Mincho" w:cs="宋体"/>
          <w:sz w:val="28"/>
          <w:bdr w:val="none" w:sz="0" w:space="0" w:color="auto"/>
        </w:rPr>
        <w:t>通</w:t>
      </w:r>
      <w:r>
        <w:rPr>
          <w:rFonts w:ascii="宋体" w:eastAsia="宋体" w:hAnsi="SimSun" w:cs="宋体"/>
          <w:sz w:val="28"/>
          <w:bdr w:val="none" w:sz="0" w:space="0" w:color="auto"/>
        </w:rPr>
        <w:t>过赛课</w:t>
      </w:r>
      <w:r>
        <w:rPr>
          <w:rFonts w:ascii="宋体" w:eastAsia="宋体" w:hAnsi="MS Mincho" w:cs="宋体"/>
          <w:sz w:val="28"/>
          <w:bdr w:val="none" w:sz="0" w:space="0" w:color="auto"/>
        </w:rPr>
        <w:t>来充</w:t>
      </w:r>
      <w:r>
        <w:rPr>
          <w:rFonts w:ascii="宋体" w:eastAsia="宋体" w:hAnsi="SimSun" w:cs="宋体"/>
          <w:sz w:val="28"/>
          <w:bdr w:val="none" w:sz="0" w:space="0" w:color="auto"/>
        </w:rPr>
        <w:t>实</w:t>
      </w:r>
      <w:r>
        <w:rPr>
          <w:rFonts w:ascii="宋体" w:eastAsia="宋体" w:hAnsi="MS Mincho" w:cs="宋体"/>
          <w:sz w:val="28"/>
          <w:bdr w:val="none" w:sz="0" w:space="0" w:color="auto"/>
        </w:rPr>
        <w:t>德育内容，改</w:t>
      </w:r>
      <w:r>
        <w:rPr>
          <w:rFonts w:ascii="宋体" w:eastAsia="宋体" w:hAnsi="SimSun" w:cs="宋体"/>
          <w:sz w:val="28"/>
          <w:bdr w:val="none" w:sz="0" w:space="0" w:color="auto"/>
        </w:rPr>
        <w:t>进</w:t>
      </w:r>
      <w:r>
        <w:rPr>
          <w:rFonts w:ascii="宋体" w:eastAsia="宋体" w:hAnsi="MS Mincho" w:cs="宋体"/>
          <w:sz w:val="28"/>
          <w:bdr w:val="none" w:sz="0" w:space="0" w:color="auto"/>
        </w:rPr>
        <w:t>德育方式、方法，提高我校学生的思想道德水准，更新班主任的教育思想和教育</w:t>
      </w:r>
      <w:r>
        <w:rPr>
          <w:rFonts w:ascii="宋体" w:eastAsia="宋体" w:hAnsi="SimSun" w:cs="宋体"/>
          <w:sz w:val="28"/>
          <w:bdr w:val="none" w:sz="0" w:space="0" w:color="auto"/>
        </w:rPr>
        <w:t>观</w:t>
      </w:r>
      <w:r>
        <w:rPr>
          <w:rFonts w:ascii="宋体" w:eastAsia="宋体" w:hAnsi="MS Mincho" w:cs="宋体"/>
          <w:sz w:val="28"/>
          <w:bdr w:val="none" w:sz="0" w:space="0" w:color="auto"/>
        </w:rPr>
        <w:t>念，激</w:t>
      </w:r>
      <w:r>
        <w:rPr>
          <w:rFonts w:ascii="宋体" w:eastAsia="宋体" w:hAnsi="SimSun" w:cs="宋体"/>
          <w:sz w:val="28"/>
          <w:bdr w:val="none" w:sz="0" w:space="0" w:color="auto"/>
        </w:rPr>
        <w:t>发</w:t>
      </w:r>
      <w:r>
        <w:rPr>
          <w:rFonts w:ascii="宋体" w:eastAsia="宋体" w:hAnsi="MS Mincho" w:cs="宋体"/>
          <w:sz w:val="28"/>
          <w:bdr w:val="none" w:sz="0" w:space="0" w:color="auto"/>
        </w:rPr>
        <w:t>班主任去</w:t>
      </w:r>
      <w:r>
        <w:rPr>
          <w:rFonts w:ascii="宋体" w:eastAsia="宋体" w:hAnsi="SimSun" w:cs="宋体"/>
          <w:sz w:val="28"/>
          <w:bdr w:val="none" w:sz="0" w:space="0" w:color="auto"/>
        </w:rPr>
        <w:t>发现</w:t>
      </w:r>
      <w:r>
        <w:rPr>
          <w:rFonts w:ascii="宋体" w:eastAsia="宋体" w:hAnsi="MS Mincho" w:cs="宋体"/>
          <w:sz w:val="28"/>
          <w:bdr w:val="none" w:sz="0" w:space="0" w:color="auto"/>
        </w:rPr>
        <w:t>和</w:t>
      </w:r>
      <w:r>
        <w:rPr>
          <w:rFonts w:ascii="宋体" w:eastAsia="宋体" w:hAnsi="SimSun" w:cs="宋体"/>
          <w:sz w:val="28"/>
          <w:bdr w:val="none" w:sz="0" w:space="0" w:color="auto"/>
        </w:rPr>
        <w:t>开发</w:t>
      </w:r>
      <w:r>
        <w:rPr>
          <w:rFonts w:ascii="宋体" w:eastAsia="宋体" w:hAnsi="MS Mincho" w:cs="宋体"/>
          <w:sz w:val="28"/>
          <w:bdr w:val="none" w:sz="0" w:space="0" w:color="auto"/>
        </w:rPr>
        <w:t>学生身上的</w:t>
      </w:r>
      <w:r>
        <w:rPr>
          <w:rFonts w:ascii="宋体" w:eastAsia="宋体" w:hAnsi="SimSun" w:cs="宋体"/>
          <w:sz w:val="28"/>
          <w:bdr w:val="none" w:sz="0" w:space="0" w:color="auto"/>
        </w:rPr>
        <w:t>闪</w:t>
      </w:r>
      <w:r>
        <w:rPr>
          <w:rFonts w:ascii="宋体" w:eastAsia="宋体" w:hAnsi="MS Mincho" w:cs="宋体"/>
          <w:sz w:val="28"/>
          <w:bdr w:val="none" w:sz="0" w:space="0" w:color="auto"/>
        </w:rPr>
        <w:t>光点和潜在能力，探究育人的新途径，培</w:t>
      </w:r>
      <w:r>
        <w:rPr>
          <w:rFonts w:ascii="宋体" w:eastAsia="宋体" w:hAnsi="SimSun" w:cs="宋体"/>
          <w:sz w:val="28"/>
          <w:bdr w:val="none" w:sz="0" w:space="0" w:color="auto"/>
        </w:rPr>
        <w:t>养</w:t>
      </w:r>
      <w:r>
        <w:rPr>
          <w:rFonts w:ascii="宋体" w:eastAsia="宋体" w:hAnsi="MS Mincho" w:cs="宋体"/>
          <w:sz w:val="28"/>
          <w:bdr w:val="none" w:sz="0" w:space="0" w:color="auto"/>
        </w:rPr>
        <w:t>班主任及学生的</w:t>
      </w:r>
      <w:r>
        <w:rPr>
          <w:rFonts w:ascii="宋体" w:eastAsia="宋体" w:hAnsi="SimSun" w:cs="宋体"/>
          <w:sz w:val="28"/>
          <w:bdr w:val="none" w:sz="0" w:space="0" w:color="auto"/>
        </w:rPr>
        <w:t>组织</w:t>
      </w:r>
      <w:r>
        <w:rPr>
          <w:rFonts w:ascii="宋体" w:eastAsia="宋体" w:hAnsi="MS Mincho" w:cs="宋体"/>
          <w:sz w:val="28"/>
          <w:bdr w:val="none" w:sz="0" w:space="0" w:color="auto"/>
        </w:rPr>
        <w:t>能力和搜集信息、运用信息的能力。</w:t>
      </w:r>
      <w:r>
        <w:rPr>
          <w:rFonts w:ascii="宋体" w:eastAsia="宋体" w:hAnsi="SimSun" w:cs="宋体"/>
          <w:sz w:val="28"/>
          <w:bdr w:val="none" w:sz="0" w:space="0" w:color="auto"/>
        </w:rPr>
        <w:t>让</w:t>
      </w:r>
      <w:r>
        <w:rPr>
          <w:rFonts w:ascii="宋体" w:eastAsia="宋体" w:hAnsi="MS Mincho" w:cs="宋体"/>
          <w:sz w:val="28"/>
          <w:bdr w:val="none" w:sz="0" w:space="0" w:color="auto"/>
        </w:rPr>
        <w:t>学生参与德育</w:t>
      </w:r>
      <w:r>
        <w:rPr>
          <w:rFonts w:ascii="宋体" w:eastAsia="宋体" w:hAnsi="SimSun" w:cs="宋体"/>
          <w:sz w:val="28"/>
          <w:bdr w:val="none" w:sz="0" w:space="0" w:color="auto"/>
        </w:rPr>
        <w:t>实</w:t>
      </w:r>
      <w:r>
        <w:rPr>
          <w:rFonts w:ascii="宋体" w:eastAsia="宋体" w:hAnsi="MS Mincho" w:cs="宋体"/>
          <w:sz w:val="28"/>
          <w:bdr w:val="none" w:sz="0" w:space="0" w:color="auto"/>
        </w:rPr>
        <w:t>践活</w:t>
      </w:r>
      <w:r>
        <w:rPr>
          <w:rFonts w:ascii="宋体" w:eastAsia="宋体" w:hAnsi="SimSun" w:cs="宋体"/>
          <w:sz w:val="28"/>
          <w:bdr w:val="none" w:sz="0" w:space="0" w:color="auto"/>
        </w:rPr>
        <w:t>动</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学生的</w:t>
      </w:r>
      <w:r>
        <w:rPr>
          <w:rFonts w:ascii="宋体" w:eastAsia="宋体" w:hAnsi="SimSun" w:cs="宋体"/>
          <w:sz w:val="28"/>
          <w:bdr w:val="none" w:sz="0" w:space="0" w:color="auto"/>
        </w:rPr>
        <w:t>创</w:t>
      </w:r>
      <w:r>
        <w:rPr>
          <w:rFonts w:ascii="宋体" w:eastAsia="宋体" w:hAnsi="MS Mincho" w:cs="宋体"/>
          <w:sz w:val="28"/>
          <w:bdr w:val="none" w:sz="0" w:space="0" w:color="auto"/>
        </w:rPr>
        <w:t>造意</w:t>
      </w:r>
      <w:r>
        <w:rPr>
          <w:rFonts w:ascii="宋体" w:eastAsia="宋体" w:hAnsi="SimSun" w:cs="宋体"/>
          <w:sz w:val="28"/>
          <w:bdr w:val="none" w:sz="0" w:space="0" w:color="auto"/>
        </w:rPr>
        <w:t>识</w:t>
      </w:r>
      <w:r>
        <w:rPr>
          <w:rFonts w:ascii="宋体" w:eastAsia="宋体" w:hAnsi="MS Mincho" w:cs="宋体"/>
          <w:sz w:val="28"/>
          <w:bdr w:val="none" w:sz="0" w:space="0" w:color="auto"/>
        </w:rPr>
        <w:t>、</w:t>
      </w:r>
      <w:r>
        <w:rPr>
          <w:rFonts w:ascii="宋体" w:eastAsia="宋体" w:hAnsi="SimSun" w:cs="宋体"/>
          <w:sz w:val="28"/>
          <w:bdr w:val="none" w:sz="0" w:space="0" w:color="auto"/>
        </w:rPr>
        <w:t>环</w:t>
      </w:r>
      <w:r>
        <w:rPr>
          <w:rFonts w:ascii="宋体" w:eastAsia="宋体" w:hAnsi="MS Mincho" w:cs="宋体"/>
          <w:sz w:val="28"/>
          <w:bdr w:val="none" w:sz="0" w:space="0" w:color="auto"/>
        </w:rPr>
        <w:t>境意</w:t>
      </w:r>
      <w:r>
        <w:rPr>
          <w:rFonts w:ascii="宋体" w:eastAsia="宋体" w:hAnsi="SimSun" w:cs="宋体"/>
          <w:sz w:val="28"/>
          <w:bdr w:val="none" w:sz="0" w:space="0" w:color="auto"/>
        </w:rPr>
        <w:t>识</w:t>
      </w:r>
      <w:r>
        <w:rPr>
          <w:rFonts w:ascii="宋体" w:eastAsia="宋体" w:hAnsi="MS Mincho" w:cs="宋体"/>
          <w:sz w:val="28"/>
          <w:bdr w:val="none" w:sz="0" w:space="0" w:color="auto"/>
        </w:rPr>
        <w:t>、集体意</w:t>
      </w:r>
      <w:r>
        <w:rPr>
          <w:rFonts w:ascii="宋体" w:eastAsia="宋体" w:hAnsi="SimSun" w:cs="宋体"/>
          <w:sz w:val="28"/>
          <w:bdr w:val="none" w:sz="0" w:space="0" w:color="auto"/>
        </w:rPr>
        <w:t>识</w:t>
      </w:r>
      <w:r>
        <w:rPr>
          <w:rFonts w:ascii="宋体" w:eastAsia="宋体" w:hAnsi="MS Mincho" w:cs="宋体"/>
          <w:sz w:val="28"/>
          <w:bdr w:val="none" w:sz="0" w:space="0" w:color="auto"/>
        </w:rPr>
        <w:t>、</w:t>
      </w:r>
      <w:r>
        <w:rPr>
          <w:rFonts w:ascii="宋体" w:eastAsia="宋体" w:hAnsi="SimSun" w:cs="宋体"/>
          <w:sz w:val="28"/>
          <w:bdr w:val="none" w:sz="0" w:space="0" w:color="auto"/>
        </w:rPr>
        <w:t>进</w:t>
      </w:r>
      <w:r>
        <w:rPr>
          <w:rFonts w:ascii="宋体" w:eastAsia="宋体" w:hAnsi="MS Mincho" w:cs="宋体"/>
          <w:sz w:val="28"/>
          <w:bdr w:val="none" w:sz="0" w:space="0" w:color="auto"/>
        </w:rPr>
        <w:t>取精神、感恩意</w:t>
      </w:r>
      <w:r>
        <w:rPr>
          <w:rFonts w:ascii="宋体" w:eastAsia="宋体" w:hAnsi="SimSun" w:cs="宋体"/>
          <w:sz w:val="28"/>
          <w:bdr w:val="none" w:sz="0" w:space="0" w:color="auto"/>
        </w:rPr>
        <w:t>识</w:t>
      </w:r>
      <w:r>
        <w:rPr>
          <w:rFonts w:ascii="宋体" w:eastAsia="宋体" w:hAnsi="MS Mincho" w:cs="宋体"/>
          <w:sz w:val="28"/>
          <w:bdr w:val="none" w:sz="0" w:space="0" w:color="auto"/>
        </w:rPr>
        <w:t>、</w:t>
      </w:r>
      <w:r>
        <w:rPr>
          <w:rFonts w:ascii="宋体" w:eastAsia="宋体" w:hAnsi="SimSun" w:cs="宋体"/>
          <w:sz w:val="28"/>
          <w:bdr w:val="none" w:sz="0" w:space="0" w:color="auto"/>
        </w:rPr>
        <w:t>树</w:t>
      </w:r>
      <w:r>
        <w:rPr>
          <w:rFonts w:ascii="宋体" w:eastAsia="宋体" w:hAnsi="MS Mincho" w:cs="宋体"/>
          <w:sz w:val="28"/>
          <w:bdr w:val="none" w:sz="0" w:space="0" w:color="auto"/>
        </w:rPr>
        <w:t>立</w:t>
      </w:r>
      <w:r>
        <w:rPr>
          <w:rFonts w:ascii="宋体" w:eastAsia="宋体" w:hAnsi="SimSun" w:cs="宋体"/>
          <w:sz w:val="28"/>
          <w:bdr w:val="none" w:sz="0" w:space="0" w:color="auto"/>
        </w:rPr>
        <w:t>远</w:t>
      </w:r>
      <w:r>
        <w:rPr>
          <w:rFonts w:ascii="宋体" w:eastAsia="宋体" w:hAnsi="MS Mincho" w:cs="宋体"/>
          <w:sz w:val="28"/>
          <w:bdr w:val="none" w:sz="0" w:space="0" w:color="auto"/>
        </w:rPr>
        <w:t>大理想，更有意</w:t>
      </w:r>
      <w:r>
        <w:rPr>
          <w:rFonts w:ascii="宋体" w:eastAsia="宋体" w:hAnsi="SimSun" w:cs="宋体"/>
          <w:sz w:val="28"/>
          <w:bdr w:val="none" w:sz="0" w:space="0" w:color="auto"/>
        </w:rPr>
        <w:t>识</w:t>
      </w:r>
      <w:r>
        <w:rPr>
          <w:rFonts w:ascii="宋体" w:eastAsia="宋体" w:hAnsi="MS Mincho" w:cs="宋体"/>
          <w:sz w:val="28"/>
          <w:bdr w:val="none" w:sz="0" w:space="0" w:color="auto"/>
        </w:rPr>
        <w:t>的培</w:t>
      </w:r>
      <w:r>
        <w:rPr>
          <w:rFonts w:ascii="宋体" w:eastAsia="宋体" w:hAnsi="SimSun" w:cs="宋体"/>
          <w:sz w:val="28"/>
          <w:bdr w:val="none" w:sz="0" w:space="0" w:color="auto"/>
        </w:rPr>
        <w:t>养</w:t>
      </w:r>
      <w:r>
        <w:rPr>
          <w:rFonts w:ascii="宋体" w:eastAsia="宋体" w:hAnsi="MS Mincho" w:cs="宋体"/>
          <w:sz w:val="28"/>
          <w:bdr w:val="none" w:sz="0" w:space="0" w:color="auto"/>
        </w:rPr>
        <w:t>学生搜集和运用材料的能力，</w:t>
      </w:r>
      <w:r>
        <w:rPr>
          <w:rFonts w:ascii="宋体" w:eastAsia="宋体" w:hAnsi="SimSun" w:cs="宋体"/>
          <w:sz w:val="28"/>
          <w:bdr w:val="none" w:sz="0" w:space="0" w:color="auto"/>
        </w:rPr>
        <w:t>给</w:t>
      </w:r>
      <w:r>
        <w:rPr>
          <w:rFonts w:ascii="宋体" w:eastAsia="宋体" w:hAnsi="MS Mincho" w:cs="宋体"/>
          <w:sz w:val="28"/>
          <w:bdr w:val="none" w:sz="0" w:space="0" w:color="auto"/>
        </w:rPr>
        <w:t>学生搭建展示的舞台，</w:t>
      </w:r>
      <w:r>
        <w:rPr>
          <w:rFonts w:ascii="宋体" w:eastAsia="宋体" w:hAnsi="SimSun" w:cs="宋体"/>
          <w:sz w:val="28"/>
          <w:bdr w:val="none" w:sz="0" w:space="0" w:color="auto"/>
        </w:rPr>
        <w:t>让</w:t>
      </w:r>
      <w:r>
        <w:rPr>
          <w:rFonts w:ascii="宋体" w:eastAsia="宋体" w:hAnsi="MS Mincho" w:cs="宋体"/>
          <w:sz w:val="28"/>
          <w:bdr w:val="none" w:sz="0" w:space="0" w:color="auto"/>
        </w:rPr>
        <w:t>学生展示自己的个性和</w:t>
      </w:r>
      <w:r>
        <w:rPr>
          <w:rFonts w:ascii="宋体" w:eastAsia="宋体" w:hAnsi="SimSun" w:cs="宋体"/>
          <w:sz w:val="28"/>
          <w:bdr w:val="none" w:sz="0" w:space="0" w:color="auto"/>
        </w:rPr>
        <w:t>风</w:t>
      </w:r>
      <w:r>
        <w:rPr>
          <w:rFonts w:ascii="宋体" w:eastAsia="宋体" w:hAnsi="MS Mincho" w:cs="宋体"/>
          <w:sz w:val="28"/>
          <w:bdr w:val="none" w:sz="0" w:space="0" w:color="auto"/>
        </w:rPr>
        <w:t>采。本次活</w:t>
      </w:r>
      <w:r>
        <w:rPr>
          <w:rFonts w:ascii="宋体" w:eastAsia="宋体" w:hAnsi="SimSun" w:cs="宋体"/>
          <w:sz w:val="28"/>
          <w:bdr w:val="none" w:sz="0" w:space="0" w:color="auto"/>
        </w:rPr>
        <w:t>动经</w:t>
      </w:r>
      <w:r>
        <w:rPr>
          <w:rFonts w:ascii="宋体" w:eastAsia="宋体" w:hAnsi="MS Mincho" w:cs="宋体"/>
          <w:sz w:val="28"/>
          <w:bdr w:val="none" w:sz="0" w:space="0" w:color="auto"/>
        </w:rPr>
        <w:t>班主任努力、学生的</w:t>
      </w:r>
      <w:r>
        <w:rPr>
          <w:rFonts w:ascii="宋体" w:eastAsia="宋体" w:hAnsi="SimSun" w:cs="宋体"/>
          <w:sz w:val="28"/>
          <w:bdr w:val="none" w:sz="0" w:space="0" w:color="auto"/>
        </w:rPr>
        <w:t>积</w:t>
      </w:r>
      <w:r>
        <w:rPr>
          <w:rFonts w:ascii="宋体" w:eastAsia="宋体" w:hAnsi="MS Mincho" w:cs="宋体"/>
          <w:sz w:val="28"/>
          <w:bdr w:val="none" w:sz="0" w:space="0" w:color="auto"/>
        </w:rPr>
        <w:t>极配合，已达到了</w:t>
      </w:r>
      <w:r>
        <w:rPr>
          <w:rFonts w:ascii="宋体" w:eastAsia="宋体" w:hAnsi="SimSun" w:cs="宋体"/>
          <w:sz w:val="28"/>
          <w:bdr w:val="none" w:sz="0" w:space="0" w:color="auto"/>
        </w:rPr>
        <w:t>预</w:t>
      </w:r>
      <w:r>
        <w:rPr>
          <w:rFonts w:ascii="宋体" w:eastAsia="宋体" w:hAnsi="MS Mincho" w:cs="宋体"/>
          <w:sz w:val="28"/>
          <w:bdr w:val="none" w:sz="0" w:space="0" w:color="auto"/>
        </w:rPr>
        <w:t>期的目的，</w:t>
      </w:r>
      <w:r>
        <w:rPr>
          <w:rFonts w:ascii="宋体" w:eastAsia="宋体" w:hAnsi="SimSun" w:cs="宋体"/>
          <w:sz w:val="28"/>
          <w:bdr w:val="none" w:sz="0" w:space="0" w:color="auto"/>
        </w:rPr>
        <w:t>现总结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w:t>
      </w:r>
      <w:r>
        <w:rPr>
          <w:rStyle w:val="strong"/>
          <w:rFonts w:ascii="宋体" w:eastAsia="宋体" w:hAnsi="SimSun" w:cs="宋体"/>
          <w:b/>
          <w:sz w:val="28"/>
          <w:bdr w:val="none" w:sz="0" w:space="0" w:color="auto"/>
        </w:rPr>
        <w:t>讲实</w:t>
      </w:r>
      <w:r>
        <w:rPr>
          <w:rStyle w:val="strong"/>
          <w:rFonts w:ascii="宋体" w:eastAsia="宋体" w:hAnsi="MS Mincho" w:cs="宋体"/>
          <w:b/>
          <w:sz w:val="28"/>
          <w:bdr w:val="none" w:sz="0" w:space="0" w:color="auto"/>
        </w:rPr>
        <w:t>效、有</w:t>
      </w:r>
      <w:r>
        <w:rPr>
          <w:rStyle w:val="strong"/>
          <w:rFonts w:ascii="宋体" w:eastAsia="宋体" w:hAnsi="SimSun" w:cs="宋体"/>
          <w:b/>
          <w:sz w:val="28"/>
          <w:bdr w:val="none" w:sz="0" w:space="0" w:color="auto"/>
        </w:rPr>
        <w:t>针对</w:t>
      </w:r>
      <w:r>
        <w:rPr>
          <w:rStyle w:val="strong"/>
          <w:rFonts w:ascii="宋体" w:eastAsia="宋体" w:hAnsi="MS Mincho" w:cs="宋体"/>
          <w:b/>
          <w:sz w:val="28"/>
          <w:bdr w:val="none" w:sz="0" w:space="0" w:color="auto"/>
        </w:rPr>
        <w:t>性、</w:t>
      </w:r>
      <w:r>
        <w:rPr>
          <w:rStyle w:val="strong"/>
          <w:rFonts w:ascii="宋体" w:eastAsia="宋体" w:hAnsi="SimSun" w:cs="宋体"/>
          <w:b/>
          <w:sz w:val="28"/>
          <w:bdr w:val="none" w:sz="0" w:space="0" w:color="auto"/>
        </w:rPr>
        <w:t>贴</w:t>
      </w:r>
      <w:r>
        <w:rPr>
          <w:rStyle w:val="strong"/>
          <w:rFonts w:ascii="宋体" w:eastAsia="宋体" w:hAnsi="MS Mincho" w:cs="宋体"/>
          <w:b/>
          <w:sz w:val="28"/>
          <w:bdr w:val="none" w:sz="0" w:space="0" w:color="auto"/>
        </w:rPr>
        <w:t>近学生</w:t>
      </w:r>
      <w:r>
        <w:rPr>
          <w:rStyle w:val="strong"/>
          <w:rFonts w:ascii="宋体" w:eastAsia="宋体" w:hAnsi="SimSun" w:cs="宋体"/>
          <w:b/>
          <w:sz w:val="28"/>
          <w:bdr w:val="none" w:sz="0" w:space="0" w:color="auto"/>
        </w:rPr>
        <w:t>实际</w:t>
      </w:r>
      <w:r>
        <w:rPr>
          <w:rStyle w:val="strong"/>
          <w:rFonts w:ascii="宋体" w:eastAsia="宋体" w:hAnsi="MS Mincho" w:cs="宋体"/>
          <w:b/>
          <w:sz w:val="28"/>
          <w:bdr w:val="none" w:sz="0" w:space="0" w:color="auto"/>
        </w:rPr>
        <w:t>、</w:t>
      </w:r>
      <w:r>
        <w:rPr>
          <w:rStyle w:val="strong"/>
          <w:rFonts w:ascii="宋体" w:eastAsia="宋体" w:hAnsi="SimSun" w:cs="宋体"/>
          <w:b/>
          <w:sz w:val="28"/>
          <w:bdr w:val="none" w:sz="0" w:space="0" w:color="auto"/>
        </w:rPr>
        <w:t>标</w:t>
      </w:r>
      <w:r>
        <w:rPr>
          <w:rStyle w:val="strong"/>
          <w:rFonts w:ascii="宋体" w:eastAsia="宋体" w:hAnsi="MS Mincho" w:cs="宋体"/>
          <w:b/>
          <w:sz w:val="28"/>
          <w:bdr w:val="none" w:sz="0" w:space="0" w:color="auto"/>
        </w:rPr>
        <w:t>高适度</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4"/>
          <w:cols w:space="708"/>
          <w:titlePg w:val="0"/>
        </w:sectPr>
      </w:pPr>
      <w:r>
        <w:rPr>
          <w:rFonts w:ascii="宋体" w:eastAsia="宋体" w:hAnsi="MS Mincho" w:cs="宋体"/>
          <w:sz w:val="28"/>
          <w:bdr w:val="none" w:sz="0" w:space="0" w:color="auto"/>
        </w:rPr>
        <w:t>本次活</w:t>
      </w:r>
      <w:r>
        <w:rPr>
          <w:rFonts w:ascii="宋体" w:eastAsia="宋体" w:hAnsi="SimSun" w:cs="宋体"/>
          <w:sz w:val="28"/>
          <w:bdr w:val="none" w:sz="0" w:space="0" w:color="auto"/>
        </w:rPr>
        <w:t>动课</w:t>
      </w:r>
      <w:r>
        <w:rPr>
          <w:rFonts w:ascii="宋体" w:eastAsia="宋体" w:hAnsi="MS Mincho" w:cs="宋体"/>
          <w:sz w:val="28"/>
          <w:bdr w:val="none" w:sz="0" w:space="0" w:color="auto"/>
        </w:rPr>
        <w:t>，校德育小</w:t>
      </w:r>
      <w:r>
        <w:rPr>
          <w:rFonts w:ascii="宋体" w:eastAsia="宋体" w:hAnsi="SimSun" w:cs="宋体"/>
          <w:sz w:val="28"/>
          <w:bdr w:val="none" w:sz="0" w:space="0" w:color="auto"/>
        </w:rPr>
        <w:t>组</w:t>
      </w:r>
      <w:r>
        <w:rPr>
          <w:rFonts w:ascii="宋体" w:eastAsia="宋体" w:hAnsi="MS Mincho" w:cs="宋体"/>
          <w:sz w:val="28"/>
          <w:bdr w:val="none" w:sz="0" w:space="0" w:color="auto"/>
        </w:rPr>
        <w:t>要求：各班</w:t>
      </w:r>
      <w:r>
        <w:rPr>
          <w:rFonts w:ascii="宋体" w:eastAsia="宋体" w:hAnsi="SimSun" w:cs="宋体"/>
          <w:sz w:val="28"/>
          <w:bdr w:val="none" w:sz="0" w:space="0" w:color="auto"/>
        </w:rPr>
        <w:t>针对</w:t>
      </w:r>
      <w:r>
        <w:rPr>
          <w:rFonts w:ascii="宋体" w:eastAsia="宋体" w:hAnsi="MS Mincho" w:cs="宋体"/>
          <w:sz w:val="28"/>
          <w:bdr w:val="none" w:sz="0" w:space="0" w:color="auto"/>
        </w:rPr>
        <w:t>班</w:t>
      </w:r>
      <w:r>
        <w:rPr>
          <w:rFonts w:ascii="宋体" w:eastAsia="宋体" w:hAnsi="SimSun" w:cs="宋体"/>
          <w:sz w:val="28"/>
          <w:bdr w:val="none" w:sz="0" w:space="0" w:color="auto"/>
        </w:rPr>
        <w:t>级</w:t>
      </w:r>
      <w:r>
        <w:rPr>
          <w:rFonts w:ascii="宋体" w:eastAsia="宋体" w:hAnsi="MS Mincho" w:cs="宋体"/>
          <w:sz w:val="28"/>
          <w:bdr w:val="none" w:sz="0" w:space="0" w:color="auto"/>
        </w:rPr>
        <w:t>存在</w:t>
      </w:r>
      <w:r>
        <w:rPr>
          <w:rFonts w:ascii="宋体" w:eastAsia="宋体" w:hAnsi="SimSun" w:cs="宋体"/>
          <w:sz w:val="28"/>
          <w:bdr w:val="none" w:sz="0" w:space="0" w:color="auto"/>
        </w:rPr>
        <w:t>问题</w:t>
      </w:r>
      <w:r>
        <w:rPr>
          <w:rFonts w:ascii="宋体" w:eastAsia="宋体" w:hAnsi="MS Mincho" w:cs="宋体"/>
          <w:sz w:val="28"/>
          <w:bdr w:val="none" w:sz="0" w:space="0" w:color="auto"/>
        </w:rPr>
        <w:t>，</w:t>
      </w:r>
      <w:r>
        <w:rPr>
          <w:rFonts w:ascii="宋体" w:eastAsia="宋体" w:hAnsi="SimSun" w:cs="宋体"/>
          <w:sz w:val="28"/>
          <w:bdr w:val="none" w:sz="0" w:space="0" w:color="auto"/>
        </w:rPr>
        <w:t>组织</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、搜集材料，研究</w:t>
      </w:r>
      <w:r>
        <w:rPr>
          <w:rFonts w:ascii="宋体" w:eastAsia="宋体" w:hAnsi="SimSun" w:cs="宋体"/>
          <w:sz w:val="28"/>
          <w:bdr w:val="none" w:sz="0" w:space="0" w:color="auto"/>
        </w:rPr>
        <w:t>讨论</w:t>
      </w:r>
      <w:r>
        <w:rPr>
          <w:rFonts w:ascii="宋体" w:eastAsia="宋体" w:hAnsi="MS Mincho" w:cs="宋体"/>
          <w:sz w:val="28"/>
          <w:bdr w:val="none" w:sz="0" w:space="0" w:color="auto"/>
        </w:rPr>
        <w:t>解决的方法，不追求活</w:t>
      </w:r>
      <w:r>
        <w:rPr>
          <w:rFonts w:ascii="宋体" w:eastAsia="宋体" w:hAnsi="SimSun" w:cs="宋体"/>
          <w:sz w:val="28"/>
          <w:bdr w:val="none" w:sz="0" w:space="0" w:color="auto"/>
        </w:rPr>
        <w:t>动</w:t>
      </w:r>
      <w:r>
        <w:rPr>
          <w:rFonts w:ascii="宋体" w:eastAsia="宋体" w:hAnsi="MS Mincho" w:cs="宋体"/>
          <w:sz w:val="28"/>
          <w:bdr w:val="none" w:sz="0" w:space="0" w:color="auto"/>
        </w:rPr>
        <w:t>的呈</w:t>
      </w:r>
      <w:r>
        <w:rPr>
          <w:rFonts w:ascii="宋体" w:eastAsia="宋体" w:hAnsi="SimSun" w:cs="宋体"/>
          <w:sz w:val="28"/>
          <w:bdr w:val="none" w:sz="0" w:space="0" w:color="auto"/>
        </w:rPr>
        <w:t>现</w:t>
      </w:r>
      <w:r>
        <w:rPr>
          <w:rFonts w:ascii="宋体" w:eastAsia="宋体" w:hAnsi="MS Mincho" w:cs="宋体"/>
          <w:sz w:val="28"/>
          <w:bdr w:val="none" w:sz="0" w:space="0" w:color="auto"/>
        </w:rPr>
        <w:t>形式，各班主任</w:t>
      </w:r>
      <w:r>
        <w:rPr>
          <w:rFonts w:ascii="宋体" w:eastAsia="宋体" w:hAnsi="SimSun" w:cs="宋体"/>
          <w:sz w:val="28"/>
          <w:bdr w:val="none" w:sz="0" w:space="0" w:color="auto"/>
        </w:rPr>
        <w:t>领</w:t>
      </w:r>
      <w:r>
        <w:rPr>
          <w:rFonts w:ascii="宋体" w:eastAsia="宋体" w:hAnsi="MS Mincho" w:cs="宋体"/>
          <w:sz w:val="28"/>
          <w:bdr w:val="none" w:sz="0" w:space="0" w:color="auto"/>
        </w:rPr>
        <w:t>会到位。</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各班</w:t>
      </w:r>
      <w:r>
        <w:rPr>
          <w:rFonts w:ascii="宋体" w:eastAsia="宋体" w:hAnsi="SimSun" w:cs="宋体"/>
          <w:sz w:val="28"/>
          <w:bdr w:val="none" w:sz="0" w:space="0" w:color="auto"/>
        </w:rPr>
        <w:t>围绕</w:t>
      </w:r>
      <w:r>
        <w:rPr>
          <w:rFonts w:ascii="宋体" w:eastAsia="宋体" w:hAnsi="MS Mincho" w:cs="宋体"/>
          <w:sz w:val="28"/>
          <w:bdr w:val="none" w:sz="0" w:space="0" w:color="auto"/>
        </w:rPr>
        <w:t>学生的</w:t>
      </w:r>
      <w:r>
        <w:rPr>
          <w:rFonts w:ascii="宋体" w:eastAsia="宋体" w:hAnsi="SimSun" w:cs="宋体"/>
          <w:sz w:val="28"/>
          <w:bdr w:val="none" w:sz="0" w:space="0" w:color="auto"/>
        </w:rPr>
        <w:t>实际</w:t>
      </w:r>
      <w:r>
        <w:rPr>
          <w:rFonts w:ascii="宋体" w:eastAsia="宋体" w:hAnsi="MS Mincho" w:cs="宋体"/>
          <w:sz w:val="28"/>
          <w:bdr w:val="none" w:sz="0" w:space="0" w:color="auto"/>
        </w:rPr>
        <w:t>生活，</w:t>
      </w:r>
      <w:r>
        <w:rPr>
          <w:rFonts w:ascii="宋体" w:eastAsia="宋体" w:hAnsi="SimSun" w:cs="宋体"/>
          <w:sz w:val="28"/>
          <w:bdr w:val="none" w:sz="0" w:space="0" w:color="auto"/>
        </w:rPr>
        <w:t>选</w:t>
      </w:r>
      <w:r>
        <w:rPr>
          <w:rFonts w:ascii="宋体" w:eastAsia="宋体" w:hAnsi="MS Mincho" w:cs="宋体"/>
          <w:sz w:val="28"/>
          <w:bdr w:val="none" w:sz="0" w:space="0" w:color="auto"/>
        </w:rPr>
        <w:t>取感恩、文明礼貌、集体教育、理想教育、珍惜</w:t>
      </w:r>
      <w:r>
        <w:rPr>
          <w:rFonts w:ascii="宋体" w:eastAsia="宋体" w:hAnsi="SimSun" w:cs="宋体"/>
          <w:sz w:val="28"/>
          <w:bdr w:val="none" w:sz="0" w:space="0" w:color="auto"/>
        </w:rPr>
        <w:t>时间</w:t>
      </w:r>
      <w:r>
        <w:rPr>
          <w:rFonts w:ascii="宋体" w:eastAsia="宋体" w:hAnsi="MS Mincho" w:cs="宋体"/>
          <w:sz w:val="28"/>
          <w:bdr w:val="none" w:sz="0" w:space="0" w:color="auto"/>
        </w:rPr>
        <w:t>、道德教育等</w:t>
      </w:r>
      <w:r>
        <w:rPr>
          <w:rFonts w:ascii="宋体" w:eastAsia="宋体" w:hAnsi="SimSun" w:cs="宋体"/>
          <w:sz w:val="28"/>
          <w:bdr w:val="none" w:sz="0" w:space="0" w:color="auto"/>
        </w:rPr>
        <w:t>问题</w:t>
      </w:r>
      <w:r>
        <w:rPr>
          <w:rFonts w:ascii="宋体" w:eastAsia="宋体" w:hAnsi="MS Mincho" w:cs="宋体"/>
          <w:sz w:val="28"/>
          <w:bdr w:val="none" w:sz="0" w:space="0" w:color="auto"/>
        </w:rPr>
        <w:t>，</w:t>
      </w:r>
      <w:r>
        <w:rPr>
          <w:rFonts w:ascii="宋体" w:eastAsia="宋体" w:hAnsi="SimSun" w:cs="宋体"/>
          <w:sz w:val="28"/>
          <w:bdr w:val="none" w:sz="0" w:space="0" w:color="auto"/>
        </w:rPr>
        <w:t>选</w:t>
      </w:r>
      <w:r>
        <w:rPr>
          <w:rFonts w:ascii="宋体" w:eastAsia="宋体" w:hAnsi="MS Mincho" w:cs="宋体"/>
          <w:sz w:val="28"/>
          <w:bdr w:val="none" w:sz="0" w:space="0" w:color="auto"/>
        </w:rPr>
        <w:t>取校园</w:t>
      </w:r>
      <w:r>
        <w:rPr>
          <w:rFonts w:ascii="宋体" w:eastAsia="宋体" w:hAnsi="SimSun" w:cs="宋体"/>
          <w:sz w:val="28"/>
          <w:bdr w:val="none" w:sz="0" w:space="0" w:color="auto"/>
        </w:rPr>
        <w:t>场</w:t>
      </w:r>
      <w:r>
        <w:rPr>
          <w:rFonts w:ascii="宋体" w:eastAsia="宋体" w:hAnsi="MS Mincho" w:cs="宋体"/>
          <w:sz w:val="28"/>
          <w:bdr w:val="none" w:sz="0" w:space="0" w:color="auto"/>
        </w:rPr>
        <w:t>景、班</w:t>
      </w:r>
      <w:r>
        <w:rPr>
          <w:rFonts w:ascii="宋体" w:eastAsia="宋体" w:hAnsi="SimSun" w:cs="宋体"/>
          <w:sz w:val="28"/>
          <w:bdr w:val="none" w:sz="0" w:space="0" w:color="auto"/>
        </w:rPr>
        <w:t>级</w:t>
      </w:r>
      <w:r>
        <w:rPr>
          <w:rFonts w:ascii="宋体" w:eastAsia="宋体" w:hAnsi="MS Mincho" w:cs="宋体"/>
          <w:sz w:val="28"/>
          <w:bdr w:val="none" w:sz="0" w:space="0" w:color="auto"/>
        </w:rPr>
        <w:t>生活，</w:t>
      </w:r>
      <w:r>
        <w:rPr>
          <w:rFonts w:ascii="宋体" w:eastAsia="宋体" w:hAnsi="SimSun" w:cs="宋体"/>
          <w:sz w:val="28"/>
          <w:bdr w:val="none" w:sz="0" w:space="0" w:color="auto"/>
        </w:rPr>
        <w:t>对</w:t>
      </w:r>
      <w:r>
        <w:rPr>
          <w:rFonts w:ascii="宋体" w:eastAsia="宋体" w:hAnsi="MS Mincho" w:cs="宋体"/>
          <w:sz w:val="28"/>
          <w:bdr w:val="none" w:sz="0" w:space="0" w:color="auto"/>
        </w:rPr>
        <w:t>学生</w:t>
      </w:r>
      <w:r>
        <w:rPr>
          <w:rFonts w:ascii="宋体" w:eastAsia="宋体" w:hAnsi="SimSun" w:cs="宋体"/>
          <w:sz w:val="28"/>
          <w:bdr w:val="none" w:sz="0" w:space="0" w:color="auto"/>
        </w:rPr>
        <w:t>进</w:t>
      </w:r>
      <w:r>
        <w:rPr>
          <w:rFonts w:ascii="宋体" w:eastAsia="宋体" w:hAnsi="MS Mincho" w:cs="宋体"/>
          <w:sz w:val="28"/>
          <w:bdr w:val="none" w:sz="0" w:space="0" w:color="auto"/>
        </w:rPr>
        <w:t>行思想教育。</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多数班</w:t>
      </w:r>
      <w:r>
        <w:rPr>
          <w:rFonts w:ascii="宋体" w:eastAsia="宋体" w:hAnsi="SimSun" w:cs="宋体"/>
          <w:sz w:val="28"/>
          <w:bdr w:val="none" w:sz="0" w:space="0" w:color="auto"/>
        </w:rPr>
        <w:t>级</w:t>
      </w:r>
      <w:r>
        <w:rPr>
          <w:rFonts w:ascii="宋体" w:eastAsia="宋体" w:hAnsi="MS Mincho" w:cs="宋体"/>
          <w:sz w:val="28"/>
          <w:bdr w:val="none" w:sz="0" w:space="0" w:color="auto"/>
        </w:rPr>
        <w:t>的活</w:t>
      </w:r>
      <w:r>
        <w:rPr>
          <w:rFonts w:ascii="宋体" w:eastAsia="宋体" w:hAnsi="SimSun" w:cs="宋体"/>
          <w:sz w:val="28"/>
          <w:bdr w:val="none" w:sz="0" w:space="0" w:color="auto"/>
        </w:rPr>
        <w:t>动课开</w:t>
      </w:r>
      <w:r>
        <w:rPr>
          <w:rFonts w:ascii="宋体" w:eastAsia="宋体" w:hAnsi="MS Mincho" w:cs="宋体"/>
          <w:sz w:val="28"/>
          <w:bdr w:val="none" w:sz="0" w:space="0" w:color="auto"/>
        </w:rPr>
        <w:t>始就提出了班</w:t>
      </w:r>
      <w:r>
        <w:rPr>
          <w:rFonts w:ascii="宋体" w:eastAsia="宋体" w:hAnsi="SimSun" w:cs="宋体"/>
          <w:sz w:val="28"/>
          <w:bdr w:val="none" w:sz="0" w:space="0" w:color="auto"/>
        </w:rPr>
        <w:t>级现</w:t>
      </w:r>
      <w:r>
        <w:rPr>
          <w:rFonts w:ascii="宋体" w:eastAsia="宋体" w:hAnsi="MS Mincho" w:cs="宋体"/>
          <w:sz w:val="28"/>
          <w:bdr w:val="none" w:sz="0" w:space="0" w:color="auto"/>
        </w:rPr>
        <w:t>存在的</w:t>
      </w:r>
      <w:r>
        <w:rPr>
          <w:rFonts w:ascii="宋体" w:eastAsia="宋体" w:hAnsi="SimSun" w:cs="宋体"/>
          <w:sz w:val="28"/>
          <w:bdr w:val="none" w:sz="0" w:space="0" w:color="auto"/>
        </w:rPr>
        <w:t>问题</w:t>
      </w:r>
      <w:r>
        <w:rPr>
          <w:rFonts w:ascii="宋体" w:eastAsia="宋体" w:hAnsi="MS Mincho" w:cs="宋体"/>
          <w:sz w:val="28"/>
          <w:bdr w:val="none" w:sz="0" w:space="0" w:color="auto"/>
        </w:rPr>
        <w:t>和学生的不正常的思想</w:t>
      </w:r>
      <w:r>
        <w:rPr>
          <w:rFonts w:ascii="宋体" w:eastAsia="宋体" w:hAnsi="SimSun" w:cs="宋体"/>
          <w:sz w:val="28"/>
          <w:bdr w:val="none" w:sz="0" w:space="0" w:color="auto"/>
        </w:rPr>
        <w:t>倾</w:t>
      </w:r>
      <w:r>
        <w:rPr>
          <w:rFonts w:ascii="宋体" w:eastAsia="宋体" w:hAnsi="MS Mincho" w:cs="宋体"/>
          <w:sz w:val="28"/>
          <w:bdr w:val="none" w:sz="0" w:space="0" w:color="auto"/>
        </w:rPr>
        <w:t>向，班主任</w:t>
      </w:r>
      <w:r>
        <w:rPr>
          <w:rFonts w:ascii="宋体" w:eastAsia="宋体" w:hAnsi="SimSun" w:cs="宋体"/>
          <w:sz w:val="28"/>
          <w:bdr w:val="none" w:sz="0" w:space="0" w:color="auto"/>
        </w:rPr>
        <w:t>围绕问题创设</w:t>
      </w:r>
      <w:r>
        <w:rPr>
          <w:rFonts w:ascii="宋体" w:eastAsia="宋体" w:hAnsi="MS Mincho" w:cs="宋体"/>
          <w:sz w:val="28"/>
          <w:bdr w:val="none" w:sz="0" w:space="0" w:color="auto"/>
        </w:rPr>
        <w:t>各</w:t>
      </w:r>
      <w:r>
        <w:rPr>
          <w:rFonts w:ascii="宋体" w:eastAsia="宋体" w:hAnsi="SimSun" w:cs="宋体"/>
          <w:sz w:val="28"/>
          <w:bdr w:val="none" w:sz="0" w:space="0" w:color="auto"/>
        </w:rPr>
        <w:t>种</w:t>
      </w:r>
      <w:r>
        <w:rPr>
          <w:rFonts w:ascii="宋体" w:eastAsia="宋体" w:hAnsi="MS Mincho" w:cs="宋体"/>
          <w:sz w:val="28"/>
          <w:bdr w:val="none" w:sz="0" w:space="0" w:color="auto"/>
        </w:rPr>
        <w:t>教育情境，引</w:t>
      </w:r>
      <w:r>
        <w:rPr>
          <w:rFonts w:ascii="宋体" w:eastAsia="宋体" w:hAnsi="SimSun" w:cs="宋体"/>
          <w:sz w:val="28"/>
          <w:bdr w:val="none" w:sz="0" w:space="0" w:color="auto"/>
        </w:rPr>
        <w:t>导</w:t>
      </w:r>
      <w:r>
        <w:rPr>
          <w:rFonts w:ascii="宋体" w:eastAsia="宋体" w:hAnsi="MS Mincho" w:cs="宋体"/>
          <w:sz w:val="28"/>
          <w:bdr w:val="none" w:sz="0" w:space="0" w:color="auto"/>
        </w:rPr>
        <w:t>学生体会、感受，提升思想</w:t>
      </w:r>
      <w:r>
        <w:rPr>
          <w:rFonts w:ascii="宋体" w:eastAsia="宋体" w:hAnsi="SimSun" w:cs="宋体"/>
          <w:sz w:val="28"/>
          <w:bdr w:val="none" w:sz="0" w:space="0" w:color="auto"/>
        </w:rPr>
        <w:t>认识</w:t>
      </w:r>
      <w:r>
        <w:rPr>
          <w:rFonts w:ascii="宋体" w:eastAsia="宋体" w:hAnsi="MS Mincho" w:cs="宋体"/>
          <w:sz w:val="28"/>
          <w:bdr w:val="none" w:sz="0" w:space="0" w:color="auto"/>
        </w:rPr>
        <w:t>高度，研究解决</w:t>
      </w:r>
      <w:r>
        <w:rPr>
          <w:rFonts w:ascii="宋体" w:eastAsia="宋体" w:hAnsi="SimSun" w:cs="宋体"/>
          <w:sz w:val="28"/>
          <w:bdr w:val="none" w:sz="0" w:space="0" w:color="auto"/>
        </w:rPr>
        <w:t>办</w:t>
      </w:r>
      <w:r>
        <w:rPr>
          <w:rFonts w:ascii="宋体" w:eastAsia="宋体" w:hAnsi="MS Mincho" w:cs="宋体"/>
          <w:sz w:val="28"/>
          <w:bdr w:val="none" w:sz="0" w:space="0" w:color="auto"/>
        </w:rPr>
        <w:t>法，形成行</w:t>
      </w:r>
      <w:r>
        <w:rPr>
          <w:rFonts w:ascii="宋体" w:eastAsia="宋体" w:hAnsi="SimSun" w:cs="宋体"/>
          <w:sz w:val="28"/>
          <w:bdr w:val="none" w:sz="0" w:space="0" w:color="auto"/>
        </w:rPr>
        <w:t>动</w:t>
      </w:r>
      <w:r>
        <w:rPr>
          <w:rFonts w:ascii="宋体" w:eastAsia="宋体" w:hAnsi="MS Mincho" w:cs="宋体"/>
          <w:sz w:val="28"/>
          <w:bdr w:val="none" w:sz="0" w:space="0" w:color="auto"/>
        </w:rPr>
        <w:t>策略、行</w:t>
      </w:r>
      <w:r>
        <w:rPr>
          <w:rFonts w:ascii="宋体" w:eastAsia="宋体" w:hAnsi="SimSun" w:cs="宋体"/>
          <w:sz w:val="28"/>
          <w:bdr w:val="none" w:sz="0" w:space="0" w:color="auto"/>
        </w:rPr>
        <w:t>动</w:t>
      </w:r>
      <w:r>
        <w:rPr>
          <w:rFonts w:ascii="宋体" w:eastAsia="宋体" w:hAnsi="MS Mincho" w:cs="宋体"/>
          <w:sz w:val="28"/>
          <w:bdr w:val="none" w:sz="0" w:space="0" w:color="auto"/>
        </w:rPr>
        <w:t>指南。</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初一六班、初二一班、初二三班都是从班</w:t>
      </w:r>
      <w:r>
        <w:rPr>
          <w:rFonts w:ascii="宋体" w:eastAsia="宋体" w:hAnsi="SimSun" w:cs="宋体"/>
          <w:sz w:val="28"/>
          <w:bdr w:val="none" w:sz="0" w:space="0" w:color="auto"/>
        </w:rPr>
        <w:t>级现</w:t>
      </w:r>
      <w:r>
        <w:rPr>
          <w:rFonts w:ascii="宋体" w:eastAsia="宋体" w:hAnsi="MS Mincho" w:cs="宋体"/>
          <w:sz w:val="28"/>
          <w:bdr w:val="none" w:sz="0" w:space="0" w:color="auto"/>
        </w:rPr>
        <w:t>有的</w:t>
      </w:r>
      <w:r>
        <w:rPr>
          <w:rFonts w:ascii="宋体" w:eastAsia="宋体" w:hAnsi="SimSun" w:cs="宋体"/>
          <w:sz w:val="28"/>
          <w:bdr w:val="none" w:sz="0" w:space="0" w:color="auto"/>
        </w:rPr>
        <w:t>问题</w:t>
      </w:r>
      <w:r>
        <w:rPr>
          <w:rFonts w:ascii="宋体" w:eastAsia="宋体" w:hAnsi="MS Mincho" w:cs="宋体"/>
          <w:sz w:val="28"/>
          <w:bdr w:val="none" w:sz="0" w:space="0" w:color="auto"/>
        </w:rPr>
        <w:t>和非正能量的</w:t>
      </w:r>
      <w:r>
        <w:rPr>
          <w:rFonts w:ascii="宋体" w:eastAsia="宋体" w:hAnsi="SimSun" w:cs="宋体"/>
          <w:sz w:val="28"/>
          <w:bdr w:val="none" w:sz="0" w:space="0" w:color="auto"/>
        </w:rPr>
        <w:t>现</w:t>
      </w:r>
      <w:r>
        <w:rPr>
          <w:rFonts w:ascii="宋体" w:eastAsia="宋体" w:hAnsi="MS Mincho" w:cs="宋体"/>
          <w:sz w:val="28"/>
          <w:bdr w:val="none" w:sz="0" w:space="0" w:color="auto"/>
        </w:rPr>
        <w:t>象入手，通</w:t>
      </w:r>
      <w:r>
        <w:rPr>
          <w:rFonts w:ascii="宋体" w:eastAsia="宋体" w:hAnsi="SimSun" w:cs="宋体"/>
          <w:sz w:val="28"/>
          <w:bdr w:val="none" w:sz="0" w:space="0" w:color="auto"/>
        </w:rPr>
        <w:t>过</w:t>
      </w:r>
      <w:r>
        <w:rPr>
          <w:rFonts w:ascii="宋体" w:eastAsia="宋体" w:hAnsi="MS Mincho" w:cs="宋体"/>
          <w:sz w:val="28"/>
          <w:bdr w:val="none" w:sz="0" w:space="0" w:color="auto"/>
        </w:rPr>
        <w:t>小品及故事、情景</w:t>
      </w:r>
      <w:r>
        <w:rPr>
          <w:rFonts w:ascii="宋体" w:eastAsia="宋体" w:hAnsi="SimSun" w:cs="宋体"/>
          <w:sz w:val="28"/>
          <w:bdr w:val="none" w:sz="0" w:space="0" w:color="auto"/>
        </w:rPr>
        <w:t>剧</w:t>
      </w:r>
      <w:r>
        <w:rPr>
          <w:rFonts w:ascii="宋体" w:eastAsia="宋体" w:hAnsi="MS Mincho" w:cs="宋体"/>
          <w:sz w:val="28"/>
          <w:bdr w:val="none" w:sz="0" w:space="0" w:color="auto"/>
        </w:rPr>
        <w:t>、三句半等形式引</w:t>
      </w:r>
      <w:r>
        <w:rPr>
          <w:rFonts w:ascii="宋体" w:eastAsia="宋体" w:hAnsi="SimSun" w:cs="宋体"/>
          <w:sz w:val="28"/>
          <w:bdr w:val="none" w:sz="0" w:space="0" w:color="auto"/>
        </w:rPr>
        <w:t>导</w:t>
      </w:r>
      <w:r>
        <w:rPr>
          <w:rFonts w:ascii="宋体" w:eastAsia="宋体" w:hAnsi="MS Mincho" w:cs="宋体"/>
          <w:sz w:val="28"/>
          <w:bdr w:val="none" w:sz="0" w:space="0" w:color="auto"/>
        </w:rPr>
        <w:t>学生体</w:t>
      </w:r>
      <w:r>
        <w:rPr>
          <w:rFonts w:ascii="宋体" w:eastAsia="宋体" w:hAnsi="SimSun" w:cs="宋体"/>
          <w:sz w:val="28"/>
          <w:bdr w:val="none" w:sz="0" w:space="0" w:color="auto"/>
        </w:rPr>
        <w:t>验</w:t>
      </w:r>
      <w:r>
        <w:rPr>
          <w:rFonts w:ascii="宋体" w:eastAsia="宋体" w:hAnsi="MS Mincho" w:cs="宋体"/>
          <w:sz w:val="28"/>
          <w:bdr w:val="none" w:sz="0" w:space="0" w:color="auto"/>
        </w:rPr>
        <w:t>感悟，</w:t>
      </w:r>
      <w:r>
        <w:rPr>
          <w:rFonts w:ascii="宋体" w:eastAsia="宋体" w:hAnsi="SimSun" w:cs="宋体"/>
          <w:sz w:val="28"/>
          <w:bdr w:val="none" w:sz="0" w:space="0" w:color="auto"/>
        </w:rPr>
        <w:t>为创</w:t>
      </w:r>
      <w:r>
        <w:rPr>
          <w:rFonts w:ascii="宋体" w:eastAsia="宋体" w:hAnsi="MS Mincho" w:cs="宋体"/>
          <w:sz w:val="28"/>
          <w:bdr w:val="none" w:sz="0" w:space="0" w:color="auto"/>
        </w:rPr>
        <w:t>造良好的班集体出</w:t>
      </w:r>
      <w:r>
        <w:rPr>
          <w:rFonts w:ascii="宋体" w:eastAsia="宋体" w:hAnsi="SimSun" w:cs="宋体"/>
          <w:sz w:val="28"/>
          <w:bdr w:val="none" w:sz="0" w:space="0" w:color="auto"/>
        </w:rPr>
        <w:t>谋</w:t>
      </w:r>
      <w:r>
        <w:rPr>
          <w:rFonts w:ascii="宋体" w:eastAsia="宋体" w:hAnsi="MS Mincho" w:cs="宋体"/>
          <w:sz w:val="28"/>
          <w:bdr w:val="none" w:sz="0" w:space="0" w:color="auto"/>
        </w:rPr>
        <w:t>划策，</w:t>
      </w:r>
      <w:r>
        <w:rPr>
          <w:rFonts w:ascii="宋体" w:eastAsia="宋体" w:hAnsi="SimSun" w:cs="宋体"/>
          <w:sz w:val="28"/>
          <w:bdr w:val="none" w:sz="0" w:space="0" w:color="auto"/>
        </w:rPr>
        <w:t>为</w:t>
      </w:r>
      <w:r>
        <w:rPr>
          <w:rFonts w:ascii="宋体" w:eastAsia="宋体" w:hAnsi="MS Mincho" w:cs="宋体"/>
          <w:sz w:val="28"/>
          <w:bdr w:val="none" w:sz="0" w:space="0" w:color="auto"/>
        </w:rPr>
        <w:t>个人的</w:t>
      </w:r>
      <w:r>
        <w:rPr>
          <w:rFonts w:ascii="宋体" w:eastAsia="宋体" w:hAnsi="SimSun" w:cs="宋体"/>
          <w:sz w:val="28"/>
          <w:bdr w:val="none" w:sz="0" w:space="0" w:color="auto"/>
        </w:rPr>
        <w:t>发</w:t>
      </w:r>
      <w:r>
        <w:rPr>
          <w:rFonts w:ascii="宋体" w:eastAsia="宋体" w:hAnsi="MS Mincho" w:cs="宋体"/>
          <w:sz w:val="28"/>
          <w:bdr w:val="none" w:sz="0" w:space="0" w:color="auto"/>
        </w:rPr>
        <w:t>展指点迷津。初一三班告</w:t>
      </w:r>
      <w:r>
        <w:rPr>
          <w:rFonts w:ascii="宋体" w:eastAsia="宋体" w:hAnsi="SimSun" w:cs="宋体"/>
          <w:sz w:val="28"/>
          <w:bdr w:val="none" w:sz="0" w:space="0" w:color="auto"/>
        </w:rPr>
        <w:t>诫</w:t>
      </w:r>
      <w:r>
        <w:rPr>
          <w:rFonts w:ascii="宋体" w:eastAsia="宋体" w:hAnsi="MS Mincho" w:cs="宋体"/>
          <w:sz w:val="28"/>
          <w:bdr w:val="none" w:sz="0" w:space="0" w:color="auto"/>
        </w:rPr>
        <w:t>学生保</w:t>
      </w:r>
      <w:r>
        <w:rPr>
          <w:rFonts w:ascii="宋体" w:eastAsia="宋体" w:hAnsi="SimSun" w:cs="宋体"/>
          <w:sz w:val="28"/>
          <w:bdr w:val="none" w:sz="0" w:space="0" w:color="auto"/>
        </w:rPr>
        <w:t>护</w:t>
      </w:r>
      <w:r>
        <w:rPr>
          <w:rFonts w:ascii="宋体" w:eastAsia="宋体" w:hAnsi="MS Mincho" w:cs="宋体"/>
          <w:sz w:val="28"/>
          <w:bdr w:val="none" w:sz="0" w:space="0" w:color="auto"/>
        </w:rPr>
        <w:t>自己，从身</w:t>
      </w:r>
      <w:r>
        <w:rPr>
          <w:rFonts w:ascii="宋体" w:eastAsia="宋体" w:hAnsi="SimSun" w:cs="宋体"/>
          <w:sz w:val="28"/>
          <w:bdr w:val="none" w:sz="0" w:space="0" w:color="auto"/>
        </w:rPr>
        <w:t>边</w:t>
      </w:r>
      <w:r>
        <w:rPr>
          <w:rFonts w:ascii="宋体" w:eastAsia="宋体" w:hAnsi="MS Mincho" w:cs="宋体"/>
          <w:sz w:val="28"/>
          <w:bdr w:val="none" w:sz="0" w:space="0" w:color="auto"/>
        </w:rPr>
        <w:t>做起，介</w:t>
      </w:r>
      <w:r>
        <w:rPr>
          <w:rFonts w:ascii="宋体" w:eastAsia="宋体" w:hAnsi="SimSun" w:cs="宋体"/>
          <w:sz w:val="28"/>
          <w:bdr w:val="none" w:sz="0" w:space="0" w:color="auto"/>
        </w:rPr>
        <w:t>绍</w:t>
      </w:r>
      <w:r>
        <w:rPr>
          <w:rFonts w:ascii="宋体" w:eastAsia="宋体" w:hAnsi="MS Mincho" w:cs="宋体"/>
          <w:sz w:val="28"/>
          <w:bdr w:val="none" w:sz="0" w:space="0" w:color="auto"/>
        </w:rPr>
        <w:t>安全常</w:t>
      </w:r>
      <w:r>
        <w:rPr>
          <w:rFonts w:ascii="宋体" w:eastAsia="宋体" w:hAnsi="SimSun" w:cs="宋体"/>
          <w:sz w:val="28"/>
          <w:bdr w:val="none" w:sz="0" w:space="0" w:color="auto"/>
        </w:rPr>
        <w:t>识</w:t>
      </w:r>
      <w:r>
        <w:rPr>
          <w:rFonts w:ascii="宋体" w:eastAsia="宋体" w:hAnsi="MS Mincho" w:cs="宋体"/>
          <w:sz w:val="28"/>
          <w:bdr w:val="none" w:sz="0" w:space="0" w:color="auto"/>
        </w:rPr>
        <w:t>，教会学生防范意</w:t>
      </w:r>
      <w:r>
        <w:rPr>
          <w:rFonts w:ascii="宋体" w:eastAsia="宋体" w:hAnsi="SimSun" w:cs="宋体"/>
          <w:sz w:val="28"/>
          <w:bdr w:val="none" w:sz="0" w:space="0" w:color="auto"/>
        </w:rPr>
        <w:t>识</w:t>
      </w:r>
      <w:r>
        <w:rPr>
          <w:rFonts w:ascii="宋体" w:eastAsia="宋体" w:hAnsi="MS Mincho" w:cs="宋体"/>
          <w:sz w:val="28"/>
          <w:bdr w:val="none" w:sz="0" w:space="0" w:color="auto"/>
        </w:rPr>
        <w:t>；初一七班美</w:t>
      </w:r>
      <w:r>
        <w:rPr>
          <w:rFonts w:ascii="宋体" w:eastAsia="宋体" w:hAnsi="SimSun" w:cs="宋体"/>
          <w:sz w:val="28"/>
          <w:bdr w:val="none" w:sz="0" w:space="0" w:color="auto"/>
        </w:rPr>
        <w:t>丽</w:t>
      </w:r>
      <w:r>
        <w:rPr>
          <w:rFonts w:ascii="宋体" w:eastAsia="宋体" w:hAnsi="MS Mincho" w:cs="宋体"/>
          <w:sz w:val="28"/>
          <w:bdr w:val="none" w:sz="0" w:space="0" w:color="auto"/>
        </w:rPr>
        <w:t>校园、文明你我的要求比中学生守</w:t>
      </w:r>
      <w:r>
        <w:rPr>
          <w:rFonts w:ascii="宋体" w:eastAsia="宋体" w:hAnsi="SimSun" w:cs="宋体"/>
          <w:sz w:val="28"/>
          <w:bdr w:val="none" w:sz="0" w:space="0" w:color="auto"/>
        </w:rPr>
        <w:t>则约</w:t>
      </w:r>
      <w:r>
        <w:rPr>
          <w:rFonts w:ascii="宋体" w:eastAsia="宋体" w:hAnsi="MS Mincho" w:cs="宋体"/>
          <w:sz w:val="28"/>
          <w:bdr w:val="none" w:sz="0" w:space="0" w:color="auto"/>
        </w:rPr>
        <w:t>束的</w:t>
      </w:r>
      <w:r>
        <w:rPr>
          <w:rFonts w:ascii="宋体" w:eastAsia="宋体" w:hAnsi="SimSun" w:cs="宋体"/>
          <w:sz w:val="28"/>
          <w:bdr w:val="none" w:sz="0" w:space="0" w:color="auto"/>
        </w:rPr>
        <w:t>还</w:t>
      </w:r>
      <w:r>
        <w:rPr>
          <w:rFonts w:ascii="宋体" w:eastAsia="宋体" w:hAnsi="MS Mincho" w:cs="宋体"/>
          <w:sz w:val="28"/>
          <w:bdr w:val="none" w:sz="0" w:space="0" w:color="auto"/>
        </w:rPr>
        <w:t>要清楚具体，都具有</w:t>
      </w:r>
      <w:r>
        <w:rPr>
          <w:rFonts w:ascii="宋体" w:eastAsia="宋体" w:hAnsi="SimSun" w:cs="宋体"/>
          <w:sz w:val="28"/>
          <w:bdr w:val="none" w:sz="0" w:space="0" w:color="auto"/>
        </w:rPr>
        <w:t>实</w:t>
      </w:r>
      <w:r>
        <w:rPr>
          <w:rFonts w:ascii="宋体" w:eastAsia="宋体" w:hAnsi="MS Mincho" w:cs="宋体"/>
          <w:sz w:val="28"/>
          <w:bdr w:val="none" w:sz="0" w:space="0" w:color="auto"/>
        </w:rPr>
        <w:t>效性、</w:t>
      </w:r>
      <w:r>
        <w:rPr>
          <w:rFonts w:ascii="宋体" w:eastAsia="宋体" w:hAnsi="SimSun" w:cs="宋体"/>
          <w:sz w:val="28"/>
          <w:bdr w:val="none" w:sz="0" w:space="0" w:color="auto"/>
        </w:rPr>
        <w:t>针对</w:t>
      </w:r>
      <w:r>
        <w:rPr>
          <w:rFonts w:ascii="宋体" w:eastAsia="宋体" w:hAnsi="MS Mincho" w:cs="宋体"/>
          <w:sz w:val="28"/>
          <w:bdr w:val="none" w:sz="0" w:space="0" w:color="auto"/>
        </w:rPr>
        <w:t>性，</w:t>
      </w:r>
      <w:r>
        <w:rPr>
          <w:rFonts w:ascii="宋体" w:eastAsia="宋体" w:hAnsi="SimSun" w:cs="宋体"/>
          <w:sz w:val="28"/>
          <w:bdr w:val="none" w:sz="0" w:space="0" w:color="auto"/>
        </w:rPr>
        <w:t>贴</w:t>
      </w:r>
      <w:r>
        <w:rPr>
          <w:rFonts w:ascii="宋体" w:eastAsia="宋体" w:hAnsi="MS Mincho" w:cs="宋体"/>
          <w:sz w:val="28"/>
          <w:bdr w:val="none" w:sz="0" w:space="0" w:color="auto"/>
        </w:rPr>
        <w:t>近学生的生活</w:t>
      </w:r>
      <w:r>
        <w:rPr>
          <w:rFonts w:ascii="宋体" w:eastAsia="宋体" w:hAnsi="SimSun" w:cs="宋体"/>
          <w:sz w:val="28"/>
          <w:bdr w:val="none" w:sz="0" w:space="0" w:color="auto"/>
        </w:rPr>
        <w:t>实际</w:t>
      </w:r>
      <w:r>
        <w:rPr>
          <w:rFonts w:ascii="宋体" w:eastAsia="宋体" w:hAnsi="MS Mincho" w:cs="宋体"/>
          <w:sz w:val="28"/>
          <w:bdr w:val="none" w:sz="0" w:space="0" w:color="auto"/>
        </w:rPr>
        <w:t>，符合本次活</w:t>
      </w:r>
      <w:r>
        <w:rPr>
          <w:rFonts w:ascii="宋体" w:eastAsia="宋体" w:hAnsi="SimSun" w:cs="宋体"/>
          <w:sz w:val="28"/>
          <w:bdr w:val="none" w:sz="0" w:space="0" w:color="auto"/>
        </w:rPr>
        <w:t>动课</w:t>
      </w:r>
      <w:r>
        <w:rPr>
          <w:rFonts w:ascii="宋体" w:eastAsia="宋体" w:hAnsi="MS Mincho" w:cs="宋体"/>
          <w:sz w:val="28"/>
          <w:bdr w:val="none" w:sz="0" w:space="0" w:color="auto"/>
        </w:rPr>
        <w:t>的要求。</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二、小</w:t>
      </w:r>
      <w:r>
        <w:rPr>
          <w:rStyle w:val="strong"/>
          <w:rFonts w:ascii="宋体" w:eastAsia="宋体" w:hAnsi="SimSun" w:cs="宋体"/>
          <w:b/>
          <w:sz w:val="28"/>
          <w:bdr w:val="none" w:sz="0" w:space="0" w:color="auto"/>
        </w:rPr>
        <w:t>组</w:t>
      </w:r>
      <w:r>
        <w:rPr>
          <w:rStyle w:val="strong"/>
          <w:rFonts w:ascii="宋体" w:eastAsia="宋体" w:hAnsi="MS Mincho" w:cs="宋体"/>
          <w:b/>
          <w:sz w:val="28"/>
          <w:bdr w:val="none" w:sz="0" w:space="0" w:color="auto"/>
        </w:rPr>
        <w:t>展示、分工明确、机</w:t>
      </w:r>
      <w:r>
        <w:rPr>
          <w:rStyle w:val="strong"/>
          <w:rFonts w:ascii="宋体" w:eastAsia="宋体" w:hAnsi="SimSun" w:cs="宋体"/>
          <w:b/>
          <w:sz w:val="28"/>
          <w:bdr w:val="none" w:sz="0" w:space="0" w:color="auto"/>
        </w:rPr>
        <w:t>动</w:t>
      </w:r>
      <w:r>
        <w:rPr>
          <w:rStyle w:val="strong"/>
          <w:rFonts w:ascii="宋体" w:eastAsia="宋体" w:hAnsi="MS Mincho" w:cs="宋体"/>
          <w:b/>
          <w:sz w:val="28"/>
          <w:bdr w:val="none" w:sz="0" w:space="0" w:color="auto"/>
        </w:rPr>
        <w:t>灵活，突出德育活</w:t>
      </w:r>
      <w:r>
        <w:rPr>
          <w:rStyle w:val="strong"/>
          <w:rFonts w:ascii="宋体" w:eastAsia="宋体" w:hAnsi="SimSun" w:cs="宋体"/>
          <w:b/>
          <w:sz w:val="28"/>
          <w:bdr w:val="none" w:sz="0" w:space="0" w:color="auto"/>
        </w:rPr>
        <w:t>动课</w:t>
      </w:r>
      <w:r>
        <w:rPr>
          <w:rStyle w:val="strong"/>
          <w:rFonts w:ascii="宋体" w:eastAsia="宋体" w:hAnsi="MS Mincho" w:cs="宋体"/>
          <w:b/>
          <w:sz w:val="28"/>
          <w:bdr w:val="none" w:sz="0" w:space="0" w:color="auto"/>
        </w:rPr>
        <w:t>的</w:t>
      </w:r>
      <w:r>
        <w:rPr>
          <w:rStyle w:val="strong"/>
          <w:rFonts w:ascii="宋体" w:eastAsia="宋体" w:hAnsi="SimSun" w:cs="宋体"/>
          <w:b/>
          <w:sz w:val="28"/>
          <w:bdr w:val="none" w:sz="0" w:space="0" w:color="auto"/>
        </w:rPr>
        <w:t>环节</w:t>
      </w:r>
      <w:r>
        <w:rPr>
          <w:rStyle w:val="strong"/>
          <w:rFonts w:ascii="宋体" w:eastAsia="宋体" w:hAnsi="MS Mincho" w:cs="宋体"/>
          <w:b/>
          <w:sz w:val="28"/>
          <w:bdr w:val="none" w:sz="0" w:space="0" w:color="auto"/>
        </w:rPr>
        <w:t>和亮点。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各班的活</w:t>
      </w:r>
      <w:r>
        <w:rPr>
          <w:rFonts w:ascii="宋体" w:eastAsia="宋体" w:hAnsi="SimSun" w:cs="宋体"/>
          <w:sz w:val="28"/>
          <w:bdr w:val="none" w:sz="0" w:space="0" w:color="auto"/>
        </w:rPr>
        <w:t>动课</w:t>
      </w:r>
      <w:r>
        <w:rPr>
          <w:rFonts w:ascii="宋体" w:eastAsia="宋体" w:hAnsi="MS Mincho" w:cs="宋体"/>
          <w:sz w:val="28"/>
          <w:bdr w:val="none" w:sz="0" w:space="0" w:color="auto"/>
        </w:rPr>
        <w:t>都以小</w:t>
      </w:r>
      <w:r>
        <w:rPr>
          <w:rFonts w:ascii="宋体" w:eastAsia="宋体" w:hAnsi="SimSun" w:cs="宋体"/>
          <w:sz w:val="28"/>
          <w:bdr w:val="none" w:sz="0" w:space="0" w:color="auto"/>
        </w:rPr>
        <w:t>组</w:t>
      </w:r>
      <w:r>
        <w:rPr>
          <w:rFonts w:ascii="宋体" w:eastAsia="宋体" w:hAnsi="MS Mincho" w:cs="宋体"/>
          <w:sz w:val="28"/>
          <w:bdr w:val="none" w:sz="0" w:space="0" w:color="auto"/>
        </w:rPr>
        <w:t>展示</w:t>
      </w:r>
      <w:r>
        <w:rPr>
          <w:rFonts w:ascii="宋体" w:eastAsia="宋体" w:hAnsi="SimSun" w:cs="宋体"/>
          <w:sz w:val="28"/>
          <w:bdr w:val="none" w:sz="0" w:space="0" w:color="auto"/>
        </w:rPr>
        <w:t>为课</w:t>
      </w:r>
      <w:r>
        <w:rPr>
          <w:rFonts w:ascii="宋体" w:eastAsia="宋体" w:hAnsi="MS Mincho" w:cs="宋体"/>
          <w:sz w:val="28"/>
          <w:bdr w:val="none" w:sz="0" w:space="0" w:color="auto"/>
        </w:rPr>
        <w:t>程流程的主</w:t>
      </w:r>
      <w:r>
        <w:rPr>
          <w:rFonts w:ascii="宋体" w:eastAsia="宋体" w:hAnsi="SimSun" w:cs="宋体"/>
          <w:sz w:val="28"/>
          <w:bdr w:val="none" w:sz="0" w:space="0" w:color="auto"/>
        </w:rPr>
        <w:t>线</w:t>
      </w:r>
      <w:r>
        <w:rPr>
          <w:rFonts w:ascii="宋体" w:eastAsia="宋体" w:hAnsi="MS Mincho" w:cs="宋体"/>
          <w:sz w:val="28"/>
          <w:bdr w:val="none" w:sz="0" w:space="0" w:color="auto"/>
        </w:rPr>
        <w:t>，</w:t>
      </w:r>
      <w:r>
        <w:rPr>
          <w:rFonts w:ascii="宋体" w:eastAsia="宋体" w:hAnsi="SimSun" w:cs="宋体"/>
          <w:sz w:val="28"/>
          <w:bdr w:val="none" w:sz="0" w:space="0" w:color="auto"/>
        </w:rPr>
        <w:t>这种组织</w:t>
      </w:r>
      <w:r>
        <w:rPr>
          <w:rFonts w:ascii="宋体" w:eastAsia="宋体" w:hAnsi="MS Mincho" w:cs="宋体"/>
          <w:sz w:val="28"/>
          <w:bdr w:val="none" w:sz="0" w:space="0" w:color="auto"/>
        </w:rPr>
        <w:t>形式分工明确、机</w:t>
      </w:r>
      <w:r>
        <w:rPr>
          <w:rFonts w:ascii="宋体" w:eastAsia="宋体" w:hAnsi="SimSun" w:cs="宋体"/>
          <w:sz w:val="28"/>
          <w:bdr w:val="none" w:sz="0" w:space="0" w:color="auto"/>
        </w:rPr>
        <w:t>动</w:t>
      </w:r>
      <w:r>
        <w:rPr>
          <w:rFonts w:ascii="宋体" w:eastAsia="宋体" w:hAnsi="MS Mincho" w:cs="宋体"/>
          <w:sz w:val="28"/>
          <w:bdr w:val="none" w:sz="0" w:space="0" w:color="auto"/>
        </w:rPr>
        <w:t>灵活，</w:t>
      </w:r>
      <w:r>
        <w:rPr>
          <w:rFonts w:ascii="宋体" w:eastAsia="宋体" w:hAnsi="SimSun" w:cs="宋体"/>
          <w:sz w:val="28"/>
          <w:bdr w:val="none" w:sz="0" w:space="0" w:color="auto"/>
        </w:rPr>
        <w:t>每</w:t>
      </w:r>
      <w:r>
        <w:rPr>
          <w:rFonts w:ascii="宋体" w:eastAsia="宋体" w:hAnsi="MS Mincho" w:cs="宋体"/>
          <w:sz w:val="28"/>
          <w:bdr w:val="none" w:sz="0" w:space="0" w:color="auto"/>
        </w:rPr>
        <w:t>小</w:t>
      </w:r>
      <w:r>
        <w:rPr>
          <w:rFonts w:ascii="宋体" w:eastAsia="宋体" w:hAnsi="SimSun" w:cs="宋体"/>
          <w:sz w:val="28"/>
          <w:bdr w:val="none" w:sz="0" w:space="0" w:color="auto"/>
        </w:rPr>
        <w:t>组</w:t>
      </w:r>
      <w:r>
        <w:rPr>
          <w:rFonts w:ascii="宋体" w:eastAsia="宋体" w:hAnsi="MS Mincho" w:cs="宋体"/>
          <w:sz w:val="28"/>
          <w:bdr w:val="none" w:sz="0" w:space="0" w:color="auto"/>
        </w:rPr>
        <w:t>都有自己的任</w:t>
      </w:r>
      <w:r>
        <w:rPr>
          <w:rFonts w:ascii="宋体" w:eastAsia="宋体" w:hAnsi="SimSun" w:cs="宋体"/>
          <w:sz w:val="28"/>
          <w:bdr w:val="none" w:sz="0" w:space="0" w:color="auto"/>
        </w:rPr>
        <w:t>务</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名</w:t>
      </w:r>
      <w:r>
        <w:rPr>
          <w:rFonts w:ascii="宋体" w:eastAsia="宋体" w:hAnsi="SimSun" w:cs="宋体"/>
          <w:sz w:val="28"/>
          <w:bdr w:val="none" w:sz="0" w:space="0" w:color="auto"/>
        </w:rPr>
        <w:t>组员</w:t>
      </w:r>
      <w:r>
        <w:rPr>
          <w:rFonts w:ascii="宋体" w:eastAsia="宋体" w:hAnsi="MS Mincho" w:cs="宋体"/>
          <w:sz w:val="28"/>
          <w:bdr w:val="none" w:sz="0" w:space="0" w:color="auto"/>
        </w:rPr>
        <w:t>都有自己的</w:t>
      </w:r>
      <w:r>
        <w:rPr>
          <w:rFonts w:ascii="宋体" w:eastAsia="宋体" w:hAnsi="SimSun" w:cs="宋体"/>
          <w:sz w:val="28"/>
          <w:bdr w:val="none" w:sz="0" w:space="0" w:color="auto"/>
        </w:rPr>
        <w:t>职责</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了自己所在的小</w:t>
      </w:r>
      <w:r>
        <w:rPr>
          <w:rFonts w:ascii="宋体" w:eastAsia="宋体" w:hAnsi="SimSun" w:cs="宋体"/>
          <w:sz w:val="28"/>
          <w:bdr w:val="none" w:sz="0" w:space="0" w:color="auto"/>
        </w:rPr>
        <w:t>组</w:t>
      </w:r>
      <w:r>
        <w:rPr>
          <w:rFonts w:ascii="宋体" w:eastAsia="宋体" w:hAnsi="MS Mincho" w:cs="宋体"/>
          <w:sz w:val="28"/>
          <w:bdr w:val="none" w:sz="0" w:space="0" w:color="auto"/>
        </w:rPr>
        <w:t>能展示的精彩、</w:t>
      </w:r>
      <w:r>
        <w:rPr>
          <w:rFonts w:ascii="宋体" w:eastAsia="宋体" w:hAnsi="SimSun" w:cs="宋体"/>
          <w:sz w:val="28"/>
          <w:bdr w:val="none" w:sz="0" w:space="0" w:color="auto"/>
        </w:rPr>
        <w:t>问题阐</w:t>
      </w:r>
      <w:r>
        <w:rPr>
          <w:rFonts w:ascii="宋体" w:eastAsia="宋体" w:hAnsi="MS Mincho" w:cs="宋体"/>
          <w:sz w:val="28"/>
          <w:bdr w:val="none" w:sz="0" w:space="0" w:color="auto"/>
        </w:rPr>
        <w:t>述透</w:t>
      </w:r>
      <w:r>
        <w:rPr>
          <w:rFonts w:ascii="宋体" w:eastAsia="宋体" w:hAnsi="SimSun" w:cs="宋体"/>
          <w:sz w:val="28"/>
          <w:bdr w:val="none" w:sz="0" w:space="0" w:color="auto"/>
        </w:rPr>
        <w:t>彻</w:t>
      </w:r>
      <w:r>
        <w:rPr>
          <w:rFonts w:ascii="宋体" w:eastAsia="宋体" w:hAnsi="MS Mincho" w:cs="宋体"/>
          <w:sz w:val="28"/>
          <w:bdr w:val="none" w:sz="0" w:space="0" w:color="auto"/>
        </w:rPr>
        <w:t>，</w:t>
      </w:r>
      <w:r>
        <w:rPr>
          <w:rFonts w:ascii="宋体" w:eastAsia="宋体" w:hAnsi="SimSun" w:cs="宋体"/>
          <w:sz w:val="28"/>
          <w:bdr w:val="none" w:sz="0" w:space="0" w:color="auto"/>
        </w:rPr>
        <w:t>组员</w:t>
      </w:r>
      <w:r>
        <w:rPr>
          <w:rFonts w:ascii="宋体" w:eastAsia="宋体" w:hAnsi="MS Mincho" w:cs="宋体"/>
          <w:sz w:val="28"/>
          <w:bdr w:val="none" w:sz="0" w:space="0" w:color="auto"/>
        </w:rPr>
        <w:t>之</w:t>
      </w:r>
      <w:r>
        <w:rPr>
          <w:rFonts w:ascii="宋体" w:eastAsia="宋体" w:hAnsi="SimSun" w:cs="宋体"/>
          <w:sz w:val="28"/>
          <w:bdr w:val="none" w:sz="0" w:space="0" w:color="auto"/>
        </w:rPr>
        <w:t>间</w:t>
      </w:r>
      <w:r>
        <w:rPr>
          <w:rFonts w:ascii="宋体" w:eastAsia="宋体" w:hAnsi="MS Mincho" w:cs="宋体"/>
          <w:sz w:val="28"/>
          <w:bdr w:val="none" w:sz="0" w:space="0" w:color="auto"/>
        </w:rPr>
        <w:t>就会互相帮助、通力合作，</w:t>
      </w:r>
      <w:r>
        <w:rPr>
          <w:rFonts w:ascii="宋体" w:eastAsia="宋体" w:hAnsi="SimSun" w:cs="宋体"/>
          <w:sz w:val="28"/>
          <w:bdr w:val="none" w:sz="0" w:space="0" w:color="auto"/>
        </w:rPr>
        <w:t>组长组织组员</w:t>
      </w:r>
      <w:r>
        <w:rPr>
          <w:rFonts w:ascii="宋体" w:eastAsia="宋体" w:hAnsi="MS Mincho" w:cs="宋体"/>
          <w:sz w:val="28"/>
          <w:bdr w:val="none" w:sz="0" w:space="0" w:color="auto"/>
        </w:rPr>
        <w:t>找</w:t>
      </w:r>
      <w:r>
        <w:rPr>
          <w:rFonts w:ascii="宋体" w:eastAsia="宋体" w:hAnsi="SimSun" w:cs="宋体"/>
          <w:sz w:val="28"/>
          <w:bdr w:val="none" w:sz="0" w:space="0" w:color="auto"/>
        </w:rPr>
        <w:t>时间进</w:t>
      </w:r>
      <w:r>
        <w:rPr>
          <w:rFonts w:ascii="宋体" w:eastAsia="宋体" w:hAnsi="MS Mincho" w:cs="宋体"/>
          <w:sz w:val="28"/>
          <w:bdr w:val="none" w:sz="0" w:space="0" w:color="auto"/>
        </w:rPr>
        <w:t>行</w:t>
      </w:r>
      <w:r>
        <w:rPr>
          <w:rFonts w:ascii="宋体" w:eastAsia="宋体" w:hAnsi="SimSun" w:cs="宋体"/>
          <w:sz w:val="28"/>
          <w:bdr w:val="none" w:sz="0" w:space="0" w:color="auto"/>
        </w:rPr>
        <w:t>实</w:t>
      </w:r>
      <w:r>
        <w:rPr>
          <w:rFonts w:ascii="宋体" w:eastAsia="宋体" w:hAnsi="MS Mincho" w:cs="宋体"/>
          <w:sz w:val="28"/>
          <w:bdr w:val="none" w:sz="0" w:space="0" w:color="auto"/>
        </w:rPr>
        <w:t>践和</w:t>
      </w:r>
      <w:r>
        <w:rPr>
          <w:rFonts w:ascii="宋体" w:eastAsia="宋体" w:hAnsi="SimSun" w:cs="宋体"/>
          <w:sz w:val="28"/>
          <w:bdr w:val="none" w:sz="0" w:space="0" w:color="auto"/>
        </w:rPr>
        <w:t>训练</w:t>
      </w:r>
      <w:r>
        <w:rPr>
          <w:rFonts w:ascii="宋体" w:eastAsia="宋体" w:hAnsi="MS Mincho" w:cs="宋体"/>
          <w:sz w:val="28"/>
          <w:bdr w:val="none" w:sz="0" w:space="0" w:color="auto"/>
        </w:rPr>
        <w:t>，在反</w:t>
      </w:r>
      <w:r>
        <w:rPr>
          <w:rFonts w:ascii="宋体" w:eastAsia="宋体" w:hAnsi="SimSun" w:cs="宋体"/>
          <w:sz w:val="28"/>
          <w:bdr w:val="none" w:sz="0" w:space="0" w:color="auto"/>
        </w:rPr>
        <w:t>复</w:t>
      </w:r>
      <w:r>
        <w:rPr>
          <w:rFonts w:ascii="宋体" w:eastAsia="宋体" w:hAnsi="MS Mincho" w:cs="宋体"/>
          <w:sz w:val="28"/>
          <w:bdr w:val="none" w:sz="0" w:space="0" w:color="auto"/>
        </w:rPr>
        <w:t>的</w:t>
      </w:r>
      <w:r>
        <w:rPr>
          <w:rFonts w:ascii="宋体" w:eastAsia="宋体" w:hAnsi="SimSun" w:cs="宋体"/>
          <w:sz w:val="28"/>
          <w:bdr w:val="none" w:sz="0" w:space="0" w:color="auto"/>
        </w:rPr>
        <w:t>训练</w:t>
      </w:r>
      <w:r>
        <w:rPr>
          <w:rFonts w:ascii="宋体" w:eastAsia="宋体" w:hAnsi="MS Mincho" w:cs="宋体"/>
          <w:sz w:val="28"/>
          <w:bdr w:val="none" w:sz="0" w:space="0" w:color="auto"/>
        </w:rPr>
        <w:t>中，深化感悟，</w:t>
      </w:r>
      <w:r>
        <w:rPr>
          <w:rFonts w:ascii="宋体" w:eastAsia="宋体" w:hAnsi="SimSun" w:cs="宋体"/>
          <w:sz w:val="28"/>
          <w:bdr w:val="none" w:sz="0" w:space="0" w:color="auto"/>
        </w:rPr>
        <w:t>扩</w:t>
      </w:r>
      <w:r>
        <w:rPr>
          <w:rFonts w:ascii="宋体" w:eastAsia="宋体" w:hAnsi="MS Mincho" w:cs="宋体"/>
          <w:sz w:val="28"/>
          <w:bdr w:val="none" w:sz="0" w:space="0" w:color="auto"/>
        </w:rPr>
        <w:t>展</w:t>
      </w:r>
      <w:r>
        <w:rPr>
          <w:rFonts w:ascii="宋体" w:eastAsia="宋体" w:hAnsi="SimSun" w:cs="宋体"/>
          <w:sz w:val="28"/>
          <w:bdr w:val="none" w:sz="0" w:space="0" w:color="auto"/>
        </w:rPr>
        <w:t>认识</w:t>
      </w:r>
      <w:r>
        <w:rPr>
          <w:rFonts w:ascii="宋体" w:eastAsia="宋体" w:hAnsi="MS Mincho" w:cs="宋体"/>
          <w:sz w:val="28"/>
          <w:bdr w:val="none" w:sz="0" w:space="0" w:color="auto"/>
        </w:rPr>
        <w:t>，提升思想高度，能减</w:t>
      </w:r>
      <w:r>
        <w:rPr>
          <w:rFonts w:ascii="宋体" w:eastAsia="宋体" w:hAnsi="SimSun" w:cs="宋体"/>
          <w:sz w:val="28"/>
          <w:bdr w:val="none" w:sz="0" w:space="0" w:color="auto"/>
        </w:rPr>
        <w:t>缓</w:t>
      </w:r>
      <w:r>
        <w:rPr>
          <w:rFonts w:ascii="宋体" w:eastAsia="宋体" w:hAnsi="MS Mincho" w:cs="宋体"/>
          <w:sz w:val="28"/>
          <w:bdr w:val="none" w:sz="0" w:space="0" w:color="auto"/>
        </w:rPr>
        <w:t>班主任老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压</w:t>
      </w:r>
      <w:r>
        <w:rPr>
          <w:rFonts w:ascii="宋体" w:eastAsia="宋体" w:hAnsi="MS Mincho" w:cs="宋体"/>
          <w:sz w:val="28"/>
          <w:bdr w:val="none" w:sz="0" w:space="0" w:color="auto"/>
        </w:rPr>
        <w:t>力和工作量。</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5"/>
          <w:cols w:space="708"/>
          <w:titlePg w:val="0"/>
        </w:sectPr>
      </w:pPr>
      <w:r>
        <w:rPr>
          <w:rFonts w:ascii="宋体" w:eastAsia="宋体" w:hAnsi="MS Mincho" w:cs="宋体"/>
          <w:sz w:val="28"/>
          <w:bdr w:val="none" w:sz="0" w:space="0" w:color="auto"/>
        </w:rPr>
        <w:t>小</w:t>
      </w:r>
      <w:r>
        <w:rPr>
          <w:rFonts w:ascii="宋体" w:eastAsia="宋体" w:hAnsi="SimSun" w:cs="宋体"/>
          <w:sz w:val="28"/>
          <w:bdr w:val="none" w:sz="0" w:space="0" w:color="auto"/>
        </w:rPr>
        <w:t>组</w:t>
      </w:r>
      <w:r>
        <w:rPr>
          <w:rFonts w:ascii="宋体" w:eastAsia="宋体" w:hAnsi="MS Mincho" w:cs="宋体"/>
          <w:sz w:val="28"/>
          <w:bdr w:val="none" w:sz="0" w:space="0" w:color="auto"/>
        </w:rPr>
        <w:t>展示，活</w:t>
      </w:r>
      <w:r>
        <w:rPr>
          <w:rFonts w:ascii="宋体" w:eastAsia="宋体" w:hAnsi="SimSun" w:cs="宋体"/>
          <w:sz w:val="28"/>
          <w:bdr w:val="none" w:sz="0" w:space="0" w:color="auto"/>
        </w:rPr>
        <w:t>动课</w:t>
      </w:r>
      <w:r>
        <w:rPr>
          <w:rFonts w:ascii="宋体" w:eastAsia="宋体" w:hAnsi="MS Mincho" w:cs="宋体"/>
          <w:sz w:val="28"/>
          <w:bdr w:val="none" w:sz="0" w:space="0" w:color="auto"/>
        </w:rPr>
        <w:t>条理清晰，</w:t>
      </w:r>
      <w:r>
        <w:rPr>
          <w:rFonts w:ascii="宋体" w:eastAsia="宋体" w:hAnsi="SimSun" w:cs="宋体"/>
          <w:sz w:val="28"/>
          <w:bdr w:val="none" w:sz="0" w:space="0" w:color="auto"/>
        </w:rPr>
        <w:t>环节紧</w:t>
      </w:r>
      <w:r>
        <w:rPr>
          <w:rFonts w:ascii="宋体" w:eastAsia="宋体" w:hAnsi="MS Mincho" w:cs="宋体"/>
          <w:sz w:val="28"/>
          <w:bdr w:val="none" w:sz="0" w:space="0" w:color="auto"/>
        </w:rPr>
        <w:t>凑，</w:t>
      </w:r>
      <w:r>
        <w:rPr>
          <w:rFonts w:ascii="宋体" w:eastAsia="宋体" w:hAnsi="SimSun" w:cs="宋体"/>
          <w:sz w:val="28"/>
          <w:bdr w:val="none" w:sz="0" w:space="0" w:color="auto"/>
        </w:rPr>
        <w:t>侧</w:t>
      </w:r>
      <w:r>
        <w:rPr>
          <w:rFonts w:ascii="宋体" w:eastAsia="宋体" w:hAnsi="MS Mincho" w:cs="宋体"/>
          <w:sz w:val="28"/>
          <w:bdr w:val="none" w:sz="0" w:space="0" w:color="auto"/>
        </w:rPr>
        <w:t>重点分明，适合表演的小</w:t>
      </w:r>
      <w:r>
        <w:rPr>
          <w:rFonts w:ascii="宋体" w:eastAsia="宋体" w:hAnsi="SimSun" w:cs="宋体"/>
          <w:sz w:val="28"/>
          <w:bdr w:val="none" w:sz="0" w:space="0" w:color="auto"/>
        </w:rPr>
        <w:t>组</w:t>
      </w:r>
      <w:r>
        <w:rPr>
          <w:rFonts w:ascii="宋体" w:eastAsia="宋体" w:hAnsi="MS Mincho" w:cs="宋体"/>
          <w:sz w:val="28"/>
          <w:bdr w:val="none" w:sz="0" w:space="0" w:color="auto"/>
        </w:rPr>
        <w:t>去</w:t>
      </w:r>
      <w:r>
        <w:rPr>
          <w:rFonts w:ascii="宋体" w:eastAsia="宋体" w:hAnsi="SimSun" w:cs="宋体"/>
          <w:sz w:val="28"/>
          <w:bdr w:val="none" w:sz="0" w:space="0" w:color="auto"/>
        </w:rPr>
        <w:t>创设</w:t>
      </w:r>
      <w:r>
        <w:rPr>
          <w:rFonts w:ascii="宋体" w:eastAsia="宋体" w:hAnsi="MS Mincho" w:cs="宋体"/>
          <w:sz w:val="28"/>
          <w:bdr w:val="none" w:sz="0" w:space="0" w:color="auto"/>
        </w:rPr>
        <w:t>情境，适合</w:t>
      </w:r>
      <w:r>
        <w:rPr>
          <w:rFonts w:ascii="宋体" w:eastAsia="宋体" w:hAnsi="SimSun" w:cs="宋体"/>
          <w:sz w:val="28"/>
          <w:bdr w:val="none" w:sz="0" w:space="0" w:color="auto"/>
        </w:rPr>
        <w:t>讲</w:t>
      </w:r>
      <w:r>
        <w:rPr>
          <w:rFonts w:ascii="宋体" w:eastAsia="宋体" w:hAnsi="MS Mincho" w:cs="宋体"/>
          <w:sz w:val="28"/>
          <w:bdr w:val="none" w:sz="0" w:space="0" w:color="auto"/>
        </w:rPr>
        <w:t>的小</w:t>
      </w:r>
      <w:r>
        <w:rPr>
          <w:rFonts w:ascii="宋体" w:eastAsia="宋体" w:hAnsi="SimSun" w:cs="宋体"/>
          <w:sz w:val="28"/>
          <w:bdr w:val="none" w:sz="0" w:space="0" w:color="auto"/>
        </w:rPr>
        <w:t>组阐</w:t>
      </w:r>
      <w:r>
        <w:rPr>
          <w:rFonts w:ascii="宋体" w:eastAsia="宋体" w:hAnsi="MS Mincho" w:cs="宋体"/>
          <w:sz w:val="28"/>
          <w:bdr w:val="none" w:sz="0" w:space="0" w:color="auto"/>
        </w:rPr>
        <w:t>述思想和</w:t>
      </w:r>
      <w:r>
        <w:rPr>
          <w:rFonts w:ascii="宋体" w:eastAsia="宋体" w:hAnsi="SimSun" w:cs="宋体"/>
          <w:sz w:val="28"/>
          <w:bdr w:val="none" w:sz="0" w:space="0" w:color="auto"/>
        </w:rPr>
        <w:t>观</w:t>
      </w:r>
      <w:r>
        <w:rPr>
          <w:rFonts w:ascii="宋体" w:eastAsia="宋体" w:hAnsi="MS Mincho" w:cs="宋体"/>
          <w:sz w:val="28"/>
          <w:bdr w:val="none" w:sz="0" w:space="0" w:color="auto"/>
        </w:rPr>
        <w:t>点，以理服人。</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初二九班各小</w:t>
      </w:r>
      <w:r>
        <w:rPr>
          <w:rFonts w:ascii="宋体" w:eastAsia="宋体" w:hAnsi="SimSun" w:cs="宋体"/>
          <w:sz w:val="28"/>
          <w:bdr w:val="none" w:sz="0" w:space="0" w:color="auto"/>
        </w:rPr>
        <w:t>组</w:t>
      </w:r>
      <w:r>
        <w:rPr>
          <w:rFonts w:ascii="宋体" w:eastAsia="宋体" w:hAnsi="MS Mincho" w:cs="宋体"/>
          <w:sz w:val="28"/>
          <w:bdr w:val="none" w:sz="0" w:space="0" w:color="auto"/>
        </w:rPr>
        <w:t>自行</w:t>
      </w:r>
      <w:r>
        <w:rPr>
          <w:rFonts w:ascii="宋体" w:eastAsia="宋体" w:hAnsi="SimSun" w:cs="宋体"/>
          <w:sz w:val="28"/>
          <w:bdr w:val="none" w:sz="0" w:space="0" w:color="auto"/>
        </w:rPr>
        <w:t>组织</w:t>
      </w:r>
      <w:r>
        <w:rPr>
          <w:rFonts w:ascii="宋体" w:eastAsia="宋体" w:hAnsi="MS Mincho" w:cs="宋体"/>
          <w:sz w:val="28"/>
          <w:bdr w:val="none" w:sz="0" w:space="0" w:color="auto"/>
        </w:rPr>
        <w:t>材料，自己</w:t>
      </w:r>
      <w:r>
        <w:rPr>
          <w:rFonts w:ascii="宋体" w:eastAsia="宋体" w:hAnsi="SimSun" w:cs="宋体"/>
          <w:sz w:val="28"/>
          <w:bdr w:val="none" w:sz="0" w:space="0" w:color="auto"/>
        </w:rPr>
        <w:t>编辑发</w:t>
      </w:r>
      <w:r>
        <w:rPr>
          <w:rFonts w:ascii="宋体" w:eastAsia="宋体" w:hAnsi="MS Mincho" w:cs="宋体"/>
          <w:sz w:val="28"/>
          <w:bdr w:val="none" w:sz="0" w:space="0" w:color="auto"/>
        </w:rPr>
        <w:t>言稿，并且在活</w:t>
      </w:r>
      <w:r>
        <w:rPr>
          <w:rFonts w:ascii="宋体" w:eastAsia="宋体" w:hAnsi="SimSun" w:cs="宋体"/>
          <w:sz w:val="28"/>
          <w:bdr w:val="none" w:sz="0" w:space="0" w:color="auto"/>
        </w:rPr>
        <w:t>动课</w:t>
      </w:r>
      <w:r>
        <w:rPr>
          <w:rFonts w:ascii="宋体" w:eastAsia="宋体" w:hAnsi="MS Mincho" w:cs="宋体"/>
          <w:sz w:val="28"/>
          <w:bdr w:val="none" w:sz="0" w:space="0" w:color="auto"/>
        </w:rPr>
        <w:t>上表</w:t>
      </w:r>
      <w:r>
        <w:rPr>
          <w:rFonts w:ascii="宋体" w:eastAsia="宋体" w:hAnsi="SimSun" w:cs="宋体"/>
          <w:sz w:val="28"/>
          <w:bdr w:val="none" w:sz="0" w:space="0" w:color="auto"/>
        </w:rPr>
        <w:t>现</w:t>
      </w:r>
      <w:r>
        <w:rPr>
          <w:rFonts w:ascii="宋体" w:eastAsia="宋体" w:hAnsi="MS Mincho" w:cs="宋体"/>
          <w:sz w:val="28"/>
          <w:bdr w:val="none" w:sz="0" w:space="0" w:color="auto"/>
        </w:rPr>
        <w:t>精彩，</w:t>
      </w:r>
      <w:r>
        <w:rPr>
          <w:rFonts w:ascii="宋体" w:eastAsia="宋体" w:hAnsi="SimSun" w:cs="宋体"/>
          <w:sz w:val="28"/>
          <w:bdr w:val="none" w:sz="0" w:space="0" w:color="auto"/>
        </w:rPr>
        <w:t>语</w:t>
      </w:r>
      <w:r>
        <w:rPr>
          <w:rFonts w:ascii="宋体" w:eastAsia="宋体" w:hAnsi="MS Mincho" w:cs="宋体"/>
          <w:sz w:val="28"/>
          <w:bdr w:val="none" w:sz="0" w:space="0" w:color="auto"/>
        </w:rPr>
        <w:t>言表达清晰流</w:t>
      </w:r>
      <w:r>
        <w:rPr>
          <w:rFonts w:ascii="宋体" w:eastAsia="宋体" w:hAnsi="SimSun" w:cs="宋体"/>
          <w:sz w:val="28"/>
          <w:bdr w:val="none" w:sz="0" w:space="0" w:color="auto"/>
        </w:rPr>
        <w:t>畅</w:t>
      </w:r>
      <w:r>
        <w:rPr>
          <w:rFonts w:ascii="宋体" w:eastAsia="宋体" w:hAnsi="MS Mincho" w:cs="宋体"/>
          <w:sz w:val="28"/>
          <w:bdr w:val="none" w:sz="0" w:space="0" w:color="auto"/>
        </w:rPr>
        <w:t>。初二五班一</w:t>
      </w:r>
      <w:r>
        <w:rPr>
          <w:rFonts w:ascii="宋体" w:eastAsia="宋体" w:hAnsi="SimSun" w:cs="宋体"/>
          <w:sz w:val="28"/>
          <w:bdr w:val="none" w:sz="0" w:space="0" w:color="auto"/>
        </w:rPr>
        <w:t>组</w:t>
      </w:r>
      <w:r>
        <w:rPr>
          <w:rFonts w:ascii="宋体" w:eastAsia="宋体" w:hAnsi="MS Mincho" w:cs="宋体"/>
          <w:sz w:val="28"/>
          <w:bdr w:val="none" w:sz="0" w:space="0" w:color="auto"/>
        </w:rPr>
        <w:t>展示儒家思想核心，二</w:t>
      </w:r>
      <w:r>
        <w:rPr>
          <w:rFonts w:ascii="宋体" w:eastAsia="宋体" w:hAnsi="SimSun" w:cs="宋体"/>
          <w:sz w:val="28"/>
          <w:bdr w:val="none" w:sz="0" w:space="0" w:color="auto"/>
        </w:rPr>
        <w:t>组</w:t>
      </w:r>
      <w:r>
        <w:rPr>
          <w:rFonts w:ascii="宋体" w:eastAsia="宋体" w:hAnsi="MS Mincho" w:cs="宋体"/>
          <w:sz w:val="28"/>
          <w:bdr w:val="none" w:sz="0" w:space="0" w:color="auto"/>
        </w:rPr>
        <w:t>展示道德水准，三</w:t>
      </w:r>
      <w:r>
        <w:rPr>
          <w:rFonts w:ascii="宋体" w:eastAsia="宋体" w:hAnsi="SimSun" w:cs="宋体"/>
          <w:sz w:val="28"/>
          <w:bdr w:val="none" w:sz="0" w:space="0" w:color="auto"/>
        </w:rPr>
        <w:t>组谈</w:t>
      </w:r>
      <w:r>
        <w:rPr>
          <w:rFonts w:ascii="宋体" w:eastAsia="宋体" w:hAnsi="MS Mincho" w:cs="宋体"/>
          <w:sz w:val="28"/>
          <w:bdr w:val="none" w:sz="0" w:space="0" w:color="auto"/>
        </w:rPr>
        <w:t>不道德行</w:t>
      </w:r>
      <w:r>
        <w:rPr>
          <w:rFonts w:ascii="宋体" w:eastAsia="宋体" w:hAnsi="SimSun" w:cs="宋体"/>
          <w:sz w:val="28"/>
          <w:bdr w:val="none" w:sz="0" w:space="0" w:color="auto"/>
        </w:rPr>
        <w:t>为</w:t>
      </w:r>
      <w:r>
        <w:rPr>
          <w:rFonts w:ascii="宋体" w:eastAsia="宋体" w:hAnsi="MS Mincho" w:cs="宋体"/>
          <w:sz w:val="28"/>
          <w:bdr w:val="none" w:sz="0" w:space="0" w:color="auto"/>
        </w:rPr>
        <w:t>的危害，四</w:t>
      </w:r>
      <w:r>
        <w:rPr>
          <w:rFonts w:ascii="宋体" w:eastAsia="宋体" w:hAnsi="SimSun" w:cs="宋体"/>
          <w:sz w:val="28"/>
          <w:bdr w:val="none" w:sz="0" w:space="0" w:color="auto"/>
        </w:rPr>
        <w:t>组论</w:t>
      </w:r>
      <w:r>
        <w:rPr>
          <w:rFonts w:ascii="宋体" w:eastAsia="宋体" w:hAnsi="MS Mincho" w:cs="宋体"/>
          <w:sz w:val="28"/>
          <w:bdr w:val="none" w:sz="0" w:space="0" w:color="auto"/>
        </w:rPr>
        <w:t>述我</w:t>
      </w:r>
      <w:r>
        <w:rPr>
          <w:rFonts w:ascii="宋体" w:eastAsia="宋体" w:hAnsi="SimSun" w:cs="宋体"/>
          <w:sz w:val="28"/>
          <w:bdr w:val="none" w:sz="0" w:space="0" w:color="auto"/>
        </w:rPr>
        <w:t>们应该</w:t>
      </w:r>
      <w:r>
        <w:rPr>
          <w:rFonts w:ascii="宋体" w:eastAsia="宋体" w:hAnsi="MS Mincho" w:cs="宋体"/>
          <w:sz w:val="28"/>
          <w:bdr w:val="none" w:sz="0" w:space="0" w:color="auto"/>
        </w:rPr>
        <w:t>怎</w:t>
      </w:r>
      <w:r>
        <w:rPr>
          <w:rFonts w:ascii="宋体" w:eastAsia="宋体" w:hAnsi="SimSun" w:cs="宋体"/>
          <w:sz w:val="28"/>
          <w:bdr w:val="none" w:sz="0" w:space="0" w:color="auto"/>
        </w:rPr>
        <w:t>样</w:t>
      </w:r>
      <w:r>
        <w:rPr>
          <w:rFonts w:ascii="宋体" w:eastAsia="宋体" w:hAnsi="MS Mincho" w:cs="宋体"/>
          <w:sz w:val="28"/>
          <w:bdr w:val="none" w:sz="0" w:space="0" w:color="auto"/>
        </w:rPr>
        <w:t>做有道德的人，各</w:t>
      </w:r>
      <w:r>
        <w:rPr>
          <w:rFonts w:ascii="宋体" w:eastAsia="宋体" w:hAnsi="SimSun" w:cs="宋体"/>
          <w:sz w:val="28"/>
          <w:bdr w:val="none" w:sz="0" w:space="0" w:color="auto"/>
        </w:rPr>
        <w:t>组</w:t>
      </w:r>
      <w:r>
        <w:rPr>
          <w:rFonts w:ascii="宋体" w:eastAsia="宋体" w:hAnsi="MS Mincho" w:cs="宋体"/>
          <w:sz w:val="28"/>
          <w:bdr w:val="none" w:sz="0" w:space="0" w:color="auto"/>
        </w:rPr>
        <w:t>分工明确、各有</w:t>
      </w:r>
      <w:r>
        <w:rPr>
          <w:rFonts w:ascii="宋体" w:eastAsia="宋体" w:hAnsi="SimSun" w:cs="宋体"/>
          <w:sz w:val="28"/>
          <w:bdr w:val="none" w:sz="0" w:space="0" w:color="auto"/>
        </w:rPr>
        <w:t>侧</w:t>
      </w:r>
      <w:r>
        <w:rPr>
          <w:rFonts w:ascii="宋体" w:eastAsia="宋体" w:hAnsi="MS Mincho" w:cs="宋体"/>
          <w:sz w:val="28"/>
          <w:bdr w:val="none" w:sz="0" w:space="0" w:color="auto"/>
        </w:rPr>
        <w:t>重点。初二八班、初二二班的活</w:t>
      </w:r>
      <w:r>
        <w:rPr>
          <w:rFonts w:ascii="宋体" w:eastAsia="宋体" w:hAnsi="SimSun" w:cs="宋体"/>
          <w:sz w:val="28"/>
          <w:bdr w:val="none" w:sz="0" w:space="0" w:color="auto"/>
        </w:rPr>
        <w:t>动课</w:t>
      </w:r>
      <w:r>
        <w:rPr>
          <w:rFonts w:ascii="宋体" w:eastAsia="宋体" w:hAnsi="MS Mincho" w:cs="宋体"/>
          <w:sz w:val="28"/>
          <w:bdr w:val="none" w:sz="0" w:space="0" w:color="auto"/>
        </w:rPr>
        <w:t>分</w:t>
      </w:r>
      <w:r>
        <w:rPr>
          <w:rFonts w:ascii="宋体" w:eastAsia="宋体" w:hAnsi="SimSun" w:cs="宋体"/>
          <w:sz w:val="28"/>
          <w:bdr w:val="none" w:sz="0" w:space="0" w:color="auto"/>
        </w:rPr>
        <w:t>为</w:t>
      </w:r>
      <w:r>
        <w:rPr>
          <w:rFonts w:ascii="宋体" w:eastAsia="宋体" w:hAnsi="MS Mincho" w:cs="宋体"/>
          <w:sz w:val="28"/>
          <w:bdr w:val="none" w:sz="0" w:space="0" w:color="auto"/>
        </w:rPr>
        <w:t>几篇，</w:t>
      </w:r>
      <w:r>
        <w:rPr>
          <w:rFonts w:ascii="宋体" w:eastAsia="宋体" w:hAnsi="SimSun" w:cs="宋体"/>
          <w:sz w:val="28"/>
          <w:bdr w:val="none" w:sz="0" w:space="0" w:color="auto"/>
        </w:rPr>
        <w:t>每</w:t>
      </w:r>
      <w:r>
        <w:rPr>
          <w:rFonts w:ascii="宋体" w:eastAsia="宋体" w:hAnsi="MS Mincho" w:cs="宋体"/>
          <w:sz w:val="28"/>
          <w:bdr w:val="none" w:sz="0" w:space="0" w:color="auto"/>
        </w:rPr>
        <w:t>篇都分到各</w:t>
      </w:r>
      <w:r>
        <w:rPr>
          <w:rFonts w:ascii="宋体" w:eastAsia="宋体" w:hAnsi="SimSun" w:cs="宋体"/>
          <w:sz w:val="28"/>
          <w:bdr w:val="none" w:sz="0" w:space="0" w:color="auto"/>
        </w:rPr>
        <w:t>组</w:t>
      </w:r>
      <w:r>
        <w:rPr>
          <w:rFonts w:ascii="宋体" w:eastAsia="宋体" w:hAnsi="MS Mincho" w:cs="宋体"/>
          <w:sz w:val="28"/>
          <w:bdr w:val="none" w:sz="0" w:space="0" w:color="auto"/>
        </w:rPr>
        <w:t>，小</w:t>
      </w:r>
      <w:r>
        <w:rPr>
          <w:rFonts w:ascii="宋体" w:eastAsia="宋体" w:hAnsi="SimSun" w:cs="宋体"/>
          <w:sz w:val="28"/>
          <w:bdr w:val="none" w:sz="0" w:space="0" w:color="auto"/>
        </w:rPr>
        <w:t>组</w:t>
      </w:r>
      <w:r>
        <w:rPr>
          <w:rFonts w:ascii="宋体" w:eastAsia="宋体" w:hAnsi="MS Mincho" w:cs="宋体"/>
          <w:sz w:val="28"/>
          <w:bdr w:val="none" w:sz="0" w:space="0" w:color="auto"/>
        </w:rPr>
        <w:t>的</w:t>
      </w:r>
      <w:r>
        <w:rPr>
          <w:rFonts w:ascii="宋体" w:eastAsia="宋体" w:hAnsi="SimSun" w:cs="宋体"/>
          <w:sz w:val="28"/>
          <w:bdr w:val="none" w:sz="0" w:space="0" w:color="auto"/>
        </w:rPr>
        <w:t>每</w:t>
      </w:r>
      <w:r>
        <w:rPr>
          <w:rFonts w:ascii="宋体" w:eastAsia="宋体" w:hAnsi="MS Mincho" w:cs="宋体"/>
          <w:sz w:val="28"/>
          <w:bdr w:val="none" w:sz="0" w:space="0" w:color="auto"/>
        </w:rPr>
        <w:t>名学生都有展示的机会。初二六班学生</w:t>
      </w:r>
      <w:r>
        <w:rPr>
          <w:rFonts w:ascii="宋体" w:eastAsia="宋体" w:hAnsi="SimSun" w:cs="宋体"/>
          <w:sz w:val="28"/>
          <w:bdr w:val="none" w:sz="0" w:space="0" w:color="auto"/>
        </w:rPr>
        <w:t>对</w:t>
      </w:r>
      <w:r>
        <w:rPr>
          <w:rFonts w:ascii="宋体" w:eastAsia="宋体" w:hAnsi="MS Mincho" w:cs="宋体"/>
          <w:sz w:val="28"/>
          <w:bdr w:val="none" w:sz="0" w:space="0" w:color="auto"/>
        </w:rPr>
        <w:t>未来</w:t>
      </w:r>
      <w:r>
        <w:rPr>
          <w:rFonts w:ascii="宋体" w:eastAsia="宋体" w:hAnsi="SimSun" w:cs="宋体"/>
          <w:sz w:val="28"/>
          <w:bdr w:val="none" w:sz="0" w:space="0" w:color="auto"/>
        </w:rPr>
        <w:t>职业</w:t>
      </w:r>
      <w:r>
        <w:rPr>
          <w:rFonts w:ascii="宋体" w:eastAsia="宋体" w:hAnsi="MS Mincho" w:cs="宋体"/>
          <w:sz w:val="28"/>
          <w:bdr w:val="none" w:sz="0" w:space="0" w:color="auto"/>
        </w:rPr>
        <w:t>的表演，</w:t>
      </w: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看到小</w:t>
      </w:r>
      <w:r>
        <w:rPr>
          <w:rFonts w:ascii="宋体" w:eastAsia="宋体" w:hAnsi="SimSun" w:cs="宋体"/>
          <w:sz w:val="28"/>
          <w:bdr w:val="none" w:sz="0" w:space="0" w:color="auto"/>
        </w:rPr>
        <w:t>组</w:t>
      </w:r>
      <w:r>
        <w:rPr>
          <w:rFonts w:ascii="宋体" w:eastAsia="宋体" w:hAnsi="MS Mincho" w:cs="宋体"/>
          <w:sz w:val="28"/>
          <w:bdr w:val="none" w:sz="0" w:space="0" w:color="auto"/>
        </w:rPr>
        <w:t>同学合作的愉快。</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三、班主任适</w:t>
      </w:r>
      <w:r>
        <w:rPr>
          <w:rStyle w:val="strong"/>
          <w:rFonts w:ascii="宋体" w:eastAsia="宋体" w:hAnsi="SimSun" w:cs="宋体"/>
          <w:b/>
          <w:sz w:val="28"/>
          <w:bdr w:val="none" w:sz="0" w:space="0" w:color="auto"/>
        </w:rPr>
        <w:t>时</w:t>
      </w:r>
      <w:r>
        <w:rPr>
          <w:rStyle w:val="strong"/>
          <w:rFonts w:ascii="宋体" w:eastAsia="宋体" w:hAnsi="MS Mincho" w:cs="宋体"/>
          <w:b/>
          <w:sz w:val="28"/>
          <w:bdr w:val="none" w:sz="0" w:space="0" w:color="auto"/>
        </w:rPr>
        <w:t>点</w:t>
      </w:r>
      <w:r>
        <w:rPr>
          <w:rStyle w:val="strong"/>
          <w:rFonts w:ascii="宋体" w:eastAsia="宋体" w:hAnsi="SimSun" w:cs="宋体"/>
          <w:b/>
          <w:sz w:val="28"/>
          <w:bdr w:val="none" w:sz="0" w:space="0" w:color="auto"/>
        </w:rPr>
        <w:t>拨</w:t>
      </w:r>
      <w:r>
        <w:rPr>
          <w:rStyle w:val="strong"/>
          <w:rFonts w:ascii="宋体" w:eastAsia="宋体" w:hAnsi="MS Mincho" w:cs="宋体"/>
          <w:b/>
          <w:sz w:val="28"/>
          <w:bdr w:val="none" w:sz="0" w:space="0" w:color="auto"/>
        </w:rPr>
        <w:t>和参与，</w:t>
      </w:r>
      <w:r>
        <w:rPr>
          <w:rStyle w:val="strong"/>
          <w:rFonts w:ascii="宋体" w:eastAsia="宋体" w:hAnsi="SimSun" w:cs="宋体"/>
          <w:b/>
          <w:sz w:val="28"/>
          <w:bdr w:val="none" w:sz="0" w:space="0" w:color="auto"/>
        </w:rPr>
        <w:t>营</w:t>
      </w:r>
      <w:r>
        <w:rPr>
          <w:rStyle w:val="strong"/>
          <w:rFonts w:ascii="宋体" w:eastAsia="宋体" w:hAnsi="MS Mincho" w:cs="宋体"/>
          <w:b/>
          <w:sz w:val="28"/>
          <w:bdr w:val="none" w:sz="0" w:space="0" w:color="auto"/>
        </w:rPr>
        <w:t>造和</w:t>
      </w:r>
      <w:r>
        <w:rPr>
          <w:rStyle w:val="strong"/>
          <w:rFonts w:ascii="宋体" w:eastAsia="宋体" w:hAnsi="SimSun" w:cs="宋体"/>
          <w:b/>
          <w:sz w:val="28"/>
          <w:bdr w:val="none" w:sz="0" w:space="0" w:color="auto"/>
        </w:rPr>
        <w:t>谐</w:t>
      </w:r>
      <w:r>
        <w:rPr>
          <w:rStyle w:val="strong"/>
          <w:rFonts w:ascii="宋体" w:eastAsia="宋体" w:hAnsi="MS Mincho" w:cs="宋体"/>
          <w:b/>
          <w:sz w:val="28"/>
          <w:bdr w:val="none" w:sz="0" w:space="0" w:color="auto"/>
        </w:rPr>
        <w:t>民主的活</w:t>
      </w:r>
      <w:r>
        <w:rPr>
          <w:rStyle w:val="strong"/>
          <w:rFonts w:ascii="宋体" w:eastAsia="宋体" w:hAnsi="SimSun" w:cs="宋体"/>
          <w:b/>
          <w:sz w:val="28"/>
          <w:bdr w:val="none" w:sz="0" w:space="0" w:color="auto"/>
        </w:rPr>
        <w:t>动课</w:t>
      </w:r>
      <w:r>
        <w:rPr>
          <w:rStyle w:val="strong"/>
          <w:rFonts w:ascii="宋体" w:eastAsia="宋体" w:hAnsi="MS Mincho" w:cs="宋体"/>
          <w:b/>
          <w:sz w:val="28"/>
          <w:bdr w:val="none" w:sz="0" w:space="0" w:color="auto"/>
        </w:rPr>
        <w:t>气氛，激</w:t>
      </w:r>
      <w:r>
        <w:rPr>
          <w:rStyle w:val="strong"/>
          <w:rFonts w:ascii="宋体" w:eastAsia="宋体" w:hAnsi="SimSun" w:cs="宋体"/>
          <w:b/>
          <w:sz w:val="28"/>
          <w:bdr w:val="none" w:sz="0" w:space="0" w:color="auto"/>
        </w:rPr>
        <w:t>发</w:t>
      </w:r>
      <w:r>
        <w:rPr>
          <w:rStyle w:val="strong"/>
          <w:rFonts w:ascii="宋体" w:eastAsia="宋体" w:hAnsi="MS Mincho" w:cs="宋体"/>
          <w:b/>
          <w:sz w:val="28"/>
          <w:bdr w:val="none" w:sz="0" w:space="0" w:color="auto"/>
        </w:rPr>
        <w:t>学生正能量的</w:t>
      </w:r>
      <w:r>
        <w:rPr>
          <w:rStyle w:val="strong"/>
          <w:rFonts w:ascii="宋体" w:eastAsia="宋体" w:hAnsi="SimSun" w:cs="宋体"/>
          <w:b/>
          <w:sz w:val="28"/>
          <w:bdr w:val="none" w:sz="0" w:space="0" w:color="auto"/>
        </w:rPr>
        <w:t>发</w:t>
      </w:r>
      <w:r>
        <w:rPr>
          <w:rStyle w:val="strong"/>
          <w:rFonts w:ascii="宋体" w:eastAsia="宋体" w:hAnsi="MS Mincho" w:cs="宋体"/>
          <w:b/>
          <w:sz w:val="28"/>
          <w:bdr w:val="none" w:sz="0" w:space="0" w:color="auto"/>
        </w:rPr>
        <w:t>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各班主任在活</w:t>
      </w:r>
      <w:r>
        <w:rPr>
          <w:rFonts w:ascii="宋体" w:eastAsia="宋体" w:hAnsi="SimSun" w:cs="宋体"/>
          <w:sz w:val="28"/>
          <w:bdr w:val="none" w:sz="0" w:space="0" w:color="auto"/>
        </w:rPr>
        <w:t>动课</w:t>
      </w:r>
      <w:r>
        <w:rPr>
          <w:rFonts w:ascii="宋体" w:eastAsia="宋体" w:hAnsi="MS Mincho" w:cs="宋体"/>
          <w:sz w:val="28"/>
          <w:bdr w:val="none" w:sz="0" w:space="0" w:color="auto"/>
        </w:rPr>
        <w:t>的最后都</w:t>
      </w:r>
      <w:r>
        <w:rPr>
          <w:rFonts w:ascii="宋体" w:eastAsia="宋体" w:hAnsi="SimSun" w:cs="宋体"/>
          <w:sz w:val="28"/>
          <w:bdr w:val="none" w:sz="0" w:space="0" w:color="auto"/>
        </w:rPr>
        <w:t>进</w:t>
      </w:r>
      <w:r>
        <w:rPr>
          <w:rFonts w:ascii="宋体" w:eastAsia="宋体" w:hAnsi="MS Mincho" w:cs="宋体"/>
          <w:sz w:val="28"/>
          <w:bdr w:val="none" w:sz="0" w:space="0" w:color="auto"/>
        </w:rPr>
        <w:t>行了精</w:t>
      </w:r>
      <w:r>
        <w:rPr>
          <w:rFonts w:ascii="宋体" w:eastAsia="宋体" w:hAnsi="SimSun" w:cs="宋体"/>
          <w:sz w:val="28"/>
          <w:bdr w:val="none" w:sz="0" w:space="0" w:color="auto"/>
        </w:rPr>
        <w:t>炼</w:t>
      </w:r>
      <w:r>
        <w:rPr>
          <w:rFonts w:ascii="宋体" w:eastAsia="宋体" w:hAnsi="MS Mincho" w:cs="宋体"/>
          <w:sz w:val="28"/>
          <w:bdr w:val="none" w:sz="0" w:space="0" w:color="auto"/>
        </w:rPr>
        <w:t>的</w:t>
      </w:r>
      <w:r>
        <w:rPr>
          <w:rFonts w:ascii="宋体" w:eastAsia="宋体" w:hAnsi="SimSun" w:cs="宋体"/>
          <w:sz w:val="28"/>
          <w:bdr w:val="none" w:sz="0" w:space="0" w:color="auto"/>
        </w:rPr>
        <w:t>总结</w:t>
      </w:r>
      <w:r>
        <w:rPr>
          <w:rFonts w:ascii="宋体" w:eastAsia="宋体" w:hAnsi="MS Mincho" w:cs="宋体"/>
          <w:sz w:val="28"/>
          <w:bdr w:val="none" w:sz="0" w:space="0" w:color="auto"/>
        </w:rPr>
        <w:t>，或</w:t>
      </w:r>
      <w:r>
        <w:rPr>
          <w:rFonts w:ascii="宋体" w:eastAsia="宋体" w:hAnsi="SimSun" w:cs="宋体"/>
          <w:sz w:val="28"/>
          <w:bdr w:val="none" w:sz="0" w:space="0" w:color="auto"/>
        </w:rPr>
        <w:t>评</w:t>
      </w:r>
      <w:r>
        <w:rPr>
          <w:rFonts w:ascii="宋体" w:eastAsia="宋体" w:hAnsi="MS Mincho" w:cs="宋体"/>
          <w:sz w:val="28"/>
          <w:bdr w:val="none" w:sz="0" w:space="0" w:color="auto"/>
        </w:rPr>
        <w:t>价本</w:t>
      </w:r>
      <w:r>
        <w:rPr>
          <w:rFonts w:ascii="宋体" w:eastAsia="宋体" w:hAnsi="SimSun" w:cs="宋体"/>
          <w:sz w:val="28"/>
          <w:bdr w:val="none" w:sz="0" w:space="0" w:color="auto"/>
        </w:rPr>
        <w:t>节</w:t>
      </w:r>
      <w:r>
        <w:rPr>
          <w:rFonts w:ascii="宋体" w:eastAsia="宋体" w:hAnsi="MS Mincho" w:cs="宋体"/>
          <w:sz w:val="28"/>
          <w:bdr w:val="none" w:sz="0" w:space="0" w:color="auto"/>
        </w:rPr>
        <w:t>活</w:t>
      </w:r>
      <w:r>
        <w:rPr>
          <w:rFonts w:ascii="宋体" w:eastAsia="宋体" w:hAnsi="SimSun" w:cs="宋体"/>
          <w:sz w:val="28"/>
          <w:bdr w:val="none" w:sz="0" w:space="0" w:color="auto"/>
        </w:rPr>
        <w:t>动课</w:t>
      </w:r>
      <w:r>
        <w:rPr>
          <w:rFonts w:ascii="宋体" w:eastAsia="宋体" w:hAnsi="MS Mincho" w:cs="宋体"/>
          <w:sz w:val="28"/>
          <w:bdr w:val="none" w:sz="0" w:space="0" w:color="auto"/>
        </w:rPr>
        <w:t>学生的表</w:t>
      </w:r>
      <w:r>
        <w:rPr>
          <w:rFonts w:ascii="宋体" w:eastAsia="宋体" w:hAnsi="SimSun" w:cs="宋体"/>
          <w:sz w:val="28"/>
          <w:bdr w:val="none" w:sz="0" w:space="0" w:color="auto"/>
        </w:rPr>
        <w:t>现</w:t>
      </w:r>
      <w:r>
        <w:rPr>
          <w:rFonts w:ascii="宋体" w:eastAsia="宋体" w:hAnsi="MS Mincho" w:cs="宋体"/>
          <w:sz w:val="28"/>
          <w:bdr w:val="none" w:sz="0" w:space="0" w:color="auto"/>
        </w:rPr>
        <w:t>、或提出几点要求、或</w:t>
      </w:r>
      <w:r>
        <w:rPr>
          <w:rFonts w:ascii="宋体" w:eastAsia="宋体" w:hAnsi="SimSun" w:cs="宋体"/>
          <w:sz w:val="28"/>
          <w:bdr w:val="none" w:sz="0" w:space="0" w:color="auto"/>
        </w:rPr>
        <w:t>说</w:t>
      </w:r>
      <w:r>
        <w:rPr>
          <w:rFonts w:ascii="宋体" w:eastAsia="宋体" w:hAnsi="MS Mincho" w:cs="宋体"/>
          <w:sz w:val="28"/>
          <w:bdr w:val="none" w:sz="0" w:space="0" w:color="auto"/>
        </w:rPr>
        <w:t>明自己的希望、或</w:t>
      </w:r>
      <w:r>
        <w:rPr>
          <w:rFonts w:ascii="宋体" w:eastAsia="宋体" w:hAnsi="SimSun" w:cs="宋体"/>
          <w:sz w:val="28"/>
          <w:bdr w:val="none" w:sz="0" w:space="0" w:color="auto"/>
        </w:rPr>
        <w:t>阐</w:t>
      </w:r>
      <w:r>
        <w:rPr>
          <w:rFonts w:ascii="宋体" w:eastAsia="宋体" w:hAnsi="MS Mincho" w:cs="宋体"/>
          <w:sz w:val="28"/>
          <w:bdr w:val="none" w:sz="0" w:space="0" w:color="auto"/>
        </w:rPr>
        <w:t>明自己的</w:t>
      </w:r>
      <w:r>
        <w:rPr>
          <w:rFonts w:ascii="宋体" w:eastAsia="宋体" w:hAnsi="SimSun" w:cs="宋体"/>
          <w:sz w:val="28"/>
          <w:bdr w:val="none" w:sz="0" w:space="0" w:color="auto"/>
        </w:rPr>
        <w:t>观</w:t>
      </w:r>
      <w:r>
        <w:rPr>
          <w:rFonts w:ascii="宋体" w:eastAsia="宋体" w:hAnsi="MS Mincho" w:cs="宋体"/>
          <w:sz w:val="28"/>
          <w:bdr w:val="none" w:sz="0" w:space="0" w:color="auto"/>
        </w:rPr>
        <w:t>点、或与学生共勉，都</w:t>
      </w:r>
      <w:r>
        <w:rPr>
          <w:rFonts w:ascii="宋体" w:eastAsia="宋体" w:hAnsi="SimSun" w:cs="宋体"/>
          <w:sz w:val="28"/>
          <w:bdr w:val="none" w:sz="0" w:space="0" w:color="auto"/>
        </w:rPr>
        <w:t>讲</w:t>
      </w:r>
      <w:r>
        <w:rPr>
          <w:rFonts w:ascii="宋体" w:eastAsia="宋体" w:hAnsi="MS Mincho" w:cs="宋体"/>
          <w:sz w:val="28"/>
          <w:bdr w:val="none" w:sz="0" w:space="0" w:color="auto"/>
        </w:rPr>
        <w:t>的生</w:t>
      </w:r>
      <w:r>
        <w:rPr>
          <w:rFonts w:ascii="宋体" w:eastAsia="宋体" w:hAnsi="SimSun" w:cs="宋体"/>
          <w:sz w:val="28"/>
          <w:bdr w:val="none" w:sz="0" w:space="0" w:color="auto"/>
        </w:rPr>
        <w:t>动</w:t>
      </w:r>
      <w:r>
        <w:rPr>
          <w:rFonts w:ascii="宋体" w:eastAsia="宋体" w:hAnsi="MS Mincho" w:cs="宋体"/>
          <w:sz w:val="28"/>
          <w:bdr w:val="none" w:sz="0" w:space="0" w:color="auto"/>
        </w:rPr>
        <w:t>、具体、</w:t>
      </w:r>
      <w:r>
        <w:rPr>
          <w:rFonts w:ascii="宋体" w:eastAsia="宋体" w:hAnsi="SimSun" w:cs="宋体"/>
          <w:sz w:val="28"/>
          <w:bdr w:val="none" w:sz="0" w:space="0" w:color="auto"/>
        </w:rPr>
        <w:t>实</w:t>
      </w:r>
      <w:r>
        <w:rPr>
          <w:rFonts w:ascii="宋体" w:eastAsia="宋体" w:hAnsi="MS Mincho" w:cs="宋体"/>
          <w:sz w:val="28"/>
          <w:bdr w:val="none" w:sz="0" w:space="0" w:color="auto"/>
        </w:rPr>
        <w:t>事求是，富有感染力，</w:t>
      </w:r>
      <w:r>
        <w:rPr>
          <w:rFonts w:ascii="宋体" w:eastAsia="宋体" w:hAnsi="SimSun" w:cs="宋体"/>
          <w:sz w:val="28"/>
          <w:bdr w:val="none" w:sz="0" w:space="0" w:color="auto"/>
        </w:rPr>
        <w:t>值</w:t>
      </w:r>
      <w:r>
        <w:rPr>
          <w:rFonts w:ascii="宋体" w:eastAsia="宋体" w:hAnsi="MS Mincho" w:cs="宋体"/>
          <w:sz w:val="28"/>
          <w:bdr w:val="none" w:sz="0" w:space="0" w:color="auto"/>
        </w:rPr>
        <w:t>得学生的</w:t>
      </w:r>
      <w:r>
        <w:rPr>
          <w:rFonts w:ascii="宋体" w:eastAsia="宋体" w:hAnsi="SimSun" w:cs="宋体"/>
          <w:sz w:val="28"/>
          <w:bdr w:val="none" w:sz="0" w:space="0" w:color="auto"/>
        </w:rPr>
        <w:t>钦</w:t>
      </w:r>
      <w:r>
        <w:rPr>
          <w:rFonts w:ascii="宋体" w:eastAsia="宋体" w:hAnsi="MS Mincho" w:cs="宋体"/>
          <w:sz w:val="28"/>
          <w:bdr w:val="none" w:sz="0" w:space="0" w:color="auto"/>
        </w:rPr>
        <w:t>佩和崇拜。当学生</w:t>
      </w:r>
      <w:r>
        <w:rPr>
          <w:rFonts w:ascii="宋体" w:eastAsia="宋体" w:hAnsi="SimSun" w:cs="宋体"/>
          <w:sz w:val="28"/>
          <w:bdr w:val="none" w:sz="0" w:space="0" w:color="auto"/>
        </w:rPr>
        <w:t>发</w:t>
      </w:r>
      <w:r>
        <w:rPr>
          <w:rFonts w:ascii="宋体" w:eastAsia="宋体" w:hAnsi="MS Mincho" w:cs="宋体"/>
          <w:sz w:val="28"/>
          <w:bdr w:val="none" w:sz="0" w:space="0" w:color="auto"/>
        </w:rPr>
        <w:t>言</w:t>
      </w:r>
      <w:r>
        <w:rPr>
          <w:rFonts w:ascii="宋体" w:eastAsia="宋体" w:hAnsi="SimSun" w:cs="宋体"/>
          <w:sz w:val="28"/>
          <w:bdr w:val="none" w:sz="0" w:space="0" w:color="auto"/>
        </w:rPr>
        <w:t>时</w:t>
      </w:r>
      <w:r>
        <w:rPr>
          <w:rFonts w:ascii="宋体" w:eastAsia="宋体" w:hAnsi="MS Mincho" w:cs="宋体"/>
          <w:sz w:val="28"/>
          <w:bdr w:val="none" w:sz="0" w:space="0" w:color="auto"/>
        </w:rPr>
        <w:t>，班主任担心、品味</w:t>
      </w:r>
      <w:r>
        <w:rPr>
          <w:rFonts w:ascii="宋体" w:eastAsia="宋体" w:hAnsi="SimSun" w:cs="宋体"/>
          <w:sz w:val="28"/>
          <w:bdr w:val="none" w:sz="0" w:space="0" w:color="auto"/>
        </w:rPr>
        <w:t>鉴赏</w:t>
      </w:r>
      <w:r>
        <w:rPr>
          <w:rFonts w:ascii="宋体" w:eastAsia="宋体" w:hAnsi="MS Mincho" w:cs="宋体"/>
          <w:sz w:val="28"/>
          <w:bdr w:val="none" w:sz="0" w:space="0" w:color="auto"/>
        </w:rPr>
        <w:t>；当班主任</w:t>
      </w:r>
      <w:r>
        <w:rPr>
          <w:rFonts w:ascii="宋体" w:eastAsia="宋体" w:hAnsi="SimSun" w:cs="宋体"/>
          <w:sz w:val="28"/>
          <w:bdr w:val="none" w:sz="0" w:space="0" w:color="auto"/>
        </w:rPr>
        <w:t>总结时</w:t>
      </w:r>
      <w:r>
        <w:rPr>
          <w:rFonts w:ascii="宋体" w:eastAsia="宋体" w:hAnsi="MS Mincho" w:cs="宋体"/>
          <w:sz w:val="28"/>
          <w:bdr w:val="none" w:sz="0" w:space="0" w:color="auto"/>
        </w:rPr>
        <w:t>，学生希望老</w:t>
      </w:r>
      <w:r>
        <w:rPr>
          <w:rFonts w:ascii="宋体" w:eastAsia="宋体" w:hAnsi="SimSun" w:cs="宋体"/>
          <w:sz w:val="28"/>
          <w:bdr w:val="none" w:sz="0" w:space="0" w:color="auto"/>
        </w:rPr>
        <w:t>师讲</w:t>
      </w:r>
      <w:r>
        <w:rPr>
          <w:rFonts w:ascii="宋体" w:eastAsia="宋体" w:hAnsi="MS Mincho" w:cs="宋体"/>
          <w:sz w:val="28"/>
          <w:bdr w:val="none" w:sz="0" w:space="0" w:color="auto"/>
        </w:rPr>
        <w:t>的慷慨激昂、富有哲理、不同凡响，所以班主任要不断学</w:t>
      </w:r>
      <w:r>
        <w:rPr>
          <w:rFonts w:ascii="宋体" w:eastAsia="宋体" w:hAnsi="SimSun" w:cs="宋体"/>
          <w:sz w:val="28"/>
          <w:bdr w:val="none" w:sz="0" w:space="0" w:color="auto"/>
        </w:rPr>
        <w:t>习</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还</w:t>
      </w:r>
      <w:r>
        <w:rPr>
          <w:rFonts w:ascii="宋体" w:eastAsia="宋体" w:hAnsi="MS Mincho" w:cs="宋体"/>
          <w:sz w:val="28"/>
          <w:bdr w:val="none" w:sz="0" w:space="0" w:color="auto"/>
        </w:rPr>
        <w:t>有部分班主任在活</w:t>
      </w:r>
      <w:r>
        <w:rPr>
          <w:rFonts w:ascii="宋体" w:eastAsia="宋体" w:hAnsi="SimSun" w:cs="宋体"/>
          <w:sz w:val="28"/>
          <w:bdr w:val="none" w:sz="0" w:space="0" w:color="auto"/>
        </w:rPr>
        <w:t>动课</w:t>
      </w:r>
      <w:r>
        <w:rPr>
          <w:rFonts w:ascii="宋体" w:eastAsia="宋体" w:hAnsi="MS Mincho" w:cs="宋体"/>
          <w:sz w:val="28"/>
          <w:bdr w:val="none" w:sz="0" w:space="0" w:color="auto"/>
        </w:rPr>
        <w:t>中</w:t>
      </w:r>
      <w:r>
        <w:rPr>
          <w:rFonts w:ascii="宋体" w:eastAsia="宋体" w:hAnsi="SimSun" w:cs="宋体"/>
          <w:sz w:val="28"/>
          <w:bdr w:val="none" w:sz="0" w:space="0" w:color="auto"/>
        </w:rPr>
        <w:t>对</w:t>
      </w:r>
      <w:r>
        <w:rPr>
          <w:rFonts w:ascii="宋体" w:eastAsia="宋体" w:hAnsi="MS Mincho" w:cs="宋体"/>
          <w:sz w:val="28"/>
          <w:bdr w:val="none" w:sz="0" w:space="0" w:color="auto"/>
        </w:rPr>
        <w:t>学生的活</w:t>
      </w:r>
      <w:r>
        <w:rPr>
          <w:rFonts w:ascii="宋体" w:eastAsia="宋体" w:hAnsi="SimSun" w:cs="宋体"/>
          <w:sz w:val="28"/>
          <w:bdr w:val="none" w:sz="0" w:space="0" w:color="auto"/>
        </w:rPr>
        <w:t>动</w:t>
      </w:r>
      <w:r>
        <w:rPr>
          <w:rFonts w:ascii="宋体" w:eastAsia="宋体" w:hAnsi="MS Mincho" w:cs="宋体"/>
          <w:sz w:val="28"/>
          <w:bdr w:val="none" w:sz="0" w:space="0" w:color="auto"/>
        </w:rPr>
        <w:t>和</w:t>
      </w:r>
      <w:r>
        <w:rPr>
          <w:rFonts w:ascii="宋体" w:eastAsia="宋体" w:hAnsi="SimSun" w:cs="宋体"/>
          <w:sz w:val="28"/>
          <w:bdr w:val="none" w:sz="0" w:space="0" w:color="auto"/>
        </w:rPr>
        <w:t>发</w:t>
      </w:r>
      <w:r>
        <w:rPr>
          <w:rFonts w:ascii="宋体" w:eastAsia="宋体" w:hAnsi="MS Mincho" w:cs="宋体"/>
          <w:sz w:val="28"/>
          <w:bdr w:val="none" w:sz="0" w:space="0" w:color="auto"/>
        </w:rPr>
        <w:t>言</w:t>
      </w:r>
      <w:r>
        <w:rPr>
          <w:rFonts w:ascii="宋体" w:eastAsia="宋体" w:hAnsi="SimSun" w:cs="宋体"/>
          <w:sz w:val="28"/>
          <w:bdr w:val="none" w:sz="0" w:space="0" w:color="auto"/>
        </w:rPr>
        <w:t>进</w:t>
      </w:r>
      <w:r>
        <w:rPr>
          <w:rFonts w:ascii="宋体" w:eastAsia="宋体" w:hAnsi="MS Mincho" w:cs="宋体"/>
          <w:sz w:val="28"/>
          <w:bdr w:val="none" w:sz="0" w:space="0" w:color="auto"/>
        </w:rPr>
        <w:t>行及</w:t>
      </w:r>
      <w:r>
        <w:rPr>
          <w:rFonts w:ascii="宋体" w:eastAsia="宋体" w:hAnsi="SimSun" w:cs="宋体"/>
          <w:sz w:val="28"/>
          <w:bdr w:val="none" w:sz="0" w:space="0" w:color="auto"/>
        </w:rPr>
        <w:t>时</w:t>
      </w:r>
      <w:r>
        <w:rPr>
          <w:rFonts w:ascii="宋体" w:eastAsia="宋体" w:hAnsi="MS Mincho" w:cs="宋体"/>
          <w:sz w:val="28"/>
          <w:bdr w:val="none" w:sz="0" w:space="0" w:color="auto"/>
        </w:rPr>
        <w:t>的指</w:t>
      </w:r>
      <w:r>
        <w:rPr>
          <w:rFonts w:ascii="宋体" w:eastAsia="宋体" w:hAnsi="SimSun" w:cs="宋体"/>
          <w:sz w:val="28"/>
          <w:bdr w:val="none" w:sz="0" w:space="0" w:color="auto"/>
        </w:rPr>
        <w:t>导</w:t>
      </w:r>
      <w:r>
        <w:rPr>
          <w:rFonts w:ascii="宋体" w:eastAsia="宋体" w:hAnsi="MS Mincho" w:cs="宋体"/>
          <w:sz w:val="28"/>
          <w:bdr w:val="none" w:sz="0" w:space="0" w:color="auto"/>
        </w:rPr>
        <w:t>和点</w:t>
      </w:r>
      <w:r>
        <w:rPr>
          <w:rFonts w:ascii="宋体" w:eastAsia="宋体" w:hAnsi="SimSun" w:cs="宋体"/>
          <w:sz w:val="28"/>
          <w:bdr w:val="none" w:sz="0" w:space="0" w:color="auto"/>
        </w:rPr>
        <w:t>拨</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能及</w:t>
      </w:r>
      <w:r>
        <w:rPr>
          <w:rFonts w:ascii="宋体" w:eastAsia="宋体" w:hAnsi="SimSun" w:cs="宋体"/>
          <w:sz w:val="28"/>
          <w:bdr w:val="none" w:sz="0" w:space="0" w:color="auto"/>
        </w:rPr>
        <w:t>时纠</w:t>
      </w:r>
      <w:r>
        <w:rPr>
          <w:rFonts w:ascii="宋体" w:eastAsia="宋体" w:hAnsi="MS Mincho" w:cs="宋体"/>
          <w:sz w:val="28"/>
          <w:bdr w:val="none" w:sz="0" w:space="0" w:color="auto"/>
        </w:rPr>
        <w:t>正学生的失</w:t>
      </w:r>
      <w:r>
        <w:rPr>
          <w:rFonts w:ascii="宋体" w:eastAsia="宋体" w:hAnsi="SimSun" w:cs="宋体"/>
          <w:sz w:val="28"/>
          <w:bdr w:val="none" w:sz="0" w:space="0" w:color="auto"/>
        </w:rPr>
        <w:t>误</w:t>
      </w:r>
      <w:r>
        <w:rPr>
          <w:rFonts w:ascii="宋体" w:eastAsia="宋体" w:hAnsi="MS Mincho" w:cs="宋体"/>
          <w:sz w:val="28"/>
          <w:bdr w:val="none" w:sz="0" w:space="0" w:color="auto"/>
        </w:rPr>
        <w:t>，点</w:t>
      </w:r>
      <w:r>
        <w:rPr>
          <w:rFonts w:ascii="宋体" w:eastAsia="宋体" w:hAnsi="SimSun" w:cs="宋体"/>
          <w:sz w:val="28"/>
          <w:bdr w:val="none" w:sz="0" w:space="0" w:color="auto"/>
        </w:rPr>
        <w:t>拨</w:t>
      </w:r>
      <w:r>
        <w:rPr>
          <w:rFonts w:ascii="宋体" w:eastAsia="宋体" w:hAnsi="MS Mincho" w:cs="宋体"/>
          <w:sz w:val="28"/>
          <w:bdr w:val="none" w:sz="0" w:space="0" w:color="auto"/>
        </w:rPr>
        <w:t>可以</w:t>
      </w:r>
      <w:r>
        <w:rPr>
          <w:rFonts w:ascii="宋体" w:eastAsia="宋体" w:hAnsi="SimSun" w:cs="宋体"/>
          <w:sz w:val="28"/>
          <w:bdr w:val="none" w:sz="0" w:space="0" w:color="auto"/>
        </w:rPr>
        <w:t>让</w:t>
      </w:r>
      <w:r>
        <w:rPr>
          <w:rFonts w:ascii="宋体" w:eastAsia="宋体" w:hAnsi="MS Mincho" w:cs="宋体"/>
          <w:sz w:val="28"/>
          <w:bdr w:val="none" w:sz="0" w:space="0" w:color="auto"/>
        </w:rPr>
        <w:t>学生的思想和情感得到</w:t>
      </w:r>
      <w:r>
        <w:rPr>
          <w:rFonts w:ascii="宋体" w:eastAsia="宋体" w:hAnsi="SimSun" w:cs="宋体"/>
          <w:sz w:val="28"/>
          <w:bdr w:val="none" w:sz="0" w:space="0" w:color="auto"/>
        </w:rPr>
        <w:t>净</w:t>
      </w:r>
      <w:r>
        <w:rPr>
          <w:rFonts w:ascii="宋体" w:eastAsia="宋体" w:hAnsi="MS Mincho" w:cs="宋体"/>
          <w:sz w:val="28"/>
          <w:bdr w:val="none" w:sz="0" w:space="0" w:color="auto"/>
        </w:rPr>
        <w:t>化和升</w:t>
      </w:r>
      <w:r>
        <w:rPr>
          <w:rFonts w:ascii="宋体" w:eastAsia="宋体" w:hAnsi="SimSun" w:cs="宋体"/>
          <w:sz w:val="28"/>
          <w:bdr w:val="none" w:sz="0" w:space="0" w:color="auto"/>
        </w:rPr>
        <w:t>华</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初二五班、九班活</w:t>
      </w:r>
      <w:r>
        <w:rPr>
          <w:rFonts w:ascii="宋体" w:eastAsia="宋体" w:hAnsi="SimSun" w:cs="宋体"/>
          <w:sz w:val="28"/>
          <w:bdr w:val="none" w:sz="0" w:space="0" w:color="auto"/>
        </w:rPr>
        <w:t>动课</w:t>
      </w:r>
      <w:r>
        <w:rPr>
          <w:rFonts w:ascii="宋体" w:eastAsia="宋体" w:hAnsi="MS Mincho" w:cs="宋体"/>
          <w:sz w:val="28"/>
          <w:bdr w:val="none" w:sz="0" w:space="0" w:color="auto"/>
        </w:rPr>
        <w:t>上，高校</w:t>
      </w:r>
      <w:r>
        <w:rPr>
          <w:rFonts w:ascii="宋体" w:eastAsia="宋体" w:hAnsi="SimSun" w:cs="宋体"/>
          <w:sz w:val="28"/>
          <w:bdr w:val="none" w:sz="0" w:space="0" w:color="auto"/>
        </w:rPr>
        <w:t>长对</w:t>
      </w:r>
      <w:r>
        <w:rPr>
          <w:rFonts w:ascii="宋体" w:eastAsia="宋体" w:hAnsi="MS Mincho" w:cs="宋体"/>
          <w:sz w:val="28"/>
          <w:bdr w:val="none" w:sz="0" w:space="0" w:color="auto"/>
        </w:rPr>
        <w:t>学生的指</w:t>
      </w:r>
      <w:r>
        <w:rPr>
          <w:rFonts w:ascii="宋体" w:eastAsia="宋体" w:hAnsi="SimSun" w:cs="宋体"/>
          <w:sz w:val="28"/>
          <w:bdr w:val="none" w:sz="0" w:space="0" w:color="auto"/>
        </w:rPr>
        <w:t>导</w:t>
      </w:r>
      <w:r>
        <w:rPr>
          <w:rFonts w:ascii="宋体" w:eastAsia="宋体" w:hAnsi="MS Mincho" w:cs="宋体"/>
          <w:sz w:val="28"/>
          <w:bdr w:val="none" w:sz="0" w:space="0" w:color="auto"/>
        </w:rPr>
        <w:t>和点</w:t>
      </w:r>
      <w:r>
        <w:rPr>
          <w:rFonts w:ascii="宋体" w:eastAsia="宋体" w:hAnsi="SimSun" w:cs="宋体"/>
          <w:sz w:val="28"/>
          <w:bdr w:val="none" w:sz="0" w:space="0" w:color="auto"/>
        </w:rPr>
        <w:t>拨</w:t>
      </w:r>
      <w:r>
        <w:rPr>
          <w:rFonts w:ascii="宋体" w:eastAsia="宋体" w:hAnsi="MS Mincho" w:cs="宋体"/>
          <w:sz w:val="28"/>
          <w:bdr w:val="none" w:sz="0" w:space="0" w:color="auto"/>
        </w:rPr>
        <w:t>，准确及</w:t>
      </w:r>
      <w:r>
        <w:rPr>
          <w:rFonts w:ascii="宋体" w:eastAsia="宋体" w:hAnsi="SimSun" w:cs="宋体"/>
          <w:sz w:val="28"/>
          <w:bdr w:val="none" w:sz="0" w:space="0" w:color="auto"/>
        </w:rPr>
        <w:t>时</w:t>
      </w:r>
      <w:r>
        <w:rPr>
          <w:rFonts w:ascii="宋体" w:eastAsia="宋体" w:hAnsi="MS Mincho" w:cs="宋体"/>
          <w:sz w:val="28"/>
          <w:bdr w:val="none" w:sz="0" w:space="0" w:color="auto"/>
        </w:rPr>
        <w:t>、妙笔生花，</w:t>
      </w:r>
      <w:r>
        <w:rPr>
          <w:rFonts w:ascii="宋体" w:eastAsia="宋体" w:hAnsi="SimSun" w:cs="宋体"/>
          <w:sz w:val="28"/>
          <w:bdr w:val="none" w:sz="0" w:space="0" w:color="auto"/>
        </w:rPr>
        <w:t>让</w:t>
      </w:r>
      <w:r>
        <w:rPr>
          <w:rFonts w:ascii="宋体" w:eastAsia="宋体" w:hAnsi="MS Mincho" w:cs="宋体"/>
          <w:sz w:val="28"/>
          <w:bdr w:val="none" w:sz="0" w:space="0" w:color="auto"/>
        </w:rPr>
        <w:t>我看到一个成熟的班主任的</w:t>
      </w:r>
      <w:r>
        <w:rPr>
          <w:rFonts w:ascii="宋体" w:eastAsia="宋体" w:hAnsi="SimSun" w:cs="宋体"/>
          <w:sz w:val="28"/>
          <w:bdr w:val="none" w:sz="0" w:space="0" w:color="auto"/>
        </w:rPr>
        <w:t>严谨</w:t>
      </w:r>
      <w:r>
        <w:rPr>
          <w:rFonts w:ascii="宋体" w:eastAsia="宋体" w:hAnsi="MS Mincho" w:cs="宋体"/>
          <w:sz w:val="28"/>
          <w:bdr w:val="none" w:sz="0" w:space="0" w:color="auto"/>
        </w:rPr>
        <w:t>和教育有法。</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6"/>
          <w:cols w:space="708"/>
          <w:titlePg w:val="0"/>
        </w:sectPr>
      </w:pPr>
      <w:r>
        <w:rPr>
          <w:rFonts w:ascii="宋体" w:eastAsia="宋体" w:hAnsi="MS Mincho" w:cs="宋体"/>
          <w:sz w:val="28"/>
          <w:bdr w:val="none" w:sz="0" w:space="0" w:color="auto"/>
        </w:rPr>
        <w:t>班主任的参与，活</w:t>
      </w:r>
      <w:r>
        <w:rPr>
          <w:rFonts w:ascii="宋体" w:eastAsia="宋体" w:hAnsi="SimSun" w:cs="宋体"/>
          <w:sz w:val="28"/>
          <w:bdr w:val="none" w:sz="0" w:space="0" w:color="auto"/>
        </w:rPr>
        <w:t>跃课</w:t>
      </w:r>
      <w:r>
        <w:rPr>
          <w:rFonts w:ascii="宋体" w:eastAsia="宋体" w:hAnsi="MS Mincho" w:cs="宋体"/>
          <w:sz w:val="28"/>
          <w:bdr w:val="none" w:sz="0" w:space="0" w:color="auto"/>
        </w:rPr>
        <w:t>堂气氛，激励学生</w:t>
      </w:r>
      <w:r>
        <w:rPr>
          <w:rFonts w:ascii="宋体" w:eastAsia="宋体" w:hAnsi="SimSun" w:cs="宋体"/>
          <w:sz w:val="28"/>
          <w:bdr w:val="none" w:sz="0" w:space="0" w:color="auto"/>
        </w:rPr>
        <w:t>畅</w:t>
      </w:r>
      <w:r>
        <w:rPr>
          <w:rFonts w:ascii="宋体" w:eastAsia="宋体" w:hAnsi="MS Mincho" w:cs="宋体"/>
          <w:sz w:val="28"/>
          <w:bdr w:val="none" w:sz="0" w:space="0" w:color="auto"/>
        </w:rPr>
        <w:t>所欲言。初一八班</w:t>
      </w:r>
      <w:r>
        <w:rPr>
          <w:rFonts w:ascii="宋体" w:eastAsia="宋体" w:hAnsi="SimSun" w:cs="宋体"/>
          <w:sz w:val="28"/>
          <w:bdr w:val="none" w:sz="0" w:space="0" w:color="auto"/>
        </w:rPr>
        <w:t>张</w:t>
      </w:r>
      <w:r>
        <w:rPr>
          <w:rFonts w:ascii="宋体" w:eastAsia="宋体" w:hAnsi="MS Mincho" w:cs="宋体"/>
          <w:sz w:val="28"/>
          <w:bdr w:val="none" w:sz="0" w:space="0" w:color="auto"/>
        </w:rPr>
        <w:t>印虎老</w:t>
      </w:r>
      <w:r>
        <w:rPr>
          <w:rFonts w:ascii="宋体" w:eastAsia="宋体" w:hAnsi="SimSun" w:cs="宋体"/>
          <w:sz w:val="28"/>
          <w:bdr w:val="none" w:sz="0" w:space="0" w:color="auto"/>
        </w:rPr>
        <w:t>师</w:t>
      </w:r>
      <w:r>
        <w:rPr>
          <w:rFonts w:ascii="宋体" w:eastAsia="宋体" w:hAnsi="MS Mincho" w:cs="宋体"/>
          <w:sz w:val="28"/>
          <w:bdr w:val="none" w:sz="0" w:space="0" w:color="auto"/>
        </w:rPr>
        <w:t>那和</w:t>
      </w:r>
      <w:r>
        <w:rPr>
          <w:rFonts w:ascii="宋体" w:eastAsia="宋体" w:hAnsi="SimSun" w:cs="宋体"/>
          <w:sz w:val="28"/>
          <w:bdr w:val="none" w:sz="0" w:space="0" w:color="auto"/>
        </w:rPr>
        <w:t>蔼</w:t>
      </w:r>
      <w:r>
        <w:rPr>
          <w:rFonts w:ascii="宋体" w:eastAsia="宋体" w:hAnsi="MS Mincho" w:cs="宋体"/>
          <w:sz w:val="28"/>
          <w:bdr w:val="none" w:sz="0" w:space="0" w:color="auto"/>
        </w:rPr>
        <w:t>的建</w:t>
      </w:r>
      <w:r>
        <w:rPr>
          <w:rFonts w:ascii="宋体" w:eastAsia="宋体" w:hAnsi="SimSun" w:cs="宋体"/>
          <w:sz w:val="28"/>
          <w:bdr w:val="none" w:sz="0" w:space="0" w:color="auto"/>
        </w:rPr>
        <w:t>议</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学生倍感</w:t>
      </w:r>
      <w:r>
        <w:rPr>
          <w:rFonts w:ascii="宋体" w:eastAsia="宋体" w:hAnsi="SimSun" w:cs="宋体"/>
          <w:sz w:val="28"/>
          <w:bdr w:val="none" w:sz="0" w:space="0" w:color="auto"/>
        </w:rPr>
        <w:t>亲</w:t>
      </w:r>
      <w:r>
        <w:rPr>
          <w:rFonts w:ascii="宋体" w:eastAsia="宋体" w:hAnsi="MS Mincho" w:cs="宋体"/>
          <w:sz w:val="28"/>
          <w:bdr w:val="none" w:sz="0" w:space="0" w:color="auto"/>
        </w:rPr>
        <w:t>切、容易接受；初一六班孟主任与学生一起朗</w:t>
      </w:r>
      <w:r>
        <w:rPr>
          <w:rFonts w:ascii="宋体" w:eastAsia="宋体" w:hAnsi="SimSun" w:cs="宋体"/>
          <w:sz w:val="28"/>
          <w:bdr w:val="none" w:sz="0" w:space="0" w:color="auto"/>
        </w:rPr>
        <w:t>诵</w:t>
      </w:r>
      <w:r>
        <w:rPr>
          <w:rFonts w:ascii="宋体" w:eastAsia="宋体" w:hAnsi="MS Mincho" w:cs="宋体"/>
          <w:sz w:val="28"/>
          <w:bdr w:val="none" w:sz="0" w:space="0" w:color="auto"/>
        </w:rPr>
        <w:t>的</w:t>
      </w:r>
      <w:r>
        <w:rPr>
          <w:rFonts w:ascii="宋体" w:eastAsia="宋体" w:hAnsi="SimSun" w:cs="宋体"/>
          <w:sz w:val="28"/>
          <w:bdr w:val="none" w:sz="0" w:space="0" w:color="auto"/>
        </w:rPr>
        <w:t>诗</w:t>
      </w:r>
      <w:r>
        <w:rPr>
          <w:rFonts w:ascii="宋体" w:eastAsia="宋体" w:hAnsi="MS Mincho" w:cs="宋体"/>
          <w:sz w:val="28"/>
          <w:bdr w:val="none" w:sz="0" w:space="0" w:color="auto"/>
        </w:rPr>
        <w:t>歌，</w:t>
      </w:r>
      <w:r>
        <w:rPr>
          <w:rFonts w:ascii="宋体" w:eastAsia="宋体" w:hAnsi="SimSun" w:cs="宋体"/>
          <w:sz w:val="28"/>
          <w:bdr w:val="none" w:sz="0" w:space="0" w:color="auto"/>
        </w:rPr>
        <w:t>让</w:t>
      </w:r>
      <w:r>
        <w:rPr>
          <w:rFonts w:ascii="宋体" w:eastAsia="宋体" w:hAnsi="MS Mincho" w:cs="宋体"/>
          <w:sz w:val="28"/>
          <w:bdr w:val="none" w:sz="0" w:space="0" w:color="auto"/>
        </w:rPr>
        <w:t>学生感到一个一</w:t>
      </w:r>
      <w:r>
        <w:rPr>
          <w:rFonts w:ascii="宋体" w:eastAsia="宋体" w:hAnsi="SimSun" w:cs="宋体"/>
          <w:sz w:val="28"/>
          <w:bdr w:val="none" w:sz="0" w:space="0" w:color="auto"/>
        </w:rPr>
        <w:t>脸严肃</w:t>
      </w:r>
      <w:r>
        <w:rPr>
          <w:rFonts w:ascii="宋体" w:eastAsia="宋体" w:hAnsi="MS Mincho" w:cs="宋体"/>
          <w:sz w:val="28"/>
          <w:bdr w:val="none" w:sz="0" w:space="0" w:color="auto"/>
        </w:rPr>
        <w:t>的班主任原来也是那</w:t>
      </w:r>
      <w:r>
        <w:rPr>
          <w:rFonts w:ascii="宋体" w:eastAsia="宋体" w:hAnsi="SimSun" w:cs="宋体"/>
          <w:sz w:val="28"/>
          <w:bdr w:val="none" w:sz="0" w:space="0" w:color="auto"/>
        </w:rPr>
        <w:t>样</w:t>
      </w:r>
      <w:r>
        <w:rPr>
          <w:rFonts w:ascii="宋体" w:eastAsia="宋体" w:hAnsi="MS Mincho" w:cs="宋体"/>
          <w:sz w:val="28"/>
          <w:bdr w:val="none" w:sz="0" w:space="0" w:color="auto"/>
        </w:rPr>
        <w:t>的可</w:t>
      </w:r>
      <w:r>
        <w:rPr>
          <w:rFonts w:ascii="宋体" w:eastAsia="宋体" w:hAnsi="SimSun" w:cs="宋体"/>
          <w:sz w:val="28"/>
          <w:bdr w:val="none" w:sz="0" w:space="0" w:color="auto"/>
        </w:rPr>
        <w:t>亲</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可敬；初一九班杜主任与学生分成一</w:t>
      </w:r>
      <w:r>
        <w:rPr>
          <w:rFonts w:ascii="宋体" w:eastAsia="宋体" w:hAnsi="SimSun" w:cs="宋体"/>
          <w:sz w:val="28"/>
          <w:bdr w:val="none" w:sz="0" w:space="0" w:color="auto"/>
        </w:rPr>
        <w:t>组</w:t>
      </w:r>
      <w:r>
        <w:rPr>
          <w:rFonts w:ascii="宋体" w:eastAsia="宋体" w:hAnsi="MS Mincho" w:cs="宋体"/>
          <w:sz w:val="28"/>
          <w:bdr w:val="none" w:sz="0" w:space="0" w:color="auto"/>
        </w:rPr>
        <w:t>，学生感受了公平、民主，</w:t>
      </w:r>
      <w:r>
        <w:rPr>
          <w:rFonts w:ascii="宋体" w:eastAsia="宋体" w:hAnsi="SimSun" w:cs="宋体"/>
          <w:sz w:val="28"/>
          <w:bdr w:val="none" w:sz="0" w:space="0" w:color="auto"/>
        </w:rPr>
        <w:t>创</w:t>
      </w:r>
      <w:r>
        <w:rPr>
          <w:rFonts w:ascii="宋体" w:eastAsia="宋体" w:hAnsi="MS Mincho" w:cs="宋体"/>
          <w:sz w:val="28"/>
          <w:bdr w:val="none" w:sz="0" w:space="0" w:color="auto"/>
        </w:rPr>
        <w:t>造和</w:t>
      </w:r>
      <w:r>
        <w:rPr>
          <w:rFonts w:ascii="宋体" w:eastAsia="宋体" w:hAnsi="SimSun" w:cs="宋体"/>
          <w:sz w:val="28"/>
          <w:bdr w:val="none" w:sz="0" w:space="0" w:color="auto"/>
        </w:rPr>
        <w:t>谐进</w:t>
      </w:r>
      <w:r>
        <w:rPr>
          <w:rFonts w:ascii="宋体" w:eastAsia="宋体" w:hAnsi="MS Mincho" w:cs="宋体"/>
          <w:sz w:val="28"/>
          <w:bdr w:val="none" w:sz="0" w:space="0" w:color="auto"/>
        </w:rPr>
        <w:t>取的班会氛</w:t>
      </w:r>
      <w:r>
        <w:rPr>
          <w:rFonts w:ascii="宋体" w:eastAsia="宋体" w:hAnsi="SimSun" w:cs="宋体"/>
          <w:sz w:val="28"/>
          <w:bdr w:val="none" w:sz="0" w:space="0" w:color="auto"/>
        </w:rPr>
        <w:t>围</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四、突出体</w:t>
      </w:r>
      <w:r>
        <w:rPr>
          <w:rStyle w:val="strong"/>
          <w:rFonts w:ascii="宋体" w:eastAsia="宋体" w:hAnsi="SimSun" w:cs="宋体"/>
          <w:b/>
          <w:sz w:val="28"/>
          <w:bdr w:val="none" w:sz="0" w:space="0" w:color="auto"/>
        </w:rPr>
        <w:t>现</w:t>
      </w:r>
      <w:r>
        <w:rPr>
          <w:rStyle w:val="strong"/>
          <w:rFonts w:ascii="宋体" w:eastAsia="宋体" w:hAnsi="MS Mincho" w:cs="宋体"/>
          <w:b/>
          <w:sz w:val="28"/>
          <w:bdr w:val="none" w:sz="0" w:space="0" w:color="auto"/>
        </w:rPr>
        <w:t>德育活</w:t>
      </w:r>
      <w:r>
        <w:rPr>
          <w:rStyle w:val="strong"/>
          <w:rFonts w:ascii="宋体" w:eastAsia="宋体" w:hAnsi="SimSun" w:cs="宋体"/>
          <w:b/>
          <w:sz w:val="28"/>
          <w:bdr w:val="none" w:sz="0" w:space="0" w:color="auto"/>
        </w:rPr>
        <w:t>动课</w:t>
      </w:r>
      <w:r>
        <w:rPr>
          <w:rStyle w:val="strong"/>
          <w:rFonts w:ascii="宋体" w:eastAsia="宋体" w:hAnsi="MS Mincho" w:cs="宋体"/>
          <w:b/>
          <w:sz w:val="28"/>
          <w:bdr w:val="none" w:sz="0" w:space="0" w:color="auto"/>
        </w:rPr>
        <w:t>的</w:t>
      </w:r>
      <w:r>
        <w:rPr>
          <w:rStyle w:val="strong"/>
          <w:rFonts w:ascii="宋体" w:eastAsia="宋体" w:hAnsi="SimSun" w:cs="宋体"/>
          <w:b/>
          <w:sz w:val="28"/>
          <w:bdr w:val="none" w:sz="0" w:space="0" w:color="auto"/>
        </w:rPr>
        <w:t>实</w:t>
      </w:r>
      <w:r>
        <w:rPr>
          <w:rStyle w:val="strong"/>
          <w:rFonts w:ascii="宋体" w:eastAsia="宋体" w:hAnsi="MS Mincho" w:cs="宋体"/>
          <w:b/>
          <w:sz w:val="28"/>
          <w:bdr w:val="none" w:sz="0" w:space="0" w:color="auto"/>
        </w:rPr>
        <w:t>践性</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德育</w:t>
      </w:r>
      <w:r>
        <w:rPr>
          <w:rFonts w:ascii="宋体" w:eastAsia="宋体" w:hAnsi="SimSun" w:cs="宋体"/>
          <w:sz w:val="28"/>
          <w:bdr w:val="none" w:sz="0" w:space="0" w:color="auto"/>
        </w:rPr>
        <w:t>实</w:t>
      </w:r>
      <w:r>
        <w:rPr>
          <w:rFonts w:ascii="宋体" w:eastAsia="宋体" w:hAnsi="MS Mincho" w:cs="宋体"/>
          <w:sz w:val="28"/>
          <w:bdr w:val="none" w:sz="0" w:space="0" w:color="auto"/>
        </w:rPr>
        <w:t>践活</w:t>
      </w:r>
      <w:r>
        <w:rPr>
          <w:rFonts w:ascii="宋体" w:eastAsia="宋体" w:hAnsi="SimSun" w:cs="宋体"/>
          <w:sz w:val="28"/>
          <w:bdr w:val="none" w:sz="0" w:space="0" w:color="auto"/>
        </w:rPr>
        <w:t>动课</w:t>
      </w:r>
      <w:r>
        <w:rPr>
          <w:rFonts w:ascii="宋体" w:eastAsia="宋体" w:hAnsi="MS Mincho" w:cs="宋体"/>
          <w:sz w:val="28"/>
          <w:bdr w:val="none" w:sz="0" w:space="0" w:color="auto"/>
        </w:rPr>
        <w:t>的主要特征有：生活性、体</w:t>
      </w:r>
      <w:r>
        <w:rPr>
          <w:rFonts w:ascii="宋体" w:eastAsia="宋体" w:hAnsi="SimSun" w:cs="宋体"/>
          <w:sz w:val="28"/>
          <w:bdr w:val="none" w:sz="0" w:space="0" w:color="auto"/>
        </w:rPr>
        <w:t>验</w:t>
      </w:r>
      <w:r>
        <w:rPr>
          <w:rFonts w:ascii="宋体" w:eastAsia="宋体" w:hAnsi="MS Mincho" w:cs="宋体"/>
          <w:sz w:val="28"/>
          <w:bdr w:val="none" w:sz="0" w:space="0" w:color="auto"/>
        </w:rPr>
        <w:t>性、</w:t>
      </w:r>
      <w:r>
        <w:rPr>
          <w:rFonts w:ascii="宋体" w:eastAsia="宋体" w:hAnsi="SimSun" w:cs="宋体"/>
          <w:sz w:val="28"/>
          <w:bdr w:val="none" w:sz="0" w:space="0" w:color="auto"/>
        </w:rPr>
        <w:t>开</w:t>
      </w:r>
      <w:r>
        <w:rPr>
          <w:rFonts w:ascii="宋体" w:eastAsia="宋体" w:hAnsi="MS Mincho" w:cs="宋体"/>
          <w:sz w:val="28"/>
          <w:bdr w:val="none" w:sz="0" w:space="0" w:color="auto"/>
        </w:rPr>
        <w:t>放性</w:t>
      </w:r>
      <w:r>
        <w:rPr>
          <w:rFonts w:ascii="宋体" w:eastAsia="宋体" w:hAnsi="SimSun" w:cs="宋体"/>
          <w:sz w:val="28"/>
          <w:bdr w:val="none" w:sz="0" w:space="0" w:color="auto"/>
        </w:rPr>
        <w:t>发</w:t>
      </w:r>
      <w:r>
        <w:rPr>
          <w:rFonts w:ascii="宋体" w:eastAsia="宋体" w:hAnsi="MS Mincho" w:cs="宋体"/>
          <w:sz w:val="28"/>
          <w:bdr w:val="none" w:sz="0" w:space="0" w:color="auto"/>
        </w:rPr>
        <w:t>言、理</w:t>
      </w:r>
      <w:r>
        <w:rPr>
          <w:rFonts w:ascii="宋体" w:eastAsia="宋体" w:hAnsi="SimSun" w:cs="宋体"/>
          <w:sz w:val="28"/>
          <w:bdr w:val="none" w:sz="0" w:space="0" w:color="auto"/>
        </w:rPr>
        <w:t>论</w:t>
      </w:r>
      <w:r>
        <w:rPr>
          <w:rFonts w:ascii="宋体" w:eastAsia="宋体" w:hAnsi="MS Mincho" w:cs="宋体"/>
          <w:sz w:val="28"/>
          <w:bdr w:val="none" w:sz="0" w:space="0" w:color="auto"/>
        </w:rPr>
        <w:t>生成性，以学生</w:t>
      </w:r>
      <w:r>
        <w:rPr>
          <w:rFonts w:ascii="宋体" w:eastAsia="宋体" w:hAnsi="SimSun" w:cs="宋体"/>
          <w:sz w:val="28"/>
          <w:bdr w:val="none" w:sz="0" w:space="0" w:color="auto"/>
        </w:rPr>
        <w:t>为</w:t>
      </w:r>
      <w:r>
        <w:rPr>
          <w:rFonts w:ascii="宋体" w:eastAsia="宋体" w:hAnsi="MS Mincho" w:cs="宋体"/>
          <w:sz w:val="28"/>
          <w:bdr w:val="none" w:sz="0" w:space="0" w:color="auto"/>
        </w:rPr>
        <w:t>主体，以活</w:t>
      </w:r>
      <w:r>
        <w:rPr>
          <w:rFonts w:ascii="宋体" w:eastAsia="宋体" w:hAnsi="SimSun" w:cs="宋体"/>
          <w:sz w:val="28"/>
          <w:bdr w:val="none" w:sz="0" w:space="0" w:color="auto"/>
        </w:rPr>
        <w:t>动为</w:t>
      </w:r>
      <w:r>
        <w:rPr>
          <w:rFonts w:ascii="宋体" w:eastAsia="宋体" w:hAnsi="MS Mincho" w:cs="宋体"/>
          <w:sz w:val="28"/>
          <w:bdr w:val="none" w:sz="0" w:space="0" w:color="auto"/>
        </w:rPr>
        <w:t>中心，不以德育思想的灌</w:t>
      </w:r>
      <w:r>
        <w:rPr>
          <w:rFonts w:ascii="宋体" w:eastAsia="宋体" w:hAnsi="SimSun" w:cs="宋体"/>
          <w:sz w:val="28"/>
          <w:bdr w:val="none" w:sz="0" w:space="0" w:color="auto"/>
        </w:rPr>
        <w:t>输为</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，避</w:t>
      </w:r>
      <w:r>
        <w:rPr>
          <w:rFonts w:ascii="宋体" w:eastAsia="宋体" w:hAnsi="SimSun" w:cs="宋体"/>
          <w:sz w:val="28"/>
          <w:bdr w:val="none" w:sz="0" w:space="0" w:color="auto"/>
        </w:rPr>
        <w:t>开</w:t>
      </w:r>
      <w:r>
        <w:rPr>
          <w:rFonts w:ascii="宋体" w:eastAsia="宋体" w:hAnsi="MS Mincho" w:cs="宋体"/>
          <w:sz w:val="28"/>
          <w:bdr w:val="none" w:sz="0" w:space="0" w:color="auto"/>
        </w:rPr>
        <w:t>空洞的</w:t>
      </w:r>
      <w:r>
        <w:rPr>
          <w:rFonts w:ascii="宋体" w:eastAsia="宋体" w:hAnsi="SimSun" w:cs="宋体"/>
          <w:sz w:val="28"/>
          <w:bdr w:val="none" w:sz="0" w:space="0" w:color="auto"/>
        </w:rPr>
        <w:t>说</w:t>
      </w:r>
      <w:r>
        <w:rPr>
          <w:rFonts w:ascii="宋体" w:eastAsia="宋体" w:hAnsi="MS Mincho" w:cs="宋体"/>
          <w:sz w:val="28"/>
          <w:bdr w:val="none" w:sz="0" w:space="0" w:color="auto"/>
        </w:rPr>
        <w:t>教方式，以学生的</w:t>
      </w:r>
      <w:r>
        <w:rPr>
          <w:rFonts w:ascii="宋体" w:eastAsia="宋体" w:hAnsi="SimSun" w:cs="宋体"/>
          <w:sz w:val="28"/>
          <w:bdr w:val="none" w:sz="0" w:space="0" w:color="auto"/>
        </w:rPr>
        <w:t>实</w:t>
      </w:r>
      <w:r>
        <w:rPr>
          <w:rFonts w:ascii="宋体" w:eastAsia="宋体" w:hAnsi="MS Mincho" w:cs="宋体"/>
          <w:sz w:val="28"/>
          <w:bdr w:val="none" w:sz="0" w:space="0" w:color="auto"/>
        </w:rPr>
        <w:t>践活</w:t>
      </w:r>
      <w:r>
        <w:rPr>
          <w:rFonts w:ascii="宋体" w:eastAsia="宋体" w:hAnsi="SimSun" w:cs="宋体"/>
          <w:sz w:val="28"/>
          <w:bdr w:val="none" w:sz="0" w:space="0" w:color="auto"/>
        </w:rPr>
        <w:t>动为</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，以学生的直接体</w:t>
      </w:r>
      <w:r>
        <w:rPr>
          <w:rFonts w:ascii="宋体" w:eastAsia="宋体" w:hAnsi="SimSun" w:cs="宋体"/>
          <w:sz w:val="28"/>
          <w:bdr w:val="none" w:sz="0" w:space="0" w:color="auto"/>
        </w:rPr>
        <w:t>验为</w:t>
      </w:r>
      <w:r>
        <w:rPr>
          <w:rFonts w:ascii="宋体" w:eastAsia="宋体" w:hAnsi="MS Mincho" w:cs="宋体"/>
          <w:sz w:val="28"/>
          <w:bdr w:val="none" w:sz="0" w:space="0" w:color="auto"/>
        </w:rPr>
        <w:t>形式，激</w:t>
      </w:r>
      <w:r>
        <w:rPr>
          <w:rFonts w:ascii="宋体" w:eastAsia="宋体" w:hAnsi="SimSun" w:cs="宋体"/>
          <w:sz w:val="28"/>
          <w:bdr w:val="none" w:sz="0" w:space="0" w:color="auto"/>
        </w:rPr>
        <w:t>发</w:t>
      </w:r>
      <w:r>
        <w:rPr>
          <w:rFonts w:ascii="宋体" w:eastAsia="宋体" w:hAnsi="MS Mincho" w:cs="宋体"/>
          <w:sz w:val="28"/>
          <w:bdr w:val="none" w:sz="0" w:space="0" w:color="auto"/>
        </w:rPr>
        <w:t>学生的参与欲望，使学生愉快的投入，</w:t>
      </w:r>
      <w:r>
        <w:rPr>
          <w:rFonts w:ascii="宋体" w:eastAsia="宋体" w:hAnsi="SimSun" w:cs="宋体"/>
          <w:sz w:val="28"/>
          <w:bdr w:val="none" w:sz="0" w:space="0" w:color="auto"/>
        </w:rPr>
        <w:t>对</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中的道德要求</w:t>
      </w:r>
      <w:r>
        <w:rPr>
          <w:rFonts w:ascii="宋体" w:eastAsia="宋体" w:hAnsi="SimSun" w:cs="宋体"/>
          <w:sz w:val="28"/>
          <w:bdr w:val="none" w:sz="0" w:space="0" w:color="auto"/>
        </w:rPr>
        <w:t>产</w:t>
      </w:r>
      <w:r>
        <w:rPr>
          <w:rFonts w:ascii="宋体" w:eastAsia="宋体" w:hAnsi="MS Mincho" w:cs="宋体"/>
          <w:sz w:val="28"/>
          <w:bdr w:val="none" w:sz="0" w:space="0" w:color="auto"/>
        </w:rPr>
        <w:t>生的一</w:t>
      </w:r>
      <w:r>
        <w:rPr>
          <w:rFonts w:ascii="宋体" w:eastAsia="宋体" w:hAnsi="SimSun" w:cs="宋体"/>
          <w:sz w:val="28"/>
          <w:bdr w:val="none" w:sz="0" w:space="0" w:color="auto"/>
        </w:rPr>
        <w:t>种认</w:t>
      </w:r>
      <w:r>
        <w:rPr>
          <w:rFonts w:ascii="宋体" w:eastAsia="宋体" w:hAnsi="MS Mincho" w:cs="宋体"/>
          <w:sz w:val="28"/>
          <w:bdr w:val="none" w:sz="0" w:space="0" w:color="auto"/>
        </w:rPr>
        <w:t>可，于是吸引力就</w:t>
      </w:r>
      <w:r>
        <w:rPr>
          <w:rFonts w:ascii="宋体" w:eastAsia="宋体" w:hAnsi="SimSun" w:cs="宋体"/>
          <w:sz w:val="28"/>
          <w:bdr w:val="none" w:sz="0" w:space="0" w:color="auto"/>
        </w:rPr>
        <w:t>转</w:t>
      </w:r>
      <w:r>
        <w:rPr>
          <w:rFonts w:ascii="宋体" w:eastAsia="宋体" w:hAnsi="MS Mincho" w:cs="宋体"/>
          <w:sz w:val="28"/>
          <w:bdr w:val="none" w:sz="0" w:space="0" w:color="auto"/>
        </w:rPr>
        <w:t>化</w:t>
      </w:r>
      <w:r>
        <w:rPr>
          <w:rFonts w:ascii="宋体" w:eastAsia="宋体" w:hAnsi="SimSun" w:cs="宋体"/>
          <w:sz w:val="28"/>
          <w:bdr w:val="none" w:sz="0" w:space="0" w:color="auto"/>
        </w:rPr>
        <w:t>为</w:t>
      </w:r>
      <w:r>
        <w:rPr>
          <w:rFonts w:ascii="宋体" w:eastAsia="宋体" w:hAnsi="MS Mincho" w:cs="宋体"/>
          <w:sz w:val="28"/>
          <w:bdr w:val="none" w:sz="0" w:space="0" w:color="auto"/>
        </w:rPr>
        <w:t>学生品德形成和</w:t>
      </w:r>
      <w:r>
        <w:rPr>
          <w:rFonts w:ascii="宋体" w:eastAsia="宋体" w:hAnsi="SimSun" w:cs="宋体"/>
          <w:sz w:val="28"/>
          <w:bdr w:val="none" w:sz="0" w:space="0" w:color="auto"/>
        </w:rPr>
        <w:t>发</w:t>
      </w:r>
      <w:r>
        <w:rPr>
          <w:rFonts w:ascii="宋体" w:eastAsia="宋体" w:hAnsi="MS Mincho" w:cs="宋体"/>
          <w:sz w:val="28"/>
          <w:bdr w:val="none" w:sz="0" w:space="0" w:color="auto"/>
        </w:rPr>
        <w:t>展的</w:t>
      </w:r>
      <w:r>
        <w:rPr>
          <w:rFonts w:ascii="宋体" w:eastAsia="宋体" w:hAnsi="SimSun" w:cs="宋体"/>
          <w:sz w:val="28"/>
          <w:bdr w:val="none" w:sz="0" w:space="0" w:color="auto"/>
        </w:rPr>
        <w:t>动</w:t>
      </w:r>
      <w:r>
        <w:rPr>
          <w:rFonts w:ascii="宋体" w:eastAsia="宋体" w:hAnsi="MS Mincho" w:cs="宋体"/>
          <w:sz w:val="28"/>
          <w:bdr w:val="none" w:sz="0" w:space="0" w:color="auto"/>
        </w:rPr>
        <w:t>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德育活</w:t>
      </w:r>
      <w:r>
        <w:rPr>
          <w:rFonts w:ascii="宋体" w:eastAsia="宋体" w:hAnsi="SimSun" w:cs="宋体"/>
          <w:sz w:val="28"/>
          <w:bdr w:val="none" w:sz="0" w:space="0" w:color="auto"/>
        </w:rPr>
        <w:t>动课</w:t>
      </w:r>
      <w:r>
        <w:rPr>
          <w:rFonts w:ascii="宋体" w:eastAsia="宋体" w:hAnsi="MS Mincho" w:cs="宋体"/>
          <w:sz w:val="28"/>
          <w:bdr w:val="none" w:sz="0" w:space="0" w:color="auto"/>
        </w:rPr>
        <w:t>的基本模式：以</w:t>
      </w:r>
      <w:r>
        <w:rPr>
          <w:rFonts w:ascii="宋体" w:eastAsia="宋体" w:hAnsi="SimSun" w:cs="宋体"/>
          <w:sz w:val="28"/>
          <w:bdr w:val="none" w:sz="0" w:space="0" w:color="auto"/>
        </w:rPr>
        <w:t>创设</w:t>
      </w:r>
      <w:r>
        <w:rPr>
          <w:rFonts w:ascii="宋体" w:eastAsia="宋体" w:hAnsi="MS Mincho" w:cs="宋体"/>
          <w:sz w:val="28"/>
          <w:bdr w:val="none" w:sz="0" w:space="0" w:color="auto"/>
        </w:rPr>
        <w:t>情境</w:t>
      </w:r>
      <w:r>
        <w:rPr>
          <w:rFonts w:ascii="宋体" w:eastAsia="宋体" w:hAnsi="SimSun" w:cs="宋体"/>
          <w:sz w:val="28"/>
          <w:bdr w:val="none" w:sz="0" w:space="0" w:color="auto"/>
        </w:rPr>
        <w:t>为导</w:t>
      </w:r>
      <w:r>
        <w:rPr>
          <w:rFonts w:ascii="宋体" w:eastAsia="宋体" w:hAnsi="MS Mincho" w:cs="宋体"/>
          <w:sz w:val="28"/>
          <w:bdr w:val="none" w:sz="0" w:space="0" w:color="auto"/>
        </w:rPr>
        <w:t>入，激</w:t>
      </w:r>
      <w:r>
        <w:rPr>
          <w:rFonts w:ascii="宋体" w:eastAsia="宋体" w:hAnsi="SimSun" w:cs="宋体"/>
          <w:sz w:val="28"/>
          <w:bdr w:val="none" w:sz="0" w:space="0" w:color="auto"/>
        </w:rPr>
        <w:t>发</w:t>
      </w:r>
      <w:r>
        <w:rPr>
          <w:rFonts w:ascii="宋体" w:eastAsia="宋体" w:hAnsi="MS Mincho" w:cs="宋体"/>
          <w:sz w:val="28"/>
          <w:bdr w:val="none" w:sz="0" w:space="0" w:color="auto"/>
        </w:rPr>
        <w:t>学生去感悟，以分享交流</w:t>
      </w:r>
      <w:r>
        <w:rPr>
          <w:rFonts w:ascii="宋体" w:eastAsia="宋体" w:hAnsi="SimSun" w:cs="宋体"/>
          <w:sz w:val="28"/>
          <w:bdr w:val="none" w:sz="0" w:space="0" w:color="auto"/>
        </w:rPr>
        <w:t>为</w:t>
      </w:r>
      <w:r>
        <w:rPr>
          <w:rFonts w:ascii="宋体" w:eastAsia="宋体" w:hAnsi="MS Mincho" w:cs="宋体"/>
          <w:sz w:val="28"/>
          <w:bdr w:val="none" w:sz="0" w:space="0" w:color="auto"/>
        </w:rPr>
        <w:t>手段，提高</w:t>
      </w:r>
      <w:r>
        <w:rPr>
          <w:rFonts w:ascii="宋体" w:eastAsia="宋体" w:hAnsi="SimSun" w:cs="宋体"/>
          <w:sz w:val="28"/>
          <w:bdr w:val="none" w:sz="0" w:space="0" w:color="auto"/>
        </w:rPr>
        <w:t>认识</w:t>
      </w:r>
      <w:r>
        <w:rPr>
          <w:rFonts w:ascii="宋体" w:eastAsia="宋体" w:hAnsi="MS Mincho" w:cs="宋体"/>
          <w:sz w:val="28"/>
          <w:bdr w:val="none" w:sz="0" w:space="0" w:color="auto"/>
        </w:rPr>
        <w:t>，以</w:t>
      </w:r>
      <w:r>
        <w:rPr>
          <w:rFonts w:ascii="宋体" w:eastAsia="宋体" w:hAnsi="SimSun" w:cs="宋体"/>
          <w:sz w:val="28"/>
          <w:bdr w:val="none" w:sz="0" w:space="0" w:color="auto"/>
        </w:rPr>
        <w:t>导</w:t>
      </w:r>
      <w:r>
        <w:rPr>
          <w:rFonts w:ascii="宋体" w:eastAsia="宋体" w:hAnsi="MS Mincho" w:cs="宋体"/>
          <w:sz w:val="28"/>
          <w:bdr w:val="none" w:sz="0" w:space="0" w:color="auto"/>
        </w:rPr>
        <w:t>行</w:t>
      </w:r>
      <w:r>
        <w:rPr>
          <w:rFonts w:ascii="宋体" w:eastAsia="宋体" w:hAnsi="SimSun" w:cs="宋体"/>
          <w:sz w:val="28"/>
          <w:bdr w:val="none" w:sz="0" w:space="0" w:color="auto"/>
        </w:rPr>
        <w:t>为</w:t>
      </w:r>
      <w:r>
        <w:rPr>
          <w:rFonts w:ascii="宋体" w:eastAsia="宋体" w:hAnsi="MS Mincho" w:cs="宋体"/>
          <w:sz w:val="28"/>
          <w:bdr w:val="none" w:sz="0" w:space="0" w:color="auto"/>
        </w:rPr>
        <w:t>目的，促</w:t>
      </w:r>
      <w:r>
        <w:rPr>
          <w:rFonts w:ascii="宋体" w:eastAsia="宋体" w:hAnsi="SimSun" w:cs="宋体"/>
          <w:sz w:val="28"/>
          <w:bdr w:val="none" w:sz="0" w:space="0" w:color="auto"/>
        </w:rPr>
        <w:t>进</w:t>
      </w:r>
      <w:r>
        <w:rPr>
          <w:rFonts w:ascii="宋体" w:eastAsia="宋体" w:hAnsi="MS Mincho" w:cs="宋体"/>
          <w:sz w:val="28"/>
          <w:bdr w:val="none" w:sz="0" w:space="0" w:color="auto"/>
        </w:rPr>
        <w:t>人格的健康</w:t>
      </w:r>
      <w:r>
        <w:rPr>
          <w:rFonts w:ascii="宋体" w:eastAsia="宋体" w:hAnsi="SimSun" w:cs="宋体"/>
          <w:sz w:val="28"/>
          <w:bdr w:val="none" w:sz="0" w:space="0" w:color="auto"/>
        </w:rPr>
        <w:t>发</w:t>
      </w:r>
      <w:r>
        <w:rPr>
          <w:rFonts w:ascii="宋体" w:eastAsia="宋体" w:hAnsi="MS Mincho" w:cs="宋体"/>
          <w:sz w:val="28"/>
          <w:bdr w:val="none" w:sz="0" w:space="0" w:color="auto"/>
        </w:rPr>
        <w:t>展，通</w:t>
      </w:r>
      <w:r>
        <w:rPr>
          <w:rFonts w:ascii="宋体" w:eastAsia="宋体" w:hAnsi="SimSun" w:cs="宋体"/>
          <w:sz w:val="28"/>
          <w:bdr w:val="none" w:sz="0" w:space="0" w:color="auto"/>
        </w:rPr>
        <w:t>过现实</w:t>
      </w:r>
      <w:r>
        <w:rPr>
          <w:rFonts w:ascii="宋体" w:eastAsia="宋体" w:hAnsi="MS Mincho" w:cs="宋体"/>
          <w:sz w:val="28"/>
          <w:bdr w:val="none" w:sz="0" w:space="0" w:color="auto"/>
        </w:rPr>
        <w:t>的真人真事、名人故事、情景</w:t>
      </w:r>
      <w:r>
        <w:rPr>
          <w:rFonts w:ascii="宋体" w:eastAsia="宋体" w:hAnsi="SimSun" w:cs="宋体"/>
          <w:sz w:val="28"/>
          <w:bdr w:val="none" w:sz="0" w:space="0" w:color="auto"/>
        </w:rPr>
        <w:t>剧</w:t>
      </w:r>
      <w:r>
        <w:rPr>
          <w:rFonts w:ascii="宋体" w:eastAsia="宋体" w:hAnsi="MS Mincho" w:cs="宋体"/>
          <w:sz w:val="28"/>
          <w:bdr w:val="none" w:sz="0" w:space="0" w:color="auto"/>
        </w:rPr>
        <w:t>，一</w:t>
      </w:r>
      <w:r>
        <w:rPr>
          <w:rFonts w:ascii="宋体" w:eastAsia="宋体" w:hAnsi="SimSun" w:cs="宋体"/>
          <w:sz w:val="28"/>
          <w:bdr w:val="none" w:sz="0" w:space="0" w:color="auto"/>
        </w:rPr>
        <w:t>组图</w:t>
      </w:r>
      <w:r>
        <w:rPr>
          <w:rFonts w:ascii="宋体" w:eastAsia="宋体" w:hAnsi="MS Mincho" w:cs="宋体"/>
          <w:sz w:val="28"/>
          <w:bdr w:val="none" w:sz="0" w:space="0" w:color="auto"/>
        </w:rPr>
        <w:t>片、一段</w:t>
      </w:r>
      <w:r>
        <w:rPr>
          <w:rFonts w:ascii="宋体" w:eastAsia="宋体" w:hAnsi="SimSun" w:cs="宋体"/>
          <w:sz w:val="28"/>
          <w:bdr w:val="none" w:sz="0" w:space="0" w:color="auto"/>
        </w:rPr>
        <w:t>录</w:t>
      </w:r>
      <w:r>
        <w:rPr>
          <w:rFonts w:ascii="宋体" w:eastAsia="宋体" w:hAnsi="MS Mincho" w:cs="宋体"/>
          <w:sz w:val="28"/>
          <w:bdr w:val="none" w:sz="0" w:space="0" w:color="auto"/>
        </w:rPr>
        <w:t>像、一段微</w:t>
      </w:r>
      <w:r>
        <w:rPr>
          <w:rFonts w:ascii="宋体" w:eastAsia="宋体" w:hAnsi="SimSun" w:cs="宋体"/>
          <w:sz w:val="28"/>
          <w:bdr w:val="none" w:sz="0" w:space="0" w:color="auto"/>
        </w:rPr>
        <w:t>课</w:t>
      </w:r>
      <w:r>
        <w:rPr>
          <w:rFonts w:ascii="宋体" w:eastAsia="宋体" w:hAnsi="MS Mincho" w:cs="宋体"/>
          <w:sz w:val="28"/>
          <w:bdr w:val="none" w:sz="0" w:space="0" w:color="auto"/>
        </w:rPr>
        <w:t>程、一个小品、音</w:t>
      </w:r>
      <w:r>
        <w:rPr>
          <w:rFonts w:ascii="宋体" w:eastAsia="宋体" w:hAnsi="SimSun" w:cs="宋体"/>
          <w:sz w:val="28"/>
          <w:bdr w:val="none" w:sz="0" w:space="0" w:color="auto"/>
        </w:rPr>
        <w:t>乐剧</w:t>
      </w:r>
      <w:r>
        <w:rPr>
          <w:rFonts w:ascii="宋体" w:eastAsia="宋体" w:hAnsi="MS Mincho" w:cs="宋体"/>
          <w:sz w:val="28"/>
          <w:bdr w:val="none" w:sz="0" w:space="0" w:color="auto"/>
        </w:rPr>
        <w:t>等手段，</w:t>
      </w:r>
      <w:r>
        <w:rPr>
          <w:rFonts w:ascii="宋体" w:eastAsia="宋体" w:hAnsi="SimSun" w:cs="宋体"/>
          <w:sz w:val="28"/>
          <w:bdr w:val="none" w:sz="0" w:space="0" w:color="auto"/>
        </w:rPr>
        <w:t>创设</w:t>
      </w:r>
      <w:r>
        <w:rPr>
          <w:rFonts w:ascii="宋体" w:eastAsia="宋体" w:hAnsi="MS Mincho" w:cs="宋体"/>
          <w:sz w:val="28"/>
          <w:bdr w:val="none" w:sz="0" w:space="0" w:color="auto"/>
        </w:rPr>
        <w:t>情境，</w:t>
      </w:r>
      <w:r>
        <w:rPr>
          <w:rFonts w:ascii="宋体" w:eastAsia="宋体" w:hAnsi="SimSun" w:cs="宋体"/>
          <w:sz w:val="28"/>
          <w:bdr w:val="none" w:sz="0" w:space="0" w:color="auto"/>
        </w:rPr>
        <w:t>让</w:t>
      </w:r>
      <w:r>
        <w:rPr>
          <w:rFonts w:ascii="宋体" w:eastAsia="宋体" w:hAnsi="MS Mincho" w:cs="宋体"/>
          <w:sz w:val="28"/>
          <w:bdr w:val="none" w:sz="0" w:space="0" w:color="auto"/>
        </w:rPr>
        <w:t>学生因事而</w:t>
      </w:r>
      <w:r>
        <w:rPr>
          <w:rFonts w:ascii="宋体" w:eastAsia="宋体" w:hAnsi="SimSun" w:cs="宋体"/>
          <w:sz w:val="28"/>
          <w:bdr w:val="none" w:sz="0" w:space="0" w:color="auto"/>
        </w:rPr>
        <w:t>议</w:t>
      </w:r>
      <w:r>
        <w:rPr>
          <w:rFonts w:ascii="宋体" w:eastAsia="宋体" w:hAnsi="MS Mincho" w:cs="宋体"/>
          <w:sz w:val="28"/>
          <w:bdr w:val="none" w:sz="0" w:space="0" w:color="auto"/>
        </w:rPr>
        <w:t>，有感而</w:t>
      </w:r>
      <w:r>
        <w:rPr>
          <w:rFonts w:ascii="宋体" w:eastAsia="宋体" w:hAnsi="SimSun" w:cs="宋体"/>
          <w:sz w:val="28"/>
          <w:bdr w:val="none" w:sz="0" w:space="0" w:color="auto"/>
        </w:rPr>
        <w:t>发</w:t>
      </w:r>
      <w:r>
        <w:rPr>
          <w:rFonts w:ascii="宋体" w:eastAsia="宋体" w:hAnsi="MS Mincho" w:cs="宋体"/>
          <w:sz w:val="28"/>
          <w:bdr w:val="none" w:sz="0" w:space="0" w:color="auto"/>
        </w:rPr>
        <w:t>，因情而</w:t>
      </w:r>
      <w:r>
        <w:rPr>
          <w:rFonts w:ascii="宋体" w:eastAsia="宋体" w:hAnsi="SimSun" w:cs="宋体"/>
          <w:sz w:val="28"/>
          <w:bdr w:val="none" w:sz="0" w:space="0" w:color="auto"/>
        </w:rPr>
        <w:t>动</w:t>
      </w:r>
      <w:r>
        <w:rPr>
          <w:rFonts w:ascii="宋体" w:eastAsia="宋体" w:hAnsi="MS Mincho" w:cs="宋体"/>
          <w:sz w:val="28"/>
          <w:bdr w:val="none" w:sz="0" w:space="0" w:color="auto"/>
        </w:rPr>
        <w:t>，感</w:t>
      </w:r>
      <w:r>
        <w:rPr>
          <w:rFonts w:ascii="宋体" w:eastAsia="宋体" w:hAnsi="SimSun" w:cs="宋体"/>
          <w:sz w:val="28"/>
          <w:bdr w:val="none" w:sz="0" w:space="0" w:color="auto"/>
        </w:rPr>
        <w:t>动</w:t>
      </w:r>
      <w:r>
        <w:rPr>
          <w:rFonts w:ascii="宋体" w:eastAsia="宋体" w:hAnsi="MS Mincho" w:cs="宋体"/>
          <w:sz w:val="28"/>
          <w:bdr w:val="none" w:sz="0" w:space="0" w:color="auto"/>
        </w:rPr>
        <w:t>心灵，也符合我校的教育理念：情景、生活、</w:t>
      </w:r>
      <w:r>
        <w:rPr>
          <w:rFonts w:ascii="宋体" w:eastAsia="宋体" w:hAnsi="SimSun" w:cs="宋体"/>
          <w:sz w:val="28"/>
          <w:bdr w:val="none" w:sz="0" w:space="0" w:color="auto"/>
        </w:rPr>
        <w:t>实</w:t>
      </w:r>
      <w:r>
        <w:rPr>
          <w:rFonts w:ascii="宋体" w:eastAsia="宋体" w:hAnsi="MS Mincho" w:cs="宋体"/>
          <w:sz w:val="28"/>
          <w:bdr w:val="none" w:sz="0" w:space="0" w:color="auto"/>
        </w:rPr>
        <w:t>践，初一初二此次活</w:t>
      </w:r>
      <w:r>
        <w:rPr>
          <w:rFonts w:ascii="宋体" w:eastAsia="宋体" w:hAnsi="SimSun" w:cs="宋体"/>
          <w:sz w:val="28"/>
          <w:bdr w:val="none" w:sz="0" w:space="0" w:color="auto"/>
        </w:rPr>
        <w:t>动课</w:t>
      </w:r>
      <w:r>
        <w:rPr>
          <w:rFonts w:ascii="宋体" w:eastAsia="宋体" w:hAnsi="MS Mincho" w:cs="宋体"/>
          <w:sz w:val="28"/>
          <w:bdr w:val="none" w:sz="0" w:space="0" w:color="auto"/>
        </w:rPr>
        <w:t>，全都突出</w:t>
      </w:r>
      <w:r>
        <w:rPr>
          <w:rFonts w:ascii="宋体" w:eastAsia="宋体" w:hAnsi="SimSun" w:cs="宋体"/>
          <w:sz w:val="28"/>
          <w:bdr w:val="none" w:sz="0" w:space="0" w:color="auto"/>
        </w:rPr>
        <w:t>这</w:t>
      </w:r>
      <w:r>
        <w:rPr>
          <w:rFonts w:ascii="宋体" w:eastAsia="宋体" w:hAnsi="MS Mincho" w:cs="宋体"/>
          <w:sz w:val="28"/>
          <w:bdr w:val="none" w:sz="0" w:space="0" w:color="auto"/>
        </w:rPr>
        <w:t>一点，</w:t>
      </w:r>
      <w:r>
        <w:rPr>
          <w:rFonts w:ascii="宋体" w:eastAsia="宋体" w:hAnsi="SimSun" w:cs="宋体"/>
          <w:sz w:val="28"/>
          <w:bdr w:val="none" w:sz="0" w:space="0" w:color="auto"/>
        </w:rPr>
        <w:t>让</w:t>
      </w:r>
      <w:r>
        <w:rPr>
          <w:rFonts w:ascii="宋体" w:eastAsia="宋体" w:hAnsi="MS Mincho" w:cs="宋体"/>
          <w:sz w:val="28"/>
          <w:bdr w:val="none" w:sz="0" w:space="0" w:color="auto"/>
        </w:rPr>
        <w:t>学生在情景的</w:t>
      </w:r>
      <w:r>
        <w:rPr>
          <w:rFonts w:ascii="宋体" w:eastAsia="宋体" w:hAnsi="SimSun" w:cs="宋体"/>
          <w:sz w:val="28"/>
          <w:bdr w:val="none" w:sz="0" w:space="0" w:color="auto"/>
        </w:rPr>
        <w:t>创设</w:t>
      </w:r>
      <w:r>
        <w:rPr>
          <w:rFonts w:ascii="宋体" w:eastAsia="宋体" w:hAnsi="MS Mincho" w:cs="宋体"/>
          <w:sz w:val="28"/>
          <w:bdr w:val="none" w:sz="0" w:space="0" w:color="auto"/>
        </w:rPr>
        <w:t>下，受到思想教育。</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初一一班用情景</w:t>
      </w:r>
      <w:r>
        <w:rPr>
          <w:rFonts w:ascii="宋体" w:eastAsia="宋体" w:hAnsi="SimSun" w:cs="宋体"/>
          <w:sz w:val="28"/>
          <w:bdr w:val="none" w:sz="0" w:space="0" w:color="auto"/>
        </w:rPr>
        <w:t>剧</w:t>
      </w:r>
      <w:r>
        <w:rPr>
          <w:rFonts w:ascii="宋体" w:eastAsia="宋体" w:hAnsi="MS Mincho" w:cs="宋体"/>
          <w:sz w:val="28"/>
          <w:bdr w:val="none" w:sz="0" w:space="0" w:color="auto"/>
        </w:rPr>
        <w:t>告</w:t>
      </w:r>
      <w:r>
        <w:rPr>
          <w:rFonts w:ascii="宋体" w:eastAsia="宋体" w:hAnsi="SimSun" w:cs="宋体"/>
          <w:sz w:val="28"/>
          <w:bdr w:val="none" w:sz="0" w:space="0" w:color="auto"/>
        </w:rPr>
        <w:t>诉</w:t>
      </w:r>
      <w:r>
        <w:rPr>
          <w:rFonts w:ascii="宋体" w:eastAsia="宋体" w:hAnsi="MS Mincho" w:cs="宋体"/>
          <w:sz w:val="28"/>
          <w:bdr w:val="none" w:sz="0" w:space="0" w:color="auto"/>
        </w:rPr>
        <w:t>学生自</w:t>
      </w:r>
      <w:r>
        <w:rPr>
          <w:rFonts w:ascii="宋体" w:eastAsia="宋体" w:hAnsi="SimSun" w:cs="宋体"/>
          <w:sz w:val="28"/>
          <w:bdr w:val="none" w:sz="0" w:space="0" w:color="auto"/>
        </w:rPr>
        <w:t>习课</w:t>
      </w:r>
      <w:r>
        <w:rPr>
          <w:rFonts w:ascii="宋体" w:eastAsia="宋体" w:hAnsi="MS Mincho" w:cs="宋体"/>
          <w:sz w:val="28"/>
          <w:bdr w:val="none" w:sz="0" w:space="0" w:color="auto"/>
        </w:rPr>
        <w:t>、食堂、作</w:t>
      </w:r>
      <w:r>
        <w:rPr>
          <w:rFonts w:ascii="宋体" w:eastAsia="宋体" w:hAnsi="SimSun" w:cs="宋体"/>
          <w:sz w:val="28"/>
          <w:bdr w:val="none" w:sz="0" w:space="0" w:color="auto"/>
        </w:rPr>
        <w:t>业</w:t>
      </w:r>
      <w:r>
        <w:rPr>
          <w:rFonts w:ascii="宋体" w:eastAsia="宋体" w:hAnsi="MS Mincho" w:cs="宋体"/>
          <w:sz w:val="28"/>
          <w:bdr w:val="none" w:sz="0" w:space="0" w:color="auto"/>
        </w:rPr>
        <w:t>、打</w:t>
      </w:r>
      <w:r>
        <w:rPr>
          <w:rFonts w:ascii="宋体" w:eastAsia="宋体" w:hAnsi="SimSun" w:cs="宋体"/>
          <w:sz w:val="28"/>
          <w:bdr w:val="none" w:sz="0" w:space="0" w:color="auto"/>
        </w:rPr>
        <w:t>扫卫</w:t>
      </w:r>
      <w:r>
        <w:rPr>
          <w:rFonts w:ascii="宋体" w:eastAsia="宋体" w:hAnsi="MS Mincho" w:cs="宋体"/>
          <w:sz w:val="28"/>
          <w:bdr w:val="none" w:sz="0" w:space="0" w:color="auto"/>
        </w:rPr>
        <w:t>生中存在的陋</w:t>
      </w:r>
      <w:r>
        <w:rPr>
          <w:rFonts w:ascii="宋体" w:eastAsia="宋体" w:hAnsi="SimSun" w:cs="宋体"/>
          <w:sz w:val="28"/>
          <w:bdr w:val="none" w:sz="0" w:space="0" w:color="auto"/>
        </w:rPr>
        <w:t>习</w:t>
      </w:r>
      <w:r>
        <w:rPr>
          <w:rFonts w:ascii="宋体" w:eastAsia="宋体" w:hAnsi="MS Mincho" w:cs="宋体"/>
          <w:sz w:val="28"/>
          <w:bdr w:val="none" w:sz="0" w:space="0" w:color="auto"/>
        </w:rPr>
        <w:t>；初一二班、初二四班限定</w:t>
      </w:r>
      <w:r>
        <w:rPr>
          <w:rFonts w:ascii="宋体" w:eastAsia="宋体" w:hAnsi="SimSun" w:cs="宋体"/>
          <w:sz w:val="28"/>
          <w:bdr w:val="none" w:sz="0" w:space="0" w:color="auto"/>
        </w:rPr>
        <w:t>时间让</w:t>
      </w:r>
      <w:r>
        <w:rPr>
          <w:rFonts w:ascii="宋体" w:eastAsia="宋体" w:hAnsi="MS Mincho" w:cs="宋体"/>
          <w:sz w:val="28"/>
          <w:bdr w:val="none" w:sz="0" w:space="0" w:color="auto"/>
        </w:rPr>
        <w:t>学生感受一分</w:t>
      </w:r>
      <w:r>
        <w:rPr>
          <w:rFonts w:ascii="宋体" w:eastAsia="宋体" w:hAnsi="SimSun" w:cs="宋体"/>
          <w:sz w:val="28"/>
          <w:bdr w:val="none" w:sz="0" w:space="0" w:color="auto"/>
        </w:rPr>
        <w:t>钟</w:t>
      </w:r>
      <w:r>
        <w:rPr>
          <w:rFonts w:ascii="宋体" w:eastAsia="宋体" w:hAnsi="MS Mincho" w:cs="宋体"/>
          <w:sz w:val="28"/>
          <w:bdr w:val="none" w:sz="0" w:space="0" w:color="auto"/>
        </w:rPr>
        <w:t>内能做多少事情，告</w:t>
      </w:r>
      <w:r>
        <w:rPr>
          <w:rFonts w:ascii="宋体" w:eastAsia="宋体" w:hAnsi="SimSun" w:cs="宋体"/>
          <w:sz w:val="28"/>
          <w:bdr w:val="none" w:sz="0" w:space="0" w:color="auto"/>
        </w:rPr>
        <w:t>诫</w:t>
      </w:r>
      <w:r>
        <w:rPr>
          <w:rFonts w:ascii="宋体" w:eastAsia="宋体" w:hAnsi="MS Mincho" w:cs="宋体"/>
          <w:sz w:val="28"/>
          <w:bdr w:val="none" w:sz="0" w:space="0" w:color="auto"/>
        </w:rPr>
        <w:t>学生珍惜</w:t>
      </w:r>
      <w:r>
        <w:rPr>
          <w:rFonts w:ascii="宋体" w:eastAsia="宋体" w:hAnsi="SimSun" w:cs="宋体"/>
          <w:sz w:val="28"/>
          <w:bdr w:val="none" w:sz="0" w:space="0" w:color="auto"/>
        </w:rPr>
        <w:t>时间</w:t>
      </w:r>
      <w:r>
        <w:rPr>
          <w:rFonts w:ascii="宋体" w:eastAsia="宋体" w:hAnsi="MS Mincho" w:cs="宋体"/>
          <w:sz w:val="28"/>
          <w:bdr w:val="none" w:sz="0" w:space="0" w:color="auto"/>
        </w:rPr>
        <w:t>；初一四班感恩的微</w:t>
      </w:r>
      <w:r>
        <w:rPr>
          <w:rFonts w:ascii="宋体" w:eastAsia="宋体" w:hAnsi="SimSun" w:cs="宋体"/>
          <w:sz w:val="28"/>
          <w:bdr w:val="none" w:sz="0" w:space="0" w:color="auto"/>
        </w:rPr>
        <w:t>课</w:t>
      </w:r>
      <w:r>
        <w:rPr>
          <w:rFonts w:ascii="宋体" w:eastAsia="宋体" w:hAnsi="MS Mincho" w:cs="宋体"/>
          <w:sz w:val="28"/>
          <w:bdr w:val="none" w:sz="0" w:space="0" w:color="auto"/>
        </w:rPr>
        <w:t>程故事和</w:t>
      </w:r>
      <w:r>
        <w:rPr>
          <w:rFonts w:ascii="宋体" w:eastAsia="宋体" w:hAnsi="SimSun" w:cs="宋体"/>
          <w:sz w:val="28"/>
          <w:bdr w:val="none" w:sz="0" w:space="0" w:color="auto"/>
        </w:rPr>
        <w:t>录</w:t>
      </w:r>
      <w:r>
        <w:rPr>
          <w:rFonts w:ascii="宋体" w:eastAsia="宋体" w:hAnsi="MS Mincho" w:cs="宋体"/>
          <w:sz w:val="28"/>
          <w:bdr w:val="none" w:sz="0" w:space="0" w:color="auto"/>
        </w:rPr>
        <w:t>像感</w:t>
      </w:r>
      <w:r>
        <w:rPr>
          <w:rFonts w:ascii="宋体" w:eastAsia="宋体" w:hAnsi="SimSun" w:cs="宋体"/>
          <w:sz w:val="28"/>
          <w:bdr w:val="none" w:sz="0" w:space="0" w:color="auto"/>
        </w:rPr>
        <w:t>动</w:t>
      </w:r>
      <w:r>
        <w:rPr>
          <w:rFonts w:ascii="宋体" w:eastAsia="宋体" w:hAnsi="MS Mincho" w:cs="宋体"/>
          <w:sz w:val="28"/>
          <w:bdr w:val="none" w:sz="0" w:space="0" w:color="auto"/>
        </w:rPr>
        <w:t>人心，催人泪下；初一九班用一段</w:t>
      </w:r>
      <w:r>
        <w:rPr>
          <w:rFonts w:ascii="宋体" w:eastAsia="宋体" w:hAnsi="SimSun" w:cs="宋体"/>
          <w:sz w:val="28"/>
          <w:bdr w:val="none" w:sz="0" w:space="0" w:color="auto"/>
        </w:rPr>
        <w:t>视频</w:t>
      </w:r>
      <w:r>
        <w:rPr>
          <w:rFonts w:ascii="宋体" w:eastAsia="宋体" w:hAnsi="MS Mincho" w:cs="宋体"/>
          <w:sz w:val="28"/>
          <w:bdr w:val="none" w:sz="0" w:space="0" w:color="auto"/>
        </w:rPr>
        <w:t>向学生展示信息技</w:t>
      </w:r>
      <w:r>
        <w:rPr>
          <w:rFonts w:ascii="宋体" w:eastAsia="宋体" w:hAnsi="SimSun" w:cs="宋体"/>
          <w:sz w:val="28"/>
          <w:bdr w:val="none" w:sz="0" w:space="0" w:color="auto"/>
        </w:rPr>
        <w:t>术发</w:t>
      </w:r>
      <w:r>
        <w:rPr>
          <w:rFonts w:ascii="宋体" w:eastAsia="宋体" w:hAnsi="MS Mincho" w:cs="宋体"/>
          <w:sz w:val="28"/>
          <w:bdr w:val="none" w:sz="0" w:space="0" w:color="auto"/>
        </w:rPr>
        <w:t>展的迅猛，就</w:t>
      </w:r>
      <w:r>
        <w:rPr>
          <w:rFonts w:ascii="宋体" w:eastAsia="宋体" w:hAnsi="SimSun" w:cs="宋体"/>
          <w:sz w:val="28"/>
          <w:bdr w:val="none" w:sz="0" w:space="0" w:color="auto"/>
        </w:rPr>
        <w:t>业</w:t>
      </w:r>
      <w:r>
        <w:rPr>
          <w:rFonts w:ascii="宋体" w:eastAsia="宋体" w:hAnsi="MS Mincho" w:cs="宋体"/>
          <w:sz w:val="28"/>
          <w:bdr w:val="none" w:sz="0" w:space="0" w:color="auto"/>
        </w:rPr>
        <w:t>之</w:t>
      </w:r>
      <w:r>
        <w:rPr>
          <w:rFonts w:ascii="宋体" w:eastAsia="宋体" w:hAnsi="SimSun" w:cs="宋体"/>
          <w:sz w:val="28"/>
          <w:bdr w:val="none" w:sz="0" w:space="0" w:color="auto"/>
        </w:rPr>
        <w:t>艰难</w:t>
      </w:r>
      <w:r>
        <w:rPr>
          <w:rFonts w:ascii="宋体" w:eastAsia="宋体" w:hAnsi="MS Mincho" w:cs="宋体"/>
          <w:sz w:val="28"/>
          <w:bdr w:val="none" w:sz="0" w:space="0" w:color="auto"/>
        </w:rPr>
        <w:t>，启</w:t>
      </w:r>
      <w:r>
        <w:rPr>
          <w:rFonts w:ascii="宋体" w:eastAsia="宋体" w:hAnsi="SimSun" w:cs="宋体"/>
          <w:sz w:val="28"/>
          <w:bdr w:val="none" w:sz="0" w:space="0" w:color="auto"/>
        </w:rPr>
        <w:t>发</w:t>
      </w:r>
      <w:r>
        <w:rPr>
          <w:rFonts w:ascii="宋体" w:eastAsia="宋体" w:hAnsi="MS Mincho" w:cs="宋体"/>
          <w:sz w:val="28"/>
          <w:bdr w:val="none" w:sz="0" w:space="0" w:color="auto"/>
        </w:rPr>
        <w:t>学生做好初中学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规</w:t>
      </w:r>
      <w:r>
        <w:rPr>
          <w:rFonts w:ascii="宋体" w:eastAsia="宋体" w:hAnsi="MS Mincho" w:cs="宋体"/>
          <w:sz w:val="28"/>
          <w:bdr w:val="none" w:sz="0" w:space="0" w:color="auto"/>
        </w:rPr>
        <w:t>划；初二八班、初二七班用</w:t>
      </w:r>
      <w:r>
        <w:rPr>
          <w:rFonts w:ascii="宋体" w:eastAsia="宋体" w:hAnsi="SimSun" w:cs="宋体"/>
          <w:sz w:val="28"/>
          <w:bdr w:val="none" w:sz="0" w:space="0" w:color="auto"/>
        </w:rPr>
        <w:t>诗</w:t>
      </w:r>
      <w:r>
        <w:rPr>
          <w:rFonts w:ascii="宋体" w:eastAsia="宋体" w:hAnsi="MS Mincho" w:cs="宋体"/>
          <w:sz w:val="28"/>
          <w:bdr w:val="none" w:sz="0" w:space="0" w:color="auto"/>
        </w:rPr>
        <w:t>朗</w:t>
      </w:r>
      <w:r>
        <w:rPr>
          <w:rFonts w:ascii="宋体" w:eastAsia="宋体" w:hAnsi="SimSun" w:cs="宋体"/>
          <w:sz w:val="28"/>
          <w:bdr w:val="none" w:sz="0" w:space="0" w:color="auto"/>
        </w:rPr>
        <w:t>诵</w:t>
      </w:r>
      <w:r>
        <w:rPr>
          <w:rFonts w:ascii="宋体" w:eastAsia="宋体" w:hAnsi="MS Mincho" w:cs="宋体"/>
          <w:sz w:val="28"/>
          <w:bdr w:val="none" w:sz="0" w:space="0" w:color="auto"/>
        </w:rPr>
        <w:t>及歌曲来熏陶学生的心灵，</w:t>
      </w:r>
      <w:r>
        <w:rPr>
          <w:rFonts w:ascii="宋体" w:eastAsia="宋体" w:hAnsi="SimSun" w:cs="宋体"/>
          <w:sz w:val="28"/>
          <w:bdr w:val="none" w:sz="0" w:space="0" w:color="auto"/>
        </w:rPr>
        <w:t>让</w:t>
      </w:r>
      <w:r>
        <w:rPr>
          <w:rFonts w:ascii="宋体" w:eastAsia="宋体" w:hAnsi="MS Mincho" w:cs="宋体"/>
          <w:sz w:val="28"/>
          <w:bdr w:val="none" w:sz="0" w:space="0" w:color="auto"/>
        </w:rPr>
        <w:t>学生有感而</w:t>
      </w:r>
      <w:r>
        <w:rPr>
          <w:rFonts w:ascii="宋体" w:eastAsia="宋体" w:hAnsi="SimSun" w:cs="宋体"/>
          <w:sz w:val="28"/>
          <w:bdr w:val="none" w:sz="0" w:space="0" w:color="auto"/>
        </w:rPr>
        <w:t>发</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7"/>
          <w:cols w:space="708"/>
          <w:titlePg w:val="0"/>
        </w:sectPr>
      </w:pPr>
      <w:r>
        <w:rPr>
          <w:rStyle w:val="strong"/>
          <w:rFonts w:ascii="宋体" w:eastAsia="宋体" w:hAnsi="MS Mincho" w:cs="宋体"/>
          <w:b/>
          <w:sz w:val="28"/>
          <w:bdr w:val="none" w:sz="0" w:space="0" w:color="auto"/>
        </w:rPr>
        <w:t>五、体</w:t>
      </w:r>
      <w:r>
        <w:rPr>
          <w:rStyle w:val="strong"/>
          <w:rFonts w:ascii="宋体" w:eastAsia="宋体" w:hAnsi="SimSun" w:cs="宋体"/>
          <w:b/>
          <w:sz w:val="28"/>
          <w:bdr w:val="none" w:sz="0" w:space="0" w:color="auto"/>
        </w:rPr>
        <w:t>现</w:t>
      </w:r>
      <w:r>
        <w:rPr>
          <w:rStyle w:val="strong"/>
          <w:rFonts w:ascii="宋体" w:eastAsia="宋体" w:hAnsi="MS Mincho" w:cs="宋体"/>
          <w:b/>
          <w:sz w:val="28"/>
          <w:bdr w:val="none" w:sz="0" w:space="0" w:color="auto"/>
        </w:rPr>
        <w:t>活</w:t>
      </w:r>
      <w:r>
        <w:rPr>
          <w:rStyle w:val="strong"/>
          <w:rFonts w:ascii="宋体" w:eastAsia="宋体" w:hAnsi="SimSun" w:cs="宋体"/>
          <w:b/>
          <w:sz w:val="28"/>
          <w:bdr w:val="none" w:sz="0" w:space="0" w:color="auto"/>
        </w:rPr>
        <w:t>动课</w:t>
      </w:r>
      <w:r>
        <w:rPr>
          <w:rStyle w:val="strong"/>
          <w:rFonts w:ascii="宋体" w:eastAsia="宋体" w:hAnsi="MS Mincho" w:cs="宋体"/>
          <w:b/>
          <w:sz w:val="28"/>
          <w:bdr w:val="none" w:sz="0" w:space="0" w:color="auto"/>
        </w:rPr>
        <w:t>的主体性、全</w:t>
      </w:r>
      <w:r>
        <w:rPr>
          <w:rStyle w:val="strong"/>
          <w:rFonts w:ascii="宋体" w:eastAsia="宋体" w:hAnsi="SimSun" w:cs="宋体"/>
          <w:b/>
          <w:sz w:val="28"/>
          <w:bdr w:val="none" w:sz="0" w:space="0" w:color="auto"/>
        </w:rPr>
        <w:t>员</w:t>
      </w:r>
      <w:r>
        <w:rPr>
          <w:rStyle w:val="strong"/>
          <w:rFonts w:ascii="宋体" w:eastAsia="宋体" w:hAnsi="MS Mincho" w:cs="宋体"/>
          <w:b/>
          <w:sz w:val="28"/>
          <w:bdr w:val="none" w:sz="0" w:space="0" w:color="auto"/>
        </w:rPr>
        <w:t>参与，更多的同学走到前台来。</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因</w:t>
      </w:r>
      <w:r>
        <w:rPr>
          <w:rFonts w:ascii="宋体" w:eastAsia="宋体" w:hAnsi="SimSun" w:cs="宋体"/>
          <w:sz w:val="28"/>
          <w:bdr w:val="none" w:sz="0" w:space="0" w:color="auto"/>
        </w:rPr>
        <w:t>为</w:t>
      </w:r>
      <w:r>
        <w:rPr>
          <w:rFonts w:ascii="宋体" w:eastAsia="宋体" w:hAnsi="MS Mincho" w:cs="宋体"/>
          <w:sz w:val="28"/>
          <w:bdr w:val="none" w:sz="0" w:space="0" w:color="auto"/>
        </w:rPr>
        <w:t>采用小</w:t>
      </w:r>
      <w:r>
        <w:rPr>
          <w:rFonts w:ascii="宋体" w:eastAsia="宋体" w:hAnsi="SimSun" w:cs="宋体"/>
          <w:sz w:val="28"/>
          <w:bdr w:val="none" w:sz="0" w:space="0" w:color="auto"/>
        </w:rPr>
        <w:t>组</w:t>
      </w:r>
      <w:r>
        <w:rPr>
          <w:rFonts w:ascii="宋体" w:eastAsia="宋体" w:hAnsi="MS Mincho" w:cs="宋体"/>
          <w:sz w:val="28"/>
          <w:bdr w:val="none" w:sz="0" w:space="0" w:color="auto"/>
        </w:rPr>
        <w:t>展示的方式，所以各</w:t>
      </w:r>
      <w:r>
        <w:rPr>
          <w:rFonts w:ascii="宋体" w:eastAsia="宋体" w:hAnsi="SimSun" w:cs="宋体"/>
          <w:sz w:val="28"/>
          <w:bdr w:val="none" w:sz="0" w:space="0" w:color="auto"/>
        </w:rPr>
        <w:t>组</w:t>
      </w:r>
      <w:r>
        <w:rPr>
          <w:rFonts w:ascii="宋体" w:eastAsia="宋体" w:hAnsi="MS Mincho" w:cs="宋体"/>
          <w:sz w:val="28"/>
          <w:bdr w:val="none" w:sz="0" w:space="0" w:color="auto"/>
        </w:rPr>
        <w:t>的</w:t>
      </w:r>
      <w:r>
        <w:rPr>
          <w:rFonts w:ascii="宋体" w:eastAsia="宋体" w:hAnsi="SimSun" w:cs="宋体"/>
          <w:sz w:val="28"/>
          <w:bdr w:val="none" w:sz="0" w:space="0" w:color="auto"/>
        </w:rPr>
        <w:t>组员</w:t>
      </w:r>
      <w:r>
        <w:rPr>
          <w:rFonts w:ascii="宋体" w:eastAsia="宋体" w:hAnsi="MS Mincho" w:cs="宋体"/>
          <w:sz w:val="28"/>
          <w:bdr w:val="none" w:sz="0" w:space="0" w:color="auto"/>
        </w:rPr>
        <w:t>都走到台前，都有</w:t>
      </w:r>
      <w:r>
        <w:rPr>
          <w:rFonts w:ascii="宋体" w:eastAsia="宋体" w:hAnsi="SimSun" w:cs="宋体"/>
          <w:sz w:val="28"/>
          <w:bdr w:val="none" w:sz="0" w:space="0" w:color="auto"/>
        </w:rPr>
        <w:t>发</w:t>
      </w:r>
      <w:r>
        <w:rPr>
          <w:rFonts w:ascii="宋体" w:eastAsia="宋体" w:hAnsi="MS Mincho" w:cs="宋体"/>
          <w:sz w:val="28"/>
          <w:bdr w:val="none" w:sz="0" w:space="0" w:color="auto"/>
        </w:rPr>
        <w:t>言的机会。本次活</w:t>
      </w:r>
      <w:r>
        <w:rPr>
          <w:rFonts w:ascii="宋体" w:eastAsia="宋体" w:hAnsi="SimSun" w:cs="宋体"/>
          <w:sz w:val="28"/>
          <w:bdr w:val="none" w:sz="0" w:space="0" w:color="auto"/>
        </w:rPr>
        <w:t>动课</w:t>
      </w:r>
      <w:r>
        <w:rPr>
          <w:rFonts w:ascii="宋体" w:eastAsia="宋体" w:hAnsi="MS Mincho" w:cs="宋体"/>
          <w:sz w:val="28"/>
          <w:bdr w:val="none" w:sz="0" w:space="0" w:color="auto"/>
        </w:rPr>
        <w:t>学生的演</w:t>
      </w:r>
      <w:r>
        <w:rPr>
          <w:rFonts w:ascii="宋体" w:eastAsia="宋体" w:hAnsi="SimSun" w:cs="宋体"/>
          <w:sz w:val="28"/>
          <w:bdr w:val="none" w:sz="0" w:space="0" w:color="auto"/>
        </w:rPr>
        <w:t>讲</w:t>
      </w:r>
      <w:r>
        <w:rPr>
          <w:rFonts w:ascii="宋体" w:eastAsia="宋体" w:hAnsi="MS Mincho" w:cs="宋体"/>
          <w:sz w:val="28"/>
          <w:bdr w:val="none" w:sz="0" w:space="0" w:color="auto"/>
        </w:rPr>
        <w:t>多于表演，班主任在</w:t>
      </w:r>
      <w:r>
        <w:rPr>
          <w:rFonts w:ascii="宋体" w:eastAsia="宋体" w:hAnsi="SimSun" w:cs="宋体"/>
          <w:sz w:val="28"/>
          <w:bdr w:val="none" w:sz="0" w:space="0" w:color="auto"/>
        </w:rPr>
        <w:t>训练</w:t>
      </w:r>
      <w:r>
        <w:rPr>
          <w:rFonts w:ascii="宋体" w:eastAsia="宋体" w:hAnsi="MS Mincho" w:cs="宋体"/>
          <w:sz w:val="28"/>
          <w:bdr w:val="none" w:sz="0" w:space="0" w:color="auto"/>
        </w:rPr>
        <w:t>学生</w:t>
      </w:r>
      <w:r>
        <w:rPr>
          <w:rFonts w:ascii="宋体" w:eastAsia="宋体" w:hAnsi="SimSun" w:cs="宋体"/>
          <w:sz w:val="28"/>
          <w:bdr w:val="none" w:sz="0" w:space="0" w:color="auto"/>
        </w:rPr>
        <w:t>发</w:t>
      </w:r>
      <w:r>
        <w:rPr>
          <w:rFonts w:ascii="宋体" w:eastAsia="宋体" w:hAnsi="MS Mincho" w:cs="宋体"/>
          <w:sz w:val="28"/>
          <w:bdr w:val="none" w:sz="0" w:space="0" w:color="auto"/>
        </w:rPr>
        <w:t>言</w:t>
      </w:r>
      <w:r>
        <w:rPr>
          <w:rFonts w:ascii="宋体" w:eastAsia="宋体" w:hAnsi="SimSun" w:cs="宋体"/>
          <w:sz w:val="28"/>
          <w:bdr w:val="none" w:sz="0" w:space="0" w:color="auto"/>
        </w:rPr>
        <w:t>时</w:t>
      </w:r>
      <w:r>
        <w:rPr>
          <w:rFonts w:ascii="宋体" w:eastAsia="宋体" w:hAnsi="MS Mincho" w:cs="宋体"/>
          <w:sz w:val="28"/>
          <w:bdr w:val="none" w:sz="0" w:space="0" w:color="auto"/>
        </w:rPr>
        <w:t>，也下了很多功夫，大部分同学都能</w:t>
      </w:r>
      <w:r>
        <w:rPr>
          <w:rFonts w:ascii="宋体" w:eastAsia="宋体" w:hAnsi="SimSun" w:cs="宋体"/>
          <w:sz w:val="28"/>
          <w:bdr w:val="none" w:sz="0" w:space="0" w:color="auto"/>
        </w:rPr>
        <w:t>标</w:t>
      </w:r>
      <w:r>
        <w:rPr>
          <w:rFonts w:ascii="宋体" w:eastAsia="宋体" w:hAnsi="MS Mincho" w:cs="宋体"/>
          <w:sz w:val="28"/>
          <w:bdr w:val="none" w:sz="0" w:space="0" w:color="auto"/>
        </w:rPr>
        <w:t>的清晰、自然、流</w:t>
      </w:r>
      <w:r>
        <w:rPr>
          <w:rFonts w:ascii="宋体" w:eastAsia="宋体" w:hAnsi="SimSun" w:cs="宋体"/>
          <w:sz w:val="28"/>
          <w:bdr w:val="none" w:sz="0" w:space="0" w:color="auto"/>
        </w:rPr>
        <w:t>畅</w:t>
      </w:r>
      <w:r>
        <w:rPr>
          <w:rFonts w:ascii="宋体" w:eastAsia="宋体" w:hAnsi="MS Mincho" w:cs="宋体"/>
          <w:sz w:val="28"/>
          <w:bdr w:val="none" w:sz="0" w:space="0" w:color="auto"/>
        </w:rPr>
        <w:t>，所以学生的</w:t>
      </w:r>
      <w:r>
        <w:rPr>
          <w:rFonts w:ascii="宋体" w:eastAsia="宋体" w:hAnsi="SimSun" w:cs="宋体"/>
          <w:sz w:val="28"/>
          <w:bdr w:val="none" w:sz="0" w:space="0" w:color="auto"/>
        </w:rPr>
        <w:t>语</w:t>
      </w:r>
      <w:r>
        <w:rPr>
          <w:rFonts w:ascii="宋体" w:eastAsia="宋体" w:hAnsi="MS Mincho" w:cs="宋体"/>
          <w:sz w:val="28"/>
          <w:bdr w:val="none" w:sz="0" w:space="0" w:color="auto"/>
        </w:rPr>
        <w:t>言表达能力有所提高。</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部分班</w:t>
      </w:r>
      <w:r>
        <w:rPr>
          <w:rFonts w:ascii="宋体" w:eastAsia="宋体" w:hAnsi="SimSun" w:cs="宋体"/>
          <w:sz w:val="28"/>
          <w:bdr w:val="none" w:sz="0" w:space="0" w:color="auto"/>
        </w:rPr>
        <w:t>级</w:t>
      </w: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集体</w:t>
      </w:r>
      <w:r>
        <w:rPr>
          <w:rFonts w:ascii="宋体" w:eastAsia="宋体" w:hAnsi="SimSun" w:cs="宋体"/>
          <w:sz w:val="28"/>
          <w:bdr w:val="none" w:sz="0" w:space="0" w:color="auto"/>
        </w:rPr>
        <w:t>诗</w:t>
      </w:r>
      <w:r>
        <w:rPr>
          <w:rFonts w:ascii="宋体" w:eastAsia="宋体" w:hAnsi="MS Mincho" w:cs="宋体"/>
          <w:sz w:val="28"/>
          <w:bdr w:val="none" w:sz="0" w:space="0" w:color="auto"/>
        </w:rPr>
        <w:t>朗</w:t>
      </w:r>
      <w:r>
        <w:rPr>
          <w:rFonts w:ascii="宋体" w:eastAsia="宋体" w:hAnsi="SimSun" w:cs="宋体"/>
          <w:sz w:val="28"/>
          <w:bdr w:val="none" w:sz="0" w:space="0" w:color="auto"/>
        </w:rPr>
        <w:t>诵</w:t>
      </w:r>
      <w:r>
        <w:rPr>
          <w:rFonts w:ascii="宋体" w:eastAsia="宋体" w:hAnsi="MS Mincho" w:cs="宋体"/>
          <w:sz w:val="28"/>
          <w:bdr w:val="none" w:sz="0" w:space="0" w:color="auto"/>
        </w:rPr>
        <w:t>、小合唱、宣誓、</w:t>
      </w:r>
      <w:r>
        <w:rPr>
          <w:rFonts w:ascii="宋体" w:eastAsia="宋体" w:hAnsi="SimSun" w:cs="宋体"/>
          <w:sz w:val="28"/>
          <w:bdr w:val="none" w:sz="0" w:space="0" w:color="auto"/>
        </w:rPr>
        <w:t>齐颂</w:t>
      </w:r>
      <w:r>
        <w:rPr>
          <w:rFonts w:ascii="宋体" w:eastAsia="宋体" w:hAnsi="MS Mincho" w:cs="宋体"/>
          <w:sz w:val="28"/>
          <w:bdr w:val="none" w:sz="0" w:space="0" w:color="auto"/>
        </w:rPr>
        <w:t>等</w:t>
      </w:r>
      <w:r>
        <w:rPr>
          <w:rFonts w:ascii="宋体" w:eastAsia="宋体" w:hAnsi="SimSun" w:cs="宋体"/>
          <w:sz w:val="28"/>
          <w:bdr w:val="none" w:sz="0" w:space="0" w:color="auto"/>
        </w:rPr>
        <w:t>让</w:t>
      </w:r>
      <w:r>
        <w:rPr>
          <w:rFonts w:ascii="宋体" w:eastAsia="宋体" w:hAnsi="MS Mincho" w:cs="宋体"/>
          <w:sz w:val="28"/>
          <w:bdr w:val="none" w:sz="0" w:space="0" w:color="auto"/>
        </w:rPr>
        <w:t>尽可能多的学生参与。学生只有加入到活</w:t>
      </w:r>
      <w:r>
        <w:rPr>
          <w:rFonts w:ascii="宋体" w:eastAsia="宋体" w:hAnsi="SimSun" w:cs="宋体"/>
          <w:sz w:val="28"/>
          <w:bdr w:val="none" w:sz="0" w:space="0" w:color="auto"/>
        </w:rPr>
        <w:t>动</w:t>
      </w:r>
      <w:r>
        <w:rPr>
          <w:rFonts w:ascii="宋体" w:eastAsia="宋体" w:hAnsi="MS Mincho" w:cs="宋体"/>
          <w:sz w:val="28"/>
          <w:bdr w:val="none" w:sz="0" w:space="0" w:color="auto"/>
        </w:rPr>
        <w:t>中来，才能受到感染、受到教育。</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初一五班</w:t>
      </w:r>
      <w:r>
        <w:rPr>
          <w:rFonts w:ascii="宋体" w:eastAsia="宋体" w:hAnsi="SimSun" w:cs="宋体"/>
          <w:sz w:val="28"/>
          <w:bdr w:val="none" w:sz="0" w:space="0" w:color="auto"/>
        </w:rPr>
        <w:t>每</w:t>
      </w:r>
      <w:r>
        <w:rPr>
          <w:rFonts w:ascii="宋体" w:eastAsia="宋体" w:hAnsi="MS Mincho" w:cs="宋体"/>
          <w:sz w:val="28"/>
          <w:bdr w:val="none" w:sz="0" w:space="0" w:color="auto"/>
        </w:rPr>
        <w:t>个学生在黑板上</w:t>
      </w:r>
      <w:r>
        <w:rPr>
          <w:rFonts w:ascii="宋体" w:eastAsia="宋体" w:hAnsi="SimSun" w:cs="宋体"/>
          <w:sz w:val="28"/>
          <w:bdr w:val="none" w:sz="0" w:space="0" w:color="auto"/>
        </w:rPr>
        <w:t>许</w:t>
      </w:r>
      <w:r>
        <w:rPr>
          <w:rFonts w:ascii="宋体" w:eastAsia="宋体" w:hAnsi="MS Mincho" w:cs="宋体"/>
          <w:sz w:val="28"/>
          <w:bdr w:val="none" w:sz="0" w:space="0" w:color="auto"/>
        </w:rPr>
        <w:t>下心愿；初一十班大家一</w:t>
      </w:r>
      <w:r>
        <w:rPr>
          <w:rFonts w:ascii="宋体" w:eastAsia="宋体" w:hAnsi="SimSun" w:cs="宋体"/>
          <w:sz w:val="28"/>
          <w:bdr w:val="none" w:sz="0" w:space="0" w:color="auto"/>
        </w:rPr>
        <w:t>边</w:t>
      </w:r>
      <w:r>
        <w:rPr>
          <w:rFonts w:ascii="宋体" w:eastAsia="宋体" w:hAnsi="MS Mincho" w:cs="宋体"/>
          <w:sz w:val="28"/>
          <w:bdr w:val="none" w:sz="0" w:space="0" w:color="auto"/>
        </w:rPr>
        <w:t>唱一</w:t>
      </w:r>
      <w:r>
        <w:rPr>
          <w:rFonts w:ascii="宋体" w:eastAsia="宋体" w:hAnsi="SimSun" w:cs="宋体"/>
          <w:sz w:val="28"/>
          <w:bdr w:val="none" w:sz="0" w:space="0" w:color="auto"/>
        </w:rPr>
        <w:t>边</w:t>
      </w:r>
      <w:r>
        <w:rPr>
          <w:rFonts w:ascii="宋体" w:eastAsia="宋体" w:hAnsi="MS Mincho" w:cs="宋体"/>
          <w:sz w:val="28"/>
          <w:bdr w:val="none" w:sz="0" w:space="0" w:color="auto"/>
        </w:rPr>
        <w:t>用手</w:t>
      </w:r>
      <w:r>
        <w:rPr>
          <w:rFonts w:ascii="宋体" w:eastAsia="宋体" w:hAnsi="SimSun" w:cs="宋体"/>
          <w:sz w:val="28"/>
          <w:bdr w:val="none" w:sz="0" w:space="0" w:color="auto"/>
        </w:rPr>
        <w:t>语</w:t>
      </w:r>
      <w:r>
        <w:rPr>
          <w:rFonts w:ascii="宋体" w:eastAsia="宋体" w:hAnsi="MS Mincho" w:cs="宋体"/>
          <w:sz w:val="28"/>
          <w:bdr w:val="none" w:sz="0" w:space="0" w:color="auto"/>
        </w:rPr>
        <w:t>来表达自己的感恩之心，部分班的小品、相声、三句半、情景</w:t>
      </w:r>
      <w:r>
        <w:rPr>
          <w:rFonts w:ascii="宋体" w:eastAsia="宋体" w:hAnsi="SimSun" w:cs="宋体"/>
          <w:sz w:val="28"/>
          <w:bdr w:val="none" w:sz="0" w:space="0" w:color="auto"/>
        </w:rPr>
        <w:t>剧</w:t>
      </w:r>
      <w:r>
        <w:rPr>
          <w:rFonts w:ascii="宋体" w:eastAsia="宋体" w:hAnsi="MS Mincho" w:cs="宋体"/>
          <w:sz w:val="28"/>
          <w:bdr w:val="none" w:sz="0" w:space="0" w:color="auto"/>
        </w:rPr>
        <w:t>、警察与小</w:t>
      </w:r>
      <w:r>
        <w:rPr>
          <w:rFonts w:ascii="宋体" w:eastAsia="宋体" w:hAnsi="SimSun" w:cs="宋体"/>
          <w:sz w:val="28"/>
          <w:bdr w:val="none" w:sz="0" w:space="0" w:color="auto"/>
        </w:rPr>
        <w:t>偷</w:t>
      </w:r>
      <w:r>
        <w:rPr>
          <w:rFonts w:ascii="宋体" w:eastAsia="宋体" w:hAnsi="MS Mincho" w:cs="宋体"/>
          <w:sz w:val="28"/>
          <w:bdr w:val="none" w:sz="0" w:space="0" w:color="auto"/>
        </w:rPr>
        <w:t>的表演，都</w:t>
      </w:r>
      <w:r>
        <w:rPr>
          <w:rFonts w:ascii="宋体" w:eastAsia="宋体" w:hAnsi="SimSun" w:cs="宋体"/>
          <w:sz w:val="28"/>
          <w:bdr w:val="none" w:sz="0" w:space="0" w:color="auto"/>
        </w:rPr>
        <w:t>给</w:t>
      </w:r>
      <w:r>
        <w:rPr>
          <w:rFonts w:ascii="宋体" w:eastAsia="宋体" w:hAnsi="MS Mincho" w:cs="宋体"/>
          <w:sz w:val="28"/>
          <w:bdr w:val="none" w:sz="0" w:space="0" w:color="auto"/>
        </w:rPr>
        <w:t>学生提供亮相的舞台，</w:t>
      </w:r>
      <w:r>
        <w:rPr>
          <w:rFonts w:ascii="宋体" w:eastAsia="宋体" w:hAnsi="SimSun" w:cs="宋体"/>
          <w:sz w:val="28"/>
          <w:bdr w:val="none" w:sz="0" w:space="0" w:color="auto"/>
        </w:rPr>
        <w:t>实现</w:t>
      </w:r>
      <w:r>
        <w:rPr>
          <w:rFonts w:ascii="宋体" w:eastAsia="宋体" w:hAnsi="MS Mincho" w:cs="宋体"/>
          <w:sz w:val="28"/>
          <w:bdr w:val="none" w:sz="0" w:space="0" w:color="auto"/>
        </w:rPr>
        <w:t>学生自我体</w:t>
      </w:r>
      <w:r>
        <w:rPr>
          <w:rFonts w:ascii="宋体" w:eastAsia="宋体" w:hAnsi="SimSun" w:cs="宋体"/>
          <w:sz w:val="28"/>
          <w:bdr w:val="none" w:sz="0" w:space="0" w:color="auto"/>
        </w:rPr>
        <w:t>验</w:t>
      </w:r>
      <w:r>
        <w:rPr>
          <w:rFonts w:ascii="宋体" w:eastAsia="宋体" w:hAnsi="MS Mincho" w:cs="宋体"/>
          <w:sz w:val="28"/>
          <w:bdr w:val="none" w:sz="0" w:space="0" w:color="auto"/>
        </w:rPr>
        <w:t>、自我教育、自我</w:t>
      </w:r>
      <w:r>
        <w:rPr>
          <w:rFonts w:ascii="宋体" w:eastAsia="宋体" w:hAnsi="SimSun" w:cs="宋体"/>
          <w:sz w:val="28"/>
          <w:bdr w:val="none" w:sz="0" w:space="0" w:color="auto"/>
        </w:rPr>
        <w:t>发</w:t>
      </w:r>
      <w:r>
        <w:rPr>
          <w:rFonts w:ascii="宋体" w:eastAsia="宋体" w:hAnsi="MS Mincho" w:cs="宋体"/>
          <w:sz w:val="28"/>
          <w:bdr w:val="none" w:sz="0" w:space="0" w:color="auto"/>
        </w:rPr>
        <w:t>展的目的。</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六、交替使用主持人，</w:t>
      </w:r>
      <w:r>
        <w:rPr>
          <w:rStyle w:val="strong"/>
          <w:rFonts w:ascii="宋体" w:eastAsia="宋体" w:hAnsi="SimSun" w:cs="宋体"/>
          <w:b/>
          <w:sz w:val="28"/>
          <w:bdr w:val="none" w:sz="0" w:space="0" w:color="auto"/>
        </w:rPr>
        <w:t>变换</w:t>
      </w:r>
      <w:r>
        <w:rPr>
          <w:rStyle w:val="strong"/>
          <w:rFonts w:ascii="宋体" w:eastAsia="宋体" w:hAnsi="MS Mincho" w:cs="宋体"/>
          <w:b/>
          <w:sz w:val="28"/>
          <w:bdr w:val="none" w:sz="0" w:space="0" w:color="auto"/>
        </w:rPr>
        <w:t>主角，注重人才的培</w:t>
      </w:r>
      <w:r>
        <w:rPr>
          <w:rStyle w:val="strong"/>
          <w:rFonts w:ascii="宋体" w:eastAsia="宋体" w:hAnsi="SimSun" w:cs="宋体"/>
          <w:b/>
          <w:sz w:val="28"/>
          <w:bdr w:val="none" w:sz="0" w:space="0" w:color="auto"/>
        </w:rPr>
        <w:t>养</w:t>
      </w:r>
      <w:r>
        <w:rPr>
          <w:rStyle w:val="strong"/>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活</w:t>
      </w:r>
      <w:r>
        <w:rPr>
          <w:rFonts w:ascii="宋体" w:eastAsia="宋体" w:hAnsi="SimSun" w:cs="宋体"/>
          <w:sz w:val="28"/>
          <w:bdr w:val="none" w:sz="0" w:space="0" w:color="auto"/>
        </w:rPr>
        <w:t>动课对</w:t>
      </w:r>
      <w:r>
        <w:rPr>
          <w:rFonts w:ascii="宋体" w:eastAsia="宋体" w:hAnsi="MS Mincho" w:cs="宋体"/>
          <w:sz w:val="28"/>
          <w:bdr w:val="none" w:sz="0" w:space="0" w:color="auto"/>
        </w:rPr>
        <w:t>主持人的要求比</w:t>
      </w:r>
      <w:r>
        <w:rPr>
          <w:rFonts w:ascii="宋体" w:eastAsia="宋体" w:hAnsi="SimSun" w:cs="宋体"/>
          <w:sz w:val="28"/>
          <w:bdr w:val="none" w:sz="0" w:space="0" w:color="auto"/>
        </w:rPr>
        <w:t>较</w:t>
      </w:r>
      <w:r>
        <w:rPr>
          <w:rFonts w:ascii="宋体" w:eastAsia="宋体" w:hAnsi="MS Mincho" w:cs="宋体"/>
          <w:sz w:val="28"/>
          <w:bdr w:val="none" w:sz="0" w:space="0" w:color="auto"/>
        </w:rPr>
        <w:t>高，口</w:t>
      </w:r>
      <w:r>
        <w:rPr>
          <w:rFonts w:ascii="宋体" w:eastAsia="宋体" w:hAnsi="SimSun" w:cs="宋体"/>
          <w:sz w:val="28"/>
          <w:bdr w:val="none" w:sz="0" w:space="0" w:color="auto"/>
        </w:rPr>
        <w:t>齿</w:t>
      </w:r>
      <w:r>
        <w:rPr>
          <w:rFonts w:ascii="宋体" w:eastAsia="宋体" w:hAnsi="MS Mincho" w:cs="宋体"/>
          <w:sz w:val="28"/>
          <w:bdr w:val="none" w:sz="0" w:space="0" w:color="auto"/>
        </w:rPr>
        <w:t>清晰、</w:t>
      </w:r>
      <w:r>
        <w:rPr>
          <w:rFonts w:ascii="宋体" w:eastAsia="宋体" w:hAnsi="SimSun" w:cs="宋体"/>
          <w:sz w:val="28"/>
          <w:bdr w:val="none" w:sz="0" w:space="0" w:color="auto"/>
        </w:rPr>
        <w:t>语</w:t>
      </w:r>
      <w:r>
        <w:rPr>
          <w:rFonts w:ascii="宋体" w:eastAsia="宋体" w:hAnsi="MS Mincho" w:cs="宋体"/>
          <w:sz w:val="28"/>
          <w:bdr w:val="none" w:sz="0" w:space="0" w:color="auto"/>
        </w:rPr>
        <w:t>言表达准确、声音和</w:t>
      </w:r>
      <w:r>
        <w:rPr>
          <w:rFonts w:ascii="宋体" w:eastAsia="宋体" w:hAnsi="SimSun" w:cs="宋体"/>
          <w:sz w:val="28"/>
          <w:bdr w:val="none" w:sz="0" w:space="0" w:color="auto"/>
        </w:rPr>
        <w:t>谐</w:t>
      </w:r>
      <w:r>
        <w:rPr>
          <w:rFonts w:ascii="宋体" w:eastAsia="宋体" w:hAnsi="MS Mincho" w:cs="宋体"/>
          <w:sz w:val="28"/>
          <w:bdr w:val="none" w:sz="0" w:space="0" w:color="auto"/>
        </w:rPr>
        <w:t>悦耳、</w:t>
      </w:r>
      <w:r>
        <w:rPr>
          <w:rFonts w:ascii="宋体" w:eastAsia="宋体" w:hAnsi="SimSun" w:cs="宋体"/>
          <w:sz w:val="28"/>
          <w:bdr w:val="none" w:sz="0" w:space="0" w:color="auto"/>
        </w:rPr>
        <w:t>应变</w:t>
      </w:r>
      <w:r>
        <w:rPr>
          <w:rFonts w:ascii="宋体" w:eastAsia="宋体" w:hAnsi="MS Mincho" w:cs="宋体"/>
          <w:sz w:val="28"/>
          <w:bdr w:val="none" w:sz="0" w:space="0" w:color="auto"/>
        </w:rPr>
        <w:t>能力要</w:t>
      </w:r>
      <w:r>
        <w:rPr>
          <w:rFonts w:ascii="宋体" w:eastAsia="宋体" w:hAnsi="SimSun" w:cs="宋体"/>
          <w:sz w:val="28"/>
          <w:bdr w:val="none" w:sz="0" w:space="0" w:color="auto"/>
        </w:rPr>
        <w:t>强</w:t>
      </w:r>
      <w:r>
        <w:rPr>
          <w:rFonts w:ascii="宋体" w:eastAsia="宋体" w:hAnsi="MS Mincho" w:cs="宋体"/>
          <w:sz w:val="28"/>
          <w:bdr w:val="none" w:sz="0" w:space="0" w:color="auto"/>
        </w:rPr>
        <w:t>、机</w:t>
      </w:r>
      <w:r>
        <w:rPr>
          <w:rFonts w:ascii="宋体" w:eastAsia="宋体" w:hAnsi="SimSun" w:cs="宋体"/>
          <w:sz w:val="28"/>
          <w:bdr w:val="none" w:sz="0" w:space="0" w:color="auto"/>
        </w:rPr>
        <w:t>动</w:t>
      </w:r>
      <w:r>
        <w:rPr>
          <w:rFonts w:ascii="宋体" w:eastAsia="宋体" w:hAnsi="MS Mincho" w:cs="宋体"/>
          <w:sz w:val="28"/>
          <w:bdr w:val="none" w:sz="0" w:space="0" w:color="auto"/>
        </w:rPr>
        <w:t>灵活、表情要丰富、机智大胆。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能当主持人，</w:t>
      </w:r>
      <w:r>
        <w:rPr>
          <w:rFonts w:ascii="宋体" w:eastAsia="宋体" w:hAnsi="SimSun" w:cs="宋体"/>
          <w:sz w:val="28"/>
          <w:bdr w:val="none" w:sz="0" w:space="0" w:color="auto"/>
        </w:rPr>
        <w:t>对</w:t>
      </w:r>
      <w:r>
        <w:rPr>
          <w:rFonts w:ascii="宋体" w:eastAsia="宋体" w:hAnsi="MS Mincho" w:cs="宋体"/>
          <w:sz w:val="28"/>
          <w:bdr w:val="none" w:sz="0" w:space="0" w:color="auto"/>
        </w:rPr>
        <w:t>于学生来</w:t>
      </w:r>
      <w:r>
        <w:rPr>
          <w:rFonts w:ascii="宋体" w:eastAsia="宋体" w:hAnsi="SimSun" w:cs="宋体"/>
          <w:sz w:val="28"/>
          <w:bdr w:val="none" w:sz="0" w:space="0" w:color="auto"/>
        </w:rPr>
        <w:t>讲</w:t>
      </w:r>
      <w:r>
        <w:rPr>
          <w:rFonts w:ascii="宋体" w:eastAsia="宋体" w:hAnsi="MS Mincho" w:cs="宋体"/>
          <w:sz w:val="28"/>
          <w:bdr w:val="none" w:sz="0" w:space="0" w:color="auto"/>
        </w:rPr>
        <w:t>是一次</w:t>
      </w:r>
      <w:r>
        <w:rPr>
          <w:rFonts w:ascii="宋体" w:eastAsia="宋体" w:hAnsi="SimSun" w:cs="宋体"/>
          <w:sz w:val="28"/>
          <w:bdr w:val="none" w:sz="0" w:space="0" w:color="auto"/>
        </w:rPr>
        <w:t>综</w:t>
      </w:r>
      <w:r>
        <w:rPr>
          <w:rFonts w:ascii="宋体" w:eastAsia="宋体" w:hAnsi="MS Mincho" w:cs="宋体"/>
          <w:sz w:val="28"/>
          <w:bdr w:val="none" w:sz="0" w:space="0" w:color="auto"/>
        </w:rPr>
        <w:t>合能力的提升，是心理素</w:t>
      </w:r>
      <w:r>
        <w:rPr>
          <w:rFonts w:ascii="宋体" w:eastAsia="宋体" w:hAnsi="SimSun" w:cs="宋体"/>
          <w:sz w:val="28"/>
          <w:bdr w:val="none" w:sz="0" w:space="0" w:color="auto"/>
        </w:rPr>
        <w:t>质</w:t>
      </w:r>
      <w:r>
        <w:rPr>
          <w:rFonts w:ascii="宋体" w:eastAsia="宋体" w:hAnsi="MS Mincho" w:cs="宋体"/>
          <w:sz w:val="28"/>
          <w:bdr w:val="none" w:sz="0" w:space="0" w:color="auto"/>
        </w:rPr>
        <w:t>的</w:t>
      </w:r>
      <w:r>
        <w:rPr>
          <w:rFonts w:ascii="宋体" w:eastAsia="宋体" w:hAnsi="SimSun" w:cs="宋体"/>
          <w:sz w:val="28"/>
          <w:bdr w:val="none" w:sz="0" w:space="0" w:color="auto"/>
        </w:rPr>
        <w:t>强</w:t>
      </w:r>
      <w:r>
        <w:rPr>
          <w:rFonts w:ascii="宋体" w:eastAsia="宋体" w:hAnsi="MS Mincho" w:cs="宋体"/>
          <w:sz w:val="28"/>
          <w:bdr w:val="none" w:sz="0" w:space="0" w:color="auto"/>
        </w:rPr>
        <w:t>化，是一次打的成功体</w:t>
      </w:r>
      <w:r>
        <w:rPr>
          <w:rFonts w:ascii="宋体" w:eastAsia="宋体" w:hAnsi="SimSun" w:cs="宋体"/>
          <w:sz w:val="28"/>
          <w:bdr w:val="none" w:sz="0" w:space="0" w:color="auto"/>
        </w:rPr>
        <w:t>验</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本次活</w:t>
      </w:r>
      <w:r>
        <w:rPr>
          <w:rFonts w:ascii="宋体" w:eastAsia="宋体" w:hAnsi="SimSun" w:cs="宋体"/>
          <w:sz w:val="28"/>
          <w:bdr w:val="none" w:sz="0" w:space="0" w:color="auto"/>
        </w:rPr>
        <w:t>动课</w:t>
      </w:r>
      <w:r>
        <w:rPr>
          <w:rFonts w:ascii="宋体" w:eastAsia="宋体" w:hAnsi="MS Mincho" w:cs="宋体"/>
          <w:sz w:val="28"/>
          <w:bdr w:val="none" w:sz="0" w:space="0" w:color="auto"/>
        </w:rPr>
        <w:t>，部分班</w:t>
      </w:r>
      <w:r>
        <w:rPr>
          <w:rFonts w:ascii="宋体" w:eastAsia="宋体" w:hAnsi="SimSun" w:cs="宋体"/>
          <w:sz w:val="28"/>
          <w:bdr w:val="none" w:sz="0" w:space="0" w:color="auto"/>
        </w:rPr>
        <w:t>级</w:t>
      </w:r>
      <w:r>
        <w:rPr>
          <w:rFonts w:ascii="宋体" w:eastAsia="宋体" w:hAnsi="MS Mincho" w:cs="宋体"/>
          <w:sz w:val="28"/>
          <w:bdr w:val="none" w:sz="0" w:space="0" w:color="auto"/>
        </w:rPr>
        <w:t>交替使用多个主持人，</w:t>
      </w:r>
      <w:r>
        <w:rPr>
          <w:rFonts w:ascii="宋体" w:eastAsia="宋体" w:hAnsi="SimSun" w:cs="宋体"/>
          <w:sz w:val="28"/>
          <w:bdr w:val="none" w:sz="0" w:space="0" w:color="auto"/>
        </w:rPr>
        <w:t>让</w:t>
      </w:r>
      <w:r>
        <w:rPr>
          <w:rFonts w:ascii="宋体" w:eastAsia="宋体" w:hAnsi="MS Mincho" w:cs="宋体"/>
          <w:sz w:val="28"/>
          <w:bdr w:val="none" w:sz="0" w:space="0" w:color="auto"/>
        </w:rPr>
        <w:t>多名同学成</w:t>
      </w:r>
      <w:r>
        <w:rPr>
          <w:rFonts w:ascii="宋体" w:eastAsia="宋体" w:hAnsi="SimSun" w:cs="宋体"/>
          <w:sz w:val="28"/>
          <w:bdr w:val="none" w:sz="0" w:space="0" w:color="auto"/>
        </w:rPr>
        <w:t>为</w:t>
      </w:r>
      <w:r>
        <w:rPr>
          <w:rFonts w:ascii="宋体" w:eastAsia="宋体" w:hAnsi="MS Mincho" w:cs="宋体"/>
          <w:sz w:val="28"/>
          <w:bdr w:val="none" w:sz="0" w:space="0" w:color="auto"/>
        </w:rPr>
        <w:t>主角，</w:t>
      </w:r>
      <w:r>
        <w:rPr>
          <w:rFonts w:ascii="宋体" w:eastAsia="宋体" w:hAnsi="SimSun" w:cs="宋体"/>
          <w:sz w:val="28"/>
          <w:bdr w:val="none" w:sz="0" w:space="0" w:color="auto"/>
        </w:rPr>
        <w:t>给</w:t>
      </w:r>
      <w:r>
        <w:rPr>
          <w:rFonts w:ascii="宋体" w:eastAsia="宋体" w:hAnsi="MS Mincho" w:cs="宋体"/>
          <w:sz w:val="28"/>
          <w:bdr w:val="none" w:sz="0" w:space="0" w:color="auto"/>
        </w:rPr>
        <w:t>有展示欲望学生提供机会。初二二班一个</w:t>
      </w:r>
      <w:r>
        <w:rPr>
          <w:rFonts w:ascii="宋体" w:eastAsia="宋体" w:hAnsi="SimSun" w:cs="宋体"/>
          <w:sz w:val="28"/>
          <w:bdr w:val="none" w:sz="0" w:space="0" w:color="auto"/>
        </w:rPr>
        <w:t>环节</w:t>
      </w:r>
      <w:r>
        <w:rPr>
          <w:rFonts w:ascii="宋体" w:eastAsia="宋体" w:hAnsi="MS Mincho" w:cs="宋体"/>
          <w:sz w:val="28"/>
          <w:bdr w:val="none" w:sz="0" w:space="0" w:color="auto"/>
        </w:rPr>
        <w:t>一个主角，</w:t>
      </w:r>
      <w:r>
        <w:rPr>
          <w:rFonts w:ascii="宋体" w:eastAsia="宋体" w:hAnsi="SimSun" w:cs="宋体"/>
          <w:sz w:val="28"/>
          <w:bdr w:val="none" w:sz="0" w:space="0" w:color="auto"/>
        </w:rPr>
        <w:t>带动</w:t>
      </w:r>
      <w:r>
        <w:rPr>
          <w:rFonts w:ascii="宋体" w:eastAsia="宋体" w:hAnsi="MS Mincho" w:cs="宋体"/>
          <w:sz w:val="28"/>
          <w:bdr w:val="none" w:sz="0" w:space="0" w:color="auto"/>
        </w:rPr>
        <w:t>大家</w:t>
      </w:r>
      <w:r>
        <w:rPr>
          <w:rFonts w:ascii="宋体" w:eastAsia="宋体" w:hAnsi="SimSun" w:cs="宋体"/>
          <w:sz w:val="28"/>
          <w:bdr w:val="none" w:sz="0" w:space="0" w:color="auto"/>
        </w:rPr>
        <w:t>讨论发</w:t>
      </w:r>
      <w:r>
        <w:rPr>
          <w:rFonts w:ascii="宋体" w:eastAsia="宋体" w:hAnsi="MS Mincho" w:cs="宋体"/>
          <w:sz w:val="28"/>
          <w:bdr w:val="none" w:sz="0" w:space="0" w:color="auto"/>
        </w:rPr>
        <w:t>言；初二五班、初一九班的小</w:t>
      </w:r>
      <w:r>
        <w:rPr>
          <w:rFonts w:ascii="宋体" w:eastAsia="宋体" w:hAnsi="SimSun" w:cs="宋体"/>
          <w:sz w:val="28"/>
          <w:bdr w:val="none" w:sz="0" w:space="0" w:color="auto"/>
        </w:rPr>
        <w:t>记</w:t>
      </w:r>
      <w:r>
        <w:rPr>
          <w:rFonts w:ascii="宋体" w:eastAsia="宋体" w:hAnsi="MS Mincho" w:cs="宋体"/>
          <w:sz w:val="28"/>
          <w:bdr w:val="none" w:sz="0" w:space="0" w:color="auto"/>
        </w:rPr>
        <w:t>者采</w:t>
      </w:r>
      <w:r>
        <w:rPr>
          <w:rFonts w:ascii="宋体" w:eastAsia="宋体" w:hAnsi="SimSun" w:cs="宋体"/>
          <w:sz w:val="28"/>
          <w:bdr w:val="none" w:sz="0" w:space="0" w:color="auto"/>
        </w:rPr>
        <w:t>访</w:t>
      </w:r>
      <w:r>
        <w:rPr>
          <w:rFonts w:ascii="宋体" w:eastAsia="宋体" w:hAnsi="MS Mincho" w:cs="宋体"/>
          <w:sz w:val="28"/>
          <w:bdr w:val="none" w:sz="0" w:space="0" w:color="auto"/>
        </w:rPr>
        <w:t>都多次</w:t>
      </w:r>
      <w:r>
        <w:rPr>
          <w:rFonts w:ascii="宋体" w:eastAsia="宋体" w:hAnsi="SimSun" w:cs="宋体"/>
          <w:sz w:val="28"/>
          <w:bdr w:val="none" w:sz="0" w:space="0" w:color="auto"/>
        </w:rPr>
        <w:t>变换</w:t>
      </w:r>
      <w:r>
        <w:rPr>
          <w:rFonts w:ascii="宋体" w:eastAsia="宋体" w:hAnsi="MS Mincho" w:cs="宋体"/>
          <w:sz w:val="28"/>
          <w:bdr w:val="none" w:sz="0" w:space="0" w:color="auto"/>
        </w:rPr>
        <w:t>主持人。各班的小</w:t>
      </w:r>
      <w:r>
        <w:rPr>
          <w:rFonts w:ascii="宋体" w:eastAsia="宋体" w:hAnsi="SimSun" w:cs="宋体"/>
          <w:sz w:val="28"/>
          <w:bdr w:val="none" w:sz="0" w:space="0" w:color="auto"/>
        </w:rPr>
        <w:t>组长</w:t>
      </w:r>
      <w:r>
        <w:rPr>
          <w:rFonts w:ascii="宋体" w:eastAsia="宋体" w:hAnsi="MS Mincho" w:cs="宋体"/>
          <w:sz w:val="28"/>
          <w:bdr w:val="none" w:sz="0" w:space="0" w:color="auto"/>
        </w:rPr>
        <w:t>也随</w:t>
      </w:r>
      <w:r>
        <w:rPr>
          <w:rFonts w:ascii="宋体" w:eastAsia="宋体" w:hAnsi="SimSun" w:cs="宋体"/>
          <w:sz w:val="28"/>
          <w:bdr w:val="none" w:sz="0" w:space="0" w:color="auto"/>
        </w:rPr>
        <w:t>时</w:t>
      </w:r>
      <w:r>
        <w:rPr>
          <w:rFonts w:ascii="宋体" w:eastAsia="宋体" w:hAnsi="MS Mincho" w:cs="宋体"/>
          <w:sz w:val="28"/>
          <w:bdr w:val="none" w:sz="0" w:space="0" w:color="auto"/>
        </w:rPr>
        <w:t>充当活</w:t>
      </w:r>
      <w:r>
        <w:rPr>
          <w:rFonts w:ascii="宋体" w:eastAsia="宋体" w:hAnsi="SimSun" w:cs="宋体"/>
          <w:sz w:val="28"/>
          <w:bdr w:val="none" w:sz="0" w:space="0" w:color="auto"/>
        </w:rPr>
        <w:t>动课</w:t>
      </w:r>
      <w:r>
        <w:rPr>
          <w:rFonts w:ascii="宋体" w:eastAsia="宋体" w:hAnsi="MS Mincho" w:cs="宋体"/>
          <w:sz w:val="28"/>
          <w:bdr w:val="none" w:sz="0" w:space="0" w:color="auto"/>
        </w:rPr>
        <w:t>的主持，班主任</w:t>
      </w:r>
      <w:r>
        <w:rPr>
          <w:rFonts w:ascii="宋体" w:eastAsia="宋体" w:hAnsi="SimSun" w:cs="宋体"/>
          <w:sz w:val="28"/>
          <w:bdr w:val="none" w:sz="0" w:space="0" w:color="auto"/>
        </w:rPr>
        <w:t>给</w:t>
      </w:r>
      <w:r>
        <w:rPr>
          <w:rFonts w:ascii="宋体" w:eastAsia="宋体" w:hAnsi="MS Mincho" w:cs="宋体"/>
          <w:sz w:val="28"/>
          <w:bdr w:val="none" w:sz="0" w:space="0" w:color="auto"/>
        </w:rPr>
        <w:t>了学生充分展示的空</w:t>
      </w:r>
      <w:r>
        <w:rPr>
          <w:rFonts w:ascii="宋体" w:eastAsia="宋体" w:hAnsi="SimSun" w:cs="宋体"/>
          <w:sz w:val="28"/>
          <w:bdr w:val="none" w:sz="0" w:space="0" w:color="auto"/>
        </w:rPr>
        <w:t>间</w:t>
      </w:r>
      <w:r>
        <w:rPr>
          <w:rFonts w:ascii="宋体" w:eastAsia="宋体" w:hAnsi="MS Mincho" w:cs="宋体"/>
          <w:sz w:val="28"/>
          <w:bdr w:val="none" w:sz="0" w:space="0" w:color="auto"/>
        </w:rPr>
        <w:t>，注重</w:t>
      </w:r>
      <w:r>
        <w:rPr>
          <w:rFonts w:ascii="宋体" w:eastAsia="宋体" w:hAnsi="SimSun" w:cs="宋体"/>
          <w:sz w:val="28"/>
          <w:bdr w:val="none" w:sz="0" w:space="0" w:color="auto"/>
        </w:rPr>
        <w:t>优</w:t>
      </w:r>
      <w:r>
        <w:rPr>
          <w:rFonts w:ascii="宋体" w:eastAsia="宋体" w:hAnsi="MS Mincho" w:cs="宋体"/>
          <w:sz w:val="28"/>
          <w:bdr w:val="none" w:sz="0" w:space="0" w:color="auto"/>
        </w:rPr>
        <w:t>秀人才的培</w:t>
      </w:r>
      <w:r>
        <w:rPr>
          <w:rFonts w:ascii="宋体" w:eastAsia="宋体" w:hAnsi="SimSun" w:cs="宋体"/>
          <w:sz w:val="28"/>
          <w:bdr w:val="none" w:sz="0" w:space="0" w:color="auto"/>
        </w:rPr>
        <w:t>养</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学生体</w:t>
      </w:r>
      <w:r>
        <w:rPr>
          <w:rFonts w:ascii="宋体" w:eastAsia="宋体" w:hAnsi="SimSun" w:cs="宋体"/>
          <w:sz w:val="28"/>
          <w:bdr w:val="none" w:sz="0" w:space="0" w:color="auto"/>
        </w:rPr>
        <w:t>验</w:t>
      </w:r>
      <w:r>
        <w:rPr>
          <w:rFonts w:ascii="宋体" w:eastAsia="宋体" w:hAnsi="MS Mincho" w:cs="宋体"/>
          <w:sz w:val="28"/>
          <w:bdr w:val="none" w:sz="0" w:space="0" w:color="auto"/>
        </w:rPr>
        <w:t>成功的喜悦。</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8"/>
          <w:cols w:space="708"/>
          <w:titlePg w:val="0"/>
        </w:sectPr>
      </w:pPr>
      <w:r>
        <w:rPr>
          <w:rFonts w:ascii="宋体" w:eastAsia="宋体" w:hAnsi="MS Mincho" w:cs="宋体"/>
          <w:sz w:val="28"/>
          <w:bdr w:val="none" w:sz="0" w:space="0" w:color="auto"/>
        </w:rPr>
        <w:t>本次有</w:t>
      </w:r>
      <w:r>
        <w:rPr>
          <w:rFonts w:ascii="宋体" w:eastAsia="宋体" w:hAnsi="SimSun" w:cs="宋体"/>
          <w:sz w:val="28"/>
          <w:bdr w:val="none" w:sz="0" w:space="0" w:color="auto"/>
        </w:rPr>
        <w:t>创</w:t>
      </w:r>
      <w:r>
        <w:rPr>
          <w:rFonts w:ascii="宋体" w:eastAsia="宋体" w:hAnsi="MS Mincho" w:cs="宋体"/>
          <w:sz w:val="28"/>
          <w:bdr w:val="none" w:sz="0" w:space="0" w:color="auto"/>
        </w:rPr>
        <w:t>新的两个班：一个初一四班，用微</w:t>
      </w:r>
      <w:r>
        <w:rPr>
          <w:rFonts w:ascii="宋体" w:eastAsia="宋体" w:hAnsi="SimSun" w:cs="宋体"/>
          <w:sz w:val="28"/>
          <w:bdr w:val="none" w:sz="0" w:space="0" w:color="auto"/>
        </w:rPr>
        <w:t>课</w:t>
      </w:r>
      <w:r>
        <w:rPr>
          <w:rFonts w:ascii="宋体" w:eastAsia="宋体" w:hAnsi="MS Mincho" w:cs="宋体"/>
          <w:sz w:val="28"/>
          <w:bdr w:val="none" w:sz="0" w:space="0" w:color="auto"/>
        </w:rPr>
        <w:t>程做活</w:t>
      </w:r>
      <w:r>
        <w:rPr>
          <w:rFonts w:ascii="宋体" w:eastAsia="宋体" w:hAnsi="SimSun" w:cs="宋体"/>
          <w:sz w:val="28"/>
          <w:bdr w:val="none" w:sz="0" w:space="0" w:color="auto"/>
        </w:rPr>
        <w:t>动课</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件；二是初一九班，探</w:t>
      </w:r>
      <w:r>
        <w:rPr>
          <w:rFonts w:ascii="宋体" w:eastAsia="宋体" w:hAnsi="SimSun" w:cs="宋体"/>
          <w:sz w:val="28"/>
          <w:bdr w:val="none" w:sz="0" w:space="0" w:color="auto"/>
        </w:rPr>
        <w:t>讨</w:t>
      </w:r>
      <w:r>
        <w:rPr>
          <w:rFonts w:ascii="宋体" w:eastAsia="宋体" w:hAnsi="MS Mincho" w:cs="宋体"/>
          <w:sz w:val="28"/>
          <w:bdr w:val="none" w:sz="0" w:space="0" w:color="auto"/>
        </w:rPr>
        <w:t>学生</w:t>
      </w:r>
      <w:r>
        <w:rPr>
          <w:rFonts w:ascii="宋体" w:eastAsia="宋体" w:hAnsi="SimSun" w:cs="宋体"/>
          <w:sz w:val="28"/>
          <w:bdr w:val="none" w:sz="0" w:space="0" w:color="auto"/>
        </w:rPr>
        <w:t>职业规</w:t>
      </w:r>
      <w:r>
        <w:rPr>
          <w:rFonts w:ascii="宋体" w:eastAsia="宋体" w:hAnsi="MS Mincho" w:cs="宋体"/>
          <w:sz w:val="28"/>
          <w:bdr w:val="none" w:sz="0" w:space="0" w:color="auto"/>
        </w:rPr>
        <w:t>划，从内容有更新突破，提出表</w:t>
      </w:r>
      <w:r>
        <w:rPr>
          <w:rFonts w:ascii="宋体" w:eastAsia="宋体" w:hAnsi="SimSun" w:cs="宋体"/>
          <w:sz w:val="28"/>
          <w:bdr w:val="none" w:sz="0" w:space="0" w:color="auto"/>
        </w:rPr>
        <w:t>扬</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下面就本次活</w:t>
      </w:r>
      <w:r>
        <w:rPr>
          <w:rFonts w:ascii="宋体" w:eastAsia="宋体" w:hAnsi="SimSun" w:cs="宋体"/>
          <w:sz w:val="28"/>
          <w:bdr w:val="none" w:sz="0" w:space="0" w:color="auto"/>
        </w:rPr>
        <w:t>动</w:t>
      </w:r>
      <w:r>
        <w:rPr>
          <w:rFonts w:ascii="宋体" w:eastAsia="宋体" w:hAnsi="MS Mincho" w:cs="宋体"/>
          <w:sz w:val="28"/>
          <w:bdr w:val="none" w:sz="0" w:space="0" w:color="auto"/>
        </w:rPr>
        <w:t>提出几点不足，供各位班主任参考：</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b/>
          <w:sz w:val="28"/>
          <w:bdr w:val="none" w:sz="0" w:space="0" w:color="auto"/>
        </w:rPr>
        <w:t>一、初二学年部分班主任没有初一学年重</w:t>
      </w:r>
      <w:r>
        <w:rPr>
          <w:rFonts w:ascii="宋体" w:eastAsia="宋体" w:hAnsi="SimSun" w:cs="宋体"/>
          <w:b/>
          <w:sz w:val="28"/>
          <w:bdr w:val="none" w:sz="0" w:space="0" w:color="auto"/>
        </w:rPr>
        <w:t>视</w:t>
      </w:r>
      <w:r>
        <w:rPr>
          <w:rFonts w:ascii="宋体" w:eastAsia="宋体" w:hAnsi="MS Mincho" w:cs="宋体"/>
          <w:b/>
          <w:sz w:val="28"/>
          <w:bdr w:val="none" w:sz="0" w:space="0" w:color="auto"/>
        </w:rPr>
        <w:t>到位，</w:t>
      </w:r>
      <w:r>
        <w:rPr>
          <w:rFonts w:ascii="宋体" w:eastAsia="宋体" w:hAnsi="SimSun" w:cs="宋体"/>
          <w:b/>
          <w:sz w:val="28"/>
          <w:bdr w:val="none" w:sz="0" w:space="0" w:color="auto"/>
        </w:rPr>
        <w:t>总</w:t>
      </w:r>
      <w:r>
        <w:rPr>
          <w:rFonts w:ascii="宋体" w:eastAsia="宋体" w:hAnsi="MS Mincho" w:cs="宋体"/>
          <w:b/>
          <w:sz w:val="28"/>
          <w:bdr w:val="none" w:sz="0" w:space="0" w:color="auto"/>
        </w:rPr>
        <w:t>体上初一学年</w:t>
      </w:r>
      <w:r>
        <w:rPr>
          <w:rFonts w:ascii="宋体" w:eastAsia="宋体" w:hAnsi="SimSun" w:cs="宋体"/>
          <w:b/>
          <w:sz w:val="28"/>
          <w:bdr w:val="none" w:sz="0" w:space="0" w:color="auto"/>
        </w:rPr>
        <w:t>强</w:t>
      </w:r>
      <w:r>
        <w:rPr>
          <w:rFonts w:ascii="宋体" w:eastAsia="宋体" w:hAnsi="MS Mincho" w:cs="宋体"/>
          <w:b/>
          <w:sz w:val="28"/>
          <w:bdr w:val="none" w:sz="0" w:space="0" w:color="auto"/>
        </w:rPr>
        <w:t>于初二学年，初二学年学生脱稿</w:t>
      </w:r>
      <w:r>
        <w:rPr>
          <w:rFonts w:ascii="宋体" w:eastAsia="宋体" w:hAnsi="SimSun" w:cs="宋体"/>
          <w:b/>
          <w:sz w:val="28"/>
          <w:bdr w:val="none" w:sz="0" w:space="0" w:color="auto"/>
        </w:rPr>
        <w:t>发</w:t>
      </w:r>
      <w:r>
        <w:rPr>
          <w:rFonts w:ascii="宋体" w:eastAsia="宋体" w:hAnsi="MS Mincho" w:cs="宋体"/>
          <w:b/>
          <w:sz w:val="28"/>
          <w:bdr w:val="none" w:sz="0" w:space="0" w:color="auto"/>
        </w:rPr>
        <w:t>言的少，</w:t>
      </w:r>
      <w:r>
        <w:rPr>
          <w:rFonts w:ascii="宋体" w:eastAsia="宋体" w:hAnsi="SimSun" w:cs="宋体"/>
          <w:b/>
          <w:sz w:val="28"/>
          <w:bdr w:val="none" w:sz="0" w:space="0" w:color="auto"/>
        </w:rPr>
        <w:t>课</w:t>
      </w:r>
      <w:r>
        <w:rPr>
          <w:rFonts w:ascii="宋体" w:eastAsia="宋体" w:hAnsi="MS Mincho" w:cs="宋体"/>
          <w:b/>
          <w:sz w:val="28"/>
          <w:bdr w:val="none" w:sz="0" w:space="0" w:color="auto"/>
        </w:rPr>
        <w:t>件</w:t>
      </w:r>
      <w:r>
        <w:rPr>
          <w:rFonts w:ascii="宋体" w:eastAsia="宋体" w:hAnsi="SimSun" w:cs="宋体"/>
          <w:b/>
          <w:sz w:val="28"/>
          <w:bdr w:val="none" w:sz="0" w:space="0" w:color="auto"/>
        </w:rPr>
        <w:t>简单</w:t>
      </w:r>
      <w:r>
        <w:rPr>
          <w:rFonts w:ascii="宋体" w:eastAsia="宋体" w:hAnsi="MS Mincho" w:cs="宋体"/>
          <w:b/>
          <w:sz w:val="28"/>
          <w:bdr w:val="none" w:sz="0" w:space="0" w:color="auto"/>
        </w:rPr>
        <w:t>，</w:t>
      </w:r>
      <w:r>
        <w:rPr>
          <w:rFonts w:ascii="宋体" w:eastAsia="宋体" w:hAnsi="SimSun" w:cs="宋体"/>
          <w:b/>
          <w:sz w:val="28"/>
          <w:bdr w:val="none" w:sz="0" w:space="0" w:color="auto"/>
        </w:rPr>
        <w:t>说</w:t>
      </w:r>
      <w:r>
        <w:rPr>
          <w:rFonts w:ascii="宋体" w:eastAsia="宋体" w:hAnsi="MS Mincho" w:cs="宋体"/>
          <w:b/>
          <w:sz w:val="28"/>
          <w:bdr w:val="none" w:sz="0" w:space="0" w:color="auto"/>
        </w:rPr>
        <w:t>明准</w:t>
      </w:r>
      <w:r>
        <w:rPr>
          <w:rFonts w:ascii="宋体" w:eastAsia="宋体" w:hAnsi="SimSun" w:cs="宋体"/>
          <w:b/>
          <w:sz w:val="28"/>
          <w:bdr w:val="none" w:sz="0" w:space="0" w:color="auto"/>
        </w:rPr>
        <w:t>备</w:t>
      </w:r>
      <w:r>
        <w:rPr>
          <w:rFonts w:ascii="宋体" w:eastAsia="宋体" w:hAnsi="MS Mincho" w:cs="宋体"/>
          <w:b/>
          <w:sz w:val="28"/>
          <w:bdr w:val="none" w:sz="0" w:space="0" w:color="auto"/>
        </w:rPr>
        <w:t>不</w:t>
      </w:r>
      <w:r>
        <w:rPr>
          <w:rFonts w:ascii="宋体" w:eastAsia="宋体" w:hAnsi="SimSun" w:cs="宋体"/>
          <w:b/>
          <w:sz w:val="28"/>
          <w:bdr w:val="none" w:sz="0" w:space="0" w:color="auto"/>
        </w:rPr>
        <w:t>够</w:t>
      </w:r>
      <w:r>
        <w:rPr>
          <w:rFonts w:ascii="宋体" w:eastAsia="宋体" w:hAnsi="MS Mincho" w:cs="宋体"/>
          <w:b/>
          <w:sz w:val="28"/>
          <w:bdr w:val="none" w:sz="0" w:space="0" w:color="auto"/>
        </w:rPr>
        <w:t>充分。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b/>
          <w:sz w:val="28"/>
          <w:bdr w:val="none" w:sz="0" w:space="0" w:color="auto"/>
        </w:rPr>
        <w:t>二、大部分</w:t>
      </w:r>
      <w:r>
        <w:rPr>
          <w:rFonts w:ascii="宋体" w:eastAsia="宋体" w:hAnsi="SimSun" w:cs="宋体"/>
          <w:b/>
          <w:sz w:val="28"/>
          <w:bdr w:val="none" w:sz="0" w:space="0" w:color="auto"/>
        </w:rPr>
        <w:t>诗</w:t>
      </w:r>
      <w:r>
        <w:rPr>
          <w:rFonts w:ascii="宋体" w:eastAsia="宋体" w:hAnsi="MS Mincho" w:cs="宋体"/>
          <w:b/>
          <w:sz w:val="28"/>
          <w:bdr w:val="none" w:sz="0" w:space="0" w:color="auto"/>
        </w:rPr>
        <w:t>朗</w:t>
      </w:r>
      <w:r>
        <w:rPr>
          <w:rFonts w:ascii="宋体" w:eastAsia="宋体" w:hAnsi="SimSun" w:cs="宋体"/>
          <w:b/>
          <w:sz w:val="28"/>
          <w:bdr w:val="none" w:sz="0" w:space="0" w:color="auto"/>
        </w:rPr>
        <w:t>诵</w:t>
      </w:r>
      <w:r>
        <w:rPr>
          <w:rFonts w:ascii="宋体" w:eastAsia="宋体" w:hAnsi="MS Mincho" w:cs="宋体"/>
          <w:b/>
          <w:sz w:val="28"/>
          <w:bdr w:val="none" w:sz="0" w:space="0" w:color="auto"/>
        </w:rPr>
        <w:t>没有配</w:t>
      </w:r>
      <w:r>
        <w:rPr>
          <w:rFonts w:ascii="宋体" w:eastAsia="宋体" w:hAnsi="SimSun" w:cs="宋体"/>
          <w:b/>
          <w:sz w:val="28"/>
          <w:bdr w:val="none" w:sz="0" w:space="0" w:color="auto"/>
        </w:rPr>
        <w:t>乐</w:t>
      </w:r>
      <w:r>
        <w:rPr>
          <w:rFonts w:ascii="宋体" w:eastAsia="宋体" w:hAnsi="MS Mincho" w:cs="宋体"/>
          <w:b/>
          <w:sz w:val="28"/>
          <w:bdr w:val="none" w:sz="0" w:space="0" w:color="auto"/>
        </w:rPr>
        <w:t>，达不到震撼学生心灵的目的。</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b/>
          <w:sz w:val="28"/>
          <w:bdr w:val="none" w:sz="0" w:space="0" w:color="auto"/>
        </w:rPr>
        <w:t>三、学生的</w:t>
      </w:r>
      <w:r>
        <w:rPr>
          <w:rFonts w:ascii="宋体" w:eastAsia="宋体" w:hAnsi="SimSun" w:cs="宋体"/>
          <w:b/>
          <w:sz w:val="28"/>
          <w:bdr w:val="none" w:sz="0" w:space="0" w:color="auto"/>
        </w:rPr>
        <w:t>发</w:t>
      </w:r>
      <w:r>
        <w:rPr>
          <w:rFonts w:ascii="宋体" w:eastAsia="宋体" w:hAnsi="MS Mincho" w:cs="宋体"/>
          <w:b/>
          <w:sz w:val="28"/>
          <w:bdr w:val="none" w:sz="0" w:space="0" w:color="auto"/>
        </w:rPr>
        <w:t>言有的</w:t>
      </w:r>
      <w:r>
        <w:rPr>
          <w:rFonts w:ascii="宋体" w:eastAsia="宋体" w:hAnsi="SimSun" w:cs="宋体"/>
          <w:b/>
          <w:sz w:val="28"/>
          <w:bdr w:val="none" w:sz="0" w:space="0" w:color="auto"/>
        </w:rPr>
        <w:t>说</w:t>
      </w:r>
      <w:r>
        <w:rPr>
          <w:rFonts w:ascii="宋体" w:eastAsia="宋体" w:hAnsi="MS Mincho" w:cs="宋体"/>
          <w:b/>
          <w:sz w:val="28"/>
          <w:bdr w:val="none" w:sz="0" w:space="0" w:color="auto"/>
        </w:rPr>
        <w:t>的</w:t>
      </w:r>
      <w:r>
        <w:rPr>
          <w:rFonts w:ascii="宋体" w:eastAsia="宋体" w:hAnsi="SimSun" w:cs="宋体"/>
          <w:b/>
          <w:sz w:val="28"/>
          <w:bdr w:val="none" w:sz="0" w:space="0" w:color="auto"/>
        </w:rPr>
        <w:t>还</w:t>
      </w:r>
      <w:r>
        <w:rPr>
          <w:rFonts w:ascii="宋体" w:eastAsia="宋体" w:hAnsi="MS Mincho" w:cs="宋体"/>
          <w:b/>
          <w:sz w:val="28"/>
          <w:bdr w:val="none" w:sz="0" w:space="0" w:color="auto"/>
        </w:rPr>
        <w:t>是太快，不清楚，</w:t>
      </w:r>
      <w:r>
        <w:rPr>
          <w:rFonts w:ascii="宋体" w:eastAsia="宋体" w:hAnsi="SimSun" w:cs="宋体"/>
          <w:b/>
          <w:sz w:val="28"/>
          <w:bdr w:val="none" w:sz="0" w:space="0" w:color="auto"/>
        </w:rPr>
        <w:t>应</w:t>
      </w:r>
      <w:r>
        <w:rPr>
          <w:rFonts w:ascii="宋体" w:eastAsia="宋体" w:hAnsi="MS Mincho" w:cs="宋体"/>
          <w:b/>
          <w:sz w:val="28"/>
          <w:bdr w:val="none" w:sz="0" w:space="0" w:color="auto"/>
        </w:rPr>
        <w:t>加</w:t>
      </w:r>
      <w:r>
        <w:rPr>
          <w:rFonts w:ascii="宋体" w:eastAsia="宋体" w:hAnsi="SimSun" w:cs="宋体"/>
          <w:b/>
          <w:sz w:val="28"/>
          <w:bdr w:val="none" w:sz="0" w:space="0" w:color="auto"/>
        </w:rPr>
        <w:t>强</w:t>
      </w:r>
      <w:r>
        <w:rPr>
          <w:rFonts w:ascii="宋体" w:eastAsia="宋体" w:hAnsi="MS Mincho" w:cs="宋体"/>
          <w:b/>
          <w:sz w:val="28"/>
          <w:bdr w:val="none" w:sz="0" w:space="0" w:color="auto"/>
        </w:rPr>
        <w:t>培</w:t>
      </w:r>
      <w:r>
        <w:rPr>
          <w:rFonts w:ascii="宋体" w:eastAsia="宋体" w:hAnsi="SimSun" w:cs="宋体"/>
          <w:b/>
          <w:sz w:val="28"/>
          <w:bdr w:val="none" w:sz="0" w:space="0" w:color="auto"/>
        </w:rPr>
        <w:t>训</w:t>
      </w:r>
      <w:r>
        <w:rPr>
          <w:rFonts w:ascii="宋体" w:eastAsia="宋体" w:hAnsi="MS Mincho" w:cs="宋体"/>
          <w:b/>
          <w:sz w:val="28"/>
          <w:bdr w:val="none" w:sz="0" w:space="0" w:color="auto"/>
        </w:rPr>
        <w:t>，</w:t>
      </w:r>
      <w:r>
        <w:rPr>
          <w:rFonts w:ascii="宋体" w:eastAsia="宋体" w:hAnsi="SimSun" w:cs="宋体"/>
          <w:b/>
          <w:sz w:val="28"/>
          <w:bdr w:val="none" w:sz="0" w:space="0" w:color="auto"/>
        </w:rPr>
        <w:t>让语</w:t>
      </w:r>
      <w:r>
        <w:rPr>
          <w:rFonts w:ascii="宋体" w:eastAsia="宋体" w:hAnsi="MS Mincho" w:cs="宋体"/>
          <w:b/>
          <w:sz w:val="28"/>
          <w:bdr w:val="none" w:sz="0" w:space="0" w:color="auto"/>
        </w:rPr>
        <w:t>文老</w:t>
      </w:r>
      <w:r>
        <w:rPr>
          <w:rFonts w:ascii="宋体" w:eastAsia="宋体" w:hAnsi="SimSun" w:cs="宋体"/>
          <w:b/>
          <w:sz w:val="28"/>
          <w:bdr w:val="none" w:sz="0" w:space="0" w:color="auto"/>
        </w:rPr>
        <w:t>师</w:t>
      </w:r>
      <w:r>
        <w:rPr>
          <w:rFonts w:ascii="宋体" w:eastAsia="宋体" w:hAnsi="MS Mincho" w:cs="宋体"/>
          <w:b/>
          <w:sz w:val="28"/>
          <w:bdr w:val="none" w:sz="0" w:space="0" w:color="auto"/>
        </w:rPr>
        <w:t>帮帮忙。</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b/>
          <w:sz w:val="28"/>
          <w:bdr w:val="none" w:sz="0" w:space="0" w:color="auto"/>
        </w:rPr>
        <w:t>四、学生表演的情景</w:t>
      </w:r>
      <w:r>
        <w:rPr>
          <w:rFonts w:ascii="宋体" w:eastAsia="宋体" w:hAnsi="SimSun" w:cs="宋体"/>
          <w:b/>
          <w:sz w:val="28"/>
          <w:bdr w:val="none" w:sz="0" w:space="0" w:color="auto"/>
        </w:rPr>
        <w:t>剧</w:t>
      </w:r>
      <w:r>
        <w:rPr>
          <w:rFonts w:ascii="宋体" w:eastAsia="宋体" w:hAnsi="MS Mincho" w:cs="宋体"/>
          <w:b/>
          <w:sz w:val="28"/>
          <w:bdr w:val="none" w:sz="0" w:space="0" w:color="auto"/>
        </w:rPr>
        <w:t>、小品、三句半、相声，班主任要多加</w:t>
      </w:r>
      <w:r>
        <w:rPr>
          <w:rFonts w:ascii="宋体" w:eastAsia="宋体" w:hAnsi="SimSun" w:cs="宋体"/>
          <w:b/>
          <w:sz w:val="28"/>
          <w:bdr w:val="none" w:sz="0" w:space="0" w:color="auto"/>
        </w:rPr>
        <w:t>锤炼</w:t>
      </w:r>
      <w:r>
        <w:rPr>
          <w:rFonts w:ascii="宋体" w:eastAsia="宋体" w:hAnsi="MS Mincho" w:cs="宋体"/>
          <w:b/>
          <w:sz w:val="28"/>
          <w:bdr w:val="none" w:sz="0" w:space="0" w:color="auto"/>
        </w:rPr>
        <w:t>，</w:t>
      </w:r>
      <w:r>
        <w:rPr>
          <w:rFonts w:ascii="宋体" w:eastAsia="宋体" w:hAnsi="SimSun" w:cs="宋体"/>
          <w:b/>
          <w:sz w:val="28"/>
          <w:bdr w:val="none" w:sz="0" w:space="0" w:color="auto"/>
        </w:rPr>
        <w:t>让</w:t>
      </w:r>
      <w:r>
        <w:rPr>
          <w:rFonts w:ascii="宋体" w:eastAsia="宋体" w:hAnsi="MS Mincho" w:cs="宋体"/>
          <w:b/>
          <w:sz w:val="28"/>
          <w:bdr w:val="none" w:sz="0" w:space="0" w:color="auto"/>
        </w:rPr>
        <w:t>学生表演的形象、生</w:t>
      </w:r>
      <w:r>
        <w:rPr>
          <w:rFonts w:ascii="宋体" w:eastAsia="宋体" w:hAnsi="SimSun" w:cs="宋体"/>
          <w:b/>
          <w:sz w:val="28"/>
          <w:bdr w:val="none" w:sz="0" w:space="0" w:color="auto"/>
        </w:rPr>
        <w:t>动</w:t>
      </w:r>
      <w:r>
        <w:rPr>
          <w:rFonts w:ascii="宋体" w:eastAsia="宋体" w:hAnsi="MS Mincho" w:cs="宋体"/>
          <w:b/>
          <w:sz w:val="28"/>
          <w:bdr w:val="none" w:sz="0" w:space="0" w:color="auto"/>
        </w:rPr>
        <w:t>，主</w:t>
      </w:r>
      <w:r>
        <w:rPr>
          <w:rFonts w:ascii="宋体" w:eastAsia="宋体" w:hAnsi="SimSun" w:cs="宋体"/>
          <w:b/>
          <w:sz w:val="28"/>
          <w:bdr w:val="none" w:sz="0" w:space="0" w:color="auto"/>
        </w:rPr>
        <w:t>题鲜</w:t>
      </w:r>
      <w:r>
        <w:rPr>
          <w:rFonts w:ascii="宋体" w:eastAsia="宋体" w:hAnsi="MS Mincho" w:cs="宋体"/>
          <w:b/>
          <w:sz w:val="28"/>
          <w:bdr w:val="none" w:sz="0" w:space="0" w:color="auto"/>
        </w:rPr>
        <w:t>明，其他学生能从中受到启</w:t>
      </w:r>
      <w:r>
        <w:rPr>
          <w:rFonts w:ascii="宋体" w:eastAsia="宋体" w:hAnsi="SimSun" w:cs="宋体"/>
          <w:b/>
          <w:sz w:val="28"/>
          <w:bdr w:val="none" w:sz="0" w:space="0" w:color="auto"/>
        </w:rPr>
        <w:t>发</w:t>
      </w:r>
      <w:r>
        <w:rPr>
          <w:rFonts w:ascii="宋体" w:eastAsia="宋体" w:hAnsi="MS Mincho" w:cs="宋体"/>
          <w:b/>
          <w:sz w:val="28"/>
          <w:bdr w:val="none" w:sz="0" w:space="0" w:color="auto"/>
        </w:rPr>
        <w:t>，受到教育。</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希望各位班主任</w:t>
      </w:r>
      <w:r>
        <w:rPr>
          <w:rFonts w:ascii="宋体" w:eastAsia="宋体" w:hAnsi="SimSun" w:cs="宋体"/>
          <w:sz w:val="28"/>
          <w:bdr w:val="none" w:sz="0" w:space="0" w:color="auto"/>
        </w:rPr>
        <w:t>继续</w:t>
      </w:r>
      <w:r>
        <w:rPr>
          <w:rFonts w:ascii="宋体" w:eastAsia="宋体" w:hAnsi="MS Mincho" w:cs="宋体"/>
          <w:sz w:val="28"/>
          <w:bdr w:val="none" w:sz="0" w:space="0" w:color="auto"/>
        </w:rPr>
        <w:t>努力，将活</w:t>
      </w:r>
      <w:r>
        <w:rPr>
          <w:rFonts w:ascii="宋体" w:eastAsia="宋体" w:hAnsi="SimSun" w:cs="宋体"/>
          <w:sz w:val="28"/>
          <w:bdr w:val="none" w:sz="0" w:space="0" w:color="auto"/>
        </w:rPr>
        <w:t>动课</w:t>
      </w:r>
      <w:r>
        <w:rPr>
          <w:rFonts w:ascii="宋体" w:eastAsia="宋体" w:hAnsi="MS Mincho" w:cs="宋体"/>
          <w:sz w:val="28"/>
          <w:bdr w:val="none" w:sz="0" w:space="0" w:color="auto"/>
        </w:rPr>
        <w:t>的档次提升一个台</w:t>
      </w:r>
      <w:r>
        <w:rPr>
          <w:rFonts w:ascii="宋体" w:eastAsia="宋体" w:hAnsi="SimSun" w:cs="宋体"/>
          <w:sz w:val="28"/>
          <w:bdr w:val="none" w:sz="0" w:space="0" w:color="auto"/>
        </w:rPr>
        <w:t>阶</w:t>
      </w:r>
      <w:r>
        <w:rPr>
          <w:rFonts w:ascii="宋体" w:eastAsia="宋体" w:hAnsi="MS Mincho" w:cs="宋体"/>
          <w:sz w:val="28"/>
          <w:bdr w:val="none" w:sz="0" w:space="0" w:color="auto"/>
        </w:rPr>
        <w:t>。</w:t>
      </w:r>
      <w:r>
        <w:rPr>
          <w:rFonts w:ascii="宋体" w:eastAsia="宋体" w:hAnsi="SimSun" w:cs="宋体"/>
          <w:sz w:val="28"/>
          <w:bdr w:val="none" w:sz="0" w:space="0" w:color="auto"/>
        </w:rPr>
        <w:t>还</w:t>
      </w:r>
      <w:r>
        <w:rPr>
          <w:rFonts w:ascii="宋体" w:eastAsia="宋体" w:hAnsi="MS Mincho" w:cs="宋体"/>
          <w:sz w:val="28"/>
          <w:bdr w:val="none" w:sz="0" w:space="0" w:color="auto"/>
        </w:rPr>
        <w:t>有</w:t>
      </w:r>
      <w:r>
        <w:rPr>
          <w:rFonts w:ascii="宋体" w:eastAsia="宋体" w:hAnsi="SimSun" w:cs="宋体"/>
          <w:sz w:val="28"/>
          <w:bdr w:val="none" w:sz="0" w:space="0" w:color="auto"/>
        </w:rPr>
        <w:t>谢谢坚</w:t>
      </w:r>
      <w:r>
        <w:rPr>
          <w:rFonts w:ascii="宋体" w:eastAsia="宋体" w:hAnsi="MS Mincho" w:cs="宋体"/>
          <w:sz w:val="28"/>
          <w:bdr w:val="none" w:sz="0" w:space="0" w:color="auto"/>
        </w:rPr>
        <w:t>持听</w:t>
      </w:r>
      <w:r>
        <w:rPr>
          <w:rFonts w:ascii="宋体" w:eastAsia="宋体" w:hAnsi="SimSun" w:cs="宋体"/>
          <w:sz w:val="28"/>
          <w:bdr w:val="none" w:sz="0" w:space="0" w:color="auto"/>
        </w:rPr>
        <w:t>课</w:t>
      </w:r>
      <w:r>
        <w:rPr>
          <w:rFonts w:ascii="宋体" w:eastAsia="宋体" w:hAnsi="MS Mincho" w:cs="宋体"/>
          <w:sz w:val="28"/>
          <w:bdr w:val="none" w:sz="0" w:space="0" w:color="auto"/>
        </w:rPr>
        <w:t>的各位老</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hAnsi="SimSun" w:cs="宋体"/>
          <w:sz w:val="28"/>
          <w:bdr w:val="none" w:sz="0" w:space="0" w:color="auto"/>
        </w:rPr>
        <w:t>谢谢</w:t>
      </w:r>
      <w:r>
        <w:rPr>
          <w:rFonts w:ascii="宋体" w:eastAsia="宋体" w:hAnsi="MS Mincho" w:cs="宋体"/>
          <w:sz w:val="28"/>
          <w:bdr w:val="none" w:sz="0" w:space="0" w:color="auto"/>
        </w:rPr>
        <w:t>大家的支持。</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德育</w:t>
      </w:r>
      <w:r>
        <w:rPr>
          <w:rFonts w:ascii="宋体" w:eastAsia="宋体" w:hAnsi="SimSun" w:cs="宋体"/>
          <w:sz w:val="28"/>
          <w:bdr w:val="none" w:sz="0" w:space="0" w:color="auto"/>
        </w:rPr>
        <w:t>实</w:t>
      </w:r>
      <w:r>
        <w:rPr>
          <w:rFonts w:ascii="宋体" w:eastAsia="宋体" w:hAnsi="MS Mincho" w:cs="宋体"/>
          <w:sz w:val="28"/>
          <w:bdr w:val="none" w:sz="0" w:space="0" w:color="auto"/>
        </w:rPr>
        <w:t>践活</w:t>
      </w:r>
      <w:r>
        <w:rPr>
          <w:rFonts w:ascii="宋体" w:eastAsia="宋体" w:hAnsi="SimSun" w:cs="宋体"/>
          <w:sz w:val="28"/>
          <w:bdr w:val="none" w:sz="0" w:space="0" w:color="auto"/>
        </w:rPr>
        <w:t>动总结</w:t>
      </w:r>
      <w:r>
        <w:rPr>
          <w:rFonts w:ascii="宋体" w:eastAsia="宋体" w:cs="宋体"/>
          <w:sz w:val="28"/>
          <w:bdr w:val="none" w:sz="0" w:space="0" w:color="auto"/>
        </w:rPr>
        <w:t xml:space="preserve"> </w:t>
      </w:r>
      <w:r>
        <w:rPr>
          <w:rFonts w:ascii="宋体" w:eastAsia="宋体" w:hAnsi="MS Mincho" w:cs="宋体"/>
          <w:sz w:val="28"/>
          <w:bdr w:val="none" w:sz="0" w:space="0" w:color="auto"/>
        </w:rPr>
        <w:t>篇</w:t>
      </w:r>
      <w:r>
        <w:rPr>
          <w:rFonts w:ascii="宋体" w:eastAsia="宋体" w:cs="宋体"/>
          <w:sz w:val="28"/>
          <w:bdr w:val="none" w:sz="0" w:space="0" w:color="auto"/>
        </w:rPr>
        <w:t>3</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我校的德育工作</w:t>
      </w:r>
      <w:r>
        <w:rPr>
          <w:rFonts w:ascii="宋体" w:eastAsia="宋体" w:hAnsi="SimSun" w:cs="宋体"/>
          <w:sz w:val="28"/>
          <w:bdr w:val="none" w:sz="0" w:space="0" w:color="auto"/>
        </w:rPr>
        <w:t>继续坚</w:t>
      </w:r>
      <w:r>
        <w:rPr>
          <w:rFonts w:ascii="宋体" w:eastAsia="宋体" w:hAnsi="MS Mincho" w:cs="宋体"/>
          <w:sz w:val="28"/>
          <w:bdr w:val="none" w:sz="0" w:space="0" w:color="auto"/>
        </w:rPr>
        <w:t>持</w:t>
      </w:r>
      <w:r>
        <w:rPr>
          <w:rFonts w:ascii="宋体" w:eastAsia="宋体" w:cs="宋体"/>
          <w:sz w:val="28"/>
          <w:bdr w:val="none" w:sz="0" w:space="0" w:color="auto"/>
        </w:rPr>
        <w:t>“</w:t>
      </w:r>
      <w:r>
        <w:rPr>
          <w:rFonts w:ascii="宋体" w:eastAsia="宋体" w:hAnsi="MS Mincho" w:cs="宋体"/>
          <w:sz w:val="28"/>
          <w:bdr w:val="none" w:sz="0" w:space="0" w:color="auto"/>
        </w:rPr>
        <w:t>育人</w:t>
      </w:r>
      <w:r>
        <w:rPr>
          <w:rFonts w:ascii="宋体" w:eastAsia="宋体" w:hAnsi="SimSun" w:cs="宋体"/>
          <w:sz w:val="28"/>
          <w:bdr w:val="none" w:sz="0" w:space="0" w:color="auto"/>
        </w:rPr>
        <w:t>为</w:t>
      </w:r>
      <w:r>
        <w:rPr>
          <w:rFonts w:ascii="宋体" w:eastAsia="宋体" w:hAnsi="MS Mincho" w:cs="宋体"/>
          <w:sz w:val="28"/>
          <w:bdr w:val="none" w:sz="0" w:space="0" w:color="auto"/>
        </w:rPr>
        <w:t>本、德育</w:t>
      </w:r>
      <w:r>
        <w:rPr>
          <w:rFonts w:ascii="宋体" w:eastAsia="宋体" w:hAnsi="SimSun" w:cs="宋体"/>
          <w:sz w:val="28"/>
          <w:bdr w:val="none" w:sz="0" w:space="0" w:color="auto"/>
        </w:rPr>
        <w:t>为</w:t>
      </w:r>
      <w:r>
        <w:rPr>
          <w:rFonts w:ascii="宋体" w:eastAsia="宋体" w:hAnsi="MS Mincho" w:cs="宋体"/>
          <w:sz w:val="28"/>
          <w:bdr w:val="none" w:sz="0" w:space="0" w:color="auto"/>
        </w:rPr>
        <w:t>先</w:t>
      </w:r>
      <w:r>
        <w:rPr>
          <w:rFonts w:ascii="宋体" w:eastAsia="宋体" w:cs="宋体"/>
          <w:sz w:val="28"/>
          <w:bdr w:val="none" w:sz="0" w:space="0" w:color="auto"/>
        </w:rPr>
        <w:t>”</w:t>
      </w:r>
      <w:r>
        <w:rPr>
          <w:rFonts w:ascii="宋体" w:eastAsia="宋体" w:hAnsi="MS Mincho" w:cs="宋体"/>
          <w:sz w:val="28"/>
          <w:bdr w:val="none" w:sz="0" w:space="0" w:color="auto"/>
        </w:rPr>
        <w:t>的工作方</w:t>
      </w:r>
      <w:r>
        <w:rPr>
          <w:rFonts w:ascii="宋体" w:eastAsia="宋体" w:hAnsi="SimSun" w:cs="宋体"/>
          <w:sz w:val="28"/>
          <w:bdr w:val="none" w:sz="0" w:space="0" w:color="auto"/>
        </w:rPr>
        <w:t>针</w:t>
      </w:r>
      <w:r>
        <w:rPr>
          <w:rFonts w:ascii="宋体" w:eastAsia="宋体" w:hAnsi="MS Mincho" w:cs="宋体"/>
          <w:sz w:val="28"/>
          <w:bdr w:val="none" w:sz="0" w:space="0" w:color="auto"/>
        </w:rPr>
        <w:t>，</w:t>
      </w:r>
      <w:r>
        <w:rPr>
          <w:rFonts w:ascii="宋体" w:eastAsia="宋体" w:hAnsi="SimSun" w:cs="宋体"/>
          <w:sz w:val="28"/>
          <w:bdr w:val="none" w:sz="0" w:space="0" w:color="auto"/>
        </w:rPr>
        <w:t>贯彻实</w:t>
      </w:r>
      <w:r>
        <w:rPr>
          <w:rFonts w:ascii="宋体" w:eastAsia="宋体" w:hAnsi="MS Mincho" w:cs="宋体"/>
          <w:sz w:val="28"/>
          <w:bdr w:val="none" w:sz="0" w:space="0" w:color="auto"/>
        </w:rPr>
        <w:t>施《广州市未成年人道德建</w:t>
      </w:r>
      <w:r>
        <w:rPr>
          <w:rFonts w:ascii="宋体" w:eastAsia="宋体" w:hAnsi="SimSun" w:cs="宋体"/>
          <w:sz w:val="28"/>
          <w:bdr w:val="none" w:sz="0" w:space="0" w:color="auto"/>
        </w:rPr>
        <w:t>设规</w:t>
      </w:r>
      <w:r>
        <w:rPr>
          <w:rFonts w:ascii="宋体" w:eastAsia="宋体" w:hAnsi="MS Mincho" w:cs="宋体"/>
          <w:sz w:val="28"/>
          <w:bdr w:val="none" w:sz="0" w:space="0" w:color="auto"/>
        </w:rPr>
        <w:t>范》，抓重点、抓</w:t>
      </w:r>
      <w:r>
        <w:rPr>
          <w:rFonts w:ascii="宋体" w:eastAsia="宋体" w:hAnsi="SimSun" w:cs="宋体"/>
          <w:sz w:val="28"/>
          <w:bdr w:val="none" w:sz="0" w:space="0" w:color="auto"/>
        </w:rPr>
        <w:t>实</w:t>
      </w:r>
      <w:r>
        <w:rPr>
          <w:rFonts w:ascii="宋体" w:eastAsia="宋体" w:hAnsi="MS Mincho" w:cs="宋体"/>
          <w:sz w:val="28"/>
          <w:bdr w:val="none" w:sz="0" w:space="0" w:color="auto"/>
        </w:rPr>
        <w:t>施、抓落</w:t>
      </w:r>
      <w:r>
        <w:rPr>
          <w:rFonts w:ascii="宋体" w:eastAsia="宋体" w:hAnsi="SimSun" w:cs="宋体"/>
          <w:sz w:val="28"/>
          <w:bdr w:val="none" w:sz="0" w:space="0" w:color="auto"/>
        </w:rPr>
        <w:t>实</w:t>
      </w:r>
      <w:r>
        <w:rPr>
          <w:rFonts w:ascii="宋体" w:eastAsia="宋体" w:hAnsi="MS Mincho" w:cs="宋体"/>
          <w:sz w:val="28"/>
          <w:bdr w:val="none" w:sz="0" w:space="0" w:color="auto"/>
        </w:rPr>
        <w:t>，努力推</w:t>
      </w:r>
      <w:r>
        <w:rPr>
          <w:rFonts w:ascii="宋体" w:eastAsia="宋体" w:hAnsi="SimSun" w:cs="宋体"/>
          <w:sz w:val="28"/>
          <w:bdr w:val="none" w:sz="0" w:space="0" w:color="auto"/>
        </w:rPr>
        <w:t>进</w:t>
      </w:r>
      <w:r>
        <w:rPr>
          <w:rFonts w:ascii="宋体" w:eastAsia="宋体" w:hAnsi="MS Mincho" w:cs="宋体"/>
          <w:sz w:val="28"/>
          <w:bdr w:val="none" w:sz="0" w:space="0" w:color="auto"/>
        </w:rPr>
        <w:t>素</w:t>
      </w:r>
      <w:r>
        <w:rPr>
          <w:rFonts w:ascii="宋体" w:eastAsia="宋体" w:hAnsi="SimSun" w:cs="宋体"/>
          <w:sz w:val="28"/>
          <w:bdr w:val="none" w:sz="0" w:space="0" w:color="auto"/>
        </w:rPr>
        <w:t>质</w:t>
      </w:r>
      <w:r>
        <w:rPr>
          <w:rFonts w:ascii="宋体" w:eastAsia="宋体" w:hAnsi="MS Mincho" w:cs="宋体"/>
          <w:sz w:val="28"/>
          <w:bdr w:val="none" w:sz="0" w:space="0" w:color="auto"/>
        </w:rPr>
        <w:t>教育。</w:t>
      </w:r>
      <w:r>
        <w:rPr>
          <w:rFonts w:ascii="宋体" w:eastAsia="宋体" w:hAnsi="SimSun" w:cs="宋体"/>
          <w:sz w:val="28"/>
          <w:bdr w:val="none" w:sz="0" w:space="0" w:color="auto"/>
        </w:rPr>
        <w:t>结</w:t>
      </w:r>
      <w:r>
        <w:rPr>
          <w:rFonts w:ascii="宋体" w:eastAsia="宋体" w:hAnsi="MS Mincho" w:cs="宋体"/>
          <w:sz w:val="28"/>
          <w:bdr w:val="none" w:sz="0" w:space="0" w:color="auto"/>
        </w:rPr>
        <w:t>合学校</w:t>
      </w:r>
      <w:r>
        <w:rPr>
          <w:rFonts w:ascii="宋体" w:eastAsia="宋体" w:hAnsi="SimSun" w:cs="宋体"/>
          <w:sz w:val="28"/>
          <w:bdr w:val="none" w:sz="0" w:space="0" w:color="auto"/>
        </w:rPr>
        <w:t>实际</w:t>
      </w:r>
      <w:r>
        <w:rPr>
          <w:rFonts w:ascii="宋体" w:eastAsia="宋体" w:hAnsi="MS Mincho" w:cs="宋体"/>
          <w:sz w:val="28"/>
          <w:bdr w:val="none" w:sz="0" w:space="0" w:color="auto"/>
        </w:rPr>
        <w:t>，我校有</w:t>
      </w:r>
      <w:r>
        <w:rPr>
          <w:rFonts w:ascii="宋体" w:eastAsia="宋体" w:hAnsi="SimSun" w:cs="宋体"/>
          <w:sz w:val="28"/>
          <w:bdr w:val="none" w:sz="0" w:space="0" w:color="auto"/>
        </w:rPr>
        <w:t>针对</w:t>
      </w:r>
      <w:r>
        <w:rPr>
          <w:rFonts w:ascii="宋体" w:eastAsia="宋体" w:hAnsi="MS Mincho" w:cs="宋体"/>
          <w:sz w:val="28"/>
          <w:bdr w:val="none" w:sz="0" w:space="0" w:color="auto"/>
        </w:rPr>
        <w:t>性地</w:t>
      </w:r>
      <w:r>
        <w:rPr>
          <w:rFonts w:ascii="宋体" w:eastAsia="宋体" w:hAnsi="SimSun" w:cs="宋体"/>
          <w:sz w:val="28"/>
          <w:bdr w:val="none" w:sz="0" w:space="0" w:color="auto"/>
        </w:rPr>
        <w:t>开</w:t>
      </w:r>
      <w:r>
        <w:rPr>
          <w:rFonts w:ascii="宋体" w:eastAsia="宋体" w:hAnsi="MS Mincho" w:cs="宋体"/>
          <w:sz w:val="28"/>
          <w:bdr w:val="none" w:sz="0" w:space="0" w:color="auto"/>
        </w:rPr>
        <w:t>展德育</w:t>
      </w:r>
      <w:r>
        <w:rPr>
          <w:rFonts w:ascii="宋体" w:eastAsia="宋体" w:hAnsi="SimSun" w:cs="宋体"/>
          <w:sz w:val="28"/>
          <w:bdr w:val="none" w:sz="0" w:space="0" w:color="auto"/>
        </w:rPr>
        <w:t>实</w:t>
      </w:r>
      <w:r>
        <w:rPr>
          <w:rFonts w:ascii="宋体" w:eastAsia="宋体" w:hAnsi="MS Mincho" w:cs="宋体"/>
          <w:sz w:val="28"/>
          <w:bdr w:val="none" w:sz="0" w:space="0" w:color="auto"/>
        </w:rPr>
        <w:t>践活</w:t>
      </w:r>
      <w:r>
        <w:rPr>
          <w:rFonts w:ascii="宋体" w:eastAsia="宋体" w:hAnsi="SimSun" w:cs="宋体"/>
          <w:sz w:val="28"/>
          <w:bdr w:val="none" w:sz="0" w:space="0" w:color="auto"/>
        </w:rPr>
        <w:t>动</w:t>
      </w:r>
      <w:r>
        <w:rPr>
          <w:rFonts w:ascii="宋体" w:eastAsia="宋体" w:hAnsi="MS Mincho" w:cs="宋体"/>
          <w:sz w:val="28"/>
          <w:bdr w:val="none" w:sz="0" w:space="0" w:color="auto"/>
        </w:rPr>
        <w:t>，并取得了一定的成效，</w:t>
      </w:r>
      <w:r>
        <w:rPr>
          <w:rFonts w:ascii="宋体" w:eastAsia="宋体" w:hAnsi="SimSun" w:cs="宋体"/>
          <w:sz w:val="28"/>
          <w:bdr w:val="none" w:sz="0" w:space="0" w:color="auto"/>
        </w:rPr>
        <w:t>现总结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一、狠抓</w:t>
      </w:r>
      <w:r>
        <w:rPr>
          <w:rStyle w:val="strong"/>
          <w:rFonts w:ascii="宋体" w:eastAsia="宋体" w:cs="宋体"/>
          <w:b/>
          <w:sz w:val="28"/>
          <w:bdr w:val="none" w:sz="0" w:space="0" w:color="auto"/>
        </w:rPr>
        <w:t>“</w:t>
      </w:r>
      <w:r>
        <w:rPr>
          <w:rStyle w:val="strong"/>
          <w:rFonts w:ascii="宋体" w:eastAsia="宋体" w:hAnsi="MS Mincho" w:cs="宋体"/>
          <w:b/>
          <w:sz w:val="28"/>
          <w:bdr w:val="none" w:sz="0" w:space="0" w:color="auto"/>
        </w:rPr>
        <w:t>班</w:t>
      </w:r>
      <w:r>
        <w:rPr>
          <w:rStyle w:val="strong"/>
          <w:rFonts w:ascii="宋体" w:eastAsia="宋体" w:hAnsi="SimSun" w:cs="宋体"/>
          <w:b/>
          <w:sz w:val="28"/>
          <w:bdr w:val="none" w:sz="0" w:space="0" w:color="auto"/>
        </w:rPr>
        <w:t>风</w:t>
      </w:r>
      <w:r>
        <w:rPr>
          <w:rStyle w:val="strong"/>
          <w:rFonts w:ascii="宋体" w:eastAsia="宋体" w:hAnsi="MS Mincho" w:cs="宋体"/>
          <w:b/>
          <w:sz w:val="28"/>
          <w:bdr w:val="none" w:sz="0" w:space="0" w:color="auto"/>
        </w:rPr>
        <w:t>、学</w:t>
      </w:r>
      <w:r>
        <w:rPr>
          <w:rStyle w:val="strong"/>
          <w:rFonts w:ascii="宋体" w:eastAsia="宋体" w:hAnsi="SimSun" w:cs="宋体"/>
          <w:b/>
          <w:sz w:val="28"/>
          <w:bdr w:val="none" w:sz="0" w:space="0" w:color="auto"/>
        </w:rPr>
        <w:t>风</w:t>
      </w:r>
      <w:r>
        <w:rPr>
          <w:rStyle w:val="strong"/>
          <w:rFonts w:ascii="宋体" w:eastAsia="宋体" w:cs="宋体"/>
          <w:b/>
          <w:sz w:val="28"/>
          <w:bdr w:val="none" w:sz="0" w:space="0" w:color="auto"/>
        </w:rPr>
        <w:t>”</w:t>
      </w:r>
      <w:r>
        <w:rPr>
          <w:rStyle w:val="strong"/>
          <w:rFonts w:ascii="宋体" w:eastAsia="宋体" w:hAnsi="MS Mincho" w:cs="宋体"/>
          <w:b/>
          <w:sz w:val="28"/>
          <w:bdr w:val="none" w:sz="0" w:space="0" w:color="auto"/>
        </w:rPr>
        <w:t>建</w:t>
      </w:r>
      <w:r>
        <w:rPr>
          <w:rStyle w:val="strong"/>
          <w:rFonts w:ascii="宋体" w:eastAsia="宋体" w:hAnsi="SimSun" w:cs="宋体"/>
          <w:b/>
          <w:sz w:val="28"/>
          <w:bdr w:val="none" w:sz="0" w:space="0" w:color="auto"/>
        </w:rPr>
        <w:t>设</w:t>
      </w:r>
      <w:r>
        <w:rPr>
          <w:rStyle w:val="strong"/>
          <w:rFonts w:ascii="宋体" w:eastAsia="宋体" w:hAnsi="MS Mincho" w:cs="宋体"/>
          <w:b/>
          <w:sz w:val="28"/>
          <w:bdr w:val="none" w:sz="0" w:space="0" w:color="auto"/>
        </w:rPr>
        <w:t>，</w:t>
      </w:r>
      <w:r>
        <w:rPr>
          <w:rStyle w:val="strong"/>
          <w:rFonts w:ascii="宋体" w:eastAsia="宋体" w:hAnsi="SimSun" w:cs="宋体"/>
          <w:b/>
          <w:sz w:val="28"/>
          <w:bdr w:val="none" w:sz="0" w:space="0" w:color="auto"/>
        </w:rPr>
        <w:t>营</w:t>
      </w:r>
      <w:r>
        <w:rPr>
          <w:rStyle w:val="strong"/>
          <w:rFonts w:ascii="宋体" w:eastAsia="宋体" w:hAnsi="MS Mincho" w:cs="宋体"/>
          <w:b/>
          <w:sz w:val="28"/>
          <w:bdr w:val="none" w:sz="0" w:space="0" w:color="auto"/>
        </w:rPr>
        <w:t>造良好的学</w:t>
      </w:r>
      <w:r>
        <w:rPr>
          <w:rStyle w:val="strong"/>
          <w:rFonts w:ascii="宋体" w:eastAsia="宋体" w:hAnsi="SimSun" w:cs="宋体"/>
          <w:b/>
          <w:sz w:val="28"/>
          <w:bdr w:val="none" w:sz="0" w:space="0" w:color="auto"/>
        </w:rPr>
        <w:t>习环</w:t>
      </w:r>
      <w:r>
        <w:rPr>
          <w:rStyle w:val="strong"/>
          <w:rFonts w:ascii="宋体" w:eastAsia="宋体" w:hAnsi="MS Mincho" w:cs="宋体"/>
          <w:b/>
          <w:sz w:val="28"/>
          <w:bdr w:val="none" w:sz="0" w:space="0" w:color="auto"/>
        </w:rPr>
        <w:t>境和育人</w:t>
      </w:r>
      <w:r>
        <w:rPr>
          <w:rStyle w:val="strong"/>
          <w:rFonts w:ascii="宋体" w:eastAsia="宋体" w:hAnsi="SimSun" w:cs="宋体"/>
          <w:b/>
          <w:sz w:val="28"/>
          <w:bdr w:val="none" w:sz="0" w:space="0" w:color="auto"/>
        </w:rPr>
        <w:t>环</w:t>
      </w:r>
      <w:r>
        <w:rPr>
          <w:rStyle w:val="strong"/>
          <w:rFonts w:ascii="宋体" w:eastAsia="宋体" w:hAnsi="MS Mincho" w:cs="宋体"/>
          <w:b/>
          <w:sz w:val="28"/>
          <w:bdr w:val="none" w:sz="0" w:space="0" w:color="auto"/>
        </w:rPr>
        <w:t>境。</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9"/>
          <w:cols w:space="708"/>
          <w:titlePg w:val="0"/>
        </w:sectPr>
      </w:pPr>
      <w:r>
        <w:rPr>
          <w:rFonts w:ascii="宋体" w:eastAsia="宋体" w:hAnsi="MS Mincho" w:cs="宋体"/>
          <w:sz w:val="28"/>
          <w:bdr w:val="none" w:sz="0" w:space="0" w:color="auto"/>
        </w:rPr>
        <w:t>班</w:t>
      </w:r>
      <w:r>
        <w:rPr>
          <w:rFonts w:ascii="宋体" w:eastAsia="宋体" w:hAnsi="SimSun" w:cs="宋体"/>
          <w:sz w:val="28"/>
          <w:bdr w:val="none" w:sz="0" w:space="0" w:color="auto"/>
        </w:rPr>
        <w:t>风</w:t>
      </w:r>
      <w:r>
        <w:rPr>
          <w:rFonts w:ascii="宋体" w:eastAsia="宋体" w:hAnsi="MS Mincho" w:cs="宋体"/>
          <w:sz w:val="28"/>
          <w:bdr w:val="none" w:sz="0" w:space="0" w:color="auto"/>
        </w:rPr>
        <w:t>是学生思想、道德、人</w:t>
      </w:r>
      <w:r>
        <w:rPr>
          <w:rFonts w:ascii="宋体" w:eastAsia="宋体" w:hAnsi="SimSun" w:cs="宋体"/>
          <w:sz w:val="28"/>
          <w:bdr w:val="none" w:sz="0" w:space="0" w:color="auto"/>
        </w:rPr>
        <w:t>际关</w:t>
      </w:r>
      <w:r>
        <w:rPr>
          <w:rFonts w:ascii="宋体" w:eastAsia="宋体" w:hAnsi="MS Mincho" w:cs="宋体"/>
          <w:sz w:val="28"/>
          <w:bdr w:val="none" w:sz="0" w:space="0" w:color="auto"/>
        </w:rPr>
        <w:t>系、</w:t>
      </w:r>
      <w:r>
        <w:rPr>
          <w:rFonts w:ascii="宋体" w:eastAsia="宋体" w:hAnsi="SimSun" w:cs="宋体"/>
          <w:sz w:val="28"/>
          <w:bdr w:val="none" w:sz="0" w:space="0" w:color="auto"/>
        </w:rPr>
        <w:t>舆论</w:t>
      </w:r>
      <w:r>
        <w:rPr>
          <w:rFonts w:ascii="宋体" w:eastAsia="宋体" w:hAnsi="MS Mincho" w:cs="宋体"/>
          <w:sz w:val="28"/>
          <w:bdr w:val="none" w:sz="0" w:space="0" w:color="auto"/>
        </w:rPr>
        <w:t>力量等方面的精神思想的</w:t>
      </w:r>
      <w:r>
        <w:rPr>
          <w:rFonts w:ascii="宋体" w:eastAsia="宋体" w:hAnsi="SimSun" w:cs="宋体"/>
          <w:sz w:val="28"/>
          <w:bdr w:val="none" w:sz="0" w:space="0" w:color="auto"/>
        </w:rPr>
        <w:t>综</w:t>
      </w:r>
      <w:r>
        <w:rPr>
          <w:rFonts w:ascii="宋体" w:eastAsia="宋体" w:hAnsi="MS Mincho" w:cs="宋体"/>
          <w:sz w:val="28"/>
          <w:bdr w:val="none" w:sz="0" w:space="0" w:color="auto"/>
        </w:rPr>
        <w:t>合反映。班</w:t>
      </w:r>
      <w:r>
        <w:rPr>
          <w:rFonts w:ascii="宋体" w:eastAsia="宋体" w:hAnsi="SimSun" w:cs="宋体"/>
          <w:sz w:val="28"/>
          <w:bdr w:val="none" w:sz="0" w:space="0" w:color="auto"/>
        </w:rPr>
        <w:t>风</w:t>
      </w:r>
      <w:r>
        <w:rPr>
          <w:rFonts w:ascii="宋体" w:eastAsia="宋体" w:hAnsi="MS Mincho" w:cs="宋体"/>
          <w:sz w:val="28"/>
          <w:bdr w:val="none" w:sz="0" w:space="0" w:color="auto"/>
        </w:rPr>
        <w:t>的好坏</w:t>
      </w:r>
      <w:r>
        <w:rPr>
          <w:rFonts w:ascii="宋体" w:eastAsia="宋体" w:hAnsi="SimSun" w:cs="宋体"/>
          <w:sz w:val="28"/>
          <w:bdr w:val="none" w:sz="0" w:space="0" w:color="auto"/>
        </w:rPr>
        <w:t>对</w:t>
      </w:r>
      <w:r>
        <w:rPr>
          <w:rFonts w:ascii="宋体" w:eastAsia="宋体" w:hAnsi="MS Mincho" w:cs="宋体"/>
          <w:sz w:val="28"/>
          <w:bdr w:val="none" w:sz="0" w:space="0" w:color="auto"/>
        </w:rPr>
        <w:t>班</w:t>
      </w:r>
      <w:r>
        <w:rPr>
          <w:rFonts w:ascii="宋体" w:eastAsia="宋体" w:hAnsi="SimSun" w:cs="宋体"/>
          <w:sz w:val="28"/>
          <w:bdr w:val="none" w:sz="0" w:space="0" w:color="auto"/>
        </w:rPr>
        <w:t>级</w:t>
      </w:r>
      <w:r>
        <w:rPr>
          <w:rFonts w:ascii="宋体" w:eastAsia="宋体" w:hAnsi="MS Mincho" w:cs="宋体"/>
          <w:sz w:val="28"/>
          <w:bdr w:val="none" w:sz="0" w:space="0" w:color="auto"/>
        </w:rPr>
        <w:t>的建</w:t>
      </w:r>
      <w:r>
        <w:rPr>
          <w:rFonts w:ascii="宋体" w:eastAsia="宋体" w:hAnsi="SimSun" w:cs="宋体"/>
          <w:sz w:val="28"/>
          <w:bdr w:val="none" w:sz="0" w:space="0" w:color="auto"/>
        </w:rPr>
        <w:t>设</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学生的成</w:t>
      </w:r>
      <w:r>
        <w:rPr>
          <w:rFonts w:ascii="宋体" w:eastAsia="宋体" w:hAnsi="SimSun" w:cs="宋体"/>
          <w:sz w:val="28"/>
          <w:bdr w:val="none" w:sz="0" w:space="0" w:color="auto"/>
        </w:rPr>
        <w:t>长</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都有很大的影响。良好的班</w:t>
      </w:r>
      <w:r>
        <w:rPr>
          <w:rFonts w:ascii="宋体" w:eastAsia="宋体" w:hAnsi="SimSun" w:cs="宋体"/>
          <w:sz w:val="28"/>
          <w:bdr w:val="none" w:sz="0" w:space="0" w:color="auto"/>
        </w:rPr>
        <w:t>风</w:t>
      </w:r>
      <w:r>
        <w:rPr>
          <w:rFonts w:ascii="宋体" w:eastAsia="宋体" w:hAnsi="MS Mincho" w:cs="宋体"/>
          <w:sz w:val="28"/>
          <w:bdr w:val="none" w:sz="0" w:space="0" w:color="auto"/>
        </w:rPr>
        <w:t>能</w:t>
      </w:r>
      <w:r>
        <w:rPr>
          <w:rFonts w:ascii="宋体" w:eastAsia="宋体" w:hAnsi="SimSun" w:cs="宋体"/>
          <w:sz w:val="28"/>
          <w:bdr w:val="none" w:sz="0" w:space="0" w:color="auto"/>
        </w:rPr>
        <w:t>给</w:t>
      </w:r>
      <w:r>
        <w:rPr>
          <w:rFonts w:ascii="宋体" w:eastAsia="宋体" w:hAnsi="MS Mincho" w:cs="宋体"/>
          <w:sz w:val="28"/>
          <w:bdr w:val="none" w:sz="0" w:space="0" w:color="auto"/>
        </w:rPr>
        <w:t>学生</w:t>
      </w:r>
      <w:r>
        <w:rPr>
          <w:rFonts w:ascii="宋体" w:eastAsia="宋体" w:hAnsi="SimSun" w:cs="宋体"/>
          <w:sz w:val="28"/>
          <w:bdr w:val="none" w:sz="0" w:space="0" w:color="auto"/>
        </w:rPr>
        <w:t>带</w:t>
      </w:r>
      <w:r>
        <w:rPr>
          <w:rFonts w:ascii="宋体" w:eastAsia="宋体" w:hAnsi="MS Mincho" w:cs="宋体"/>
          <w:sz w:val="28"/>
          <w:bdr w:val="none" w:sz="0" w:space="0" w:color="auto"/>
        </w:rPr>
        <w:t>来有利于学</w:t>
      </w:r>
      <w:r>
        <w:rPr>
          <w:rFonts w:ascii="宋体" w:eastAsia="宋体" w:hAnsi="SimSun" w:cs="宋体"/>
          <w:sz w:val="28"/>
          <w:bdr w:val="none" w:sz="0" w:space="0" w:color="auto"/>
        </w:rPr>
        <w:t>习</w:t>
      </w:r>
      <w:r>
        <w:rPr>
          <w:rFonts w:ascii="宋体" w:eastAsia="宋体" w:hAnsi="MS Mincho" w:cs="宋体"/>
          <w:sz w:val="28"/>
          <w:bdr w:val="none" w:sz="0" w:space="0" w:color="auto"/>
        </w:rPr>
        <w:t>、有利于生活的</w:t>
      </w:r>
      <w:r>
        <w:rPr>
          <w:rFonts w:ascii="宋体" w:eastAsia="宋体" w:hAnsi="SimSun" w:cs="宋体"/>
          <w:sz w:val="28"/>
          <w:bdr w:val="none" w:sz="0" w:space="0" w:color="auto"/>
        </w:rPr>
        <w:t>环</w:t>
      </w:r>
      <w:r>
        <w:rPr>
          <w:rFonts w:ascii="宋体" w:eastAsia="宋体" w:hAnsi="MS Mincho" w:cs="宋体"/>
          <w:sz w:val="28"/>
          <w:bdr w:val="none" w:sz="0" w:space="0" w:color="auto"/>
        </w:rPr>
        <w:t>境，能使学生精神振</w:t>
      </w:r>
      <w:r>
        <w:rPr>
          <w:rFonts w:ascii="宋体" w:eastAsia="宋体" w:hAnsi="SimSun" w:cs="宋体"/>
          <w:sz w:val="28"/>
          <w:bdr w:val="none" w:sz="0" w:space="0" w:color="auto"/>
        </w:rPr>
        <w:t>奋</w:t>
      </w:r>
      <w:r>
        <w:rPr>
          <w:rFonts w:ascii="宋体" w:eastAsia="宋体" w:hAnsi="MS Mincho" w:cs="宋体"/>
          <w:sz w:val="28"/>
          <w:bdr w:val="none" w:sz="0" w:space="0" w:color="auto"/>
        </w:rPr>
        <w:t>，班</w:t>
      </w:r>
      <w:r>
        <w:rPr>
          <w:rFonts w:ascii="宋体" w:eastAsia="宋体" w:hAnsi="SimSun" w:cs="宋体"/>
          <w:sz w:val="28"/>
          <w:bdr w:val="none" w:sz="0" w:space="0" w:color="auto"/>
        </w:rPr>
        <w:t>级</w:t>
      </w:r>
      <w:r>
        <w:rPr>
          <w:rFonts w:ascii="宋体" w:eastAsia="宋体" w:hAnsi="MS Mincho" w:cs="宋体"/>
          <w:sz w:val="28"/>
          <w:bdr w:val="none" w:sz="0" w:space="0" w:color="auto"/>
        </w:rPr>
        <w:t>正气上升；不好的班</w:t>
      </w:r>
      <w:r>
        <w:rPr>
          <w:rFonts w:ascii="宋体" w:eastAsia="宋体" w:hAnsi="SimSun" w:cs="宋体"/>
          <w:sz w:val="28"/>
          <w:bdr w:val="none" w:sz="0" w:space="0" w:color="auto"/>
        </w:rPr>
        <w:t>风</w:t>
      </w:r>
      <w:r>
        <w:rPr>
          <w:rFonts w:ascii="宋体" w:eastAsia="宋体" w:hAnsi="MS Mincho" w:cs="宋体"/>
          <w:sz w:val="28"/>
          <w:bdr w:val="none" w:sz="0" w:space="0" w:color="auto"/>
        </w:rPr>
        <w:t>会使他</w:t>
      </w:r>
      <w:r>
        <w:rPr>
          <w:rFonts w:ascii="宋体" w:eastAsia="宋体" w:hAnsi="SimSun" w:cs="宋体"/>
          <w:sz w:val="28"/>
          <w:bdr w:val="none" w:sz="0" w:space="0" w:color="auto"/>
        </w:rPr>
        <w:t>们</w:t>
      </w:r>
      <w:r>
        <w:rPr>
          <w:rFonts w:ascii="宋体" w:eastAsia="宋体" w:hAnsi="MS Mincho" w:cs="宋体"/>
          <w:sz w:val="28"/>
          <w:bdr w:val="none" w:sz="0" w:space="0" w:color="auto"/>
        </w:rPr>
        <w:t>受到不健康</w:t>
      </w:r>
      <w:r>
        <w:rPr>
          <w:rFonts w:ascii="宋体" w:eastAsia="宋体" w:hAnsi="SimSun" w:cs="宋体"/>
          <w:sz w:val="28"/>
          <w:bdr w:val="none" w:sz="0" w:space="0" w:color="auto"/>
        </w:rPr>
        <w:t>风</w:t>
      </w:r>
      <w:r>
        <w:rPr>
          <w:rFonts w:ascii="宋体" w:eastAsia="宋体" w:hAnsi="MS Mincho" w:cs="宋体"/>
          <w:sz w:val="28"/>
          <w:bdr w:val="none" w:sz="0" w:space="0" w:color="auto"/>
        </w:rPr>
        <w:t>气的熏染而不思</w:t>
      </w:r>
      <w:r>
        <w:rPr>
          <w:rFonts w:ascii="宋体" w:eastAsia="宋体" w:hAnsi="SimSun" w:cs="宋体"/>
          <w:sz w:val="28"/>
          <w:bdr w:val="none" w:sz="0" w:space="0" w:color="auto"/>
        </w:rPr>
        <w:t>进</w:t>
      </w:r>
      <w:r>
        <w:rPr>
          <w:rFonts w:ascii="宋体" w:eastAsia="宋体" w:hAnsi="MS Mincho" w:cs="宋体"/>
          <w:sz w:val="28"/>
          <w:bdr w:val="none" w:sz="0" w:space="0" w:color="auto"/>
        </w:rPr>
        <w:t>取，使整个集体</w:t>
      </w:r>
      <w:r>
        <w:rPr>
          <w:rFonts w:ascii="宋体" w:eastAsia="宋体" w:hAnsi="SimSun" w:cs="宋体"/>
          <w:sz w:val="28"/>
          <w:bdr w:val="none" w:sz="0" w:space="0" w:color="auto"/>
        </w:rPr>
        <w:t>涣</w:t>
      </w:r>
      <w:r>
        <w:rPr>
          <w:rFonts w:ascii="宋体" w:eastAsia="宋体" w:hAnsi="MS Mincho" w:cs="宋体"/>
          <w:sz w:val="28"/>
          <w:bdr w:val="none" w:sz="0" w:space="0" w:color="auto"/>
        </w:rPr>
        <w:t>散。</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因此，我校大力加</w:t>
      </w:r>
      <w:r>
        <w:rPr>
          <w:rFonts w:ascii="宋体" w:eastAsia="宋体" w:hAnsi="SimSun" w:cs="宋体"/>
          <w:sz w:val="28"/>
          <w:bdr w:val="none" w:sz="0" w:space="0" w:color="auto"/>
        </w:rPr>
        <w:t>强</w:t>
      </w:r>
      <w:r>
        <w:rPr>
          <w:rFonts w:ascii="宋体" w:eastAsia="宋体" w:hAnsi="MS Mincho" w:cs="宋体"/>
          <w:sz w:val="28"/>
          <w:bdr w:val="none" w:sz="0" w:space="0" w:color="auto"/>
        </w:rPr>
        <w:t>校</w:t>
      </w:r>
      <w:r>
        <w:rPr>
          <w:rFonts w:ascii="宋体" w:eastAsia="宋体" w:hAnsi="SimSun" w:cs="宋体"/>
          <w:sz w:val="28"/>
          <w:bdr w:val="none" w:sz="0" w:space="0" w:color="auto"/>
        </w:rPr>
        <w:t>风</w:t>
      </w:r>
      <w:r>
        <w:rPr>
          <w:rFonts w:ascii="宋体" w:eastAsia="宋体" w:hAnsi="MS Mincho" w:cs="宋体"/>
          <w:sz w:val="28"/>
          <w:bdr w:val="none" w:sz="0" w:space="0" w:color="auto"/>
        </w:rPr>
        <w:t>班</w:t>
      </w:r>
      <w:r>
        <w:rPr>
          <w:rFonts w:ascii="宋体" w:eastAsia="宋体" w:hAnsi="SimSun" w:cs="宋体"/>
          <w:sz w:val="28"/>
          <w:bdr w:val="none" w:sz="0" w:space="0" w:color="auto"/>
        </w:rPr>
        <w:t>纪</w:t>
      </w:r>
      <w:r>
        <w:rPr>
          <w:rFonts w:ascii="宋体" w:eastAsia="宋体" w:hAnsi="MS Mincho" w:cs="宋体"/>
          <w:sz w:val="28"/>
          <w:bdr w:val="none" w:sz="0" w:space="0" w:color="auto"/>
        </w:rPr>
        <w:t>建</w:t>
      </w:r>
      <w:r>
        <w:rPr>
          <w:rFonts w:ascii="宋体" w:eastAsia="宋体" w:hAnsi="SimSun" w:cs="宋体"/>
          <w:sz w:val="28"/>
          <w:bdr w:val="none" w:sz="0" w:space="0" w:color="auto"/>
        </w:rPr>
        <w:t>设</w:t>
      </w:r>
      <w:r>
        <w:rPr>
          <w:rFonts w:ascii="宋体" w:eastAsia="宋体" w:hAnsi="MS Mincho" w:cs="宋体"/>
          <w:sz w:val="28"/>
          <w:bdr w:val="none" w:sz="0" w:space="0" w:color="auto"/>
        </w:rPr>
        <w:t>，</w:t>
      </w:r>
      <w:r>
        <w:rPr>
          <w:rFonts w:ascii="宋体" w:eastAsia="宋体" w:hAnsi="SimSun" w:cs="宋体"/>
          <w:sz w:val="28"/>
          <w:bdr w:val="none" w:sz="0" w:space="0" w:color="auto"/>
        </w:rPr>
        <w:t>组织辅导员</w:t>
      </w:r>
      <w:r>
        <w:rPr>
          <w:rFonts w:ascii="宋体" w:eastAsia="宋体" w:hAnsi="MS Mincho" w:cs="宋体"/>
          <w:sz w:val="28"/>
          <w:bdr w:val="none" w:sz="0" w:space="0" w:color="auto"/>
        </w:rPr>
        <w:t>和班</w:t>
      </w:r>
      <w:r>
        <w:rPr>
          <w:rFonts w:ascii="宋体" w:eastAsia="宋体" w:hAnsi="SimSun" w:cs="宋体"/>
          <w:sz w:val="28"/>
          <w:bdr w:val="none" w:sz="0" w:space="0" w:color="auto"/>
        </w:rPr>
        <w:t>风评</w:t>
      </w:r>
      <w:r>
        <w:rPr>
          <w:rFonts w:ascii="宋体" w:eastAsia="宋体" w:hAnsi="MS Mincho" w:cs="宋体"/>
          <w:sz w:val="28"/>
          <w:bdr w:val="none" w:sz="0" w:space="0" w:color="auto"/>
        </w:rPr>
        <w:t>比</w:t>
      </w:r>
      <w:r>
        <w:rPr>
          <w:rFonts w:ascii="宋体" w:eastAsia="宋体" w:hAnsi="SimSun" w:cs="宋体"/>
          <w:sz w:val="28"/>
          <w:bdr w:val="none" w:sz="0" w:space="0" w:color="auto"/>
        </w:rPr>
        <w:t>员对</w:t>
      </w:r>
      <w:r>
        <w:rPr>
          <w:rFonts w:ascii="宋体" w:eastAsia="宋体" w:hAnsi="MS Mincho" w:cs="宋体"/>
          <w:sz w:val="28"/>
          <w:bdr w:val="none" w:sz="0" w:space="0" w:color="auto"/>
        </w:rPr>
        <w:t>各班的班</w:t>
      </w:r>
      <w:r>
        <w:rPr>
          <w:rFonts w:ascii="宋体" w:eastAsia="宋体" w:hAnsi="SimSun" w:cs="宋体"/>
          <w:sz w:val="28"/>
          <w:bdr w:val="none" w:sz="0" w:space="0" w:color="auto"/>
        </w:rPr>
        <w:t>风</w:t>
      </w:r>
      <w:r>
        <w:rPr>
          <w:rFonts w:ascii="宋体" w:eastAsia="宋体" w:hAnsi="MS Mincho" w:cs="宋体"/>
          <w:sz w:val="28"/>
          <w:bdr w:val="none" w:sz="0" w:space="0" w:color="auto"/>
        </w:rPr>
        <w:t>班</w:t>
      </w:r>
      <w:r>
        <w:rPr>
          <w:rFonts w:ascii="宋体" w:eastAsia="宋体" w:hAnsi="SimSun" w:cs="宋体"/>
          <w:sz w:val="28"/>
          <w:bdr w:val="none" w:sz="0" w:space="0" w:color="auto"/>
        </w:rPr>
        <w:t>纪进</w:t>
      </w:r>
      <w:r>
        <w:rPr>
          <w:rFonts w:ascii="宋体" w:eastAsia="宋体" w:hAnsi="MS Mincho" w:cs="宋体"/>
          <w:sz w:val="28"/>
          <w:bdr w:val="none" w:sz="0" w:space="0" w:color="auto"/>
        </w:rPr>
        <w:t>行</w:t>
      </w:r>
      <w:r>
        <w:rPr>
          <w:rFonts w:ascii="宋体" w:eastAsia="宋体" w:hAnsi="SimSun" w:cs="宋体"/>
          <w:sz w:val="28"/>
          <w:bdr w:val="none" w:sz="0" w:space="0" w:color="auto"/>
        </w:rPr>
        <w:t>检查</w:t>
      </w:r>
      <w:r>
        <w:rPr>
          <w:rFonts w:ascii="宋体" w:eastAsia="宋体" w:hAnsi="MS Mincho" w:cs="宋体"/>
          <w:sz w:val="28"/>
          <w:bdr w:val="none" w:sz="0" w:space="0" w:color="auto"/>
        </w:rPr>
        <w:t>督促，本着</w:t>
      </w:r>
      <w:r>
        <w:rPr>
          <w:rFonts w:ascii="宋体" w:eastAsia="宋体" w:cs="宋体"/>
          <w:sz w:val="28"/>
          <w:bdr w:val="none" w:sz="0" w:space="0" w:color="auto"/>
        </w:rPr>
        <w:t>“</w:t>
      </w:r>
      <w:r>
        <w:rPr>
          <w:rFonts w:ascii="宋体" w:eastAsia="宋体" w:hAnsi="MS Mincho" w:cs="宋体"/>
          <w:sz w:val="28"/>
          <w:bdr w:val="none" w:sz="0" w:space="0" w:color="auto"/>
        </w:rPr>
        <w:t>公平、公正、公</w:t>
      </w:r>
      <w:r>
        <w:rPr>
          <w:rFonts w:ascii="宋体" w:eastAsia="宋体" w:hAnsi="SimSun" w:cs="宋体"/>
          <w:sz w:val="28"/>
          <w:bdr w:val="none" w:sz="0" w:space="0" w:color="auto"/>
        </w:rPr>
        <w:t>开</w:t>
      </w:r>
      <w:r>
        <w:rPr>
          <w:rFonts w:ascii="宋体" w:eastAsia="宋体" w:cs="宋体"/>
          <w:sz w:val="28"/>
          <w:bdr w:val="none" w:sz="0" w:space="0" w:color="auto"/>
        </w:rPr>
        <w:t>”</w:t>
      </w:r>
      <w:r>
        <w:rPr>
          <w:rFonts w:ascii="宋体" w:eastAsia="宋体" w:hAnsi="MS Mincho" w:cs="宋体"/>
          <w:sz w:val="28"/>
          <w:bdr w:val="none" w:sz="0" w:space="0" w:color="auto"/>
        </w:rPr>
        <w:t>的原</w:t>
      </w:r>
      <w:r>
        <w:rPr>
          <w:rFonts w:ascii="宋体" w:eastAsia="宋体" w:hAnsi="SimSun" w:cs="宋体"/>
          <w:sz w:val="28"/>
          <w:bdr w:val="none" w:sz="0" w:space="0" w:color="auto"/>
        </w:rPr>
        <w:t>则</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天主要从</w:t>
      </w:r>
      <w:r>
        <w:rPr>
          <w:rFonts w:ascii="宋体" w:eastAsia="宋体" w:hAnsi="SimSun" w:cs="宋体"/>
          <w:sz w:val="28"/>
          <w:bdr w:val="none" w:sz="0" w:space="0" w:color="auto"/>
        </w:rPr>
        <w:t>仪</w:t>
      </w:r>
      <w:r>
        <w:rPr>
          <w:rFonts w:ascii="宋体" w:eastAsia="宋体" w:hAnsi="MS Mincho" w:cs="宋体"/>
          <w:sz w:val="28"/>
          <w:bdr w:val="none" w:sz="0" w:space="0" w:color="auto"/>
        </w:rPr>
        <w:t>表、</w:t>
      </w:r>
      <w:r>
        <w:rPr>
          <w:rFonts w:ascii="宋体" w:eastAsia="宋体" w:hAnsi="SimSun" w:cs="宋体"/>
          <w:sz w:val="28"/>
          <w:bdr w:val="none" w:sz="0" w:space="0" w:color="auto"/>
        </w:rPr>
        <w:t>卫</w:t>
      </w:r>
      <w:r>
        <w:rPr>
          <w:rFonts w:ascii="宋体" w:eastAsia="宋体" w:hAnsi="MS Mincho" w:cs="宋体"/>
          <w:sz w:val="28"/>
          <w:bdr w:val="none" w:sz="0" w:space="0" w:color="auto"/>
        </w:rPr>
        <w:t>生、集</w:t>
      </w:r>
      <w:r>
        <w:rPr>
          <w:rFonts w:ascii="宋体" w:eastAsia="宋体" w:hAnsi="SimSun" w:cs="宋体"/>
          <w:sz w:val="28"/>
          <w:bdr w:val="none" w:sz="0" w:space="0" w:color="auto"/>
        </w:rPr>
        <w:t>队</w:t>
      </w:r>
      <w:r>
        <w:rPr>
          <w:rFonts w:ascii="宋体" w:eastAsia="宋体" w:hAnsi="MS Mincho" w:cs="宋体"/>
          <w:sz w:val="28"/>
          <w:bdr w:val="none" w:sz="0" w:space="0" w:color="auto"/>
        </w:rPr>
        <w:t>、安全和</w:t>
      </w:r>
      <w:r>
        <w:rPr>
          <w:rFonts w:ascii="宋体" w:eastAsia="宋体" w:hAnsi="SimSun" w:cs="宋体"/>
          <w:sz w:val="28"/>
          <w:bdr w:val="none" w:sz="0" w:space="0" w:color="auto"/>
        </w:rPr>
        <w:t>纪</w:t>
      </w:r>
      <w:r>
        <w:rPr>
          <w:rFonts w:ascii="宋体" w:eastAsia="宋体" w:hAnsi="MS Mincho" w:cs="宋体"/>
          <w:sz w:val="28"/>
          <w:bdr w:val="none" w:sz="0" w:space="0" w:color="auto"/>
        </w:rPr>
        <w:t>律五个方面</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检查评</w:t>
      </w:r>
      <w:r>
        <w:rPr>
          <w:rFonts w:ascii="宋体" w:eastAsia="宋体" w:hAnsi="MS Mincho" w:cs="宋体"/>
          <w:sz w:val="28"/>
          <w:bdr w:val="none" w:sz="0" w:space="0" w:color="auto"/>
        </w:rPr>
        <w:t>比，并打分。</w:t>
      </w:r>
      <w:r>
        <w:rPr>
          <w:rFonts w:ascii="宋体" w:eastAsia="宋体" w:hAnsi="SimSun" w:cs="宋体"/>
          <w:sz w:val="28"/>
          <w:bdr w:val="none" w:sz="0" w:space="0" w:color="auto"/>
        </w:rPr>
        <w:t>每</w:t>
      </w:r>
      <w:r>
        <w:rPr>
          <w:rFonts w:ascii="宋体" w:eastAsia="宋体" w:hAnsi="MS Mincho" w:cs="宋体"/>
          <w:sz w:val="28"/>
          <w:bdr w:val="none" w:sz="0" w:space="0" w:color="auto"/>
        </w:rPr>
        <w:t>周星期一升旗</w:t>
      </w:r>
      <w:r>
        <w:rPr>
          <w:rFonts w:ascii="宋体" w:eastAsia="宋体" w:hAnsi="SimSun" w:cs="宋体"/>
          <w:sz w:val="28"/>
          <w:bdr w:val="none" w:sz="0" w:space="0" w:color="auto"/>
        </w:rPr>
        <w:t>仪</w:t>
      </w:r>
      <w:r>
        <w:rPr>
          <w:rFonts w:ascii="宋体" w:eastAsia="宋体" w:hAnsi="MS Mincho" w:cs="宋体"/>
          <w:sz w:val="28"/>
          <w:bdr w:val="none" w:sz="0" w:space="0" w:color="auto"/>
        </w:rPr>
        <w:t>式上</w:t>
      </w:r>
      <w:r>
        <w:rPr>
          <w:rFonts w:ascii="宋体" w:eastAsia="宋体" w:hAnsi="SimSun" w:cs="宋体"/>
          <w:sz w:val="28"/>
          <w:bdr w:val="none" w:sz="0" w:space="0" w:color="auto"/>
        </w:rPr>
        <w:t>对</w:t>
      </w:r>
      <w:r>
        <w:rPr>
          <w:rFonts w:ascii="宋体" w:eastAsia="宋体" w:hAnsi="MS Mincho" w:cs="宋体"/>
          <w:sz w:val="28"/>
          <w:bdr w:val="none" w:sz="0" w:space="0" w:color="auto"/>
        </w:rPr>
        <w:t>上周或上个月的班</w:t>
      </w:r>
      <w:r>
        <w:rPr>
          <w:rFonts w:ascii="宋体" w:eastAsia="宋体" w:hAnsi="SimSun" w:cs="宋体"/>
          <w:sz w:val="28"/>
          <w:bdr w:val="none" w:sz="0" w:space="0" w:color="auto"/>
        </w:rPr>
        <w:t>风</w:t>
      </w:r>
      <w:r>
        <w:rPr>
          <w:rFonts w:ascii="宋体" w:eastAsia="宋体" w:hAnsi="MS Mincho" w:cs="宋体"/>
          <w:sz w:val="28"/>
          <w:bdr w:val="none" w:sz="0" w:space="0" w:color="auto"/>
        </w:rPr>
        <w:t>学</w:t>
      </w:r>
      <w:r>
        <w:rPr>
          <w:rFonts w:ascii="宋体" w:eastAsia="宋体" w:hAnsi="SimSun" w:cs="宋体"/>
          <w:sz w:val="28"/>
          <w:bdr w:val="none" w:sz="0" w:space="0" w:color="auto"/>
        </w:rPr>
        <w:t>风</w:t>
      </w:r>
      <w:r>
        <w:rPr>
          <w:rFonts w:ascii="宋体" w:eastAsia="宋体" w:hAnsi="MS Mincho" w:cs="宋体"/>
          <w:sz w:val="28"/>
          <w:bdr w:val="none" w:sz="0" w:space="0" w:color="auto"/>
        </w:rPr>
        <w:t>情况</w:t>
      </w:r>
      <w:r>
        <w:rPr>
          <w:rFonts w:ascii="宋体" w:eastAsia="宋体" w:hAnsi="SimSun" w:cs="宋体"/>
          <w:sz w:val="28"/>
          <w:bdr w:val="none" w:sz="0" w:space="0" w:color="auto"/>
        </w:rPr>
        <w:t>进</w:t>
      </w:r>
      <w:r>
        <w:rPr>
          <w:rFonts w:ascii="宋体" w:eastAsia="宋体" w:hAnsi="MS Mincho" w:cs="宋体"/>
          <w:sz w:val="28"/>
          <w:bdr w:val="none" w:sz="0" w:space="0" w:color="auto"/>
        </w:rPr>
        <w:t>行小</w:t>
      </w:r>
      <w:r>
        <w:rPr>
          <w:rFonts w:ascii="宋体" w:eastAsia="宋体" w:hAnsi="SimSun" w:cs="宋体"/>
          <w:sz w:val="28"/>
          <w:bdr w:val="none" w:sz="0" w:space="0" w:color="auto"/>
        </w:rPr>
        <w:t>结</w:t>
      </w:r>
      <w:r>
        <w:rPr>
          <w:rFonts w:ascii="宋体" w:eastAsia="宋体" w:hAnsi="MS Mincho" w:cs="宋体"/>
          <w:sz w:val="28"/>
          <w:bdr w:val="none" w:sz="0" w:space="0" w:color="auto"/>
        </w:rPr>
        <w:t>，同</w:t>
      </w:r>
      <w:r>
        <w:rPr>
          <w:rFonts w:ascii="宋体" w:eastAsia="宋体" w:hAnsi="SimSun" w:cs="宋体"/>
          <w:sz w:val="28"/>
          <w:bdr w:val="none" w:sz="0" w:space="0" w:color="auto"/>
        </w:rPr>
        <w:t>时对获</w:t>
      </w:r>
      <w:r>
        <w:rPr>
          <w:rFonts w:ascii="宋体" w:eastAsia="宋体" w:hAnsi="MS Mincho" w:cs="宋体"/>
          <w:sz w:val="28"/>
          <w:bdr w:val="none" w:sz="0" w:space="0" w:color="auto"/>
        </w:rPr>
        <w:t>流</w:t>
      </w:r>
      <w:r>
        <w:rPr>
          <w:rFonts w:ascii="宋体" w:eastAsia="宋体" w:hAnsi="SimSun" w:cs="宋体"/>
          <w:sz w:val="28"/>
          <w:bdr w:val="none" w:sz="0" w:space="0" w:color="auto"/>
        </w:rPr>
        <w:t>动红</w:t>
      </w:r>
      <w:r>
        <w:rPr>
          <w:rFonts w:ascii="宋体" w:eastAsia="宋体" w:hAnsi="MS Mincho" w:cs="宋体"/>
          <w:sz w:val="28"/>
          <w:bdr w:val="none" w:sz="0" w:space="0" w:color="auto"/>
        </w:rPr>
        <w:t>旗的班</w:t>
      </w:r>
      <w:r>
        <w:rPr>
          <w:rFonts w:ascii="宋体" w:eastAsia="宋体" w:hAnsi="SimSun" w:cs="宋体"/>
          <w:sz w:val="28"/>
          <w:bdr w:val="none" w:sz="0" w:space="0" w:color="auto"/>
        </w:rPr>
        <w:t>级进</w:t>
      </w:r>
      <w:r>
        <w:rPr>
          <w:rFonts w:ascii="宋体" w:eastAsia="宋体" w:hAnsi="MS Mincho" w:cs="宋体"/>
          <w:sz w:val="28"/>
          <w:bdr w:val="none" w:sz="0" w:space="0" w:color="auto"/>
        </w:rPr>
        <w:t>行</w:t>
      </w:r>
      <w:r>
        <w:rPr>
          <w:rFonts w:ascii="宋体" w:eastAsia="宋体" w:hAnsi="SimSun" w:cs="宋体"/>
          <w:sz w:val="28"/>
          <w:bdr w:val="none" w:sz="0" w:space="0" w:color="auto"/>
        </w:rPr>
        <w:t>颁奖</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周一小</w:t>
      </w:r>
      <w:r>
        <w:rPr>
          <w:rFonts w:ascii="宋体" w:eastAsia="宋体" w:hAnsi="SimSun" w:cs="宋体"/>
          <w:sz w:val="28"/>
          <w:bdr w:val="none" w:sz="0" w:space="0" w:color="auto"/>
        </w:rPr>
        <w:t>结</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月一大</w:t>
      </w:r>
      <w:r>
        <w:rPr>
          <w:rFonts w:ascii="宋体" w:eastAsia="宋体" w:hAnsi="SimSun" w:cs="宋体"/>
          <w:sz w:val="28"/>
          <w:bdr w:val="none" w:sz="0" w:space="0" w:color="auto"/>
        </w:rPr>
        <w:t>结</w:t>
      </w:r>
      <w:r>
        <w:rPr>
          <w:rFonts w:ascii="宋体" w:eastAsia="宋体" w:hAnsi="MS Mincho" w:cs="宋体"/>
          <w:sz w:val="28"/>
          <w:bdr w:val="none" w:sz="0" w:space="0" w:color="auto"/>
        </w:rPr>
        <w:t>，从而使校园里呈</w:t>
      </w:r>
      <w:r>
        <w:rPr>
          <w:rFonts w:ascii="宋体" w:eastAsia="宋体" w:hAnsi="SimSun" w:cs="宋体"/>
          <w:sz w:val="28"/>
          <w:bdr w:val="none" w:sz="0" w:space="0" w:color="auto"/>
        </w:rPr>
        <w:t>现</w:t>
      </w:r>
      <w:r>
        <w:rPr>
          <w:rFonts w:ascii="宋体" w:eastAsia="宋体" w:hAnsi="MS Mincho" w:cs="宋体"/>
          <w:sz w:val="28"/>
          <w:bdr w:val="none" w:sz="0" w:space="0" w:color="auto"/>
        </w:rPr>
        <w:t>出</w:t>
      </w:r>
      <w:r>
        <w:rPr>
          <w:rFonts w:ascii="宋体" w:eastAsia="宋体" w:cs="宋体"/>
          <w:sz w:val="28"/>
          <w:bdr w:val="none" w:sz="0" w:space="0" w:color="auto"/>
        </w:rPr>
        <w:t>“</w:t>
      </w:r>
      <w:r>
        <w:rPr>
          <w:rFonts w:ascii="宋体" w:eastAsia="宋体" w:hAnsi="MS Mincho" w:cs="宋体"/>
          <w:sz w:val="28"/>
          <w:bdr w:val="none" w:sz="0" w:space="0" w:color="auto"/>
        </w:rPr>
        <w:t>比、学、赶、帮、超</w:t>
      </w:r>
      <w:r>
        <w:rPr>
          <w:rFonts w:ascii="宋体" w:eastAsia="宋体" w:cs="宋体"/>
          <w:sz w:val="28"/>
          <w:bdr w:val="none" w:sz="0" w:space="0" w:color="auto"/>
        </w:rPr>
        <w:t>”</w:t>
      </w:r>
      <w:r>
        <w:rPr>
          <w:rFonts w:ascii="宋体" w:eastAsia="宋体" w:hAnsi="MS Mincho" w:cs="宋体"/>
          <w:sz w:val="28"/>
          <w:bdr w:val="none" w:sz="0" w:space="0" w:color="auto"/>
        </w:rPr>
        <w:t>的良好学</w:t>
      </w:r>
      <w:r>
        <w:rPr>
          <w:rFonts w:ascii="宋体" w:eastAsia="宋体" w:hAnsi="SimSun" w:cs="宋体"/>
          <w:sz w:val="28"/>
          <w:bdr w:val="none" w:sz="0" w:space="0" w:color="auto"/>
        </w:rPr>
        <w:t>习</w:t>
      </w:r>
      <w:r>
        <w:rPr>
          <w:rFonts w:ascii="宋体" w:eastAsia="宋体" w:hAnsi="MS Mincho" w:cs="宋体"/>
          <w:sz w:val="28"/>
          <w:bdr w:val="none" w:sz="0" w:space="0" w:color="auto"/>
        </w:rPr>
        <w:t>、生活、</w:t>
      </w:r>
      <w:r>
        <w:rPr>
          <w:rFonts w:ascii="宋体" w:eastAsia="宋体" w:hAnsi="SimSun" w:cs="宋体"/>
          <w:sz w:val="28"/>
          <w:bdr w:val="none" w:sz="0" w:space="0" w:color="auto"/>
        </w:rPr>
        <w:t>竞</w:t>
      </w:r>
      <w:r>
        <w:rPr>
          <w:rFonts w:ascii="宋体" w:eastAsia="宋体" w:hAnsi="MS Mincho" w:cs="宋体"/>
          <w:sz w:val="28"/>
          <w:bdr w:val="none" w:sz="0" w:space="0" w:color="auto"/>
        </w:rPr>
        <w:t>技氛</w:t>
      </w:r>
      <w:r>
        <w:rPr>
          <w:rFonts w:ascii="宋体" w:eastAsia="宋体" w:hAnsi="SimSun" w:cs="宋体"/>
          <w:sz w:val="28"/>
          <w:bdr w:val="none" w:sz="0" w:space="0" w:color="auto"/>
        </w:rPr>
        <w:t>围</w:t>
      </w:r>
      <w:r>
        <w:rPr>
          <w:rFonts w:ascii="宋体" w:eastAsia="宋体" w:hAnsi="MS Mincho" w:cs="宋体"/>
          <w:sz w:val="28"/>
          <w:bdr w:val="none" w:sz="0" w:space="0" w:color="auto"/>
        </w:rPr>
        <w:t>。各个班争取</w:t>
      </w:r>
      <w:r>
        <w:rPr>
          <w:rFonts w:ascii="宋体" w:eastAsia="宋体" w:hAnsi="SimSun" w:cs="宋体"/>
          <w:sz w:val="28"/>
          <w:bdr w:val="none" w:sz="0" w:space="0" w:color="auto"/>
        </w:rPr>
        <w:t>创</w:t>
      </w:r>
      <w:r>
        <w:rPr>
          <w:rFonts w:ascii="宋体" w:eastAsia="宋体" w:hAnsi="MS Mincho" w:cs="宋体"/>
          <w:sz w:val="28"/>
          <w:bdr w:val="none" w:sz="0" w:space="0" w:color="auto"/>
        </w:rPr>
        <w:t>建文明班</w:t>
      </w:r>
      <w:r>
        <w:rPr>
          <w:rFonts w:ascii="宋体" w:eastAsia="宋体" w:hAnsi="SimSun" w:cs="宋体"/>
          <w:sz w:val="28"/>
          <w:bdr w:val="none" w:sz="0" w:space="0" w:color="auto"/>
        </w:rPr>
        <w:t>级</w:t>
      </w:r>
      <w:r>
        <w:rPr>
          <w:rFonts w:ascii="宋体" w:eastAsia="宋体" w:hAnsi="MS Mincho" w:cs="宋体"/>
          <w:sz w:val="28"/>
          <w:bdr w:val="none" w:sz="0" w:space="0" w:color="auto"/>
        </w:rPr>
        <w:t>，班集体凝聚力明</w:t>
      </w:r>
      <w:r>
        <w:rPr>
          <w:rFonts w:ascii="宋体" w:eastAsia="宋体" w:hAnsi="SimSun" w:cs="宋体"/>
          <w:sz w:val="28"/>
          <w:bdr w:val="none" w:sz="0" w:space="0" w:color="auto"/>
        </w:rPr>
        <w:t>显</w:t>
      </w:r>
      <w:r>
        <w:rPr>
          <w:rFonts w:ascii="宋体" w:eastAsia="宋体" w:hAnsi="MS Mincho" w:cs="宋体"/>
          <w:sz w:val="28"/>
          <w:bdr w:val="none" w:sz="0" w:space="0" w:color="auto"/>
        </w:rPr>
        <w:t>增</w:t>
      </w:r>
      <w:r>
        <w:rPr>
          <w:rFonts w:ascii="宋体" w:eastAsia="宋体" w:hAnsi="SimSun" w:cs="宋体"/>
          <w:sz w:val="28"/>
          <w:bdr w:val="none" w:sz="0" w:space="0" w:color="auto"/>
        </w:rPr>
        <w:t>强</w:t>
      </w:r>
      <w:r>
        <w:rPr>
          <w:rFonts w:ascii="宋体" w:eastAsia="宋体" w:hAnsi="MS Mincho" w:cs="宋体"/>
          <w:sz w:val="28"/>
          <w:bdr w:val="none" w:sz="0" w:space="0" w:color="auto"/>
        </w:rPr>
        <w:t>，同学</w:t>
      </w:r>
      <w:r>
        <w:rPr>
          <w:rFonts w:ascii="宋体" w:eastAsia="宋体" w:hAnsi="SimSun" w:cs="宋体"/>
          <w:sz w:val="28"/>
          <w:bdr w:val="none" w:sz="0" w:space="0" w:color="auto"/>
        </w:rPr>
        <w:t>们</w:t>
      </w:r>
      <w:r>
        <w:rPr>
          <w:rFonts w:ascii="宋体" w:eastAsia="宋体" w:hAnsi="MS Mincho" w:cs="宋体"/>
          <w:sz w:val="28"/>
          <w:bdr w:val="none" w:sz="0" w:space="0" w:color="auto"/>
        </w:rPr>
        <w:t>的集体</w:t>
      </w:r>
      <w:r>
        <w:rPr>
          <w:rFonts w:ascii="宋体" w:eastAsia="宋体" w:hAnsi="SimSun" w:cs="宋体"/>
          <w:sz w:val="28"/>
          <w:bdr w:val="none" w:sz="0" w:space="0" w:color="auto"/>
        </w:rPr>
        <w:t>荣</w:t>
      </w:r>
      <w:r>
        <w:rPr>
          <w:rFonts w:ascii="宋体" w:eastAsia="宋体" w:hAnsi="MS Mincho" w:cs="宋体"/>
          <w:sz w:val="28"/>
          <w:bdr w:val="none" w:sz="0" w:space="0" w:color="auto"/>
        </w:rPr>
        <w:t>誉感</w:t>
      </w:r>
      <w:r>
        <w:rPr>
          <w:rFonts w:ascii="宋体" w:eastAsia="宋体" w:hAnsi="SimSun" w:cs="宋体"/>
          <w:sz w:val="28"/>
          <w:bdr w:val="none" w:sz="0" w:space="0" w:color="auto"/>
        </w:rPr>
        <w:t>显</w:t>
      </w:r>
      <w:r>
        <w:rPr>
          <w:rFonts w:ascii="宋体" w:eastAsia="宋体" w:hAnsi="MS Mincho" w:cs="宋体"/>
          <w:sz w:val="28"/>
          <w:bdr w:val="none" w:sz="0" w:space="0" w:color="auto"/>
        </w:rPr>
        <w:t>著提高，</w:t>
      </w:r>
      <w:r>
        <w:rPr>
          <w:rFonts w:ascii="宋体" w:eastAsia="宋体" w:hAnsi="SimSun" w:cs="宋体"/>
          <w:sz w:val="28"/>
          <w:bdr w:val="none" w:sz="0" w:space="0" w:color="auto"/>
        </w:rPr>
        <w:t>为</w:t>
      </w:r>
      <w:r>
        <w:rPr>
          <w:rFonts w:ascii="宋体" w:eastAsia="宋体" w:hAnsi="MS Mincho" w:cs="宋体"/>
          <w:sz w:val="28"/>
          <w:bdr w:val="none" w:sz="0" w:space="0" w:color="auto"/>
        </w:rPr>
        <w:t>提高教育教学</w:t>
      </w:r>
      <w:r>
        <w:rPr>
          <w:rFonts w:ascii="宋体" w:eastAsia="宋体" w:hAnsi="SimSun" w:cs="宋体"/>
          <w:sz w:val="28"/>
          <w:bdr w:val="none" w:sz="0" w:space="0" w:color="auto"/>
        </w:rPr>
        <w:t>质</w:t>
      </w:r>
      <w:r>
        <w:rPr>
          <w:rFonts w:ascii="宋体" w:eastAsia="宋体" w:hAnsi="MS Mincho" w:cs="宋体"/>
          <w:sz w:val="28"/>
          <w:bdr w:val="none" w:sz="0" w:space="0" w:color="auto"/>
        </w:rPr>
        <w:t>量奠定了</w:t>
      </w:r>
      <w:r>
        <w:rPr>
          <w:rFonts w:ascii="宋体" w:eastAsia="宋体" w:hAnsi="SimSun" w:cs="宋体"/>
          <w:sz w:val="28"/>
          <w:bdr w:val="none" w:sz="0" w:space="0" w:color="auto"/>
        </w:rPr>
        <w:t>坚实</w:t>
      </w:r>
      <w:r>
        <w:rPr>
          <w:rFonts w:ascii="宋体" w:eastAsia="宋体" w:hAnsi="MS Mincho" w:cs="宋体"/>
          <w:sz w:val="28"/>
          <w:bdr w:val="none" w:sz="0" w:space="0" w:color="auto"/>
        </w:rPr>
        <w:t>的基</w:t>
      </w:r>
      <w:r>
        <w:rPr>
          <w:rFonts w:ascii="宋体" w:eastAsia="宋体" w:hAnsi="SimSun" w:cs="宋体"/>
          <w:sz w:val="28"/>
          <w:bdr w:val="none" w:sz="0" w:space="0" w:color="auto"/>
        </w:rPr>
        <w:t>础</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二、努力塑造班</w:t>
      </w:r>
      <w:r>
        <w:rPr>
          <w:rStyle w:val="strong"/>
          <w:rFonts w:ascii="宋体" w:eastAsia="宋体" w:hAnsi="SimSun" w:cs="宋体"/>
          <w:b/>
          <w:sz w:val="28"/>
          <w:bdr w:val="none" w:sz="0" w:space="0" w:color="auto"/>
        </w:rPr>
        <w:t>级环</w:t>
      </w:r>
      <w:r>
        <w:rPr>
          <w:rStyle w:val="strong"/>
          <w:rFonts w:ascii="宋体" w:eastAsia="宋体" w:hAnsi="MS Mincho" w:cs="宋体"/>
          <w:b/>
          <w:sz w:val="28"/>
          <w:bdr w:val="none" w:sz="0" w:space="0" w:color="auto"/>
        </w:rPr>
        <w:t>境文化，增</w:t>
      </w:r>
      <w:r>
        <w:rPr>
          <w:rStyle w:val="strong"/>
          <w:rFonts w:ascii="宋体" w:eastAsia="宋体" w:hAnsi="SimSun" w:cs="宋体"/>
          <w:b/>
          <w:sz w:val="28"/>
          <w:bdr w:val="none" w:sz="0" w:space="0" w:color="auto"/>
        </w:rPr>
        <w:t>强环</w:t>
      </w:r>
      <w:r>
        <w:rPr>
          <w:rStyle w:val="strong"/>
          <w:rFonts w:ascii="宋体" w:eastAsia="宋体" w:hAnsi="MS Mincho" w:cs="宋体"/>
          <w:b/>
          <w:sz w:val="28"/>
          <w:bdr w:val="none" w:sz="0" w:space="0" w:color="auto"/>
        </w:rPr>
        <w:t>境育人的功能。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班</w:t>
      </w:r>
      <w:r>
        <w:rPr>
          <w:rFonts w:ascii="宋体" w:eastAsia="宋体" w:hAnsi="SimSun" w:cs="宋体"/>
          <w:sz w:val="28"/>
          <w:bdr w:val="none" w:sz="0" w:space="0" w:color="auto"/>
        </w:rPr>
        <w:t>级</w:t>
      </w:r>
      <w:r>
        <w:rPr>
          <w:rFonts w:ascii="宋体" w:eastAsia="宋体" w:hAnsi="MS Mincho" w:cs="宋体"/>
          <w:sz w:val="28"/>
          <w:bdr w:val="none" w:sz="0" w:space="0" w:color="auto"/>
        </w:rPr>
        <w:t>文化是班</w:t>
      </w:r>
      <w:r>
        <w:rPr>
          <w:rFonts w:ascii="宋体" w:eastAsia="宋体" w:hAnsi="SimSun" w:cs="宋体"/>
          <w:sz w:val="28"/>
          <w:bdr w:val="none" w:sz="0" w:space="0" w:color="auto"/>
        </w:rPr>
        <w:t>级</w:t>
      </w:r>
      <w:r>
        <w:rPr>
          <w:rFonts w:ascii="宋体" w:eastAsia="宋体" w:hAnsi="MS Mincho" w:cs="宋体"/>
          <w:sz w:val="28"/>
          <w:bdr w:val="none" w:sz="0" w:space="0" w:color="auto"/>
        </w:rPr>
        <w:t>的一</w:t>
      </w:r>
      <w:r>
        <w:rPr>
          <w:rFonts w:ascii="宋体" w:eastAsia="宋体" w:hAnsi="SimSun" w:cs="宋体"/>
          <w:sz w:val="28"/>
          <w:bdr w:val="none" w:sz="0" w:space="0" w:color="auto"/>
        </w:rPr>
        <w:t>种风</w:t>
      </w:r>
      <w:r>
        <w:rPr>
          <w:rFonts w:ascii="宋体" w:eastAsia="宋体" w:hAnsi="MS Mincho" w:cs="宋体"/>
          <w:sz w:val="28"/>
          <w:bdr w:val="none" w:sz="0" w:space="0" w:color="auto"/>
        </w:rPr>
        <w:t>尚、一</w:t>
      </w:r>
      <w:r>
        <w:rPr>
          <w:rFonts w:ascii="宋体" w:eastAsia="宋体" w:hAnsi="SimSun" w:cs="宋体"/>
          <w:sz w:val="28"/>
          <w:bdr w:val="none" w:sz="0" w:space="0" w:color="auto"/>
        </w:rPr>
        <w:t>种</w:t>
      </w:r>
      <w:r>
        <w:rPr>
          <w:rFonts w:ascii="宋体" w:eastAsia="宋体" w:hAnsi="MS Mincho" w:cs="宋体"/>
          <w:sz w:val="28"/>
          <w:bdr w:val="none" w:sz="0" w:space="0" w:color="auto"/>
        </w:rPr>
        <w:t>文化</w:t>
      </w:r>
      <w:r>
        <w:rPr>
          <w:rFonts w:ascii="宋体" w:eastAsia="宋体" w:hAnsi="SimSun" w:cs="宋体"/>
          <w:sz w:val="28"/>
          <w:bdr w:val="none" w:sz="0" w:space="0" w:color="auto"/>
        </w:rPr>
        <w:t>传统</w:t>
      </w:r>
      <w:r>
        <w:rPr>
          <w:rFonts w:ascii="宋体" w:eastAsia="宋体" w:hAnsi="MS Mincho" w:cs="宋体"/>
          <w:sz w:val="28"/>
          <w:bdr w:val="none" w:sz="0" w:space="0" w:color="auto"/>
        </w:rPr>
        <w:t>、一</w:t>
      </w:r>
      <w:r>
        <w:rPr>
          <w:rFonts w:ascii="宋体" w:eastAsia="宋体" w:hAnsi="SimSun" w:cs="宋体"/>
          <w:sz w:val="28"/>
          <w:bdr w:val="none" w:sz="0" w:space="0" w:color="auto"/>
        </w:rPr>
        <w:t>种</w:t>
      </w:r>
      <w:r>
        <w:rPr>
          <w:rFonts w:ascii="宋体" w:eastAsia="宋体" w:hAnsi="MS Mincho" w:cs="宋体"/>
          <w:sz w:val="28"/>
          <w:bdr w:val="none" w:sz="0" w:space="0" w:color="auto"/>
        </w:rPr>
        <w:t>行</w:t>
      </w:r>
      <w:r>
        <w:rPr>
          <w:rFonts w:ascii="宋体" w:eastAsia="宋体" w:hAnsi="SimSun" w:cs="宋体"/>
          <w:sz w:val="28"/>
          <w:bdr w:val="none" w:sz="0" w:space="0" w:color="auto"/>
        </w:rPr>
        <w:t>为</w:t>
      </w:r>
      <w:r>
        <w:rPr>
          <w:rFonts w:ascii="宋体" w:eastAsia="宋体" w:hAnsi="MS Mincho" w:cs="宋体"/>
          <w:sz w:val="28"/>
          <w:bdr w:val="none" w:sz="0" w:space="0" w:color="auto"/>
        </w:rPr>
        <w:t>方式，它自</w:t>
      </w:r>
      <w:r>
        <w:rPr>
          <w:rFonts w:ascii="宋体" w:eastAsia="宋体" w:hAnsi="SimSun" w:cs="宋体"/>
          <w:sz w:val="28"/>
          <w:bdr w:val="none" w:sz="0" w:space="0" w:color="auto"/>
        </w:rPr>
        <w:t>觉</w:t>
      </w:r>
      <w:r>
        <w:rPr>
          <w:rFonts w:ascii="宋体" w:eastAsia="宋体" w:hAnsi="MS Mincho" w:cs="宋体"/>
          <w:sz w:val="28"/>
          <w:bdr w:val="none" w:sz="0" w:space="0" w:color="auto"/>
        </w:rPr>
        <w:t>或不自</w:t>
      </w:r>
      <w:r>
        <w:rPr>
          <w:rFonts w:ascii="宋体" w:eastAsia="宋体" w:hAnsi="SimSun" w:cs="宋体"/>
          <w:sz w:val="28"/>
          <w:bdr w:val="none" w:sz="0" w:space="0" w:color="auto"/>
        </w:rPr>
        <w:t>觉</w:t>
      </w:r>
      <w:r>
        <w:rPr>
          <w:rFonts w:ascii="宋体" w:eastAsia="宋体" w:hAnsi="MS Mincho" w:cs="宋体"/>
          <w:sz w:val="28"/>
          <w:bdr w:val="none" w:sz="0" w:space="0" w:color="auto"/>
        </w:rPr>
        <w:t>地通</w:t>
      </w:r>
      <w:r>
        <w:rPr>
          <w:rFonts w:ascii="宋体" w:eastAsia="宋体" w:hAnsi="SimSun" w:cs="宋体"/>
          <w:sz w:val="28"/>
          <w:bdr w:val="none" w:sz="0" w:space="0" w:color="auto"/>
        </w:rPr>
        <w:t>过</w:t>
      </w:r>
      <w:r>
        <w:rPr>
          <w:rFonts w:ascii="宋体" w:eastAsia="宋体" w:hAnsi="MS Mincho" w:cs="宋体"/>
          <w:sz w:val="28"/>
          <w:bdr w:val="none" w:sz="0" w:space="0" w:color="auto"/>
        </w:rPr>
        <w:t>一定的形式融</w:t>
      </w:r>
      <w:r>
        <w:rPr>
          <w:rFonts w:ascii="宋体" w:eastAsia="宋体" w:hAnsi="SimSun" w:cs="宋体"/>
          <w:sz w:val="28"/>
          <w:bdr w:val="none" w:sz="0" w:space="0" w:color="auto"/>
        </w:rPr>
        <w:t>汇</w:t>
      </w:r>
      <w:r>
        <w:rPr>
          <w:rFonts w:ascii="宋体" w:eastAsia="宋体" w:hAnsi="MS Mincho" w:cs="宋体"/>
          <w:sz w:val="28"/>
          <w:bdr w:val="none" w:sz="0" w:space="0" w:color="auto"/>
        </w:rPr>
        <w:t>到班</w:t>
      </w:r>
      <w:r>
        <w:rPr>
          <w:rFonts w:ascii="宋体" w:eastAsia="宋体" w:hAnsi="SimSun" w:cs="宋体"/>
          <w:sz w:val="28"/>
          <w:bdr w:val="none" w:sz="0" w:space="0" w:color="auto"/>
        </w:rPr>
        <w:t>级</w:t>
      </w:r>
      <w:r>
        <w:rPr>
          <w:rFonts w:ascii="宋体" w:eastAsia="宋体" w:hAnsi="MS Mincho" w:cs="宋体"/>
          <w:sz w:val="28"/>
          <w:bdr w:val="none" w:sz="0" w:space="0" w:color="auto"/>
        </w:rPr>
        <w:t>集体同学的学</w:t>
      </w:r>
      <w:r>
        <w:rPr>
          <w:rFonts w:ascii="宋体" w:eastAsia="宋体" w:hAnsi="SimSun" w:cs="宋体"/>
          <w:sz w:val="28"/>
          <w:bdr w:val="none" w:sz="0" w:space="0" w:color="auto"/>
        </w:rPr>
        <w:t>习</w:t>
      </w:r>
      <w:r>
        <w:rPr>
          <w:rFonts w:ascii="宋体" w:eastAsia="宋体" w:hAnsi="MS Mincho" w:cs="宋体"/>
          <w:sz w:val="28"/>
          <w:bdr w:val="none" w:sz="0" w:space="0" w:color="auto"/>
        </w:rPr>
        <w:t>、工作、生活等各个方面，形成一</w:t>
      </w:r>
      <w:r>
        <w:rPr>
          <w:rFonts w:ascii="宋体" w:eastAsia="宋体" w:hAnsi="SimSun" w:cs="宋体"/>
          <w:sz w:val="28"/>
          <w:bdr w:val="none" w:sz="0" w:space="0" w:color="auto"/>
        </w:rPr>
        <w:t>种</w:t>
      </w:r>
      <w:r>
        <w:rPr>
          <w:rFonts w:ascii="宋体" w:eastAsia="宋体" w:hAnsi="MS Mincho" w:cs="宋体"/>
          <w:sz w:val="28"/>
          <w:bdr w:val="none" w:sz="0" w:space="0" w:color="auto"/>
        </w:rPr>
        <w:t>良好地自</w:t>
      </w:r>
      <w:r>
        <w:rPr>
          <w:rFonts w:ascii="宋体" w:eastAsia="宋体" w:hAnsi="SimSun" w:cs="宋体"/>
          <w:sz w:val="28"/>
          <w:bdr w:val="none" w:sz="0" w:space="0" w:color="auto"/>
        </w:rPr>
        <w:t>觉</w:t>
      </w:r>
      <w:r>
        <w:rPr>
          <w:rFonts w:ascii="宋体" w:eastAsia="宋体" w:hAnsi="MS Mincho" w:cs="宋体"/>
          <w:sz w:val="28"/>
          <w:bdr w:val="none" w:sz="0" w:space="0" w:color="auto"/>
        </w:rPr>
        <w:t>地行</w:t>
      </w:r>
      <w:r>
        <w:rPr>
          <w:rFonts w:ascii="宋体" w:eastAsia="宋体" w:hAnsi="SimSun" w:cs="宋体"/>
          <w:sz w:val="28"/>
          <w:bdr w:val="none" w:sz="0" w:space="0" w:color="auto"/>
        </w:rPr>
        <w:t>为习惯</w:t>
      </w:r>
      <w:r>
        <w:rPr>
          <w:rFonts w:ascii="宋体" w:eastAsia="宋体" w:hAnsi="MS Mincho" w:cs="宋体"/>
          <w:sz w:val="28"/>
          <w:bdr w:val="none" w:sz="0" w:space="0" w:color="auto"/>
        </w:rPr>
        <w:t>，潜移默化地影响着他</w:t>
      </w:r>
      <w:r>
        <w:rPr>
          <w:rFonts w:ascii="宋体" w:eastAsia="宋体" w:hAnsi="SimSun" w:cs="宋体"/>
          <w:sz w:val="28"/>
          <w:bdr w:val="none" w:sz="0" w:space="0" w:color="auto"/>
        </w:rPr>
        <w:t>们</w:t>
      </w:r>
      <w:r>
        <w:rPr>
          <w:rFonts w:ascii="宋体" w:eastAsia="宋体" w:hAnsi="MS Mincho" w:cs="宋体"/>
          <w:sz w:val="28"/>
          <w:bdr w:val="none" w:sz="0" w:space="0" w:color="auto"/>
        </w:rPr>
        <w:t>的行</w:t>
      </w:r>
      <w:r>
        <w:rPr>
          <w:rFonts w:ascii="宋体" w:eastAsia="宋体" w:hAnsi="SimSun" w:cs="宋体"/>
          <w:sz w:val="28"/>
          <w:bdr w:val="none" w:sz="0" w:space="0" w:color="auto"/>
        </w:rPr>
        <w:t>为</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良好的班</w:t>
      </w:r>
      <w:r>
        <w:rPr>
          <w:rFonts w:ascii="宋体" w:eastAsia="宋体" w:hAnsi="SimSun" w:cs="宋体"/>
          <w:sz w:val="28"/>
          <w:bdr w:val="none" w:sz="0" w:space="0" w:color="auto"/>
        </w:rPr>
        <w:t>级环</w:t>
      </w:r>
      <w:r>
        <w:rPr>
          <w:rFonts w:ascii="宋体" w:eastAsia="宋体" w:hAnsi="MS Mincho" w:cs="宋体"/>
          <w:sz w:val="28"/>
          <w:bdr w:val="none" w:sz="0" w:space="0" w:color="auto"/>
        </w:rPr>
        <w:t>境能提升班</w:t>
      </w:r>
      <w:r>
        <w:rPr>
          <w:rFonts w:ascii="宋体" w:eastAsia="宋体" w:hAnsi="SimSun" w:cs="宋体"/>
          <w:sz w:val="28"/>
          <w:bdr w:val="none" w:sz="0" w:space="0" w:color="auto"/>
        </w:rPr>
        <w:t>级</w:t>
      </w:r>
      <w:r>
        <w:rPr>
          <w:rFonts w:ascii="宋体" w:eastAsia="宋体" w:hAnsi="MS Mincho" w:cs="宋体"/>
          <w:sz w:val="28"/>
          <w:bdr w:val="none" w:sz="0" w:space="0" w:color="auto"/>
        </w:rPr>
        <w:t>文化品位，培</w:t>
      </w:r>
      <w:r>
        <w:rPr>
          <w:rFonts w:ascii="宋体" w:eastAsia="宋体" w:hAnsi="SimSun" w:cs="宋体"/>
          <w:sz w:val="28"/>
          <w:bdr w:val="none" w:sz="0" w:space="0" w:color="auto"/>
        </w:rPr>
        <w:t>养</w:t>
      </w:r>
      <w:r>
        <w:rPr>
          <w:rFonts w:ascii="宋体" w:eastAsia="宋体" w:hAnsi="MS Mincho" w:cs="宋体"/>
          <w:sz w:val="28"/>
          <w:bdr w:val="none" w:sz="0" w:space="0" w:color="auto"/>
        </w:rPr>
        <w:t>学生的集体凝聚力，使学生的行</w:t>
      </w:r>
      <w:r>
        <w:rPr>
          <w:rFonts w:ascii="宋体" w:eastAsia="宋体" w:hAnsi="SimSun" w:cs="宋体"/>
          <w:sz w:val="28"/>
          <w:bdr w:val="none" w:sz="0" w:space="0" w:color="auto"/>
        </w:rPr>
        <w:t>为</w:t>
      </w:r>
      <w:r>
        <w:rPr>
          <w:rFonts w:ascii="宋体" w:eastAsia="宋体" w:hAnsi="MS Mincho" w:cs="宋体"/>
          <w:sz w:val="28"/>
          <w:bdr w:val="none" w:sz="0" w:space="0" w:color="auto"/>
        </w:rPr>
        <w:t>在潜移默化中受到熏陶。我校主要从</w:t>
      </w:r>
      <w:r>
        <w:rPr>
          <w:rFonts w:ascii="宋体" w:eastAsia="宋体" w:hAnsi="SimSun" w:cs="宋体"/>
          <w:sz w:val="28"/>
          <w:bdr w:val="none" w:sz="0" w:space="0" w:color="auto"/>
        </w:rPr>
        <w:t>评</w:t>
      </w:r>
      <w:r>
        <w:rPr>
          <w:rFonts w:ascii="宋体" w:eastAsia="宋体" w:hAnsi="MS Mincho" w:cs="宋体"/>
          <w:sz w:val="28"/>
          <w:bdr w:val="none" w:sz="0" w:space="0" w:color="auto"/>
        </w:rPr>
        <w:t>比</w:t>
      </w:r>
      <w:r>
        <w:rPr>
          <w:rFonts w:ascii="宋体" w:eastAsia="宋体" w:hAnsi="SimSun" w:cs="宋体"/>
          <w:sz w:val="28"/>
          <w:bdr w:val="none" w:sz="0" w:space="0" w:color="auto"/>
        </w:rPr>
        <w:t>栏</w:t>
      </w:r>
      <w:r>
        <w:rPr>
          <w:rFonts w:ascii="宋体" w:eastAsia="宋体" w:hAnsi="MS Mincho" w:cs="宋体"/>
          <w:sz w:val="28"/>
          <w:bdr w:val="none" w:sz="0" w:space="0" w:color="auto"/>
        </w:rPr>
        <w:t>和展示台两个方面</w:t>
      </w:r>
      <w:r>
        <w:rPr>
          <w:rFonts w:ascii="宋体" w:eastAsia="宋体" w:hAnsi="SimSun" w:cs="宋体"/>
          <w:sz w:val="28"/>
          <w:bdr w:val="none" w:sz="0" w:space="0" w:color="auto"/>
        </w:rPr>
        <w:t>进</w:t>
      </w:r>
      <w:r>
        <w:rPr>
          <w:rFonts w:ascii="宋体" w:eastAsia="宋体" w:hAnsi="MS Mincho" w:cs="宋体"/>
          <w:sz w:val="28"/>
          <w:bdr w:val="none" w:sz="0" w:space="0" w:color="auto"/>
        </w:rPr>
        <w:t>行建</w:t>
      </w:r>
      <w:r>
        <w:rPr>
          <w:rFonts w:ascii="宋体" w:eastAsia="宋体" w:hAnsi="SimSun" w:cs="宋体"/>
          <w:sz w:val="28"/>
          <w:bdr w:val="none" w:sz="0" w:space="0" w:color="auto"/>
        </w:rPr>
        <w:t>设</w:t>
      </w:r>
      <w:r>
        <w:rPr>
          <w:rFonts w:ascii="宋体" w:eastAsia="宋体" w:hAnsi="MS Mincho" w:cs="宋体"/>
          <w:sz w:val="28"/>
          <w:bdr w:val="none" w:sz="0" w:space="0" w:color="auto"/>
        </w:rPr>
        <w:t>，并取得</w:t>
      </w:r>
      <w:r>
        <w:rPr>
          <w:rFonts w:ascii="宋体" w:eastAsia="宋体" w:hAnsi="SimSun" w:cs="宋体"/>
          <w:sz w:val="28"/>
          <w:bdr w:val="none" w:sz="0" w:space="0" w:color="auto"/>
        </w:rPr>
        <w:t>显</w:t>
      </w:r>
      <w:r>
        <w:rPr>
          <w:rFonts w:ascii="宋体" w:eastAsia="宋体" w:hAnsi="MS Mincho" w:cs="宋体"/>
          <w:sz w:val="28"/>
          <w:bdr w:val="none" w:sz="0" w:space="0" w:color="auto"/>
        </w:rPr>
        <w:t>著成效。</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0"/>
          <w:cols w:space="708"/>
          <w:titlePg w:val="0"/>
        </w:sectPr>
      </w:pPr>
      <w:r>
        <w:rPr>
          <w:rFonts w:ascii="宋体" w:eastAsia="宋体" w:hAnsi="MS Mincho" w:cs="宋体"/>
          <w:sz w:val="28"/>
          <w:bdr w:val="none" w:sz="0" w:space="0" w:color="auto"/>
        </w:rPr>
        <w:t>（一）</w:t>
      </w:r>
      <w:r>
        <w:rPr>
          <w:rFonts w:ascii="宋体" w:eastAsia="宋体" w:hAnsi="SimSun" w:cs="宋体"/>
          <w:sz w:val="28"/>
          <w:bdr w:val="none" w:sz="0" w:space="0" w:color="auto"/>
        </w:rPr>
        <w:t>创设</w:t>
      </w:r>
      <w:r>
        <w:rPr>
          <w:rFonts w:ascii="宋体" w:eastAsia="宋体" w:hAnsi="MS Mincho" w:cs="宋体"/>
          <w:sz w:val="28"/>
          <w:bdr w:val="none" w:sz="0" w:space="0" w:color="auto"/>
        </w:rPr>
        <w:t>氛</w:t>
      </w:r>
      <w:r>
        <w:rPr>
          <w:rFonts w:ascii="宋体" w:eastAsia="宋体" w:hAnsi="SimSun" w:cs="宋体"/>
          <w:sz w:val="28"/>
          <w:bdr w:val="none" w:sz="0" w:space="0" w:color="auto"/>
        </w:rPr>
        <w:t>围</w:t>
      </w:r>
      <w:r>
        <w:rPr>
          <w:rFonts w:ascii="宋体" w:eastAsia="宋体" w:hAnsi="MS Mincho" w:cs="宋体"/>
          <w:sz w:val="28"/>
          <w:bdr w:val="none" w:sz="0" w:space="0" w:color="auto"/>
        </w:rPr>
        <w:t>。在教室内部的</w:t>
      </w:r>
      <w:r>
        <w:rPr>
          <w:rFonts w:ascii="宋体" w:eastAsia="宋体" w:hAnsi="SimSun" w:cs="宋体"/>
          <w:sz w:val="28"/>
          <w:bdr w:val="none" w:sz="0" w:space="0" w:color="auto"/>
        </w:rPr>
        <w:t>墙</w:t>
      </w:r>
      <w:r>
        <w:rPr>
          <w:rFonts w:ascii="宋体" w:eastAsia="宋体" w:hAnsi="MS Mincho" w:cs="宋体"/>
          <w:sz w:val="28"/>
          <w:bdr w:val="none" w:sz="0" w:space="0" w:color="auto"/>
        </w:rPr>
        <w:t>壁上</w:t>
      </w:r>
      <w:r>
        <w:rPr>
          <w:rFonts w:ascii="宋体" w:eastAsia="宋体" w:hAnsi="SimSun" w:cs="宋体"/>
          <w:sz w:val="28"/>
          <w:bdr w:val="none" w:sz="0" w:space="0" w:color="auto"/>
        </w:rPr>
        <w:t>开</w:t>
      </w:r>
      <w:r>
        <w:rPr>
          <w:rFonts w:ascii="宋体" w:eastAsia="宋体" w:hAnsi="MS Mincho" w:cs="宋体"/>
          <w:sz w:val="28"/>
          <w:bdr w:val="none" w:sz="0" w:space="0" w:color="auto"/>
        </w:rPr>
        <w:t>辟一园地，上面</w:t>
      </w:r>
      <w:r>
        <w:rPr>
          <w:rFonts w:ascii="宋体" w:eastAsia="宋体" w:hAnsi="SimSun" w:cs="宋体"/>
          <w:sz w:val="28"/>
          <w:bdr w:val="none" w:sz="0" w:space="0" w:color="auto"/>
        </w:rPr>
        <w:t>张贴</w:t>
      </w:r>
      <w:r>
        <w:rPr>
          <w:rFonts w:ascii="宋体" w:eastAsia="宋体" w:hAnsi="MS Mincho" w:cs="宋体"/>
          <w:sz w:val="28"/>
          <w:bdr w:val="none" w:sz="0" w:space="0" w:color="auto"/>
        </w:rPr>
        <w:t>班</w:t>
      </w:r>
      <w:r>
        <w:rPr>
          <w:rFonts w:ascii="宋体" w:eastAsia="宋体" w:hAnsi="SimSun" w:cs="宋体"/>
          <w:sz w:val="28"/>
          <w:bdr w:val="none" w:sz="0" w:space="0" w:color="auto"/>
        </w:rPr>
        <w:t>级</w:t>
      </w:r>
      <w:r>
        <w:rPr>
          <w:rFonts w:ascii="宋体" w:eastAsia="宋体" w:hAnsi="MS Mincho" w:cs="宋体"/>
          <w:sz w:val="28"/>
          <w:bdr w:val="none" w:sz="0" w:space="0" w:color="auto"/>
        </w:rPr>
        <w:t>寄</w:t>
      </w:r>
      <w:r>
        <w:rPr>
          <w:rFonts w:ascii="宋体" w:eastAsia="宋体" w:hAnsi="SimSun" w:cs="宋体"/>
          <w:sz w:val="28"/>
          <w:bdr w:val="none" w:sz="0" w:space="0" w:color="auto"/>
        </w:rPr>
        <w:t>语</w:t>
      </w:r>
      <w:r>
        <w:rPr>
          <w:rFonts w:ascii="宋体" w:eastAsia="宋体" w:hAnsi="MS Mincho" w:cs="宋体"/>
          <w:sz w:val="28"/>
          <w:bdr w:val="none" w:sz="0" w:space="0" w:color="auto"/>
        </w:rPr>
        <w:t>、班</w:t>
      </w:r>
      <w:r>
        <w:rPr>
          <w:rFonts w:ascii="宋体" w:eastAsia="宋体" w:hAnsi="SimSun" w:cs="宋体"/>
          <w:sz w:val="28"/>
          <w:bdr w:val="none" w:sz="0" w:space="0" w:color="auto"/>
        </w:rPr>
        <w:t>级</w:t>
      </w:r>
      <w:r>
        <w:rPr>
          <w:rFonts w:ascii="宋体" w:eastAsia="宋体" w:hAnsi="MS Mincho" w:cs="宋体"/>
          <w:sz w:val="28"/>
          <w:bdr w:val="none" w:sz="0" w:space="0" w:color="auto"/>
        </w:rPr>
        <w:t>名言警句、手抄</w:t>
      </w:r>
      <w:r>
        <w:rPr>
          <w:rFonts w:ascii="宋体" w:eastAsia="宋体" w:hAnsi="SimSun" w:cs="宋体"/>
          <w:sz w:val="28"/>
          <w:bdr w:val="none" w:sz="0" w:space="0" w:color="auto"/>
        </w:rPr>
        <w:t>报</w:t>
      </w:r>
      <w:r>
        <w:rPr>
          <w:rFonts w:ascii="宋体" w:eastAsia="宋体" w:hAnsi="MS Mincho" w:cs="宋体"/>
          <w:sz w:val="28"/>
          <w:bdr w:val="none" w:sz="0" w:space="0" w:color="auto"/>
        </w:rPr>
        <w:t>、学生字帖等，丰富了教室文化，激</w:t>
      </w:r>
      <w:r>
        <w:rPr>
          <w:rFonts w:ascii="宋体" w:eastAsia="宋体" w:hAnsi="SimSun" w:cs="宋体"/>
          <w:sz w:val="28"/>
          <w:bdr w:val="none" w:sz="0" w:space="0" w:color="auto"/>
        </w:rPr>
        <w:t>发</w:t>
      </w:r>
      <w:r>
        <w:rPr>
          <w:rFonts w:ascii="宋体" w:eastAsia="宋体" w:hAnsi="MS Mincho" w:cs="宋体"/>
          <w:sz w:val="28"/>
          <w:bdr w:val="none" w:sz="0" w:space="0" w:color="auto"/>
        </w:rPr>
        <w:t>了学生的学</w:t>
      </w:r>
      <w:r>
        <w:rPr>
          <w:rFonts w:ascii="宋体" w:eastAsia="宋体" w:hAnsi="SimSun" w:cs="宋体"/>
          <w:sz w:val="28"/>
          <w:bdr w:val="none" w:sz="0" w:space="0" w:color="auto"/>
        </w:rPr>
        <w:t>习兴</w:t>
      </w:r>
      <w:r>
        <w:rPr>
          <w:rFonts w:ascii="宋体" w:eastAsia="宋体" w:hAnsi="MS Mincho" w:cs="宋体"/>
          <w:sz w:val="28"/>
          <w:bdr w:val="none" w:sz="0" w:space="0" w:color="auto"/>
        </w:rPr>
        <w:t>趣。</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（二）拓</w:t>
      </w:r>
      <w:r>
        <w:rPr>
          <w:rFonts w:ascii="宋体" w:eastAsia="宋体" w:hAnsi="SimSun" w:cs="宋体"/>
          <w:sz w:val="28"/>
          <w:bdr w:val="none" w:sz="0" w:space="0" w:color="auto"/>
        </w:rPr>
        <w:t>宽发挥</w:t>
      </w:r>
      <w:r>
        <w:rPr>
          <w:rFonts w:ascii="宋体" w:eastAsia="宋体" w:hAnsi="MS Mincho" w:cs="宋体"/>
          <w:sz w:val="28"/>
          <w:bdr w:val="none" w:sz="0" w:space="0" w:color="auto"/>
        </w:rPr>
        <w:t>空</w:t>
      </w:r>
      <w:r>
        <w:rPr>
          <w:rFonts w:ascii="宋体" w:eastAsia="宋体" w:hAnsi="SimSun" w:cs="宋体"/>
          <w:sz w:val="28"/>
          <w:bdr w:val="none" w:sz="0" w:space="0" w:color="auto"/>
        </w:rPr>
        <w:t>间</w:t>
      </w:r>
      <w:r>
        <w:rPr>
          <w:rFonts w:ascii="宋体" w:eastAsia="宋体" w:hAnsi="MS Mincho" w:cs="宋体"/>
          <w:sz w:val="28"/>
          <w:bdr w:val="none" w:sz="0" w:space="0" w:color="auto"/>
        </w:rPr>
        <w:t>。如在</w:t>
      </w:r>
      <w:r>
        <w:rPr>
          <w:rFonts w:ascii="宋体" w:eastAsia="宋体" w:cs="宋体"/>
          <w:sz w:val="28"/>
          <w:bdr w:val="none" w:sz="0" w:space="0" w:color="auto"/>
        </w:rPr>
        <w:t>“</w:t>
      </w:r>
      <w:r>
        <w:rPr>
          <w:rFonts w:ascii="宋体" w:eastAsia="宋体" w:hAnsi="MS Mincho" w:cs="宋体"/>
          <w:sz w:val="28"/>
          <w:bdr w:val="none" w:sz="0" w:space="0" w:color="auto"/>
        </w:rPr>
        <w:t>才</w:t>
      </w:r>
      <w:r>
        <w:rPr>
          <w:rFonts w:ascii="宋体" w:eastAsia="宋体" w:hAnsi="SimSun" w:cs="宋体"/>
          <w:sz w:val="28"/>
          <w:bdr w:val="none" w:sz="0" w:space="0" w:color="auto"/>
        </w:rPr>
        <w:t>艺</w:t>
      </w:r>
      <w:r>
        <w:rPr>
          <w:rFonts w:ascii="宋体" w:eastAsia="宋体" w:hAnsi="MS Mincho" w:cs="宋体"/>
          <w:sz w:val="28"/>
          <w:bdr w:val="none" w:sz="0" w:space="0" w:color="auto"/>
        </w:rPr>
        <w:t>展示</w:t>
      </w:r>
      <w:r>
        <w:rPr>
          <w:rFonts w:ascii="宋体" w:eastAsia="宋体" w:cs="宋体"/>
          <w:sz w:val="28"/>
          <w:bdr w:val="none" w:sz="0" w:space="0" w:color="auto"/>
        </w:rPr>
        <w:t>”</w:t>
      </w:r>
      <w:r>
        <w:rPr>
          <w:rFonts w:ascii="宋体" w:eastAsia="宋体" w:hAnsi="MS Mincho" w:cs="宋体"/>
          <w:sz w:val="28"/>
          <w:bdr w:val="none" w:sz="0" w:space="0" w:color="auto"/>
        </w:rPr>
        <w:t>中，</w:t>
      </w:r>
      <w:r>
        <w:rPr>
          <w:rFonts w:ascii="宋体" w:eastAsia="宋体" w:hAnsi="SimSun" w:cs="宋体"/>
          <w:sz w:val="28"/>
          <w:bdr w:val="none" w:sz="0" w:space="0" w:color="auto"/>
        </w:rPr>
        <w:t>每</w:t>
      </w:r>
      <w:r>
        <w:rPr>
          <w:rFonts w:ascii="宋体" w:eastAsia="宋体" w:hAnsi="MS Mincho" w:cs="宋体"/>
          <w:sz w:val="28"/>
          <w:bdr w:val="none" w:sz="0" w:space="0" w:color="auto"/>
        </w:rPr>
        <w:t>周</w:t>
      </w:r>
      <w:r>
        <w:rPr>
          <w:rFonts w:ascii="宋体" w:eastAsia="宋体" w:hAnsi="SimSun" w:cs="宋体"/>
          <w:sz w:val="28"/>
          <w:bdr w:val="none" w:sz="0" w:space="0" w:color="auto"/>
        </w:rPr>
        <w:t>选</w:t>
      </w:r>
      <w:r>
        <w:rPr>
          <w:rFonts w:ascii="宋体" w:eastAsia="宋体" w:hAnsi="MS Mincho" w:cs="宋体"/>
          <w:sz w:val="28"/>
          <w:bdr w:val="none" w:sz="0" w:space="0" w:color="auto"/>
        </w:rPr>
        <w:t>取学生的</w:t>
      </w:r>
      <w:r>
        <w:rPr>
          <w:rFonts w:ascii="宋体" w:eastAsia="宋体" w:hAnsi="SimSun" w:cs="宋体"/>
          <w:sz w:val="28"/>
          <w:bdr w:val="none" w:sz="0" w:space="0" w:color="auto"/>
        </w:rPr>
        <w:t>优</w:t>
      </w:r>
      <w:r>
        <w:rPr>
          <w:rFonts w:ascii="宋体" w:eastAsia="宋体" w:hAnsi="MS Mincho" w:cs="宋体"/>
          <w:sz w:val="28"/>
          <w:bdr w:val="none" w:sz="0" w:space="0" w:color="auto"/>
        </w:rPr>
        <w:t>秀作品</w:t>
      </w:r>
      <w:r>
        <w:rPr>
          <w:rFonts w:ascii="宋体" w:eastAsia="宋体" w:hAnsi="SimSun" w:cs="宋体"/>
          <w:sz w:val="28"/>
          <w:bdr w:val="none" w:sz="0" w:space="0" w:color="auto"/>
        </w:rPr>
        <w:t>进</w:t>
      </w:r>
      <w:r>
        <w:rPr>
          <w:rFonts w:ascii="宋体" w:eastAsia="宋体" w:hAnsi="MS Mincho" w:cs="宋体"/>
          <w:sz w:val="28"/>
          <w:bdr w:val="none" w:sz="0" w:space="0" w:color="auto"/>
        </w:rPr>
        <w:t>行展示，充分展示学生</w:t>
      </w:r>
      <w:r>
        <w:rPr>
          <w:rFonts w:ascii="宋体" w:eastAsia="宋体" w:hAnsi="SimSun" w:cs="宋体"/>
          <w:sz w:val="28"/>
          <w:bdr w:val="none" w:sz="0" w:space="0" w:color="auto"/>
        </w:rPr>
        <w:t>书</w:t>
      </w:r>
      <w:r>
        <w:rPr>
          <w:rFonts w:ascii="宋体" w:eastAsia="宋体" w:hAnsi="MS Mincho" w:cs="宋体"/>
          <w:sz w:val="28"/>
          <w:bdr w:val="none" w:sz="0" w:space="0" w:color="auto"/>
        </w:rPr>
        <w:t>法、</w:t>
      </w:r>
      <w:r>
        <w:rPr>
          <w:rFonts w:ascii="宋体" w:eastAsia="宋体" w:hAnsi="SimSun" w:cs="宋体"/>
          <w:sz w:val="28"/>
          <w:bdr w:val="none" w:sz="0" w:space="0" w:color="auto"/>
        </w:rPr>
        <w:t>绘</w:t>
      </w:r>
      <w:r>
        <w:rPr>
          <w:rFonts w:ascii="宋体" w:eastAsia="宋体" w:hAnsi="MS Mincho" w:cs="宋体"/>
          <w:sz w:val="28"/>
          <w:bdr w:val="none" w:sz="0" w:space="0" w:color="auto"/>
        </w:rPr>
        <w:t>画、手工等特</w:t>
      </w:r>
      <w:r>
        <w:rPr>
          <w:rFonts w:ascii="宋体" w:eastAsia="宋体" w:hAnsi="SimSun" w:cs="宋体"/>
          <w:sz w:val="28"/>
          <w:bdr w:val="none" w:sz="0" w:space="0" w:color="auto"/>
        </w:rPr>
        <w:t>长</w:t>
      </w:r>
      <w:r>
        <w:rPr>
          <w:rFonts w:ascii="宋体" w:eastAsia="宋体" w:hAnsi="MS Mincho" w:cs="宋体"/>
          <w:sz w:val="28"/>
          <w:bdr w:val="none" w:sz="0" w:space="0" w:color="auto"/>
        </w:rPr>
        <w:t>，既放松了心情，又弘</w:t>
      </w:r>
      <w:r>
        <w:rPr>
          <w:rFonts w:ascii="宋体" w:eastAsia="宋体" w:hAnsi="SimSun" w:cs="宋体"/>
          <w:sz w:val="28"/>
          <w:bdr w:val="none" w:sz="0" w:space="0" w:color="auto"/>
        </w:rPr>
        <w:t>扬</w:t>
      </w:r>
      <w:r>
        <w:rPr>
          <w:rFonts w:ascii="宋体" w:eastAsia="宋体" w:hAnsi="MS Mincho" w:cs="宋体"/>
          <w:sz w:val="28"/>
          <w:bdr w:val="none" w:sz="0" w:space="0" w:color="auto"/>
        </w:rPr>
        <w:t>了个性；在鼓励学生</w:t>
      </w:r>
      <w:r>
        <w:rPr>
          <w:rFonts w:ascii="宋体" w:eastAsia="宋体" w:hAnsi="SimSun" w:cs="宋体"/>
          <w:sz w:val="28"/>
          <w:bdr w:val="none" w:sz="0" w:space="0" w:color="auto"/>
        </w:rPr>
        <w:t>发</w:t>
      </w:r>
      <w:r>
        <w:rPr>
          <w:rFonts w:ascii="宋体" w:eastAsia="宋体" w:hAnsi="MS Mincho" w:cs="宋体"/>
          <w:sz w:val="28"/>
          <w:bdr w:val="none" w:sz="0" w:space="0" w:color="auto"/>
        </w:rPr>
        <w:t>展个性特</w:t>
      </w:r>
      <w:r>
        <w:rPr>
          <w:rFonts w:ascii="宋体" w:eastAsia="宋体" w:hAnsi="SimSun" w:cs="宋体"/>
          <w:sz w:val="28"/>
          <w:bdr w:val="none" w:sz="0" w:space="0" w:color="auto"/>
        </w:rPr>
        <w:t>长</w:t>
      </w:r>
      <w:r>
        <w:rPr>
          <w:rFonts w:ascii="宋体" w:eastAsia="宋体" w:hAnsi="MS Mincho" w:cs="宋体"/>
          <w:sz w:val="28"/>
          <w:bdr w:val="none" w:sz="0" w:space="0" w:color="auto"/>
        </w:rPr>
        <w:t>的基</w:t>
      </w:r>
      <w:r>
        <w:rPr>
          <w:rFonts w:ascii="宋体" w:eastAsia="宋体" w:hAnsi="SimSun" w:cs="宋体"/>
          <w:sz w:val="28"/>
          <w:bdr w:val="none" w:sz="0" w:space="0" w:color="auto"/>
        </w:rPr>
        <w:t>础</w:t>
      </w:r>
      <w:r>
        <w:rPr>
          <w:rFonts w:ascii="宋体" w:eastAsia="宋体" w:hAnsi="MS Mincho" w:cs="宋体"/>
          <w:sz w:val="28"/>
          <w:bdr w:val="none" w:sz="0" w:space="0" w:color="auto"/>
        </w:rPr>
        <w:t>上，使全体学生的道德情操受到熏陶。</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（三）</w:t>
      </w:r>
      <w:r>
        <w:rPr>
          <w:rFonts w:ascii="宋体" w:eastAsia="宋体" w:hAnsi="SimSun" w:cs="宋体"/>
          <w:sz w:val="28"/>
          <w:bdr w:val="none" w:sz="0" w:space="0" w:color="auto"/>
        </w:rPr>
        <w:t>调动</w:t>
      </w:r>
      <w:r>
        <w:rPr>
          <w:rFonts w:ascii="宋体" w:eastAsia="宋体" w:hAnsi="MS Mincho" w:cs="宋体"/>
          <w:sz w:val="28"/>
          <w:bdr w:val="none" w:sz="0" w:space="0" w:color="auto"/>
        </w:rPr>
        <w:t>学生的</w:t>
      </w:r>
      <w:r>
        <w:rPr>
          <w:rFonts w:ascii="宋体" w:eastAsia="宋体" w:hAnsi="SimSun" w:cs="宋体"/>
          <w:sz w:val="28"/>
          <w:bdr w:val="none" w:sz="0" w:space="0" w:color="auto"/>
        </w:rPr>
        <w:t>积</w:t>
      </w:r>
      <w:r>
        <w:rPr>
          <w:rFonts w:ascii="宋体" w:eastAsia="宋体" w:hAnsi="MS Mincho" w:cs="宋体"/>
          <w:sz w:val="28"/>
          <w:bdr w:val="none" w:sz="0" w:space="0" w:color="auto"/>
        </w:rPr>
        <w:t>极性。全校</w:t>
      </w:r>
      <w:r>
        <w:rPr>
          <w:rFonts w:ascii="宋体" w:eastAsia="宋体" w:cs="宋体"/>
          <w:sz w:val="28"/>
          <w:bdr w:val="none" w:sz="0" w:space="0" w:color="auto"/>
        </w:rPr>
        <w:t>12</w:t>
      </w:r>
      <w:r>
        <w:rPr>
          <w:rFonts w:ascii="宋体" w:eastAsia="宋体" w:hAnsi="MS Mincho" w:cs="宋体"/>
          <w:sz w:val="28"/>
          <w:bdr w:val="none" w:sz="0" w:space="0" w:color="auto"/>
        </w:rPr>
        <w:t>个班</w:t>
      </w:r>
      <w:r>
        <w:rPr>
          <w:rFonts w:ascii="宋体" w:eastAsia="宋体" w:hAnsi="SimSun" w:cs="宋体"/>
          <w:sz w:val="28"/>
          <w:bdr w:val="none" w:sz="0" w:space="0" w:color="auto"/>
        </w:rPr>
        <w:t>级设计</w:t>
      </w:r>
      <w:r>
        <w:rPr>
          <w:rFonts w:ascii="宋体" w:eastAsia="宋体" w:hAnsi="MS Mincho" w:cs="宋体"/>
          <w:sz w:val="28"/>
          <w:bdr w:val="none" w:sz="0" w:space="0" w:color="auto"/>
        </w:rPr>
        <w:t>了形式多</w:t>
      </w:r>
      <w:r>
        <w:rPr>
          <w:rFonts w:ascii="宋体" w:eastAsia="宋体" w:hAnsi="SimSun" w:cs="宋体"/>
          <w:sz w:val="28"/>
          <w:bdr w:val="none" w:sz="0" w:space="0" w:color="auto"/>
        </w:rPr>
        <w:t>样</w:t>
      </w:r>
      <w:r>
        <w:rPr>
          <w:rFonts w:ascii="宋体" w:eastAsia="宋体" w:hAnsi="MS Mincho" w:cs="宋体"/>
          <w:sz w:val="28"/>
          <w:bdr w:val="none" w:sz="0" w:space="0" w:color="auto"/>
        </w:rPr>
        <w:t>的</w:t>
      </w:r>
      <w:r>
        <w:rPr>
          <w:rFonts w:ascii="宋体" w:eastAsia="宋体" w:hAnsi="SimSun" w:cs="宋体"/>
          <w:sz w:val="28"/>
          <w:bdr w:val="none" w:sz="0" w:space="0" w:color="auto"/>
        </w:rPr>
        <w:t>评</w:t>
      </w:r>
      <w:r>
        <w:rPr>
          <w:rFonts w:ascii="宋体" w:eastAsia="宋体" w:hAnsi="MS Mincho" w:cs="宋体"/>
          <w:sz w:val="28"/>
          <w:bdr w:val="none" w:sz="0" w:space="0" w:color="auto"/>
        </w:rPr>
        <w:t>比</w:t>
      </w:r>
      <w:r>
        <w:rPr>
          <w:rFonts w:ascii="宋体" w:eastAsia="宋体" w:hAnsi="SimSun" w:cs="宋体"/>
          <w:sz w:val="28"/>
          <w:bdr w:val="none" w:sz="0" w:space="0" w:color="auto"/>
        </w:rPr>
        <w:t>栏</w:t>
      </w:r>
      <w:r>
        <w:rPr>
          <w:rFonts w:ascii="宋体" w:eastAsia="宋体" w:hAnsi="MS Mincho" w:cs="宋体"/>
          <w:sz w:val="28"/>
          <w:bdr w:val="none" w:sz="0" w:space="0" w:color="auto"/>
        </w:rPr>
        <w:t>，从学</w:t>
      </w:r>
      <w:r>
        <w:rPr>
          <w:rFonts w:ascii="宋体" w:eastAsia="宋体" w:hAnsi="SimSun" w:cs="宋体"/>
          <w:sz w:val="28"/>
          <w:bdr w:val="none" w:sz="0" w:space="0" w:color="auto"/>
        </w:rPr>
        <w:t>习</w:t>
      </w:r>
      <w:r>
        <w:rPr>
          <w:rFonts w:ascii="宋体" w:eastAsia="宋体" w:hAnsi="MS Mincho" w:cs="宋体"/>
          <w:sz w:val="28"/>
          <w:bdr w:val="none" w:sz="0" w:space="0" w:color="auto"/>
        </w:rPr>
        <w:t>、</w:t>
      </w:r>
      <w:r>
        <w:rPr>
          <w:rFonts w:ascii="宋体" w:eastAsia="宋体" w:hAnsi="SimSun" w:cs="宋体"/>
          <w:sz w:val="28"/>
          <w:bdr w:val="none" w:sz="0" w:space="0" w:color="auto"/>
        </w:rPr>
        <w:t>纪</w:t>
      </w:r>
      <w:r>
        <w:rPr>
          <w:rFonts w:ascii="宋体" w:eastAsia="宋体" w:hAnsi="MS Mincho" w:cs="宋体"/>
          <w:sz w:val="28"/>
          <w:bdr w:val="none" w:sz="0" w:space="0" w:color="auto"/>
        </w:rPr>
        <w:t>律、</w:t>
      </w:r>
      <w:r>
        <w:rPr>
          <w:rFonts w:ascii="宋体" w:eastAsia="宋体" w:hAnsi="SimSun" w:cs="宋体"/>
          <w:sz w:val="28"/>
          <w:bdr w:val="none" w:sz="0" w:space="0" w:color="auto"/>
        </w:rPr>
        <w:t>卫</w:t>
      </w:r>
      <w:r>
        <w:rPr>
          <w:rFonts w:ascii="宋体" w:eastAsia="宋体" w:hAnsi="MS Mincho" w:cs="宋体"/>
          <w:sz w:val="28"/>
          <w:bdr w:val="none" w:sz="0" w:space="0" w:color="auto"/>
        </w:rPr>
        <w:t>生等方面</w:t>
      </w:r>
      <w:r>
        <w:rPr>
          <w:rFonts w:ascii="宋体" w:eastAsia="宋体" w:hAnsi="SimSun" w:cs="宋体"/>
          <w:sz w:val="28"/>
          <w:bdr w:val="none" w:sz="0" w:space="0" w:color="auto"/>
        </w:rPr>
        <w:t>对</w:t>
      </w:r>
      <w:r>
        <w:rPr>
          <w:rFonts w:ascii="宋体" w:eastAsia="宋体" w:hAnsi="MS Mincho" w:cs="宋体"/>
          <w:sz w:val="28"/>
          <w:bdr w:val="none" w:sz="0" w:space="0" w:color="auto"/>
        </w:rPr>
        <w:t>学生</w:t>
      </w:r>
      <w:r>
        <w:rPr>
          <w:rFonts w:ascii="宋体" w:eastAsia="宋体" w:hAnsi="SimSun" w:cs="宋体"/>
          <w:sz w:val="28"/>
          <w:bdr w:val="none" w:sz="0" w:space="0" w:color="auto"/>
        </w:rPr>
        <w:t>进</w:t>
      </w:r>
      <w:r>
        <w:rPr>
          <w:rFonts w:ascii="宋体" w:eastAsia="宋体" w:hAnsi="MS Mincho" w:cs="宋体"/>
          <w:sz w:val="28"/>
          <w:bdr w:val="none" w:sz="0" w:space="0" w:color="auto"/>
        </w:rPr>
        <w:t>行全面教育、全面</w:t>
      </w:r>
      <w:r>
        <w:rPr>
          <w:rFonts w:ascii="宋体" w:eastAsia="宋体" w:hAnsi="SimSun" w:cs="宋体"/>
          <w:sz w:val="28"/>
          <w:bdr w:val="none" w:sz="0" w:space="0" w:color="auto"/>
        </w:rPr>
        <w:t>评</w:t>
      </w:r>
      <w:r>
        <w:rPr>
          <w:rFonts w:ascii="宋体" w:eastAsia="宋体" w:hAnsi="MS Mincho" w:cs="宋体"/>
          <w:sz w:val="28"/>
          <w:bdr w:val="none" w:sz="0" w:space="0" w:color="auto"/>
        </w:rPr>
        <w:t>比，全体学生在</w:t>
      </w:r>
      <w:r>
        <w:rPr>
          <w:rFonts w:ascii="宋体" w:eastAsia="宋体" w:hAnsi="SimSun" w:cs="宋体"/>
          <w:sz w:val="28"/>
          <w:bdr w:val="none" w:sz="0" w:space="0" w:color="auto"/>
        </w:rPr>
        <w:t>纪</w:t>
      </w:r>
      <w:r>
        <w:rPr>
          <w:rFonts w:ascii="宋体" w:eastAsia="宋体" w:hAnsi="MS Mincho" w:cs="宋体"/>
          <w:sz w:val="28"/>
          <w:bdr w:val="none" w:sz="0" w:space="0" w:color="auto"/>
        </w:rPr>
        <w:t>律、学</w:t>
      </w:r>
      <w:r>
        <w:rPr>
          <w:rFonts w:ascii="宋体" w:eastAsia="宋体" w:hAnsi="SimSun" w:cs="宋体"/>
          <w:sz w:val="28"/>
          <w:bdr w:val="none" w:sz="0" w:space="0" w:color="auto"/>
        </w:rPr>
        <w:t>习</w:t>
      </w:r>
      <w:r>
        <w:rPr>
          <w:rFonts w:ascii="宋体" w:eastAsia="宋体" w:hAnsi="MS Mincho" w:cs="宋体"/>
          <w:sz w:val="28"/>
          <w:bdr w:val="none" w:sz="0" w:space="0" w:color="auto"/>
        </w:rPr>
        <w:t>等方面</w:t>
      </w:r>
      <w:r>
        <w:rPr>
          <w:rFonts w:ascii="宋体" w:eastAsia="宋体" w:hAnsi="SimSun" w:cs="宋体"/>
          <w:sz w:val="28"/>
          <w:bdr w:val="none" w:sz="0" w:space="0" w:color="auto"/>
        </w:rPr>
        <w:t>习惯养</w:t>
      </w:r>
      <w:r>
        <w:rPr>
          <w:rFonts w:ascii="宋体" w:eastAsia="宋体" w:hAnsi="MS Mincho" w:cs="宋体"/>
          <w:sz w:val="28"/>
          <w:bdr w:val="none" w:sz="0" w:space="0" w:color="auto"/>
        </w:rPr>
        <w:t>成更加自</w:t>
      </w:r>
      <w:r>
        <w:rPr>
          <w:rFonts w:ascii="宋体" w:eastAsia="宋体" w:hAnsi="SimSun" w:cs="宋体"/>
          <w:sz w:val="28"/>
          <w:bdr w:val="none" w:sz="0" w:space="0" w:color="auto"/>
        </w:rPr>
        <w:t>觉</w:t>
      </w:r>
      <w:r>
        <w:rPr>
          <w:rFonts w:ascii="宋体" w:eastAsia="宋体" w:hAnsi="MS Mincho" w:cs="宋体"/>
          <w:sz w:val="28"/>
          <w:bdr w:val="none" w:sz="0" w:space="0" w:color="auto"/>
        </w:rPr>
        <w:t>，</w:t>
      </w:r>
      <w:r>
        <w:rPr>
          <w:rFonts w:ascii="宋体" w:eastAsia="宋体" w:hAnsi="SimSun" w:cs="宋体"/>
          <w:sz w:val="28"/>
          <w:bdr w:val="none" w:sz="0" w:space="0" w:color="auto"/>
        </w:rPr>
        <w:t>创</w:t>
      </w:r>
      <w:r>
        <w:rPr>
          <w:rFonts w:ascii="宋体" w:eastAsia="宋体" w:hAnsi="MS Mincho" w:cs="宋体"/>
          <w:sz w:val="28"/>
          <w:bdr w:val="none" w:sz="0" w:space="0" w:color="auto"/>
        </w:rPr>
        <w:t>先争</w:t>
      </w:r>
      <w:r>
        <w:rPr>
          <w:rFonts w:ascii="宋体" w:eastAsia="宋体" w:hAnsi="SimSun" w:cs="宋体"/>
          <w:sz w:val="28"/>
          <w:bdr w:val="none" w:sz="0" w:space="0" w:color="auto"/>
        </w:rPr>
        <w:t>优</w:t>
      </w:r>
      <w:r>
        <w:rPr>
          <w:rFonts w:ascii="宋体" w:eastAsia="宋体" w:hAnsi="MS Mincho" w:cs="宋体"/>
          <w:sz w:val="28"/>
          <w:bdr w:val="none" w:sz="0" w:space="0" w:color="auto"/>
        </w:rPr>
        <w:t>意</w:t>
      </w:r>
      <w:r>
        <w:rPr>
          <w:rFonts w:ascii="宋体" w:eastAsia="宋体" w:hAnsi="SimSun" w:cs="宋体"/>
          <w:sz w:val="28"/>
          <w:bdr w:val="none" w:sz="0" w:space="0" w:color="auto"/>
        </w:rPr>
        <w:t>识</w:t>
      </w:r>
      <w:r>
        <w:rPr>
          <w:rFonts w:ascii="宋体" w:eastAsia="宋体" w:hAnsi="MS Mincho" w:cs="宋体"/>
          <w:sz w:val="28"/>
          <w:bdr w:val="none" w:sz="0" w:space="0" w:color="auto"/>
        </w:rPr>
        <w:t>明</w:t>
      </w:r>
      <w:r>
        <w:rPr>
          <w:rFonts w:ascii="宋体" w:eastAsia="宋体" w:hAnsi="SimSun" w:cs="宋体"/>
          <w:sz w:val="28"/>
          <w:bdr w:val="none" w:sz="0" w:space="0" w:color="auto"/>
        </w:rPr>
        <w:t>显</w:t>
      </w:r>
      <w:r>
        <w:rPr>
          <w:rFonts w:ascii="宋体" w:eastAsia="宋体" w:hAnsi="MS Mincho" w:cs="宋体"/>
          <w:sz w:val="28"/>
          <w:bdr w:val="none" w:sz="0" w:space="0" w:color="auto"/>
        </w:rPr>
        <w:t>增</w:t>
      </w:r>
      <w:r>
        <w:rPr>
          <w:rFonts w:ascii="宋体" w:eastAsia="宋体" w:hAnsi="SimSun" w:cs="宋体"/>
          <w:sz w:val="28"/>
          <w:bdr w:val="none" w:sz="0" w:space="0" w:color="auto"/>
        </w:rPr>
        <w:t>强</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你争我</w:t>
      </w:r>
      <w:r>
        <w:rPr>
          <w:rFonts w:ascii="宋体" w:eastAsia="宋体" w:hAnsi="SimSun" w:cs="宋体"/>
          <w:sz w:val="28"/>
          <w:bdr w:val="none" w:sz="0" w:space="0" w:color="auto"/>
        </w:rPr>
        <w:t>抢</w:t>
      </w:r>
      <w:r>
        <w:rPr>
          <w:rFonts w:ascii="宋体" w:eastAsia="宋体" w:hAnsi="MS Mincho" w:cs="宋体"/>
          <w:sz w:val="28"/>
          <w:bdr w:val="none" w:sz="0" w:space="0" w:color="auto"/>
        </w:rPr>
        <w:t>当先</w:t>
      </w:r>
      <w:r>
        <w:rPr>
          <w:rFonts w:ascii="宋体" w:eastAsia="宋体" w:hAnsi="SimSun" w:cs="宋体"/>
          <w:sz w:val="28"/>
          <w:bdr w:val="none" w:sz="0" w:space="0" w:color="auto"/>
        </w:rPr>
        <w:t>进</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我</w:t>
      </w:r>
      <w:r>
        <w:rPr>
          <w:rFonts w:ascii="宋体" w:eastAsia="宋体" w:hAnsi="SimSun" w:cs="宋体"/>
          <w:sz w:val="28"/>
          <w:bdr w:val="none" w:sz="0" w:space="0" w:color="auto"/>
        </w:rPr>
        <w:t>为</w:t>
      </w:r>
      <w:r>
        <w:rPr>
          <w:rFonts w:ascii="宋体" w:eastAsia="宋体" w:hAnsi="MS Mincho" w:cs="宋体"/>
          <w:sz w:val="28"/>
          <w:bdr w:val="none" w:sz="0" w:space="0" w:color="auto"/>
        </w:rPr>
        <w:t>班</w:t>
      </w:r>
      <w:r>
        <w:rPr>
          <w:rFonts w:ascii="宋体" w:eastAsia="宋体" w:hAnsi="SimSun" w:cs="宋体"/>
          <w:sz w:val="28"/>
          <w:bdr w:val="none" w:sz="0" w:space="0" w:color="auto"/>
        </w:rPr>
        <w:t>级</w:t>
      </w:r>
      <w:r>
        <w:rPr>
          <w:rFonts w:ascii="宋体" w:eastAsia="宋体" w:hAnsi="MS Mincho" w:cs="宋体"/>
          <w:sz w:val="28"/>
          <w:bdr w:val="none" w:sz="0" w:space="0" w:color="auto"/>
        </w:rPr>
        <w:t>争光做奉献</w:t>
      </w:r>
      <w:r>
        <w:rPr>
          <w:rFonts w:ascii="宋体" w:eastAsia="宋体" w:cs="宋体"/>
          <w:sz w:val="28"/>
          <w:bdr w:val="none" w:sz="0" w:space="0" w:color="auto"/>
        </w:rPr>
        <w:t>”</w:t>
      </w:r>
      <w:r>
        <w:rPr>
          <w:rFonts w:ascii="宋体" w:eastAsia="宋体" w:hAnsi="MS Mincho" w:cs="宋体"/>
          <w:sz w:val="28"/>
          <w:bdr w:val="none" w:sz="0" w:space="0" w:color="auto"/>
        </w:rPr>
        <w:t>的参与意</w:t>
      </w:r>
      <w:r>
        <w:rPr>
          <w:rFonts w:ascii="宋体" w:eastAsia="宋体" w:hAnsi="SimSun" w:cs="宋体"/>
          <w:sz w:val="28"/>
          <w:bdr w:val="none" w:sz="0" w:space="0" w:color="auto"/>
        </w:rPr>
        <w:t>识</w:t>
      </w:r>
      <w:r>
        <w:rPr>
          <w:rFonts w:ascii="宋体" w:eastAsia="宋体" w:hAnsi="MS Mincho" w:cs="宋体"/>
          <w:sz w:val="28"/>
          <w:bdr w:val="none" w:sz="0" w:space="0" w:color="auto"/>
        </w:rPr>
        <w:t>蔚成</w:t>
      </w:r>
      <w:r>
        <w:rPr>
          <w:rFonts w:ascii="宋体" w:eastAsia="宋体" w:hAnsi="SimSun" w:cs="宋体"/>
          <w:sz w:val="28"/>
          <w:bdr w:val="none" w:sz="0" w:space="0" w:color="auto"/>
        </w:rPr>
        <w:t>风</w:t>
      </w:r>
      <w:r>
        <w:rPr>
          <w:rFonts w:ascii="宋体" w:eastAsia="宋体" w:hAnsi="MS Mincho" w:cs="宋体"/>
          <w:sz w:val="28"/>
          <w:bdr w:val="none" w:sz="0" w:space="0" w:color="auto"/>
        </w:rPr>
        <w:t>气。各班</w:t>
      </w:r>
      <w:r>
        <w:rPr>
          <w:rFonts w:ascii="宋体" w:eastAsia="宋体" w:hAnsi="SimSun" w:cs="宋体"/>
          <w:sz w:val="28"/>
          <w:bdr w:val="none" w:sz="0" w:space="0" w:color="auto"/>
        </w:rPr>
        <w:t>还</w:t>
      </w:r>
      <w:r>
        <w:rPr>
          <w:rFonts w:ascii="宋体" w:eastAsia="宋体" w:hAnsi="MS Mincho" w:cs="宋体"/>
          <w:sz w:val="28"/>
          <w:bdr w:val="none" w:sz="0" w:space="0" w:color="auto"/>
        </w:rPr>
        <w:t>重</w:t>
      </w:r>
      <w:r>
        <w:rPr>
          <w:rFonts w:ascii="宋体" w:eastAsia="宋体" w:hAnsi="SimSun" w:cs="宋体"/>
          <w:sz w:val="28"/>
          <w:bdr w:val="none" w:sz="0" w:space="0" w:color="auto"/>
        </w:rPr>
        <w:t>视发挥</w:t>
      </w:r>
      <w:r>
        <w:rPr>
          <w:rFonts w:ascii="宋体" w:eastAsia="宋体" w:hAnsi="MS Mincho" w:cs="宋体"/>
          <w:sz w:val="28"/>
          <w:bdr w:val="none" w:sz="0" w:space="0" w:color="auto"/>
        </w:rPr>
        <w:t>各</w:t>
      </w:r>
      <w:r>
        <w:rPr>
          <w:rFonts w:ascii="宋体" w:eastAsia="宋体" w:hAnsi="SimSun" w:cs="宋体"/>
          <w:sz w:val="28"/>
          <w:bdr w:val="none" w:sz="0" w:space="0" w:color="auto"/>
        </w:rPr>
        <w:t>种记载</w:t>
      </w:r>
      <w:r>
        <w:rPr>
          <w:rFonts w:ascii="宋体" w:eastAsia="宋体" w:hAnsi="MS Mincho" w:cs="宋体"/>
          <w:sz w:val="28"/>
          <w:bdr w:val="none" w:sz="0" w:space="0" w:color="auto"/>
        </w:rPr>
        <w:t>在</w:t>
      </w:r>
      <w:r>
        <w:rPr>
          <w:rFonts w:ascii="宋体" w:eastAsia="宋体" w:hAnsi="SimSun" w:cs="宋体"/>
          <w:sz w:val="28"/>
          <w:bdr w:val="none" w:sz="0" w:space="0" w:color="auto"/>
        </w:rPr>
        <w:t>评</w:t>
      </w:r>
      <w:r>
        <w:rPr>
          <w:rFonts w:ascii="宋体" w:eastAsia="宋体" w:hAnsi="MS Mincho" w:cs="宋体"/>
          <w:sz w:val="28"/>
          <w:bdr w:val="none" w:sz="0" w:space="0" w:color="auto"/>
        </w:rPr>
        <w:t>比中的作用，重</w:t>
      </w:r>
      <w:r>
        <w:rPr>
          <w:rFonts w:ascii="宋体" w:eastAsia="宋体" w:hAnsi="SimSun" w:cs="宋体"/>
          <w:sz w:val="28"/>
          <w:bdr w:val="none" w:sz="0" w:space="0" w:color="auto"/>
        </w:rPr>
        <w:t>视发挥</w:t>
      </w:r>
      <w:r>
        <w:rPr>
          <w:rFonts w:ascii="宋体" w:eastAsia="宋体" w:hAnsi="MS Mincho" w:cs="宋体"/>
          <w:sz w:val="28"/>
          <w:bdr w:val="none" w:sz="0" w:space="0" w:color="auto"/>
        </w:rPr>
        <w:t>班干部的</w:t>
      </w:r>
      <w:r>
        <w:rPr>
          <w:rFonts w:ascii="宋体" w:eastAsia="宋体" w:hAnsi="SimSun" w:cs="宋体"/>
          <w:sz w:val="28"/>
          <w:bdr w:val="none" w:sz="0" w:space="0" w:color="auto"/>
        </w:rPr>
        <w:t>职</w:t>
      </w:r>
      <w:r>
        <w:rPr>
          <w:rFonts w:ascii="宋体" w:eastAsia="宋体" w:hAnsi="MS Mincho" w:cs="宋体"/>
          <w:sz w:val="28"/>
          <w:bdr w:val="none" w:sz="0" w:space="0" w:color="auto"/>
        </w:rPr>
        <w:t>能，在工作中逐</w:t>
      </w:r>
      <w:r>
        <w:rPr>
          <w:rFonts w:ascii="宋体" w:eastAsia="宋体" w:hAnsi="SimSun" w:cs="宋体"/>
          <w:sz w:val="28"/>
          <w:bdr w:val="none" w:sz="0" w:space="0" w:color="auto"/>
        </w:rPr>
        <w:t>步</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出一批得力的小干部。</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w:t>
      </w:r>
      <w:r>
        <w:rPr>
          <w:rStyle w:val="strong"/>
          <w:rFonts w:ascii="宋体" w:eastAsia="宋体" w:hAnsi="SimSun" w:cs="宋体"/>
          <w:b/>
          <w:sz w:val="28"/>
          <w:bdr w:val="none" w:sz="0" w:space="0" w:color="auto"/>
        </w:rPr>
        <w:t>开</w:t>
      </w:r>
      <w:r>
        <w:rPr>
          <w:rStyle w:val="strong"/>
          <w:rFonts w:ascii="宋体" w:eastAsia="宋体" w:hAnsi="MS Mincho" w:cs="宋体"/>
          <w:b/>
          <w:sz w:val="28"/>
          <w:bdr w:val="none" w:sz="0" w:space="0" w:color="auto"/>
        </w:rPr>
        <w:t>展</w:t>
      </w:r>
      <w:r>
        <w:rPr>
          <w:rStyle w:val="strong"/>
          <w:rFonts w:ascii="宋体" w:eastAsia="宋体" w:hAnsi="SimSun" w:cs="宋体"/>
          <w:b/>
          <w:sz w:val="28"/>
          <w:bdr w:val="none" w:sz="0" w:space="0" w:color="auto"/>
        </w:rPr>
        <w:t>评选</w:t>
      </w:r>
      <w:r>
        <w:rPr>
          <w:rStyle w:val="strong"/>
          <w:rFonts w:ascii="宋体" w:eastAsia="宋体" w:hAnsi="MS Mincho" w:cs="宋体"/>
          <w:b/>
          <w:sz w:val="28"/>
          <w:bdr w:val="none" w:sz="0" w:space="0" w:color="auto"/>
        </w:rPr>
        <w:t>星</w:t>
      </w:r>
      <w:r>
        <w:rPr>
          <w:rStyle w:val="strong"/>
          <w:rFonts w:ascii="宋体" w:eastAsia="宋体" w:hAnsi="SimSun" w:cs="宋体"/>
          <w:b/>
          <w:sz w:val="28"/>
          <w:bdr w:val="none" w:sz="0" w:space="0" w:color="auto"/>
        </w:rPr>
        <w:t>级</w:t>
      </w:r>
      <w:r>
        <w:rPr>
          <w:rStyle w:val="strong"/>
          <w:rFonts w:ascii="宋体" w:eastAsia="宋体" w:hAnsi="MS Mincho" w:cs="宋体"/>
          <w:b/>
          <w:sz w:val="28"/>
          <w:bdr w:val="none" w:sz="0" w:space="0" w:color="auto"/>
        </w:rPr>
        <w:t>学生活</w:t>
      </w:r>
      <w:r>
        <w:rPr>
          <w:rStyle w:val="strong"/>
          <w:rFonts w:ascii="宋体" w:eastAsia="宋体" w:hAnsi="SimSun" w:cs="宋体"/>
          <w:b/>
          <w:sz w:val="28"/>
          <w:bdr w:val="none" w:sz="0" w:space="0" w:color="auto"/>
        </w:rPr>
        <w:t>动</w:t>
      </w:r>
      <w:r>
        <w:rPr>
          <w:rStyle w:val="strong"/>
          <w:rFonts w:ascii="宋体" w:eastAsia="宋体" w:hAnsi="MS Mincho" w:cs="宋体"/>
          <w:b/>
          <w:sz w:val="28"/>
          <w:bdr w:val="none" w:sz="0" w:space="0" w:color="auto"/>
        </w:rPr>
        <w:t>，</w:t>
      </w:r>
      <w:r>
        <w:rPr>
          <w:rStyle w:val="strong"/>
          <w:rFonts w:ascii="宋体" w:eastAsia="宋体" w:hAnsi="SimSun" w:cs="宋体"/>
          <w:b/>
          <w:sz w:val="28"/>
          <w:bdr w:val="none" w:sz="0" w:space="0" w:color="auto"/>
        </w:rPr>
        <w:t>发</w:t>
      </w:r>
      <w:r>
        <w:rPr>
          <w:rStyle w:val="strong"/>
          <w:rFonts w:ascii="宋体" w:eastAsia="宋体" w:hAnsi="MS Mincho" w:cs="宋体"/>
          <w:b/>
          <w:sz w:val="28"/>
          <w:bdr w:val="none" w:sz="0" w:space="0" w:color="auto"/>
        </w:rPr>
        <w:t>展学生良好的学</w:t>
      </w:r>
      <w:r>
        <w:rPr>
          <w:rStyle w:val="strong"/>
          <w:rFonts w:ascii="宋体" w:eastAsia="宋体" w:hAnsi="SimSun" w:cs="宋体"/>
          <w:b/>
          <w:sz w:val="28"/>
          <w:bdr w:val="none" w:sz="0" w:space="0" w:color="auto"/>
        </w:rPr>
        <w:t>习习惯</w:t>
      </w:r>
      <w:r>
        <w:rPr>
          <w:rStyle w:val="strong"/>
          <w:rFonts w:ascii="宋体" w:eastAsia="宋体" w:hAnsi="MS Mincho" w:cs="宋体"/>
          <w:b/>
          <w:sz w:val="28"/>
          <w:bdr w:val="none" w:sz="0" w:space="0" w:color="auto"/>
        </w:rPr>
        <w:t>和基本的德育常</w:t>
      </w:r>
      <w:r>
        <w:rPr>
          <w:rStyle w:val="strong"/>
          <w:rFonts w:ascii="宋体" w:eastAsia="宋体" w:hAnsi="SimSun" w:cs="宋体"/>
          <w:b/>
          <w:sz w:val="28"/>
          <w:bdr w:val="none" w:sz="0" w:space="0" w:color="auto"/>
        </w:rPr>
        <w:t>规</w:t>
      </w:r>
      <w:r>
        <w:rPr>
          <w:rStyle w:val="strong"/>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长</w:t>
      </w:r>
      <w:r>
        <w:rPr>
          <w:rFonts w:ascii="宋体" w:eastAsia="宋体" w:hAnsi="MS Mincho" w:cs="宋体"/>
          <w:sz w:val="28"/>
          <w:bdr w:val="none" w:sz="0" w:space="0" w:color="auto"/>
        </w:rPr>
        <w:t>期以来，我校一直把德育工作放在主</w:t>
      </w:r>
      <w:r>
        <w:rPr>
          <w:rFonts w:ascii="宋体" w:eastAsia="宋体" w:hAnsi="SimSun" w:cs="宋体"/>
          <w:sz w:val="28"/>
          <w:bdr w:val="none" w:sz="0" w:space="0" w:color="auto"/>
        </w:rPr>
        <w:t>导</w:t>
      </w:r>
      <w:r>
        <w:rPr>
          <w:rFonts w:ascii="宋体" w:eastAsia="宋体" w:hAnsi="MS Mincho" w:cs="宋体"/>
          <w:sz w:val="28"/>
          <w:bdr w:val="none" w:sz="0" w:space="0" w:color="auto"/>
        </w:rPr>
        <w:t>地位，</w:t>
      </w:r>
      <w:r>
        <w:rPr>
          <w:rFonts w:ascii="宋体" w:eastAsia="宋体" w:hAnsi="SimSun" w:cs="宋体"/>
          <w:sz w:val="28"/>
          <w:bdr w:val="none" w:sz="0" w:space="0" w:color="auto"/>
        </w:rPr>
        <w:t>优</w:t>
      </w:r>
      <w:r>
        <w:rPr>
          <w:rFonts w:ascii="宋体" w:eastAsia="宋体" w:hAnsi="MS Mincho" w:cs="宋体"/>
          <w:sz w:val="28"/>
          <w:bdr w:val="none" w:sz="0" w:space="0" w:color="auto"/>
        </w:rPr>
        <w:t>化德育管理，不断</w:t>
      </w:r>
      <w:r>
        <w:rPr>
          <w:rFonts w:ascii="宋体" w:eastAsia="宋体" w:hAnsi="SimSun" w:cs="宋体"/>
          <w:sz w:val="28"/>
          <w:bdr w:val="none" w:sz="0" w:space="0" w:color="auto"/>
        </w:rPr>
        <w:t>开</w:t>
      </w:r>
      <w:r>
        <w:rPr>
          <w:rFonts w:ascii="宋体" w:eastAsia="宋体" w:hAnsi="MS Mincho" w:cs="宋体"/>
          <w:sz w:val="28"/>
          <w:bdr w:val="none" w:sz="0" w:space="0" w:color="auto"/>
        </w:rPr>
        <w:t>展德育新局面，努力提高学生道德素</w:t>
      </w:r>
      <w:r>
        <w:rPr>
          <w:rFonts w:ascii="宋体" w:eastAsia="宋体" w:hAnsi="SimSun" w:cs="宋体"/>
          <w:sz w:val="28"/>
          <w:bdr w:val="none" w:sz="0" w:space="0" w:color="auto"/>
        </w:rPr>
        <w:t>养</w:t>
      </w:r>
      <w:r>
        <w:rPr>
          <w:rFonts w:ascii="宋体" w:eastAsia="宋体" w:hAnsi="MS Mincho" w:cs="宋体"/>
          <w:sz w:val="28"/>
          <w:bdr w:val="none" w:sz="0" w:space="0" w:color="auto"/>
        </w:rPr>
        <w:t>，</w:t>
      </w:r>
      <w:r>
        <w:rPr>
          <w:rFonts w:ascii="宋体" w:eastAsia="宋体" w:hAnsi="SimSun" w:cs="宋体"/>
          <w:sz w:val="28"/>
          <w:bdr w:val="none" w:sz="0" w:space="0" w:color="auto"/>
        </w:rPr>
        <w:t>积</w:t>
      </w:r>
      <w:r>
        <w:rPr>
          <w:rFonts w:ascii="宋体" w:eastAsia="宋体" w:hAnsi="MS Mincho" w:cs="宋体"/>
          <w:sz w:val="28"/>
          <w:bdr w:val="none" w:sz="0" w:space="0" w:color="auto"/>
        </w:rPr>
        <w:t>极探索德育工作的新方法、新路子。</w:t>
      </w:r>
      <w:r>
        <w:rPr>
          <w:rFonts w:ascii="宋体" w:eastAsia="宋体" w:hAnsi="SimSun" w:cs="宋体"/>
          <w:sz w:val="28"/>
          <w:bdr w:val="none" w:sz="0" w:space="0" w:color="auto"/>
        </w:rPr>
        <w:t>为</w:t>
      </w:r>
      <w:r>
        <w:rPr>
          <w:rFonts w:ascii="宋体" w:eastAsia="宋体" w:hAnsi="MS Mincho" w:cs="宋体"/>
          <w:sz w:val="28"/>
          <w:bdr w:val="none" w:sz="0" w:space="0" w:color="auto"/>
        </w:rPr>
        <w:t>充分</w:t>
      </w:r>
      <w:r>
        <w:rPr>
          <w:rFonts w:ascii="宋体" w:eastAsia="宋体" w:hAnsi="SimSun" w:cs="宋体"/>
          <w:sz w:val="28"/>
          <w:bdr w:val="none" w:sz="0" w:space="0" w:color="auto"/>
        </w:rPr>
        <w:t>发挥</w:t>
      </w:r>
      <w:r>
        <w:rPr>
          <w:rFonts w:ascii="宋体" w:eastAsia="宋体" w:hAnsi="MS Mincho" w:cs="宋体"/>
          <w:sz w:val="28"/>
          <w:bdr w:val="none" w:sz="0" w:space="0" w:color="auto"/>
        </w:rPr>
        <w:t>榜</w:t>
      </w:r>
      <w:r>
        <w:rPr>
          <w:rFonts w:ascii="宋体" w:eastAsia="宋体" w:hAnsi="SimSun" w:cs="宋体"/>
          <w:sz w:val="28"/>
          <w:bdr w:val="none" w:sz="0" w:space="0" w:color="auto"/>
        </w:rPr>
        <w:t>样</w:t>
      </w:r>
      <w:r>
        <w:rPr>
          <w:rFonts w:ascii="宋体" w:eastAsia="宋体" w:hAnsi="MS Mincho" w:cs="宋体"/>
          <w:sz w:val="28"/>
          <w:bdr w:val="none" w:sz="0" w:space="0" w:color="auto"/>
        </w:rPr>
        <w:t>的示范</w:t>
      </w:r>
      <w:r>
        <w:rPr>
          <w:rFonts w:ascii="宋体" w:eastAsia="宋体" w:hAnsi="SimSun" w:cs="宋体"/>
          <w:sz w:val="28"/>
          <w:bdr w:val="none" w:sz="0" w:space="0" w:color="auto"/>
        </w:rPr>
        <w:t>带动</w:t>
      </w:r>
      <w:r>
        <w:rPr>
          <w:rFonts w:ascii="宋体" w:eastAsia="宋体" w:hAnsi="MS Mincho" w:cs="宋体"/>
          <w:sz w:val="28"/>
          <w:bdr w:val="none" w:sz="0" w:space="0" w:color="auto"/>
        </w:rPr>
        <w:t>作用，激励先</w:t>
      </w:r>
      <w:r>
        <w:rPr>
          <w:rFonts w:ascii="宋体" w:eastAsia="宋体" w:hAnsi="SimSun" w:cs="宋体"/>
          <w:sz w:val="28"/>
          <w:bdr w:val="none" w:sz="0" w:space="0" w:color="auto"/>
        </w:rPr>
        <w:t>进</w:t>
      </w:r>
      <w:r>
        <w:rPr>
          <w:rFonts w:ascii="宋体" w:eastAsia="宋体" w:hAnsi="MS Mincho" w:cs="宋体"/>
          <w:sz w:val="28"/>
          <w:bdr w:val="none" w:sz="0" w:space="0" w:color="auto"/>
        </w:rPr>
        <w:t>，鞭策后</w:t>
      </w:r>
      <w:r>
        <w:rPr>
          <w:rFonts w:ascii="宋体" w:eastAsia="宋体" w:hAnsi="SimSun" w:cs="宋体"/>
          <w:sz w:val="28"/>
          <w:bdr w:val="none" w:sz="0" w:space="0" w:color="auto"/>
        </w:rPr>
        <w:t>进</w:t>
      </w:r>
      <w:r>
        <w:rPr>
          <w:rFonts w:ascii="宋体" w:eastAsia="宋体" w:hAnsi="MS Mincho" w:cs="宋体"/>
          <w:sz w:val="28"/>
          <w:bdr w:val="none" w:sz="0" w:space="0" w:color="auto"/>
        </w:rPr>
        <w:t>，在全校同学中形成你追我赶的健康向上的学</w:t>
      </w:r>
      <w:r>
        <w:rPr>
          <w:rFonts w:ascii="宋体" w:eastAsia="宋体" w:hAnsi="SimSun" w:cs="宋体"/>
          <w:sz w:val="28"/>
          <w:bdr w:val="none" w:sz="0" w:space="0" w:color="auto"/>
        </w:rPr>
        <w:t>习</w:t>
      </w:r>
      <w:r>
        <w:rPr>
          <w:rFonts w:ascii="宋体" w:eastAsia="宋体" w:hAnsi="MS Mincho" w:cs="宋体"/>
          <w:sz w:val="28"/>
          <w:bdr w:val="none" w:sz="0" w:space="0" w:color="auto"/>
        </w:rPr>
        <w:t>氛</w:t>
      </w:r>
      <w:r>
        <w:rPr>
          <w:rFonts w:ascii="宋体" w:eastAsia="宋体" w:hAnsi="SimSun" w:cs="宋体"/>
          <w:sz w:val="28"/>
          <w:bdr w:val="none" w:sz="0" w:space="0" w:color="auto"/>
        </w:rPr>
        <w:t>围</w:t>
      </w:r>
      <w:r>
        <w:rPr>
          <w:rFonts w:ascii="宋体" w:eastAsia="宋体" w:hAnsi="MS Mincho" w:cs="宋体"/>
          <w:sz w:val="28"/>
          <w:bdr w:val="none" w:sz="0" w:space="0" w:color="auto"/>
        </w:rPr>
        <w:t>，我校本学期</w:t>
      </w:r>
      <w:r>
        <w:rPr>
          <w:rFonts w:ascii="宋体" w:eastAsia="宋体" w:hAnsi="SimSun" w:cs="宋体"/>
          <w:sz w:val="28"/>
          <w:bdr w:val="none" w:sz="0" w:space="0" w:color="auto"/>
        </w:rPr>
        <w:t>开</w:t>
      </w:r>
      <w:r>
        <w:rPr>
          <w:rFonts w:ascii="宋体" w:eastAsia="宋体" w:hAnsi="MS Mincho" w:cs="宋体"/>
          <w:sz w:val="28"/>
          <w:bdr w:val="none" w:sz="0" w:space="0" w:color="auto"/>
        </w:rPr>
        <w:t>展</w:t>
      </w:r>
      <w:r>
        <w:rPr>
          <w:rFonts w:ascii="宋体" w:eastAsia="宋体" w:cs="宋体"/>
          <w:sz w:val="28"/>
          <w:bdr w:val="none" w:sz="0" w:space="0" w:color="auto"/>
        </w:rPr>
        <w:t>“</w:t>
      </w:r>
      <w:r>
        <w:rPr>
          <w:rFonts w:ascii="宋体" w:eastAsia="宋体" w:hAnsi="MS Mincho" w:cs="宋体"/>
          <w:sz w:val="28"/>
          <w:bdr w:val="none" w:sz="0" w:space="0" w:color="auto"/>
        </w:rPr>
        <w:t>星</w:t>
      </w:r>
      <w:r>
        <w:rPr>
          <w:rFonts w:ascii="宋体" w:eastAsia="宋体" w:hAnsi="SimSun" w:cs="宋体"/>
          <w:sz w:val="28"/>
          <w:bdr w:val="none" w:sz="0" w:space="0" w:color="auto"/>
        </w:rPr>
        <w:t>级</w:t>
      </w:r>
      <w:r>
        <w:rPr>
          <w:rFonts w:ascii="宋体" w:eastAsia="宋体" w:hAnsi="MS Mincho" w:cs="宋体"/>
          <w:sz w:val="28"/>
          <w:bdr w:val="none" w:sz="0" w:space="0" w:color="auto"/>
        </w:rPr>
        <w:t>学生</w:t>
      </w:r>
      <w:r>
        <w:rPr>
          <w:rFonts w:ascii="宋体" w:eastAsia="宋体" w:cs="宋体"/>
          <w:sz w:val="28"/>
          <w:bdr w:val="none" w:sz="0" w:space="0" w:color="auto"/>
        </w:rPr>
        <w:t>”</w:t>
      </w:r>
      <w:r>
        <w:rPr>
          <w:rFonts w:ascii="宋体" w:eastAsia="宋体" w:hAnsi="SimSun" w:cs="宋体"/>
          <w:sz w:val="28"/>
          <w:bdr w:val="none" w:sz="0" w:space="0" w:color="auto"/>
        </w:rPr>
        <w:t>评选</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1"/>
          <w:cols w:space="708"/>
          <w:titlePg w:val="0"/>
        </w:sectPr>
      </w:pPr>
      <w:r>
        <w:rPr>
          <w:rFonts w:ascii="宋体" w:eastAsia="宋体" w:hAnsi="MS Mincho" w:cs="宋体"/>
          <w:sz w:val="28"/>
          <w:bdr w:val="none" w:sz="0" w:space="0" w:color="auto"/>
        </w:rPr>
        <w:t>根据校情，我校制</w:t>
      </w:r>
      <w:r>
        <w:rPr>
          <w:rFonts w:ascii="宋体" w:eastAsia="宋体" w:hAnsi="SimSun" w:cs="宋体"/>
          <w:sz w:val="28"/>
          <w:bdr w:val="none" w:sz="0" w:space="0" w:color="auto"/>
        </w:rPr>
        <w:t>订</w:t>
      </w:r>
      <w:r>
        <w:rPr>
          <w:rFonts w:ascii="宋体" w:eastAsia="宋体" w:hAnsi="MS Mincho" w:cs="宋体"/>
          <w:sz w:val="28"/>
          <w:bdr w:val="none" w:sz="0" w:space="0" w:color="auto"/>
        </w:rPr>
        <w:t>了《</w:t>
      </w:r>
      <w:r>
        <w:rPr>
          <w:rFonts w:ascii="宋体" w:eastAsia="宋体" w:cs="宋体"/>
          <w:sz w:val="28"/>
          <w:bdr w:val="none" w:sz="0" w:space="0" w:color="auto"/>
        </w:rPr>
        <w:t>xx</w:t>
      </w:r>
      <w:r>
        <w:rPr>
          <w:rFonts w:ascii="宋体" w:eastAsia="宋体" w:hAnsi="MS Mincho" w:cs="宋体"/>
          <w:sz w:val="28"/>
          <w:bdr w:val="none" w:sz="0" w:space="0" w:color="auto"/>
        </w:rPr>
        <w:t>小学星</w:t>
      </w:r>
      <w:r>
        <w:rPr>
          <w:rFonts w:ascii="宋体" w:eastAsia="宋体" w:hAnsi="SimSun" w:cs="宋体"/>
          <w:sz w:val="28"/>
          <w:bdr w:val="none" w:sz="0" w:space="0" w:color="auto"/>
        </w:rPr>
        <w:t>级</w:t>
      </w:r>
      <w:r>
        <w:rPr>
          <w:rFonts w:ascii="宋体" w:eastAsia="宋体" w:hAnsi="MS Mincho" w:cs="宋体"/>
          <w:sz w:val="28"/>
          <w:bdr w:val="none" w:sz="0" w:space="0" w:color="auto"/>
        </w:rPr>
        <w:t>学生</w:t>
      </w:r>
      <w:r>
        <w:rPr>
          <w:rFonts w:ascii="宋体" w:eastAsia="宋体" w:hAnsi="SimSun" w:cs="宋体"/>
          <w:sz w:val="28"/>
          <w:bdr w:val="none" w:sz="0" w:space="0" w:color="auto"/>
        </w:rPr>
        <w:t>评</w:t>
      </w:r>
      <w:r>
        <w:rPr>
          <w:rFonts w:ascii="宋体" w:eastAsia="宋体" w:hAnsi="MS Mincho" w:cs="宋体"/>
          <w:sz w:val="28"/>
          <w:bdr w:val="none" w:sz="0" w:space="0" w:color="auto"/>
        </w:rPr>
        <w:t>比方案》，</w:t>
      </w:r>
      <w:r>
        <w:rPr>
          <w:rFonts w:ascii="宋体" w:eastAsia="宋体" w:hAnsi="SimSun" w:cs="宋体"/>
          <w:sz w:val="28"/>
          <w:bdr w:val="none" w:sz="0" w:space="0" w:color="auto"/>
        </w:rPr>
        <w:t>对</w:t>
      </w:r>
      <w:r>
        <w:rPr>
          <w:rFonts w:ascii="宋体" w:eastAsia="宋体" w:hAnsi="MS Mincho" w:cs="宋体"/>
          <w:sz w:val="28"/>
          <w:bdr w:val="none" w:sz="0" w:space="0" w:color="auto"/>
        </w:rPr>
        <w:t>学生的礼</w:t>
      </w:r>
      <w:r>
        <w:rPr>
          <w:rFonts w:ascii="宋体" w:eastAsia="宋体" w:hAnsi="SimSun" w:cs="宋体"/>
          <w:sz w:val="28"/>
          <w:bdr w:val="none" w:sz="0" w:space="0" w:color="auto"/>
        </w:rPr>
        <w:t>仪</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、体</w:t>
      </w:r>
      <w:r>
        <w:rPr>
          <w:rFonts w:ascii="宋体" w:eastAsia="宋体" w:hAnsi="SimSun" w:cs="宋体"/>
          <w:sz w:val="28"/>
          <w:bdr w:val="none" w:sz="0" w:space="0" w:color="auto"/>
        </w:rPr>
        <w:t>艺</w:t>
      </w:r>
      <w:r>
        <w:rPr>
          <w:rFonts w:ascii="宋体" w:eastAsia="宋体" w:hAnsi="MS Mincho" w:cs="宋体"/>
          <w:sz w:val="28"/>
          <w:bdr w:val="none" w:sz="0" w:space="0" w:color="auto"/>
        </w:rPr>
        <w:t>等方面</w:t>
      </w:r>
      <w:r>
        <w:rPr>
          <w:rFonts w:ascii="宋体" w:eastAsia="宋体" w:hAnsi="SimSun" w:cs="宋体"/>
          <w:sz w:val="28"/>
          <w:bdr w:val="none" w:sz="0" w:space="0" w:color="auto"/>
        </w:rPr>
        <w:t>进</w:t>
      </w:r>
      <w:r>
        <w:rPr>
          <w:rFonts w:ascii="宋体" w:eastAsia="宋体" w:hAnsi="MS Mincho" w:cs="宋体"/>
          <w:sz w:val="28"/>
          <w:bdr w:val="none" w:sz="0" w:space="0" w:color="auto"/>
        </w:rPr>
        <w:t>行要求。要求班主任利用班会</w:t>
      </w:r>
      <w:r>
        <w:rPr>
          <w:rFonts w:ascii="宋体" w:eastAsia="宋体" w:hAnsi="SimSun" w:cs="宋体"/>
          <w:sz w:val="28"/>
          <w:bdr w:val="none" w:sz="0" w:space="0" w:color="auto"/>
        </w:rPr>
        <w:t>课组织</w:t>
      </w:r>
      <w:r>
        <w:rPr>
          <w:rFonts w:ascii="宋体" w:eastAsia="宋体" w:hAnsi="MS Mincho" w:cs="宋体"/>
          <w:sz w:val="28"/>
          <w:bdr w:val="none" w:sz="0" w:space="0" w:color="auto"/>
        </w:rPr>
        <w:t>本班学生</w:t>
      </w:r>
      <w:r>
        <w:rPr>
          <w:rFonts w:ascii="宋体" w:eastAsia="宋体" w:hAnsi="SimSun" w:cs="宋体"/>
          <w:sz w:val="28"/>
          <w:bdr w:val="none" w:sz="0" w:space="0" w:color="auto"/>
        </w:rPr>
        <w:t>认</w:t>
      </w:r>
      <w:r>
        <w:rPr>
          <w:rFonts w:ascii="宋体" w:eastAsia="宋体" w:hAnsi="MS Mincho" w:cs="宋体"/>
          <w:sz w:val="28"/>
          <w:bdr w:val="none" w:sz="0" w:space="0" w:color="auto"/>
        </w:rPr>
        <w:t>真学</w:t>
      </w:r>
      <w:r>
        <w:rPr>
          <w:rFonts w:ascii="宋体" w:eastAsia="宋体" w:hAnsi="SimSun" w:cs="宋体"/>
          <w:sz w:val="28"/>
          <w:bdr w:val="none" w:sz="0" w:space="0" w:color="auto"/>
        </w:rPr>
        <w:t>习</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学生知其意，践于行，将</w:t>
      </w:r>
      <w:r>
        <w:rPr>
          <w:rFonts w:ascii="宋体" w:eastAsia="宋体" w:hAnsi="SimSun" w:cs="宋体"/>
          <w:sz w:val="28"/>
          <w:bdr w:val="none" w:sz="0" w:space="0" w:color="auto"/>
        </w:rPr>
        <w:t>规</w:t>
      </w:r>
      <w:r>
        <w:rPr>
          <w:rFonts w:ascii="宋体" w:eastAsia="宋体" w:hAnsi="MS Mincho" w:cs="宋体"/>
          <w:sz w:val="28"/>
          <w:bdr w:val="none" w:sz="0" w:space="0" w:color="auto"/>
        </w:rPr>
        <w:t>范化要求内化</w:t>
      </w:r>
      <w:r>
        <w:rPr>
          <w:rFonts w:ascii="宋体" w:eastAsia="宋体" w:hAnsi="SimSun" w:cs="宋体"/>
          <w:sz w:val="28"/>
          <w:bdr w:val="none" w:sz="0" w:space="0" w:color="auto"/>
        </w:rPr>
        <w:t>为</w:t>
      </w:r>
      <w:r>
        <w:rPr>
          <w:rFonts w:ascii="宋体" w:eastAsia="宋体" w:hAnsi="MS Mincho" w:cs="宋体"/>
          <w:sz w:val="28"/>
          <w:bdr w:val="none" w:sz="0" w:space="0" w:color="auto"/>
        </w:rPr>
        <w:t>自己的行</w:t>
      </w:r>
      <w:r>
        <w:rPr>
          <w:rFonts w:ascii="宋体" w:eastAsia="宋体" w:hAnsi="SimSun" w:cs="宋体"/>
          <w:sz w:val="28"/>
          <w:bdr w:val="none" w:sz="0" w:space="0" w:color="auto"/>
        </w:rPr>
        <w:t>为标</w:t>
      </w:r>
      <w:r>
        <w:rPr>
          <w:rFonts w:ascii="宋体" w:eastAsia="宋体" w:hAnsi="MS Mincho" w:cs="宋体"/>
          <w:sz w:val="28"/>
          <w:bdr w:val="none" w:sz="0" w:space="0" w:color="auto"/>
        </w:rPr>
        <w:t>准。</w:t>
      </w:r>
      <w:r>
        <w:rPr>
          <w:rFonts w:ascii="宋体" w:eastAsia="宋体" w:cs="宋体"/>
          <w:sz w:val="28"/>
          <w:bdr w:val="none" w:sz="0" w:space="0" w:color="auto"/>
        </w:rPr>
        <w:t>“</w:t>
      </w:r>
      <w:r>
        <w:rPr>
          <w:rFonts w:ascii="宋体" w:eastAsia="宋体" w:hAnsi="MS Mincho" w:cs="宋体"/>
          <w:sz w:val="28"/>
          <w:bdr w:val="none" w:sz="0" w:space="0" w:color="auto"/>
        </w:rPr>
        <w:t>星</w:t>
      </w:r>
      <w:r>
        <w:rPr>
          <w:rFonts w:ascii="宋体" w:eastAsia="宋体" w:hAnsi="SimSun" w:cs="宋体"/>
          <w:sz w:val="28"/>
          <w:bdr w:val="none" w:sz="0" w:space="0" w:color="auto"/>
        </w:rPr>
        <w:t>级</w:t>
      </w:r>
      <w:r>
        <w:rPr>
          <w:rFonts w:ascii="宋体" w:eastAsia="宋体" w:hAnsi="MS Mincho" w:cs="宋体"/>
          <w:sz w:val="28"/>
          <w:bdr w:val="none" w:sz="0" w:space="0" w:color="auto"/>
        </w:rPr>
        <w:t>学生</w:t>
      </w:r>
      <w:r>
        <w:rPr>
          <w:rFonts w:ascii="宋体" w:eastAsia="宋体" w:cs="宋体"/>
          <w:sz w:val="28"/>
          <w:bdr w:val="none" w:sz="0" w:space="0" w:color="auto"/>
        </w:rPr>
        <w:t>”</w:t>
      </w:r>
      <w:r>
        <w:rPr>
          <w:rFonts w:ascii="宋体" w:eastAsia="宋体" w:hAnsi="SimSun" w:cs="宋体"/>
          <w:sz w:val="28"/>
          <w:bdr w:val="none" w:sz="0" w:space="0" w:color="auto"/>
        </w:rPr>
        <w:t>评</w:t>
      </w:r>
      <w:r>
        <w:rPr>
          <w:rFonts w:ascii="宋体" w:eastAsia="宋体" w:hAnsi="MS Mincho" w:cs="宋体"/>
          <w:sz w:val="28"/>
          <w:bdr w:val="none" w:sz="0" w:space="0" w:color="auto"/>
        </w:rPr>
        <w:t>比活</w:t>
      </w:r>
      <w:r>
        <w:rPr>
          <w:rFonts w:ascii="宋体" w:eastAsia="宋体" w:hAnsi="SimSun" w:cs="宋体"/>
          <w:sz w:val="28"/>
          <w:bdr w:val="none" w:sz="0" w:space="0" w:color="auto"/>
        </w:rPr>
        <w:t>动实</w:t>
      </w:r>
      <w:r>
        <w:rPr>
          <w:rFonts w:ascii="宋体" w:eastAsia="宋体" w:hAnsi="MS Mincho" w:cs="宋体"/>
          <w:sz w:val="28"/>
          <w:bdr w:val="none" w:sz="0" w:space="0" w:color="auto"/>
        </w:rPr>
        <w:t>行学生自荐、班主任把</w:t>
      </w:r>
      <w:r>
        <w:rPr>
          <w:rFonts w:ascii="宋体" w:eastAsia="宋体" w:hAnsi="SimSun" w:cs="宋体"/>
          <w:sz w:val="28"/>
          <w:bdr w:val="none" w:sz="0" w:space="0" w:color="auto"/>
        </w:rPr>
        <w:t>关</w:t>
      </w:r>
      <w:r>
        <w:rPr>
          <w:rFonts w:ascii="宋体" w:eastAsia="宋体" w:hAnsi="MS Mincho" w:cs="宋体"/>
          <w:sz w:val="28"/>
          <w:bdr w:val="none" w:sz="0" w:space="0" w:color="auto"/>
        </w:rPr>
        <w:t>相</w:t>
      </w:r>
      <w:r>
        <w:rPr>
          <w:rFonts w:ascii="宋体" w:eastAsia="宋体" w:hAnsi="SimSun" w:cs="宋体"/>
          <w:sz w:val="28"/>
          <w:bdr w:val="none" w:sz="0" w:space="0" w:color="auto"/>
        </w:rPr>
        <w:t>结</w:t>
      </w:r>
      <w:r>
        <w:rPr>
          <w:rFonts w:ascii="宋体" w:eastAsia="宋体" w:hAnsi="MS Mincho" w:cs="宋体"/>
          <w:sz w:val="28"/>
          <w:bdr w:val="none" w:sz="0" w:space="0" w:color="auto"/>
        </w:rPr>
        <w:t>合的</w:t>
      </w:r>
      <w:r>
        <w:rPr>
          <w:rFonts w:ascii="宋体" w:eastAsia="宋体" w:hAnsi="SimSun" w:cs="宋体"/>
          <w:sz w:val="28"/>
          <w:bdr w:val="none" w:sz="0" w:space="0" w:color="auto"/>
        </w:rPr>
        <w:t>开</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放型管理方式，将星</w:t>
      </w:r>
      <w:r>
        <w:rPr>
          <w:rFonts w:ascii="宋体" w:eastAsia="宋体" w:hAnsi="SimSun" w:cs="宋体"/>
          <w:sz w:val="28"/>
          <w:bdr w:val="none" w:sz="0" w:space="0" w:color="auto"/>
        </w:rPr>
        <w:t>级</w:t>
      </w:r>
      <w:r>
        <w:rPr>
          <w:rFonts w:ascii="宋体" w:eastAsia="宋体" w:hAnsi="MS Mincho" w:cs="宋体"/>
          <w:sz w:val="28"/>
          <w:bdr w:val="none" w:sz="0" w:space="0" w:color="auto"/>
        </w:rPr>
        <w:t>学生</w:t>
      </w:r>
      <w:r>
        <w:rPr>
          <w:rFonts w:ascii="宋体" w:eastAsia="宋体" w:hAnsi="SimSun" w:cs="宋体"/>
          <w:sz w:val="28"/>
          <w:bdr w:val="none" w:sz="0" w:space="0" w:color="auto"/>
        </w:rPr>
        <w:t>评</w:t>
      </w:r>
      <w:r>
        <w:rPr>
          <w:rFonts w:ascii="宋体" w:eastAsia="宋体" w:hAnsi="MS Mincho" w:cs="宋体"/>
          <w:sz w:val="28"/>
          <w:bdr w:val="none" w:sz="0" w:space="0" w:color="auto"/>
        </w:rPr>
        <w:t>比活</w:t>
      </w:r>
      <w:r>
        <w:rPr>
          <w:rFonts w:ascii="宋体" w:eastAsia="宋体" w:hAnsi="SimSun" w:cs="宋体"/>
          <w:sz w:val="28"/>
          <w:bdr w:val="none" w:sz="0" w:space="0" w:color="auto"/>
        </w:rPr>
        <w:t>动</w:t>
      </w:r>
      <w:r>
        <w:rPr>
          <w:rFonts w:ascii="宋体" w:eastAsia="宋体" w:hAnsi="MS Mincho" w:cs="宋体"/>
          <w:sz w:val="28"/>
          <w:bdr w:val="none" w:sz="0" w:space="0" w:color="auto"/>
        </w:rPr>
        <w:t>与学生思想品德考核相融合，</w:t>
      </w:r>
      <w:r>
        <w:rPr>
          <w:rFonts w:ascii="宋体" w:eastAsia="宋体" w:hAnsi="SimSun" w:cs="宋体"/>
          <w:sz w:val="28"/>
          <w:bdr w:val="none" w:sz="0" w:space="0" w:color="auto"/>
        </w:rPr>
        <w:t>每</w:t>
      </w:r>
      <w:r>
        <w:rPr>
          <w:rFonts w:ascii="宋体" w:eastAsia="宋体" w:hAnsi="MS Mincho" w:cs="宋体"/>
          <w:sz w:val="28"/>
          <w:bdr w:val="none" w:sz="0" w:space="0" w:color="auto"/>
        </w:rPr>
        <w:t>班</w:t>
      </w:r>
      <w:r>
        <w:rPr>
          <w:rFonts w:ascii="宋体" w:eastAsia="宋体" w:hAnsi="SimSun" w:cs="宋体"/>
          <w:sz w:val="28"/>
          <w:bdr w:val="none" w:sz="0" w:space="0" w:color="auto"/>
        </w:rPr>
        <w:t>每</w:t>
      </w:r>
      <w:r>
        <w:rPr>
          <w:rFonts w:ascii="宋体" w:eastAsia="宋体" w:hAnsi="MS Mincho" w:cs="宋体"/>
          <w:sz w:val="28"/>
          <w:bdr w:val="none" w:sz="0" w:space="0" w:color="auto"/>
        </w:rPr>
        <w:t>个月</w:t>
      </w:r>
      <w:r>
        <w:rPr>
          <w:rFonts w:ascii="宋体" w:eastAsia="宋体" w:hAnsi="SimSun" w:cs="宋体"/>
          <w:sz w:val="28"/>
          <w:bdr w:val="none" w:sz="0" w:space="0" w:color="auto"/>
        </w:rPr>
        <w:t>评</w:t>
      </w:r>
      <w:r>
        <w:rPr>
          <w:rFonts w:ascii="宋体" w:eastAsia="宋体" w:hAnsi="MS Mincho" w:cs="宋体"/>
          <w:sz w:val="28"/>
          <w:bdr w:val="none" w:sz="0" w:space="0" w:color="auto"/>
        </w:rPr>
        <w:t>出文明之星、</w:t>
      </w:r>
      <w:r>
        <w:rPr>
          <w:rFonts w:ascii="宋体" w:eastAsia="宋体" w:hAnsi="SimSun" w:cs="宋体"/>
          <w:sz w:val="28"/>
          <w:bdr w:val="none" w:sz="0" w:space="0" w:color="auto"/>
        </w:rPr>
        <w:t>进步</w:t>
      </w:r>
      <w:r>
        <w:rPr>
          <w:rFonts w:ascii="宋体" w:eastAsia="宋体" w:hAnsi="MS Mincho" w:cs="宋体"/>
          <w:sz w:val="28"/>
          <w:bdr w:val="none" w:sz="0" w:space="0" w:color="auto"/>
        </w:rPr>
        <w:t>之星和学</w:t>
      </w:r>
      <w:r>
        <w:rPr>
          <w:rFonts w:ascii="宋体" w:eastAsia="宋体" w:hAnsi="SimSun" w:cs="宋体"/>
          <w:sz w:val="28"/>
          <w:bdr w:val="none" w:sz="0" w:space="0" w:color="auto"/>
        </w:rPr>
        <w:t>习</w:t>
      </w:r>
      <w:r>
        <w:rPr>
          <w:rFonts w:ascii="宋体" w:eastAsia="宋体" w:hAnsi="MS Mincho" w:cs="宋体"/>
          <w:sz w:val="28"/>
          <w:bdr w:val="none" w:sz="0" w:space="0" w:color="auto"/>
        </w:rPr>
        <w:t>之星，在升旗</w:t>
      </w:r>
      <w:r>
        <w:rPr>
          <w:rFonts w:ascii="宋体" w:eastAsia="宋体" w:hAnsi="SimSun" w:cs="宋体"/>
          <w:sz w:val="28"/>
          <w:bdr w:val="none" w:sz="0" w:space="0" w:color="auto"/>
        </w:rPr>
        <w:t>仪</w:t>
      </w:r>
      <w:r>
        <w:rPr>
          <w:rFonts w:ascii="宋体" w:eastAsia="宋体" w:hAnsi="MS Mincho" w:cs="宋体"/>
          <w:sz w:val="28"/>
          <w:bdr w:val="none" w:sz="0" w:space="0" w:color="auto"/>
        </w:rPr>
        <w:t>式上授星并在校园光</w:t>
      </w:r>
      <w:r>
        <w:rPr>
          <w:rFonts w:ascii="宋体" w:eastAsia="宋体" w:hAnsi="SimSun" w:cs="宋体"/>
          <w:sz w:val="28"/>
          <w:bdr w:val="none" w:sz="0" w:space="0" w:color="auto"/>
        </w:rPr>
        <w:t>荣</w:t>
      </w:r>
      <w:r>
        <w:rPr>
          <w:rFonts w:ascii="宋体" w:eastAsia="宋体" w:hAnsi="MS Mincho" w:cs="宋体"/>
          <w:sz w:val="28"/>
          <w:bdr w:val="none" w:sz="0" w:space="0" w:color="auto"/>
        </w:rPr>
        <w:t>榜上表彰。</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w:t>
      </w:r>
      <w:r>
        <w:rPr>
          <w:rFonts w:ascii="宋体" w:eastAsia="宋体" w:hAnsi="MS Mincho" w:cs="宋体"/>
          <w:sz w:val="28"/>
          <w:bdr w:val="none" w:sz="0" w:space="0" w:color="auto"/>
        </w:rPr>
        <w:t>星</w:t>
      </w:r>
      <w:r>
        <w:rPr>
          <w:rFonts w:ascii="宋体" w:eastAsia="宋体" w:hAnsi="SimSun" w:cs="宋体"/>
          <w:sz w:val="28"/>
          <w:bdr w:val="none" w:sz="0" w:space="0" w:color="auto"/>
        </w:rPr>
        <w:t>级</w:t>
      </w:r>
      <w:r>
        <w:rPr>
          <w:rFonts w:ascii="宋体" w:eastAsia="宋体" w:hAnsi="MS Mincho" w:cs="宋体"/>
          <w:sz w:val="28"/>
          <w:bdr w:val="none" w:sz="0" w:space="0" w:color="auto"/>
        </w:rPr>
        <w:t>学生</w:t>
      </w:r>
      <w:r>
        <w:rPr>
          <w:rFonts w:ascii="宋体" w:eastAsia="宋体" w:cs="宋体"/>
          <w:sz w:val="28"/>
          <w:bdr w:val="none" w:sz="0" w:space="0" w:color="auto"/>
        </w:rPr>
        <w:t>”</w:t>
      </w:r>
      <w:r>
        <w:rPr>
          <w:rFonts w:ascii="宋体" w:eastAsia="宋体" w:hAnsi="SimSun" w:cs="宋体"/>
          <w:sz w:val="28"/>
          <w:bdr w:val="none" w:sz="0" w:space="0" w:color="auto"/>
        </w:rPr>
        <w:t>评</w:t>
      </w:r>
      <w:r>
        <w:rPr>
          <w:rFonts w:ascii="宋体" w:eastAsia="宋体" w:hAnsi="MS Mincho" w:cs="宋体"/>
          <w:sz w:val="28"/>
          <w:bdr w:val="none" w:sz="0" w:space="0" w:color="auto"/>
        </w:rPr>
        <w:t>比活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学生在日常的学</w:t>
      </w:r>
      <w:r>
        <w:rPr>
          <w:rFonts w:ascii="宋体" w:eastAsia="宋体" w:hAnsi="SimSun" w:cs="宋体"/>
          <w:sz w:val="28"/>
          <w:bdr w:val="none" w:sz="0" w:space="0" w:color="auto"/>
        </w:rPr>
        <w:t>习</w:t>
      </w:r>
      <w:r>
        <w:rPr>
          <w:rFonts w:ascii="宋体" w:eastAsia="宋体" w:hAnsi="MS Mincho" w:cs="宋体"/>
          <w:sz w:val="28"/>
          <w:bdr w:val="none" w:sz="0" w:space="0" w:color="auto"/>
        </w:rPr>
        <w:t>、生活、活</w:t>
      </w:r>
      <w:r>
        <w:rPr>
          <w:rFonts w:ascii="宋体" w:eastAsia="宋体" w:hAnsi="SimSun" w:cs="宋体"/>
          <w:sz w:val="28"/>
          <w:bdr w:val="none" w:sz="0" w:space="0" w:color="auto"/>
        </w:rPr>
        <w:t>动</w:t>
      </w:r>
      <w:r>
        <w:rPr>
          <w:rFonts w:ascii="宋体" w:eastAsia="宋体" w:hAnsi="MS Mincho" w:cs="宋体"/>
          <w:sz w:val="28"/>
          <w:bdr w:val="none" w:sz="0" w:space="0" w:color="auto"/>
        </w:rPr>
        <w:t>中，从一点一滴做起，看到自己的</w:t>
      </w:r>
      <w:r>
        <w:rPr>
          <w:rFonts w:ascii="宋体" w:eastAsia="宋体" w:hAnsi="SimSun" w:cs="宋体"/>
          <w:sz w:val="28"/>
          <w:bdr w:val="none" w:sz="0" w:space="0" w:color="auto"/>
        </w:rPr>
        <w:t>进步</w:t>
      </w:r>
      <w:r>
        <w:rPr>
          <w:rFonts w:ascii="宋体" w:eastAsia="宋体" w:hAnsi="MS Mincho" w:cs="宋体"/>
          <w:sz w:val="28"/>
          <w:bdr w:val="none" w:sz="0" w:space="0" w:color="auto"/>
        </w:rPr>
        <w:t>，看到</w:t>
      </w:r>
      <w:r>
        <w:rPr>
          <w:rFonts w:ascii="宋体" w:eastAsia="宋体" w:hAnsi="SimSun" w:cs="宋体"/>
          <w:sz w:val="28"/>
          <w:bdr w:val="none" w:sz="0" w:space="0" w:color="auto"/>
        </w:rPr>
        <w:t>别</w:t>
      </w:r>
      <w:r>
        <w:rPr>
          <w:rFonts w:ascii="宋体" w:eastAsia="宋体" w:hAnsi="MS Mincho" w:cs="宋体"/>
          <w:sz w:val="28"/>
          <w:bdr w:val="none" w:sz="0" w:space="0" w:color="auto"/>
        </w:rPr>
        <w:t>人的</w:t>
      </w:r>
      <w:r>
        <w:rPr>
          <w:rFonts w:ascii="宋体" w:eastAsia="宋体" w:hAnsi="SimSun" w:cs="宋体"/>
          <w:sz w:val="28"/>
          <w:bdr w:val="none" w:sz="0" w:space="0" w:color="auto"/>
        </w:rPr>
        <w:t>进步</w:t>
      </w:r>
      <w:r>
        <w:rPr>
          <w:rFonts w:ascii="宋体" w:eastAsia="宋体" w:hAnsi="MS Mincho" w:cs="宋体"/>
          <w:sz w:val="28"/>
          <w:bdr w:val="none" w:sz="0" w:space="0" w:color="auto"/>
        </w:rPr>
        <w:t>，感受到成功的喜悦；行</w:t>
      </w:r>
      <w:r>
        <w:rPr>
          <w:rFonts w:ascii="宋体" w:eastAsia="宋体" w:hAnsi="SimSun" w:cs="宋体"/>
          <w:sz w:val="28"/>
          <w:bdr w:val="none" w:sz="0" w:space="0" w:color="auto"/>
        </w:rPr>
        <w:t>动</w:t>
      </w:r>
      <w:r>
        <w:rPr>
          <w:rFonts w:ascii="宋体" w:eastAsia="宋体" w:hAnsi="MS Mincho" w:cs="宋体"/>
          <w:sz w:val="28"/>
          <w:bdr w:val="none" w:sz="0" w:space="0" w:color="auto"/>
        </w:rPr>
        <w:t>有目</w:t>
      </w:r>
      <w:r>
        <w:rPr>
          <w:rFonts w:ascii="宋体" w:eastAsia="宋体" w:hAnsi="SimSun" w:cs="宋体"/>
          <w:sz w:val="28"/>
          <w:bdr w:val="none" w:sz="0" w:space="0" w:color="auto"/>
        </w:rPr>
        <w:t>标</w:t>
      </w:r>
      <w:r>
        <w:rPr>
          <w:rFonts w:ascii="宋体" w:eastAsia="宋体" w:hAnsi="MS Mincho" w:cs="宋体"/>
          <w:sz w:val="28"/>
          <w:bdr w:val="none" w:sz="0" w:space="0" w:color="auto"/>
        </w:rPr>
        <w:t>，</w:t>
      </w:r>
      <w:r>
        <w:rPr>
          <w:rFonts w:ascii="宋体" w:eastAsia="宋体" w:hAnsi="SimSun" w:cs="宋体"/>
          <w:sz w:val="28"/>
          <w:bdr w:val="none" w:sz="0" w:space="0" w:color="auto"/>
        </w:rPr>
        <w:t>发</w:t>
      </w:r>
      <w:r>
        <w:rPr>
          <w:rFonts w:ascii="宋体" w:eastAsia="宋体" w:hAnsi="MS Mincho" w:cs="宋体"/>
          <w:sz w:val="28"/>
          <w:bdr w:val="none" w:sz="0" w:space="0" w:color="auto"/>
        </w:rPr>
        <w:t>展有方向。人人有亮点，</w:t>
      </w:r>
      <w:r>
        <w:rPr>
          <w:rFonts w:ascii="宋体" w:eastAsia="宋体" w:hAnsi="SimSun" w:cs="宋体"/>
          <w:sz w:val="28"/>
          <w:bdr w:val="none" w:sz="0" w:space="0" w:color="auto"/>
        </w:rPr>
        <w:t>让每</w:t>
      </w:r>
      <w:r>
        <w:rPr>
          <w:rFonts w:ascii="宋体" w:eastAsia="宋体" w:hAnsi="MS Mincho" w:cs="宋体"/>
          <w:sz w:val="28"/>
          <w:bdr w:val="none" w:sz="0" w:space="0" w:color="auto"/>
        </w:rPr>
        <w:t>个个体得到最大限度的</w:t>
      </w:r>
      <w:r>
        <w:rPr>
          <w:rFonts w:ascii="宋体" w:eastAsia="宋体" w:hAnsi="SimSun" w:cs="宋体"/>
          <w:sz w:val="28"/>
          <w:bdr w:val="none" w:sz="0" w:space="0" w:color="auto"/>
        </w:rPr>
        <w:t>发</w:t>
      </w:r>
      <w:r>
        <w:rPr>
          <w:rFonts w:ascii="宋体" w:eastAsia="宋体" w:hAnsi="MS Mincho" w:cs="宋体"/>
          <w:sz w:val="28"/>
          <w:bdr w:val="none" w:sz="0" w:space="0" w:color="auto"/>
        </w:rPr>
        <w:t>展，同</w:t>
      </w:r>
      <w:r>
        <w:rPr>
          <w:rFonts w:ascii="宋体" w:eastAsia="宋体" w:hAnsi="SimSun" w:cs="宋体"/>
          <w:sz w:val="28"/>
          <w:bdr w:val="none" w:sz="0" w:space="0" w:color="auto"/>
        </w:rPr>
        <w:t>时</w:t>
      </w:r>
      <w:r>
        <w:rPr>
          <w:rFonts w:ascii="宋体" w:eastAsia="宋体" w:hAnsi="MS Mincho" w:cs="宋体"/>
          <w:sz w:val="28"/>
          <w:bdr w:val="none" w:sz="0" w:space="0" w:color="auto"/>
        </w:rPr>
        <w:t>，也使孩子</w:t>
      </w:r>
      <w:r>
        <w:rPr>
          <w:rFonts w:ascii="宋体" w:eastAsia="宋体" w:hAnsi="SimSun" w:cs="宋体"/>
          <w:sz w:val="28"/>
          <w:bdr w:val="none" w:sz="0" w:space="0" w:color="auto"/>
        </w:rPr>
        <w:t>们</w:t>
      </w:r>
      <w:r>
        <w:rPr>
          <w:rFonts w:ascii="宋体" w:eastAsia="宋体" w:hAnsi="MS Mincho" w:cs="宋体"/>
          <w:sz w:val="28"/>
          <w:bdr w:val="none" w:sz="0" w:space="0" w:color="auto"/>
        </w:rPr>
        <w:t>在争</w:t>
      </w:r>
      <w:r>
        <w:rPr>
          <w:rFonts w:ascii="宋体" w:eastAsia="宋体" w:cs="宋体"/>
          <w:sz w:val="28"/>
          <w:bdr w:val="none" w:sz="0" w:space="0" w:color="auto"/>
        </w:rPr>
        <w:t>“</w:t>
      </w:r>
      <w:r>
        <w:rPr>
          <w:rFonts w:ascii="宋体" w:eastAsia="宋体" w:hAnsi="MS Mincho" w:cs="宋体"/>
          <w:sz w:val="28"/>
          <w:bdr w:val="none" w:sz="0" w:space="0" w:color="auto"/>
        </w:rPr>
        <w:t>星</w:t>
      </w:r>
      <w:r>
        <w:rPr>
          <w:rFonts w:ascii="宋体" w:eastAsia="宋体" w:cs="宋体"/>
          <w:sz w:val="28"/>
          <w:bdr w:val="none" w:sz="0" w:space="0" w:color="auto"/>
        </w:rPr>
        <w:t>”</w:t>
      </w:r>
      <w:r>
        <w:rPr>
          <w:rFonts w:ascii="宋体" w:eastAsia="宋体" w:hAnsi="MS Mincho" w:cs="宋体"/>
          <w:sz w:val="28"/>
          <w:bdr w:val="none" w:sz="0" w:space="0" w:color="auto"/>
        </w:rPr>
        <w:t>的</w:t>
      </w:r>
      <w:r>
        <w:rPr>
          <w:rFonts w:ascii="宋体" w:eastAsia="宋体" w:hAnsi="SimSun" w:cs="宋体"/>
          <w:sz w:val="28"/>
          <w:bdr w:val="none" w:sz="0" w:space="0" w:color="auto"/>
        </w:rPr>
        <w:t>过</w:t>
      </w:r>
      <w:r>
        <w:rPr>
          <w:rFonts w:ascii="宋体" w:eastAsia="宋体" w:hAnsi="MS Mincho" w:cs="宋体"/>
          <w:sz w:val="28"/>
          <w:bdr w:val="none" w:sz="0" w:space="0" w:color="auto"/>
        </w:rPr>
        <w:t>程中受到教育，</w:t>
      </w:r>
      <w:r>
        <w:rPr>
          <w:rFonts w:ascii="宋体" w:eastAsia="宋体" w:hAnsi="SimSun" w:cs="宋体"/>
          <w:sz w:val="28"/>
          <w:bdr w:val="none" w:sz="0" w:space="0" w:color="auto"/>
        </w:rPr>
        <w:t>让</w:t>
      </w:r>
      <w:r>
        <w:rPr>
          <w:rFonts w:ascii="宋体" w:eastAsia="宋体" w:cs="宋体"/>
          <w:sz w:val="28"/>
          <w:bdr w:val="none" w:sz="0" w:space="0" w:color="auto"/>
        </w:rPr>
        <w:t>“</w:t>
      </w:r>
      <w:r>
        <w:rPr>
          <w:rFonts w:ascii="宋体" w:eastAsia="宋体" w:hAnsi="MS Mincho" w:cs="宋体"/>
          <w:sz w:val="28"/>
          <w:bdr w:val="none" w:sz="0" w:space="0" w:color="auto"/>
        </w:rPr>
        <w:t>星</w:t>
      </w:r>
      <w:r>
        <w:rPr>
          <w:rFonts w:ascii="宋体" w:eastAsia="宋体" w:hAnsi="SimSun" w:cs="宋体"/>
          <w:sz w:val="28"/>
          <w:bdr w:val="none" w:sz="0" w:space="0" w:color="auto"/>
        </w:rPr>
        <w:t>级</w:t>
      </w:r>
      <w:r>
        <w:rPr>
          <w:rFonts w:ascii="宋体" w:eastAsia="宋体" w:hAnsi="MS Mincho" w:cs="宋体"/>
          <w:sz w:val="28"/>
          <w:bdr w:val="none" w:sz="0" w:space="0" w:color="auto"/>
        </w:rPr>
        <w:t>学生</w:t>
      </w:r>
      <w:r>
        <w:rPr>
          <w:rFonts w:ascii="宋体" w:eastAsia="宋体" w:cs="宋体"/>
          <w:sz w:val="28"/>
          <w:bdr w:val="none" w:sz="0" w:space="0" w:color="auto"/>
        </w:rPr>
        <w:t>”</w:t>
      </w:r>
      <w:r>
        <w:rPr>
          <w:rFonts w:ascii="宋体" w:eastAsia="宋体" w:hAnsi="MS Mincho" w:cs="宋体"/>
          <w:sz w:val="28"/>
          <w:bdr w:val="none" w:sz="0" w:space="0" w:color="auto"/>
        </w:rPr>
        <w:t>真正起到榜</w:t>
      </w:r>
      <w:r>
        <w:rPr>
          <w:rFonts w:ascii="宋体" w:eastAsia="宋体" w:hAnsi="SimSun" w:cs="宋体"/>
          <w:sz w:val="28"/>
          <w:bdr w:val="none" w:sz="0" w:space="0" w:color="auto"/>
        </w:rPr>
        <w:t>样</w:t>
      </w:r>
      <w:r>
        <w:rPr>
          <w:rFonts w:ascii="宋体" w:eastAsia="宋体" w:hAnsi="MS Mincho" w:cs="宋体"/>
          <w:sz w:val="28"/>
          <w:bdr w:val="none" w:sz="0" w:space="0" w:color="auto"/>
        </w:rPr>
        <w:t>的示范作用。</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一系列的德育教育</w:t>
      </w:r>
      <w:r>
        <w:rPr>
          <w:rFonts w:ascii="宋体" w:eastAsia="宋体" w:hAnsi="SimSun" w:cs="宋体"/>
          <w:sz w:val="28"/>
          <w:bdr w:val="none" w:sz="0" w:space="0" w:color="auto"/>
        </w:rPr>
        <w:t>实</w:t>
      </w:r>
      <w:r>
        <w:rPr>
          <w:rFonts w:ascii="宋体" w:eastAsia="宋体" w:hAnsi="MS Mincho" w:cs="宋体"/>
          <w:sz w:val="28"/>
          <w:bdr w:val="none" w:sz="0" w:space="0" w:color="auto"/>
        </w:rPr>
        <w:t>践活</w:t>
      </w:r>
      <w:r>
        <w:rPr>
          <w:rFonts w:ascii="宋体" w:eastAsia="宋体" w:hAnsi="SimSun" w:cs="宋体"/>
          <w:sz w:val="28"/>
          <w:bdr w:val="none" w:sz="0" w:space="0" w:color="auto"/>
        </w:rPr>
        <w:t>动</w:t>
      </w:r>
      <w:r>
        <w:rPr>
          <w:rFonts w:ascii="宋体" w:eastAsia="宋体" w:hAnsi="MS Mincho" w:cs="宋体"/>
          <w:sz w:val="28"/>
          <w:bdr w:val="none" w:sz="0" w:space="0" w:color="auto"/>
        </w:rPr>
        <w:t>，我校形成了很好的班</w:t>
      </w:r>
      <w:r>
        <w:rPr>
          <w:rFonts w:ascii="宋体" w:eastAsia="宋体" w:hAnsi="SimSun" w:cs="宋体"/>
          <w:sz w:val="28"/>
          <w:bdr w:val="none" w:sz="0" w:space="0" w:color="auto"/>
        </w:rPr>
        <w:t>风</w:t>
      </w:r>
      <w:r>
        <w:rPr>
          <w:rFonts w:ascii="宋体" w:eastAsia="宋体" w:hAnsi="MS Mincho" w:cs="宋体"/>
          <w:sz w:val="28"/>
          <w:bdr w:val="none" w:sz="0" w:space="0" w:color="auto"/>
        </w:rPr>
        <w:t>、校</w:t>
      </w:r>
      <w:r>
        <w:rPr>
          <w:rFonts w:ascii="宋体" w:eastAsia="宋体" w:hAnsi="SimSun" w:cs="宋体"/>
          <w:sz w:val="28"/>
          <w:bdr w:val="none" w:sz="0" w:space="0" w:color="auto"/>
        </w:rPr>
        <w:t>风</w:t>
      </w:r>
      <w:r>
        <w:rPr>
          <w:rFonts w:ascii="宋体" w:eastAsia="宋体" w:hAnsi="MS Mincho" w:cs="宋体"/>
          <w:sz w:val="28"/>
          <w:bdr w:val="none" w:sz="0" w:space="0" w:color="auto"/>
        </w:rPr>
        <w:t>、学</w:t>
      </w:r>
      <w:r>
        <w:rPr>
          <w:rFonts w:ascii="宋体" w:eastAsia="宋体" w:hAnsi="SimSun" w:cs="宋体"/>
          <w:sz w:val="28"/>
          <w:bdr w:val="none" w:sz="0" w:space="0" w:color="auto"/>
        </w:rPr>
        <w:t>风</w:t>
      </w:r>
      <w:r>
        <w:rPr>
          <w:rFonts w:ascii="宋体" w:eastAsia="宋体" w:hAnsi="MS Mincho" w:cs="宋体"/>
          <w:sz w:val="28"/>
          <w:bdr w:val="none" w:sz="0" w:space="0" w:color="auto"/>
        </w:rPr>
        <w:t>和校园的</w:t>
      </w:r>
      <w:r>
        <w:rPr>
          <w:rFonts w:ascii="宋体" w:eastAsia="宋体" w:hAnsi="SimSun" w:cs="宋体"/>
          <w:sz w:val="28"/>
          <w:bdr w:val="none" w:sz="0" w:space="0" w:color="auto"/>
        </w:rPr>
        <w:t>环</w:t>
      </w:r>
      <w:r>
        <w:rPr>
          <w:rFonts w:ascii="宋体" w:eastAsia="宋体" w:hAnsi="MS Mincho" w:cs="宋体"/>
          <w:sz w:val="28"/>
          <w:bdr w:val="none" w:sz="0" w:space="0" w:color="auto"/>
        </w:rPr>
        <w:t>境</w:t>
      </w:r>
      <w:r>
        <w:rPr>
          <w:rFonts w:ascii="宋体" w:eastAsia="宋体" w:hAnsi="SimSun" w:cs="宋体"/>
          <w:sz w:val="28"/>
          <w:bdr w:val="none" w:sz="0" w:space="0" w:color="auto"/>
        </w:rPr>
        <w:t>卫</w:t>
      </w:r>
      <w:r>
        <w:rPr>
          <w:rFonts w:ascii="宋体" w:eastAsia="宋体" w:hAnsi="MS Mincho" w:cs="宋体"/>
          <w:sz w:val="28"/>
          <w:bdr w:val="none" w:sz="0" w:space="0" w:color="auto"/>
        </w:rPr>
        <w:t>生得到了很大改善，学生在</w:t>
      </w:r>
      <w:r>
        <w:rPr>
          <w:rFonts w:ascii="宋体" w:eastAsia="宋体" w:hAnsi="SimSun" w:cs="宋体"/>
          <w:sz w:val="28"/>
          <w:bdr w:val="none" w:sz="0" w:space="0" w:color="auto"/>
        </w:rPr>
        <w:t>评</w:t>
      </w:r>
      <w:r>
        <w:rPr>
          <w:rFonts w:ascii="宋体" w:eastAsia="宋体" w:hAnsi="MS Mincho" w:cs="宋体"/>
          <w:sz w:val="28"/>
          <w:bdr w:val="none" w:sz="0" w:space="0" w:color="auto"/>
        </w:rPr>
        <w:t>比中</w:t>
      </w:r>
      <w:r>
        <w:rPr>
          <w:rFonts w:ascii="宋体" w:eastAsia="宋体" w:hAnsi="SimSun" w:cs="宋体"/>
          <w:sz w:val="28"/>
          <w:bdr w:val="none" w:sz="0" w:space="0" w:color="auto"/>
        </w:rPr>
        <w:t>养</w:t>
      </w:r>
      <w:r>
        <w:rPr>
          <w:rFonts w:ascii="宋体" w:eastAsia="宋体" w:hAnsi="MS Mincho" w:cs="宋体"/>
          <w:sz w:val="28"/>
          <w:bdr w:val="none" w:sz="0" w:space="0" w:color="auto"/>
        </w:rPr>
        <w:t>成了良好的生活</w:t>
      </w:r>
      <w:r>
        <w:rPr>
          <w:rFonts w:ascii="宋体" w:eastAsia="宋体" w:hAnsi="SimSun" w:cs="宋体"/>
          <w:sz w:val="28"/>
          <w:bdr w:val="none" w:sz="0" w:space="0" w:color="auto"/>
        </w:rPr>
        <w:t>习惯</w:t>
      </w:r>
      <w:r>
        <w:rPr>
          <w:rFonts w:ascii="宋体" w:eastAsia="宋体" w:hAnsi="MS Mincho" w:cs="宋体"/>
          <w:sz w:val="28"/>
          <w:bdr w:val="none" w:sz="0" w:space="0" w:color="auto"/>
        </w:rPr>
        <w:t>和学</w:t>
      </w:r>
      <w:r>
        <w:rPr>
          <w:rFonts w:ascii="宋体" w:eastAsia="宋体" w:hAnsi="SimSun" w:cs="宋体"/>
          <w:sz w:val="28"/>
          <w:bdr w:val="none" w:sz="0" w:space="0" w:color="auto"/>
        </w:rPr>
        <w:t>习习惯</w:t>
      </w:r>
      <w:r>
        <w:rPr>
          <w:rFonts w:ascii="宋体" w:eastAsia="宋体" w:hAnsi="MS Mincho" w:cs="宋体"/>
          <w:sz w:val="28"/>
          <w:bdr w:val="none" w:sz="0" w:space="0" w:color="auto"/>
        </w:rPr>
        <w:t>。今后，我</w:t>
      </w:r>
      <w:r>
        <w:rPr>
          <w:rFonts w:ascii="宋体" w:eastAsia="宋体" w:hAnsi="SimSun" w:cs="宋体"/>
          <w:sz w:val="28"/>
          <w:bdr w:val="none" w:sz="0" w:space="0" w:color="auto"/>
        </w:rPr>
        <w:t>们</w:t>
      </w:r>
      <w:r>
        <w:rPr>
          <w:rFonts w:ascii="宋体" w:eastAsia="宋体" w:hAnsi="MS Mincho" w:cs="宋体"/>
          <w:sz w:val="28"/>
          <w:bdr w:val="none" w:sz="0" w:space="0" w:color="auto"/>
        </w:rPr>
        <w:t>要</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步结</w:t>
      </w:r>
      <w:r>
        <w:rPr>
          <w:rFonts w:ascii="宋体" w:eastAsia="宋体" w:hAnsi="MS Mincho" w:cs="宋体"/>
          <w:sz w:val="28"/>
          <w:bdr w:val="none" w:sz="0" w:space="0" w:color="auto"/>
        </w:rPr>
        <w:t>合小学德育工作中的新情况、新</w:t>
      </w:r>
      <w:r>
        <w:rPr>
          <w:rFonts w:ascii="宋体" w:eastAsia="宋体" w:hAnsi="SimSun" w:cs="宋体"/>
          <w:sz w:val="28"/>
          <w:bdr w:val="none" w:sz="0" w:space="0" w:color="auto"/>
        </w:rPr>
        <w:t>问题</w:t>
      </w:r>
      <w:r>
        <w:rPr>
          <w:rFonts w:ascii="宋体" w:eastAsia="宋体" w:hAnsi="MS Mincho" w:cs="宋体"/>
          <w:sz w:val="28"/>
          <w:bdr w:val="none" w:sz="0" w:space="0" w:color="auto"/>
        </w:rPr>
        <w:t>，</w:t>
      </w:r>
      <w:r>
        <w:rPr>
          <w:rFonts w:ascii="宋体" w:eastAsia="宋体" w:hAnsi="SimSun" w:cs="宋体"/>
          <w:sz w:val="28"/>
          <w:bdr w:val="none" w:sz="0" w:space="0" w:color="auto"/>
        </w:rPr>
        <w:t>结</w:t>
      </w:r>
      <w:r>
        <w:rPr>
          <w:rFonts w:ascii="宋体" w:eastAsia="宋体" w:hAnsi="MS Mincho" w:cs="宋体"/>
          <w:sz w:val="28"/>
          <w:bdr w:val="none" w:sz="0" w:space="0" w:color="auto"/>
        </w:rPr>
        <w:t>合少年儿童的年</w:t>
      </w:r>
      <w:r>
        <w:rPr>
          <w:rFonts w:ascii="宋体" w:eastAsia="宋体" w:hAnsi="SimSun" w:cs="宋体"/>
          <w:sz w:val="28"/>
          <w:bdr w:val="none" w:sz="0" w:space="0" w:color="auto"/>
        </w:rPr>
        <w:t>龄</w:t>
      </w:r>
      <w:r>
        <w:rPr>
          <w:rFonts w:ascii="宋体" w:eastAsia="宋体" w:hAnsi="MS Mincho" w:cs="宋体"/>
          <w:sz w:val="28"/>
          <w:bdr w:val="none" w:sz="0" w:space="0" w:color="auto"/>
        </w:rPr>
        <w:t>特点，加</w:t>
      </w:r>
      <w:r>
        <w:rPr>
          <w:rFonts w:ascii="宋体" w:eastAsia="宋体" w:hAnsi="SimSun" w:cs="宋体"/>
          <w:sz w:val="28"/>
          <w:bdr w:val="none" w:sz="0" w:space="0" w:color="auto"/>
        </w:rPr>
        <w:t>强</w:t>
      </w:r>
      <w:r>
        <w:rPr>
          <w:rFonts w:ascii="宋体" w:eastAsia="宋体" w:hAnsi="MS Mincho" w:cs="宋体"/>
          <w:sz w:val="28"/>
          <w:bdr w:val="none" w:sz="0" w:space="0" w:color="auto"/>
        </w:rPr>
        <w:t>教育理</w:t>
      </w:r>
      <w:r>
        <w:rPr>
          <w:rFonts w:ascii="宋体" w:eastAsia="宋体" w:hAnsi="SimSun" w:cs="宋体"/>
          <w:sz w:val="28"/>
          <w:bdr w:val="none" w:sz="0" w:space="0" w:color="auto"/>
        </w:rPr>
        <w:t>论</w:t>
      </w:r>
      <w:r>
        <w:rPr>
          <w:rFonts w:ascii="宋体" w:eastAsia="宋体" w:hAnsi="MS Mincho" w:cs="宋体"/>
          <w:sz w:val="28"/>
          <w:bdr w:val="none" w:sz="0" w:space="0" w:color="auto"/>
        </w:rPr>
        <w:t>的学</w:t>
      </w:r>
      <w:r>
        <w:rPr>
          <w:rFonts w:ascii="宋体" w:eastAsia="宋体" w:hAnsi="SimSun" w:cs="宋体"/>
          <w:sz w:val="28"/>
          <w:bdr w:val="none" w:sz="0" w:space="0" w:color="auto"/>
        </w:rPr>
        <w:t>习</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德智体美全面</w:t>
      </w:r>
      <w:r>
        <w:rPr>
          <w:rFonts w:ascii="宋体" w:eastAsia="宋体" w:hAnsi="SimSun" w:cs="宋体"/>
          <w:sz w:val="28"/>
          <w:bdr w:val="none" w:sz="0" w:space="0" w:color="auto"/>
        </w:rPr>
        <w:t>发</w:t>
      </w:r>
      <w:r>
        <w:rPr>
          <w:rFonts w:ascii="宋体" w:eastAsia="宋体" w:hAnsi="MS Mincho" w:cs="宋体"/>
          <w:sz w:val="28"/>
          <w:bdr w:val="none" w:sz="0" w:space="0" w:color="auto"/>
        </w:rPr>
        <w:t>展的建</w:t>
      </w:r>
      <w:r>
        <w:rPr>
          <w:rFonts w:ascii="宋体" w:eastAsia="宋体" w:hAnsi="SimSun" w:cs="宋体"/>
          <w:sz w:val="28"/>
          <w:bdr w:val="none" w:sz="0" w:space="0" w:color="auto"/>
        </w:rPr>
        <w:t>设</w:t>
      </w:r>
      <w:r>
        <w:rPr>
          <w:rFonts w:ascii="宋体" w:eastAsia="宋体" w:hAnsi="MS Mincho" w:cs="宋体"/>
          <w:sz w:val="28"/>
          <w:bdr w:val="none" w:sz="0" w:space="0" w:color="auto"/>
        </w:rPr>
        <w:t>者和接班人而不懈努力。</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德育</w:t>
      </w:r>
      <w:r>
        <w:rPr>
          <w:rFonts w:ascii="宋体" w:eastAsia="宋体" w:hAnsi="SimSun" w:cs="宋体"/>
          <w:sz w:val="28"/>
          <w:bdr w:val="none" w:sz="0" w:space="0" w:color="auto"/>
        </w:rPr>
        <w:t>实</w:t>
      </w:r>
      <w:r>
        <w:rPr>
          <w:rFonts w:ascii="宋体" w:eastAsia="宋体" w:hAnsi="MS Mincho" w:cs="宋体"/>
          <w:sz w:val="28"/>
          <w:bdr w:val="none" w:sz="0" w:space="0" w:color="auto"/>
        </w:rPr>
        <w:t>践活</w:t>
      </w:r>
      <w:r>
        <w:rPr>
          <w:rFonts w:ascii="宋体" w:eastAsia="宋体" w:hAnsi="SimSun" w:cs="宋体"/>
          <w:sz w:val="28"/>
          <w:bdr w:val="none" w:sz="0" w:space="0" w:color="auto"/>
        </w:rPr>
        <w:t>动总结</w:t>
      </w:r>
      <w:r>
        <w:rPr>
          <w:rFonts w:ascii="宋体" w:eastAsia="宋体" w:cs="宋体"/>
          <w:sz w:val="28"/>
          <w:bdr w:val="none" w:sz="0" w:space="0" w:color="auto"/>
        </w:rPr>
        <w:t xml:space="preserve"> </w:t>
      </w:r>
      <w:r>
        <w:rPr>
          <w:rFonts w:ascii="宋体" w:eastAsia="宋体" w:hAnsi="MS Mincho" w:cs="宋体"/>
          <w:sz w:val="28"/>
          <w:bdr w:val="none" w:sz="0" w:space="0" w:color="auto"/>
        </w:rPr>
        <w:t>篇</w:t>
      </w:r>
      <w:r>
        <w:rPr>
          <w:rFonts w:ascii="宋体" w:eastAsia="宋体" w:cs="宋体"/>
          <w:sz w:val="28"/>
          <w:bdr w:val="none" w:sz="0" w:space="0" w:color="auto"/>
        </w:rPr>
        <w:t>4</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2"/>
          <w:cols w:space="708"/>
          <w:titlePg w:val="0"/>
        </w:sectPr>
      </w:pPr>
      <w:r>
        <w:rPr>
          <w:rFonts w:ascii="宋体" w:eastAsia="宋体" w:hAnsi="MS Mincho" w:cs="宋体"/>
          <w:sz w:val="28"/>
          <w:bdr w:val="none" w:sz="0" w:space="0" w:color="auto"/>
        </w:rPr>
        <w:t>以前</w:t>
      </w:r>
      <w:r>
        <w:rPr>
          <w:rFonts w:ascii="宋体" w:eastAsia="宋体" w:hAnsi="SimSun" w:cs="宋体"/>
          <w:sz w:val="28"/>
          <w:bdr w:val="none" w:sz="0" w:space="0" w:color="auto"/>
        </w:rPr>
        <w:t>许</w:t>
      </w:r>
      <w:r>
        <w:rPr>
          <w:rFonts w:ascii="宋体" w:eastAsia="宋体" w:hAnsi="MS Mincho" w:cs="宋体"/>
          <w:sz w:val="28"/>
          <w:bdr w:val="none" w:sz="0" w:space="0" w:color="auto"/>
        </w:rPr>
        <w:t>多学生</w:t>
      </w:r>
      <w:r>
        <w:rPr>
          <w:rFonts w:ascii="宋体" w:eastAsia="宋体" w:hAnsi="SimSun" w:cs="宋体"/>
          <w:sz w:val="28"/>
          <w:bdr w:val="none" w:sz="0" w:space="0" w:color="auto"/>
        </w:rPr>
        <w:t>读书</w:t>
      </w:r>
      <w:r>
        <w:rPr>
          <w:rFonts w:ascii="宋体" w:eastAsia="宋体" w:hAnsi="MS Mincho" w:cs="宋体"/>
          <w:sz w:val="28"/>
          <w:bdr w:val="none" w:sz="0" w:space="0" w:color="auto"/>
        </w:rPr>
        <w:t>少，</w:t>
      </w:r>
      <w:r>
        <w:rPr>
          <w:rFonts w:ascii="宋体" w:eastAsia="宋体" w:hAnsi="SimSun" w:cs="宋体"/>
          <w:sz w:val="28"/>
          <w:bdr w:val="none" w:sz="0" w:space="0" w:color="auto"/>
        </w:rPr>
        <w:t>读书</w:t>
      </w:r>
      <w:r>
        <w:rPr>
          <w:rFonts w:ascii="宋体" w:eastAsia="宋体" w:hAnsi="MS Mincho" w:cs="宋体"/>
          <w:sz w:val="28"/>
          <w:bdr w:val="none" w:sz="0" w:space="0" w:color="auto"/>
        </w:rPr>
        <w:t>范</w:t>
      </w:r>
      <w:r>
        <w:rPr>
          <w:rFonts w:ascii="宋体" w:eastAsia="宋体" w:hAnsi="SimSun" w:cs="宋体"/>
          <w:sz w:val="28"/>
          <w:bdr w:val="none" w:sz="0" w:space="0" w:color="auto"/>
        </w:rPr>
        <w:t>围</w:t>
      </w:r>
      <w:r>
        <w:rPr>
          <w:rFonts w:ascii="宋体" w:eastAsia="宋体" w:hAnsi="MS Mincho" w:cs="宋体"/>
          <w:sz w:val="28"/>
          <w:bdr w:val="none" w:sz="0" w:space="0" w:color="auto"/>
        </w:rPr>
        <w:t>窄，</w:t>
      </w:r>
      <w:r>
        <w:rPr>
          <w:rFonts w:ascii="宋体" w:eastAsia="宋体" w:hAnsi="SimSun" w:cs="宋体"/>
          <w:sz w:val="28"/>
          <w:bdr w:val="none" w:sz="0" w:space="0" w:color="auto"/>
        </w:rPr>
        <w:t>读课</w:t>
      </w:r>
      <w:r>
        <w:rPr>
          <w:rFonts w:ascii="宋体" w:eastAsia="宋体" w:hAnsi="MS Mincho" w:cs="宋体"/>
          <w:sz w:val="28"/>
          <w:bdr w:val="none" w:sz="0" w:space="0" w:color="auto"/>
        </w:rPr>
        <w:t>外</w:t>
      </w:r>
      <w:r>
        <w:rPr>
          <w:rFonts w:ascii="宋体" w:eastAsia="宋体" w:hAnsi="SimSun" w:cs="宋体"/>
          <w:sz w:val="28"/>
          <w:bdr w:val="none" w:sz="0" w:space="0" w:color="auto"/>
        </w:rPr>
        <w:t>书</w:t>
      </w:r>
      <w:r>
        <w:rPr>
          <w:rFonts w:ascii="宋体" w:eastAsia="宋体" w:hAnsi="MS Mincho" w:cs="宋体"/>
          <w:sz w:val="28"/>
          <w:bdr w:val="none" w:sz="0" w:space="0" w:color="auto"/>
        </w:rPr>
        <w:t>受到家</w:t>
      </w:r>
      <w:r>
        <w:rPr>
          <w:rFonts w:ascii="宋体" w:eastAsia="宋体" w:hAnsi="SimSun" w:cs="宋体"/>
          <w:sz w:val="28"/>
          <w:bdr w:val="none" w:sz="0" w:space="0" w:color="auto"/>
        </w:rPr>
        <w:t>长</w:t>
      </w:r>
      <w:r>
        <w:rPr>
          <w:rFonts w:ascii="宋体" w:eastAsia="宋体" w:hAnsi="MS Mincho" w:cs="宋体"/>
          <w:sz w:val="28"/>
          <w:bdr w:val="none" w:sz="0" w:space="0" w:color="auto"/>
        </w:rPr>
        <w:t>的限制，受老</w:t>
      </w:r>
      <w:r>
        <w:rPr>
          <w:rFonts w:ascii="宋体" w:eastAsia="宋体" w:hAnsi="SimSun" w:cs="宋体"/>
          <w:sz w:val="28"/>
          <w:bdr w:val="none" w:sz="0" w:space="0" w:color="auto"/>
        </w:rPr>
        <w:t>师</w:t>
      </w:r>
      <w:r>
        <w:rPr>
          <w:rFonts w:ascii="宋体" w:eastAsia="宋体" w:hAnsi="MS Mincho" w:cs="宋体"/>
          <w:sz w:val="28"/>
          <w:bdr w:val="none" w:sz="0" w:space="0" w:color="auto"/>
        </w:rPr>
        <w:t>冷落，被定</w:t>
      </w:r>
      <w:r>
        <w:rPr>
          <w:rFonts w:ascii="宋体" w:eastAsia="宋体" w:hAnsi="SimSun" w:cs="宋体"/>
          <w:sz w:val="28"/>
          <w:bdr w:val="none" w:sz="0" w:space="0" w:color="auto"/>
        </w:rPr>
        <w:t>义为</w:t>
      </w:r>
      <w:r>
        <w:rPr>
          <w:rFonts w:ascii="宋体" w:eastAsia="宋体" w:cs="宋体"/>
          <w:sz w:val="28"/>
          <w:bdr w:val="none" w:sz="0" w:space="0" w:color="auto"/>
        </w:rPr>
        <w:t>“</w:t>
      </w:r>
      <w:r>
        <w:rPr>
          <w:rFonts w:ascii="宋体" w:eastAsia="宋体" w:hAnsi="SimSun" w:cs="宋体"/>
          <w:sz w:val="28"/>
          <w:bdr w:val="none" w:sz="0" w:space="0" w:color="auto"/>
        </w:rPr>
        <w:t>闲书</w:t>
      </w:r>
      <w:r>
        <w:rPr>
          <w:rFonts w:ascii="宋体" w:eastAsia="宋体" w:cs="宋体"/>
          <w:sz w:val="28"/>
          <w:bdr w:val="none" w:sz="0" w:space="0" w:color="auto"/>
        </w:rPr>
        <w:t>”</w:t>
      </w:r>
      <w:r>
        <w:rPr>
          <w:rFonts w:ascii="宋体" w:eastAsia="宋体" w:hAnsi="MS Mincho" w:cs="宋体"/>
          <w:sz w:val="28"/>
          <w:bdr w:val="none" w:sz="0" w:space="0" w:color="auto"/>
        </w:rPr>
        <w:t>。而</w:t>
      </w:r>
      <w:r>
        <w:rPr>
          <w:rFonts w:ascii="宋体" w:eastAsia="宋体" w:hAnsi="SimSun" w:cs="宋体"/>
          <w:sz w:val="28"/>
          <w:bdr w:val="none" w:sz="0" w:space="0" w:color="auto"/>
        </w:rPr>
        <w:t>开</w:t>
      </w:r>
      <w:r>
        <w:rPr>
          <w:rFonts w:ascii="宋体" w:eastAsia="宋体" w:hAnsi="MS Mincho" w:cs="宋体"/>
          <w:sz w:val="28"/>
          <w:bdr w:val="none" w:sz="0" w:space="0" w:color="auto"/>
        </w:rPr>
        <w:t>展学生</w:t>
      </w:r>
      <w:r>
        <w:rPr>
          <w:rFonts w:ascii="宋体" w:eastAsia="宋体" w:hAnsi="SimSun" w:cs="宋体"/>
          <w:sz w:val="28"/>
          <w:bdr w:val="none" w:sz="0" w:space="0" w:color="auto"/>
        </w:rPr>
        <w:t>为</w:t>
      </w:r>
      <w:r>
        <w:rPr>
          <w:rFonts w:ascii="宋体" w:eastAsia="宋体" w:hAnsi="MS Mincho" w:cs="宋体"/>
          <w:sz w:val="28"/>
          <w:bdr w:val="none" w:sz="0" w:space="0" w:color="auto"/>
        </w:rPr>
        <w:t>主体的自主</w:t>
      </w:r>
      <w:r>
        <w:rPr>
          <w:rFonts w:ascii="宋体" w:eastAsia="宋体" w:hAnsi="SimSun" w:cs="宋体"/>
          <w:sz w:val="28"/>
          <w:bdr w:val="none" w:sz="0" w:space="0" w:color="auto"/>
        </w:rPr>
        <w:t>选择读书</w:t>
      </w:r>
      <w:r>
        <w:rPr>
          <w:rFonts w:ascii="宋体" w:eastAsia="宋体" w:hAnsi="MS Mincho" w:cs="宋体"/>
          <w:sz w:val="28"/>
          <w:bdr w:val="none" w:sz="0" w:space="0" w:color="auto"/>
        </w:rPr>
        <w:t>内容，就是要</w:t>
      </w:r>
      <w:r>
        <w:rPr>
          <w:rFonts w:ascii="宋体" w:eastAsia="宋体" w:hAnsi="SimSun" w:cs="宋体"/>
          <w:sz w:val="28"/>
          <w:bdr w:val="none" w:sz="0" w:space="0" w:color="auto"/>
        </w:rPr>
        <w:t>开</w:t>
      </w:r>
      <w:r>
        <w:rPr>
          <w:rFonts w:ascii="宋体" w:eastAsia="宋体" w:hAnsi="MS Mincho" w:cs="宋体"/>
          <w:sz w:val="28"/>
          <w:bdr w:val="none" w:sz="0" w:space="0" w:color="auto"/>
        </w:rPr>
        <w:t>拓其</w:t>
      </w:r>
      <w:r>
        <w:rPr>
          <w:rFonts w:ascii="宋体" w:eastAsia="宋体" w:hAnsi="SimSun" w:cs="宋体"/>
          <w:sz w:val="28"/>
          <w:bdr w:val="none" w:sz="0" w:space="0" w:color="auto"/>
        </w:rPr>
        <w:t>读书</w:t>
      </w:r>
      <w:r>
        <w:rPr>
          <w:rFonts w:ascii="宋体" w:eastAsia="宋体" w:hAnsi="MS Mincho" w:cs="宋体"/>
          <w:sz w:val="28"/>
          <w:bdr w:val="none" w:sz="0" w:space="0" w:color="auto"/>
        </w:rPr>
        <w:t>的空</w:t>
      </w:r>
      <w:r>
        <w:rPr>
          <w:rFonts w:ascii="宋体" w:eastAsia="宋体" w:hAnsi="SimSun" w:cs="宋体"/>
          <w:sz w:val="28"/>
          <w:bdr w:val="none" w:sz="0" w:space="0" w:color="auto"/>
        </w:rPr>
        <w:t>间</w:t>
      </w:r>
      <w:r>
        <w:rPr>
          <w:rFonts w:ascii="宋体" w:eastAsia="宋体" w:hAnsi="MS Mincho" w:cs="宋体"/>
          <w:sz w:val="28"/>
          <w:bdr w:val="none" w:sz="0" w:space="0" w:color="auto"/>
        </w:rPr>
        <w:t>，在教</w:t>
      </w:r>
      <w:r>
        <w:rPr>
          <w:rFonts w:ascii="宋体" w:eastAsia="宋体" w:hAnsi="SimSun" w:cs="宋体"/>
          <w:sz w:val="28"/>
          <w:bdr w:val="none" w:sz="0" w:space="0" w:color="auto"/>
        </w:rPr>
        <w:t>师</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引</w:t>
      </w:r>
      <w:r>
        <w:rPr>
          <w:rFonts w:ascii="宋体" w:eastAsia="宋体" w:hAnsi="SimSun" w:cs="宋体"/>
          <w:sz w:val="28"/>
          <w:bdr w:val="none" w:sz="0" w:space="0" w:color="auto"/>
        </w:rPr>
        <w:t>领</w:t>
      </w:r>
      <w:r>
        <w:rPr>
          <w:rFonts w:ascii="宋体" w:eastAsia="宋体" w:hAnsi="MS Mincho" w:cs="宋体"/>
          <w:sz w:val="28"/>
          <w:bdr w:val="none" w:sz="0" w:space="0" w:color="auto"/>
        </w:rPr>
        <w:t>下激</w:t>
      </w:r>
      <w:r>
        <w:rPr>
          <w:rFonts w:ascii="宋体" w:eastAsia="宋体" w:hAnsi="SimSun" w:cs="宋体"/>
          <w:sz w:val="28"/>
          <w:bdr w:val="none" w:sz="0" w:space="0" w:color="auto"/>
        </w:rPr>
        <w:t>发</w:t>
      </w:r>
      <w:r>
        <w:rPr>
          <w:rFonts w:ascii="宋体" w:eastAsia="宋体" w:hAnsi="MS Mincho" w:cs="宋体"/>
          <w:sz w:val="28"/>
          <w:bdr w:val="none" w:sz="0" w:space="0" w:color="auto"/>
        </w:rPr>
        <w:t>学生的</w:t>
      </w:r>
      <w:r>
        <w:rPr>
          <w:rFonts w:ascii="宋体" w:eastAsia="宋体" w:hAnsi="SimSun" w:cs="宋体"/>
          <w:sz w:val="28"/>
          <w:bdr w:val="none" w:sz="0" w:space="0" w:color="auto"/>
        </w:rPr>
        <w:t>读书兴</w:t>
      </w:r>
      <w:r>
        <w:rPr>
          <w:rFonts w:ascii="宋体" w:eastAsia="宋体" w:hAnsi="MS Mincho" w:cs="宋体"/>
          <w:sz w:val="28"/>
          <w:bdr w:val="none" w:sz="0" w:space="0" w:color="auto"/>
        </w:rPr>
        <w:t>趣，培</w:t>
      </w:r>
      <w:r>
        <w:rPr>
          <w:rFonts w:ascii="宋体" w:eastAsia="宋体" w:hAnsi="SimSun" w:cs="宋体"/>
          <w:sz w:val="28"/>
          <w:bdr w:val="none" w:sz="0" w:space="0" w:color="auto"/>
        </w:rPr>
        <w:t>养</w:t>
      </w:r>
      <w:r>
        <w:rPr>
          <w:rFonts w:ascii="宋体" w:eastAsia="宋体" w:hAnsi="MS Mincho" w:cs="宋体"/>
          <w:sz w:val="28"/>
          <w:bdr w:val="none" w:sz="0" w:space="0" w:color="auto"/>
        </w:rPr>
        <w:t>好</w:t>
      </w:r>
      <w:r>
        <w:rPr>
          <w:rFonts w:ascii="宋体" w:eastAsia="宋体" w:hAnsi="SimSun" w:cs="宋体"/>
          <w:sz w:val="28"/>
          <w:bdr w:val="none" w:sz="0" w:space="0" w:color="auto"/>
        </w:rPr>
        <w:t>读书</w:t>
      </w:r>
      <w:r>
        <w:rPr>
          <w:rFonts w:ascii="宋体" w:eastAsia="宋体" w:hAnsi="MS Mincho" w:cs="宋体"/>
          <w:sz w:val="28"/>
          <w:bdr w:val="none" w:sz="0" w:space="0" w:color="auto"/>
        </w:rPr>
        <w:t>，</w:t>
      </w:r>
      <w:r>
        <w:rPr>
          <w:rFonts w:ascii="宋体" w:eastAsia="宋体" w:hAnsi="SimSun" w:cs="宋体"/>
          <w:sz w:val="28"/>
          <w:bdr w:val="none" w:sz="0" w:space="0" w:color="auto"/>
        </w:rPr>
        <w:t>读</w:t>
      </w:r>
      <w:r>
        <w:rPr>
          <w:rFonts w:ascii="宋体" w:eastAsia="宋体" w:hAnsi="MS Mincho" w:cs="宋体"/>
          <w:sz w:val="28"/>
          <w:bdr w:val="none" w:sz="0" w:space="0" w:color="auto"/>
        </w:rPr>
        <w:t>好</w:t>
      </w:r>
      <w:r>
        <w:rPr>
          <w:rFonts w:ascii="宋体" w:eastAsia="宋体" w:hAnsi="SimSun" w:cs="宋体"/>
          <w:sz w:val="28"/>
          <w:bdr w:val="none" w:sz="0" w:space="0" w:color="auto"/>
        </w:rPr>
        <w:t>书</w:t>
      </w:r>
      <w:r>
        <w:rPr>
          <w:rFonts w:ascii="宋体" w:eastAsia="宋体" w:hAnsi="MS Mincho" w:cs="宋体"/>
          <w:sz w:val="28"/>
          <w:bdr w:val="none" w:sz="0" w:space="0" w:color="auto"/>
        </w:rPr>
        <w:t>，</w:t>
      </w:r>
      <w:r>
        <w:rPr>
          <w:rFonts w:ascii="宋体" w:eastAsia="宋体" w:hAnsi="SimSun" w:cs="宋体"/>
          <w:sz w:val="28"/>
          <w:bdr w:val="none" w:sz="0" w:space="0" w:color="auto"/>
        </w:rPr>
        <w:t>读书</w:t>
      </w:r>
      <w:r>
        <w:rPr>
          <w:rFonts w:ascii="宋体" w:eastAsia="宋体" w:hAnsi="MS Mincho" w:cs="宋体"/>
          <w:sz w:val="28"/>
          <w:bdr w:val="none" w:sz="0" w:space="0" w:color="auto"/>
        </w:rPr>
        <w:t>好的</w:t>
      </w:r>
      <w:r>
        <w:rPr>
          <w:rFonts w:ascii="宋体" w:eastAsia="宋体" w:hAnsi="SimSun" w:cs="宋体"/>
          <w:sz w:val="28"/>
          <w:bdr w:val="none" w:sz="0" w:space="0" w:color="auto"/>
        </w:rPr>
        <w:t>风</w:t>
      </w:r>
      <w:r>
        <w:rPr>
          <w:rFonts w:ascii="宋体" w:eastAsia="宋体" w:hAnsi="MS Mincho" w:cs="宋体"/>
          <w:sz w:val="28"/>
          <w:bdr w:val="none" w:sz="0" w:space="0" w:color="auto"/>
        </w:rPr>
        <w:t>尚，并在其</w:t>
      </w:r>
      <w:r>
        <w:rPr>
          <w:rFonts w:ascii="宋体" w:eastAsia="宋体" w:hAnsi="SimSun" w:cs="宋体"/>
          <w:sz w:val="28"/>
          <w:bdr w:val="none" w:sz="0" w:space="0" w:color="auto"/>
        </w:rPr>
        <w:t>读书开</w:t>
      </w:r>
      <w:r>
        <w:rPr>
          <w:rFonts w:ascii="宋体" w:eastAsia="宋体" w:hAnsi="MS Mincho" w:cs="宋体"/>
          <w:sz w:val="28"/>
          <w:bdr w:val="none" w:sz="0" w:space="0" w:color="auto"/>
        </w:rPr>
        <w:t>展的</w:t>
      </w:r>
      <w:r>
        <w:rPr>
          <w:rFonts w:ascii="宋体" w:eastAsia="宋体" w:hAnsi="SimSun" w:cs="宋体"/>
          <w:sz w:val="28"/>
          <w:bdr w:val="none" w:sz="0" w:space="0" w:color="auto"/>
        </w:rPr>
        <w:t>过</w:t>
      </w:r>
      <w:r>
        <w:rPr>
          <w:rFonts w:ascii="宋体" w:eastAsia="宋体" w:hAnsi="MS Mincho" w:cs="宋体"/>
          <w:sz w:val="28"/>
          <w:bdr w:val="none" w:sz="0" w:space="0" w:color="auto"/>
        </w:rPr>
        <w:t>程中</w:t>
      </w:r>
      <w:r>
        <w:rPr>
          <w:rFonts w:ascii="宋体" w:eastAsia="宋体" w:hAnsi="SimSun" w:cs="宋体"/>
          <w:sz w:val="28"/>
          <w:bdr w:val="none" w:sz="0" w:space="0" w:color="auto"/>
        </w:rPr>
        <w:t>让</w:t>
      </w:r>
      <w:r>
        <w:rPr>
          <w:rFonts w:ascii="宋体" w:eastAsia="宋体" w:hAnsi="MS Mincho" w:cs="宋体"/>
          <w:sz w:val="28"/>
          <w:bdr w:val="none" w:sz="0" w:space="0" w:color="auto"/>
        </w:rPr>
        <w:t>学生体</w:t>
      </w:r>
      <w:r>
        <w:rPr>
          <w:rFonts w:ascii="宋体" w:eastAsia="宋体" w:hAnsi="SimSun" w:cs="宋体"/>
          <w:sz w:val="28"/>
          <w:bdr w:val="none" w:sz="0" w:space="0" w:color="auto"/>
        </w:rPr>
        <w:t>验</w:t>
      </w:r>
      <w:r>
        <w:rPr>
          <w:rFonts w:ascii="宋体" w:eastAsia="宋体" w:hAnsi="MS Mincho" w:cs="宋体"/>
          <w:sz w:val="28"/>
          <w:bdr w:val="none" w:sz="0" w:space="0" w:color="auto"/>
        </w:rPr>
        <w:t>感受到</w:t>
      </w:r>
      <w:r>
        <w:rPr>
          <w:rFonts w:ascii="宋体" w:eastAsia="宋体" w:hAnsi="SimSun" w:cs="宋体"/>
          <w:sz w:val="28"/>
          <w:bdr w:val="none" w:sz="0" w:space="0" w:color="auto"/>
        </w:rPr>
        <w:t>读书</w:t>
      </w:r>
      <w:r>
        <w:rPr>
          <w:rFonts w:ascii="宋体" w:eastAsia="宋体" w:hAnsi="MS Mincho" w:cs="宋体"/>
          <w:sz w:val="28"/>
          <w:bdr w:val="none" w:sz="0" w:space="0" w:color="auto"/>
        </w:rPr>
        <w:t>的</w:t>
      </w:r>
      <w:r>
        <w:rPr>
          <w:rFonts w:ascii="宋体" w:eastAsia="宋体" w:hAnsi="SimSun" w:cs="宋体"/>
          <w:sz w:val="28"/>
          <w:bdr w:val="none" w:sz="0" w:space="0" w:color="auto"/>
        </w:rPr>
        <w:t>乐</w:t>
      </w:r>
      <w:r>
        <w:rPr>
          <w:rFonts w:ascii="宋体" w:eastAsia="宋体" w:hAnsi="MS Mincho" w:cs="宋体"/>
          <w:sz w:val="28"/>
          <w:bdr w:val="none" w:sz="0" w:space="0" w:color="auto"/>
        </w:rPr>
        <w:t>趣，</w:t>
      </w:r>
      <w:r>
        <w:rPr>
          <w:rFonts w:ascii="宋体" w:eastAsia="宋体" w:hAnsi="SimSun" w:cs="宋体"/>
          <w:sz w:val="28"/>
          <w:bdr w:val="none" w:sz="0" w:space="0" w:color="auto"/>
        </w:rPr>
        <w:t>为</w:t>
      </w:r>
      <w:r>
        <w:rPr>
          <w:rFonts w:ascii="宋体" w:eastAsia="宋体" w:hAnsi="MS Mincho" w:cs="宋体"/>
          <w:sz w:val="28"/>
          <w:bdr w:val="none" w:sz="0" w:space="0" w:color="auto"/>
        </w:rPr>
        <w:t>学生提供多</w:t>
      </w:r>
      <w:r>
        <w:rPr>
          <w:rFonts w:ascii="宋体" w:eastAsia="宋体" w:hAnsi="SimSun" w:cs="宋体"/>
          <w:sz w:val="28"/>
          <w:bdr w:val="none" w:sz="0" w:space="0" w:color="auto"/>
        </w:rPr>
        <w:t>种</w:t>
      </w:r>
      <w:r>
        <w:rPr>
          <w:rFonts w:ascii="宋体" w:eastAsia="宋体" w:hAnsi="MS Mincho" w:cs="宋体"/>
          <w:sz w:val="28"/>
          <w:bdr w:val="none" w:sz="0" w:space="0" w:color="auto"/>
        </w:rPr>
        <w:t>不同的展示平台，使学生共同分享</w:t>
      </w:r>
      <w:r>
        <w:rPr>
          <w:rFonts w:ascii="宋体" w:eastAsia="宋体" w:hAnsi="SimSun" w:cs="宋体"/>
          <w:sz w:val="28"/>
          <w:bdr w:val="none" w:sz="0" w:space="0" w:color="auto"/>
        </w:rPr>
        <w:t>读</w:t>
      </w:r>
      <w:r>
        <w:rPr>
          <w:rFonts w:ascii="宋体" w:eastAsia="宋体" w:hAnsi="MS Mincho" w:cs="宋体"/>
          <w:sz w:val="28"/>
          <w:bdr w:val="none" w:sz="0" w:space="0" w:color="auto"/>
        </w:rPr>
        <w:t>不同的</w:t>
      </w:r>
      <w:r>
        <w:rPr>
          <w:rFonts w:ascii="宋体" w:eastAsia="宋体" w:hAnsi="SimSun" w:cs="宋体"/>
          <w:sz w:val="28"/>
          <w:bdr w:val="none" w:sz="0" w:space="0" w:color="auto"/>
        </w:rPr>
        <w:t>书</w:t>
      </w:r>
      <w:r>
        <w:rPr>
          <w:rFonts w:ascii="宋体" w:eastAsia="宋体" w:hAnsi="MS Mincho" w:cs="宋体"/>
          <w:sz w:val="28"/>
          <w:bdr w:val="none" w:sz="0" w:space="0" w:color="auto"/>
        </w:rPr>
        <w:t>所享有的不同的</w:t>
      </w:r>
      <w:r>
        <w:rPr>
          <w:rFonts w:ascii="宋体" w:eastAsia="宋体" w:hAnsi="SimSun" w:cs="宋体"/>
          <w:sz w:val="28"/>
          <w:bdr w:val="none" w:sz="0" w:space="0" w:color="auto"/>
        </w:rPr>
        <w:t>乐</w:t>
      </w:r>
      <w:r>
        <w:rPr>
          <w:rFonts w:ascii="宋体" w:eastAsia="宋体" w:hAnsi="MS Mincho" w:cs="宋体"/>
          <w:sz w:val="28"/>
          <w:bdr w:val="none" w:sz="0" w:space="0" w:color="auto"/>
        </w:rPr>
        <w:t>趣，吸引学生</w:t>
      </w:r>
      <w:r>
        <w:rPr>
          <w:rFonts w:ascii="宋体" w:eastAsia="宋体" w:hAnsi="SimSun" w:cs="宋体"/>
          <w:sz w:val="28"/>
          <w:bdr w:val="none" w:sz="0" w:space="0" w:color="auto"/>
        </w:rPr>
        <w:t>关</w:t>
      </w:r>
      <w:r>
        <w:rPr>
          <w:rFonts w:ascii="宋体" w:eastAsia="宋体" w:hAnsi="MS Mincho" w:cs="宋体"/>
          <w:sz w:val="28"/>
          <w:bdr w:val="none" w:sz="0" w:space="0" w:color="auto"/>
        </w:rPr>
        <w:t>注</w:t>
      </w:r>
      <w:r>
        <w:rPr>
          <w:rFonts w:ascii="宋体" w:eastAsia="宋体" w:hAnsi="SimSun" w:cs="宋体"/>
          <w:sz w:val="28"/>
          <w:bdr w:val="none" w:sz="0" w:space="0" w:color="auto"/>
        </w:rPr>
        <w:t>读书</w:t>
      </w:r>
      <w:r>
        <w:rPr>
          <w:rFonts w:ascii="宋体" w:eastAsia="宋体" w:hAnsi="MS Mincho" w:cs="宋体"/>
          <w:sz w:val="28"/>
          <w:bdr w:val="none" w:sz="0" w:space="0" w:color="auto"/>
        </w:rPr>
        <w:t>，展示</w:t>
      </w:r>
      <w:r>
        <w:rPr>
          <w:rFonts w:ascii="宋体" w:eastAsia="宋体" w:hAnsi="SimSun" w:cs="宋体"/>
          <w:sz w:val="28"/>
          <w:bdr w:val="none" w:sz="0" w:space="0" w:color="auto"/>
        </w:rPr>
        <w:t>书</w:t>
      </w:r>
      <w:r>
        <w:rPr>
          <w:rFonts w:ascii="宋体" w:eastAsia="宋体" w:hAnsi="MS Mincho" w:cs="宋体"/>
          <w:sz w:val="28"/>
          <w:bdr w:val="none" w:sz="0" w:space="0" w:color="auto"/>
        </w:rPr>
        <w:t>情，</w:t>
      </w:r>
      <w:r>
        <w:rPr>
          <w:rFonts w:ascii="宋体" w:eastAsia="宋体" w:hAnsi="SimSun" w:cs="宋体"/>
          <w:sz w:val="28"/>
          <w:bdr w:val="none" w:sz="0" w:space="0" w:color="auto"/>
        </w:rPr>
        <w:t>书</w:t>
      </w:r>
      <w:r>
        <w:rPr>
          <w:rFonts w:ascii="宋体" w:eastAsia="宋体" w:hAnsi="MS Mincho" w:cs="宋体"/>
          <w:sz w:val="28"/>
          <w:bdr w:val="none" w:sz="0" w:space="0" w:color="auto"/>
        </w:rPr>
        <w:t>趣，</w:t>
      </w:r>
      <w:r>
        <w:rPr>
          <w:rFonts w:ascii="宋体" w:eastAsia="宋体" w:hAnsi="SimSun" w:cs="宋体"/>
          <w:sz w:val="28"/>
          <w:bdr w:val="none" w:sz="0" w:space="0" w:color="auto"/>
        </w:rPr>
        <w:t>书</w:t>
      </w:r>
      <w:r>
        <w:rPr>
          <w:rFonts w:ascii="宋体" w:eastAsia="宋体" w:hAnsi="MS Mincho" w:cs="宋体"/>
          <w:sz w:val="28"/>
          <w:bdr w:val="none" w:sz="0" w:space="0" w:color="auto"/>
        </w:rPr>
        <w:t>韵，</w:t>
      </w:r>
      <w:r>
        <w:rPr>
          <w:rFonts w:ascii="宋体" w:eastAsia="宋体" w:hAnsi="SimSun" w:cs="宋体"/>
          <w:sz w:val="28"/>
          <w:bdr w:val="none" w:sz="0" w:space="0" w:color="auto"/>
        </w:rPr>
        <w:t>书</w:t>
      </w:r>
      <w:r>
        <w:rPr>
          <w:rFonts w:ascii="宋体" w:eastAsia="宋体" w:hAnsi="MS Mincho" w:cs="宋体"/>
          <w:sz w:val="28"/>
          <w:bdr w:val="none" w:sz="0" w:space="0" w:color="auto"/>
        </w:rPr>
        <w:t>境，使其享受</w:t>
      </w:r>
      <w:r>
        <w:rPr>
          <w:rFonts w:ascii="宋体" w:eastAsia="宋体" w:hAnsi="SimSun" w:cs="宋体"/>
          <w:sz w:val="28"/>
          <w:bdr w:val="none" w:sz="0" w:space="0" w:color="auto"/>
        </w:rPr>
        <w:t>读书</w:t>
      </w:r>
      <w:r>
        <w:rPr>
          <w:rFonts w:ascii="宋体" w:eastAsia="宋体" w:hAnsi="MS Mincho" w:cs="宋体"/>
          <w:sz w:val="28"/>
          <w:bdr w:val="none" w:sz="0" w:space="0" w:color="auto"/>
        </w:rPr>
        <w:t>的无</w:t>
      </w:r>
      <w:r>
        <w:rPr>
          <w:rFonts w:ascii="宋体" w:eastAsia="宋体" w:hAnsi="SimSun" w:cs="宋体"/>
          <w:sz w:val="28"/>
          <w:bdr w:val="none" w:sz="0" w:space="0" w:color="auto"/>
        </w:rPr>
        <w:t>穷乐</w:t>
      </w:r>
      <w:r>
        <w:rPr>
          <w:rFonts w:ascii="宋体" w:eastAsia="宋体" w:hAnsi="MS Mincho" w:cs="宋体"/>
          <w:sz w:val="28"/>
          <w:bdr w:val="none" w:sz="0" w:space="0" w:color="auto"/>
        </w:rPr>
        <w:t>趣。在掀起学生</w:t>
      </w:r>
      <w:r>
        <w:rPr>
          <w:rFonts w:ascii="宋体" w:eastAsia="宋体" w:hAnsi="SimSun" w:cs="宋体"/>
          <w:sz w:val="28"/>
          <w:bdr w:val="none" w:sz="0" w:space="0" w:color="auto"/>
        </w:rPr>
        <w:t>读书热</w:t>
      </w:r>
      <w:r>
        <w:rPr>
          <w:rFonts w:ascii="宋体" w:eastAsia="宋体" w:hAnsi="MS Mincho" w:cs="宋体"/>
          <w:sz w:val="28"/>
          <w:bdr w:val="none" w:sz="0" w:space="0" w:color="auto"/>
        </w:rPr>
        <w:t>潮的同</w:t>
      </w:r>
      <w:r>
        <w:rPr>
          <w:rFonts w:ascii="宋体" w:eastAsia="宋体" w:hAnsi="SimSun" w:cs="宋体"/>
          <w:sz w:val="28"/>
          <w:bdr w:val="none" w:sz="0" w:space="0" w:color="auto"/>
        </w:rPr>
        <w:t>时</w:t>
      </w:r>
      <w:r>
        <w:rPr>
          <w:rFonts w:ascii="宋体" w:eastAsia="宋体" w:hAnsi="MS Mincho" w:cs="宋体"/>
          <w:sz w:val="28"/>
          <w:bdr w:val="none" w:sz="0" w:space="0" w:color="auto"/>
        </w:rPr>
        <w:t>，在</w:t>
      </w:r>
      <w:r>
        <w:rPr>
          <w:rFonts w:ascii="宋体" w:eastAsia="宋体" w:hAnsi="SimSun" w:cs="宋体"/>
          <w:sz w:val="28"/>
          <w:bdr w:val="none" w:sz="0" w:space="0" w:color="auto"/>
        </w:rPr>
        <w:t>读书兴</w:t>
      </w:r>
      <w:r>
        <w:rPr>
          <w:rFonts w:ascii="宋体" w:eastAsia="宋体" w:hAnsi="MS Mincho" w:cs="宋体"/>
          <w:sz w:val="28"/>
          <w:bdr w:val="none" w:sz="0" w:space="0" w:color="auto"/>
        </w:rPr>
        <w:t>趣提高的同</w:t>
      </w:r>
      <w:r>
        <w:rPr>
          <w:rFonts w:ascii="宋体" w:eastAsia="宋体" w:hAnsi="SimSun" w:cs="宋体"/>
          <w:sz w:val="28"/>
          <w:bdr w:val="none" w:sz="0" w:space="0" w:color="auto"/>
        </w:rPr>
        <w:t>时</w:t>
      </w:r>
      <w:r>
        <w:rPr>
          <w:rFonts w:ascii="宋体" w:eastAsia="宋体" w:hAnsi="MS Mincho" w:cs="宋体"/>
          <w:sz w:val="28"/>
          <w:bdr w:val="none" w:sz="0" w:space="0" w:color="auto"/>
        </w:rPr>
        <w:t>向</w:t>
      </w:r>
      <w:r>
        <w:rPr>
          <w:rFonts w:ascii="宋体" w:eastAsia="宋体" w:hAnsi="SimSun" w:cs="宋体"/>
          <w:sz w:val="28"/>
          <w:bdr w:val="none" w:sz="0" w:space="0" w:color="auto"/>
        </w:rPr>
        <w:t>爱</w:t>
      </w:r>
      <w:r>
        <w:rPr>
          <w:rFonts w:ascii="宋体" w:eastAsia="宋体" w:hAnsi="MS Mincho" w:cs="宋体"/>
          <w:sz w:val="28"/>
          <w:bdr w:val="none" w:sz="0" w:space="0" w:color="auto"/>
        </w:rPr>
        <w:t>好</w:t>
      </w:r>
      <w:r>
        <w:rPr>
          <w:rFonts w:ascii="宋体" w:eastAsia="宋体" w:hAnsi="SimSun" w:cs="宋体"/>
          <w:sz w:val="28"/>
          <w:bdr w:val="none" w:sz="0" w:space="0" w:color="auto"/>
        </w:rPr>
        <w:t>发</w:t>
      </w:r>
      <w:r>
        <w:rPr>
          <w:rFonts w:ascii="宋体" w:eastAsia="宋体" w:hAnsi="MS Mincho" w:cs="宋体"/>
          <w:sz w:val="28"/>
          <w:bdr w:val="none" w:sz="0" w:space="0" w:color="auto"/>
        </w:rPr>
        <w:t>展，使</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得到升</w:t>
      </w:r>
      <w:r>
        <w:rPr>
          <w:rFonts w:ascii="宋体" w:eastAsia="宋体" w:hAnsi="SimSun" w:cs="宋体"/>
          <w:sz w:val="28"/>
          <w:bdr w:val="none" w:sz="0" w:space="0" w:color="auto"/>
        </w:rPr>
        <w:t>华</w:t>
      </w:r>
      <w:r>
        <w:rPr>
          <w:rFonts w:ascii="宋体" w:eastAsia="宋体" w:hAnsi="MS Mincho" w:cs="宋体"/>
          <w:sz w:val="28"/>
          <w:bdr w:val="none" w:sz="0" w:space="0" w:color="auto"/>
        </w:rPr>
        <w:t>，在</w:t>
      </w:r>
      <w:r>
        <w:rPr>
          <w:rFonts w:ascii="宋体" w:eastAsia="宋体" w:hAnsi="SimSun" w:cs="宋体"/>
          <w:sz w:val="28"/>
          <w:bdr w:val="none" w:sz="0" w:space="0" w:color="auto"/>
        </w:rPr>
        <w:t>阅读</w:t>
      </w:r>
      <w:r>
        <w:rPr>
          <w:rFonts w:ascii="宋体" w:eastAsia="宋体" w:hAnsi="MS Mincho" w:cs="宋体"/>
          <w:sz w:val="28"/>
          <w:bdr w:val="none" w:sz="0" w:space="0" w:color="auto"/>
        </w:rPr>
        <w:t>中培育人文精神。</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金口</w:t>
      </w:r>
      <w:r>
        <w:rPr>
          <w:rFonts w:ascii="宋体" w:eastAsia="宋体" w:hAnsi="SimSun" w:cs="宋体"/>
          <w:sz w:val="28"/>
          <w:bdr w:val="none" w:sz="0" w:space="0" w:color="auto"/>
        </w:rPr>
        <w:t>镇</w:t>
      </w:r>
      <w:r>
        <w:rPr>
          <w:rFonts w:ascii="宋体" w:eastAsia="宋体" w:hAnsi="MS Mincho" w:cs="宋体"/>
          <w:sz w:val="28"/>
          <w:bdr w:val="none" w:sz="0" w:space="0" w:color="auto"/>
        </w:rPr>
        <w:t>中心小学自</w:t>
      </w:r>
      <w:r>
        <w:rPr>
          <w:rFonts w:ascii="宋体" w:eastAsia="宋体" w:cs="宋体"/>
          <w:sz w:val="28"/>
          <w:bdr w:val="none" w:sz="0" w:space="0" w:color="auto"/>
        </w:rPr>
        <w:t>20xx</w:t>
      </w:r>
      <w:r>
        <w:rPr>
          <w:rFonts w:ascii="宋体" w:eastAsia="宋体" w:hAnsi="MS Mincho" w:cs="宋体"/>
          <w:sz w:val="28"/>
          <w:bdr w:val="none" w:sz="0" w:space="0" w:color="auto"/>
        </w:rPr>
        <w:t>年以来以</w:t>
      </w:r>
      <w:r>
        <w:rPr>
          <w:rFonts w:ascii="宋体" w:eastAsia="宋体" w:hAnsi="SimSun" w:cs="宋体"/>
          <w:sz w:val="28"/>
          <w:bdr w:val="none" w:sz="0" w:space="0" w:color="auto"/>
        </w:rPr>
        <w:t>书</w:t>
      </w:r>
      <w:r>
        <w:rPr>
          <w:rFonts w:ascii="宋体" w:eastAsia="宋体" w:hAnsi="MS Mincho" w:cs="宋体"/>
          <w:sz w:val="28"/>
          <w:bdr w:val="none" w:sz="0" w:space="0" w:color="auto"/>
        </w:rPr>
        <w:t>香打造特色，以</w:t>
      </w:r>
      <w:r>
        <w:rPr>
          <w:rFonts w:ascii="宋体" w:eastAsia="宋体" w:hAnsi="SimSun" w:cs="宋体"/>
          <w:sz w:val="28"/>
          <w:bdr w:val="none" w:sz="0" w:space="0" w:color="auto"/>
        </w:rPr>
        <w:t>书</w:t>
      </w:r>
      <w:r>
        <w:rPr>
          <w:rFonts w:ascii="宋体" w:eastAsia="宋体" w:hAnsi="MS Mincho" w:cs="宋体"/>
          <w:sz w:val="28"/>
          <w:bdr w:val="none" w:sz="0" w:space="0" w:color="auto"/>
        </w:rPr>
        <w:t>香追求卓越，</w:t>
      </w:r>
      <w:r>
        <w:rPr>
          <w:rFonts w:ascii="宋体" w:eastAsia="宋体" w:hAnsi="SimSun" w:cs="宋体"/>
          <w:sz w:val="28"/>
          <w:bdr w:val="none" w:sz="0" w:space="0" w:color="auto"/>
        </w:rPr>
        <w:t>让书</w:t>
      </w:r>
      <w:r>
        <w:rPr>
          <w:rFonts w:ascii="宋体" w:eastAsia="宋体" w:hAnsi="MS Mincho" w:cs="宋体"/>
          <w:sz w:val="28"/>
          <w:bdr w:val="none" w:sz="0" w:space="0" w:color="auto"/>
        </w:rPr>
        <w:t>籍点亮人生，</w:t>
      </w:r>
      <w:r>
        <w:rPr>
          <w:rFonts w:ascii="宋体" w:eastAsia="宋体" w:hAnsi="SimSun" w:cs="宋体"/>
          <w:sz w:val="28"/>
          <w:bdr w:val="none" w:sz="0" w:space="0" w:color="auto"/>
        </w:rPr>
        <w:t>让书</w:t>
      </w:r>
      <w:r>
        <w:rPr>
          <w:rFonts w:ascii="宋体" w:eastAsia="宋体" w:hAnsi="MS Mincho" w:cs="宋体"/>
          <w:sz w:val="28"/>
          <w:bdr w:val="none" w:sz="0" w:space="0" w:color="auto"/>
        </w:rPr>
        <w:t>香溢</w:t>
      </w:r>
      <w:r>
        <w:rPr>
          <w:rFonts w:ascii="宋体" w:eastAsia="宋体" w:hAnsi="SimSun" w:cs="宋体"/>
          <w:sz w:val="28"/>
          <w:bdr w:val="none" w:sz="0" w:space="0" w:color="auto"/>
        </w:rPr>
        <w:t>满</w:t>
      </w:r>
      <w:r>
        <w:rPr>
          <w:rFonts w:ascii="宋体" w:eastAsia="宋体" w:hAnsi="MS Mincho" w:cs="宋体"/>
          <w:sz w:val="28"/>
          <w:bdr w:val="none" w:sz="0" w:space="0" w:color="auto"/>
        </w:rPr>
        <w:t>校园</w:t>
      </w:r>
      <w:r>
        <w:rPr>
          <w:rFonts w:ascii="宋体" w:eastAsia="宋体" w:hAnsi="SimSun" w:cs="宋体"/>
          <w:sz w:val="28"/>
          <w:bdr w:val="none" w:sz="0" w:space="0" w:color="auto"/>
        </w:rPr>
        <w:t>为</w:t>
      </w:r>
      <w:r>
        <w:rPr>
          <w:rFonts w:ascii="宋体" w:eastAsia="宋体" w:hAnsi="MS Mincho" w:cs="宋体"/>
          <w:sz w:val="28"/>
          <w:bdr w:val="none" w:sz="0" w:space="0" w:color="auto"/>
        </w:rPr>
        <w:t>追求，全校</w:t>
      </w:r>
      <w:r>
        <w:rPr>
          <w:rFonts w:ascii="宋体" w:eastAsia="宋体" w:hAnsi="SimSun" w:cs="宋体"/>
          <w:sz w:val="28"/>
          <w:bdr w:val="none" w:sz="0" w:space="0" w:color="auto"/>
        </w:rPr>
        <w:t>师</w:t>
      </w:r>
      <w:r>
        <w:rPr>
          <w:rFonts w:ascii="宋体" w:eastAsia="宋体" w:hAnsi="MS Mincho" w:cs="宋体"/>
          <w:sz w:val="28"/>
          <w:bdr w:val="none" w:sz="0" w:space="0" w:color="auto"/>
        </w:rPr>
        <w:t>生从自身做起，从点滴做起，培</w:t>
      </w:r>
      <w:r>
        <w:rPr>
          <w:rFonts w:ascii="宋体" w:eastAsia="宋体" w:hAnsi="SimSun" w:cs="宋体"/>
          <w:sz w:val="28"/>
          <w:bdr w:val="none" w:sz="0" w:space="0" w:color="auto"/>
        </w:rPr>
        <w:t>养浓</w:t>
      </w:r>
      <w:r>
        <w:rPr>
          <w:rFonts w:ascii="宋体" w:eastAsia="宋体" w:hAnsi="MS Mincho" w:cs="宋体"/>
          <w:sz w:val="28"/>
          <w:bdr w:val="none" w:sz="0" w:space="0" w:color="auto"/>
        </w:rPr>
        <w:t>厚的</w:t>
      </w:r>
      <w:r>
        <w:rPr>
          <w:rFonts w:ascii="宋体" w:eastAsia="宋体" w:hAnsi="SimSun" w:cs="宋体"/>
          <w:sz w:val="28"/>
          <w:bdr w:val="none" w:sz="0" w:space="0" w:color="auto"/>
        </w:rPr>
        <w:t>读书兴</w:t>
      </w:r>
      <w:r>
        <w:rPr>
          <w:rFonts w:ascii="宋体" w:eastAsia="宋体" w:hAnsi="MS Mincho" w:cs="宋体"/>
          <w:sz w:val="28"/>
          <w:bdr w:val="none" w:sz="0" w:space="0" w:color="auto"/>
        </w:rPr>
        <w:t>趣，</w:t>
      </w:r>
      <w:r>
        <w:rPr>
          <w:rFonts w:ascii="宋体" w:eastAsia="宋体" w:hAnsi="SimSun" w:cs="宋体"/>
          <w:sz w:val="28"/>
          <w:bdr w:val="none" w:sz="0" w:space="0" w:color="auto"/>
        </w:rPr>
        <w:t>养</w:t>
      </w:r>
      <w:r>
        <w:rPr>
          <w:rFonts w:ascii="宋体" w:eastAsia="宋体" w:hAnsi="MS Mincho" w:cs="宋体"/>
          <w:sz w:val="28"/>
          <w:bdr w:val="none" w:sz="0" w:space="0" w:color="auto"/>
        </w:rPr>
        <w:t>成良好的</w:t>
      </w:r>
      <w:r>
        <w:rPr>
          <w:rFonts w:ascii="宋体" w:eastAsia="宋体" w:hAnsi="SimSun" w:cs="宋体"/>
          <w:sz w:val="28"/>
          <w:bdr w:val="none" w:sz="0" w:space="0" w:color="auto"/>
        </w:rPr>
        <w:t>读书习惯</w:t>
      </w:r>
      <w:r>
        <w:rPr>
          <w:rFonts w:ascii="宋体" w:eastAsia="宋体" w:hAnsi="MS Mincho" w:cs="宋体"/>
          <w:sz w:val="28"/>
          <w:bdr w:val="none" w:sz="0" w:space="0" w:color="auto"/>
        </w:rPr>
        <w:t>，形成了</w:t>
      </w:r>
      <w:r>
        <w:rPr>
          <w:rFonts w:ascii="宋体" w:eastAsia="宋体" w:cs="宋体"/>
          <w:sz w:val="28"/>
          <w:bdr w:val="none" w:sz="0" w:space="0" w:color="auto"/>
        </w:rPr>
        <w:t>“</w:t>
      </w:r>
      <w:r>
        <w:rPr>
          <w:rFonts w:ascii="宋体" w:eastAsia="宋体" w:hAnsi="MS Mincho" w:cs="宋体"/>
          <w:sz w:val="28"/>
          <w:bdr w:val="none" w:sz="0" w:space="0" w:color="auto"/>
        </w:rPr>
        <w:t>好</w:t>
      </w:r>
      <w:r>
        <w:rPr>
          <w:rFonts w:ascii="宋体" w:eastAsia="宋体" w:hAnsi="SimSun" w:cs="宋体"/>
          <w:sz w:val="28"/>
          <w:bdr w:val="none" w:sz="0" w:space="0" w:color="auto"/>
        </w:rPr>
        <w:t>读书</w:t>
      </w:r>
      <w:r>
        <w:rPr>
          <w:rFonts w:ascii="宋体" w:eastAsia="宋体" w:hAnsi="MS Mincho" w:cs="宋体"/>
          <w:sz w:val="28"/>
          <w:bdr w:val="none" w:sz="0" w:space="0" w:color="auto"/>
        </w:rPr>
        <w:t>、</w:t>
      </w:r>
      <w:r>
        <w:rPr>
          <w:rFonts w:ascii="宋体" w:eastAsia="宋体" w:hAnsi="SimSun" w:cs="宋体"/>
          <w:sz w:val="28"/>
          <w:bdr w:val="none" w:sz="0" w:space="0" w:color="auto"/>
        </w:rPr>
        <w:t>读</w:t>
      </w:r>
      <w:r>
        <w:rPr>
          <w:rFonts w:ascii="宋体" w:eastAsia="宋体" w:hAnsi="MS Mincho" w:cs="宋体"/>
          <w:sz w:val="28"/>
          <w:bdr w:val="none" w:sz="0" w:space="0" w:color="auto"/>
        </w:rPr>
        <w:t>好</w:t>
      </w:r>
      <w:r>
        <w:rPr>
          <w:rFonts w:ascii="宋体" w:eastAsia="宋体" w:hAnsi="SimSun" w:cs="宋体"/>
          <w:sz w:val="28"/>
          <w:bdr w:val="none" w:sz="0" w:space="0" w:color="auto"/>
        </w:rPr>
        <w:t>书</w:t>
      </w:r>
      <w:r>
        <w:rPr>
          <w:rFonts w:ascii="宋体" w:eastAsia="宋体" w:hAnsi="MS Mincho" w:cs="宋体"/>
          <w:sz w:val="28"/>
          <w:bdr w:val="none" w:sz="0" w:space="0" w:color="auto"/>
        </w:rPr>
        <w:t>、会</w:t>
      </w:r>
      <w:r>
        <w:rPr>
          <w:rFonts w:ascii="宋体" w:eastAsia="宋体" w:hAnsi="SimSun" w:cs="宋体"/>
          <w:sz w:val="28"/>
          <w:bdr w:val="none" w:sz="0" w:space="0" w:color="auto"/>
        </w:rPr>
        <w:t>读书</w:t>
      </w:r>
      <w:r>
        <w:rPr>
          <w:rFonts w:ascii="宋体" w:eastAsia="宋体" w:hAnsi="MS Mincho" w:cs="宋体"/>
          <w:sz w:val="28"/>
          <w:bdr w:val="none" w:sz="0" w:space="0" w:color="auto"/>
        </w:rPr>
        <w:t>、多</w:t>
      </w:r>
      <w:r>
        <w:rPr>
          <w:rFonts w:ascii="宋体" w:eastAsia="宋体" w:hAnsi="SimSun" w:cs="宋体"/>
          <w:sz w:val="28"/>
          <w:bdr w:val="none" w:sz="0" w:space="0" w:color="auto"/>
        </w:rPr>
        <w:t>读书</w:t>
      </w:r>
      <w:r>
        <w:rPr>
          <w:rFonts w:ascii="宋体" w:eastAsia="宋体" w:cs="宋体"/>
          <w:sz w:val="28"/>
          <w:bdr w:val="none" w:sz="0" w:space="0" w:color="auto"/>
        </w:rPr>
        <w:t xml:space="preserve">” </w:t>
      </w:r>
      <w:r>
        <w:rPr>
          <w:rFonts w:ascii="宋体" w:eastAsia="宋体" w:hAnsi="MS Mincho" w:cs="宋体"/>
          <w:sz w:val="28"/>
          <w:bdr w:val="none" w:sz="0" w:space="0" w:color="auto"/>
        </w:rPr>
        <w:t>的良好氛</w:t>
      </w:r>
      <w:r>
        <w:rPr>
          <w:rFonts w:ascii="宋体" w:eastAsia="宋体" w:hAnsi="SimSun" w:cs="宋体"/>
          <w:sz w:val="28"/>
          <w:bdr w:val="none" w:sz="0" w:space="0" w:color="auto"/>
        </w:rPr>
        <w:t>围</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以</w:t>
      </w:r>
      <w:r>
        <w:rPr>
          <w:rFonts w:ascii="宋体" w:eastAsia="宋体" w:hAnsi="SimSun" w:cs="宋体"/>
          <w:sz w:val="28"/>
          <w:bdr w:val="none" w:sz="0" w:space="0" w:color="auto"/>
        </w:rPr>
        <w:t>书</w:t>
      </w:r>
      <w:r>
        <w:rPr>
          <w:rFonts w:ascii="宋体" w:eastAsia="宋体" w:hAnsi="MS Mincho" w:cs="宋体"/>
          <w:sz w:val="28"/>
          <w:bdr w:val="none" w:sz="0" w:space="0" w:color="auto"/>
        </w:rPr>
        <w:t>香校园</w:t>
      </w:r>
      <w:r>
        <w:rPr>
          <w:rFonts w:ascii="宋体" w:eastAsia="宋体" w:hAnsi="SimSun" w:cs="宋体"/>
          <w:sz w:val="28"/>
          <w:bdr w:val="none" w:sz="0" w:space="0" w:color="auto"/>
        </w:rPr>
        <w:t>为</w:t>
      </w:r>
      <w:r>
        <w:rPr>
          <w:rFonts w:ascii="宋体" w:eastAsia="宋体" w:hAnsi="MS Mincho" w:cs="宋体"/>
          <w:sz w:val="28"/>
          <w:bdr w:val="none" w:sz="0" w:space="0" w:color="auto"/>
        </w:rPr>
        <w:t>出</w:t>
      </w:r>
      <w:r>
        <w:rPr>
          <w:rFonts w:ascii="宋体" w:eastAsia="宋体" w:hAnsi="SimSun" w:cs="宋体"/>
          <w:sz w:val="28"/>
          <w:bdr w:val="none" w:sz="0" w:space="0" w:color="auto"/>
        </w:rPr>
        <w:t>发</w:t>
      </w:r>
      <w:r>
        <w:rPr>
          <w:rFonts w:ascii="宋体" w:eastAsia="宋体" w:hAnsi="MS Mincho" w:cs="宋体"/>
          <w:sz w:val="28"/>
          <w:bdr w:val="none" w:sz="0" w:space="0" w:color="auto"/>
        </w:rPr>
        <w:t>点，</w:t>
      </w:r>
      <w:r>
        <w:rPr>
          <w:rFonts w:ascii="宋体" w:eastAsia="宋体" w:hAnsi="SimSun" w:cs="宋体"/>
          <w:sz w:val="28"/>
          <w:bdr w:val="none" w:sz="0" w:space="0" w:color="auto"/>
        </w:rPr>
        <w:t>优</w:t>
      </w:r>
      <w:r>
        <w:rPr>
          <w:rFonts w:ascii="宋体" w:eastAsia="宋体" w:hAnsi="MS Mincho" w:cs="宋体"/>
          <w:sz w:val="28"/>
          <w:bdr w:val="none" w:sz="0" w:space="0" w:color="auto"/>
        </w:rPr>
        <w:t>化学</w:t>
      </w:r>
      <w:r>
        <w:rPr>
          <w:rFonts w:ascii="宋体" w:eastAsia="宋体" w:hAnsi="SimSun" w:cs="宋体"/>
          <w:sz w:val="28"/>
          <w:bdr w:val="none" w:sz="0" w:space="0" w:color="auto"/>
        </w:rPr>
        <w:t>习</w:t>
      </w:r>
      <w:r>
        <w:rPr>
          <w:rFonts w:ascii="宋体" w:eastAsia="宋体" w:hAnsi="MS Mincho" w:cs="宋体"/>
          <w:sz w:val="28"/>
          <w:bdr w:val="none" w:sz="0" w:space="0" w:color="auto"/>
        </w:rPr>
        <w:t>体系</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w:t>
      </w:r>
      <w:r>
        <w:rPr>
          <w:rFonts w:ascii="宋体" w:eastAsia="宋体" w:hAnsi="MS Mincho" w:cs="宋体"/>
          <w:sz w:val="28"/>
          <w:bdr w:val="none" w:sz="0" w:space="0" w:color="auto"/>
        </w:rPr>
        <w:t>了</w:t>
      </w:r>
      <w:r>
        <w:rPr>
          <w:rFonts w:ascii="宋体" w:eastAsia="宋体" w:hAnsi="SimSun" w:cs="宋体"/>
          <w:sz w:val="28"/>
          <w:bdr w:val="none" w:sz="0" w:space="0" w:color="auto"/>
        </w:rPr>
        <w:t>实现书</w:t>
      </w:r>
      <w:r>
        <w:rPr>
          <w:rFonts w:ascii="宋体" w:eastAsia="宋体" w:hAnsi="MS Mincho" w:cs="宋体"/>
          <w:sz w:val="28"/>
          <w:bdr w:val="none" w:sz="0" w:space="0" w:color="auto"/>
        </w:rPr>
        <w:t>香校园的目</w:t>
      </w:r>
      <w:r>
        <w:rPr>
          <w:rFonts w:ascii="宋体" w:eastAsia="宋体" w:hAnsi="SimSun" w:cs="宋体"/>
          <w:sz w:val="28"/>
          <w:bdr w:val="none" w:sz="0" w:space="0" w:color="auto"/>
        </w:rPr>
        <w:t>标</w:t>
      </w:r>
      <w:r>
        <w:rPr>
          <w:rFonts w:ascii="宋体" w:eastAsia="宋体" w:hAnsi="MS Mincho" w:cs="宋体"/>
          <w:sz w:val="28"/>
          <w:bdr w:val="none" w:sz="0" w:space="0" w:color="auto"/>
        </w:rPr>
        <w:t>，在培</w:t>
      </w:r>
      <w:r>
        <w:rPr>
          <w:rFonts w:ascii="宋体" w:eastAsia="宋体" w:hAnsi="SimSun" w:cs="宋体"/>
          <w:sz w:val="28"/>
          <w:bdr w:val="none" w:sz="0" w:space="0" w:color="auto"/>
        </w:rPr>
        <w:t>养</w:t>
      </w:r>
      <w:r>
        <w:rPr>
          <w:rFonts w:ascii="宋体" w:eastAsia="宋体" w:hAnsi="MS Mincho" w:cs="宋体"/>
          <w:sz w:val="28"/>
          <w:bdr w:val="none" w:sz="0" w:space="0" w:color="auto"/>
        </w:rPr>
        <w:t>学生</w:t>
      </w:r>
      <w:r>
        <w:rPr>
          <w:rFonts w:ascii="宋体" w:eastAsia="宋体" w:hAnsi="SimSun" w:cs="宋体"/>
          <w:sz w:val="28"/>
          <w:bdr w:val="none" w:sz="0" w:space="0" w:color="auto"/>
        </w:rPr>
        <w:t>阅读</w:t>
      </w:r>
      <w:r>
        <w:rPr>
          <w:rFonts w:ascii="宋体" w:eastAsia="宋体" w:hAnsi="MS Mincho" w:cs="宋体"/>
          <w:sz w:val="28"/>
          <w:bdr w:val="none" w:sz="0" w:space="0" w:color="auto"/>
        </w:rPr>
        <w:t>能力上探索一套有效的方法，学校借助</w:t>
      </w:r>
      <w:r>
        <w:rPr>
          <w:rFonts w:ascii="宋体" w:eastAsia="宋体" w:hAnsi="SimSun" w:cs="宋体"/>
          <w:sz w:val="28"/>
          <w:bdr w:val="none" w:sz="0" w:space="0" w:color="auto"/>
        </w:rPr>
        <w:t>图书</w:t>
      </w:r>
      <w:r>
        <w:rPr>
          <w:rFonts w:ascii="宋体" w:eastAsia="宋体" w:hAnsi="MS Mincho" w:cs="宋体"/>
          <w:sz w:val="28"/>
          <w:bdr w:val="none" w:sz="0" w:space="0" w:color="auto"/>
        </w:rPr>
        <w:t>室和</w:t>
      </w:r>
      <w:r>
        <w:rPr>
          <w:rFonts w:ascii="宋体" w:eastAsia="宋体" w:hAnsi="SimSun" w:cs="宋体"/>
          <w:sz w:val="28"/>
          <w:bdr w:val="none" w:sz="0" w:space="0" w:color="auto"/>
        </w:rPr>
        <w:t>阅览</w:t>
      </w:r>
      <w:r>
        <w:rPr>
          <w:rFonts w:ascii="宋体" w:eastAsia="宋体" w:hAnsi="MS Mincho" w:cs="宋体"/>
          <w:sz w:val="28"/>
          <w:bdr w:val="none" w:sz="0" w:space="0" w:color="auto"/>
        </w:rPr>
        <w:t>室，</w:t>
      </w:r>
      <w:r>
        <w:rPr>
          <w:rFonts w:ascii="宋体" w:eastAsia="宋体" w:hAnsi="SimSun" w:cs="宋体"/>
          <w:sz w:val="28"/>
          <w:bdr w:val="none" w:sz="0" w:space="0" w:color="auto"/>
        </w:rPr>
        <w:t>进</w:t>
      </w:r>
      <w:r>
        <w:rPr>
          <w:rFonts w:ascii="宋体" w:eastAsia="宋体" w:hAnsi="MS Mincho" w:cs="宋体"/>
          <w:sz w:val="28"/>
          <w:bdr w:val="none" w:sz="0" w:space="0" w:color="auto"/>
        </w:rPr>
        <w:t>行了从教学内容到教育方法的系列</w:t>
      </w:r>
      <w:r>
        <w:rPr>
          <w:rFonts w:ascii="宋体" w:eastAsia="宋体" w:hAnsi="SimSun" w:cs="宋体"/>
          <w:sz w:val="28"/>
          <w:bdr w:val="none" w:sz="0" w:space="0" w:color="auto"/>
        </w:rPr>
        <w:t>尝试</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学校按照</w:t>
      </w:r>
      <w:r>
        <w:rPr>
          <w:rFonts w:ascii="宋体" w:eastAsia="宋体" w:cs="宋体"/>
          <w:sz w:val="28"/>
          <w:bdr w:val="none" w:sz="0" w:space="0" w:color="auto"/>
        </w:rPr>
        <w:t>“</w:t>
      </w:r>
      <w:r>
        <w:rPr>
          <w:rFonts w:ascii="宋体" w:eastAsia="宋体" w:hAnsi="SimSun" w:cs="宋体"/>
          <w:sz w:val="28"/>
          <w:bdr w:val="none" w:sz="0" w:space="0" w:color="auto"/>
        </w:rPr>
        <w:t>优</w:t>
      </w:r>
      <w:r>
        <w:rPr>
          <w:rFonts w:ascii="宋体" w:eastAsia="宋体" w:hAnsi="MS Mincho" w:cs="宋体"/>
          <w:sz w:val="28"/>
          <w:bdr w:val="none" w:sz="0" w:space="0" w:color="auto"/>
        </w:rPr>
        <w:t>化国家</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强</w:t>
      </w:r>
      <w:r>
        <w:rPr>
          <w:rFonts w:ascii="宋体" w:eastAsia="宋体" w:hAnsi="MS Mincho" w:cs="宋体"/>
          <w:sz w:val="28"/>
          <w:bdr w:val="none" w:sz="0" w:space="0" w:color="auto"/>
        </w:rPr>
        <w:t>化地方</w:t>
      </w:r>
      <w:r>
        <w:rPr>
          <w:rFonts w:ascii="宋体" w:eastAsia="宋体" w:hAnsi="SimSun" w:cs="宋体"/>
          <w:sz w:val="28"/>
          <w:bdr w:val="none" w:sz="0" w:space="0" w:color="auto"/>
        </w:rPr>
        <w:t>课</w:t>
      </w:r>
      <w:r>
        <w:rPr>
          <w:rFonts w:ascii="宋体" w:eastAsia="宋体" w:hAnsi="MS Mincho" w:cs="宋体"/>
          <w:sz w:val="28"/>
          <w:bdr w:val="none" w:sz="0" w:space="0" w:color="auto"/>
        </w:rPr>
        <w:t>程，注重校本</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cs="宋体"/>
          <w:sz w:val="28"/>
          <w:bdr w:val="none" w:sz="0" w:space="0" w:color="auto"/>
        </w:rPr>
        <w:t>”</w:t>
      </w:r>
      <w:r>
        <w:rPr>
          <w:rFonts w:ascii="宋体" w:eastAsia="宋体" w:hAnsi="MS Mincho" w:cs="宋体"/>
          <w:sz w:val="28"/>
          <w:bdr w:val="none" w:sz="0" w:space="0" w:color="auto"/>
        </w:rPr>
        <w:t>的要求，在保</w:t>
      </w:r>
      <w:r>
        <w:rPr>
          <w:rFonts w:ascii="宋体" w:eastAsia="宋体" w:hAnsi="SimSun" w:cs="宋体"/>
          <w:sz w:val="28"/>
          <w:bdr w:val="none" w:sz="0" w:space="0" w:color="auto"/>
        </w:rPr>
        <w:t>证课</w:t>
      </w:r>
      <w:r>
        <w:rPr>
          <w:rFonts w:ascii="宋体" w:eastAsia="宋体" w:hAnsi="MS Mincho" w:cs="宋体"/>
          <w:sz w:val="28"/>
          <w:bdr w:val="none" w:sz="0" w:space="0" w:color="auto"/>
        </w:rPr>
        <w:t>程</w:t>
      </w:r>
      <w:r>
        <w:rPr>
          <w:rFonts w:ascii="宋体" w:eastAsia="宋体" w:hAnsi="SimSun" w:cs="宋体"/>
          <w:sz w:val="28"/>
          <w:bdr w:val="none" w:sz="0" w:space="0" w:color="auto"/>
        </w:rPr>
        <w:t>计</w:t>
      </w:r>
      <w:r>
        <w:rPr>
          <w:rFonts w:ascii="宋体" w:eastAsia="宋体" w:hAnsi="MS Mincho" w:cs="宋体"/>
          <w:sz w:val="28"/>
          <w:bdr w:val="none" w:sz="0" w:space="0" w:color="auto"/>
        </w:rPr>
        <w:t>划要求的</w:t>
      </w:r>
      <w:r>
        <w:rPr>
          <w:rFonts w:ascii="宋体" w:eastAsia="宋体" w:hAnsi="SimSun" w:cs="宋体"/>
          <w:sz w:val="28"/>
          <w:bdr w:val="none" w:sz="0" w:space="0" w:color="auto"/>
        </w:rPr>
        <w:t>开</w:t>
      </w:r>
      <w:r>
        <w:rPr>
          <w:rFonts w:ascii="宋体" w:eastAsia="宋体" w:hAnsi="MS Mincho" w:cs="宋体"/>
          <w:sz w:val="28"/>
          <w:bdr w:val="none" w:sz="0" w:space="0" w:color="auto"/>
        </w:rPr>
        <w:t>足</w:t>
      </w:r>
      <w:r>
        <w:rPr>
          <w:rFonts w:ascii="宋体" w:eastAsia="宋体" w:hAnsi="SimSun" w:cs="宋体"/>
          <w:sz w:val="28"/>
          <w:bdr w:val="none" w:sz="0" w:space="0" w:color="auto"/>
        </w:rPr>
        <w:t>开齐开</w:t>
      </w:r>
      <w:r>
        <w:rPr>
          <w:rFonts w:ascii="宋体" w:eastAsia="宋体" w:hAnsi="MS Mincho" w:cs="宋体"/>
          <w:sz w:val="28"/>
          <w:bdr w:val="none" w:sz="0" w:space="0" w:color="auto"/>
        </w:rPr>
        <w:t>好各</w:t>
      </w:r>
      <w:r>
        <w:rPr>
          <w:rFonts w:ascii="宋体" w:eastAsia="宋体" w:hAnsi="SimSun" w:cs="宋体"/>
          <w:sz w:val="28"/>
          <w:bdr w:val="none" w:sz="0" w:space="0" w:color="auto"/>
        </w:rPr>
        <w:t>类课</w:t>
      </w:r>
      <w:r>
        <w:rPr>
          <w:rFonts w:ascii="宋体" w:eastAsia="宋体" w:hAnsi="MS Mincho" w:cs="宋体"/>
          <w:sz w:val="28"/>
          <w:bdr w:val="none" w:sz="0" w:space="0" w:color="auto"/>
        </w:rPr>
        <w:t>程的前提下，着力落</w:t>
      </w:r>
      <w:r>
        <w:rPr>
          <w:rFonts w:ascii="宋体" w:eastAsia="宋体" w:hAnsi="SimSun" w:cs="宋体"/>
          <w:sz w:val="28"/>
          <w:bdr w:val="none" w:sz="0" w:space="0" w:color="auto"/>
        </w:rPr>
        <w:t>实</w:t>
      </w:r>
      <w:r>
        <w:rPr>
          <w:rFonts w:ascii="宋体" w:eastAsia="宋体" w:hAnsi="MS Mincho" w:cs="宋体"/>
          <w:sz w:val="28"/>
          <w:bdr w:val="none" w:sz="0" w:space="0" w:color="auto"/>
        </w:rPr>
        <w:t>校本</w:t>
      </w:r>
      <w:r>
        <w:rPr>
          <w:rFonts w:ascii="宋体" w:eastAsia="宋体" w:hAnsi="SimSun" w:cs="宋体"/>
          <w:sz w:val="28"/>
          <w:bdr w:val="none" w:sz="0" w:space="0" w:color="auto"/>
        </w:rPr>
        <w:t>课</w:t>
      </w:r>
      <w:r>
        <w:rPr>
          <w:rFonts w:ascii="宋体" w:eastAsia="宋体" w:hAnsi="MS Mincho" w:cs="宋体"/>
          <w:sz w:val="28"/>
          <w:bdr w:val="none" w:sz="0" w:space="0" w:color="auto"/>
        </w:rPr>
        <w:t>程，将</w:t>
      </w:r>
      <w:r>
        <w:rPr>
          <w:rFonts w:ascii="宋体" w:eastAsia="宋体" w:hAnsi="SimSun" w:cs="宋体"/>
          <w:sz w:val="28"/>
          <w:bdr w:val="none" w:sz="0" w:space="0" w:color="auto"/>
        </w:rPr>
        <w:t>书</w:t>
      </w:r>
      <w:r>
        <w:rPr>
          <w:rFonts w:ascii="宋体" w:eastAsia="宋体" w:hAnsi="MS Mincho" w:cs="宋体"/>
          <w:sz w:val="28"/>
          <w:bdr w:val="none" w:sz="0" w:space="0" w:color="auto"/>
        </w:rPr>
        <w:t>香校园的</w:t>
      </w:r>
      <w:r>
        <w:rPr>
          <w:rFonts w:ascii="宋体" w:eastAsia="宋体" w:hAnsi="SimSun" w:cs="宋体"/>
          <w:sz w:val="28"/>
          <w:bdr w:val="none" w:sz="0" w:space="0" w:color="auto"/>
        </w:rPr>
        <w:t>读书课</w:t>
      </w:r>
      <w:r>
        <w:rPr>
          <w:rFonts w:ascii="宋体" w:eastAsia="宋体" w:hAnsi="MS Mincho" w:cs="宋体"/>
          <w:sz w:val="28"/>
          <w:bdr w:val="none" w:sz="0" w:space="0" w:color="auto"/>
        </w:rPr>
        <w:t>，</w:t>
      </w:r>
      <w:r>
        <w:rPr>
          <w:rFonts w:ascii="宋体" w:eastAsia="宋体" w:hAnsi="SimSun" w:cs="宋体"/>
          <w:sz w:val="28"/>
          <w:bdr w:val="none" w:sz="0" w:space="0" w:color="auto"/>
        </w:rPr>
        <w:t>统</w:t>
      </w:r>
      <w:r>
        <w:rPr>
          <w:rFonts w:ascii="宋体" w:eastAsia="宋体" w:hAnsi="MS Mincho" w:cs="宋体"/>
          <w:sz w:val="28"/>
          <w:bdr w:val="none" w:sz="0" w:space="0" w:color="auto"/>
        </w:rPr>
        <w:t>一</w:t>
      </w:r>
      <w:r>
        <w:rPr>
          <w:rFonts w:ascii="宋体" w:eastAsia="宋体" w:hAnsi="SimSun" w:cs="宋体"/>
          <w:sz w:val="28"/>
          <w:bdr w:val="none" w:sz="0" w:space="0" w:color="auto"/>
        </w:rPr>
        <w:t>纳</w:t>
      </w:r>
      <w:r>
        <w:rPr>
          <w:rFonts w:ascii="宋体" w:eastAsia="宋体" w:hAnsi="MS Mincho" w:cs="宋体"/>
          <w:sz w:val="28"/>
          <w:bdr w:val="none" w:sz="0" w:space="0" w:color="auto"/>
        </w:rPr>
        <w:t>入到学校校本</w:t>
      </w:r>
      <w:r>
        <w:rPr>
          <w:rFonts w:ascii="宋体" w:eastAsia="宋体" w:hAnsi="SimSun" w:cs="宋体"/>
          <w:sz w:val="28"/>
          <w:bdr w:val="none" w:sz="0" w:space="0" w:color="auto"/>
        </w:rPr>
        <w:t>课</w:t>
      </w:r>
      <w:r>
        <w:rPr>
          <w:rFonts w:ascii="宋体" w:eastAsia="宋体" w:hAnsi="MS Mincho" w:cs="宋体"/>
          <w:sz w:val="28"/>
          <w:bdr w:val="none" w:sz="0" w:space="0" w:color="auto"/>
        </w:rPr>
        <w:t>程中。</w:t>
      </w:r>
      <w:r>
        <w:rPr>
          <w:rFonts w:ascii="宋体" w:eastAsia="宋体" w:hAnsi="SimSun" w:cs="宋体"/>
          <w:sz w:val="28"/>
          <w:bdr w:val="none" w:sz="0" w:space="0" w:color="auto"/>
        </w:rPr>
        <w:t>每</w:t>
      </w:r>
      <w:r>
        <w:rPr>
          <w:rFonts w:ascii="宋体" w:eastAsia="宋体" w:hAnsi="MS Mincho" w:cs="宋体"/>
          <w:sz w:val="28"/>
          <w:bdr w:val="none" w:sz="0" w:space="0" w:color="auto"/>
        </w:rPr>
        <w:t>周五下午一</w:t>
      </w:r>
      <w:r>
        <w:rPr>
          <w:rFonts w:ascii="宋体" w:eastAsia="宋体" w:hAnsi="SimSun" w:cs="宋体"/>
          <w:sz w:val="28"/>
          <w:bdr w:val="none" w:sz="0" w:space="0" w:color="auto"/>
        </w:rPr>
        <w:t>节课</w:t>
      </w:r>
      <w:r>
        <w:rPr>
          <w:rFonts w:ascii="宋体" w:eastAsia="宋体" w:hAnsi="MS Mincho" w:cs="宋体"/>
          <w:sz w:val="28"/>
          <w:bdr w:val="none" w:sz="0" w:space="0" w:color="auto"/>
        </w:rPr>
        <w:t>后</w:t>
      </w:r>
      <w:r>
        <w:rPr>
          <w:rFonts w:ascii="宋体" w:eastAsia="宋体" w:hAnsi="SimSun" w:cs="宋体"/>
          <w:sz w:val="28"/>
          <w:bdr w:val="none" w:sz="0" w:space="0" w:color="auto"/>
        </w:rPr>
        <w:t>为读书</w:t>
      </w:r>
      <w:r>
        <w:rPr>
          <w:rFonts w:ascii="宋体" w:eastAsia="宋体" w:hAnsi="MS Mincho" w:cs="宋体"/>
          <w:sz w:val="28"/>
          <w:bdr w:val="none" w:sz="0" w:space="0" w:color="auto"/>
        </w:rPr>
        <w:t>活</w:t>
      </w:r>
      <w:r>
        <w:rPr>
          <w:rFonts w:ascii="宋体" w:eastAsia="宋体" w:hAnsi="SimSun" w:cs="宋体"/>
          <w:sz w:val="28"/>
          <w:bdr w:val="none" w:sz="0" w:space="0" w:color="auto"/>
        </w:rPr>
        <w:t>动课</w:t>
      </w:r>
      <w:r>
        <w:rPr>
          <w:rFonts w:ascii="宋体" w:eastAsia="宋体" w:hAnsi="MS Mincho" w:cs="宋体"/>
          <w:sz w:val="28"/>
          <w:bdr w:val="none" w:sz="0" w:space="0" w:color="auto"/>
        </w:rPr>
        <w:t>，全校同</w:t>
      </w:r>
      <w:r>
        <w:rPr>
          <w:rFonts w:ascii="宋体" w:eastAsia="宋体" w:hAnsi="SimSun" w:cs="宋体"/>
          <w:sz w:val="28"/>
          <w:bdr w:val="none" w:sz="0" w:space="0" w:color="auto"/>
        </w:rPr>
        <w:t>时进</w:t>
      </w:r>
      <w:r>
        <w:rPr>
          <w:rFonts w:ascii="宋体" w:eastAsia="宋体" w:hAnsi="MS Mincho" w:cs="宋体"/>
          <w:sz w:val="28"/>
          <w:bdr w:val="none" w:sz="0" w:space="0" w:color="auto"/>
        </w:rPr>
        <w:t>行。</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动课</w:t>
      </w:r>
      <w:r>
        <w:rPr>
          <w:rFonts w:ascii="宋体" w:eastAsia="宋体" w:hAnsi="MS Mincho" w:cs="宋体"/>
          <w:sz w:val="28"/>
          <w:bdr w:val="none" w:sz="0" w:space="0" w:color="auto"/>
        </w:rPr>
        <w:t>分</w:t>
      </w:r>
      <w:r>
        <w:rPr>
          <w:rFonts w:ascii="宋体" w:eastAsia="宋体" w:hAnsi="SimSun" w:cs="宋体"/>
          <w:sz w:val="28"/>
          <w:bdr w:val="none" w:sz="0" w:space="0" w:color="auto"/>
        </w:rPr>
        <w:t>为阅读课</w:t>
      </w:r>
      <w:r>
        <w:rPr>
          <w:rFonts w:ascii="宋体" w:eastAsia="宋体" w:hAnsi="MS Mincho" w:cs="宋体"/>
          <w:sz w:val="28"/>
          <w:bdr w:val="none" w:sz="0" w:space="0" w:color="auto"/>
        </w:rPr>
        <w:t>和</w:t>
      </w:r>
      <w:r>
        <w:rPr>
          <w:rFonts w:ascii="宋体" w:eastAsia="宋体" w:hAnsi="SimSun" w:cs="宋体"/>
          <w:sz w:val="28"/>
          <w:bdr w:val="none" w:sz="0" w:space="0" w:color="auto"/>
        </w:rPr>
        <w:t>阅读</w:t>
      </w:r>
      <w:r>
        <w:rPr>
          <w:rFonts w:ascii="宋体" w:eastAsia="宋体" w:hAnsi="MS Mincho" w:cs="宋体"/>
          <w:sz w:val="28"/>
          <w:bdr w:val="none" w:sz="0" w:space="0" w:color="auto"/>
        </w:rPr>
        <w:t>活</w:t>
      </w:r>
      <w:r>
        <w:rPr>
          <w:rFonts w:ascii="宋体" w:eastAsia="宋体" w:hAnsi="SimSun" w:cs="宋体"/>
          <w:sz w:val="28"/>
          <w:bdr w:val="none" w:sz="0" w:space="0" w:color="auto"/>
        </w:rPr>
        <w:t>动课</w:t>
      </w:r>
      <w:r>
        <w:rPr>
          <w:rFonts w:ascii="宋体" w:eastAsia="宋体" w:hAnsi="MS Mincho" w:cs="宋体"/>
          <w:sz w:val="28"/>
          <w:bdr w:val="none" w:sz="0" w:space="0" w:color="auto"/>
        </w:rPr>
        <w:t>，</w:t>
      </w:r>
      <w:r>
        <w:rPr>
          <w:rFonts w:ascii="宋体" w:eastAsia="宋体" w:hAnsi="SimSun" w:cs="宋体"/>
          <w:sz w:val="28"/>
          <w:bdr w:val="none" w:sz="0" w:space="0" w:color="auto"/>
        </w:rPr>
        <w:t>阅读</w:t>
      </w:r>
      <w:r>
        <w:rPr>
          <w:rFonts w:ascii="宋体" w:eastAsia="宋体" w:hAnsi="MS Mincho" w:cs="宋体"/>
          <w:sz w:val="28"/>
          <w:bdr w:val="none" w:sz="0" w:space="0" w:color="auto"/>
        </w:rPr>
        <w:t>活</w:t>
      </w:r>
      <w:r>
        <w:rPr>
          <w:rFonts w:ascii="宋体" w:eastAsia="宋体" w:hAnsi="SimSun" w:cs="宋体"/>
          <w:sz w:val="28"/>
          <w:bdr w:val="none" w:sz="0" w:space="0" w:color="auto"/>
        </w:rPr>
        <w:t>动课</w:t>
      </w:r>
      <w:r>
        <w:rPr>
          <w:rFonts w:ascii="宋体" w:eastAsia="宋体" w:hAnsi="MS Mincho" w:cs="宋体"/>
          <w:sz w:val="28"/>
          <w:bdr w:val="none" w:sz="0" w:space="0" w:color="auto"/>
        </w:rPr>
        <w:t>形式多</w:t>
      </w:r>
      <w:r>
        <w:rPr>
          <w:rFonts w:ascii="宋体" w:eastAsia="宋体" w:hAnsi="SimSun" w:cs="宋体"/>
          <w:sz w:val="28"/>
          <w:bdr w:val="none" w:sz="0" w:space="0" w:color="auto"/>
        </w:rPr>
        <w:t>样</w:t>
      </w:r>
      <w:r>
        <w:rPr>
          <w:rFonts w:ascii="宋体" w:eastAsia="宋体" w:hAnsi="MS Mincho" w:cs="宋体"/>
          <w:sz w:val="28"/>
          <w:bdr w:val="none" w:sz="0" w:space="0" w:color="auto"/>
        </w:rPr>
        <w:t>，有</w:t>
      </w:r>
      <w:r>
        <w:rPr>
          <w:rFonts w:ascii="宋体" w:eastAsia="宋体" w:hAnsi="SimSun" w:cs="宋体"/>
          <w:sz w:val="28"/>
          <w:bdr w:val="none" w:sz="0" w:space="0" w:color="auto"/>
        </w:rPr>
        <w:t>阅读说话课</w:t>
      </w:r>
      <w:r>
        <w:rPr>
          <w:rFonts w:ascii="宋体" w:eastAsia="宋体" w:hAnsi="MS Mincho" w:cs="宋体"/>
          <w:sz w:val="28"/>
          <w:bdr w:val="none" w:sz="0" w:space="0" w:color="auto"/>
        </w:rPr>
        <w:t>，</w:t>
      </w:r>
      <w:r>
        <w:rPr>
          <w:rFonts w:ascii="宋体" w:eastAsia="宋体" w:hAnsi="SimSun" w:cs="宋体"/>
          <w:sz w:val="28"/>
          <w:bdr w:val="none" w:sz="0" w:space="0" w:color="auto"/>
        </w:rPr>
        <w:t>阅读讲</w:t>
      </w:r>
      <w:r>
        <w:rPr>
          <w:rFonts w:ascii="宋体" w:eastAsia="宋体" w:hAnsi="MS Mincho" w:cs="宋体"/>
          <w:sz w:val="28"/>
          <w:bdr w:val="none" w:sz="0" w:space="0" w:color="auto"/>
        </w:rPr>
        <w:t>演</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阅读讨论课</w:t>
      </w:r>
      <w:r>
        <w:rPr>
          <w:rFonts w:ascii="宋体" w:eastAsia="宋体" w:hAnsi="MS Mincho" w:cs="宋体"/>
          <w:sz w:val="28"/>
          <w:bdr w:val="none" w:sz="0" w:space="0" w:color="auto"/>
        </w:rPr>
        <w:t>，</w:t>
      </w:r>
      <w:r>
        <w:rPr>
          <w:rFonts w:ascii="宋体" w:eastAsia="宋体" w:hAnsi="SimSun" w:cs="宋体"/>
          <w:sz w:val="28"/>
          <w:bdr w:val="none" w:sz="0" w:space="0" w:color="auto"/>
        </w:rPr>
        <w:t>阅读</w:t>
      </w:r>
      <w:r>
        <w:rPr>
          <w:rFonts w:ascii="宋体" w:eastAsia="宋体" w:hAnsi="MS Mincho" w:cs="宋体"/>
          <w:sz w:val="28"/>
          <w:bdr w:val="none" w:sz="0" w:space="0" w:color="auto"/>
        </w:rPr>
        <w:t>摘抄</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阅读编</w:t>
      </w:r>
      <w:r>
        <w:rPr>
          <w:rFonts w:ascii="宋体" w:eastAsia="宋体" w:hAnsi="MS Mincho" w:cs="宋体"/>
          <w:sz w:val="28"/>
          <w:bdr w:val="none" w:sz="0" w:space="0" w:color="auto"/>
        </w:rPr>
        <w:t>写</w:t>
      </w:r>
      <w:r>
        <w:rPr>
          <w:rFonts w:ascii="宋体" w:eastAsia="宋体" w:hAnsi="SimSun" w:cs="宋体"/>
          <w:sz w:val="28"/>
          <w:bdr w:val="none" w:sz="0" w:space="0" w:color="auto"/>
        </w:rPr>
        <w:t>课</w:t>
      </w:r>
      <w:r>
        <w:rPr>
          <w:rFonts w:ascii="宋体" w:eastAsia="宋体" w:hAnsi="MS Mincho" w:cs="宋体"/>
          <w:sz w:val="28"/>
          <w:bdr w:val="none" w:sz="0" w:space="0" w:color="auto"/>
        </w:rPr>
        <w:t>等。</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w:t>
      </w:r>
      <w:r>
        <w:rPr>
          <w:rFonts w:ascii="宋体" w:eastAsia="宋体" w:hAnsi="MS Mincho" w:cs="宋体"/>
          <w:sz w:val="28"/>
          <w:bdr w:val="none" w:sz="0" w:space="0" w:color="auto"/>
        </w:rPr>
        <w:t>了提高</w:t>
      </w:r>
      <w:r>
        <w:rPr>
          <w:rFonts w:ascii="宋体" w:eastAsia="宋体" w:hAnsi="SimSun" w:cs="宋体"/>
          <w:sz w:val="28"/>
          <w:bdr w:val="none" w:sz="0" w:space="0" w:color="auto"/>
        </w:rPr>
        <w:t>阅读兴</w:t>
      </w:r>
      <w:r>
        <w:rPr>
          <w:rFonts w:ascii="宋体" w:eastAsia="宋体" w:hAnsi="MS Mincho" w:cs="宋体"/>
          <w:sz w:val="28"/>
          <w:bdr w:val="none" w:sz="0" w:space="0" w:color="auto"/>
        </w:rPr>
        <w:t>趣，培</w:t>
      </w:r>
      <w:r>
        <w:rPr>
          <w:rFonts w:ascii="宋体" w:eastAsia="宋体" w:hAnsi="SimSun" w:cs="宋体"/>
          <w:sz w:val="28"/>
          <w:bdr w:val="none" w:sz="0" w:space="0" w:color="auto"/>
        </w:rPr>
        <w:t>养阅读</w:t>
      </w:r>
      <w:r>
        <w:rPr>
          <w:rFonts w:ascii="宋体" w:eastAsia="宋体" w:hAnsi="MS Mincho" w:cs="宋体"/>
          <w:sz w:val="28"/>
          <w:bdr w:val="none" w:sz="0" w:space="0" w:color="auto"/>
        </w:rPr>
        <w:t>能力，</w:t>
      </w:r>
      <w:r>
        <w:rPr>
          <w:rFonts w:ascii="宋体" w:eastAsia="宋体" w:hAnsi="SimSun" w:cs="宋体"/>
          <w:sz w:val="28"/>
          <w:bdr w:val="none" w:sz="0" w:space="0" w:color="auto"/>
        </w:rPr>
        <w:t>该</w:t>
      </w:r>
      <w:r>
        <w:rPr>
          <w:rFonts w:ascii="宋体" w:eastAsia="宋体" w:hAnsi="MS Mincho" w:cs="宋体"/>
          <w:sz w:val="28"/>
          <w:bdr w:val="none" w:sz="0" w:space="0" w:color="auto"/>
        </w:rPr>
        <w:t>校</w:t>
      </w:r>
      <w:r>
        <w:rPr>
          <w:rFonts w:ascii="宋体" w:eastAsia="宋体" w:hAnsi="SimSun" w:cs="宋体"/>
          <w:sz w:val="28"/>
          <w:bdr w:val="none" w:sz="0" w:space="0" w:color="auto"/>
        </w:rPr>
        <w:t>尝试</w:t>
      </w:r>
      <w:r>
        <w:rPr>
          <w:rFonts w:ascii="宋体" w:eastAsia="宋体" w:cs="宋体"/>
          <w:sz w:val="28"/>
          <w:bdr w:val="none" w:sz="0" w:space="0" w:color="auto"/>
        </w:rPr>
        <w:t xml:space="preserve"> “</w:t>
      </w:r>
      <w:r>
        <w:rPr>
          <w:rFonts w:ascii="宋体" w:eastAsia="宋体" w:hAnsi="MS Mincho" w:cs="宋体"/>
          <w:sz w:val="28"/>
          <w:bdr w:val="none" w:sz="0" w:space="0" w:color="auto"/>
        </w:rPr>
        <w:t>五同</w:t>
      </w:r>
      <w:r>
        <w:rPr>
          <w:rFonts w:ascii="宋体" w:eastAsia="宋体" w:cs="宋体"/>
          <w:sz w:val="28"/>
          <w:bdr w:val="none" w:sz="0" w:space="0" w:color="auto"/>
        </w:rPr>
        <w:t>”</w:t>
      </w:r>
      <w:r>
        <w:rPr>
          <w:rFonts w:ascii="宋体" w:eastAsia="宋体" w:hAnsi="SimSun" w:cs="宋体"/>
          <w:sz w:val="28"/>
          <w:bdr w:val="none" w:sz="0" w:space="0" w:color="auto"/>
        </w:rPr>
        <w:t>读书</w:t>
      </w:r>
      <w:r>
        <w:rPr>
          <w:rFonts w:ascii="宋体" w:eastAsia="宋体" w:hAnsi="MS Mincho" w:cs="宋体"/>
          <w:sz w:val="28"/>
          <w:bdr w:val="none" w:sz="0" w:space="0" w:color="auto"/>
        </w:rPr>
        <w:t>方法即：同班同学同</w:t>
      </w:r>
      <w:r>
        <w:rPr>
          <w:rFonts w:ascii="宋体" w:eastAsia="宋体" w:hAnsi="SimSun" w:cs="宋体"/>
          <w:sz w:val="28"/>
          <w:bdr w:val="none" w:sz="0" w:space="0" w:color="auto"/>
        </w:rPr>
        <w:t>读</w:t>
      </w:r>
      <w:r>
        <w:rPr>
          <w:rFonts w:ascii="宋体" w:eastAsia="宋体" w:hAnsi="MS Mincho" w:cs="宋体"/>
          <w:sz w:val="28"/>
          <w:bdr w:val="none" w:sz="0" w:space="0" w:color="auto"/>
        </w:rPr>
        <w:t>一本</w:t>
      </w:r>
      <w:r>
        <w:rPr>
          <w:rFonts w:ascii="宋体" w:eastAsia="宋体" w:hAnsi="SimSun" w:cs="宋体"/>
          <w:sz w:val="28"/>
          <w:bdr w:val="none" w:sz="0" w:space="0" w:color="auto"/>
        </w:rPr>
        <w:t>书</w:t>
      </w:r>
      <w:r>
        <w:rPr>
          <w:rFonts w:ascii="宋体" w:eastAsia="宋体" w:hAnsi="MS Mincho" w:cs="宋体"/>
          <w:sz w:val="28"/>
          <w:bdr w:val="none" w:sz="0" w:space="0" w:color="auto"/>
        </w:rPr>
        <w:t>，同班同学同</w:t>
      </w:r>
      <w:r>
        <w:rPr>
          <w:rFonts w:ascii="宋体" w:eastAsia="宋体" w:hAnsi="SimSun" w:cs="宋体"/>
          <w:sz w:val="28"/>
          <w:bdr w:val="none" w:sz="0" w:space="0" w:color="auto"/>
        </w:rPr>
        <w:t>说</w:t>
      </w:r>
      <w:r>
        <w:rPr>
          <w:rFonts w:ascii="宋体" w:eastAsia="宋体" w:hAnsi="MS Mincho" w:cs="宋体"/>
          <w:sz w:val="28"/>
          <w:bdr w:val="none" w:sz="0" w:space="0" w:color="auto"/>
        </w:rPr>
        <w:t>一个</w:t>
      </w:r>
      <w:r>
        <w:rPr>
          <w:rFonts w:ascii="宋体" w:eastAsia="宋体" w:hAnsi="SimSun" w:cs="宋体"/>
          <w:sz w:val="28"/>
          <w:bdr w:val="none" w:sz="0" w:space="0" w:color="auto"/>
        </w:rPr>
        <w:t>话题</w:t>
      </w:r>
      <w:r>
        <w:rPr>
          <w:rFonts w:ascii="宋体" w:eastAsia="宋体" w:hAnsi="MS Mincho" w:cs="宋体"/>
          <w:sz w:val="28"/>
          <w:bdr w:val="none" w:sz="0" w:space="0" w:color="auto"/>
        </w:rPr>
        <w:t>，同班同学同</w:t>
      </w:r>
      <w:r>
        <w:rPr>
          <w:rFonts w:ascii="宋体" w:eastAsia="宋体" w:hAnsi="SimSun" w:cs="宋体"/>
          <w:sz w:val="28"/>
          <w:bdr w:val="none" w:sz="0" w:space="0" w:color="auto"/>
        </w:rPr>
        <w:t>讲</w:t>
      </w:r>
      <w:r>
        <w:rPr>
          <w:rFonts w:ascii="宋体" w:eastAsia="宋体" w:hAnsi="MS Mincho" w:cs="宋体"/>
          <w:sz w:val="28"/>
          <w:bdr w:val="none" w:sz="0" w:space="0" w:color="auto"/>
        </w:rPr>
        <w:t>一个故事，同班同学同</w:t>
      </w:r>
      <w:r>
        <w:rPr>
          <w:rFonts w:ascii="宋体" w:eastAsia="宋体" w:hAnsi="SimSun" w:cs="宋体"/>
          <w:sz w:val="28"/>
          <w:bdr w:val="none" w:sz="0" w:space="0" w:color="auto"/>
        </w:rPr>
        <w:t>谈</w:t>
      </w:r>
      <w:r>
        <w:rPr>
          <w:rFonts w:ascii="宋体" w:eastAsia="宋体" w:cs="宋体"/>
          <w:sz w:val="28"/>
          <w:bdr w:val="none" w:sz="0" w:space="0" w:color="auto"/>
        </w:rPr>
        <w:t>(</w:t>
      </w:r>
      <w:r>
        <w:rPr>
          <w:rFonts w:ascii="宋体" w:eastAsia="宋体" w:hAnsi="MS Mincho" w:cs="宋体"/>
          <w:sz w:val="28"/>
          <w:bdr w:val="none" w:sz="0" w:space="0" w:color="auto"/>
        </w:rPr>
        <w:t>写</w:t>
      </w:r>
      <w:r>
        <w:rPr>
          <w:rFonts w:ascii="宋体" w:eastAsia="宋体" w:cs="宋体"/>
          <w:sz w:val="28"/>
          <w:bdr w:val="none" w:sz="0" w:space="0" w:color="auto"/>
        </w:rPr>
        <w:t>)</w:t>
      </w:r>
      <w:r>
        <w:rPr>
          <w:rFonts w:ascii="宋体" w:eastAsia="宋体" w:hAnsi="MS Mincho" w:cs="宋体"/>
          <w:sz w:val="28"/>
          <w:bdr w:val="none" w:sz="0" w:space="0" w:color="auto"/>
        </w:rPr>
        <w:t>一个体会，同班同学一个教</w:t>
      </w:r>
      <w:r>
        <w:rPr>
          <w:rFonts w:ascii="宋体" w:eastAsia="宋体" w:hAnsi="SimSun" w:cs="宋体"/>
          <w:sz w:val="28"/>
          <w:bdr w:val="none" w:sz="0" w:space="0" w:color="auto"/>
        </w:rPr>
        <w:t>师</w:t>
      </w:r>
      <w:r>
        <w:rPr>
          <w:rFonts w:ascii="宋体" w:eastAsia="宋体" w:hAnsi="MS Mincho" w:cs="宋体"/>
          <w:sz w:val="28"/>
          <w:bdr w:val="none" w:sz="0" w:space="0" w:color="auto"/>
        </w:rPr>
        <w:t>引</w:t>
      </w:r>
      <w:r>
        <w:rPr>
          <w:rFonts w:ascii="宋体" w:eastAsia="宋体" w:hAnsi="SimSun" w:cs="宋体"/>
          <w:sz w:val="28"/>
          <w:bdr w:val="none" w:sz="0" w:space="0" w:color="auto"/>
        </w:rPr>
        <w:t>导</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3"/>
          <w:cols w:space="708"/>
          <w:titlePg w:val="0"/>
        </w:sectPr>
      </w:pPr>
      <w:r>
        <w:rPr>
          <w:rFonts w:ascii="宋体" w:eastAsia="宋体" w:hAnsi="MS Mincho" w:cs="宋体"/>
          <w:sz w:val="28"/>
          <w:bdr w:val="none" w:sz="0" w:space="0" w:color="auto"/>
        </w:rPr>
        <w:t>学生在老</w:t>
      </w:r>
      <w:r>
        <w:rPr>
          <w:rFonts w:ascii="宋体" w:eastAsia="宋体" w:hAnsi="SimSun" w:cs="宋体"/>
          <w:sz w:val="28"/>
          <w:bdr w:val="none" w:sz="0" w:space="0" w:color="auto"/>
        </w:rPr>
        <w:t>师</w:t>
      </w:r>
      <w:r>
        <w:rPr>
          <w:rFonts w:ascii="宋体" w:eastAsia="宋体" w:hAnsi="MS Mincho" w:cs="宋体"/>
          <w:sz w:val="28"/>
          <w:bdr w:val="none" w:sz="0" w:space="0" w:color="auto"/>
        </w:rPr>
        <w:t>引</w:t>
      </w:r>
      <w:r>
        <w:rPr>
          <w:rFonts w:ascii="宋体" w:eastAsia="宋体" w:hAnsi="SimSun" w:cs="宋体"/>
          <w:sz w:val="28"/>
          <w:bdr w:val="none" w:sz="0" w:space="0" w:color="auto"/>
        </w:rPr>
        <w:t>导</w:t>
      </w:r>
      <w:r>
        <w:rPr>
          <w:rFonts w:ascii="宋体" w:eastAsia="宋体" w:hAnsi="MS Mincho" w:cs="宋体"/>
          <w:sz w:val="28"/>
          <w:bdr w:val="none" w:sz="0" w:space="0" w:color="auto"/>
        </w:rPr>
        <w:t>下，看完一本</w:t>
      </w:r>
      <w:r>
        <w:rPr>
          <w:rFonts w:ascii="宋体" w:eastAsia="宋体" w:hAnsi="SimSun" w:cs="宋体"/>
          <w:sz w:val="28"/>
          <w:bdr w:val="none" w:sz="0" w:space="0" w:color="auto"/>
        </w:rPr>
        <w:t>书</w:t>
      </w:r>
      <w:r>
        <w:rPr>
          <w:rFonts w:ascii="宋体" w:eastAsia="宋体" w:hAnsi="MS Mincho" w:cs="宋体"/>
          <w:sz w:val="28"/>
          <w:bdr w:val="none" w:sz="0" w:space="0" w:color="auto"/>
        </w:rPr>
        <w:t>，它可以自由地在学生之</w:t>
      </w:r>
      <w:r>
        <w:rPr>
          <w:rFonts w:ascii="宋体" w:eastAsia="宋体" w:hAnsi="SimSun" w:cs="宋体"/>
          <w:sz w:val="28"/>
          <w:bdr w:val="none" w:sz="0" w:space="0" w:color="auto"/>
        </w:rPr>
        <w:t>间</w:t>
      </w:r>
      <w:r>
        <w:rPr>
          <w:rFonts w:ascii="宋体" w:eastAsia="宋体" w:hAnsi="MS Mincho" w:cs="宋体"/>
          <w:sz w:val="28"/>
          <w:bdr w:val="none" w:sz="0" w:space="0" w:color="auto"/>
        </w:rPr>
        <w:t>交流，</w:t>
      </w:r>
      <w:r>
        <w:rPr>
          <w:rFonts w:ascii="宋体" w:eastAsia="宋体" w:hAnsi="SimSun" w:cs="宋体"/>
          <w:sz w:val="28"/>
          <w:bdr w:val="none" w:sz="0" w:space="0" w:color="auto"/>
        </w:rPr>
        <w:t>讲</w:t>
      </w:r>
      <w:r>
        <w:rPr>
          <w:rFonts w:ascii="宋体" w:eastAsia="宋体" w:hAnsi="MS Mincho" w:cs="宋体"/>
          <w:sz w:val="28"/>
          <w:bdr w:val="none" w:sz="0" w:space="0" w:color="auto"/>
        </w:rPr>
        <w:t>故事、</w:t>
      </w:r>
      <w:r>
        <w:rPr>
          <w:rFonts w:ascii="宋体" w:eastAsia="宋体" w:hAnsi="SimSun" w:cs="宋体"/>
          <w:sz w:val="28"/>
          <w:bdr w:val="none" w:sz="0" w:space="0" w:color="auto"/>
        </w:rPr>
        <w:t>讲</w:t>
      </w:r>
      <w:r>
        <w:rPr>
          <w:rFonts w:ascii="宋体" w:eastAsia="宋体" w:hAnsi="MS Mincho" w:cs="宋体"/>
          <w:sz w:val="28"/>
          <w:bdr w:val="none" w:sz="0" w:space="0" w:color="auto"/>
        </w:rPr>
        <w:t>体会、写心得。老</w:t>
      </w:r>
      <w:r>
        <w:rPr>
          <w:rFonts w:ascii="宋体" w:eastAsia="宋体" w:hAnsi="SimSun" w:cs="宋体"/>
          <w:sz w:val="28"/>
          <w:bdr w:val="none" w:sz="0" w:space="0" w:color="auto"/>
        </w:rPr>
        <w:t>师</w:t>
      </w:r>
      <w:r>
        <w:rPr>
          <w:rFonts w:ascii="宋体" w:eastAsia="宋体" w:hAnsi="MS Mincho" w:cs="宋体"/>
          <w:sz w:val="28"/>
          <w:bdr w:val="none" w:sz="0" w:space="0" w:color="auto"/>
        </w:rPr>
        <w:t>在</w:t>
      </w:r>
      <w:r>
        <w:rPr>
          <w:rFonts w:ascii="宋体" w:eastAsia="宋体" w:hAnsi="SimSun" w:cs="宋体"/>
          <w:sz w:val="28"/>
          <w:bdr w:val="none" w:sz="0" w:space="0" w:color="auto"/>
        </w:rPr>
        <w:t>阅读</w:t>
      </w:r>
      <w:r>
        <w:rPr>
          <w:rFonts w:ascii="宋体" w:eastAsia="宋体" w:hAnsi="MS Mincho" w:cs="宋体"/>
          <w:sz w:val="28"/>
          <w:bdr w:val="none" w:sz="0" w:space="0" w:color="auto"/>
        </w:rPr>
        <w:t>活</w:t>
      </w:r>
      <w:r>
        <w:rPr>
          <w:rFonts w:ascii="宋体" w:eastAsia="宋体" w:hAnsi="SimSun" w:cs="宋体"/>
          <w:sz w:val="28"/>
          <w:bdr w:val="none" w:sz="0" w:space="0" w:color="auto"/>
        </w:rPr>
        <w:t>动课</w:t>
      </w:r>
      <w:r>
        <w:rPr>
          <w:rFonts w:ascii="宋体" w:eastAsia="宋体" w:hAnsi="MS Mincho" w:cs="宋体"/>
          <w:sz w:val="28"/>
          <w:bdr w:val="none" w:sz="0" w:space="0" w:color="auto"/>
        </w:rPr>
        <w:t>中去引</w:t>
      </w:r>
      <w:r>
        <w:rPr>
          <w:rFonts w:ascii="宋体" w:eastAsia="宋体" w:hAnsi="SimSun" w:cs="宋体"/>
          <w:sz w:val="28"/>
          <w:bdr w:val="none" w:sz="0" w:space="0" w:color="auto"/>
        </w:rPr>
        <w:t>导</w:t>
      </w:r>
      <w:r>
        <w:rPr>
          <w:rFonts w:ascii="宋体" w:eastAsia="宋体" w:hAnsi="MS Mincho" w:cs="宋体"/>
          <w:sz w:val="28"/>
          <w:bdr w:val="none" w:sz="0" w:space="0" w:color="auto"/>
        </w:rPr>
        <w:t>全班同学集中</w:t>
      </w:r>
      <w:r>
        <w:rPr>
          <w:rFonts w:ascii="宋体" w:eastAsia="宋体" w:hAnsi="SimSun" w:cs="宋体"/>
          <w:sz w:val="28"/>
          <w:bdr w:val="none" w:sz="0" w:space="0" w:color="auto"/>
        </w:rPr>
        <w:t>讲</w:t>
      </w:r>
      <w:r>
        <w:rPr>
          <w:rFonts w:ascii="宋体" w:eastAsia="宋体" w:hAnsi="MS Mincho" w:cs="宋体"/>
          <w:sz w:val="28"/>
          <w:bdr w:val="none" w:sz="0" w:space="0" w:color="auto"/>
        </w:rPr>
        <w:t>故事，交流体会，表演故事，</w:t>
      </w:r>
      <w:r>
        <w:rPr>
          <w:rFonts w:ascii="宋体" w:eastAsia="宋体" w:hAnsi="SimSun" w:cs="宋体"/>
          <w:sz w:val="28"/>
          <w:bdr w:val="none" w:sz="0" w:space="0" w:color="auto"/>
        </w:rPr>
        <w:t>编</w:t>
      </w:r>
      <w:r>
        <w:rPr>
          <w:rFonts w:ascii="宋体" w:eastAsia="宋体" w:hAnsi="MS Mincho" w:cs="宋体"/>
          <w:sz w:val="28"/>
          <w:bdr w:val="none" w:sz="0" w:space="0" w:color="auto"/>
        </w:rPr>
        <w:t>故事等等</w:t>
      </w:r>
      <w:r>
        <w:rPr>
          <w:rFonts w:ascii="宋体" w:eastAsia="宋体" w:hAnsi="SimSun" w:cs="宋体"/>
          <w:sz w:val="28"/>
          <w:bdr w:val="none" w:sz="0" w:space="0" w:color="auto"/>
        </w:rPr>
        <w:t>阅读</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。学生在</w:t>
      </w:r>
      <w:r>
        <w:rPr>
          <w:rFonts w:ascii="宋体" w:eastAsia="宋体" w:hAnsi="SimSun" w:cs="宋体"/>
          <w:sz w:val="28"/>
          <w:bdr w:val="none" w:sz="0" w:space="0" w:color="auto"/>
        </w:rPr>
        <w:t>这种</w:t>
      </w:r>
      <w:r>
        <w:rPr>
          <w:rFonts w:ascii="宋体" w:eastAsia="宋体" w:hAnsi="MS Mincho" w:cs="宋体"/>
          <w:sz w:val="28"/>
          <w:bdr w:val="none" w:sz="0" w:space="0" w:color="auto"/>
        </w:rPr>
        <w:t>有</w:t>
      </w:r>
      <w:r>
        <w:rPr>
          <w:rFonts w:ascii="宋体" w:eastAsia="宋体" w:hAnsi="SimSun" w:cs="宋体"/>
          <w:sz w:val="28"/>
          <w:bdr w:val="none" w:sz="0" w:space="0" w:color="auto"/>
        </w:rPr>
        <w:t>兴</w:t>
      </w:r>
      <w:r>
        <w:rPr>
          <w:rFonts w:ascii="宋体" w:eastAsia="宋体" w:hAnsi="MS Mincho" w:cs="宋体"/>
          <w:sz w:val="28"/>
          <w:bdr w:val="none" w:sz="0" w:space="0" w:color="auto"/>
        </w:rPr>
        <w:t>趣的</w:t>
      </w:r>
      <w:r>
        <w:rPr>
          <w:rFonts w:ascii="宋体" w:eastAsia="宋体" w:hAnsi="SimSun" w:cs="宋体"/>
          <w:sz w:val="28"/>
          <w:bdr w:val="none" w:sz="0" w:space="0" w:color="auto"/>
        </w:rPr>
        <w:t>过</w:t>
      </w:r>
      <w:r>
        <w:rPr>
          <w:rFonts w:ascii="宋体" w:eastAsia="宋体" w:hAnsi="MS Mincho" w:cs="宋体"/>
          <w:sz w:val="28"/>
          <w:bdr w:val="none" w:sz="0" w:space="0" w:color="auto"/>
        </w:rPr>
        <w:t>程中，享受到</w:t>
      </w:r>
      <w:r>
        <w:rPr>
          <w:rFonts w:ascii="宋体" w:eastAsia="宋体" w:hAnsi="SimSun" w:cs="宋体"/>
          <w:sz w:val="28"/>
          <w:bdr w:val="none" w:sz="0" w:space="0" w:color="auto"/>
        </w:rPr>
        <w:t>阅读</w:t>
      </w:r>
      <w:r>
        <w:rPr>
          <w:rFonts w:ascii="宋体" w:eastAsia="宋体" w:hAnsi="MS Mincho" w:cs="宋体"/>
          <w:sz w:val="28"/>
          <w:bdr w:val="none" w:sz="0" w:space="0" w:color="auto"/>
        </w:rPr>
        <w:t>的快</w:t>
      </w:r>
      <w:r>
        <w:rPr>
          <w:rFonts w:ascii="宋体" w:eastAsia="宋体" w:hAnsi="SimSun" w:cs="宋体"/>
          <w:sz w:val="28"/>
          <w:bdr w:val="none" w:sz="0" w:space="0" w:color="auto"/>
        </w:rPr>
        <w:t>乐</w:t>
      </w:r>
      <w:r>
        <w:rPr>
          <w:rFonts w:ascii="宋体" w:eastAsia="宋体" w:hAnsi="MS Mincho" w:cs="宋体"/>
          <w:sz w:val="28"/>
          <w:bdr w:val="none" w:sz="0" w:space="0" w:color="auto"/>
        </w:rPr>
        <w:t>，从而达到提高</w:t>
      </w:r>
      <w:r>
        <w:rPr>
          <w:rFonts w:ascii="宋体" w:eastAsia="宋体" w:hAnsi="SimSun" w:cs="宋体"/>
          <w:sz w:val="28"/>
          <w:bdr w:val="none" w:sz="0" w:space="0" w:color="auto"/>
        </w:rPr>
        <w:t>阅读兴</w:t>
      </w:r>
      <w:r>
        <w:rPr>
          <w:rFonts w:ascii="宋体" w:eastAsia="宋体" w:hAnsi="MS Mincho" w:cs="宋体"/>
          <w:sz w:val="28"/>
          <w:bdr w:val="none" w:sz="0" w:space="0" w:color="auto"/>
        </w:rPr>
        <w:t>趣，培</w:t>
      </w:r>
      <w:r>
        <w:rPr>
          <w:rFonts w:ascii="宋体" w:eastAsia="宋体" w:hAnsi="SimSun" w:cs="宋体"/>
          <w:sz w:val="28"/>
          <w:bdr w:val="none" w:sz="0" w:space="0" w:color="auto"/>
        </w:rPr>
        <w:t>养阅读</w:t>
      </w:r>
      <w:r>
        <w:rPr>
          <w:rFonts w:ascii="宋体" w:eastAsia="宋体" w:hAnsi="MS Mincho" w:cs="宋体"/>
          <w:sz w:val="28"/>
          <w:bdr w:val="none" w:sz="0" w:space="0" w:color="auto"/>
        </w:rPr>
        <w:t>能力的效果。五年</w:t>
      </w:r>
      <w:r>
        <w:rPr>
          <w:rFonts w:ascii="宋体" w:eastAsia="宋体" w:hAnsi="SimSun" w:cs="宋体"/>
          <w:sz w:val="28"/>
          <w:bdr w:val="none" w:sz="0" w:space="0" w:color="auto"/>
        </w:rPr>
        <w:t>级</w:t>
      </w:r>
      <w:r>
        <w:rPr>
          <w:rFonts w:ascii="宋体" w:eastAsia="宋体" w:hAnsi="MS Mincho" w:cs="宋体"/>
          <w:sz w:val="28"/>
          <w:bdr w:val="none" w:sz="0" w:space="0" w:color="auto"/>
        </w:rPr>
        <w:t>一班刘杰，以前</w:t>
      </w:r>
      <w:r>
        <w:rPr>
          <w:rFonts w:ascii="宋体" w:eastAsia="宋体" w:hAnsi="SimSun" w:cs="宋体"/>
          <w:sz w:val="28"/>
          <w:bdr w:val="none" w:sz="0" w:space="0" w:color="auto"/>
        </w:rPr>
        <w:t>语</w:t>
      </w:r>
      <w:r>
        <w:rPr>
          <w:rFonts w:ascii="宋体" w:eastAsia="宋体" w:hAnsi="MS Mincho" w:cs="宋体"/>
          <w:sz w:val="28"/>
          <w:bdr w:val="none" w:sz="0" w:space="0" w:color="auto"/>
        </w:rPr>
        <w:t>文考</w:t>
      </w:r>
      <w:r>
        <w:rPr>
          <w:rFonts w:ascii="宋体" w:eastAsia="宋体" w:hAnsi="SimSun" w:cs="宋体"/>
          <w:sz w:val="28"/>
          <w:bdr w:val="none" w:sz="0" w:space="0" w:color="auto"/>
        </w:rPr>
        <w:t>试</w:t>
      </w:r>
      <w:r>
        <w:rPr>
          <w:rFonts w:ascii="宋体" w:eastAsia="宋体" w:hAnsi="MS Mincho" w:cs="宋体"/>
          <w:sz w:val="28"/>
          <w:bdr w:val="none" w:sz="0" w:space="0" w:color="auto"/>
        </w:rPr>
        <w:t>从未及格</w:t>
      </w:r>
      <w:r>
        <w:rPr>
          <w:rFonts w:ascii="宋体" w:eastAsia="宋体" w:hAnsi="SimSun" w:cs="宋体"/>
          <w:sz w:val="28"/>
          <w:bdr w:val="none" w:sz="0" w:space="0" w:color="auto"/>
        </w:rPr>
        <w:t>过</w:t>
      </w:r>
      <w:r>
        <w:rPr>
          <w:rFonts w:ascii="宋体" w:eastAsia="宋体" w:hAnsi="MS Mincho" w:cs="宋体"/>
          <w:sz w:val="28"/>
          <w:bdr w:val="none" w:sz="0" w:space="0" w:color="auto"/>
        </w:rPr>
        <w:t>，自从</w:t>
      </w:r>
      <w:r>
        <w:rPr>
          <w:rFonts w:ascii="宋体" w:eastAsia="宋体" w:hAnsi="SimSun" w:cs="宋体"/>
          <w:sz w:val="28"/>
          <w:bdr w:val="none" w:sz="0" w:space="0" w:color="auto"/>
        </w:rPr>
        <w:t>开</w:t>
      </w:r>
      <w:r>
        <w:rPr>
          <w:rFonts w:ascii="宋体" w:eastAsia="宋体" w:hAnsi="MS Mincho" w:cs="宋体"/>
          <w:sz w:val="28"/>
          <w:bdr w:val="none" w:sz="0" w:space="0" w:color="auto"/>
        </w:rPr>
        <w:t>展</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以后，写作水平大有提高，</w:t>
      </w:r>
      <w:r>
        <w:rPr>
          <w:rFonts w:ascii="宋体" w:eastAsia="宋体" w:hAnsi="SimSun" w:cs="宋体"/>
          <w:sz w:val="28"/>
          <w:bdr w:val="none" w:sz="0" w:space="0" w:color="auto"/>
        </w:rPr>
        <w:t>语</w:t>
      </w:r>
      <w:r>
        <w:rPr>
          <w:rFonts w:ascii="宋体" w:eastAsia="宋体" w:hAnsi="MS Mincho" w:cs="宋体"/>
          <w:sz w:val="28"/>
          <w:bdr w:val="none" w:sz="0" w:space="0" w:color="auto"/>
        </w:rPr>
        <w:t>文成</w:t>
      </w:r>
      <w:r>
        <w:rPr>
          <w:rFonts w:ascii="宋体" w:eastAsia="宋体" w:hAnsi="SimSun" w:cs="宋体"/>
          <w:sz w:val="28"/>
          <w:bdr w:val="none" w:sz="0" w:space="0" w:color="auto"/>
        </w:rPr>
        <w:t>绩</w:t>
      </w:r>
      <w:r>
        <w:rPr>
          <w:rFonts w:ascii="宋体" w:eastAsia="宋体" w:hAnsi="MS Mincho" w:cs="宋体"/>
          <w:sz w:val="28"/>
          <w:bdr w:val="none" w:sz="0" w:space="0" w:color="auto"/>
        </w:rPr>
        <w:t>也达到了良好。家</w:t>
      </w:r>
      <w:r>
        <w:rPr>
          <w:rFonts w:ascii="宋体" w:eastAsia="宋体" w:hAnsi="SimSun" w:cs="宋体"/>
          <w:sz w:val="28"/>
          <w:bdr w:val="none" w:sz="0" w:space="0" w:color="auto"/>
        </w:rPr>
        <w:t>长</w:t>
      </w:r>
      <w:r>
        <w:rPr>
          <w:rFonts w:ascii="宋体" w:eastAsia="宋体" w:hAnsi="MS Mincho" w:cs="宋体"/>
          <w:sz w:val="28"/>
          <w:bdr w:val="none" w:sz="0" w:space="0" w:color="auto"/>
        </w:rPr>
        <w:t>高</w:t>
      </w:r>
      <w:r>
        <w:rPr>
          <w:rFonts w:ascii="宋体" w:eastAsia="宋体" w:hAnsi="SimSun" w:cs="宋体"/>
          <w:sz w:val="28"/>
          <w:bdr w:val="none" w:sz="0" w:space="0" w:color="auto"/>
        </w:rPr>
        <w:t>兴</w:t>
      </w:r>
      <w:r>
        <w:rPr>
          <w:rFonts w:ascii="宋体" w:eastAsia="宋体" w:hAnsi="MS Mincho" w:cs="宋体"/>
          <w:sz w:val="28"/>
          <w:bdr w:val="none" w:sz="0" w:space="0" w:color="auto"/>
        </w:rPr>
        <w:t>得</w:t>
      </w:r>
      <w:r>
        <w:rPr>
          <w:rFonts w:ascii="宋体" w:eastAsia="宋体" w:hAnsi="SimSun" w:cs="宋体"/>
          <w:sz w:val="28"/>
          <w:bdr w:val="none" w:sz="0" w:space="0" w:color="auto"/>
        </w:rPr>
        <w:t>说</w:t>
      </w:r>
      <w:r>
        <w:rPr>
          <w:rFonts w:ascii="宋体" w:eastAsia="宋体" w:hAnsi="MS Mincho" w:cs="宋体"/>
          <w:sz w:val="28"/>
          <w:bdr w:val="none" w:sz="0" w:space="0" w:color="auto"/>
        </w:rPr>
        <w:t>：是</w:t>
      </w:r>
      <w:r>
        <w:rPr>
          <w:rFonts w:ascii="宋体" w:eastAsia="宋体" w:hAnsi="SimSun" w:cs="宋体"/>
          <w:sz w:val="28"/>
          <w:bdr w:val="none" w:sz="0" w:space="0" w:color="auto"/>
        </w:rPr>
        <w:t>读书</w:t>
      </w:r>
      <w:r>
        <w:rPr>
          <w:rFonts w:ascii="宋体" w:eastAsia="宋体" w:hAnsi="MS Mincho" w:cs="宋体"/>
          <w:sz w:val="28"/>
          <w:bdr w:val="none" w:sz="0" w:space="0" w:color="auto"/>
        </w:rPr>
        <w:t>改</w:t>
      </w:r>
      <w:r>
        <w:rPr>
          <w:rFonts w:ascii="宋体" w:eastAsia="宋体" w:hAnsi="SimSun" w:cs="宋体"/>
          <w:sz w:val="28"/>
          <w:bdr w:val="none" w:sz="0" w:space="0" w:color="auto"/>
        </w:rPr>
        <w:t>变</w:t>
      </w:r>
      <w:r>
        <w:rPr>
          <w:rFonts w:ascii="宋体" w:eastAsia="宋体" w:hAnsi="MS Mincho" w:cs="宋体"/>
          <w:sz w:val="28"/>
          <w:bdr w:val="none" w:sz="0" w:space="0" w:color="auto"/>
        </w:rPr>
        <w:t>了孩子。</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以</w:t>
      </w:r>
      <w:r>
        <w:rPr>
          <w:rFonts w:ascii="宋体" w:eastAsia="宋体" w:hAnsi="SimSun" w:cs="宋体"/>
          <w:sz w:val="28"/>
          <w:bdr w:val="none" w:sz="0" w:space="0" w:color="auto"/>
        </w:rPr>
        <w:t>书</w:t>
      </w:r>
      <w:r>
        <w:rPr>
          <w:rFonts w:ascii="宋体" w:eastAsia="宋体" w:hAnsi="MS Mincho" w:cs="宋体"/>
          <w:sz w:val="28"/>
          <w:bdr w:val="none" w:sz="0" w:space="0" w:color="auto"/>
        </w:rPr>
        <w:t>香校园</w:t>
      </w:r>
      <w:r>
        <w:rPr>
          <w:rFonts w:ascii="宋体" w:eastAsia="宋体" w:hAnsi="SimSun" w:cs="宋体"/>
          <w:sz w:val="28"/>
          <w:bdr w:val="none" w:sz="0" w:space="0" w:color="auto"/>
        </w:rPr>
        <w:t>为</w:t>
      </w:r>
      <w:r>
        <w:rPr>
          <w:rFonts w:ascii="宋体" w:eastAsia="宋体" w:hAnsi="MS Mincho" w:cs="宋体"/>
          <w:sz w:val="28"/>
          <w:bdr w:val="none" w:sz="0" w:space="0" w:color="auto"/>
        </w:rPr>
        <w:t>切入点，</w:t>
      </w:r>
      <w:r>
        <w:rPr>
          <w:rFonts w:ascii="宋体" w:eastAsia="宋体" w:hAnsi="SimSun" w:cs="宋体"/>
          <w:sz w:val="28"/>
          <w:bdr w:val="none" w:sz="0" w:space="0" w:color="auto"/>
        </w:rPr>
        <w:t>优</w:t>
      </w:r>
      <w:r>
        <w:rPr>
          <w:rFonts w:ascii="宋体" w:eastAsia="宋体" w:hAnsi="MS Mincho" w:cs="宋体"/>
          <w:sz w:val="28"/>
          <w:bdr w:val="none" w:sz="0" w:space="0" w:color="auto"/>
        </w:rPr>
        <w:t>化育人体系。</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w:t>
      </w:r>
      <w:r>
        <w:rPr>
          <w:rFonts w:ascii="宋体" w:eastAsia="宋体" w:hAnsi="SimSun" w:cs="宋体"/>
          <w:sz w:val="28"/>
          <w:bdr w:val="none" w:sz="0" w:space="0" w:color="auto"/>
        </w:rPr>
        <w:t>书</w:t>
      </w:r>
      <w:r>
        <w:rPr>
          <w:rFonts w:ascii="宋体" w:eastAsia="宋体" w:hAnsi="MS Mincho" w:cs="宋体"/>
          <w:sz w:val="28"/>
          <w:bdr w:val="none" w:sz="0" w:space="0" w:color="auto"/>
        </w:rPr>
        <w:t>香校园的</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中，学校注重少儿</w:t>
      </w:r>
      <w:r>
        <w:rPr>
          <w:rFonts w:ascii="宋体" w:eastAsia="宋体" w:hAnsi="SimSun" w:cs="宋体"/>
          <w:sz w:val="28"/>
          <w:bdr w:val="none" w:sz="0" w:space="0" w:color="auto"/>
        </w:rPr>
        <w:t>养</w:t>
      </w:r>
      <w:r>
        <w:rPr>
          <w:rFonts w:ascii="宋体" w:eastAsia="宋体" w:hAnsi="MS Mincho" w:cs="宋体"/>
          <w:sz w:val="28"/>
          <w:bdr w:val="none" w:sz="0" w:space="0" w:color="auto"/>
        </w:rPr>
        <w:t>成教育的培</w:t>
      </w:r>
      <w:r>
        <w:rPr>
          <w:rFonts w:ascii="宋体" w:eastAsia="宋体" w:hAnsi="SimSun" w:cs="宋体"/>
          <w:sz w:val="28"/>
          <w:bdr w:val="none" w:sz="0" w:space="0" w:color="auto"/>
        </w:rPr>
        <w:t>养</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次看</w:t>
      </w:r>
      <w:r>
        <w:rPr>
          <w:rFonts w:ascii="宋体" w:eastAsia="宋体" w:hAnsi="SimSun" w:cs="宋体"/>
          <w:sz w:val="28"/>
          <w:bdr w:val="none" w:sz="0" w:space="0" w:color="auto"/>
        </w:rPr>
        <w:t>书</w:t>
      </w:r>
      <w:r>
        <w:rPr>
          <w:rFonts w:ascii="宋体" w:eastAsia="宋体" w:hAnsi="MS Mincho" w:cs="宋体"/>
          <w:sz w:val="28"/>
          <w:bdr w:val="none" w:sz="0" w:space="0" w:color="auto"/>
        </w:rPr>
        <w:t>，学校要求学生按班</w:t>
      </w:r>
      <w:r>
        <w:rPr>
          <w:rFonts w:ascii="宋体" w:eastAsia="宋体" w:hAnsi="SimSun" w:cs="宋体"/>
          <w:sz w:val="28"/>
          <w:bdr w:val="none" w:sz="0" w:space="0" w:color="auto"/>
        </w:rPr>
        <w:t>级</w:t>
      </w:r>
      <w:r>
        <w:rPr>
          <w:rFonts w:ascii="宋体" w:eastAsia="宋体" w:hAnsi="MS Mincho" w:cs="宋体"/>
          <w:sz w:val="28"/>
          <w:bdr w:val="none" w:sz="0" w:space="0" w:color="auto"/>
        </w:rPr>
        <w:t>座位号</w:t>
      </w:r>
      <w:r>
        <w:rPr>
          <w:rFonts w:ascii="宋体" w:eastAsia="宋体" w:hAnsi="SimSun" w:cs="宋体"/>
          <w:sz w:val="28"/>
          <w:bdr w:val="none" w:sz="0" w:space="0" w:color="auto"/>
        </w:rPr>
        <w:t>对书</w:t>
      </w:r>
      <w:r>
        <w:rPr>
          <w:rFonts w:ascii="宋体" w:eastAsia="宋体" w:hAnsi="MS Mincho" w:cs="宋体"/>
          <w:sz w:val="28"/>
          <w:bdr w:val="none" w:sz="0" w:space="0" w:color="auto"/>
        </w:rPr>
        <w:t>号拿</w:t>
      </w:r>
      <w:r>
        <w:rPr>
          <w:rFonts w:ascii="宋体" w:eastAsia="宋体" w:hAnsi="SimSun" w:cs="宋体"/>
          <w:sz w:val="28"/>
          <w:bdr w:val="none" w:sz="0" w:space="0" w:color="auto"/>
        </w:rPr>
        <w:t>书</w:t>
      </w:r>
      <w:r>
        <w:rPr>
          <w:rFonts w:ascii="宋体" w:eastAsia="宋体" w:hAnsi="MS Mincho" w:cs="宋体"/>
          <w:sz w:val="28"/>
          <w:bdr w:val="none" w:sz="0" w:space="0" w:color="auto"/>
        </w:rPr>
        <w:t>，按号收</w:t>
      </w:r>
      <w:r>
        <w:rPr>
          <w:rFonts w:ascii="宋体" w:eastAsia="宋体" w:hAnsi="SimSun" w:cs="宋体"/>
          <w:sz w:val="28"/>
          <w:bdr w:val="none" w:sz="0" w:space="0" w:color="auto"/>
        </w:rPr>
        <w:t>书</w:t>
      </w:r>
      <w:r>
        <w:rPr>
          <w:rFonts w:ascii="宋体" w:eastAsia="宋体" w:hAnsi="MS Mincho" w:cs="宋体"/>
          <w:sz w:val="28"/>
          <w:bdr w:val="none" w:sz="0" w:space="0" w:color="auto"/>
        </w:rPr>
        <w:t>。</w:t>
      </w:r>
      <w:r>
        <w:rPr>
          <w:rFonts w:ascii="宋体" w:eastAsia="宋体" w:hAnsi="SimSun" w:cs="宋体"/>
          <w:sz w:val="28"/>
          <w:bdr w:val="none" w:sz="0" w:space="0" w:color="auto"/>
        </w:rPr>
        <w:t>这样</w:t>
      </w:r>
      <w:r>
        <w:rPr>
          <w:rFonts w:ascii="宋体" w:eastAsia="宋体" w:hAnsi="MS Mincho" w:cs="宋体"/>
          <w:sz w:val="28"/>
          <w:bdr w:val="none" w:sz="0" w:space="0" w:color="auto"/>
        </w:rPr>
        <w:t>做加</w:t>
      </w:r>
      <w:r>
        <w:rPr>
          <w:rFonts w:ascii="宋体" w:eastAsia="宋体" w:hAnsi="SimSun" w:cs="宋体"/>
          <w:sz w:val="28"/>
          <w:bdr w:val="none" w:sz="0" w:space="0" w:color="auto"/>
        </w:rPr>
        <w:t>强</w:t>
      </w:r>
      <w:r>
        <w:rPr>
          <w:rFonts w:ascii="宋体" w:eastAsia="宋体" w:hAnsi="MS Mincho" w:cs="宋体"/>
          <w:sz w:val="28"/>
          <w:bdr w:val="none" w:sz="0" w:space="0" w:color="auto"/>
        </w:rPr>
        <w:t>了</w:t>
      </w:r>
      <w:r>
        <w:rPr>
          <w:rFonts w:ascii="宋体" w:eastAsia="宋体" w:hAnsi="SimSun" w:cs="宋体"/>
          <w:sz w:val="28"/>
          <w:bdr w:val="none" w:sz="0" w:space="0" w:color="auto"/>
        </w:rPr>
        <w:t>书</w:t>
      </w:r>
      <w:r>
        <w:rPr>
          <w:rFonts w:ascii="宋体" w:eastAsia="宋体" w:hAnsi="MS Mincho" w:cs="宋体"/>
          <w:sz w:val="28"/>
          <w:bdr w:val="none" w:sz="0" w:space="0" w:color="auto"/>
        </w:rPr>
        <w:t>籍管理，增加了学生</w:t>
      </w:r>
      <w:r>
        <w:rPr>
          <w:rFonts w:ascii="宋体" w:eastAsia="宋体" w:hAnsi="SimSun" w:cs="宋体"/>
          <w:sz w:val="28"/>
          <w:bdr w:val="none" w:sz="0" w:space="0" w:color="auto"/>
        </w:rPr>
        <w:t>爱护书</w:t>
      </w:r>
      <w:r>
        <w:rPr>
          <w:rFonts w:ascii="宋体" w:eastAsia="宋体" w:hAnsi="MS Mincho" w:cs="宋体"/>
          <w:sz w:val="28"/>
          <w:bdr w:val="none" w:sz="0" w:space="0" w:color="auto"/>
        </w:rPr>
        <w:t>籍的自</w:t>
      </w:r>
      <w:r>
        <w:rPr>
          <w:rFonts w:ascii="宋体" w:eastAsia="宋体" w:hAnsi="SimSun" w:cs="宋体"/>
          <w:sz w:val="28"/>
          <w:bdr w:val="none" w:sz="0" w:space="0" w:color="auto"/>
        </w:rPr>
        <w:t>觉</w:t>
      </w:r>
      <w:r>
        <w:rPr>
          <w:rFonts w:ascii="宋体" w:eastAsia="宋体" w:hAnsi="MS Mincho" w:cs="宋体"/>
          <w:sz w:val="28"/>
          <w:bdr w:val="none" w:sz="0" w:space="0" w:color="auto"/>
        </w:rPr>
        <w:t>性，提高了学生</w:t>
      </w:r>
      <w:r>
        <w:rPr>
          <w:rFonts w:ascii="宋体" w:eastAsia="宋体" w:hAnsi="SimSun" w:cs="宋体"/>
          <w:sz w:val="28"/>
          <w:bdr w:val="none" w:sz="0" w:space="0" w:color="auto"/>
        </w:rPr>
        <w:t>爱护</w:t>
      </w:r>
      <w:r>
        <w:rPr>
          <w:rFonts w:ascii="宋体" w:eastAsia="宋体" w:hAnsi="MS Mincho" w:cs="宋体"/>
          <w:sz w:val="28"/>
          <w:bdr w:val="none" w:sz="0" w:space="0" w:color="auto"/>
        </w:rPr>
        <w:t>公物的主</w:t>
      </w:r>
      <w:r>
        <w:rPr>
          <w:rFonts w:ascii="宋体" w:eastAsia="宋体" w:hAnsi="SimSun" w:cs="宋体"/>
          <w:sz w:val="28"/>
          <w:bdr w:val="none" w:sz="0" w:space="0" w:color="auto"/>
        </w:rPr>
        <w:t>观</w:t>
      </w:r>
      <w:r>
        <w:rPr>
          <w:rFonts w:ascii="宋体" w:eastAsia="宋体" w:hAnsi="MS Mincho" w:cs="宋体"/>
          <w:sz w:val="28"/>
          <w:bdr w:val="none" w:sz="0" w:space="0" w:color="auto"/>
        </w:rPr>
        <w:t>性和</w:t>
      </w:r>
      <w:r>
        <w:rPr>
          <w:rFonts w:ascii="宋体" w:eastAsia="宋体" w:hAnsi="SimSun" w:cs="宋体"/>
          <w:sz w:val="28"/>
          <w:bdr w:val="none" w:sz="0" w:space="0" w:color="auto"/>
        </w:rPr>
        <w:t>责</w:t>
      </w:r>
      <w:r>
        <w:rPr>
          <w:rFonts w:ascii="宋体" w:eastAsia="宋体" w:hAnsi="MS Mincho" w:cs="宋体"/>
          <w:sz w:val="28"/>
          <w:bdr w:val="none" w:sz="0" w:space="0" w:color="auto"/>
        </w:rPr>
        <w:t>任心。</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学校</w:t>
      </w:r>
      <w:r>
        <w:rPr>
          <w:rFonts w:ascii="宋体" w:eastAsia="宋体" w:hAnsi="SimSun" w:cs="宋体"/>
          <w:sz w:val="28"/>
          <w:bdr w:val="none" w:sz="0" w:space="0" w:color="auto"/>
        </w:rPr>
        <w:t>书库</w:t>
      </w:r>
      <w:r>
        <w:rPr>
          <w:rFonts w:ascii="宋体" w:eastAsia="宋体" w:hAnsi="MS Mincho" w:cs="宋体"/>
          <w:sz w:val="28"/>
          <w:bdr w:val="none" w:sz="0" w:space="0" w:color="auto"/>
        </w:rPr>
        <w:t>配</w:t>
      </w:r>
      <w:r>
        <w:rPr>
          <w:rFonts w:ascii="宋体" w:eastAsia="宋体" w:hAnsi="SimSun" w:cs="宋体"/>
          <w:sz w:val="28"/>
          <w:bdr w:val="none" w:sz="0" w:space="0" w:color="auto"/>
        </w:rPr>
        <w:t>备</w:t>
      </w:r>
      <w:r>
        <w:rPr>
          <w:rFonts w:ascii="宋体" w:eastAsia="宋体" w:hAnsi="MS Mincho" w:cs="宋体"/>
          <w:sz w:val="28"/>
          <w:bdr w:val="none" w:sz="0" w:space="0" w:color="auto"/>
        </w:rPr>
        <w:t>的新</w:t>
      </w:r>
      <w:r>
        <w:rPr>
          <w:rFonts w:ascii="宋体" w:eastAsia="宋体" w:hAnsi="SimSun" w:cs="宋体"/>
          <w:sz w:val="28"/>
          <w:bdr w:val="none" w:sz="0" w:space="0" w:color="auto"/>
        </w:rPr>
        <w:t>书</w:t>
      </w:r>
      <w:r>
        <w:rPr>
          <w:rFonts w:ascii="宋体" w:eastAsia="宋体" w:hAnsi="MS Mincho" w:cs="宋体"/>
          <w:sz w:val="28"/>
          <w:bdr w:val="none" w:sz="0" w:space="0" w:color="auto"/>
        </w:rPr>
        <w:t>，都是少儿教育</w:t>
      </w:r>
      <w:r>
        <w:rPr>
          <w:rFonts w:ascii="宋体" w:eastAsia="宋体" w:hAnsi="SimSun" w:cs="宋体"/>
          <w:sz w:val="28"/>
          <w:bdr w:val="none" w:sz="0" w:space="0" w:color="auto"/>
        </w:rPr>
        <w:t>专</w:t>
      </w:r>
      <w:r>
        <w:rPr>
          <w:rFonts w:ascii="宋体" w:eastAsia="宋体" w:hAnsi="MS Mincho" w:cs="宋体"/>
          <w:sz w:val="28"/>
          <w:bdr w:val="none" w:sz="0" w:space="0" w:color="auto"/>
        </w:rPr>
        <w:t>家</w:t>
      </w:r>
      <w:r>
        <w:rPr>
          <w:rFonts w:ascii="宋体" w:eastAsia="宋体" w:hAnsi="SimSun" w:cs="宋体"/>
          <w:sz w:val="28"/>
          <w:bdr w:val="none" w:sz="0" w:space="0" w:color="auto"/>
        </w:rPr>
        <w:t>们亲</w:t>
      </w:r>
      <w:r>
        <w:rPr>
          <w:rFonts w:ascii="宋体" w:eastAsia="宋体" w:hAnsi="MS Mincho" w:cs="宋体"/>
          <w:sz w:val="28"/>
          <w:bdr w:val="none" w:sz="0" w:space="0" w:color="auto"/>
        </w:rPr>
        <w:t>自</w:t>
      </w:r>
      <w:r>
        <w:rPr>
          <w:rFonts w:ascii="宋体" w:eastAsia="宋体" w:hAnsi="SimSun" w:cs="宋体"/>
          <w:sz w:val="28"/>
          <w:bdr w:val="none" w:sz="0" w:space="0" w:color="auto"/>
        </w:rPr>
        <w:t>选购</w:t>
      </w:r>
      <w:r>
        <w:rPr>
          <w:rFonts w:ascii="宋体" w:eastAsia="宋体" w:hAnsi="MS Mincho" w:cs="宋体"/>
          <w:sz w:val="28"/>
          <w:bdr w:val="none" w:sz="0" w:space="0" w:color="auto"/>
        </w:rPr>
        <w:t>的。</w:t>
      </w:r>
      <w:r>
        <w:rPr>
          <w:rFonts w:ascii="宋体" w:eastAsia="宋体" w:hAnsi="SimSun" w:cs="宋体"/>
          <w:sz w:val="28"/>
          <w:bdr w:val="none" w:sz="0" w:space="0" w:color="auto"/>
        </w:rPr>
        <w:t>每</w:t>
      </w:r>
      <w:r>
        <w:rPr>
          <w:rFonts w:ascii="宋体" w:eastAsia="宋体" w:hAnsi="MS Mincho" w:cs="宋体"/>
          <w:sz w:val="28"/>
          <w:bdr w:val="none" w:sz="0" w:space="0" w:color="auto"/>
        </w:rPr>
        <w:t>次</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都是由学生代表到</w:t>
      </w:r>
      <w:r>
        <w:rPr>
          <w:rFonts w:ascii="宋体" w:eastAsia="宋体" w:hAnsi="SimSun" w:cs="宋体"/>
          <w:sz w:val="28"/>
          <w:bdr w:val="none" w:sz="0" w:space="0" w:color="auto"/>
        </w:rPr>
        <w:t>书库</w:t>
      </w:r>
      <w:r>
        <w:rPr>
          <w:rFonts w:ascii="宋体" w:eastAsia="宋体" w:hAnsi="MS Mincho" w:cs="宋体"/>
          <w:sz w:val="28"/>
          <w:bdr w:val="none" w:sz="0" w:space="0" w:color="auto"/>
        </w:rPr>
        <w:t>自由</w:t>
      </w:r>
      <w:r>
        <w:rPr>
          <w:rFonts w:ascii="宋体" w:eastAsia="宋体" w:hAnsi="SimSun" w:cs="宋体"/>
          <w:sz w:val="28"/>
          <w:bdr w:val="none" w:sz="0" w:space="0" w:color="auto"/>
        </w:rPr>
        <w:t>选</w:t>
      </w:r>
      <w:r>
        <w:rPr>
          <w:rFonts w:ascii="宋体" w:eastAsia="宋体" w:hAnsi="MS Mincho" w:cs="宋体"/>
          <w:sz w:val="28"/>
          <w:bdr w:val="none" w:sz="0" w:space="0" w:color="auto"/>
        </w:rPr>
        <w:t>取，</w:t>
      </w:r>
      <w:r>
        <w:rPr>
          <w:rFonts w:ascii="宋体" w:eastAsia="宋体" w:hAnsi="SimSun" w:cs="宋体"/>
          <w:sz w:val="28"/>
          <w:bdr w:val="none" w:sz="0" w:space="0" w:color="auto"/>
        </w:rPr>
        <w:t>选</w:t>
      </w:r>
      <w:r>
        <w:rPr>
          <w:rFonts w:ascii="宋体" w:eastAsia="宋体" w:hAnsi="MS Mincho" w:cs="宋体"/>
          <w:sz w:val="28"/>
          <w:bdr w:val="none" w:sz="0" w:space="0" w:color="auto"/>
        </w:rPr>
        <w:t>取孩子</w:t>
      </w:r>
      <w:r>
        <w:rPr>
          <w:rFonts w:ascii="宋体" w:eastAsia="宋体" w:hAnsi="SimSun" w:cs="宋体"/>
          <w:sz w:val="28"/>
          <w:bdr w:val="none" w:sz="0" w:space="0" w:color="auto"/>
        </w:rPr>
        <w:t>们</w:t>
      </w:r>
      <w:r>
        <w:rPr>
          <w:rFonts w:ascii="宋体" w:eastAsia="宋体" w:hAnsi="MS Mincho" w:cs="宋体"/>
          <w:sz w:val="28"/>
          <w:bdr w:val="none" w:sz="0" w:space="0" w:color="auto"/>
        </w:rPr>
        <w:t>最喜</w:t>
      </w:r>
      <w:r>
        <w:rPr>
          <w:rFonts w:ascii="宋体" w:eastAsia="宋体" w:hAnsi="SimSun" w:cs="宋体"/>
          <w:sz w:val="28"/>
          <w:bdr w:val="none" w:sz="0" w:space="0" w:color="auto"/>
        </w:rPr>
        <w:t>欢</w:t>
      </w:r>
      <w:r>
        <w:rPr>
          <w:rFonts w:ascii="宋体" w:eastAsia="宋体" w:hAnsi="MS Mincho" w:cs="宋体"/>
          <w:sz w:val="28"/>
          <w:bdr w:val="none" w:sz="0" w:space="0" w:color="auto"/>
        </w:rPr>
        <w:t>的</w:t>
      </w:r>
      <w:r>
        <w:rPr>
          <w:rFonts w:ascii="宋体" w:eastAsia="宋体" w:hAnsi="SimSun" w:cs="宋体"/>
          <w:sz w:val="28"/>
          <w:bdr w:val="none" w:sz="0" w:space="0" w:color="auto"/>
        </w:rPr>
        <w:t>图书</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w:t>
      </w:r>
      <w:r>
        <w:rPr>
          <w:rFonts w:ascii="宋体" w:eastAsia="宋体" w:hAnsi="MS Mincho" w:cs="宋体"/>
          <w:sz w:val="28"/>
          <w:bdr w:val="none" w:sz="0" w:space="0" w:color="auto"/>
        </w:rPr>
        <w:t>了培</w:t>
      </w:r>
      <w:r>
        <w:rPr>
          <w:rFonts w:ascii="宋体" w:eastAsia="宋体" w:hAnsi="SimSun" w:cs="宋体"/>
          <w:sz w:val="28"/>
          <w:bdr w:val="none" w:sz="0" w:space="0" w:color="auto"/>
        </w:rPr>
        <w:t>养</w:t>
      </w:r>
      <w:r>
        <w:rPr>
          <w:rFonts w:ascii="宋体" w:eastAsia="宋体" w:hAnsi="MS Mincho" w:cs="宋体"/>
          <w:sz w:val="28"/>
          <w:bdr w:val="none" w:sz="0" w:space="0" w:color="auto"/>
        </w:rPr>
        <w:t>学生的</w:t>
      </w:r>
      <w:r>
        <w:rPr>
          <w:rFonts w:ascii="宋体" w:eastAsia="宋体" w:hAnsi="SimSun" w:cs="宋体"/>
          <w:sz w:val="28"/>
          <w:bdr w:val="none" w:sz="0" w:space="0" w:color="auto"/>
        </w:rPr>
        <w:t>阅读兴</w:t>
      </w:r>
      <w:r>
        <w:rPr>
          <w:rFonts w:ascii="宋体" w:eastAsia="宋体" w:hAnsi="MS Mincho" w:cs="宋体"/>
          <w:sz w:val="28"/>
          <w:bdr w:val="none" w:sz="0" w:space="0" w:color="auto"/>
        </w:rPr>
        <w:t>趣，学校在</w:t>
      </w:r>
      <w:r>
        <w:rPr>
          <w:rFonts w:ascii="宋体" w:eastAsia="宋体" w:hAnsi="SimSun" w:cs="宋体"/>
          <w:sz w:val="28"/>
          <w:bdr w:val="none" w:sz="0" w:space="0" w:color="auto"/>
        </w:rPr>
        <w:t>阅读</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中更是</w:t>
      </w:r>
      <w:r>
        <w:rPr>
          <w:rFonts w:ascii="宋体" w:eastAsia="宋体" w:hAnsi="SimSun" w:cs="宋体"/>
          <w:sz w:val="28"/>
          <w:bdr w:val="none" w:sz="0" w:space="0" w:color="auto"/>
        </w:rPr>
        <w:t>发挥</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各自的</w:t>
      </w:r>
      <w:r>
        <w:rPr>
          <w:rFonts w:ascii="宋体" w:eastAsia="宋体" w:hAnsi="SimSun" w:cs="宋体"/>
          <w:sz w:val="28"/>
          <w:bdr w:val="none" w:sz="0" w:space="0" w:color="auto"/>
        </w:rPr>
        <w:t>兴</w:t>
      </w:r>
      <w:r>
        <w:rPr>
          <w:rFonts w:ascii="宋体" w:eastAsia="宋体" w:hAnsi="MS Mincho" w:cs="宋体"/>
          <w:sz w:val="28"/>
          <w:bdr w:val="none" w:sz="0" w:space="0" w:color="auto"/>
        </w:rPr>
        <w:t>趣特</w:t>
      </w:r>
      <w:r>
        <w:rPr>
          <w:rFonts w:ascii="宋体" w:eastAsia="宋体" w:hAnsi="SimSun" w:cs="宋体"/>
          <w:sz w:val="28"/>
          <w:bdr w:val="none" w:sz="0" w:space="0" w:color="auto"/>
        </w:rPr>
        <w:t>长</w:t>
      </w:r>
      <w:r>
        <w:rPr>
          <w:rFonts w:ascii="宋体" w:eastAsia="宋体" w:hAnsi="MS Mincho" w:cs="宋体"/>
          <w:sz w:val="28"/>
          <w:bdr w:val="none" w:sz="0" w:space="0" w:color="auto"/>
        </w:rPr>
        <w:t>，来展示学生的</w:t>
      </w:r>
      <w:r>
        <w:rPr>
          <w:rFonts w:ascii="宋体" w:eastAsia="宋体" w:hAnsi="SimSun" w:cs="宋体"/>
          <w:sz w:val="28"/>
          <w:bdr w:val="none" w:sz="0" w:space="0" w:color="auto"/>
        </w:rPr>
        <w:t>阅读</w:t>
      </w:r>
      <w:r>
        <w:rPr>
          <w:rFonts w:ascii="宋体" w:eastAsia="宋体" w:hAnsi="MS Mincho" w:cs="宋体"/>
          <w:sz w:val="28"/>
          <w:bdr w:val="none" w:sz="0" w:space="0" w:color="auto"/>
        </w:rPr>
        <w:t>收</w:t>
      </w:r>
      <w:r>
        <w:rPr>
          <w:rFonts w:ascii="宋体" w:eastAsia="宋体" w:hAnsi="SimSun" w:cs="宋体"/>
          <w:sz w:val="28"/>
          <w:bdr w:val="none" w:sz="0" w:space="0" w:color="auto"/>
        </w:rPr>
        <w:t>获</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一次</w:t>
      </w:r>
      <w:r>
        <w:rPr>
          <w:rFonts w:ascii="宋体" w:eastAsia="宋体" w:hAnsi="SimSun" w:cs="宋体"/>
          <w:sz w:val="28"/>
          <w:bdr w:val="none" w:sz="0" w:space="0" w:color="auto"/>
        </w:rPr>
        <w:t>读</w:t>
      </w:r>
      <w:r>
        <w:rPr>
          <w:rFonts w:ascii="宋体" w:eastAsia="宋体" w:hAnsi="MS Mincho" w:cs="宋体"/>
          <w:sz w:val="28"/>
          <w:bdr w:val="none" w:sz="0" w:space="0" w:color="auto"/>
        </w:rPr>
        <w:t>完</w:t>
      </w:r>
      <w:r>
        <w:rPr>
          <w:rFonts w:ascii="宋体" w:eastAsia="宋体" w:hAnsi="SimSun" w:cs="宋体"/>
          <w:sz w:val="28"/>
          <w:bdr w:val="none" w:sz="0" w:space="0" w:color="auto"/>
        </w:rPr>
        <w:t>书</w:t>
      </w:r>
      <w:r>
        <w:rPr>
          <w:rFonts w:ascii="宋体" w:eastAsia="宋体" w:hAnsi="MS Mincho" w:cs="宋体"/>
          <w:sz w:val="28"/>
          <w:bdr w:val="none" w:sz="0" w:space="0" w:color="auto"/>
        </w:rPr>
        <w:t>，学生</w:t>
      </w:r>
      <w:r>
        <w:rPr>
          <w:rFonts w:ascii="宋体" w:eastAsia="宋体" w:hAnsi="SimSun" w:cs="宋体"/>
          <w:sz w:val="28"/>
          <w:bdr w:val="none" w:sz="0" w:space="0" w:color="auto"/>
        </w:rPr>
        <w:t>们兴</w:t>
      </w:r>
      <w:r>
        <w:rPr>
          <w:rFonts w:ascii="宋体" w:eastAsia="宋体" w:hAnsi="MS Mincho" w:cs="宋体"/>
          <w:sz w:val="28"/>
          <w:bdr w:val="none" w:sz="0" w:space="0" w:color="auto"/>
        </w:rPr>
        <w:t>趣昂然，</w:t>
      </w:r>
      <w:r>
        <w:rPr>
          <w:rFonts w:ascii="宋体" w:eastAsia="宋体" w:hAnsi="SimSun" w:cs="宋体"/>
          <w:sz w:val="28"/>
          <w:bdr w:val="none" w:sz="0" w:space="0" w:color="auto"/>
        </w:rPr>
        <w:t>跃跃</w:t>
      </w:r>
      <w:r>
        <w:rPr>
          <w:rFonts w:ascii="宋体" w:eastAsia="宋体" w:hAnsi="MS Mincho" w:cs="宋体"/>
          <w:sz w:val="28"/>
          <w:bdr w:val="none" w:sz="0" w:space="0" w:color="auto"/>
        </w:rPr>
        <w:t>欲</w:t>
      </w:r>
      <w:r>
        <w:rPr>
          <w:rFonts w:ascii="宋体" w:eastAsia="宋体" w:hAnsi="SimSun" w:cs="宋体"/>
          <w:sz w:val="28"/>
          <w:bdr w:val="none" w:sz="0" w:space="0" w:color="auto"/>
        </w:rPr>
        <w:t>试</w:t>
      </w:r>
      <w:r>
        <w:rPr>
          <w:rFonts w:ascii="宋体" w:eastAsia="宋体" w:hAnsi="MS Mincho" w:cs="宋体"/>
          <w:sz w:val="28"/>
          <w:bdr w:val="none" w:sz="0" w:space="0" w:color="auto"/>
        </w:rPr>
        <w:t>。因</w:t>
      </w:r>
      <w:r>
        <w:rPr>
          <w:rFonts w:ascii="宋体" w:eastAsia="宋体" w:hAnsi="SimSun" w:cs="宋体"/>
          <w:sz w:val="28"/>
          <w:bdr w:val="none" w:sz="0" w:space="0" w:color="auto"/>
        </w:rPr>
        <w:t>为</w:t>
      </w:r>
      <w:r>
        <w:rPr>
          <w:rFonts w:ascii="宋体" w:eastAsia="宋体" w:hAnsi="MS Mincho" w:cs="宋体"/>
          <w:sz w:val="28"/>
          <w:bdr w:val="none" w:sz="0" w:space="0" w:color="auto"/>
        </w:rPr>
        <w:t>是同班同看一本</w:t>
      </w:r>
      <w:r>
        <w:rPr>
          <w:rFonts w:ascii="宋体" w:eastAsia="宋体" w:hAnsi="SimSun" w:cs="宋体"/>
          <w:sz w:val="28"/>
          <w:bdr w:val="none" w:sz="0" w:space="0" w:color="auto"/>
        </w:rPr>
        <w:t>书</w:t>
      </w:r>
      <w:r>
        <w:rPr>
          <w:rFonts w:ascii="宋体" w:eastAsia="宋体" w:hAnsi="MS Mincho" w:cs="宋体"/>
          <w:sz w:val="28"/>
          <w:bdr w:val="none" w:sz="0" w:space="0" w:color="auto"/>
        </w:rPr>
        <w:t>，在老</w:t>
      </w:r>
      <w:r>
        <w:rPr>
          <w:rFonts w:ascii="宋体" w:eastAsia="宋体" w:hAnsi="SimSun" w:cs="宋体"/>
          <w:sz w:val="28"/>
          <w:bdr w:val="none" w:sz="0" w:space="0" w:color="auto"/>
        </w:rPr>
        <w:t>师</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下，没有作</w:t>
      </w:r>
      <w:r>
        <w:rPr>
          <w:rFonts w:ascii="宋体" w:eastAsia="宋体" w:hAnsi="SimSun" w:cs="宋体"/>
          <w:sz w:val="28"/>
          <w:bdr w:val="none" w:sz="0" w:space="0" w:color="auto"/>
        </w:rPr>
        <w:t>业负</w:t>
      </w:r>
      <w:r>
        <w:rPr>
          <w:rFonts w:ascii="宋体" w:eastAsia="宋体" w:hAnsi="MS Mincho" w:cs="宋体"/>
          <w:sz w:val="28"/>
          <w:bdr w:val="none" w:sz="0" w:space="0" w:color="auto"/>
        </w:rPr>
        <w:t>担，所以学生敢</w:t>
      </w:r>
      <w:r>
        <w:rPr>
          <w:rFonts w:ascii="宋体" w:eastAsia="宋体" w:hAnsi="SimSun" w:cs="宋体"/>
          <w:sz w:val="28"/>
          <w:bdr w:val="none" w:sz="0" w:space="0" w:color="auto"/>
        </w:rPr>
        <w:t>说</w:t>
      </w:r>
      <w:r>
        <w:rPr>
          <w:rFonts w:ascii="宋体" w:eastAsia="宋体" w:hAnsi="MS Mincho" w:cs="宋体"/>
          <w:sz w:val="28"/>
          <w:bdr w:val="none" w:sz="0" w:space="0" w:color="auto"/>
        </w:rPr>
        <w:t>敢</w:t>
      </w:r>
      <w:r>
        <w:rPr>
          <w:rFonts w:ascii="宋体" w:eastAsia="宋体" w:hAnsi="SimSun" w:cs="宋体"/>
          <w:sz w:val="28"/>
          <w:bdr w:val="none" w:sz="0" w:space="0" w:color="auto"/>
        </w:rPr>
        <w:t>讲</w:t>
      </w:r>
      <w:r>
        <w:rPr>
          <w:rFonts w:ascii="宋体" w:eastAsia="宋体" w:hAnsi="MS Mincho" w:cs="宋体"/>
          <w:sz w:val="28"/>
          <w:bdr w:val="none" w:sz="0" w:space="0" w:color="auto"/>
        </w:rPr>
        <w:t>敢演，</w:t>
      </w:r>
      <w:r>
        <w:rPr>
          <w:rFonts w:ascii="宋体" w:eastAsia="宋体" w:hAnsi="SimSun" w:cs="宋体"/>
          <w:sz w:val="28"/>
          <w:bdr w:val="none" w:sz="0" w:space="0" w:color="auto"/>
        </w:rPr>
        <w:t>说</w:t>
      </w:r>
      <w:r>
        <w:rPr>
          <w:rFonts w:ascii="宋体" w:eastAsia="宋体" w:hAnsi="MS Mincho" w:cs="宋体"/>
          <w:sz w:val="28"/>
          <w:bdr w:val="none" w:sz="0" w:space="0" w:color="auto"/>
        </w:rPr>
        <w:t>自己喜</w:t>
      </w:r>
      <w:r>
        <w:rPr>
          <w:rFonts w:ascii="宋体" w:eastAsia="宋体" w:hAnsi="SimSun" w:cs="宋体"/>
          <w:sz w:val="28"/>
          <w:bdr w:val="none" w:sz="0" w:space="0" w:color="auto"/>
        </w:rPr>
        <w:t>欢说</w:t>
      </w:r>
      <w:r>
        <w:rPr>
          <w:rFonts w:ascii="宋体" w:eastAsia="宋体" w:hAnsi="MS Mincho" w:cs="宋体"/>
          <w:sz w:val="28"/>
          <w:bdr w:val="none" w:sz="0" w:space="0" w:color="auto"/>
        </w:rPr>
        <w:t>的事，演自己喜</w:t>
      </w:r>
      <w:r>
        <w:rPr>
          <w:rFonts w:ascii="宋体" w:eastAsia="宋体" w:hAnsi="SimSun" w:cs="宋体"/>
          <w:sz w:val="28"/>
          <w:bdr w:val="none" w:sz="0" w:space="0" w:color="auto"/>
        </w:rPr>
        <w:t>欢</w:t>
      </w:r>
      <w:r>
        <w:rPr>
          <w:rFonts w:ascii="宋体" w:eastAsia="宋体" w:hAnsi="MS Mincho" w:cs="宋体"/>
          <w:sz w:val="28"/>
          <w:bdr w:val="none" w:sz="0" w:space="0" w:color="auto"/>
        </w:rPr>
        <w:t>的情景，自由交流自己要</w:t>
      </w:r>
      <w:r>
        <w:rPr>
          <w:rFonts w:ascii="宋体" w:eastAsia="宋体" w:hAnsi="SimSun" w:cs="宋体"/>
          <w:sz w:val="28"/>
          <w:bdr w:val="none" w:sz="0" w:space="0" w:color="auto"/>
        </w:rPr>
        <w:t>说</w:t>
      </w:r>
      <w:r>
        <w:rPr>
          <w:rFonts w:ascii="宋体" w:eastAsia="宋体" w:hAnsi="MS Mincho" w:cs="宋体"/>
          <w:sz w:val="28"/>
          <w:bdr w:val="none" w:sz="0" w:space="0" w:color="auto"/>
        </w:rPr>
        <w:t>的</w:t>
      </w:r>
      <w:r>
        <w:rPr>
          <w:rFonts w:ascii="宋体" w:eastAsia="宋体" w:hAnsi="SimSun" w:cs="宋体"/>
          <w:sz w:val="28"/>
          <w:bdr w:val="none" w:sz="0" w:space="0" w:color="auto"/>
        </w:rPr>
        <w:t>话</w:t>
      </w:r>
      <w:r>
        <w:rPr>
          <w:rFonts w:ascii="宋体" w:eastAsia="宋体" w:hAnsi="MS Mincho" w:cs="宋体"/>
          <w:sz w:val="28"/>
          <w:bdr w:val="none" w:sz="0" w:space="0" w:color="auto"/>
        </w:rPr>
        <w:t>。那些有一技之</w:t>
      </w:r>
      <w:r>
        <w:rPr>
          <w:rFonts w:ascii="宋体" w:eastAsia="宋体" w:hAnsi="SimSun" w:cs="宋体"/>
          <w:sz w:val="28"/>
          <w:bdr w:val="none" w:sz="0" w:space="0" w:color="auto"/>
        </w:rPr>
        <w:t>长</w:t>
      </w:r>
      <w:r>
        <w:rPr>
          <w:rFonts w:ascii="宋体" w:eastAsia="宋体" w:hAnsi="MS Mincho" w:cs="宋体"/>
          <w:sz w:val="28"/>
          <w:bdr w:val="none" w:sz="0" w:space="0" w:color="auto"/>
        </w:rPr>
        <w:t>的学生，更是大</w:t>
      </w:r>
      <w:r>
        <w:rPr>
          <w:rFonts w:ascii="宋体" w:eastAsia="宋体" w:hAnsi="SimSun" w:cs="宋体"/>
          <w:sz w:val="28"/>
          <w:bdr w:val="none" w:sz="0" w:space="0" w:color="auto"/>
        </w:rPr>
        <w:t>显</w:t>
      </w:r>
      <w:r>
        <w:rPr>
          <w:rFonts w:ascii="宋体" w:eastAsia="宋体" w:hAnsi="MS Mincho" w:cs="宋体"/>
          <w:sz w:val="28"/>
          <w:bdr w:val="none" w:sz="0" w:space="0" w:color="auto"/>
        </w:rPr>
        <w:t>身手了。会</w:t>
      </w:r>
      <w:r>
        <w:rPr>
          <w:rFonts w:ascii="宋体" w:eastAsia="宋体" w:hAnsi="SimSun" w:cs="宋体"/>
          <w:sz w:val="28"/>
          <w:bdr w:val="none" w:sz="0" w:space="0" w:color="auto"/>
        </w:rPr>
        <w:t>讲</w:t>
      </w:r>
      <w:r>
        <w:rPr>
          <w:rFonts w:ascii="宋体" w:eastAsia="宋体" w:hAnsi="MS Mincho" w:cs="宋体"/>
          <w:sz w:val="28"/>
          <w:bdr w:val="none" w:sz="0" w:space="0" w:color="auto"/>
        </w:rPr>
        <w:t>故事的学生，那就同桌</w:t>
      </w:r>
      <w:r>
        <w:rPr>
          <w:rFonts w:ascii="宋体" w:eastAsia="宋体" w:hAnsi="SimSun" w:cs="宋体"/>
          <w:sz w:val="28"/>
          <w:bdr w:val="none" w:sz="0" w:space="0" w:color="auto"/>
        </w:rPr>
        <w:t>讲</w:t>
      </w:r>
      <w:r>
        <w:rPr>
          <w:rFonts w:ascii="宋体" w:eastAsia="宋体" w:hAnsi="MS Mincho" w:cs="宋体"/>
          <w:sz w:val="28"/>
          <w:bdr w:val="none" w:sz="0" w:space="0" w:color="auto"/>
        </w:rPr>
        <w:t>，小</w:t>
      </w:r>
      <w:r>
        <w:rPr>
          <w:rFonts w:ascii="宋体" w:eastAsia="宋体" w:hAnsi="SimSun" w:cs="宋体"/>
          <w:sz w:val="28"/>
          <w:bdr w:val="none" w:sz="0" w:space="0" w:color="auto"/>
        </w:rPr>
        <w:t>组讲</w:t>
      </w:r>
      <w:r>
        <w:rPr>
          <w:rFonts w:ascii="宋体" w:eastAsia="宋体" w:hAnsi="MS Mincho" w:cs="宋体"/>
          <w:sz w:val="28"/>
          <w:bdr w:val="none" w:sz="0" w:space="0" w:color="auto"/>
        </w:rPr>
        <w:t>，全班</w:t>
      </w:r>
      <w:r>
        <w:rPr>
          <w:rFonts w:ascii="宋体" w:eastAsia="宋体" w:hAnsi="SimSun" w:cs="宋体"/>
          <w:sz w:val="28"/>
          <w:bdr w:val="none" w:sz="0" w:space="0" w:color="auto"/>
        </w:rPr>
        <w:t>讲</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外</w:t>
      </w:r>
      <w:r>
        <w:rPr>
          <w:rFonts w:ascii="宋体" w:eastAsia="宋体" w:hAnsi="SimSun" w:cs="宋体"/>
          <w:sz w:val="28"/>
          <w:bdr w:val="none" w:sz="0" w:space="0" w:color="auto"/>
        </w:rPr>
        <w:t>讲</w:t>
      </w:r>
      <w:r>
        <w:rPr>
          <w:rFonts w:ascii="宋体" w:eastAsia="宋体" w:hAnsi="MS Mincho" w:cs="宋体"/>
          <w:sz w:val="28"/>
          <w:bdr w:val="none" w:sz="0" w:space="0" w:color="auto"/>
        </w:rPr>
        <w:t>，回家</w:t>
      </w:r>
      <w:r>
        <w:rPr>
          <w:rFonts w:ascii="宋体" w:eastAsia="宋体" w:hAnsi="SimSun" w:cs="宋体"/>
          <w:sz w:val="28"/>
          <w:bdr w:val="none" w:sz="0" w:space="0" w:color="auto"/>
        </w:rPr>
        <w:t>讲</w:t>
      </w:r>
      <w:r>
        <w:rPr>
          <w:rFonts w:ascii="宋体" w:eastAsia="宋体" w:cs="宋体"/>
          <w:sz w:val="28"/>
          <w:bdr w:val="none" w:sz="0" w:space="0" w:color="auto"/>
        </w:rPr>
        <w:t>……</w:t>
      </w:r>
      <w:r>
        <w:rPr>
          <w:rFonts w:ascii="宋体" w:eastAsia="宋体" w:hAnsi="MS Mincho" w:cs="宋体"/>
          <w:sz w:val="28"/>
          <w:bdr w:val="none" w:sz="0" w:space="0" w:color="auto"/>
        </w:rPr>
        <w:t>会演的学生，那些激情表演亦是有空就演，如此等等。在</w:t>
      </w:r>
      <w:r>
        <w:rPr>
          <w:rFonts w:ascii="宋体" w:eastAsia="宋体" w:hAnsi="SimSun" w:cs="宋体"/>
          <w:sz w:val="28"/>
          <w:bdr w:val="none" w:sz="0" w:space="0" w:color="auto"/>
        </w:rPr>
        <w:t>阅读</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中极大地</w:t>
      </w:r>
      <w:r>
        <w:rPr>
          <w:rFonts w:ascii="宋体" w:eastAsia="宋体" w:hAnsi="SimSun" w:cs="宋体"/>
          <w:sz w:val="28"/>
          <w:bdr w:val="none" w:sz="0" w:space="0" w:color="auto"/>
        </w:rPr>
        <w:t>为</w:t>
      </w:r>
      <w:r>
        <w:rPr>
          <w:rFonts w:ascii="宋体" w:eastAsia="宋体" w:hAnsi="MS Mincho" w:cs="宋体"/>
          <w:sz w:val="28"/>
          <w:bdr w:val="none" w:sz="0" w:space="0" w:color="auto"/>
        </w:rPr>
        <w:t>学生</w:t>
      </w:r>
      <w:r>
        <w:rPr>
          <w:rFonts w:ascii="宋体" w:eastAsia="宋体" w:hAnsi="SimSun" w:cs="宋体"/>
          <w:sz w:val="28"/>
          <w:bdr w:val="none" w:sz="0" w:space="0" w:color="auto"/>
        </w:rPr>
        <w:t>创设发挥</w:t>
      </w:r>
      <w:r>
        <w:rPr>
          <w:rFonts w:ascii="宋体" w:eastAsia="宋体" w:hAnsi="MS Mincho" w:cs="宋体"/>
          <w:sz w:val="28"/>
          <w:bdr w:val="none" w:sz="0" w:space="0" w:color="auto"/>
        </w:rPr>
        <w:t>他</w:t>
      </w:r>
      <w:r>
        <w:rPr>
          <w:rFonts w:ascii="宋体" w:eastAsia="宋体" w:hAnsi="SimSun" w:cs="宋体"/>
          <w:sz w:val="28"/>
          <w:bdr w:val="none" w:sz="0" w:space="0" w:color="auto"/>
        </w:rPr>
        <w:t>们兴</w:t>
      </w:r>
      <w:r>
        <w:rPr>
          <w:rFonts w:ascii="宋体" w:eastAsia="宋体" w:hAnsi="MS Mincho" w:cs="宋体"/>
          <w:sz w:val="28"/>
          <w:bdr w:val="none" w:sz="0" w:space="0" w:color="auto"/>
        </w:rPr>
        <w:t>趣的空</w:t>
      </w:r>
      <w:r>
        <w:rPr>
          <w:rFonts w:ascii="宋体" w:eastAsia="宋体" w:hAnsi="SimSun" w:cs="宋体"/>
          <w:sz w:val="28"/>
          <w:bdr w:val="none" w:sz="0" w:space="0" w:color="auto"/>
        </w:rPr>
        <w:t>间</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以</w:t>
      </w:r>
      <w:r>
        <w:rPr>
          <w:rFonts w:ascii="宋体" w:eastAsia="宋体" w:hAnsi="SimSun" w:cs="宋体"/>
          <w:sz w:val="28"/>
          <w:bdr w:val="none" w:sz="0" w:space="0" w:color="auto"/>
        </w:rPr>
        <w:t>书</w:t>
      </w:r>
      <w:r>
        <w:rPr>
          <w:rFonts w:ascii="宋体" w:eastAsia="宋体" w:hAnsi="MS Mincho" w:cs="宋体"/>
          <w:sz w:val="28"/>
          <w:bdr w:val="none" w:sz="0" w:space="0" w:color="auto"/>
        </w:rPr>
        <w:t>香校园</w:t>
      </w:r>
      <w:r>
        <w:rPr>
          <w:rFonts w:ascii="宋体" w:eastAsia="宋体" w:hAnsi="SimSun" w:cs="宋体"/>
          <w:sz w:val="28"/>
          <w:bdr w:val="none" w:sz="0" w:space="0" w:color="auto"/>
        </w:rPr>
        <w:t>为</w:t>
      </w:r>
      <w:r>
        <w:rPr>
          <w:rFonts w:ascii="宋体" w:eastAsia="宋体" w:hAnsi="MS Mincho" w:cs="宋体"/>
          <w:sz w:val="28"/>
          <w:bdr w:val="none" w:sz="0" w:space="0" w:color="auto"/>
        </w:rPr>
        <w:t>主</w:t>
      </w:r>
      <w:r>
        <w:rPr>
          <w:rFonts w:ascii="宋体" w:eastAsia="宋体" w:hAnsi="SimSun" w:cs="宋体"/>
          <w:sz w:val="28"/>
          <w:bdr w:val="none" w:sz="0" w:space="0" w:color="auto"/>
        </w:rPr>
        <w:t>题</w:t>
      </w:r>
      <w:r>
        <w:rPr>
          <w:rFonts w:ascii="宋体" w:eastAsia="宋体" w:hAnsi="MS Mincho" w:cs="宋体"/>
          <w:sz w:val="28"/>
          <w:bdr w:val="none" w:sz="0" w:space="0" w:color="auto"/>
        </w:rPr>
        <w:t>，</w:t>
      </w:r>
      <w:r>
        <w:rPr>
          <w:rFonts w:ascii="宋体" w:eastAsia="宋体" w:hAnsi="SimSun" w:cs="宋体"/>
          <w:sz w:val="28"/>
          <w:bdr w:val="none" w:sz="0" w:space="0" w:color="auto"/>
        </w:rPr>
        <w:t>优</w:t>
      </w:r>
      <w:r>
        <w:rPr>
          <w:rFonts w:ascii="宋体" w:eastAsia="宋体" w:hAnsi="MS Mincho" w:cs="宋体"/>
          <w:sz w:val="28"/>
          <w:bdr w:val="none" w:sz="0" w:space="0" w:color="auto"/>
        </w:rPr>
        <w:t>化活</w:t>
      </w:r>
      <w:r>
        <w:rPr>
          <w:rFonts w:ascii="宋体" w:eastAsia="宋体" w:hAnsi="SimSun" w:cs="宋体"/>
          <w:sz w:val="28"/>
          <w:bdr w:val="none" w:sz="0" w:space="0" w:color="auto"/>
        </w:rPr>
        <w:t>动</w:t>
      </w:r>
      <w:r>
        <w:rPr>
          <w:rFonts w:ascii="宋体" w:eastAsia="宋体" w:hAnsi="MS Mincho" w:cs="宋体"/>
          <w:sz w:val="28"/>
          <w:bdr w:val="none" w:sz="0" w:space="0" w:color="auto"/>
        </w:rPr>
        <w:t>体系。</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4"/>
          <w:cols w:space="708"/>
          <w:titlePg w:val="0"/>
        </w:sectPr>
      </w:pPr>
      <w:r>
        <w:rPr>
          <w:rFonts w:ascii="宋体" w:eastAsia="宋体" w:hAnsi="MS Mincho" w:cs="宋体"/>
          <w:sz w:val="28"/>
          <w:bdr w:val="none" w:sz="0" w:space="0" w:color="auto"/>
        </w:rPr>
        <w:t>学校</w:t>
      </w:r>
      <w:r>
        <w:rPr>
          <w:rFonts w:ascii="宋体" w:eastAsia="宋体" w:hAnsi="SimSun" w:cs="宋体"/>
          <w:sz w:val="28"/>
          <w:bdr w:val="none" w:sz="0" w:space="0" w:color="auto"/>
        </w:rPr>
        <w:t>书</w:t>
      </w:r>
      <w:r>
        <w:rPr>
          <w:rFonts w:ascii="宋体" w:eastAsia="宋体" w:hAnsi="MS Mincho" w:cs="宋体"/>
          <w:sz w:val="28"/>
          <w:bdr w:val="none" w:sz="0" w:space="0" w:color="auto"/>
        </w:rPr>
        <w:t>香校园特色工作，已融入到学校的整体工作之中，把特色工作与整体工作有机</w:t>
      </w:r>
      <w:r>
        <w:rPr>
          <w:rFonts w:ascii="宋体" w:eastAsia="宋体" w:hAnsi="SimSun" w:cs="宋体"/>
          <w:sz w:val="28"/>
          <w:bdr w:val="none" w:sz="0" w:space="0" w:color="auto"/>
        </w:rPr>
        <w:t>结</w:t>
      </w:r>
      <w:r>
        <w:rPr>
          <w:rFonts w:ascii="宋体" w:eastAsia="宋体" w:hAnsi="MS Mincho" w:cs="宋体"/>
          <w:sz w:val="28"/>
          <w:bdr w:val="none" w:sz="0" w:space="0" w:color="auto"/>
        </w:rPr>
        <w:t>合。</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管理一体化</w:t>
      </w:r>
      <w:r>
        <w:rPr>
          <w:rFonts w:ascii="宋体" w:eastAsia="宋体" w:cs="宋体"/>
          <w:sz w:val="28"/>
          <w:bdr w:val="none" w:sz="0" w:space="0" w:color="auto"/>
        </w:rPr>
        <w:t xml:space="preserve"> </w:t>
      </w:r>
      <w:r>
        <w:rPr>
          <w:rFonts w:ascii="宋体" w:eastAsia="宋体" w:hAnsi="MS Mincho" w:cs="宋体"/>
          <w:sz w:val="28"/>
          <w:bdr w:val="none" w:sz="0" w:space="0" w:color="auto"/>
        </w:rPr>
        <w:t>。学校制定了一套</w:t>
      </w:r>
      <w:r>
        <w:rPr>
          <w:rFonts w:ascii="宋体" w:eastAsia="宋体" w:hAnsi="SimSun" w:cs="宋体"/>
          <w:sz w:val="28"/>
          <w:bdr w:val="none" w:sz="0" w:space="0" w:color="auto"/>
        </w:rPr>
        <w:t>书</w:t>
      </w:r>
      <w:r>
        <w:rPr>
          <w:rFonts w:ascii="宋体" w:eastAsia="宋体" w:hAnsi="MS Mincho" w:cs="宋体"/>
          <w:sz w:val="28"/>
          <w:bdr w:val="none" w:sz="0" w:space="0" w:color="auto"/>
        </w:rPr>
        <w:t>香校园工作</w:t>
      </w:r>
      <w:r>
        <w:rPr>
          <w:rFonts w:ascii="宋体" w:eastAsia="宋体" w:hAnsi="SimSun" w:cs="宋体"/>
          <w:sz w:val="28"/>
          <w:bdr w:val="none" w:sz="0" w:space="0" w:color="auto"/>
        </w:rPr>
        <w:t>规</w:t>
      </w:r>
      <w:r>
        <w:rPr>
          <w:rFonts w:ascii="宋体" w:eastAsia="宋体" w:hAnsi="MS Mincho" w:cs="宋体"/>
          <w:sz w:val="28"/>
          <w:bdr w:val="none" w:sz="0" w:space="0" w:color="auto"/>
        </w:rPr>
        <w:t>章制度和</w:t>
      </w:r>
      <w:r>
        <w:rPr>
          <w:rFonts w:ascii="宋体" w:eastAsia="宋体" w:hAnsi="SimSun" w:cs="宋体"/>
          <w:sz w:val="28"/>
          <w:bdr w:val="none" w:sz="0" w:space="0" w:color="auto"/>
        </w:rPr>
        <w:t>职责</w:t>
      </w:r>
      <w:r>
        <w:rPr>
          <w:rFonts w:ascii="宋体" w:eastAsia="宋体" w:hAnsi="MS Mincho" w:cs="宋体"/>
          <w:sz w:val="28"/>
          <w:bdr w:val="none" w:sz="0" w:space="0" w:color="auto"/>
        </w:rPr>
        <w:t>。做到期初有</w:t>
      </w:r>
      <w:r>
        <w:rPr>
          <w:rFonts w:ascii="宋体" w:eastAsia="宋体" w:hAnsi="SimSun" w:cs="宋体"/>
          <w:sz w:val="28"/>
          <w:bdr w:val="none" w:sz="0" w:space="0" w:color="auto"/>
        </w:rPr>
        <w:t>计</w:t>
      </w:r>
      <w:r>
        <w:rPr>
          <w:rFonts w:ascii="宋体" w:eastAsia="宋体" w:hAnsi="MS Mincho" w:cs="宋体"/>
          <w:sz w:val="28"/>
          <w:bdr w:val="none" w:sz="0" w:space="0" w:color="auto"/>
        </w:rPr>
        <w:t>划，</w:t>
      </w:r>
      <w:r>
        <w:rPr>
          <w:rFonts w:ascii="宋体" w:eastAsia="宋体" w:hAnsi="SimSun" w:cs="宋体"/>
          <w:sz w:val="28"/>
          <w:bdr w:val="none" w:sz="0" w:space="0" w:color="auto"/>
        </w:rPr>
        <w:t>每</w:t>
      </w:r>
      <w:r>
        <w:rPr>
          <w:rFonts w:ascii="宋体" w:eastAsia="宋体" w:hAnsi="MS Mincho" w:cs="宋体"/>
          <w:sz w:val="28"/>
          <w:bdr w:val="none" w:sz="0" w:space="0" w:color="auto"/>
        </w:rPr>
        <w:t>周有安排，活</w:t>
      </w:r>
      <w:r>
        <w:rPr>
          <w:rFonts w:ascii="宋体" w:eastAsia="宋体" w:hAnsi="SimSun" w:cs="宋体"/>
          <w:sz w:val="28"/>
          <w:bdr w:val="none" w:sz="0" w:space="0" w:color="auto"/>
        </w:rPr>
        <w:t>动</w:t>
      </w:r>
      <w:r>
        <w:rPr>
          <w:rFonts w:ascii="宋体" w:eastAsia="宋体" w:hAnsi="MS Mincho" w:cs="宋体"/>
          <w:sz w:val="28"/>
          <w:bdr w:val="none" w:sz="0" w:space="0" w:color="auto"/>
        </w:rPr>
        <w:t>有</w:t>
      </w:r>
      <w:r>
        <w:rPr>
          <w:rFonts w:ascii="宋体" w:eastAsia="宋体" w:hAnsi="SimSun" w:cs="宋体"/>
          <w:sz w:val="28"/>
          <w:bdr w:val="none" w:sz="0" w:space="0" w:color="auto"/>
        </w:rPr>
        <w:t>记载</w:t>
      </w:r>
      <w:r>
        <w:rPr>
          <w:rFonts w:ascii="宋体" w:eastAsia="宋体" w:hAnsi="MS Mincho" w:cs="宋体"/>
          <w:sz w:val="28"/>
          <w:bdr w:val="none" w:sz="0" w:space="0" w:color="auto"/>
        </w:rPr>
        <w:t>，期</w:t>
      </w:r>
      <w:r>
        <w:rPr>
          <w:rFonts w:ascii="宋体" w:eastAsia="宋体" w:hAnsi="SimSun" w:cs="宋体"/>
          <w:sz w:val="28"/>
          <w:bdr w:val="none" w:sz="0" w:space="0" w:color="auto"/>
        </w:rPr>
        <w:t>终</w:t>
      </w:r>
      <w:r>
        <w:rPr>
          <w:rFonts w:ascii="宋体" w:eastAsia="宋体" w:hAnsi="MS Mincho" w:cs="宋体"/>
          <w:sz w:val="28"/>
          <w:bdr w:val="none" w:sz="0" w:space="0" w:color="auto"/>
        </w:rPr>
        <w:t>有</w:t>
      </w:r>
      <w:r>
        <w:rPr>
          <w:rFonts w:ascii="宋体" w:eastAsia="宋体" w:hAnsi="SimSun" w:cs="宋体"/>
          <w:sz w:val="28"/>
          <w:bdr w:val="none" w:sz="0" w:space="0" w:color="auto"/>
        </w:rPr>
        <w:t>总结评</w:t>
      </w:r>
      <w:r>
        <w:rPr>
          <w:rFonts w:ascii="宋体" w:eastAsia="宋体" w:hAnsi="MS Mincho" w:cs="宋体"/>
          <w:sz w:val="28"/>
          <w:bdr w:val="none" w:sz="0" w:space="0" w:color="auto"/>
        </w:rPr>
        <w:t>价，从而保</w:t>
      </w:r>
      <w:r>
        <w:rPr>
          <w:rFonts w:ascii="宋体" w:eastAsia="宋体" w:hAnsi="SimSun" w:cs="宋体"/>
          <w:sz w:val="28"/>
          <w:bdr w:val="none" w:sz="0" w:space="0" w:color="auto"/>
        </w:rPr>
        <w:t>证</w:t>
      </w:r>
      <w:r>
        <w:rPr>
          <w:rFonts w:ascii="宋体" w:eastAsia="宋体" w:hAnsi="MS Mincho" w:cs="宋体"/>
          <w:sz w:val="28"/>
          <w:bdr w:val="none" w:sz="0" w:space="0" w:color="auto"/>
        </w:rPr>
        <w:t>了</w:t>
      </w:r>
      <w:r>
        <w:rPr>
          <w:rFonts w:ascii="宋体" w:eastAsia="宋体" w:hAnsi="SimSun" w:cs="宋体"/>
          <w:sz w:val="28"/>
          <w:bdr w:val="none" w:sz="0" w:space="0" w:color="auto"/>
        </w:rPr>
        <w:t>这项</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的有效</w:t>
      </w:r>
      <w:r>
        <w:rPr>
          <w:rFonts w:ascii="宋体" w:eastAsia="宋体" w:hAnsi="SimSun" w:cs="宋体"/>
          <w:sz w:val="28"/>
          <w:bdr w:val="none" w:sz="0" w:space="0" w:color="auto"/>
        </w:rPr>
        <w:t>进</w:t>
      </w:r>
      <w:r>
        <w:rPr>
          <w:rFonts w:ascii="宋体" w:eastAsia="宋体" w:hAnsi="MS Mincho" w:cs="宋体"/>
          <w:sz w:val="28"/>
          <w:bdr w:val="none" w:sz="0" w:space="0" w:color="auto"/>
        </w:rPr>
        <w:t>行。</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形式多</w:t>
      </w:r>
      <w:r>
        <w:rPr>
          <w:rFonts w:ascii="宋体" w:eastAsia="宋体" w:hAnsi="SimSun" w:cs="宋体"/>
          <w:sz w:val="28"/>
          <w:bdr w:val="none" w:sz="0" w:space="0" w:color="auto"/>
        </w:rPr>
        <w:t>样</w:t>
      </w:r>
      <w:r>
        <w:rPr>
          <w:rFonts w:ascii="宋体" w:eastAsia="宋体" w:hAnsi="MS Mincho" w:cs="宋体"/>
          <w:sz w:val="28"/>
          <w:bdr w:val="none" w:sz="0" w:space="0" w:color="auto"/>
        </w:rPr>
        <w:t>化</w:t>
      </w:r>
      <w:r>
        <w:rPr>
          <w:rFonts w:ascii="宋体" w:eastAsia="宋体" w:cs="宋体"/>
          <w:sz w:val="28"/>
          <w:bdr w:val="none" w:sz="0" w:space="0" w:color="auto"/>
        </w:rPr>
        <w:t xml:space="preserve"> </w:t>
      </w:r>
      <w:r>
        <w:rPr>
          <w:rFonts w:ascii="宋体" w:eastAsia="宋体" w:hAnsi="MS Mincho" w:cs="宋体"/>
          <w:sz w:val="28"/>
          <w:bdr w:val="none" w:sz="0" w:space="0" w:color="auto"/>
        </w:rPr>
        <w:t>。学校要求</w:t>
      </w:r>
      <w:r>
        <w:rPr>
          <w:rFonts w:ascii="宋体" w:eastAsia="宋体" w:hAnsi="SimSun" w:cs="宋体"/>
          <w:sz w:val="28"/>
          <w:bdr w:val="none" w:sz="0" w:space="0" w:color="auto"/>
        </w:rPr>
        <w:t>读书</w:t>
      </w:r>
      <w:r>
        <w:rPr>
          <w:rFonts w:ascii="宋体" w:eastAsia="宋体" w:hAnsi="MS Mincho" w:cs="宋体"/>
          <w:sz w:val="28"/>
          <w:bdr w:val="none" w:sz="0" w:space="0" w:color="auto"/>
        </w:rPr>
        <w:t>不</w:t>
      </w:r>
      <w:r>
        <w:rPr>
          <w:rFonts w:ascii="宋体" w:eastAsia="宋体" w:hAnsi="SimSun" w:cs="宋体"/>
          <w:sz w:val="28"/>
          <w:bdr w:val="none" w:sz="0" w:space="0" w:color="auto"/>
        </w:rPr>
        <w:t>强调进</w:t>
      </w:r>
      <w:r>
        <w:rPr>
          <w:rFonts w:ascii="宋体" w:eastAsia="宋体" w:hAnsi="MS Mincho" w:cs="宋体"/>
          <w:sz w:val="28"/>
          <w:bdr w:val="none" w:sz="0" w:space="0" w:color="auto"/>
        </w:rPr>
        <w:t>度，</w:t>
      </w:r>
      <w:r>
        <w:rPr>
          <w:rFonts w:ascii="宋体" w:eastAsia="宋体" w:hAnsi="SimSun" w:cs="宋体"/>
          <w:sz w:val="28"/>
          <w:bdr w:val="none" w:sz="0" w:space="0" w:color="auto"/>
        </w:rPr>
        <w:t>每</w:t>
      </w:r>
      <w:r>
        <w:rPr>
          <w:rFonts w:ascii="宋体" w:eastAsia="宋体" w:hAnsi="MS Mincho" w:cs="宋体"/>
          <w:sz w:val="28"/>
          <w:bdr w:val="none" w:sz="0" w:space="0" w:color="auto"/>
        </w:rPr>
        <w:t>个月学生以一本</w:t>
      </w:r>
      <w:r>
        <w:rPr>
          <w:rFonts w:ascii="宋体" w:eastAsia="宋体" w:hAnsi="SimSun" w:cs="宋体"/>
          <w:sz w:val="28"/>
          <w:bdr w:val="none" w:sz="0" w:space="0" w:color="auto"/>
        </w:rPr>
        <w:t>为</w:t>
      </w:r>
      <w:r>
        <w:rPr>
          <w:rFonts w:ascii="宋体" w:eastAsia="宋体" w:hAnsi="MS Mincho" w:cs="宋体"/>
          <w:sz w:val="28"/>
          <w:bdr w:val="none" w:sz="0" w:space="0" w:color="auto"/>
        </w:rPr>
        <w:t>主，循序</w:t>
      </w:r>
      <w:r>
        <w:rPr>
          <w:rFonts w:ascii="宋体" w:eastAsia="宋体" w:hAnsi="SimSun" w:cs="宋体"/>
          <w:sz w:val="28"/>
          <w:bdr w:val="none" w:sz="0" w:space="0" w:color="auto"/>
        </w:rPr>
        <w:t>渐进</w:t>
      </w:r>
      <w:r>
        <w:rPr>
          <w:rFonts w:ascii="宋体" w:eastAsia="宋体" w:hAnsi="MS Mincho" w:cs="宋体"/>
          <w:sz w:val="28"/>
          <w:bdr w:val="none" w:sz="0" w:space="0" w:color="auto"/>
        </w:rPr>
        <w:t>，</w:t>
      </w:r>
      <w:r>
        <w:rPr>
          <w:rFonts w:ascii="宋体" w:eastAsia="宋体" w:hAnsi="SimSun" w:cs="宋体"/>
          <w:sz w:val="28"/>
          <w:bdr w:val="none" w:sz="0" w:space="0" w:color="auto"/>
        </w:rPr>
        <w:t>稳步</w:t>
      </w:r>
      <w:r>
        <w:rPr>
          <w:rFonts w:ascii="宋体" w:eastAsia="宋体" w:hAnsi="MS Mincho" w:cs="宋体"/>
          <w:sz w:val="28"/>
          <w:bdr w:val="none" w:sz="0" w:space="0" w:color="auto"/>
        </w:rPr>
        <w:t>推</w:t>
      </w:r>
      <w:r>
        <w:rPr>
          <w:rFonts w:ascii="宋体" w:eastAsia="宋体" w:hAnsi="SimSun" w:cs="宋体"/>
          <w:sz w:val="28"/>
          <w:bdr w:val="none" w:sz="0" w:space="0" w:color="auto"/>
        </w:rPr>
        <w:t>进</w:t>
      </w:r>
      <w:r>
        <w:rPr>
          <w:rFonts w:ascii="宋体" w:eastAsia="宋体" w:hAnsi="MS Mincho" w:cs="宋体"/>
          <w:sz w:val="28"/>
          <w:bdr w:val="none" w:sz="0" w:space="0" w:color="auto"/>
        </w:rPr>
        <w:t>。而</w:t>
      </w:r>
      <w:r>
        <w:rPr>
          <w:rFonts w:ascii="宋体" w:eastAsia="宋体" w:hAnsi="SimSun" w:cs="宋体"/>
          <w:sz w:val="28"/>
          <w:bdr w:val="none" w:sz="0" w:space="0" w:color="auto"/>
        </w:rPr>
        <w:t>每</w:t>
      </w:r>
      <w:r>
        <w:rPr>
          <w:rFonts w:ascii="宋体" w:eastAsia="宋体" w:hAnsi="MS Mincho" w:cs="宋体"/>
          <w:sz w:val="28"/>
          <w:bdr w:val="none" w:sz="0" w:space="0" w:color="auto"/>
        </w:rPr>
        <w:t>个月有四个周五下午的</w:t>
      </w:r>
      <w:r>
        <w:rPr>
          <w:rFonts w:ascii="宋体" w:eastAsia="宋体" w:hAnsi="SimSun" w:cs="宋体"/>
          <w:sz w:val="28"/>
          <w:bdr w:val="none" w:sz="0" w:space="0" w:color="auto"/>
        </w:rPr>
        <w:t>阅读课</w:t>
      </w:r>
      <w:r>
        <w:rPr>
          <w:rFonts w:ascii="宋体" w:eastAsia="宋体" w:hAnsi="MS Mincho" w:cs="宋体"/>
          <w:sz w:val="28"/>
          <w:bdr w:val="none" w:sz="0" w:space="0" w:color="auto"/>
        </w:rPr>
        <w:t>，</w:t>
      </w:r>
      <w:r>
        <w:rPr>
          <w:rFonts w:ascii="宋体" w:eastAsia="宋体" w:hAnsi="SimSun" w:cs="宋体"/>
          <w:sz w:val="28"/>
          <w:bdr w:val="none" w:sz="0" w:space="0" w:color="auto"/>
        </w:rPr>
        <w:t>这还</w:t>
      </w:r>
      <w:r>
        <w:rPr>
          <w:rFonts w:ascii="宋体" w:eastAsia="宋体" w:hAnsi="MS Mincho" w:cs="宋体"/>
          <w:sz w:val="28"/>
          <w:bdr w:val="none" w:sz="0" w:space="0" w:color="auto"/>
        </w:rPr>
        <w:t>不包括</w:t>
      </w:r>
      <w:r>
        <w:rPr>
          <w:rFonts w:ascii="宋体" w:eastAsia="宋体" w:hAnsi="SimSun" w:cs="宋体"/>
          <w:sz w:val="28"/>
          <w:bdr w:val="none" w:sz="0" w:space="0" w:color="auto"/>
        </w:rPr>
        <w:t>课</w:t>
      </w:r>
      <w:r>
        <w:rPr>
          <w:rFonts w:ascii="宋体" w:eastAsia="宋体" w:hAnsi="MS Mincho" w:cs="宋体"/>
          <w:sz w:val="28"/>
          <w:bdr w:val="none" w:sz="0" w:space="0" w:color="auto"/>
        </w:rPr>
        <w:t>外和自由</w:t>
      </w:r>
      <w:r>
        <w:rPr>
          <w:rFonts w:ascii="宋体" w:eastAsia="宋体" w:hAnsi="SimSun" w:cs="宋体"/>
          <w:sz w:val="28"/>
          <w:bdr w:val="none" w:sz="0" w:space="0" w:color="auto"/>
        </w:rPr>
        <w:t>读书时间</w:t>
      </w:r>
      <w:r>
        <w:rPr>
          <w:rFonts w:ascii="宋体" w:eastAsia="宋体" w:hAnsi="MS Mincho" w:cs="宋体"/>
          <w:sz w:val="28"/>
          <w:bdr w:val="none" w:sz="0" w:space="0" w:color="auto"/>
        </w:rPr>
        <w:t>，</w:t>
      </w:r>
      <w:r>
        <w:rPr>
          <w:rFonts w:ascii="宋体" w:eastAsia="宋体" w:hAnsi="SimSun" w:cs="宋体"/>
          <w:sz w:val="28"/>
          <w:bdr w:val="none" w:sz="0" w:space="0" w:color="auto"/>
        </w:rPr>
        <w:t>这样</w:t>
      </w:r>
      <w:r>
        <w:rPr>
          <w:rFonts w:ascii="宋体" w:eastAsia="宋体" w:hAnsi="MS Mincho" w:cs="宋体"/>
          <w:sz w:val="28"/>
          <w:bdr w:val="none" w:sz="0" w:space="0" w:color="auto"/>
        </w:rPr>
        <w:t>就</w:t>
      </w:r>
      <w:r>
        <w:rPr>
          <w:rFonts w:ascii="宋体" w:eastAsia="宋体" w:hAnsi="SimSun" w:cs="宋体"/>
          <w:sz w:val="28"/>
          <w:bdr w:val="none" w:sz="0" w:space="0" w:color="auto"/>
        </w:rPr>
        <w:t>为阅读</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留有大量</w:t>
      </w:r>
      <w:r>
        <w:rPr>
          <w:rFonts w:ascii="宋体" w:eastAsia="宋体" w:hAnsi="SimSun" w:cs="宋体"/>
          <w:sz w:val="28"/>
          <w:bdr w:val="none" w:sz="0" w:space="0" w:color="auto"/>
        </w:rPr>
        <w:t>时间</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w:t>
      </w:r>
      <w:r>
        <w:rPr>
          <w:rFonts w:ascii="宋体" w:eastAsia="宋体" w:hAnsi="SimSun" w:cs="宋体"/>
          <w:sz w:val="28"/>
          <w:bdr w:val="none" w:sz="0" w:space="0" w:color="auto"/>
        </w:rPr>
        <w:t>纵</w:t>
      </w:r>
      <w:r>
        <w:rPr>
          <w:rFonts w:ascii="宋体" w:eastAsia="宋体" w:hAnsi="MS Mincho" w:cs="宋体"/>
          <w:sz w:val="28"/>
          <w:bdr w:val="none" w:sz="0" w:space="0" w:color="auto"/>
        </w:rPr>
        <w:t>向上，学校</w:t>
      </w:r>
      <w:r>
        <w:rPr>
          <w:rFonts w:ascii="宋体" w:eastAsia="宋体" w:hAnsi="SimSun" w:cs="宋体"/>
          <w:sz w:val="28"/>
          <w:bdr w:val="none" w:sz="0" w:space="0" w:color="auto"/>
        </w:rPr>
        <w:t>为书</w:t>
      </w:r>
      <w:r>
        <w:rPr>
          <w:rFonts w:ascii="宋体" w:eastAsia="宋体" w:hAnsi="MS Mincho" w:cs="宋体"/>
          <w:sz w:val="28"/>
          <w:bdr w:val="none" w:sz="0" w:space="0" w:color="auto"/>
        </w:rPr>
        <w:t>香校园</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动设计</w:t>
      </w:r>
      <w:r>
        <w:rPr>
          <w:rFonts w:ascii="宋体" w:eastAsia="宋体" w:hAnsi="MS Mincho" w:cs="宋体"/>
          <w:sz w:val="28"/>
          <w:bdr w:val="none" w:sz="0" w:space="0" w:color="auto"/>
        </w:rPr>
        <w:t>了多</w:t>
      </w:r>
      <w:r>
        <w:rPr>
          <w:rFonts w:ascii="宋体" w:eastAsia="宋体" w:hAnsi="SimSun" w:cs="宋体"/>
          <w:sz w:val="28"/>
          <w:bdr w:val="none" w:sz="0" w:space="0" w:color="auto"/>
        </w:rPr>
        <w:t>种</w:t>
      </w:r>
      <w:r>
        <w:rPr>
          <w:rFonts w:ascii="宋体" w:eastAsia="宋体" w:hAnsi="MS Mincho" w:cs="宋体"/>
          <w:sz w:val="28"/>
          <w:bdr w:val="none" w:sz="0" w:space="0" w:color="auto"/>
        </w:rPr>
        <w:t>形式的活</w:t>
      </w:r>
      <w:r>
        <w:rPr>
          <w:rFonts w:ascii="宋体" w:eastAsia="宋体" w:hAnsi="SimSun" w:cs="宋体"/>
          <w:sz w:val="28"/>
          <w:bdr w:val="none" w:sz="0" w:space="0" w:color="auto"/>
        </w:rPr>
        <w:t>动</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每</w:t>
      </w:r>
      <w:r>
        <w:rPr>
          <w:rFonts w:ascii="宋体" w:eastAsia="宋体" w:hAnsi="MS Mincho" w:cs="宋体"/>
          <w:sz w:val="28"/>
          <w:bdr w:val="none" w:sz="0" w:space="0" w:color="auto"/>
        </w:rPr>
        <w:t>学年春季的学校体育文化</w:t>
      </w:r>
      <w:r>
        <w:rPr>
          <w:rFonts w:ascii="宋体" w:eastAsia="宋体" w:hAnsi="SimSun" w:cs="宋体"/>
          <w:sz w:val="28"/>
          <w:bdr w:val="none" w:sz="0" w:space="0" w:color="auto"/>
        </w:rPr>
        <w:t>艺术节</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期二个月。学校将</w:t>
      </w:r>
      <w:r>
        <w:rPr>
          <w:rFonts w:ascii="宋体" w:eastAsia="宋体" w:hAnsi="SimSun" w:cs="宋体"/>
          <w:sz w:val="28"/>
          <w:bdr w:val="none" w:sz="0" w:space="0" w:color="auto"/>
        </w:rPr>
        <w:t>阅读</w:t>
      </w:r>
      <w:r>
        <w:rPr>
          <w:rFonts w:ascii="宋体" w:eastAsia="宋体" w:hAnsi="MS Mincho" w:cs="宋体"/>
          <w:sz w:val="28"/>
          <w:bdr w:val="none" w:sz="0" w:space="0" w:color="auto"/>
        </w:rPr>
        <w:t>内容的活</w:t>
      </w:r>
      <w:r>
        <w:rPr>
          <w:rFonts w:ascii="宋体" w:eastAsia="宋体" w:hAnsi="SimSun" w:cs="宋体"/>
          <w:sz w:val="28"/>
          <w:bdr w:val="none" w:sz="0" w:space="0" w:color="auto"/>
        </w:rPr>
        <w:t>动</w:t>
      </w:r>
      <w:r>
        <w:rPr>
          <w:rFonts w:ascii="宋体" w:eastAsia="宋体" w:hAnsi="MS Mincho" w:cs="宋体"/>
          <w:sz w:val="28"/>
          <w:bdr w:val="none" w:sz="0" w:space="0" w:color="auto"/>
        </w:rPr>
        <w:t>融入到</w:t>
      </w:r>
      <w:r>
        <w:rPr>
          <w:rFonts w:ascii="宋体" w:eastAsia="宋体" w:hAnsi="SimSun" w:cs="宋体"/>
          <w:sz w:val="28"/>
          <w:bdr w:val="none" w:sz="0" w:space="0" w:color="auto"/>
        </w:rPr>
        <w:t>这</w:t>
      </w:r>
      <w:r>
        <w:rPr>
          <w:rFonts w:ascii="宋体" w:eastAsia="宋体" w:hAnsi="MS Mincho" w:cs="宋体"/>
          <w:sz w:val="28"/>
          <w:bdr w:val="none" w:sz="0" w:space="0" w:color="auto"/>
        </w:rPr>
        <w:t>个</w:t>
      </w:r>
      <w:r>
        <w:rPr>
          <w:rFonts w:ascii="宋体" w:eastAsia="宋体" w:hAnsi="SimSun" w:cs="宋体"/>
          <w:sz w:val="28"/>
          <w:bdr w:val="none" w:sz="0" w:space="0" w:color="auto"/>
        </w:rPr>
        <w:t>节</w:t>
      </w:r>
      <w:r>
        <w:rPr>
          <w:rFonts w:ascii="宋体" w:eastAsia="宋体" w:hAnsi="MS Mincho" w:cs="宋体"/>
          <w:sz w:val="28"/>
          <w:bdr w:val="none" w:sz="0" w:space="0" w:color="auto"/>
        </w:rPr>
        <w:t>日里，如一二年</w:t>
      </w:r>
      <w:r>
        <w:rPr>
          <w:rFonts w:ascii="宋体" w:eastAsia="宋体" w:hAnsi="SimSun" w:cs="宋体"/>
          <w:sz w:val="28"/>
          <w:bdr w:val="none" w:sz="0" w:space="0" w:color="auto"/>
        </w:rPr>
        <w:t>级</w:t>
      </w:r>
      <w:r>
        <w:rPr>
          <w:rFonts w:ascii="宋体" w:eastAsia="宋体" w:hAnsi="MS Mincho" w:cs="宋体"/>
          <w:sz w:val="28"/>
          <w:bdr w:val="none" w:sz="0" w:space="0" w:color="auto"/>
        </w:rPr>
        <w:t>的口</w:t>
      </w:r>
      <w:r>
        <w:rPr>
          <w:rFonts w:ascii="宋体" w:eastAsia="宋体" w:hAnsi="SimSun" w:cs="宋体"/>
          <w:sz w:val="28"/>
          <w:bdr w:val="none" w:sz="0" w:space="0" w:color="auto"/>
        </w:rPr>
        <w:t>语</w:t>
      </w:r>
      <w:r>
        <w:rPr>
          <w:rFonts w:ascii="宋体" w:eastAsia="宋体" w:hAnsi="MS Mincho" w:cs="宋体"/>
          <w:sz w:val="28"/>
          <w:bdr w:val="none" w:sz="0" w:space="0" w:color="auto"/>
        </w:rPr>
        <w:t>交流、趣味表演，三四年</w:t>
      </w:r>
      <w:r>
        <w:rPr>
          <w:rFonts w:ascii="宋体" w:eastAsia="宋体" w:hAnsi="SimSun" w:cs="宋体"/>
          <w:sz w:val="28"/>
          <w:bdr w:val="none" w:sz="0" w:space="0" w:color="auto"/>
        </w:rPr>
        <w:t>级</w:t>
      </w:r>
      <w:r>
        <w:rPr>
          <w:rFonts w:ascii="宋体" w:eastAsia="宋体" w:hAnsi="MS Mincho" w:cs="宋体"/>
          <w:sz w:val="28"/>
          <w:bdr w:val="none" w:sz="0" w:space="0" w:color="auto"/>
        </w:rPr>
        <w:t>故事会，五六年</w:t>
      </w:r>
      <w:r>
        <w:rPr>
          <w:rFonts w:ascii="宋体" w:eastAsia="宋体" w:hAnsi="SimSun" w:cs="宋体"/>
          <w:sz w:val="28"/>
          <w:bdr w:val="none" w:sz="0" w:space="0" w:color="auto"/>
        </w:rPr>
        <w:t>级</w:t>
      </w:r>
      <w:r>
        <w:rPr>
          <w:rFonts w:ascii="宋体" w:eastAsia="宋体" w:hAnsi="MS Mincho" w:cs="宋体"/>
          <w:sz w:val="28"/>
          <w:bdr w:val="none" w:sz="0" w:space="0" w:color="auto"/>
        </w:rPr>
        <w:t>故事新</w:t>
      </w:r>
      <w:r>
        <w:rPr>
          <w:rFonts w:ascii="宋体" w:eastAsia="宋体" w:hAnsi="SimSun" w:cs="宋体"/>
          <w:sz w:val="28"/>
          <w:bdr w:val="none" w:sz="0" w:space="0" w:color="auto"/>
        </w:rPr>
        <w:t>编赛</w:t>
      </w:r>
      <w:r>
        <w:rPr>
          <w:rFonts w:ascii="宋体" w:eastAsia="宋体" w:hAnsi="MS Mincho" w:cs="宋体"/>
          <w:sz w:val="28"/>
          <w:bdr w:val="none" w:sz="0" w:space="0" w:color="auto"/>
        </w:rPr>
        <w:t>、感想体会</w:t>
      </w:r>
      <w:r>
        <w:rPr>
          <w:rFonts w:ascii="宋体" w:eastAsia="宋体" w:hAnsi="SimSun" w:cs="宋体"/>
          <w:sz w:val="28"/>
          <w:bdr w:val="none" w:sz="0" w:space="0" w:color="auto"/>
        </w:rPr>
        <w:t>赛</w:t>
      </w:r>
      <w:r>
        <w:rPr>
          <w:rFonts w:ascii="宋体" w:eastAsia="宋体" w:hAnsi="MS Mincho" w:cs="宋体"/>
          <w:sz w:val="28"/>
          <w:bdr w:val="none" w:sz="0" w:space="0" w:color="auto"/>
        </w:rPr>
        <w:t>等。</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在横向上，年</w:t>
      </w:r>
      <w:r>
        <w:rPr>
          <w:rFonts w:ascii="宋体" w:eastAsia="宋体" w:hAnsi="SimSun" w:cs="宋体"/>
          <w:sz w:val="28"/>
          <w:bdr w:val="none" w:sz="0" w:space="0" w:color="auto"/>
        </w:rPr>
        <w:t>级组</w:t>
      </w:r>
      <w:r>
        <w:rPr>
          <w:rFonts w:ascii="宋体" w:eastAsia="宋体" w:hAnsi="MS Mincho" w:cs="宋体"/>
          <w:sz w:val="28"/>
          <w:bdr w:val="none" w:sz="0" w:space="0" w:color="auto"/>
        </w:rPr>
        <w:t>里，有</w:t>
      </w:r>
      <w:r>
        <w:rPr>
          <w:rFonts w:ascii="宋体" w:eastAsia="宋体" w:hAnsi="SimSun" w:cs="宋体"/>
          <w:sz w:val="28"/>
          <w:bdr w:val="none" w:sz="0" w:space="0" w:color="auto"/>
        </w:rPr>
        <w:t>专门</w:t>
      </w:r>
      <w:r>
        <w:rPr>
          <w:rFonts w:ascii="宋体" w:eastAsia="宋体" w:hAnsi="MS Mincho" w:cs="宋体"/>
          <w:sz w:val="28"/>
          <w:bdr w:val="none" w:sz="0" w:space="0" w:color="auto"/>
        </w:rPr>
        <w:t>的《</w:t>
      </w:r>
      <w:r>
        <w:rPr>
          <w:rFonts w:ascii="宋体" w:eastAsia="宋体" w:hAnsi="SimSun" w:cs="宋体"/>
          <w:sz w:val="28"/>
          <w:bdr w:val="none" w:sz="0" w:space="0" w:color="auto"/>
        </w:rPr>
        <w:t>读书</w:t>
      </w:r>
      <w:r>
        <w:rPr>
          <w:rFonts w:ascii="宋体" w:eastAsia="宋体" w:hAnsi="MS Mincho" w:cs="宋体"/>
          <w:sz w:val="28"/>
          <w:bdr w:val="none" w:sz="0" w:space="0" w:color="auto"/>
        </w:rPr>
        <w:t>园地》，展示</w:t>
      </w:r>
      <w:r>
        <w:rPr>
          <w:rFonts w:ascii="宋体" w:eastAsia="宋体" w:hAnsi="SimSun" w:cs="宋体"/>
          <w:sz w:val="28"/>
          <w:bdr w:val="none" w:sz="0" w:space="0" w:color="auto"/>
        </w:rPr>
        <w:t>每</w:t>
      </w:r>
      <w:r>
        <w:rPr>
          <w:rFonts w:ascii="宋体" w:eastAsia="宋体" w:hAnsi="MS Mincho" w:cs="宋体"/>
          <w:sz w:val="28"/>
          <w:bdr w:val="none" w:sz="0" w:space="0" w:color="auto"/>
        </w:rPr>
        <w:t>期年</w:t>
      </w:r>
      <w:r>
        <w:rPr>
          <w:rFonts w:ascii="宋体" w:eastAsia="宋体" w:hAnsi="SimSun" w:cs="宋体"/>
          <w:sz w:val="28"/>
          <w:bdr w:val="none" w:sz="0" w:space="0" w:color="auto"/>
        </w:rPr>
        <w:t>级组读书</w:t>
      </w:r>
      <w:r>
        <w:rPr>
          <w:rFonts w:ascii="宋体" w:eastAsia="宋体" w:hAnsi="MS Mincho" w:cs="宋体"/>
          <w:sz w:val="28"/>
          <w:bdr w:val="none" w:sz="0" w:space="0" w:color="auto"/>
        </w:rPr>
        <w:t>成果和活</w:t>
      </w:r>
      <w:r>
        <w:rPr>
          <w:rFonts w:ascii="宋体" w:eastAsia="宋体" w:hAnsi="SimSun" w:cs="宋体"/>
          <w:sz w:val="28"/>
          <w:bdr w:val="none" w:sz="0" w:space="0" w:color="auto"/>
        </w:rPr>
        <w:t>动</w:t>
      </w:r>
      <w:r>
        <w:rPr>
          <w:rFonts w:ascii="宋体" w:eastAsia="宋体" w:hAnsi="MS Mincho" w:cs="宋体"/>
          <w:sz w:val="28"/>
          <w:bdr w:val="none" w:sz="0" w:space="0" w:color="auto"/>
        </w:rPr>
        <w:t>典型。班</w:t>
      </w:r>
      <w:r>
        <w:rPr>
          <w:rFonts w:ascii="宋体" w:eastAsia="宋体" w:hAnsi="SimSun" w:cs="宋体"/>
          <w:sz w:val="28"/>
          <w:bdr w:val="none" w:sz="0" w:space="0" w:color="auto"/>
        </w:rPr>
        <w:t>级</w:t>
      </w:r>
      <w:r>
        <w:rPr>
          <w:rFonts w:ascii="宋体" w:eastAsia="宋体" w:hAnsi="MS Mincho" w:cs="宋体"/>
          <w:sz w:val="28"/>
          <w:bdr w:val="none" w:sz="0" w:space="0" w:color="auto"/>
        </w:rPr>
        <w:t>里，有班</w:t>
      </w:r>
      <w:r>
        <w:rPr>
          <w:rFonts w:ascii="宋体" w:eastAsia="宋体" w:hAnsi="SimSun" w:cs="宋体"/>
          <w:sz w:val="28"/>
          <w:bdr w:val="none" w:sz="0" w:space="0" w:color="auto"/>
        </w:rPr>
        <w:t>级</w:t>
      </w:r>
      <w:r>
        <w:rPr>
          <w:rFonts w:ascii="宋体" w:eastAsia="宋体" w:hAnsi="MS Mincho" w:cs="宋体"/>
          <w:sz w:val="28"/>
          <w:bdr w:val="none" w:sz="0" w:space="0" w:color="auto"/>
        </w:rPr>
        <w:t>《</w:t>
      </w:r>
      <w:r>
        <w:rPr>
          <w:rFonts w:ascii="宋体" w:eastAsia="宋体" w:hAnsi="SimSun" w:cs="宋体"/>
          <w:sz w:val="28"/>
          <w:bdr w:val="none" w:sz="0" w:space="0" w:color="auto"/>
        </w:rPr>
        <w:t>读书</w:t>
      </w:r>
      <w:r>
        <w:rPr>
          <w:rFonts w:ascii="宋体" w:eastAsia="宋体" w:hAnsi="MS Mincho" w:cs="宋体"/>
          <w:sz w:val="28"/>
          <w:bdr w:val="none" w:sz="0" w:space="0" w:color="auto"/>
        </w:rPr>
        <w:t>园地》和</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动专题</w:t>
      </w:r>
      <w:r>
        <w:rPr>
          <w:rFonts w:ascii="宋体" w:eastAsia="宋体" w:hAnsi="MS Mincho" w:cs="宋体"/>
          <w:sz w:val="28"/>
          <w:bdr w:val="none" w:sz="0" w:space="0" w:color="auto"/>
        </w:rPr>
        <w:t>黑板</w:t>
      </w:r>
      <w:r>
        <w:rPr>
          <w:rFonts w:ascii="宋体" w:eastAsia="宋体" w:hAnsi="SimSun" w:cs="宋体"/>
          <w:sz w:val="28"/>
          <w:bdr w:val="none" w:sz="0" w:space="0" w:color="auto"/>
        </w:rPr>
        <w:t>报</w:t>
      </w:r>
      <w:r>
        <w:rPr>
          <w:rFonts w:ascii="宋体" w:eastAsia="宋体" w:hAnsi="MS Mincho" w:cs="宋体"/>
          <w:sz w:val="28"/>
          <w:bdr w:val="none" w:sz="0" w:space="0" w:color="auto"/>
        </w:rPr>
        <w:t>，有学生自己制作的手抄</w:t>
      </w:r>
      <w:r>
        <w:rPr>
          <w:rFonts w:ascii="宋体" w:eastAsia="宋体" w:hAnsi="SimSun" w:cs="宋体"/>
          <w:sz w:val="28"/>
          <w:bdr w:val="none" w:sz="0" w:space="0" w:color="auto"/>
        </w:rPr>
        <w:t>报</w:t>
      </w:r>
      <w:r>
        <w:rPr>
          <w:rFonts w:ascii="宋体" w:eastAsia="宋体" w:hAnsi="MS Mincho" w:cs="宋体"/>
          <w:sz w:val="28"/>
          <w:bdr w:val="none" w:sz="0" w:space="0" w:color="auto"/>
        </w:rPr>
        <w:t>，有同桌交流，小</w:t>
      </w:r>
      <w:r>
        <w:rPr>
          <w:rFonts w:ascii="宋体" w:eastAsia="宋体" w:hAnsi="SimSun" w:cs="宋体"/>
          <w:sz w:val="28"/>
          <w:bdr w:val="none" w:sz="0" w:space="0" w:color="auto"/>
        </w:rPr>
        <w:t>组</w:t>
      </w:r>
      <w:r>
        <w:rPr>
          <w:rFonts w:ascii="宋体" w:eastAsia="宋体" w:hAnsi="MS Mincho" w:cs="宋体"/>
          <w:sz w:val="28"/>
          <w:bdr w:val="none" w:sz="0" w:space="0" w:color="auto"/>
        </w:rPr>
        <w:t>互</w:t>
      </w:r>
      <w:r>
        <w:rPr>
          <w:rFonts w:ascii="宋体" w:eastAsia="宋体" w:hAnsi="SimSun" w:cs="宋体"/>
          <w:sz w:val="28"/>
          <w:bdr w:val="none" w:sz="0" w:space="0" w:color="auto"/>
        </w:rPr>
        <w:t>动</w:t>
      </w:r>
      <w:r>
        <w:rPr>
          <w:rFonts w:ascii="宋体" w:eastAsia="宋体" w:hAnsi="MS Mincho" w:cs="宋体"/>
          <w:sz w:val="28"/>
          <w:bdr w:val="none" w:sz="0" w:space="0" w:color="auto"/>
        </w:rPr>
        <w:t>，班</w:t>
      </w:r>
      <w:r>
        <w:rPr>
          <w:rFonts w:ascii="宋体" w:eastAsia="宋体" w:hAnsi="SimSun" w:cs="宋体"/>
          <w:sz w:val="28"/>
          <w:bdr w:val="none" w:sz="0" w:space="0" w:color="auto"/>
        </w:rPr>
        <w:t>级汇报</w:t>
      </w:r>
      <w:r>
        <w:rPr>
          <w:rFonts w:ascii="宋体" w:eastAsia="宋体" w:hAnsi="MS Mincho" w:cs="宋体"/>
          <w:sz w:val="28"/>
          <w:bdr w:val="none" w:sz="0" w:space="0" w:color="auto"/>
        </w:rPr>
        <w:t>，</w:t>
      </w:r>
      <w:r>
        <w:rPr>
          <w:rFonts w:ascii="宋体" w:eastAsia="宋体" w:hAnsi="SimSun" w:cs="宋体"/>
          <w:sz w:val="28"/>
          <w:bdr w:val="none" w:sz="0" w:space="0" w:color="auto"/>
        </w:rPr>
        <w:t>亲</w:t>
      </w:r>
      <w:r>
        <w:rPr>
          <w:rFonts w:ascii="宋体" w:eastAsia="宋体" w:hAnsi="MS Mincho" w:cs="宋体"/>
          <w:sz w:val="28"/>
          <w:bdr w:val="none" w:sz="0" w:space="0" w:color="auto"/>
        </w:rPr>
        <w:t>子共</w:t>
      </w:r>
      <w:r>
        <w:rPr>
          <w:rFonts w:ascii="宋体" w:eastAsia="宋体" w:hAnsi="SimSun" w:cs="宋体"/>
          <w:sz w:val="28"/>
          <w:bdr w:val="none" w:sz="0" w:space="0" w:color="auto"/>
        </w:rPr>
        <w:t>读</w:t>
      </w:r>
      <w:r>
        <w:rPr>
          <w:rFonts w:ascii="宋体" w:eastAsia="宋体" w:hAnsi="MS Mincho" w:cs="宋体"/>
          <w:sz w:val="28"/>
          <w:bdr w:val="none" w:sz="0" w:space="0" w:color="auto"/>
        </w:rPr>
        <w:t>交流会，</w:t>
      </w:r>
      <w:r>
        <w:rPr>
          <w:rFonts w:ascii="宋体" w:eastAsia="宋体" w:hAnsi="SimSun" w:cs="宋体"/>
          <w:sz w:val="28"/>
          <w:bdr w:val="none" w:sz="0" w:space="0" w:color="auto"/>
        </w:rPr>
        <w:t>阅读讨论</w:t>
      </w:r>
      <w:r>
        <w:rPr>
          <w:rFonts w:ascii="宋体" w:eastAsia="宋体" w:hAnsi="MS Mincho" w:cs="宋体"/>
          <w:sz w:val="28"/>
          <w:bdr w:val="none" w:sz="0" w:space="0" w:color="auto"/>
        </w:rPr>
        <w:t>会，</w:t>
      </w:r>
      <w:r>
        <w:rPr>
          <w:rFonts w:ascii="宋体" w:eastAsia="宋体" w:hAnsi="SimSun" w:cs="宋体"/>
          <w:sz w:val="28"/>
          <w:bdr w:val="none" w:sz="0" w:space="0" w:color="auto"/>
        </w:rPr>
        <w:t>阅读</w:t>
      </w:r>
      <w:r>
        <w:rPr>
          <w:rFonts w:ascii="宋体" w:eastAsia="宋体" w:hAnsi="MS Mincho" w:cs="宋体"/>
          <w:sz w:val="28"/>
          <w:bdr w:val="none" w:sz="0" w:space="0" w:color="auto"/>
        </w:rPr>
        <w:t>即</w:t>
      </w:r>
      <w:r>
        <w:rPr>
          <w:rFonts w:ascii="宋体" w:eastAsia="宋体" w:hAnsi="SimSun" w:cs="宋体"/>
          <w:sz w:val="28"/>
          <w:bdr w:val="none" w:sz="0" w:space="0" w:color="auto"/>
        </w:rPr>
        <w:t>兴</w:t>
      </w:r>
      <w:r>
        <w:rPr>
          <w:rFonts w:ascii="宋体" w:eastAsia="宋体" w:hAnsi="MS Mincho" w:cs="宋体"/>
          <w:sz w:val="28"/>
          <w:bdr w:val="none" w:sz="0" w:space="0" w:color="auto"/>
        </w:rPr>
        <w:t>表演会，故事会，小小摘抄本，写日</w:t>
      </w:r>
      <w:r>
        <w:rPr>
          <w:rFonts w:ascii="宋体" w:eastAsia="宋体" w:hAnsi="SimSun" w:cs="宋体"/>
          <w:sz w:val="28"/>
          <w:bdr w:val="none" w:sz="0" w:space="0" w:color="auto"/>
        </w:rPr>
        <w:t>记</w:t>
      </w:r>
      <w:r>
        <w:rPr>
          <w:rFonts w:ascii="宋体" w:eastAsia="宋体" w:cs="宋体"/>
          <w:sz w:val="28"/>
          <w:bdr w:val="none" w:sz="0" w:space="0" w:color="auto"/>
        </w:rPr>
        <w:t>(</w:t>
      </w:r>
      <w:r>
        <w:rPr>
          <w:rFonts w:ascii="宋体" w:eastAsia="宋体" w:hAnsi="MS Mincho" w:cs="宋体"/>
          <w:sz w:val="28"/>
          <w:bdr w:val="none" w:sz="0" w:space="0" w:color="auto"/>
        </w:rPr>
        <w:t>小作文</w:t>
      </w:r>
      <w:r>
        <w:rPr>
          <w:rFonts w:ascii="宋体" w:eastAsia="宋体" w:cs="宋体"/>
          <w:sz w:val="28"/>
          <w:bdr w:val="none" w:sz="0" w:space="0" w:color="auto"/>
        </w:rPr>
        <w:t>)</w:t>
      </w:r>
      <w:r>
        <w:rPr>
          <w:rFonts w:ascii="宋体" w:eastAsia="宋体" w:hAnsi="MS Mincho" w:cs="宋体"/>
          <w:sz w:val="28"/>
          <w:bdr w:val="none" w:sz="0" w:space="0" w:color="auto"/>
        </w:rPr>
        <w:t>，小</w:t>
      </w:r>
      <w:r>
        <w:rPr>
          <w:rFonts w:ascii="宋体" w:eastAsia="宋体" w:hAnsi="SimSun" w:cs="宋体"/>
          <w:sz w:val="28"/>
          <w:bdr w:val="none" w:sz="0" w:space="0" w:color="auto"/>
        </w:rPr>
        <w:t>组</w:t>
      </w:r>
      <w:r>
        <w:rPr>
          <w:rFonts w:ascii="宋体" w:eastAsia="宋体" w:hAnsi="MS Mincho" w:cs="宋体"/>
          <w:sz w:val="28"/>
          <w:bdr w:val="none" w:sz="0" w:space="0" w:color="auto"/>
        </w:rPr>
        <w:t>擂台</w:t>
      </w:r>
      <w:r>
        <w:rPr>
          <w:rFonts w:ascii="宋体" w:eastAsia="宋体" w:hAnsi="SimSun" w:cs="宋体"/>
          <w:sz w:val="28"/>
          <w:bdr w:val="none" w:sz="0" w:space="0" w:color="auto"/>
        </w:rPr>
        <w:t>赛</w:t>
      </w:r>
      <w:r>
        <w:rPr>
          <w:rFonts w:ascii="宋体" w:eastAsia="宋体" w:hAnsi="MS Mincho" w:cs="宋体"/>
          <w:sz w:val="28"/>
          <w:bdr w:val="none" w:sz="0" w:space="0" w:color="auto"/>
        </w:rPr>
        <w:t>等等活</w:t>
      </w:r>
      <w:r>
        <w:rPr>
          <w:rFonts w:ascii="宋体" w:eastAsia="宋体" w:hAnsi="SimSun" w:cs="宋体"/>
          <w:sz w:val="28"/>
          <w:bdr w:val="none" w:sz="0" w:space="0" w:color="auto"/>
        </w:rPr>
        <w:t>动</w:t>
      </w:r>
      <w:r>
        <w:rPr>
          <w:rFonts w:ascii="宋体" w:eastAsia="宋体" w:hAnsi="MS Mincho" w:cs="宋体"/>
          <w:sz w:val="28"/>
          <w:bdr w:val="none" w:sz="0" w:space="0" w:color="auto"/>
        </w:rPr>
        <w:t>形式。</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5"/>
          <w:cols w:space="708"/>
          <w:titlePg w:val="0"/>
        </w:sectPr>
      </w:pPr>
      <w:r>
        <w:rPr>
          <w:rFonts w:ascii="宋体" w:eastAsia="宋体" w:hAnsi="MS Mincho" w:cs="宋体"/>
          <w:sz w:val="28"/>
          <w:bdr w:val="none" w:sz="0" w:space="0" w:color="auto"/>
        </w:rPr>
        <w:t>近两年来，</w:t>
      </w:r>
      <w:r>
        <w:rPr>
          <w:rFonts w:ascii="宋体" w:eastAsia="宋体" w:hAnsi="SimSun" w:cs="宋体"/>
          <w:sz w:val="28"/>
          <w:bdr w:val="none" w:sz="0" w:space="0" w:color="auto"/>
        </w:rPr>
        <w:t>经</w:t>
      </w:r>
      <w:r>
        <w:rPr>
          <w:rFonts w:ascii="宋体" w:eastAsia="宋体" w:hAnsi="MS Mincho" w:cs="宋体"/>
          <w:sz w:val="28"/>
          <w:bdr w:val="none" w:sz="0" w:space="0" w:color="auto"/>
        </w:rPr>
        <w:t>典</w:t>
      </w:r>
      <w:r>
        <w:rPr>
          <w:rFonts w:ascii="宋体" w:eastAsia="宋体" w:hAnsi="SimSun" w:cs="宋体"/>
          <w:sz w:val="28"/>
          <w:bdr w:val="none" w:sz="0" w:space="0" w:color="auto"/>
        </w:rPr>
        <w:t>诵读</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在我校又成遍地</w:t>
      </w:r>
      <w:r>
        <w:rPr>
          <w:rFonts w:ascii="宋体" w:eastAsia="宋体" w:hAnsi="SimSun" w:cs="宋体"/>
          <w:sz w:val="28"/>
          <w:bdr w:val="none" w:sz="0" w:space="0" w:color="auto"/>
        </w:rPr>
        <w:t>开</w:t>
      </w:r>
      <w:r>
        <w:rPr>
          <w:rFonts w:ascii="宋体" w:eastAsia="宋体" w:hAnsi="MS Mincho" w:cs="宋体"/>
          <w:sz w:val="28"/>
          <w:bdr w:val="none" w:sz="0" w:space="0" w:color="auto"/>
        </w:rPr>
        <w:t>花之</w:t>
      </w:r>
      <w:r>
        <w:rPr>
          <w:rFonts w:ascii="宋体" w:eastAsia="宋体" w:hAnsi="SimSun" w:cs="宋体"/>
          <w:sz w:val="28"/>
          <w:bdr w:val="none" w:sz="0" w:space="0" w:color="auto"/>
        </w:rPr>
        <w:t>势</w:t>
      </w:r>
      <w:r>
        <w:rPr>
          <w:rFonts w:ascii="宋体" w:eastAsia="宋体" w:hAnsi="MS Mincho" w:cs="宋体"/>
          <w:sz w:val="28"/>
          <w:bdr w:val="none" w:sz="0" w:space="0" w:color="auto"/>
        </w:rPr>
        <w:t>，学校</w:t>
      </w:r>
      <w:r>
        <w:rPr>
          <w:rFonts w:ascii="宋体" w:eastAsia="宋体" w:hAnsi="SimSun" w:cs="宋体"/>
          <w:sz w:val="28"/>
          <w:bdr w:val="none" w:sz="0" w:space="0" w:color="auto"/>
        </w:rPr>
        <w:t>开</w:t>
      </w:r>
      <w:r>
        <w:rPr>
          <w:rFonts w:ascii="宋体" w:eastAsia="宋体" w:hAnsi="MS Mincho" w:cs="宋体"/>
          <w:sz w:val="28"/>
          <w:bdr w:val="none" w:sz="0" w:space="0" w:color="auto"/>
        </w:rPr>
        <w:t>展了以</w:t>
      </w:r>
      <w:r>
        <w:rPr>
          <w:rFonts w:ascii="宋体" w:eastAsia="宋体" w:cs="宋体"/>
          <w:sz w:val="28"/>
          <w:bdr w:val="none" w:sz="0" w:space="0" w:color="auto"/>
        </w:rPr>
        <w:t>“</w:t>
      </w:r>
      <w:r>
        <w:rPr>
          <w:rFonts w:ascii="宋体" w:eastAsia="宋体" w:hAnsi="SimSun" w:cs="宋体"/>
          <w:sz w:val="28"/>
          <w:bdr w:val="none" w:sz="0" w:space="0" w:color="auto"/>
        </w:rPr>
        <w:t>诵经</w:t>
      </w:r>
      <w:r>
        <w:rPr>
          <w:rFonts w:ascii="宋体" w:eastAsia="宋体" w:hAnsi="MS Mincho" w:cs="宋体"/>
          <w:sz w:val="28"/>
          <w:bdr w:val="none" w:sz="0" w:space="0" w:color="auto"/>
        </w:rPr>
        <w:t>典美文，做阳光少年</w:t>
      </w:r>
      <w:r>
        <w:rPr>
          <w:rFonts w:ascii="宋体" w:eastAsia="宋体"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主</w:t>
      </w:r>
      <w:r>
        <w:rPr>
          <w:rFonts w:ascii="宋体" w:eastAsia="宋体" w:hAnsi="SimSun" w:cs="宋体"/>
          <w:sz w:val="28"/>
          <w:bdr w:val="none" w:sz="0" w:space="0" w:color="auto"/>
        </w:rPr>
        <w:t>题</w:t>
      </w:r>
      <w:r>
        <w:rPr>
          <w:rFonts w:ascii="宋体" w:eastAsia="宋体" w:hAnsi="MS Mincho" w:cs="宋体"/>
          <w:sz w:val="28"/>
          <w:bdr w:val="none" w:sz="0" w:space="0" w:color="auto"/>
        </w:rPr>
        <w:t>的一系列活</w:t>
      </w:r>
      <w:r>
        <w:rPr>
          <w:rFonts w:ascii="宋体" w:eastAsia="宋体" w:hAnsi="SimSun" w:cs="宋体"/>
          <w:sz w:val="28"/>
          <w:bdr w:val="none" w:sz="0" w:space="0" w:color="auto"/>
        </w:rPr>
        <w:t>动</w:t>
      </w: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《弟子</w:t>
      </w:r>
      <w:r>
        <w:rPr>
          <w:rFonts w:ascii="宋体" w:eastAsia="宋体" w:hAnsi="SimSun" w:cs="宋体"/>
          <w:sz w:val="28"/>
          <w:bdr w:val="none" w:sz="0" w:space="0" w:color="auto"/>
        </w:rPr>
        <w:t>规</w:t>
      </w:r>
      <w:r>
        <w:rPr>
          <w:rFonts w:ascii="宋体" w:eastAsia="宋体" w:hAnsi="MS Mincho" w:cs="宋体"/>
          <w:sz w:val="28"/>
          <w:bdr w:val="none" w:sz="0" w:space="0" w:color="auto"/>
        </w:rPr>
        <w:t>》、《增广</w:t>
      </w:r>
      <w:r>
        <w:rPr>
          <w:rFonts w:ascii="宋体" w:eastAsia="宋体" w:hAnsi="SimSun" w:cs="宋体"/>
          <w:sz w:val="28"/>
          <w:bdr w:val="none" w:sz="0" w:space="0" w:color="auto"/>
        </w:rPr>
        <w:t>贤</w:t>
      </w:r>
      <w:r>
        <w:rPr>
          <w:rFonts w:ascii="宋体" w:eastAsia="宋体" w:hAnsi="MS Mincho" w:cs="宋体"/>
          <w:sz w:val="28"/>
          <w:bdr w:val="none" w:sz="0" w:space="0" w:color="auto"/>
        </w:rPr>
        <w:t>文》等</w:t>
      </w:r>
      <w:r>
        <w:rPr>
          <w:rFonts w:ascii="宋体" w:eastAsia="宋体" w:hAnsi="SimSun" w:cs="宋体"/>
          <w:sz w:val="28"/>
          <w:bdr w:val="none" w:sz="0" w:space="0" w:color="auto"/>
        </w:rPr>
        <w:t>诵读</w:t>
      </w:r>
      <w:r>
        <w:rPr>
          <w:rFonts w:ascii="宋体" w:eastAsia="宋体" w:hAnsi="MS Mincho" w:cs="宋体"/>
          <w:sz w:val="28"/>
          <w:bdr w:val="none" w:sz="0" w:space="0" w:color="auto"/>
        </w:rPr>
        <w:t>，使民族文化得到了很好的</w:t>
      </w:r>
      <w:r>
        <w:rPr>
          <w:rFonts w:ascii="宋体" w:eastAsia="宋体" w:hAnsi="SimSun" w:cs="宋体"/>
          <w:sz w:val="28"/>
          <w:bdr w:val="none" w:sz="0" w:space="0" w:color="auto"/>
        </w:rPr>
        <w:t>传</w:t>
      </w:r>
      <w:r>
        <w:rPr>
          <w:rFonts w:ascii="宋体" w:eastAsia="宋体" w:hAnsi="MS Mincho" w:cs="宋体"/>
          <w:sz w:val="28"/>
          <w:bdr w:val="none" w:sz="0" w:space="0" w:color="auto"/>
        </w:rPr>
        <w:t>承，学生也受到了潜移默化的人文熏陶。</w:t>
      </w:r>
      <w:r>
        <w:rPr>
          <w:rFonts w:ascii="宋体" w:eastAsia="宋体" w:hAnsi="SimSun" w:cs="宋体"/>
          <w:sz w:val="28"/>
          <w:bdr w:val="none" w:sz="0" w:space="0" w:color="auto"/>
        </w:rPr>
        <w:t>诵读</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不</w:t>
      </w:r>
      <w:r>
        <w:rPr>
          <w:rFonts w:ascii="宋体" w:eastAsia="宋体" w:hAnsi="SimSun" w:cs="宋体"/>
          <w:sz w:val="28"/>
          <w:bdr w:val="none" w:sz="0" w:space="0" w:color="auto"/>
        </w:rPr>
        <w:t>仅</w:t>
      </w:r>
      <w:r>
        <w:rPr>
          <w:rFonts w:ascii="宋体" w:eastAsia="宋体" w:hAnsi="MS Mincho" w:cs="宋体"/>
          <w:sz w:val="28"/>
          <w:bdr w:val="none" w:sz="0" w:space="0" w:color="auto"/>
        </w:rPr>
        <w:t>增加了学生的知</w:t>
      </w:r>
      <w:r>
        <w:rPr>
          <w:rFonts w:ascii="宋体" w:eastAsia="宋体" w:hAnsi="SimSun" w:cs="宋体"/>
          <w:sz w:val="28"/>
          <w:bdr w:val="none" w:sz="0" w:space="0" w:color="auto"/>
        </w:rPr>
        <w:t>识积</w:t>
      </w:r>
      <w:r>
        <w:rPr>
          <w:rFonts w:ascii="宋体" w:eastAsia="宋体" w:hAnsi="MS Mincho" w:cs="宋体"/>
          <w:sz w:val="28"/>
          <w:bdr w:val="none" w:sz="0" w:space="0" w:color="auto"/>
        </w:rPr>
        <w:t>累，而且陶冶了学生</w:t>
      </w:r>
      <w:r>
        <w:rPr>
          <w:rFonts w:ascii="宋体" w:eastAsia="宋体" w:hAnsi="SimSun" w:cs="宋体"/>
          <w:sz w:val="28"/>
          <w:bdr w:val="none" w:sz="0" w:space="0" w:color="auto"/>
        </w:rPr>
        <w:t>热爱</w:t>
      </w:r>
      <w:r>
        <w:rPr>
          <w:rFonts w:ascii="宋体" w:eastAsia="宋体" w:hAnsi="MS Mincho" w:cs="宋体"/>
          <w:sz w:val="28"/>
          <w:bdr w:val="none" w:sz="0" w:space="0" w:color="auto"/>
        </w:rPr>
        <w:t>祖国悠久文化的情操，有助于学生形成正确的世界</w:t>
      </w:r>
      <w:r>
        <w:rPr>
          <w:rFonts w:ascii="宋体" w:eastAsia="宋体" w:hAnsi="SimSun" w:cs="宋体"/>
          <w:sz w:val="28"/>
          <w:bdr w:val="none" w:sz="0" w:space="0" w:color="auto"/>
        </w:rPr>
        <w:t>观</w:t>
      </w:r>
      <w:r>
        <w:rPr>
          <w:rFonts w:ascii="宋体" w:eastAsia="宋体" w:hAnsi="MS Mincho" w:cs="宋体"/>
          <w:sz w:val="28"/>
          <w:bdr w:val="none" w:sz="0" w:space="0" w:color="auto"/>
        </w:rPr>
        <w:t>、人生</w:t>
      </w:r>
      <w:r>
        <w:rPr>
          <w:rFonts w:ascii="宋体" w:eastAsia="宋体" w:hAnsi="SimSun" w:cs="宋体"/>
          <w:sz w:val="28"/>
          <w:bdr w:val="none" w:sz="0" w:space="0" w:color="auto"/>
        </w:rPr>
        <w:t>观</w:t>
      </w:r>
      <w:r>
        <w:rPr>
          <w:rFonts w:ascii="宋体" w:eastAsia="宋体" w:hAnsi="MS Mincho" w:cs="宋体"/>
          <w:sz w:val="28"/>
          <w:bdr w:val="none" w:sz="0" w:space="0" w:color="auto"/>
        </w:rPr>
        <w:t>。在</w:t>
      </w:r>
      <w:r>
        <w:rPr>
          <w:rFonts w:ascii="宋体" w:eastAsia="宋体" w:hAnsi="SimSun" w:cs="宋体"/>
          <w:sz w:val="28"/>
          <w:bdr w:val="none" w:sz="0" w:space="0" w:color="auto"/>
        </w:rPr>
        <w:t>每</w:t>
      </w:r>
      <w:r>
        <w:rPr>
          <w:rFonts w:ascii="宋体" w:eastAsia="宋体" w:hAnsi="MS Mincho" w:cs="宋体"/>
          <w:sz w:val="28"/>
          <w:bdr w:val="none" w:sz="0" w:space="0" w:color="auto"/>
        </w:rPr>
        <w:t>日</w:t>
      </w:r>
      <w:r>
        <w:rPr>
          <w:rFonts w:ascii="宋体" w:eastAsia="宋体" w:hAnsi="SimSun" w:cs="宋体"/>
          <w:sz w:val="28"/>
          <w:bdr w:val="none" w:sz="0" w:space="0" w:color="auto"/>
        </w:rPr>
        <w:t>经</w:t>
      </w:r>
      <w:r>
        <w:rPr>
          <w:rFonts w:ascii="宋体" w:eastAsia="宋体" w:hAnsi="MS Mincho" w:cs="宋体"/>
          <w:sz w:val="28"/>
          <w:bdr w:val="none" w:sz="0" w:space="0" w:color="auto"/>
        </w:rPr>
        <w:t>典</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诵读</w:t>
      </w:r>
      <w:r>
        <w:rPr>
          <w:rFonts w:ascii="宋体" w:eastAsia="宋体" w:hAnsi="MS Mincho" w:cs="宋体"/>
          <w:sz w:val="28"/>
          <w:bdr w:val="none" w:sz="0" w:space="0" w:color="auto"/>
        </w:rPr>
        <w:t>的氛</w:t>
      </w:r>
      <w:r>
        <w:rPr>
          <w:rFonts w:ascii="宋体" w:eastAsia="宋体" w:hAnsi="SimSun" w:cs="宋体"/>
          <w:sz w:val="28"/>
          <w:bdr w:val="none" w:sz="0" w:space="0" w:color="auto"/>
        </w:rPr>
        <w:t>围</w:t>
      </w:r>
      <w:r>
        <w:rPr>
          <w:rFonts w:ascii="宋体" w:eastAsia="宋体" w:hAnsi="MS Mincho" w:cs="宋体"/>
          <w:sz w:val="28"/>
          <w:bdr w:val="none" w:sz="0" w:space="0" w:color="auto"/>
        </w:rPr>
        <w:t>感染下，</w:t>
      </w:r>
      <w:r>
        <w:rPr>
          <w:rFonts w:ascii="宋体" w:eastAsia="宋体" w:hAnsi="SimSun" w:cs="宋体"/>
          <w:sz w:val="28"/>
          <w:bdr w:val="none" w:sz="0" w:space="0" w:color="auto"/>
        </w:rPr>
        <w:t>许</w:t>
      </w:r>
      <w:r>
        <w:rPr>
          <w:rFonts w:ascii="宋体" w:eastAsia="宋体" w:hAnsi="MS Mincho" w:cs="宋体"/>
          <w:sz w:val="28"/>
          <w:bdr w:val="none" w:sz="0" w:space="0" w:color="auto"/>
        </w:rPr>
        <w:t>多学生回到家里</w:t>
      </w:r>
      <w:r>
        <w:rPr>
          <w:rFonts w:ascii="宋体" w:eastAsia="宋体" w:hAnsi="SimSun" w:cs="宋体"/>
          <w:sz w:val="28"/>
          <w:bdr w:val="none" w:sz="0" w:space="0" w:color="auto"/>
        </w:rPr>
        <w:t>还</w:t>
      </w:r>
      <w:r>
        <w:rPr>
          <w:rFonts w:ascii="宋体" w:eastAsia="宋体" w:hAnsi="MS Mincho" w:cs="宋体"/>
          <w:sz w:val="28"/>
          <w:bdr w:val="none" w:sz="0" w:space="0" w:color="auto"/>
        </w:rPr>
        <w:t>同家</w:t>
      </w:r>
      <w:r>
        <w:rPr>
          <w:rFonts w:ascii="宋体" w:eastAsia="宋体" w:hAnsi="SimSun" w:cs="宋体"/>
          <w:sz w:val="28"/>
          <w:bdr w:val="none" w:sz="0" w:space="0" w:color="auto"/>
        </w:rPr>
        <w:t>长</w:t>
      </w:r>
      <w:r>
        <w:rPr>
          <w:rFonts w:ascii="宋体" w:eastAsia="宋体" w:hAnsi="MS Mincho" w:cs="宋体"/>
          <w:sz w:val="28"/>
          <w:bdr w:val="none" w:sz="0" w:space="0" w:color="auto"/>
        </w:rPr>
        <w:t>一起</w:t>
      </w:r>
      <w:r>
        <w:rPr>
          <w:rFonts w:ascii="宋体" w:eastAsia="宋体" w:hAnsi="SimSun" w:cs="宋体"/>
          <w:sz w:val="28"/>
          <w:bdr w:val="none" w:sz="0" w:space="0" w:color="auto"/>
        </w:rPr>
        <w:t>开</w:t>
      </w:r>
      <w:r>
        <w:rPr>
          <w:rFonts w:ascii="宋体" w:eastAsia="宋体" w:hAnsi="MS Mincho" w:cs="宋体"/>
          <w:sz w:val="28"/>
          <w:bdr w:val="none" w:sz="0" w:space="0" w:color="auto"/>
        </w:rPr>
        <w:t>展</w:t>
      </w:r>
      <w:r>
        <w:rPr>
          <w:rFonts w:ascii="宋体" w:eastAsia="宋体" w:hAnsi="SimSun" w:cs="宋体"/>
          <w:sz w:val="28"/>
          <w:bdr w:val="none" w:sz="0" w:space="0" w:color="auto"/>
        </w:rPr>
        <w:t>诵读</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，促</w:t>
      </w:r>
      <w:r>
        <w:rPr>
          <w:rFonts w:ascii="宋体" w:eastAsia="宋体" w:hAnsi="SimSun" w:cs="宋体"/>
          <w:sz w:val="28"/>
          <w:bdr w:val="none" w:sz="0" w:space="0" w:color="auto"/>
        </w:rPr>
        <w:t>进</w:t>
      </w:r>
      <w:r>
        <w:rPr>
          <w:rFonts w:ascii="宋体" w:eastAsia="宋体" w:hAnsi="MS Mincho" w:cs="宋体"/>
          <w:sz w:val="28"/>
          <w:bdr w:val="none" w:sz="0" w:space="0" w:color="auto"/>
        </w:rPr>
        <w:t>了</w:t>
      </w:r>
      <w:r>
        <w:rPr>
          <w:rFonts w:ascii="宋体" w:eastAsia="宋体" w:hAnsi="SimSun" w:cs="宋体"/>
          <w:sz w:val="28"/>
          <w:bdr w:val="none" w:sz="0" w:space="0" w:color="auto"/>
        </w:rPr>
        <w:t>亲</w:t>
      </w:r>
      <w:r>
        <w:rPr>
          <w:rFonts w:ascii="宋体" w:eastAsia="宋体" w:hAnsi="MS Mincho" w:cs="宋体"/>
          <w:sz w:val="28"/>
          <w:bdr w:val="none" w:sz="0" w:space="0" w:color="auto"/>
        </w:rPr>
        <w:t>子</w:t>
      </w:r>
      <w:r>
        <w:rPr>
          <w:rFonts w:ascii="宋体" w:eastAsia="宋体" w:hAnsi="SimSun" w:cs="宋体"/>
          <w:sz w:val="28"/>
          <w:bdr w:val="none" w:sz="0" w:space="0" w:color="auto"/>
        </w:rPr>
        <w:t>关</w:t>
      </w:r>
      <w:r>
        <w:rPr>
          <w:rFonts w:ascii="宋体" w:eastAsia="宋体" w:hAnsi="MS Mincho" w:cs="宋体"/>
          <w:sz w:val="28"/>
          <w:bdr w:val="none" w:sz="0" w:space="0" w:color="auto"/>
        </w:rPr>
        <w:t>系的建立，</w:t>
      </w:r>
      <w:r>
        <w:rPr>
          <w:rFonts w:ascii="宋体" w:eastAsia="宋体" w:hAnsi="SimSun" w:cs="宋体"/>
          <w:sz w:val="28"/>
          <w:bdr w:val="none" w:sz="0" w:space="0" w:color="auto"/>
        </w:rPr>
        <w:t>浓</w:t>
      </w:r>
      <w:r>
        <w:rPr>
          <w:rFonts w:ascii="宋体" w:eastAsia="宋体" w:hAnsi="MS Mincho" w:cs="宋体"/>
          <w:sz w:val="28"/>
          <w:bdr w:val="none" w:sz="0" w:space="0" w:color="auto"/>
        </w:rPr>
        <w:t>厚了</w:t>
      </w:r>
      <w:r>
        <w:rPr>
          <w:rFonts w:ascii="宋体" w:eastAsia="宋体" w:hAnsi="SimSun" w:cs="宋体"/>
          <w:sz w:val="28"/>
          <w:bdr w:val="none" w:sz="0" w:space="0" w:color="auto"/>
        </w:rPr>
        <w:t>书</w:t>
      </w:r>
      <w:r>
        <w:rPr>
          <w:rFonts w:ascii="宋体" w:eastAsia="宋体" w:hAnsi="MS Mincho" w:cs="宋体"/>
          <w:sz w:val="28"/>
          <w:bdr w:val="none" w:sz="0" w:space="0" w:color="auto"/>
        </w:rPr>
        <w:t>香家庭的氛</w:t>
      </w:r>
      <w:r>
        <w:rPr>
          <w:rFonts w:ascii="宋体" w:eastAsia="宋体" w:hAnsi="SimSun" w:cs="宋体"/>
          <w:sz w:val="28"/>
          <w:bdr w:val="none" w:sz="0" w:space="0" w:color="auto"/>
        </w:rPr>
        <w:t>围</w:t>
      </w:r>
      <w:r>
        <w:rPr>
          <w:rFonts w:ascii="宋体" w:eastAsia="宋体" w:hAnsi="MS Mincho" w:cs="宋体"/>
          <w:sz w:val="28"/>
          <w:bdr w:val="none" w:sz="0" w:space="0" w:color="auto"/>
        </w:rPr>
        <w:t>，得到了家</w:t>
      </w:r>
      <w:r>
        <w:rPr>
          <w:rFonts w:ascii="宋体" w:eastAsia="宋体" w:hAnsi="SimSun" w:cs="宋体"/>
          <w:sz w:val="28"/>
          <w:bdr w:val="none" w:sz="0" w:space="0" w:color="auto"/>
        </w:rPr>
        <w:t>长</w:t>
      </w:r>
      <w:r>
        <w:rPr>
          <w:rFonts w:ascii="宋体" w:eastAsia="宋体" w:hAnsi="MS Mincho" w:cs="宋体"/>
          <w:sz w:val="28"/>
          <w:bdr w:val="none" w:sz="0" w:space="0" w:color="auto"/>
        </w:rPr>
        <w:t>的广泛支持和好</w:t>
      </w:r>
      <w:r>
        <w:rPr>
          <w:rFonts w:ascii="宋体" w:eastAsia="宋体" w:hAnsi="SimSun" w:cs="宋体"/>
          <w:sz w:val="28"/>
          <w:bdr w:val="none" w:sz="0" w:space="0" w:color="auto"/>
        </w:rPr>
        <w:t>评</w:t>
      </w:r>
      <w:r>
        <w:rPr>
          <w:rFonts w:ascii="宋体" w:eastAsia="宋体" w:hAnsi="MS Mincho" w:cs="宋体"/>
          <w:sz w:val="28"/>
          <w:bdr w:val="none" w:sz="0" w:space="0" w:color="auto"/>
        </w:rPr>
        <w:t>。迄今，学校已</w:t>
      </w:r>
      <w:r>
        <w:rPr>
          <w:rFonts w:ascii="宋体" w:eastAsia="宋体" w:hAnsi="SimSun" w:cs="宋体"/>
          <w:sz w:val="28"/>
          <w:bdr w:val="none" w:sz="0" w:space="0" w:color="auto"/>
        </w:rPr>
        <w:t>经</w:t>
      </w:r>
      <w:r>
        <w:rPr>
          <w:rFonts w:ascii="宋体" w:eastAsia="宋体" w:hAnsi="MS Mincho" w:cs="宋体"/>
          <w:sz w:val="28"/>
          <w:bdr w:val="none" w:sz="0" w:space="0" w:color="auto"/>
        </w:rPr>
        <w:t>成功</w:t>
      </w:r>
      <w:r>
        <w:rPr>
          <w:rFonts w:ascii="宋体" w:eastAsia="宋体" w:hAnsi="SimSun" w:cs="宋体"/>
          <w:sz w:val="28"/>
          <w:bdr w:val="none" w:sz="0" w:space="0" w:color="auto"/>
        </w:rPr>
        <w:t>举办</w:t>
      </w:r>
      <w:r>
        <w:rPr>
          <w:rFonts w:ascii="宋体" w:eastAsia="宋体" w:hAnsi="MS Mincho" w:cs="宋体"/>
          <w:sz w:val="28"/>
          <w:bdr w:val="none" w:sz="0" w:space="0" w:color="auto"/>
        </w:rPr>
        <w:t>了两届</w:t>
      </w:r>
      <w:r>
        <w:rPr>
          <w:rFonts w:ascii="宋体" w:eastAsia="宋体" w:cs="宋体"/>
          <w:sz w:val="28"/>
          <w:bdr w:val="none" w:sz="0" w:space="0" w:color="auto"/>
        </w:rPr>
        <w:t>“</w:t>
      </w:r>
      <w:r>
        <w:rPr>
          <w:rFonts w:ascii="宋体" w:eastAsia="宋体" w:hAnsi="SimSun" w:cs="宋体"/>
          <w:sz w:val="28"/>
          <w:bdr w:val="none" w:sz="0" w:space="0" w:color="auto"/>
        </w:rPr>
        <w:t>读书节</w:t>
      </w:r>
      <w:r>
        <w:rPr>
          <w:rFonts w:ascii="宋体" w:eastAsia="宋体" w:cs="宋体"/>
          <w:sz w:val="28"/>
          <w:bdr w:val="none" w:sz="0" w:space="0" w:color="auto"/>
        </w:rPr>
        <w:t>”</w:t>
      </w:r>
      <w:r>
        <w:rPr>
          <w:rFonts w:ascii="宋体" w:eastAsia="宋体" w:hAnsi="MS Mincho" w:cs="宋体"/>
          <w:sz w:val="28"/>
          <w:bdr w:val="none" w:sz="0" w:space="0" w:color="auto"/>
        </w:rPr>
        <w:t>，学生参与率达到了</w:t>
      </w:r>
      <w:r>
        <w:rPr>
          <w:rFonts w:ascii="宋体" w:eastAsia="宋体" w:cs="宋体"/>
          <w:sz w:val="28"/>
          <w:bdr w:val="none" w:sz="0" w:space="0" w:color="auto"/>
        </w:rPr>
        <w:t>100%</w:t>
      </w:r>
      <w:r>
        <w:rPr>
          <w:rFonts w:ascii="宋体" w:eastAsia="宋体" w:hAnsi="MS Mincho" w:cs="宋体"/>
          <w:sz w:val="28"/>
          <w:bdr w:val="none" w:sz="0" w:space="0" w:color="auto"/>
        </w:rPr>
        <w:t>。有</w:t>
      </w:r>
      <w:r>
        <w:rPr>
          <w:rFonts w:ascii="宋体" w:eastAsia="宋体" w:cs="宋体"/>
          <w:sz w:val="28"/>
          <w:bdr w:val="none" w:sz="0" w:space="0" w:color="auto"/>
        </w:rPr>
        <w:t>342</w:t>
      </w:r>
      <w:r>
        <w:rPr>
          <w:rFonts w:ascii="宋体" w:eastAsia="宋体" w:hAnsi="MS Mincho" w:cs="宋体"/>
          <w:sz w:val="28"/>
          <w:bdr w:val="none" w:sz="0" w:space="0" w:color="auto"/>
        </w:rPr>
        <w:t>名学生分</w:t>
      </w:r>
      <w:r>
        <w:rPr>
          <w:rFonts w:ascii="宋体" w:eastAsia="宋体" w:hAnsi="SimSun" w:cs="宋体"/>
          <w:sz w:val="28"/>
          <w:bdr w:val="none" w:sz="0" w:space="0" w:color="auto"/>
        </w:rPr>
        <w:t>别</w:t>
      </w:r>
      <w:r>
        <w:rPr>
          <w:rFonts w:ascii="宋体" w:eastAsia="宋体" w:hAnsi="MS Mincho" w:cs="宋体"/>
          <w:sz w:val="28"/>
          <w:bdr w:val="none" w:sz="0" w:space="0" w:color="auto"/>
        </w:rPr>
        <w:t>被授予</w:t>
      </w:r>
      <w:r>
        <w:rPr>
          <w:rFonts w:ascii="宋体" w:eastAsia="宋体" w:hAnsi="SimSun" w:cs="宋体"/>
          <w:sz w:val="28"/>
          <w:bdr w:val="none" w:sz="0" w:space="0" w:color="auto"/>
        </w:rPr>
        <w:t>为</w:t>
      </w:r>
      <w:r>
        <w:rPr>
          <w:rFonts w:ascii="宋体" w:eastAsia="宋体" w:cs="宋体"/>
          <w:sz w:val="28"/>
          <w:bdr w:val="none" w:sz="0" w:space="0" w:color="auto"/>
        </w:rPr>
        <w:t>“</w:t>
      </w:r>
      <w:r>
        <w:rPr>
          <w:rFonts w:ascii="宋体" w:eastAsia="宋体" w:hAnsi="SimSun" w:cs="宋体"/>
          <w:sz w:val="28"/>
          <w:bdr w:val="none" w:sz="0" w:space="0" w:color="auto"/>
        </w:rPr>
        <w:t>读书</w:t>
      </w:r>
      <w:r>
        <w:rPr>
          <w:rFonts w:ascii="宋体" w:eastAsia="宋体" w:hAnsi="MS Mincho" w:cs="宋体"/>
          <w:sz w:val="28"/>
          <w:bdr w:val="none" w:sz="0" w:space="0" w:color="auto"/>
        </w:rPr>
        <w:t>小博士</w:t>
      </w:r>
      <w:r>
        <w:rPr>
          <w:rFonts w:ascii="宋体" w:eastAsia="宋体" w:cs="宋体"/>
          <w:sz w:val="28"/>
          <w:bdr w:val="none" w:sz="0" w:space="0" w:color="auto"/>
        </w:rPr>
        <w:t>”</w:t>
      </w:r>
      <w:r>
        <w:rPr>
          <w:rFonts w:ascii="宋体" w:eastAsia="宋体" w:hAnsi="MS Mincho" w:cs="宋体"/>
          <w:sz w:val="28"/>
          <w:bdr w:val="none" w:sz="0" w:space="0" w:color="auto"/>
        </w:rPr>
        <w:t>等</w:t>
      </w:r>
      <w:r>
        <w:rPr>
          <w:rFonts w:ascii="宋体" w:eastAsia="宋体" w:hAnsi="SimSun" w:cs="宋体"/>
          <w:sz w:val="28"/>
          <w:bdr w:val="none" w:sz="0" w:space="0" w:color="auto"/>
        </w:rPr>
        <w:t>读书</w:t>
      </w:r>
      <w:r>
        <w:rPr>
          <w:rFonts w:ascii="宋体" w:eastAsia="宋体" w:hAnsi="MS Mincho" w:cs="宋体"/>
          <w:sz w:val="28"/>
          <w:bdr w:val="none" w:sz="0" w:space="0" w:color="auto"/>
        </w:rPr>
        <w:t>称号，</w:t>
      </w:r>
      <w:r>
        <w:rPr>
          <w:rFonts w:ascii="宋体" w:eastAsia="宋体" w:cs="宋体"/>
          <w:sz w:val="28"/>
          <w:bdr w:val="none" w:sz="0" w:space="0" w:color="auto"/>
        </w:rPr>
        <w:t xml:space="preserve"> 8</w:t>
      </w:r>
      <w:r>
        <w:rPr>
          <w:rFonts w:ascii="宋体" w:eastAsia="宋体" w:hAnsi="MS Mincho" w:cs="宋体"/>
          <w:sz w:val="28"/>
          <w:bdr w:val="none" w:sz="0" w:space="0" w:color="auto"/>
        </w:rPr>
        <w:t>个班</w:t>
      </w:r>
      <w:r>
        <w:rPr>
          <w:rFonts w:ascii="宋体" w:eastAsia="宋体" w:hAnsi="SimSun" w:cs="宋体"/>
          <w:sz w:val="28"/>
          <w:bdr w:val="none" w:sz="0" w:space="0" w:color="auto"/>
        </w:rPr>
        <w:t>级</w:t>
      </w:r>
      <w:r>
        <w:rPr>
          <w:rFonts w:ascii="宋体" w:eastAsia="宋体" w:hAnsi="MS Mincho" w:cs="宋体"/>
          <w:sz w:val="28"/>
          <w:bdr w:val="none" w:sz="0" w:space="0" w:color="auto"/>
        </w:rPr>
        <w:t>被命名</w:t>
      </w:r>
      <w:r>
        <w:rPr>
          <w:rFonts w:ascii="宋体" w:eastAsia="宋体" w:hAnsi="SimSun" w:cs="宋体"/>
          <w:sz w:val="28"/>
          <w:bdr w:val="none" w:sz="0" w:space="0" w:color="auto"/>
        </w:rPr>
        <w:t>为</w:t>
      </w:r>
      <w:r>
        <w:rPr>
          <w:rFonts w:ascii="宋体" w:eastAsia="宋体" w:cs="宋体"/>
          <w:sz w:val="28"/>
          <w:bdr w:val="none" w:sz="0" w:space="0" w:color="auto"/>
        </w:rPr>
        <w:t>“</w:t>
      </w:r>
      <w:r>
        <w:rPr>
          <w:rFonts w:ascii="宋体" w:eastAsia="宋体" w:hAnsi="SimSun" w:cs="宋体"/>
          <w:sz w:val="28"/>
          <w:bdr w:val="none" w:sz="0" w:space="0" w:color="auto"/>
        </w:rPr>
        <w:t>书</w:t>
      </w:r>
      <w:r>
        <w:rPr>
          <w:rFonts w:ascii="宋体" w:eastAsia="宋体" w:hAnsi="MS Mincho" w:cs="宋体"/>
          <w:sz w:val="28"/>
          <w:bdr w:val="none" w:sz="0" w:space="0" w:color="auto"/>
        </w:rPr>
        <w:t>香班</w:t>
      </w:r>
      <w:r>
        <w:rPr>
          <w:rFonts w:ascii="宋体" w:eastAsia="宋体" w:hAnsi="SimSun" w:cs="宋体"/>
          <w:sz w:val="28"/>
          <w:bdr w:val="none" w:sz="0" w:space="0" w:color="auto"/>
        </w:rPr>
        <w:t>级</w:t>
      </w:r>
      <w:r>
        <w:rPr>
          <w:rFonts w:ascii="宋体" w:eastAsia="宋体" w:cs="宋体"/>
          <w:sz w:val="28"/>
          <w:bdr w:val="none" w:sz="0" w:space="0" w:color="auto"/>
        </w:rPr>
        <w:t>”</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在我校已形成制度化、常</w:t>
      </w:r>
      <w:r>
        <w:rPr>
          <w:rFonts w:ascii="宋体" w:eastAsia="宋体" w:hAnsi="SimSun" w:cs="宋体"/>
          <w:sz w:val="28"/>
          <w:bdr w:val="none" w:sz="0" w:space="0" w:color="auto"/>
        </w:rPr>
        <w:t>规</w:t>
      </w:r>
      <w:r>
        <w:rPr>
          <w:rFonts w:ascii="宋体" w:eastAsia="宋体" w:hAnsi="MS Mincho" w:cs="宋体"/>
          <w:sz w:val="28"/>
          <w:bdr w:val="none" w:sz="0" w:space="0" w:color="auto"/>
        </w:rPr>
        <w:t>化，</w:t>
      </w:r>
      <w:r>
        <w:rPr>
          <w:rFonts w:ascii="宋体" w:eastAsia="宋体" w:hAnsi="SimSun" w:cs="宋体"/>
          <w:sz w:val="28"/>
          <w:bdr w:val="none" w:sz="0" w:space="0" w:color="auto"/>
        </w:rPr>
        <w:t>每</w:t>
      </w:r>
      <w:r>
        <w:rPr>
          <w:rFonts w:ascii="宋体" w:eastAsia="宋体" w:hAnsi="MS Mincho" w:cs="宋体"/>
          <w:sz w:val="28"/>
          <w:bdr w:val="none" w:sz="0" w:space="0" w:color="auto"/>
        </w:rPr>
        <w:t>个学生</w:t>
      </w:r>
      <w:r>
        <w:rPr>
          <w:rFonts w:ascii="宋体" w:eastAsia="宋体" w:hAnsi="SimSun" w:cs="宋体"/>
          <w:sz w:val="28"/>
          <w:bdr w:val="none" w:sz="0" w:space="0" w:color="auto"/>
        </w:rPr>
        <w:t>书</w:t>
      </w:r>
      <w:r>
        <w:rPr>
          <w:rFonts w:ascii="宋体" w:eastAsia="宋体" w:hAnsi="MS Mincho" w:cs="宋体"/>
          <w:sz w:val="28"/>
          <w:bdr w:val="none" w:sz="0" w:space="0" w:color="auto"/>
        </w:rPr>
        <w:t>包里都有几本自己喜</w:t>
      </w:r>
      <w:r>
        <w:rPr>
          <w:rFonts w:ascii="宋体" w:eastAsia="宋体" w:hAnsi="SimSun" w:cs="宋体"/>
          <w:sz w:val="28"/>
          <w:bdr w:val="none" w:sz="0" w:space="0" w:color="auto"/>
        </w:rPr>
        <w:t>爱</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外</w:t>
      </w:r>
      <w:r>
        <w:rPr>
          <w:rFonts w:ascii="宋体" w:eastAsia="宋体" w:hAnsi="SimSun" w:cs="宋体"/>
          <w:sz w:val="28"/>
          <w:bdr w:val="none" w:sz="0" w:space="0" w:color="auto"/>
        </w:rPr>
        <w:t>书</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天清晨学生沉浸在</w:t>
      </w:r>
      <w:r>
        <w:rPr>
          <w:rFonts w:ascii="宋体" w:eastAsia="宋体" w:cs="宋体"/>
          <w:sz w:val="28"/>
          <w:bdr w:val="none" w:sz="0" w:space="0" w:color="auto"/>
        </w:rPr>
        <w:t>“</w:t>
      </w:r>
      <w:r>
        <w:rPr>
          <w:rFonts w:ascii="宋体" w:eastAsia="宋体" w:hAnsi="SimSun" w:cs="宋体"/>
          <w:sz w:val="28"/>
          <w:bdr w:val="none" w:sz="0" w:space="0" w:color="auto"/>
        </w:rPr>
        <w:t>书</w:t>
      </w:r>
      <w:r>
        <w:rPr>
          <w:rFonts w:ascii="宋体" w:eastAsia="宋体" w:hAnsi="MS Mincho" w:cs="宋体"/>
          <w:sz w:val="28"/>
          <w:bdr w:val="none" w:sz="0" w:space="0" w:color="auto"/>
        </w:rPr>
        <w:t>海</w:t>
      </w:r>
      <w:r>
        <w:rPr>
          <w:rFonts w:ascii="宋体" w:eastAsia="宋体" w:cs="宋体"/>
          <w:sz w:val="28"/>
          <w:bdr w:val="none" w:sz="0" w:space="0" w:color="auto"/>
        </w:rPr>
        <w:t>”</w:t>
      </w:r>
      <w:r>
        <w:rPr>
          <w:rFonts w:ascii="宋体" w:eastAsia="宋体" w:hAnsi="MS Mincho" w:cs="宋体"/>
          <w:sz w:val="28"/>
          <w:bdr w:val="none" w:sz="0" w:space="0" w:color="auto"/>
        </w:rPr>
        <w:t>中，琅琅的</w:t>
      </w:r>
      <w:r>
        <w:rPr>
          <w:rFonts w:ascii="宋体" w:eastAsia="宋体" w:hAnsi="SimSun" w:cs="宋体"/>
          <w:sz w:val="28"/>
          <w:bdr w:val="none" w:sz="0" w:space="0" w:color="auto"/>
        </w:rPr>
        <w:t>读书</w:t>
      </w:r>
      <w:r>
        <w:rPr>
          <w:rFonts w:ascii="宋体" w:eastAsia="宋体" w:hAnsi="MS Mincho" w:cs="宋体"/>
          <w:sz w:val="28"/>
          <w:bdr w:val="none" w:sz="0" w:space="0" w:color="auto"/>
        </w:rPr>
        <w:t>声悦耳又怡人。通</w:t>
      </w:r>
      <w:r>
        <w:rPr>
          <w:rFonts w:ascii="宋体" w:eastAsia="宋体" w:hAnsi="SimSun" w:cs="宋体"/>
          <w:sz w:val="28"/>
          <w:bdr w:val="none" w:sz="0" w:space="0" w:color="auto"/>
        </w:rPr>
        <w:t>过</w:t>
      </w:r>
      <w:r>
        <w:rPr>
          <w:rFonts w:ascii="宋体" w:eastAsia="宋体" w:hAnsi="MS Mincho" w:cs="宋体"/>
          <w:sz w:val="28"/>
          <w:bdr w:val="none" w:sz="0" w:space="0" w:color="auto"/>
        </w:rPr>
        <w:t>扎扎</w:t>
      </w:r>
      <w:r>
        <w:rPr>
          <w:rFonts w:ascii="宋体" w:eastAsia="宋体" w:hAnsi="SimSun" w:cs="宋体"/>
          <w:sz w:val="28"/>
          <w:bdr w:val="none" w:sz="0" w:space="0" w:color="auto"/>
        </w:rPr>
        <w:t>实实</w:t>
      </w:r>
      <w:r>
        <w:rPr>
          <w:rFonts w:ascii="宋体" w:eastAsia="宋体" w:hAnsi="MS Mincho" w:cs="宋体"/>
          <w:sz w:val="28"/>
          <w:bdr w:val="none" w:sz="0" w:space="0" w:color="auto"/>
        </w:rPr>
        <w:t>的</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，激</w:t>
      </w:r>
      <w:r>
        <w:rPr>
          <w:rFonts w:ascii="宋体" w:eastAsia="宋体" w:hAnsi="SimSun" w:cs="宋体"/>
          <w:sz w:val="28"/>
          <w:bdr w:val="none" w:sz="0" w:space="0" w:color="auto"/>
        </w:rPr>
        <w:t>发</w:t>
      </w:r>
      <w:r>
        <w:rPr>
          <w:rFonts w:ascii="宋体" w:eastAsia="宋体" w:hAnsi="MS Mincho" w:cs="宋体"/>
          <w:sz w:val="28"/>
          <w:bdr w:val="none" w:sz="0" w:space="0" w:color="auto"/>
        </w:rPr>
        <w:t>了</w:t>
      </w:r>
      <w:r>
        <w:rPr>
          <w:rFonts w:ascii="宋体" w:eastAsia="宋体" w:hAnsi="SimSun" w:cs="宋体"/>
          <w:sz w:val="28"/>
          <w:bdr w:val="none" w:sz="0" w:space="0" w:color="auto"/>
        </w:rPr>
        <w:t>师</w:t>
      </w:r>
      <w:r>
        <w:rPr>
          <w:rFonts w:ascii="宋体" w:eastAsia="宋体" w:hAnsi="MS Mincho" w:cs="宋体"/>
          <w:sz w:val="28"/>
          <w:bdr w:val="none" w:sz="0" w:space="0" w:color="auto"/>
        </w:rPr>
        <w:t>生的</w:t>
      </w:r>
      <w:r>
        <w:rPr>
          <w:rFonts w:ascii="宋体" w:eastAsia="宋体" w:hAnsi="SimSun" w:cs="宋体"/>
          <w:sz w:val="28"/>
          <w:bdr w:val="none" w:sz="0" w:space="0" w:color="auto"/>
        </w:rPr>
        <w:t>阅读兴</w:t>
      </w:r>
      <w:r>
        <w:rPr>
          <w:rFonts w:ascii="宋体" w:eastAsia="宋体" w:hAnsi="MS Mincho" w:cs="宋体"/>
          <w:sz w:val="28"/>
          <w:bdr w:val="none" w:sz="0" w:space="0" w:color="auto"/>
        </w:rPr>
        <w:t>趣，培</w:t>
      </w:r>
      <w:r>
        <w:rPr>
          <w:rFonts w:ascii="宋体" w:eastAsia="宋体" w:hAnsi="SimSun" w:cs="宋体"/>
          <w:sz w:val="28"/>
          <w:bdr w:val="none" w:sz="0" w:space="0" w:color="auto"/>
        </w:rPr>
        <w:t>养</w:t>
      </w:r>
      <w:r>
        <w:rPr>
          <w:rFonts w:ascii="宋体" w:eastAsia="宋体" w:hAnsi="MS Mincho" w:cs="宋体"/>
          <w:sz w:val="28"/>
          <w:bdr w:val="none" w:sz="0" w:space="0" w:color="auto"/>
        </w:rPr>
        <w:t>了良好的</w:t>
      </w:r>
      <w:r>
        <w:rPr>
          <w:rFonts w:ascii="宋体" w:eastAsia="宋体" w:hAnsi="SimSun" w:cs="宋体"/>
          <w:sz w:val="28"/>
          <w:bdr w:val="none" w:sz="0" w:space="0" w:color="auto"/>
        </w:rPr>
        <w:t>阅读习惯</w:t>
      </w:r>
      <w:r>
        <w:rPr>
          <w:rFonts w:ascii="宋体" w:eastAsia="宋体" w:hAnsi="MS Mincho" w:cs="宋体"/>
          <w:sz w:val="28"/>
          <w:bdr w:val="none" w:sz="0" w:space="0" w:color="auto"/>
        </w:rPr>
        <w:t>，提高了写作能力，</w:t>
      </w:r>
      <w:r>
        <w:rPr>
          <w:rFonts w:ascii="宋体" w:eastAsia="宋体" w:hAnsi="SimSun" w:cs="宋体"/>
          <w:sz w:val="28"/>
          <w:bdr w:val="none" w:sz="0" w:space="0" w:color="auto"/>
        </w:rPr>
        <w:t>读书</w:t>
      </w:r>
      <w:r>
        <w:rPr>
          <w:rFonts w:ascii="宋体" w:eastAsia="宋体" w:hAnsi="MS Mincho" w:cs="宋体"/>
          <w:sz w:val="28"/>
          <w:bdr w:val="none" w:sz="0" w:space="0" w:color="auto"/>
        </w:rPr>
        <w:t>已成</w:t>
      </w:r>
      <w:r>
        <w:rPr>
          <w:rFonts w:ascii="宋体" w:eastAsia="宋体" w:hAnsi="SimSun" w:cs="宋体"/>
          <w:sz w:val="28"/>
          <w:bdr w:val="none" w:sz="0" w:space="0" w:color="auto"/>
        </w:rPr>
        <w:t>为</w:t>
      </w:r>
      <w:r>
        <w:rPr>
          <w:rFonts w:ascii="宋体" w:eastAsia="宋体" w:hAnsi="MS Mincho" w:cs="宋体"/>
          <w:sz w:val="28"/>
          <w:bdr w:val="none" w:sz="0" w:space="0" w:color="auto"/>
        </w:rPr>
        <w:t>我校</w:t>
      </w:r>
      <w:r>
        <w:rPr>
          <w:rFonts w:ascii="宋体" w:eastAsia="宋体" w:hAnsi="SimSun" w:cs="宋体"/>
          <w:sz w:val="28"/>
          <w:bdr w:val="none" w:sz="0" w:space="0" w:color="auto"/>
        </w:rPr>
        <w:t>师</w:t>
      </w:r>
      <w:r>
        <w:rPr>
          <w:rFonts w:ascii="宋体" w:eastAsia="宋体" w:hAnsi="MS Mincho" w:cs="宋体"/>
          <w:sz w:val="28"/>
          <w:bdr w:val="none" w:sz="0" w:space="0" w:color="auto"/>
        </w:rPr>
        <w:t>生学</w:t>
      </w:r>
      <w:r>
        <w:rPr>
          <w:rFonts w:ascii="宋体" w:eastAsia="宋体" w:hAnsi="SimSun" w:cs="宋体"/>
          <w:sz w:val="28"/>
          <w:bdr w:val="none" w:sz="0" w:space="0" w:color="auto"/>
        </w:rPr>
        <w:t>习</w:t>
      </w:r>
      <w:r>
        <w:rPr>
          <w:rFonts w:ascii="宋体" w:eastAsia="宋体" w:hAnsi="MS Mincho" w:cs="宋体"/>
          <w:sz w:val="28"/>
          <w:bdr w:val="none" w:sz="0" w:space="0" w:color="auto"/>
        </w:rPr>
        <w:t>生活不可或缺的一部分。</w:t>
      </w:r>
      <w:r>
        <w:rPr>
          <w:rFonts w:ascii="宋体" w:eastAsia="宋体" w:hAnsi="SimSun" w:cs="宋体"/>
          <w:sz w:val="28"/>
          <w:bdr w:val="none" w:sz="0" w:space="0" w:color="auto"/>
        </w:rPr>
        <w:t>仅</w:t>
      </w:r>
      <w:r>
        <w:rPr>
          <w:rFonts w:ascii="宋体" w:eastAsia="宋体" w:cs="宋体"/>
          <w:sz w:val="28"/>
          <w:bdr w:val="none" w:sz="0" w:space="0" w:color="auto"/>
        </w:rPr>
        <w:t>20xx</w:t>
      </w:r>
      <w:r>
        <w:rPr>
          <w:rFonts w:ascii="宋体" w:eastAsia="宋体" w:hAnsi="MS Mincho" w:cs="宋体"/>
          <w:sz w:val="28"/>
          <w:bdr w:val="none" w:sz="0" w:space="0" w:color="auto"/>
        </w:rPr>
        <w:t>年我校就有教</w:t>
      </w:r>
      <w:r>
        <w:rPr>
          <w:rFonts w:ascii="宋体" w:eastAsia="宋体" w:hAnsi="SimSun" w:cs="宋体"/>
          <w:sz w:val="28"/>
          <w:bdr w:val="none" w:sz="0" w:space="0" w:color="auto"/>
        </w:rPr>
        <w:t>师论</w:t>
      </w:r>
      <w:r>
        <w:rPr>
          <w:rFonts w:ascii="宋体" w:eastAsia="宋体" w:hAnsi="MS Mincho" w:cs="宋体"/>
          <w:sz w:val="28"/>
          <w:bdr w:val="none" w:sz="0" w:space="0" w:color="auto"/>
        </w:rPr>
        <w:t>文十二篇、学生</w:t>
      </w:r>
      <w:r>
        <w:rPr>
          <w:rFonts w:ascii="宋体" w:eastAsia="宋体" w:hAnsi="SimSun" w:cs="宋体"/>
          <w:sz w:val="28"/>
          <w:bdr w:val="none" w:sz="0" w:space="0" w:color="auto"/>
        </w:rPr>
        <w:t>习</w:t>
      </w:r>
      <w:r>
        <w:rPr>
          <w:rFonts w:ascii="宋体" w:eastAsia="宋体" w:hAnsi="MS Mincho" w:cs="宋体"/>
          <w:sz w:val="28"/>
          <w:bdr w:val="none" w:sz="0" w:space="0" w:color="auto"/>
        </w:rPr>
        <w:t>作十八篇在</w:t>
      </w:r>
      <w:r>
        <w:rPr>
          <w:rFonts w:ascii="宋体" w:eastAsia="宋体" w:hAnsi="SimSun" w:cs="宋体"/>
          <w:sz w:val="28"/>
          <w:bdr w:val="none" w:sz="0" w:space="0" w:color="auto"/>
        </w:rPr>
        <w:t>报</w:t>
      </w:r>
      <w:r>
        <w:rPr>
          <w:rFonts w:ascii="宋体" w:eastAsia="宋体" w:hAnsi="MS Mincho" w:cs="宋体"/>
          <w:sz w:val="28"/>
          <w:bdr w:val="none" w:sz="0" w:space="0" w:color="auto"/>
        </w:rPr>
        <w:t>刊</w:t>
      </w:r>
      <w:r>
        <w:rPr>
          <w:rFonts w:ascii="宋体" w:eastAsia="宋体" w:hAnsi="SimSun" w:cs="宋体"/>
          <w:sz w:val="28"/>
          <w:bdr w:val="none" w:sz="0" w:space="0" w:color="auto"/>
        </w:rPr>
        <w:t>发</w:t>
      </w:r>
      <w:r>
        <w:rPr>
          <w:rFonts w:ascii="宋体" w:eastAsia="宋体" w:hAnsi="MS Mincho" w:cs="宋体"/>
          <w:sz w:val="28"/>
          <w:bdr w:val="none" w:sz="0" w:space="0" w:color="auto"/>
        </w:rPr>
        <w:t>表。</w:t>
      </w:r>
      <w:r>
        <w:rPr>
          <w:rFonts w:ascii="宋体" w:eastAsia="宋体" w:cs="宋体"/>
          <w:sz w:val="28"/>
          <w:bdr w:val="none" w:sz="0" w:space="0" w:color="auto"/>
        </w:rPr>
        <w:t xml:space="preserve"> </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感到我校的</w:t>
      </w:r>
      <w:r>
        <w:rPr>
          <w:rFonts w:ascii="宋体" w:eastAsia="宋体" w:cs="宋体"/>
          <w:sz w:val="28"/>
          <w:bdr w:val="none" w:sz="0" w:space="0" w:color="auto"/>
        </w:rPr>
        <w:t>““</w:t>
      </w:r>
      <w:r>
        <w:rPr>
          <w:rFonts w:ascii="宋体" w:eastAsia="宋体" w:hAnsi="SimSun" w:cs="宋体"/>
          <w:sz w:val="28"/>
          <w:bdr w:val="none" w:sz="0" w:space="0" w:color="auto"/>
        </w:rPr>
        <w:t>书</w:t>
      </w:r>
      <w:r>
        <w:rPr>
          <w:rFonts w:ascii="宋体" w:eastAsia="宋体" w:hAnsi="MS Mincho" w:cs="宋体"/>
          <w:sz w:val="28"/>
          <w:bdr w:val="none" w:sz="0" w:space="0" w:color="auto"/>
        </w:rPr>
        <w:t>香校园</w:t>
      </w:r>
      <w:r>
        <w:rPr>
          <w:rFonts w:ascii="宋体" w:eastAsia="宋体" w:cs="宋体"/>
          <w:sz w:val="28"/>
          <w:bdr w:val="none" w:sz="0" w:space="0" w:color="auto"/>
        </w:rPr>
        <w:t>”</w:t>
      </w:r>
      <w:r>
        <w:rPr>
          <w:rFonts w:ascii="宋体" w:eastAsia="宋体" w:hAnsi="MS Mincho" w:cs="宋体"/>
          <w:sz w:val="28"/>
          <w:bdr w:val="none" w:sz="0" w:space="0" w:color="auto"/>
        </w:rPr>
        <w:t>建</w:t>
      </w:r>
      <w:r>
        <w:rPr>
          <w:rFonts w:ascii="宋体" w:eastAsia="宋体" w:hAnsi="SimSun" w:cs="宋体"/>
          <w:sz w:val="28"/>
          <w:bdr w:val="none" w:sz="0" w:space="0" w:color="auto"/>
        </w:rPr>
        <w:t>设</w:t>
      </w:r>
      <w:r>
        <w:rPr>
          <w:rFonts w:ascii="宋体" w:eastAsia="宋体" w:hAnsi="MS Mincho" w:cs="宋体"/>
          <w:sz w:val="28"/>
          <w:bdr w:val="none" w:sz="0" w:space="0" w:color="auto"/>
        </w:rPr>
        <w:t>工作在管理和具体操作上有待</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改</w:t>
      </w:r>
      <w:r>
        <w:rPr>
          <w:rFonts w:ascii="宋体" w:eastAsia="宋体" w:hAnsi="SimSun" w:cs="宋体"/>
          <w:sz w:val="28"/>
          <w:bdr w:val="none" w:sz="0" w:space="0" w:color="auto"/>
        </w:rPr>
        <w:t>进</w:t>
      </w:r>
      <w:r>
        <w:rPr>
          <w:rFonts w:ascii="宋体" w:eastAsia="宋体" w:hAnsi="MS Mincho" w:cs="宋体"/>
          <w:sz w:val="28"/>
          <w:bdr w:val="none" w:sz="0" w:space="0" w:color="auto"/>
        </w:rPr>
        <w:t>和完善，我</w:t>
      </w:r>
      <w:r>
        <w:rPr>
          <w:rFonts w:ascii="宋体" w:eastAsia="宋体" w:hAnsi="SimSun" w:cs="宋体"/>
          <w:sz w:val="28"/>
          <w:bdr w:val="none" w:sz="0" w:space="0" w:color="auto"/>
        </w:rPr>
        <w:t>们</w:t>
      </w:r>
      <w:r>
        <w:rPr>
          <w:rFonts w:ascii="宋体" w:eastAsia="宋体" w:hAnsi="MS Mincho" w:cs="宋体"/>
          <w:sz w:val="28"/>
          <w:bdr w:val="none" w:sz="0" w:space="0" w:color="auto"/>
        </w:rPr>
        <w:t>在</w:t>
      </w:r>
      <w:r>
        <w:rPr>
          <w:rFonts w:ascii="宋体" w:eastAsia="宋体" w:hAnsi="SimSun" w:cs="宋体"/>
          <w:sz w:val="28"/>
          <w:bdr w:val="none" w:sz="0" w:space="0" w:color="auto"/>
        </w:rPr>
        <w:t>实</w:t>
      </w:r>
      <w:r>
        <w:rPr>
          <w:rFonts w:ascii="宋体" w:eastAsia="宋体" w:hAnsi="MS Mincho" w:cs="宋体"/>
          <w:sz w:val="28"/>
          <w:bdr w:val="none" w:sz="0" w:space="0" w:color="auto"/>
        </w:rPr>
        <w:t>施</w:t>
      </w:r>
      <w:r>
        <w:rPr>
          <w:rFonts w:ascii="宋体" w:eastAsia="宋体" w:hAnsi="SimSun" w:cs="宋体"/>
          <w:sz w:val="28"/>
          <w:bdr w:val="none" w:sz="0" w:space="0" w:color="auto"/>
        </w:rPr>
        <w:t>过</w:t>
      </w:r>
      <w:r>
        <w:rPr>
          <w:rFonts w:ascii="宋体" w:eastAsia="宋体" w:hAnsi="MS Mincho" w:cs="宋体"/>
          <w:sz w:val="28"/>
          <w:bdr w:val="none" w:sz="0" w:space="0" w:color="auto"/>
        </w:rPr>
        <w:t>程中清楚地</w:t>
      </w:r>
      <w:r>
        <w:rPr>
          <w:rFonts w:ascii="宋体" w:eastAsia="宋体" w:hAnsi="SimSun" w:cs="宋体"/>
          <w:sz w:val="28"/>
          <w:bdr w:val="none" w:sz="0" w:space="0" w:color="auto"/>
        </w:rPr>
        <w:t>认识</w:t>
      </w:r>
      <w:r>
        <w:rPr>
          <w:rFonts w:ascii="宋体" w:eastAsia="宋体" w:hAnsi="MS Mincho" w:cs="宋体"/>
          <w:sz w:val="28"/>
          <w:bdr w:val="none" w:sz="0" w:space="0" w:color="auto"/>
        </w:rPr>
        <w:t>到以下几方面迫切加</w:t>
      </w:r>
      <w:r>
        <w:rPr>
          <w:rFonts w:ascii="宋体" w:eastAsia="宋体" w:hAnsi="SimSun" w:cs="宋体"/>
          <w:sz w:val="28"/>
          <w:bdr w:val="none" w:sz="0" w:space="0" w:color="auto"/>
        </w:rPr>
        <w:t>强</w:t>
      </w:r>
      <w:r>
        <w:rPr>
          <w:rFonts w:ascii="宋体" w:eastAsia="宋体" w:hAnsi="MS Mincho" w:cs="宋体"/>
          <w:sz w:val="28"/>
          <w:bdr w:val="none" w:sz="0" w:space="0" w:color="auto"/>
        </w:rPr>
        <w:t>：</w:t>
      </w:r>
      <w:r>
        <w:rPr>
          <w:rFonts w:ascii="宋体" w:eastAsia="宋体" w:cs="宋体"/>
          <w:sz w:val="28"/>
          <w:bdr w:val="none" w:sz="0" w:space="0" w:color="auto"/>
        </w:rPr>
        <w:t>1.</w:t>
      </w:r>
      <w:r>
        <w:rPr>
          <w:rFonts w:ascii="宋体" w:eastAsia="宋体" w:hAnsi="MS Mincho" w:cs="宋体"/>
          <w:sz w:val="28"/>
          <w:bdr w:val="none" w:sz="0" w:space="0" w:color="auto"/>
        </w:rPr>
        <w:t>要</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完善保障体系。在硬件建</w:t>
      </w:r>
      <w:r>
        <w:rPr>
          <w:rFonts w:ascii="宋体" w:eastAsia="宋体" w:hAnsi="SimSun" w:cs="宋体"/>
          <w:sz w:val="28"/>
          <w:bdr w:val="none" w:sz="0" w:space="0" w:color="auto"/>
        </w:rPr>
        <w:t>设</w:t>
      </w:r>
      <w:r>
        <w:rPr>
          <w:rFonts w:ascii="宋体" w:eastAsia="宋体" w:hAnsi="MS Mincho" w:cs="宋体"/>
          <w:sz w:val="28"/>
          <w:bdr w:val="none" w:sz="0" w:space="0" w:color="auto"/>
        </w:rPr>
        <w:t>和</w:t>
      </w:r>
      <w:r>
        <w:rPr>
          <w:rFonts w:ascii="宋体" w:eastAsia="宋体" w:hAnsi="SimSun" w:cs="宋体"/>
          <w:sz w:val="28"/>
          <w:bdr w:val="none" w:sz="0" w:space="0" w:color="auto"/>
        </w:rPr>
        <w:t>经费</w:t>
      </w:r>
      <w:r>
        <w:rPr>
          <w:rFonts w:ascii="宋体" w:eastAsia="宋体" w:hAnsi="MS Mincho" w:cs="宋体"/>
          <w:sz w:val="28"/>
          <w:bdr w:val="none" w:sz="0" w:space="0" w:color="auto"/>
        </w:rPr>
        <w:t>投入方面</w:t>
      </w:r>
      <w:r>
        <w:rPr>
          <w:rFonts w:ascii="宋体" w:eastAsia="宋体" w:hAnsi="SimSun" w:cs="宋体"/>
          <w:sz w:val="28"/>
          <w:bdr w:val="none" w:sz="0" w:space="0" w:color="auto"/>
        </w:rPr>
        <w:t>应</w:t>
      </w:r>
      <w:r>
        <w:rPr>
          <w:rFonts w:ascii="宋体" w:eastAsia="宋体" w:hAnsi="MS Mincho" w:cs="宋体"/>
          <w:sz w:val="28"/>
          <w:bdr w:val="none" w:sz="0" w:space="0" w:color="auto"/>
        </w:rPr>
        <w:t>加</w:t>
      </w:r>
      <w:r>
        <w:rPr>
          <w:rFonts w:ascii="宋体" w:eastAsia="宋体" w:hAnsi="SimSun" w:cs="宋体"/>
          <w:sz w:val="28"/>
          <w:bdr w:val="none" w:sz="0" w:space="0" w:color="auto"/>
        </w:rPr>
        <w:t>强</w:t>
      </w:r>
      <w:r>
        <w:rPr>
          <w:rFonts w:ascii="宋体" w:eastAsia="宋体" w:hAnsi="MS Mincho" w:cs="宋体"/>
          <w:sz w:val="28"/>
          <w:bdr w:val="none" w:sz="0" w:space="0" w:color="auto"/>
        </w:rPr>
        <w:t>系</w:t>
      </w:r>
      <w:r>
        <w:rPr>
          <w:rFonts w:ascii="宋体" w:eastAsia="宋体" w:hAnsi="SimSun" w:cs="宋体"/>
          <w:sz w:val="28"/>
          <w:bdr w:val="none" w:sz="0" w:space="0" w:color="auto"/>
        </w:rPr>
        <w:t>统规</w:t>
      </w:r>
      <w:r>
        <w:rPr>
          <w:rFonts w:ascii="宋体" w:eastAsia="宋体" w:hAnsi="MS Mincho" w:cs="宋体"/>
          <w:sz w:val="28"/>
          <w:bdr w:val="none" w:sz="0" w:space="0" w:color="auto"/>
        </w:rPr>
        <w:t>划和</w:t>
      </w:r>
      <w:r>
        <w:rPr>
          <w:rFonts w:ascii="宋体" w:eastAsia="宋体" w:hAnsi="SimSun" w:cs="宋体"/>
          <w:sz w:val="28"/>
          <w:bdr w:val="none" w:sz="0" w:space="0" w:color="auto"/>
        </w:rPr>
        <w:t>实</w:t>
      </w:r>
      <w:r>
        <w:rPr>
          <w:rFonts w:ascii="宋体" w:eastAsia="宋体" w:hAnsi="MS Mincho" w:cs="宋体"/>
          <w:sz w:val="28"/>
          <w:bdr w:val="none" w:sz="0" w:space="0" w:color="auto"/>
        </w:rPr>
        <w:t>施力度。</w:t>
      </w:r>
      <w:r>
        <w:rPr>
          <w:rFonts w:ascii="宋体" w:eastAsia="宋体" w:cs="宋体"/>
          <w:sz w:val="28"/>
          <w:bdr w:val="none" w:sz="0" w:space="0" w:color="auto"/>
        </w:rPr>
        <w:t>2.</w:t>
      </w:r>
      <w:r>
        <w:rPr>
          <w:rFonts w:ascii="宋体" w:eastAsia="宋体" w:hAnsi="MS Mincho" w:cs="宋体"/>
          <w:sz w:val="28"/>
          <w:bdr w:val="none" w:sz="0" w:space="0" w:color="auto"/>
        </w:rPr>
        <w:t>要</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做好</w:t>
      </w:r>
      <w:r>
        <w:rPr>
          <w:rFonts w:ascii="宋体" w:eastAsia="宋体" w:cs="宋体"/>
          <w:sz w:val="28"/>
          <w:bdr w:val="none" w:sz="0" w:space="0" w:color="auto"/>
        </w:rPr>
        <w:t>”</w:t>
      </w:r>
      <w:r>
        <w:rPr>
          <w:rFonts w:ascii="宋体" w:eastAsia="宋体" w:hAnsi="SimSun" w:cs="宋体"/>
          <w:sz w:val="28"/>
          <w:bdr w:val="none" w:sz="0" w:space="0" w:color="auto"/>
        </w:rPr>
        <w:t>书</w:t>
      </w:r>
      <w:r>
        <w:rPr>
          <w:rFonts w:ascii="宋体" w:eastAsia="宋体" w:hAnsi="MS Mincho" w:cs="宋体"/>
          <w:sz w:val="28"/>
          <w:bdr w:val="none" w:sz="0" w:space="0" w:color="auto"/>
        </w:rPr>
        <w:t>香校园</w:t>
      </w:r>
      <w:r>
        <w:rPr>
          <w:rFonts w:ascii="宋体" w:eastAsia="宋体" w:cs="宋体"/>
          <w:sz w:val="28"/>
          <w:bdr w:val="none" w:sz="0" w:space="0" w:color="auto"/>
        </w:rPr>
        <w:t>”</w:t>
      </w:r>
      <w:r>
        <w:rPr>
          <w:rFonts w:ascii="宋体" w:eastAsia="宋体" w:hAnsi="MS Mincho" w:cs="宋体"/>
          <w:sz w:val="28"/>
          <w:bdr w:val="none" w:sz="0" w:space="0" w:color="auto"/>
        </w:rPr>
        <w:t>的管理工作，</w:t>
      </w:r>
      <w:r>
        <w:rPr>
          <w:rFonts w:ascii="宋体" w:eastAsia="宋体" w:hAnsi="SimSun" w:cs="宋体"/>
          <w:sz w:val="28"/>
          <w:bdr w:val="none" w:sz="0" w:space="0" w:color="auto"/>
        </w:rPr>
        <w:t>师</w:t>
      </w:r>
      <w:r>
        <w:rPr>
          <w:rFonts w:ascii="宋体" w:eastAsia="宋体" w:hAnsi="MS Mincho" w:cs="宋体"/>
          <w:sz w:val="28"/>
          <w:bdr w:val="none" w:sz="0" w:space="0" w:color="auto"/>
        </w:rPr>
        <w:t>生写的</w:t>
      </w:r>
      <w:r>
        <w:rPr>
          <w:rFonts w:ascii="宋体" w:eastAsia="宋体" w:hAnsi="SimSun" w:cs="宋体"/>
          <w:sz w:val="28"/>
          <w:bdr w:val="none" w:sz="0" w:space="0" w:color="auto"/>
        </w:rPr>
        <w:t>读书读</w:t>
      </w:r>
      <w:r>
        <w:rPr>
          <w:rFonts w:ascii="宋体" w:eastAsia="宋体" w:hAnsi="MS Mincho" w:cs="宋体"/>
          <w:sz w:val="28"/>
          <w:bdr w:val="none" w:sz="0" w:space="0" w:color="auto"/>
        </w:rPr>
        <w:t>后感</w:t>
      </w:r>
      <w:r>
        <w:rPr>
          <w:rFonts w:ascii="宋体" w:eastAsia="宋体" w:hAnsi="SimSun" w:cs="宋体"/>
          <w:sz w:val="28"/>
          <w:bdr w:val="none" w:sz="0" w:space="0" w:color="auto"/>
        </w:rPr>
        <w:t>质</w:t>
      </w:r>
      <w:r>
        <w:rPr>
          <w:rFonts w:ascii="宋体" w:eastAsia="宋体" w:hAnsi="MS Mincho" w:cs="宋体"/>
          <w:sz w:val="28"/>
          <w:bdr w:val="none" w:sz="0" w:space="0" w:color="auto"/>
        </w:rPr>
        <w:t>量有待</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提高，不管工作多忙，必</w:t>
      </w:r>
      <w:r>
        <w:rPr>
          <w:rFonts w:ascii="宋体" w:eastAsia="宋体" w:hAnsi="SimSun" w:cs="宋体"/>
          <w:sz w:val="28"/>
          <w:bdr w:val="none" w:sz="0" w:space="0" w:color="auto"/>
        </w:rPr>
        <w:t>须</w:t>
      </w:r>
      <w:r>
        <w:rPr>
          <w:rFonts w:ascii="宋体" w:eastAsia="宋体" w:hAnsi="MS Mincho" w:cs="宋体"/>
          <w:sz w:val="28"/>
          <w:bdr w:val="none" w:sz="0" w:space="0" w:color="auto"/>
        </w:rPr>
        <w:t>扎</w:t>
      </w:r>
      <w:r>
        <w:rPr>
          <w:rFonts w:ascii="宋体" w:eastAsia="宋体" w:hAnsi="SimSun" w:cs="宋体"/>
          <w:sz w:val="28"/>
          <w:bdr w:val="none" w:sz="0" w:space="0" w:color="auto"/>
        </w:rPr>
        <w:t>实</w:t>
      </w:r>
      <w:r>
        <w:rPr>
          <w:rFonts w:ascii="宋体" w:eastAsia="宋体" w:hAnsi="MS Mincho" w:cs="宋体"/>
          <w:sz w:val="28"/>
          <w:bdr w:val="none" w:sz="0" w:space="0" w:color="auto"/>
        </w:rPr>
        <w:t>推</w:t>
      </w:r>
      <w:r>
        <w:rPr>
          <w:rFonts w:ascii="宋体" w:eastAsia="宋体" w:hAnsi="SimSun" w:cs="宋体"/>
          <w:sz w:val="28"/>
          <w:bdr w:val="none" w:sz="0" w:space="0" w:color="auto"/>
        </w:rPr>
        <w:t>进</w:t>
      </w:r>
      <w:r>
        <w:rPr>
          <w:rFonts w:ascii="宋体" w:eastAsia="宋体" w:hAnsi="MS Mincho" w:cs="宋体"/>
          <w:sz w:val="28"/>
          <w:bdr w:val="none" w:sz="0" w:space="0" w:color="auto"/>
        </w:rPr>
        <w:t>，避免流于形式。</w:t>
      </w:r>
      <w:r>
        <w:rPr>
          <w:rFonts w:ascii="宋体" w:eastAsia="宋体" w:cs="宋体"/>
          <w:sz w:val="28"/>
          <w:bdr w:val="none" w:sz="0" w:space="0" w:color="auto"/>
        </w:rPr>
        <w:t>3.</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阅读还</w:t>
      </w:r>
      <w:r>
        <w:rPr>
          <w:rFonts w:ascii="宋体" w:eastAsia="宋体" w:hAnsi="MS Mincho" w:cs="宋体"/>
          <w:sz w:val="28"/>
          <w:bdr w:val="none" w:sz="0" w:space="0" w:color="auto"/>
        </w:rPr>
        <w:t>需要</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走向教育理</w:t>
      </w:r>
      <w:r>
        <w:rPr>
          <w:rFonts w:ascii="宋体" w:eastAsia="宋体" w:hAnsi="SimSun" w:cs="宋体"/>
          <w:sz w:val="28"/>
          <w:bdr w:val="none" w:sz="0" w:space="0" w:color="auto"/>
        </w:rPr>
        <w:t>论</w:t>
      </w:r>
      <w:r>
        <w:rPr>
          <w:rFonts w:ascii="宋体" w:eastAsia="宋体" w:hAnsi="MS Mincho" w:cs="宋体"/>
          <w:sz w:val="28"/>
          <w:bdr w:val="none" w:sz="0" w:space="0" w:color="auto"/>
        </w:rPr>
        <w:t>原著和大</w:t>
      </w:r>
      <w:r>
        <w:rPr>
          <w:rFonts w:ascii="宋体" w:eastAsia="宋体" w:hAnsi="SimSun" w:cs="宋体"/>
          <w:sz w:val="28"/>
          <w:bdr w:val="none" w:sz="0" w:space="0" w:color="auto"/>
        </w:rPr>
        <w:t>师经</w:t>
      </w:r>
      <w:r>
        <w:rPr>
          <w:rFonts w:ascii="宋体" w:eastAsia="宋体" w:hAnsi="MS Mincho" w:cs="宋体"/>
          <w:sz w:val="28"/>
          <w:bdr w:val="none" w:sz="0" w:space="0" w:color="auto"/>
        </w:rPr>
        <w:t>典。</w:t>
      </w:r>
      <w:r>
        <w:rPr>
          <w:rFonts w:ascii="宋体" w:eastAsia="宋体" w:cs="宋体"/>
          <w:sz w:val="28"/>
          <w:bdr w:val="none" w:sz="0" w:space="0" w:color="auto"/>
        </w:rPr>
        <w:t>4.</w:t>
      </w:r>
      <w:r>
        <w:rPr>
          <w:rFonts w:ascii="宋体" w:eastAsia="宋体" w:hAnsi="MS Mincho" w:cs="宋体"/>
          <w:sz w:val="28"/>
          <w:bdr w:val="none" w:sz="0" w:space="0" w:color="auto"/>
        </w:rPr>
        <w:t>学生的</w:t>
      </w:r>
      <w:r>
        <w:rPr>
          <w:rFonts w:ascii="宋体" w:eastAsia="宋体" w:hAnsi="SimSun" w:cs="宋体"/>
          <w:sz w:val="28"/>
          <w:bdr w:val="none" w:sz="0" w:space="0" w:color="auto"/>
        </w:rPr>
        <w:t>阅读</w:t>
      </w:r>
      <w:r>
        <w:rPr>
          <w:rFonts w:ascii="宋体" w:eastAsia="宋体" w:hAnsi="MS Mincho" w:cs="宋体"/>
          <w:sz w:val="28"/>
          <w:bdr w:val="none" w:sz="0" w:space="0" w:color="auto"/>
        </w:rPr>
        <w:t>能力有待</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要</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步规</w:t>
      </w:r>
      <w:r>
        <w:rPr>
          <w:rFonts w:ascii="宋体" w:eastAsia="宋体" w:hAnsi="MS Mincho" w:cs="宋体"/>
          <w:sz w:val="28"/>
          <w:bdr w:val="none" w:sz="0" w:space="0" w:color="auto"/>
        </w:rPr>
        <w:t>范化，要</w:t>
      </w:r>
      <w:r>
        <w:rPr>
          <w:rFonts w:ascii="宋体" w:eastAsia="宋体" w:hAnsi="SimSun" w:cs="宋体"/>
          <w:sz w:val="28"/>
          <w:bdr w:val="none" w:sz="0" w:space="0" w:color="auto"/>
        </w:rPr>
        <w:t>让读书</w:t>
      </w:r>
      <w:r>
        <w:rPr>
          <w:rFonts w:ascii="宋体" w:eastAsia="宋体" w:hAnsi="MS Mincho" w:cs="宋体"/>
          <w:sz w:val="28"/>
          <w:bdr w:val="none" w:sz="0" w:space="0" w:color="auto"/>
        </w:rPr>
        <w:t>交流活</w:t>
      </w:r>
      <w:r>
        <w:rPr>
          <w:rFonts w:ascii="宋体" w:eastAsia="宋体" w:hAnsi="SimSun" w:cs="宋体"/>
          <w:sz w:val="28"/>
          <w:bdr w:val="none" w:sz="0" w:space="0" w:color="auto"/>
        </w:rPr>
        <w:t>动</w:t>
      </w:r>
      <w:r>
        <w:rPr>
          <w:rFonts w:ascii="宋体" w:eastAsia="宋体" w:hAnsi="MS Mincho" w:cs="宋体"/>
          <w:sz w:val="28"/>
          <w:bdr w:val="none" w:sz="0" w:space="0" w:color="auto"/>
        </w:rPr>
        <w:t>真正</w:t>
      </w:r>
      <w:r>
        <w:rPr>
          <w:rFonts w:ascii="宋体" w:eastAsia="宋体" w:hAnsi="SimSun" w:cs="宋体"/>
          <w:sz w:val="28"/>
          <w:bdr w:val="none" w:sz="0" w:space="0" w:color="auto"/>
        </w:rPr>
        <w:t>扩</w:t>
      </w:r>
      <w:r>
        <w:rPr>
          <w:rFonts w:ascii="宋体" w:eastAsia="宋体" w:hAnsi="MS Mincho" w:cs="宋体"/>
          <w:sz w:val="28"/>
          <w:bdr w:val="none" w:sz="0" w:space="0" w:color="auto"/>
        </w:rPr>
        <w:t>展到</w:t>
      </w:r>
      <w:r>
        <w:rPr>
          <w:rFonts w:ascii="宋体" w:eastAsia="宋体" w:hAnsi="SimSun" w:cs="宋体"/>
          <w:sz w:val="28"/>
          <w:bdr w:val="none" w:sz="0" w:space="0" w:color="auto"/>
        </w:rPr>
        <w:t>每</w:t>
      </w:r>
      <w:r>
        <w:rPr>
          <w:rFonts w:ascii="宋体" w:eastAsia="宋体" w:hAnsi="MS Mincho" w:cs="宋体"/>
          <w:sz w:val="28"/>
          <w:bdr w:val="none" w:sz="0" w:space="0" w:color="auto"/>
        </w:rPr>
        <w:t>一位学生，形成生生互</w:t>
      </w:r>
      <w:r>
        <w:rPr>
          <w:rFonts w:ascii="宋体" w:eastAsia="宋体" w:hAnsi="SimSun" w:cs="宋体"/>
          <w:sz w:val="28"/>
          <w:bdr w:val="none" w:sz="0" w:space="0" w:color="auto"/>
        </w:rPr>
        <w:t>动</w:t>
      </w:r>
      <w:r>
        <w:rPr>
          <w:rFonts w:ascii="宋体" w:eastAsia="宋体" w:hAnsi="MS Mincho" w:cs="宋体"/>
          <w:sz w:val="28"/>
          <w:bdr w:val="none" w:sz="0" w:space="0" w:color="auto"/>
        </w:rPr>
        <w:t>、班班互</w:t>
      </w:r>
      <w:r>
        <w:rPr>
          <w:rFonts w:ascii="宋体" w:eastAsia="宋体" w:hAnsi="SimSun" w:cs="宋体"/>
          <w:sz w:val="28"/>
          <w:bdr w:val="none" w:sz="0" w:space="0" w:color="auto"/>
        </w:rPr>
        <w:t>动</w:t>
      </w:r>
      <w:r>
        <w:rPr>
          <w:rFonts w:ascii="宋体" w:eastAsia="宋体" w:hAnsi="MS Mincho" w:cs="宋体"/>
          <w:sz w:val="28"/>
          <w:bdr w:val="none" w:sz="0" w:space="0" w:color="auto"/>
        </w:rPr>
        <w:t>的局面，</w:t>
      </w:r>
      <w:r>
        <w:rPr>
          <w:rFonts w:ascii="宋体" w:eastAsia="宋体" w:hAnsi="SimSun" w:cs="宋体"/>
          <w:sz w:val="28"/>
          <w:bdr w:val="none" w:sz="0" w:space="0" w:color="auto"/>
        </w:rPr>
        <w:t>营</w:t>
      </w:r>
      <w:r>
        <w:rPr>
          <w:rFonts w:ascii="宋体" w:eastAsia="宋体" w:hAnsi="MS Mincho" w:cs="宋体"/>
          <w:sz w:val="28"/>
          <w:bdr w:val="none" w:sz="0" w:space="0" w:color="auto"/>
        </w:rPr>
        <w:t>造更加</w:t>
      </w:r>
      <w:r>
        <w:rPr>
          <w:rFonts w:ascii="宋体" w:eastAsia="宋体" w:hAnsi="SimSun" w:cs="宋体"/>
          <w:sz w:val="28"/>
          <w:bdr w:val="none" w:sz="0" w:space="0" w:color="auto"/>
        </w:rPr>
        <w:t>浓</w:t>
      </w:r>
      <w:r>
        <w:rPr>
          <w:rFonts w:ascii="宋体" w:eastAsia="宋体" w:hAnsi="MS Mincho" w:cs="宋体"/>
          <w:sz w:val="28"/>
          <w:bdr w:val="none" w:sz="0" w:space="0" w:color="auto"/>
        </w:rPr>
        <w:t>厚的</w:t>
      </w:r>
      <w:r>
        <w:rPr>
          <w:rFonts w:ascii="宋体" w:eastAsia="宋体" w:hAnsi="SimSun" w:cs="宋体"/>
          <w:sz w:val="28"/>
          <w:bdr w:val="none" w:sz="0" w:space="0" w:color="auto"/>
        </w:rPr>
        <w:t>读书</w:t>
      </w:r>
      <w:r>
        <w:rPr>
          <w:rFonts w:ascii="宋体" w:eastAsia="宋体" w:hAnsi="MS Mincho" w:cs="宋体"/>
          <w:sz w:val="28"/>
          <w:bdr w:val="none" w:sz="0" w:space="0" w:color="auto"/>
        </w:rPr>
        <w:t>氛</w:t>
      </w:r>
      <w:r>
        <w:rPr>
          <w:rFonts w:ascii="宋体" w:eastAsia="宋体" w:hAnsi="SimSun" w:cs="宋体"/>
          <w:sz w:val="28"/>
          <w:bdr w:val="none" w:sz="0" w:space="0" w:color="auto"/>
        </w:rPr>
        <w:t>围</w:t>
      </w:r>
      <w:r>
        <w:rPr>
          <w:rFonts w:ascii="宋体" w:eastAsia="宋体" w:hAnsi="MS Mincho" w:cs="宋体"/>
          <w:sz w:val="28"/>
          <w:bdr w:val="none" w:sz="0" w:space="0" w:color="auto"/>
        </w:rPr>
        <w:t>。</w:t>
      </w:r>
      <w:r>
        <w:rPr>
          <w:rFonts w:ascii="宋体" w:eastAsia="宋体" w:cs="宋体"/>
          <w:sz w:val="28"/>
          <w:bdr w:val="none" w:sz="0" w:space="0" w:color="auto"/>
        </w:rPr>
        <w:t>5.</w:t>
      </w:r>
      <w:r>
        <w:rPr>
          <w:rFonts w:ascii="宋体" w:eastAsia="宋体" w:hAnsi="MS Mincho" w:cs="宋体"/>
          <w:sz w:val="28"/>
          <w:bdr w:val="none" w:sz="0" w:space="0" w:color="auto"/>
        </w:rPr>
        <w:t>必</w:t>
      </w:r>
      <w:r>
        <w:rPr>
          <w:rFonts w:ascii="宋体" w:eastAsia="宋体" w:hAnsi="SimSun" w:cs="宋体"/>
          <w:sz w:val="28"/>
          <w:bdr w:val="none" w:sz="0" w:space="0" w:color="auto"/>
        </w:rPr>
        <w:t>须进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加</w:t>
      </w:r>
      <w:r>
        <w:rPr>
          <w:rFonts w:ascii="宋体" w:eastAsia="宋体" w:hAnsi="SimSun" w:cs="宋体"/>
          <w:sz w:val="28"/>
          <w:bdr w:val="none" w:sz="0" w:space="0" w:color="auto"/>
        </w:rPr>
        <w:t>强资</w:t>
      </w:r>
      <w:r>
        <w:rPr>
          <w:rFonts w:ascii="宋体" w:eastAsia="宋体" w:hAnsi="MS Mincho" w:cs="宋体"/>
          <w:sz w:val="28"/>
          <w:bdr w:val="none" w:sz="0" w:space="0" w:color="auto"/>
        </w:rPr>
        <w:t>料的</w:t>
      </w:r>
      <w:r>
        <w:rPr>
          <w:rFonts w:ascii="宋体" w:eastAsia="宋体" w:hAnsi="SimSun" w:cs="宋体"/>
          <w:sz w:val="28"/>
          <w:bdr w:val="none" w:sz="0" w:space="0" w:color="auto"/>
        </w:rPr>
        <w:t>汇总</w:t>
      </w:r>
      <w:r>
        <w:rPr>
          <w:rFonts w:ascii="宋体" w:eastAsia="宋体" w:hAnsi="MS Mincho" w:cs="宋体"/>
          <w:sz w:val="28"/>
          <w:bdr w:val="none" w:sz="0" w:space="0" w:color="auto"/>
        </w:rPr>
        <w:t>整理工作，不断</w:t>
      </w:r>
      <w:r>
        <w:rPr>
          <w:rFonts w:ascii="宋体" w:eastAsia="宋体" w:hAnsi="SimSun" w:cs="宋体"/>
          <w:sz w:val="28"/>
          <w:bdr w:val="none" w:sz="0" w:space="0" w:color="auto"/>
        </w:rPr>
        <w:t>总结</w:t>
      </w:r>
      <w:r>
        <w:rPr>
          <w:rFonts w:ascii="宋体" w:eastAsia="宋体" w:hAnsi="MS Mincho" w:cs="宋体"/>
          <w:sz w:val="28"/>
          <w:bdr w:val="none" w:sz="0" w:space="0" w:color="auto"/>
        </w:rPr>
        <w:t>反思，形成更好、更多</w:t>
      </w:r>
      <w:r>
        <w:rPr>
          <w:rFonts w:ascii="宋体" w:eastAsia="宋体" w:hAnsi="SimSun" w:cs="宋体"/>
          <w:sz w:val="28"/>
          <w:bdr w:val="none" w:sz="0" w:space="0" w:color="auto"/>
        </w:rPr>
        <w:t>经验</w:t>
      </w:r>
      <w:r>
        <w:rPr>
          <w:rFonts w:ascii="宋体" w:eastAsia="宋体" w:hAnsi="MS Mincho" w:cs="宋体"/>
          <w:sz w:val="28"/>
          <w:bdr w:val="none" w:sz="0" w:space="0" w:color="auto"/>
        </w:rPr>
        <w:t>和成果。</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6"/>
          <w:cols w:space="708"/>
          <w:titlePg w:val="0"/>
        </w:sectPr>
      </w:pPr>
      <w:r>
        <w:rPr>
          <w:rFonts w:ascii="宋体" w:eastAsia="宋体" w:cs="宋体"/>
          <w:sz w:val="28"/>
          <w:bdr w:val="none" w:sz="0" w:space="0" w:color="auto"/>
        </w:rPr>
        <w:t>“</w:t>
      </w:r>
      <w:r>
        <w:rPr>
          <w:rFonts w:ascii="宋体" w:eastAsia="宋体" w:hAnsi="SimSun" w:cs="宋体"/>
          <w:sz w:val="28"/>
          <w:bdr w:val="none" w:sz="0" w:space="0" w:color="auto"/>
        </w:rPr>
        <w:t>书</w:t>
      </w:r>
      <w:r>
        <w:rPr>
          <w:rFonts w:ascii="宋体" w:eastAsia="宋体" w:hAnsi="MS Mincho" w:cs="宋体"/>
          <w:sz w:val="28"/>
          <w:bdr w:val="none" w:sz="0" w:space="0" w:color="auto"/>
        </w:rPr>
        <w:t>香校园</w:t>
      </w:r>
      <w:r>
        <w:rPr>
          <w:rFonts w:ascii="宋体" w:eastAsia="宋体" w:cs="宋体"/>
          <w:sz w:val="28"/>
          <w:bdr w:val="none" w:sz="0" w:space="0" w:color="auto"/>
        </w:rPr>
        <w:t>”</w:t>
      </w:r>
      <w:r>
        <w:rPr>
          <w:rFonts w:ascii="宋体" w:eastAsia="宋体" w:hAnsi="MS Mincho" w:cs="宋体"/>
          <w:sz w:val="28"/>
          <w:bdr w:val="none" w:sz="0" w:space="0" w:color="auto"/>
        </w:rPr>
        <w:t>是一</w:t>
      </w:r>
      <w:r>
        <w:rPr>
          <w:rFonts w:ascii="宋体" w:eastAsia="宋体" w:hAnsi="SimSun" w:cs="宋体"/>
          <w:sz w:val="28"/>
          <w:bdr w:val="none" w:sz="0" w:space="0" w:color="auto"/>
        </w:rPr>
        <w:t>块</w:t>
      </w:r>
      <w:r>
        <w:rPr>
          <w:rFonts w:ascii="宋体" w:eastAsia="宋体" w:hAnsi="MS Mincho" w:cs="宋体"/>
          <w:sz w:val="28"/>
          <w:bdr w:val="none" w:sz="0" w:space="0" w:color="auto"/>
        </w:rPr>
        <w:t>充</w:t>
      </w:r>
      <w:r>
        <w:rPr>
          <w:rFonts w:ascii="宋体" w:eastAsia="宋体" w:hAnsi="SimSun" w:cs="宋体"/>
          <w:sz w:val="28"/>
          <w:bdr w:val="none" w:sz="0" w:space="0" w:color="auto"/>
        </w:rPr>
        <w:t>满浓浓</w:t>
      </w:r>
      <w:r>
        <w:rPr>
          <w:rFonts w:ascii="宋体" w:eastAsia="宋体" w:hAnsi="MS Mincho" w:cs="宋体"/>
          <w:sz w:val="28"/>
          <w:bdr w:val="none" w:sz="0" w:space="0" w:color="auto"/>
        </w:rPr>
        <w:t>春意的芳草园，我</w:t>
      </w:r>
      <w:r>
        <w:rPr>
          <w:rFonts w:ascii="宋体" w:eastAsia="宋体" w:hAnsi="SimSun" w:cs="宋体"/>
          <w:sz w:val="28"/>
          <w:bdr w:val="none" w:sz="0" w:space="0" w:color="auto"/>
        </w:rPr>
        <w:t>们</w:t>
      </w:r>
      <w:r>
        <w:rPr>
          <w:rFonts w:ascii="宋体" w:eastAsia="宋体" w:hAnsi="MS Mincho" w:cs="宋体"/>
          <w:sz w:val="28"/>
          <w:bdr w:val="none" w:sz="0" w:space="0" w:color="auto"/>
        </w:rPr>
        <w:t>希望通</w:t>
      </w:r>
      <w:r>
        <w:rPr>
          <w:rFonts w:ascii="宋体" w:eastAsia="宋体" w:hAnsi="SimSun" w:cs="宋体"/>
          <w:sz w:val="28"/>
          <w:bdr w:val="none" w:sz="0" w:space="0" w:color="auto"/>
        </w:rPr>
        <w:t>过</w:t>
      </w:r>
      <w:r>
        <w:rPr>
          <w:rFonts w:ascii="宋体" w:eastAsia="宋体" w:cs="宋体"/>
          <w:sz w:val="28"/>
          <w:bdr w:val="none" w:sz="0" w:space="0" w:color="auto"/>
        </w:rPr>
        <w:t>”</w:t>
      </w:r>
      <w:r>
        <w:rPr>
          <w:rFonts w:ascii="宋体" w:eastAsia="宋体" w:hAnsi="SimSun" w:cs="宋体"/>
          <w:sz w:val="28"/>
          <w:bdr w:val="none" w:sz="0" w:space="0" w:color="auto"/>
        </w:rPr>
        <w:t>书</w:t>
      </w:r>
      <w:r>
        <w:rPr>
          <w:rFonts w:ascii="宋体" w:eastAsia="宋体" w:hAnsi="MS Mincho" w:cs="宋体"/>
          <w:sz w:val="28"/>
          <w:bdr w:val="none" w:sz="0" w:space="0" w:color="auto"/>
        </w:rPr>
        <w:t>香校园</w:t>
      </w:r>
      <w:r>
        <w:rPr>
          <w:rFonts w:ascii="宋体" w:eastAsia="宋体" w:cs="宋体"/>
          <w:sz w:val="28"/>
          <w:bdr w:val="none" w:sz="0" w:space="0" w:color="auto"/>
        </w:rPr>
        <w:t>”</w:t>
      </w:r>
      <w:r>
        <w:rPr>
          <w:rFonts w:ascii="宋体" w:eastAsia="宋体" w:hAnsi="MS Mincho" w:cs="宋体"/>
          <w:sz w:val="28"/>
          <w:bdr w:val="none" w:sz="0" w:space="0" w:color="auto"/>
        </w:rPr>
        <w:t>建</w:t>
      </w:r>
      <w:r>
        <w:rPr>
          <w:rFonts w:ascii="宋体" w:eastAsia="宋体" w:hAnsi="SimSun" w:cs="宋体"/>
          <w:sz w:val="28"/>
          <w:bdr w:val="none" w:sz="0" w:space="0" w:color="auto"/>
        </w:rPr>
        <w:t>设</w:t>
      </w:r>
      <w:r>
        <w:rPr>
          <w:rFonts w:ascii="宋体" w:eastAsia="宋体" w:hAnsi="MS Mincho" w:cs="宋体"/>
          <w:sz w:val="28"/>
          <w:bdr w:val="none" w:sz="0" w:space="0" w:color="auto"/>
        </w:rPr>
        <w:t>，全校</w:t>
      </w:r>
      <w:r>
        <w:rPr>
          <w:rFonts w:ascii="宋体" w:eastAsia="宋体" w:hAnsi="SimSun" w:cs="宋体"/>
          <w:sz w:val="28"/>
          <w:bdr w:val="none" w:sz="0" w:space="0" w:color="auto"/>
        </w:rPr>
        <w:t>师</w:t>
      </w:r>
      <w:r>
        <w:rPr>
          <w:rFonts w:ascii="宋体" w:eastAsia="宋体" w:hAnsi="MS Mincho" w:cs="宋体"/>
          <w:sz w:val="28"/>
          <w:bdr w:val="none" w:sz="0" w:space="0" w:color="auto"/>
        </w:rPr>
        <w:t>生携手耕耘，共同沐浴阳光、雨露和醉人的</w:t>
      </w:r>
      <w:r>
        <w:rPr>
          <w:rFonts w:ascii="宋体" w:eastAsia="宋体" w:hAnsi="SimSun" w:cs="宋体"/>
          <w:sz w:val="28"/>
          <w:bdr w:val="none" w:sz="0" w:space="0" w:color="auto"/>
        </w:rPr>
        <w:t>书</w:t>
      </w:r>
      <w:r>
        <w:rPr>
          <w:rFonts w:ascii="宋体" w:eastAsia="宋体" w:hAnsi="MS Mincho" w:cs="宋体"/>
          <w:sz w:val="28"/>
          <w:bdr w:val="none" w:sz="0" w:space="0" w:color="auto"/>
        </w:rPr>
        <w:t>香茁壮成</w:t>
      </w:r>
      <w:r>
        <w:rPr>
          <w:rFonts w:ascii="宋体" w:eastAsia="宋体" w:hAnsi="SimSun" w:cs="宋体"/>
          <w:sz w:val="28"/>
          <w:bdr w:val="none" w:sz="0" w:space="0" w:color="auto"/>
        </w:rPr>
        <w:t>长</w:t>
      </w:r>
      <w:r>
        <w:rPr>
          <w:rFonts w:ascii="宋体" w:eastAsia="宋体" w:hAnsi="MS Mincho" w:cs="宋体"/>
          <w:sz w:val="28"/>
          <w:bdr w:val="none" w:sz="0" w:space="0" w:color="auto"/>
        </w:rPr>
        <w:t>，</w:t>
      </w:r>
      <w:r>
        <w:rPr>
          <w:rFonts w:ascii="宋体" w:eastAsia="宋体" w:hAnsi="SimSun" w:cs="宋体"/>
          <w:sz w:val="28"/>
          <w:bdr w:val="none" w:sz="0" w:space="0" w:color="auto"/>
        </w:rPr>
        <w:t>让这块</w:t>
      </w:r>
      <w:r>
        <w:rPr>
          <w:rFonts w:ascii="宋体" w:eastAsia="宋体" w:hAnsi="MS Mincho" w:cs="宋体"/>
          <w:sz w:val="28"/>
          <w:bdr w:val="none" w:sz="0" w:space="0" w:color="auto"/>
        </w:rPr>
        <w:t>芳草园成</w:t>
      </w:r>
      <w:r>
        <w:rPr>
          <w:rFonts w:ascii="宋体" w:eastAsia="宋体" w:hAnsi="SimSun" w:cs="宋体"/>
          <w:sz w:val="28"/>
          <w:bdr w:val="none" w:sz="0" w:space="0" w:color="auto"/>
        </w:rPr>
        <w:t>为</w:t>
      </w:r>
      <w:r>
        <w:rPr>
          <w:rFonts w:ascii="宋体" w:eastAsia="宋体" w:hAnsi="MS Mincho" w:cs="宋体"/>
          <w:sz w:val="28"/>
          <w:bdr w:val="none" w:sz="0" w:space="0" w:color="auto"/>
        </w:rPr>
        <w:t>我</w:t>
      </w:r>
      <w:r>
        <w:rPr>
          <w:rFonts w:ascii="宋体" w:eastAsia="宋体" w:hAnsi="SimSun" w:cs="宋体"/>
          <w:sz w:val="28"/>
          <w:bdr w:val="none" w:sz="0" w:space="0" w:color="auto"/>
        </w:rPr>
        <w:t>们师</w:t>
      </w:r>
      <w:r>
        <w:rPr>
          <w:rFonts w:ascii="宋体" w:eastAsia="宋体" w:hAnsi="MS Mincho" w:cs="宋体"/>
          <w:sz w:val="28"/>
          <w:bdr w:val="none" w:sz="0" w:space="0" w:color="auto"/>
        </w:rPr>
        <w:t>生心中理想的心灵港湾。</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德育</w:t>
      </w:r>
      <w:r>
        <w:rPr>
          <w:rFonts w:ascii="宋体" w:eastAsia="宋体" w:hAnsi="SimSun" w:cs="宋体"/>
          <w:sz w:val="28"/>
          <w:bdr w:val="none" w:sz="0" w:space="0" w:color="auto"/>
        </w:rPr>
        <w:t>实</w:t>
      </w:r>
      <w:r>
        <w:rPr>
          <w:rFonts w:ascii="宋体" w:eastAsia="宋体" w:hAnsi="MS Mincho" w:cs="宋体"/>
          <w:sz w:val="28"/>
          <w:bdr w:val="none" w:sz="0" w:space="0" w:color="auto"/>
        </w:rPr>
        <w:t>践活</w:t>
      </w:r>
      <w:r>
        <w:rPr>
          <w:rFonts w:ascii="宋体" w:eastAsia="宋体" w:hAnsi="SimSun" w:cs="宋体"/>
          <w:sz w:val="28"/>
          <w:bdr w:val="none" w:sz="0" w:space="0" w:color="auto"/>
        </w:rPr>
        <w:t>动总结</w:t>
      </w:r>
      <w:r>
        <w:rPr>
          <w:rFonts w:ascii="宋体" w:eastAsia="宋体" w:cs="宋体"/>
          <w:sz w:val="28"/>
          <w:bdr w:val="none" w:sz="0" w:space="0" w:color="auto"/>
        </w:rPr>
        <w:t xml:space="preserve"> </w:t>
      </w:r>
      <w:r>
        <w:rPr>
          <w:rFonts w:ascii="宋体" w:eastAsia="宋体" w:hAnsi="MS Mincho" w:cs="宋体"/>
          <w:sz w:val="28"/>
          <w:bdr w:val="none" w:sz="0" w:space="0" w:color="auto"/>
        </w:rPr>
        <w:t>篇</w:t>
      </w:r>
      <w:r>
        <w:rPr>
          <w:rFonts w:ascii="宋体" w:eastAsia="宋体" w:cs="宋体"/>
          <w:sz w:val="28"/>
          <w:bdr w:val="none" w:sz="0" w:space="0" w:color="auto"/>
        </w:rPr>
        <w:t>5</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10</w:t>
      </w:r>
      <w:r>
        <w:rPr>
          <w:rFonts w:ascii="宋体" w:eastAsia="宋体" w:hAnsi="MS Mincho" w:cs="宋体"/>
          <w:sz w:val="28"/>
          <w:bdr w:val="none" w:sz="0" w:space="0" w:color="auto"/>
        </w:rPr>
        <w:t>月份，我校以科学</w:t>
      </w:r>
      <w:r>
        <w:rPr>
          <w:rFonts w:ascii="宋体" w:eastAsia="宋体" w:hAnsi="SimSun" w:cs="宋体"/>
          <w:sz w:val="28"/>
          <w:bdr w:val="none" w:sz="0" w:space="0" w:color="auto"/>
        </w:rPr>
        <w:t>发</w:t>
      </w:r>
      <w:r>
        <w:rPr>
          <w:rFonts w:ascii="宋体" w:eastAsia="宋体" w:hAnsi="MS Mincho" w:cs="宋体"/>
          <w:sz w:val="28"/>
          <w:bdr w:val="none" w:sz="0" w:space="0" w:color="auto"/>
        </w:rPr>
        <w:t>展</w:t>
      </w:r>
      <w:r>
        <w:rPr>
          <w:rFonts w:ascii="宋体" w:eastAsia="宋体" w:hAnsi="SimSun" w:cs="宋体"/>
          <w:sz w:val="28"/>
          <w:bdr w:val="none" w:sz="0" w:space="0" w:color="auto"/>
        </w:rPr>
        <w:t>观</w:t>
      </w: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思想，以社会主</w:t>
      </w:r>
      <w:r>
        <w:rPr>
          <w:rFonts w:ascii="宋体" w:eastAsia="宋体" w:hAnsi="SimSun" w:cs="宋体"/>
          <w:sz w:val="28"/>
          <w:bdr w:val="none" w:sz="0" w:space="0" w:color="auto"/>
        </w:rPr>
        <w:t>义</w:t>
      </w:r>
      <w:r>
        <w:rPr>
          <w:rFonts w:ascii="宋体" w:eastAsia="宋体" w:hAnsi="MS Mincho" w:cs="宋体"/>
          <w:sz w:val="28"/>
          <w:bdr w:val="none" w:sz="0" w:space="0" w:color="auto"/>
        </w:rPr>
        <w:t>核心价</w:t>
      </w:r>
      <w:r>
        <w:rPr>
          <w:rFonts w:ascii="宋体" w:eastAsia="宋体" w:hAnsi="SimSun" w:cs="宋体"/>
          <w:sz w:val="28"/>
          <w:bdr w:val="none" w:sz="0" w:space="0" w:color="auto"/>
        </w:rPr>
        <w:t>值</w:t>
      </w:r>
      <w:r>
        <w:rPr>
          <w:rFonts w:ascii="宋体" w:eastAsia="宋体" w:hAnsi="MS Mincho" w:cs="宋体"/>
          <w:sz w:val="28"/>
          <w:bdr w:val="none" w:sz="0" w:space="0" w:color="auto"/>
        </w:rPr>
        <w:t>体系建</w:t>
      </w:r>
      <w:r>
        <w:rPr>
          <w:rFonts w:ascii="宋体" w:eastAsia="宋体" w:hAnsi="SimSun" w:cs="宋体"/>
          <w:sz w:val="28"/>
          <w:bdr w:val="none" w:sz="0" w:space="0" w:color="auto"/>
        </w:rPr>
        <w:t>设为</w:t>
      </w:r>
      <w:r>
        <w:rPr>
          <w:rFonts w:ascii="宋体" w:eastAsia="宋体" w:hAnsi="MS Mincho" w:cs="宋体"/>
          <w:sz w:val="28"/>
          <w:bdr w:val="none" w:sz="0" w:space="0" w:color="auto"/>
        </w:rPr>
        <w:t>基本原</w:t>
      </w:r>
      <w:r>
        <w:rPr>
          <w:rFonts w:ascii="宋体" w:eastAsia="宋体" w:hAnsi="SimSun" w:cs="宋体"/>
          <w:sz w:val="28"/>
          <w:bdr w:val="none" w:sz="0" w:space="0" w:color="auto"/>
        </w:rPr>
        <w:t>则</w:t>
      </w:r>
      <w:r>
        <w:rPr>
          <w:rFonts w:ascii="宋体" w:eastAsia="宋体" w:hAnsi="MS Mincho" w:cs="宋体"/>
          <w:sz w:val="28"/>
          <w:bdr w:val="none" w:sz="0" w:space="0" w:color="auto"/>
        </w:rPr>
        <w:t>，广泛</w:t>
      </w:r>
      <w:r>
        <w:rPr>
          <w:rFonts w:ascii="宋体" w:eastAsia="宋体" w:hAnsi="SimSun" w:cs="宋体"/>
          <w:sz w:val="28"/>
          <w:bdr w:val="none" w:sz="0" w:space="0" w:color="auto"/>
        </w:rPr>
        <w:t>开</w:t>
      </w:r>
      <w:r>
        <w:rPr>
          <w:rFonts w:ascii="宋体" w:eastAsia="宋体" w:hAnsi="MS Mincho" w:cs="宋体"/>
          <w:sz w:val="28"/>
          <w:bdr w:val="none" w:sz="0" w:space="0" w:color="auto"/>
        </w:rPr>
        <w:t>展了</w:t>
      </w:r>
      <w:r>
        <w:rPr>
          <w:rFonts w:ascii="宋体" w:eastAsia="宋体" w:cs="宋体"/>
          <w:sz w:val="28"/>
          <w:bdr w:val="none" w:sz="0" w:space="0" w:color="auto"/>
        </w:rPr>
        <w:t>“</w:t>
      </w:r>
      <w:r>
        <w:rPr>
          <w:rFonts w:ascii="宋体" w:eastAsia="宋体" w:hAnsi="MS Mincho" w:cs="宋体"/>
          <w:sz w:val="28"/>
          <w:bdr w:val="none" w:sz="0" w:space="0" w:color="auto"/>
        </w:rPr>
        <w:t>低碳清明，文明</w:t>
      </w:r>
      <w:r>
        <w:rPr>
          <w:rFonts w:ascii="宋体" w:eastAsia="宋体" w:hAnsi="SimSun" w:cs="宋体"/>
          <w:sz w:val="28"/>
          <w:bdr w:val="none" w:sz="0" w:space="0" w:color="auto"/>
        </w:rPr>
        <w:t>诸</w:t>
      </w:r>
      <w:r>
        <w:rPr>
          <w:rFonts w:ascii="宋体" w:eastAsia="宋体" w:hAnsi="MS Mincho" w:cs="宋体"/>
          <w:sz w:val="28"/>
          <w:bdr w:val="none" w:sz="0" w:space="0" w:color="auto"/>
        </w:rPr>
        <w:t>城</w:t>
      </w:r>
      <w:r>
        <w:rPr>
          <w:rFonts w:ascii="宋体" w:eastAsia="宋体" w:cs="宋体"/>
          <w:sz w:val="28"/>
          <w:bdr w:val="none" w:sz="0" w:space="0" w:color="auto"/>
        </w:rPr>
        <w:t>”</w:t>
      </w:r>
      <w:r>
        <w:rPr>
          <w:rFonts w:ascii="宋体" w:eastAsia="宋体" w:hAnsi="MS Mincho" w:cs="宋体"/>
          <w:sz w:val="28"/>
          <w:bdr w:val="none" w:sz="0" w:space="0" w:color="auto"/>
        </w:rPr>
        <w:t>主</w:t>
      </w:r>
      <w:r>
        <w:rPr>
          <w:rFonts w:ascii="宋体" w:eastAsia="宋体" w:hAnsi="SimSun" w:cs="宋体"/>
          <w:sz w:val="28"/>
          <w:bdr w:val="none" w:sz="0" w:space="0" w:color="auto"/>
        </w:rPr>
        <w:t>题</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，祭</w:t>
      </w:r>
      <w:r>
        <w:rPr>
          <w:rFonts w:ascii="宋体" w:eastAsia="宋体" w:hAnsi="SimSun" w:cs="宋体"/>
          <w:sz w:val="28"/>
          <w:bdr w:val="none" w:sz="0" w:space="0" w:color="auto"/>
        </w:rPr>
        <w:t>扫</w:t>
      </w:r>
      <w:r>
        <w:rPr>
          <w:rFonts w:ascii="宋体" w:eastAsia="宋体" w:hAnsi="MS Mincho" w:cs="宋体"/>
          <w:sz w:val="28"/>
          <w:bdr w:val="none" w:sz="0" w:space="0" w:color="auto"/>
        </w:rPr>
        <w:t>先烈、先人、先</w:t>
      </w:r>
      <w:r>
        <w:rPr>
          <w:rFonts w:ascii="宋体" w:eastAsia="宋体" w:hAnsi="SimSun" w:cs="宋体"/>
          <w:sz w:val="28"/>
          <w:bdr w:val="none" w:sz="0" w:space="0" w:color="auto"/>
        </w:rPr>
        <w:t>贤</w:t>
      </w:r>
      <w:r>
        <w:rPr>
          <w:rFonts w:ascii="宋体" w:eastAsia="宋体" w:hAnsi="MS Mincho" w:cs="宋体"/>
          <w:sz w:val="28"/>
          <w:bdr w:val="none" w:sz="0" w:space="0" w:color="auto"/>
        </w:rPr>
        <w:t>，引</w:t>
      </w:r>
      <w:r>
        <w:rPr>
          <w:rFonts w:ascii="宋体" w:eastAsia="宋体" w:hAnsi="SimSun" w:cs="宋体"/>
          <w:sz w:val="28"/>
          <w:bdr w:val="none" w:sz="0" w:space="0" w:color="auto"/>
        </w:rPr>
        <w:t>导</w:t>
      </w:r>
      <w:r>
        <w:rPr>
          <w:rFonts w:ascii="宋体" w:eastAsia="宋体" w:hAnsi="MS Mincho" w:cs="宋体"/>
          <w:sz w:val="28"/>
          <w:bdr w:val="none" w:sz="0" w:space="0" w:color="auto"/>
        </w:rPr>
        <w:t>青少年在</w:t>
      </w:r>
      <w:r>
        <w:rPr>
          <w:rFonts w:ascii="宋体" w:eastAsia="宋体" w:hAnsi="SimSun" w:cs="宋体"/>
          <w:sz w:val="28"/>
          <w:bdr w:val="none" w:sz="0" w:space="0" w:color="auto"/>
        </w:rPr>
        <w:t>谨</w:t>
      </w:r>
      <w:r>
        <w:rPr>
          <w:rFonts w:ascii="宋体" w:eastAsia="宋体" w:hAnsi="MS Mincho" w:cs="宋体"/>
          <w:sz w:val="28"/>
          <w:bdr w:val="none" w:sz="0" w:space="0" w:color="auto"/>
        </w:rPr>
        <w:t>慎行事、</w:t>
      </w:r>
      <w:r>
        <w:rPr>
          <w:rFonts w:ascii="宋体" w:eastAsia="宋体" w:hAnsi="SimSun" w:cs="宋体"/>
          <w:sz w:val="28"/>
          <w:bdr w:val="none" w:sz="0" w:space="0" w:color="auto"/>
        </w:rPr>
        <w:t>怀缅</w:t>
      </w:r>
      <w:r>
        <w:rPr>
          <w:rFonts w:ascii="宋体" w:eastAsia="宋体" w:hAnsi="MS Mincho" w:cs="宋体"/>
          <w:sz w:val="28"/>
          <w:bdr w:val="none" w:sz="0" w:space="0" w:color="auto"/>
        </w:rPr>
        <w:t>前</w:t>
      </w:r>
      <w:r>
        <w:rPr>
          <w:rFonts w:ascii="宋体" w:eastAsia="宋体" w:hAnsi="SimSun" w:cs="宋体"/>
          <w:sz w:val="28"/>
          <w:bdr w:val="none" w:sz="0" w:space="0" w:color="auto"/>
        </w:rPr>
        <w:t>辈</w:t>
      </w:r>
      <w:r>
        <w:rPr>
          <w:rFonts w:ascii="宋体" w:eastAsia="宋体" w:hAnsi="MS Mincho" w:cs="宋体"/>
          <w:sz w:val="28"/>
          <w:bdr w:val="none" w:sz="0" w:space="0" w:color="auto"/>
        </w:rPr>
        <w:t>的情</w:t>
      </w:r>
      <w:r>
        <w:rPr>
          <w:rFonts w:ascii="宋体" w:eastAsia="宋体" w:hAnsi="SimSun" w:cs="宋体"/>
          <w:sz w:val="28"/>
          <w:bdr w:val="none" w:sz="0" w:space="0" w:color="auto"/>
        </w:rPr>
        <w:t>怀</w:t>
      </w:r>
      <w:r>
        <w:rPr>
          <w:rFonts w:ascii="宋体" w:eastAsia="宋体" w:hAnsi="MS Mincho" w:cs="宋体"/>
          <w:sz w:val="28"/>
          <w:bdr w:val="none" w:sz="0" w:space="0" w:color="auto"/>
        </w:rPr>
        <w:t>中</w:t>
      </w:r>
      <w:r>
        <w:rPr>
          <w:rFonts w:ascii="宋体" w:eastAsia="宋体" w:hAnsi="SimSun" w:cs="宋体"/>
          <w:sz w:val="28"/>
          <w:bdr w:val="none" w:sz="0" w:space="0" w:color="auto"/>
        </w:rPr>
        <w:t>认识传统</w:t>
      </w:r>
      <w:r>
        <w:rPr>
          <w:rFonts w:ascii="宋体" w:eastAsia="宋体" w:hAnsi="MS Mincho" w:cs="宋体"/>
          <w:sz w:val="28"/>
          <w:bdr w:val="none" w:sz="0" w:space="0" w:color="auto"/>
        </w:rPr>
        <w:t>、</w:t>
      </w:r>
      <w:r>
        <w:rPr>
          <w:rFonts w:ascii="宋体" w:eastAsia="宋体" w:hAnsi="SimSun" w:cs="宋体"/>
          <w:sz w:val="28"/>
          <w:bdr w:val="none" w:sz="0" w:space="0" w:color="auto"/>
        </w:rPr>
        <w:t>继</w:t>
      </w:r>
      <w:r>
        <w:rPr>
          <w:rFonts w:ascii="宋体" w:eastAsia="宋体" w:hAnsi="MS Mincho" w:cs="宋体"/>
          <w:sz w:val="28"/>
          <w:bdr w:val="none" w:sz="0" w:space="0" w:color="auto"/>
        </w:rPr>
        <w:t>承</w:t>
      </w:r>
      <w:r>
        <w:rPr>
          <w:rFonts w:ascii="宋体" w:eastAsia="宋体" w:hAnsi="SimSun" w:cs="宋体"/>
          <w:sz w:val="28"/>
          <w:bdr w:val="none" w:sz="0" w:space="0" w:color="auto"/>
        </w:rPr>
        <w:t>传统</w:t>
      </w:r>
      <w:r>
        <w:rPr>
          <w:rFonts w:ascii="宋体" w:eastAsia="宋体" w:hAnsi="MS Mincho" w:cs="宋体"/>
          <w:sz w:val="28"/>
          <w:bdr w:val="none" w:sz="0" w:space="0" w:color="auto"/>
        </w:rPr>
        <w:t>、弘</w:t>
      </w:r>
      <w:r>
        <w:rPr>
          <w:rFonts w:ascii="宋体" w:eastAsia="宋体" w:hAnsi="SimSun" w:cs="宋体"/>
          <w:sz w:val="28"/>
          <w:bdr w:val="none" w:sz="0" w:space="0" w:color="auto"/>
        </w:rPr>
        <w:t>扬传统</w:t>
      </w:r>
      <w:r>
        <w:rPr>
          <w:rFonts w:ascii="宋体" w:eastAsia="宋体" w:hAnsi="MS Mincho" w:cs="宋体"/>
          <w:sz w:val="28"/>
          <w:bdr w:val="none" w:sz="0" w:space="0" w:color="auto"/>
        </w:rPr>
        <w:t>，加</w:t>
      </w:r>
      <w:r>
        <w:rPr>
          <w:rFonts w:ascii="宋体" w:eastAsia="宋体" w:hAnsi="SimSun" w:cs="宋体"/>
          <w:sz w:val="28"/>
          <w:bdr w:val="none" w:sz="0" w:space="0" w:color="auto"/>
        </w:rPr>
        <w:t>强爱</w:t>
      </w:r>
      <w:r>
        <w:rPr>
          <w:rFonts w:ascii="宋体" w:eastAsia="宋体" w:hAnsi="MS Mincho" w:cs="宋体"/>
          <w:sz w:val="28"/>
          <w:bdr w:val="none" w:sz="0" w:space="0" w:color="auto"/>
        </w:rPr>
        <w:t>国的情感，弘</w:t>
      </w:r>
      <w:r>
        <w:rPr>
          <w:rFonts w:ascii="宋体" w:eastAsia="宋体" w:hAnsi="SimSun" w:cs="宋体"/>
          <w:sz w:val="28"/>
          <w:bdr w:val="none" w:sz="0" w:space="0" w:color="auto"/>
        </w:rPr>
        <w:t>扬爱</w:t>
      </w:r>
      <w:r>
        <w:rPr>
          <w:rFonts w:ascii="宋体" w:eastAsia="宋体" w:hAnsi="MS Mincho" w:cs="宋体"/>
          <w:sz w:val="28"/>
          <w:bdr w:val="none" w:sz="0" w:space="0" w:color="auto"/>
        </w:rPr>
        <w:t>国的精神，</w:t>
      </w:r>
      <w:r>
        <w:rPr>
          <w:rFonts w:ascii="宋体" w:eastAsia="宋体" w:hAnsi="SimSun" w:cs="宋体"/>
          <w:sz w:val="28"/>
          <w:bdr w:val="none" w:sz="0" w:space="0" w:color="auto"/>
        </w:rPr>
        <w:t>营</w:t>
      </w:r>
      <w:r>
        <w:rPr>
          <w:rFonts w:ascii="宋体" w:eastAsia="宋体" w:hAnsi="MS Mincho" w:cs="宋体"/>
          <w:sz w:val="28"/>
          <w:bdr w:val="none" w:sz="0" w:space="0" w:color="auto"/>
        </w:rPr>
        <w:t>造文明、</w:t>
      </w:r>
      <w:r>
        <w:rPr>
          <w:rFonts w:ascii="宋体" w:eastAsia="宋体" w:hAnsi="SimSun" w:cs="宋体"/>
          <w:sz w:val="28"/>
          <w:bdr w:val="none" w:sz="0" w:space="0" w:color="auto"/>
        </w:rPr>
        <w:t>进步</w:t>
      </w:r>
      <w:r>
        <w:rPr>
          <w:rFonts w:ascii="宋体" w:eastAsia="宋体" w:hAnsi="MS Mincho" w:cs="宋体"/>
          <w:sz w:val="28"/>
          <w:bdr w:val="none" w:sz="0" w:space="0" w:color="auto"/>
        </w:rPr>
        <w:t>、和</w:t>
      </w:r>
      <w:r>
        <w:rPr>
          <w:rFonts w:ascii="宋体" w:eastAsia="宋体" w:hAnsi="SimSun" w:cs="宋体"/>
          <w:sz w:val="28"/>
          <w:bdr w:val="none" w:sz="0" w:space="0" w:color="auto"/>
        </w:rPr>
        <w:t>谐</w:t>
      </w:r>
      <w:r>
        <w:rPr>
          <w:rFonts w:ascii="宋体" w:eastAsia="宋体" w:hAnsi="MS Mincho" w:cs="宋体"/>
          <w:sz w:val="28"/>
          <w:bdr w:val="none" w:sz="0" w:space="0" w:color="auto"/>
        </w:rPr>
        <w:t>的文化氛</w:t>
      </w:r>
      <w:r>
        <w:rPr>
          <w:rFonts w:ascii="宋体" w:eastAsia="宋体" w:hAnsi="SimSun" w:cs="宋体"/>
          <w:sz w:val="28"/>
          <w:bdr w:val="none" w:sz="0" w:space="0" w:color="auto"/>
        </w:rPr>
        <w:t>围</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主要活</w:t>
      </w:r>
      <w:r>
        <w:rPr>
          <w:rFonts w:ascii="宋体" w:eastAsia="宋体" w:hAnsi="SimSun" w:cs="宋体"/>
          <w:sz w:val="28"/>
          <w:bdr w:val="none" w:sz="0" w:space="0" w:color="auto"/>
        </w:rPr>
        <w:t>动</w:t>
      </w:r>
      <w:r>
        <w:rPr>
          <w:rFonts w:ascii="宋体" w:eastAsia="宋体" w:hAnsi="MS Mincho" w:cs="宋体"/>
          <w:sz w:val="28"/>
          <w:bdr w:val="none" w:sz="0" w:space="0" w:color="auto"/>
        </w:rPr>
        <w:t>内容：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开</w:t>
      </w:r>
      <w:r>
        <w:rPr>
          <w:rFonts w:ascii="宋体" w:eastAsia="宋体" w:hAnsi="MS Mincho" w:cs="宋体"/>
          <w:sz w:val="28"/>
          <w:bdr w:val="none" w:sz="0" w:space="0" w:color="auto"/>
        </w:rPr>
        <w:t>展</w:t>
      </w:r>
      <w:r>
        <w:rPr>
          <w:rFonts w:ascii="宋体" w:eastAsia="宋体" w:hAnsi="SimSun" w:cs="宋体"/>
          <w:sz w:val="28"/>
          <w:bdr w:val="none" w:sz="0" w:space="0" w:color="auto"/>
        </w:rPr>
        <w:t>纪</w:t>
      </w:r>
      <w:r>
        <w:rPr>
          <w:rFonts w:ascii="宋体" w:eastAsia="宋体" w:hAnsi="MS Mincho" w:cs="宋体"/>
          <w:sz w:val="28"/>
          <w:bdr w:val="none" w:sz="0" w:space="0" w:color="auto"/>
        </w:rPr>
        <w:t>念革命先烈活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学生走</w:t>
      </w:r>
      <w:r>
        <w:rPr>
          <w:rFonts w:ascii="宋体" w:eastAsia="宋体" w:hAnsi="SimSun" w:cs="宋体"/>
          <w:sz w:val="28"/>
          <w:bdr w:val="none" w:sz="0" w:space="0" w:color="auto"/>
        </w:rPr>
        <w:t>进</w:t>
      </w:r>
      <w:r>
        <w:rPr>
          <w:rFonts w:ascii="宋体" w:eastAsia="宋体" w:hAnsi="MS Mincho" w:cs="宋体"/>
          <w:sz w:val="28"/>
          <w:bdr w:val="none" w:sz="0" w:space="0" w:color="auto"/>
        </w:rPr>
        <w:t>本村的老</w:t>
      </w:r>
      <w:r>
        <w:rPr>
          <w:rFonts w:ascii="宋体" w:eastAsia="宋体" w:hAnsi="SimSun" w:cs="宋体"/>
          <w:sz w:val="28"/>
          <w:bdr w:val="none" w:sz="0" w:space="0" w:color="auto"/>
        </w:rPr>
        <w:t>战</w:t>
      </w:r>
      <w:r>
        <w:rPr>
          <w:rFonts w:ascii="宋体" w:eastAsia="宋体" w:hAnsi="MS Mincho" w:cs="宋体"/>
          <w:sz w:val="28"/>
          <w:bdr w:val="none" w:sz="0" w:space="0" w:color="auto"/>
        </w:rPr>
        <w:t>士、老党</w:t>
      </w:r>
      <w:r>
        <w:rPr>
          <w:rFonts w:ascii="宋体" w:eastAsia="宋体" w:hAnsi="SimSun" w:cs="宋体"/>
          <w:sz w:val="28"/>
          <w:bdr w:val="none" w:sz="0" w:space="0" w:color="auto"/>
        </w:rPr>
        <w:t>员</w:t>
      </w:r>
      <w:r>
        <w:rPr>
          <w:rFonts w:ascii="宋体" w:eastAsia="宋体" w:hAnsi="MS Mincho" w:cs="宋体"/>
          <w:sz w:val="28"/>
          <w:bdr w:val="none" w:sz="0" w:space="0" w:color="auto"/>
        </w:rPr>
        <w:t>，听他</w:t>
      </w:r>
      <w:r>
        <w:rPr>
          <w:rFonts w:ascii="宋体" w:eastAsia="宋体" w:hAnsi="SimSun" w:cs="宋体"/>
          <w:sz w:val="28"/>
          <w:bdr w:val="none" w:sz="0" w:space="0" w:color="auto"/>
        </w:rPr>
        <w:t>们讲</w:t>
      </w:r>
      <w:r>
        <w:rPr>
          <w:rFonts w:ascii="宋体" w:eastAsia="宋体" w:hAnsi="MS Mincho" w:cs="宋体"/>
          <w:sz w:val="28"/>
          <w:bdr w:val="none" w:sz="0" w:space="0" w:color="auto"/>
        </w:rPr>
        <w:t>述革命</w:t>
      </w:r>
      <w:r>
        <w:rPr>
          <w:rFonts w:ascii="宋体" w:eastAsia="宋体" w:hAnsi="SimSun" w:cs="宋体"/>
          <w:sz w:val="28"/>
          <w:bdr w:val="none" w:sz="0" w:space="0" w:color="auto"/>
        </w:rPr>
        <w:t>传统</w:t>
      </w:r>
      <w:r>
        <w:rPr>
          <w:rFonts w:ascii="宋体" w:eastAsia="宋体" w:hAnsi="MS Mincho" w:cs="宋体"/>
          <w:sz w:val="28"/>
          <w:bdr w:val="none" w:sz="0" w:space="0" w:color="auto"/>
        </w:rPr>
        <w:t>，引</w:t>
      </w:r>
      <w:r>
        <w:rPr>
          <w:rFonts w:ascii="宋体" w:eastAsia="宋体" w:hAnsi="SimSun" w:cs="宋体"/>
          <w:sz w:val="28"/>
          <w:bdr w:val="none" w:sz="0" w:space="0" w:color="auto"/>
        </w:rPr>
        <w:t>导</w:t>
      </w:r>
      <w:r>
        <w:rPr>
          <w:rFonts w:ascii="宋体" w:eastAsia="宋体" w:hAnsi="MS Mincho" w:cs="宋体"/>
          <w:sz w:val="28"/>
          <w:bdr w:val="none" w:sz="0" w:space="0" w:color="auto"/>
        </w:rPr>
        <w:t>学生</w:t>
      </w:r>
      <w:r>
        <w:rPr>
          <w:rFonts w:ascii="宋体" w:eastAsia="宋体" w:hAnsi="SimSun" w:cs="宋体"/>
          <w:sz w:val="28"/>
          <w:bdr w:val="none" w:sz="0" w:space="0" w:color="auto"/>
        </w:rPr>
        <w:t>继</w:t>
      </w:r>
      <w:r>
        <w:rPr>
          <w:rFonts w:ascii="宋体" w:eastAsia="宋体" w:hAnsi="MS Mincho" w:cs="宋体"/>
          <w:sz w:val="28"/>
          <w:bdr w:val="none" w:sz="0" w:space="0" w:color="auto"/>
        </w:rPr>
        <w:t>承先烈</w:t>
      </w:r>
      <w:r>
        <w:rPr>
          <w:rFonts w:ascii="宋体" w:eastAsia="宋体" w:hAnsi="SimSun" w:cs="宋体"/>
          <w:sz w:val="28"/>
          <w:bdr w:val="none" w:sz="0" w:space="0" w:color="auto"/>
        </w:rPr>
        <w:t>优</w:t>
      </w:r>
      <w:r>
        <w:rPr>
          <w:rFonts w:ascii="宋体" w:eastAsia="宋体" w:hAnsi="MS Mincho" w:cs="宋体"/>
          <w:sz w:val="28"/>
          <w:bdr w:val="none" w:sz="0" w:space="0" w:color="auto"/>
        </w:rPr>
        <w:t>秀</w:t>
      </w:r>
      <w:r>
        <w:rPr>
          <w:rFonts w:ascii="宋体" w:eastAsia="宋体" w:hAnsi="SimSun" w:cs="宋体"/>
          <w:sz w:val="28"/>
          <w:bdr w:val="none" w:sz="0" w:space="0" w:color="auto"/>
        </w:rPr>
        <w:t>传统</w:t>
      </w:r>
      <w:r>
        <w:rPr>
          <w:rFonts w:ascii="宋体" w:eastAsia="宋体" w:hAnsi="MS Mincho" w:cs="宋体"/>
          <w:sz w:val="28"/>
          <w:bdr w:val="none" w:sz="0" w:space="0" w:color="auto"/>
        </w:rPr>
        <w:t>、珍惜幸福生活、激</w:t>
      </w:r>
      <w:r>
        <w:rPr>
          <w:rFonts w:ascii="宋体" w:eastAsia="宋体" w:hAnsi="SimSun" w:cs="宋体"/>
          <w:sz w:val="28"/>
          <w:bdr w:val="none" w:sz="0" w:space="0" w:color="auto"/>
        </w:rPr>
        <w:t>发爱</w:t>
      </w:r>
      <w:r>
        <w:rPr>
          <w:rFonts w:ascii="宋体" w:eastAsia="宋体" w:hAnsi="MS Mincho" w:cs="宋体"/>
          <w:sz w:val="28"/>
          <w:bdr w:val="none" w:sz="0" w:space="0" w:color="auto"/>
        </w:rPr>
        <w:t>国情感。</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hAnsi="SimSun" w:cs="宋体"/>
          <w:sz w:val="28"/>
          <w:bdr w:val="none" w:sz="0" w:space="0" w:color="auto"/>
        </w:rPr>
        <w:t>开</w:t>
      </w:r>
      <w:r>
        <w:rPr>
          <w:rFonts w:ascii="宋体" w:eastAsia="宋体" w:hAnsi="MS Mincho" w:cs="宋体"/>
          <w:sz w:val="28"/>
          <w:bdr w:val="none" w:sz="0" w:space="0" w:color="auto"/>
        </w:rPr>
        <w:t>展文明祭</w:t>
      </w:r>
      <w:r>
        <w:rPr>
          <w:rFonts w:ascii="宋体" w:eastAsia="宋体" w:hAnsi="SimSun" w:cs="宋体"/>
          <w:sz w:val="28"/>
          <w:bdr w:val="none" w:sz="0" w:space="0" w:color="auto"/>
        </w:rPr>
        <w:t>扫</w:t>
      </w:r>
      <w:r>
        <w:rPr>
          <w:rFonts w:ascii="宋体" w:eastAsia="宋体" w:hAnsi="MS Mincho" w:cs="宋体"/>
          <w:sz w:val="28"/>
          <w:bdr w:val="none" w:sz="0" w:space="0" w:color="auto"/>
        </w:rPr>
        <w:t>的活</w:t>
      </w:r>
      <w:r>
        <w:rPr>
          <w:rFonts w:ascii="宋体" w:eastAsia="宋体" w:hAnsi="SimSun" w:cs="宋体"/>
          <w:sz w:val="28"/>
          <w:bdr w:val="none" w:sz="0" w:space="0" w:color="auto"/>
        </w:rPr>
        <w:t>动</w:t>
      </w:r>
      <w:r>
        <w:rPr>
          <w:rFonts w:ascii="宋体" w:eastAsia="宋体" w:hAnsi="MS Mincho" w:cs="宋体"/>
          <w:sz w:val="28"/>
          <w:bdr w:val="none" w:sz="0" w:space="0" w:color="auto"/>
        </w:rPr>
        <w:t>。倡</w:t>
      </w:r>
      <w:r>
        <w:rPr>
          <w:rFonts w:ascii="宋体" w:eastAsia="宋体" w:hAnsi="SimSun" w:cs="宋体"/>
          <w:sz w:val="28"/>
          <w:bdr w:val="none" w:sz="0" w:space="0" w:color="auto"/>
        </w:rPr>
        <w:t>导</w:t>
      </w:r>
      <w:r>
        <w:rPr>
          <w:rFonts w:ascii="宋体" w:eastAsia="宋体" w:hAnsi="MS Mincho" w:cs="宋体"/>
          <w:sz w:val="28"/>
          <w:bdr w:val="none" w:sz="0" w:space="0" w:color="auto"/>
        </w:rPr>
        <w:t>文明祭祀，教育引</w:t>
      </w:r>
      <w:r>
        <w:rPr>
          <w:rFonts w:ascii="宋体" w:eastAsia="宋体" w:hAnsi="SimSun" w:cs="宋体"/>
          <w:sz w:val="28"/>
          <w:bdr w:val="none" w:sz="0" w:space="0" w:color="auto"/>
        </w:rPr>
        <w:t>导</w:t>
      </w:r>
      <w:r>
        <w:rPr>
          <w:rFonts w:ascii="宋体" w:eastAsia="宋体" w:hAnsi="MS Mincho" w:cs="宋体"/>
          <w:sz w:val="28"/>
          <w:bdr w:val="none" w:sz="0" w:space="0" w:color="auto"/>
        </w:rPr>
        <w:t>广大青少年不参与焚</w:t>
      </w:r>
      <w:r>
        <w:rPr>
          <w:rFonts w:ascii="宋体" w:eastAsia="宋体" w:hAnsi="SimSun" w:cs="宋体"/>
          <w:sz w:val="28"/>
          <w:bdr w:val="none" w:sz="0" w:space="0" w:color="auto"/>
        </w:rPr>
        <w:t>烧纸</w:t>
      </w:r>
      <w:r>
        <w:rPr>
          <w:rFonts w:ascii="宋体" w:eastAsia="宋体" w:hAnsi="MS Mincho" w:cs="宋体"/>
          <w:sz w:val="28"/>
          <w:bdr w:val="none" w:sz="0" w:space="0" w:color="auto"/>
        </w:rPr>
        <w:t>扎冥</w:t>
      </w:r>
      <w:r>
        <w:rPr>
          <w:rFonts w:ascii="宋体" w:eastAsia="宋体" w:hAnsi="SimSun" w:cs="宋体"/>
          <w:sz w:val="28"/>
          <w:bdr w:val="none" w:sz="0" w:space="0" w:color="auto"/>
        </w:rPr>
        <w:t>币</w:t>
      </w:r>
      <w:r>
        <w:rPr>
          <w:rFonts w:ascii="宋体" w:eastAsia="宋体" w:hAnsi="MS Mincho" w:cs="宋体"/>
          <w:sz w:val="28"/>
          <w:bdr w:val="none" w:sz="0" w:space="0" w:color="auto"/>
        </w:rPr>
        <w:t>等封建迷信活</w:t>
      </w:r>
      <w:r>
        <w:rPr>
          <w:rFonts w:ascii="宋体" w:eastAsia="宋体" w:hAnsi="SimSun" w:cs="宋体"/>
          <w:sz w:val="28"/>
          <w:bdr w:val="none" w:sz="0" w:space="0" w:color="auto"/>
        </w:rPr>
        <w:t>动</w:t>
      </w:r>
      <w:r>
        <w:rPr>
          <w:rFonts w:ascii="宋体" w:eastAsia="宋体" w:hAnsi="MS Mincho" w:cs="宋体"/>
          <w:sz w:val="28"/>
          <w:bdr w:val="none" w:sz="0" w:space="0" w:color="auto"/>
        </w:rPr>
        <w:t>。同</w:t>
      </w:r>
      <w:r>
        <w:rPr>
          <w:rFonts w:ascii="宋体" w:eastAsia="宋体" w:hAnsi="SimSun" w:cs="宋体"/>
          <w:sz w:val="28"/>
          <w:bdr w:val="none" w:sz="0" w:space="0" w:color="auto"/>
        </w:rPr>
        <w:t>时</w:t>
      </w:r>
      <w:r>
        <w:rPr>
          <w:rFonts w:ascii="宋体" w:eastAsia="宋体" w:hAnsi="MS Mincho" w:cs="宋体"/>
          <w:sz w:val="28"/>
          <w:bdr w:val="none" w:sz="0" w:space="0" w:color="auto"/>
        </w:rPr>
        <w:t>，要</w:t>
      </w:r>
      <w:r>
        <w:rPr>
          <w:rFonts w:ascii="宋体" w:eastAsia="宋体" w:hAnsi="SimSun" w:cs="宋体"/>
          <w:sz w:val="28"/>
          <w:bdr w:val="none" w:sz="0" w:space="0" w:color="auto"/>
        </w:rPr>
        <w:t>开</w:t>
      </w:r>
      <w:r>
        <w:rPr>
          <w:rFonts w:ascii="宋体" w:eastAsia="宋体" w:hAnsi="MS Mincho" w:cs="宋体"/>
          <w:sz w:val="28"/>
          <w:bdr w:val="none" w:sz="0" w:space="0" w:color="auto"/>
        </w:rPr>
        <w:t>展</w:t>
      </w:r>
      <w:r>
        <w:rPr>
          <w:rFonts w:ascii="宋体" w:eastAsia="宋体" w:cs="宋体"/>
          <w:sz w:val="28"/>
          <w:bdr w:val="none" w:sz="0" w:space="0" w:color="auto"/>
        </w:rPr>
        <w:t>“</w:t>
      </w:r>
      <w:r>
        <w:rPr>
          <w:rFonts w:ascii="宋体" w:eastAsia="宋体" w:hAnsi="MS Mincho" w:cs="宋体"/>
          <w:sz w:val="28"/>
          <w:bdr w:val="none" w:sz="0" w:space="0" w:color="auto"/>
        </w:rPr>
        <w:t>文明祭</w:t>
      </w:r>
      <w:r>
        <w:rPr>
          <w:rFonts w:ascii="宋体" w:eastAsia="宋体" w:hAnsi="SimSun" w:cs="宋体"/>
          <w:sz w:val="28"/>
          <w:bdr w:val="none" w:sz="0" w:space="0" w:color="auto"/>
        </w:rPr>
        <w:t>扫</w:t>
      </w:r>
      <w:r>
        <w:rPr>
          <w:rFonts w:ascii="宋体" w:eastAsia="宋体" w:hAnsi="MS Mincho" w:cs="宋体"/>
          <w:sz w:val="28"/>
          <w:bdr w:val="none" w:sz="0" w:space="0" w:color="auto"/>
        </w:rPr>
        <w:t>、平安清明</w:t>
      </w:r>
      <w:r>
        <w:rPr>
          <w:rFonts w:ascii="宋体" w:eastAsia="宋体" w:cs="宋体"/>
          <w:sz w:val="28"/>
          <w:bdr w:val="none" w:sz="0" w:space="0" w:color="auto"/>
        </w:rPr>
        <w:t>”</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，倡</w:t>
      </w:r>
      <w:r>
        <w:rPr>
          <w:rFonts w:ascii="宋体" w:eastAsia="宋体" w:hAnsi="SimSun" w:cs="宋体"/>
          <w:sz w:val="28"/>
          <w:bdr w:val="none" w:sz="0" w:space="0" w:color="auto"/>
        </w:rPr>
        <w:t>导</w:t>
      </w:r>
      <w:r>
        <w:rPr>
          <w:rFonts w:ascii="宋体" w:eastAsia="宋体" w:hAnsi="MS Mincho" w:cs="宋体"/>
          <w:sz w:val="28"/>
          <w:bdr w:val="none" w:sz="0" w:space="0" w:color="auto"/>
        </w:rPr>
        <w:t>献花寄哀思，采取鞠躬敬故人、</w:t>
      </w:r>
      <w:r>
        <w:rPr>
          <w:rFonts w:ascii="宋体" w:eastAsia="宋体" w:hAnsi="SimSun" w:cs="宋体"/>
          <w:sz w:val="28"/>
          <w:bdr w:val="none" w:sz="0" w:space="0" w:color="auto"/>
        </w:rPr>
        <w:t>种</w:t>
      </w:r>
      <w:r>
        <w:rPr>
          <w:rFonts w:ascii="宋体" w:eastAsia="宋体" w:hAnsi="MS Mincho" w:cs="宋体"/>
          <w:sz w:val="28"/>
          <w:bdr w:val="none" w:sz="0" w:space="0" w:color="auto"/>
        </w:rPr>
        <w:t>植</w:t>
      </w:r>
      <w:r>
        <w:rPr>
          <w:rFonts w:ascii="宋体" w:eastAsia="宋体" w:hAnsi="SimSun" w:cs="宋体"/>
          <w:sz w:val="28"/>
          <w:bdr w:val="none" w:sz="0" w:space="0" w:color="auto"/>
        </w:rPr>
        <w:t>纪</w:t>
      </w:r>
      <w:r>
        <w:rPr>
          <w:rFonts w:ascii="宋体" w:eastAsia="宋体" w:hAnsi="MS Mincho" w:cs="宋体"/>
          <w:sz w:val="28"/>
          <w:bdr w:val="none" w:sz="0" w:space="0" w:color="auto"/>
        </w:rPr>
        <w:t>念</w:t>
      </w:r>
      <w:r>
        <w:rPr>
          <w:rFonts w:ascii="宋体" w:eastAsia="宋体" w:hAnsi="SimSun" w:cs="宋体"/>
          <w:sz w:val="28"/>
          <w:bdr w:val="none" w:sz="0" w:space="0" w:color="auto"/>
        </w:rPr>
        <w:t>树</w:t>
      </w:r>
      <w:r>
        <w:rPr>
          <w:rFonts w:ascii="宋体" w:eastAsia="宋体" w:hAnsi="MS Mincho" w:cs="宋体"/>
          <w:sz w:val="28"/>
          <w:bdr w:val="none" w:sz="0" w:space="0" w:color="auto"/>
        </w:rPr>
        <w:t>、清</w:t>
      </w:r>
      <w:r>
        <w:rPr>
          <w:rFonts w:ascii="宋体" w:eastAsia="宋体" w:hAnsi="SimSun" w:cs="宋体"/>
          <w:sz w:val="28"/>
          <w:bdr w:val="none" w:sz="0" w:space="0" w:color="auto"/>
        </w:rPr>
        <w:t>扫</w:t>
      </w:r>
      <w:r>
        <w:rPr>
          <w:rFonts w:ascii="宋体" w:eastAsia="宋体" w:hAnsi="MS Mincho" w:cs="宋体"/>
          <w:sz w:val="28"/>
          <w:bdr w:val="none" w:sz="0" w:space="0" w:color="auto"/>
        </w:rPr>
        <w:t>墓碑、召</w:t>
      </w:r>
      <w:r>
        <w:rPr>
          <w:rFonts w:ascii="宋体" w:eastAsia="宋体" w:hAnsi="SimSun" w:cs="宋体"/>
          <w:sz w:val="28"/>
          <w:bdr w:val="none" w:sz="0" w:space="0" w:color="auto"/>
        </w:rPr>
        <w:t>开</w:t>
      </w:r>
      <w:r>
        <w:rPr>
          <w:rFonts w:ascii="宋体" w:eastAsia="宋体" w:hAnsi="MS Mincho" w:cs="宋体"/>
          <w:sz w:val="28"/>
          <w:bdr w:val="none" w:sz="0" w:space="0" w:color="auto"/>
        </w:rPr>
        <w:t>家庭追思会、网上祭奠等文明、</w:t>
      </w:r>
      <w:r>
        <w:rPr>
          <w:rFonts w:ascii="宋体" w:eastAsia="宋体" w:hAnsi="SimSun" w:cs="宋体"/>
          <w:sz w:val="28"/>
          <w:bdr w:val="none" w:sz="0" w:space="0" w:color="auto"/>
        </w:rPr>
        <w:t>环</w:t>
      </w:r>
      <w:r>
        <w:rPr>
          <w:rFonts w:ascii="宋体" w:eastAsia="宋体" w:hAnsi="MS Mincho" w:cs="宋体"/>
          <w:sz w:val="28"/>
          <w:bdr w:val="none" w:sz="0" w:space="0" w:color="auto"/>
        </w:rPr>
        <w:t>保、健康、安全的祭</w:t>
      </w:r>
      <w:r>
        <w:rPr>
          <w:rFonts w:ascii="宋体" w:eastAsia="宋体" w:hAnsi="SimSun" w:cs="宋体"/>
          <w:sz w:val="28"/>
          <w:bdr w:val="none" w:sz="0" w:space="0" w:color="auto"/>
        </w:rPr>
        <w:t>扫</w:t>
      </w:r>
      <w:r>
        <w:rPr>
          <w:rFonts w:ascii="宋体" w:eastAsia="宋体" w:hAnsi="MS Mincho" w:cs="宋体"/>
          <w:sz w:val="28"/>
          <w:bdr w:val="none" w:sz="0" w:space="0" w:color="auto"/>
        </w:rPr>
        <w:t>方式表达思念之情，引</w:t>
      </w:r>
      <w:r>
        <w:rPr>
          <w:rFonts w:ascii="宋体" w:eastAsia="宋体" w:hAnsi="SimSun" w:cs="宋体"/>
          <w:sz w:val="28"/>
          <w:bdr w:val="none" w:sz="0" w:space="0" w:color="auto"/>
        </w:rPr>
        <w:t>导</w:t>
      </w:r>
      <w:r>
        <w:rPr>
          <w:rFonts w:ascii="宋体" w:eastAsia="宋体" w:hAnsi="MS Mincho" w:cs="宋体"/>
          <w:sz w:val="28"/>
          <w:bdr w:val="none" w:sz="0" w:space="0" w:color="auto"/>
        </w:rPr>
        <w:t>人</w:t>
      </w:r>
      <w:r>
        <w:rPr>
          <w:rFonts w:ascii="宋体" w:eastAsia="宋体" w:hAnsi="SimSun" w:cs="宋体"/>
          <w:sz w:val="28"/>
          <w:bdr w:val="none" w:sz="0" w:space="0" w:color="auto"/>
        </w:rPr>
        <w:t>们</w:t>
      </w:r>
      <w:r>
        <w:rPr>
          <w:rFonts w:ascii="宋体" w:eastAsia="宋体" w:hAnsi="MS Mincho" w:cs="宋体"/>
          <w:sz w:val="28"/>
          <w:bdr w:val="none" w:sz="0" w:space="0" w:color="auto"/>
        </w:rPr>
        <w:t>在祭</w:t>
      </w:r>
      <w:r>
        <w:rPr>
          <w:rFonts w:ascii="宋体" w:eastAsia="宋体" w:hAnsi="SimSun" w:cs="宋体"/>
          <w:sz w:val="28"/>
          <w:bdr w:val="none" w:sz="0" w:space="0" w:color="auto"/>
        </w:rPr>
        <w:t>扫</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中移</w:t>
      </w:r>
      <w:r>
        <w:rPr>
          <w:rFonts w:ascii="宋体" w:eastAsia="宋体" w:hAnsi="SimSun" w:cs="宋体"/>
          <w:sz w:val="28"/>
          <w:bdr w:val="none" w:sz="0" w:space="0" w:color="auto"/>
        </w:rPr>
        <w:t>风</w:t>
      </w:r>
      <w:r>
        <w:rPr>
          <w:rFonts w:ascii="宋体" w:eastAsia="宋体" w:hAnsi="MS Mincho" w:cs="宋体"/>
          <w:sz w:val="28"/>
          <w:bdr w:val="none" w:sz="0" w:space="0" w:color="auto"/>
        </w:rPr>
        <w:t>易俗、</w:t>
      </w:r>
      <w:r>
        <w:rPr>
          <w:rFonts w:ascii="宋体" w:eastAsia="宋体" w:hAnsi="SimSun" w:cs="宋体"/>
          <w:sz w:val="28"/>
          <w:bdr w:val="none" w:sz="0" w:space="0" w:color="auto"/>
        </w:rPr>
        <w:t>树</w:t>
      </w:r>
      <w:r>
        <w:rPr>
          <w:rFonts w:ascii="宋体" w:eastAsia="宋体" w:hAnsi="MS Mincho" w:cs="宋体"/>
          <w:sz w:val="28"/>
          <w:bdr w:val="none" w:sz="0" w:space="0" w:color="auto"/>
        </w:rPr>
        <w:t>立文明健康的祭</w:t>
      </w:r>
      <w:r>
        <w:rPr>
          <w:rFonts w:ascii="宋体" w:eastAsia="宋体" w:hAnsi="SimSun" w:cs="宋体"/>
          <w:sz w:val="28"/>
          <w:bdr w:val="none" w:sz="0" w:space="0" w:color="auto"/>
        </w:rPr>
        <w:t>扫</w:t>
      </w:r>
      <w:r>
        <w:rPr>
          <w:rFonts w:ascii="宋体" w:eastAsia="宋体" w:hAnsi="MS Mincho" w:cs="宋体"/>
          <w:sz w:val="28"/>
          <w:bdr w:val="none" w:sz="0" w:space="0" w:color="auto"/>
        </w:rPr>
        <w:t>新</w:t>
      </w:r>
      <w:r>
        <w:rPr>
          <w:rFonts w:ascii="宋体" w:eastAsia="宋体" w:hAnsi="SimSun" w:cs="宋体"/>
          <w:sz w:val="28"/>
          <w:bdr w:val="none" w:sz="0" w:space="0" w:color="auto"/>
        </w:rPr>
        <w:t>风</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w:t>
      </w:r>
      <w:r>
        <w:rPr>
          <w:rFonts w:ascii="宋体" w:eastAsia="宋体" w:hAnsi="SimSun" w:cs="宋体"/>
          <w:sz w:val="28"/>
          <w:bdr w:val="none" w:sz="0" w:space="0" w:color="auto"/>
        </w:rPr>
        <w:t>开</w:t>
      </w:r>
      <w:r>
        <w:rPr>
          <w:rFonts w:ascii="宋体" w:eastAsia="宋体" w:hAnsi="MS Mincho" w:cs="宋体"/>
          <w:sz w:val="28"/>
          <w:bdr w:val="none" w:sz="0" w:space="0" w:color="auto"/>
        </w:rPr>
        <w:t>展中</w:t>
      </w:r>
      <w:r>
        <w:rPr>
          <w:rFonts w:ascii="宋体" w:eastAsia="宋体" w:hAnsi="SimSun" w:cs="宋体"/>
          <w:sz w:val="28"/>
          <w:bdr w:val="none" w:sz="0" w:space="0" w:color="auto"/>
        </w:rPr>
        <w:t>华经</w:t>
      </w:r>
      <w:r>
        <w:rPr>
          <w:rFonts w:ascii="宋体" w:eastAsia="宋体" w:hAnsi="MS Mincho" w:cs="宋体"/>
          <w:sz w:val="28"/>
          <w:bdr w:val="none" w:sz="0" w:space="0" w:color="auto"/>
        </w:rPr>
        <w:t>典</w:t>
      </w:r>
      <w:r>
        <w:rPr>
          <w:rFonts w:ascii="宋体" w:eastAsia="宋体" w:hAnsi="SimSun" w:cs="宋体"/>
          <w:sz w:val="28"/>
          <w:bdr w:val="none" w:sz="0" w:space="0" w:color="auto"/>
        </w:rPr>
        <w:t>诵读</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组织</w:t>
      </w:r>
      <w:r>
        <w:rPr>
          <w:rFonts w:ascii="宋体" w:eastAsia="宋体" w:hAnsi="MS Mincho" w:cs="宋体"/>
          <w:sz w:val="28"/>
          <w:bdr w:val="none" w:sz="0" w:space="0" w:color="auto"/>
        </w:rPr>
        <w:t>青少年</w:t>
      </w:r>
      <w:r>
        <w:rPr>
          <w:rFonts w:ascii="宋体" w:eastAsia="宋体" w:hAnsi="SimSun" w:cs="宋体"/>
          <w:sz w:val="28"/>
          <w:bdr w:val="none" w:sz="0" w:space="0" w:color="auto"/>
        </w:rPr>
        <w:t>开</w:t>
      </w:r>
      <w:r>
        <w:rPr>
          <w:rFonts w:ascii="宋体" w:eastAsia="宋体" w:hAnsi="MS Mincho" w:cs="宋体"/>
          <w:sz w:val="28"/>
          <w:bdr w:val="none" w:sz="0" w:space="0" w:color="auto"/>
        </w:rPr>
        <w:t>展多</w:t>
      </w:r>
      <w:r>
        <w:rPr>
          <w:rFonts w:ascii="宋体" w:eastAsia="宋体" w:hAnsi="SimSun" w:cs="宋体"/>
          <w:sz w:val="28"/>
          <w:bdr w:val="none" w:sz="0" w:space="0" w:color="auto"/>
        </w:rPr>
        <w:t>种</w:t>
      </w:r>
      <w:r>
        <w:rPr>
          <w:rFonts w:ascii="宋体" w:eastAsia="宋体" w:hAnsi="MS Mincho" w:cs="宋体"/>
          <w:sz w:val="28"/>
          <w:bdr w:val="none" w:sz="0" w:space="0" w:color="auto"/>
        </w:rPr>
        <w:t>形式的</w:t>
      </w:r>
      <w:r>
        <w:rPr>
          <w:rFonts w:ascii="宋体" w:eastAsia="宋体" w:hAnsi="SimSun" w:cs="宋体"/>
          <w:sz w:val="28"/>
          <w:bdr w:val="none" w:sz="0" w:space="0" w:color="auto"/>
        </w:rPr>
        <w:t>诵读历</w:t>
      </w:r>
      <w:r>
        <w:rPr>
          <w:rFonts w:ascii="宋体" w:eastAsia="宋体" w:hAnsi="MS Mincho" w:cs="宋体"/>
          <w:sz w:val="28"/>
          <w:bdr w:val="none" w:sz="0" w:space="0" w:color="auto"/>
        </w:rPr>
        <w:t>代</w:t>
      </w:r>
      <w:r>
        <w:rPr>
          <w:rFonts w:ascii="宋体" w:eastAsia="宋体" w:hAnsi="SimSun" w:cs="宋体"/>
          <w:sz w:val="28"/>
          <w:bdr w:val="none" w:sz="0" w:space="0" w:color="auto"/>
        </w:rPr>
        <w:t>爱</w:t>
      </w:r>
      <w:r>
        <w:rPr>
          <w:rFonts w:ascii="宋体" w:eastAsia="宋体" w:hAnsi="MS Mincho" w:cs="宋体"/>
          <w:sz w:val="28"/>
          <w:bdr w:val="none" w:sz="0" w:space="0" w:color="auto"/>
        </w:rPr>
        <w:t>国主</w:t>
      </w:r>
      <w:r>
        <w:rPr>
          <w:rFonts w:ascii="宋体" w:eastAsia="宋体" w:hAnsi="SimSun" w:cs="宋体"/>
          <w:sz w:val="28"/>
          <w:bdr w:val="none" w:sz="0" w:space="0" w:color="auto"/>
        </w:rPr>
        <w:t>义</w:t>
      </w:r>
      <w:r>
        <w:rPr>
          <w:rFonts w:ascii="宋体" w:eastAsia="宋体" w:hAnsi="MS Mincho" w:cs="宋体"/>
          <w:sz w:val="28"/>
          <w:bdr w:val="none" w:sz="0" w:space="0" w:color="auto"/>
        </w:rPr>
        <w:t>名篇佳作活</w:t>
      </w:r>
      <w:r>
        <w:rPr>
          <w:rFonts w:ascii="宋体" w:eastAsia="宋体" w:hAnsi="SimSun" w:cs="宋体"/>
          <w:sz w:val="28"/>
          <w:bdr w:val="none" w:sz="0" w:space="0" w:color="auto"/>
        </w:rPr>
        <w:t>动</w:t>
      </w:r>
      <w:r>
        <w:rPr>
          <w:rFonts w:ascii="宋体" w:eastAsia="宋体" w:hAnsi="MS Mincho" w:cs="宋体"/>
          <w:sz w:val="28"/>
          <w:bdr w:val="none" w:sz="0" w:space="0" w:color="auto"/>
        </w:rPr>
        <w:t>。在青少年中</w:t>
      </w:r>
      <w:r>
        <w:rPr>
          <w:rFonts w:ascii="宋体" w:eastAsia="宋体" w:hAnsi="SimSun" w:cs="宋体"/>
          <w:sz w:val="28"/>
          <w:bdr w:val="none" w:sz="0" w:space="0" w:color="auto"/>
        </w:rPr>
        <w:t>开</w:t>
      </w:r>
      <w:r>
        <w:rPr>
          <w:rFonts w:ascii="宋体" w:eastAsia="宋体" w:hAnsi="MS Mincho" w:cs="宋体"/>
          <w:sz w:val="28"/>
          <w:bdr w:val="none" w:sz="0" w:space="0" w:color="auto"/>
        </w:rPr>
        <w:t>展</w:t>
      </w:r>
      <w:r>
        <w:rPr>
          <w:rFonts w:ascii="宋体" w:eastAsia="宋体" w:hAnsi="SimSun" w:cs="宋体"/>
          <w:sz w:val="28"/>
          <w:bdr w:val="none" w:sz="0" w:space="0" w:color="auto"/>
        </w:rPr>
        <w:t>诵读</w:t>
      </w:r>
      <w:r>
        <w:rPr>
          <w:rFonts w:ascii="宋体" w:eastAsia="宋体" w:hAnsi="MS Mincho" w:cs="宋体"/>
          <w:sz w:val="28"/>
          <w:bdr w:val="none" w:sz="0" w:space="0" w:color="auto"/>
        </w:rPr>
        <w:t>中</w:t>
      </w:r>
      <w:r>
        <w:rPr>
          <w:rFonts w:ascii="宋体" w:eastAsia="宋体" w:hAnsi="SimSun" w:cs="宋体"/>
          <w:sz w:val="28"/>
          <w:bdr w:val="none" w:sz="0" w:space="0" w:color="auto"/>
        </w:rPr>
        <w:t>华经</w:t>
      </w:r>
      <w:r>
        <w:rPr>
          <w:rFonts w:ascii="宋体" w:eastAsia="宋体" w:hAnsi="MS Mincho" w:cs="宋体"/>
          <w:sz w:val="28"/>
          <w:bdr w:val="none" w:sz="0" w:space="0" w:color="auto"/>
        </w:rPr>
        <w:t>典、</w:t>
      </w:r>
      <w:r>
        <w:rPr>
          <w:rFonts w:ascii="宋体" w:eastAsia="宋体" w:hAnsi="SimSun" w:cs="宋体"/>
          <w:sz w:val="28"/>
          <w:bdr w:val="none" w:sz="0" w:space="0" w:color="auto"/>
        </w:rPr>
        <w:t>诗</w:t>
      </w:r>
      <w:r>
        <w:rPr>
          <w:rFonts w:ascii="宋体" w:eastAsia="宋体" w:hAnsi="MS Mincho" w:cs="宋体"/>
          <w:sz w:val="28"/>
          <w:bdr w:val="none" w:sz="0" w:space="0" w:color="auto"/>
        </w:rPr>
        <w:t>歌朗</w:t>
      </w:r>
      <w:r>
        <w:rPr>
          <w:rFonts w:ascii="宋体" w:eastAsia="宋体" w:hAnsi="SimSun" w:cs="宋体"/>
          <w:sz w:val="28"/>
          <w:bdr w:val="none" w:sz="0" w:space="0" w:color="auto"/>
        </w:rPr>
        <w:t>诵</w:t>
      </w:r>
      <w:r>
        <w:rPr>
          <w:rFonts w:ascii="宋体" w:eastAsia="宋体" w:hAnsi="MS Mincho" w:cs="宋体"/>
          <w:sz w:val="28"/>
          <w:bdr w:val="none" w:sz="0" w:space="0" w:color="auto"/>
        </w:rPr>
        <w:t>会、歌曲演唱会、主</w:t>
      </w:r>
      <w:r>
        <w:rPr>
          <w:rFonts w:ascii="宋体" w:eastAsia="宋体" w:hAnsi="SimSun" w:cs="宋体"/>
          <w:sz w:val="28"/>
          <w:bdr w:val="none" w:sz="0" w:space="0" w:color="auto"/>
        </w:rPr>
        <w:t>题</w:t>
      </w:r>
      <w:r>
        <w:rPr>
          <w:rFonts w:ascii="宋体" w:eastAsia="宋体" w:hAnsi="MS Mincho" w:cs="宋体"/>
          <w:sz w:val="28"/>
          <w:bdr w:val="none" w:sz="0" w:space="0" w:color="auto"/>
        </w:rPr>
        <w:t>班会等活</w:t>
      </w:r>
      <w:r>
        <w:rPr>
          <w:rFonts w:ascii="宋体" w:eastAsia="宋体" w:hAnsi="SimSun" w:cs="宋体"/>
          <w:sz w:val="28"/>
          <w:bdr w:val="none" w:sz="0" w:space="0" w:color="auto"/>
        </w:rPr>
        <w:t>动</w:t>
      </w:r>
      <w:r>
        <w:rPr>
          <w:rFonts w:ascii="宋体" w:eastAsia="宋体" w:hAnsi="MS Mincho" w:cs="宋体"/>
          <w:sz w:val="28"/>
          <w:bdr w:val="none" w:sz="0" w:space="0" w:color="auto"/>
        </w:rPr>
        <w:t>，增</w:t>
      </w:r>
      <w:r>
        <w:rPr>
          <w:rFonts w:ascii="宋体" w:eastAsia="宋体" w:hAnsi="SimSun" w:cs="宋体"/>
          <w:sz w:val="28"/>
          <w:bdr w:val="none" w:sz="0" w:space="0" w:color="auto"/>
        </w:rPr>
        <w:t>强爱</w:t>
      </w:r>
      <w:r>
        <w:rPr>
          <w:rFonts w:ascii="宋体" w:eastAsia="宋体" w:hAnsi="MS Mincho" w:cs="宋体"/>
          <w:sz w:val="28"/>
          <w:bdr w:val="none" w:sz="0" w:space="0" w:color="auto"/>
        </w:rPr>
        <w:t>家庭、</w:t>
      </w:r>
      <w:r>
        <w:rPr>
          <w:rFonts w:ascii="宋体" w:eastAsia="宋体" w:hAnsi="SimSun" w:cs="宋体"/>
          <w:sz w:val="28"/>
          <w:bdr w:val="none" w:sz="0" w:space="0" w:color="auto"/>
        </w:rPr>
        <w:t>爱</w:t>
      </w:r>
      <w:r>
        <w:rPr>
          <w:rFonts w:ascii="宋体" w:eastAsia="宋体" w:hAnsi="MS Mincho" w:cs="宋体"/>
          <w:sz w:val="28"/>
          <w:bdr w:val="none" w:sz="0" w:space="0" w:color="auto"/>
        </w:rPr>
        <w:t>集体、</w:t>
      </w:r>
      <w:r>
        <w:rPr>
          <w:rFonts w:ascii="宋体" w:eastAsia="宋体" w:hAnsi="SimSun" w:cs="宋体"/>
          <w:sz w:val="28"/>
          <w:bdr w:val="none" w:sz="0" w:space="0" w:color="auto"/>
        </w:rPr>
        <w:t>爱</w:t>
      </w:r>
      <w:r>
        <w:rPr>
          <w:rFonts w:ascii="宋体" w:eastAsia="宋体" w:hAnsi="MS Mincho" w:cs="宋体"/>
          <w:sz w:val="28"/>
          <w:bdr w:val="none" w:sz="0" w:space="0" w:color="auto"/>
        </w:rPr>
        <w:t>国情感。</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7"/>
          <w:cols w:space="708"/>
          <w:titlePg w:val="0"/>
        </w:sectPr>
      </w:pPr>
      <w:r>
        <w:rPr>
          <w:rFonts w:ascii="宋体" w:eastAsia="宋体" w:cs="宋体"/>
          <w:sz w:val="28"/>
          <w:bdr w:val="none" w:sz="0" w:space="0" w:color="auto"/>
        </w:rPr>
        <w:t>4</w:t>
      </w:r>
      <w:r>
        <w:rPr>
          <w:rFonts w:ascii="宋体" w:eastAsia="宋体" w:hAnsi="MS Mincho" w:cs="宋体"/>
          <w:sz w:val="28"/>
          <w:bdr w:val="none" w:sz="0" w:space="0" w:color="auto"/>
        </w:rPr>
        <w:t>、</w:t>
      </w:r>
      <w:r>
        <w:rPr>
          <w:rFonts w:ascii="宋体" w:eastAsia="宋体" w:hAnsi="SimSun" w:cs="宋体"/>
          <w:sz w:val="28"/>
          <w:bdr w:val="none" w:sz="0" w:space="0" w:color="auto"/>
        </w:rPr>
        <w:t>开</w:t>
      </w:r>
      <w:r>
        <w:rPr>
          <w:rFonts w:ascii="宋体" w:eastAsia="宋体" w:hAnsi="MS Mincho" w:cs="宋体"/>
          <w:sz w:val="28"/>
          <w:bdr w:val="none" w:sz="0" w:space="0" w:color="auto"/>
        </w:rPr>
        <w:t>展</w:t>
      </w:r>
      <w:r>
        <w:rPr>
          <w:rFonts w:ascii="宋体" w:eastAsia="宋体" w:cs="宋体"/>
          <w:sz w:val="28"/>
          <w:bdr w:val="none" w:sz="0" w:space="0" w:color="auto"/>
        </w:rPr>
        <w:t>“</w:t>
      </w:r>
      <w:r>
        <w:rPr>
          <w:rFonts w:ascii="宋体" w:eastAsia="宋体" w:hAnsi="MS Mincho" w:cs="宋体"/>
          <w:sz w:val="28"/>
          <w:bdr w:val="none" w:sz="0" w:space="0" w:color="auto"/>
        </w:rPr>
        <w:t>网上祭英烈</w:t>
      </w:r>
      <w:r>
        <w:rPr>
          <w:rFonts w:ascii="宋体" w:eastAsia="宋体" w:cs="宋体"/>
          <w:sz w:val="28"/>
          <w:bdr w:val="none" w:sz="0" w:space="0" w:color="auto"/>
        </w:rPr>
        <w:t>”</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组织发动</w:t>
      </w:r>
      <w:r>
        <w:rPr>
          <w:rFonts w:ascii="宋体" w:eastAsia="宋体" w:hAnsi="MS Mincho" w:cs="宋体"/>
          <w:sz w:val="28"/>
          <w:bdr w:val="none" w:sz="0" w:space="0" w:color="auto"/>
        </w:rPr>
        <w:t>青少年</w:t>
      </w:r>
      <w:r>
        <w:rPr>
          <w:rFonts w:ascii="宋体" w:eastAsia="宋体" w:hAnsi="SimSun" w:cs="宋体"/>
          <w:sz w:val="28"/>
          <w:bdr w:val="none" w:sz="0" w:space="0" w:color="auto"/>
        </w:rPr>
        <w:t>积</w:t>
      </w:r>
      <w:r>
        <w:rPr>
          <w:rFonts w:ascii="宋体" w:eastAsia="宋体" w:hAnsi="MS Mincho" w:cs="宋体"/>
          <w:sz w:val="28"/>
          <w:bdr w:val="none" w:sz="0" w:space="0" w:color="auto"/>
        </w:rPr>
        <w:t>极参与山</w:t>
      </w:r>
      <w:r>
        <w:rPr>
          <w:rFonts w:ascii="宋体" w:eastAsia="宋体" w:hAnsi="SimSun" w:cs="宋体"/>
          <w:sz w:val="28"/>
          <w:bdr w:val="none" w:sz="0" w:space="0" w:color="auto"/>
        </w:rPr>
        <w:t>东</w:t>
      </w:r>
      <w:r>
        <w:rPr>
          <w:rFonts w:ascii="宋体" w:eastAsia="宋体" w:hAnsi="MS Mincho" w:cs="宋体"/>
          <w:sz w:val="28"/>
          <w:bdr w:val="none" w:sz="0" w:space="0" w:color="auto"/>
        </w:rPr>
        <w:t>共青</w:t>
      </w:r>
      <w:r>
        <w:rPr>
          <w:rFonts w:ascii="宋体" w:eastAsia="宋体" w:hAnsi="SimSun" w:cs="宋体"/>
          <w:sz w:val="28"/>
          <w:bdr w:val="none" w:sz="0" w:space="0" w:color="auto"/>
        </w:rPr>
        <w:t>团</w:t>
      </w:r>
      <w:r>
        <w:rPr>
          <w:rFonts w:ascii="宋体" w:eastAsia="宋体" w:hAnsi="MS Mincho" w:cs="宋体"/>
          <w:sz w:val="28"/>
          <w:bdr w:val="none" w:sz="0" w:space="0" w:color="auto"/>
        </w:rPr>
        <w:t>网等媒体</w:t>
      </w:r>
      <w:r>
        <w:rPr>
          <w:rFonts w:ascii="宋体" w:eastAsia="宋体" w:hAnsi="SimSun" w:cs="宋体"/>
          <w:sz w:val="28"/>
          <w:bdr w:val="none" w:sz="0" w:space="0" w:color="auto"/>
        </w:rPr>
        <w:t>开</w:t>
      </w:r>
      <w:r>
        <w:rPr>
          <w:rFonts w:ascii="宋体" w:eastAsia="宋体" w:hAnsi="MS Mincho" w:cs="宋体"/>
          <w:sz w:val="28"/>
          <w:bdr w:val="none" w:sz="0" w:space="0" w:color="auto"/>
        </w:rPr>
        <w:t>展的</w:t>
      </w:r>
      <w:r>
        <w:rPr>
          <w:rFonts w:ascii="宋体" w:eastAsia="宋体" w:cs="宋体"/>
          <w:sz w:val="28"/>
          <w:bdr w:val="none" w:sz="0" w:space="0" w:color="auto"/>
        </w:rPr>
        <w:t>“</w:t>
      </w:r>
      <w:r>
        <w:rPr>
          <w:rFonts w:ascii="宋体" w:eastAsia="宋体" w:hAnsi="MS Mincho" w:cs="宋体"/>
          <w:sz w:val="28"/>
          <w:bdr w:val="none" w:sz="0" w:space="0" w:color="auto"/>
        </w:rPr>
        <w:t>网上祭英烈</w:t>
      </w:r>
      <w:r>
        <w:rPr>
          <w:rFonts w:ascii="宋体" w:eastAsia="宋体" w:cs="宋体"/>
          <w:sz w:val="28"/>
          <w:bdr w:val="none" w:sz="0" w:space="0" w:color="auto"/>
        </w:rPr>
        <w:t>”</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进</w:t>
      </w:r>
      <w:r>
        <w:rPr>
          <w:rFonts w:ascii="宋体" w:eastAsia="宋体" w:hAnsi="MS Mincho" w:cs="宋体"/>
          <w:sz w:val="28"/>
          <w:bdr w:val="none" w:sz="0" w:space="0" w:color="auto"/>
        </w:rPr>
        <w:t>行网上祭奠、</w:t>
      </w:r>
      <w:r>
        <w:rPr>
          <w:rFonts w:ascii="宋体" w:eastAsia="宋体" w:hAnsi="SimSun" w:cs="宋体"/>
          <w:sz w:val="28"/>
          <w:bdr w:val="none" w:sz="0" w:space="0" w:color="auto"/>
        </w:rPr>
        <w:t>发</w:t>
      </w:r>
      <w:r>
        <w:rPr>
          <w:rFonts w:ascii="宋体" w:eastAsia="宋体" w:hAnsi="MS Mincho" w:cs="宋体"/>
          <w:sz w:val="28"/>
          <w:bdr w:val="none" w:sz="0" w:space="0" w:color="auto"/>
        </w:rPr>
        <w:t>表祭奠感言、</w:t>
      </w:r>
      <w:r>
        <w:rPr>
          <w:rFonts w:ascii="宋体" w:eastAsia="宋体" w:hAnsi="SimSun" w:cs="宋体"/>
          <w:sz w:val="28"/>
          <w:bdr w:val="none" w:sz="0" w:space="0" w:color="auto"/>
        </w:rPr>
        <w:t>开</w:t>
      </w:r>
      <w:r>
        <w:rPr>
          <w:rFonts w:ascii="宋体" w:eastAsia="宋体" w:hAnsi="MS Mincho" w:cs="宋体"/>
          <w:sz w:val="28"/>
          <w:bdr w:val="none" w:sz="0" w:space="0" w:color="auto"/>
        </w:rPr>
        <w:t>展网</w:t>
      </w:r>
      <w:r>
        <w:rPr>
          <w:rFonts w:ascii="宋体" w:eastAsia="宋体" w:hAnsi="SimSun" w:cs="宋体"/>
          <w:sz w:val="28"/>
          <w:bdr w:val="none" w:sz="0" w:space="0" w:color="auto"/>
        </w:rPr>
        <w:t>络访谈</w:t>
      </w:r>
      <w:r>
        <w:rPr>
          <w:rFonts w:ascii="宋体" w:eastAsia="宋体" w:hAnsi="MS Mincho" w:cs="宋体"/>
          <w:sz w:val="28"/>
          <w:bdr w:val="none" w:sz="0" w:space="0" w:color="auto"/>
        </w:rPr>
        <w:t>。参与</w:t>
      </w:r>
      <w:r>
        <w:rPr>
          <w:rFonts w:ascii="宋体" w:eastAsia="宋体" w:hAnsi="SimSun" w:cs="宋体"/>
          <w:sz w:val="28"/>
          <w:bdr w:val="none" w:sz="0" w:space="0" w:color="auto"/>
        </w:rPr>
        <w:t>团</w:t>
      </w:r>
      <w:r>
        <w:rPr>
          <w:rFonts w:ascii="宋体" w:eastAsia="宋体" w:hAnsi="MS Mincho" w:cs="宋体"/>
          <w:sz w:val="28"/>
          <w:bdr w:val="none" w:sz="0" w:space="0" w:color="auto"/>
        </w:rPr>
        <w:t>市委与</w:t>
      </w:r>
      <w:r>
        <w:rPr>
          <w:rFonts w:ascii="宋体" w:eastAsia="宋体" w:hAnsi="SimSun" w:cs="宋体"/>
          <w:sz w:val="28"/>
          <w:bdr w:val="none" w:sz="0" w:space="0" w:color="auto"/>
        </w:rPr>
        <w:t>诸</w:t>
      </w:r>
      <w:r>
        <w:rPr>
          <w:rFonts w:ascii="宋体" w:eastAsia="宋体" w:hAnsi="MS Mincho" w:cs="宋体"/>
          <w:sz w:val="28"/>
          <w:bdr w:val="none" w:sz="0" w:space="0" w:color="auto"/>
        </w:rPr>
        <w:t>城信息港</w:t>
      </w:r>
      <w:r>
        <w:rPr>
          <w:rFonts w:ascii="宋体" w:eastAsia="宋体" w:hAnsi="SimSun" w:cs="宋体"/>
          <w:sz w:val="28"/>
          <w:bdr w:val="none" w:sz="0" w:space="0" w:color="auto"/>
        </w:rPr>
        <w:t>联</w:t>
      </w:r>
      <w:r>
        <w:rPr>
          <w:rFonts w:ascii="宋体" w:eastAsia="宋体" w:hAnsi="MS Mincho" w:cs="宋体"/>
          <w:sz w:val="28"/>
          <w:bdr w:val="none" w:sz="0" w:space="0" w:color="auto"/>
        </w:rPr>
        <w:t>合</w:t>
      </w:r>
      <w:r>
        <w:rPr>
          <w:rFonts w:ascii="宋体" w:eastAsia="宋体" w:hAnsi="SimSun" w:cs="宋体"/>
          <w:sz w:val="28"/>
          <w:bdr w:val="none" w:sz="0" w:space="0" w:color="auto"/>
        </w:rPr>
        <w:t>开</w:t>
      </w:r>
      <w:r>
        <w:rPr>
          <w:rFonts w:ascii="宋体" w:eastAsia="宋体" w:hAnsi="MS Mincho" w:cs="宋体"/>
          <w:sz w:val="28"/>
          <w:bdr w:val="none" w:sz="0" w:space="0" w:color="auto"/>
        </w:rPr>
        <w:t>展的</w:t>
      </w:r>
      <w:r>
        <w:rPr>
          <w:rFonts w:ascii="宋体" w:eastAsia="宋体" w:cs="宋体"/>
          <w:sz w:val="28"/>
          <w:bdr w:val="none" w:sz="0" w:space="0" w:color="auto"/>
        </w:rPr>
        <w:t>“</w:t>
      </w:r>
      <w:r>
        <w:rPr>
          <w:rFonts w:ascii="宋体" w:eastAsia="宋体" w:hAnsi="MS Mincho" w:cs="宋体"/>
          <w:sz w:val="28"/>
          <w:bdr w:val="none" w:sz="0" w:space="0" w:color="auto"/>
        </w:rPr>
        <w:t>网上</w:t>
      </w:r>
      <w:r>
        <w:rPr>
          <w:rFonts w:ascii="宋体" w:eastAsia="宋体" w:hAnsi="SimSun" w:cs="宋体"/>
          <w:sz w:val="28"/>
          <w:bdr w:val="none" w:sz="0" w:space="0" w:color="auto"/>
        </w:rPr>
        <w:t>纪</w:t>
      </w:r>
      <w:r>
        <w:rPr>
          <w:rFonts w:ascii="宋体" w:eastAsia="宋体" w:hAnsi="MS Mincho" w:cs="宋体"/>
          <w:sz w:val="28"/>
          <w:bdr w:val="none" w:sz="0" w:space="0" w:color="auto"/>
        </w:rPr>
        <w:t>念建党</w:t>
      </w:r>
      <w:r>
        <w:rPr>
          <w:rFonts w:ascii="宋体" w:eastAsia="宋体" w:cs="宋体"/>
          <w:sz w:val="28"/>
          <w:bdr w:val="none" w:sz="0" w:space="0" w:color="auto"/>
        </w:rPr>
        <w:t>90</w:t>
      </w:r>
      <w:r>
        <w:rPr>
          <w:rFonts w:ascii="宋体" w:eastAsia="宋体" w:hAnsi="MS Mincho" w:cs="宋体"/>
          <w:sz w:val="28"/>
          <w:bdr w:val="none" w:sz="0" w:space="0" w:color="auto"/>
        </w:rPr>
        <w:t>周年</w:t>
      </w:r>
      <w:r>
        <w:rPr>
          <w:rFonts w:ascii="宋体" w:eastAsia="宋体" w:cs="宋体"/>
          <w:sz w:val="28"/>
          <w:bdr w:val="none" w:sz="0" w:space="0" w:color="auto"/>
        </w:rPr>
        <w:t>”</w:t>
      </w:r>
      <w:r>
        <w:rPr>
          <w:rFonts w:ascii="宋体" w:eastAsia="宋体" w:hAnsi="SimSun" w:cs="宋体"/>
          <w:sz w:val="28"/>
          <w:bdr w:val="none" w:sz="0" w:space="0" w:color="auto"/>
        </w:rPr>
        <w:t>专题</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开</w:t>
      </w:r>
      <w:r>
        <w:rPr>
          <w:rFonts w:ascii="宋体" w:eastAsia="宋体" w:hAnsi="MS Mincho" w:cs="宋体"/>
          <w:sz w:val="28"/>
          <w:bdr w:val="none" w:sz="0" w:space="0" w:color="auto"/>
        </w:rPr>
        <w:t>展网上献花、寄</w:t>
      </w:r>
      <w:r>
        <w:rPr>
          <w:rFonts w:ascii="宋体" w:eastAsia="宋体" w:hAnsi="SimSun" w:cs="宋体"/>
          <w:sz w:val="28"/>
          <w:bdr w:val="none" w:sz="0" w:space="0" w:color="auto"/>
        </w:rPr>
        <w:t>语</w:t>
      </w:r>
      <w:r>
        <w:rPr>
          <w:rFonts w:ascii="宋体" w:eastAsia="宋体" w:hAnsi="MS Mincho" w:cs="宋体"/>
          <w:sz w:val="28"/>
          <w:bdr w:val="none" w:sz="0" w:space="0" w:color="auto"/>
        </w:rPr>
        <w:t>留言、表达心声等网上</w:t>
      </w:r>
      <w:r>
        <w:rPr>
          <w:rFonts w:ascii="宋体" w:eastAsia="宋体" w:hAnsi="SimSun" w:cs="宋体"/>
          <w:sz w:val="28"/>
          <w:bdr w:val="none" w:sz="0" w:space="0" w:color="auto"/>
        </w:rPr>
        <w:t>纪</w:t>
      </w:r>
      <w:r>
        <w:rPr>
          <w:rFonts w:ascii="宋体" w:eastAsia="宋体" w:hAnsi="MS Mincho" w:cs="宋体"/>
          <w:sz w:val="28"/>
          <w:bdr w:val="none" w:sz="0" w:space="0" w:color="auto"/>
        </w:rPr>
        <w:t>念</w:t>
      </w:r>
      <w:r>
        <w:rPr>
          <w:rFonts w:ascii="宋体" w:eastAsia="宋体" w:hAnsi="SimSun" w:cs="宋体"/>
          <w:sz w:val="28"/>
          <w:bdr w:val="none" w:sz="0" w:space="0" w:color="auto"/>
        </w:rPr>
        <w:t>专题</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，增</w:t>
      </w:r>
      <w:r>
        <w:rPr>
          <w:rFonts w:ascii="宋体" w:eastAsia="宋体" w:hAnsi="SimSun" w:cs="宋体"/>
          <w:sz w:val="28"/>
          <w:bdr w:val="none" w:sz="0" w:space="0" w:color="auto"/>
        </w:rPr>
        <w:t>强爱</w:t>
      </w:r>
      <w:r>
        <w:rPr>
          <w:rFonts w:ascii="宋体" w:eastAsia="宋体" w:hAnsi="MS Mincho" w:cs="宋体"/>
          <w:sz w:val="28"/>
          <w:bdr w:val="none" w:sz="0" w:space="0" w:color="auto"/>
        </w:rPr>
        <w:t>党</w:t>
      </w:r>
      <w:r>
        <w:rPr>
          <w:rFonts w:ascii="宋体" w:eastAsia="宋体" w:hAnsi="SimSun" w:cs="宋体"/>
          <w:sz w:val="28"/>
          <w:bdr w:val="none" w:sz="0" w:space="0" w:color="auto"/>
        </w:rPr>
        <w:t>爱</w:t>
      </w:r>
      <w:r>
        <w:rPr>
          <w:rFonts w:ascii="宋体" w:eastAsia="宋体" w:hAnsi="MS Mincho" w:cs="宋体"/>
          <w:sz w:val="28"/>
          <w:bdr w:val="none" w:sz="0" w:space="0" w:color="auto"/>
        </w:rPr>
        <w:t>国意</w:t>
      </w:r>
      <w:r>
        <w:rPr>
          <w:rFonts w:ascii="宋体" w:eastAsia="宋体" w:hAnsi="SimSun" w:cs="宋体"/>
          <w:sz w:val="28"/>
          <w:bdr w:val="none" w:sz="0" w:space="0" w:color="auto"/>
        </w:rPr>
        <w:t>识</w:t>
      </w:r>
      <w:r>
        <w:rPr>
          <w:rFonts w:ascii="宋体" w:eastAsia="宋体" w:hAnsi="MS Mincho" w:cs="宋体"/>
          <w:sz w:val="28"/>
          <w:bdr w:val="none" w:sz="0" w:space="0" w:color="auto"/>
        </w:rPr>
        <w:t>，激</w:t>
      </w:r>
      <w:r>
        <w:rPr>
          <w:rFonts w:ascii="宋体" w:eastAsia="宋体" w:hAnsi="SimSun" w:cs="宋体"/>
          <w:sz w:val="28"/>
          <w:bdr w:val="none" w:sz="0" w:space="0" w:color="auto"/>
        </w:rPr>
        <w:t>发爱</w:t>
      </w:r>
      <w:r>
        <w:rPr>
          <w:rFonts w:ascii="宋体" w:eastAsia="宋体" w:hAnsi="MS Mincho" w:cs="宋体"/>
          <w:sz w:val="28"/>
          <w:bdr w:val="none" w:sz="0" w:space="0" w:color="auto"/>
        </w:rPr>
        <w:t>党</w:t>
      </w:r>
      <w:r>
        <w:rPr>
          <w:rFonts w:ascii="宋体" w:eastAsia="宋体" w:hAnsi="SimSun" w:cs="宋体"/>
          <w:sz w:val="28"/>
          <w:bdr w:val="none" w:sz="0" w:space="0" w:color="auto"/>
        </w:rPr>
        <w:t>爱</w:t>
      </w:r>
      <w:r>
        <w:rPr>
          <w:rFonts w:ascii="宋体" w:eastAsia="宋体" w:hAnsi="MS Mincho" w:cs="宋体"/>
          <w:sz w:val="28"/>
          <w:bdr w:val="none" w:sz="0" w:space="0" w:color="auto"/>
        </w:rPr>
        <w:t>国情感。</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5</w:t>
      </w:r>
      <w:r>
        <w:rPr>
          <w:rFonts w:ascii="宋体" w:eastAsia="宋体" w:hAnsi="MS Mincho" w:cs="宋体"/>
          <w:sz w:val="28"/>
          <w:bdr w:val="none" w:sz="0" w:space="0" w:color="auto"/>
        </w:rPr>
        <w:t>、</w:t>
      </w:r>
      <w:r>
        <w:rPr>
          <w:rFonts w:ascii="宋体" w:eastAsia="宋体" w:hAnsi="SimSun" w:cs="宋体"/>
          <w:sz w:val="28"/>
          <w:bdr w:val="none" w:sz="0" w:space="0" w:color="auto"/>
        </w:rPr>
        <w:t>开</w:t>
      </w:r>
      <w:r>
        <w:rPr>
          <w:rFonts w:ascii="宋体" w:eastAsia="宋体" w:hAnsi="MS Mincho" w:cs="宋体"/>
          <w:sz w:val="28"/>
          <w:bdr w:val="none" w:sz="0" w:space="0" w:color="auto"/>
        </w:rPr>
        <w:t>展</w:t>
      </w:r>
      <w:r>
        <w:rPr>
          <w:rFonts w:ascii="宋体" w:eastAsia="宋体" w:cs="宋体"/>
          <w:sz w:val="28"/>
          <w:bdr w:val="none" w:sz="0" w:space="0" w:color="auto"/>
        </w:rPr>
        <w:t>“</w:t>
      </w:r>
      <w:r>
        <w:rPr>
          <w:rFonts w:ascii="宋体" w:eastAsia="宋体" w:hAnsi="MS Mincho" w:cs="宋体"/>
          <w:sz w:val="28"/>
          <w:bdr w:val="none" w:sz="0" w:space="0" w:color="auto"/>
        </w:rPr>
        <w:t>低碳清明</w:t>
      </w:r>
      <w:r>
        <w:rPr>
          <w:rFonts w:ascii="宋体" w:eastAsia="宋体" w:cs="宋体"/>
          <w:sz w:val="28"/>
          <w:bdr w:val="none" w:sz="0" w:space="0" w:color="auto"/>
        </w:rPr>
        <w:t>”</w:t>
      </w:r>
      <w:r>
        <w:rPr>
          <w:rFonts w:ascii="宋体" w:eastAsia="宋体" w:hAnsi="MS Mincho" w:cs="宋体"/>
          <w:sz w:val="28"/>
          <w:bdr w:val="none" w:sz="0" w:space="0" w:color="auto"/>
        </w:rPr>
        <w:t>志愿服</w:t>
      </w:r>
      <w:r>
        <w:rPr>
          <w:rFonts w:ascii="宋体" w:eastAsia="宋体" w:hAnsi="SimSun" w:cs="宋体"/>
          <w:sz w:val="28"/>
          <w:bdr w:val="none" w:sz="0" w:space="0" w:color="auto"/>
        </w:rPr>
        <w:t>务</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围绕</w:t>
      </w:r>
      <w:r>
        <w:rPr>
          <w:rFonts w:ascii="宋体" w:eastAsia="宋体" w:cs="宋体"/>
          <w:sz w:val="28"/>
          <w:bdr w:val="none" w:sz="0" w:space="0" w:color="auto"/>
        </w:rPr>
        <w:t>“</w:t>
      </w:r>
      <w:r>
        <w:rPr>
          <w:rFonts w:ascii="宋体" w:eastAsia="宋体" w:hAnsi="MS Mincho" w:cs="宋体"/>
          <w:sz w:val="28"/>
          <w:bdr w:val="none" w:sz="0" w:space="0" w:color="auto"/>
        </w:rPr>
        <w:t>低碳清明</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组织</w:t>
      </w:r>
      <w:r>
        <w:rPr>
          <w:rFonts w:ascii="宋体" w:eastAsia="宋体" w:hAnsi="MS Mincho" w:cs="宋体"/>
          <w:sz w:val="28"/>
          <w:bdr w:val="none" w:sz="0" w:space="0" w:color="auto"/>
        </w:rPr>
        <w:t>志愿者深入社区等</w:t>
      </w:r>
      <w:r>
        <w:rPr>
          <w:rFonts w:ascii="宋体" w:eastAsia="宋体" w:hAnsi="SimSun" w:cs="宋体"/>
          <w:sz w:val="28"/>
          <w:bdr w:val="none" w:sz="0" w:space="0" w:color="auto"/>
        </w:rPr>
        <w:t>开</w:t>
      </w:r>
      <w:r>
        <w:rPr>
          <w:rFonts w:ascii="宋体" w:eastAsia="宋体" w:hAnsi="MS Mincho" w:cs="宋体"/>
          <w:sz w:val="28"/>
          <w:bdr w:val="none" w:sz="0" w:space="0" w:color="auto"/>
        </w:rPr>
        <w:t>展志愿者服</w:t>
      </w:r>
      <w:r>
        <w:rPr>
          <w:rFonts w:ascii="宋体" w:eastAsia="宋体" w:hAnsi="SimSun" w:cs="宋体"/>
          <w:sz w:val="28"/>
          <w:bdr w:val="none" w:sz="0" w:space="0" w:color="auto"/>
        </w:rPr>
        <w:t>务</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，引</w:t>
      </w:r>
      <w:r>
        <w:rPr>
          <w:rFonts w:ascii="宋体" w:eastAsia="宋体" w:hAnsi="SimSun" w:cs="宋体"/>
          <w:sz w:val="28"/>
          <w:bdr w:val="none" w:sz="0" w:space="0" w:color="auto"/>
        </w:rPr>
        <w:t>导</w:t>
      </w:r>
      <w:r>
        <w:rPr>
          <w:rFonts w:ascii="宋体" w:eastAsia="宋体" w:hAnsi="MS Mincho" w:cs="宋体"/>
          <w:sz w:val="28"/>
          <w:bdr w:val="none" w:sz="0" w:space="0" w:color="auto"/>
        </w:rPr>
        <w:t>学生不随意在街</w:t>
      </w:r>
      <w:r>
        <w:rPr>
          <w:rFonts w:ascii="宋体" w:eastAsia="宋体" w:hAnsi="SimSun" w:cs="宋体"/>
          <w:sz w:val="28"/>
          <w:bdr w:val="none" w:sz="0" w:space="0" w:color="auto"/>
        </w:rPr>
        <w:t>头</w:t>
      </w:r>
      <w:r>
        <w:rPr>
          <w:rFonts w:ascii="宋体" w:eastAsia="宋体" w:hAnsi="MS Mincho" w:cs="宋体"/>
          <w:sz w:val="28"/>
          <w:bdr w:val="none" w:sz="0" w:space="0" w:color="auto"/>
        </w:rPr>
        <w:t>、社区、公墓外、林地等</w:t>
      </w:r>
      <w:r>
        <w:rPr>
          <w:rFonts w:ascii="宋体" w:eastAsia="宋体" w:hAnsi="SimSun" w:cs="宋体"/>
          <w:sz w:val="28"/>
          <w:bdr w:val="none" w:sz="0" w:space="0" w:color="auto"/>
        </w:rPr>
        <w:t>处</w:t>
      </w:r>
      <w:r>
        <w:rPr>
          <w:rFonts w:ascii="宋体" w:eastAsia="宋体" w:hAnsi="MS Mincho" w:cs="宋体"/>
          <w:sz w:val="28"/>
          <w:bdr w:val="none" w:sz="0" w:space="0" w:color="auto"/>
        </w:rPr>
        <w:t>焚</w:t>
      </w:r>
      <w:r>
        <w:rPr>
          <w:rFonts w:ascii="宋体" w:eastAsia="宋体" w:hAnsi="SimSun" w:cs="宋体"/>
          <w:sz w:val="28"/>
          <w:bdr w:val="none" w:sz="0" w:space="0" w:color="auto"/>
        </w:rPr>
        <w:t>烧</w:t>
      </w:r>
      <w:r>
        <w:rPr>
          <w:rFonts w:ascii="宋体" w:eastAsia="宋体" w:hAnsi="MS Mincho" w:cs="宋体"/>
          <w:sz w:val="28"/>
          <w:bdr w:val="none" w:sz="0" w:space="0" w:color="auto"/>
        </w:rPr>
        <w:t>祭祀用品和燃放鞭炮，参与</w:t>
      </w:r>
      <w:r>
        <w:rPr>
          <w:rFonts w:ascii="宋体" w:eastAsia="宋体" w:hAnsi="SimSun" w:cs="宋体"/>
          <w:sz w:val="28"/>
          <w:bdr w:val="none" w:sz="0" w:space="0" w:color="auto"/>
        </w:rPr>
        <w:t>护</w:t>
      </w:r>
      <w:r>
        <w:rPr>
          <w:rFonts w:ascii="宋体" w:eastAsia="宋体" w:hAnsi="MS Mincho" w:cs="宋体"/>
          <w:sz w:val="28"/>
          <w:bdr w:val="none" w:sz="0" w:space="0" w:color="auto"/>
        </w:rPr>
        <w:t>林防火，自</w:t>
      </w:r>
      <w:r>
        <w:rPr>
          <w:rFonts w:ascii="宋体" w:eastAsia="宋体" w:hAnsi="SimSun" w:cs="宋体"/>
          <w:sz w:val="28"/>
          <w:bdr w:val="none" w:sz="0" w:space="0" w:color="auto"/>
        </w:rPr>
        <w:t>觉</w:t>
      </w:r>
      <w:r>
        <w:rPr>
          <w:rFonts w:ascii="宋体" w:eastAsia="宋体" w:hAnsi="MS Mincho" w:cs="宋体"/>
          <w:sz w:val="28"/>
          <w:bdr w:val="none" w:sz="0" w:space="0" w:color="auto"/>
        </w:rPr>
        <w:t>保</w:t>
      </w:r>
      <w:r>
        <w:rPr>
          <w:rFonts w:ascii="宋体" w:eastAsia="宋体" w:hAnsi="SimSun" w:cs="宋体"/>
          <w:sz w:val="28"/>
          <w:bdr w:val="none" w:sz="0" w:space="0" w:color="auto"/>
        </w:rPr>
        <w:t>护环</w:t>
      </w:r>
      <w:r>
        <w:rPr>
          <w:rFonts w:ascii="宋体" w:eastAsia="宋体" w:hAnsi="MS Mincho" w:cs="宋体"/>
          <w:sz w:val="28"/>
          <w:bdr w:val="none" w:sz="0" w:space="0" w:color="auto"/>
        </w:rPr>
        <w:t>境。</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德育</w:t>
      </w:r>
      <w:r>
        <w:rPr>
          <w:rFonts w:ascii="宋体" w:eastAsia="宋体" w:hAnsi="SimSun" w:cs="宋体"/>
          <w:sz w:val="28"/>
          <w:bdr w:val="none" w:sz="0" w:space="0" w:color="auto"/>
        </w:rPr>
        <w:t>实</w:t>
      </w:r>
      <w:r>
        <w:rPr>
          <w:rFonts w:ascii="宋体" w:eastAsia="宋体" w:hAnsi="MS Mincho" w:cs="宋体"/>
          <w:sz w:val="28"/>
          <w:bdr w:val="none" w:sz="0" w:space="0" w:color="auto"/>
        </w:rPr>
        <w:t>践活</w:t>
      </w:r>
      <w:r>
        <w:rPr>
          <w:rFonts w:ascii="宋体" w:eastAsia="宋体" w:hAnsi="SimSun" w:cs="宋体"/>
          <w:sz w:val="28"/>
          <w:bdr w:val="none" w:sz="0" w:space="0" w:color="auto"/>
        </w:rPr>
        <w:t>动总结</w:t>
      </w:r>
      <w:r>
        <w:rPr>
          <w:rFonts w:ascii="宋体" w:eastAsia="宋体" w:cs="宋体"/>
          <w:sz w:val="28"/>
          <w:bdr w:val="none" w:sz="0" w:space="0" w:color="auto"/>
        </w:rPr>
        <w:t xml:space="preserve"> </w:t>
      </w:r>
      <w:r>
        <w:rPr>
          <w:rFonts w:ascii="宋体" w:eastAsia="宋体" w:hAnsi="MS Mincho" w:cs="宋体"/>
          <w:sz w:val="28"/>
          <w:bdr w:val="none" w:sz="0" w:space="0" w:color="auto"/>
        </w:rPr>
        <w:t>篇</w:t>
      </w:r>
      <w:r>
        <w:rPr>
          <w:rFonts w:ascii="宋体" w:eastAsia="宋体" w:cs="宋体"/>
          <w:sz w:val="28"/>
          <w:bdr w:val="none" w:sz="0" w:space="0" w:color="auto"/>
        </w:rPr>
        <w:t>6</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学校</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贯彻</w:t>
      </w:r>
      <w:r>
        <w:rPr>
          <w:rFonts w:ascii="宋体" w:eastAsia="宋体" w:hAnsi="MS Mincho" w:cs="宋体"/>
          <w:sz w:val="28"/>
          <w:bdr w:val="none" w:sz="0" w:space="0" w:color="auto"/>
        </w:rPr>
        <w:t>落</w:t>
      </w:r>
      <w:r>
        <w:rPr>
          <w:rFonts w:ascii="宋体" w:eastAsia="宋体" w:hAnsi="SimSun" w:cs="宋体"/>
          <w:sz w:val="28"/>
          <w:bdr w:val="none" w:sz="0" w:space="0" w:color="auto"/>
        </w:rPr>
        <w:t>实</w:t>
      </w:r>
      <w:r>
        <w:rPr>
          <w:rFonts w:ascii="宋体" w:eastAsia="宋体" w:hAnsi="MS Mincho" w:cs="宋体"/>
          <w:sz w:val="28"/>
          <w:bdr w:val="none" w:sz="0" w:space="0" w:color="auto"/>
        </w:rPr>
        <w:t>《</w:t>
      </w:r>
      <w:r>
        <w:rPr>
          <w:rFonts w:ascii="宋体" w:eastAsia="宋体" w:hAnsi="SimSun" w:cs="宋体"/>
          <w:sz w:val="28"/>
          <w:bdr w:val="none" w:sz="0" w:space="0" w:color="auto"/>
        </w:rPr>
        <w:t>关</w:t>
      </w:r>
      <w:r>
        <w:rPr>
          <w:rFonts w:ascii="宋体" w:eastAsia="宋体" w:hAnsi="MS Mincho" w:cs="宋体"/>
          <w:sz w:val="28"/>
          <w:bdr w:val="none" w:sz="0" w:space="0" w:color="auto"/>
        </w:rPr>
        <w:t>于</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加</w:t>
      </w:r>
      <w:r>
        <w:rPr>
          <w:rFonts w:ascii="宋体" w:eastAsia="宋体" w:hAnsi="SimSun" w:cs="宋体"/>
          <w:sz w:val="28"/>
          <w:bdr w:val="none" w:sz="0" w:space="0" w:color="auto"/>
        </w:rPr>
        <w:t>强</w:t>
      </w:r>
      <w:r>
        <w:rPr>
          <w:rFonts w:ascii="宋体" w:eastAsia="宋体" w:hAnsi="MS Mincho" w:cs="宋体"/>
          <w:sz w:val="28"/>
          <w:bdr w:val="none" w:sz="0" w:space="0" w:color="auto"/>
        </w:rPr>
        <w:t>和改</w:t>
      </w:r>
      <w:r>
        <w:rPr>
          <w:rFonts w:ascii="宋体" w:eastAsia="宋体" w:hAnsi="SimSun" w:cs="宋体"/>
          <w:sz w:val="28"/>
          <w:bdr w:val="none" w:sz="0" w:space="0" w:color="auto"/>
        </w:rPr>
        <w:t>进</w:t>
      </w:r>
      <w:r>
        <w:rPr>
          <w:rFonts w:ascii="宋体" w:eastAsia="宋体" w:hAnsi="MS Mincho" w:cs="宋体"/>
          <w:sz w:val="28"/>
          <w:bdr w:val="none" w:sz="0" w:space="0" w:color="auto"/>
        </w:rPr>
        <w:t>未成年人思想道德建</w:t>
      </w:r>
      <w:r>
        <w:rPr>
          <w:rFonts w:ascii="宋体" w:eastAsia="宋体" w:hAnsi="SimSun" w:cs="宋体"/>
          <w:sz w:val="28"/>
          <w:bdr w:val="none" w:sz="0" w:space="0" w:color="auto"/>
        </w:rPr>
        <w:t>设</w:t>
      </w:r>
      <w:r>
        <w:rPr>
          <w:rFonts w:ascii="宋体" w:eastAsia="宋体" w:hAnsi="MS Mincho" w:cs="宋体"/>
          <w:sz w:val="28"/>
          <w:bdr w:val="none" w:sz="0" w:space="0" w:color="auto"/>
        </w:rPr>
        <w:t>的若干意</w:t>
      </w:r>
      <w:r>
        <w:rPr>
          <w:rFonts w:ascii="宋体" w:eastAsia="宋体" w:hAnsi="SimSun" w:cs="宋体"/>
          <w:sz w:val="28"/>
          <w:bdr w:val="none" w:sz="0" w:space="0" w:color="auto"/>
        </w:rPr>
        <w:t>见</w:t>
      </w:r>
      <w:r>
        <w:rPr>
          <w:rFonts w:ascii="宋体" w:eastAsia="宋体" w:hAnsi="MS Mincho" w:cs="宋体"/>
          <w:sz w:val="28"/>
          <w:bdr w:val="none" w:sz="0" w:space="0" w:color="auto"/>
        </w:rPr>
        <w:t>》，</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加</w:t>
      </w:r>
      <w:r>
        <w:rPr>
          <w:rFonts w:ascii="宋体" w:eastAsia="宋体" w:hAnsi="SimSun" w:cs="宋体"/>
          <w:sz w:val="28"/>
          <w:bdr w:val="none" w:sz="0" w:space="0" w:color="auto"/>
        </w:rPr>
        <w:t>强</w:t>
      </w:r>
      <w:r>
        <w:rPr>
          <w:rFonts w:ascii="宋体" w:eastAsia="宋体" w:hAnsi="MS Mincho" w:cs="宋体"/>
          <w:sz w:val="28"/>
          <w:bdr w:val="none" w:sz="0" w:space="0" w:color="auto"/>
        </w:rPr>
        <w:t>思想道德建</w:t>
      </w:r>
      <w:r>
        <w:rPr>
          <w:rFonts w:ascii="宋体" w:eastAsia="宋体" w:hAnsi="SimSun" w:cs="宋体"/>
          <w:sz w:val="28"/>
          <w:bdr w:val="none" w:sz="0" w:space="0" w:color="auto"/>
        </w:rPr>
        <w:t>设</w:t>
      </w:r>
      <w:r>
        <w:rPr>
          <w:rFonts w:ascii="宋体" w:eastAsia="宋体" w:hAnsi="MS Mincho" w:cs="宋体"/>
          <w:sz w:val="28"/>
          <w:bdr w:val="none" w:sz="0" w:space="0" w:color="auto"/>
        </w:rPr>
        <w:t>和校园文化建</w:t>
      </w:r>
      <w:r>
        <w:rPr>
          <w:rFonts w:ascii="宋体" w:eastAsia="宋体" w:hAnsi="SimSun" w:cs="宋体"/>
          <w:sz w:val="28"/>
          <w:bdr w:val="none" w:sz="0" w:space="0" w:color="auto"/>
        </w:rPr>
        <w:t>设</w:t>
      </w:r>
      <w:r>
        <w:rPr>
          <w:rFonts w:ascii="宋体" w:eastAsia="宋体" w:hAnsi="MS Mincho" w:cs="宋体"/>
          <w:sz w:val="28"/>
          <w:bdr w:val="none" w:sz="0" w:space="0" w:color="auto"/>
        </w:rPr>
        <w:t>，以各</w:t>
      </w:r>
      <w:r>
        <w:rPr>
          <w:rFonts w:ascii="宋体" w:eastAsia="宋体" w:hAnsi="SimSun" w:cs="宋体"/>
          <w:sz w:val="28"/>
          <w:bdr w:val="none" w:sz="0" w:space="0" w:color="auto"/>
        </w:rPr>
        <w:t>类</w:t>
      </w:r>
      <w:r>
        <w:rPr>
          <w:rFonts w:ascii="宋体" w:eastAsia="宋体" w:hAnsi="MS Mincho" w:cs="宋体"/>
          <w:sz w:val="28"/>
          <w:bdr w:val="none" w:sz="0" w:space="0" w:color="auto"/>
        </w:rPr>
        <w:t>德育</w:t>
      </w:r>
      <w:r>
        <w:rPr>
          <w:rFonts w:ascii="宋体" w:eastAsia="宋体" w:hAnsi="SimSun" w:cs="宋体"/>
          <w:sz w:val="28"/>
          <w:bdr w:val="none" w:sz="0" w:space="0" w:color="auto"/>
        </w:rPr>
        <w:t>创</w:t>
      </w:r>
      <w:r>
        <w:rPr>
          <w:rFonts w:ascii="宋体" w:eastAsia="宋体" w:hAnsi="MS Mincho" w:cs="宋体"/>
          <w:sz w:val="28"/>
          <w:bdr w:val="none" w:sz="0" w:space="0" w:color="auto"/>
        </w:rPr>
        <w:t>建活</w:t>
      </w:r>
      <w:r>
        <w:rPr>
          <w:rFonts w:ascii="宋体" w:eastAsia="宋体" w:hAnsi="SimSun" w:cs="宋体"/>
          <w:sz w:val="28"/>
          <w:bdr w:val="none" w:sz="0" w:space="0" w:color="auto"/>
        </w:rPr>
        <w:t>动为</w:t>
      </w:r>
      <w:r>
        <w:rPr>
          <w:rFonts w:ascii="宋体" w:eastAsia="宋体" w:hAnsi="MS Mincho" w:cs="宋体"/>
          <w:sz w:val="28"/>
          <w:bdr w:val="none" w:sz="0" w:space="0" w:color="auto"/>
        </w:rPr>
        <w:t>切入点，</w:t>
      </w:r>
      <w:r>
        <w:rPr>
          <w:rFonts w:ascii="宋体" w:eastAsia="宋体" w:hAnsi="SimSun" w:cs="宋体"/>
          <w:sz w:val="28"/>
          <w:bdr w:val="none" w:sz="0" w:space="0" w:color="auto"/>
        </w:rPr>
        <w:t>积</w:t>
      </w:r>
      <w:r>
        <w:rPr>
          <w:rFonts w:ascii="宋体" w:eastAsia="宋体" w:hAnsi="MS Mincho" w:cs="宋体"/>
          <w:sz w:val="28"/>
          <w:bdr w:val="none" w:sz="0" w:space="0" w:color="auto"/>
        </w:rPr>
        <w:t>极</w:t>
      </w:r>
      <w:r>
        <w:rPr>
          <w:rFonts w:ascii="宋体" w:eastAsia="宋体" w:hAnsi="SimSun" w:cs="宋体"/>
          <w:sz w:val="28"/>
          <w:bdr w:val="none" w:sz="0" w:space="0" w:color="auto"/>
        </w:rPr>
        <w:t>开</w:t>
      </w:r>
      <w:r>
        <w:rPr>
          <w:rFonts w:ascii="宋体" w:eastAsia="宋体" w:hAnsi="MS Mincho" w:cs="宋体"/>
          <w:sz w:val="28"/>
          <w:bdr w:val="none" w:sz="0" w:space="0" w:color="auto"/>
        </w:rPr>
        <w:t>展行</w:t>
      </w:r>
      <w:r>
        <w:rPr>
          <w:rFonts w:ascii="宋体" w:eastAsia="宋体" w:hAnsi="SimSun" w:cs="宋体"/>
          <w:sz w:val="28"/>
          <w:bdr w:val="none" w:sz="0" w:space="0" w:color="auto"/>
        </w:rPr>
        <w:t>为规</w:t>
      </w:r>
      <w:r>
        <w:rPr>
          <w:rFonts w:ascii="宋体" w:eastAsia="宋体" w:hAnsi="MS Mincho" w:cs="宋体"/>
          <w:sz w:val="28"/>
          <w:bdr w:val="none" w:sz="0" w:space="0" w:color="auto"/>
        </w:rPr>
        <w:t>范</w:t>
      </w:r>
      <w:r>
        <w:rPr>
          <w:rFonts w:ascii="宋体" w:eastAsia="宋体" w:hAnsi="SimSun" w:cs="宋体"/>
          <w:sz w:val="28"/>
          <w:bdr w:val="none" w:sz="0" w:space="0" w:color="auto"/>
        </w:rPr>
        <w:t>养</w:t>
      </w:r>
      <w:r>
        <w:rPr>
          <w:rFonts w:ascii="宋体" w:eastAsia="宋体" w:hAnsi="MS Mincho" w:cs="宋体"/>
          <w:sz w:val="28"/>
          <w:bdr w:val="none" w:sz="0" w:space="0" w:color="auto"/>
        </w:rPr>
        <w:t>成教育和德育</w:t>
      </w:r>
      <w:r>
        <w:rPr>
          <w:rFonts w:ascii="宋体" w:eastAsia="宋体" w:hAnsi="SimSun" w:cs="宋体"/>
          <w:sz w:val="28"/>
          <w:bdr w:val="none" w:sz="0" w:space="0" w:color="auto"/>
        </w:rPr>
        <w:t>实</w:t>
      </w:r>
      <w:r>
        <w:rPr>
          <w:rFonts w:ascii="宋体" w:eastAsia="宋体" w:hAnsi="MS Mincho" w:cs="宋体"/>
          <w:sz w:val="28"/>
          <w:bdr w:val="none" w:sz="0" w:space="0" w:color="auto"/>
        </w:rPr>
        <w:t>践活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开</w:t>
      </w:r>
      <w:r>
        <w:rPr>
          <w:rFonts w:ascii="宋体" w:eastAsia="宋体" w:hAnsi="MS Mincho" w:cs="宋体"/>
          <w:sz w:val="28"/>
          <w:bdr w:val="none" w:sz="0" w:space="0" w:color="auto"/>
        </w:rPr>
        <w:t>展了一系</w:t>
      </w:r>
      <w:r>
        <w:rPr>
          <w:rFonts w:ascii="宋体" w:eastAsia="宋体" w:hAnsi="SimSun" w:cs="宋体"/>
          <w:sz w:val="28"/>
          <w:bdr w:val="none" w:sz="0" w:space="0" w:color="auto"/>
        </w:rPr>
        <w:t>类</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sz w:val="28"/>
          <w:bdr w:val="none" w:sz="0" w:space="0" w:color="auto"/>
        </w:rPr>
        <w:t>注重安全教育</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深入我校学生的安全教育工作，大力降低各</w:t>
      </w:r>
      <w:r>
        <w:rPr>
          <w:rFonts w:ascii="宋体" w:eastAsia="宋体" w:hAnsi="SimSun" w:cs="宋体"/>
          <w:sz w:val="28"/>
          <w:bdr w:val="none" w:sz="0" w:space="0" w:color="auto"/>
        </w:rPr>
        <w:t>类伤</w:t>
      </w:r>
      <w:r>
        <w:rPr>
          <w:rFonts w:ascii="宋体" w:eastAsia="宋体" w:hAnsi="MS Mincho" w:cs="宋体"/>
          <w:sz w:val="28"/>
          <w:bdr w:val="none" w:sz="0" w:space="0" w:color="auto"/>
        </w:rPr>
        <w:t>亡事故的</w:t>
      </w:r>
      <w:r>
        <w:rPr>
          <w:rFonts w:ascii="宋体" w:eastAsia="宋体" w:hAnsi="SimSun" w:cs="宋体"/>
          <w:sz w:val="28"/>
          <w:bdr w:val="none" w:sz="0" w:space="0" w:color="auto"/>
        </w:rPr>
        <w:t>发</w:t>
      </w:r>
      <w:r>
        <w:rPr>
          <w:rFonts w:ascii="宋体" w:eastAsia="宋体" w:hAnsi="MS Mincho" w:cs="宋体"/>
          <w:sz w:val="28"/>
          <w:bdr w:val="none" w:sz="0" w:space="0" w:color="auto"/>
        </w:rPr>
        <w:t>生率，切</w:t>
      </w:r>
      <w:r>
        <w:rPr>
          <w:rFonts w:ascii="宋体" w:eastAsia="宋体" w:hAnsi="SimSun" w:cs="宋体"/>
          <w:sz w:val="28"/>
          <w:bdr w:val="none" w:sz="0" w:space="0" w:color="auto"/>
        </w:rPr>
        <w:t>实</w:t>
      </w:r>
      <w:r>
        <w:rPr>
          <w:rFonts w:ascii="宋体" w:eastAsia="宋体" w:hAnsi="MS Mincho" w:cs="宋体"/>
          <w:sz w:val="28"/>
          <w:bdr w:val="none" w:sz="0" w:space="0" w:color="auto"/>
        </w:rPr>
        <w:t>做好了一下安全教育工作。</w:t>
      </w:r>
      <w:r>
        <w:rPr>
          <w:rFonts w:ascii="宋体" w:eastAsia="宋体" w:cs="宋体"/>
          <w:sz w:val="28"/>
          <w:bdr w:val="none" w:sz="0" w:space="0" w:color="auto"/>
        </w:rPr>
        <w:t>1—6</w:t>
      </w:r>
      <w:r>
        <w:rPr>
          <w:rFonts w:ascii="宋体" w:eastAsia="宋体" w:hAnsi="MS Mincho" w:cs="宋体"/>
          <w:sz w:val="28"/>
          <w:bdr w:val="none" w:sz="0" w:space="0" w:color="auto"/>
        </w:rPr>
        <w:t>年</w:t>
      </w:r>
      <w:r>
        <w:rPr>
          <w:rFonts w:ascii="宋体" w:eastAsia="宋体" w:hAnsi="SimSun" w:cs="宋体"/>
          <w:sz w:val="28"/>
          <w:bdr w:val="none" w:sz="0" w:space="0" w:color="auto"/>
        </w:rPr>
        <w:t>级开</w:t>
      </w:r>
      <w:r>
        <w:rPr>
          <w:rFonts w:ascii="宋体" w:eastAsia="宋体" w:hAnsi="MS Mincho" w:cs="宋体"/>
          <w:sz w:val="28"/>
          <w:bdr w:val="none" w:sz="0" w:space="0" w:color="auto"/>
        </w:rPr>
        <w:t>展了有</w:t>
      </w:r>
      <w:r>
        <w:rPr>
          <w:rFonts w:ascii="宋体" w:eastAsia="宋体" w:hAnsi="SimSun" w:cs="宋体"/>
          <w:sz w:val="28"/>
          <w:bdr w:val="none" w:sz="0" w:space="0" w:color="auto"/>
        </w:rPr>
        <w:t>关</w:t>
      </w:r>
      <w:r>
        <w:rPr>
          <w:rFonts w:ascii="宋体" w:eastAsia="宋体" w:hAnsi="MS Mincho" w:cs="宋体"/>
          <w:sz w:val="28"/>
          <w:bdr w:val="none" w:sz="0" w:space="0" w:color="auto"/>
        </w:rPr>
        <w:t>安全板</w:t>
      </w:r>
      <w:r>
        <w:rPr>
          <w:rFonts w:ascii="宋体" w:eastAsia="宋体" w:hAnsi="SimSun" w:cs="宋体"/>
          <w:sz w:val="28"/>
          <w:bdr w:val="none" w:sz="0" w:space="0" w:color="auto"/>
        </w:rPr>
        <w:t>报竞</w:t>
      </w:r>
      <w:r>
        <w:rPr>
          <w:rFonts w:ascii="宋体" w:eastAsia="宋体" w:hAnsi="MS Mincho" w:cs="宋体"/>
          <w:sz w:val="28"/>
          <w:bdr w:val="none" w:sz="0" w:space="0" w:color="auto"/>
        </w:rPr>
        <w:t>，</w:t>
      </w:r>
      <w:r>
        <w:rPr>
          <w:rFonts w:ascii="宋体" w:eastAsia="宋体" w:cs="宋体"/>
          <w:sz w:val="28"/>
          <w:bdr w:val="none" w:sz="0" w:space="0" w:color="auto"/>
        </w:rPr>
        <w:t>5—6</w:t>
      </w:r>
      <w:r>
        <w:rPr>
          <w:rFonts w:ascii="宋体" w:eastAsia="宋体" w:hAnsi="MS Mincho" w:cs="宋体"/>
          <w:sz w:val="28"/>
          <w:bdr w:val="none" w:sz="0" w:space="0" w:color="auto"/>
        </w:rPr>
        <w:t>年</w:t>
      </w:r>
      <w:r>
        <w:rPr>
          <w:rFonts w:ascii="宋体" w:eastAsia="宋体" w:hAnsi="SimSun" w:cs="宋体"/>
          <w:sz w:val="28"/>
          <w:bdr w:val="none" w:sz="0" w:space="0" w:color="auto"/>
        </w:rPr>
        <w:t>级开</w:t>
      </w:r>
      <w:r>
        <w:rPr>
          <w:rFonts w:ascii="宋体" w:eastAsia="宋体" w:hAnsi="MS Mincho" w:cs="宋体"/>
          <w:sz w:val="28"/>
          <w:bdr w:val="none" w:sz="0" w:space="0" w:color="auto"/>
        </w:rPr>
        <w:t>展了有</w:t>
      </w:r>
      <w:r>
        <w:rPr>
          <w:rFonts w:ascii="宋体" w:eastAsia="宋体" w:hAnsi="SimSun" w:cs="宋体"/>
          <w:sz w:val="28"/>
          <w:bdr w:val="none" w:sz="0" w:space="0" w:color="auto"/>
        </w:rPr>
        <w:t>关</w:t>
      </w:r>
      <w:r>
        <w:rPr>
          <w:rFonts w:ascii="宋体" w:eastAsia="宋体" w:hAnsi="MS Mincho" w:cs="宋体"/>
          <w:sz w:val="28"/>
          <w:bdr w:val="none" w:sz="0" w:space="0" w:color="auto"/>
        </w:rPr>
        <w:t>安全知</w:t>
      </w:r>
      <w:r>
        <w:rPr>
          <w:rFonts w:ascii="宋体" w:eastAsia="宋体" w:hAnsi="SimSun" w:cs="宋体"/>
          <w:sz w:val="28"/>
          <w:bdr w:val="none" w:sz="0" w:space="0" w:color="auto"/>
        </w:rPr>
        <w:t>识</w:t>
      </w:r>
      <w:r>
        <w:rPr>
          <w:rFonts w:ascii="宋体" w:eastAsia="宋体" w:hAnsi="MS Mincho" w:cs="宋体"/>
          <w:sz w:val="28"/>
          <w:bdr w:val="none" w:sz="0" w:space="0" w:color="auto"/>
        </w:rPr>
        <w:t>的征文和安全手抄</w:t>
      </w:r>
      <w:r>
        <w:rPr>
          <w:rFonts w:ascii="宋体" w:eastAsia="宋体" w:hAnsi="SimSun" w:cs="宋体"/>
          <w:sz w:val="28"/>
          <w:bdr w:val="none" w:sz="0" w:space="0" w:color="auto"/>
        </w:rPr>
        <w:t>报</w:t>
      </w:r>
      <w:r>
        <w:rPr>
          <w:rFonts w:ascii="宋体" w:eastAsia="宋体" w:hAnsi="MS Mincho" w:cs="宋体"/>
          <w:sz w:val="28"/>
          <w:bdr w:val="none" w:sz="0" w:space="0" w:color="auto"/>
        </w:rPr>
        <w:t>。</w:t>
      </w:r>
      <w:r>
        <w:rPr>
          <w:rFonts w:ascii="宋体" w:eastAsia="宋体" w:cs="宋体"/>
          <w:sz w:val="28"/>
          <w:bdr w:val="none" w:sz="0" w:space="0" w:color="auto"/>
        </w:rPr>
        <w:t>2</w:t>
      </w:r>
      <w:r>
        <w:rPr>
          <w:rFonts w:ascii="宋体" w:eastAsia="宋体" w:hAnsi="MS Mincho" w:cs="宋体"/>
          <w:sz w:val="28"/>
          <w:bdr w:val="none" w:sz="0" w:space="0" w:color="auto"/>
        </w:rPr>
        <w:t>年</w:t>
      </w:r>
      <w:r>
        <w:rPr>
          <w:rFonts w:ascii="宋体" w:eastAsia="宋体" w:hAnsi="SimSun" w:cs="宋体"/>
          <w:sz w:val="28"/>
          <w:bdr w:val="none" w:sz="0" w:space="0" w:color="auto"/>
        </w:rPr>
        <w:t>级</w:t>
      </w:r>
      <w:r>
        <w:rPr>
          <w:rFonts w:ascii="宋体" w:eastAsia="宋体" w:hAnsi="MS Mincho" w:cs="宋体"/>
          <w:sz w:val="28"/>
          <w:bdr w:val="none" w:sz="0" w:space="0" w:color="auto"/>
        </w:rPr>
        <w:t>三个班</w:t>
      </w:r>
      <w:r>
        <w:rPr>
          <w:rFonts w:ascii="宋体" w:eastAsia="宋体" w:hAnsi="SimSun" w:cs="宋体"/>
          <w:sz w:val="28"/>
          <w:bdr w:val="none" w:sz="0" w:space="0" w:color="auto"/>
        </w:rPr>
        <w:t>级进</w:t>
      </w:r>
      <w:r>
        <w:rPr>
          <w:rFonts w:ascii="宋体" w:eastAsia="宋体" w:hAnsi="MS Mincho" w:cs="宋体"/>
          <w:sz w:val="28"/>
          <w:bdr w:val="none" w:sz="0" w:space="0" w:color="auto"/>
        </w:rPr>
        <w:t>行一次有</w:t>
      </w:r>
      <w:r>
        <w:rPr>
          <w:rFonts w:ascii="宋体" w:eastAsia="宋体" w:hAnsi="SimSun" w:cs="宋体"/>
          <w:sz w:val="28"/>
          <w:bdr w:val="none" w:sz="0" w:space="0" w:color="auto"/>
        </w:rPr>
        <w:t>关</w:t>
      </w:r>
      <w:r>
        <w:rPr>
          <w:rFonts w:ascii="宋体" w:eastAsia="宋体" w:hAnsi="MS Mincho" w:cs="宋体"/>
          <w:sz w:val="28"/>
          <w:bdr w:val="none" w:sz="0" w:space="0" w:color="auto"/>
        </w:rPr>
        <w:t>安全方面的主</w:t>
      </w:r>
      <w:r>
        <w:rPr>
          <w:rFonts w:ascii="宋体" w:eastAsia="宋体" w:hAnsi="SimSun" w:cs="宋体"/>
          <w:sz w:val="28"/>
          <w:bdr w:val="none" w:sz="0" w:space="0" w:color="auto"/>
        </w:rPr>
        <w:t>题</w:t>
      </w:r>
      <w:r>
        <w:rPr>
          <w:rFonts w:ascii="宋体" w:eastAsia="宋体" w:hAnsi="MS Mincho" w:cs="宋体"/>
          <w:sz w:val="28"/>
          <w:bdr w:val="none" w:sz="0" w:space="0" w:color="auto"/>
        </w:rPr>
        <w:t>班会。学校通</w:t>
      </w:r>
      <w:r>
        <w:rPr>
          <w:rFonts w:ascii="宋体" w:eastAsia="宋体" w:hAnsi="SimSun" w:cs="宋体"/>
          <w:sz w:val="28"/>
          <w:bdr w:val="none" w:sz="0" w:space="0" w:color="auto"/>
        </w:rPr>
        <w:t>过</w:t>
      </w:r>
      <w:r>
        <w:rPr>
          <w:rFonts w:ascii="宋体" w:eastAsia="宋体" w:hAnsi="MS Mincho" w:cs="宋体"/>
          <w:sz w:val="28"/>
          <w:bdr w:val="none" w:sz="0" w:space="0" w:color="auto"/>
        </w:rPr>
        <w:t>校园网、校园广播向学生</w:t>
      </w:r>
      <w:r>
        <w:rPr>
          <w:rFonts w:ascii="宋体" w:eastAsia="宋体" w:hAnsi="SimSun" w:cs="宋体"/>
          <w:sz w:val="28"/>
          <w:bdr w:val="none" w:sz="0" w:space="0" w:color="auto"/>
        </w:rPr>
        <w:t>进</w:t>
      </w:r>
      <w:r>
        <w:rPr>
          <w:rFonts w:ascii="宋体" w:eastAsia="宋体" w:hAnsi="MS Mincho" w:cs="宋体"/>
          <w:sz w:val="28"/>
          <w:bdr w:val="none" w:sz="0" w:space="0" w:color="auto"/>
        </w:rPr>
        <w:t>行宣</w:t>
      </w:r>
      <w:r>
        <w:rPr>
          <w:rFonts w:ascii="宋体" w:eastAsia="宋体" w:hAnsi="SimSun" w:cs="宋体"/>
          <w:sz w:val="28"/>
          <w:bdr w:val="none" w:sz="0" w:space="0" w:color="auto"/>
        </w:rPr>
        <w:t>传</w:t>
      </w:r>
      <w:r>
        <w:rPr>
          <w:rFonts w:ascii="宋体" w:eastAsia="宋体" w:hAnsi="MS Mincho" w:cs="宋体"/>
          <w:sz w:val="28"/>
          <w:bdr w:val="none" w:sz="0" w:space="0" w:color="auto"/>
        </w:rPr>
        <w:t>防灾减灾的意</w:t>
      </w:r>
      <w:r>
        <w:rPr>
          <w:rFonts w:ascii="宋体" w:eastAsia="宋体" w:hAnsi="SimSun" w:cs="宋体"/>
          <w:sz w:val="28"/>
          <w:bdr w:val="none" w:sz="0" w:space="0" w:color="auto"/>
        </w:rPr>
        <w:t>义</w:t>
      </w:r>
      <w:r>
        <w:rPr>
          <w:rFonts w:ascii="宋体" w:eastAsia="宋体" w:hAnsi="MS Mincho" w:cs="宋体"/>
          <w:sz w:val="28"/>
          <w:bdr w:val="none" w:sz="0" w:space="0" w:color="auto"/>
        </w:rPr>
        <w:t>和知</w:t>
      </w:r>
      <w:r>
        <w:rPr>
          <w:rFonts w:ascii="宋体" w:eastAsia="宋体" w:hAnsi="SimSun" w:cs="宋体"/>
          <w:sz w:val="28"/>
          <w:bdr w:val="none" w:sz="0" w:space="0" w:color="auto"/>
        </w:rPr>
        <w:t>识</w:t>
      </w:r>
      <w:r>
        <w:rPr>
          <w:rFonts w:ascii="宋体" w:eastAsia="宋体" w:hAnsi="MS Mincho" w:cs="宋体"/>
          <w:sz w:val="28"/>
          <w:bdr w:val="none" w:sz="0" w:space="0" w:color="auto"/>
        </w:rPr>
        <w:t>，通</w:t>
      </w:r>
      <w:r>
        <w:rPr>
          <w:rFonts w:ascii="宋体" w:eastAsia="宋体" w:hAnsi="SimSun" w:cs="宋体"/>
          <w:sz w:val="28"/>
          <w:bdr w:val="none" w:sz="0" w:space="0" w:color="auto"/>
        </w:rPr>
        <w:t>过悬</w:t>
      </w:r>
      <w:r>
        <w:rPr>
          <w:rFonts w:ascii="宋体" w:eastAsia="宋体" w:hAnsi="MS Mincho" w:cs="宋体"/>
          <w:sz w:val="28"/>
          <w:bdr w:val="none" w:sz="0" w:space="0" w:color="auto"/>
        </w:rPr>
        <w:t>挂宣</w:t>
      </w:r>
      <w:r>
        <w:rPr>
          <w:rFonts w:ascii="宋体" w:eastAsia="宋体" w:hAnsi="SimSun" w:cs="宋体"/>
          <w:sz w:val="28"/>
          <w:bdr w:val="none" w:sz="0" w:space="0" w:color="auto"/>
        </w:rPr>
        <w:t>传</w:t>
      </w:r>
      <w:r>
        <w:rPr>
          <w:rFonts w:ascii="宋体" w:eastAsia="宋体" w:hAnsi="MS Mincho" w:cs="宋体"/>
          <w:sz w:val="28"/>
          <w:bdr w:val="none" w:sz="0" w:space="0" w:color="auto"/>
        </w:rPr>
        <w:t>画来</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对</w:t>
      </w:r>
      <w:r>
        <w:rPr>
          <w:rFonts w:ascii="宋体" w:eastAsia="宋体" w:hAnsi="MS Mincho" w:cs="宋体"/>
          <w:sz w:val="28"/>
          <w:bdr w:val="none" w:sz="0" w:space="0" w:color="auto"/>
        </w:rPr>
        <w:t>学生</w:t>
      </w:r>
      <w:r>
        <w:rPr>
          <w:rFonts w:ascii="宋体" w:eastAsia="宋体" w:hAnsi="SimSun" w:cs="宋体"/>
          <w:sz w:val="28"/>
          <w:bdr w:val="none" w:sz="0" w:space="0" w:color="auto"/>
        </w:rPr>
        <w:t>进</w:t>
      </w:r>
      <w:r>
        <w:rPr>
          <w:rFonts w:ascii="宋体" w:eastAsia="宋体" w:hAnsi="MS Mincho" w:cs="宋体"/>
          <w:sz w:val="28"/>
          <w:bdr w:val="none" w:sz="0" w:space="0" w:color="auto"/>
        </w:rPr>
        <w:t>行防灾减灾教育活</w:t>
      </w:r>
      <w:r>
        <w:rPr>
          <w:rFonts w:ascii="宋体" w:eastAsia="宋体" w:hAnsi="SimSun" w:cs="宋体"/>
          <w:sz w:val="28"/>
          <w:bdr w:val="none" w:sz="0" w:space="0" w:color="auto"/>
        </w:rPr>
        <w:t>动</w:t>
      </w:r>
      <w:r>
        <w:rPr>
          <w:rFonts w:ascii="宋体" w:eastAsia="宋体" w:hAnsi="MS Mincho" w:cs="宋体"/>
          <w:sz w:val="28"/>
          <w:bdr w:val="none" w:sz="0" w:space="0" w:color="auto"/>
        </w:rPr>
        <w:t>。各班</w:t>
      </w:r>
      <w:r>
        <w:rPr>
          <w:rFonts w:ascii="宋体" w:eastAsia="宋体" w:hAnsi="SimSun" w:cs="宋体"/>
          <w:sz w:val="28"/>
          <w:bdr w:val="none" w:sz="0" w:space="0" w:color="auto"/>
        </w:rPr>
        <w:t>级</w:t>
      </w: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主</w:t>
      </w:r>
      <w:r>
        <w:rPr>
          <w:rFonts w:ascii="宋体" w:eastAsia="宋体" w:hAnsi="SimSun" w:cs="宋体"/>
          <w:sz w:val="28"/>
          <w:bdr w:val="none" w:sz="0" w:space="0" w:color="auto"/>
        </w:rPr>
        <w:t>题</w:t>
      </w:r>
      <w:r>
        <w:rPr>
          <w:rFonts w:ascii="宋体" w:eastAsia="宋体" w:hAnsi="MS Mincho" w:cs="宋体"/>
          <w:sz w:val="28"/>
          <w:bdr w:val="none" w:sz="0" w:space="0" w:color="auto"/>
        </w:rPr>
        <w:t>班</w:t>
      </w:r>
      <w:r>
        <w:rPr>
          <w:rFonts w:ascii="宋体" w:eastAsia="宋体" w:hAnsi="SimSun" w:cs="宋体"/>
          <w:sz w:val="28"/>
          <w:bdr w:val="none" w:sz="0" w:space="0" w:color="auto"/>
        </w:rPr>
        <w:t>队</w:t>
      </w:r>
      <w:r>
        <w:rPr>
          <w:rFonts w:ascii="宋体" w:eastAsia="宋体" w:hAnsi="MS Mincho" w:cs="宋体"/>
          <w:sz w:val="28"/>
          <w:bdr w:val="none" w:sz="0" w:space="0" w:color="auto"/>
        </w:rPr>
        <w:t>会、演</w:t>
      </w:r>
      <w:r>
        <w:rPr>
          <w:rFonts w:ascii="宋体" w:eastAsia="宋体" w:hAnsi="SimSun" w:cs="宋体"/>
          <w:sz w:val="28"/>
          <w:bdr w:val="none" w:sz="0" w:space="0" w:color="auto"/>
        </w:rPr>
        <w:t>讲</w:t>
      </w:r>
      <w:r>
        <w:rPr>
          <w:rFonts w:ascii="宋体" w:eastAsia="宋体" w:hAnsi="MS Mincho" w:cs="宋体"/>
          <w:sz w:val="28"/>
          <w:bdr w:val="none" w:sz="0" w:space="0" w:color="auto"/>
        </w:rPr>
        <w:t>、手抄</w:t>
      </w:r>
      <w:r>
        <w:rPr>
          <w:rFonts w:ascii="宋体" w:eastAsia="宋体" w:hAnsi="SimSun" w:cs="宋体"/>
          <w:sz w:val="28"/>
          <w:bdr w:val="none" w:sz="0" w:space="0" w:color="auto"/>
        </w:rPr>
        <w:t>报</w:t>
      </w:r>
      <w:r>
        <w:rPr>
          <w:rFonts w:ascii="宋体" w:eastAsia="宋体" w:hAnsi="MS Mincho" w:cs="宋体"/>
          <w:sz w:val="28"/>
          <w:bdr w:val="none" w:sz="0" w:space="0" w:color="auto"/>
        </w:rPr>
        <w:t>和写体会等多</w:t>
      </w:r>
      <w:r>
        <w:rPr>
          <w:rFonts w:ascii="宋体" w:eastAsia="宋体" w:hAnsi="SimSun" w:cs="宋体"/>
          <w:sz w:val="28"/>
          <w:bdr w:val="none" w:sz="0" w:space="0" w:color="auto"/>
        </w:rPr>
        <w:t>种</w:t>
      </w:r>
      <w:r>
        <w:rPr>
          <w:rFonts w:ascii="宋体" w:eastAsia="宋体" w:hAnsi="MS Mincho" w:cs="宋体"/>
          <w:sz w:val="28"/>
          <w:bdr w:val="none" w:sz="0" w:space="0" w:color="auto"/>
        </w:rPr>
        <w:t>方式</w:t>
      </w:r>
      <w:r>
        <w:rPr>
          <w:rFonts w:ascii="宋体" w:eastAsia="宋体" w:hAnsi="SimSun" w:cs="宋体"/>
          <w:sz w:val="28"/>
          <w:bdr w:val="none" w:sz="0" w:space="0" w:color="auto"/>
        </w:rPr>
        <w:t>进</w:t>
      </w:r>
      <w:r>
        <w:rPr>
          <w:rFonts w:ascii="宋体" w:eastAsia="宋体" w:hAnsi="MS Mincho" w:cs="宋体"/>
          <w:sz w:val="28"/>
          <w:bdr w:val="none" w:sz="0" w:space="0" w:color="auto"/>
        </w:rPr>
        <w:t>行防灾减灾宣</w:t>
      </w:r>
      <w:r>
        <w:rPr>
          <w:rFonts w:ascii="宋体" w:eastAsia="宋体" w:hAnsi="SimSun" w:cs="宋体"/>
          <w:sz w:val="28"/>
          <w:bdr w:val="none" w:sz="0" w:space="0" w:color="auto"/>
        </w:rPr>
        <w:t>传</w:t>
      </w:r>
      <w:r>
        <w:rPr>
          <w:rFonts w:ascii="宋体" w:eastAsia="宋体" w:hAnsi="MS Mincho" w:cs="宋体"/>
          <w:sz w:val="28"/>
          <w:bdr w:val="none" w:sz="0" w:space="0" w:color="auto"/>
        </w:rPr>
        <w:t>教育活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进</w:t>
      </w:r>
      <w:r>
        <w:rPr>
          <w:rFonts w:ascii="宋体" w:eastAsia="宋体" w:hAnsi="MS Mincho" w:cs="宋体"/>
          <w:sz w:val="28"/>
          <w:bdr w:val="none" w:sz="0" w:space="0" w:color="auto"/>
        </w:rPr>
        <w:t>行了随着急促的</w:t>
      </w:r>
      <w:r>
        <w:rPr>
          <w:rFonts w:ascii="宋体" w:eastAsia="宋体" w:hAnsi="SimSun" w:cs="宋体"/>
          <w:sz w:val="28"/>
          <w:bdr w:val="none" w:sz="0" w:space="0" w:color="auto"/>
        </w:rPr>
        <w:t>铃</w:t>
      </w:r>
      <w:r>
        <w:rPr>
          <w:rFonts w:ascii="宋体" w:eastAsia="宋体" w:hAnsi="MS Mincho" w:cs="宋体"/>
          <w:sz w:val="28"/>
          <w:bdr w:val="none" w:sz="0" w:space="0" w:color="auto"/>
        </w:rPr>
        <w:t>声学生在老</w:t>
      </w:r>
      <w:r>
        <w:rPr>
          <w:rFonts w:ascii="宋体" w:eastAsia="宋体" w:hAnsi="SimSun" w:cs="宋体"/>
          <w:sz w:val="28"/>
          <w:bdr w:val="none" w:sz="0" w:space="0" w:color="auto"/>
        </w:rPr>
        <w:t>师</w:t>
      </w:r>
      <w:r>
        <w:rPr>
          <w:rFonts w:ascii="宋体" w:eastAsia="宋体" w:hAnsi="MS Mincho" w:cs="宋体"/>
          <w:sz w:val="28"/>
          <w:bdr w:val="none" w:sz="0" w:space="0" w:color="auto"/>
        </w:rPr>
        <w:t>的指</w:t>
      </w:r>
      <w:r>
        <w:rPr>
          <w:rFonts w:ascii="宋体" w:eastAsia="宋体" w:hAnsi="SimSun" w:cs="宋体"/>
          <w:sz w:val="28"/>
          <w:bdr w:val="none" w:sz="0" w:space="0" w:color="auto"/>
        </w:rPr>
        <w:t>挥</w:t>
      </w:r>
      <w:r>
        <w:rPr>
          <w:rFonts w:ascii="宋体" w:eastAsia="宋体" w:hAnsi="MS Mincho" w:cs="宋体"/>
          <w:sz w:val="28"/>
          <w:bdr w:val="none" w:sz="0" w:space="0" w:color="auto"/>
        </w:rPr>
        <w:t>下有序快速地离</w:t>
      </w:r>
      <w:r>
        <w:rPr>
          <w:rFonts w:ascii="宋体" w:eastAsia="宋体" w:hAnsi="SimSun" w:cs="宋体"/>
          <w:sz w:val="28"/>
          <w:bdr w:val="none" w:sz="0" w:space="0" w:color="auto"/>
        </w:rPr>
        <w:t>开</w:t>
      </w:r>
      <w:r>
        <w:rPr>
          <w:rFonts w:ascii="宋体" w:eastAsia="宋体" w:hAnsi="MS Mincho" w:cs="宋体"/>
          <w:sz w:val="28"/>
          <w:bdr w:val="none" w:sz="0" w:space="0" w:color="auto"/>
        </w:rPr>
        <w:t>教室，沿着安全通道疏散到操</w:t>
      </w:r>
      <w:r>
        <w:rPr>
          <w:rFonts w:ascii="宋体" w:eastAsia="宋体" w:hAnsi="SimSun" w:cs="宋体"/>
          <w:sz w:val="28"/>
          <w:bdr w:val="none" w:sz="0" w:space="0" w:color="auto"/>
        </w:rPr>
        <w:t>场</w:t>
      </w:r>
      <w:r>
        <w:rPr>
          <w:rFonts w:ascii="宋体" w:eastAsia="宋体" w:hAnsi="MS Mincho" w:cs="宋体"/>
          <w:sz w:val="28"/>
          <w:bdr w:val="none" w:sz="0" w:space="0" w:color="auto"/>
        </w:rPr>
        <w:t>上，疏散</w:t>
      </w:r>
      <w:r>
        <w:rPr>
          <w:rFonts w:ascii="宋体" w:eastAsia="宋体" w:hAnsi="SimSun" w:cs="宋体"/>
          <w:sz w:val="28"/>
          <w:bdr w:val="none" w:sz="0" w:space="0" w:color="auto"/>
        </w:rPr>
        <w:t>时间仅</w:t>
      </w:r>
      <w:r>
        <w:rPr>
          <w:rFonts w:ascii="宋体" w:eastAsia="宋体" w:hAnsi="MS Mincho" w:cs="宋体"/>
          <w:sz w:val="28"/>
          <w:bdr w:val="none" w:sz="0" w:space="0" w:color="auto"/>
        </w:rPr>
        <w:t>用了</w:t>
      </w:r>
      <w:r>
        <w:rPr>
          <w:rFonts w:ascii="宋体" w:eastAsia="宋体" w:cs="宋体"/>
          <w:sz w:val="28"/>
          <w:bdr w:val="none" w:sz="0" w:space="0" w:color="auto"/>
        </w:rPr>
        <w:t>1</w:t>
      </w:r>
      <w:r>
        <w:rPr>
          <w:rFonts w:ascii="宋体" w:eastAsia="宋体" w:hAnsi="MS Mincho" w:cs="宋体"/>
          <w:sz w:val="28"/>
          <w:bdr w:val="none" w:sz="0" w:space="0" w:color="auto"/>
        </w:rPr>
        <w:t>分</w:t>
      </w:r>
      <w:r>
        <w:rPr>
          <w:rFonts w:ascii="宋体" w:eastAsia="宋体" w:cs="宋体"/>
          <w:sz w:val="28"/>
          <w:bdr w:val="none" w:sz="0" w:space="0" w:color="auto"/>
        </w:rPr>
        <w:t>25</w:t>
      </w:r>
      <w:r>
        <w:rPr>
          <w:rFonts w:ascii="宋体" w:eastAsia="宋体" w:hAnsi="MS Mincho" w:cs="宋体"/>
          <w:sz w:val="28"/>
          <w:bdr w:val="none" w:sz="0" w:space="0" w:color="auto"/>
        </w:rPr>
        <w:t>秒。通</w:t>
      </w:r>
      <w:r>
        <w:rPr>
          <w:rFonts w:ascii="宋体" w:eastAsia="宋体" w:hAnsi="SimSun" w:cs="宋体"/>
          <w:sz w:val="28"/>
          <w:bdr w:val="none" w:sz="0" w:space="0" w:color="auto"/>
        </w:rPr>
        <w:t>过这</w:t>
      </w:r>
      <w:r>
        <w:rPr>
          <w:rFonts w:ascii="宋体" w:eastAsia="宋体" w:hAnsi="MS Mincho" w:cs="宋体"/>
          <w:sz w:val="28"/>
          <w:bdr w:val="none" w:sz="0" w:space="0" w:color="auto"/>
        </w:rPr>
        <w:t>次活</w:t>
      </w:r>
      <w:r>
        <w:rPr>
          <w:rFonts w:ascii="宋体" w:eastAsia="宋体" w:hAnsi="SimSun" w:cs="宋体"/>
          <w:sz w:val="28"/>
          <w:bdr w:val="none" w:sz="0" w:space="0" w:color="auto"/>
        </w:rPr>
        <w:t>动</w:t>
      </w:r>
      <w:r>
        <w:rPr>
          <w:rFonts w:ascii="宋体" w:eastAsia="宋体" w:hAnsi="MS Mincho" w:cs="宋体"/>
          <w:sz w:val="28"/>
          <w:bdr w:val="none" w:sz="0" w:space="0" w:color="auto"/>
        </w:rPr>
        <w:t>学生</w:t>
      </w:r>
      <w:r>
        <w:rPr>
          <w:rFonts w:ascii="宋体" w:eastAsia="宋体" w:hAnsi="SimSun" w:cs="宋体"/>
          <w:sz w:val="28"/>
          <w:bdr w:val="none" w:sz="0" w:space="0" w:color="auto"/>
        </w:rPr>
        <w:t>们</w:t>
      </w:r>
      <w:r>
        <w:rPr>
          <w:rFonts w:ascii="宋体" w:eastAsia="宋体" w:hAnsi="MS Mincho" w:cs="宋体"/>
          <w:sz w:val="28"/>
          <w:bdr w:val="none" w:sz="0" w:space="0" w:color="auto"/>
        </w:rPr>
        <w:t>的安全自我保</w:t>
      </w:r>
      <w:r>
        <w:rPr>
          <w:rFonts w:ascii="宋体" w:eastAsia="宋体" w:hAnsi="SimSun" w:cs="宋体"/>
          <w:sz w:val="28"/>
          <w:bdr w:val="none" w:sz="0" w:space="0" w:color="auto"/>
        </w:rPr>
        <w:t>护</w:t>
      </w:r>
      <w:r>
        <w:rPr>
          <w:rFonts w:ascii="宋体" w:eastAsia="宋体" w:hAnsi="MS Mincho" w:cs="宋体"/>
          <w:sz w:val="28"/>
          <w:bdr w:val="none" w:sz="0" w:space="0" w:color="auto"/>
        </w:rPr>
        <w:t>意</w:t>
      </w:r>
      <w:r>
        <w:rPr>
          <w:rFonts w:ascii="宋体" w:eastAsia="宋体" w:hAnsi="SimSun" w:cs="宋体"/>
          <w:sz w:val="28"/>
          <w:bdr w:val="none" w:sz="0" w:space="0" w:color="auto"/>
        </w:rPr>
        <w:t>识</w:t>
      </w:r>
      <w:r>
        <w:rPr>
          <w:rFonts w:ascii="宋体" w:eastAsia="宋体" w:hAnsi="MS Mincho" w:cs="宋体"/>
          <w:sz w:val="28"/>
          <w:bdr w:val="none" w:sz="0" w:space="0" w:color="auto"/>
        </w:rPr>
        <w:t>得到了</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的提高。</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8"/>
          <w:cols w:space="708"/>
          <w:titlePg w:val="0"/>
        </w:sectPr>
      </w:pPr>
      <w:r>
        <w:rPr>
          <w:rFonts w:ascii="宋体" w:eastAsia="宋体" w:hAnsi="MS Mincho" w:cs="宋体"/>
          <w:sz w:val="28"/>
          <w:bdr w:val="none" w:sz="0" w:space="0" w:color="auto"/>
        </w:rPr>
        <w:t>有</w:t>
      </w:r>
      <w:r>
        <w:rPr>
          <w:rFonts w:ascii="宋体" w:eastAsia="宋体" w:hAnsi="SimSun" w:cs="宋体"/>
          <w:sz w:val="28"/>
          <w:bdr w:val="none" w:sz="0" w:space="0" w:color="auto"/>
        </w:rPr>
        <w:t>针对</w:t>
      </w:r>
      <w:r>
        <w:rPr>
          <w:rFonts w:ascii="宋体" w:eastAsia="宋体" w:hAnsi="MS Mincho" w:cs="宋体"/>
          <w:sz w:val="28"/>
          <w:bdr w:val="none" w:sz="0" w:space="0" w:color="auto"/>
        </w:rPr>
        <w:t>性的</w:t>
      </w:r>
      <w:r>
        <w:rPr>
          <w:rFonts w:ascii="宋体" w:eastAsia="宋体" w:hAnsi="SimSun" w:cs="宋体"/>
          <w:sz w:val="28"/>
          <w:bdr w:val="none" w:sz="0" w:space="0" w:color="auto"/>
        </w:rPr>
        <w:t>进</w:t>
      </w:r>
      <w:r>
        <w:rPr>
          <w:rFonts w:ascii="宋体" w:eastAsia="宋体" w:hAnsi="MS Mincho" w:cs="宋体"/>
          <w:sz w:val="28"/>
          <w:bdr w:val="none" w:sz="0" w:space="0" w:color="auto"/>
        </w:rPr>
        <w:t>行少先</w:t>
      </w:r>
      <w:r>
        <w:rPr>
          <w:rFonts w:ascii="宋体" w:eastAsia="宋体" w:hAnsi="SimSun" w:cs="宋体"/>
          <w:sz w:val="28"/>
          <w:bdr w:val="none" w:sz="0" w:space="0" w:color="auto"/>
        </w:rPr>
        <w:t>队</w:t>
      </w:r>
      <w:r>
        <w:rPr>
          <w:rFonts w:ascii="宋体" w:eastAsia="宋体" w:hAnsi="MS Mincho" w:cs="宋体"/>
          <w:sz w:val="28"/>
          <w:bdr w:val="none" w:sz="0" w:space="0" w:color="auto"/>
        </w:rPr>
        <w:t>活</w:t>
      </w:r>
      <w:r>
        <w:rPr>
          <w:rFonts w:ascii="宋体" w:eastAsia="宋体" w:hAnsi="SimSun" w:cs="宋体"/>
          <w:sz w:val="28"/>
          <w:bdr w:val="none" w:sz="0" w:space="0" w:color="auto"/>
        </w:rPr>
        <w:t>动</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w:t>
      </w:r>
      <w:r>
        <w:rPr>
          <w:rFonts w:ascii="宋体" w:eastAsia="宋体" w:hAnsi="MS Mincho" w:cs="宋体"/>
          <w:sz w:val="28"/>
          <w:bdr w:val="none" w:sz="0" w:space="0" w:color="auto"/>
        </w:rPr>
        <w:t>了</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落</w:t>
      </w:r>
      <w:r>
        <w:rPr>
          <w:rFonts w:ascii="宋体" w:eastAsia="宋体" w:hAnsi="SimSun" w:cs="宋体"/>
          <w:sz w:val="28"/>
          <w:bdr w:val="none" w:sz="0" w:space="0" w:color="auto"/>
        </w:rPr>
        <w:t>实</w:t>
      </w:r>
      <w:r>
        <w:rPr>
          <w:rFonts w:ascii="宋体" w:eastAsia="宋体" w:hAnsi="MS Mincho" w:cs="宋体"/>
          <w:sz w:val="28"/>
          <w:bdr w:val="none" w:sz="0" w:space="0" w:color="auto"/>
        </w:rPr>
        <w:t>和加</w:t>
      </w:r>
      <w:r>
        <w:rPr>
          <w:rFonts w:ascii="宋体" w:eastAsia="宋体" w:hAnsi="SimSun" w:cs="宋体"/>
          <w:sz w:val="28"/>
          <w:bdr w:val="none" w:sz="0" w:space="0" w:color="auto"/>
        </w:rPr>
        <w:t>强对</w:t>
      </w:r>
      <w:r>
        <w:rPr>
          <w:rFonts w:ascii="宋体" w:eastAsia="宋体" w:hAnsi="MS Mincho" w:cs="宋体"/>
          <w:sz w:val="28"/>
          <w:bdr w:val="none" w:sz="0" w:space="0" w:color="auto"/>
        </w:rPr>
        <w:t>未成年人的道德教育，</w:t>
      </w:r>
      <w:r>
        <w:rPr>
          <w:rFonts w:ascii="宋体" w:eastAsia="宋体" w:hAnsi="SimSun" w:cs="宋体"/>
          <w:sz w:val="28"/>
          <w:bdr w:val="none" w:sz="0" w:space="0" w:color="auto"/>
        </w:rPr>
        <w:t>对</w:t>
      </w:r>
      <w:r>
        <w:rPr>
          <w:rFonts w:ascii="宋体" w:eastAsia="宋体" w:hAnsi="MS Mincho" w:cs="宋体"/>
          <w:sz w:val="28"/>
          <w:bdr w:val="none" w:sz="0" w:space="0" w:color="auto"/>
        </w:rPr>
        <w:t>学生</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爱</w:t>
      </w:r>
      <w:r>
        <w:rPr>
          <w:rFonts w:ascii="宋体" w:eastAsia="宋体" w:hAnsi="MS Mincho" w:cs="宋体"/>
          <w:sz w:val="28"/>
          <w:bdr w:val="none" w:sz="0" w:space="0" w:color="auto"/>
        </w:rPr>
        <w:t>国主</w:t>
      </w:r>
      <w:r>
        <w:rPr>
          <w:rFonts w:ascii="宋体" w:eastAsia="宋体" w:hAnsi="SimSun" w:cs="宋体"/>
          <w:sz w:val="28"/>
          <w:bdr w:val="none" w:sz="0" w:space="0" w:color="auto"/>
        </w:rPr>
        <w:t>义</w:t>
      </w:r>
      <w:r>
        <w:rPr>
          <w:rFonts w:ascii="宋体" w:eastAsia="宋体" w:hAnsi="MS Mincho" w:cs="宋体"/>
          <w:sz w:val="28"/>
          <w:bdr w:val="none" w:sz="0" w:space="0" w:color="auto"/>
        </w:rPr>
        <w:t>教育，以清明</w:t>
      </w:r>
      <w:r>
        <w:rPr>
          <w:rFonts w:ascii="宋体" w:eastAsia="宋体" w:hAnsi="SimSun" w:cs="宋体"/>
          <w:sz w:val="28"/>
          <w:bdr w:val="none" w:sz="0" w:space="0" w:color="auto"/>
        </w:rPr>
        <w:t>节为</w:t>
      </w:r>
      <w:r>
        <w:rPr>
          <w:rFonts w:ascii="宋体" w:eastAsia="宋体" w:hAnsi="MS Mincho" w:cs="宋体"/>
          <w:sz w:val="28"/>
          <w:bdr w:val="none" w:sz="0" w:space="0" w:color="auto"/>
        </w:rPr>
        <w:t>契机，</w:t>
      </w:r>
      <w:r>
        <w:rPr>
          <w:rFonts w:ascii="宋体" w:eastAsia="宋体" w:cs="宋体"/>
          <w:sz w:val="28"/>
          <w:bdr w:val="none" w:sz="0" w:space="0" w:color="auto"/>
        </w:rPr>
        <w:t>20xx</w:t>
      </w:r>
      <w:r>
        <w:rPr>
          <w:rFonts w:ascii="宋体" w:eastAsia="宋体" w:hAnsi="MS Mincho" w:cs="宋体"/>
          <w:sz w:val="28"/>
          <w:bdr w:val="none" w:sz="0" w:space="0" w:color="auto"/>
        </w:rPr>
        <w:t>年</w:t>
      </w:r>
      <w:r>
        <w:rPr>
          <w:rFonts w:ascii="宋体" w:eastAsia="宋体" w:cs="宋体"/>
          <w:sz w:val="28"/>
          <w:bdr w:val="none" w:sz="0" w:space="0" w:color="auto"/>
        </w:rPr>
        <w:t>4</w:t>
      </w:r>
      <w:r>
        <w:rPr>
          <w:rFonts w:ascii="宋体" w:eastAsia="宋体" w:hAnsi="MS Mincho" w:cs="宋体"/>
          <w:sz w:val="28"/>
          <w:bdr w:val="none" w:sz="0" w:space="0" w:color="auto"/>
        </w:rPr>
        <w:t>月</w:t>
      </w:r>
      <w:r>
        <w:rPr>
          <w:rFonts w:ascii="宋体" w:eastAsia="宋体" w:cs="宋体"/>
          <w:sz w:val="28"/>
          <w:bdr w:val="none" w:sz="0" w:space="0" w:color="auto"/>
        </w:rPr>
        <w:t>3</w:t>
      </w:r>
      <w:r>
        <w:rPr>
          <w:rFonts w:ascii="宋体" w:eastAsia="宋体" w:hAnsi="MS Mincho" w:cs="宋体"/>
          <w:sz w:val="28"/>
          <w:bdr w:val="none" w:sz="0" w:space="0" w:color="auto"/>
        </w:rPr>
        <w:t>日</w:t>
      </w:r>
      <w:r>
        <w:rPr>
          <w:rFonts w:ascii="宋体" w:eastAsia="宋体" w:hAnsi="SimSun" w:cs="宋体"/>
          <w:sz w:val="28"/>
          <w:bdr w:val="none" w:sz="0" w:space="0" w:color="auto"/>
        </w:rPr>
        <w:t>带动</w:t>
      </w:r>
      <w:r>
        <w:rPr>
          <w:rFonts w:ascii="宋体" w:eastAsia="宋体" w:cs="宋体"/>
          <w:sz w:val="28"/>
          <w:bdr w:val="none" w:sz="0" w:space="0" w:color="auto"/>
        </w:rPr>
        <w:t>5</w:t>
      </w:r>
      <w:r>
        <w:rPr>
          <w:rFonts w:ascii="宋体" w:eastAsia="宋体" w:hAnsi="MS Mincho" w:cs="宋体"/>
          <w:sz w:val="28"/>
          <w:bdr w:val="none" w:sz="0" w:space="0" w:color="auto"/>
        </w:rPr>
        <w:t>年</w:t>
      </w:r>
      <w:r>
        <w:rPr>
          <w:rFonts w:ascii="宋体" w:eastAsia="宋体" w:hAnsi="SimSun" w:cs="宋体"/>
          <w:sz w:val="28"/>
          <w:bdr w:val="none" w:sz="0" w:space="0" w:color="auto"/>
        </w:rPr>
        <w:t>级</w:t>
      </w:r>
      <w:r>
        <w:rPr>
          <w:rFonts w:ascii="宋体" w:eastAsia="宋体" w:hAnsi="MS Mincho" w:cs="宋体"/>
          <w:sz w:val="28"/>
          <w:bdr w:val="none" w:sz="0" w:space="0" w:color="auto"/>
        </w:rPr>
        <w:t>学生下午</w:t>
      </w:r>
      <w:r>
        <w:rPr>
          <w:rFonts w:ascii="宋体" w:eastAsia="宋体" w:hAnsi="SimSun" w:cs="宋体"/>
          <w:sz w:val="28"/>
          <w:bdr w:val="none" w:sz="0" w:space="0" w:color="auto"/>
        </w:rPr>
        <w:t>组织</w:t>
      </w:r>
      <w:r>
        <w:rPr>
          <w:rFonts w:ascii="宋体" w:eastAsia="宋体" w:hAnsi="MS Mincho" w:cs="宋体"/>
          <w:sz w:val="28"/>
          <w:bdr w:val="none" w:sz="0" w:space="0" w:color="auto"/>
        </w:rPr>
        <w:t>了一次</w:t>
      </w:r>
      <w:r>
        <w:rPr>
          <w:rFonts w:ascii="宋体" w:eastAsia="宋体" w:hAnsi="SimSun" w:cs="宋体"/>
          <w:sz w:val="28"/>
          <w:bdr w:val="none" w:sz="0" w:space="0" w:color="auto"/>
        </w:rPr>
        <w:t>扫</w:t>
      </w:r>
      <w:r>
        <w:rPr>
          <w:rFonts w:ascii="宋体" w:eastAsia="宋体" w:hAnsi="MS Mincho" w:cs="宋体"/>
          <w:sz w:val="28"/>
          <w:bdr w:val="none" w:sz="0" w:space="0" w:color="auto"/>
        </w:rPr>
        <w:t>墓活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请关</w:t>
      </w:r>
      <w:r>
        <w:rPr>
          <w:rFonts w:ascii="宋体" w:eastAsia="宋体" w:hAnsi="MS Mincho" w:cs="宋体"/>
          <w:sz w:val="28"/>
          <w:bdr w:val="none" w:sz="0" w:space="0" w:color="auto"/>
        </w:rPr>
        <w:t>心下一代老年</w:t>
      </w:r>
      <w:r>
        <w:rPr>
          <w:rFonts w:ascii="宋体" w:eastAsia="宋体" w:hAnsi="SimSun" w:cs="宋体"/>
          <w:sz w:val="28"/>
          <w:bdr w:val="none" w:sz="0" w:space="0" w:color="auto"/>
        </w:rPr>
        <w:t>协</w:t>
      </w:r>
      <w:r>
        <w:rPr>
          <w:rFonts w:ascii="宋体" w:eastAsia="宋体" w:hAnsi="MS Mincho" w:cs="宋体"/>
          <w:sz w:val="28"/>
          <w:bdr w:val="none" w:sz="0" w:space="0" w:color="auto"/>
        </w:rPr>
        <w:t>会的朴</w:t>
      </w:r>
      <w:r>
        <w:rPr>
          <w:rFonts w:ascii="宋体" w:eastAsia="宋体" w:hAnsi="SimSun" w:cs="宋体"/>
          <w:sz w:val="28"/>
          <w:bdr w:val="none" w:sz="0" w:space="0" w:color="auto"/>
        </w:rPr>
        <w:t>书记为师</w:t>
      </w:r>
      <w:r>
        <w:rPr>
          <w:rFonts w:ascii="宋体" w:eastAsia="宋体" w:hAnsi="MS Mincho" w:cs="宋体"/>
          <w:sz w:val="28"/>
          <w:bdr w:val="none" w:sz="0" w:space="0" w:color="auto"/>
        </w:rPr>
        <w:t>生</w:t>
      </w:r>
      <w:r>
        <w:rPr>
          <w:rFonts w:ascii="宋体" w:eastAsia="宋体" w:hAnsi="SimSun" w:cs="宋体"/>
          <w:sz w:val="28"/>
          <w:bdr w:val="none" w:sz="0" w:space="0" w:color="auto"/>
        </w:rPr>
        <w:t>们讲</w:t>
      </w:r>
      <w:r>
        <w:rPr>
          <w:rFonts w:ascii="宋体" w:eastAsia="宋体" w:hAnsi="MS Mincho" w:cs="宋体"/>
          <w:sz w:val="28"/>
          <w:bdr w:val="none" w:sz="0" w:space="0" w:color="auto"/>
        </w:rPr>
        <w:t>述了改革</w:t>
      </w:r>
      <w:r>
        <w:rPr>
          <w:rFonts w:ascii="宋体" w:eastAsia="宋体" w:hAnsi="SimSun" w:cs="宋体"/>
          <w:sz w:val="28"/>
          <w:bdr w:val="none" w:sz="0" w:space="0" w:color="auto"/>
        </w:rPr>
        <w:t>开</w:t>
      </w:r>
      <w:r>
        <w:rPr>
          <w:rFonts w:ascii="宋体" w:eastAsia="宋体" w:hAnsi="MS Mincho" w:cs="宋体"/>
          <w:sz w:val="28"/>
          <w:bdr w:val="none" w:sz="0" w:space="0" w:color="auto"/>
        </w:rPr>
        <w:t>放三十年来我国取得的</w:t>
      </w:r>
      <w:r>
        <w:rPr>
          <w:rFonts w:ascii="宋体" w:eastAsia="宋体" w:hAnsi="SimSun" w:cs="宋体"/>
          <w:sz w:val="28"/>
          <w:bdr w:val="none" w:sz="0" w:space="0" w:color="auto"/>
        </w:rPr>
        <w:t>辉</w:t>
      </w:r>
      <w:r>
        <w:rPr>
          <w:rFonts w:ascii="宋体" w:eastAsia="宋体" w:hAnsi="MS Mincho" w:cs="宋体"/>
          <w:sz w:val="28"/>
          <w:bdr w:val="none" w:sz="0" w:space="0" w:color="auto"/>
        </w:rPr>
        <w:t>煌成就。</w:t>
      </w:r>
      <w:r>
        <w:rPr>
          <w:rFonts w:ascii="宋体" w:eastAsia="宋体" w:hAnsi="SimSun" w:cs="宋体"/>
          <w:sz w:val="28"/>
          <w:bdr w:val="none" w:sz="0" w:space="0" w:color="auto"/>
        </w:rPr>
        <w:t>队员们</w:t>
      </w:r>
      <w:r>
        <w:rPr>
          <w:rFonts w:ascii="宋体" w:eastAsia="宋体" w:hAnsi="MS Mincho" w:cs="宋体"/>
          <w:sz w:val="28"/>
          <w:bdr w:val="none" w:sz="0" w:space="0" w:color="auto"/>
        </w:rPr>
        <w:t>在烈士陵园周</w:t>
      </w:r>
      <w:r>
        <w:rPr>
          <w:rFonts w:ascii="宋体" w:eastAsia="宋体" w:hAnsi="SimSun" w:cs="宋体"/>
          <w:sz w:val="28"/>
          <w:bdr w:val="none" w:sz="0" w:space="0" w:color="auto"/>
        </w:rPr>
        <w:t>围</w:t>
      </w:r>
      <w:r>
        <w:rPr>
          <w:rFonts w:ascii="宋体" w:eastAsia="宋体" w:hAnsi="MS Mincho" w:cs="宋体"/>
          <w:sz w:val="28"/>
          <w:bdr w:val="none" w:sz="0" w:space="0" w:color="auto"/>
        </w:rPr>
        <w:t>清理</w:t>
      </w:r>
      <w:r>
        <w:rPr>
          <w:rFonts w:ascii="宋体" w:eastAsia="宋体" w:hAnsi="SimSun" w:cs="宋体"/>
          <w:sz w:val="28"/>
          <w:bdr w:val="none" w:sz="0" w:space="0" w:color="auto"/>
        </w:rPr>
        <w:t>纸</w:t>
      </w:r>
      <w:r>
        <w:rPr>
          <w:rFonts w:ascii="宋体" w:eastAsia="宋体" w:hAnsi="MS Mincho" w:cs="宋体"/>
          <w:sz w:val="28"/>
          <w:bdr w:val="none" w:sz="0" w:space="0" w:color="auto"/>
        </w:rPr>
        <w:t>片和石</w:t>
      </w:r>
      <w:r>
        <w:rPr>
          <w:rFonts w:ascii="宋体" w:eastAsia="宋体" w:hAnsi="SimSun" w:cs="宋体"/>
          <w:sz w:val="28"/>
          <w:bdr w:val="none" w:sz="0" w:space="0" w:color="auto"/>
        </w:rPr>
        <w:t>块</w:t>
      </w:r>
      <w:r>
        <w:rPr>
          <w:rFonts w:ascii="宋体" w:eastAsia="宋体" w:hAnsi="MS Mincho" w:cs="宋体"/>
          <w:sz w:val="28"/>
          <w:bdr w:val="none" w:sz="0" w:space="0" w:color="auto"/>
        </w:rPr>
        <w:t>，把烈士陵园打</w:t>
      </w:r>
      <w:r>
        <w:rPr>
          <w:rFonts w:ascii="宋体" w:eastAsia="宋体" w:hAnsi="SimSun" w:cs="宋体"/>
          <w:sz w:val="28"/>
          <w:bdr w:val="none" w:sz="0" w:space="0" w:color="auto"/>
        </w:rPr>
        <w:t>扫</w:t>
      </w:r>
      <w:r>
        <w:rPr>
          <w:rFonts w:ascii="宋体" w:eastAsia="宋体" w:hAnsi="MS Mincho" w:cs="宋体"/>
          <w:sz w:val="28"/>
          <w:bdr w:val="none" w:sz="0" w:space="0" w:color="auto"/>
        </w:rPr>
        <w:t>得干干</w:t>
      </w:r>
      <w:r>
        <w:rPr>
          <w:rFonts w:ascii="宋体" w:eastAsia="宋体" w:hAnsi="SimSun" w:cs="宋体"/>
          <w:sz w:val="28"/>
          <w:bdr w:val="none" w:sz="0" w:space="0" w:color="auto"/>
        </w:rPr>
        <w:t>净净</w:t>
      </w: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本次活</w:t>
      </w:r>
      <w:r>
        <w:rPr>
          <w:rFonts w:ascii="宋体" w:eastAsia="宋体" w:hAnsi="SimSun" w:cs="宋体"/>
          <w:sz w:val="28"/>
          <w:bdr w:val="none" w:sz="0" w:space="0" w:color="auto"/>
        </w:rPr>
        <w:t>动</w:t>
      </w:r>
      <w:r>
        <w:rPr>
          <w:rFonts w:ascii="宋体" w:eastAsia="宋体" w:hAnsi="MS Mincho" w:cs="宋体"/>
          <w:sz w:val="28"/>
          <w:bdr w:val="none" w:sz="0" w:space="0" w:color="auto"/>
        </w:rPr>
        <w:t>中同学</w:t>
      </w:r>
      <w:r>
        <w:rPr>
          <w:rFonts w:ascii="宋体" w:eastAsia="宋体" w:hAnsi="SimSun" w:cs="宋体"/>
          <w:sz w:val="28"/>
          <w:bdr w:val="none" w:sz="0" w:space="0" w:color="auto"/>
        </w:rPr>
        <w:t>们</w:t>
      </w:r>
      <w:r>
        <w:rPr>
          <w:rFonts w:ascii="宋体" w:eastAsia="宋体" w:hAnsi="MS Mincho" w:cs="宋体"/>
          <w:sz w:val="28"/>
          <w:bdr w:val="none" w:sz="0" w:space="0" w:color="auto"/>
        </w:rPr>
        <w:t>深刻体会到今天幸福的日子是</w:t>
      </w:r>
      <w:r>
        <w:rPr>
          <w:rFonts w:ascii="宋体" w:eastAsia="宋体" w:hAnsi="SimSun" w:cs="宋体"/>
          <w:sz w:val="28"/>
          <w:bdr w:val="none" w:sz="0" w:space="0" w:color="auto"/>
        </w:rPr>
        <w:t>伟</w:t>
      </w:r>
      <w:r>
        <w:rPr>
          <w:rFonts w:ascii="宋体" w:eastAsia="宋体" w:hAnsi="MS Mincho" w:cs="宋体"/>
          <w:sz w:val="28"/>
          <w:bdr w:val="none" w:sz="0" w:space="0" w:color="auto"/>
        </w:rPr>
        <w:t>大的革命烈士用生命和</w:t>
      </w:r>
      <w:r>
        <w:rPr>
          <w:rFonts w:ascii="宋体" w:eastAsia="宋体" w:hAnsi="SimSun" w:cs="宋体"/>
          <w:sz w:val="28"/>
          <w:bdr w:val="none" w:sz="0" w:space="0" w:color="auto"/>
        </w:rPr>
        <w:t>鲜</w:t>
      </w:r>
      <w:r>
        <w:rPr>
          <w:rFonts w:ascii="宋体" w:eastAsia="宋体" w:hAnsi="MS Mincho" w:cs="宋体"/>
          <w:sz w:val="28"/>
          <w:bdr w:val="none" w:sz="0" w:space="0" w:color="auto"/>
        </w:rPr>
        <w:t>血</w:t>
      </w:r>
      <w:r>
        <w:rPr>
          <w:rFonts w:ascii="宋体" w:eastAsia="宋体" w:hAnsi="SimSun" w:cs="宋体"/>
          <w:sz w:val="28"/>
          <w:bdr w:val="none" w:sz="0" w:space="0" w:color="auto"/>
        </w:rPr>
        <w:t>换</w:t>
      </w:r>
      <w:r>
        <w:rPr>
          <w:rFonts w:ascii="宋体" w:eastAsia="宋体" w:hAnsi="MS Mincho" w:cs="宋体"/>
          <w:sz w:val="28"/>
          <w:bdr w:val="none" w:sz="0" w:space="0" w:color="auto"/>
        </w:rPr>
        <w:t>来的，培</w:t>
      </w:r>
      <w:r>
        <w:rPr>
          <w:rFonts w:ascii="宋体" w:eastAsia="宋体" w:hAnsi="SimSun" w:cs="宋体"/>
          <w:sz w:val="28"/>
          <w:bdr w:val="none" w:sz="0" w:space="0" w:color="auto"/>
        </w:rPr>
        <w:t>养</w:t>
      </w:r>
      <w:r>
        <w:rPr>
          <w:rFonts w:ascii="宋体" w:eastAsia="宋体" w:hAnsi="MS Mincho" w:cs="宋体"/>
          <w:sz w:val="28"/>
          <w:bdr w:val="none" w:sz="0" w:space="0" w:color="auto"/>
        </w:rPr>
        <w:t>了同学</w:t>
      </w:r>
      <w:r>
        <w:rPr>
          <w:rFonts w:ascii="宋体" w:eastAsia="宋体" w:hAnsi="SimSun" w:cs="宋体"/>
          <w:sz w:val="28"/>
          <w:bdr w:val="none" w:sz="0" w:space="0" w:color="auto"/>
        </w:rPr>
        <w:t>们</w:t>
      </w:r>
      <w:r>
        <w:rPr>
          <w:rFonts w:ascii="宋体" w:eastAsia="宋体" w:hAnsi="MS Mincho" w:cs="宋体"/>
          <w:sz w:val="28"/>
          <w:bdr w:val="none" w:sz="0" w:space="0" w:color="auto"/>
        </w:rPr>
        <w:t>要向革命烈士学</w:t>
      </w:r>
      <w:r>
        <w:rPr>
          <w:rFonts w:ascii="宋体" w:eastAsia="宋体" w:hAnsi="SimSun" w:cs="宋体"/>
          <w:sz w:val="28"/>
          <w:bdr w:val="none" w:sz="0" w:space="0" w:color="auto"/>
        </w:rPr>
        <w:t>习</w:t>
      </w:r>
      <w:r>
        <w:rPr>
          <w:rFonts w:ascii="宋体" w:eastAsia="宋体" w:hAnsi="MS Mincho" w:cs="宋体"/>
          <w:sz w:val="28"/>
          <w:bdr w:val="none" w:sz="0" w:space="0" w:color="auto"/>
        </w:rPr>
        <w:t>，</w:t>
      </w:r>
      <w:r>
        <w:rPr>
          <w:rFonts w:ascii="宋体" w:eastAsia="宋体" w:hAnsi="SimSun" w:cs="宋体"/>
          <w:sz w:val="28"/>
          <w:bdr w:val="none" w:sz="0" w:space="0" w:color="auto"/>
        </w:rPr>
        <w:t>爱</w:t>
      </w:r>
      <w:r>
        <w:rPr>
          <w:rFonts w:ascii="宋体" w:eastAsia="宋体" w:hAnsi="MS Mincho" w:cs="宋体"/>
          <w:sz w:val="28"/>
          <w:bdr w:val="none" w:sz="0" w:space="0" w:color="auto"/>
        </w:rPr>
        <w:t>祖国、</w:t>
      </w:r>
      <w:r>
        <w:rPr>
          <w:rFonts w:ascii="宋体" w:eastAsia="宋体" w:hAnsi="SimSun" w:cs="宋体"/>
          <w:sz w:val="28"/>
          <w:bdr w:val="none" w:sz="0" w:space="0" w:color="auto"/>
        </w:rPr>
        <w:t>爱</w:t>
      </w:r>
      <w:r>
        <w:rPr>
          <w:rFonts w:ascii="宋体" w:eastAsia="宋体" w:hAnsi="MS Mincho" w:cs="宋体"/>
          <w:sz w:val="28"/>
          <w:bdr w:val="none" w:sz="0" w:space="0" w:color="auto"/>
        </w:rPr>
        <w:t>家</w:t>
      </w:r>
      <w:r>
        <w:rPr>
          <w:rFonts w:ascii="宋体" w:eastAsia="宋体" w:hAnsi="SimSun" w:cs="宋体"/>
          <w:sz w:val="28"/>
          <w:bdr w:val="none" w:sz="0" w:space="0" w:color="auto"/>
        </w:rPr>
        <w:t>乡</w:t>
      </w:r>
      <w:r>
        <w:rPr>
          <w:rFonts w:ascii="宋体" w:eastAsia="宋体" w:hAnsi="MS Mincho" w:cs="宋体"/>
          <w:sz w:val="28"/>
          <w:bdr w:val="none" w:sz="0" w:space="0" w:color="auto"/>
        </w:rPr>
        <w:t>、</w:t>
      </w:r>
      <w:r>
        <w:rPr>
          <w:rFonts w:ascii="宋体" w:eastAsia="宋体" w:hAnsi="SimSun" w:cs="宋体"/>
          <w:sz w:val="28"/>
          <w:bdr w:val="none" w:sz="0" w:space="0" w:color="auto"/>
        </w:rPr>
        <w:t>爱</w:t>
      </w:r>
      <w:r>
        <w:rPr>
          <w:rFonts w:ascii="宋体" w:eastAsia="宋体" w:hAnsi="MS Mincho" w:cs="宋体"/>
          <w:sz w:val="28"/>
          <w:bdr w:val="none" w:sz="0" w:space="0" w:color="auto"/>
        </w:rPr>
        <w:t>人民的高尚品</w:t>
      </w:r>
      <w:r>
        <w:rPr>
          <w:rFonts w:ascii="宋体" w:eastAsia="宋体" w:hAnsi="SimSun" w:cs="宋体"/>
          <w:sz w:val="28"/>
          <w:bdr w:val="none" w:sz="0" w:space="0" w:color="auto"/>
        </w:rPr>
        <w:t>质</w:t>
      </w:r>
      <w:r>
        <w:rPr>
          <w:rFonts w:ascii="宋体" w:eastAsia="宋体" w:hAnsi="MS Mincho" w:cs="宋体"/>
          <w:sz w:val="28"/>
          <w:bdr w:val="none" w:sz="0" w:space="0" w:color="auto"/>
        </w:rPr>
        <w:t>。</w:t>
      </w:r>
      <w:r>
        <w:rPr>
          <w:rFonts w:ascii="宋体" w:eastAsia="宋体" w:hAnsi="SimSun" w:cs="宋体"/>
          <w:sz w:val="28"/>
          <w:bdr w:val="none" w:sz="0" w:space="0" w:color="auto"/>
        </w:rPr>
        <w:t>结</w:t>
      </w:r>
      <w:r>
        <w:rPr>
          <w:rFonts w:ascii="宋体" w:eastAsia="宋体" w:hAnsi="MS Mincho" w:cs="宋体"/>
          <w:sz w:val="28"/>
          <w:bdr w:val="none" w:sz="0" w:space="0" w:color="auto"/>
        </w:rPr>
        <w:t>合</w:t>
      </w:r>
      <w:r>
        <w:rPr>
          <w:rFonts w:ascii="宋体" w:eastAsia="宋体" w:cs="宋体"/>
          <w:sz w:val="28"/>
          <w:bdr w:val="none" w:sz="0" w:space="0" w:color="auto"/>
        </w:rPr>
        <w:t>xx</w:t>
      </w:r>
      <w:r>
        <w:rPr>
          <w:rFonts w:ascii="宋体" w:eastAsia="宋体" w:hAnsi="MS Mincho" w:cs="宋体"/>
          <w:sz w:val="28"/>
          <w:bdr w:val="none" w:sz="0" w:space="0" w:color="auto"/>
        </w:rPr>
        <w:t>周年</w:t>
      </w:r>
      <w:r>
        <w:rPr>
          <w:rFonts w:ascii="宋体" w:eastAsia="宋体" w:hAnsi="SimSun" w:cs="宋体"/>
          <w:sz w:val="28"/>
          <w:bdr w:val="none" w:sz="0" w:space="0" w:color="auto"/>
        </w:rPr>
        <w:t>开</w:t>
      </w:r>
      <w:r>
        <w:rPr>
          <w:rFonts w:ascii="宋体" w:eastAsia="宋体" w:hAnsi="MS Mincho" w:cs="宋体"/>
          <w:sz w:val="28"/>
          <w:bdr w:val="none" w:sz="0" w:space="0" w:color="auto"/>
        </w:rPr>
        <w:t>展少先</w:t>
      </w:r>
      <w:r>
        <w:rPr>
          <w:rFonts w:ascii="宋体" w:eastAsia="宋体" w:hAnsi="SimSun" w:cs="宋体"/>
          <w:sz w:val="28"/>
          <w:bdr w:val="none" w:sz="0" w:space="0" w:color="auto"/>
        </w:rPr>
        <w:t>队</w:t>
      </w:r>
      <w:r>
        <w:rPr>
          <w:rFonts w:ascii="宋体" w:eastAsia="宋体" w:hAnsi="MS Mincho" w:cs="宋体"/>
          <w:sz w:val="28"/>
          <w:bdr w:val="none" w:sz="0" w:space="0" w:color="auto"/>
        </w:rPr>
        <w:t>主</w:t>
      </w:r>
      <w:r>
        <w:rPr>
          <w:rFonts w:ascii="宋体" w:eastAsia="宋体" w:hAnsi="SimSun" w:cs="宋体"/>
          <w:sz w:val="28"/>
          <w:bdr w:val="none" w:sz="0" w:space="0" w:color="auto"/>
        </w:rPr>
        <w:t>题队</w:t>
      </w:r>
      <w:r>
        <w:rPr>
          <w:rFonts w:ascii="宋体" w:eastAsia="宋体" w:hAnsi="MS Mincho" w:cs="宋体"/>
          <w:sz w:val="28"/>
          <w:bdr w:val="none" w:sz="0" w:space="0" w:color="auto"/>
        </w:rPr>
        <w:t>日</w:t>
      </w:r>
      <w:r>
        <w:rPr>
          <w:rFonts w:ascii="宋体" w:eastAsia="宋体" w:hAnsi="SimSun" w:cs="宋体"/>
          <w:sz w:val="28"/>
          <w:bdr w:val="none" w:sz="0" w:space="0" w:color="auto"/>
        </w:rPr>
        <w:t>为</w:t>
      </w:r>
      <w:r>
        <w:rPr>
          <w:rFonts w:ascii="宋体" w:eastAsia="宋体" w:hAnsi="MS Mincho" w:cs="宋体"/>
          <w:sz w:val="28"/>
          <w:bdr w:val="none" w:sz="0" w:space="0" w:color="auto"/>
        </w:rPr>
        <w:t>主</w:t>
      </w:r>
      <w:r>
        <w:rPr>
          <w:rFonts w:ascii="宋体" w:eastAsia="宋体" w:hAnsi="SimSun" w:cs="宋体"/>
          <w:sz w:val="28"/>
          <w:bdr w:val="none" w:sz="0" w:space="0" w:color="auto"/>
        </w:rPr>
        <w:t>题</w:t>
      </w:r>
      <w:r>
        <w:rPr>
          <w:rFonts w:ascii="宋体" w:eastAsia="宋体" w:hAnsi="MS Mincho" w:cs="宋体"/>
          <w:sz w:val="28"/>
          <w:bdr w:val="none" w:sz="0" w:space="0" w:color="auto"/>
        </w:rPr>
        <w:t>二年</w:t>
      </w:r>
      <w:r>
        <w:rPr>
          <w:rFonts w:ascii="宋体" w:eastAsia="宋体" w:hAnsi="SimSun" w:cs="宋体"/>
          <w:sz w:val="28"/>
          <w:bdr w:val="none" w:sz="0" w:space="0" w:color="auto"/>
        </w:rPr>
        <w:t>级</w:t>
      </w:r>
      <w:r>
        <w:rPr>
          <w:rFonts w:ascii="宋体" w:eastAsia="宋体" w:hAnsi="MS Mincho" w:cs="宋体"/>
          <w:sz w:val="28"/>
          <w:bdr w:val="none" w:sz="0" w:space="0" w:color="auto"/>
        </w:rPr>
        <w:t>：</w:t>
      </w:r>
      <w:r>
        <w:rPr>
          <w:rFonts w:ascii="宋体" w:eastAsia="宋体" w:hAnsi="SimSun" w:cs="宋体"/>
          <w:sz w:val="28"/>
          <w:bdr w:val="none" w:sz="0" w:space="0" w:color="auto"/>
        </w:rPr>
        <w:t>环</w:t>
      </w:r>
      <w:r>
        <w:rPr>
          <w:rFonts w:ascii="宋体" w:eastAsia="宋体" w:hAnsi="MS Mincho" w:cs="宋体"/>
          <w:sz w:val="28"/>
          <w:bdr w:val="none" w:sz="0" w:space="0" w:color="auto"/>
        </w:rPr>
        <w:t>境主</w:t>
      </w:r>
      <w:r>
        <w:rPr>
          <w:rFonts w:ascii="宋体" w:eastAsia="宋体" w:hAnsi="SimSun" w:cs="宋体"/>
          <w:sz w:val="28"/>
          <w:bdr w:val="none" w:sz="0" w:space="0" w:color="auto"/>
        </w:rPr>
        <w:t>题</w:t>
      </w:r>
      <w:r>
        <w:rPr>
          <w:rFonts w:ascii="宋体" w:eastAsia="宋体" w:hAnsi="MS Mincho" w:cs="宋体"/>
          <w:sz w:val="28"/>
          <w:bdr w:val="none" w:sz="0" w:space="0" w:color="auto"/>
        </w:rPr>
        <w:t>三年</w:t>
      </w:r>
      <w:r>
        <w:rPr>
          <w:rFonts w:ascii="宋体" w:eastAsia="宋体" w:hAnsi="SimSun" w:cs="宋体"/>
          <w:sz w:val="28"/>
          <w:bdr w:val="none" w:sz="0" w:space="0" w:color="auto"/>
        </w:rPr>
        <w:t>级</w:t>
      </w:r>
      <w:r>
        <w:rPr>
          <w:rFonts w:ascii="宋体" w:eastAsia="宋体" w:hAnsi="MS Mincho" w:cs="宋体"/>
          <w:sz w:val="28"/>
          <w:bdr w:val="none" w:sz="0" w:space="0" w:color="auto"/>
        </w:rPr>
        <w:t>：</w:t>
      </w:r>
      <w:r>
        <w:rPr>
          <w:rFonts w:ascii="宋体" w:eastAsia="宋体" w:cs="宋体"/>
          <w:sz w:val="28"/>
          <w:bdr w:val="none" w:sz="0" w:space="0" w:color="auto"/>
        </w:rPr>
        <w:t>3—1</w:t>
      </w:r>
      <w:r>
        <w:rPr>
          <w:rFonts w:ascii="宋体" w:eastAsia="宋体" w:hAnsi="MS Mincho" w:cs="宋体"/>
          <w:sz w:val="28"/>
          <w:bdr w:val="none" w:sz="0" w:space="0" w:color="auto"/>
        </w:rPr>
        <w:t>：法制主</w:t>
      </w:r>
      <w:r>
        <w:rPr>
          <w:rFonts w:ascii="宋体" w:eastAsia="宋体" w:hAnsi="SimSun" w:cs="宋体"/>
          <w:sz w:val="28"/>
          <w:bdr w:val="none" w:sz="0" w:space="0" w:color="auto"/>
        </w:rPr>
        <w:t>题</w:t>
      </w:r>
      <w:r>
        <w:rPr>
          <w:rFonts w:ascii="宋体" w:eastAsia="宋体" w:cs="宋体"/>
          <w:sz w:val="28"/>
          <w:bdr w:val="none" w:sz="0" w:space="0" w:color="auto"/>
        </w:rPr>
        <w:t>3—2</w:t>
      </w:r>
      <w:r>
        <w:rPr>
          <w:rFonts w:ascii="宋体" w:eastAsia="宋体" w:hAnsi="MS Mincho" w:cs="宋体"/>
          <w:sz w:val="28"/>
          <w:bdr w:val="none" w:sz="0" w:space="0" w:color="auto"/>
        </w:rPr>
        <w:t>：安全主</w:t>
      </w:r>
      <w:r>
        <w:rPr>
          <w:rFonts w:ascii="宋体" w:eastAsia="宋体" w:hAnsi="SimSun" w:cs="宋体"/>
          <w:sz w:val="28"/>
          <w:bdr w:val="none" w:sz="0" w:space="0" w:color="auto"/>
        </w:rPr>
        <w:t>题</w:t>
      </w:r>
      <w:r>
        <w:rPr>
          <w:rFonts w:ascii="宋体" w:eastAsia="宋体" w:cs="宋体"/>
          <w:sz w:val="28"/>
          <w:bdr w:val="none" w:sz="0" w:space="0" w:color="auto"/>
        </w:rPr>
        <w:t>3—3</w:t>
      </w:r>
      <w:r>
        <w:rPr>
          <w:rFonts w:ascii="宋体" w:eastAsia="宋体" w:hAnsi="MS Mincho" w:cs="宋体"/>
          <w:sz w:val="28"/>
          <w:bdr w:val="none" w:sz="0" w:space="0" w:color="auto"/>
        </w:rPr>
        <w:t>：全国助残日</w:t>
      </w:r>
      <w:r>
        <w:rPr>
          <w:rFonts w:ascii="宋体" w:eastAsia="宋体" w:cs="宋体"/>
          <w:sz w:val="28"/>
          <w:bdr w:val="none" w:sz="0" w:space="0" w:color="auto"/>
        </w:rPr>
        <w:t>“</w:t>
      </w:r>
      <w:r>
        <w:rPr>
          <w:rFonts w:ascii="宋体" w:eastAsia="宋体" w:hAnsi="SimSun" w:cs="宋体"/>
          <w:sz w:val="28"/>
          <w:bdr w:val="none" w:sz="0" w:space="0" w:color="auto"/>
        </w:rPr>
        <w:t>关爱</w:t>
      </w:r>
      <w:r>
        <w:rPr>
          <w:rFonts w:ascii="宋体" w:eastAsia="宋体" w:hAnsi="MS Mincho" w:cs="宋体"/>
          <w:sz w:val="28"/>
          <w:bdr w:val="none" w:sz="0" w:space="0" w:color="auto"/>
        </w:rPr>
        <w:t>残疾孩子，</w:t>
      </w:r>
      <w:r>
        <w:rPr>
          <w:rFonts w:ascii="宋体" w:eastAsia="宋体" w:hAnsi="SimSun" w:cs="宋体"/>
          <w:sz w:val="28"/>
          <w:bdr w:val="none" w:sz="0" w:space="0" w:color="auto"/>
        </w:rPr>
        <w:t>发</w:t>
      </w:r>
      <w:r>
        <w:rPr>
          <w:rFonts w:ascii="宋体" w:eastAsia="宋体" w:hAnsi="MS Mincho" w:cs="宋体"/>
          <w:sz w:val="28"/>
          <w:bdr w:val="none" w:sz="0" w:space="0" w:color="auto"/>
        </w:rPr>
        <w:t>展特殊教育</w:t>
      </w:r>
      <w:r>
        <w:rPr>
          <w:rFonts w:ascii="宋体" w:eastAsia="宋体" w:cs="宋体"/>
          <w:sz w:val="28"/>
          <w:bdr w:val="none" w:sz="0" w:space="0" w:color="auto"/>
        </w:rPr>
        <w:t>”</w:t>
      </w:r>
      <w:r>
        <w:rPr>
          <w:rFonts w:ascii="宋体" w:eastAsia="宋体" w:hAnsi="MS Mincho" w:cs="宋体"/>
          <w:sz w:val="28"/>
          <w:bdr w:val="none" w:sz="0" w:space="0" w:color="auto"/>
        </w:rPr>
        <w:t>主</w:t>
      </w:r>
      <w:r>
        <w:rPr>
          <w:rFonts w:ascii="宋体" w:eastAsia="宋体" w:hAnsi="SimSun" w:cs="宋体"/>
          <w:sz w:val="28"/>
          <w:bdr w:val="none" w:sz="0" w:space="0" w:color="auto"/>
        </w:rPr>
        <w:t>题</w:t>
      </w:r>
      <w:r>
        <w:rPr>
          <w:rFonts w:ascii="宋体" w:eastAsia="宋体" w:hAnsi="MS Mincho" w:cs="宋体"/>
          <w:sz w:val="28"/>
          <w:bdr w:val="none" w:sz="0" w:space="0" w:color="auto"/>
        </w:rPr>
        <w:t>四年</w:t>
      </w:r>
      <w:r>
        <w:rPr>
          <w:rFonts w:ascii="宋体" w:eastAsia="宋体" w:hAnsi="SimSun" w:cs="宋体"/>
          <w:sz w:val="28"/>
          <w:bdr w:val="none" w:sz="0" w:space="0" w:color="auto"/>
        </w:rPr>
        <w:t>级</w:t>
      </w:r>
      <w:r>
        <w:rPr>
          <w:rFonts w:ascii="宋体" w:eastAsia="宋体" w:hAnsi="MS Mincho" w:cs="宋体"/>
          <w:sz w:val="28"/>
          <w:bdr w:val="none" w:sz="0" w:space="0" w:color="auto"/>
        </w:rPr>
        <w:t>：</w:t>
      </w:r>
      <w:r>
        <w:rPr>
          <w:rFonts w:ascii="宋体" w:eastAsia="宋体" w:hAnsi="SimSun" w:cs="宋体"/>
          <w:sz w:val="28"/>
          <w:bdr w:val="none" w:sz="0" w:space="0" w:color="auto"/>
        </w:rPr>
        <w:t>单亲</w:t>
      </w:r>
      <w:r>
        <w:rPr>
          <w:rFonts w:ascii="宋体" w:eastAsia="宋体" w:hAnsi="MS Mincho" w:cs="宋体"/>
          <w:sz w:val="28"/>
          <w:bdr w:val="none" w:sz="0" w:space="0" w:color="auto"/>
        </w:rPr>
        <w:t>无</w:t>
      </w:r>
      <w:r>
        <w:rPr>
          <w:rFonts w:ascii="宋体" w:eastAsia="宋体" w:hAnsi="SimSun" w:cs="宋体"/>
          <w:sz w:val="28"/>
          <w:bdr w:val="none" w:sz="0" w:space="0" w:color="auto"/>
        </w:rPr>
        <w:t>亲</w:t>
      </w:r>
      <w:r>
        <w:rPr>
          <w:rFonts w:ascii="宋体" w:eastAsia="宋体" w:hAnsi="MS Mincho" w:cs="宋体"/>
          <w:sz w:val="28"/>
          <w:bdr w:val="none" w:sz="0" w:space="0" w:color="auto"/>
        </w:rPr>
        <w:t>主</w:t>
      </w:r>
      <w:r>
        <w:rPr>
          <w:rFonts w:ascii="宋体" w:eastAsia="宋体" w:hAnsi="SimSun" w:cs="宋体"/>
          <w:sz w:val="28"/>
          <w:bdr w:val="none" w:sz="0" w:space="0" w:color="auto"/>
        </w:rPr>
        <w:t>题</w:t>
      </w:r>
      <w:r>
        <w:rPr>
          <w:rFonts w:ascii="宋体" w:eastAsia="宋体" w:hAnsi="MS Mincho" w:cs="宋体"/>
          <w:sz w:val="28"/>
          <w:bdr w:val="none" w:sz="0" w:space="0" w:color="auto"/>
        </w:rPr>
        <w:t>五年</w:t>
      </w:r>
      <w:r>
        <w:rPr>
          <w:rFonts w:ascii="宋体" w:eastAsia="宋体" w:hAnsi="SimSun" w:cs="宋体"/>
          <w:sz w:val="28"/>
          <w:bdr w:val="none" w:sz="0" w:space="0" w:color="auto"/>
        </w:rPr>
        <w:t>级</w:t>
      </w:r>
      <w:r>
        <w:rPr>
          <w:rFonts w:ascii="宋体" w:eastAsia="宋体" w:hAnsi="MS Mincho" w:cs="宋体"/>
          <w:sz w:val="28"/>
          <w:bdr w:val="none" w:sz="0" w:space="0" w:color="auto"/>
        </w:rPr>
        <w:t>：</w:t>
      </w:r>
      <w:r>
        <w:rPr>
          <w:rFonts w:ascii="宋体" w:eastAsia="宋体" w:hAnsi="SimSun" w:cs="宋体"/>
          <w:sz w:val="28"/>
          <w:bdr w:val="none" w:sz="0" w:space="0" w:color="auto"/>
        </w:rPr>
        <w:t>纪</w:t>
      </w:r>
      <w:r>
        <w:rPr>
          <w:rFonts w:ascii="宋体" w:eastAsia="宋体" w:hAnsi="MS Mincho" w:cs="宋体"/>
          <w:sz w:val="28"/>
          <w:bdr w:val="none" w:sz="0" w:space="0" w:color="auto"/>
        </w:rPr>
        <w:t>念改革</w:t>
      </w:r>
      <w:r>
        <w:rPr>
          <w:rFonts w:ascii="宋体" w:eastAsia="宋体" w:hAnsi="SimSun" w:cs="宋体"/>
          <w:sz w:val="28"/>
          <w:bdr w:val="none" w:sz="0" w:space="0" w:color="auto"/>
        </w:rPr>
        <w:t>开</w:t>
      </w:r>
      <w:r>
        <w:rPr>
          <w:rFonts w:ascii="宋体" w:eastAsia="宋体" w:hAnsi="MS Mincho" w:cs="宋体"/>
          <w:sz w:val="28"/>
          <w:bdr w:val="none" w:sz="0" w:space="0" w:color="auto"/>
        </w:rPr>
        <w:t>放</w:t>
      </w:r>
      <w:r>
        <w:rPr>
          <w:rFonts w:ascii="宋体" w:eastAsia="宋体" w:cs="宋体"/>
          <w:sz w:val="28"/>
          <w:bdr w:val="none" w:sz="0" w:space="0" w:color="auto"/>
        </w:rPr>
        <w:t>30</w:t>
      </w:r>
      <w:r>
        <w:rPr>
          <w:rFonts w:ascii="宋体" w:eastAsia="宋体" w:hAnsi="MS Mincho" w:cs="宋体"/>
          <w:sz w:val="28"/>
          <w:bdr w:val="none" w:sz="0" w:space="0" w:color="auto"/>
        </w:rPr>
        <w:t>周年和新中国成立</w:t>
      </w:r>
      <w:r>
        <w:rPr>
          <w:rFonts w:ascii="宋体" w:eastAsia="宋体" w:cs="宋体"/>
          <w:sz w:val="28"/>
          <w:bdr w:val="none" w:sz="0" w:space="0" w:color="auto"/>
        </w:rPr>
        <w:t>60</w:t>
      </w:r>
      <w:r>
        <w:rPr>
          <w:rFonts w:ascii="宋体" w:eastAsia="宋体" w:hAnsi="MS Mincho" w:cs="宋体"/>
          <w:sz w:val="28"/>
          <w:bdr w:val="none" w:sz="0" w:space="0" w:color="auto"/>
        </w:rPr>
        <w:t>周年</w:t>
      </w:r>
      <w:r>
        <w:rPr>
          <w:rFonts w:ascii="宋体" w:eastAsia="宋体" w:hAnsi="SimSun" w:cs="宋体"/>
          <w:sz w:val="28"/>
          <w:bdr w:val="none" w:sz="0" w:space="0" w:color="auto"/>
        </w:rPr>
        <w:t>开</w:t>
      </w:r>
      <w:r>
        <w:rPr>
          <w:rFonts w:ascii="宋体" w:eastAsia="宋体" w:hAnsi="MS Mincho" w:cs="宋体"/>
          <w:sz w:val="28"/>
          <w:bdr w:val="none" w:sz="0" w:space="0" w:color="auto"/>
        </w:rPr>
        <w:t>展</w:t>
      </w:r>
      <w:r>
        <w:rPr>
          <w:rFonts w:ascii="宋体" w:eastAsia="宋体" w:cs="宋体"/>
          <w:sz w:val="28"/>
          <w:bdr w:val="none" w:sz="0" w:space="0" w:color="auto"/>
        </w:rPr>
        <w:t>“</w:t>
      </w:r>
      <w:r>
        <w:rPr>
          <w:rFonts w:ascii="宋体" w:eastAsia="宋体" w:hAnsi="MS Mincho" w:cs="宋体"/>
          <w:sz w:val="28"/>
          <w:bdr w:val="none" w:sz="0" w:space="0" w:color="auto"/>
        </w:rPr>
        <w:t>我的祖国</w:t>
      </w:r>
      <w:r>
        <w:rPr>
          <w:rFonts w:ascii="宋体" w:eastAsia="宋体"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主</w:t>
      </w:r>
      <w:r>
        <w:rPr>
          <w:rFonts w:ascii="宋体" w:eastAsia="宋体" w:hAnsi="SimSun" w:cs="宋体"/>
          <w:sz w:val="28"/>
          <w:bdr w:val="none" w:sz="0" w:space="0" w:color="auto"/>
        </w:rPr>
        <w:t>题开</w:t>
      </w:r>
      <w:r>
        <w:rPr>
          <w:rFonts w:ascii="宋体" w:eastAsia="宋体" w:hAnsi="MS Mincho" w:cs="宋体"/>
          <w:sz w:val="28"/>
          <w:bdr w:val="none" w:sz="0" w:space="0" w:color="auto"/>
        </w:rPr>
        <w:t>展了中</w:t>
      </w:r>
      <w:r>
        <w:rPr>
          <w:rFonts w:ascii="宋体" w:eastAsia="宋体" w:hAnsi="SimSun" w:cs="宋体"/>
          <w:sz w:val="28"/>
          <w:bdr w:val="none" w:sz="0" w:space="0" w:color="auto"/>
        </w:rPr>
        <w:t>队</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。本次活</w:t>
      </w:r>
      <w:r>
        <w:rPr>
          <w:rFonts w:ascii="宋体" w:eastAsia="宋体" w:hAnsi="SimSun" w:cs="宋体"/>
          <w:sz w:val="28"/>
          <w:bdr w:val="none" w:sz="0" w:space="0" w:color="auto"/>
        </w:rPr>
        <w:t>动</w:t>
      </w:r>
      <w:r>
        <w:rPr>
          <w:rFonts w:ascii="宋体" w:eastAsia="宋体" w:hAnsi="MS Mincho" w:cs="宋体"/>
          <w:sz w:val="28"/>
          <w:bdr w:val="none" w:sz="0" w:space="0" w:color="auto"/>
        </w:rPr>
        <w:t>中</w:t>
      </w:r>
      <w:r>
        <w:rPr>
          <w:rFonts w:ascii="宋体" w:eastAsia="宋体" w:hAnsi="SimSun" w:cs="宋体"/>
          <w:sz w:val="28"/>
          <w:bdr w:val="none" w:sz="0" w:space="0" w:color="auto"/>
        </w:rPr>
        <w:t>优</w:t>
      </w:r>
      <w:r>
        <w:rPr>
          <w:rFonts w:ascii="宋体" w:eastAsia="宋体" w:hAnsi="MS Mincho" w:cs="宋体"/>
          <w:sz w:val="28"/>
          <w:bdr w:val="none" w:sz="0" w:space="0" w:color="auto"/>
        </w:rPr>
        <w:t>秀班</w:t>
      </w:r>
      <w:r>
        <w:rPr>
          <w:rFonts w:ascii="宋体" w:eastAsia="宋体" w:hAnsi="SimSun" w:cs="宋体"/>
          <w:sz w:val="28"/>
          <w:bdr w:val="none" w:sz="0" w:space="0" w:color="auto"/>
        </w:rPr>
        <w:t>级</w:t>
      </w:r>
      <w:r>
        <w:rPr>
          <w:rFonts w:ascii="宋体" w:eastAsia="宋体" w:hAnsi="MS Mincho" w:cs="宋体"/>
          <w:sz w:val="28"/>
          <w:bdr w:val="none" w:sz="0" w:space="0" w:color="auto"/>
        </w:rPr>
        <w:t>是：</w:t>
      </w:r>
      <w:r>
        <w:rPr>
          <w:rFonts w:ascii="宋体" w:eastAsia="宋体" w:cs="宋体"/>
          <w:sz w:val="28"/>
          <w:bdr w:val="none" w:sz="0" w:space="0" w:color="auto"/>
        </w:rPr>
        <w:t>1—33—25—3</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我校是</w:t>
      </w:r>
      <w:r>
        <w:rPr>
          <w:rFonts w:ascii="宋体" w:eastAsia="宋体" w:cs="宋体"/>
          <w:sz w:val="28"/>
          <w:bdr w:val="none" w:sz="0" w:space="0" w:color="auto"/>
        </w:rPr>
        <w:t>20xx</w:t>
      </w:r>
      <w:r>
        <w:rPr>
          <w:rFonts w:ascii="宋体" w:eastAsia="宋体" w:hAnsi="MS Mincho" w:cs="宋体"/>
          <w:sz w:val="28"/>
          <w:bdr w:val="none" w:sz="0" w:space="0" w:color="auto"/>
        </w:rPr>
        <w:t>年前</w:t>
      </w:r>
      <w:r>
        <w:rPr>
          <w:rFonts w:ascii="宋体" w:eastAsia="宋体" w:hAnsi="SimSun" w:cs="宋体"/>
          <w:sz w:val="28"/>
          <w:bdr w:val="none" w:sz="0" w:space="0" w:color="auto"/>
        </w:rPr>
        <w:t>为</w:t>
      </w:r>
      <w:r>
        <w:rPr>
          <w:rFonts w:ascii="宋体" w:eastAsia="宋体" w:hAnsi="MS Mincho" w:cs="宋体"/>
          <w:sz w:val="28"/>
          <w:bdr w:val="none" w:sz="0" w:space="0" w:color="auto"/>
        </w:rPr>
        <w:t>了正</w:t>
      </w:r>
      <w:r>
        <w:rPr>
          <w:rFonts w:ascii="宋体" w:eastAsia="宋体" w:hAnsi="SimSun" w:cs="宋体"/>
          <w:sz w:val="28"/>
          <w:bdr w:val="none" w:sz="0" w:space="0" w:color="auto"/>
        </w:rPr>
        <w:t>义</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了保</w:t>
      </w:r>
      <w:r>
        <w:rPr>
          <w:rFonts w:ascii="宋体" w:eastAsia="宋体" w:hAnsi="SimSun" w:cs="宋体"/>
          <w:sz w:val="28"/>
          <w:bdr w:val="none" w:sz="0" w:space="0" w:color="auto"/>
        </w:rPr>
        <w:t>护</w:t>
      </w:r>
      <w:r>
        <w:rPr>
          <w:rFonts w:ascii="宋体" w:eastAsia="宋体" w:hAnsi="MS Mincho" w:cs="宋体"/>
          <w:sz w:val="28"/>
          <w:bdr w:val="none" w:sz="0" w:space="0" w:color="auto"/>
        </w:rPr>
        <w:t>自己的同学，与歹徒英勇搏斗壮烈</w:t>
      </w:r>
      <w:r>
        <w:rPr>
          <w:rFonts w:ascii="宋体" w:eastAsia="宋体" w:hAnsi="SimSun" w:cs="宋体"/>
          <w:sz w:val="28"/>
          <w:bdr w:val="none" w:sz="0" w:space="0" w:color="auto"/>
        </w:rPr>
        <w:t>牺</w:t>
      </w:r>
      <w:r>
        <w:rPr>
          <w:rFonts w:ascii="宋体" w:eastAsia="宋体" w:hAnsi="MS Mincho" w:cs="宋体"/>
          <w:sz w:val="28"/>
          <w:bdr w:val="none" w:sz="0" w:space="0" w:color="auto"/>
        </w:rPr>
        <w:t>牲的少年英雄朱</w:t>
      </w:r>
      <w:r>
        <w:rPr>
          <w:rFonts w:ascii="宋体" w:eastAsia="宋体" w:hAnsi="SimSun" w:cs="宋体"/>
          <w:sz w:val="28"/>
          <w:bdr w:val="none" w:sz="0" w:space="0" w:color="auto"/>
        </w:rPr>
        <w:t>胜</w:t>
      </w:r>
      <w:r>
        <w:rPr>
          <w:rFonts w:ascii="宋体" w:eastAsia="宋体" w:hAnsi="MS Mincho" w:cs="宋体"/>
          <w:sz w:val="28"/>
          <w:bdr w:val="none" w:sz="0" w:space="0" w:color="auto"/>
        </w:rPr>
        <w:t>吉的母校。</w:t>
      </w:r>
      <w:r>
        <w:rPr>
          <w:rFonts w:ascii="宋体" w:eastAsia="宋体" w:hAnsi="SimSun" w:cs="宋体"/>
          <w:sz w:val="28"/>
          <w:bdr w:val="none" w:sz="0" w:space="0" w:color="auto"/>
        </w:rPr>
        <w:t>为</w:t>
      </w:r>
      <w:r>
        <w:rPr>
          <w:rFonts w:ascii="宋体" w:eastAsia="宋体" w:hAnsi="MS Mincho" w:cs="宋体"/>
          <w:sz w:val="28"/>
          <w:bdr w:val="none" w:sz="0" w:space="0" w:color="auto"/>
        </w:rPr>
        <w:t>了追</w:t>
      </w:r>
      <w:r>
        <w:rPr>
          <w:rFonts w:ascii="宋体" w:eastAsia="宋体" w:hAnsi="SimSun" w:cs="宋体"/>
          <w:sz w:val="28"/>
          <w:bdr w:val="none" w:sz="0" w:space="0" w:color="auto"/>
        </w:rPr>
        <w:t>寻</w:t>
      </w:r>
      <w:r>
        <w:rPr>
          <w:rFonts w:ascii="宋体" w:eastAsia="宋体" w:hAnsi="MS Mincho" w:cs="宋体"/>
          <w:sz w:val="28"/>
          <w:bdr w:val="none" w:sz="0" w:space="0" w:color="auto"/>
        </w:rPr>
        <w:t>朱</w:t>
      </w:r>
      <w:r>
        <w:rPr>
          <w:rFonts w:ascii="宋体" w:eastAsia="宋体" w:hAnsi="SimSun" w:cs="宋体"/>
          <w:sz w:val="28"/>
          <w:bdr w:val="none" w:sz="0" w:space="0" w:color="auto"/>
        </w:rPr>
        <w:t>胜</w:t>
      </w:r>
      <w:r>
        <w:rPr>
          <w:rFonts w:ascii="宋体" w:eastAsia="宋体" w:hAnsi="MS Mincho" w:cs="宋体"/>
          <w:sz w:val="28"/>
          <w:bdr w:val="none" w:sz="0" w:space="0" w:color="auto"/>
        </w:rPr>
        <w:t>吉烈士光</w:t>
      </w:r>
      <w:r>
        <w:rPr>
          <w:rFonts w:ascii="宋体" w:eastAsia="宋体" w:hAnsi="SimSun" w:cs="宋体"/>
          <w:sz w:val="28"/>
          <w:bdr w:val="none" w:sz="0" w:space="0" w:color="auto"/>
        </w:rPr>
        <w:t>辉</w:t>
      </w:r>
      <w:r>
        <w:rPr>
          <w:rFonts w:ascii="宋体" w:eastAsia="宋体" w:hAnsi="MS Mincho" w:cs="宋体"/>
          <w:sz w:val="28"/>
          <w:bdr w:val="none" w:sz="0" w:space="0" w:color="auto"/>
        </w:rPr>
        <w:t>的足迹，</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在广大学生中</w:t>
      </w:r>
      <w:r>
        <w:rPr>
          <w:rFonts w:ascii="宋体" w:eastAsia="宋体" w:hAnsi="SimSun" w:cs="宋体"/>
          <w:sz w:val="28"/>
          <w:bdr w:val="none" w:sz="0" w:space="0" w:color="auto"/>
        </w:rPr>
        <w:t>进</w:t>
      </w:r>
      <w:r>
        <w:rPr>
          <w:rFonts w:ascii="宋体" w:eastAsia="宋体" w:hAnsi="MS Mincho" w:cs="宋体"/>
          <w:sz w:val="28"/>
          <w:bdr w:val="none" w:sz="0" w:space="0" w:color="auto"/>
        </w:rPr>
        <w:t>行良好品德教育，我校少先大</w:t>
      </w:r>
      <w:r>
        <w:rPr>
          <w:rFonts w:ascii="宋体" w:eastAsia="宋体" w:hAnsi="SimSun" w:cs="宋体"/>
          <w:sz w:val="28"/>
          <w:bdr w:val="none" w:sz="0" w:space="0" w:color="auto"/>
        </w:rPr>
        <w:t>队</w:t>
      </w:r>
      <w:r>
        <w:rPr>
          <w:rFonts w:ascii="宋体" w:eastAsia="宋体" w:hAnsi="MS Mincho" w:cs="宋体"/>
          <w:sz w:val="28"/>
          <w:bdr w:val="none" w:sz="0" w:space="0" w:color="auto"/>
        </w:rPr>
        <w:t>部成</w:t>
      </w:r>
      <w:r>
        <w:rPr>
          <w:rFonts w:ascii="宋体" w:eastAsia="宋体" w:hAnsi="SimSun" w:cs="宋体"/>
          <w:sz w:val="28"/>
          <w:bdr w:val="none" w:sz="0" w:space="0" w:color="auto"/>
        </w:rPr>
        <w:t>员</w:t>
      </w:r>
      <w:r>
        <w:rPr>
          <w:rFonts w:ascii="宋体" w:eastAsia="宋体" w:hAnsi="MS Mincho" w:cs="宋体"/>
          <w:sz w:val="28"/>
          <w:bdr w:val="none" w:sz="0" w:space="0" w:color="auto"/>
        </w:rPr>
        <w:t>走</w:t>
      </w:r>
      <w:r>
        <w:rPr>
          <w:rFonts w:ascii="宋体" w:eastAsia="宋体" w:hAnsi="SimSun" w:cs="宋体"/>
          <w:sz w:val="28"/>
          <w:bdr w:val="none" w:sz="0" w:space="0" w:color="auto"/>
        </w:rPr>
        <w:t>访</w:t>
      </w:r>
      <w:r>
        <w:rPr>
          <w:rFonts w:ascii="宋体" w:eastAsia="宋体" w:hAnsi="MS Mincho" w:cs="宋体"/>
          <w:sz w:val="28"/>
          <w:bdr w:val="none" w:sz="0" w:space="0" w:color="auto"/>
        </w:rPr>
        <w:t>烈士朱</w:t>
      </w:r>
      <w:r>
        <w:rPr>
          <w:rFonts w:ascii="宋体" w:eastAsia="宋体" w:hAnsi="SimSun" w:cs="宋体"/>
          <w:sz w:val="28"/>
          <w:bdr w:val="none" w:sz="0" w:space="0" w:color="auto"/>
        </w:rPr>
        <w:t>胜</w:t>
      </w:r>
      <w:r>
        <w:rPr>
          <w:rFonts w:ascii="宋体" w:eastAsia="宋体" w:hAnsi="MS Mincho" w:cs="宋体"/>
          <w:sz w:val="28"/>
          <w:bdr w:val="none" w:sz="0" w:space="0" w:color="auto"/>
        </w:rPr>
        <w:t>吉的母</w:t>
      </w:r>
      <w:r>
        <w:rPr>
          <w:rFonts w:ascii="宋体" w:eastAsia="宋体" w:hAnsi="SimSun" w:cs="宋体"/>
          <w:sz w:val="28"/>
          <w:bdr w:val="none" w:sz="0" w:space="0" w:color="auto"/>
        </w:rPr>
        <w:t>亲</w:t>
      </w:r>
      <w:r>
        <w:rPr>
          <w:rFonts w:ascii="宋体" w:eastAsia="宋体" w:hAnsi="MS Mincho" w:cs="宋体"/>
          <w:sz w:val="28"/>
          <w:bdr w:val="none" w:sz="0" w:space="0" w:color="auto"/>
        </w:rPr>
        <w:t>。同学</w:t>
      </w:r>
      <w:r>
        <w:rPr>
          <w:rFonts w:ascii="宋体" w:eastAsia="宋体" w:hAnsi="SimSun" w:cs="宋体"/>
          <w:sz w:val="28"/>
          <w:bdr w:val="none" w:sz="0" w:space="0" w:color="auto"/>
        </w:rPr>
        <w:t>们</w:t>
      </w:r>
      <w:r>
        <w:rPr>
          <w:rFonts w:ascii="宋体" w:eastAsia="宋体" w:hAnsi="MS Mincho" w:cs="宋体"/>
          <w:sz w:val="28"/>
          <w:bdr w:val="none" w:sz="0" w:space="0" w:color="auto"/>
        </w:rPr>
        <w:t>利用平</w:t>
      </w:r>
      <w:r>
        <w:rPr>
          <w:rFonts w:ascii="宋体" w:eastAsia="宋体" w:hAnsi="SimSun" w:cs="宋体"/>
          <w:sz w:val="28"/>
          <w:bdr w:val="none" w:sz="0" w:space="0" w:color="auto"/>
        </w:rPr>
        <w:t>时</w:t>
      </w:r>
      <w:r>
        <w:rPr>
          <w:rFonts w:ascii="宋体" w:eastAsia="宋体" w:hAnsi="MS Mincho" w:cs="宋体"/>
          <w:sz w:val="28"/>
          <w:bdr w:val="none" w:sz="0" w:space="0" w:color="auto"/>
        </w:rPr>
        <w:t>的零花</w:t>
      </w:r>
      <w:r>
        <w:rPr>
          <w:rFonts w:ascii="宋体" w:eastAsia="宋体" w:hAnsi="SimSun" w:cs="宋体"/>
          <w:sz w:val="28"/>
          <w:bdr w:val="none" w:sz="0" w:space="0" w:color="auto"/>
        </w:rPr>
        <w:t>钱</w:t>
      </w:r>
      <w:r>
        <w:rPr>
          <w:rFonts w:ascii="宋体" w:eastAsia="宋体" w:hAnsi="MS Mincho" w:cs="宋体"/>
          <w:sz w:val="28"/>
          <w:bdr w:val="none" w:sz="0" w:space="0" w:color="auto"/>
        </w:rPr>
        <w:t>向英雄的母</w:t>
      </w:r>
      <w:r>
        <w:rPr>
          <w:rFonts w:ascii="宋体" w:eastAsia="宋体" w:hAnsi="SimSun" w:cs="宋体"/>
          <w:sz w:val="28"/>
          <w:bdr w:val="none" w:sz="0" w:space="0" w:color="auto"/>
        </w:rPr>
        <w:t>亲</w:t>
      </w:r>
      <w:r>
        <w:rPr>
          <w:rFonts w:ascii="宋体" w:eastAsia="宋体" w:hAnsi="MS Mincho" w:cs="宋体"/>
          <w:sz w:val="28"/>
          <w:bdr w:val="none" w:sz="0" w:space="0" w:color="auto"/>
        </w:rPr>
        <w:t>献上了</w:t>
      </w:r>
      <w:r>
        <w:rPr>
          <w:rFonts w:ascii="宋体" w:eastAsia="宋体" w:hAnsi="SimSun" w:cs="宋体"/>
          <w:sz w:val="28"/>
          <w:bdr w:val="none" w:sz="0" w:space="0" w:color="auto"/>
        </w:rPr>
        <w:t>鲜</w:t>
      </w:r>
      <w:r>
        <w:rPr>
          <w:rFonts w:ascii="宋体" w:eastAsia="宋体" w:hAnsi="MS Mincho" w:cs="宋体"/>
          <w:sz w:val="28"/>
          <w:bdr w:val="none" w:sz="0" w:space="0" w:color="auto"/>
        </w:rPr>
        <w:t>花和一</w:t>
      </w:r>
      <w:r>
        <w:rPr>
          <w:rFonts w:ascii="宋体" w:eastAsia="宋体" w:hAnsi="SimSun" w:cs="宋体"/>
          <w:sz w:val="28"/>
          <w:bdr w:val="none" w:sz="0" w:space="0" w:color="auto"/>
        </w:rPr>
        <w:t>篮</w:t>
      </w:r>
      <w:r>
        <w:rPr>
          <w:rFonts w:ascii="宋体" w:eastAsia="宋体" w:hAnsi="MS Mincho" w:cs="宋体"/>
          <w:sz w:val="28"/>
          <w:bdr w:val="none" w:sz="0" w:space="0" w:color="auto"/>
        </w:rPr>
        <w:t>子新</w:t>
      </w:r>
      <w:r>
        <w:rPr>
          <w:rFonts w:ascii="宋体" w:eastAsia="宋体" w:hAnsi="SimSun" w:cs="宋体"/>
          <w:sz w:val="28"/>
          <w:bdr w:val="none" w:sz="0" w:space="0" w:color="auto"/>
        </w:rPr>
        <w:t>鲜</w:t>
      </w:r>
      <w:r>
        <w:rPr>
          <w:rFonts w:ascii="宋体" w:eastAsia="宋体" w:hAnsi="MS Mincho" w:cs="宋体"/>
          <w:sz w:val="28"/>
          <w:bdr w:val="none" w:sz="0" w:space="0" w:color="auto"/>
        </w:rPr>
        <w:t>的水果，以表示</w:t>
      </w:r>
      <w:r>
        <w:rPr>
          <w:rFonts w:ascii="宋体" w:eastAsia="宋体" w:hAnsi="SimSun" w:cs="宋体"/>
          <w:sz w:val="28"/>
          <w:bdr w:val="none" w:sz="0" w:space="0" w:color="auto"/>
        </w:rPr>
        <w:t>对</w:t>
      </w:r>
      <w:r>
        <w:rPr>
          <w:rFonts w:ascii="宋体" w:eastAsia="宋体" w:hAnsi="MS Mincho" w:cs="宋体"/>
          <w:sz w:val="28"/>
          <w:bdr w:val="none" w:sz="0" w:space="0" w:color="auto"/>
        </w:rPr>
        <w:t>烈士的</w:t>
      </w:r>
      <w:r>
        <w:rPr>
          <w:rFonts w:ascii="宋体" w:eastAsia="宋体" w:hAnsi="SimSun" w:cs="宋体"/>
          <w:sz w:val="28"/>
          <w:bdr w:val="none" w:sz="0" w:space="0" w:color="auto"/>
        </w:rPr>
        <w:t>怀</w:t>
      </w:r>
      <w:r>
        <w:rPr>
          <w:rFonts w:ascii="宋体" w:eastAsia="宋体" w:hAnsi="MS Mincho" w:cs="宋体"/>
          <w:sz w:val="28"/>
          <w:bdr w:val="none" w:sz="0" w:space="0" w:color="auto"/>
        </w:rPr>
        <w:t>念和</w:t>
      </w:r>
      <w:r>
        <w:rPr>
          <w:rFonts w:ascii="宋体" w:eastAsia="宋体" w:hAnsi="SimSun" w:cs="宋体"/>
          <w:sz w:val="28"/>
          <w:bdr w:val="none" w:sz="0" w:space="0" w:color="auto"/>
        </w:rPr>
        <w:t>对</w:t>
      </w:r>
      <w:r>
        <w:rPr>
          <w:rFonts w:ascii="宋体" w:eastAsia="宋体" w:hAnsi="MS Mincho" w:cs="宋体"/>
          <w:sz w:val="28"/>
          <w:bdr w:val="none" w:sz="0" w:space="0" w:color="auto"/>
        </w:rPr>
        <w:t>英雄母</w:t>
      </w:r>
      <w:r>
        <w:rPr>
          <w:rFonts w:ascii="宋体" w:eastAsia="宋体" w:hAnsi="SimSun" w:cs="宋体"/>
          <w:sz w:val="28"/>
          <w:bdr w:val="none" w:sz="0" w:space="0" w:color="auto"/>
        </w:rPr>
        <w:t>亲</w:t>
      </w:r>
      <w:r>
        <w:rPr>
          <w:rFonts w:ascii="宋体" w:eastAsia="宋体" w:hAnsi="MS Mincho" w:cs="宋体"/>
          <w:sz w:val="28"/>
          <w:bdr w:val="none" w:sz="0" w:space="0" w:color="auto"/>
        </w:rPr>
        <w:t>的意。同学</w:t>
      </w:r>
      <w:r>
        <w:rPr>
          <w:rFonts w:ascii="宋体" w:eastAsia="宋体" w:hAnsi="SimSun" w:cs="宋体"/>
          <w:sz w:val="28"/>
          <w:bdr w:val="none" w:sz="0" w:space="0" w:color="auto"/>
        </w:rPr>
        <w:t>们</w:t>
      </w:r>
      <w:r>
        <w:rPr>
          <w:rFonts w:ascii="宋体" w:eastAsia="宋体" w:hAnsi="MS Mincho" w:cs="宋体"/>
          <w:sz w:val="28"/>
          <w:bdr w:val="none" w:sz="0" w:space="0" w:color="auto"/>
        </w:rPr>
        <w:t>坐在英雄母</w:t>
      </w:r>
      <w:r>
        <w:rPr>
          <w:rFonts w:ascii="宋体" w:eastAsia="宋体" w:hAnsi="SimSun" w:cs="宋体"/>
          <w:sz w:val="28"/>
          <w:bdr w:val="none" w:sz="0" w:space="0" w:color="auto"/>
        </w:rPr>
        <w:t>亲</w:t>
      </w:r>
      <w:r>
        <w:rPr>
          <w:rFonts w:ascii="宋体" w:eastAsia="宋体" w:hAnsi="MS Mincho" w:cs="宋体"/>
          <w:sz w:val="28"/>
          <w:bdr w:val="none" w:sz="0" w:space="0" w:color="auto"/>
        </w:rPr>
        <w:t>的周</w:t>
      </w:r>
      <w:r>
        <w:rPr>
          <w:rFonts w:ascii="宋体" w:eastAsia="宋体" w:hAnsi="SimSun" w:cs="宋体"/>
          <w:sz w:val="28"/>
          <w:bdr w:val="none" w:sz="0" w:space="0" w:color="auto"/>
        </w:rPr>
        <w:t>围</w:t>
      </w:r>
      <w:r>
        <w:rPr>
          <w:rFonts w:ascii="宋体" w:eastAsia="宋体" w:hAnsi="MS Mincho" w:cs="宋体"/>
          <w:sz w:val="28"/>
          <w:bdr w:val="none" w:sz="0" w:space="0" w:color="auto"/>
        </w:rPr>
        <w:t>听取了英雄的事迹。通</w:t>
      </w:r>
      <w:r>
        <w:rPr>
          <w:rFonts w:ascii="宋体" w:eastAsia="宋体" w:hAnsi="SimSun" w:cs="宋体"/>
          <w:sz w:val="28"/>
          <w:bdr w:val="none" w:sz="0" w:space="0" w:color="auto"/>
        </w:rPr>
        <w:t>过</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大</w:t>
      </w:r>
      <w:r>
        <w:rPr>
          <w:rFonts w:ascii="宋体" w:eastAsia="宋体" w:hAnsi="SimSun" w:cs="宋体"/>
          <w:sz w:val="28"/>
          <w:bdr w:val="none" w:sz="0" w:space="0" w:color="auto"/>
        </w:rPr>
        <w:t>队</w:t>
      </w:r>
      <w:r>
        <w:rPr>
          <w:rFonts w:ascii="宋体" w:eastAsia="宋体" w:hAnsi="MS Mincho" w:cs="宋体"/>
          <w:sz w:val="28"/>
          <w:bdr w:val="none" w:sz="0" w:space="0" w:color="auto"/>
        </w:rPr>
        <w:t>委</w:t>
      </w:r>
      <w:r>
        <w:rPr>
          <w:rFonts w:ascii="宋体" w:eastAsia="宋体" w:hAnsi="SimSun" w:cs="宋体"/>
          <w:sz w:val="28"/>
          <w:bdr w:val="none" w:sz="0" w:space="0" w:color="auto"/>
        </w:rPr>
        <w:t>员们</w:t>
      </w:r>
      <w:r>
        <w:rPr>
          <w:rFonts w:ascii="宋体" w:eastAsia="宋体" w:hAnsi="MS Mincho" w:cs="宋体"/>
          <w:sz w:val="28"/>
          <w:bdr w:val="none" w:sz="0" w:space="0" w:color="auto"/>
        </w:rPr>
        <w:t>心中升起了</w:t>
      </w:r>
      <w:r>
        <w:rPr>
          <w:rFonts w:ascii="宋体" w:eastAsia="宋体" w:hAnsi="SimSun" w:cs="宋体"/>
          <w:sz w:val="28"/>
          <w:bdr w:val="none" w:sz="0" w:space="0" w:color="auto"/>
        </w:rPr>
        <w:t>对</w:t>
      </w:r>
      <w:r>
        <w:rPr>
          <w:rFonts w:ascii="宋体" w:eastAsia="宋体" w:hAnsi="MS Mincho" w:cs="宋体"/>
          <w:sz w:val="28"/>
          <w:bdr w:val="none" w:sz="0" w:space="0" w:color="auto"/>
        </w:rPr>
        <w:t>英雄朱</w:t>
      </w:r>
      <w:r>
        <w:rPr>
          <w:rFonts w:ascii="宋体" w:eastAsia="宋体" w:hAnsi="SimSun" w:cs="宋体"/>
          <w:sz w:val="28"/>
          <w:bdr w:val="none" w:sz="0" w:space="0" w:color="auto"/>
        </w:rPr>
        <w:t>胜</w:t>
      </w:r>
      <w:r>
        <w:rPr>
          <w:rFonts w:ascii="宋体" w:eastAsia="宋体" w:hAnsi="MS Mincho" w:cs="宋体"/>
          <w:sz w:val="28"/>
          <w:bdr w:val="none" w:sz="0" w:space="0" w:color="auto"/>
        </w:rPr>
        <w:t>吉的无限敬</w:t>
      </w:r>
      <w:r>
        <w:rPr>
          <w:rFonts w:ascii="宋体" w:eastAsia="宋体" w:hAnsi="SimSun" w:cs="宋体"/>
          <w:sz w:val="28"/>
          <w:bdr w:val="none" w:sz="0" w:space="0" w:color="auto"/>
        </w:rPr>
        <w:t>爱</w:t>
      </w:r>
      <w:r>
        <w:rPr>
          <w:rFonts w:ascii="宋体" w:eastAsia="宋体" w:hAnsi="MS Mincho" w:cs="宋体"/>
          <w:sz w:val="28"/>
          <w:bdr w:val="none" w:sz="0" w:space="0" w:color="auto"/>
        </w:rPr>
        <w:t>之情，他</w:t>
      </w:r>
      <w:r>
        <w:rPr>
          <w:rFonts w:ascii="宋体" w:eastAsia="宋体" w:hAnsi="SimSun" w:cs="宋体"/>
          <w:sz w:val="28"/>
          <w:bdr w:val="none" w:sz="0" w:space="0" w:color="auto"/>
        </w:rPr>
        <w:t>们纷纷</w:t>
      </w:r>
      <w:r>
        <w:rPr>
          <w:rFonts w:ascii="宋体" w:eastAsia="宋体" w:hAnsi="MS Mincho" w:cs="宋体"/>
          <w:sz w:val="28"/>
          <w:bdr w:val="none" w:sz="0" w:space="0" w:color="auto"/>
        </w:rPr>
        <w:t>表示要好好学</w:t>
      </w:r>
      <w:r>
        <w:rPr>
          <w:rFonts w:ascii="宋体" w:eastAsia="宋体" w:hAnsi="SimSun" w:cs="宋体"/>
          <w:sz w:val="28"/>
          <w:bdr w:val="none" w:sz="0" w:space="0" w:color="auto"/>
        </w:rPr>
        <w:t>习</w:t>
      </w:r>
      <w:r>
        <w:rPr>
          <w:rFonts w:ascii="宋体" w:eastAsia="宋体" w:hAnsi="MS Mincho" w:cs="宋体"/>
          <w:sz w:val="28"/>
          <w:bdr w:val="none" w:sz="0" w:space="0" w:color="auto"/>
        </w:rPr>
        <w:t>做朱</w:t>
      </w:r>
      <w:r>
        <w:rPr>
          <w:rFonts w:ascii="宋体" w:eastAsia="宋体" w:hAnsi="SimSun" w:cs="宋体"/>
          <w:sz w:val="28"/>
          <w:bdr w:val="none" w:sz="0" w:space="0" w:color="auto"/>
        </w:rPr>
        <w:t>胜</w:t>
      </w:r>
      <w:r>
        <w:rPr>
          <w:rFonts w:ascii="宋体" w:eastAsia="宋体" w:hAnsi="MS Mincho" w:cs="宋体"/>
          <w:sz w:val="28"/>
          <w:bdr w:val="none" w:sz="0" w:space="0" w:color="auto"/>
        </w:rPr>
        <w:t>吉式的好学生、好干部。</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sz w:val="28"/>
          <w:bdr w:val="none" w:sz="0" w:space="0" w:color="auto"/>
        </w:rPr>
        <w:t>奉</w:t>
      </w:r>
      <w:r>
        <w:rPr>
          <w:rStyle w:val="strong"/>
          <w:rFonts w:ascii="宋体" w:eastAsia="宋体" w:hAnsi="SimSun" w:cs="宋体"/>
          <w:sz w:val="28"/>
          <w:bdr w:val="none" w:sz="0" w:space="0" w:color="auto"/>
        </w:rPr>
        <w:t>爱</w:t>
      </w:r>
      <w:r>
        <w:rPr>
          <w:rStyle w:val="strong"/>
          <w:rFonts w:ascii="宋体" w:eastAsia="宋体" w:hAnsi="MS Mincho" w:cs="宋体"/>
          <w:sz w:val="28"/>
          <w:bdr w:val="none" w:sz="0" w:space="0" w:color="auto"/>
        </w:rPr>
        <w:t>心活</w:t>
      </w:r>
      <w:r>
        <w:rPr>
          <w:rStyle w:val="strong"/>
          <w:rFonts w:ascii="宋体" w:eastAsia="宋体" w:hAnsi="SimSun" w:cs="宋体"/>
          <w:sz w:val="28"/>
          <w:bdr w:val="none" w:sz="0" w:space="0" w:color="auto"/>
        </w:rPr>
        <w:t>动</w:t>
      </w:r>
      <w:r>
        <w:rPr>
          <w:rStyle w:val="strong"/>
          <w:rFonts w:ascii="宋体" w:eastAsia="宋体" w:hAnsi="MS Mincho" w:cs="宋体"/>
          <w:sz w:val="28"/>
          <w:bdr w:val="none" w:sz="0" w:space="0" w:color="auto"/>
        </w:rPr>
        <w:t>和受助方面</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9"/>
          <w:cols w:space="708"/>
          <w:titlePg w:val="0"/>
        </w:sectPr>
      </w:pPr>
      <w:r>
        <w:rPr>
          <w:rFonts w:ascii="宋体" w:eastAsia="宋体" w:hAnsi="SimSun" w:cs="宋体"/>
          <w:sz w:val="28"/>
          <w:bdr w:val="none" w:sz="0" w:space="0" w:color="auto"/>
        </w:rPr>
        <w:t>为进</w:t>
      </w:r>
      <w:r>
        <w:rPr>
          <w:rFonts w:ascii="宋体" w:eastAsia="宋体" w:hAnsi="MS Mincho" w:cs="宋体"/>
          <w:sz w:val="28"/>
          <w:bdr w:val="none" w:sz="0" w:space="0" w:color="auto"/>
        </w:rPr>
        <w:t>一</w:t>
      </w:r>
      <w:r>
        <w:rPr>
          <w:rFonts w:ascii="宋体" w:eastAsia="宋体" w:hAnsi="SimSun" w:cs="宋体"/>
          <w:sz w:val="28"/>
          <w:bdr w:val="none" w:sz="0" w:space="0" w:color="auto"/>
        </w:rPr>
        <w:t>步关</w:t>
      </w:r>
      <w:r>
        <w:rPr>
          <w:rFonts w:ascii="宋体" w:eastAsia="宋体" w:hAnsi="MS Mincho" w:cs="宋体"/>
          <w:sz w:val="28"/>
          <w:bdr w:val="none" w:sz="0" w:space="0" w:color="auto"/>
        </w:rPr>
        <w:t>心和</w:t>
      </w:r>
      <w:r>
        <w:rPr>
          <w:rFonts w:ascii="宋体" w:eastAsia="宋体" w:hAnsi="SimSun" w:cs="宋体"/>
          <w:sz w:val="28"/>
          <w:bdr w:val="none" w:sz="0" w:space="0" w:color="auto"/>
        </w:rPr>
        <w:t>关爱</w:t>
      </w:r>
      <w:r>
        <w:rPr>
          <w:rFonts w:ascii="宋体" w:eastAsia="宋体" w:hAnsi="MS Mincho" w:cs="宋体"/>
          <w:sz w:val="28"/>
          <w:bdr w:val="none" w:sz="0" w:space="0" w:color="auto"/>
        </w:rPr>
        <w:t>残疾人，迎</w:t>
      </w:r>
      <w:r>
        <w:rPr>
          <w:rFonts w:ascii="宋体" w:eastAsia="宋体" w:cs="宋体"/>
          <w:sz w:val="28"/>
          <w:bdr w:val="none" w:sz="0" w:space="0" w:color="auto"/>
        </w:rPr>
        <w:t>“</w:t>
      </w:r>
      <w:r>
        <w:rPr>
          <w:rFonts w:ascii="宋体" w:eastAsia="宋体" w:hAnsi="MS Mincho" w:cs="宋体"/>
          <w:sz w:val="28"/>
          <w:bdr w:val="none" w:sz="0" w:space="0" w:color="auto"/>
        </w:rPr>
        <w:t>全国助残日</w:t>
      </w:r>
      <w:r>
        <w:rPr>
          <w:rFonts w:ascii="宋体" w:eastAsia="宋体"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残疾学生健康快</w:t>
      </w:r>
      <w:r>
        <w:rPr>
          <w:rFonts w:ascii="宋体" w:eastAsia="宋体" w:hAnsi="SimSun" w:cs="宋体"/>
          <w:sz w:val="28"/>
          <w:bdr w:val="none" w:sz="0" w:space="0" w:color="auto"/>
        </w:rPr>
        <w:t>乐</w:t>
      </w:r>
      <w:r>
        <w:rPr>
          <w:rFonts w:ascii="宋体" w:eastAsia="宋体" w:hAnsi="MS Mincho" w:cs="宋体"/>
          <w:sz w:val="28"/>
          <w:bdr w:val="none" w:sz="0" w:space="0" w:color="auto"/>
        </w:rPr>
        <w:t>的成</w:t>
      </w:r>
      <w:r>
        <w:rPr>
          <w:rFonts w:ascii="宋体" w:eastAsia="宋体" w:hAnsi="SimSun" w:cs="宋体"/>
          <w:sz w:val="28"/>
          <w:bdr w:val="none" w:sz="0" w:space="0" w:color="auto"/>
        </w:rPr>
        <w:t>长</w:t>
      </w:r>
      <w:r>
        <w:rPr>
          <w:rFonts w:ascii="宋体" w:eastAsia="宋体" w:hAnsi="MS Mincho" w:cs="宋体"/>
          <w:sz w:val="28"/>
          <w:bdr w:val="none" w:sz="0" w:space="0" w:color="auto"/>
        </w:rPr>
        <w:t>和</w:t>
      </w:r>
      <w:r>
        <w:rPr>
          <w:rFonts w:ascii="宋体" w:eastAsia="宋体" w:hAnsi="SimSun" w:cs="宋体"/>
          <w:sz w:val="28"/>
          <w:bdr w:val="none" w:sz="0" w:space="0" w:color="auto"/>
        </w:rPr>
        <w:t>创</w:t>
      </w:r>
      <w:r>
        <w:rPr>
          <w:rFonts w:ascii="宋体" w:eastAsia="宋体" w:hAnsi="MS Mincho" w:cs="宋体"/>
          <w:sz w:val="28"/>
          <w:bdr w:val="none" w:sz="0" w:space="0" w:color="auto"/>
        </w:rPr>
        <w:t>造良好的学</w:t>
      </w:r>
      <w:r>
        <w:rPr>
          <w:rFonts w:ascii="宋体" w:eastAsia="宋体" w:hAnsi="SimSun" w:cs="宋体"/>
          <w:sz w:val="28"/>
          <w:bdr w:val="none" w:sz="0" w:space="0" w:color="auto"/>
        </w:rPr>
        <w:t>习</w:t>
      </w:r>
      <w:r>
        <w:rPr>
          <w:rFonts w:ascii="宋体" w:eastAsia="宋体" w:hAnsi="MS Mincho" w:cs="宋体"/>
          <w:sz w:val="28"/>
          <w:bdr w:val="none" w:sz="0" w:space="0" w:color="auto"/>
        </w:rPr>
        <w:t>生活</w:t>
      </w:r>
      <w:r>
        <w:rPr>
          <w:rFonts w:ascii="宋体" w:eastAsia="宋体" w:hAnsi="SimSun" w:cs="宋体"/>
          <w:sz w:val="28"/>
          <w:bdr w:val="none" w:sz="0" w:space="0" w:color="auto"/>
        </w:rPr>
        <w:t>环</w:t>
      </w:r>
      <w:r>
        <w:rPr>
          <w:rFonts w:ascii="宋体" w:eastAsia="宋体" w:hAnsi="MS Mincho" w:cs="宋体"/>
          <w:sz w:val="28"/>
          <w:bdr w:val="none" w:sz="0" w:space="0" w:color="auto"/>
        </w:rPr>
        <w:t>境，我校全体学生自愿性的参加了捐款活</w:t>
      </w:r>
      <w:r>
        <w:rPr>
          <w:rFonts w:ascii="宋体" w:eastAsia="宋体" w:hAnsi="SimSun" w:cs="宋体"/>
          <w:sz w:val="28"/>
          <w:bdr w:val="none" w:sz="0" w:space="0" w:color="auto"/>
        </w:rPr>
        <w:t>动</w:t>
      </w:r>
      <w:r>
        <w:rPr>
          <w:rFonts w:ascii="宋体" w:eastAsia="宋体" w:hAnsi="MS Mincho" w:cs="宋体"/>
          <w:sz w:val="28"/>
          <w:bdr w:val="none" w:sz="0" w:space="0" w:color="auto"/>
        </w:rPr>
        <w:t>。本次活</w:t>
      </w:r>
      <w:r>
        <w:rPr>
          <w:rFonts w:ascii="宋体" w:eastAsia="宋体" w:hAnsi="SimSun" w:cs="宋体"/>
          <w:sz w:val="28"/>
          <w:bdr w:val="none" w:sz="0" w:space="0" w:color="auto"/>
        </w:rPr>
        <w:t>动</w:t>
      </w:r>
      <w:r>
        <w:rPr>
          <w:rFonts w:ascii="宋体" w:eastAsia="宋体" w:hAnsi="MS Mincho" w:cs="宋体"/>
          <w:sz w:val="28"/>
          <w:bdr w:val="none" w:sz="0" w:space="0" w:color="auto"/>
        </w:rPr>
        <w:t>中捐款最多的班</w:t>
      </w:r>
      <w:r>
        <w:rPr>
          <w:rFonts w:ascii="宋体" w:eastAsia="宋体" w:hAnsi="SimSun" w:cs="宋体"/>
          <w:sz w:val="28"/>
          <w:bdr w:val="none" w:sz="0" w:space="0" w:color="auto"/>
        </w:rPr>
        <w:t>级</w:t>
      </w:r>
      <w:r>
        <w:rPr>
          <w:rFonts w:ascii="宋体" w:eastAsia="宋体" w:hAnsi="MS Mincho" w:cs="宋体"/>
          <w:sz w:val="28"/>
          <w:bdr w:val="none" w:sz="0" w:space="0" w:color="auto"/>
        </w:rPr>
        <w:t>是</w:t>
      </w:r>
      <w:r>
        <w:rPr>
          <w:rFonts w:ascii="宋体" w:eastAsia="宋体" w:cs="宋体"/>
          <w:sz w:val="28"/>
          <w:bdr w:val="none" w:sz="0" w:space="0" w:color="auto"/>
        </w:rPr>
        <w:t>3—2</w:t>
      </w:r>
      <w:r>
        <w:rPr>
          <w:rFonts w:ascii="宋体" w:eastAsia="宋体" w:hAnsi="MS Mincho" w:cs="宋体"/>
          <w:sz w:val="28"/>
          <w:bdr w:val="none" w:sz="0" w:space="0" w:color="auto"/>
        </w:rPr>
        <w:t>学生助残捐款累</w:t>
      </w:r>
      <w:r>
        <w:rPr>
          <w:rFonts w:ascii="宋体" w:eastAsia="宋体" w:hAnsi="SimSun" w:cs="宋体"/>
          <w:sz w:val="28"/>
          <w:bdr w:val="none" w:sz="0" w:space="0" w:color="auto"/>
        </w:rPr>
        <w:t>计</w:t>
      </w:r>
      <w:r>
        <w:rPr>
          <w:rFonts w:ascii="宋体" w:eastAsia="宋体" w:hAnsi="MS Mincho" w:cs="宋体"/>
          <w:sz w:val="28"/>
          <w:bdr w:val="none" w:sz="0" w:space="0" w:color="auto"/>
        </w:rPr>
        <w:t>：</w:t>
      </w:r>
      <w:r>
        <w:rPr>
          <w:rFonts w:ascii="宋体" w:eastAsia="宋体" w:cs="宋体"/>
          <w:sz w:val="28"/>
          <w:bdr w:val="none" w:sz="0" w:space="0" w:color="auto"/>
        </w:rPr>
        <w:t>1675</w:t>
      </w:r>
      <w:r>
        <w:rPr>
          <w:rFonts w:ascii="宋体" w:eastAsia="宋体" w:hAnsi="MS Mincho" w:cs="宋体"/>
          <w:sz w:val="28"/>
          <w:bdr w:val="none" w:sz="0" w:space="0" w:color="auto"/>
        </w:rPr>
        <w:t>元。我校</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4—1</w:t>
      </w:r>
      <w:r>
        <w:rPr>
          <w:rFonts w:ascii="宋体" w:eastAsia="宋体" w:hAnsi="MS Mincho" w:cs="宋体"/>
          <w:sz w:val="28"/>
          <w:bdr w:val="none" w:sz="0" w:space="0" w:color="auto"/>
        </w:rPr>
        <w:t>申旻卓在市公安局助学金中拿到了</w:t>
      </w:r>
      <w:r>
        <w:rPr>
          <w:rFonts w:ascii="宋体" w:eastAsia="宋体" w:cs="宋体"/>
          <w:sz w:val="28"/>
          <w:bdr w:val="none" w:sz="0" w:space="0" w:color="auto"/>
        </w:rPr>
        <w:t>200</w:t>
      </w:r>
      <w:r>
        <w:rPr>
          <w:rFonts w:ascii="宋体" w:eastAsia="宋体" w:hAnsi="MS Mincho" w:cs="宋体"/>
          <w:sz w:val="28"/>
          <w:bdr w:val="none" w:sz="0" w:space="0" w:color="auto"/>
        </w:rPr>
        <w:t>元。</w:t>
      </w:r>
      <w:r>
        <w:rPr>
          <w:rFonts w:ascii="宋体" w:eastAsia="宋体" w:cs="宋体"/>
          <w:sz w:val="28"/>
          <w:bdr w:val="none" w:sz="0" w:space="0" w:color="auto"/>
        </w:rPr>
        <w:t>2—3</w:t>
      </w:r>
      <w:r>
        <w:rPr>
          <w:rFonts w:ascii="宋体" w:eastAsia="宋体" w:hAnsi="MS Mincho" w:cs="宋体"/>
          <w:sz w:val="28"/>
          <w:bdr w:val="none" w:sz="0" w:space="0" w:color="auto"/>
        </w:rPr>
        <w:t>金玄熙同学从</w:t>
      </w:r>
      <w:r>
        <w:rPr>
          <w:rFonts w:ascii="宋体" w:eastAsia="宋体" w:hAnsi="SimSun" w:cs="宋体"/>
          <w:sz w:val="28"/>
          <w:bdr w:val="none" w:sz="0" w:space="0" w:color="auto"/>
        </w:rPr>
        <w:t>韩</w:t>
      </w:r>
      <w:r>
        <w:rPr>
          <w:rFonts w:ascii="宋体" w:eastAsia="宋体" w:hAnsi="MS Mincho" w:cs="宋体"/>
          <w:sz w:val="28"/>
          <w:bdr w:val="none" w:sz="0" w:space="0" w:color="auto"/>
        </w:rPr>
        <w:t>国</w:t>
      </w:r>
      <w:r>
        <w:rPr>
          <w:rFonts w:ascii="宋体" w:eastAsia="宋体" w:hAnsi="SimSun" w:cs="宋体"/>
          <w:sz w:val="28"/>
          <w:bdr w:val="none" w:sz="0" w:space="0" w:color="auto"/>
        </w:rPr>
        <w:t>爱</w:t>
      </w:r>
      <w:r>
        <w:rPr>
          <w:rFonts w:ascii="宋体" w:eastAsia="宋体" w:hAnsi="MS Mincho" w:cs="宋体"/>
          <w:sz w:val="28"/>
          <w:bdr w:val="none" w:sz="0" w:space="0" w:color="auto"/>
        </w:rPr>
        <w:t>心</w:t>
      </w:r>
      <w:r>
        <w:rPr>
          <w:rFonts w:ascii="宋体" w:eastAsia="宋体" w:hAnsi="SimSun" w:cs="宋体"/>
          <w:sz w:val="28"/>
          <w:bdr w:val="none" w:sz="0" w:space="0" w:color="auto"/>
        </w:rPr>
        <w:t>奖</w:t>
      </w:r>
      <w:r>
        <w:rPr>
          <w:rFonts w:ascii="宋体" w:eastAsia="宋体" w:hAnsi="MS Mincho" w:cs="宋体"/>
          <w:sz w:val="28"/>
          <w:bdr w:val="none" w:sz="0" w:space="0" w:color="auto"/>
        </w:rPr>
        <w:t>学金</w:t>
      </w:r>
      <w:r>
        <w:rPr>
          <w:rFonts w:ascii="宋体" w:eastAsia="宋体" w:hAnsi="SimSun" w:cs="宋体"/>
          <w:sz w:val="28"/>
          <w:bdr w:val="none" w:sz="0" w:space="0" w:color="auto"/>
        </w:rPr>
        <w:t>协</w:t>
      </w:r>
      <w:r>
        <w:rPr>
          <w:rFonts w:ascii="宋体" w:eastAsia="宋体" w:hAnsi="MS Mincho" w:cs="宋体"/>
          <w:sz w:val="28"/>
          <w:bdr w:val="none" w:sz="0" w:space="0" w:color="auto"/>
        </w:rPr>
        <w:t>会里拿到了</w:t>
      </w:r>
      <w:r>
        <w:rPr>
          <w:rFonts w:ascii="宋体" w:eastAsia="宋体" w:cs="宋体"/>
          <w:sz w:val="28"/>
          <w:bdr w:val="none" w:sz="0" w:space="0" w:color="auto"/>
        </w:rPr>
        <w:t>500</w:t>
      </w:r>
      <w:r>
        <w:rPr>
          <w:rFonts w:ascii="宋体" w:eastAsia="宋体" w:hAnsi="MS Mincho" w:cs="宋体"/>
          <w:sz w:val="28"/>
          <w:bdr w:val="none" w:sz="0" w:space="0" w:color="auto"/>
        </w:rPr>
        <w:t>元。</w:t>
      </w:r>
      <w:r>
        <w:rPr>
          <w:rFonts w:ascii="宋体" w:eastAsia="宋体" w:cs="宋体"/>
          <w:sz w:val="28"/>
          <w:bdr w:val="none" w:sz="0" w:space="0" w:color="auto"/>
        </w:rPr>
        <w:t>1—3</w:t>
      </w:r>
      <w:r>
        <w:rPr>
          <w:rFonts w:ascii="宋体" w:eastAsia="宋体" w:hAnsi="MS Mincho" w:cs="宋体"/>
          <w:sz w:val="28"/>
          <w:bdr w:val="none" w:sz="0" w:space="0" w:color="auto"/>
        </w:rPr>
        <w:t>柳承振，</w:t>
      </w:r>
      <w:r>
        <w:rPr>
          <w:rFonts w:ascii="宋体" w:eastAsia="宋体" w:cs="宋体"/>
          <w:sz w:val="28"/>
          <w:bdr w:val="none" w:sz="0" w:space="0" w:color="auto"/>
        </w:rPr>
        <w:t>2—2</w:t>
      </w:r>
      <w:r>
        <w:rPr>
          <w:rFonts w:ascii="宋体" w:eastAsia="宋体" w:hAnsi="MS Mincho" w:cs="宋体"/>
          <w:sz w:val="28"/>
          <w:bdr w:val="none" w:sz="0" w:space="0" w:color="auto"/>
        </w:rPr>
        <w:t>蔡洪</w:t>
      </w:r>
      <w:r>
        <w:rPr>
          <w:rFonts w:ascii="宋体" w:eastAsia="宋体" w:hAnsi="SimSun" w:cs="宋体"/>
          <w:sz w:val="28"/>
          <w:bdr w:val="none" w:sz="0" w:space="0" w:color="auto"/>
        </w:rPr>
        <w:t>泽</w:t>
      </w:r>
      <w:r>
        <w:rPr>
          <w:rFonts w:ascii="宋体" w:eastAsia="宋体" w:cs="宋体"/>
          <w:sz w:val="28"/>
          <w:bdr w:val="none" w:sz="0" w:space="0" w:color="auto"/>
        </w:rPr>
        <w:t>5—2</w:t>
      </w:r>
      <w:r>
        <w:rPr>
          <w:rFonts w:ascii="宋体" w:eastAsia="宋体" w:hAnsi="SimSun" w:cs="宋体"/>
          <w:sz w:val="28"/>
          <w:bdr w:val="none" w:sz="0" w:space="0" w:color="auto"/>
        </w:rPr>
        <w:t>韩</w:t>
      </w:r>
      <w:r>
        <w:rPr>
          <w:rFonts w:ascii="宋体" w:eastAsia="宋体" w:hAnsi="MS Mincho" w:cs="宋体"/>
          <w:sz w:val="28"/>
          <w:bdr w:val="none" w:sz="0" w:space="0" w:color="auto"/>
        </w:rPr>
        <w:t>江</w:t>
      </w:r>
      <w:r>
        <w:rPr>
          <w:rFonts w:ascii="宋体" w:eastAsia="宋体" w:hAnsi="SimSun" w:cs="宋体"/>
          <w:sz w:val="28"/>
          <w:bdr w:val="none" w:sz="0" w:space="0" w:color="auto"/>
        </w:rPr>
        <w:t>丽</w:t>
      </w:r>
      <w:r>
        <w:rPr>
          <w:rFonts w:ascii="宋体" w:eastAsia="宋体" w:hAnsi="MS Mincho" w:cs="宋体"/>
          <w:sz w:val="28"/>
          <w:bdr w:val="none" w:sz="0" w:space="0" w:color="auto"/>
        </w:rPr>
        <w:t>等三名学生从延</w:t>
      </w:r>
      <w:r>
        <w:rPr>
          <w:rFonts w:ascii="宋体" w:eastAsia="宋体" w:hAnsi="SimSun" w:cs="宋体"/>
          <w:sz w:val="28"/>
          <w:bdr w:val="none" w:sz="0" w:space="0" w:color="auto"/>
        </w:rPr>
        <w:t>边</w:t>
      </w:r>
      <w:r>
        <w:rPr>
          <w:rFonts w:ascii="宋体" w:eastAsia="宋体" w:hAnsi="MS Mincho" w:cs="宋体"/>
          <w:sz w:val="28"/>
          <w:bdr w:val="none" w:sz="0" w:space="0" w:color="auto"/>
        </w:rPr>
        <w:t>啊里郎互助</w:t>
      </w:r>
      <w:r>
        <w:rPr>
          <w:rFonts w:ascii="宋体" w:eastAsia="宋体" w:hAnsi="SimSun" w:cs="宋体"/>
          <w:sz w:val="28"/>
          <w:bdr w:val="none" w:sz="0" w:space="0" w:color="auto"/>
        </w:rPr>
        <w:t>协</w:t>
      </w:r>
      <w:r>
        <w:rPr>
          <w:rFonts w:ascii="宋体" w:eastAsia="宋体" w:hAnsi="MS Mincho" w:cs="宋体"/>
          <w:sz w:val="28"/>
          <w:bdr w:val="none" w:sz="0" w:space="0" w:color="auto"/>
        </w:rPr>
        <w:t>会第四次</w:t>
      </w:r>
      <w:r>
        <w:rPr>
          <w:rFonts w:ascii="宋体" w:eastAsia="宋体" w:cs="宋体"/>
          <w:sz w:val="28"/>
          <w:bdr w:val="none" w:sz="0" w:space="0" w:color="auto"/>
        </w:rPr>
        <w:t>jts</w:t>
      </w:r>
      <w:r>
        <w:rPr>
          <w:rFonts w:ascii="宋体" w:eastAsia="宋体" w:hAnsi="MS Mincho" w:cs="宋体"/>
          <w:sz w:val="28"/>
          <w:bdr w:val="none" w:sz="0" w:space="0" w:color="auto"/>
        </w:rPr>
        <w:t>第四次旧学活</w:t>
      </w:r>
      <w:r>
        <w:rPr>
          <w:rFonts w:ascii="宋体" w:eastAsia="宋体" w:hAnsi="SimSun" w:cs="宋体"/>
          <w:sz w:val="28"/>
          <w:bdr w:val="none" w:sz="0" w:space="0" w:color="auto"/>
        </w:rPr>
        <w:t>动</w:t>
      </w:r>
      <w:r>
        <w:rPr>
          <w:rFonts w:ascii="宋体" w:eastAsia="宋体" w:hAnsi="MS Mincho" w:cs="宋体"/>
          <w:sz w:val="28"/>
          <w:bdr w:val="none" w:sz="0" w:space="0" w:color="auto"/>
        </w:rPr>
        <w:t>中</w:t>
      </w:r>
      <w:r>
        <w:rPr>
          <w:rFonts w:ascii="宋体" w:eastAsia="宋体" w:hAnsi="SimSun" w:cs="宋体"/>
          <w:sz w:val="28"/>
          <w:bdr w:val="none" w:sz="0" w:space="0" w:color="auto"/>
        </w:rPr>
        <w:t>每</w:t>
      </w:r>
      <w:r>
        <w:rPr>
          <w:rFonts w:ascii="宋体" w:eastAsia="宋体" w:hAnsi="MS Mincho" w:cs="宋体"/>
          <w:sz w:val="28"/>
          <w:bdr w:val="none" w:sz="0" w:space="0" w:color="auto"/>
        </w:rPr>
        <w:t>位同学拿到了</w:t>
      </w:r>
      <w:r>
        <w:rPr>
          <w:rFonts w:ascii="宋体" w:eastAsia="宋体" w:cs="宋体"/>
          <w:sz w:val="28"/>
          <w:bdr w:val="none" w:sz="0" w:space="0" w:color="auto"/>
        </w:rPr>
        <w:t>200</w:t>
      </w:r>
      <w:r>
        <w:rPr>
          <w:rFonts w:ascii="宋体" w:eastAsia="宋体" w:hAnsi="MS Mincho" w:cs="宋体"/>
          <w:sz w:val="28"/>
          <w:bdr w:val="none" w:sz="0" w:space="0" w:color="auto"/>
        </w:rPr>
        <w:t>元旧学金累</w:t>
      </w:r>
      <w:r>
        <w:rPr>
          <w:rFonts w:ascii="宋体" w:eastAsia="宋体" w:hAnsi="SimSun" w:cs="宋体"/>
          <w:sz w:val="28"/>
          <w:bdr w:val="none" w:sz="0" w:space="0" w:color="auto"/>
        </w:rPr>
        <w:t>计</w:t>
      </w:r>
      <w:r>
        <w:rPr>
          <w:rFonts w:ascii="宋体" w:eastAsia="宋体" w:hAnsi="MS Mincho" w:cs="宋体"/>
          <w:sz w:val="28"/>
          <w:bdr w:val="none" w:sz="0" w:space="0" w:color="auto"/>
        </w:rPr>
        <w:t>：</w:t>
      </w:r>
      <w:r>
        <w:rPr>
          <w:rFonts w:ascii="宋体" w:eastAsia="宋体" w:cs="宋体"/>
          <w:sz w:val="28"/>
          <w:bdr w:val="none" w:sz="0" w:space="0" w:color="auto"/>
        </w:rPr>
        <w:t>600</w:t>
      </w:r>
      <w:r>
        <w:rPr>
          <w:rFonts w:ascii="宋体" w:eastAsia="宋体" w:hAnsi="MS Mincho" w:cs="宋体"/>
          <w:sz w:val="28"/>
          <w:bdr w:val="none" w:sz="0" w:space="0" w:color="auto"/>
        </w:rPr>
        <w:t>元。我校</w:t>
      </w:r>
      <w:r>
        <w:rPr>
          <w:rFonts w:ascii="宋体" w:eastAsia="宋体" w:cs="宋体"/>
          <w:sz w:val="28"/>
          <w:bdr w:val="none" w:sz="0" w:space="0" w:color="auto"/>
        </w:rPr>
        <w:t>1—1</w:t>
      </w:r>
      <w:r>
        <w:rPr>
          <w:rFonts w:ascii="宋体" w:eastAsia="宋体" w:hAnsi="MS Mincho" w:cs="宋体"/>
          <w:sz w:val="28"/>
          <w:bdr w:val="none" w:sz="0" w:space="0" w:color="auto"/>
        </w:rPr>
        <w:t>高金成等</w:t>
      </w:r>
      <w:r>
        <w:rPr>
          <w:rFonts w:ascii="宋体" w:eastAsia="宋体" w:cs="宋体"/>
          <w:sz w:val="28"/>
          <w:bdr w:val="none" w:sz="0" w:space="0" w:color="auto"/>
        </w:rPr>
        <w:t>24</w:t>
      </w:r>
      <w:r>
        <w:rPr>
          <w:rFonts w:ascii="宋体" w:eastAsia="宋体" w:hAnsi="MS Mincho" w:cs="宋体"/>
          <w:sz w:val="28"/>
          <w:bdr w:val="none" w:sz="0" w:space="0" w:color="auto"/>
        </w:rPr>
        <w:t>名学生从延</w:t>
      </w:r>
      <w:r>
        <w:rPr>
          <w:rFonts w:ascii="宋体" w:eastAsia="宋体" w:hAnsi="SimSun" w:cs="宋体"/>
          <w:sz w:val="28"/>
          <w:bdr w:val="none" w:sz="0" w:space="0" w:color="auto"/>
        </w:rPr>
        <w:t>边</w:t>
      </w:r>
      <w:r>
        <w:rPr>
          <w:rFonts w:ascii="宋体" w:eastAsia="宋体" w:hAnsi="MS Mincho" w:cs="宋体"/>
          <w:sz w:val="28"/>
          <w:bdr w:val="none" w:sz="0" w:space="0" w:color="auto"/>
        </w:rPr>
        <w:t>促</w:t>
      </w:r>
      <w:r>
        <w:rPr>
          <w:rFonts w:ascii="宋体" w:eastAsia="宋体" w:hAnsi="SimSun" w:cs="宋体"/>
          <w:sz w:val="28"/>
          <w:bdr w:val="none" w:sz="0" w:space="0" w:color="auto"/>
        </w:rPr>
        <w:t>进协</w:t>
      </w:r>
      <w:r>
        <w:rPr>
          <w:rFonts w:ascii="宋体" w:eastAsia="宋体" w:hAnsi="MS Mincho" w:cs="宋体"/>
          <w:sz w:val="28"/>
          <w:bdr w:val="none" w:sz="0" w:space="0" w:color="auto"/>
        </w:rPr>
        <w:t>会里</w:t>
      </w:r>
      <w:r>
        <w:rPr>
          <w:rFonts w:ascii="宋体" w:eastAsia="宋体" w:hAnsi="SimSun" w:cs="宋体"/>
          <w:sz w:val="28"/>
          <w:bdr w:val="none" w:sz="0" w:space="0" w:color="auto"/>
        </w:rPr>
        <w:t>每</w:t>
      </w:r>
      <w:r>
        <w:rPr>
          <w:rFonts w:ascii="宋体" w:eastAsia="宋体" w:hAnsi="MS Mincho" w:cs="宋体"/>
          <w:sz w:val="28"/>
          <w:bdr w:val="none" w:sz="0" w:space="0" w:color="auto"/>
        </w:rPr>
        <w:t>人</w:t>
      </w:r>
      <w:r>
        <w:rPr>
          <w:rFonts w:ascii="宋体" w:eastAsia="宋体" w:hAnsi="SimSun" w:cs="宋体"/>
          <w:sz w:val="28"/>
          <w:bdr w:val="none" w:sz="0" w:space="0" w:color="auto"/>
        </w:rPr>
        <w:t>每</w:t>
      </w:r>
      <w:r>
        <w:rPr>
          <w:rFonts w:ascii="宋体" w:eastAsia="宋体" w:hAnsi="MS Mincho" w:cs="宋体"/>
          <w:sz w:val="28"/>
          <w:bdr w:val="none" w:sz="0" w:space="0" w:color="auto"/>
        </w:rPr>
        <w:t>个月拿到了</w:t>
      </w:r>
      <w:r>
        <w:rPr>
          <w:rFonts w:ascii="宋体" w:eastAsia="宋体" w:cs="宋体"/>
          <w:sz w:val="28"/>
          <w:bdr w:val="none" w:sz="0" w:space="0" w:color="auto"/>
        </w:rPr>
        <w:t>150</w:t>
      </w:r>
      <w:r>
        <w:rPr>
          <w:rFonts w:ascii="宋体" w:eastAsia="宋体" w:hAnsi="MS Mincho" w:cs="宋体"/>
          <w:sz w:val="28"/>
          <w:bdr w:val="none" w:sz="0" w:space="0" w:color="auto"/>
        </w:rPr>
        <w:t>元旧学金累</w:t>
      </w:r>
      <w:r>
        <w:rPr>
          <w:rFonts w:ascii="宋体" w:eastAsia="宋体" w:hAnsi="SimSun" w:cs="宋体"/>
          <w:sz w:val="28"/>
          <w:bdr w:val="none" w:sz="0" w:space="0" w:color="auto"/>
        </w:rPr>
        <w:t>计</w:t>
      </w:r>
      <w:r>
        <w:rPr>
          <w:rFonts w:ascii="宋体" w:eastAsia="宋体" w:hAnsi="MS Mincho" w:cs="宋体"/>
          <w:sz w:val="28"/>
          <w:bdr w:val="none" w:sz="0" w:space="0" w:color="auto"/>
        </w:rPr>
        <w:t>：</w:t>
      </w:r>
      <w:r>
        <w:rPr>
          <w:rFonts w:ascii="宋体" w:eastAsia="宋体" w:cs="宋体"/>
          <w:sz w:val="28"/>
          <w:bdr w:val="none" w:sz="0" w:space="0" w:color="auto"/>
        </w:rPr>
        <w:t>10800</w:t>
      </w:r>
      <w:r>
        <w:rPr>
          <w:rFonts w:ascii="宋体" w:eastAsia="宋体" w:hAnsi="MS Mincho" w:cs="宋体"/>
          <w:sz w:val="28"/>
          <w:bdr w:val="none" w:sz="0" w:space="0" w:color="auto"/>
        </w:rPr>
        <w:t>元。</w:t>
      </w:r>
      <w:r>
        <w:rPr>
          <w:rFonts w:ascii="宋体" w:eastAsia="宋体" w:cs="宋体"/>
          <w:sz w:val="28"/>
          <w:bdr w:val="none" w:sz="0" w:space="0" w:color="auto"/>
        </w:rPr>
        <w:t>5—2</w:t>
      </w:r>
      <w:r>
        <w:rPr>
          <w:rFonts w:ascii="宋体" w:eastAsia="宋体" w:hAnsi="SimSun" w:cs="宋体"/>
          <w:sz w:val="28"/>
          <w:bdr w:val="none" w:sz="0" w:space="0" w:color="auto"/>
        </w:rPr>
        <w:t>韩</w:t>
      </w:r>
      <w:r>
        <w:rPr>
          <w:rFonts w:ascii="宋体" w:eastAsia="宋体" w:hAnsi="MS Mincho" w:cs="宋体"/>
          <w:sz w:val="28"/>
          <w:bdr w:val="none" w:sz="0" w:space="0" w:color="auto"/>
        </w:rPr>
        <w:t>康</w:t>
      </w:r>
      <w:r>
        <w:rPr>
          <w:rFonts w:ascii="宋体" w:eastAsia="宋体" w:hAnsi="SimSun" w:cs="宋体"/>
          <w:sz w:val="28"/>
          <w:bdr w:val="none" w:sz="0" w:space="0" w:color="auto"/>
        </w:rPr>
        <w:t>邻</w:t>
      </w:r>
      <w:r>
        <w:rPr>
          <w:rFonts w:ascii="宋体" w:eastAsia="宋体" w:hAnsi="MS Mincho" w:cs="宋体"/>
          <w:sz w:val="28"/>
          <w:bdr w:val="none" w:sz="0" w:space="0" w:color="auto"/>
        </w:rPr>
        <w:t>同学从市慈善</w:t>
      </w:r>
      <w:r>
        <w:rPr>
          <w:rFonts w:ascii="宋体" w:eastAsia="宋体" w:hAnsi="SimSun" w:cs="宋体"/>
          <w:sz w:val="28"/>
          <w:bdr w:val="none" w:sz="0" w:space="0" w:color="auto"/>
        </w:rPr>
        <w:t>总</w:t>
      </w:r>
      <w:r>
        <w:rPr>
          <w:rFonts w:ascii="宋体" w:eastAsia="宋体" w:hAnsi="MS Mincho" w:cs="宋体"/>
          <w:sz w:val="28"/>
          <w:bdr w:val="none" w:sz="0" w:space="0" w:color="auto"/>
        </w:rPr>
        <w:t>会里拿到了</w:t>
      </w:r>
      <w:r>
        <w:rPr>
          <w:rFonts w:ascii="宋体" w:eastAsia="宋体" w:cs="宋体"/>
          <w:sz w:val="28"/>
          <w:bdr w:val="none" w:sz="0" w:space="0" w:color="auto"/>
        </w:rPr>
        <w:t>500</w:t>
      </w:r>
      <w:r>
        <w:rPr>
          <w:rFonts w:ascii="宋体" w:eastAsia="宋体" w:hAnsi="MS Mincho" w:cs="宋体"/>
          <w:sz w:val="28"/>
          <w:bdr w:val="none" w:sz="0" w:space="0" w:color="auto"/>
        </w:rPr>
        <w:t>元。在活</w:t>
      </w:r>
      <w:r>
        <w:rPr>
          <w:rFonts w:ascii="宋体" w:eastAsia="宋体" w:hAnsi="SimSun" w:cs="宋体"/>
          <w:sz w:val="28"/>
          <w:bdr w:val="none" w:sz="0" w:space="0" w:color="auto"/>
        </w:rPr>
        <w:t>动</w:t>
      </w:r>
      <w:r>
        <w:rPr>
          <w:rFonts w:ascii="宋体" w:eastAsia="宋体" w:hAnsi="MS Mincho" w:cs="宋体"/>
          <w:sz w:val="28"/>
          <w:bdr w:val="none" w:sz="0" w:space="0" w:color="auto"/>
        </w:rPr>
        <w:t>中受助金</w:t>
      </w:r>
      <w:r>
        <w:rPr>
          <w:rFonts w:ascii="宋体" w:eastAsia="宋体" w:hAnsi="SimSun" w:cs="宋体"/>
          <w:sz w:val="28"/>
          <w:bdr w:val="none" w:sz="0" w:space="0" w:color="auto"/>
        </w:rPr>
        <w:t>额</w:t>
      </w:r>
      <w:r>
        <w:rPr>
          <w:rFonts w:ascii="宋体" w:eastAsia="宋体" w:hAnsi="MS Mincho" w:cs="宋体"/>
          <w:sz w:val="28"/>
          <w:bdr w:val="none" w:sz="0" w:space="0" w:color="auto"/>
        </w:rPr>
        <w:t>累</w:t>
      </w:r>
      <w:r>
        <w:rPr>
          <w:rFonts w:ascii="宋体" w:eastAsia="宋体" w:hAnsi="SimSun" w:cs="宋体"/>
          <w:sz w:val="28"/>
          <w:bdr w:val="none" w:sz="0" w:space="0" w:color="auto"/>
        </w:rPr>
        <w:t>计</w:t>
      </w:r>
      <w:r>
        <w:rPr>
          <w:rFonts w:ascii="宋体" w:eastAsia="宋体" w:hAnsi="MS Mincho" w:cs="宋体"/>
          <w:sz w:val="28"/>
          <w:bdr w:val="none" w:sz="0" w:space="0" w:color="auto"/>
        </w:rPr>
        <w:t>：</w:t>
      </w:r>
      <w:r>
        <w:rPr>
          <w:rFonts w:ascii="宋体" w:eastAsia="宋体" w:cs="宋体"/>
          <w:sz w:val="28"/>
          <w:bdr w:val="none" w:sz="0" w:space="0" w:color="auto"/>
        </w:rPr>
        <w:t>12600</w:t>
      </w:r>
      <w:r>
        <w:rPr>
          <w:rFonts w:ascii="宋体" w:eastAsia="宋体" w:hAnsi="MS Mincho" w:cs="宋体"/>
          <w:sz w:val="28"/>
          <w:bdr w:val="none" w:sz="0" w:space="0" w:color="auto"/>
        </w:rPr>
        <w:t>元</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sz w:val="28"/>
          <w:bdr w:val="none" w:sz="0" w:space="0" w:color="auto"/>
        </w:rPr>
        <w:t>教学工作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务实</w:t>
      </w:r>
      <w:r>
        <w:rPr>
          <w:rFonts w:ascii="宋体" w:eastAsia="宋体" w:hAnsi="MS Mincho" w:cs="宋体"/>
          <w:sz w:val="28"/>
          <w:bdr w:val="none" w:sz="0" w:space="0" w:color="auto"/>
        </w:rPr>
        <w:t>地</w:t>
      </w:r>
      <w:r>
        <w:rPr>
          <w:rFonts w:ascii="宋体" w:eastAsia="宋体" w:hAnsi="SimSun" w:cs="宋体"/>
          <w:sz w:val="28"/>
          <w:bdr w:val="none" w:sz="0" w:space="0" w:color="auto"/>
        </w:rPr>
        <w:t>开</w:t>
      </w:r>
      <w:r>
        <w:rPr>
          <w:rFonts w:ascii="宋体" w:eastAsia="宋体" w:hAnsi="MS Mincho" w:cs="宋体"/>
          <w:sz w:val="28"/>
          <w:bdr w:val="none" w:sz="0" w:space="0" w:color="auto"/>
        </w:rPr>
        <w:t>展</w:t>
      </w:r>
      <w:r>
        <w:rPr>
          <w:rFonts w:ascii="宋体" w:eastAsia="宋体"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堂教学效益年活</w:t>
      </w:r>
      <w:r>
        <w:rPr>
          <w:rFonts w:ascii="宋体" w:eastAsia="宋体" w:hAnsi="SimSun" w:cs="宋体"/>
          <w:sz w:val="28"/>
          <w:bdr w:val="none" w:sz="0" w:space="0" w:color="auto"/>
        </w:rPr>
        <w:t>动</w:t>
      </w:r>
      <w:r>
        <w:rPr>
          <w:rFonts w:ascii="宋体" w:eastAsia="宋体" w:cs="宋体"/>
          <w:sz w:val="28"/>
          <w:bdr w:val="none" w:sz="0" w:space="0" w:color="auto"/>
        </w:rPr>
        <w:t>”</w:t>
      </w:r>
      <w:r>
        <w:rPr>
          <w:rFonts w:ascii="宋体" w:eastAsia="宋体" w:hAnsi="MS Mincho" w:cs="宋体"/>
          <w:sz w:val="28"/>
          <w:bdr w:val="none" w:sz="0" w:space="0" w:color="auto"/>
        </w:rPr>
        <w:t>，探索提高</w:t>
      </w:r>
      <w:r>
        <w:rPr>
          <w:rFonts w:ascii="宋体" w:eastAsia="宋体" w:hAnsi="SimSun" w:cs="宋体"/>
          <w:sz w:val="28"/>
          <w:bdr w:val="none" w:sz="0" w:space="0" w:color="auto"/>
        </w:rPr>
        <w:t>课</w:t>
      </w:r>
      <w:r>
        <w:rPr>
          <w:rFonts w:ascii="宋体" w:eastAsia="宋体" w:hAnsi="MS Mincho" w:cs="宋体"/>
          <w:sz w:val="28"/>
          <w:bdr w:val="none" w:sz="0" w:space="0" w:color="auto"/>
        </w:rPr>
        <w:t>堂教学效益的策略、方法和措施，</w:t>
      </w:r>
      <w:r>
        <w:rPr>
          <w:rFonts w:ascii="宋体" w:eastAsia="宋体" w:hAnsi="SimSun" w:cs="宋体"/>
          <w:sz w:val="28"/>
          <w:bdr w:val="none" w:sz="0" w:space="0" w:color="auto"/>
        </w:rPr>
        <w:t>实现课</w:t>
      </w:r>
      <w:r>
        <w:rPr>
          <w:rFonts w:ascii="宋体" w:eastAsia="宋体" w:hAnsi="MS Mincho" w:cs="宋体"/>
          <w:sz w:val="28"/>
          <w:bdr w:val="none" w:sz="0" w:space="0" w:color="auto"/>
        </w:rPr>
        <w:t>堂教学的最</w:t>
      </w:r>
      <w:r>
        <w:rPr>
          <w:rFonts w:ascii="宋体" w:eastAsia="宋体" w:hAnsi="SimSun" w:cs="宋体"/>
          <w:sz w:val="28"/>
          <w:bdr w:val="none" w:sz="0" w:space="0" w:color="auto"/>
        </w:rPr>
        <w:t>优</w:t>
      </w:r>
      <w:r>
        <w:rPr>
          <w:rFonts w:ascii="宋体" w:eastAsia="宋体" w:hAnsi="MS Mincho" w:cs="宋体"/>
          <w:sz w:val="28"/>
          <w:bdr w:val="none" w:sz="0" w:space="0" w:color="auto"/>
        </w:rPr>
        <w:t>化，使学校的教学</w:t>
      </w:r>
      <w:r>
        <w:rPr>
          <w:rFonts w:ascii="宋体" w:eastAsia="宋体" w:hAnsi="SimSun" w:cs="宋体"/>
          <w:sz w:val="28"/>
          <w:bdr w:val="none" w:sz="0" w:space="0" w:color="auto"/>
        </w:rPr>
        <w:t>质</w:t>
      </w:r>
      <w:r>
        <w:rPr>
          <w:rFonts w:ascii="宋体" w:eastAsia="宋体" w:hAnsi="MS Mincho" w:cs="宋体"/>
          <w:sz w:val="28"/>
          <w:bdr w:val="none" w:sz="0" w:space="0" w:color="auto"/>
        </w:rPr>
        <w:t>量再上新台</w:t>
      </w:r>
      <w:r>
        <w:rPr>
          <w:rFonts w:ascii="宋体" w:eastAsia="宋体" w:hAnsi="SimSun" w:cs="宋体"/>
          <w:sz w:val="28"/>
          <w:bdr w:val="none" w:sz="0" w:space="0" w:color="auto"/>
        </w:rPr>
        <w:t>阶</w:t>
      </w:r>
      <w:r>
        <w:rPr>
          <w:rFonts w:ascii="宋体" w:eastAsia="宋体" w:hAnsi="MS Mincho" w:cs="宋体"/>
          <w:sz w:val="28"/>
          <w:bdr w:val="none" w:sz="0" w:space="0" w:color="auto"/>
        </w:rPr>
        <w:t>，保</w:t>
      </w:r>
      <w:r>
        <w:rPr>
          <w:rFonts w:ascii="宋体" w:eastAsia="宋体" w:hAnsi="SimSun" w:cs="宋体"/>
          <w:sz w:val="28"/>
          <w:bdr w:val="none" w:sz="0" w:space="0" w:color="auto"/>
        </w:rPr>
        <w:t>证毕业</w:t>
      </w:r>
      <w:r>
        <w:rPr>
          <w:rFonts w:ascii="宋体" w:eastAsia="宋体" w:hAnsi="MS Mincho" w:cs="宋体"/>
          <w:sz w:val="28"/>
          <w:bdr w:val="none" w:sz="0" w:space="0" w:color="auto"/>
        </w:rPr>
        <w:t>考</w:t>
      </w:r>
      <w:r>
        <w:rPr>
          <w:rFonts w:ascii="宋体" w:eastAsia="宋体" w:hAnsi="SimSun" w:cs="宋体"/>
          <w:sz w:val="28"/>
          <w:bdr w:val="none" w:sz="0" w:space="0" w:color="auto"/>
        </w:rPr>
        <w:t>试</w:t>
      </w:r>
      <w:r>
        <w:rPr>
          <w:rFonts w:ascii="宋体" w:eastAsia="宋体" w:hAnsi="MS Mincho" w:cs="宋体"/>
          <w:sz w:val="28"/>
          <w:bdr w:val="none" w:sz="0" w:space="0" w:color="auto"/>
        </w:rPr>
        <w:t>合格率达</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优</w:t>
      </w:r>
      <w:r>
        <w:rPr>
          <w:rFonts w:ascii="宋体" w:eastAsia="宋体" w:hAnsi="MS Mincho" w:cs="宋体"/>
          <w:sz w:val="28"/>
          <w:bdr w:val="none" w:sz="0" w:space="0" w:color="auto"/>
        </w:rPr>
        <w:t>秀率</w:t>
      </w:r>
      <w:r>
        <w:rPr>
          <w:rFonts w:ascii="宋体" w:eastAsia="宋体" w:cs="宋体"/>
          <w:sz w:val="28"/>
          <w:bdr w:val="none" w:sz="0" w:space="0" w:color="auto"/>
        </w:rPr>
        <w:t>%</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、加</w:t>
      </w:r>
      <w:r>
        <w:rPr>
          <w:rFonts w:ascii="宋体" w:eastAsia="宋体" w:hAnsi="SimSun" w:cs="宋体"/>
          <w:sz w:val="28"/>
          <w:bdr w:val="none" w:sz="0" w:space="0" w:color="auto"/>
        </w:rPr>
        <w:t>强</w:t>
      </w:r>
      <w:r>
        <w:rPr>
          <w:rFonts w:ascii="宋体" w:eastAsia="宋体" w:hAnsi="MS Mincho" w:cs="宋体"/>
          <w:sz w:val="28"/>
          <w:bdr w:val="none" w:sz="0" w:space="0" w:color="auto"/>
        </w:rPr>
        <w:t>常</w:t>
      </w:r>
      <w:r>
        <w:rPr>
          <w:rFonts w:ascii="宋体" w:eastAsia="宋体" w:hAnsi="SimSun" w:cs="宋体"/>
          <w:sz w:val="28"/>
          <w:bdr w:val="none" w:sz="0" w:space="0" w:color="auto"/>
        </w:rPr>
        <w:t>规</w:t>
      </w:r>
      <w:r>
        <w:rPr>
          <w:rFonts w:ascii="宋体" w:eastAsia="宋体" w:hAnsi="MS Mincho" w:cs="宋体"/>
          <w:sz w:val="28"/>
          <w:bdr w:val="none" w:sz="0" w:space="0" w:color="auto"/>
        </w:rPr>
        <w:t>教学</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20"/>
          <w:cols w:space="708"/>
          <w:titlePg w:val="0"/>
        </w:sectPr>
      </w:pPr>
      <w:r>
        <w:rPr>
          <w:rFonts w:ascii="宋体" w:eastAsia="宋体" w:hAnsi="MS Mincho" w:cs="宋体"/>
          <w:sz w:val="28"/>
          <w:bdr w:val="none" w:sz="0" w:space="0" w:color="auto"/>
        </w:rPr>
        <w:t>教</w:t>
      </w:r>
      <w:r>
        <w:rPr>
          <w:rFonts w:ascii="宋体" w:eastAsia="宋体" w:hAnsi="SimSun" w:cs="宋体"/>
          <w:sz w:val="28"/>
          <w:bdr w:val="none" w:sz="0" w:space="0" w:color="auto"/>
        </w:rPr>
        <w:t>导处</w:t>
      </w:r>
      <w:r>
        <w:rPr>
          <w:rFonts w:ascii="宋体" w:eastAsia="宋体" w:hAnsi="MS Mincho" w:cs="宋体"/>
          <w:sz w:val="28"/>
          <w:bdr w:val="none" w:sz="0" w:space="0" w:color="auto"/>
        </w:rPr>
        <w:t>重新建立了</w:t>
      </w:r>
      <w:r>
        <w:rPr>
          <w:rFonts w:ascii="宋体" w:eastAsia="宋体" w:hAnsi="SimSun" w:cs="宋体"/>
          <w:sz w:val="28"/>
          <w:bdr w:val="none" w:sz="0" w:space="0" w:color="auto"/>
        </w:rPr>
        <w:t>开</w:t>
      </w:r>
      <w:r>
        <w:rPr>
          <w:rFonts w:ascii="宋体" w:eastAsia="宋体" w:hAnsi="MS Mincho" w:cs="宋体"/>
          <w:sz w:val="28"/>
          <w:bdr w:val="none" w:sz="0" w:space="0" w:color="auto"/>
        </w:rPr>
        <w:t>学初，教</w:t>
      </w:r>
      <w:r>
        <w:rPr>
          <w:rFonts w:ascii="宋体" w:eastAsia="宋体" w:hAnsi="SimSun" w:cs="宋体"/>
          <w:sz w:val="28"/>
          <w:bdr w:val="none" w:sz="0" w:space="0" w:color="auto"/>
        </w:rPr>
        <w:t>导处</w:t>
      </w:r>
      <w:r>
        <w:rPr>
          <w:rFonts w:ascii="宋体" w:eastAsia="宋体" w:hAnsi="MS Mincho" w:cs="宋体"/>
          <w:sz w:val="28"/>
          <w:bdr w:val="none" w:sz="0" w:space="0" w:color="auto"/>
        </w:rPr>
        <w:t>建立了《</w:t>
      </w:r>
      <w:r>
        <w:rPr>
          <w:rFonts w:ascii="宋体" w:eastAsia="宋体" w:hAnsi="SimSun" w:cs="宋体"/>
          <w:sz w:val="28"/>
          <w:bdr w:val="none" w:sz="0" w:space="0" w:color="auto"/>
        </w:rPr>
        <w:t>办</w:t>
      </w:r>
      <w:r>
        <w:rPr>
          <w:rFonts w:ascii="宋体" w:eastAsia="宋体" w:hAnsi="MS Mincho" w:cs="宋体"/>
          <w:sz w:val="28"/>
          <w:bdr w:val="none" w:sz="0" w:space="0" w:color="auto"/>
        </w:rPr>
        <w:t>学行</w:t>
      </w:r>
      <w:r>
        <w:rPr>
          <w:rFonts w:ascii="宋体" w:eastAsia="宋体" w:hAnsi="SimSun" w:cs="宋体"/>
          <w:sz w:val="28"/>
          <w:bdr w:val="none" w:sz="0" w:space="0" w:color="auto"/>
        </w:rPr>
        <w:t>为</w:t>
      </w:r>
      <w:r>
        <w:rPr>
          <w:rFonts w:ascii="宋体" w:eastAsia="宋体" w:hAnsi="MS Mincho" w:cs="宋体"/>
          <w:sz w:val="28"/>
          <w:bdr w:val="none" w:sz="0" w:space="0" w:color="auto"/>
        </w:rPr>
        <w:t>及教学常</w:t>
      </w:r>
      <w:r>
        <w:rPr>
          <w:rFonts w:ascii="宋体" w:eastAsia="宋体" w:hAnsi="SimSun" w:cs="宋体"/>
          <w:sz w:val="28"/>
          <w:bdr w:val="none" w:sz="0" w:space="0" w:color="auto"/>
        </w:rPr>
        <w:t>规</w:t>
      </w:r>
      <w:r>
        <w:rPr>
          <w:rFonts w:ascii="宋体" w:eastAsia="宋体" w:hAnsi="MS Mincho" w:cs="宋体"/>
          <w:sz w:val="28"/>
          <w:bdr w:val="none" w:sz="0" w:space="0" w:color="auto"/>
        </w:rPr>
        <w:t>管理</w:t>
      </w:r>
      <w:r>
        <w:rPr>
          <w:rFonts w:ascii="宋体" w:eastAsia="宋体" w:hAnsi="SimSun" w:cs="宋体"/>
          <w:sz w:val="28"/>
          <w:bdr w:val="none" w:sz="0" w:space="0" w:color="auto"/>
        </w:rPr>
        <w:t>检查记录</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串</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换课</w:t>
      </w:r>
      <w:r>
        <w:rPr>
          <w:rFonts w:ascii="宋体" w:eastAsia="宋体" w:hAnsi="MS Mincho" w:cs="宋体"/>
          <w:sz w:val="28"/>
          <w:bdr w:val="none" w:sz="0" w:space="0" w:color="auto"/>
        </w:rPr>
        <w:t>登</w:t>
      </w:r>
      <w:r>
        <w:rPr>
          <w:rFonts w:ascii="宋体" w:eastAsia="宋体" w:hAnsi="SimSun" w:cs="宋体"/>
          <w:sz w:val="28"/>
          <w:bdr w:val="none" w:sz="0" w:space="0" w:color="auto"/>
        </w:rPr>
        <w:t>记</w:t>
      </w:r>
      <w:r>
        <w:rPr>
          <w:rFonts w:ascii="宋体" w:eastAsia="宋体" w:hAnsi="MS Mincho" w:cs="宋体"/>
          <w:sz w:val="28"/>
          <w:bdr w:val="none" w:sz="0" w:space="0" w:color="auto"/>
        </w:rPr>
        <w:t>簿》《教案</w:t>
      </w:r>
      <w:r>
        <w:rPr>
          <w:rFonts w:ascii="宋体" w:eastAsia="宋体" w:hAnsi="SimSun" w:cs="宋体"/>
          <w:sz w:val="28"/>
          <w:bdr w:val="none" w:sz="0" w:space="0" w:color="auto"/>
        </w:rPr>
        <w:t>记录</w:t>
      </w:r>
      <w:r>
        <w:rPr>
          <w:rFonts w:ascii="宋体" w:eastAsia="宋体" w:hAnsi="MS Mincho" w:cs="宋体"/>
          <w:sz w:val="28"/>
          <w:bdr w:val="none" w:sz="0" w:space="0" w:color="auto"/>
        </w:rPr>
        <w:t>本》等，采取</w:t>
      </w:r>
      <w:r>
        <w:rPr>
          <w:rFonts w:ascii="宋体" w:eastAsia="宋体" w:cs="宋体"/>
          <w:sz w:val="28"/>
          <w:bdr w:val="none" w:sz="0" w:space="0" w:color="auto"/>
        </w:rPr>
        <w:t>“</w:t>
      </w:r>
      <w:r>
        <w:rPr>
          <w:rFonts w:ascii="宋体" w:eastAsia="宋体" w:hAnsi="MS Mincho" w:cs="宋体"/>
          <w:sz w:val="28"/>
          <w:bdr w:val="none" w:sz="0" w:space="0" w:color="auto"/>
        </w:rPr>
        <w:t>平</w:t>
      </w:r>
      <w:r>
        <w:rPr>
          <w:rFonts w:ascii="宋体" w:eastAsia="宋体" w:hAnsi="SimSun" w:cs="宋体"/>
          <w:sz w:val="28"/>
          <w:bdr w:val="none" w:sz="0" w:space="0" w:color="auto"/>
        </w:rPr>
        <w:t>时检查</w:t>
      </w:r>
      <w:r>
        <w:rPr>
          <w:rFonts w:ascii="宋体" w:eastAsia="宋体" w:hAnsi="MS Mincho" w:cs="宋体"/>
          <w:sz w:val="28"/>
          <w:bdr w:val="none" w:sz="0" w:space="0" w:color="auto"/>
        </w:rPr>
        <w:t>和随堂听</w:t>
      </w:r>
      <w:r>
        <w:rPr>
          <w:rFonts w:ascii="宋体" w:eastAsia="宋体" w:hAnsi="SimSun" w:cs="宋体"/>
          <w:sz w:val="28"/>
          <w:bdr w:val="none" w:sz="0" w:space="0" w:color="auto"/>
        </w:rPr>
        <w:t>课</w:t>
      </w:r>
      <w:r>
        <w:rPr>
          <w:rFonts w:ascii="宋体" w:eastAsia="宋体" w:cs="宋体"/>
          <w:sz w:val="28"/>
          <w:bdr w:val="none" w:sz="0" w:space="0" w:color="auto"/>
        </w:rPr>
        <w:t>”</w:t>
      </w:r>
      <w:r>
        <w:rPr>
          <w:rFonts w:ascii="宋体" w:eastAsia="宋体" w:hAnsi="MS Mincho" w:cs="宋体"/>
          <w:sz w:val="28"/>
          <w:bdr w:val="none" w:sz="0" w:space="0" w:color="auto"/>
        </w:rPr>
        <w:t>相</w:t>
      </w:r>
      <w:r>
        <w:rPr>
          <w:rFonts w:ascii="宋体" w:eastAsia="宋体" w:hAnsi="SimSun" w:cs="宋体"/>
          <w:sz w:val="28"/>
          <w:bdr w:val="none" w:sz="0" w:space="0" w:color="auto"/>
        </w:rPr>
        <w:t>结</w:t>
      </w:r>
      <w:r>
        <w:rPr>
          <w:rFonts w:ascii="宋体" w:eastAsia="宋体" w:hAnsi="MS Mincho" w:cs="宋体"/>
          <w:sz w:val="28"/>
          <w:bdr w:val="none" w:sz="0" w:space="0" w:color="auto"/>
        </w:rPr>
        <w:t>合的</w:t>
      </w:r>
      <w:r>
        <w:rPr>
          <w:rFonts w:ascii="宋体" w:eastAsia="宋体" w:hAnsi="SimSun" w:cs="宋体"/>
          <w:sz w:val="28"/>
          <w:bdr w:val="none" w:sz="0" w:space="0" w:color="auto"/>
        </w:rPr>
        <w:t>办</w:t>
      </w:r>
      <w:r>
        <w:rPr>
          <w:rFonts w:ascii="宋体" w:eastAsia="宋体" w:hAnsi="MS Mincho" w:cs="宋体"/>
          <w:sz w:val="28"/>
          <w:bdr w:val="none" w:sz="0" w:space="0" w:color="auto"/>
        </w:rPr>
        <w:t>法，加</w:t>
      </w:r>
      <w:r>
        <w:rPr>
          <w:rFonts w:ascii="宋体" w:eastAsia="宋体" w:hAnsi="SimSun" w:cs="宋体"/>
          <w:sz w:val="28"/>
          <w:bdr w:val="none" w:sz="0" w:space="0" w:color="auto"/>
        </w:rPr>
        <w:t>强</w:t>
      </w:r>
      <w:r>
        <w:rPr>
          <w:rFonts w:ascii="宋体" w:eastAsia="宋体" w:hAnsi="MS Mincho" w:cs="宋体"/>
          <w:sz w:val="28"/>
          <w:bdr w:val="none" w:sz="0" w:space="0" w:color="auto"/>
        </w:rPr>
        <w:t>了</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计</w:t>
      </w:r>
      <w:r>
        <w:rPr>
          <w:rFonts w:ascii="宋体" w:eastAsia="宋体" w:hAnsi="MS Mincho" w:cs="宋体"/>
          <w:sz w:val="28"/>
          <w:bdr w:val="none" w:sz="0" w:space="0" w:color="auto"/>
        </w:rPr>
        <w:t>划、</w:t>
      </w:r>
      <w:r>
        <w:rPr>
          <w:rFonts w:ascii="宋体" w:eastAsia="宋体" w:hAnsi="SimSun" w:cs="宋体"/>
          <w:sz w:val="28"/>
          <w:bdr w:val="none" w:sz="0" w:space="0" w:color="auto"/>
        </w:rPr>
        <w:t>过</w:t>
      </w:r>
      <w:r>
        <w:rPr>
          <w:rFonts w:ascii="宋体" w:eastAsia="宋体" w:hAnsi="MS Mincho" w:cs="宋体"/>
          <w:sz w:val="28"/>
          <w:bdr w:val="none" w:sz="0" w:space="0" w:color="auto"/>
        </w:rPr>
        <w:t>程、</w:t>
      </w:r>
      <w:r>
        <w:rPr>
          <w:rFonts w:ascii="宋体" w:eastAsia="宋体" w:hAnsi="SimSun" w:cs="宋体"/>
          <w:sz w:val="28"/>
          <w:bdr w:val="none" w:sz="0" w:space="0" w:color="auto"/>
        </w:rPr>
        <w:t>总结</w:t>
      </w:r>
      <w:r>
        <w:rPr>
          <w:rFonts w:ascii="宋体" w:eastAsia="宋体" w:hAnsi="MS Mincho" w:cs="宋体"/>
          <w:sz w:val="28"/>
          <w:bdr w:val="none" w:sz="0" w:space="0" w:color="auto"/>
        </w:rPr>
        <w:t>的管理。教</w:t>
      </w:r>
      <w:r>
        <w:rPr>
          <w:rFonts w:ascii="宋体" w:eastAsia="宋体" w:hAnsi="SimSun" w:cs="宋体"/>
          <w:sz w:val="28"/>
          <w:bdr w:val="none" w:sz="0" w:space="0" w:color="auto"/>
        </w:rPr>
        <w:t>导处</w:t>
      </w:r>
      <w:r>
        <w:rPr>
          <w:rFonts w:ascii="宋体" w:eastAsia="宋体" w:hAnsi="MS Mincho" w:cs="宋体"/>
          <w:sz w:val="28"/>
          <w:bdr w:val="none" w:sz="0" w:space="0" w:color="auto"/>
        </w:rPr>
        <w:t>完善《</w:t>
      </w:r>
      <w:r>
        <w:rPr>
          <w:rFonts w:ascii="宋体" w:eastAsia="宋体" w:hAnsi="SimSun" w:cs="宋体"/>
          <w:sz w:val="28"/>
          <w:bdr w:val="none" w:sz="0" w:space="0" w:color="auto"/>
        </w:rPr>
        <w:t>备课检查记录</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月</w:t>
      </w:r>
      <w:r>
        <w:rPr>
          <w:rFonts w:ascii="宋体" w:eastAsia="宋体" w:hAnsi="SimSun" w:cs="宋体"/>
          <w:sz w:val="28"/>
          <w:bdr w:val="none" w:sz="0" w:space="0" w:color="auto"/>
        </w:rPr>
        <w:t>检查</w:t>
      </w:r>
      <w:r>
        <w:rPr>
          <w:rFonts w:ascii="宋体" w:eastAsia="宋体" w:hAnsi="MS Mincho" w:cs="宋体"/>
          <w:sz w:val="28"/>
          <w:bdr w:val="none" w:sz="0" w:space="0" w:color="auto"/>
        </w:rPr>
        <w:t>了一次教案，基本杜</w:t>
      </w:r>
      <w:r>
        <w:rPr>
          <w:rFonts w:ascii="宋体" w:eastAsia="宋体" w:hAnsi="SimSun" w:cs="宋体"/>
          <w:sz w:val="28"/>
          <w:bdr w:val="none" w:sz="0" w:space="0" w:color="auto"/>
        </w:rPr>
        <w:t>绝</w:t>
      </w:r>
      <w:r>
        <w:rPr>
          <w:rFonts w:ascii="宋体" w:eastAsia="宋体" w:hAnsi="MS Mincho" w:cs="宋体"/>
          <w:sz w:val="28"/>
          <w:bdr w:val="none" w:sz="0" w:space="0" w:color="auto"/>
        </w:rPr>
        <w:t>了抄教案、</w:t>
      </w:r>
      <w:r>
        <w:rPr>
          <w:rFonts w:ascii="宋体" w:eastAsia="宋体" w:hAnsi="SimSun" w:cs="宋体"/>
          <w:sz w:val="28"/>
          <w:bdr w:val="none" w:sz="0" w:space="0" w:color="auto"/>
        </w:rPr>
        <w:t>补</w:t>
      </w:r>
      <w:r>
        <w:rPr>
          <w:rFonts w:ascii="宋体" w:eastAsia="宋体" w:hAnsi="MS Mincho" w:cs="宋体"/>
          <w:sz w:val="28"/>
          <w:bdr w:val="none" w:sz="0" w:space="0" w:color="auto"/>
        </w:rPr>
        <w:t>教案、无教案上</w:t>
      </w:r>
      <w:r>
        <w:rPr>
          <w:rFonts w:ascii="宋体" w:eastAsia="宋体" w:hAnsi="SimSun" w:cs="宋体"/>
          <w:sz w:val="28"/>
          <w:bdr w:val="none" w:sz="0" w:space="0" w:color="auto"/>
        </w:rPr>
        <w:t>讲</w:t>
      </w:r>
      <w:r>
        <w:rPr>
          <w:rFonts w:ascii="宋体" w:eastAsia="宋体" w:hAnsi="MS Mincho" w:cs="宋体"/>
          <w:sz w:val="28"/>
          <w:bdr w:val="none" w:sz="0" w:space="0" w:color="auto"/>
        </w:rPr>
        <w:t>台的</w:t>
      </w:r>
      <w:r>
        <w:rPr>
          <w:rFonts w:ascii="宋体" w:eastAsia="宋体" w:hAnsi="SimSun" w:cs="宋体"/>
          <w:sz w:val="28"/>
          <w:bdr w:val="none" w:sz="0" w:space="0" w:color="auto"/>
        </w:rPr>
        <w:t>现</w:t>
      </w:r>
      <w:r>
        <w:rPr>
          <w:rFonts w:ascii="宋体" w:eastAsia="宋体" w:hAnsi="MS Mincho" w:cs="宋体"/>
          <w:sz w:val="28"/>
          <w:bdr w:val="none" w:sz="0" w:space="0" w:color="auto"/>
        </w:rPr>
        <w:t>象。同</w:t>
      </w:r>
      <w:r>
        <w:rPr>
          <w:rFonts w:ascii="宋体" w:eastAsia="宋体" w:hAnsi="SimSun" w:cs="宋体"/>
          <w:sz w:val="28"/>
          <w:bdr w:val="none" w:sz="0" w:space="0" w:color="auto"/>
        </w:rPr>
        <w:t>时</w:t>
      </w:r>
      <w:r>
        <w:rPr>
          <w:rFonts w:ascii="宋体" w:eastAsia="宋体" w:hAnsi="MS Mincho" w:cs="宋体"/>
          <w:sz w:val="28"/>
          <w:bdr w:val="none" w:sz="0" w:space="0" w:color="auto"/>
        </w:rPr>
        <w:t>，及</w:t>
      </w:r>
      <w:r>
        <w:rPr>
          <w:rFonts w:ascii="宋体" w:eastAsia="宋体" w:hAnsi="SimSun" w:cs="宋体"/>
          <w:sz w:val="28"/>
          <w:bdr w:val="none" w:sz="0" w:space="0" w:color="auto"/>
        </w:rPr>
        <w:t>时</w:t>
      </w:r>
      <w:r>
        <w:rPr>
          <w:rFonts w:ascii="宋体" w:eastAsia="宋体" w:hAnsi="MS Mincho" w:cs="宋体"/>
          <w:sz w:val="28"/>
          <w:bdr w:val="none" w:sz="0" w:space="0" w:color="auto"/>
        </w:rPr>
        <w:t>表</w:t>
      </w:r>
      <w:r>
        <w:rPr>
          <w:rFonts w:ascii="宋体" w:eastAsia="宋体" w:hAnsi="SimSun" w:cs="宋体"/>
          <w:sz w:val="28"/>
          <w:bdr w:val="none" w:sz="0" w:space="0" w:color="auto"/>
        </w:rPr>
        <w:t>扬</w:t>
      </w:r>
      <w:r>
        <w:rPr>
          <w:rFonts w:ascii="宋体" w:eastAsia="宋体" w:hAnsi="MS Mincho" w:cs="宋体"/>
          <w:sz w:val="28"/>
          <w:bdr w:val="none" w:sz="0" w:space="0" w:color="auto"/>
        </w:rPr>
        <w:t>和提倡</w:t>
      </w:r>
      <w:r>
        <w:rPr>
          <w:rFonts w:ascii="宋体" w:eastAsia="宋体" w:hAnsi="SimSun" w:cs="宋体"/>
          <w:sz w:val="28"/>
          <w:bdr w:val="none" w:sz="0" w:space="0" w:color="auto"/>
        </w:rPr>
        <w:t>优质</w:t>
      </w:r>
      <w:r>
        <w:rPr>
          <w:rFonts w:ascii="宋体" w:eastAsia="宋体" w:hAnsi="MS Mincho" w:cs="宋体"/>
          <w:sz w:val="28"/>
          <w:bdr w:val="none" w:sz="0" w:space="0" w:color="auto"/>
        </w:rPr>
        <w:t>教案，使全校的教案</w:t>
      </w:r>
      <w:r>
        <w:rPr>
          <w:rFonts w:ascii="宋体" w:eastAsia="宋体" w:hAnsi="SimSun" w:cs="宋体"/>
          <w:sz w:val="28"/>
          <w:bdr w:val="none" w:sz="0" w:space="0" w:color="auto"/>
        </w:rPr>
        <w:t>检查</w:t>
      </w:r>
      <w:r>
        <w:rPr>
          <w:rFonts w:ascii="宋体" w:eastAsia="宋体" w:hAnsi="MS Mincho" w:cs="宋体"/>
          <w:sz w:val="28"/>
          <w:bdr w:val="none" w:sz="0" w:space="0" w:color="auto"/>
        </w:rPr>
        <w:t>从</w:t>
      </w:r>
      <w:r>
        <w:rPr>
          <w:rFonts w:ascii="宋体" w:eastAsia="宋体" w:hAnsi="SimSun" w:cs="宋体"/>
          <w:sz w:val="28"/>
          <w:bdr w:val="none" w:sz="0" w:space="0" w:color="auto"/>
        </w:rPr>
        <w:t>过</w:t>
      </w:r>
      <w:r>
        <w:rPr>
          <w:rFonts w:ascii="宋体" w:eastAsia="宋体" w:hAnsi="MS Mincho" w:cs="宋体"/>
          <w:sz w:val="28"/>
          <w:bdr w:val="none" w:sz="0" w:space="0" w:color="auto"/>
        </w:rPr>
        <w:t>去的表象的</w:t>
      </w:r>
      <w:r>
        <w:rPr>
          <w:rFonts w:ascii="宋体" w:eastAsia="宋体" w:hAnsi="SimSun" w:cs="宋体"/>
          <w:sz w:val="28"/>
          <w:bdr w:val="none" w:sz="0" w:space="0" w:color="auto"/>
        </w:rPr>
        <w:t>检查转</w:t>
      </w:r>
      <w:r>
        <w:rPr>
          <w:rFonts w:ascii="宋体" w:eastAsia="宋体" w:hAnsi="MS Mincho" w:cs="宋体"/>
          <w:sz w:val="28"/>
          <w:bdr w:val="none" w:sz="0" w:space="0" w:color="auto"/>
        </w:rPr>
        <w:t>移到</w:t>
      </w:r>
      <w:r>
        <w:rPr>
          <w:rFonts w:ascii="宋体" w:eastAsia="宋体" w:hAnsi="SimSun" w:cs="宋体"/>
          <w:sz w:val="28"/>
          <w:bdr w:val="none" w:sz="0" w:space="0" w:color="auto"/>
        </w:rPr>
        <w:t>实际</w:t>
      </w:r>
      <w:r>
        <w:rPr>
          <w:rFonts w:ascii="宋体" w:eastAsia="宋体" w:hAnsi="MS Mincho" w:cs="宋体"/>
          <w:sz w:val="28"/>
          <w:bdr w:val="none" w:sz="0" w:space="0" w:color="auto"/>
        </w:rPr>
        <w:t>内容的</w:t>
      </w:r>
      <w:r>
        <w:rPr>
          <w:rFonts w:ascii="宋体" w:eastAsia="宋体" w:hAnsi="SimSun" w:cs="宋体"/>
          <w:sz w:val="28"/>
          <w:bdr w:val="none" w:sz="0" w:space="0" w:color="auto"/>
        </w:rPr>
        <w:t>检查</w:t>
      </w:r>
      <w:r>
        <w:rPr>
          <w:rFonts w:ascii="宋体" w:eastAsia="宋体" w:hAnsi="MS Mincho" w:cs="宋体"/>
          <w:sz w:val="28"/>
          <w:bdr w:val="none" w:sz="0" w:space="0" w:color="auto"/>
        </w:rPr>
        <w:t>。朝文金春</w:t>
      </w:r>
      <w:r>
        <w:rPr>
          <w:rFonts w:ascii="宋体" w:eastAsia="宋体" w:hAnsi="SimSun" w:cs="宋体"/>
          <w:sz w:val="28"/>
          <w:bdr w:val="none" w:sz="0" w:space="0" w:color="auto"/>
        </w:rPr>
        <w:t>兰</w:t>
      </w:r>
      <w:r>
        <w:rPr>
          <w:rFonts w:ascii="宋体" w:eastAsia="宋体" w:hAnsi="MS Mincho" w:cs="宋体"/>
          <w:sz w:val="28"/>
          <w:bdr w:val="none" w:sz="0" w:space="0" w:color="auto"/>
        </w:rPr>
        <w:t>、数学崔</w:t>
      </w:r>
      <w:r>
        <w:rPr>
          <w:rFonts w:ascii="宋体" w:eastAsia="宋体" w:hAnsi="SimSun" w:cs="宋体"/>
          <w:sz w:val="28"/>
          <w:bdr w:val="none" w:sz="0" w:space="0" w:color="auto"/>
        </w:rPr>
        <w:t>红</w:t>
      </w:r>
      <w:r>
        <w:rPr>
          <w:rFonts w:ascii="宋体" w:eastAsia="宋体" w:hAnsi="MS Mincho" w:cs="宋体"/>
          <w:sz w:val="28"/>
          <w:bdr w:val="none" w:sz="0" w:space="0" w:color="auto"/>
        </w:rPr>
        <w:t>花、</w:t>
      </w:r>
      <w:r>
        <w:rPr>
          <w:rFonts w:ascii="宋体" w:eastAsia="宋体" w:hAnsi="SimSun" w:cs="宋体"/>
          <w:sz w:val="28"/>
          <w:bdr w:val="none" w:sz="0" w:space="0" w:color="auto"/>
        </w:rPr>
        <w:t>汉语</w:t>
      </w:r>
      <w:r>
        <w:rPr>
          <w:rFonts w:ascii="宋体" w:eastAsia="宋体" w:hAnsi="MS Mincho" w:cs="宋体"/>
          <w:sz w:val="28"/>
          <w:bdr w:val="none" w:sz="0" w:space="0" w:color="auto"/>
        </w:rPr>
        <w:t>金明</w:t>
      </w:r>
      <w:r>
        <w:rPr>
          <w:rFonts w:ascii="宋体" w:eastAsia="宋体" w:hAnsi="SimSun" w:cs="宋体"/>
          <w:sz w:val="28"/>
          <w:bdr w:val="none" w:sz="0" w:space="0" w:color="auto"/>
        </w:rPr>
        <w:t>华</w:t>
      </w:r>
      <w:r>
        <w:rPr>
          <w:rFonts w:ascii="宋体" w:eastAsia="宋体" w:hAnsi="MS Mincho" w:cs="宋体"/>
          <w:sz w:val="28"/>
          <w:bdr w:val="none" w:sz="0" w:space="0" w:color="auto"/>
        </w:rPr>
        <w:t>、英</w:t>
      </w:r>
      <w:r>
        <w:rPr>
          <w:rFonts w:ascii="宋体" w:eastAsia="宋体" w:hAnsi="SimSun" w:cs="宋体"/>
          <w:sz w:val="28"/>
          <w:bdr w:val="none" w:sz="0" w:space="0" w:color="auto"/>
        </w:rPr>
        <w:t>语荣</w:t>
      </w:r>
      <w:r>
        <w:rPr>
          <w:rFonts w:ascii="宋体" w:eastAsia="宋体" w:hAnsi="MS Mincho" w:cs="宋体"/>
          <w:sz w:val="28"/>
          <w:bdr w:val="none" w:sz="0" w:space="0" w:color="auto"/>
        </w:rPr>
        <w:t>春梅、校本柳香花教案送到市里参加</w:t>
      </w:r>
      <w:r>
        <w:rPr>
          <w:rFonts w:ascii="宋体" w:eastAsia="宋体" w:hAnsi="SimSun" w:cs="宋体"/>
          <w:sz w:val="28"/>
          <w:bdr w:val="none" w:sz="0" w:space="0" w:color="auto"/>
        </w:rPr>
        <w:t>评</w:t>
      </w:r>
      <w:r>
        <w:rPr>
          <w:rFonts w:ascii="宋体" w:eastAsia="宋体" w:hAnsi="MS Mincho" w:cs="宋体"/>
          <w:sz w:val="28"/>
          <w:bdr w:val="none" w:sz="0" w:space="0" w:color="auto"/>
        </w:rPr>
        <w:t>眩本学期修</w:t>
      </w:r>
      <w:r>
        <w:rPr>
          <w:rFonts w:ascii="宋体" w:eastAsia="宋体" w:hAnsi="SimSun" w:cs="宋体"/>
          <w:sz w:val="28"/>
          <w:bdr w:val="none" w:sz="0" w:space="0" w:color="auto"/>
        </w:rPr>
        <w:t>订</w:t>
      </w:r>
      <w:r>
        <w:rPr>
          <w:rFonts w:ascii="宋体" w:eastAsia="宋体" w:hAnsi="MS Mincho" w:cs="宋体"/>
          <w:sz w:val="28"/>
          <w:bdr w:val="none" w:sz="0" w:space="0" w:color="auto"/>
        </w:rPr>
        <w:t>了《作</w:t>
      </w:r>
      <w:r>
        <w:rPr>
          <w:rFonts w:ascii="宋体" w:eastAsia="宋体" w:hAnsi="SimSun" w:cs="宋体"/>
          <w:sz w:val="28"/>
          <w:bdr w:val="none" w:sz="0" w:space="0" w:color="auto"/>
        </w:rPr>
        <w:t>业</w:t>
      </w:r>
      <w:r>
        <w:rPr>
          <w:rFonts w:ascii="宋体" w:eastAsia="宋体" w:hAnsi="MS Mincho" w:cs="宋体"/>
          <w:sz w:val="28"/>
          <w:bdr w:val="none" w:sz="0" w:space="0" w:color="auto"/>
        </w:rPr>
        <w:t>批改</w:t>
      </w:r>
      <w:r>
        <w:rPr>
          <w:rFonts w:ascii="宋体" w:eastAsia="宋体" w:hAnsi="SimSun" w:cs="宋体"/>
          <w:sz w:val="28"/>
          <w:bdr w:val="none" w:sz="0" w:space="0" w:color="auto"/>
        </w:rPr>
        <w:t>检查记录</w:t>
      </w:r>
      <w:r>
        <w:rPr>
          <w:rFonts w:ascii="宋体" w:eastAsia="宋体" w:hAnsi="MS Mincho" w:cs="宋体"/>
          <w:sz w:val="28"/>
          <w:bdr w:val="none" w:sz="0" w:space="0" w:color="auto"/>
        </w:rPr>
        <w:t>》，学生在作</w:t>
      </w:r>
      <w:r>
        <w:rPr>
          <w:rFonts w:ascii="宋体" w:eastAsia="宋体" w:hAnsi="SimSun" w:cs="宋体"/>
          <w:sz w:val="28"/>
          <w:bdr w:val="none" w:sz="0" w:space="0" w:color="auto"/>
        </w:rPr>
        <w:t>业</w:t>
      </w:r>
      <w:r>
        <w:rPr>
          <w:rFonts w:ascii="宋体" w:eastAsia="宋体" w:hAnsi="MS Mincho" w:cs="宋体"/>
          <w:sz w:val="28"/>
          <w:bdr w:val="none" w:sz="0" w:space="0" w:color="auto"/>
        </w:rPr>
        <w:t>中出</w:t>
      </w:r>
      <w:r>
        <w:rPr>
          <w:rFonts w:ascii="宋体" w:eastAsia="宋体" w:hAnsi="SimSun" w:cs="宋体"/>
          <w:sz w:val="28"/>
          <w:bdr w:val="none" w:sz="0" w:space="0" w:color="auto"/>
        </w:rPr>
        <w:t>现</w:t>
      </w:r>
      <w:r>
        <w:rPr>
          <w:rFonts w:ascii="宋体" w:eastAsia="宋体" w:hAnsi="MS Mincho" w:cs="宋体"/>
          <w:sz w:val="28"/>
          <w:bdr w:val="none" w:sz="0" w:space="0" w:color="auto"/>
        </w:rPr>
        <w:t>的</w:t>
      </w:r>
      <w:r>
        <w:rPr>
          <w:rFonts w:ascii="宋体" w:eastAsia="宋体" w:hAnsi="SimSun" w:cs="宋体"/>
          <w:sz w:val="28"/>
          <w:bdr w:val="none" w:sz="0" w:space="0" w:color="auto"/>
        </w:rPr>
        <w:t>问题</w:t>
      </w:r>
      <w:r>
        <w:rPr>
          <w:rFonts w:ascii="宋体" w:eastAsia="宋体" w:hAnsi="MS Mincho" w:cs="宋体"/>
          <w:sz w:val="28"/>
          <w:bdr w:val="none" w:sz="0" w:space="0" w:color="auto"/>
        </w:rPr>
        <w:t>，提倡自</w:t>
      </w:r>
      <w:r>
        <w:rPr>
          <w:rFonts w:ascii="宋体" w:eastAsia="宋体" w:hAnsi="SimSun" w:cs="宋体"/>
          <w:sz w:val="28"/>
          <w:bdr w:val="none" w:sz="0" w:space="0" w:color="auto"/>
        </w:rPr>
        <w:t>觉</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认</w:t>
      </w:r>
      <w:r>
        <w:rPr>
          <w:rFonts w:ascii="宋体" w:eastAsia="宋体" w:hAnsi="MS Mincho" w:cs="宋体"/>
          <w:sz w:val="28"/>
          <w:bdr w:val="none" w:sz="0" w:space="0" w:color="auto"/>
        </w:rPr>
        <w:t>真地</w:t>
      </w:r>
      <w:r>
        <w:rPr>
          <w:rFonts w:ascii="宋体" w:eastAsia="宋体" w:hAnsi="SimSun" w:cs="宋体"/>
          <w:sz w:val="28"/>
          <w:bdr w:val="none" w:sz="0" w:space="0" w:color="auto"/>
        </w:rPr>
        <w:t>进</w:t>
      </w:r>
      <w:r>
        <w:rPr>
          <w:rFonts w:ascii="宋体" w:eastAsia="宋体" w:hAnsi="MS Mincho" w:cs="宋体"/>
          <w:sz w:val="28"/>
          <w:bdr w:val="none" w:sz="0" w:space="0" w:color="auto"/>
        </w:rPr>
        <w:t>行修改，教育学生</w:t>
      </w:r>
      <w:r>
        <w:rPr>
          <w:rFonts w:ascii="宋体" w:eastAsia="宋体" w:hAnsi="SimSun" w:cs="宋体"/>
          <w:sz w:val="28"/>
          <w:bdr w:val="none" w:sz="0" w:space="0" w:color="auto"/>
        </w:rPr>
        <w:t>养</w:t>
      </w:r>
      <w:r>
        <w:rPr>
          <w:rFonts w:ascii="宋体" w:eastAsia="宋体" w:hAnsi="MS Mincho" w:cs="宋体"/>
          <w:sz w:val="28"/>
          <w:bdr w:val="none" w:sz="0" w:space="0" w:color="auto"/>
        </w:rPr>
        <w:t>成良好的学</w:t>
      </w:r>
      <w:r>
        <w:rPr>
          <w:rFonts w:ascii="宋体" w:eastAsia="宋体" w:hAnsi="SimSun" w:cs="宋体"/>
          <w:sz w:val="28"/>
          <w:bdr w:val="none" w:sz="0" w:space="0" w:color="auto"/>
        </w:rPr>
        <w:t>习习惯</w:t>
      </w:r>
      <w:r>
        <w:rPr>
          <w:rFonts w:ascii="宋体" w:eastAsia="宋体" w:hAnsi="MS Mincho" w:cs="宋体"/>
          <w:sz w:val="28"/>
          <w:bdr w:val="none" w:sz="0" w:space="0" w:color="auto"/>
        </w:rPr>
        <w:t>。要教育学生</w:t>
      </w:r>
      <w:r>
        <w:rPr>
          <w:rFonts w:ascii="宋体" w:eastAsia="宋体" w:cs="宋体"/>
          <w:sz w:val="28"/>
          <w:bdr w:val="none" w:sz="0" w:space="0" w:color="auto"/>
        </w:rPr>
        <w:t>’</w:t>
      </w:r>
      <w:r>
        <w:rPr>
          <w:rFonts w:ascii="宋体" w:eastAsia="宋体" w:hAnsi="MS Mincho" w:cs="宋体"/>
          <w:sz w:val="28"/>
          <w:bdr w:val="none" w:sz="0" w:space="0" w:color="auto"/>
        </w:rPr>
        <w:t>有</w:t>
      </w:r>
      <w:r>
        <w:rPr>
          <w:rFonts w:ascii="宋体" w:eastAsia="宋体" w:hAnsi="SimSun" w:cs="宋体"/>
          <w:sz w:val="28"/>
          <w:bdr w:val="none" w:sz="0" w:space="0" w:color="auto"/>
        </w:rPr>
        <w:t>错</w:t>
      </w:r>
      <w:r>
        <w:rPr>
          <w:rFonts w:ascii="宋体" w:eastAsia="宋体" w:hAnsi="MS Mincho" w:cs="宋体"/>
          <w:sz w:val="28"/>
          <w:bdr w:val="none" w:sz="0" w:space="0" w:color="auto"/>
        </w:rPr>
        <w:t>必改</w:t>
      </w:r>
      <w:r>
        <w:rPr>
          <w:rFonts w:ascii="宋体" w:eastAsia="宋体" w:cs="宋体"/>
          <w:sz w:val="28"/>
          <w:bdr w:val="none" w:sz="0" w:space="0" w:color="auto"/>
        </w:rPr>
        <w:t>”</w:t>
      </w:r>
      <w:r>
        <w:rPr>
          <w:rFonts w:ascii="宋体" w:eastAsia="宋体" w:hAnsi="MS Mincho" w:cs="宋体"/>
          <w:sz w:val="28"/>
          <w:bdr w:val="none" w:sz="0" w:space="0" w:color="auto"/>
        </w:rPr>
        <w:t>作到堂堂清。日日清。作</w:t>
      </w:r>
      <w:r>
        <w:rPr>
          <w:rFonts w:ascii="宋体" w:eastAsia="宋体" w:hAnsi="SimSun" w:cs="宋体"/>
          <w:sz w:val="28"/>
          <w:bdr w:val="none" w:sz="0" w:space="0" w:color="auto"/>
        </w:rPr>
        <w:t>业</w:t>
      </w:r>
      <w:r>
        <w:rPr>
          <w:rFonts w:ascii="宋体" w:eastAsia="宋体" w:hAnsi="MS Mincho" w:cs="宋体"/>
          <w:sz w:val="28"/>
          <w:bdr w:val="none" w:sz="0" w:space="0" w:color="auto"/>
        </w:rPr>
        <w:t>中反映的</w:t>
      </w:r>
      <w:r>
        <w:rPr>
          <w:rFonts w:ascii="宋体" w:eastAsia="宋体" w:hAnsi="SimSun" w:cs="宋体"/>
          <w:sz w:val="28"/>
          <w:bdr w:val="none" w:sz="0" w:space="0" w:color="auto"/>
        </w:rPr>
        <w:t>问题</w:t>
      </w:r>
      <w:r>
        <w:rPr>
          <w:rFonts w:ascii="宋体" w:eastAsia="宋体" w:hAnsi="MS Mincho" w:cs="宋体"/>
          <w:sz w:val="28"/>
          <w:bdr w:val="none" w:sz="0" w:space="0" w:color="auto"/>
        </w:rPr>
        <w:t>，要及</w:t>
      </w:r>
      <w:r>
        <w:rPr>
          <w:rFonts w:ascii="宋体" w:eastAsia="宋体" w:hAnsi="SimSun" w:cs="宋体"/>
          <w:sz w:val="28"/>
          <w:bdr w:val="none" w:sz="0" w:space="0" w:color="auto"/>
        </w:rPr>
        <w:t>时</w:t>
      </w:r>
      <w:r>
        <w:rPr>
          <w:rFonts w:ascii="宋体" w:eastAsia="宋体" w:hAnsi="MS Mincho" w:cs="宋体"/>
          <w:sz w:val="28"/>
          <w:bdr w:val="none" w:sz="0" w:space="0" w:color="auto"/>
        </w:rPr>
        <w:t>分析和</w:t>
      </w:r>
      <w:r>
        <w:rPr>
          <w:rFonts w:ascii="宋体" w:eastAsia="宋体" w:hAnsi="SimSun" w:cs="宋体"/>
          <w:sz w:val="28"/>
          <w:bdr w:val="none" w:sz="0" w:space="0" w:color="auto"/>
        </w:rPr>
        <w:t>评</w:t>
      </w:r>
      <w:r>
        <w:rPr>
          <w:rFonts w:ascii="宋体" w:eastAsia="宋体" w:hAnsi="MS Mincho" w:cs="宋体"/>
          <w:sz w:val="28"/>
          <w:bdr w:val="none" w:sz="0" w:space="0" w:color="auto"/>
        </w:rPr>
        <w:t>价。本学期，要求从</w:t>
      </w:r>
      <w:r>
        <w:rPr>
          <w:rFonts w:ascii="宋体" w:eastAsia="宋体" w:cs="宋体"/>
          <w:sz w:val="28"/>
          <w:bdr w:val="none" w:sz="0" w:space="0" w:color="auto"/>
        </w:rPr>
        <w:t>4</w:t>
      </w:r>
      <w:r>
        <w:rPr>
          <w:rFonts w:ascii="宋体" w:eastAsia="宋体" w:hAnsi="MS Mincho" w:cs="宋体"/>
          <w:sz w:val="28"/>
          <w:bdr w:val="none" w:sz="0" w:space="0" w:color="auto"/>
        </w:rPr>
        <w:t>年</w:t>
      </w:r>
      <w:r>
        <w:rPr>
          <w:rFonts w:ascii="宋体" w:eastAsia="宋体" w:hAnsi="SimSun" w:cs="宋体"/>
          <w:sz w:val="28"/>
          <w:bdr w:val="none" w:sz="0" w:space="0" w:color="auto"/>
        </w:rPr>
        <w:t>级开</w:t>
      </w:r>
      <w:r>
        <w:rPr>
          <w:rFonts w:ascii="宋体" w:eastAsia="宋体" w:hAnsi="MS Mincho" w:cs="宋体"/>
          <w:sz w:val="28"/>
          <w:bdr w:val="none" w:sz="0" w:space="0" w:color="auto"/>
        </w:rPr>
        <w:t>始提倡了自己准</w:t>
      </w:r>
      <w:r>
        <w:rPr>
          <w:rFonts w:ascii="宋体" w:eastAsia="宋体" w:hAnsi="SimSun" w:cs="宋体"/>
          <w:sz w:val="28"/>
          <w:bdr w:val="none" w:sz="0" w:space="0" w:color="auto"/>
        </w:rPr>
        <w:t>备</w:t>
      </w:r>
      <w:r>
        <w:rPr>
          <w:rFonts w:ascii="宋体" w:eastAsia="宋体" w:hAnsi="MS Mincho" w:cs="宋体"/>
          <w:sz w:val="28"/>
          <w:bdr w:val="none" w:sz="0" w:space="0" w:color="auto"/>
        </w:rPr>
        <w:t>学</w:t>
      </w:r>
      <w:r>
        <w:rPr>
          <w:rFonts w:ascii="宋体" w:eastAsia="宋体" w:hAnsi="SimSun" w:cs="宋体"/>
          <w:sz w:val="28"/>
          <w:bdr w:val="none" w:sz="0" w:space="0" w:color="auto"/>
        </w:rPr>
        <w:t>习备</w:t>
      </w:r>
      <w:r>
        <w:rPr>
          <w:rFonts w:ascii="宋体" w:eastAsia="宋体" w:hAnsi="MS Mincho" w:cs="宋体"/>
          <w:sz w:val="28"/>
          <w:bdr w:val="none" w:sz="0" w:space="0" w:color="auto"/>
        </w:rPr>
        <w:t>忘</w:t>
      </w:r>
      <w:r>
        <w:rPr>
          <w:rFonts w:ascii="宋体" w:eastAsia="宋体" w:hAnsi="SimSun" w:cs="宋体"/>
          <w:sz w:val="28"/>
          <w:bdr w:val="none" w:sz="0" w:space="0" w:color="auto"/>
        </w:rPr>
        <w:t>录</w:t>
      </w:r>
      <w:r>
        <w:rPr>
          <w:rFonts w:ascii="宋体" w:eastAsia="宋体" w:hAnsi="MS Mincho" w:cs="宋体"/>
          <w:sz w:val="28"/>
          <w:bdr w:val="none" w:sz="0" w:space="0" w:color="auto"/>
        </w:rPr>
        <w:t>本，教育学生</w:t>
      </w:r>
      <w:r>
        <w:rPr>
          <w:rFonts w:ascii="宋体" w:eastAsia="宋体" w:hAnsi="SimSun" w:cs="宋体"/>
          <w:sz w:val="28"/>
          <w:bdr w:val="none" w:sz="0" w:space="0" w:color="auto"/>
        </w:rPr>
        <w:t>养</w:t>
      </w:r>
      <w:r>
        <w:rPr>
          <w:rFonts w:ascii="宋体" w:eastAsia="宋体" w:hAnsi="MS Mincho" w:cs="宋体"/>
          <w:sz w:val="28"/>
          <w:bdr w:val="none" w:sz="0" w:space="0" w:color="auto"/>
        </w:rPr>
        <w:t>成良好的学</w:t>
      </w:r>
      <w:r>
        <w:rPr>
          <w:rFonts w:ascii="宋体" w:eastAsia="宋体" w:hAnsi="SimSun" w:cs="宋体"/>
          <w:sz w:val="28"/>
          <w:bdr w:val="none" w:sz="0" w:space="0" w:color="auto"/>
        </w:rPr>
        <w:t>习习惯</w:t>
      </w:r>
      <w:r>
        <w:rPr>
          <w:rFonts w:ascii="宋体" w:eastAsia="宋体" w:hAnsi="MS Mincho" w:cs="宋体"/>
          <w:sz w:val="28"/>
          <w:bdr w:val="none" w:sz="0" w:space="0" w:color="auto"/>
        </w:rPr>
        <w:t>。要求班</w:t>
      </w:r>
      <w:r>
        <w:rPr>
          <w:rFonts w:ascii="宋体" w:eastAsia="宋体" w:hAnsi="SimSun" w:cs="宋体"/>
          <w:sz w:val="28"/>
          <w:bdr w:val="none" w:sz="0" w:space="0" w:color="auto"/>
        </w:rPr>
        <w:t>级</w:t>
      </w:r>
      <w:r>
        <w:rPr>
          <w:rFonts w:ascii="宋体" w:eastAsia="宋体" w:cs="宋体"/>
          <w:sz w:val="28"/>
          <w:bdr w:val="none" w:sz="0" w:space="0" w:color="auto"/>
        </w:rPr>
        <w:t>30%</w:t>
      </w:r>
      <w:r>
        <w:rPr>
          <w:rFonts w:ascii="宋体" w:eastAsia="宋体" w:hAnsi="MS Mincho" w:cs="宋体"/>
          <w:sz w:val="28"/>
          <w:bdr w:val="none" w:sz="0" w:space="0" w:color="auto"/>
        </w:rPr>
        <w:t>的学困生的作</w:t>
      </w:r>
      <w:r>
        <w:rPr>
          <w:rFonts w:ascii="宋体" w:eastAsia="宋体" w:hAnsi="SimSun" w:cs="宋体"/>
          <w:sz w:val="28"/>
          <w:bdr w:val="none" w:sz="0" w:space="0" w:color="auto"/>
        </w:rPr>
        <w:t>业</w:t>
      </w:r>
      <w:r>
        <w:rPr>
          <w:rFonts w:ascii="宋体" w:eastAsia="宋体" w:hAnsi="MS Mincho" w:cs="宋体"/>
          <w:sz w:val="28"/>
          <w:bdr w:val="none" w:sz="0" w:space="0" w:color="auto"/>
        </w:rPr>
        <w:t>作到了全批全改。教</w:t>
      </w:r>
      <w:r>
        <w:rPr>
          <w:rFonts w:ascii="宋体" w:eastAsia="宋体" w:hAnsi="SimSun" w:cs="宋体"/>
          <w:sz w:val="28"/>
          <w:bdr w:val="none" w:sz="0" w:space="0" w:color="auto"/>
        </w:rPr>
        <w:t>导处每</w:t>
      </w:r>
      <w:r>
        <w:rPr>
          <w:rFonts w:ascii="宋体" w:eastAsia="宋体" w:hAnsi="MS Mincho" w:cs="宋体"/>
          <w:sz w:val="28"/>
          <w:bdr w:val="none" w:sz="0" w:space="0" w:color="auto"/>
        </w:rPr>
        <w:t>月</w:t>
      </w:r>
      <w:r>
        <w:rPr>
          <w:rFonts w:ascii="宋体" w:eastAsia="宋体" w:hAnsi="SimSun" w:cs="宋体"/>
          <w:sz w:val="28"/>
          <w:bdr w:val="none" w:sz="0" w:space="0" w:color="auto"/>
        </w:rPr>
        <w:t>检查</w:t>
      </w:r>
      <w:r>
        <w:rPr>
          <w:rFonts w:ascii="宋体" w:eastAsia="宋体" w:hAnsi="MS Mincho" w:cs="宋体"/>
          <w:sz w:val="28"/>
          <w:bdr w:val="none" w:sz="0" w:space="0" w:color="auto"/>
        </w:rPr>
        <w:t>一次，重点</w:t>
      </w:r>
      <w:r>
        <w:rPr>
          <w:rFonts w:ascii="宋体" w:eastAsia="宋体" w:hAnsi="SimSun" w:cs="宋体"/>
          <w:sz w:val="28"/>
          <w:bdr w:val="none" w:sz="0" w:space="0" w:color="auto"/>
        </w:rPr>
        <w:t>检查</w:t>
      </w:r>
      <w:r>
        <w:rPr>
          <w:rFonts w:ascii="宋体" w:eastAsia="宋体" w:hAnsi="MS Mincho" w:cs="宋体"/>
          <w:sz w:val="28"/>
          <w:bdr w:val="none" w:sz="0" w:space="0" w:color="auto"/>
        </w:rPr>
        <w:t>学困生的作</w:t>
      </w:r>
      <w:r>
        <w:rPr>
          <w:rFonts w:ascii="宋体" w:eastAsia="宋体" w:hAnsi="SimSun" w:cs="宋体"/>
          <w:sz w:val="28"/>
          <w:bdr w:val="none" w:sz="0" w:space="0" w:color="auto"/>
        </w:rPr>
        <w:t>业</w:t>
      </w:r>
      <w:r>
        <w:rPr>
          <w:rFonts w:ascii="宋体" w:eastAsia="宋体" w:hAnsi="MS Mincho" w:cs="宋体"/>
          <w:sz w:val="28"/>
          <w:bdr w:val="none" w:sz="0" w:space="0" w:color="auto"/>
        </w:rPr>
        <w:t>批改情况。数学。朝文。</w:t>
      </w:r>
      <w:r>
        <w:rPr>
          <w:rFonts w:ascii="宋体" w:eastAsia="宋体" w:hAnsi="SimSun" w:cs="宋体"/>
          <w:sz w:val="28"/>
          <w:bdr w:val="none" w:sz="0" w:space="0" w:color="auto"/>
        </w:rPr>
        <w:t>汉语</w:t>
      </w:r>
      <w:r>
        <w:rPr>
          <w:rFonts w:ascii="宋体" w:eastAsia="宋体" w:hAnsi="MS Mincho" w:cs="宋体"/>
          <w:sz w:val="28"/>
          <w:bdr w:val="none" w:sz="0" w:space="0" w:color="auto"/>
        </w:rPr>
        <w:t>。英</w:t>
      </w:r>
      <w:r>
        <w:rPr>
          <w:rFonts w:ascii="宋体" w:eastAsia="宋体" w:hAnsi="SimSun" w:cs="宋体"/>
          <w:sz w:val="28"/>
          <w:bdr w:val="none" w:sz="0" w:space="0" w:color="auto"/>
        </w:rPr>
        <w:t>语每</w:t>
      </w:r>
      <w:r>
        <w:rPr>
          <w:rFonts w:ascii="宋体" w:eastAsia="宋体" w:hAnsi="MS Mincho" w:cs="宋体"/>
          <w:sz w:val="28"/>
          <w:bdr w:val="none" w:sz="0" w:space="0" w:color="auto"/>
        </w:rPr>
        <w:t>月</w:t>
      </w:r>
      <w:r>
        <w:rPr>
          <w:rFonts w:ascii="宋体" w:eastAsia="宋体" w:hAnsi="SimSun" w:cs="宋体"/>
          <w:sz w:val="28"/>
          <w:bdr w:val="none" w:sz="0" w:space="0" w:color="auto"/>
        </w:rPr>
        <w:t>进</w:t>
      </w:r>
      <w:r>
        <w:rPr>
          <w:rFonts w:ascii="宋体" w:eastAsia="宋体" w:hAnsi="MS Mincho" w:cs="宋体"/>
          <w:sz w:val="28"/>
          <w:bdr w:val="none" w:sz="0" w:space="0" w:color="auto"/>
        </w:rPr>
        <w:t>行一次</w:t>
      </w:r>
      <w:r>
        <w:rPr>
          <w:rFonts w:ascii="宋体" w:eastAsia="宋体" w:hAnsi="SimSun" w:cs="宋体"/>
          <w:sz w:val="28"/>
          <w:bdr w:val="none" w:sz="0" w:space="0" w:color="auto"/>
        </w:rPr>
        <w:t>单</w:t>
      </w:r>
      <w:r>
        <w:rPr>
          <w:rFonts w:ascii="宋体" w:eastAsia="宋体" w:hAnsi="MS Mincho" w:cs="宋体"/>
          <w:sz w:val="28"/>
          <w:bdr w:val="none" w:sz="0" w:space="0" w:color="auto"/>
        </w:rPr>
        <w:t>元</w:t>
      </w:r>
      <w:r>
        <w:rPr>
          <w:rFonts w:ascii="宋体" w:eastAsia="宋体" w:hAnsi="SimSun" w:cs="宋体"/>
          <w:sz w:val="28"/>
          <w:bdr w:val="none" w:sz="0" w:space="0" w:color="auto"/>
        </w:rPr>
        <w:t>验</w:t>
      </w:r>
      <w:r>
        <w:rPr>
          <w:rFonts w:ascii="宋体" w:eastAsia="宋体" w:hAnsi="MS Mincho" w:cs="宋体"/>
          <w:sz w:val="28"/>
          <w:bdr w:val="none" w:sz="0" w:space="0" w:color="auto"/>
        </w:rPr>
        <w:t>收。学期中</w:t>
      </w:r>
      <w:r>
        <w:rPr>
          <w:rFonts w:ascii="宋体" w:eastAsia="宋体" w:hAnsi="SimSun" w:cs="宋体"/>
          <w:sz w:val="28"/>
          <w:bdr w:val="none" w:sz="0" w:space="0" w:color="auto"/>
        </w:rPr>
        <w:t>进</w:t>
      </w:r>
      <w:r>
        <w:rPr>
          <w:rFonts w:ascii="宋体" w:eastAsia="宋体" w:hAnsi="MS Mincho" w:cs="宋体"/>
          <w:sz w:val="28"/>
          <w:bdr w:val="none" w:sz="0" w:space="0" w:color="auto"/>
        </w:rPr>
        <w:t>行一次</w:t>
      </w:r>
      <w:r>
        <w:rPr>
          <w:rFonts w:ascii="宋体" w:eastAsia="宋体" w:hAnsi="SimSun" w:cs="宋体"/>
          <w:sz w:val="28"/>
          <w:bdr w:val="none" w:sz="0" w:space="0" w:color="auto"/>
        </w:rPr>
        <w:t>质</w:t>
      </w:r>
      <w:r>
        <w:rPr>
          <w:rFonts w:ascii="宋体" w:eastAsia="宋体" w:hAnsi="MS Mincho" w:cs="宋体"/>
          <w:sz w:val="28"/>
          <w:bdr w:val="none" w:sz="0" w:space="0" w:color="auto"/>
        </w:rPr>
        <w:t>量</w:t>
      </w:r>
      <w:r>
        <w:rPr>
          <w:rFonts w:ascii="宋体" w:eastAsia="宋体" w:hAnsi="SimSun" w:cs="宋体"/>
          <w:sz w:val="28"/>
          <w:bdr w:val="none" w:sz="0" w:space="0" w:color="auto"/>
        </w:rPr>
        <w:t>验</w:t>
      </w:r>
      <w:r>
        <w:rPr>
          <w:rFonts w:ascii="宋体" w:eastAsia="宋体" w:hAnsi="MS Mincho" w:cs="宋体"/>
          <w:sz w:val="28"/>
          <w:bdr w:val="none" w:sz="0" w:space="0" w:color="auto"/>
        </w:rPr>
        <w:t>收，找出成功的</w:t>
      </w:r>
      <w:r>
        <w:rPr>
          <w:rFonts w:ascii="宋体" w:eastAsia="宋体" w:hAnsi="SimSun" w:cs="宋体"/>
          <w:sz w:val="28"/>
          <w:bdr w:val="none" w:sz="0" w:space="0" w:color="auto"/>
        </w:rPr>
        <w:t>经验</w:t>
      </w:r>
      <w:r>
        <w:rPr>
          <w:rFonts w:ascii="宋体" w:eastAsia="宋体" w:hAnsi="MS Mincho" w:cs="宋体"/>
          <w:sz w:val="28"/>
          <w:bdr w:val="none" w:sz="0" w:space="0" w:color="auto"/>
        </w:rPr>
        <w:t>和失</w:t>
      </w:r>
      <w:r>
        <w:rPr>
          <w:rFonts w:ascii="宋体" w:eastAsia="宋体" w:hAnsi="SimSun" w:cs="宋体"/>
          <w:sz w:val="28"/>
          <w:bdr w:val="none" w:sz="0" w:space="0" w:color="auto"/>
        </w:rPr>
        <w:t>败</w:t>
      </w:r>
      <w:r>
        <w:rPr>
          <w:rFonts w:ascii="宋体" w:eastAsia="宋体" w:hAnsi="MS Mincho" w:cs="宋体"/>
          <w:sz w:val="28"/>
          <w:bdr w:val="none" w:sz="0" w:space="0" w:color="auto"/>
        </w:rPr>
        <w:t>的教</w:t>
      </w:r>
      <w:r>
        <w:rPr>
          <w:rFonts w:ascii="宋体" w:eastAsia="宋体" w:hAnsi="SimSun" w:cs="宋体"/>
          <w:sz w:val="28"/>
          <w:bdr w:val="none" w:sz="0" w:space="0" w:color="auto"/>
        </w:rPr>
        <w:t>训</w:t>
      </w:r>
      <w:r>
        <w:rPr>
          <w:rFonts w:ascii="宋体" w:eastAsia="宋体" w:hAnsi="MS Mincho" w:cs="宋体"/>
          <w:sz w:val="28"/>
          <w:bdr w:val="none" w:sz="0" w:space="0" w:color="auto"/>
        </w:rPr>
        <w:t>，督促教</w:t>
      </w:r>
      <w:r>
        <w:rPr>
          <w:rFonts w:ascii="宋体" w:eastAsia="宋体" w:hAnsi="SimSun" w:cs="宋体"/>
          <w:sz w:val="28"/>
          <w:bdr w:val="none" w:sz="0" w:space="0" w:color="auto"/>
        </w:rPr>
        <w:t>师</w:t>
      </w:r>
      <w:r>
        <w:rPr>
          <w:rFonts w:ascii="宋体" w:eastAsia="宋体" w:hAnsi="MS Mincho" w:cs="宋体"/>
          <w:sz w:val="28"/>
          <w:bdr w:val="none" w:sz="0" w:space="0" w:color="auto"/>
        </w:rPr>
        <w:t>在教学上作到</w:t>
      </w:r>
      <w:r>
        <w:rPr>
          <w:rFonts w:ascii="宋体" w:eastAsia="宋体" w:cs="宋体"/>
          <w:sz w:val="28"/>
          <w:bdr w:val="none" w:sz="0" w:space="0" w:color="auto"/>
        </w:rPr>
        <w:t>”</w:t>
      </w:r>
      <w:r>
        <w:rPr>
          <w:rFonts w:ascii="宋体" w:eastAsia="宋体" w:hAnsi="MS Mincho" w:cs="宋体"/>
          <w:sz w:val="28"/>
          <w:bdr w:val="none" w:sz="0" w:space="0" w:color="auto"/>
        </w:rPr>
        <w:t>堂堂清。日日清。月月清。考</w:t>
      </w:r>
      <w:r>
        <w:rPr>
          <w:rFonts w:ascii="宋体" w:eastAsia="宋体" w:hAnsi="SimSun" w:cs="宋体"/>
          <w:sz w:val="28"/>
          <w:bdr w:val="none" w:sz="0" w:space="0" w:color="auto"/>
        </w:rPr>
        <w:t>试结</w:t>
      </w:r>
      <w:r>
        <w:rPr>
          <w:rFonts w:ascii="宋体" w:eastAsia="宋体" w:hAnsi="MS Mincho" w:cs="宋体"/>
          <w:sz w:val="28"/>
          <w:bdr w:val="none" w:sz="0" w:space="0" w:color="auto"/>
        </w:rPr>
        <w:t>束后主管</w:t>
      </w:r>
      <w:r>
        <w:rPr>
          <w:rFonts w:ascii="宋体" w:eastAsia="宋体" w:hAnsi="SimSun" w:cs="宋体"/>
          <w:sz w:val="28"/>
          <w:bdr w:val="none" w:sz="0" w:space="0" w:color="auto"/>
        </w:rPr>
        <w:t>领导</w:t>
      </w:r>
      <w:r>
        <w:rPr>
          <w:rFonts w:ascii="宋体" w:eastAsia="宋体" w:hAnsi="MS Mincho" w:cs="宋体"/>
          <w:sz w:val="28"/>
          <w:bdr w:val="none" w:sz="0" w:space="0" w:color="auto"/>
        </w:rPr>
        <w:t>做好</w:t>
      </w:r>
      <w:r>
        <w:rPr>
          <w:rFonts w:ascii="宋体" w:eastAsia="宋体" w:hAnsi="SimSun" w:cs="宋体"/>
          <w:sz w:val="28"/>
          <w:bdr w:val="none" w:sz="0" w:space="0" w:color="auto"/>
        </w:rPr>
        <w:t>总结</w:t>
      </w:r>
      <w:r>
        <w:rPr>
          <w:rFonts w:ascii="宋体" w:eastAsia="宋体" w:hAnsi="MS Mincho" w:cs="宋体"/>
          <w:sz w:val="28"/>
          <w:bdr w:val="none" w:sz="0" w:space="0" w:color="auto"/>
        </w:rPr>
        <w:t>，并招集有</w:t>
      </w:r>
      <w:r>
        <w:rPr>
          <w:rFonts w:ascii="宋体" w:eastAsia="宋体" w:hAnsi="SimSun" w:cs="宋体"/>
          <w:sz w:val="28"/>
          <w:bdr w:val="none" w:sz="0" w:space="0" w:color="auto"/>
        </w:rPr>
        <w:t>关</w:t>
      </w:r>
      <w:r>
        <w:rPr>
          <w:rFonts w:ascii="宋体" w:eastAsia="宋体" w:hAnsi="MS Mincho" w:cs="宋体"/>
          <w:sz w:val="28"/>
          <w:bdr w:val="none" w:sz="0" w:space="0" w:color="auto"/>
        </w:rPr>
        <w:t>人</w:t>
      </w:r>
      <w:r>
        <w:rPr>
          <w:rFonts w:ascii="宋体" w:eastAsia="宋体" w:hAnsi="SimSun" w:cs="宋体"/>
          <w:sz w:val="28"/>
          <w:bdr w:val="none" w:sz="0" w:space="0" w:color="auto"/>
        </w:rPr>
        <w:t>员</w:t>
      </w:r>
      <w:r>
        <w:rPr>
          <w:rFonts w:ascii="宋体" w:eastAsia="宋体" w:hAnsi="MS Mincho" w:cs="宋体"/>
          <w:sz w:val="28"/>
          <w:bdr w:val="none" w:sz="0" w:space="0" w:color="auto"/>
        </w:rPr>
        <w:t>的反</w:t>
      </w:r>
      <w:r>
        <w:rPr>
          <w:rFonts w:ascii="宋体" w:eastAsia="宋体" w:hAnsi="SimSun" w:cs="宋体"/>
          <w:sz w:val="28"/>
          <w:bdr w:val="none" w:sz="0" w:space="0" w:color="auto"/>
        </w:rPr>
        <w:t>馈</w:t>
      </w:r>
      <w:r>
        <w:rPr>
          <w:rFonts w:ascii="宋体" w:eastAsia="宋体" w:hAnsi="MS Mincho" w:cs="宋体"/>
          <w:sz w:val="28"/>
          <w:bdr w:val="none" w:sz="0" w:space="0" w:color="auto"/>
        </w:rPr>
        <w:t>会</w:t>
      </w:r>
      <w:r>
        <w:rPr>
          <w:rFonts w:ascii="宋体" w:eastAsia="宋体" w:hAnsi="SimSun" w:cs="宋体"/>
          <w:sz w:val="28"/>
          <w:bdr w:val="none" w:sz="0" w:space="0" w:color="auto"/>
        </w:rPr>
        <w:t>议</w:t>
      </w:r>
      <w:r>
        <w:rPr>
          <w:rFonts w:ascii="宋体" w:eastAsia="宋体" w:hAnsi="MS Mincho" w:cs="宋体"/>
          <w:sz w:val="28"/>
          <w:bdr w:val="none" w:sz="0" w:space="0" w:color="auto"/>
        </w:rPr>
        <w:t>。本学期教</w:t>
      </w:r>
      <w:r>
        <w:rPr>
          <w:rFonts w:ascii="宋体" w:eastAsia="宋体" w:hAnsi="SimSun" w:cs="宋体"/>
          <w:sz w:val="28"/>
          <w:bdr w:val="none" w:sz="0" w:space="0" w:color="auto"/>
        </w:rPr>
        <w:t>导处</w:t>
      </w:r>
      <w:r>
        <w:rPr>
          <w:rFonts w:ascii="宋体" w:eastAsia="宋体" w:hAnsi="MS Mincho" w:cs="宋体"/>
          <w:sz w:val="28"/>
          <w:bdr w:val="none" w:sz="0" w:space="0" w:color="auto"/>
        </w:rPr>
        <w:t>出</w:t>
      </w:r>
      <w:r>
        <w:rPr>
          <w:rFonts w:ascii="宋体" w:eastAsia="宋体" w:hAnsi="SimSun" w:cs="宋体"/>
          <w:sz w:val="28"/>
          <w:bdr w:val="none" w:sz="0" w:space="0" w:color="auto"/>
        </w:rPr>
        <w:t>题</w:t>
      </w:r>
      <w:r>
        <w:rPr>
          <w:rFonts w:ascii="宋体" w:eastAsia="宋体" w:hAnsi="MS Mincho" w:cs="宋体"/>
          <w:sz w:val="28"/>
          <w:bdr w:val="none" w:sz="0" w:space="0" w:color="auto"/>
        </w:rPr>
        <w:t>，音</w:t>
      </w:r>
      <w:r>
        <w:rPr>
          <w:rFonts w:ascii="宋体" w:eastAsia="宋体" w:hAnsi="SimSun" w:cs="宋体"/>
          <w:sz w:val="28"/>
          <w:bdr w:val="none" w:sz="0" w:space="0" w:color="auto"/>
        </w:rPr>
        <w:t>乐</w:t>
      </w:r>
      <w:r>
        <w:rPr>
          <w:rFonts w:ascii="宋体" w:eastAsia="宋体" w:hAnsi="MS Mincho" w:cs="宋体"/>
          <w:sz w:val="28"/>
          <w:bdr w:val="none" w:sz="0" w:space="0" w:color="auto"/>
        </w:rPr>
        <w:t>、美</w:t>
      </w:r>
      <w:r>
        <w:rPr>
          <w:rFonts w:ascii="宋体" w:eastAsia="宋体" w:hAnsi="SimSun" w:cs="宋体"/>
          <w:sz w:val="28"/>
          <w:bdr w:val="none" w:sz="0" w:space="0" w:color="auto"/>
        </w:rPr>
        <w:t>术</w:t>
      </w:r>
      <w:r>
        <w:rPr>
          <w:rFonts w:ascii="宋体" w:eastAsia="宋体" w:hAnsi="MS Mincho" w:cs="宋体"/>
          <w:sz w:val="28"/>
          <w:bdr w:val="none" w:sz="0" w:space="0" w:color="auto"/>
        </w:rPr>
        <w:t>、地方、科学也</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质</w:t>
      </w:r>
      <w:r>
        <w:rPr>
          <w:rFonts w:ascii="宋体" w:eastAsia="宋体" w:hAnsi="MS Mincho" w:cs="宋体"/>
          <w:sz w:val="28"/>
          <w:bdr w:val="none" w:sz="0" w:space="0" w:color="auto"/>
        </w:rPr>
        <w:t>量</w:t>
      </w:r>
      <w:r>
        <w:rPr>
          <w:rFonts w:ascii="宋体" w:eastAsia="宋体" w:hAnsi="SimSun" w:cs="宋体"/>
          <w:sz w:val="28"/>
          <w:bdr w:val="none" w:sz="0" w:space="0" w:color="auto"/>
        </w:rPr>
        <w:t>验</w:t>
      </w:r>
      <w:r>
        <w:rPr>
          <w:rFonts w:ascii="宋体" w:eastAsia="宋体" w:hAnsi="MS Mincho" w:cs="宋体"/>
          <w:sz w:val="28"/>
          <w:bdr w:val="none" w:sz="0" w:space="0" w:color="auto"/>
        </w:rPr>
        <w:t>收，提高了</w:t>
      </w:r>
      <w:r>
        <w:rPr>
          <w:rFonts w:ascii="宋体" w:eastAsia="宋体" w:hAnsi="SimSun" w:cs="宋体"/>
          <w:sz w:val="28"/>
          <w:bdr w:val="none" w:sz="0" w:space="0" w:color="auto"/>
        </w:rPr>
        <w:t>专</w:t>
      </w:r>
      <w:r>
        <w:rPr>
          <w:rFonts w:ascii="宋体" w:eastAsia="宋体" w:hAnsi="MS Mincho" w:cs="宋体"/>
          <w:sz w:val="28"/>
          <w:bdr w:val="none" w:sz="0" w:space="0" w:color="auto"/>
        </w:rPr>
        <w:t>科教</w:t>
      </w:r>
      <w:r>
        <w:rPr>
          <w:rFonts w:ascii="宋体" w:eastAsia="宋体" w:hAnsi="SimSun" w:cs="宋体"/>
          <w:sz w:val="28"/>
          <w:bdr w:val="none" w:sz="0" w:space="0" w:color="auto"/>
        </w:rPr>
        <w:t>师</w:t>
      </w:r>
      <w:r>
        <w:rPr>
          <w:rFonts w:ascii="宋体" w:eastAsia="宋体" w:hAnsi="MS Mincho" w:cs="宋体"/>
          <w:sz w:val="28"/>
          <w:bdr w:val="none" w:sz="0" w:space="0" w:color="auto"/>
        </w:rPr>
        <w:t>対有</w:t>
      </w:r>
      <w:r>
        <w:rPr>
          <w:rFonts w:ascii="宋体" w:eastAsia="宋体" w:hAnsi="SimSun" w:cs="宋体"/>
          <w:sz w:val="28"/>
          <w:bdr w:val="none" w:sz="0" w:space="0" w:color="auto"/>
        </w:rPr>
        <w:t>关</w:t>
      </w:r>
      <w:r>
        <w:rPr>
          <w:rFonts w:ascii="宋体" w:eastAsia="宋体" w:hAnsi="MS Mincho" w:cs="宋体"/>
          <w:sz w:val="28"/>
          <w:bdr w:val="none" w:sz="0" w:space="0" w:color="auto"/>
        </w:rPr>
        <w:t>科目的重</w:t>
      </w:r>
      <w:r>
        <w:rPr>
          <w:rFonts w:ascii="宋体" w:eastAsia="宋体" w:hAnsi="SimSun" w:cs="宋体"/>
          <w:sz w:val="28"/>
          <w:bdr w:val="none" w:sz="0" w:space="0" w:color="auto"/>
        </w:rPr>
        <w:t>视</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、加</w:t>
      </w:r>
      <w:r>
        <w:rPr>
          <w:rFonts w:ascii="宋体" w:eastAsia="宋体" w:hAnsi="SimSun" w:cs="宋体"/>
          <w:sz w:val="28"/>
          <w:bdr w:val="none" w:sz="0" w:space="0" w:color="auto"/>
        </w:rPr>
        <w:t>强</w:t>
      </w:r>
      <w:r>
        <w:rPr>
          <w:rFonts w:ascii="宋体" w:eastAsia="宋体" w:hAnsi="MS Mincho" w:cs="宋体"/>
          <w:sz w:val="28"/>
          <w:bdr w:val="none" w:sz="0" w:space="0" w:color="auto"/>
        </w:rPr>
        <w:t>了提高教学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量的措施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深化</w:t>
      </w:r>
      <w:r>
        <w:rPr>
          <w:rFonts w:ascii="宋体" w:eastAsia="宋体" w:cs="宋体"/>
          <w:sz w:val="28"/>
          <w:bdr w:val="none" w:sz="0" w:space="0" w:color="auto"/>
        </w:rPr>
        <w:t>“</w:t>
      </w:r>
      <w:r>
        <w:rPr>
          <w:rFonts w:ascii="宋体" w:eastAsia="宋体" w:hAnsi="MS Mincho" w:cs="宋体"/>
          <w:sz w:val="28"/>
          <w:bdr w:val="none" w:sz="0" w:space="0" w:color="auto"/>
        </w:rPr>
        <w:t>教学</w:t>
      </w:r>
      <w:r>
        <w:rPr>
          <w:rFonts w:ascii="宋体" w:eastAsia="宋体" w:hAnsi="SimSun" w:cs="宋体"/>
          <w:sz w:val="28"/>
          <w:bdr w:val="none" w:sz="0" w:space="0" w:color="auto"/>
        </w:rPr>
        <w:t>质</w:t>
      </w:r>
      <w:r>
        <w:rPr>
          <w:rFonts w:ascii="宋体" w:eastAsia="宋体" w:hAnsi="MS Mincho" w:cs="宋体"/>
          <w:sz w:val="28"/>
          <w:bdr w:val="none" w:sz="0" w:space="0" w:color="auto"/>
        </w:rPr>
        <w:t>量年</w:t>
      </w:r>
      <w:r>
        <w:rPr>
          <w:rFonts w:ascii="宋体" w:eastAsia="宋体" w:cs="宋体"/>
          <w:sz w:val="28"/>
          <w:bdr w:val="none" w:sz="0" w:space="0" w:color="auto"/>
        </w:rPr>
        <w:t>”</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，切</w:t>
      </w:r>
      <w:r>
        <w:rPr>
          <w:rFonts w:ascii="宋体" w:eastAsia="宋体" w:hAnsi="SimSun" w:cs="宋体"/>
          <w:sz w:val="28"/>
          <w:bdr w:val="none" w:sz="0" w:space="0" w:color="auto"/>
        </w:rPr>
        <w:t>实</w:t>
      </w:r>
      <w:r>
        <w:rPr>
          <w:rFonts w:ascii="宋体" w:eastAsia="宋体" w:hAnsi="MS Mincho" w:cs="宋体"/>
          <w:sz w:val="28"/>
          <w:bdr w:val="none" w:sz="0" w:space="0" w:color="auto"/>
        </w:rPr>
        <w:t>提高</w:t>
      </w:r>
      <w:r>
        <w:rPr>
          <w:rFonts w:ascii="宋体" w:eastAsia="宋体" w:hAnsi="SimSun" w:cs="宋体"/>
          <w:sz w:val="28"/>
          <w:bdr w:val="none" w:sz="0" w:space="0" w:color="auto"/>
        </w:rPr>
        <w:t>课</w:t>
      </w:r>
      <w:r>
        <w:rPr>
          <w:rFonts w:ascii="宋体" w:eastAsia="宋体" w:hAnsi="MS Mincho" w:cs="宋体"/>
          <w:sz w:val="28"/>
          <w:bdr w:val="none" w:sz="0" w:space="0" w:color="auto"/>
        </w:rPr>
        <w:t>堂教学效益，</w:t>
      </w:r>
      <w:r>
        <w:rPr>
          <w:rFonts w:ascii="宋体" w:eastAsia="宋体" w:hAnsi="SimSun" w:cs="宋体"/>
          <w:sz w:val="28"/>
          <w:bdr w:val="none" w:sz="0" w:space="0" w:color="auto"/>
        </w:rPr>
        <w:t>开</w:t>
      </w:r>
      <w:r>
        <w:rPr>
          <w:rFonts w:ascii="宋体" w:eastAsia="宋体" w:hAnsi="MS Mincho" w:cs="宋体"/>
          <w:sz w:val="28"/>
          <w:bdr w:val="none" w:sz="0" w:space="0" w:color="auto"/>
        </w:rPr>
        <w:t>学第一天在教</w:t>
      </w:r>
      <w:r>
        <w:rPr>
          <w:rFonts w:ascii="宋体" w:eastAsia="宋体" w:hAnsi="SimSun" w:cs="宋体"/>
          <w:sz w:val="28"/>
          <w:bdr w:val="none" w:sz="0" w:space="0" w:color="auto"/>
        </w:rPr>
        <w:t>职</w:t>
      </w:r>
      <w:r>
        <w:rPr>
          <w:rFonts w:ascii="宋体" w:eastAsia="宋体" w:hAnsi="MS Mincho" w:cs="宋体"/>
          <w:sz w:val="28"/>
          <w:bdr w:val="none" w:sz="0" w:space="0" w:color="auto"/>
        </w:rPr>
        <w:t>工学</w:t>
      </w:r>
      <w:r>
        <w:rPr>
          <w:rFonts w:ascii="宋体" w:eastAsia="宋体" w:hAnsi="SimSun" w:cs="宋体"/>
          <w:sz w:val="28"/>
          <w:bdr w:val="none" w:sz="0" w:space="0" w:color="auto"/>
        </w:rPr>
        <w:t>习</w:t>
      </w:r>
      <w:r>
        <w:rPr>
          <w:rFonts w:ascii="宋体" w:eastAsia="宋体" w:hAnsi="MS Mincho" w:cs="宋体"/>
          <w:sz w:val="28"/>
          <w:bdr w:val="none" w:sz="0" w:space="0" w:color="auto"/>
        </w:rPr>
        <w:t>了《</w:t>
      </w:r>
      <w:r>
        <w:rPr>
          <w:rFonts w:ascii="宋体" w:eastAsia="宋体" w:hAnsi="SimSun" w:cs="宋体"/>
          <w:sz w:val="28"/>
          <w:bdr w:val="none" w:sz="0" w:space="0" w:color="auto"/>
        </w:rPr>
        <w:t>珲</w:t>
      </w:r>
      <w:r>
        <w:rPr>
          <w:rFonts w:ascii="宋体" w:eastAsia="宋体" w:hAnsi="MS Mincho" w:cs="宋体"/>
          <w:sz w:val="28"/>
          <w:bdr w:val="none" w:sz="0" w:space="0" w:color="auto"/>
        </w:rPr>
        <w:t>春市</w:t>
      </w:r>
      <w:r>
        <w:rPr>
          <w:rFonts w:ascii="宋体" w:eastAsia="宋体"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堂教学效益年</w:t>
      </w:r>
      <w:r>
        <w:rPr>
          <w:rFonts w:ascii="宋体" w:eastAsia="宋体" w:cs="宋体"/>
          <w:sz w:val="28"/>
          <w:bdr w:val="none" w:sz="0" w:space="0" w:color="auto"/>
        </w:rPr>
        <w:t>”</w:t>
      </w:r>
      <w:r>
        <w:rPr>
          <w:rFonts w:ascii="宋体" w:eastAsia="宋体" w:hAnsi="MS Mincho" w:cs="宋体"/>
          <w:sz w:val="28"/>
          <w:bdr w:val="none" w:sz="0" w:space="0" w:color="auto"/>
        </w:rPr>
        <w:t>活</w:t>
      </w:r>
      <w:r>
        <w:rPr>
          <w:rFonts w:ascii="宋体" w:eastAsia="宋体" w:hAnsi="SimSun" w:cs="宋体"/>
          <w:sz w:val="28"/>
          <w:bdr w:val="none" w:sz="0" w:space="0" w:color="auto"/>
        </w:rPr>
        <w:t>动实</w:t>
      </w:r>
      <w:r>
        <w:rPr>
          <w:rFonts w:ascii="宋体" w:eastAsia="宋体" w:hAnsi="MS Mincho" w:cs="宋体"/>
          <w:sz w:val="28"/>
          <w:bdr w:val="none" w:sz="0" w:space="0" w:color="auto"/>
        </w:rPr>
        <w:t>施方案》，</w:t>
      </w:r>
      <w:r>
        <w:rPr>
          <w:rFonts w:ascii="宋体" w:eastAsia="宋体" w:cs="宋体"/>
          <w:sz w:val="28"/>
          <w:bdr w:val="none" w:sz="0" w:space="0" w:color="auto"/>
        </w:rPr>
        <w:t>3</w:t>
      </w:r>
      <w:r>
        <w:rPr>
          <w:rFonts w:ascii="宋体" w:eastAsia="宋体" w:hAnsi="MS Mincho" w:cs="宋体"/>
          <w:sz w:val="28"/>
          <w:bdr w:val="none" w:sz="0" w:space="0" w:color="auto"/>
        </w:rPr>
        <w:t>月份又制定了我校</w:t>
      </w:r>
      <w:r>
        <w:rPr>
          <w:rFonts w:ascii="宋体" w:eastAsia="宋体"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堂教学效益年</w:t>
      </w:r>
      <w:r>
        <w:rPr>
          <w:rFonts w:ascii="宋体" w:eastAsia="宋体" w:cs="宋体"/>
          <w:sz w:val="28"/>
          <w:bdr w:val="none" w:sz="0" w:space="0" w:color="auto"/>
        </w:rPr>
        <w:t>”</w:t>
      </w:r>
      <w:r>
        <w:rPr>
          <w:rFonts w:ascii="宋体" w:eastAsia="宋体" w:hAnsi="MS Mincho" w:cs="宋体"/>
          <w:sz w:val="28"/>
          <w:bdr w:val="none" w:sz="0" w:space="0" w:color="auto"/>
        </w:rPr>
        <w:t>活</w:t>
      </w:r>
      <w:r>
        <w:rPr>
          <w:rFonts w:ascii="宋体" w:eastAsia="宋体" w:hAnsi="SimSun" w:cs="宋体"/>
          <w:sz w:val="28"/>
          <w:bdr w:val="none" w:sz="0" w:space="0" w:color="auto"/>
        </w:rPr>
        <w:t>动实</w:t>
      </w:r>
      <w:r>
        <w:rPr>
          <w:rFonts w:ascii="宋体" w:eastAsia="宋体" w:hAnsi="MS Mincho" w:cs="宋体"/>
          <w:sz w:val="28"/>
          <w:bdr w:val="none" w:sz="0" w:space="0" w:color="auto"/>
        </w:rPr>
        <w:t>施方案并</w:t>
      </w:r>
      <w:r>
        <w:rPr>
          <w:rFonts w:ascii="宋体" w:eastAsia="宋体" w:hAnsi="SimSun" w:cs="宋体"/>
          <w:sz w:val="28"/>
          <w:bdr w:val="none" w:sz="0" w:space="0" w:color="auto"/>
        </w:rPr>
        <w:t>进</w:t>
      </w:r>
      <w:r>
        <w:rPr>
          <w:rFonts w:ascii="宋体" w:eastAsia="宋体" w:hAnsi="MS Mincho" w:cs="宋体"/>
          <w:sz w:val="28"/>
          <w:bdr w:val="none" w:sz="0" w:space="0" w:color="auto"/>
        </w:rPr>
        <w:t>行了</w:t>
      </w:r>
      <w:r>
        <w:rPr>
          <w:rFonts w:ascii="宋体" w:eastAsia="宋体" w:hAnsi="SimSun" w:cs="宋体"/>
          <w:sz w:val="28"/>
          <w:bdr w:val="none" w:sz="0" w:space="0" w:color="auto"/>
        </w:rPr>
        <w:t>动员</w:t>
      </w:r>
      <w:r>
        <w:rPr>
          <w:rFonts w:ascii="宋体" w:eastAsia="宋体" w:hAnsi="MS Mincho" w:cs="宋体"/>
          <w:sz w:val="28"/>
          <w:bdr w:val="none" w:sz="0" w:space="0" w:color="auto"/>
        </w:rPr>
        <w:t>大会，确立</w:t>
      </w:r>
      <w:r>
        <w:rPr>
          <w:rFonts w:ascii="宋体" w:eastAsia="宋体" w:cs="宋体"/>
          <w:sz w:val="28"/>
          <w:bdr w:val="none" w:sz="0" w:space="0" w:color="auto"/>
        </w:rPr>
        <w:t>“</w:t>
      </w:r>
      <w:r>
        <w:rPr>
          <w:rFonts w:ascii="宋体" w:eastAsia="宋体" w:hAnsi="MS Mincho" w:cs="宋体"/>
          <w:sz w:val="28"/>
          <w:bdr w:val="none" w:sz="0" w:space="0" w:color="auto"/>
        </w:rPr>
        <w:t>以学</w:t>
      </w:r>
      <w:r>
        <w:rPr>
          <w:rFonts w:ascii="宋体" w:eastAsia="宋体" w:hAnsi="SimSun" w:cs="宋体"/>
          <w:sz w:val="28"/>
          <w:bdr w:val="none" w:sz="0" w:space="0" w:color="auto"/>
        </w:rPr>
        <w:t>为</w:t>
      </w:r>
      <w:r>
        <w:rPr>
          <w:rFonts w:ascii="宋体" w:eastAsia="宋体" w:hAnsi="MS Mincho" w:cs="宋体"/>
          <w:sz w:val="28"/>
          <w:bdr w:val="none" w:sz="0" w:space="0" w:color="auto"/>
        </w:rPr>
        <w:t>主，当堂达</w:t>
      </w:r>
      <w:r>
        <w:rPr>
          <w:rFonts w:ascii="宋体" w:eastAsia="宋体" w:hAnsi="SimSun" w:cs="宋体"/>
          <w:sz w:val="28"/>
          <w:bdr w:val="none" w:sz="0" w:space="0" w:color="auto"/>
        </w:rPr>
        <w:t>标</w:t>
      </w:r>
      <w:r>
        <w:rPr>
          <w:rFonts w:ascii="宋体" w:eastAsia="宋体" w:cs="宋体"/>
          <w:sz w:val="28"/>
          <w:bdr w:val="none" w:sz="0" w:space="0" w:color="auto"/>
        </w:rPr>
        <w:t>”</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堂教学效益</w:t>
      </w:r>
      <w:r>
        <w:rPr>
          <w:rFonts w:ascii="宋体" w:eastAsia="宋体" w:hAnsi="SimSun" w:cs="宋体"/>
          <w:sz w:val="28"/>
          <w:bdr w:val="none" w:sz="0" w:space="0" w:color="auto"/>
        </w:rPr>
        <w:t>观</w:t>
      </w:r>
      <w:r>
        <w:rPr>
          <w:rFonts w:ascii="宋体" w:eastAsia="宋体" w:hAnsi="MS Mincho" w:cs="宋体"/>
          <w:sz w:val="28"/>
          <w:bdr w:val="none" w:sz="0" w:space="0" w:color="auto"/>
        </w:rPr>
        <w:t>，</w:t>
      </w:r>
      <w:r>
        <w:rPr>
          <w:rFonts w:ascii="宋体" w:eastAsia="宋体" w:hAnsi="SimSun" w:cs="宋体"/>
          <w:sz w:val="28"/>
          <w:bdr w:val="none" w:sz="0" w:space="0" w:color="auto"/>
        </w:rPr>
        <w:t>进</w:t>
      </w:r>
      <w:r>
        <w:rPr>
          <w:rFonts w:ascii="宋体" w:eastAsia="宋体" w:hAnsi="MS Mincho" w:cs="宋体"/>
          <w:sz w:val="28"/>
          <w:bdr w:val="none" w:sz="0" w:space="0" w:color="auto"/>
        </w:rPr>
        <w:t>行了很多有效的活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月</w:t>
      </w:r>
      <w:r>
        <w:rPr>
          <w:rFonts w:ascii="宋体" w:eastAsia="宋体" w:hAnsi="SimSun" w:cs="宋体"/>
          <w:sz w:val="28"/>
          <w:bdr w:val="none" w:sz="0" w:space="0" w:color="auto"/>
        </w:rPr>
        <w:t>进</w:t>
      </w:r>
      <w:r>
        <w:rPr>
          <w:rFonts w:ascii="宋体" w:eastAsia="宋体" w:hAnsi="MS Mincho" w:cs="宋体"/>
          <w:sz w:val="28"/>
          <w:bdr w:val="none" w:sz="0" w:space="0" w:color="auto"/>
        </w:rPr>
        <w:t>行了</w:t>
      </w:r>
      <w:r>
        <w:rPr>
          <w:rFonts w:ascii="宋体" w:eastAsia="宋体" w:hAnsi="SimSun" w:cs="宋体"/>
          <w:sz w:val="28"/>
          <w:bdr w:val="none" w:sz="0" w:space="0" w:color="auto"/>
        </w:rPr>
        <w:t>单</w:t>
      </w:r>
      <w:r>
        <w:rPr>
          <w:rFonts w:ascii="宋体" w:eastAsia="宋体" w:hAnsi="MS Mincho" w:cs="宋体"/>
          <w:sz w:val="28"/>
          <w:bdr w:val="none" w:sz="0" w:space="0" w:color="auto"/>
        </w:rPr>
        <w:t>元</w:t>
      </w:r>
      <w:r>
        <w:rPr>
          <w:rFonts w:ascii="宋体" w:eastAsia="宋体" w:hAnsi="SimSun" w:cs="宋体"/>
          <w:sz w:val="28"/>
          <w:bdr w:val="none" w:sz="0" w:space="0" w:color="auto"/>
        </w:rPr>
        <w:t>验</w:t>
      </w:r>
      <w:r>
        <w:rPr>
          <w:rFonts w:ascii="宋体" w:eastAsia="宋体" w:hAnsi="MS Mincho" w:cs="宋体"/>
          <w:sz w:val="28"/>
          <w:bdr w:val="none" w:sz="0" w:space="0" w:color="auto"/>
        </w:rPr>
        <w:t>收，</w:t>
      </w:r>
      <w:r>
        <w:rPr>
          <w:rFonts w:ascii="宋体" w:eastAsia="宋体" w:hAnsi="SimSun" w:cs="宋体"/>
          <w:sz w:val="28"/>
          <w:bdr w:val="none" w:sz="0" w:space="0" w:color="auto"/>
        </w:rPr>
        <w:t>进</w:t>
      </w:r>
      <w:r>
        <w:rPr>
          <w:rFonts w:ascii="宋体" w:eastAsia="宋体" w:hAnsi="MS Mincho" w:cs="宋体"/>
          <w:sz w:val="28"/>
          <w:bdr w:val="none" w:sz="0" w:space="0" w:color="auto"/>
        </w:rPr>
        <w:t>行了全校性的</w:t>
      </w:r>
      <w:r>
        <w:rPr>
          <w:rFonts w:ascii="宋体" w:eastAsia="宋体" w:hAnsi="SimSun" w:cs="宋体"/>
          <w:sz w:val="28"/>
          <w:bdr w:val="none" w:sz="0" w:space="0" w:color="auto"/>
        </w:rPr>
        <w:t>质</w:t>
      </w:r>
      <w:r>
        <w:rPr>
          <w:rFonts w:ascii="宋体" w:eastAsia="宋体" w:hAnsi="MS Mincho" w:cs="宋体"/>
          <w:sz w:val="28"/>
          <w:bdr w:val="none" w:sz="0" w:space="0" w:color="auto"/>
        </w:rPr>
        <w:t>量</w:t>
      </w:r>
      <w:r>
        <w:rPr>
          <w:rFonts w:ascii="宋体" w:eastAsia="宋体" w:hAnsi="SimSun" w:cs="宋体"/>
          <w:sz w:val="28"/>
          <w:bdr w:val="none" w:sz="0" w:space="0" w:color="auto"/>
        </w:rPr>
        <w:t>检测</w:t>
      </w:r>
      <w:r>
        <w:rPr>
          <w:rFonts w:ascii="宋体" w:eastAsia="宋体" w:hAnsi="MS Mincho" w:cs="宋体"/>
          <w:sz w:val="28"/>
          <w:bdr w:val="none" w:sz="0" w:space="0" w:color="auto"/>
        </w:rPr>
        <w:t>。</w:t>
      </w:r>
      <w:r>
        <w:rPr>
          <w:rFonts w:ascii="宋体" w:eastAsia="宋体" w:hAnsi="SimSun" w:cs="宋体"/>
          <w:sz w:val="28"/>
          <w:bdr w:val="none" w:sz="0" w:space="0" w:color="auto"/>
        </w:rPr>
        <w:t>检测</w:t>
      </w:r>
      <w:r>
        <w:rPr>
          <w:rFonts w:ascii="宋体" w:eastAsia="宋体" w:hAnsi="MS Mincho" w:cs="宋体"/>
          <w:sz w:val="28"/>
          <w:bdr w:val="none" w:sz="0" w:space="0" w:color="auto"/>
        </w:rPr>
        <w:t>的科目有数学、英</w:t>
      </w:r>
      <w:r>
        <w:rPr>
          <w:rFonts w:ascii="宋体" w:eastAsia="宋体" w:hAnsi="SimSun" w:cs="宋体"/>
          <w:sz w:val="28"/>
          <w:bdr w:val="none" w:sz="0" w:space="0" w:color="auto"/>
        </w:rPr>
        <w:t>语</w:t>
      </w:r>
      <w:r>
        <w:rPr>
          <w:rFonts w:ascii="宋体" w:eastAsia="宋体" w:hAnsi="MS Mincho" w:cs="宋体"/>
          <w:sz w:val="28"/>
          <w:bdr w:val="none" w:sz="0" w:space="0" w:color="auto"/>
        </w:rPr>
        <w:t>、</w:t>
      </w:r>
      <w:r>
        <w:rPr>
          <w:rFonts w:ascii="宋体" w:eastAsia="宋体" w:hAnsi="SimSun" w:cs="宋体"/>
          <w:sz w:val="28"/>
          <w:bdr w:val="none" w:sz="0" w:space="0" w:color="auto"/>
        </w:rPr>
        <w:t>汉语</w:t>
      </w:r>
      <w:r>
        <w:rPr>
          <w:rFonts w:ascii="宋体" w:eastAsia="宋体" w:hAnsi="MS Mincho" w:cs="宋体"/>
          <w:sz w:val="28"/>
          <w:bdr w:val="none" w:sz="0" w:space="0" w:color="auto"/>
        </w:rPr>
        <w:t>、朝文、美</w:t>
      </w:r>
      <w:r>
        <w:rPr>
          <w:rFonts w:ascii="宋体" w:eastAsia="宋体" w:hAnsi="SimSun" w:cs="宋体"/>
          <w:sz w:val="28"/>
          <w:bdr w:val="none" w:sz="0" w:space="0" w:color="auto"/>
        </w:rPr>
        <w:t>术</w:t>
      </w:r>
      <w:r>
        <w:rPr>
          <w:rFonts w:ascii="宋体" w:eastAsia="宋体" w:hAnsi="MS Mincho" w:cs="宋体"/>
          <w:sz w:val="28"/>
          <w:bdr w:val="none" w:sz="0" w:space="0" w:color="auto"/>
        </w:rPr>
        <w:t>、音</w:t>
      </w:r>
      <w:r>
        <w:rPr>
          <w:rFonts w:ascii="宋体" w:eastAsia="宋体" w:hAnsi="SimSun" w:cs="宋体"/>
          <w:sz w:val="28"/>
          <w:bdr w:val="none" w:sz="0" w:space="0" w:color="auto"/>
        </w:rPr>
        <w:t>乐</w:t>
      </w:r>
      <w:r>
        <w:rPr>
          <w:rFonts w:ascii="宋体" w:eastAsia="宋体" w:hAnsi="MS Mincho" w:cs="宋体"/>
          <w:sz w:val="28"/>
          <w:bdr w:val="none" w:sz="0" w:space="0" w:color="auto"/>
        </w:rPr>
        <w:t>、科学、地方。考</w:t>
      </w:r>
      <w:r>
        <w:rPr>
          <w:rFonts w:ascii="宋体" w:eastAsia="宋体" w:hAnsi="SimSun" w:cs="宋体"/>
          <w:sz w:val="28"/>
          <w:bdr w:val="none" w:sz="0" w:space="0" w:color="auto"/>
        </w:rPr>
        <w:t>试结</w:t>
      </w:r>
      <w:r>
        <w:rPr>
          <w:rFonts w:ascii="宋体" w:eastAsia="宋体" w:hAnsi="MS Mincho" w:cs="宋体"/>
          <w:sz w:val="28"/>
          <w:bdr w:val="none" w:sz="0" w:space="0" w:color="auto"/>
        </w:rPr>
        <w:t>束后任</w:t>
      </w:r>
      <w:r>
        <w:rPr>
          <w:rFonts w:ascii="宋体" w:eastAsia="宋体" w:hAnsi="SimSun" w:cs="宋体"/>
          <w:sz w:val="28"/>
          <w:bdr w:val="none" w:sz="0" w:space="0" w:color="auto"/>
        </w:rPr>
        <w:t>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做</w:t>
      </w:r>
      <w:r>
        <w:rPr>
          <w:rFonts w:ascii="宋体" w:eastAsia="宋体" w:hAnsi="SimSun" w:cs="宋体"/>
          <w:sz w:val="28"/>
          <w:bdr w:val="none" w:sz="0" w:space="0" w:color="auto"/>
        </w:rPr>
        <w:t>质</w:t>
      </w:r>
      <w:r>
        <w:rPr>
          <w:rFonts w:ascii="宋体" w:eastAsia="宋体" w:hAnsi="MS Mincho" w:cs="宋体"/>
          <w:sz w:val="28"/>
          <w:bdr w:val="none" w:sz="0" w:space="0" w:color="auto"/>
        </w:rPr>
        <w:t>量分析的基</w:t>
      </w:r>
      <w:r>
        <w:rPr>
          <w:rFonts w:ascii="宋体" w:eastAsia="宋体" w:hAnsi="SimSun" w:cs="宋体"/>
          <w:sz w:val="28"/>
          <w:bdr w:val="none" w:sz="0" w:space="0" w:color="auto"/>
        </w:rPr>
        <w:t>础</w:t>
      </w:r>
      <w:r>
        <w:rPr>
          <w:rFonts w:ascii="宋体" w:eastAsia="宋体" w:hAnsi="MS Mincho" w:cs="宋体"/>
          <w:sz w:val="28"/>
          <w:bdr w:val="none" w:sz="0" w:space="0" w:color="auto"/>
        </w:rPr>
        <w:t>上主管主任</w:t>
      </w:r>
      <w:r>
        <w:rPr>
          <w:rFonts w:ascii="宋体" w:eastAsia="宋体" w:hAnsi="SimSun" w:cs="宋体"/>
          <w:sz w:val="28"/>
          <w:bdr w:val="none" w:sz="0" w:space="0" w:color="auto"/>
        </w:rPr>
        <w:t>进</w:t>
      </w:r>
      <w:r>
        <w:rPr>
          <w:rFonts w:ascii="宋体" w:eastAsia="宋体" w:hAnsi="MS Mincho" w:cs="宋体"/>
          <w:sz w:val="28"/>
          <w:bdr w:val="none" w:sz="0" w:space="0" w:color="auto"/>
        </w:rPr>
        <w:t>行整个学科的</w:t>
      </w:r>
      <w:r>
        <w:rPr>
          <w:rFonts w:ascii="宋体" w:eastAsia="宋体" w:hAnsi="SimSun" w:cs="宋体"/>
          <w:sz w:val="28"/>
          <w:bdr w:val="none" w:sz="0" w:space="0" w:color="auto"/>
        </w:rPr>
        <w:t>质</w:t>
      </w:r>
      <w:r>
        <w:rPr>
          <w:rFonts w:ascii="宋体" w:eastAsia="宋体" w:hAnsi="MS Mincho" w:cs="宋体"/>
          <w:sz w:val="28"/>
          <w:bdr w:val="none" w:sz="0" w:space="0" w:color="auto"/>
        </w:rPr>
        <w:t>量分析，最后主管教学校</w:t>
      </w:r>
      <w:r>
        <w:rPr>
          <w:rFonts w:ascii="宋体" w:eastAsia="宋体" w:hAnsi="SimSun" w:cs="宋体"/>
          <w:sz w:val="28"/>
          <w:bdr w:val="none" w:sz="0" w:space="0" w:color="auto"/>
        </w:rPr>
        <w:t>长</w:t>
      </w:r>
      <w:r>
        <w:rPr>
          <w:rFonts w:ascii="宋体" w:eastAsia="宋体" w:hAnsi="MS Mincho" w:cs="宋体"/>
          <w:sz w:val="28"/>
          <w:bdr w:val="none" w:sz="0" w:space="0" w:color="auto"/>
        </w:rPr>
        <w:t>做全校教学</w:t>
      </w:r>
      <w:r>
        <w:rPr>
          <w:rFonts w:ascii="宋体" w:eastAsia="宋体" w:hAnsi="SimSun" w:cs="宋体"/>
          <w:sz w:val="28"/>
          <w:bdr w:val="none" w:sz="0" w:space="0" w:color="auto"/>
        </w:rPr>
        <w:t>质</w:t>
      </w:r>
      <w:r>
        <w:rPr>
          <w:rFonts w:ascii="宋体" w:eastAsia="宋体" w:hAnsi="MS Mincho" w:cs="宋体"/>
          <w:sz w:val="28"/>
          <w:bdr w:val="none" w:sz="0" w:space="0" w:color="auto"/>
        </w:rPr>
        <w:t>量的分析，以此来找出不足，改</w:t>
      </w:r>
      <w:r>
        <w:rPr>
          <w:rFonts w:ascii="宋体" w:eastAsia="宋体" w:hAnsi="SimSun" w:cs="宋体"/>
          <w:sz w:val="28"/>
          <w:bdr w:val="none" w:sz="0" w:space="0" w:color="auto"/>
        </w:rPr>
        <w:t>进</w:t>
      </w:r>
      <w:r>
        <w:rPr>
          <w:rFonts w:ascii="宋体" w:eastAsia="宋体" w:hAnsi="MS Mincho" w:cs="宋体"/>
          <w:sz w:val="28"/>
          <w:bdr w:val="none" w:sz="0" w:space="0" w:color="auto"/>
        </w:rPr>
        <w:t>教学。</w:t>
      </w:r>
      <w:r>
        <w:rPr>
          <w:rFonts w:ascii="宋体" w:eastAsia="宋体" w:hAnsi="SimSun" w:cs="宋体"/>
          <w:sz w:val="28"/>
          <w:bdr w:val="none" w:sz="0" w:space="0" w:color="auto"/>
        </w:rPr>
        <w:t>进</w:t>
      </w:r>
      <w:r>
        <w:rPr>
          <w:rFonts w:ascii="宋体" w:eastAsia="宋体" w:hAnsi="MS Mincho" w:cs="宋体"/>
          <w:sz w:val="28"/>
          <w:bdr w:val="none" w:sz="0" w:space="0" w:color="auto"/>
        </w:rPr>
        <w:t>行了第一次</w:t>
      </w:r>
      <w:r>
        <w:rPr>
          <w:rFonts w:ascii="宋体" w:eastAsia="宋体" w:cs="宋体"/>
          <w:sz w:val="28"/>
          <w:bdr w:val="none" w:sz="0" w:space="0" w:color="auto"/>
        </w:rPr>
        <w:t>4———6</w:t>
      </w:r>
      <w:r>
        <w:rPr>
          <w:rFonts w:ascii="宋体" w:eastAsia="宋体" w:hAnsi="MS Mincho" w:cs="宋体"/>
          <w:sz w:val="28"/>
          <w:bdr w:val="none" w:sz="0" w:space="0" w:color="auto"/>
        </w:rPr>
        <w:t>年</w:t>
      </w:r>
      <w:r>
        <w:rPr>
          <w:rFonts w:ascii="宋体" w:eastAsia="宋体" w:hAnsi="SimSun" w:cs="宋体"/>
          <w:sz w:val="28"/>
          <w:bdr w:val="none" w:sz="0" w:space="0" w:color="auto"/>
        </w:rPr>
        <w:t>级错题</w:t>
      </w:r>
      <w:r>
        <w:rPr>
          <w:rFonts w:ascii="宋体" w:eastAsia="宋体" w:hAnsi="MS Mincho" w:cs="宋体"/>
          <w:sz w:val="28"/>
          <w:bdr w:val="none" w:sz="0" w:space="0" w:color="auto"/>
        </w:rPr>
        <w:t>本展</w:t>
      </w:r>
      <w:r>
        <w:rPr>
          <w:rFonts w:ascii="宋体" w:eastAsia="宋体" w:hAnsi="SimSun" w:cs="宋体"/>
          <w:sz w:val="28"/>
          <w:bdr w:val="none" w:sz="0" w:space="0" w:color="auto"/>
        </w:rPr>
        <w:t>览</w:t>
      </w:r>
      <w:r>
        <w:rPr>
          <w:rFonts w:ascii="宋体" w:eastAsia="宋体" w:hAnsi="MS Mincho" w:cs="宋体"/>
          <w:sz w:val="28"/>
          <w:bdr w:val="none" w:sz="0" w:space="0" w:color="auto"/>
        </w:rPr>
        <w:t>以培</w:t>
      </w:r>
      <w:r>
        <w:rPr>
          <w:rFonts w:ascii="宋体" w:eastAsia="宋体" w:hAnsi="SimSun" w:cs="宋体"/>
          <w:sz w:val="28"/>
          <w:bdr w:val="none" w:sz="0" w:space="0" w:color="auto"/>
        </w:rPr>
        <w:t>养</w:t>
      </w:r>
      <w:r>
        <w:rPr>
          <w:rFonts w:ascii="宋体" w:eastAsia="宋体" w:hAnsi="MS Mincho" w:cs="宋体"/>
          <w:sz w:val="28"/>
          <w:bdr w:val="none" w:sz="0" w:space="0" w:color="auto"/>
        </w:rPr>
        <w:t>学生的良好的行</w:t>
      </w:r>
      <w:r>
        <w:rPr>
          <w:rFonts w:ascii="宋体" w:eastAsia="宋体" w:hAnsi="SimSun" w:cs="宋体"/>
          <w:sz w:val="28"/>
          <w:bdr w:val="none" w:sz="0" w:space="0" w:color="auto"/>
        </w:rPr>
        <w:t>为习惯</w:t>
      </w:r>
      <w:r>
        <w:rPr>
          <w:rFonts w:ascii="宋体" w:eastAsia="宋体" w:hAnsi="MS Mincho" w:cs="宋体"/>
          <w:sz w:val="28"/>
          <w:bdr w:val="none" w:sz="0" w:space="0" w:color="auto"/>
        </w:rPr>
        <w:t>和学</w:t>
      </w:r>
      <w:r>
        <w:rPr>
          <w:rFonts w:ascii="宋体" w:eastAsia="宋体" w:hAnsi="SimSun" w:cs="宋体"/>
          <w:sz w:val="28"/>
          <w:bdr w:val="none" w:sz="0" w:space="0" w:color="auto"/>
        </w:rPr>
        <w:t>习</w:t>
      </w:r>
      <w:r>
        <w:rPr>
          <w:rFonts w:ascii="宋体" w:eastAsia="宋体" w:hAnsi="MS Mincho" w:cs="宋体"/>
          <w:sz w:val="28"/>
          <w:bdr w:val="none" w:sz="0" w:space="0" w:color="auto"/>
        </w:rPr>
        <w:t>方法</w:t>
      </w:r>
      <w:r>
        <w:rPr>
          <w:rFonts w:ascii="宋体" w:eastAsia="宋体" w:hAnsi="SimSun" w:cs="宋体"/>
          <w:sz w:val="28"/>
          <w:bdr w:val="none" w:sz="0" w:space="0" w:color="auto"/>
        </w:rPr>
        <w:t>为</w:t>
      </w:r>
      <w:r>
        <w:rPr>
          <w:rFonts w:ascii="宋体" w:eastAsia="宋体" w:hAnsi="MS Mincho" w:cs="宋体"/>
          <w:sz w:val="28"/>
          <w:bdr w:val="none" w:sz="0" w:space="0" w:color="auto"/>
        </w:rPr>
        <w:t>主要目的，</w:t>
      </w:r>
      <w:r>
        <w:rPr>
          <w:rFonts w:ascii="宋体" w:eastAsia="宋体" w:hAnsi="SimSun" w:cs="宋体"/>
          <w:sz w:val="28"/>
          <w:bdr w:val="none" w:sz="0" w:space="0" w:color="auto"/>
        </w:rPr>
        <w:t>错题</w:t>
      </w:r>
      <w:r>
        <w:rPr>
          <w:rFonts w:ascii="宋体" w:eastAsia="宋体" w:hAnsi="MS Mincho" w:cs="宋体"/>
          <w:sz w:val="28"/>
          <w:bdr w:val="none" w:sz="0" w:space="0" w:color="auto"/>
        </w:rPr>
        <w:t>本展示。</w:t>
      </w:r>
      <w:r>
        <w:rPr>
          <w:rFonts w:ascii="宋体" w:eastAsia="宋体" w:hAnsi="SimSun" w:cs="宋体"/>
          <w:sz w:val="28"/>
          <w:bdr w:val="none" w:sz="0" w:space="0" w:color="auto"/>
        </w:rPr>
        <w:t>错题</w:t>
      </w:r>
      <w:r>
        <w:rPr>
          <w:rFonts w:ascii="宋体" w:eastAsia="宋体" w:hAnsi="MS Mincho" w:cs="宋体"/>
          <w:sz w:val="28"/>
          <w:bdr w:val="none" w:sz="0" w:space="0" w:color="auto"/>
        </w:rPr>
        <w:t>本准</w:t>
      </w:r>
      <w:r>
        <w:rPr>
          <w:rFonts w:ascii="宋体" w:eastAsia="宋体" w:hAnsi="SimSun" w:cs="宋体"/>
          <w:sz w:val="28"/>
          <w:bdr w:val="none" w:sz="0" w:space="0" w:color="auto"/>
        </w:rPr>
        <w:t>备</w:t>
      </w:r>
      <w:r>
        <w:rPr>
          <w:rFonts w:ascii="宋体" w:eastAsia="宋体" w:hAnsi="MS Mincho" w:cs="宋体"/>
          <w:sz w:val="28"/>
          <w:bdr w:val="none" w:sz="0" w:space="0" w:color="auto"/>
        </w:rPr>
        <w:t>情况</w:t>
      </w:r>
      <w:r>
        <w:rPr>
          <w:rFonts w:ascii="宋体" w:eastAsia="宋体" w:hAnsi="SimSun" w:cs="宋体"/>
          <w:sz w:val="28"/>
          <w:bdr w:val="none" w:sz="0" w:space="0" w:color="auto"/>
        </w:rPr>
        <w:t>较</w:t>
      </w:r>
      <w:r>
        <w:rPr>
          <w:rFonts w:ascii="宋体" w:eastAsia="宋体" w:hAnsi="MS Mincho" w:cs="宋体"/>
          <w:sz w:val="28"/>
          <w:bdr w:val="none" w:sz="0" w:space="0" w:color="auto"/>
        </w:rPr>
        <w:t>好的班</w:t>
      </w:r>
      <w:r>
        <w:rPr>
          <w:rFonts w:ascii="宋体" w:eastAsia="宋体" w:hAnsi="SimSun" w:cs="宋体"/>
          <w:sz w:val="28"/>
          <w:bdr w:val="none" w:sz="0" w:space="0" w:color="auto"/>
        </w:rPr>
        <w:t>级</w:t>
      </w:r>
      <w:r>
        <w:rPr>
          <w:rFonts w:ascii="宋体" w:eastAsia="宋体" w:hAnsi="MS Mincho" w:cs="宋体"/>
          <w:sz w:val="28"/>
          <w:bdr w:val="none" w:sz="0" w:space="0" w:color="auto"/>
        </w:rPr>
        <w:t>，</w:t>
      </w:r>
      <w:r>
        <w:rPr>
          <w:rFonts w:ascii="宋体" w:eastAsia="宋体" w:hAnsi="SimSun" w:cs="宋体"/>
          <w:sz w:val="28"/>
          <w:bdr w:val="none" w:sz="0" w:space="0" w:color="auto"/>
        </w:rPr>
        <w:t>优</w:t>
      </w:r>
      <w:r>
        <w:rPr>
          <w:rFonts w:ascii="宋体" w:eastAsia="宋体" w:hAnsi="MS Mincho" w:cs="宋体"/>
          <w:sz w:val="28"/>
          <w:bdr w:val="none" w:sz="0" w:space="0" w:color="auto"/>
        </w:rPr>
        <w:t>秀班</w:t>
      </w:r>
      <w:r>
        <w:rPr>
          <w:rFonts w:ascii="宋体" w:eastAsia="宋体" w:hAnsi="SimSun" w:cs="宋体"/>
          <w:sz w:val="28"/>
          <w:bdr w:val="none" w:sz="0" w:space="0" w:color="auto"/>
        </w:rPr>
        <w:t>级为</w:t>
      </w:r>
      <w:r>
        <w:rPr>
          <w:rFonts w:ascii="宋体" w:eastAsia="宋体" w:cs="宋体"/>
          <w:sz w:val="28"/>
          <w:bdr w:val="none" w:sz="0" w:space="0" w:color="auto"/>
        </w:rPr>
        <w:t>6</w:t>
      </w:r>
      <w:r>
        <w:rPr>
          <w:rFonts w:ascii="宋体" w:eastAsia="宋体" w:hAnsi="MS Mincho" w:cs="宋体"/>
          <w:sz w:val="28"/>
          <w:bdr w:val="none" w:sz="0" w:space="0" w:color="auto"/>
        </w:rPr>
        <w:t>年</w:t>
      </w:r>
      <w:r>
        <w:rPr>
          <w:rFonts w:ascii="宋体" w:eastAsia="宋体" w:cs="宋体"/>
          <w:sz w:val="28"/>
          <w:bdr w:val="none" w:sz="0" w:space="0" w:color="auto"/>
        </w:rPr>
        <w:t>1</w:t>
      </w:r>
      <w:r>
        <w:rPr>
          <w:rFonts w:ascii="宋体" w:eastAsia="宋体" w:hAnsi="MS Mincho" w:cs="宋体"/>
          <w:sz w:val="28"/>
          <w:bdr w:val="none" w:sz="0" w:space="0" w:color="auto"/>
        </w:rPr>
        <w:t>班，</w:t>
      </w:r>
      <w:r>
        <w:rPr>
          <w:rFonts w:ascii="宋体" w:eastAsia="宋体" w:cs="宋体"/>
          <w:sz w:val="28"/>
          <w:bdr w:val="none" w:sz="0" w:space="0" w:color="auto"/>
        </w:rPr>
        <w:t>6</w:t>
      </w:r>
      <w:r>
        <w:rPr>
          <w:rFonts w:ascii="宋体" w:eastAsia="宋体" w:hAnsi="MS Mincho" w:cs="宋体"/>
          <w:sz w:val="28"/>
          <w:bdr w:val="none" w:sz="0" w:space="0" w:color="auto"/>
        </w:rPr>
        <w:t>年</w:t>
      </w:r>
      <w:r>
        <w:rPr>
          <w:rFonts w:ascii="宋体" w:eastAsia="宋体" w:cs="宋体"/>
          <w:sz w:val="28"/>
          <w:bdr w:val="none" w:sz="0" w:space="0" w:color="auto"/>
        </w:rPr>
        <w:t>2</w:t>
      </w:r>
      <w:r>
        <w:rPr>
          <w:rFonts w:ascii="宋体" w:eastAsia="宋体" w:hAnsi="MS Mincho" w:cs="宋体"/>
          <w:sz w:val="28"/>
          <w:bdr w:val="none" w:sz="0" w:space="0" w:color="auto"/>
        </w:rPr>
        <w:t>班、</w:t>
      </w:r>
      <w:r>
        <w:rPr>
          <w:rFonts w:ascii="宋体" w:eastAsia="宋体" w:cs="宋体"/>
          <w:sz w:val="28"/>
          <w:bdr w:val="none" w:sz="0" w:space="0" w:color="auto"/>
        </w:rPr>
        <w:t>5</w:t>
      </w:r>
      <w:r>
        <w:rPr>
          <w:rFonts w:ascii="宋体" w:eastAsia="宋体" w:hAnsi="MS Mincho" w:cs="宋体"/>
          <w:sz w:val="28"/>
          <w:bdr w:val="none" w:sz="0" w:space="0" w:color="auto"/>
        </w:rPr>
        <w:t>年</w:t>
      </w:r>
      <w:r>
        <w:rPr>
          <w:rFonts w:ascii="宋体" w:eastAsia="宋体" w:cs="宋体"/>
          <w:sz w:val="28"/>
          <w:bdr w:val="none" w:sz="0" w:space="0" w:color="auto"/>
        </w:rPr>
        <w:t>1</w:t>
      </w:r>
      <w:r>
        <w:rPr>
          <w:rFonts w:ascii="宋体" w:eastAsia="宋体" w:hAnsi="MS Mincho" w:cs="宋体"/>
          <w:sz w:val="28"/>
          <w:bdr w:val="none" w:sz="0" w:space="0" w:color="auto"/>
        </w:rPr>
        <w:t>班。</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21"/>
          <w:cols w:space="708"/>
          <w:titlePg w:val="0"/>
        </w:sectPr>
      </w:pPr>
      <w:r>
        <w:rPr>
          <w:rFonts w:ascii="宋体" w:eastAsia="宋体" w:cs="宋体"/>
          <w:sz w:val="28"/>
          <w:bdr w:val="none" w:sz="0" w:space="0" w:color="auto"/>
        </w:rPr>
        <w:t>3</w:t>
      </w:r>
      <w:r>
        <w:rPr>
          <w:rFonts w:ascii="宋体" w:eastAsia="宋体" w:hAnsi="MS Mincho" w:cs="宋体"/>
          <w:sz w:val="28"/>
          <w:bdr w:val="none" w:sz="0" w:space="0" w:color="auto"/>
        </w:rPr>
        <w:t>、加</w:t>
      </w:r>
      <w:r>
        <w:rPr>
          <w:rFonts w:ascii="宋体" w:eastAsia="宋体" w:hAnsi="SimSun" w:cs="宋体"/>
          <w:sz w:val="28"/>
          <w:bdr w:val="none" w:sz="0" w:space="0" w:color="auto"/>
        </w:rPr>
        <w:t>强</w:t>
      </w:r>
      <w:r>
        <w:rPr>
          <w:rFonts w:ascii="宋体" w:eastAsia="宋体" w:hAnsi="MS Mincho" w:cs="宋体"/>
          <w:sz w:val="28"/>
          <w:bdr w:val="none" w:sz="0" w:space="0" w:color="auto"/>
        </w:rPr>
        <w:t>了学困生的</w:t>
      </w:r>
      <w:r>
        <w:rPr>
          <w:rFonts w:ascii="宋体" w:eastAsia="宋体" w:hAnsi="SimSun" w:cs="宋体"/>
          <w:sz w:val="28"/>
          <w:bdr w:val="none" w:sz="0" w:space="0" w:color="auto"/>
        </w:rPr>
        <w:t>辅导</w:t>
      </w:r>
      <w:r>
        <w:rPr>
          <w:rFonts w:ascii="宋体" w:eastAsia="宋体" w:hAnsi="MS Mincho" w:cs="宋体"/>
          <w:sz w:val="28"/>
          <w:bdr w:val="none" w:sz="0" w:space="0" w:color="auto"/>
        </w:rPr>
        <w:t>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建立了全校</w:t>
      </w:r>
      <w:r>
        <w:rPr>
          <w:rFonts w:ascii="宋体" w:eastAsia="宋体" w:cs="宋体"/>
          <w:sz w:val="28"/>
          <w:bdr w:val="none" w:sz="0" w:space="0" w:color="auto"/>
        </w:rPr>
        <w:t>30%</w:t>
      </w:r>
      <w:r>
        <w:rPr>
          <w:rFonts w:ascii="宋体" w:eastAsia="宋体" w:hAnsi="MS Mincho" w:cs="宋体"/>
          <w:sz w:val="28"/>
          <w:bdr w:val="none" w:sz="0" w:space="0" w:color="auto"/>
        </w:rPr>
        <w:t>左右学困生的花名册，制</w:t>
      </w:r>
      <w:r>
        <w:rPr>
          <w:rFonts w:ascii="宋体" w:eastAsia="宋体" w:hAnsi="SimSun" w:cs="宋体"/>
          <w:sz w:val="28"/>
          <w:bdr w:val="none" w:sz="0" w:space="0" w:color="auto"/>
        </w:rPr>
        <w:t>订</w:t>
      </w:r>
      <w:r>
        <w:rPr>
          <w:rFonts w:ascii="宋体" w:eastAsia="宋体" w:hAnsi="MS Mincho" w:cs="宋体"/>
          <w:sz w:val="28"/>
          <w:bdr w:val="none" w:sz="0" w:space="0" w:color="auto"/>
        </w:rPr>
        <w:t>了具体的</w:t>
      </w:r>
      <w:r>
        <w:rPr>
          <w:rFonts w:ascii="宋体" w:eastAsia="宋体" w:hAnsi="SimSun" w:cs="宋体"/>
          <w:sz w:val="28"/>
          <w:bdr w:val="none" w:sz="0" w:space="0" w:color="auto"/>
        </w:rPr>
        <w:t>辅导计</w:t>
      </w:r>
      <w:r>
        <w:rPr>
          <w:rFonts w:ascii="宋体" w:eastAsia="宋体" w:hAnsi="MS Mincho" w:cs="宋体"/>
          <w:sz w:val="28"/>
          <w:bdr w:val="none" w:sz="0" w:space="0" w:color="auto"/>
        </w:rPr>
        <w:t>划和措施，有利于</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辅导</w:t>
      </w:r>
      <w:r>
        <w:rPr>
          <w:rFonts w:ascii="宋体" w:eastAsia="宋体" w:hAnsi="MS Mincho" w:cs="宋体"/>
          <w:sz w:val="28"/>
          <w:bdr w:val="none" w:sz="0" w:space="0" w:color="auto"/>
        </w:rPr>
        <w:t>及学困生学</w:t>
      </w:r>
      <w:r>
        <w:rPr>
          <w:rFonts w:ascii="宋体" w:eastAsia="宋体" w:hAnsi="SimSun" w:cs="宋体"/>
          <w:sz w:val="28"/>
          <w:bdr w:val="none" w:sz="0" w:space="0" w:color="auto"/>
        </w:rPr>
        <w:t>习质</w:t>
      </w:r>
      <w:r>
        <w:rPr>
          <w:rFonts w:ascii="宋体" w:eastAsia="宋体" w:hAnsi="MS Mincho" w:cs="宋体"/>
          <w:sz w:val="28"/>
          <w:bdr w:val="none" w:sz="0" w:space="0" w:color="auto"/>
        </w:rPr>
        <w:t>量的</w:t>
      </w:r>
      <w:r>
        <w:rPr>
          <w:rFonts w:ascii="宋体" w:eastAsia="宋体" w:hAnsi="SimSun" w:cs="宋体"/>
          <w:sz w:val="28"/>
          <w:bdr w:val="none" w:sz="0" w:space="0" w:color="auto"/>
        </w:rPr>
        <w:t>验</w:t>
      </w:r>
      <w:r>
        <w:rPr>
          <w:rFonts w:ascii="宋体" w:eastAsia="宋体" w:hAnsi="MS Mincho" w:cs="宋体"/>
          <w:sz w:val="28"/>
          <w:bdr w:val="none" w:sz="0" w:space="0" w:color="auto"/>
        </w:rPr>
        <w:t>收。全校</w:t>
      </w:r>
      <w:r>
        <w:rPr>
          <w:rFonts w:ascii="宋体" w:eastAsia="宋体" w:hAnsi="SimSun" w:cs="宋体"/>
          <w:sz w:val="28"/>
          <w:bdr w:val="none" w:sz="0" w:space="0" w:color="auto"/>
        </w:rPr>
        <w:t>实验</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共</w:t>
      </w:r>
      <w:r>
        <w:rPr>
          <w:rFonts w:ascii="宋体" w:eastAsia="宋体" w:cs="宋体"/>
          <w:sz w:val="28"/>
          <w:bdr w:val="none" w:sz="0" w:space="0" w:color="auto"/>
        </w:rPr>
        <w:t>26</w:t>
      </w:r>
      <w:r>
        <w:rPr>
          <w:rFonts w:ascii="宋体" w:eastAsia="宋体" w:hAnsi="MS Mincho" w:cs="宋体"/>
          <w:sz w:val="28"/>
          <w:bdr w:val="none" w:sz="0" w:space="0" w:color="auto"/>
        </w:rPr>
        <w:t>名，</w:t>
      </w:r>
      <w:r>
        <w:rPr>
          <w:rFonts w:ascii="宋体" w:eastAsia="宋体" w:cs="宋体"/>
          <w:sz w:val="28"/>
          <w:bdr w:val="none" w:sz="0" w:space="0" w:color="auto"/>
        </w:rPr>
        <w:t>20</w:t>
      </w:r>
      <w:r>
        <w:rPr>
          <w:rFonts w:ascii="宋体" w:eastAsia="宋体" w:hAnsi="MS Mincho" w:cs="宋体"/>
          <w:sz w:val="28"/>
          <w:bdr w:val="none" w:sz="0" w:space="0" w:color="auto"/>
        </w:rPr>
        <w:t>名教</w:t>
      </w:r>
      <w:r>
        <w:rPr>
          <w:rFonts w:ascii="宋体" w:eastAsia="宋体" w:hAnsi="SimSun" w:cs="宋体"/>
          <w:sz w:val="28"/>
          <w:bdr w:val="none" w:sz="0" w:space="0" w:color="auto"/>
        </w:rPr>
        <w:t>师进</w:t>
      </w:r>
      <w:r>
        <w:rPr>
          <w:rFonts w:ascii="宋体" w:eastAsia="宋体" w:hAnsi="MS Mincho" w:cs="宋体"/>
          <w:sz w:val="28"/>
          <w:bdr w:val="none" w:sz="0" w:space="0" w:color="auto"/>
        </w:rPr>
        <w:t>行个案研究。</w:t>
      </w:r>
      <w:r>
        <w:rPr>
          <w:rFonts w:ascii="宋体" w:eastAsia="宋体" w:cs="宋体"/>
          <w:sz w:val="28"/>
          <w:bdr w:val="none" w:sz="0" w:space="0" w:color="auto"/>
        </w:rPr>
        <w:t>4</w:t>
      </w:r>
      <w:r>
        <w:rPr>
          <w:rFonts w:ascii="宋体" w:eastAsia="宋体" w:hAnsi="MS Mincho" w:cs="宋体"/>
          <w:sz w:val="28"/>
          <w:bdr w:val="none" w:sz="0" w:space="0" w:color="auto"/>
        </w:rPr>
        <w:t>月份我</w:t>
      </w:r>
      <w:r>
        <w:rPr>
          <w:rFonts w:ascii="宋体" w:eastAsia="宋体" w:hAnsi="SimSun" w:cs="宋体"/>
          <w:sz w:val="28"/>
          <w:bdr w:val="none" w:sz="0" w:space="0" w:color="auto"/>
        </w:rPr>
        <w:t>们</w:t>
      </w:r>
      <w:r>
        <w:rPr>
          <w:rFonts w:ascii="宋体" w:eastAsia="宋体" w:hAnsi="MS Mincho" w:cs="宋体"/>
          <w:sz w:val="28"/>
          <w:bdr w:val="none" w:sz="0" w:space="0" w:color="auto"/>
        </w:rPr>
        <w:t>全面</w:t>
      </w:r>
      <w:r>
        <w:rPr>
          <w:rFonts w:ascii="宋体" w:eastAsia="宋体" w:hAnsi="SimSun" w:cs="宋体"/>
          <w:sz w:val="28"/>
          <w:bdr w:val="none" w:sz="0" w:space="0" w:color="auto"/>
        </w:rPr>
        <w:t>检查</w:t>
      </w:r>
      <w:r>
        <w:rPr>
          <w:rFonts w:ascii="宋体" w:eastAsia="宋体" w:hAnsi="MS Mincho" w:cs="宋体"/>
          <w:sz w:val="28"/>
          <w:bdr w:val="none" w:sz="0" w:space="0" w:color="auto"/>
        </w:rPr>
        <w:t>了</w:t>
      </w:r>
      <w:r>
        <w:rPr>
          <w:rFonts w:ascii="宋体" w:eastAsia="宋体" w:hAnsi="SimSun" w:cs="宋体"/>
          <w:sz w:val="28"/>
          <w:bdr w:val="none" w:sz="0" w:space="0" w:color="auto"/>
        </w:rPr>
        <w:t>实验</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个案研究情况，</w:t>
      </w:r>
      <w:r>
        <w:rPr>
          <w:rFonts w:ascii="宋体" w:eastAsia="宋体" w:hAnsi="SimSun" w:cs="宋体"/>
          <w:sz w:val="28"/>
          <w:bdr w:val="none" w:sz="0" w:space="0" w:color="auto"/>
        </w:rPr>
        <w:t>边</w:t>
      </w:r>
      <w:r>
        <w:rPr>
          <w:rFonts w:ascii="宋体" w:eastAsia="宋体" w:hAnsi="MS Mincho" w:cs="宋体"/>
          <w:sz w:val="28"/>
          <w:bdr w:val="none" w:sz="0" w:space="0" w:color="auto"/>
        </w:rPr>
        <w:t>海花。容春梅、朴玉花、何香淑、崔</w:t>
      </w:r>
      <w:r>
        <w:rPr>
          <w:rFonts w:ascii="宋体" w:eastAsia="宋体" w:hAnsi="SimSun" w:cs="宋体"/>
          <w:sz w:val="28"/>
          <w:bdr w:val="none" w:sz="0" w:space="0" w:color="auto"/>
        </w:rPr>
        <w:t>银顺</w:t>
      </w:r>
      <w:r>
        <w:rPr>
          <w:rFonts w:ascii="宋体" w:eastAsia="宋体" w:hAnsi="MS Mincho" w:cs="宋体"/>
          <w:sz w:val="28"/>
          <w:bdr w:val="none" w:sz="0" w:space="0" w:color="auto"/>
        </w:rPr>
        <w:t>、都阳花等，通</w:t>
      </w:r>
      <w:r>
        <w:rPr>
          <w:rFonts w:ascii="宋体" w:eastAsia="宋体" w:hAnsi="SimSun" w:cs="宋体"/>
          <w:sz w:val="28"/>
          <w:bdr w:val="none" w:sz="0" w:space="0" w:color="auto"/>
        </w:rPr>
        <w:t>过</w:t>
      </w:r>
      <w:r>
        <w:rPr>
          <w:rFonts w:ascii="宋体" w:eastAsia="宋体" w:hAnsi="MS Mincho" w:cs="宋体"/>
          <w:sz w:val="28"/>
          <w:bdr w:val="none" w:sz="0" w:space="0" w:color="auto"/>
        </w:rPr>
        <w:t>教</w:t>
      </w:r>
      <w:r>
        <w:rPr>
          <w:rFonts w:ascii="宋体" w:eastAsia="宋体" w:hAnsi="SimSun" w:cs="宋体"/>
          <w:sz w:val="28"/>
          <w:bdr w:val="none" w:sz="0" w:space="0" w:color="auto"/>
        </w:rPr>
        <w:t>师们</w:t>
      </w:r>
      <w:r>
        <w:rPr>
          <w:rFonts w:ascii="宋体" w:eastAsia="宋体" w:hAnsi="MS Mincho" w:cs="宋体"/>
          <w:sz w:val="28"/>
          <w:bdr w:val="none" w:sz="0" w:space="0" w:color="auto"/>
        </w:rPr>
        <w:t>的辛勤努力，典型的学困生确</w:t>
      </w:r>
      <w:r>
        <w:rPr>
          <w:rFonts w:ascii="宋体" w:eastAsia="宋体" w:hAnsi="SimSun" w:cs="宋体"/>
          <w:sz w:val="28"/>
          <w:bdr w:val="none" w:sz="0" w:space="0" w:color="auto"/>
        </w:rPr>
        <w:t>实</w:t>
      </w:r>
      <w:r>
        <w:rPr>
          <w:rFonts w:ascii="宋体" w:eastAsia="宋体" w:hAnsi="MS Mincho" w:cs="宋体"/>
          <w:sz w:val="28"/>
          <w:bdr w:val="none" w:sz="0" w:space="0" w:color="auto"/>
        </w:rPr>
        <w:t>有了非常大的</w:t>
      </w:r>
      <w:r>
        <w:rPr>
          <w:rFonts w:ascii="宋体" w:eastAsia="宋体" w:hAnsi="SimSun" w:cs="宋体"/>
          <w:sz w:val="28"/>
          <w:bdr w:val="none" w:sz="0" w:space="0" w:color="auto"/>
        </w:rPr>
        <w:t>变</w:t>
      </w:r>
      <w:r>
        <w:rPr>
          <w:rFonts w:ascii="宋体" w:eastAsia="宋体" w:hAnsi="MS Mincho" w:cs="宋体"/>
          <w:sz w:val="28"/>
          <w:bdr w:val="none" w:sz="0" w:space="0" w:color="auto"/>
        </w:rPr>
        <w:t>化。</w:t>
      </w:r>
      <w:r>
        <w:rPr>
          <w:rFonts w:ascii="宋体" w:eastAsia="宋体" w:hAnsi="SimSun" w:cs="宋体"/>
          <w:sz w:val="28"/>
          <w:bdr w:val="none" w:sz="0" w:space="0" w:color="auto"/>
        </w:rPr>
        <w:t>为</w:t>
      </w:r>
      <w:r>
        <w:rPr>
          <w:rFonts w:ascii="宋体" w:eastAsia="宋体" w:hAnsi="MS Mincho" w:cs="宋体"/>
          <w:sz w:val="28"/>
          <w:bdr w:val="none" w:sz="0" w:space="0" w:color="auto"/>
        </w:rPr>
        <w:t>了学困生</w:t>
      </w:r>
      <w:r>
        <w:rPr>
          <w:rFonts w:ascii="宋体" w:eastAsia="宋体" w:hAnsi="SimSun" w:cs="宋体"/>
          <w:sz w:val="28"/>
          <w:bdr w:val="none" w:sz="0" w:space="0" w:color="auto"/>
        </w:rPr>
        <w:t>课题</w:t>
      </w:r>
      <w:r>
        <w:rPr>
          <w:rFonts w:ascii="宋体" w:eastAsia="宋体" w:hAnsi="MS Mincho" w:cs="宋体"/>
          <w:sz w:val="28"/>
          <w:bdr w:val="none" w:sz="0" w:space="0" w:color="auto"/>
        </w:rPr>
        <w:t>的</w:t>
      </w:r>
      <w:r>
        <w:rPr>
          <w:rFonts w:ascii="宋体" w:eastAsia="宋体" w:hAnsi="SimSun" w:cs="宋体"/>
          <w:sz w:val="28"/>
          <w:bdr w:val="none" w:sz="0" w:space="0" w:color="auto"/>
        </w:rPr>
        <w:t>结题</w:t>
      </w:r>
      <w:r>
        <w:rPr>
          <w:rFonts w:ascii="宋体" w:eastAsia="宋体" w:hAnsi="MS Mincho" w:cs="宋体"/>
          <w:sz w:val="28"/>
          <w:bdr w:val="none" w:sz="0" w:space="0" w:color="auto"/>
        </w:rPr>
        <w:t>工作收集和整理了</w:t>
      </w:r>
      <w:r>
        <w:rPr>
          <w:rFonts w:ascii="宋体" w:eastAsia="宋体" w:hAnsi="SimSun" w:cs="宋体"/>
          <w:sz w:val="28"/>
          <w:bdr w:val="none" w:sz="0" w:space="0" w:color="auto"/>
        </w:rPr>
        <w:t>开题</w:t>
      </w:r>
      <w:r>
        <w:rPr>
          <w:rFonts w:ascii="宋体" w:eastAsia="宋体" w:hAnsi="MS Mincho" w:cs="宋体"/>
          <w:sz w:val="28"/>
          <w:bdr w:val="none" w:sz="0" w:space="0" w:color="auto"/>
        </w:rPr>
        <w:t>以来，教</w:t>
      </w:r>
      <w:r>
        <w:rPr>
          <w:rFonts w:ascii="宋体" w:eastAsia="宋体" w:hAnsi="SimSun" w:cs="宋体"/>
          <w:sz w:val="28"/>
          <w:bdr w:val="none" w:sz="0" w:space="0" w:color="auto"/>
        </w:rPr>
        <w:t>师们</w:t>
      </w:r>
      <w:r>
        <w:rPr>
          <w:rFonts w:ascii="宋体" w:eastAsia="宋体" w:hAnsi="MS Mincho" w:cs="宋体"/>
          <w:sz w:val="28"/>
          <w:bdr w:val="none" w:sz="0" w:space="0" w:color="auto"/>
        </w:rPr>
        <w:t>在学困生研究方面的</w:t>
      </w:r>
      <w:r>
        <w:rPr>
          <w:rFonts w:ascii="宋体" w:eastAsia="宋体" w:hAnsi="SimSun" w:cs="宋体"/>
          <w:sz w:val="28"/>
          <w:bdr w:val="none" w:sz="0" w:space="0" w:color="auto"/>
        </w:rPr>
        <w:t>论</w:t>
      </w:r>
      <w:r>
        <w:rPr>
          <w:rFonts w:ascii="宋体" w:eastAsia="宋体" w:hAnsi="MS Mincho" w:cs="宋体"/>
          <w:sz w:val="28"/>
          <w:bdr w:val="none" w:sz="0" w:space="0" w:color="auto"/>
        </w:rPr>
        <w:t>文、</w:t>
      </w:r>
      <w:r>
        <w:rPr>
          <w:rFonts w:ascii="宋体" w:eastAsia="宋体" w:hAnsi="SimSun" w:cs="宋体"/>
          <w:sz w:val="28"/>
          <w:bdr w:val="none" w:sz="0" w:space="0" w:color="auto"/>
        </w:rPr>
        <w:t>经验</w:t>
      </w:r>
      <w:r>
        <w:rPr>
          <w:rFonts w:ascii="宋体" w:eastAsia="宋体" w:hAnsi="MS Mincho" w:cs="宋体"/>
          <w:sz w:val="28"/>
          <w:bdr w:val="none" w:sz="0" w:space="0" w:color="auto"/>
        </w:rPr>
        <w:t>材料、随笔、案例等等，</w:t>
      </w:r>
      <w:r>
        <w:rPr>
          <w:rFonts w:ascii="宋体" w:eastAsia="宋体" w:hAnsi="SimSun" w:cs="宋体"/>
          <w:sz w:val="28"/>
          <w:bdr w:val="none" w:sz="0" w:space="0" w:color="auto"/>
        </w:rPr>
        <w:t>编</w:t>
      </w:r>
      <w:r>
        <w:rPr>
          <w:rFonts w:ascii="宋体" w:eastAsia="宋体" w:hAnsi="MS Mincho" w:cs="宋体"/>
          <w:sz w:val="28"/>
          <w:bdr w:val="none" w:sz="0" w:space="0" w:color="auto"/>
        </w:rPr>
        <w:t>制成册，共</w:t>
      </w:r>
      <w:r>
        <w:rPr>
          <w:rFonts w:ascii="宋体" w:eastAsia="宋体" w:cs="宋体"/>
          <w:sz w:val="28"/>
          <w:bdr w:val="none" w:sz="0" w:space="0" w:color="auto"/>
        </w:rPr>
        <w:t>2</w:t>
      </w:r>
      <w:r>
        <w:rPr>
          <w:rFonts w:ascii="宋体" w:eastAsia="宋体" w:hAnsi="MS Mincho" w:cs="宋体"/>
          <w:sz w:val="28"/>
          <w:bdr w:val="none" w:sz="0" w:space="0" w:color="auto"/>
        </w:rPr>
        <w:t>册。一册是《</w:t>
      </w:r>
      <w:r>
        <w:rPr>
          <w:rFonts w:ascii="宋体" w:eastAsia="宋体" w:hAnsi="SimSun" w:cs="宋体"/>
          <w:sz w:val="28"/>
          <w:bdr w:val="none" w:sz="0" w:space="0" w:color="auto"/>
        </w:rPr>
        <w:t>课题结题鉴</w:t>
      </w:r>
      <w:r>
        <w:rPr>
          <w:rFonts w:ascii="宋体" w:eastAsia="宋体" w:hAnsi="MS Mincho" w:cs="宋体"/>
          <w:sz w:val="28"/>
          <w:bdr w:val="none" w:sz="0" w:space="0" w:color="auto"/>
        </w:rPr>
        <w:t>定材料》另一册是《</w:t>
      </w:r>
      <w:r>
        <w:rPr>
          <w:rFonts w:ascii="宋体" w:eastAsia="宋体" w:hAnsi="SimSun" w:cs="宋体"/>
          <w:sz w:val="28"/>
          <w:bdr w:val="none" w:sz="0" w:space="0" w:color="auto"/>
        </w:rPr>
        <w:t>课题结题</w:t>
      </w:r>
      <w:r>
        <w:rPr>
          <w:rFonts w:ascii="宋体" w:eastAsia="宋体" w:hAnsi="MS Mincho" w:cs="宋体"/>
          <w:sz w:val="28"/>
          <w:bdr w:val="none" w:sz="0" w:space="0" w:color="auto"/>
        </w:rPr>
        <w:t>成果集》，成果集上共收集</w:t>
      </w:r>
      <w:r>
        <w:rPr>
          <w:rFonts w:ascii="宋体" w:eastAsia="宋体" w:hAnsi="SimSun" w:cs="宋体"/>
          <w:sz w:val="28"/>
          <w:bdr w:val="none" w:sz="0" w:space="0" w:color="auto"/>
        </w:rPr>
        <w:t>较</w:t>
      </w:r>
      <w:r>
        <w:rPr>
          <w:rFonts w:ascii="宋体" w:eastAsia="宋体" w:hAnsi="MS Mincho" w:cs="宋体"/>
          <w:sz w:val="28"/>
          <w:bdr w:val="none" w:sz="0" w:space="0" w:color="auto"/>
        </w:rPr>
        <w:t>有分量的文章共</w:t>
      </w:r>
      <w:r>
        <w:rPr>
          <w:rFonts w:ascii="宋体" w:eastAsia="宋体" w:cs="宋体"/>
          <w:sz w:val="28"/>
          <w:bdr w:val="none" w:sz="0" w:space="0" w:color="auto"/>
        </w:rPr>
        <w:t>29</w:t>
      </w:r>
      <w:r>
        <w:rPr>
          <w:rFonts w:ascii="宋体" w:eastAsia="宋体" w:hAnsi="MS Mincho" w:cs="宋体"/>
          <w:sz w:val="28"/>
          <w:bdr w:val="none" w:sz="0" w:space="0" w:color="auto"/>
        </w:rPr>
        <w:t>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、以活</w:t>
      </w:r>
      <w:r>
        <w:rPr>
          <w:rFonts w:ascii="宋体" w:eastAsia="宋体" w:hAnsi="SimSun" w:cs="宋体"/>
          <w:sz w:val="28"/>
          <w:bdr w:val="none" w:sz="0" w:space="0" w:color="auto"/>
        </w:rPr>
        <w:t>动为载</w:t>
      </w:r>
      <w:r>
        <w:rPr>
          <w:rFonts w:ascii="宋体" w:eastAsia="宋体" w:hAnsi="MS Mincho" w:cs="宋体"/>
          <w:sz w:val="28"/>
          <w:bdr w:val="none" w:sz="0" w:space="0" w:color="auto"/>
        </w:rPr>
        <w:t>体，提高学生的</w:t>
      </w:r>
      <w:r>
        <w:rPr>
          <w:rFonts w:ascii="宋体" w:eastAsia="宋体" w:hAnsi="SimSun" w:cs="宋体"/>
          <w:sz w:val="28"/>
          <w:bdr w:val="none" w:sz="0" w:space="0" w:color="auto"/>
        </w:rPr>
        <w:t>综</w:t>
      </w:r>
      <w:r>
        <w:rPr>
          <w:rFonts w:ascii="宋体" w:eastAsia="宋体" w:hAnsi="MS Mincho" w:cs="宋体"/>
          <w:sz w:val="28"/>
          <w:bdr w:val="none" w:sz="0" w:space="0" w:color="auto"/>
        </w:rPr>
        <w:t>合素</w:t>
      </w:r>
      <w:r>
        <w:rPr>
          <w:rFonts w:ascii="宋体" w:eastAsia="宋体" w:hAnsi="SimSun" w:cs="宋体"/>
          <w:sz w:val="28"/>
          <w:bdr w:val="none" w:sz="0" w:space="0" w:color="auto"/>
        </w:rPr>
        <w:t>质</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32</w:t>
      </w:r>
      <w:r>
        <w:rPr>
          <w:rFonts w:ascii="宋体" w:eastAsia="宋体" w:hAnsi="MS Mincho" w:cs="宋体"/>
          <w:sz w:val="28"/>
          <w:bdr w:val="none" w:sz="0" w:space="0" w:color="auto"/>
        </w:rPr>
        <w:t>名</w:t>
      </w:r>
      <w:r>
        <w:rPr>
          <w:rFonts w:ascii="宋体" w:eastAsia="宋体" w:hAnsi="SimSun" w:cs="宋体"/>
          <w:sz w:val="28"/>
          <w:bdr w:val="none" w:sz="0" w:space="0" w:color="auto"/>
        </w:rPr>
        <w:t>选</w:t>
      </w:r>
      <w:r>
        <w:rPr>
          <w:rFonts w:ascii="宋体" w:eastAsia="宋体" w:hAnsi="MS Mincho" w:cs="宋体"/>
          <w:sz w:val="28"/>
          <w:bdr w:val="none" w:sz="0" w:space="0" w:color="auto"/>
        </w:rPr>
        <w:t>手参加</w:t>
      </w:r>
      <w:r>
        <w:rPr>
          <w:rFonts w:ascii="宋体" w:eastAsia="宋体" w:cs="宋体"/>
          <w:sz w:val="28"/>
          <w:bdr w:val="none" w:sz="0" w:space="0" w:color="auto"/>
        </w:rPr>
        <w:t>“</w:t>
      </w:r>
      <w:r>
        <w:rPr>
          <w:rFonts w:ascii="宋体" w:eastAsia="宋体" w:hAnsi="MS Mincho" w:cs="宋体"/>
          <w:sz w:val="28"/>
          <w:bdr w:val="none" w:sz="0" w:space="0" w:color="auto"/>
        </w:rPr>
        <w:t>朗</w:t>
      </w:r>
      <w:r>
        <w:rPr>
          <w:rFonts w:ascii="宋体" w:eastAsia="宋体" w:hAnsi="SimSun" w:cs="宋体"/>
          <w:sz w:val="28"/>
          <w:bdr w:val="none" w:sz="0" w:space="0" w:color="auto"/>
        </w:rPr>
        <w:t>读</w:t>
      </w:r>
      <w:r>
        <w:rPr>
          <w:rFonts w:ascii="宋体" w:eastAsia="宋体" w:hAnsi="MS Mincho" w:cs="宋体"/>
          <w:sz w:val="28"/>
          <w:bdr w:val="none" w:sz="0" w:space="0" w:color="auto"/>
        </w:rPr>
        <w:t>、</w:t>
      </w:r>
      <w:r>
        <w:rPr>
          <w:rFonts w:ascii="宋体" w:eastAsia="宋体" w:hAnsi="SimSun" w:cs="宋体"/>
          <w:sz w:val="28"/>
          <w:bdr w:val="none" w:sz="0" w:space="0" w:color="auto"/>
        </w:rPr>
        <w:t>讲</w:t>
      </w:r>
      <w:r>
        <w:rPr>
          <w:rFonts w:ascii="宋体" w:eastAsia="宋体" w:hAnsi="MS Mincho" w:cs="宋体"/>
          <w:sz w:val="28"/>
          <w:bdr w:val="none" w:sz="0" w:space="0" w:color="auto"/>
        </w:rPr>
        <w:t>故事、演</w:t>
      </w:r>
      <w:r>
        <w:rPr>
          <w:rFonts w:ascii="宋体" w:eastAsia="宋体" w:hAnsi="SimSun" w:cs="宋体"/>
          <w:sz w:val="28"/>
          <w:bdr w:val="none" w:sz="0" w:space="0" w:color="auto"/>
        </w:rPr>
        <w:t>讲</w:t>
      </w:r>
      <w:r>
        <w:rPr>
          <w:rFonts w:ascii="宋体" w:eastAsia="宋体" w:cs="宋体"/>
          <w:sz w:val="28"/>
          <w:bdr w:val="none" w:sz="0" w:space="0" w:color="auto"/>
        </w:rPr>
        <w:t>”</w:t>
      </w:r>
      <w:r>
        <w:rPr>
          <w:rFonts w:ascii="宋体" w:eastAsia="宋体" w:hAnsi="MS Mincho" w:cs="宋体"/>
          <w:sz w:val="28"/>
          <w:bdr w:val="none" w:sz="0" w:space="0" w:color="auto"/>
        </w:rPr>
        <w:t>双</w:t>
      </w:r>
      <w:r>
        <w:rPr>
          <w:rFonts w:ascii="宋体" w:eastAsia="宋体" w:hAnsi="SimSun" w:cs="宋体"/>
          <w:sz w:val="28"/>
          <w:bdr w:val="none" w:sz="0" w:space="0" w:color="auto"/>
        </w:rPr>
        <w:t>语竞赛</w:t>
      </w:r>
      <w:r>
        <w:rPr>
          <w:rFonts w:ascii="宋体" w:eastAsia="宋体" w:hAnsi="MS Mincho" w:cs="宋体"/>
          <w:sz w:val="28"/>
          <w:bdr w:val="none" w:sz="0" w:space="0" w:color="auto"/>
        </w:rPr>
        <w:t>。一、二学年</w:t>
      </w:r>
      <w:r>
        <w:rPr>
          <w:rFonts w:ascii="宋体" w:eastAsia="宋体" w:hAnsi="SimSun" w:cs="宋体"/>
          <w:sz w:val="28"/>
          <w:bdr w:val="none" w:sz="0" w:space="0" w:color="auto"/>
        </w:rPr>
        <w:t>组进</w:t>
      </w:r>
      <w:r>
        <w:rPr>
          <w:rFonts w:ascii="宋体" w:eastAsia="宋体" w:hAnsi="MS Mincho" w:cs="宋体"/>
          <w:sz w:val="28"/>
          <w:bdr w:val="none" w:sz="0" w:space="0" w:color="auto"/>
        </w:rPr>
        <w:t>行朗</w:t>
      </w:r>
      <w:r>
        <w:rPr>
          <w:rFonts w:ascii="宋体" w:eastAsia="宋体" w:hAnsi="SimSun" w:cs="宋体"/>
          <w:sz w:val="28"/>
          <w:bdr w:val="none" w:sz="0" w:space="0" w:color="auto"/>
        </w:rPr>
        <w:t>读</w:t>
      </w:r>
      <w:r>
        <w:rPr>
          <w:rFonts w:ascii="宋体" w:eastAsia="宋体" w:hAnsi="MS Mincho" w:cs="宋体"/>
          <w:sz w:val="28"/>
          <w:bdr w:val="none" w:sz="0" w:space="0" w:color="auto"/>
        </w:rPr>
        <w:t>比</w:t>
      </w:r>
      <w:r>
        <w:rPr>
          <w:rFonts w:ascii="宋体" w:eastAsia="宋体" w:hAnsi="SimSun" w:cs="宋体"/>
          <w:sz w:val="28"/>
          <w:bdr w:val="none" w:sz="0" w:space="0" w:color="auto"/>
        </w:rPr>
        <w:t>赛</w:t>
      </w:r>
      <w:r>
        <w:rPr>
          <w:rFonts w:ascii="宋体" w:eastAsia="宋体" w:hAnsi="MS Mincho" w:cs="宋体"/>
          <w:sz w:val="28"/>
          <w:bdr w:val="none" w:sz="0" w:space="0" w:color="auto"/>
        </w:rPr>
        <w:t>，三、四学年</w:t>
      </w:r>
      <w:r>
        <w:rPr>
          <w:rFonts w:ascii="宋体" w:eastAsia="宋体" w:hAnsi="SimSun" w:cs="宋体"/>
          <w:sz w:val="28"/>
          <w:bdr w:val="none" w:sz="0" w:space="0" w:color="auto"/>
        </w:rPr>
        <w:t>组进</w:t>
      </w:r>
      <w:r>
        <w:rPr>
          <w:rFonts w:ascii="宋体" w:eastAsia="宋体" w:hAnsi="MS Mincho" w:cs="宋体"/>
          <w:sz w:val="28"/>
          <w:bdr w:val="none" w:sz="0" w:space="0" w:color="auto"/>
        </w:rPr>
        <w:t>行</w:t>
      </w:r>
      <w:r>
        <w:rPr>
          <w:rFonts w:ascii="宋体" w:eastAsia="宋体" w:hAnsi="SimSun" w:cs="宋体"/>
          <w:sz w:val="28"/>
          <w:bdr w:val="none" w:sz="0" w:space="0" w:color="auto"/>
        </w:rPr>
        <w:t>讲</w:t>
      </w:r>
      <w:r>
        <w:rPr>
          <w:rFonts w:ascii="宋体" w:eastAsia="宋体" w:hAnsi="MS Mincho" w:cs="宋体"/>
          <w:sz w:val="28"/>
          <w:bdr w:val="none" w:sz="0" w:space="0" w:color="auto"/>
        </w:rPr>
        <w:t>故事比</w:t>
      </w:r>
      <w:r>
        <w:rPr>
          <w:rFonts w:ascii="宋体" w:eastAsia="宋体" w:hAnsi="SimSun" w:cs="宋体"/>
          <w:sz w:val="28"/>
          <w:bdr w:val="none" w:sz="0" w:space="0" w:color="auto"/>
        </w:rPr>
        <w:t>赛</w:t>
      </w:r>
      <w:r>
        <w:rPr>
          <w:rFonts w:ascii="宋体" w:eastAsia="宋体" w:hAnsi="MS Mincho" w:cs="宋体"/>
          <w:sz w:val="28"/>
          <w:bdr w:val="none" w:sz="0" w:space="0" w:color="auto"/>
        </w:rPr>
        <w:t>，五、六学年</w:t>
      </w:r>
      <w:r>
        <w:rPr>
          <w:rFonts w:ascii="宋体" w:eastAsia="宋体" w:hAnsi="SimSun" w:cs="宋体"/>
          <w:sz w:val="28"/>
          <w:bdr w:val="none" w:sz="0" w:space="0" w:color="auto"/>
        </w:rPr>
        <w:t>组进</w:t>
      </w:r>
      <w:r>
        <w:rPr>
          <w:rFonts w:ascii="宋体" w:eastAsia="宋体" w:hAnsi="MS Mincho" w:cs="宋体"/>
          <w:sz w:val="28"/>
          <w:bdr w:val="none" w:sz="0" w:space="0" w:color="auto"/>
        </w:rPr>
        <w:t>行了演</w:t>
      </w:r>
      <w:r>
        <w:rPr>
          <w:rFonts w:ascii="宋体" w:eastAsia="宋体" w:hAnsi="SimSun" w:cs="宋体"/>
          <w:sz w:val="28"/>
          <w:bdr w:val="none" w:sz="0" w:space="0" w:color="auto"/>
        </w:rPr>
        <w:t>讲</w:t>
      </w:r>
      <w:r>
        <w:rPr>
          <w:rFonts w:ascii="宋体" w:eastAsia="宋体" w:hAnsi="MS Mincho" w:cs="宋体"/>
          <w:sz w:val="28"/>
          <w:bdr w:val="none" w:sz="0" w:space="0" w:color="auto"/>
        </w:rPr>
        <w:t>比</w:t>
      </w:r>
      <w:r>
        <w:rPr>
          <w:rFonts w:ascii="宋体" w:eastAsia="宋体" w:hAnsi="SimSun" w:cs="宋体"/>
          <w:sz w:val="28"/>
          <w:bdr w:val="none" w:sz="0" w:space="0" w:color="auto"/>
        </w:rPr>
        <w:t>赛</w:t>
      </w:r>
      <w:r>
        <w:rPr>
          <w:rFonts w:ascii="宋体" w:eastAsia="宋体" w:hAnsi="MS Mincho" w:cs="宋体"/>
          <w:sz w:val="28"/>
          <w:bdr w:val="none" w:sz="0" w:space="0" w:color="auto"/>
        </w:rPr>
        <w:t>。校内比</w:t>
      </w:r>
      <w:r>
        <w:rPr>
          <w:rFonts w:ascii="宋体" w:eastAsia="宋体" w:hAnsi="SimSun" w:cs="宋体"/>
          <w:sz w:val="28"/>
          <w:bdr w:val="none" w:sz="0" w:space="0" w:color="auto"/>
        </w:rPr>
        <w:t>赛</w:t>
      </w:r>
      <w:r>
        <w:rPr>
          <w:rFonts w:ascii="宋体" w:eastAsia="宋体" w:hAnsi="MS Mincho" w:cs="宋体"/>
          <w:sz w:val="28"/>
          <w:bdr w:val="none" w:sz="0" w:space="0" w:color="auto"/>
        </w:rPr>
        <w:t>成</w:t>
      </w:r>
      <w:r>
        <w:rPr>
          <w:rFonts w:ascii="宋体" w:eastAsia="宋体" w:hAnsi="SimSun" w:cs="宋体"/>
          <w:sz w:val="28"/>
          <w:bdr w:val="none" w:sz="0" w:space="0" w:color="auto"/>
        </w:rPr>
        <w:t>绩</w:t>
      </w:r>
      <w:r>
        <w:rPr>
          <w:rFonts w:ascii="宋体" w:eastAsia="宋体" w:hAnsi="MS Mincho" w:cs="宋体"/>
          <w:sz w:val="28"/>
          <w:bdr w:val="none" w:sz="0" w:space="0" w:color="auto"/>
        </w:rPr>
        <w:t>：参加全市</w:t>
      </w:r>
      <w:r>
        <w:rPr>
          <w:rFonts w:ascii="宋体" w:eastAsia="宋体" w:cs="宋体"/>
          <w:sz w:val="28"/>
          <w:bdr w:val="none" w:sz="0" w:space="0" w:color="auto"/>
        </w:rPr>
        <w:t>“</w:t>
      </w:r>
      <w:r>
        <w:rPr>
          <w:rFonts w:ascii="宋体" w:eastAsia="宋体" w:hAnsi="MS Mincho" w:cs="宋体"/>
          <w:sz w:val="28"/>
          <w:bdr w:val="none" w:sz="0" w:space="0" w:color="auto"/>
        </w:rPr>
        <w:t>三</w:t>
      </w:r>
      <w:r>
        <w:rPr>
          <w:rFonts w:ascii="宋体" w:eastAsia="宋体" w:hAnsi="SimSun" w:cs="宋体"/>
          <w:sz w:val="28"/>
          <w:bdr w:val="none" w:sz="0" w:space="0" w:color="auto"/>
        </w:rPr>
        <w:t>语</w:t>
      </w:r>
      <w:r>
        <w:rPr>
          <w:rFonts w:ascii="宋体" w:eastAsia="宋体" w:cs="宋体"/>
          <w:sz w:val="28"/>
          <w:bdr w:val="none" w:sz="0" w:space="0" w:color="auto"/>
        </w:rPr>
        <w:t>”“</w:t>
      </w:r>
      <w:r>
        <w:rPr>
          <w:rFonts w:ascii="宋体" w:eastAsia="宋体" w:hAnsi="MS Mincho" w:cs="宋体"/>
          <w:sz w:val="28"/>
          <w:bdr w:val="none" w:sz="0" w:space="0" w:color="auto"/>
        </w:rPr>
        <w:t>双</w:t>
      </w:r>
      <w:r>
        <w:rPr>
          <w:rFonts w:ascii="宋体" w:eastAsia="宋体" w:hAnsi="SimSun" w:cs="宋体"/>
          <w:sz w:val="28"/>
          <w:bdr w:val="none" w:sz="0" w:space="0" w:color="auto"/>
        </w:rPr>
        <w:t>语</w:t>
      </w:r>
      <w:r>
        <w:rPr>
          <w:rFonts w:ascii="宋体" w:eastAsia="宋体" w:cs="宋体"/>
          <w:sz w:val="28"/>
          <w:bdr w:val="none" w:sz="0" w:space="0" w:color="auto"/>
        </w:rPr>
        <w:t>”</w:t>
      </w:r>
      <w:r>
        <w:rPr>
          <w:rFonts w:ascii="宋体" w:eastAsia="宋体" w:hAnsi="SimSun" w:cs="宋体"/>
          <w:sz w:val="28"/>
          <w:bdr w:val="none" w:sz="0" w:space="0" w:color="auto"/>
        </w:rPr>
        <w:t>竞赛</w:t>
      </w:r>
      <w:r>
        <w:rPr>
          <w:rFonts w:ascii="宋体" w:eastAsia="宋体" w:hAnsi="MS Mincho" w:cs="宋体"/>
          <w:sz w:val="28"/>
          <w:bdr w:val="none" w:sz="0" w:space="0" w:color="auto"/>
        </w:rPr>
        <w:t>中，我校共有李娜等</w:t>
      </w:r>
      <w:r>
        <w:rPr>
          <w:rFonts w:ascii="宋体" w:eastAsia="宋体" w:cs="宋体"/>
          <w:sz w:val="28"/>
          <w:bdr w:val="none" w:sz="0" w:space="0" w:color="auto"/>
        </w:rPr>
        <w:t>16</w:t>
      </w:r>
      <w:r>
        <w:rPr>
          <w:rFonts w:ascii="宋体" w:eastAsia="宋体" w:hAnsi="MS Mincho" w:cs="宋体"/>
          <w:sz w:val="28"/>
          <w:bdr w:val="none" w:sz="0" w:space="0" w:color="auto"/>
        </w:rPr>
        <w:t>名</w:t>
      </w:r>
      <w:r>
        <w:rPr>
          <w:rFonts w:ascii="宋体" w:eastAsia="宋体" w:hAnsi="SimSun" w:cs="宋体"/>
          <w:sz w:val="28"/>
          <w:bdr w:val="none" w:sz="0" w:space="0" w:color="auto"/>
        </w:rPr>
        <w:t>选</w:t>
      </w:r>
      <w:r>
        <w:rPr>
          <w:rFonts w:ascii="宋体" w:eastAsia="宋体" w:hAnsi="MS Mincho" w:cs="宋体"/>
          <w:sz w:val="28"/>
          <w:bdr w:val="none" w:sz="0" w:space="0" w:color="auto"/>
        </w:rPr>
        <w:t>手参加。在分</w:t>
      </w:r>
      <w:r>
        <w:rPr>
          <w:rFonts w:ascii="宋体" w:eastAsia="宋体" w:cs="宋体"/>
          <w:sz w:val="28"/>
          <w:bdr w:val="none" w:sz="0" w:space="0" w:color="auto"/>
        </w:rPr>
        <w:t>5</w:t>
      </w:r>
      <w:r>
        <w:rPr>
          <w:rFonts w:ascii="宋体" w:eastAsia="宋体" w:hAnsi="MS Mincho" w:cs="宋体"/>
          <w:sz w:val="28"/>
          <w:bdr w:val="none" w:sz="0" w:space="0" w:color="auto"/>
        </w:rPr>
        <w:t>个</w:t>
      </w:r>
      <w:r>
        <w:rPr>
          <w:rFonts w:ascii="宋体" w:eastAsia="宋体" w:hAnsi="SimSun" w:cs="宋体"/>
          <w:sz w:val="28"/>
          <w:bdr w:val="none" w:sz="0" w:space="0" w:color="auto"/>
        </w:rPr>
        <w:t>项</w:t>
      </w:r>
      <w:r>
        <w:rPr>
          <w:rFonts w:ascii="宋体" w:eastAsia="宋体" w:hAnsi="MS Mincho" w:cs="宋体"/>
          <w:sz w:val="28"/>
          <w:bdr w:val="none" w:sz="0" w:space="0" w:color="auto"/>
        </w:rPr>
        <w:t>目</w:t>
      </w:r>
      <w:r>
        <w:rPr>
          <w:rFonts w:ascii="宋体" w:eastAsia="宋体" w:hAnsi="SimSun" w:cs="宋体"/>
          <w:sz w:val="28"/>
          <w:bdr w:val="none" w:sz="0" w:space="0" w:color="auto"/>
        </w:rPr>
        <w:t>进</w:t>
      </w:r>
      <w:r>
        <w:rPr>
          <w:rFonts w:ascii="宋体" w:eastAsia="宋体" w:hAnsi="MS Mincho" w:cs="宋体"/>
          <w:sz w:val="28"/>
          <w:bdr w:val="none" w:sz="0" w:space="0" w:color="auto"/>
        </w:rPr>
        <w:t>行比</w:t>
      </w:r>
      <w:r>
        <w:rPr>
          <w:rFonts w:ascii="宋体" w:eastAsia="宋体" w:hAnsi="SimSun" w:cs="宋体"/>
          <w:sz w:val="28"/>
          <w:bdr w:val="none" w:sz="0" w:space="0" w:color="auto"/>
        </w:rPr>
        <w:t>赛</w:t>
      </w:r>
      <w:r>
        <w:rPr>
          <w:rFonts w:ascii="宋体" w:eastAsia="宋体" w:hAnsi="MS Mincho" w:cs="宋体"/>
          <w:sz w:val="28"/>
          <w:bdr w:val="none" w:sz="0" w:space="0" w:color="auto"/>
        </w:rPr>
        <w:t>中，我校李娜等</w:t>
      </w:r>
      <w:r>
        <w:rPr>
          <w:rFonts w:ascii="宋体" w:eastAsia="宋体" w:cs="宋体"/>
          <w:sz w:val="28"/>
          <w:bdr w:val="none" w:sz="0" w:space="0" w:color="auto"/>
        </w:rPr>
        <w:t>5</w:t>
      </w:r>
      <w:r>
        <w:rPr>
          <w:rFonts w:ascii="宋体" w:eastAsia="宋体" w:hAnsi="MS Mincho" w:cs="宋体"/>
          <w:sz w:val="28"/>
          <w:bdr w:val="none" w:sz="0" w:space="0" w:color="auto"/>
        </w:rPr>
        <w:t>名</w:t>
      </w:r>
      <w:r>
        <w:rPr>
          <w:rFonts w:ascii="宋体" w:eastAsia="宋体" w:hAnsi="SimSun" w:cs="宋体"/>
          <w:sz w:val="28"/>
          <w:bdr w:val="none" w:sz="0" w:space="0" w:color="auto"/>
        </w:rPr>
        <w:t>选</w:t>
      </w:r>
      <w:r>
        <w:rPr>
          <w:rFonts w:ascii="宋体" w:eastAsia="宋体" w:hAnsi="MS Mincho" w:cs="宋体"/>
          <w:sz w:val="28"/>
          <w:bdr w:val="none" w:sz="0" w:space="0" w:color="auto"/>
        </w:rPr>
        <w:t>手</w:t>
      </w:r>
      <w:r>
        <w:rPr>
          <w:rFonts w:ascii="宋体" w:eastAsia="宋体" w:hAnsi="SimSun" w:cs="宋体"/>
          <w:sz w:val="28"/>
          <w:bdr w:val="none" w:sz="0" w:space="0" w:color="auto"/>
        </w:rPr>
        <w:t>荣获</w:t>
      </w:r>
      <w:r>
        <w:rPr>
          <w:rFonts w:ascii="宋体" w:eastAsia="宋体" w:hAnsi="MS Mincho" w:cs="宋体"/>
          <w:sz w:val="28"/>
          <w:bdr w:val="none" w:sz="0" w:space="0" w:color="auto"/>
        </w:rPr>
        <w:t>了第一名，金</w:t>
      </w:r>
      <w:r>
        <w:rPr>
          <w:rFonts w:ascii="宋体" w:eastAsia="宋体" w:hAnsi="SimSun" w:cs="宋体"/>
          <w:sz w:val="28"/>
          <w:bdr w:val="none" w:sz="0" w:space="0" w:color="auto"/>
        </w:rPr>
        <w:t>银</w:t>
      </w:r>
      <w:r>
        <w:rPr>
          <w:rFonts w:ascii="宋体" w:eastAsia="宋体" w:hAnsi="MS Mincho" w:cs="宋体"/>
          <w:sz w:val="28"/>
          <w:bdr w:val="none" w:sz="0" w:space="0" w:color="auto"/>
        </w:rPr>
        <w:t>玲等</w:t>
      </w:r>
      <w:r>
        <w:rPr>
          <w:rFonts w:ascii="宋体" w:eastAsia="宋体" w:cs="宋体"/>
          <w:sz w:val="28"/>
          <w:bdr w:val="none" w:sz="0" w:space="0" w:color="auto"/>
        </w:rPr>
        <w:t>5</w:t>
      </w:r>
      <w:r>
        <w:rPr>
          <w:rFonts w:ascii="宋体" w:eastAsia="宋体" w:hAnsi="MS Mincho" w:cs="宋体"/>
          <w:sz w:val="28"/>
          <w:bdr w:val="none" w:sz="0" w:space="0" w:color="auto"/>
        </w:rPr>
        <w:t>名同学</w:t>
      </w:r>
      <w:r>
        <w:rPr>
          <w:rFonts w:ascii="宋体" w:eastAsia="宋体" w:hAnsi="SimSun" w:cs="宋体"/>
          <w:sz w:val="28"/>
          <w:bdr w:val="none" w:sz="0" w:space="0" w:color="auto"/>
        </w:rPr>
        <w:t>荣获</w:t>
      </w:r>
      <w:r>
        <w:rPr>
          <w:rFonts w:ascii="宋体" w:eastAsia="宋体" w:hAnsi="MS Mincho" w:cs="宋体"/>
          <w:sz w:val="28"/>
          <w:bdr w:val="none" w:sz="0" w:space="0" w:color="auto"/>
        </w:rPr>
        <w:t>了第二名，再一次</w:t>
      </w:r>
      <w:r>
        <w:rPr>
          <w:rFonts w:ascii="宋体" w:eastAsia="宋体" w:hAnsi="SimSun" w:cs="宋体"/>
          <w:sz w:val="28"/>
          <w:bdr w:val="none" w:sz="0" w:space="0" w:color="auto"/>
        </w:rPr>
        <w:t>为珲</w:t>
      </w:r>
      <w:r>
        <w:rPr>
          <w:rFonts w:ascii="宋体" w:eastAsia="宋体" w:hAnsi="MS Mincho" w:cs="宋体"/>
          <w:sz w:val="28"/>
          <w:bdr w:val="none" w:sz="0" w:space="0" w:color="auto"/>
        </w:rPr>
        <w:t>春四小争得了</w:t>
      </w:r>
      <w:r>
        <w:rPr>
          <w:rFonts w:ascii="宋体" w:eastAsia="宋体" w:hAnsi="SimSun" w:cs="宋体"/>
          <w:sz w:val="28"/>
          <w:bdr w:val="none" w:sz="0" w:space="0" w:color="auto"/>
        </w:rPr>
        <w:t>荣</w:t>
      </w:r>
      <w:r>
        <w:rPr>
          <w:rFonts w:ascii="宋体" w:eastAsia="宋体" w:hAnsi="MS Mincho" w:cs="宋体"/>
          <w:sz w:val="28"/>
          <w:bdr w:val="none" w:sz="0" w:space="0" w:color="auto"/>
        </w:rPr>
        <w:t>誉，展</w:t>
      </w:r>
      <w:r>
        <w:rPr>
          <w:rFonts w:ascii="宋体" w:eastAsia="宋体" w:hAnsi="SimSun" w:cs="宋体"/>
          <w:sz w:val="28"/>
          <w:bdr w:val="none" w:sz="0" w:space="0" w:color="auto"/>
        </w:rPr>
        <w:t>现</w:t>
      </w:r>
      <w:r>
        <w:rPr>
          <w:rFonts w:ascii="宋体" w:eastAsia="宋体" w:hAnsi="MS Mincho" w:cs="宋体"/>
          <w:sz w:val="28"/>
          <w:bdr w:val="none" w:sz="0" w:space="0" w:color="auto"/>
        </w:rPr>
        <w:t>了教</w:t>
      </w:r>
      <w:r>
        <w:rPr>
          <w:rFonts w:ascii="宋体" w:eastAsia="宋体" w:hAnsi="SimSun" w:cs="宋体"/>
          <w:sz w:val="28"/>
          <w:bdr w:val="none" w:sz="0" w:space="0" w:color="auto"/>
        </w:rPr>
        <w:t>师们</w:t>
      </w:r>
      <w:r>
        <w:rPr>
          <w:rFonts w:ascii="宋体" w:eastAsia="宋体" w:hAnsi="MS Mincho" w:cs="宋体"/>
          <w:sz w:val="28"/>
          <w:bdr w:val="none" w:sz="0" w:space="0" w:color="auto"/>
        </w:rPr>
        <w:t>的敬</w:t>
      </w:r>
      <w:r>
        <w:rPr>
          <w:rFonts w:ascii="宋体" w:eastAsia="宋体" w:hAnsi="SimSun" w:cs="宋体"/>
          <w:sz w:val="28"/>
          <w:bdr w:val="none" w:sz="0" w:space="0" w:color="auto"/>
        </w:rPr>
        <w:t>业</w:t>
      </w:r>
      <w:r>
        <w:rPr>
          <w:rFonts w:ascii="宋体" w:eastAsia="宋体" w:hAnsi="MS Mincho" w:cs="宋体"/>
          <w:sz w:val="28"/>
          <w:bdr w:val="none" w:sz="0" w:space="0" w:color="auto"/>
        </w:rPr>
        <w:t>精神和</w:t>
      </w:r>
      <w:r>
        <w:rPr>
          <w:rFonts w:ascii="宋体" w:eastAsia="宋体" w:hAnsi="SimSun" w:cs="宋体"/>
          <w:sz w:val="28"/>
          <w:bdr w:val="none" w:sz="0" w:space="0" w:color="auto"/>
        </w:rPr>
        <w:t>较</w:t>
      </w:r>
      <w:r>
        <w:rPr>
          <w:rFonts w:ascii="宋体" w:eastAsia="宋体" w:hAnsi="MS Mincho" w:cs="宋体"/>
          <w:sz w:val="28"/>
          <w:bdr w:val="none" w:sz="0" w:space="0" w:color="auto"/>
        </w:rPr>
        <w:t>高的</w:t>
      </w:r>
      <w:r>
        <w:rPr>
          <w:rFonts w:ascii="宋体" w:eastAsia="宋体" w:hAnsi="SimSun" w:cs="宋体"/>
          <w:sz w:val="28"/>
          <w:bdr w:val="none" w:sz="0" w:space="0" w:color="auto"/>
        </w:rPr>
        <w:t>专业</w:t>
      </w:r>
      <w:r>
        <w:rPr>
          <w:rFonts w:ascii="宋体" w:eastAsia="宋体" w:hAnsi="MS Mincho" w:cs="宋体"/>
          <w:sz w:val="28"/>
          <w:bdr w:val="none" w:sz="0" w:space="0" w:color="auto"/>
        </w:rPr>
        <w:t>水平。</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5</w:t>
      </w:r>
      <w:r>
        <w:rPr>
          <w:rFonts w:ascii="宋体" w:eastAsia="宋体" w:hAnsi="MS Mincho" w:cs="宋体"/>
          <w:sz w:val="28"/>
          <w:bdr w:val="none" w:sz="0" w:space="0" w:color="auto"/>
        </w:rPr>
        <w:t>、走</w:t>
      </w:r>
      <w:r>
        <w:rPr>
          <w:rFonts w:ascii="宋体" w:eastAsia="宋体" w:hAnsi="SimSun" w:cs="宋体"/>
          <w:sz w:val="28"/>
          <w:bdr w:val="none" w:sz="0" w:space="0" w:color="auto"/>
        </w:rPr>
        <w:t>进</w:t>
      </w:r>
      <w:r>
        <w:rPr>
          <w:rFonts w:ascii="宋体" w:eastAsia="宋体" w:hAnsi="MS Mincho" w:cs="宋体"/>
          <w:sz w:val="28"/>
          <w:bdr w:val="none" w:sz="0" w:space="0" w:color="auto"/>
        </w:rPr>
        <w:t>青少年</w:t>
      </w:r>
      <w:r>
        <w:rPr>
          <w:rFonts w:ascii="宋体" w:eastAsia="宋体" w:hAnsi="SimSun" w:cs="宋体"/>
          <w:sz w:val="28"/>
          <w:bdr w:val="none" w:sz="0" w:space="0" w:color="auto"/>
        </w:rPr>
        <w:t>综</w:t>
      </w:r>
      <w:r>
        <w:rPr>
          <w:rFonts w:ascii="宋体" w:eastAsia="宋体" w:hAnsi="MS Mincho" w:cs="宋体"/>
          <w:sz w:val="28"/>
          <w:bdr w:val="none" w:sz="0" w:space="0" w:color="auto"/>
        </w:rPr>
        <w:t>合</w:t>
      </w:r>
      <w:r>
        <w:rPr>
          <w:rFonts w:ascii="宋体" w:eastAsia="宋体" w:hAnsi="SimSun" w:cs="宋体"/>
          <w:sz w:val="28"/>
          <w:bdr w:val="none" w:sz="0" w:space="0" w:color="auto"/>
        </w:rPr>
        <w:t>实</w:t>
      </w:r>
      <w:r>
        <w:rPr>
          <w:rFonts w:ascii="宋体" w:eastAsia="宋体" w:hAnsi="MS Mincho" w:cs="宋体"/>
          <w:sz w:val="28"/>
          <w:bdr w:val="none" w:sz="0" w:space="0" w:color="auto"/>
        </w:rPr>
        <w:t>践活</w:t>
      </w:r>
      <w:r>
        <w:rPr>
          <w:rFonts w:ascii="宋体" w:eastAsia="宋体" w:hAnsi="SimSun" w:cs="宋体"/>
          <w:sz w:val="28"/>
          <w:bdr w:val="none" w:sz="0" w:space="0" w:color="auto"/>
        </w:rPr>
        <w:t>动</w:t>
      </w:r>
      <w:r>
        <w:rPr>
          <w:rFonts w:ascii="宋体" w:eastAsia="宋体" w:hAnsi="MS Mincho" w:cs="宋体"/>
          <w:sz w:val="28"/>
          <w:bdr w:val="none" w:sz="0" w:space="0" w:color="auto"/>
        </w:rPr>
        <w:t>基地</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22"/>
          <w:cols w:space="708"/>
          <w:titlePg w:val="0"/>
        </w:sectPr>
      </w:pPr>
      <w:r>
        <w:rPr>
          <w:rFonts w:ascii="宋体" w:eastAsia="宋体" w:hAnsi="SimSun" w:cs="宋体"/>
          <w:sz w:val="28"/>
          <w:bdr w:val="none" w:sz="0" w:space="0" w:color="auto"/>
        </w:rPr>
        <w:t>为</w:t>
      </w:r>
      <w:r>
        <w:rPr>
          <w:rFonts w:ascii="宋体" w:eastAsia="宋体" w:hAnsi="MS Mincho" w:cs="宋体"/>
          <w:sz w:val="28"/>
          <w:bdr w:val="none" w:sz="0" w:space="0" w:color="auto"/>
        </w:rPr>
        <w:t>加</w:t>
      </w:r>
      <w:r>
        <w:rPr>
          <w:rFonts w:ascii="宋体" w:eastAsia="宋体" w:hAnsi="SimSun" w:cs="宋体"/>
          <w:sz w:val="28"/>
          <w:bdr w:val="none" w:sz="0" w:space="0" w:color="auto"/>
        </w:rPr>
        <w:t>强</w:t>
      </w:r>
      <w:r>
        <w:rPr>
          <w:rFonts w:ascii="宋体" w:eastAsia="宋体" w:hAnsi="MS Mincho" w:cs="宋体"/>
          <w:sz w:val="28"/>
          <w:bdr w:val="none" w:sz="0" w:space="0" w:color="auto"/>
        </w:rPr>
        <w:t>学生</w:t>
      </w:r>
      <w:r>
        <w:rPr>
          <w:rFonts w:ascii="宋体" w:eastAsia="宋体" w:hAnsi="SimSun" w:cs="宋体"/>
          <w:sz w:val="28"/>
          <w:bdr w:val="none" w:sz="0" w:space="0" w:color="auto"/>
        </w:rPr>
        <w:t>创</w:t>
      </w:r>
      <w:r>
        <w:rPr>
          <w:rFonts w:ascii="宋体" w:eastAsia="宋体" w:hAnsi="MS Mincho" w:cs="宋体"/>
          <w:sz w:val="28"/>
          <w:bdr w:val="none" w:sz="0" w:space="0" w:color="auto"/>
        </w:rPr>
        <w:t>新精神和</w:t>
      </w:r>
      <w:r>
        <w:rPr>
          <w:rFonts w:ascii="宋体" w:eastAsia="宋体" w:hAnsi="SimSun" w:cs="宋体"/>
          <w:sz w:val="28"/>
          <w:bdr w:val="none" w:sz="0" w:space="0" w:color="auto"/>
        </w:rPr>
        <w:t>实</w:t>
      </w:r>
      <w:r>
        <w:rPr>
          <w:rFonts w:ascii="宋体" w:eastAsia="宋体" w:hAnsi="MS Mincho" w:cs="宋体"/>
          <w:sz w:val="28"/>
          <w:bdr w:val="none" w:sz="0" w:space="0" w:color="auto"/>
        </w:rPr>
        <w:t>践能力的培</w:t>
      </w:r>
      <w:r>
        <w:rPr>
          <w:rFonts w:ascii="宋体" w:eastAsia="宋体" w:hAnsi="SimSun" w:cs="宋体"/>
          <w:sz w:val="28"/>
          <w:bdr w:val="none" w:sz="0" w:space="0" w:color="auto"/>
        </w:rPr>
        <w:t>养</w:t>
      </w:r>
      <w:r>
        <w:rPr>
          <w:rFonts w:ascii="宋体" w:eastAsia="宋体" w:hAnsi="MS Mincho" w:cs="宋体"/>
          <w:sz w:val="28"/>
          <w:bdr w:val="none" w:sz="0" w:space="0" w:color="auto"/>
        </w:rPr>
        <w:t>，三、五年</w:t>
      </w:r>
      <w:r>
        <w:rPr>
          <w:rFonts w:ascii="宋体" w:eastAsia="宋体" w:hAnsi="SimSun" w:cs="宋体"/>
          <w:sz w:val="28"/>
          <w:bdr w:val="none" w:sz="0" w:space="0" w:color="auto"/>
        </w:rPr>
        <w:t>级</w:t>
      </w:r>
      <w:r>
        <w:rPr>
          <w:rFonts w:ascii="宋体" w:eastAsia="宋体" w:hAnsi="MS Mincho" w:cs="宋体"/>
          <w:sz w:val="28"/>
          <w:bdr w:val="none" w:sz="0" w:space="0" w:color="auto"/>
        </w:rPr>
        <w:t>学生到三家子</w:t>
      </w:r>
      <w:r>
        <w:rPr>
          <w:rFonts w:ascii="宋体" w:eastAsia="宋体" w:hAnsi="SimSun" w:cs="宋体"/>
          <w:sz w:val="28"/>
          <w:bdr w:val="none" w:sz="0" w:space="0" w:color="auto"/>
        </w:rPr>
        <w:t>乡</w:t>
      </w:r>
      <w:r>
        <w:rPr>
          <w:rFonts w:ascii="宋体" w:eastAsia="宋体" w:hAnsi="MS Mincho" w:cs="宋体"/>
          <w:sz w:val="28"/>
          <w:bdr w:val="none" w:sz="0" w:space="0" w:color="auto"/>
        </w:rPr>
        <w:t>青年</w:t>
      </w:r>
      <w:r>
        <w:rPr>
          <w:rFonts w:ascii="宋体" w:eastAsia="宋体" w:hAnsi="SimSun" w:cs="宋体"/>
          <w:sz w:val="28"/>
          <w:bdr w:val="none" w:sz="0" w:space="0" w:color="auto"/>
        </w:rPr>
        <w:t>综</w:t>
      </w:r>
      <w:r>
        <w:rPr>
          <w:rFonts w:ascii="宋体" w:eastAsia="宋体" w:hAnsi="MS Mincho" w:cs="宋体"/>
          <w:sz w:val="28"/>
          <w:bdr w:val="none" w:sz="0" w:space="0" w:color="auto"/>
        </w:rPr>
        <w:t>合</w:t>
      </w:r>
      <w:r>
        <w:rPr>
          <w:rFonts w:ascii="宋体" w:eastAsia="宋体" w:hAnsi="SimSun" w:cs="宋体"/>
          <w:sz w:val="28"/>
          <w:bdr w:val="none" w:sz="0" w:space="0" w:color="auto"/>
        </w:rPr>
        <w:t>实</w:t>
      </w:r>
      <w:r>
        <w:rPr>
          <w:rFonts w:ascii="宋体" w:eastAsia="宋体" w:hAnsi="MS Mincho" w:cs="宋体"/>
          <w:sz w:val="28"/>
          <w:bdr w:val="none" w:sz="0" w:space="0" w:color="auto"/>
        </w:rPr>
        <w:t>践活</w:t>
      </w:r>
      <w:r>
        <w:rPr>
          <w:rFonts w:ascii="宋体" w:eastAsia="宋体" w:hAnsi="SimSun" w:cs="宋体"/>
          <w:sz w:val="28"/>
          <w:bdr w:val="none" w:sz="0" w:space="0" w:color="auto"/>
        </w:rPr>
        <w:t>动</w:t>
      </w:r>
      <w:r>
        <w:rPr>
          <w:rFonts w:ascii="宋体" w:eastAsia="宋体" w:hAnsi="MS Mincho" w:cs="宋体"/>
          <w:sz w:val="28"/>
          <w:bdr w:val="none" w:sz="0" w:space="0" w:color="auto"/>
        </w:rPr>
        <w:t>基地</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劳动实</w:t>
      </w:r>
      <w:r>
        <w:rPr>
          <w:rFonts w:ascii="宋体" w:eastAsia="宋体" w:hAnsi="MS Mincho" w:cs="宋体"/>
          <w:sz w:val="28"/>
          <w:bdr w:val="none" w:sz="0" w:space="0" w:color="auto"/>
        </w:rPr>
        <w:t>践活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cs="宋体"/>
          <w:sz w:val="28"/>
          <w:bdr w:val="none" w:sz="0" w:space="0" w:color="auto"/>
        </w:rPr>
        <w:t>5—1</w:t>
      </w:r>
      <w:r>
        <w:rPr>
          <w:rFonts w:ascii="宋体" w:eastAsia="宋体" w:hAnsi="MS Mincho" w:cs="宋体"/>
          <w:sz w:val="28"/>
          <w:bdr w:val="none" w:sz="0" w:space="0" w:color="auto"/>
        </w:rPr>
        <w:t>、</w:t>
      </w:r>
      <w:r>
        <w:rPr>
          <w:rFonts w:ascii="宋体" w:eastAsia="宋体" w:cs="宋体"/>
          <w:sz w:val="28"/>
          <w:bdr w:val="none" w:sz="0" w:space="0" w:color="auto"/>
        </w:rPr>
        <w:t>5—2</w:t>
      </w:r>
      <w:r>
        <w:rPr>
          <w:rFonts w:ascii="宋体" w:eastAsia="宋体" w:hAnsi="MS Mincho" w:cs="宋体"/>
          <w:sz w:val="28"/>
          <w:bdr w:val="none" w:sz="0" w:space="0" w:color="auto"/>
        </w:rPr>
        <w:t>、</w:t>
      </w:r>
      <w:r>
        <w:rPr>
          <w:rFonts w:ascii="宋体" w:eastAsia="宋体" w:cs="宋体"/>
          <w:sz w:val="28"/>
          <w:bdr w:val="none" w:sz="0" w:space="0" w:color="auto"/>
        </w:rPr>
        <w:t>3—1</w:t>
      </w:r>
      <w:r>
        <w:rPr>
          <w:rFonts w:ascii="宋体" w:eastAsia="宋体" w:hAnsi="MS Mincho" w:cs="宋体"/>
          <w:sz w:val="28"/>
          <w:bdr w:val="none" w:sz="0" w:space="0" w:color="auto"/>
        </w:rPr>
        <w:t>、</w:t>
      </w:r>
      <w:r>
        <w:rPr>
          <w:rFonts w:ascii="宋体" w:eastAsia="宋体" w:cs="宋体"/>
          <w:sz w:val="28"/>
          <w:bdr w:val="none" w:sz="0" w:space="0" w:color="auto"/>
        </w:rPr>
        <w:t>3—3</w:t>
      </w:r>
      <w:r>
        <w:rPr>
          <w:rFonts w:ascii="宋体" w:eastAsia="宋体" w:hAnsi="MS Mincho" w:cs="宋体"/>
          <w:sz w:val="28"/>
          <w:bdr w:val="none" w:sz="0" w:space="0" w:color="auto"/>
        </w:rPr>
        <w:t>，共</w:t>
      </w:r>
      <w:r>
        <w:rPr>
          <w:rFonts w:ascii="宋体" w:eastAsia="宋体" w:cs="宋体"/>
          <w:sz w:val="28"/>
          <w:bdr w:val="none" w:sz="0" w:space="0" w:color="auto"/>
        </w:rPr>
        <w:t>102</w:t>
      </w:r>
      <w:r>
        <w:rPr>
          <w:rFonts w:ascii="宋体" w:eastAsia="宋体" w:hAnsi="MS Mincho" w:cs="宋体"/>
          <w:sz w:val="28"/>
          <w:bdr w:val="none" w:sz="0" w:space="0" w:color="auto"/>
        </w:rPr>
        <w:t>名学生用两天的</w:t>
      </w:r>
      <w:r>
        <w:rPr>
          <w:rFonts w:ascii="宋体" w:eastAsia="宋体" w:hAnsi="SimSun" w:cs="宋体"/>
          <w:sz w:val="28"/>
          <w:bdr w:val="none" w:sz="0" w:space="0" w:color="auto"/>
        </w:rPr>
        <w:t>时间</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剪</w:t>
      </w:r>
      <w:r>
        <w:rPr>
          <w:rFonts w:ascii="宋体" w:eastAsia="宋体" w:hAnsi="SimSun" w:cs="宋体"/>
          <w:sz w:val="28"/>
          <w:bdr w:val="none" w:sz="0" w:space="0" w:color="auto"/>
        </w:rPr>
        <w:t>纸</w:t>
      </w:r>
      <w:r>
        <w:rPr>
          <w:rFonts w:ascii="宋体" w:eastAsia="宋体" w:hAnsi="MS Mincho" w:cs="宋体"/>
          <w:sz w:val="28"/>
          <w:bdr w:val="none" w:sz="0" w:space="0" w:color="auto"/>
        </w:rPr>
        <w:t>、陶</w:t>
      </w:r>
      <w:r>
        <w:rPr>
          <w:rFonts w:ascii="宋体" w:eastAsia="宋体" w:hAnsi="SimSun" w:cs="宋体"/>
          <w:sz w:val="28"/>
          <w:bdr w:val="none" w:sz="0" w:space="0" w:color="auto"/>
        </w:rPr>
        <w:t>艺</w:t>
      </w:r>
      <w:r>
        <w:rPr>
          <w:rFonts w:ascii="宋体" w:eastAsia="宋体" w:hAnsi="MS Mincho" w:cs="宋体"/>
          <w:sz w:val="28"/>
          <w:bdr w:val="none" w:sz="0" w:space="0" w:color="auto"/>
        </w:rPr>
        <w:t>、包</w:t>
      </w:r>
      <w:r>
        <w:rPr>
          <w:rFonts w:ascii="宋体" w:eastAsia="宋体" w:hAnsi="SimSun" w:cs="宋体"/>
          <w:sz w:val="28"/>
          <w:bdr w:val="none" w:sz="0" w:space="0" w:color="auto"/>
        </w:rPr>
        <w:t>饺</w:t>
      </w:r>
      <w:r>
        <w:rPr>
          <w:rFonts w:ascii="宋体" w:eastAsia="宋体" w:hAnsi="MS Mincho" w:cs="宋体"/>
          <w:sz w:val="28"/>
          <w:bdr w:val="none" w:sz="0" w:space="0" w:color="auto"/>
        </w:rPr>
        <w:t>子、</w:t>
      </w:r>
      <w:r>
        <w:rPr>
          <w:rFonts w:ascii="宋体" w:eastAsia="宋体" w:hAnsi="SimSun" w:cs="宋体"/>
          <w:sz w:val="28"/>
          <w:bdr w:val="none" w:sz="0" w:space="0" w:color="auto"/>
        </w:rPr>
        <w:t>种</w:t>
      </w:r>
      <w:r>
        <w:rPr>
          <w:rFonts w:ascii="宋体" w:eastAsia="宋体" w:hAnsi="MS Mincho" w:cs="宋体"/>
          <w:sz w:val="28"/>
          <w:bdr w:val="none" w:sz="0" w:space="0" w:color="auto"/>
        </w:rPr>
        <w:t>植、果</w:t>
      </w:r>
      <w:r>
        <w:rPr>
          <w:rFonts w:ascii="宋体" w:eastAsia="宋体" w:hAnsi="SimSun" w:cs="宋体"/>
          <w:sz w:val="28"/>
          <w:bdr w:val="none" w:sz="0" w:space="0" w:color="auto"/>
        </w:rPr>
        <w:t>树</w:t>
      </w:r>
      <w:r>
        <w:rPr>
          <w:rFonts w:ascii="宋体" w:eastAsia="宋体" w:hAnsi="MS Mincho" w:cs="宋体"/>
          <w:sz w:val="28"/>
          <w:bdr w:val="none" w:sz="0" w:space="0" w:color="auto"/>
        </w:rPr>
        <w:t>嫁接、蔬菜等多方面的知</w:t>
      </w:r>
      <w:r>
        <w:rPr>
          <w:rFonts w:ascii="宋体" w:eastAsia="宋体" w:hAnsi="SimSun" w:cs="宋体"/>
          <w:sz w:val="28"/>
          <w:bdr w:val="none" w:sz="0" w:space="0" w:color="auto"/>
        </w:rPr>
        <w:t>识</w:t>
      </w:r>
      <w:r>
        <w:rPr>
          <w:rFonts w:ascii="宋体" w:eastAsia="宋体" w:hAnsi="MS Mincho" w:cs="宋体"/>
          <w:sz w:val="28"/>
          <w:bdr w:val="none" w:sz="0" w:space="0" w:color="auto"/>
        </w:rPr>
        <w:t>。通</w:t>
      </w:r>
      <w:r>
        <w:rPr>
          <w:rFonts w:ascii="宋体" w:eastAsia="宋体" w:hAnsi="SimSun" w:cs="宋体"/>
          <w:sz w:val="28"/>
          <w:bdr w:val="none" w:sz="0" w:space="0" w:color="auto"/>
        </w:rPr>
        <w:t>过亲</w:t>
      </w:r>
      <w:r>
        <w:rPr>
          <w:rFonts w:ascii="宋体" w:eastAsia="宋体" w:hAnsi="MS Mincho" w:cs="宋体"/>
          <w:sz w:val="28"/>
          <w:bdr w:val="none" w:sz="0" w:space="0" w:color="auto"/>
        </w:rPr>
        <w:t>手</w:t>
      </w:r>
      <w:r>
        <w:rPr>
          <w:rFonts w:ascii="宋体" w:eastAsia="宋体" w:hAnsi="SimSun" w:cs="宋体"/>
          <w:sz w:val="28"/>
          <w:bdr w:val="none" w:sz="0" w:space="0" w:color="auto"/>
        </w:rPr>
        <w:t>动</w:t>
      </w:r>
      <w:r>
        <w:rPr>
          <w:rFonts w:ascii="宋体" w:eastAsia="宋体" w:hAnsi="MS Mincho" w:cs="宋体"/>
          <w:sz w:val="28"/>
          <w:bdr w:val="none" w:sz="0" w:space="0" w:color="auto"/>
        </w:rPr>
        <w:t>手</w:t>
      </w:r>
      <w:r>
        <w:rPr>
          <w:rFonts w:ascii="宋体" w:eastAsia="宋体" w:hAnsi="SimSun" w:cs="宋体"/>
          <w:sz w:val="28"/>
          <w:bdr w:val="none" w:sz="0" w:space="0" w:color="auto"/>
        </w:rPr>
        <w:t>实</w:t>
      </w:r>
      <w:r>
        <w:rPr>
          <w:rFonts w:ascii="宋体" w:eastAsia="宋体" w:hAnsi="MS Mincho" w:cs="宋体"/>
          <w:sz w:val="28"/>
          <w:bdr w:val="none" w:sz="0" w:space="0" w:color="auto"/>
        </w:rPr>
        <w:t>践，互帮互助，学到了很多在校学不到的</w:t>
      </w:r>
      <w:r>
        <w:rPr>
          <w:rFonts w:ascii="宋体" w:eastAsia="宋体" w:hAnsi="SimSun" w:cs="宋体"/>
          <w:sz w:val="28"/>
          <w:bdr w:val="none" w:sz="0" w:space="0" w:color="auto"/>
        </w:rPr>
        <w:t>东</w:t>
      </w:r>
      <w:r>
        <w:rPr>
          <w:rFonts w:ascii="宋体" w:eastAsia="宋体" w:hAnsi="MS Mincho" w:cs="宋体"/>
          <w:sz w:val="28"/>
          <w:bdr w:val="none" w:sz="0" w:space="0" w:color="auto"/>
        </w:rPr>
        <w:t>西。在老</w:t>
      </w:r>
      <w:r>
        <w:rPr>
          <w:rFonts w:ascii="宋体" w:eastAsia="宋体" w:hAnsi="SimSun" w:cs="宋体"/>
          <w:sz w:val="28"/>
          <w:bdr w:val="none" w:sz="0" w:space="0" w:color="auto"/>
        </w:rPr>
        <w:t>师</w:t>
      </w:r>
      <w:r>
        <w:rPr>
          <w:rFonts w:ascii="宋体" w:eastAsia="宋体" w:hAnsi="MS Mincho" w:cs="宋体"/>
          <w:sz w:val="28"/>
          <w:bdr w:val="none" w:sz="0" w:space="0" w:color="auto"/>
        </w:rPr>
        <w:t>的耐心</w:t>
      </w:r>
      <w:r>
        <w:rPr>
          <w:rFonts w:ascii="宋体" w:eastAsia="宋体" w:hAnsi="SimSun" w:cs="宋体"/>
          <w:sz w:val="28"/>
          <w:bdr w:val="none" w:sz="0" w:space="0" w:color="auto"/>
        </w:rPr>
        <w:t>讲</w:t>
      </w:r>
      <w:r>
        <w:rPr>
          <w:rFonts w:ascii="宋体" w:eastAsia="宋体" w:hAnsi="MS Mincho" w:cs="宋体"/>
          <w:sz w:val="28"/>
          <w:bdr w:val="none" w:sz="0" w:space="0" w:color="auto"/>
        </w:rPr>
        <w:t>解下同学</w:t>
      </w:r>
      <w:r>
        <w:rPr>
          <w:rFonts w:ascii="宋体" w:eastAsia="宋体" w:hAnsi="SimSun" w:cs="宋体"/>
          <w:sz w:val="28"/>
          <w:bdr w:val="none" w:sz="0" w:space="0" w:color="auto"/>
        </w:rPr>
        <w:t>认识</w:t>
      </w:r>
      <w:r>
        <w:rPr>
          <w:rFonts w:ascii="宋体" w:eastAsia="宋体" w:hAnsi="MS Mincho" w:cs="宋体"/>
          <w:sz w:val="28"/>
          <w:bdr w:val="none" w:sz="0" w:space="0" w:color="auto"/>
        </w:rPr>
        <w:t>很多蔬菜，</w:t>
      </w:r>
      <w:r>
        <w:rPr>
          <w:rFonts w:ascii="宋体" w:eastAsia="宋体" w:hAnsi="SimSun" w:cs="宋体"/>
          <w:sz w:val="28"/>
          <w:bdr w:val="none" w:sz="0" w:space="0" w:color="auto"/>
        </w:rPr>
        <w:t>开阔</w:t>
      </w:r>
      <w:r>
        <w:rPr>
          <w:rFonts w:ascii="宋体" w:eastAsia="宋体" w:hAnsi="MS Mincho" w:cs="宋体"/>
          <w:sz w:val="28"/>
          <w:bdr w:val="none" w:sz="0" w:space="0" w:color="auto"/>
        </w:rPr>
        <w:t>了</w:t>
      </w:r>
      <w:r>
        <w:rPr>
          <w:rFonts w:ascii="宋体" w:eastAsia="宋体" w:hAnsi="SimSun" w:cs="宋体"/>
          <w:sz w:val="28"/>
          <w:bdr w:val="none" w:sz="0" w:space="0" w:color="auto"/>
        </w:rPr>
        <w:t>视</w:t>
      </w:r>
      <w:r>
        <w:rPr>
          <w:rFonts w:ascii="宋体" w:eastAsia="宋体" w:hAnsi="MS Mincho" w:cs="宋体"/>
          <w:sz w:val="28"/>
          <w:bdr w:val="none" w:sz="0" w:space="0" w:color="auto"/>
        </w:rPr>
        <w:t>野，增</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长</w:t>
      </w:r>
      <w:r>
        <w:rPr>
          <w:rFonts w:ascii="宋体" w:eastAsia="宋体" w:hAnsi="MS Mincho" w:cs="宋体"/>
          <w:sz w:val="28"/>
          <w:bdr w:val="none" w:sz="0" w:space="0" w:color="auto"/>
        </w:rPr>
        <w:t>了</w:t>
      </w:r>
      <w:r>
        <w:rPr>
          <w:rFonts w:ascii="宋体" w:eastAsia="宋体" w:hAnsi="SimSun" w:cs="宋体"/>
          <w:sz w:val="28"/>
          <w:bdr w:val="none" w:sz="0" w:space="0" w:color="auto"/>
        </w:rPr>
        <w:t>见识</w:t>
      </w:r>
      <w:r>
        <w:rPr>
          <w:rFonts w:ascii="宋体" w:eastAsia="宋体" w:hAnsi="MS Mincho" w:cs="宋体"/>
          <w:sz w:val="28"/>
          <w:bdr w:val="none" w:sz="0" w:space="0" w:color="auto"/>
        </w:rPr>
        <w:t>。此次活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同学</w:t>
      </w:r>
      <w:r>
        <w:rPr>
          <w:rFonts w:ascii="宋体" w:eastAsia="宋体" w:hAnsi="SimSun" w:cs="宋体"/>
          <w:sz w:val="28"/>
          <w:bdr w:val="none" w:sz="0" w:space="0" w:color="auto"/>
        </w:rPr>
        <w:t>们</w:t>
      </w:r>
      <w:r>
        <w:rPr>
          <w:rFonts w:ascii="宋体" w:eastAsia="宋体" w:hAnsi="MS Mincho" w:cs="宋体"/>
          <w:sz w:val="28"/>
          <w:bdr w:val="none" w:sz="0" w:space="0" w:color="auto"/>
        </w:rPr>
        <w:t>在合作中学</w:t>
      </w:r>
      <w:r>
        <w:rPr>
          <w:rFonts w:ascii="宋体" w:eastAsia="宋体" w:hAnsi="SimSun" w:cs="宋体"/>
          <w:sz w:val="28"/>
          <w:bdr w:val="none" w:sz="0" w:space="0" w:color="auto"/>
        </w:rPr>
        <w:t>习</w:t>
      </w:r>
      <w:r>
        <w:rPr>
          <w:rFonts w:ascii="宋体" w:eastAsia="宋体" w:hAnsi="MS Mincho" w:cs="宋体"/>
          <w:sz w:val="28"/>
          <w:bdr w:val="none" w:sz="0" w:space="0" w:color="auto"/>
        </w:rPr>
        <w:t>，在</w:t>
      </w:r>
      <w:r>
        <w:rPr>
          <w:rFonts w:ascii="宋体" w:eastAsia="宋体" w:hAnsi="SimSun" w:cs="宋体"/>
          <w:sz w:val="28"/>
          <w:bdr w:val="none" w:sz="0" w:space="0" w:color="auto"/>
        </w:rPr>
        <w:t>实</w:t>
      </w:r>
      <w:r>
        <w:rPr>
          <w:rFonts w:ascii="宋体" w:eastAsia="宋体" w:hAnsi="MS Mincho" w:cs="宋体"/>
          <w:sz w:val="28"/>
          <w:bdr w:val="none" w:sz="0" w:space="0" w:color="auto"/>
        </w:rPr>
        <w:t>践中增</w:t>
      </w:r>
      <w:r>
        <w:rPr>
          <w:rFonts w:ascii="宋体" w:eastAsia="宋体" w:hAnsi="SimSun" w:cs="宋体"/>
          <w:sz w:val="28"/>
          <w:bdr w:val="none" w:sz="0" w:space="0" w:color="auto"/>
        </w:rPr>
        <w:t>长</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，体会到了</w:t>
      </w:r>
      <w:r>
        <w:rPr>
          <w:rFonts w:ascii="宋体" w:eastAsia="宋体" w:hAnsi="SimSun" w:cs="宋体"/>
          <w:sz w:val="28"/>
          <w:bdr w:val="none" w:sz="0" w:space="0" w:color="auto"/>
        </w:rPr>
        <w:t>劳动带</w:t>
      </w:r>
      <w:r>
        <w:rPr>
          <w:rFonts w:ascii="宋体" w:eastAsia="宋体" w:hAnsi="MS Mincho" w:cs="宋体"/>
          <w:sz w:val="28"/>
          <w:bdr w:val="none" w:sz="0" w:space="0" w:color="auto"/>
        </w:rPr>
        <w:t>来的快</w:t>
      </w:r>
      <w:r>
        <w:rPr>
          <w:rFonts w:ascii="宋体" w:eastAsia="宋体" w:hAnsi="SimSun" w:cs="宋体"/>
          <w:sz w:val="28"/>
          <w:bdr w:val="none" w:sz="0" w:space="0" w:color="auto"/>
        </w:rPr>
        <w:t>乐</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6</w:t>
      </w:r>
      <w:r>
        <w:rPr>
          <w:rFonts w:ascii="宋体" w:eastAsia="宋体" w:hAnsi="MS Mincho" w:cs="宋体"/>
          <w:sz w:val="28"/>
          <w:bdr w:val="none" w:sz="0" w:space="0" w:color="auto"/>
        </w:rPr>
        <w:t>、信息化教育</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w:t>
      </w:r>
      <w:r>
        <w:rPr>
          <w:rFonts w:ascii="宋体" w:eastAsia="宋体" w:hAnsi="MS Mincho" w:cs="宋体"/>
          <w:sz w:val="28"/>
          <w:bdr w:val="none" w:sz="0" w:space="0" w:color="auto"/>
        </w:rPr>
        <w:t>了使</w:t>
      </w:r>
      <w:r>
        <w:rPr>
          <w:rFonts w:ascii="宋体" w:eastAsia="宋体" w:hAnsi="SimSun" w:cs="宋体"/>
          <w:sz w:val="28"/>
          <w:bdr w:val="none" w:sz="0" w:space="0" w:color="auto"/>
        </w:rPr>
        <w:t>师</w:t>
      </w:r>
      <w:r>
        <w:rPr>
          <w:rFonts w:ascii="宋体" w:eastAsia="宋体" w:hAnsi="MS Mincho" w:cs="宋体"/>
          <w:sz w:val="28"/>
          <w:bdr w:val="none" w:sz="0" w:space="0" w:color="auto"/>
        </w:rPr>
        <w:t>生</w:t>
      </w:r>
      <w:r>
        <w:rPr>
          <w:rFonts w:ascii="宋体" w:eastAsia="宋体" w:hAnsi="SimSun" w:cs="宋体"/>
          <w:sz w:val="28"/>
          <w:bdr w:val="none" w:sz="0" w:space="0" w:color="auto"/>
        </w:rPr>
        <w:t>们</w:t>
      </w:r>
      <w:r>
        <w:rPr>
          <w:rFonts w:ascii="宋体" w:eastAsia="宋体" w:hAnsi="MS Mincho" w:cs="宋体"/>
          <w:sz w:val="28"/>
          <w:bdr w:val="none" w:sz="0" w:space="0" w:color="auto"/>
        </w:rPr>
        <w:t>能在文明健康的网</w:t>
      </w:r>
      <w:r>
        <w:rPr>
          <w:rFonts w:ascii="宋体" w:eastAsia="宋体" w:hAnsi="SimSun" w:cs="宋体"/>
          <w:sz w:val="28"/>
          <w:bdr w:val="none" w:sz="0" w:space="0" w:color="auto"/>
        </w:rPr>
        <w:t>络环</w:t>
      </w:r>
      <w:r>
        <w:rPr>
          <w:rFonts w:ascii="宋体" w:eastAsia="宋体" w:hAnsi="MS Mincho" w:cs="宋体"/>
          <w:sz w:val="28"/>
          <w:bdr w:val="none" w:sz="0" w:space="0" w:color="auto"/>
        </w:rPr>
        <w:t>境中学</w:t>
      </w:r>
      <w:r>
        <w:rPr>
          <w:rFonts w:ascii="宋体" w:eastAsia="宋体" w:hAnsi="SimSun" w:cs="宋体"/>
          <w:sz w:val="28"/>
          <w:bdr w:val="none" w:sz="0" w:space="0" w:color="auto"/>
        </w:rPr>
        <w:t>习</w:t>
      </w:r>
      <w:r>
        <w:rPr>
          <w:rFonts w:ascii="宋体" w:eastAsia="宋体" w:hAnsi="MS Mincho" w:cs="宋体"/>
          <w:sz w:val="28"/>
          <w:bdr w:val="none" w:sz="0" w:space="0" w:color="auto"/>
        </w:rPr>
        <w:t>生活，学校</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贯彻执</w:t>
      </w:r>
      <w:r>
        <w:rPr>
          <w:rFonts w:ascii="宋体" w:eastAsia="宋体" w:hAnsi="MS Mincho" w:cs="宋体"/>
          <w:sz w:val="28"/>
          <w:bdr w:val="none" w:sz="0" w:space="0" w:color="auto"/>
        </w:rPr>
        <w:t>行《</w:t>
      </w:r>
      <w:r>
        <w:rPr>
          <w:rFonts w:ascii="宋体" w:eastAsia="宋体" w:hAnsi="SimSun" w:cs="宋体"/>
          <w:sz w:val="28"/>
          <w:bdr w:val="none" w:sz="0" w:space="0" w:color="auto"/>
        </w:rPr>
        <w:t>关</w:t>
      </w:r>
      <w:r>
        <w:rPr>
          <w:rFonts w:ascii="宋体" w:eastAsia="宋体" w:hAnsi="MS Mincho" w:cs="宋体"/>
          <w:sz w:val="28"/>
          <w:bdr w:val="none" w:sz="0" w:space="0" w:color="auto"/>
        </w:rPr>
        <w:t>于做好中小学校园网</w:t>
      </w:r>
      <w:r>
        <w:rPr>
          <w:rFonts w:ascii="宋体" w:eastAsia="宋体" w:hAnsi="SimSun" w:cs="宋体"/>
          <w:sz w:val="28"/>
          <w:bdr w:val="none" w:sz="0" w:space="0" w:color="auto"/>
        </w:rPr>
        <w:t>络绿</w:t>
      </w:r>
      <w:r>
        <w:rPr>
          <w:rFonts w:ascii="宋体" w:eastAsia="宋体" w:hAnsi="MS Mincho" w:cs="宋体"/>
          <w:sz w:val="28"/>
          <w:bdr w:val="none" w:sz="0" w:space="0" w:color="auto"/>
        </w:rPr>
        <w:t>色上网</w:t>
      </w:r>
      <w:r>
        <w:rPr>
          <w:rFonts w:ascii="宋体" w:eastAsia="宋体" w:hAnsi="SimSun" w:cs="宋体"/>
          <w:sz w:val="28"/>
          <w:bdr w:val="none" w:sz="0" w:space="0" w:color="auto"/>
        </w:rPr>
        <w:t>过滤软</w:t>
      </w:r>
      <w:r>
        <w:rPr>
          <w:rFonts w:ascii="宋体" w:eastAsia="宋体" w:hAnsi="MS Mincho" w:cs="宋体"/>
          <w:sz w:val="28"/>
          <w:bdr w:val="none" w:sz="0" w:space="0" w:color="auto"/>
        </w:rPr>
        <w:t>件安装使用工作的通知》精神，</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步净</w:t>
      </w:r>
      <w:r>
        <w:rPr>
          <w:rFonts w:ascii="宋体" w:eastAsia="宋体" w:hAnsi="MS Mincho" w:cs="宋体"/>
          <w:sz w:val="28"/>
          <w:bdr w:val="none" w:sz="0" w:space="0" w:color="auto"/>
        </w:rPr>
        <w:t>化校园网</w:t>
      </w:r>
      <w:r>
        <w:rPr>
          <w:rFonts w:ascii="宋体" w:eastAsia="宋体" w:hAnsi="SimSun" w:cs="宋体"/>
          <w:sz w:val="28"/>
          <w:bdr w:val="none" w:sz="0" w:space="0" w:color="auto"/>
        </w:rPr>
        <w:t>络环</w:t>
      </w:r>
      <w:r>
        <w:rPr>
          <w:rFonts w:ascii="宋体" w:eastAsia="宋体" w:hAnsi="MS Mincho" w:cs="宋体"/>
          <w:sz w:val="28"/>
          <w:bdr w:val="none" w:sz="0" w:space="0" w:color="auto"/>
        </w:rPr>
        <w:t>境，</w:t>
      </w:r>
      <w:r>
        <w:rPr>
          <w:rFonts w:ascii="宋体" w:eastAsia="宋体" w:hAnsi="SimSun" w:cs="宋体"/>
          <w:sz w:val="28"/>
          <w:bdr w:val="none" w:sz="0" w:space="0" w:color="auto"/>
        </w:rPr>
        <w:t>营</w:t>
      </w:r>
      <w:r>
        <w:rPr>
          <w:rFonts w:ascii="宋体" w:eastAsia="宋体" w:hAnsi="MS Mincho" w:cs="宋体"/>
          <w:sz w:val="28"/>
          <w:bdr w:val="none" w:sz="0" w:space="0" w:color="auto"/>
        </w:rPr>
        <w:t>造一个健康、</w:t>
      </w:r>
      <w:r>
        <w:rPr>
          <w:rFonts w:ascii="宋体" w:eastAsia="宋体" w:hAnsi="SimSun" w:cs="宋体"/>
          <w:sz w:val="28"/>
          <w:bdr w:val="none" w:sz="0" w:space="0" w:color="auto"/>
        </w:rPr>
        <w:t>积</w:t>
      </w:r>
      <w:r>
        <w:rPr>
          <w:rFonts w:ascii="宋体" w:eastAsia="宋体" w:hAnsi="MS Mincho" w:cs="宋体"/>
          <w:sz w:val="28"/>
          <w:bdr w:val="none" w:sz="0" w:space="0" w:color="auto"/>
        </w:rPr>
        <w:t>极的网</w:t>
      </w:r>
      <w:r>
        <w:rPr>
          <w:rFonts w:ascii="宋体" w:eastAsia="宋体" w:hAnsi="SimSun" w:cs="宋体"/>
          <w:sz w:val="28"/>
          <w:bdr w:val="none" w:sz="0" w:space="0" w:color="auto"/>
        </w:rPr>
        <w:t>络</w:t>
      </w:r>
      <w:r>
        <w:rPr>
          <w:rFonts w:ascii="宋体" w:eastAsia="宋体" w:hAnsi="MS Mincho" w:cs="宋体"/>
          <w:sz w:val="28"/>
          <w:bdr w:val="none" w:sz="0" w:space="0" w:color="auto"/>
        </w:rPr>
        <w:t>学</w:t>
      </w:r>
      <w:r>
        <w:rPr>
          <w:rFonts w:ascii="宋体" w:eastAsia="宋体" w:hAnsi="SimSun" w:cs="宋体"/>
          <w:sz w:val="28"/>
          <w:bdr w:val="none" w:sz="0" w:space="0" w:color="auto"/>
        </w:rPr>
        <w:t>习环</w:t>
      </w:r>
      <w:r>
        <w:rPr>
          <w:rFonts w:ascii="宋体" w:eastAsia="宋体" w:hAnsi="MS Mincho" w:cs="宋体"/>
          <w:sz w:val="28"/>
          <w:bdr w:val="none" w:sz="0" w:space="0" w:color="auto"/>
        </w:rPr>
        <w:t>境，指定</w:t>
      </w:r>
      <w:r>
        <w:rPr>
          <w:rFonts w:ascii="宋体" w:eastAsia="宋体" w:hAnsi="SimSun" w:cs="宋体"/>
          <w:sz w:val="28"/>
          <w:bdr w:val="none" w:sz="0" w:space="0" w:color="auto"/>
        </w:rPr>
        <w:t>专</w:t>
      </w:r>
      <w:r>
        <w:rPr>
          <w:rFonts w:ascii="宋体" w:eastAsia="宋体" w:hAnsi="MS Mincho" w:cs="宋体"/>
          <w:sz w:val="28"/>
          <w:bdr w:val="none" w:sz="0" w:space="0" w:color="auto"/>
        </w:rPr>
        <w:t>人</w:t>
      </w:r>
      <w:r>
        <w:rPr>
          <w:rFonts w:ascii="宋体" w:eastAsia="宋体" w:hAnsi="SimSun" w:cs="宋体"/>
          <w:sz w:val="28"/>
          <w:bdr w:val="none" w:sz="0" w:space="0" w:color="auto"/>
        </w:rPr>
        <w:t>负责</w:t>
      </w:r>
      <w:r>
        <w:rPr>
          <w:rFonts w:ascii="宋体" w:eastAsia="宋体" w:hAnsi="MS Mincho" w:cs="宋体"/>
          <w:sz w:val="28"/>
          <w:bdr w:val="none" w:sz="0" w:space="0" w:color="auto"/>
        </w:rPr>
        <w:t>，及</w:t>
      </w:r>
      <w:r>
        <w:rPr>
          <w:rFonts w:ascii="宋体" w:eastAsia="宋体" w:hAnsi="SimSun" w:cs="宋体"/>
          <w:sz w:val="28"/>
          <w:bdr w:val="none" w:sz="0" w:space="0" w:color="auto"/>
        </w:rPr>
        <w:t>时</w:t>
      </w:r>
      <w:r>
        <w:rPr>
          <w:rFonts w:ascii="宋体" w:eastAsia="宋体" w:hAnsi="MS Mincho" w:cs="宋体"/>
          <w:sz w:val="28"/>
          <w:bdr w:val="none" w:sz="0" w:space="0" w:color="auto"/>
        </w:rPr>
        <w:t>更新，保</w:t>
      </w:r>
      <w:r>
        <w:rPr>
          <w:rFonts w:ascii="宋体" w:eastAsia="宋体" w:hAnsi="SimSun" w:cs="宋体"/>
          <w:sz w:val="28"/>
          <w:bdr w:val="none" w:sz="0" w:space="0" w:color="auto"/>
        </w:rPr>
        <w:t>证软</w:t>
      </w:r>
      <w:r>
        <w:rPr>
          <w:rFonts w:ascii="宋体" w:eastAsia="宋体" w:hAnsi="MS Mincho" w:cs="宋体"/>
          <w:sz w:val="28"/>
          <w:bdr w:val="none" w:sz="0" w:space="0" w:color="auto"/>
        </w:rPr>
        <w:t>件</w:t>
      </w:r>
      <w:r>
        <w:rPr>
          <w:rFonts w:ascii="宋体" w:eastAsia="宋体" w:hAnsi="SimSun" w:cs="宋体"/>
          <w:sz w:val="28"/>
          <w:bdr w:val="none" w:sz="0" w:space="0" w:color="auto"/>
        </w:rPr>
        <w:t>处</w:t>
      </w:r>
      <w:r>
        <w:rPr>
          <w:rFonts w:ascii="宋体" w:eastAsia="宋体" w:hAnsi="MS Mincho" w:cs="宋体"/>
          <w:sz w:val="28"/>
          <w:bdr w:val="none" w:sz="0" w:space="0" w:color="auto"/>
        </w:rPr>
        <w:t>于有效运行状</w:t>
      </w:r>
      <w:r>
        <w:rPr>
          <w:rFonts w:ascii="宋体" w:eastAsia="宋体" w:hAnsi="SimSun" w:cs="宋体"/>
          <w:sz w:val="28"/>
          <w:bdr w:val="none" w:sz="0" w:space="0" w:color="auto"/>
        </w:rPr>
        <w:t>态</w:t>
      </w:r>
      <w:r>
        <w:rPr>
          <w:rFonts w:ascii="宋体" w:eastAsia="宋体" w:hAnsi="MS Mincho" w:cs="宋体"/>
          <w:sz w:val="28"/>
          <w:bdr w:val="none" w:sz="0" w:space="0" w:color="auto"/>
        </w:rPr>
        <w:t>，保</w:t>
      </w:r>
      <w:r>
        <w:rPr>
          <w:rFonts w:ascii="宋体" w:eastAsia="宋体" w:hAnsi="SimSun" w:cs="宋体"/>
          <w:sz w:val="28"/>
          <w:bdr w:val="none" w:sz="0" w:space="0" w:color="auto"/>
        </w:rPr>
        <w:t>证</w:t>
      </w:r>
      <w:r>
        <w:rPr>
          <w:rFonts w:ascii="宋体" w:eastAsia="宋体" w:hAnsi="MS Mincho" w:cs="宋体"/>
          <w:sz w:val="28"/>
          <w:bdr w:val="none" w:sz="0" w:space="0" w:color="auto"/>
        </w:rPr>
        <w:t>了校园网</w:t>
      </w:r>
      <w:r>
        <w:rPr>
          <w:rFonts w:ascii="宋体" w:eastAsia="宋体" w:hAnsi="SimSun" w:cs="宋体"/>
          <w:sz w:val="28"/>
          <w:bdr w:val="none" w:sz="0" w:space="0" w:color="auto"/>
        </w:rPr>
        <w:t>络</w:t>
      </w:r>
      <w:r>
        <w:rPr>
          <w:rFonts w:ascii="宋体" w:eastAsia="宋体" w:hAnsi="MS Mincho" w:cs="宋体"/>
          <w:sz w:val="28"/>
          <w:bdr w:val="none" w:sz="0" w:space="0" w:color="auto"/>
        </w:rPr>
        <w:t>的健康</w:t>
      </w:r>
      <w:r>
        <w:rPr>
          <w:rFonts w:ascii="宋体" w:eastAsia="宋体" w:hAnsi="SimSun" w:cs="宋体"/>
          <w:sz w:val="28"/>
          <w:bdr w:val="none" w:sz="0" w:space="0" w:color="auto"/>
        </w:rPr>
        <w:t>发</w:t>
      </w:r>
      <w:r>
        <w:rPr>
          <w:rFonts w:ascii="宋体" w:eastAsia="宋体" w:hAnsi="MS Mincho" w:cs="宋体"/>
          <w:sz w:val="28"/>
          <w:bdr w:val="none" w:sz="0" w:space="0" w:color="auto"/>
        </w:rPr>
        <w:t>展。在姜承九老</w:t>
      </w:r>
      <w:r>
        <w:rPr>
          <w:rFonts w:ascii="宋体" w:eastAsia="宋体" w:hAnsi="SimSun" w:cs="宋体"/>
          <w:sz w:val="28"/>
          <w:bdr w:val="none" w:sz="0" w:space="0" w:color="auto"/>
        </w:rPr>
        <w:t>师</w:t>
      </w:r>
      <w:r>
        <w:rPr>
          <w:rFonts w:ascii="宋体" w:eastAsia="宋体" w:hAnsi="MS Mincho" w:cs="宋体"/>
          <w:sz w:val="28"/>
          <w:bdr w:val="none" w:sz="0" w:space="0" w:color="auto"/>
        </w:rPr>
        <w:t>和全体教</w:t>
      </w:r>
      <w:r>
        <w:rPr>
          <w:rFonts w:ascii="宋体" w:eastAsia="宋体" w:hAnsi="SimSun" w:cs="宋体"/>
          <w:sz w:val="28"/>
          <w:bdr w:val="none" w:sz="0" w:space="0" w:color="auto"/>
        </w:rPr>
        <w:t>职员</w:t>
      </w:r>
      <w:r>
        <w:rPr>
          <w:rFonts w:ascii="宋体" w:eastAsia="宋体" w:hAnsi="MS Mincho" w:cs="宋体"/>
          <w:sz w:val="28"/>
          <w:bdr w:val="none" w:sz="0" w:space="0" w:color="auto"/>
        </w:rPr>
        <w:t>工的努力下，有档次的新网站建成，使学校网站真正成</w:t>
      </w:r>
      <w:r>
        <w:rPr>
          <w:rFonts w:ascii="宋体" w:eastAsia="宋体" w:hAnsi="SimSun" w:cs="宋体"/>
          <w:sz w:val="28"/>
          <w:bdr w:val="none" w:sz="0" w:space="0" w:color="auto"/>
        </w:rPr>
        <w:t>为</w:t>
      </w:r>
      <w:r>
        <w:rPr>
          <w:rFonts w:ascii="宋体" w:eastAsia="宋体" w:hAnsi="MS Mincho" w:cs="宋体"/>
          <w:sz w:val="28"/>
          <w:bdr w:val="none" w:sz="0" w:space="0" w:color="auto"/>
        </w:rPr>
        <w:t>学校与社会之</w:t>
      </w:r>
      <w:r>
        <w:rPr>
          <w:rFonts w:ascii="宋体" w:eastAsia="宋体" w:hAnsi="SimSun" w:cs="宋体"/>
          <w:sz w:val="28"/>
          <w:bdr w:val="none" w:sz="0" w:space="0" w:color="auto"/>
        </w:rPr>
        <w:t>间</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之</w:t>
      </w:r>
      <w:r>
        <w:rPr>
          <w:rFonts w:ascii="宋体" w:eastAsia="宋体" w:hAnsi="SimSun" w:cs="宋体"/>
          <w:sz w:val="28"/>
          <w:bdr w:val="none" w:sz="0" w:space="0" w:color="auto"/>
        </w:rPr>
        <w:t>间</w:t>
      </w:r>
      <w:r>
        <w:rPr>
          <w:rFonts w:ascii="宋体" w:eastAsia="宋体" w:hAnsi="MS Mincho" w:cs="宋体"/>
          <w:sz w:val="28"/>
          <w:bdr w:val="none" w:sz="0" w:space="0" w:color="auto"/>
        </w:rPr>
        <w:t>、</w:t>
      </w:r>
      <w:r>
        <w:rPr>
          <w:rFonts w:ascii="宋体" w:eastAsia="宋体" w:hAnsi="SimSun" w:cs="宋体"/>
          <w:sz w:val="28"/>
          <w:bdr w:val="none" w:sz="0" w:space="0" w:color="auto"/>
        </w:rPr>
        <w:t>师</w:t>
      </w:r>
      <w:r>
        <w:rPr>
          <w:rFonts w:ascii="宋体" w:eastAsia="宋体" w:hAnsi="MS Mincho" w:cs="宋体"/>
          <w:sz w:val="28"/>
          <w:bdr w:val="none" w:sz="0" w:space="0" w:color="auto"/>
        </w:rPr>
        <w:t>生之</w:t>
      </w:r>
      <w:r>
        <w:rPr>
          <w:rFonts w:ascii="宋体" w:eastAsia="宋体" w:hAnsi="SimSun" w:cs="宋体"/>
          <w:sz w:val="28"/>
          <w:bdr w:val="none" w:sz="0" w:space="0" w:color="auto"/>
        </w:rPr>
        <w:t>间</w:t>
      </w:r>
      <w:r>
        <w:rPr>
          <w:rFonts w:ascii="宋体" w:eastAsia="宋体" w:hAnsi="MS Mincho" w:cs="宋体"/>
          <w:sz w:val="28"/>
          <w:bdr w:val="none" w:sz="0" w:space="0" w:color="auto"/>
        </w:rPr>
        <w:t>、学生之</w:t>
      </w:r>
      <w:r>
        <w:rPr>
          <w:rFonts w:ascii="宋体" w:eastAsia="宋体" w:hAnsi="SimSun" w:cs="宋体"/>
          <w:sz w:val="28"/>
          <w:bdr w:val="none" w:sz="0" w:space="0" w:color="auto"/>
        </w:rPr>
        <w:t>间</w:t>
      </w:r>
      <w:r>
        <w:rPr>
          <w:rFonts w:ascii="宋体" w:eastAsia="宋体" w:hAnsi="MS Mincho" w:cs="宋体"/>
          <w:sz w:val="28"/>
          <w:bdr w:val="none" w:sz="0" w:space="0" w:color="auto"/>
        </w:rPr>
        <w:t>的一个良好的互</w:t>
      </w:r>
      <w:r>
        <w:rPr>
          <w:rFonts w:ascii="宋体" w:eastAsia="宋体" w:hAnsi="SimSun" w:cs="宋体"/>
          <w:sz w:val="28"/>
          <w:bdr w:val="none" w:sz="0" w:space="0" w:color="auto"/>
        </w:rPr>
        <w:t>动</w:t>
      </w:r>
      <w:r>
        <w:rPr>
          <w:rFonts w:ascii="宋体" w:eastAsia="宋体" w:hAnsi="MS Mincho" w:cs="宋体"/>
          <w:sz w:val="28"/>
          <w:bdr w:val="none" w:sz="0" w:space="0" w:color="auto"/>
        </w:rPr>
        <w:t>平台。本学期，</w:t>
      </w:r>
      <w:r>
        <w:rPr>
          <w:rFonts w:ascii="宋体" w:eastAsia="宋体" w:hAnsi="SimSun" w:cs="宋体"/>
          <w:sz w:val="28"/>
          <w:bdr w:val="none" w:sz="0" w:space="0" w:color="auto"/>
        </w:rPr>
        <w:t>电</w:t>
      </w:r>
      <w:r>
        <w:rPr>
          <w:rFonts w:ascii="宋体" w:eastAsia="宋体" w:hAnsi="MS Mincho" w:cs="宋体"/>
          <w:sz w:val="28"/>
          <w:bdr w:val="none" w:sz="0" w:space="0" w:color="auto"/>
        </w:rPr>
        <w:t>教</w:t>
      </w:r>
      <w:r>
        <w:rPr>
          <w:rFonts w:ascii="宋体" w:eastAsia="宋体" w:hAnsi="SimSun" w:cs="宋体"/>
          <w:sz w:val="28"/>
          <w:bdr w:val="none" w:sz="0" w:space="0" w:color="auto"/>
        </w:rPr>
        <w:t>组</w:t>
      </w:r>
      <w:r>
        <w:rPr>
          <w:rFonts w:ascii="宋体" w:eastAsia="宋体" w:hAnsi="MS Mincho" w:cs="宋体"/>
          <w:sz w:val="28"/>
          <w:bdr w:val="none" w:sz="0" w:space="0" w:color="auto"/>
        </w:rPr>
        <w:t>教</w:t>
      </w:r>
      <w:r>
        <w:rPr>
          <w:rFonts w:ascii="宋体" w:eastAsia="宋体" w:hAnsi="SimSun" w:cs="宋体"/>
          <w:sz w:val="28"/>
          <w:bdr w:val="none" w:sz="0" w:space="0" w:color="auto"/>
        </w:rPr>
        <w:t>师们检查</w:t>
      </w:r>
      <w:r>
        <w:rPr>
          <w:rFonts w:ascii="宋体" w:eastAsia="宋体" w:hAnsi="MS Mincho" w:cs="宋体"/>
          <w:sz w:val="28"/>
          <w:bdr w:val="none" w:sz="0" w:space="0" w:color="auto"/>
        </w:rPr>
        <w:t>了一次学校的</w:t>
      </w:r>
      <w:r>
        <w:rPr>
          <w:rFonts w:ascii="宋体" w:eastAsia="宋体" w:hAnsi="SimSun" w:cs="宋体"/>
          <w:sz w:val="28"/>
          <w:bdr w:val="none" w:sz="0" w:space="0" w:color="auto"/>
        </w:rPr>
        <w:t>电</w:t>
      </w:r>
      <w:r>
        <w:rPr>
          <w:rFonts w:ascii="宋体" w:eastAsia="宋体" w:hAnsi="MS Mincho" w:cs="宋体"/>
          <w:sz w:val="28"/>
          <w:bdr w:val="none" w:sz="0" w:space="0" w:color="auto"/>
        </w:rPr>
        <w:t>教</w:t>
      </w:r>
      <w:r>
        <w:rPr>
          <w:rFonts w:ascii="宋体" w:eastAsia="宋体" w:hAnsi="SimSun" w:cs="宋体"/>
          <w:sz w:val="28"/>
          <w:bdr w:val="none" w:sz="0" w:space="0" w:color="auto"/>
        </w:rPr>
        <w:t>设备</w:t>
      </w:r>
      <w:r>
        <w:rPr>
          <w:rFonts w:ascii="宋体" w:eastAsia="宋体" w:hAnsi="MS Mincho" w:cs="宋体"/>
          <w:sz w:val="28"/>
          <w:bdr w:val="none" w:sz="0" w:space="0" w:color="auto"/>
        </w:rPr>
        <w:t>，</w:t>
      </w:r>
      <w:r>
        <w:rPr>
          <w:rFonts w:ascii="宋体" w:eastAsia="宋体" w:hAnsi="SimSun" w:cs="宋体"/>
          <w:sz w:val="28"/>
          <w:bdr w:val="none" w:sz="0" w:space="0" w:color="auto"/>
        </w:rPr>
        <w:t>连</w:t>
      </w:r>
      <w:r>
        <w:rPr>
          <w:rFonts w:ascii="宋体" w:eastAsia="宋体" w:hAnsi="MS Mincho" w:cs="宋体"/>
          <w:sz w:val="28"/>
          <w:bdr w:val="none" w:sz="0" w:space="0" w:color="auto"/>
        </w:rPr>
        <w:t>接了各教研</w:t>
      </w:r>
      <w:r>
        <w:rPr>
          <w:rFonts w:ascii="宋体" w:eastAsia="宋体" w:hAnsi="SimSun" w:cs="宋体"/>
          <w:sz w:val="28"/>
          <w:bdr w:val="none" w:sz="0" w:space="0" w:color="auto"/>
        </w:rPr>
        <w:t>组</w:t>
      </w:r>
      <w:r>
        <w:rPr>
          <w:rFonts w:ascii="宋体" w:eastAsia="宋体" w:hAnsi="MS Mincho" w:cs="宋体"/>
          <w:sz w:val="28"/>
          <w:bdr w:val="none" w:sz="0" w:space="0" w:color="auto"/>
        </w:rPr>
        <w:t>的网</w:t>
      </w:r>
      <w:r>
        <w:rPr>
          <w:rFonts w:ascii="宋体" w:eastAsia="宋体" w:hAnsi="SimSun" w:cs="宋体"/>
          <w:sz w:val="28"/>
          <w:bdr w:val="none" w:sz="0" w:space="0" w:color="auto"/>
        </w:rPr>
        <w:t>络</w:t>
      </w:r>
      <w:r>
        <w:rPr>
          <w:rFonts w:ascii="宋体" w:eastAsia="宋体" w:hAnsi="MS Mincho" w:cs="宋体"/>
          <w:sz w:val="28"/>
          <w:bdr w:val="none" w:sz="0" w:space="0" w:color="auto"/>
        </w:rPr>
        <w:t>，保障了信息技</w:t>
      </w:r>
      <w:r>
        <w:rPr>
          <w:rFonts w:ascii="宋体" w:eastAsia="宋体" w:hAnsi="SimSun" w:cs="宋体"/>
          <w:sz w:val="28"/>
          <w:bdr w:val="none" w:sz="0" w:space="0" w:color="auto"/>
        </w:rPr>
        <w:t>术课</w:t>
      </w:r>
      <w:r>
        <w:rPr>
          <w:rFonts w:ascii="宋体" w:eastAsia="宋体" w:hAnsi="MS Mincho" w:cs="宋体"/>
          <w:sz w:val="28"/>
          <w:bdr w:val="none" w:sz="0" w:space="0" w:color="auto"/>
        </w:rPr>
        <w:t>的</w:t>
      </w:r>
      <w:r>
        <w:rPr>
          <w:rFonts w:ascii="宋体" w:eastAsia="宋体" w:hAnsi="SimSun" w:cs="宋体"/>
          <w:sz w:val="28"/>
          <w:bdr w:val="none" w:sz="0" w:space="0" w:color="auto"/>
        </w:rPr>
        <w:t>顺</w:t>
      </w:r>
      <w:r>
        <w:rPr>
          <w:rFonts w:ascii="宋体" w:eastAsia="宋体" w:hAnsi="MS Mincho" w:cs="宋体"/>
          <w:sz w:val="28"/>
          <w:bdr w:val="none" w:sz="0" w:space="0" w:color="auto"/>
        </w:rPr>
        <w:t>利</w:t>
      </w:r>
      <w:r>
        <w:rPr>
          <w:rFonts w:ascii="宋体" w:eastAsia="宋体" w:hAnsi="SimSun" w:cs="宋体"/>
          <w:sz w:val="28"/>
          <w:bdr w:val="none" w:sz="0" w:space="0" w:color="auto"/>
        </w:rPr>
        <w:t>进</w:t>
      </w:r>
      <w:r>
        <w:rPr>
          <w:rFonts w:ascii="宋体" w:eastAsia="宋体" w:hAnsi="MS Mincho" w:cs="宋体"/>
          <w:sz w:val="28"/>
          <w:bdr w:val="none" w:sz="0" w:space="0" w:color="auto"/>
        </w:rPr>
        <w:t>行。姜老</w:t>
      </w:r>
      <w:r>
        <w:rPr>
          <w:rFonts w:ascii="宋体" w:eastAsia="宋体" w:hAnsi="SimSun" w:cs="宋体"/>
          <w:sz w:val="28"/>
          <w:bdr w:val="none" w:sz="0" w:space="0" w:color="auto"/>
        </w:rPr>
        <w:t>师</w:t>
      </w: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学校的信息</w:t>
      </w:r>
      <w:r>
        <w:rPr>
          <w:rFonts w:ascii="宋体" w:eastAsia="宋体" w:hAnsi="SimSun" w:cs="宋体"/>
          <w:sz w:val="28"/>
          <w:bdr w:val="none" w:sz="0" w:space="0" w:color="auto"/>
        </w:rPr>
        <w:t>员</w:t>
      </w:r>
      <w:r>
        <w:rPr>
          <w:rFonts w:ascii="宋体" w:eastAsia="宋体" w:hAnsi="MS Mincho" w:cs="宋体"/>
          <w:sz w:val="28"/>
          <w:bdr w:val="none" w:sz="0" w:space="0" w:color="auto"/>
        </w:rPr>
        <w:t>，尽</w:t>
      </w:r>
      <w:r>
        <w:rPr>
          <w:rFonts w:ascii="宋体" w:eastAsia="宋体" w:hAnsi="SimSun" w:cs="宋体"/>
          <w:sz w:val="28"/>
          <w:bdr w:val="none" w:sz="0" w:space="0" w:color="auto"/>
        </w:rPr>
        <w:t>职</w:t>
      </w:r>
      <w:r>
        <w:rPr>
          <w:rFonts w:ascii="宋体" w:eastAsia="宋体" w:hAnsi="MS Mincho" w:cs="宋体"/>
          <w:sz w:val="28"/>
          <w:bdr w:val="none" w:sz="0" w:space="0" w:color="auto"/>
        </w:rPr>
        <w:t>尽</w:t>
      </w:r>
      <w:r>
        <w:rPr>
          <w:rFonts w:ascii="宋体" w:eastAsia="宋体" w:hAnsi="SimSun" w:cs="宋体"/>
          <w:sz w:val="28"/>
          <w:bdr w:val="none" w:sz="0" w:space="0" w:color="auto"/>
        </w:rPr>
        <w:t>责</w:t>
      </w:r>
      <w:r>
        <w:rPr>
          <w:rFonts w:ascii="宋体" w:eastAsia="宋体" w:hAnsi="MS Mincho" w:cs="宋体"/>
          <w:sz w:val="28"/>
          <w:bdr w:val="none" w:sz="0" w:space="0" w:color="auto"/>
        </w:rPr>
        <w:t>，及</w:t>
      </w:r>
      <w:r>
        <w:rPr>
          <w:rFonts w:ascii="宋体" w:eastAsia="宋体" w:hAnsi="SimSun" w:cs="宋体"/>
          <w:sz w:val="28"/>
          <w:bdr w:val="none" w:sz="0" w:space="0" w:color="auto"/>
        </w:rPr>
        <w:t>时</w:t>
      </w:r>
      <w:r>
        <w:rPr>
          <w:rFonts w:ascii="宋体" w:eastAsia="宋体" w:hAnsi="MS Mincho" w:cs="宋体"/>
          <w:sz w:val="28"/>
          <w:bdr w:val="none" w:sz="0" w:space="0" w:color="auto"/>
        </w:rPr>
        <w:t>准确的上</w:t>
      </w:r>
      <w:r>
        <w:rPr>
          <w:rFonts w:ascii="宋体" w:eastAsia="宋体" w:hAnsi="SimSun" w:cs="宋体"/>
          <w:sz w:val="28"/>
          <w:bdr w:val="none" w:sz="0" w:space="0" w:color="auto"/>
        </w:rPr>
        <w:t>报</w:t>
      </w:r>
      <w:r>
        <w:rPr>
          <w:rFonts w:ascii="宋体" w:eastAsia="宋体" w:hAnsi="MS Mincho" w:cs="宋体"/>
          <w:sz w:val="28"/>
          <w:bdr w:val="none" w:sz="0" w:space="0" w:color="auto"/>
        </w:rPr>
        <w:t>学校的信息，</w:t>
      </w:r>
      <w:r>
        <w:rPr>
          <w:rFonts w:ascii="宋体" w:eastAsia="宋体" w:hAnsi="SimSun" w:cs="宋体"/>
          <w:sz w:val="28"/>
          <w:bdr w:val="none" w:sz="0" w:space="0" w:color="auto"/>
        </w:rPr>
        <w:t>这</w:t>
      </w:r>
      <w:r>
        <w:rPr>
          <w:rFonts w:ascii="宋体" w:eastAsia="宋体" w:hAnsi="MS Mincho" w:cs="宋体"/>
          <w:sz w:val="28"/>
          <w:bdr w:val="none" w:sz="0" w:space="0" w:color="auto"/>
        </w:rPr>
        <w:t>学期在《</w:t>
      </w:r>
      <w:r>
        <w:rPr>
          <w:rFonts w:ascii="宋体" w:eastAsia="宋体" w:hAnsi="SimSun" w:cs="宋体"/>
          <w:sz w:val="28"/>
          <w:bdr w:val="none" w:sz="0" w:space="0" w:color="auto"/>
        </w:rPr>
        <w:t>珲</w:t>
      </w:r>
      <w:r>
        <w:rPr>
          <w:rFonts w:ascii="宋体" w:eastAsia="宋体" w:hAnsi="MS Mincho" w:cs="宋体"/>
          <w:sz w:val="28"/>
          <w:bdr w:val="none" w:sz="0" w:space="0" w:color="auto"/>
        </w:rPr>
        <w:t>春教育信息网》《</w:t>
      </w:r>
      <w:r>
        <w:rPr>
          <w:rFonts w:ascii="宋体" w:eastAsia="宋体" w:hAnsi="SimSun" w:cs="宋体"/>
          <w:sz w:val="28"/>
          <w:bdr w:val="none" w:sz="0" w:space="0" w:color="auto"/>
        </w:rPr>
        <w:t>珲</w:t>
      </w:r>
      <w:r>
        <w:rPr>
          <w:rFonts w:ascii="宋体" w:eastAsia="宋体" w:hAnsi="MS Mincho" w:cs="宋体"/>
          <w:sz w:val="28"/>
          <w:bdr w:val="none" w:sz="0" w:space="0" w:color="auto"/>
        </w:rPr>
        <w:t>春教育局网》</w:t>
      </w:r>
      <w:r>
        <w:rPr>
          <w:rFonts w:ascii="宋体" w:eastAsia="宋体" w:hAnsi="SimSun" w:cs="宋体"/>
          <w:sz w:val="28"/>
          <w:bdr w:val="none" w:sz="0" w:space="0" w:color="auto"/>
        </w:rPr>
        <w:t>发</w:t>
      </w:r>
      <w:r>
        <w:rPr>
          <w:rFonts w:ascii="宋体" w:eastAsia="宋体" w:hAnsi="MS Mincho" w:cs="宋体"/>
          <w:sz w:val="28"/>
          <w:bdr w:val="none" w:sz="0" w:space="0" w:color="auto"/>
        </w:rPr>
        <w:t>表了（</w:t>
      </w:r>
      <w:r>
        <w:rPr>
          <w:rFonts w:ascii="宋体" w:eastAsia="宋体" w:cs="宋体"/>
          <w:sz w:val="28"/>
          <w:bdr w:val="none" w:sz="0" w:space="0" w:color="auto"/>
        </w:rPr>
        <w:t>56</w:t>
      </w:r>
      <w:r>
        <w:rPr>
          <w:rFonts w:ascii="宋体" w:eastAsia="宋体" w:hAnsi="MS Mincho" w:cs="宋体"/>
          <w:sz w:val="28"/>
          <w:bdr w:val="none" w:sz="0" w:space="0" w:color="auto"/>
        </w:rPr>
        <w:t>）份信息，深受有</w:t>
      </w:r>
      <w:r>
        <w:rPr>
          <w:rFonts w:ascii="宋体" w:eastAsia="宋体" w:hAnsi="SimSun" w:cs="宋体"/>
          <w:sz w:val="28"/>
          <w:bdr w:val="none" w:sz="0" w:space="0" w:color="auto"/>
        </w:rPr>
        <w:t>关</w:t>
      </w:r>
      <w:r>
        <w:rPr>
          <w:rFonts w:ascii="宋体" w:eastAsia="宋体" w:hAnsi="MS Mincho" w:cs="宋体"/>
          <w:sz w:val="28"/>
          <w:bdr w:val="none" w:sz="0" w:space="0" w:color="auto"/>
        </w:rPr>
        <w:t>部</w:t>
      </w:r>
      <w:r>
        <w:rPr>
          <w:rFonts w:ascii="宋体" w:eastAsia="宋体" w:hAnsi="SimSun" w:cs="宋体"/>
          <w:sz w:val="28"/>
          <w:bdr w:val="none" w:sz="0" w:space="0" w:color="auto"/>
        </w:rPr>
        <w:t>门</w:t>
      </w:r>
      <w:r>
        <w:rPr>
          <w:rFonts w:ascii="宋体" w:eastAsia="宋体" w:hAnsi="MS Mincho" w:cs="宋体"/>
          <w:sz w:val="28"/>
          <w:bdr w:val="none" w:sz="0" w:space="0" w:color="auto"/>
        </w:rPr>
        <w:t>的肯定。学校投</w:t>
      </w:r>
      <w:r>
        <w:rPr>
          <w:rFonts w:ascii="宋体" w:eastAsia="宋体" w:hAnsi="SimSun" w:cs="宋体"/>
          <w:sz w:val="28"/>
          <w:bdr w:val="none" w:sz="0" w:space="0" w:color="auto"/>
        </w:rPr>
        <w:t>资</w:t>
      </w:r>
      <w:r>
        <w:rPr>
          <w:rFonts w:ascii="宋体" w:eastAsia="宋体" w:cs="宋体"/>
          <w:sz w:val="28"/>
          <w:bdr w:val="none" w:sz="0" w:space="0" w:color="auto"/>
        </w:rPr>
        <w:t>6</w:t>
      </w:r>
      <w:r>
        <w:rPr>
          <w:rFonts w:ascii="宋体" w:eastAsia="宋体" w:hAnsi="MS Mincho" w:cs="宋体"/>
          <w:sz w:val="28"/>
          <w:bdr w:val="none" w:sz="0" w:space="0" w:color="auto"/>
        </w:rPr>
        <w:t>万</w:t>
      </w:r>
      <w:r>
        <w:rPr>
          <w:rFonts w:ascii="宋体" w:eastAsia="宋体" w:hAnsi="SimSun" w:cs="宋体"/>
          <w:sz w:val="28"/>
          <w:bdr w:val="none" w:sz="0" w:space="0" w:color="auto"/>
        </w:rPr>
        <w:t>购进电脑</w:t>
      </w:r>
      <w:r>
        <w:rPr>
          <w:rFonts w:ascii="宋体" w:eastAsia="宋体" w:hAnsi="MS Mincho" w:cs="宋体"/>
          <w:sz w:val="28"/>
          <w:bdr w:val="none" w:sz="0" w:space="0" w:color="auto"/>
        </w:rPr>
        <w:t>以及所需</w:t>
      </w:r>
      <w:r>
        <w:rPr>
          <w:rFonts w:ascii="宋体" w:eastAsia="宋体" w:hAnsi="SimSun" w:cs="宋体"/>
          <w:sz w:val="28"/>
          <w:bdr w:val="none" w:sz="0" w:space="0" w:color="auto"/>
        </w:rPr>
        <w:t>设备</w:t>
      </w:r>
      <w:r>
        <w:rPr>
          <w:rFonts w:ascii="宋体" w:eastAsia="宋体" w:hAnsi="MS Mincho" w:cs="宋体"/>
          <w:sz w:val="28"/>
          <w:bdr w:val="none" w:sz="0" w:space="0" w:color="auto"/>
        </w:rPr>
        <w:t>，保</w:t>
      </w:r>
      <w:r>
        <w:rPr>
          <w:rFonts w:ascii="宋体" w:eastAsia="宋体" w:hAnsi="SimSun" w:cs="宋体"/>
          <w:sz w:val="28"/>
          <w:bdr w:val="none" w:sz="0" w:space="0" w:color="auto"/>
        </w:rPr>
        <w:t>证</w:t>
      </w:r>
      <w:r>
        <w:rPr>
          <w:rFonts w:ascii="宋体" w:eastAsia="宋体" w:hAnsi="MS Mincho" w:cs="宋体"/>
          <w:sz w:val="28"/>
          <w:bdr w:val="none" w:sz="0" w:space="0" w:color="auto"/>
        </w:rPr>
        <w:t>教育教学的</w:t>
      </w:r>
      <w:r>
        <w:rPr>
          <w:rFonts w:ascii="宋体" w:eastAsia="宋体" w:hAnsi="SimSun" w:cs="宋体"/>
          <w:sz w:val="28"/>
          <w:bdr w:val="none" w:sz="0" w:space="0" w:color="auto"/>
        </w:rPr>
        <w:t>顺</w:t>
      </w:r>
      <w:r>
        <w:rPr>
          <w:rFonts w:ascii="宋体" w:eastAsia="宋体" w:hAnsi="MS Mincho" w:cs="宋体"/>
          <w:sz w:val="28"/>
          <w:bdr w:val="none" w:sz="0" w:space="0" w:color="auto"/>
        </w:rPr>
        <w:t>利</w:t>
      </w:r>
      <w:r>
        <w:rPr>
          <w:rFonts w:ascii="宋体" w:eastAsia="宋体" w:hAnsi="SimSun" w:cs="宋体"/>
          <w:sz w:val="28"/>
          <w:bdr w:val="none" w:sz="0" w:space="0" w:color="auto"/>
        </w:rPr>
        <w:t>进</w:t>
      </w:r>
      <w:r>
        <w:rPr>
          <w:rFonts w:ascii="宋体" w:eastAsia="宋体" w:hAnsi="MS Mincho" w:cs="宋体"/>
          <w:sz w:val="28"/>
          <w:bdr w:val="none" w:sz="0" w:space="0" w:color="auto"/>
        </w:rPr>
        <w:t>行。</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德育</w:t>
      </w:r>
      <w:r>
        <w:rPr>
          <w:rFonts w:ascii="宋体" w:eastAsia="宋体" w:hAnsi="SimSun" w:cs="宋体"/>
          <w:sz w:val="28"/>
          <w:bdr w:val="none" w:sz="0" w:space="0" w:color="auto"/>
        </w:rPr>
        <w:t>实</w:t>
      </w:r>
      <w:r>
        <w:rPr>
          <w:rFonts w:ascii="宋体" w:eastAsia="宋体" w:hAnsi="MS Mincho" w:cs="宋体"/>
          <w:sz w:val="28"/>
          <w:bdr w:val="none" w:sz="0" w:space="0" w:color="auto"/>
        </w:rPr>
        <w:t>践活</w:t>
      </w:r>
      <w:r>
        <w:rPr>
          <w:rFonts w:ascii="宋体" w:eastAsia="宋体" w:hAnsi="SimSun" w:cs="宋体"/>
          <w:sz w:val="28"/>
          <w:bdr w:val="none" w:sz="0" w:space="0" w:color="auto"/>
        </w:rPr>
        <w:t>动总结</w:t>
      </w:r>
      <w:r>
        <w:rPr>
          <w:rFonts w:ascii="宋体" w:eastAsia="宋体" w:cs="宋体"/>
          <w:sz w:val="28"/>
          <w:bdr w:val="none" w:sz="0" w:space="0" w:color="auto"/>
        </w:rPr>
        <w:t xml:space="preserve"> </w:t>
      </w:r>
      <w:r>
        <w:rPr>
          <w:rFonts w:ascii="宋体" w:eastAsia="宋体" w:hAnsi="MS Mincho" w:cs="宋体"/>
          <w:sz w:val="28"/>
          <w:bdr w:val="none" w:sz="0" w:space="0" w:color="auto"/>
        </w:rPr>
        <w:t>篇</w:t>
      </w:r>
      <w:r>
        <w:rPr>
          <w:rFonts w:ascii="宋体" w:eastAsia="宋体" w:cs="宋体"/>
          <w:sz w:val="28"/>
          <w:bdr w:val="none" w:sz="0" w:space="0" w:color="auto"/>
        </w:rPr>
        <w:t>7</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本学期以来，我校政教</w:t>
      </w:r>
      <w:r>
        <w:rPr>
          <w:rFonts w:ascii="宋体" w:eastAsia="宋体" w:hAnsi="SimSun" w:cs="宋体"/>
          <w:sz w:val="28"/>
          <w:bdr w:val="none" w:sz="0" w:space="0" w:color="auto"/>
        </w:rPr>
        <w:t>处</w:t>
      </w:r>
      <w:r>
        <w:rPr>
          <w:rFonts w:ascii="宋体" w:eastAsia="宋体" w:hAnsi="MS Mincho" w:cs="宋体"/>
          <w:sz w:val="28"/>
          <w:bdr w:val="none" w:sz="0" w:space="0" w:color="auto"/>
        </w:rPr>
        <w:t>在学校党支部的正确</w:t>
      </w:r>
      <w:r>
        <w:rPr>
          <w:rFonts w:ascii="宋体" w:eastAsia="宋体" w:hAnsi="SimSun" w:cs="宋体"/>
          <w:sz w:val="28"/>
          <w:bdr w:val="none" w:sz="0" w:space="0" w:color="auto"/>
        </w:rPr>
        <w:t>领导</w:t>
      </w:r>
      <w:r>
        <w:rPr>
          <w:rFonts w:ascii="宋体" w:eastAsia="宋体" w:hAnsi="MS Mincho" w:cs="宋体"/>
          <w:sz w:val="28"/>
          <w:bdr w:val="none" w:sz="0" w:space="0" w:color="auto"/>
        </w:rPr>
        <w:t>下，在老</w:t>
      </w:r>
      <w:r>
        <w:rPr>
          <w:rFonts w:ascii="宋体" w:eastAsia="宋体" w:hAnsi="SimSun" w:cs="宋体"/>
          <w:sz w:val="28"/>
          <w:bdr w:val="none" w:sz="0" w:space="0" w:color="auto"/>
        </w:rPr>
        <w:t>师们</w:t>
      </w:r>
      <w:r>
        <w:rPr>
          <w:rFonts w:ascii="宋体" w:eastAsia="宋体" w:hAnsi="MS Mincho" w:cs="宋体"/>
          <w:sz w:val="28"/>
          <w:bdr w:val="none" w:sz="0" w:space="0" w:color="auto"/>
        </w:rPr>
        <w:t>的</w:t>
      </w:r>
      <w:r>
        <w:rPr>
          <w:rFonts w:ascii="宋体" w:eastAsia="宋体" w:hAnsi="SimSun" w:cs="宋体"/>
          <w:sz w:val="28"/>
          <w:bdr w:val="none" w:sz="0" w:space="0" w:color="auto"/>
        </w:rPr>
        <w:t>关</w:t>
      </w:r>
      <w:r>
        <w:rPr>
          <w:rFonts w:ascii="宋体" w:eastAsia="宋体" w:hAnsi="MS Mincho" w:cs="宋体"/>
          <w:sz w:val="28"/>
          <w:bdr w:val="none" w:sz="0" w:space="0" w:color="auto"/>
        </w:rPr>
        <w:t>心和帮助下，制定了德育活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计</w:t>
      </w:r>
      <w:r>
        <w:rPr>
          <w:rFonts w:ascii="宋体" w:eastAsia="宋体" w:hAnsi="MS Mincho" w:cs="宋体"/>
          <w:sz w:val="28"/>
          <w:bdr w:val="none" w:sz="0" w:space="0" w:color="auto"/>
        </w:rPr>
        <w:t>划与内容，按照学校工作的</w:t>
      </w:r>
      <w:r>
        <w:rPr>
          <w:rFonts w:ascii="宋体" w:eastAsia="宋体" w:hAnsi="SimSun" w:cs="宋体"/>
          <w:sz w:val="28"/>
          <w:bdr w:val="none" w:sz="0" w:space="0" w:color="auto"/>
        </w:rPr>
        <w:t>总</w:t>
      </w:r>
      <w:r>
        <w:rPr>
          <w:rFonts w:ascii="宋体" w:eastAsia="宋体" w:hAnsi="MS Mincho" w:cs="宋体"/>
          <w:sz w:val="28"/>
          <w:bdr w:val="none" w:sz="0" w:space="0" w:color="auto"/>
        </w:rPr>
        <w:t>体要求，从班</w:t>
      </w:r>
      <w:r>
        <w:rPr>
          <w:rFonts w:ascii="宋体" w:eastAsia="宋体" w:hAnsi="SimSun" w:cs="宋体"/>
          <w:sz w:val="28"/>
          <w:bdr w:val="none" w:sz="0" w:space="0" w:color="auto"/>
        </w:rPr>
        <w:t>级</w:t>
      </w:r>
      <w:r>
        <w:rPr>
          <w:rFonts w:ascii="宋体" w:eastAsia="宋体" w:hAnsi="MS Mincho" w:cs="宋体"/>
          <w:sz w:val="28"/>
          <w:bdr w:val="none" w:sz="0" w:space="0" w:color="auto"/>
        </w:rPr>
        <w:t>的自身特点出</w:t>
      </w:r>
      <w:r>
        <w:rPr>
          <w:rFonts w:ascii="宋体" w:eastAsia="宋体" w:hAnsi="SimSun" w:cs="宋体"/>
          <w:sz w:val="28"/>
          <w:bdr w:val="none" w:sz="0" w:space="0" w:color="auto"/>
        </w:rPr>
        <w:t>发</w:t>
      </w:r>
      <w:r>
        <w:rPr>
          <w:rFonts w:ascii="宋体" w:eastAsia="宋体" w:hAnsi="MS Mincho" w:cs="宋体"/>
          <w:sz w:val="28"/>
          <w:bdr w:val="none" w:sz="0" w:space="0" w:color="auto"/>
        </w:rPr>
        <w:t>，以</w:t>
      </w:r>
      <w:r>
        <w:rPr>
          <w:rFonts w:ascii="宋体" w:eastAsia="宋体" w:hAnsi="SimSun" w:cs="宋体"/>
          <w:sz w:val="28"/>
          <w:bdr w:val="none" w:sz="0" w:space="0" w:color="auto"/>
        </w:rPr>
        <w:t>团结为动</w:t>
      </w:r>
      <w:r>
        <w:rPr>
          <w:rFonts w:ascii="宋体" w:eastAsia="宋体" w:hAnsi="MS Mincho" w:cs="宋体"/>
          <w:sz w:val="28"/>
          <w:bdr w:val="none" w:sz="0" w:space="0" w:color="auto"/>
        </w:rPr>
        <w:t>力，</w:t>
      </w:r>
      <w:r>
        <w:rPr>
          <w:rFonts w:ascii="宋体" w:eastAsia="宋体" w:hAnsi="SimSun" w:cs="宋体"/>
          <w:sz w:val="28"/>
          <w:bdr w:val="none" w:sz="0" w:space="0" w:color="auto"/>
        </w:rPr>
        <w:t>认</w:t>
      </w:r>
      <w:r>
        <w:rPr>
          <w:rFonts w:ascii="宋体" w:eastAsia="宋体" w:hAnsi="MS Mincho" w:cs="宋体"/>
          <w:sz w:val="28"/>
          <w:bdr w:val="none" w:sz="0" w:space="0" w:color="auto"/>
        </w:rPr>
        <w:t>真落</w:t>
      </w:r>
      <w:r>
        <w:rPr>
          <w:rFonts w:ascii="宋体" w:eastAsia="宋体" w:hAnsi="SimSun" w:cs="宋体"/>
          <w:sz w:val="28"/>
          <w:bdr w:val="none" w:sz="0" w:space="0" w:color="auto"/>
        </w:rPr>
        <w:t>实县</w:t>
      </w:r>
      <w:r>
        <w:rPr>
          <w:rFonts w:ascii="宋体" w:eastAsia="宋体" w:hAnsi="MS Mincho" w:cs="宋体"/>
          <w:sz w:val="28"/>
          <w:bdr w:val="none" w:sz="0" w:space="0" w:color="auto"/>
        </w:rPr>
        <w:t>教育局的工作要求，</w:t>
      </w:r>
      <w:r>
        <w:rPr>
          <w:rFonts w:ascii="宋体" w:eastAsia="宋体" w:hAnsi="SimSun" w:cs="宋体"/>
          <w:sz w:val="28"/>
          <w:bdr w:val="none" w:sz="0" w:space="0" w:color="auto"/>
        </w:rPr>
        <w:t>积</w:t>
      </w:r>
      <w:r>
        <w:rPr>
          <w:rFonts w:ascii="宋体" w:eastAsia="宋体" w:hAnsi="MS Mincho" w:cs="宋体"/>
          <w:sz w:val="28"/>
          <w:bdr w:val="none" w:sz="0" w:space="0" w:color="auto"/>
        </w:rPr>
        <w:t>极</w:t>
      </w:r>
      <w:r>
        <w:rPr>
          <w:rFonts w:ascii="宋体" w:eastAsia="宋体" w:hAnsi="SimSun" w:cs="宋体"/>
          <w:sz w:val="28"/>
          <w:bdr w:val="none" w:sz="0" w:space="0" w:color="auto"/>
        </w:rPr>
        <w:t>举</w:t>
      </w:r>
      <w:r>
        <w:rPr>
          <w:rFonts w:ascii="宋体" w:eastAsia="宋体" w:hAnsi="MS Mincho" w:cs="宋体"/>
          <w:sz w:val="28"/>
          <w:bdr w:val="none" w:sz="0" w:space="0" w:color="auto"/>
        </w:rPr>
        <w:t>行多次大型德育集体活</w:t>
      </w:r>
      <w:r>
        <w:rPr>
          <w:rFonts w:ascii="宋体" w:eastAsia="宋体" w:hAnsi="SimSun" w:cs="宋体"/>
          <w:sz w:val="28"/>
          <w:bdr w:val="none" w:sz="0" w:space="0" w:color="auto"/>
        </w:rPr>
        <w:t>动</w:t>
      </w:r>
      <w:r>
        <w:rPr>
          <w:rFonts w:ascii="宋体" w:eastAsia="宋体" w:hAnsi="MS Mincho" w:cs="宋体"/>
          <w:sz w:val="28"/>
          <w:bdr w:val="none" w:sz="0" w:space="0" w:color="auto"/>
        </w:rPr>
        <w:t>，以培</w:t>
      </w:r>
      <w:r>
        <w:rPr>
          <w:rFonts w:ascii="宋体" w:eastAsia="宋体" w:hAnsi="SimSun" w:cs="宋体"/>
          <w:sz w:val="28"/>
          <w:bdr w:val="none" w:sz="0" w:space="0" w:color="auto"/>
        </w:rPr>
        <w:t>养</w:t>
      </w:r>
      <w:r>
        <w:rPr>
          <w:rFonts w:ascii="宋体" w:eastAsia="宋体" w:hAnsi="MS Mincho" w:cs="宋体"/>
          <w:sz w:val="28"/>
          <w:bdr w:val="none" w:sz="0" w:space="0" w:color="auto"/>
        </w:rPr>
        <w:t>学生良好的思想道德素</w:t>
      </w:r>
      <w:r>
        <w:rPr>
          <w:rFonts w:ascii="宋体" w:eastAsia="宋体" w:hAnsi="SimSun" w:cs="宋体"/>
          <w:sz w:val="28"/>
          <w:bdr w:val="none" w:sz="0" w:space="0" w:color="auto"/>
        </w:rPr>
        <w:t>质</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在此将本学期我校德育活</w:t>
      </w:r>
      <w:r>
        <w:rPr>
          <w:rFonts w:ascii="宋体" w:eastAsia="宋体" w:hAnsi="SimSun" w:cs="宋体"/>
          <w:sz w:val="28"/>
          <w:bdr w:val="none" w:sz="0" w:space="0" w:color="auto"/>
        </w:rPr>
        <w:t>动</w:t>
      </w:r>
      <w:r>
        <w:rPr>
          <w:rFonts w:ascii="宋体" w:eastAsia="宋体" w:hAnsi="MS Mincho" w:cs="宋体"/>
          <w:sz w:val="28"/>
          <w:bdr w:val="none" w:sz="0" w:space="0" w:color="auto"/>
        </w:rPr>
        <w:t>的情况作以下</w:t>
      </w:r>
      <w:r>
        <w:rPr>
          <w:rFonts w:ascii="宋体" w:eastAsia="宋体" w:hAnsi="SimSun" w:cs="宋体"/>
          <w:sz w:val="28"/>
          <w:bdr w:val="none" w:sz="0" w:space="0" w:color="auto"/>
        </w:rPr>
        <w:t>汇报</w:t>
      </w:r>
      <w:r>
        <w:rPr>
          <w:rFonts w:ascii="宋体" w:eastAsia="宋体" w:hAnsi="MS Mincho" w:cs="宋体"/>
          <w:sz w:val="28"/>
          <w:bdr w:val="none" w:sz="0" w:space="0" w:color="auto"/>
        </w:rPr>
        <w:t>和</w:t>
      </w:r>
      <w:r>
        <w:rPr>
          <w:rFonts w:ascii="宋体" w:eastAsia="宋体" w:hAnsi="SimSun" w:cs="宋体"/>
          <w:sz w:val="28"/>
          <w:bdr w:val="none" w:sz="0" w:space="0" w:color="auto"/>
        </w:rPr>
        <w:t>总结</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w:t>
      </w:r>
      <w:r>
        <w:rPr>
          <w:rStyle w:val="strong"/>
          <w:rFonts w:ascii="宋体" w:eastAsia="宋体" w:cs="宋体"/>
          <w:b/>
          <w:sz w:val="28"/>
          <w:bdr w:val="none" w:sz="0" w:space="0" w:color="auto"/>
        </w:rPr>
        <w:t>xx</w:t>
      </w:r>
      <w:r>
        <w:rPr>
          <w:rStyle w:val="strong"/>
          <w:rFonts w:ascii="宋体" w:eastAsia="宋体" w:hAnsi="MS Mincho" w:cs="宋体"/>
          <w:b/>
          <w:sz w:val="28"/>
          <w:bdr w:val="none" w:sz="0" w:space="0" w:color="auto"/>
        </w:rPr>
        <w:t>年</w:t>
      </w:r>
      <w:r>
        <w:rPr>
          <w:rStyle w:val="strong"/>
          <w:rFonts w:ascii="宋体" w:eastAsia="宋体" w:cs="宋体"/>
          <w:b/>
          <w:sz w:val="28"/>
          <w:bdr w:val="none" w:sz="0" w:space="0" w:color="auto"/>
        </w:rPr>
        <w:t>9</w:t>
      </w:r>
      <w:r>
        <w:rPr>
          <w:rStyle w:val="strong"/>
          <w:rFonts w:ascii="宋体" w:eastAsia="宋体" w:hAnsi="MS Mincho" w:cs="宋体"/>
          <w:b/>
          <w:sz w:val="28"/>
          <w:bdr w:val="none" w:sz="0" w:space="0" w:color="auto"/>
        </w:rPr>
        <w:t>月</w:t>
      </w:r>
      <w:r>
        <w:rPr>
          <w:rStyle w:val="strong"/>
          <w:rFonts w:ascii="宋体" w:eastAsia="宋体" w:cs="宋体"/>
          <w:b/>
          <w:sz w:val="28"/>
          <w:bdr w:val="none" w:sz="0" w:space="0" w:color="auto"/>
        </w:rPr>
        <w:t>xx</w:t>
      </w:r>
      <w:r>
        <w:rPr>
          <w:rStyle w:val="strong"/>
          <w:rFonts w:ascii="宋体" w:eastAsia="宋体" w:hAnsi="MS Mincho" w:cs="宋体"/>
          <w:b/>
          <w:sz w:val="28"/>
          <w:bdr w:val="none" w:sz="0" w:space="0" w:color="auto"/>
        </w:rPr>
        <w:t>日，用最真</w:t>
      </w:r>
      <w:r>
        <w:rPr>
          <w:rStyle w:val="strong"/>
          <w:rFonts w:ascii="宋体" w:eastAsia="宋体" w:hAnsi="SimSun" w:cs="宋体"/>
          <w:b/>
          <w:sz w:val="28"/>
          <w:bdr w:val="none" w:sz="0" w:space="0" w:color="auto"/>
        </w:rPr>
        <w:t>诚</w:t>
      </w:r>
      <w:r>
        <w:rPr>
          <w:rStyle w:val="strong"/>
          <w:rFonts w:ascii="宋体" w:eastAsia="宋体" w:hAnsi="MS Mincho" w:cs="宋体"/>
          <w:b/>
          <w:sz w:val="28"/>
          <w:bdr w:val="none" w:sz="0" w:space="0" w:color="auto"/>
        </w:rPr>
        <w:t>的祝福</w:t>
      </w:r>
      <w:r>
        <w:rPr>
          <w:rStyle w:val="strong"/>
          <w:rFonts w:ascii="宋体" w:eastAsia="宋体" w:hAnsi="SimSun" w:cs="宋体"/>
          <w:b/>
          <w:sz w:val="28"/>
          <w:bdr w:val="none" w:sz="0" w:space="0" w:color="auto"/>
        </w:rPr>
        <w:t>为</w:t>
      </w:r>
      <w:r>
        <w:rPr>
          <w:rStyle w:val="strong"/>
          <w:rFonts w:ascii="宋体" w:eastAsia="宋体" w:hAnsi="MS Mincho" w:cs="宋体"/>
          <w:b/>
          <w:sz w:val="28"/>
          <w:bdr w:val="none" w:sz="0" w:space="0" w:color="auto"/>
        </w:rPr>
        <w:t>老</w:t>
      </w:r>
      <w:r>
        <w:rPr>
          <w:rStyle w:val="strong"/>
          <w:rFonts w:ascii="宋体" w:eastAsia="宋体" w:hAnsi="SimSun" w:cs="宋体"/>
          <w:b/>
          <w:sz w:val="28"/>
          <w:bdr w:val="none" w:sz="0" w:space="0" w:color="auto"/>
        </w:rPr>
        <w:t>师庆</w:t>
      </w:r>
      <w:r>
        <w:rPr>
          <w:rStyle w:val="strong"/>
          <w:rFonts w:ascii="宋体" w:eastAsia="宋体" w:hAnsi="MS Mincho" w:cs="宋体"/>
          <w:b/>
          <w:sz w:val="28"/>
          <w:bdr w:val="none" w:sz="0" w:space="0" w:color="auto"/>
        </w:rPr>
        <w:t>祝教</w:t>
      </w:r>
      <w:r>
        <w:rPr>
          <w:rStyle w:val="strong"/>
          <w:rFonts w:ascii="宋体" w:eastAsia="宋体" w:hAnsi="SimSun" w:cs="宋体"/>
          <w:b/>
          <w:sz w:val="28"/>
          <w:bdr w:val="none" w:sz="0" w:space="0" w:color="auto"/>
        </w:rPr>
        <w:t>师节</w:t>
      </w:r>
      <w:r>
        <w:rPr>
          <w:bdr w:val="none" w:sz="0" w:space="0" w:color="auto"/>
        </w:rPr>
        <w:br/>
      </w:r>
      <w:r>
        <w:rPr>
          <w:bdr w:val="none" w:sz="0" w:space="0" w:color="auto"/>
        </w:rPr>
        <w:br/>
      </w:r>
    </w:p>
    <w:p>
      <w:pPr>
        <w:pBdr>
          <w:top w:val="none" w:sz="0" w:space="0" w:color="auto"/>
          <w:left w:val="none" w:sz="0" w:space="0" w:color="auto"/>
          <w:bottom w:val="none" w:sz="0" w:space="0" w:color="auto"/>
          <w:right w:val="none" w:sz="0" w:space="0" w:color="auto"/>
        </w:pBdr>
        <w:rPr>
          <w:rFonts w:ascii="SimSun" w:eastAsia="SimSun" w:hAnsi="SimSun" w:cs="SimSun"/>
          <w:b/>
          <w:bCs/>
          <w:color w:val="000000"/>
          <w:sz w:val="30"/>
          <w:szCs w:val="30"/>
          <w:bdr w:val="none" w:sz="0" w:space="0" w:color="auto"/>
        </w:rPr>
      </w:pPr>
      <w:r>
        <w:rPr>
          <w:rFonts w:ascii="SimSun" w:eastAsia="SimSun" w:hAnsi="SimSun" w:cs="SimSun"/>
          <w:b/>
          <w:bCs/>
          <w:color w:val="000000"/>
          <w:sz w:val="30"/>
          <w:szCs w:val="30"/>
          <w:bdr w:val="none" w:sz="0" w:space="0" w:color="auto"/>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bdr w:val="none" w:sz="0" w:space="0" w:color="auto"/>
          </w:rPr>
          <w:t>https://d.book118.com/365130204224011114</w:t>
        </w:r>
      </w:hyperlink>
    </w:p>
    <w:p>
      <w:pPr>
        <w:pStyle w:val="main-leftcontentp"/>
        <w:spacing w:before="160" w:beforeAutospacing="0" w:after="160" w:afterAutospacing="0" w:line="360" w:lineRule="auto"/>
        <w:ind w:left="0" w:right="0" w:firstLine="560"/>
        <w:contextualSpacing w:val="0"/>
        <w:jc w:val="both"/>
        <w:rPr>
          <w:bdr w:val="none" w:sz="0" w:space="0" w:color="auto"/>
        </w:rPr>
      </w:pPr>
    </w:p>
    <w:sectPr>
      <w:type w:val="nextPage"/>
      <w:pgMar w:top="1440" w:right="1514" w:bottom="1440" w:left="1514" w:header="708" w:footer="708" w:gutter="0"/>
      <w:pgNumType w:start="23"/>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suff w:val="nothing"/>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pBdr>
        <w:top w:val="none" w:sz="0" w:space="0" w:color="auto"/>
        <w:left w:val="none" w:sz="0" w:space="0" w:color="auto"/>
        <w:bottom w:val="none" w:sz="0" w:space="0" w:color="auto"/>
        <w:right w:val="none" w:sz="0" w:space="0" w:color="auto"/>
      </w:pBdr>
    </w:pPr>
    <w:rPr>
      <w:sz w:val="21"/>
      <w:szCs w:val="21"/>
      <w:bdr w:val="none" w:sz="0" w:space="0" w:color="auto"/>
    </w:rPr>
  </w:style>
  <w:style w:type="paragraph" w:styleId="Heading1">
    <w:name w:val="heading 1"/>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0"/>
    </w:pPr>
    <w:rPr>
      <w:rFonts w:ascii="Times New Roman" w:eastAsia="Times New Roman" w:hAnsi="Times New Roman" w:cs="Times New Roman"/>
      <w:b w:val="0"/>
      <w:bCs w:val="0"/>
      <w:i w:val="0"/>
      <w:kern w:val="36"/>
      <w:sz w:val="24"/>
      <w:szCs w:val="24"/>
      <w:bdr w:val="none" w:sz="0" w:space="0" w:color="auto"/>
    </w:rPr>
  </w:style>
  <w:style w:type="paragraph" w:styleId="Heading2">
    <w:name w:val="heading 2"/>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1"/>
    </w:pPr>
    <w:rPr>
      <w:rFonts w:ascii="Times New Roman" w:eastAsia="Times New Roman" w:hAnsi="Times New Roman" w:cs="Times New Roman"/>
      <w:b w:val="0"/>
      <w:bCs w:val="0"/>
      <w:i w:val="0"/>
      <w:iCs/>
      <w:sz w:val="24"/>
      <w:szCs w:val="24"/>
      <w:bdr w:val="none" w:sz="0" w:space="0" w:color="auto"/>
    </w:rPr>
  </w:style>
  <w:style w:type="paragraph" w:styleId="Heading3">
    <w:name w:val="heading 3"/>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2"/>
    </w:pPr>
    <w:rPr>
      <w:rFonts w:ascii="Times New Roman" w:eastAsia="Times New Roman" w:hAnsi="Times New Roman" w:cs="Times New Roman"/>
      <w:b w:val="0"/>
      <w:bCs w:val="0"/>
      <w:i w:val="0"/>
      <w:sz w:val="24"/>
      <w:szCs w:val="24"/>
      <w:bdr w:val="none" w:sz="0" w:space="0" w:color="auto"/>
    </w:rPr>
  </w:style>
  <w:style w:type="paragraph" w:styleId="Heading4">
    <w:name w:val="heading 4"/>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3"/>
    </w:pPr>
    <w:rPr>
      <w:rFonts w:ascii="Times New Roman" w:eastAsia="Times New Roman" w:hAnsi="Times New Roman" w:cs="Times New Roman"/>
      <w:b w:val="0"/>
      <w:bCs w:val="0"/>
      <w:i w:val="0"/>
      <w:sz w:val="24"/>
      <w:szCs w:val="24"/>
      <w:bdr w:val="none" w:sz="0" w:space="0" w:color="auto"/>
    </w:rPr>
  </w:style>
  <w:style w:type="paragraph" w:styleId="Heading5">
    <w:name w:val="heading 5"/>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4"/>
    </w:pPr>
    <w:rPr>
      <w:rFonts w:ascii="Times New Roman" w:eastAsia="Times New Roman" w:hAnsi="Times New Roman" w:cs="Times New Roman"/>
      <w:b w:val="0"/>
      <w:bCs w:val="0"/>
      <w:i w:val="0"/>
      <w:iCs/>
      <w:sz w:val="24"/>
      <w:szCs w:val="24"/>
      <w:bdr w:val="none" w:sz="0" w:space="0" w:color="auto"/>
    </w:rPr>
  </w:style>
  <w:style w:type="paragraph" w:styleId="Heading6">
    <w:name w:val="heading 6"/>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5"/>
    </w:pPr>
    <w:rPr>
      <w:rFonts w:ascii="Times New Roman" w:eastAsia="Times New Roman" w:hAnsi="Times New Roman" w:cs="Times New Roman"/>
      <w:b w:val="0"/>
      <w:bCs w:val="0"/>
      <w:i w:val="0"/>
      <w:sz w:val="24"/>
      <w:szCs w:val="24"/>
      <w:bdr w:val="none" w:sz="0" w:space="0" w:color="auto"/>
    </w:rPr>
  </w:style>
  <w:style w:type="character" w:default="1" w:styleId="DefaultParagraphFont">
    <w:name w:val="Default Paragraph Font"/>
    <w:semiHidden/>
  </w:style>
  <w:style w:type="paragraph" w:customStyle="1" w:styleId="div">
    <w:name w:val="div"/>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a">
    <w:name w:val="a"/>
    <w:basedOn w:val="DefaultParagraphFont"/>
    <w:rPr>
      <w:color w:val="188BD8"/>
      <w:sz w:val="18"/>
      <w:szCs w:val="18"/>
    </w:rPr>
  </w:style>
  <w:style w:type="paragraph" w:customStyle="1" w:styleId="header">
    <w:name w:val="header"/>
    <w:basedOn w:val="Normal"/>
    <w:pPr>
      <w:pBdr>
        <w:top w:val="none" w:sz="0" w:space="3" w:color="auto"/>
        <w:left w:val="none" w:sz="0" w:space="0" w:color="auto"/>
        <w:bottom w:val="none" w:sz="0" w:space="4" w:color="auto"/>
        <w:right w:val="none" w:sz="0" w:space="0" w:color="auto"/>
      </w:pBdr>
      <w:shd w:val="clear" w:color="auto" w:fill="FFFFFF"/>
    </w:pPr>
    <w:rPr>
      <w:shd w:val="clear" w:color="auto" w:fill="FFFFFF"/>
    </w:rPr>
  </w:style>
  <w:style w:type="paragraph" w:customStyle="1" w:styleId="indexmid">
    <w:name w:val="index_mid"/>
    <w:basedOn w:val="Normal"/>
  </w:style>
  <w:style w:type="character" w:customStyle="1" w:styleId="indexlanmu">
    <w:name w:val="index_lanmu"/>
    <w:basedOn w:val="DefaultParagraphFont"/>
    <w:rPr>
      <w:color w:val="FFFFFF"/>
      <w:sz w:val="23"/>
      <w:szCs w:val="23"/>
      <w:shd w:val="clear" w:color="auto" w:fill="379ADC"/>
    </w:rPr>
  </w:style>
  <w:style w:type="character" w:customStyle="1" w:styleId="phone">
    <w:name w:val="phone"/>
    <w:basedOn w:val="DefaultParagraphFont"/>
    <w:rPr>
      <w:color w:val="777777"/>
      <w:sz w:val="21"/>
      <w:szCs w:val="21"/>
    </w:rPr>
  </w:style>
  <w:style w:type="paragraph" w:customStyle="1" w:styleId="rougao">
    <w:name w:val="rougao"/>
    <w:basedOn w:val="Normal"/>
  </w:style>
  <w:style w:type="character" w:customStyle="1" w:styleId="rougaoon">
    <w:name w:val="rougao_on"/>
    <w:basedOn w:val="DefaultParagraphFont"/>
    <w:rPr>
      <w:shd w:val="clear" w:color="auto" w:fill="F96969"/>
    </w:rPr>
  </w:style>
  <w:style w:type="character" w:customStyle="1" w:styleId="rougaoa">
    <w:name w:val="rougao_a"/>
    <w:basedOn w:val="DefaultParagraphFont"/>
    <w:rPr>
      <w:color w:val="FFFFFF"/>
      <w:sz w:val="23"/>
      <w:szCs w:val="23"/>
      <w:shd w:val="clear" w:color="auto" w:fill="379ADC"/>
    </w:rPr>
  </w:style>
  <w:style w:type="paragraph" w:customStyle="1" w:styleId="search">
    <w:name w:val="search"/>
    <w:basedOn w:val="Normal"/>
  </w:style>
  <w:style w:type="paragraph" w:customStyle="1" w:styleId="articletop">
    <w:name w:val="article_top"/>
    <w:basedOn w:val="Normal"/>
    <w:pPr>
      <w:shd w:val="clear" w:color="auto" w:fill="F3F5F7"/>
    </w:pPr>
    <w:rPr>
      <w:shd w:val="clear" w:color="auto" w:fill="F3F5F7"/>
    </w:rPr>
  </w:style>
  <w:style w:type="paragraph" w:customStyle="1" w:styleId="articlemid">
    <w:name w:val="article_mid"/>
    <w:basedOn w:val="Normal"/>
  </w:style>
  <w:style w:type="paragraph" w:customStyle="1" w:styleId="sidebox">
    <w:name w:val="side_box"/>
    <w:basedOn w:val="Normal"/>
    <w:rPr>
      <w:color w:val="666666"/>
    </w:rPr>
  </w:style>
  <w:style w:type="paragraph" w:customStyle="1" w:styleId="sidebar">
    <w:name w:val="sidebar"/>
    <w:basedOn w:val="Normal"/>
    <w:pPr>
      <w:spacing w:line="600" w:lineRule="atLeast"/>
    </w:pPr>
    <w:rPr>
      <w:color w:val="A5A5A5"/>
      <w:sz w:val="21"/>
      <w:szCs w:val="21"/>
    </w:rPr>
  </w:style>
  <w:style w:type="character" w:customStyle="1" w:styleId="sidebarspan">
    <w:name w:val="sidebar_span"/>
    <w:basedOn w:val="DefaultParagraphFont"/>
    <w:rPr>
      <w:color w:val="A5A5A5"/>
      <w:sz w:val="21"/>
      <w:szCs w:val="21"/>
    </w:rPr>
  </w:style>
  <w:style w:type="character" w:customStyle="1" w:styleId="sidebara">
    <w:name w:val="sidebar_a"/>
    <w:basedOn w:val="DefaultParagraphFont"/>
    <w:rPr>
      <w:color w:val="A5A5A5"/>
      <w:sz w:val="21"/>
      <w:szCs w:val="21"/>
    </w:rPr>
  </w:style>
  <w:style w:type="character" w:customStyle="1" w:styleId="sidebarcode">
    <w:name w:val="sidebar_code"/>
    <w:basedOn w:val="DefaultParagraphFont"/>
    <w:rPr>
      <w:color w:val="A5A5A5"/>
    </w:rPr>
  </w:style>
  <w:style w:type="paragraph" w:customStyle="1" w:styleId="titlebox">
    <w:name w:val="title_box"/>
    <w:basedOn w:val="Normal"/>
  </w:style>
  <w:style w:type="paragraph" w:customStyle="1" w:styleId="title">
    <w:name w:val="title"/>
    <w:basedOn w:val="Normal"/>
    <w:pPr>
      <w:spacing w:line="540" w:lineRule="atLeast"/>
    </w:pPr>
    <w:rPr>
      <w:b/>
      <w:bCs/>
      <w:color w:val="232323"/>
      <w:sz w:val="44"/>
      <w:szCs w:val="44"/>
    </w:rPr>
  </w:style>
  <w:style w:type="paragraph" w:customStyle="1" w:styleId="info">
    <w:name w:val="info"/>
    <w:basedOn w:val="Normal"/>
    <w:pPr>
      <w:pBdr>
        <w:bottom w:val="none" w:sz="0" w:space="6" w:color="auto"/>
      </w:pBdr>
      <w:spacing w:line="360" w:lineRule="atLeast"/>
    </w:pPr>
    <w:rPr>
      <w:color w:val="999999"/>
      <w:sz w:val="18"/>
      <w:szCs w:val="18"/>
    </w:rPr>
  </w:style>
  <w:style w:type="character" w:customStyle="1" w:styleId="infotime">
    <w:name w:val="info_time"/>
    <w:basedOn w:val="DefaultParagraphFont"/>
  </w:style>
  <w:style w:type="character" w:customStyle="1" w:styleId="infospan">
    <w:name w:val="info_span"/>
    <w:basedOn w:val="DefaultParagraphFont"/>
  </w:style>
  <w:style w:type="character" w:customStyle="1" w:styleId="infospana">
    <w:name w:val="info_span_a"/>
    <w:basedOn w:val="DefaultParagraphFont"/>
    <w:rPr>
      <w:color w:val="999999"/>
    </w:rPr>
  </w:style>
  <w:style w:type="paragraph" w:customStyle="1" w:styleId="main">
    <w:name w:val="main"/>
    <w:basedOn w:val="Normal"/>
  </w:style>
  <w:style w:type="paragraph" w:customStyle="1" w:styleId="main-left">
    <w:name w:val="main-left"/>
    <w:basedOn w:val="Normal"/>
  </w:style>
  <w:style w:type="paragraph" w:customStyle="1" w:styleId="main-leftcontent">
    <w:name w:val="main-left_content"/>
    <w:basedOn w:val="Normal"/>
    <w:pPr>
      <w:pBdr>
        <w:bottom w:val="none" w:sz="0" w:space="9" w:color="auto"/>
      </w:pBdr>
      <w:spacing w:line="450" w:lineRule="atLeast"/>
    </w:pPr>
    <w:rPr>
      <w:color w:val="333333"/>
      <w:sz w:val="23"/>
      <w:szCs w:val="23"/>
    </w:rPr>
  </w:style>
  <w:style w:type="paragraph" w:customStyle="1" w:styleId="li">
    <w:name w:val="li"/>
    <w:basedOn w:val="Normal"/>
    <w:pPr>
      <w:pBdr>
        <w:top w:val="none" w:sz="0" w:space="0" w:color="auto"/>
        <w:left w:val="none" w:sz="0" w:space="0" w:color="auto"/>
        <w:bottom w:val="none" w:sz="0" w:space="0" w:color="auto"/>
        <w:right w:val="none" w:sz="0" w:space="0" w:color="auto"/>
      </w:pBdr>
    </w:pPr>
    <w:rPr>
      <w:bdr w:val="none" w:sz="0" w:space="0" w:color="auto"/>
    </w:rPr>
  </w:style>
  <w:style w:type="paragraph" w:customStyle="1" w:styleId="main-leftcontentp">
    <w:name w:val="main-left_content_p"/>
    <w:basedOn w:val="Normal"/>
    <w:pPr>
      <w:pBdr>
        <w:bottom w:val="none" w:sz="0" w:space="9" w:color="auto"/>
      </w:pBdr>
      <w:spacing w:line="450" w:lineRule="atLeast"/>
    </w:pPr>
    <w:rPr>
      <w:color w:val="333333"/>
      <w:sz w:val="24"/>
      <w:szCs w:val="24"/>
    </w:rPr>
  </w:style>
  <w:style w:type="paragraph" w:customStyle="1" w:styleId="main-leftcontenth2">
    <w:name w:val="main-left_content_h2"/>
    <w:basedOn w:val="Normal"/>
    <w:pPr>
      <w:spacing w:line="465" w:lineRule="atLeast"/>
      <w:jc w:val="left"/>
    </w:pPr>
    <w:rPr>
      <w:b/>
      <w:bCs/>
      <w:color w:val="FF0000"/>
      <w:sz w:val="24"/>
      <w:szCs w:val="24"/>
    </w:rPr>
  </w:style>
  <w:style w:type="character" w:customStyle="1" w:styleId="strong">
    <w:name w:val="strong"/>
    <w:basedOn w:val="DefaultParagraphFont"/>
    <w:rPr>
      <w:b/>
      <w:bCs/>
      <w:i w:val="0"/>
      <w:iCs w:val="0"/>
    </w:rPr>
  </w:style>
  <w:style w:type="character" w:customStyle="1" w:styleId="main-leftcontenta">
    <w:name w:val="main-left_content_a"/>
    <w:basedOn w:val="DefaultParagraphFont"/>
    <w:rPr>
      <w:color w:val="333333"/>
      <w:sz w:val="24"/>
      <w:szCs w:val="24"/>
    </w:rPr>
  </w:style>
  <w:style w:type="paragraph" w:customStyle="1" w:styleId="main-right">
    <w:name w:val="main-right"/>
    <w:basedOn w:val="Normal"/>
    <w:pPr>
      <w:shd w:val="clear" w:color="auto" w:fill="FFFFFF"/>
    </w:pPr>
    <w:rPr>
      <w:shd w:val="clear" w:color="auto" w:fill="FFFFFF"/>
    </w:rPr>
  </w:style>
  <w:style w:type="paragraph" w:customStyle="1" w:styleId="rightbox">
    <w:name w:val="right_box"/>
    <w:basedOn w:val="Normal"/>
    <w:pPr>
      <w:shd w:val="clear" w:color="auto" w:fill="FFFFFF"/>
    </w:pPr>
    <w:rPr>
      <w:shd w:val="clear" w:color="auto" w:fill="FFFFFF"/>
    </w:rPr>
  </w:style>
  <w:style w:type="paragraph" w:customStyle="1" w:styleId="rightboxtitle">
    <w:name w:val="right_box_title"/>
    <w:basedOn w:val="Normal"/>
    <w:pPr>
      <w:pBdr>
        <w:bottom w:val="single" w:sz="6" w:space="0" w:color="EAEAEA"/>
      </w:pBdr>
      <w:spacing w:line="480" w:lineRule="atLeast"/>
    </w:pPr>
  </w:style>
  <w:style w:type="character" w:customStyle="1" w:styleId="rightboxtitlespan">
    <w:name w:val="right_box_title_span"/>
    <w:basedOn w:val="DefaultParagraphFont"/>
    <w:rPr>
      <w:b/>
      <w:bCs/>
      <w:color w:val="333333"/>
      <w:sz w:val="24"/>
      <w:szCs w:val="24"/>
    </w:rPr>
  </w:style>
  <w:style w:type="character" w:customStyle="1" w:styleId="rightboxulli">
    <w:name w:val="right_box_ul_li"/>
    <w:basedOn w:val="DefaultParagraphFont"/>
    <w:rPr>
      <w:sz w:val="23"/>
      <w:szCs w:val="23"/>
    </w:rPr>
  </w:style>
  <w:style w:type="character" w:customStyle="1" w:styleId="rightboxullia">
    <w:name w:val="right_box_ul_li_a"/>
    <w:basedOn w:val="DefaultParagraphFont"/>
    <w:rPr>
      <w:color w:val="333333"/>
      <w:sz w:val="23"/>
      <w:szCs w:val="23"/>
    </w:rPr>
  </w:style>
  <w:style w:type="paragraph" w:customStyle="1" w:styleId="footer">
    <w:name w:val="footer"/>
    <w:basedOn w:val="Normal"/>
    <w:pPr>
      <w:pBdr>
        <w:top w:val="none" w:sz="0" w:space="7" w:color="auto"/>
        <w:left w:val="none" w:sz="0" w:space="0" w:color="auto"/>
        <w:bottom w:val="none" w:sz="0" w:space="7" w:color="auto"/>
        <w:right w:val="none" w:sz="0" w:space="0" w:color="auto"/>
      </w:pBdr>
      <w:shd w:val="clear" w:color="auto" w:fill="363D4D"/>
      <w:spacing w:line="360" w:lineRule="atLeast"/>
      <w:jc w:val="center"/>
    </w:pPr>
    <w:rPr>
      <w:shd w:val="clear" w:color="auto" w:fill="363D4D"/>
    </w:rPr>
  </w:style>
  <w:style w:type="paragraph" w:customStyle="1" w:styleId="footerp">
    <w:name w:val="footer_p"/>
    <w:basedOn w:val="Normal"/>
    <w:pPr>
      <w:jc w:val="center"/>
    </w:pPr>
    <w:rPr>
      <w:color w:val="E0E0E0"/>
      <w:sz w:val="18"/>
      <w:szCs w:val="18"/>
    </w:rPr>
  </w:style>
  <w:style w:type="character" w:customStyle="1" w:styleId="footerpa">
    <w:name w:val="footer_p_a"/>
    <w:basedOn w:val="DefaultParagraphFont"/>
    <w:rPr>
      <w:color w:val="E0E0E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6513020422401111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26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德育实践活动总结（精选15篇）</dc:title>
  <dc:subject>总结是在一段时间内对学习和工作生活等表现加以总结和概括的一种书面材料，他能够提升我们的书面表达能力，不妨让我们认真地完成总结吧。如何把总结做到重点突出呢？下面是小编整理的德育实践活动总结，供大家参考借鉴，希望可以帮助到有需要的朋友。　　德育实践活动总结 篇1　　在繁忙的工作之余，我庆幸地学习了校园网上的有关德育教育的材料，它成为了我工作的指导师，活动点子的启发器，教育的好助手。 学校德育，一定要关注每个孩子，让每个学生学会做人。一个班级</dc:subject>
  <cp:keywords>德育实践活动总结</cp:keywords>
  <cp:revision>0</cp:revision>
</cp:coreProperties>
</file>