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小学</w:t>
      </w:r>
      <w:r>
        <w:rPr>
          <w:rFonts w:ascii="宋体" w:eastAsia="黑体" w:hAnsi="SimSun" w:cs="宋体"/>
          <w:b/>
          <w:sz w:val="40"/>
        </w:rPr>
        <w:t>语</w:t>
      </w:r>
      <w:r>
        <w:rPr>
          <w:rFonts w:ascii="宋体" w:eastAsia="黑体" w:hAnsi="MS Mincho" w:cs="宋体"/>
          <w:b/>
          <w:sz w:val="40"/>
        </w:rPr>
        <w:t>文心得体会</w:t>
      </w:r>
      <w:r>
        <w:rPr>
          <w:rFonts w:ascii="宋体" w:eastAsia="黑体" w:cs="宋体"/>
          <w:b/>
          <w:sz w:val="40"/>
        </w:rPr>
        <w:t>(15</w:t>
      </w:r>
      <w:r>
        <w:rPr>
          <w:rFonts w:ascii="宋体" w:eastAsia="黑体" w:hAnsi="MS Mincho" w:cs="宋体"/>
          <w:b/>
          <w:sz w:val="40"/>
        </w:rPr>
        <w:t>篇</w:t>
      </w:r>
      <w:r>
        <w:rPr>
          <w:rFonts w:ascii="宋体" w:eastAsia="黑体" w:cs="宋体"/>
          <w:b/>
          <w:sz w:val="40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心中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累了不少感想和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解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，通常就可以写一篇心得体会将其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下来，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做可以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不断思考不断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如何写心得体会才能更有感染力呢？以下是小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帮大家整理的小学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文心得体会，希望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大家有所帮助。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文心得体会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天地万物，以人</w:t>
      </w:r>
      <w:r>
        <w:rPr>
          <w:rFonts w:ascii="宋体" w:eastAsia="宋体" w:hAnsi="SimSun" w:cs="宋体"/>
          <w:sz w:val="28"/>
        </w:rPr>
        <w:t>为贵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以人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是中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文化的精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。一切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了学生的成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，一切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了学生的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展是新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改的核心理念。在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文教学中，教</w:t>
      </w:r>
      <w:r>
        <w:rPr>
          <w:rFonts w:ascii="宋体" w:eastAsia="宋体" w:hAnsi="SimSun" w:cs="宋体"/>
          <w:sz w:val="28"/>
        </w:rPr>
        <w:t>师应</w:t>
      </w:r>
      <w:r>
        <w:rPr>
          <w:rFonts w:ascii="宋体" w:eastAsia="宋体" w:hAnsi="MS Mincho" w:cs="宋体"/>
          <w:sz w:val="28"/>
        </w:rPr>
        <w:t>力争一切活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都以富有情感的学生作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主体。在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堂教学中，重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学生情感的激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注人文精神的培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。《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准》从全面培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文素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的理念出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，明确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定把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学生情感、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度、价</w:t>
      </w:r>
      <w:r>
        <w:rPr>
          <w:rFonts w:ascii="宋体" w:eastAsia="宋体" w:hAnsi="SimSun" w:cs="宋体"/>
          <w:sz w:val="28"/>
        </w:rPr>
        <w:t>值观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放在首位，也就是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学生高尚的道德情操和健康的</w:t>
      </w:r>
      <w:r>
        <w:rPr>
          <w:rFonts w:ascii="宋体" w:eastAsia="宋体" w:hAnsi="SimSun" w:cs="宋体"/>
          <w:sz w:val="28"/>
        </w:rPr>
        <w:t>审</w:t>
      </w:r>
      <w:r>
        <w:rPr>
          <w:rFonts w:ascii="宋体" w:eastAsia="宋体" w:hAnsi="MS Mincho" w:cs="宋体"/>
          <w:sz w:val="28"/>
        </w:rPr>
        <w:t>美情趣，形成正确的价</w:t>
      </w:r>
      <w:r>
        <w:rPr>
          <w:rFonts w:ascii="宋体" w:eastAsia="宋体" w:hAnsi="SimSun" w:cs="宋体"/>
          <w:sz w:val="28"/>
        </w:rPr>
        <w:t>值观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极的人生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为语</w:t>
      </w:r>
      <w:r>
        <w:rPr>
          <w:rFonts w:ascii="宋体" w:eastAsia="宋体" w:hAnsi="MS Mincho" w:cs="宋体"/>
          <w:sz w:val="28"/>
        </w:rPr>
        <w:t>文教学的重要内容。在教学中把促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种义</w:t>
      </w:r>
      <w:r>
        <w:rPr>
          <w:rFonts w:ascii="宋体" w:eastAsia="宋体" w:hAnsi="MS Mincho" w:cs="宋体"/>
          <w:sz w:val="28"/>
        </w:rPr>
        <w:t>不容辞的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任。学生在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堂上感受到了一</w:t>
      </w:r>
      <w:r>
        <w:rPr>
          <w:rFonts w:ascii="宋体" w:eastAsia="宋体" w:hAnsi="SimSun" w:cs="宋体"/>
          <w:sz w:val="28"/>
        </w:rPr>
        <w:t>种亲</w:t>
      </w:r>
      <w:r>
        <w:rPr>
          <w:rFonts w:ascii="宋体" w:eastAsia="宋体" w:hAnsi="MS Mincho" w:cs="宋体"/>
          <w:sz w:val="28"/>
        </w:rPr>
        <w:t>切、和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、活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的气氛，教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成了学生的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密朋友，学生再也不是呆板、默默无</w:t>
      </w:r>
      <w:r>
        <w:rPr>
          <w:rFonts w:ascii="宋体" w:eastAsia="宋体" w:hAnsi="SimSun" w:cs="宋体"/>
          <w:sz w:val="28"/>
        </w:rPr>
        <w:t>闻</w:t>
      </w:r>
      <w:r>
        <w:rPr>
          <w:rFonts w:ascii="宋体" w:eastAsia="宋体" w:hAnsi="MS Mincho" w:cs="宋体"/>
          <w:sz w:val="28"/>
        </w:rPr>
        <w:t>的模范听众，他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的个性得到充分的展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与培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：或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疑</w:t>
      </w:r>
      <w:r>
        <w:rPr>
          <w:rFonts w:ascii="宋体" w:eastAsia="宋体" w:hAnsi="SimSun" w:cs="宋体"/>
          <w:sz w:val="28"/>
        </w:rPr>
        <w:t>问难</w:t>
      </w:r>
      <w:r>
        <w:rPr>
          <w:rFonts w:ascii="宋体" w:eastAsia="宋体" w:hAnsi="MS Mincho" w:cs="宋体"/>
          <w:sz w:val="28"/>
        </w:rPr>
        <w:t>，或浮想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翩，或互相交流。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，生生互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，在有限的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内，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一位学生都得到了充分的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和表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着流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的阳光，平等、和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与交流共存，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、挑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与沉思同在，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学生成</w:t>
      </w:r>
      <w:r>
        <w:rPr>
          <w:rFonts w:ascii="宋体" w:eastAsia="宋体" w:hAnsi="SimSun" w:cs="宋体"/>
          <w:sz w:val="28"/>
        </w:rPr>
        <w:t>为课</w:t>
      </w:r>
      <w:r>
        <w:rPr>
          <w:rFonts w:ascii="宋体" w:eastAsia="宋体" w:hAnsi="MS Mincho" w:cs="宋体"/>
          <w:sz w:val="28"/>
        </w:rPr>
        <w:t>堂上真正的主人。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的教学，既源于教材，又不唯教材。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生的情感与个性融在其中，</w:t>
      </w:r>
      <w:r>
        <w:rPr>
          <w:rFonts w:ascii="宋体" w:eastAsia="宋体" w:hAnsi="SimSun" w:cs="宋体"/>
          <w:sz w:val="28"/>
        </w:rPr>
        <w:t>现实</w:t>
      </w:r>
      <w:r>
        <w:rPr>
          <w:rFonts w:ascii="宋体" w:eastAsia="宋体" w:hAnsi="MS Mincho" w:cs="宋体"/>
          <w:sz w:val="28"/>
        </w:rPr>
        <w:t>的生活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堂，学生在互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中求知，在活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中探索，既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松地掌握了知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，又潜移默化地培</w:t>
      </w:r>
      <w:r>
        <w:rPr>
          <w:rFonts w:ascii="宋体" w:eastAsia="宋体" w:hAnsi="SimSun" w:cs="宋体"/>
          <w:sz w:val="28"/>
        </w:rPr>
        <w:t>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了能力，学生的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有了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的提高，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堂真正</w:t>
      </w:r>
      <w:r>
        <w:rPr>
          <w:rFonts w:ascii="宋体" w:eastAsia="宋体" w:hAnsi="SimSun" w:cs="宋体"/>
          <w:sz w:val="28"/>
        </w:rPr>
        <w:t>焕发</w:t>
      </w:r>
      <w:r>
        <w:rPr>
          <w:rFonts w:ascii="宋体" w:eastAsia="宋体" w:hAnsi="MS Mincho" w:cs="宋体"/>
          <w:sz w:val="28"/>
        </w:rPr>
        <w:t>出它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有的活力，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堂教学效率也大大提高。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的工作中，在我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的生活中，一定会有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多不尽人意的地方，但只要我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了尽了最大的努力，我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就会得到快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的生命道路上将会洒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阳光，我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的青春将不会流逝太快，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天微笑着面</w:t>
      </w:r>
      <w:r>
        <w:rPr>
          <w:rFonts w:ascii="宋体" w:eastAsia="宋体" w:hAnsi="SimSun" w:cs="宋体"/>
          <w:sz w:val="28"/>
        </w:rPr>
        <w:t>对别</w:t>
      </w:r>
      <w:r>
        <w:rPr>
          <w:rFonts w:ascii="宋体" w:eastAsia="宋体" w:hAnsi="MS Mincho" w:cs="宋体"/>
          <w:sz w:val="28"/>
        </w:rPr>
        <w:t>人，包括我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的好学生，那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，展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人面前的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将会是最美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的我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的努力也将是最美的。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我从事的是低年</w:t>
      </w:r>
      <w:r>
        <w:rPr>
          <w:rFonts w:ascii="宋体" w:eastAsia="宋体" w:hAnsi="SimSun" w:cs="宋体"/>
          <w:sz w:val="28"/>
        </w:rPr>
        <w:t>级语</w:t>
      </w:r>
      <w:r>
        <w:rPr>
          <w:rFonts w:ascii="宋体" w:eastAsia="宋体" w:hAnsi="MS Mincho" w:cs="宋体"/>
          <w:sz w:val="28"/>
        </w:rPr>
        <w:t>文教学，孩子，尤其是一年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就像一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白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纯洁</w:t>
      </w:r>
      <w:r>
        <w:rPr>
          <w:rFonts w:ascii="宋体" w:eastAsia="宋体" w:hAnsi="MS Mincho" w:cs="宋体"/>
          <w:sz w:val="28"/>
        </w:rPr>
        <w:t>而无暇，他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需要老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最无私的</w:t>
      </w:r>
      <w:r>
        <w:rPr>
          <w:rFonts w:ascii="宋体" w:eastAsia="宋体" w:hAnsi="SimSun" w:cs="宋体"/>
          <w:sz w:val="28"/>
        </w:rPr>
        <w:t>关怀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爱护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只有用我</w:t>
      </w:r>
      <w:r>
        <w:rPr>
          <w:rFonts w:ascii="宋体" w:eastAsia="宋体" w:hAnsi="SimSun" w:cs="宋体"/>
          <w:sz w:val="28"/>
        </w:rPr>
        <w:t>们满</w:t>
      </w:r>
      <w:r>
        <w:rPr>
          <w:rFonts w:ascii="宋体" w:eastAsia="宋体" w:hAnsi="MS Mincho" w:cs="宋体"/>
          <w:sz w:val="28"/>
        </w:rPr>
        <w:t>腔的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情去</w:t>
      </w:r>
      <w:r>
        <w:rPr>
          <w:rFonts w:ascii="宋体" w:eastAsia="宋体" w:hAnsi="SimSun" w:cs="宋体"/>
          <w:sz w:val="28"/>
        </w:rPr>
        <w:t>爱护每</w:t>
      </w:r>
      <w:r>
        <w:rPr>
          <w:rFonts w:ascii="宋体" w:eastAsia="宋体" w:hAnsi="MS Mincho" w:cs="宋体"/>
          <w:sz w:val="28"/>
        </w:rPr>
        <w:t>一个孩子，用我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无私的真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去培育他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健康成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朗</w:t>
      </w:r>
      <w:r>
        <w:rPr>
          <w:rFonts w:ascii="宋体" w:eastAsia="宋体" w:hAnsi="SimSun" w:cs="宋体"/>
          <w:sz w:val="28"/>
        </w:rPr>
        <w:t>读训练</w:t>
      </w:r>
      <w:r>
        <w:rPr>
          <w:rFonts w:ascii="宋体" w:eastAsia="宋体" w:hAnsi="MS Mincho" w:cs="宋体"/>
          <w:sz w:val="28"/>
        </w:rPr>
        <w:t>是低年</w:t>
      </w:r>
      <w:r>
        <w:rPr>
          <w:rFonts w:ascii="宋体" w:eastAsia="宋体" w:hAnsi="SimSun" w:cs="宋体"/>
          <w:sz w:val="28"/>
        </w:rPr>
        <w:t>级语</w:t>
      </w:r>
      <w:r>
        <w:rPr>
          <w:rFonts w:ascii="宋体" w:eastAsia="宋体" w:hAnsi="MS Mincho" w:cs="宋体"/>
          <w:sz w:val="28"/>
        </w:rPr>
        <w:t>文教学的一个重点。朗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文教学中一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重要的基本功，有感情地朗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文有助于加深学生</w:t>
      </w:r>
      <w:r>
        <w:rPr>
          <w:rFonts w:ascii="宋体" w:eastAsia="宋体" w:hAnsi="SimSun" w:cs="宋体"/>
          <w:sz w:val="28"/>
        </w:rPr>
        <w:t>对课</w:t>
      </w:r>
      <w:r>
        <w:rPr>
          <w:rFonts w:ascii="宋体" w:eastAsia="宋体" w:hAnsi="MS Mincho" w:cs="宋体"/>
          <w:sz w:val="28"/>
        </w:rPr>
        <w:t>文的理解，使其受到情感的熏陶，从而达到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教学美感，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感，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感，情感的和</w:t>
      </w:r>
      <w:r>
        <w:rPr>
          <w:rFonts w:ascii="宋体" w:eastAsia="宋体" w:hAnsi="SimSun" w:cs="宋体"/>
          <w:sz w:val="28"/>
        </w:rPr>
        <w:t>谐统</w:t>
      </w:r>
      <w:r>
        <w:rPr>
          <w:rFonts w:ascii="宋体" w:eastAsia="宋体" w:hAnsi="MS Mincho" w:cs="宋体"/>
          <w:sz w:val="28"/>
        </w:rPr>
        <w:t>一。朗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本身是一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有声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言的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，学生只有在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懂的基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上，才能有感情朗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在生活中学生都有丰富的情感体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，但在学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中，他</w:t>
      </w:r>
      <w:r>
        <w:rPr>
          <w:rFonts w:ascii="宋体" w:eastAsia="宋体" w:hAnsi="SimSun" w:cs="宋体"/>
          <w:sz w:val="28"/>
        </w:rPr>
        <w:t>们对课</w:t>
      </w:r>
      <w:r>
        <w:rPr>
          <w:rFonts w:ascii="宋体" w:eastAsia="宋体" w:hAnsi="MS Mincho" w:cs="宋体"/>
          <w:sz w:val="28"/>
        </w:rPr>
        <w:t>文的情感的体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是不足的，而且水平也是不一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的。因此，在教学中</w:t>
      </w:r>
      <w:r>
        <w:rPr>
          <w:rFonts w:ascii="宋体" w:eastAsia="宋体" w:hAnsi="SimSun" w:cs="宋体"/>
          <w:sz w:val="28"/>
        </w:rPr>
        <w:t>应发挥</w:t>
      </w:r>
      <w:r>
        <w:rPr>
          <w:rFonts w:ascii="宋体" w:eastAsia="宋体" w:hAnsi="MS Mincho" w:cs="宋体"/>
          <w:sz w:val="28"/>
        </w:rPr>
        <w:t>部分学生的</w:t>
      </w:r>
      <w:r>
        <w:rPr>
          <w:rFonts w:ascii="宋体" w:eastAsia="宋体" w:hAnsi="SimSun" w:cs="宋体"/>
          <w:sz w:val="28"/>
        </w:rPr>
        <w:t>优势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把从朗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中体会到的那一份情感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出来，取</w:t>
      </w:r>
      <w:r>
        <w:rPr>
          <w:rFonts w:ascii="宋体" w:eastAsia="宋体" w:hAnsi="SimSun" w:cs="宋体"/>
          <w:sz w:val="28"/>
        </w:rPr>
        <w:t>长补</w:t>
      </w:r>
      <w:r>
        <w:rPr>
          <w:rFonts w:ascii="宋体" w:eastAsia="宋体" w:hAnsi="MS Mincho" w:cs="宋体"/>
          <w:sz w:val="28"/>
        </w:rPr>
        <w:t>短，</w:t>
      </w:r>
      <w:r>
        <w:rPr>
          <w:rFonts w:ascii="宋体" w:eastAsia="宋体" w:hAnsi="SimSun" w:cs="宋体"/>
          <w:sz w:val="28"/>
        </w:rPr>
        <w:t>带动</w:t>
      </w:r>
      <w:r>
        <w:rPr>
          <w:rFonts w:ascii="宋体" w:eastAsia="宋体" w:hAnsi="MS Mincho" w:cs="宋体"/>
          <w:sz w:val="28"/>
        </w:rPr>
        <w:t>其他学生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文本中情感的体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，使那些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文本中的情感体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明了，或</w:t>
      </w:r>
      <w:r>
        <w:rPr>
          <w:rFonts w:ascii="宋体" w:eastAsia="宋体" w:hAnsi="SimSun" w:cs="宋体"/>
          <w:sz w:val="28"/>
        </w:rPr>
        <w:t>暂时还</w:t>
      </w:r>
      <w:r>
        <w:rPr>
          <w:rFonts w:ascii="宋体" w:eastAsia="宋体" w:hAnsi="MS Mincho" w:cs="宋体"/>
          <w:sz w:val="28"/>
        </w:rPr>
        <w:t>没有体会到的学生有一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豁然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朗之感，有利于全体学生把</w:t>
      </w:r>
      <w:r>
        <w:rPr>
          <w:rFonts w:ascii="宋体" w:eastAsia="宋体" w:hAnsi="SimSun" w:cs="宋体"/>
          <w:sz w:val="28"/>
        </w:rPr>
        <w:t>这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一情感更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明地表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出来，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感情朗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文指明方向，必要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可以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行范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情感并不是一件看得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摸得着的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有就有，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无就无。它需要感染，需要激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，它具有共</w:t>
      </w:r>
      <w:r>
        <w:rPr>
          <w:rFonts w:ascii="宋体" w:eastAsia="宋体" w:hAnsi="SimSun" w:cs="宋体"/>
          <w:sz w:val="28"/>
        </w:rPr>
        <w:t>鸣</w:t>
      </w:r>
      <w:r>
        <w:rPr>
          <w:rFonts w:ascii="宋体" w:eastAsia="宋体" w:hAnsi="MS Mincho" w:cs="宋体"/>
          <w:sz w:val="28"/>
        </w:rPr>
        <w:t>性，它可以随着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境气氛的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化而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化。因此，在感情朗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一定的情境，渲染适当的气氛是非常必要的。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教学有法，教无定法。只有那些能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烈的学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需要与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趣的教学，只有那些能</w:t>
      </w:r>
      <w:r>
        <w:rPr>
          <w:rFonts w:ascii="宋体" w:eastAsia="宋体" w:hAnsi="SimSun" w:cs="宋体"/>
          <w:sz w:val="28"/>
        </w:rPr>
        <w:t>够带给</w:t>
      </w:r>
      <w:r>
        <w:rPr>
          <w:rFonts w:ascii="宋体" w:eastAsia="宋体" w:hAnsi="MS Mincho" w:cs="宋体"/>
          <w:sz w:val="28"/>
        </w:rPr>
        <w:t>学生理智挑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的教学，只有那些能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使学生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极的、深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次的体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的教学，也只有那些能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学生足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自主的空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、足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的机会的教学，才能促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文素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展，才能使学生的学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方式得到根本改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，使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探究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堂，充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生机，充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生命活力。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改是系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工程，可</w:t>
      </w:r>
      <w:r>
        <w:rPr>
          <w:rFonts w:ascii="宋体" w:eastAsia="宋体" w:hAnsi="SimSun" w:cs="宋体"/>
          <w:sz w:val="28"/>
        </w:rPr>
        <w:t>谓</w:t>
      </w:r>
      <w:r>
        <w:rPr>
          <w:rFonts w:ascii="宋体" w:eastAsia="宋体" w:hAnsi="MS Mincho" w:cs="宋体"/>
          <w:sz w:val="28"/>
        </w:rPr>
        <w:t>任重道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学到了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的是差距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先来回味一下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的是什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？我感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我收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的是差距，是我个人跟那些名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的差距，自身有一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知耻而后勉的感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习让</w:t>
      </w:r>
      <w:r>
        <w:rPr>
          <w:rFonts w:ascii="宋体" w:eastAsia="宋体" w:hAnsi="MS Mincho" w:cs="宋体"/>
          <w:sz w:val="28"/>
        </w:rPr>
        <w:t>我真正能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用心去聆听，用心去感悟，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我真正体会到重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的重要性。人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万卷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不如行万里路，行万里路不如名</w:t>
      </w:r>
      <w:r>
        <w:rPr>
          <w:rFonts w:ascii="宋体" w:eastAsia="宋体" w:hAnsi="SimSun" w:cs="宋体"/>
          <w:sz w:val="28"/>
        </w:rPr>
        <w:t>师开</w:t>
      </w:r>
      <w:r>
        <w:rPr>
          <w:rFonts w:ascii="宋体" w:eastAsia="宋体" w:hAnsi="MS Mincho" w:cs="宋体"/>
          <w:sz w:val="28"/>
        </w:rPr>
        <w:t>悟，名</w:t>
      </w:r>
      <w:r>
        <w:rPr>
          <w:rFonts w:ascii="宋体" w:eastAsia="宋体" w:hAnsi="SimSun" w:cs="宋体"/>
          <w:sz w:val="28"/>
        </w:rPr>
        <w:t>师开</w:t>
      </w:r>
      <w:r>
        <w:rPr>
          <w:rFonts w:ascii="宋体" w:eastAsia="宋体" w:hAnsi="MS Mincho" w:cs="宋体"/>
          <w:sz w:val="28"/>
        </w:rPr>
        <w:t>悟不如自己</w:t>
      </w:r>
      <w:r>
        <w:rPr>
          <w:rFonts w:ascii="宋体" w:eastAsia="宋体" w:hAnsi="SimSun" w:cs="宋体"/>
          <w:sz w:val="28"/>
        </w:rPr>
        <w:t>顿</w:t>
      </w:r>
      <w:r>
        <w:rPr>
          <w:rFonts w:ascii="宋体" w:eastAsia="宋体" w:hAnsi="MS Mincho" w:cs="宋体"/>
          <w:sz w:val="28"/>
        </w:rPr>
        <w:t>悟。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而我却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有新的理解，我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家和名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的引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下，我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才会有自己的</w:t>
      </w:r>
      <w:r>
        <w:rPr>
          <w:rFonts w:ascii="宋体" w:eastAsia="宋体" w:hAnsi="SimSun" w:cs="宋体"/>
          <w:sz w:val="28"/>
        </w:rPr>
        <w:t>顿</w:t>
      </w:r>
      <w:r>
        <w:rPr>
          <w:rFonts w:ascii="宋体" w:eastAsia="宋体" w:hAnsi="MS Mincho" w:cs="宋体"/>
          <w:sz w:val="28"/>
        </w:rPr>
        <w:t>悟，才知道自己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朝哪个方面去努力。回到学校，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行了反思和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，方知我要做的努力太多了。我</w:t>
      </w:r>
      <w:r>
        <w:rPr>
          <w:rFonts w:ascii="宋体" w:eastAsia="宋体" w:hAnsi="SimSun" w:cs="宋体"/>
          <w:sz w:val="28"/>
        </w:rPr>
        <w:t>们现</w:t>
      </w:r>
      <w:r>
        <w:rPr>
          <w:rFonts w:ascii="宋体" w:eastAsia="宋体" w:hAnsi="MS Mincho" w:cs="宋体"/>
          <w:sz w:val="28"/>
        </w:rPr>
        <w:t>在所教的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文，</w:t>
      </w:r>
      <w:r>
        <w:rPr>
          <w:rFonts w:ascii="宋体" w:eastAsia="宋体" w:hAnsi="SimSun" w:cs="宋体"/>
          <w:sz w:val="28"/>
        </w:rPr>
        <w:t>经过这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家、</w:t>
      </w:r>
      <w:r>
        <w:rPr>
          <w:rFonts w:ascii="宋体" w:eastAsia="宋体" w:hAnsi="SimSun" w:cs="宋体"/>
          <w:sz w:val="28"/>
        </w:rPr>
        <w:t>权</w:t>
      </w:r>
      <w:r>
        <w:rPr>
          <w:rFonts w:ascii="宋体" w:eastAsia="宋体" w:hAnsi="MS Mincho" w:cs="宋体"/>
          <w:sz w:val="28"/>
        </w:rPr>
        <w:t>威人士的研究探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，正在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教学的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型，正在改革中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新。而我平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在上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候，大部分</w:t>
      </w:r>
      <w:r>
        <w:rPr>
          <w:rFonts w:ascii="宋体" w:eastAsia="宋体" w:hAnsi="SimSun" w:cs="宋体"/>
          <w:sz w:val="28"/>
        </w:rPr>
        <w:t>时间还</w:t>
      </w:r>
      <w:r>
        <w:rPr>
          <w:rFonts w:ascii="宋体" w:eastAsia="宋体" w:hAnsi="MS Mincho" w:cs="宋体"/>
          <w:sz w:val="28"/>
        </w:rPr>
        <w:t>只是在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文而教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文，没有真正达到从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程内容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飞跃</w:t>
      </w:r>
      <w:r>
        <w:rPr>
          <w:rFonts w:ascii="宋体" w:eastAsia="宋体" w:hAnsi="MS Mincho" w:cs="宋体"/>
          <w:sz w:val="28"/>
        </w:rPr>
        <w:t>。特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沈大安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第一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水平：教一篇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文，知道一个故事，是一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不入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没有走</w:t>
      </w:r>
      <w:r>
        <w:rPr>
          <w:rFonts w:ascii="宋体" w:eastAsia="宋体" w:hAnsi="SimSun" w:cs="宋体"/>
          <w:sz w:val="28"/>
        </w:rPr>
        <w:t>进语</w:t>
      </w:r>
      <w:r>
        <w:rPr>
          <w:rFonts w:ascii="宋体" w:eastAsia="宋体" w:hAnsi="MS Mincho" w:cs="宋体"/>
          <w:sz w:val="28"/>
        </w:rPr>
        <w:t>文教学之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；第二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水平，教一篇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文，明白一个道理，似乎比第一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好一点，但好不了多少，也是属于一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差的思想品德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，而第三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水平是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言，形成能力，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、陶冶情操，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，才是一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真正的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于我而言，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境界多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高的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呀。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们经营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得一个人的精神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育史，就是一个人的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史。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文教育的核心，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，是一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最好的教育方式，它是送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孩子的一件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身享受的最好的礼物。最好的大学是</w:t>
      </w:r>
      <w:r>
        <w:rPr>
          <w:rFonts w:ascii="宋体" w:eastAsia="宋体" w:hAnsi="SimSun" w:cs="宋体"/>
          <w:sz w:val="28"/>
        </w:rPr>
        <w:t>图书馆</w:t>
      </w:r>
      <w:r>
        <w:rPr>
          <w:rFonts w:ascii="宋体" w:eastAsia="宋体" w:hAnsi="MS Mincho" w:cs="宋体"/>
          <w:sz w:val="28"/>
        </w:rPr>
        <w:t>，最好的教育是教会学生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、幸福的人生，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就等于送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孩子千里眼、</w:t>
      </w:r>
      <w:r>
        <w:rPr>
          <w:rFonts w:ascii="宋体" w:eastAsia="宋体" w:hAnsi="SimSun" w:cs="宋体"/>
          <w:sz w:val="28"/>
        </w:rPr>
        <w:t>顺风</w:t>
      </w:r>
      <w:r>
        <w:rPr>
          <w:rFonts w:ascii="宋体" w:eastAsia="宋体" w:hAnsi="MS Mincho" w:cs="宋体"/>
          <w:sz w:val="28"/>
        </w:rPr>
        <w:t>耳，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孩子博古通今，就是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整本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。我想我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一年里要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班的孩子</w:t>
      </w:r>
      <w:r>
        <w:rPr>
          <w:rFonts w:ascii="宋体" w:eastAsia="宋体" w:hAnsi="SimSun" w:cs="宋体"/>
          <w:sz w:val="28"/>
        </w:rPr>
        <w:t>经营</w:t>
      </w:r>
      <w:r>
        <w:rPr>
          <w:rFonts w:ascii="宋体" w:eastAsia="宋体" w:hAnsi="MS Mincho" w:cs="宋体"/>
          <w:sz w:val="28"/>
        </w:rPr>
        <w:t>的就是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我的学生，学会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，喜</w:t>
      </w:r>
      <w:r>
        <w:rPr>
          <w:rFonts w:ascii="宋体" w:eastAsia="宋体" w:hAnsi="SimSun" w:cs="宋体"/>
          <w:sz w:val="28"/>
        </w:rPr>
        <w:t>欢阅读</w:t>
      </w:r>
      <w:r>
        <w:rPr>
          <w:rFonts w:ascii="宋体" w:eastAsia="宋体" w:hAnsi="MS Mincho" w:cs="宋体"/>
          <w:sz w:val="28"/>
        </w:rPr>
        <w:t>，当然我也知道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程任重而道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（三）教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要不断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更新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：要想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学生一杯水，教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有一桶水。那</w:t>
      </w:r>
      <w:r>
        <w:rPr>
          <w:rFonts w:ascii="宋体" w:eastAsia="宋体" w:hAnsi="SimSun" w:cs="宋体"/>
          <w:sz w:val="28"/>
        </w:rPr>
        <w:t>么这</w:t>
      </w:r>
      <w:r>
        <w:rPr>
          <w:rFonts w:ascii="宋体" w:eastAsia="宋体" w:hAnsi="MS Mincho" w:cs="宋体"/>
          <w:sz w:val="28"/>
        </w:rPr>
        <w:t>桶水从哪里来，而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有一桶水已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了，教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要有不断流淌的源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活水，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源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活水来自哪里，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就需要我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不断地学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，不断地充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。新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施后，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的要求越来越高看，要求教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转变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念，改革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自己的教学基本功</w:t>
      </w:r>
      <w:r>
        <w:rPr>
          <w:rFonts w:ascii="宋体" w:eastAsia="宋体" w:hAnsi="SimSun" w:cs="宋体"/>
          <w:sz w:val="28"/>
        </w:rPr>
        <w:t>训练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扩</w:t>
      </w:r>
      <w:r>
        <w:rPr>
          <w:rFonts w:ascii="宋体" w:eastAsia="宋体" w:hAnsi="MS Mincho" w:cs="宋体"/>
          <w:sz w:val="28"/>
        </w:rPr>
        <w:t>大自己的知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面，</w:t>
      </w:r>
      <w:r>
        <w:rPr>
          <w:rFonts w:ascii="宋体" w:eastAsia="宋体" w:hAnsi="SimSun" w:cs="宋体"/>
          <w:sz w:val="28"/>
        </w:rPr>
        <w:t>开阔</w:t>
      </w:r>
      <w:r>
        <w:rPr>
          <w:rFonts w:ascii="宋体" w:eastAsia="宋体" w:hAnsi="MS Mincho" w:cs="宋体"/>
          <w:sz w:val="28"/>
        </w:rPr>
        <w:t>自己的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野，就要不断地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，要博</w:t>
      </w:r>
      <w:r>
        <w:rPr>
          <w:rFonts w:ascii="宋体" w:eastAsia="宋体" w:hAnsi="SimSun" w:cs="宋体"/>
          <w:sz w:val="28"/>
        </w:rPr>
        <w:t>览</w:t>
      </w:r>
      <w:r>
        <w:rPr>
          <w:rFonts w:ascii="宋体" w:eastAsia="宋体" w:hAnsi="MS Mincho" w:cs="宋体"/>
          <w:sz w:val="28"/>
        </w:rPr>
        <w:t>全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，要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名著、</w:t>
      </w:r>
      <w:r>
        <w:rPr>
          <w:rFonts w:ascii="宋体" w:eastAsia="宋体" w:hAnsi="SimSun" w:cs="宋体"/>
          <w:sz w:val="28"/>
        </w:rPr>
        <w:t>阅读经</w:t>
      </w:r>
      <w:r>
        <w:rPr>
          <w:rFonts w:ascii="宋体" w:eastAsia="宋体" w:hAnsi="MS Mincho" w:cs="宋体"/>
          <w:sz w:val="28"/>
        </w:rPr>
        <w:t>典，</w:t>
      </w:r>
      <w:r>
        <w:rPr>
          <w:rFonts w:ascii="宋体" w:eastAsia="宋体" w:hAnsi="SimSun" w:cs="宋体"/>
          <w:sz w:val="28"/>
        </w:rPr>
        <w:t>让这</w:t>
      </w:r>
      <w:r>
        <w:rPr>
          <w:rFonts w:ascii="宋体" w:eastAsia="宋体" w:hAnsi="MS Mincho" w:cs="宋体"/>
          <w:sz w:val="28"/>
        </w:rPr>
        <w:t>些名著、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典来启迪我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的思想，陶冶我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的情操，提升我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文素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才能</w:t>
      </w:r>
      <w:r>
        <w:rPr>
          <w:rFonts w:ascii="宋体" w:eastAsia="宋体" w:hAnsi="SimSun" w:cs="宋体"/>
          <w:sz w:val="28"/>
        </w:rPr>
        <w:t>时时处</w:t>
      </w:r>
      <w:r>
        <w:rPr>
          <w:rFonts w:ascii="宋体" w:eastAsia="宋体" w:hAnsi="MS Mincho" w:cs="宋体"/>
          <w:sz w:val="28"/>
        </w:rPr>
        <w:t>于更新的状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，才能更好地去教育学生，去引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学生，并潜移默化地感染学生，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学生真正体会到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，而不是</w:t>
      </w:r>
      <w:r>
        <w:rPr>
          <w:rFonts w:ascii="宋体" w:eastAsia="宋体" w:hAnsi="SimSun" w:cs="宋体"/>
          <w:sz w:val="28"/>
        </w:rPr>
        <w:t>为应</w:t>
      </w:r>
      <w:r>
        <w:rPr>
          <w:rFonts w:ascii="宋体" w:eastAsia="宋体" w:hAnsi="MS Mincho" w:cs="宋体"/>
          <w:sz w:val="28"/>
        </w:rPr>
        <w:t>付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而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是短</w:t>
      </w:r>
      <w:r>
        <w:rPr>
          <w:rFonts w:ascii="宋体" w:eastAsia="宋体" w:hAnsi="SimSun" w:cs="宋体"/>
          <w:sz w:val="28"/>
        </w:rPr>
        <w:t>暂</w:t>
      </w:r>
      <w:r>
        <w:rPr>
          <w:rFonts w:ascii="宋体" w:eastAsia="宋体" w:hAnsi="MS Mincho" w:cs="宋体"/>
          <w:sz w:val="28"/>
        </w:rPr>
        <w:t>的，收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是深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而充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的的。今后的内化，就是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</w:t>
      </w:r>
      <w:r>
        <w:rPr>
          <w:rFonts w:ascii="宋体" w:eastAsia="宋体" w:hAnsi="SimSun" w:cs="宋体"/>
          <w:sz w:val="28"/>
        </w:rPr>
        <w:t>领进门</w:t>
      </w:r>
      <w:r>
        <w:rPr>
          <w:rFonts w:ascii="宋体" w:eastAsia="宋体" w:hAnsi="MS Mincho" w:cs="宋体"/>
          <w:sz w:val="28"/>
        </w:rPr>
        <w:t>，修行在个人了。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文心得体会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从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学的第三周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学校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了小学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集体听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很多。</w:t>
      </w:r>
      <w:r>
        <w:rPr>
          <w:rFonts w:ascii="宋体" w:eastAsia="宋体" w:hAnsi="SimSun" w:cs="宋体"/>
          <w:sz w:val="28"/>
        </w:rPr>
        <w:t>实实</w:t>
      </w:r>
      <w:r>
        <w:rPr>
          <w:rFonts w:ascii="宋体" w:eastAsia="宋体" w:hAnsi="MS Mincho" w:cs="宋体"/>
          <w:sz w:val="28"/>
        </w:rPr>
        <w:t>在在的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小学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文教学有了更深刻的了解，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我有所收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。在以后的教学中，我会向身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，会努力上好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，。下面我</w:t>
      </w:r>
      <w:r>
        <w:rPr>
          <w:rFonts w:ascii="宋体" w:eastAsia="宋体" w:hAnsi="SimSun" w:cs="宋体"/>
          <w:sz w:val="28"/>
        </w:rPr>
        <w:t>谈谈</w:t>
      </w:r>
      <w:r>
        <w:rPr>
          <w:rFonts w:ascii="宋体" w:eastAsia="宋体" w:hAnsi="MS Mincho" w:cs="宋体"/>
          <w:sz w:val="28"/>
        </w:rPr>
        <w:t>自己的体会。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一、教</w:t>
      </w:r>
      <w:r>
        <w:rPr>
          <w:rFonts w:ascii="宋体" w:eastAsia="宋体" w:hAnsi="SimSun" w:cs="宋体"/>
          <w:b/>
          <w:bCs/>
          <w:sz w:val="28"/>
        </w:rPr>
        <w:t>师语</w:t>
      </w:r>
      <w:r>
        <w:rPr>
          <w:rFonts w:ascii="宋体" w:eastAsia="宋体" w:hAnsi="MS Mincho" w:cs="宋体"/>
          <w:b/>
          <w:bCs/>
          <w:sz w:val="28"/>
        </w:rPr>
        <w:t>言要具有</w:t>
      </w:r>
      <w:r>
        <w:rPr>
          <w:rFonts w:ascii="宋体" w:eastAsia="宋体" w:hAnsi="SimSun" w:cs="宋体"/>
          <w:b/>
          <w:bCs/>
          <w:sz w:val="28"/>
        </w:rPr>
        <w:t>艺术</w:t>
      </w:r>
      <w:r>
        <w:rPr>
          <w:rFonts w:ascii="宋体" w:eastAsia="宋体" w:hAnsi="MS Mincho" w:cs="宋体"/>
          <w:b/>
          <w:bCs/>
          <w:sz w:val="28"/>
        </w:rPr>
        <w:t>的魅力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言更是一</w:t>
      </w:r>
      <w:r>
        <w:rPr>
          <w:rFonts w:ascii="宋体" w:eastAsia="宋体" w:hAnsi="SimSun" w:cs="宋体"/>
          <w:sz w:val="28"/>
        </w:rPr>
        <w:t>门艺术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能将它演</w:t>
      </w:r>
      <w:r>
        <w:rPr>
          <w:rFonts w:ascii="宋体" w:eastAsia="宋体" w:hAnsi="SimSun" w:cs="宋体"/>
          <w:sz w:val="28"/>
        </w:rPr>
        <w:t>绎</w:t>
      </w:r>
      <w:r>
        <w:rPr>
          <w:rFonts w:ascii="宋体" w:eastAsia="宋体" w:hAnsi="MS Mincho" w:cs="宋体"/>
          <w:sz w:val="28"/>
        </w:rPr>
        <w:t>得好，就能抓住学生的心。管目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蔼</w:t>
      </w:r>
      <w:r>
        <w:rPr>
          <w:rFonts w:ascii="宋体" w:eastAsia="宋体" w:hAnsi="MS Mincho" w:cs="宋体"/>
          <w:sz w:val="28"/>
        </w:rPr>
        <w:t>可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学生理解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文内容奠定了基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。高秀慧老</w:t>
      </w:r>
      <w:r>
        <w:rPr>
          <w:rFonts w:ascii="宋体" w:eastAsia="宋体" w:hAnsi="SimSun" w:cs="宋体"/>
          <w:sz w:val="28"/>
        </w:rPr>
        <w:t>师课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简洁</w:t>
      </w:r>
      <w:r>
        <w:rPr>
          <w:rFonts w:ascii="宋体" w:eastAsia="宋体" w:hAnsi="MS Mincho" w:cs="宋体"/>
          <w:sz w:val="28"/>
        </w:rPr>
        <w:t>，准确，他用自己的</w:t>
      </w:r>
      <w:r>
        <w:rPr>
          <w:rFonts w:ascii="宋体" w:eastAsia="宋体" w:hAnsi="SimSun" w:cs="宋体"/>
          <w:sz w:val="28"/>
        </w:rPr>
        <w:t>挥</w:t>
      </w:r>
      <w:r>
        <w:rPr>
          <w:rFonts w:ascii="宋体" w:eastAsia="宋体" w:hAnsi="MS Mincho" w:cs="宋体"/>
          <w:sz w:val="28"/>
        </w:rPr>
        <w:t>洒自如的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言引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着学生。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楠老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在教学《荷花》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，她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学生一</w:t>
      </w:r>
      <w:r>
        <w:rPr>
          <w:rFonts w:ascii="宋体" w:eastAsia="宋体" w:hAnsi="SimSun" w:cs="宋体"/>
          <w:sz w:val="28"/>
        </w:rPr>
        <w:t>边观</w:t>
      </w: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景，一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听老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，声情并茂的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唤</w:t>
      </w:r>
      <w:r>
        <w:rPr>
          <w:rFonts w:ascii="宋体" w:eastAsia="宋体" w:hAnsi="MS Mincho" w:cs="宋体"/>
          <w:sz w:val="28"/>
        </w:rPr>
        <w:t>起了学生的思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当我听着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几位教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，我想教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言竟有如此之魅力，它能深入学生的心灵深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对</w:t>
      </w:r>
      <w:r>
        <w:rPr>
          <w:rFonts w:ascii="宋体" w:eastAsia="宋体" w:hAnsi="MS Mincho" w:cs="宋体"/>
          <w:b/>
          <w:bCs/>
          <w:sz w:val="28"/>
        </w:rPr>
        <w:t>教材的</w:t>
      </w:r>
      <w:r>
        <w:rPr>
          <w:rFonts w:ascii="宋体" w:eastAsia="宋体" w:hAnsi="SimSun" w:cs="宋体"/>
          <w:b/>
          <w:bCs/>
          <w:sz w:val="28"/>
        </w:rPr>
        <w:t>处</w:t>
      </w:r>
      <w:r>
        <w:rPr>
          <w:rFonts w:ascii="宋体" w:eastAsia="宋体" w:hAnsi="MS Mincho" w:cs="宋体"/>
          <w:b/>
          <w:bCs/>
          <w:sz w:val="28"/>
        </w:rPr>
        <w:t>理、把握教材的方法十分独到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几位教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教材的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理和把握有其独到之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。其中我更喜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王</w:t>
      </w:r>
      <w:r>
        <w:rPr>
          <w:rFonts w:ascii="宋体" w:eastAsia="宋体" w:hAnsi="SimSun" w:cs="宋体"/>
          <w:sz w:val="28"/>
        </w:rPr>
        <w:t>晓</w:t>
      </w:r>
      <w:r>
        <w:rPr>
          <w:rFonts w:ascii="宋体" w:eastAsia="宋体" w:hAnsi="MS Mincho" w:cs="宋体"/>
          <w:sz w:val="28"/>
        </w:rPr>
        <w:t>梅老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的教学</w:t>
      </w:r>
      <w:r>
        <w:rPr>
          <w:rFonts w:ascii="宋体" w:eastAsia="宋体" w:cs="宋体"/>
          <w:sz w:val="28"/>
        </w:rPr>
        <w:t>——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严谨</w:t>
      </w:r>
      <w:r>
        <w:rPr>
          <w:rFonts w:ascii="宋体" w:eastAsia="宋体" w:hAnsi="MS Mincho" w:cs="宋体"/>
          <w:sz w:val="28"/>
        </w:rPr>
        <w:t>、科学。王老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课严谨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环环</w:t>
      </w:r>
      <w:r>
        <w:rPr>
          <w:rFonts w:ascii="宋体" w:eastAsia="宋体" w:hAnsi="MS Mincho" w:cs="宋体"/>
          <w:sz w:val="28"/>
        </w:rPr>
        <w:t>相套，</w:t>
      </w:r>
      <w:r>
        <w:rPr>
          <w:rFonts w:ascii="宋体" w:eastAsia="宋体" w:hAnsi="SimSun" w:cs="宋体"/>
          <w:sz w:val="28"/>
        </w:rPr>
        <w:t>丝丝</w:t>
      </w:r>
      <w:r>
        <w:rPr>
          <w:rFonts w:ascii="宋体" w:eastAsia="宋体" w:hAnsi="MS Mincho" w:cs="宋体"/>
          <w:sz w:val="28"/>
        </w:rPr>
        <w:t>入扣，行云流水，滴水不漏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。情景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入，教学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是那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合理，流</w:t>
      </w:r>
      <w:r>
        <w:rPr>
          <w:rFonts w:ascii="宋体" w:eastAsia="宋体" w:hAnsi="SimSun" w:cs="宋体"/>
          <w:sz w:val="28"/>
        </w:rPr>
        <w:t>畅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把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抛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学生自己思索，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，从而解答疑惑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充分体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思考所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来得成功，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立起学生我能行，我一定行的理念。看似平常的提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，却把学生的思路引向了更高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次的探究世界。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堂教学</w:t>
      </w:r>
      <w:r>
        <w:rPr>
          <w:rFonts w:ascii="宋体" w:eastAsia="宋体" w:hAnsi="SimSun" w:cs="宋体"/>
          <w:b/>
          <w:bCs/>
          <w:sz w:val="28"/>
        </w:rPr>
        <w:t>评</w:t>
      </w:r>
      <w:r>
        <w:rPr>
          <w:rFonts w:ascii="宋体" w:eastAsia="宋体" w:hAnsi="MS Mincho" w:cs="宋体"/>
          <w:b/>
          <w:bCs/>
          <w:sz w:val="28"/>
        </w:rPr>
        <w:t>价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对评</w:t>
      </w:r>
      <w:r>
        <w:rPr>
          <w:rFonts w:ascii="宋体" w:eastAsia="宋体" w:hAnsi="MS Mincho" w:cs="宋体"/>
          <w:sz w:val="28"/>
        </w:rPr>
        <w:t>价是否科学直接影响着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堂教学效果。新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改提倡多鼓励、多表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和多肯定学生，帮助学生享受成功的喜悦，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立深入学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和研究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文的信心。老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和学生都是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价的一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，学生的自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和互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学生明白自己的得失，反思自己的行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，改正自己的缺点，学生的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程是他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不断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自我、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展自我的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程。但是在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堂中多数老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包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价，忽略了学生的自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和互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。其次，忽略了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后提升。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本次听</w:t>
      </w:r>
      <w:r>
        <w:rPr>
          <w:rFonts w:ascii="宋体" w:eastAsia="宋体" w:hAnsi="SimSun" w:cs="宋体"/>
          <w:sz w:val="28"/>
        </w:rPr>
        <w:t>课让</w:t>
      </w:r>
      <w:r>
        <w:rPr>
          <w:rFonts w:ascii="宋体" w:eastAsia="宋体" w:hAnsi="MS Mincho" w:cs="宋体"/>
          <w:sz w:val="28"/>
        </w:rPr>
        <w:t>我感受到了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有的活力！我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既要大胆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新，又要</w:t>
      </w:r>
      <w:r>
        <w:rPr>
          <w:rFonts w:ascii="宋体" w:eastAsia="宋体" w:hAnsi="SimSun" w:cs="宋体"/>
          <w:sz w:val="28"/>
        </w:rPr>
        <w:t>继</w:t>
      </w:r>
      <w:r>
        <w:rPr>
          <w:rFonts w:ascii="宋体" w:eastAsia="宋体" w:hAnsi="MS Mincho" w:cs="宋体"/>
          <w:sz w:val="28"/>
        </w:rPr>
        <w:t>承和</w:t>
      </w:r>
      <w:r>
        <w:rPr>
          <w:rFonts w:ascii="宋体" w:eastAsia="宋体" w:hAnsi="SimSun" w:cs="宋体"/>
          <w:sz w:val="28"/>
        </w:rPr>
        <w:t>发扬</w:t>
      </w:r>
      <w:r>
        <w:rPr>
          <w:rFonts w:ascii="宋体" w:eastAsia="宋体" w:hAnsi="MS Mincho" w:cs="宋体"/>
          <w:sz w:val="28"/>
        </w:rPr>
        <w:t>多年来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累的成功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践中努力探索，</w:t>
      </w:r>
      <w:r>
        <w:rPr>
          <w:rFonts w:ascii="宋体" w:eastAsia="宋体" w:hAnsi="SimSun" w:cs="宋体"/>
          <w:sz w:val="28"/>
        </w:rPr>
        <w:t>让语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堂成</w:t>
      </w:r>
      <w:r>
        <w:rPr>
          <w:rFonts w:ascii="宋体" w:eastAsia="宋体" w:hAnsi="SimSun" w:cs="宋体"/>
          <w:sz w:val="28"/>
        </w:rPr>
        <w:t>为师</w:t>
      </w:r>
      <w:r>
        <w:rPr>
          <w:rFonts w:ascii="宋体" w:eastAsia="宋体" w:hAnsi="MS Mincho" w:cs="宋体"/>
          <w:sz w:val="28"/>
        </w:rPr>
        <w:t>生知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、能力、情感、价</w:t>
      </w:r>
      <w:r>
        <w:rPr>
          <w:rFonts w:ascii="宋体" w:eastAsia="宋体" w:hAnsi="SimSun" w:cs="宋体"/>
          <w:sz w:val="28"/>
        </w:rPr>
        <w:t>值观</w:t>
      </w:r>
      <w:r>
        <w:rPr>
          <w:rFonts w:ascii="宋体" w:eastAsia="宋体" w:hAnsi="MS Mincho" w:cs="宋体"/>
          <w:sz w:val="28"/>
        </w:rPr>
        <w:t>的共同成</w:t>
      </w:r>
      <w:r>
        <w:rPr>
          <w:rFonts w:ascii="宋体" w:eastAsia="宋体" w:hAnsi="SimSun" w:cs="宋体"/>
          <w:sz w:val="28"/>
        </w:rPr>
        <w:t>长乐</w:t>
      </w:r>
      <w:r>
        <w:rPr>
          <w:rFonts w:ascii="宋体" w:eastAsia="宋体" w:hAnsi="MS Mincho" w:cs="宋体"/>
          <w:sz w:val="28"/>
        </w:rPr>
        <w:t>园！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文心得体会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县</w:t>
      </w:r>
      <w:r>
        <w:rPr>
          <w:rFonts w:ascii="宋体" w:eastAsia="宋体" w:hAnsi="MS Mincho" w:cs="宋体"/>
          <w:sz w:val="28"/>
        </w:rPr>
        <w:t>教育局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寒假培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的内容十分丰富，我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先后学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了教育局王局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和教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彭主任的</w:t>
      </w:r>
      <w:r>
        <w:rPr>
          <w:rFonts w:ascii="宋体" w:eastAsia="宋体" w:hAnsi="SimSun" w:cs="宋体"/>
          <w:sz w:val="28"/>
        </w:rPr>
        <w:t>讲话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了《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转变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狠抓落</w:t>
      </w:r>
      <w:r>
        <w:rPr>
          <w:rFonts w:ascii="宋体" w:eastAsia="宋体" w:hAnsi="SimSun" w:cs="宋体"/>
          <w:sz w:val="28"/>
        </w:rPr>
        <w:t>实实</w:t>
      </w:r>
      <w:r>
        <w:rPr>
          <w:rFonts w:ascii="宋体" w:eastAsia="宋体" w:hAnsi="MS Mincho" w:cs="宋体"/>
          <w:sz w:val="28"/>
        </w:rPr>
        <w:t>施方案》，学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了《沂山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景区中小学千分制考核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法》。既有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学校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去一年工作的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，又有新学年学校在教育教学方面新的构想和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措。特</w:t>
      </w:r>
      <w:r>
        <w:rPr>
          <w:rFonts w:ascii="宋体" w:eastAsia="宋体" w:hAnsi="SimSun" w:cs="宋体"/>
          <w:sz w:val="28"/>
        </w:rPr>
        <w:t>别强调</w:t>
      </w:r>
      <w:r>
        <w:rPr>
          <w:rFonts w:ascii="宋体" w:eastAsia="宋体" w:hAnsi="MS Mincho" w:cs="宋体"/>
          <w:sz w:val="28"/>
        </w:rPr>
        <w:t>了教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</w:t>
      </w:r>
      <w:r>
        <w:rPr>
          <w:rFonts w:ascii="宋体" w:eastAsia="宋体" w:hAnsi="SimSun" w:cs="宋体"/>
          <w:sz w:val="28"/>
        </w:rPr>
        <w:t>师风</w:t>
      </w:r>
      <w:r>
        <w:rPr>
          <w:rFonts w:ascii="宋体" w:eastAsia="宋体" w:hAnsi="MS Mincho" w:cs="宋体"/>
          <w:sz w:val="28"/>
        </w:rPr>
        <w:t>方面的要求，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了高效健康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堂模式，包括</w:t>
      </w:r>
      <w:r>
        <w:rPr>
          <w:rFonts w:ascii="宋体" w:eastAsia="宋体" w:hAnsi="SimSun" w:cs="宋体"/>
          <w:sz w:val="28"/>
        </w:rPr>
        <w:t>对师</w:t>
      </w:r>
      <w:r>
        <w:rPr>
          <w:rFonts w:ascii="宋体" w:eastAsia="宋体" w:hAnsi="MS Mincho" w:cs="宋体"/>
          <w:sz w:val="28"/>
        </w:rPr>
        <w:t>德、班主任工作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程考核、如何听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、新教育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诸</w:t>
      </w:r>
      <w:r>
        <w:rPr>
          <w:rFonts w:ascii="宋体" w:eastAsia="宋体" w:hAnsi="MS Mincho" w:cs="宋体"/>
          <w:sz w:val="28"/>
        </w:rPr>
        <w:t>多方面的系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。既是一次思想上的洗礼，又是一次理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水平的系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过认</w:t>
      </w:r>
      <w:r>
        <w:rPr>
          <w:rFonts w:ascii="宋体" w:eastAsia="宋体" w:hAnsi="MS Mincho" w:cs="宋体"/>
          <w:sz w:val="28"/>
        </w:rPr>
        <w:t>真的培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和自己的学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，我有了很大的收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将自己的心得体会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一、既然</w:t>
      </w:r>
      <w:r>
        <w:rPr>
          <w:rFonts w:ascii="宋体" w:eastAsia="宋体" w:hAnsi="SimSun" w:cs="宋体"/>
          <w:b/>
          <w:bCs/>
          <w:sz w:val="28"/>
        </w:rPr>
        <w:t>选择</w:t>
      </w:r>
      <w:r>
        <w:rPr>
          <w:rFonts w:ascii="宋体" w:eastAsia="宋体" w:hAnsi="MS Mincho" w:cs="宋体"/>
          <w:b/>
          <w:bCs/>
          <w:sz w:val="28"/>
        </w:rPr>
        <w:t>了教</w:t>
      </w:r>
      <w:r>
        <w:rPr>
          <w:rFonts w:ascii="宋体" w:eastAsia="宋体" w:hAnsi="SimSun" w:cs="宋体"/>
          <w:b/>
          <w:bCs/>
          <w:sz w:val="28"/>
        </w:rPr>
        <w:t>师职业</w:t>
      </w:r>
      <w:r>
        <w:rPr>
          <w:rFonts w:ascii="宋体" w:eastAsia="宋体" w:hAnsi="MS Mincho" w:cs="宋体"/>
          <w:b/>
          <w:bCs/>
          <w:sz w:val="28"/>
        </w:rPr>
        <w:t>，就要</w:t>
      </w:r>
      <w:r>
        <w:rPr>
          <w:rFonts w:ascii="宋体" w:eastAsia="宋体" w:hAnsi="SimSun" w:cs="宋体"/>
          <w:b/>
          <w:bCs/>
          <w:sz w:val="28"/>
        </w:rPr>
        <w:t>热爱这</w:t>
      </w:r>
      <w:r>
        <w:rPr>
          <w:rFonts w:ascii="宋体" w:eastAsia="宋体" w:hAnsi="MS Mincho" w:cs="宋体"/>
          <w:b/>
          <w:bCs/>
          <w:sz w:val="28"/>
        </w:rPr>
        <w:t>个</w:t>
      </w:r>
      <w:r>
        <w:rPr>
          <w:rFonts w:ascii="宋体" w:eastAsia="宋体" w:hAnsi="SimSun" w:cs="宋体"/>
          <w:b/>
          <w:bCs/>
          <w:sz w:val="28"/>
        </w:rPr>
        <w:t>职业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会上，学校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做了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情洋溢的</w:t>
      </w:r>
      <w:r>
        <w:rPr>
          <w:rFonts w:ascii="宋体" w:eastAsia="宋体" w:hAnsi="SimSun" w:cs="宋体"/>
          <w:sz w:val="28"/>
        </w:rPr>
        <w:t>讲话</w:t>
      </w:r>
      <w:r>
        <w:rPr>
          <w:rFonts w:ascii="宋体" w:eastAsia="宋体" w:hAnsi="MS Mincho" w:cs="宋体"/>
          <w:sz w:val="28"/>
        </w:rPr>
        <w:t>，勉励我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努力学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真工作，以高尚的</w:t>
      </w:r>
      <w:r>
        <w:rPr>
          <w:rFonts w:ascii="宋体" w:eastAsia="宋体" w:hAnsi="SimSun" w:cs="宋体"/>
          <w:sz w:val="28"/>
        </w:rPr>
        <w:t>职业</w:t>
      </w:r>
      <w:r>
        <w:rPr>
          <w:rFonts w:ascii="宋体" w:eastAsia="宋体" w:hAnsi="MS Mincho" w:cs="宋体"/>
          <w:sz w:val="28"/>
        </w:rPr>
        <w:t>道德，以高度的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任心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待自己的本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工作。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然三尺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台充</w:t>
      </w:r>
      <w:r>
        <w:rPr>
          <w:rFonts w:ascii="宋体" w:eastAsia="宋体" w:hAnsi="SimSun" w:cs="宋体"/>
          <w:sz w:val="28"/>
        </w:rPr>
        <w:t>满艰</w:t>
      </w:r>
      <w:r>
        <w:rPr>
          <w:rFonts w:ascii="宋体" w:eastAsia="宋体" w:hAnsi="MS Mincho" w:cs="宋体"/>
          <w:sz w:val="28"/>
        </w:rPr>
        <w:t>辛，但苦中有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定了我扎根于人民教育事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、扎根于山区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片充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希望的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土的信心。干好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份事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，既是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家庭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，也是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社会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二、加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自身学</w:t>
      </w:r>
      <w:r>
        <w:rPr>
          <w:rFonts w:ascii="宋体" w:eastAsia="宋体" w:hAnsi="SimSun" w:cs="宋体"/>
          <w:b/>
          <w:bCs/>
          <w:sz w:val="28"/>
        </w:rPr>
        <w:t>习</w:t>
      </w:r>
      <w:r>
        <w:rPr>
          <w:rFonts w:ascii="宋体" w:eastAsia="宋体" w:hAnsi="MS Mincho" w:cs="宋体"/>
          <w:b/>
          <w:bCs/>
          <w:sz w:val="28"/>
        </w:rPr>
        <w:t>，打好教学基本功，做一名合格的小学教</w:t>
      </w:r>
      <w:r>
        <w:rPr>
          <w:rFonts w:ascii="宋体" w:eastAsia="宋体" w:hAnsi="SimSun" w:cs="宋体"/>
          <w:b/>
          <w:bCs/>
          <w:sz w:val="28"/>
        </w:rPr>
        <w:t>师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然在自己踏上三尺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台已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十几年的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，自己也一直在不懈的努力。已</w:t>
      </w:r>
      <w:r>
        <w:rPr>
          <w:rFonts w:ascii="宋体" w:eastAsia="宋体" w:hAnsi="SimSun" w:cs="宋体"/>
          <w:sz w:val="28"/>
        </w:rPr>
        <w:t>经积</w:t>
      </w:r>
      <w:r>
        <w:rPr>
          <w:rFonts w:ascii="宋体" w:eastAsia="宋体" w:hAnsi="MS Mincho" w:cs="宋体"/>
          <w:sz w:val="28"/>
        </w:rPr>
        <w:t>累了一些工作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，但是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代在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，知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的更新和老化不断加</w:t>
      </w:r>
      <w:r>
        <w:rPr>
          <w:rFonts w:ascii="宋体" w:eastAsia="宋体" w:hAnsi="SimSun" w:cs="宋体"/>
          <w:sz w:val="28"/>
        </w:rPr>
        <w:t>剧</w:t>
      </w:r>
      <w:r>
        <w:rPr>
          <w:rFonts w:ascii="宋体" w:eastAsia="宋体" w:hAnsi="MS Mincho" w:cs="宋体"/>
          <w:sz w:val="28"/>
        </w:rPr>
        <w:t>，也越来越体会到原有的知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水平十分有限，如果不更新教学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念，不改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教学方法，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用原来老套的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根本无法适</w:t>
      </w:r>
      <w:r>
        <w:rPr>
          <w:rFonts w:ascii="宋体" w:eastAsia="宋体" w:hAnsi="SimSun" w:cs="宋体"/>
          <w:sz w:val="28"/>
        </w:rPr>
        <w:t>应现</w:t>
      </w:r>
      <w:r>
        <w:rPr>
          <w:rFonts w:ascii="宋体" w:eastAsia="宋体" w:hAnsi="MS Mincho" w:cs="宋体"/>
          <w:sz w:val="28"/>
        </w:rPr>
        <w:t>在的教学。做一名人民教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，尤其是一名小学教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，自己只有不断的学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。既要学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教育教学方面的先</w:t>
      </w:r>
      <w:r>
        <w:rPr>
          <w:rFonts w:ascii="宋体" w:eastAsia="宋体" w:hAnsi="SimSun" w:cs="宋体"/>
          <w:sz w:val="28"/>
        </w:rPr>
        <w:t>进经验</w:t>
      </w:r>
      <w:r>
        <w:rPr>
          <w:rFonts w:ascii="宋体" w:eastAsia="宋体" w:hAnsi="MS Mincho" w:cs="宋体"/>
          <w:sz w:val="28"/>
        </w:rPr>
        <w:t>，也要学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待人接物等方方面面的知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。既是孩子求知的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引路人，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要是孩子做人的榜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小学教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，要有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烈的工作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任心，要以教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育人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己任，要将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授知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和思想教育有机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合起来，寓思想品德于教学之中。同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，要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格教学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守学校的各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章制度，防止教学事故的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生，从而确保教学任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利完成。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三、要站在孩子成</w:t>
      </w:r>
      <w:r>
        <w:rPr>
          <w:rFonts w:ascii="宋体" w:eastAsia="宋体" w:hAnsi="SimSun" w:cs="宋体"/>
          <w:b/>
          <w:bCs/>
          <w:sz w:val="28"/>
        </w:rPr>
        <w:t>长</w:t>
      </w:r>
      <w:r>
        <w:rPr>
          <w:rFonts w:ascii="宋体" w:eastAsia="宋体" w:hAnsi="MS Mincho" w:cs="宋体"/>
          <w:b/>
          <w:bCs/>
          <w:sz w:val="28"/>
        </w:rPr>
        <w:t>的角度，不断探索高效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堂的教学模式，把</w:t>
      </w:r>
      <w:r>
        <w:rPr>
          <w:rFonts w:ascii="宋体" w:eastAsia="宋体" w:hAnsi="SimSun" w:cs="宋体"/>
          <w:b/>
          <w:bCs/>
          <w:sz w:val="28"/>
        </w:rPr>
        <w:t>对</w:t>
      </w:r>
      <w:r>
        <w:rPr>
          <w:rFonts w:ascii="宋体" w:eastAsia="宋体" w:hAnsi="MS Mincho" w:cs="宋体"/>
          <w:b/>
          <w:bCs/>
          <w:sz w:val="28"/>
        </w:rPr>
        <w:t>学生减</w:t>
      </w:r>
      <w:r>
        <w:rPr>
          <w:rFonts w:ascii="宋体" w:eastAsia="宋体" w:hAnsi="SimSun" w:cs="宋体"/>
          <w:b/>
          <w:bCs/>
          <w:sz w:val="28"/>
        </w:rPr>
        <w:t>负</w:t>
      </w:r>
      <w:r>
        <w:rPr>
          <w:rFonts w:ascii="宋体" w:eastAsia="宋体" w:hAnsi="MS Mincho" w:cs="宋体"/>
          <w:b/>
          <w:bCs/>
          <w:sz w:val="28"/>
        </w:rPr>
        <w:t>落到</w:t>
      </w:r>
      <w:r>
        <w:rPr>
          <w:rFonts w:ascii="宋体" w:eastAsia="宋体" w:hAnsi="SimSun" w:cs="宋体"/>
          <w:b/>
          <w:bCs/>
          <w:sz w:val="28"/>
        </w:rPr>
        <w:t>实处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回</w:t>
      </w:r>
      <w:r>
        <w:rPr>
          <w:rFonts w:ascii="宋体" w:eastAsia="宋体" w:hAnsi="SimSun" w:cs="宋体"/>
          <w:sz w:val="28"/>
        </w:rPr>
        <w:t>顾过</w:t>
      </w:r>
      <w:r>
        <w:rPr>
          <w:rFonts w:ascii="宋体" w:eastAsia="宋体" w:hAnsi="MS Mincho" w:cs="宋体"/>
          <w:sz w:val="28"/>
        </w:rPr>
        <w:t>去一年的工作，在年</w:t>
      </w:r>
      <w:r>
        <w:rPr>
          <w:rFonts w:ascii="宋体" w:eastAsia="宋体" w:hAnsi="SimSun" w:cs="宋体"/>
          <w:sz w:val="28"/>
        </w:rPr>
        <w:t>级组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和全体孩子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的努力之下，学生在学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上取得了很大的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，从学生的考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上来看，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是很不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的。但是我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内心其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很清楚，我</w:t>
      </w:r>
      <w:r>
        <w:rPr>
          <w:rFonts w:ascii="宋体" w:eastAsia="宋体" w:hAnsi="SimSun" w:cs="宋体"/>
          <w:sz w:val="28"/>
        </w:rPr>
        <w:t>们现</w:t>
      </w:r>
      <w:r>
        <w:rPr>
          <w:rFonts w:ascii="宋体" w:eastAsia="宋体" w:hAnsi="MS Mincho" w:cs="宋体"/>
          <w:sz w:val="28"/>
        </w:rPr>
        <w:t>在成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的取得，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加汗水的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很少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注到学生的个体差异，我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心中没有学生的正常差距，没有把学生的减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落到</w:t>
      </w:r>
      <w:r>
        <w:rPr>
          <w:rFonts w:ascii="宋体" w:eastAsia="宋体" w:hAnsi="SimSun" w:cs="宋体"/>
          <w:sz w:val="28"/>
        </w:rPr>
        <w:t>实处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次学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，我更加深刻的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是有个性差异的，学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不是唯一，我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的目的是通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提高学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来教会学生学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，因此不能把考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看成唯一。要通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高效健康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堂的途径，把学生从沉重的</w:t>
      </w:r>
      <w:r>
        <w:rPr>
          <w:rFonts w:ascii="宋体" w:eastAsia="宋体" w:hAnsi="SimSun" w:cs="宋体"/>
          <w:sz w:val="28"/>
        </w:rPr>
        <w:t>课业负</w:t>
      </w:r>
      <w:r>
        <w:rPr>
          <w:rFonts w:ascii="宋体" w:eastAsia="宋体" w:hAnsi="MS Mincho" w:cs="宋体"/>
          <w:sz w:val="28"/>
        </w:rPr>
        <w:t>担中解放出来，个性特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的到充分的展示和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展。从前作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一名学生，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的工作一直十分崇敬，但是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如何才能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一名合格的教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，而且能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秀的教</w:t>
      </w:r>
      <w:r>
        <w:rPr>
          <w:rFonts w:ascii="宋体" w:eastAsia="宋体" w:hAnsi="SimSun" w:cs="宋体"/>
          <w:sz w:val="28"/>
        </w:rPr>
        <w:t>师还</w:t>
      </w:r>
      <w:r>
        <w:rPr>
          <w:rFonts w:ascii="宋体" w:eastAsia="宋体" w:hAnsi="MS Mincho" w:cs="宋体"/>
          <w:sz w:val="28"/>
        </w:rPr>
        <w:t>是缺乏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的。我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到，小学教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的教学是一个教与学的相互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系，是一个教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和学生共同参与的活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，教学并非只是教</w:t>
      </w:r>
      <w:r>
        <w:rPr>
          <w:rFonts w:ascii="宋体" w:eastAsia="宋体" w:hAnsi="SimSun" w:cs="宋体"/>
          <w:sz w:val="28"/>
        </w:rPr>
        <w:t>师简单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授，而是一个教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作用和学生能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作用的有机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新世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的教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，需要有一个教学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念的深刻</w:t>
      </w:r>
      <w:r>
        <w:rPr>
          <w:rFonts w:ascii="宋体" w:eastAsia="宋体" w:hAnsi="SimSun" w:cs="宋体"/>
          <w:sz w:val="28"/>
        </w:rPr>
        <w:t>转变</w:t>
      </w:r>
      <w:r>
        <w:rPr>
          <w:rFonts w:ascii="宋体" w:eastAsia="宋体" w:hAnsi="MS Mincho" w:cs="宋体"/>
          <w:sz w:val="28"/>
        </w:rPr>
        <w:t>，包括从封</w:t>
      </w:r>
      <w:r>
        <w:rPr>
          <w:rFonts w:ascii="宋体" w:eastAsia="宋体" w:hAnsi="SimSun" w:cs="宋体"/>
          <w:sz w:val="28"/>
        </w:rPr>
        <w:t>闭</w:t>
      </w:r>
      <w:r>
        <w:rPr>
          <w:rFonts w:ascii="宋体" w:eastAsia="宋体" w:hAnsi="MS Mincho" w:cs="宋体"/>
          <w:sz w:val="28"/>
        </w:rPr>
        <w:t>性向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放性的</w:t>
      </w:r>
      <w:r>
        <w:rPr>
          <w:rFonts w:ascii="宋体" w:eastAsia="宋体" w:hAnsi="SimSun" w:cs="宋体"/>
          <w:sz w:val="28"/>
        </w:rPr>
        <w:t>转变</w:t>
      </w:r>
      <w:r>
        <w:rPr>
          <w:rFonts w:ascii="宋体" w:eastAsia="宋体" w:hAnsi="MS Mincho" w:cs="宋体"/>
          <w:sz w:val="28"/>
        </w:rPr>
        <w:t>，从群体型到个性型的</w:t>
      </w:r>
      <w:r>
        <w:rPr>
          <w:rFonts w:ascii="宋体" w:eastAsia="宋体" w:hAnsi="SimSun" w:cs="宋体"/>
          <w:sz w:val="28"/>
        </w:rPr>
        <w:t>转变</w:t>
      </w:r>
      <w:r>
        <w:rPr>
          <w:rFonts w:ascii="宋体" w:eastAsia="宋体" w:hAnsi="MS Mincho" w:cs="宋体"/>
          <w:sz w:val="28"/>
        </w:rPr>
        <w:t>，从</w:t>
      </w:r>
      <w:r>
        <w:rPr>
          <w:rFonts w:ascii="宋体" w:eastAsia="宋体" w:hAnsi="SimSun" w:cs="宋体"/>
          <w:sz w:val="28"/>
        </w:rPr>
        <w:t>权</w:t>
      </w:r>
      <w:r>
        <w:rPr>
          <w:rFonts w:ascii="宋体" w:eastAsia="宋体" w:hAnsi="MS Mincho" w:cs="宋体"/>
          <w:sz w:val="28"/>
        </w:rPr>
        <w:t>威型向民主型的</w:t>
      </w:r>
      <w:r>
        <w:rPr>
          <w:rFonts w:ascii="宋体" w:eastAsia="宋体" w:hAnsi="SimSun" w:cs="宋体"/>
          <w:sz w:val="28"/>
        </w:rPr>
        <w:t>转变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些都要</w:t>
      </w:r>
      <w:r>
        <w:rPr>
          <w:rFonts w:ascii="宋体" w:eastAsia="宋体" w:hAnsi="SimSun" w:cs="宋体"/>
          <w:sz w:val="28"/>
        </w:rPr>
        <w:t>经过艰</w:t>
      </w:r>
      <w:r>
        <w:rPr>
          <w:rFonts w:ascii="宋体" w:eastAsia="宋体" w:hAnsi="MS Mincho" w:cs="宋体"/>
          <w:sz w:val="28"/>
        </w:rPr>
        <w:t>苦的努力和学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文心得体会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《新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准》是《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文教学大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》修</w:t>
      </w:r>
      <w:r>
        <w:rPr>
          <w:rFonts w:ascii="宋体" w:eastAsia="宋体" w:hAnsi="SimSun" w:cs="宋体"/>
          <w:sz w:val="28"/>
        </w:rPr>
        <w:t>订</w:t>
      </w:r>
      <w:r>
        <w:rPr>
          <w:rFonts w:ascii="宋体" w:eastAsia="宋体" w:hAnsi="MS Mincho" w:cs="宋体"/>
          <w:sz w:val="28"/>
        </w:rPr>
        <w:t>之后，教育部</w:t>
      </w:r>
      <w:r>
        <w:rPr>
          <w:rFonts w:ascii="宋体" w:eastAsia="宋体" w:hAnsi="SimSun" w:cs="宋体"/>
          <w:sz w:val="28"/>
        </w:rPr>
        <w:t>颁</w:t>
      </w:r>
      <w:r>
        <w:rPr>
          <w:rFonts w:ascii="宋体" w:eastAsia="宋体" w:hAnsi="MS Mincho" w:cs="宋体"/>
          <w:sz w:val="28"/>
        </w:rPr>
        <w:t>布的《新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准》），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是面</w:t>
      </w:r>
      <w:r>
        <w:rPr>
          <w:rFonts w:ascii="宋体" w:eastAsia="宋体" w:hAnsi="SimSun" w:cs="宋体"/>
          <w:sz w:val="28"/>
        </w:rPr>
        <w:t>对时</w:t>
      </w:r>
      <w:r>
        <w:rPr>
          <w:rFonts w:ascii="宋体" w:eastAsia="宋体" w:hAnsi="MS Mincho" w:cs="宋体"/>
          <w:sz w:val="28"/>
        </w:rPr>
        <w:t>代挑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作出的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极回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。面</w:t>
      </w:r>
      <w:r>
        <w:rPr>
          <w:rFonts w:ascii="宋体" w:eastAsia="宋体" w:hAnsi="SimSun" w:cs="宋体"/>
          <w:sz w:val="28"/>
        </w:rPr>
        <w:t>对语</w:t>
      </w:r>
      <w:r>
        <w:rPr>
          <w:rFonts w:ascii="宋体" w:eastAsia="宋体" w:hAnsi="MS Mincho" w:cs="宋体"/>
          <w:sz w:val="28"/>
        </w:rPr>
        <w:t>文教学的重要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革，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作出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答，是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面前的</w:t>
      </w:r>
      <w:r>
        <w:rPr>
          <w:rFonts w:ascii="宋体" w:eastAsia="宋体" w:hAnsi="SimSun" w:cs="宋体"/>
          <w:sz w:val="28"/>
        </w:rPr>
        <w:t>现实课题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明确了《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准》在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和内容、教学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方式、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价目的和方法上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行了一次系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而大胆地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革。它吸收了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的最新成果，</w:t>
      </w:r>
      <w:r>
        <w:rPr>
          <w:rFonts w:ascii="宋体" w:eastAsia="宋体" w:hAnsi="SimSun" w:cs="宋体"/>
          <w:sz w:val="28"/>
        </w:rPr>
        <w:t>对语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程的性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、特点有了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。新的理念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于富有胆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、敢于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新的人来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践它。它在呼</w:t>
      </w:r>
      <w:r>
        <w:rPr>
          <w:rFonts w:ascii="宋体" w:eastAsia="宋体" w:hAnsi="SimSun" w:cs="宋体"/>
          <w:sz w:val="28"/>
        </w:rPr>
        <w:t>唤</w:t>
      </w:r>
      <w:r>
        <w:rPr>
          <w:rFonts w:ascii="宋体" w:eastAsia="宋体" w:hAnsi="MS Mincho" w:cs="宋体"/>
          <w:sz w:val="28"/>
        </w:rPr>
        <w:t>着能</w:t>
      </w:r>
      <w:r>
        <w:rPr>
          <w:rFonts w:ascii="宋体" w:eastAsia="宋体" w:hAnsi="SimSun" w:cs="宋体"/>
          <w:sz w:val="28"/>
        </w:rPr>
        <w:t>够对课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准的理念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行准确</w:t>
      </w:r>
      <w:r>
        <w:rPr>
          <w:rFonts w:ascii="宋体" w:eastAsia="宋体" w:hAnsi="SimSun" w:cs="宋体"/>
          <w:sz w:val="28"/>
        </w:rPr>
        <w:t>诠释</w:t>
      </w:r>
      <w:r>
        <w:rPr>
          <w:rFonts w:ascii="宋体" w:eastAsia="宋体" w:hAnsi="MS Mincho" w:cs="宋体"/>
          <w:sz w:val="28"/>
        </w:rPr>
        <w:t>，以新型的教学方式完美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准的新一代教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当代，具有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明个性特征的学生，他</w:t>
      </w:r>
      <w:r>
        <w:rPr>
          <w:rFonts w:ascii="宋体" w:eastAsia="宋体" w:hAnsi="SimSun" w:cs="宋体"/>
          <w:sz w:val="28"/>
        </w:rPr>
        <w:t>们渴</w:t>
      </w:r>
      <w:r>
        <w:rPr>
          <w:rFonts w:ascii="宋体" w:eastAsia="宋体" w:hAnsi="MS Mincho" w:cs="宋体"/>
          <w:sz w:val="28"/>
        </w:rPr>
        <w:t>望着有着独特个性和人格魅力的教</w:t>
      </w:r>
      <w:r>
        <w:rPr>
          <w:rFonts w:ascii="宋体" w:eastAsia="宋体" w:hAnsi="SimSun" w:cs="宋体"/>
          <w:sz w:val="28"/>
        </w:rPr>
        <w:t>师给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一个全新的解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渴</w:t>
      </w:r>
      <w:r>
        <w:rPr>
          <w:rFonts w:ascii="宋体" w:eastAsia="宋体" w:hAnsi="MS Mincho" w:cs="宋体"/>
          <w:sz w:val="28"/>
        </w:rPr>
        <w:t>望</w:t>
      </w:r>
      <w:r>
        <w:rPr>
          <w:rFonts w:ascii="宋体" w:eastAsia="宋体" w:hAnsi="SimSun" w:cs="宋体"/>
          <w:sz w:val="28"/>
        </w:rPr>
        <w:t>阐释</w:t>
      </w:r>
      <w:r>
        <w:rPr>
          <w:rFonts w:ascii="宋体" w:eastAsia="宋体" w:hAnsi="MS Mincho" w:cs="宋体"/>
          <w:sz w:val="28"/>
        </w:rPr>
        <w:t>自己的独特体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渴</w:t>
      </w:r>
      <w:r>
        <w:rPr>
          <w:rFonts w:ascii="宋体" w:eastAsia="宋体" w:hAnsi="MS Mincho" w:cs="宋体"/>
          <w:sz w:val="28"/>
        </w:rPr>
        <w:t>望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的平等</w:t>
      </w:r>
      <w:r>
        <w:rPr>
          <w:rFonts w:ascii="宋体" w:eastAsia="宋体" w:hAnsi="SimSun" w:cs="宋体"/>
          <w:sz w:val="28"/>
        </w:rPr>
        <w:t>对话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点的碰撞交流中去共同完成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那一个个文本的理解。</w:t>
      </w:r>
      <w:r>
        <w:rPr>
          <w:rFonts w:ascii="宋体" w:eastAsia="宋体" w:hAnsi="SimSun" w:cs="宋体"/>
          <w:sz w:val="28"/>
        </w:rPr>
        <w:t>顺应这</w:t>
      </w:r>
      <w:r>
        <w:rPr>
          <w:rFonts w:ascii="宋体" w:eastAsia="宋体" w:hAnsi="MS Mincho" w:cs="宋体"/>
          <w:sz w:val="28"/>
        </w:rPr>
        <w:t>一潮流，《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准》倡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个性化的学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方式，珍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学生独特的感受、体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和理解。个性必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靠个性来培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必然要求我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的教学必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具有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明的个性，能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灵活运用多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教学策略。只有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文教育才能冲破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羁绊</w:t>
      </w:r>
      <w:r>
        <w:rPr>
          <w:rFonts w:ascii="宋体" w:eastAsia="宋体" w:hAnsi="MS Mincho" w:cs="宋体"/>
          <w:sz w:val="28"/>
        </w:rPr>
        <w:t>，走向自由的天地，才能充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生命的活力和独特的魅力。也只有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，才能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学生在掌握知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到人的自尊和自豪，我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也定能成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学生崇拜的大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学生在不同内容和方法的相互交叉、</w:t>
      </w:r>
      <w:r>
        <w:rPr>
          <w:rFonts w:ascii="宋体" w:eastAsia="宋体" w:hAnsi="SimSun" w:cs="宋体"/>
          <w:sz w:val="28"/>
        </w:rPr>
        <w:t>渗</w:t>
      </w:r>
      <w:r>
        <w:rPr>
          <w:rFonts w:ascii="宋体" w:eastAsia="宋体" w:hAnsi="MS Mincho" w:cs="宋体"/>
          <w:sz w:val="28"/>
        </w:rPr>
        <w:t>透和整合中</w:t>
      </w:r>
      <w:r>
        <w:rPr>
          <w:rFonts w:ascii="宋体" w:eastAsia="宋体" w:hAnsi="SimSun" w:cs="宋体"/>
          <w:sz w:val="28"/>
        </w:rPr>
        <w:t>开阔视</w:t>
      </w:r>
      <w:r>
        <w:rPr>
          <w:rFonts w:ascii="宋体" w:eastAsia="宋体" w:hAnsi="MS Mincho" w:cs="宋体"/>
          <w:sz w:val="28"/>
        </w:rPr>
        <w:t>野，提高学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效率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，是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代社会所需要的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践能力。《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准》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拓</w:t>
      </w:r>
      <w:r>
        <w:rPr>
          <w:rFonts w:ascii="宋体" w:eastAsia="宋体" w:hAnsi="SimSun" w:cs="宋体"/>
          <w:sz w:val="28"/>
        </w:rPr>
        <w:t>宽语</w:t>
      </w:r>
      <w:r>
        <w:rPr>
          <w:rFonts w:ascii="宋体" w:eastAsia="宋体" w:hAnsi="MS Mincho" w:cs="宋体"/>
          <w:sz w:val="28"/>
        </w:rPr>
        <w:t>文学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和运用的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域，注重跨学科的学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代科技手段的运用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要求我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具有渊博的知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，能</w:t>
      </w:r>
      <w:r>
        <w:rPr>
          <w:rFonts w:ascii="宋体" w:eastAsia="宋体" w:hAnsi="SimSun" w:cs="宋体"/>
          <w:sz w:val="28"/>
        </w:rPr>
        <w:t>够对</w:t>
      </w:r>
      <w:r>
        <w:rPr>
          <w:rFonts w:ascii="宋体" w:eastAsia="宋体" w:hAnsi="MS Mincho" w:cs="宋体"/>
          <w:sz w:val="28"/>
        </w:rPr>
        <w:t>不同学科的知</w:t>
      </w:r>
      <w:r>
        <w:rPr>
          <w:rFonts w:ascii="宋体" w:eastAsia="宋体" w:hAnsi="SimSun" w:cs="宋体"/>
          <w:sz w:val="28"/>
        </w:rPr>
        <w:t>识进</w:t>
      </w:r>
      <w:r>
        <w:rPr>
          <w:rFonts w:ascii="宋体" w:eastAsia="宋体" w:hAnsi="MS Mincho" w:cs="宋体"/>
          <w:sz w:val="28"/>
        </w:rPr>
        <w:t>行有效的整合，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运用多媒体等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代教育技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，改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以往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的教学行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教育教学的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革意味着重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。同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，在新的《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准》面前，</w:t>
      </w:r>
      <w:r>
        <w:rPr>
          <w:rFonts w:ascii="宋体" w:eastAsia="宋体" w:hAnsi="SimSun" w:cs="宋体"/>
          <w:sz w:val="28"/>
        </w:rPr>
        <w:t>对每</w:t>
      </w:r>
      <w:r>
        <w:rPr>
          <w:rFonts w:ascii="宋体" w:eastAsia="宋体" w:hAnsi="MS Mincho" w:cs="宋体"/>
          <w:sz w:val="28"/>
        </w:rPr>
        <w:t>个教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，既是一个挑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，更是一个机会，也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上的追求提供了更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广</w:t>
      </w:r>
      <w:r>
        <w:rPr>
          <w:rFonts w:ascii="宋体" w:eastAsia="宋体" w:hAnsi="SimSun" w:cs="宋体"/>
          <w:sz w:val="28"/>
        </w:rPr>
        <w:t>阔</w:t>
      </w:r>
      <w:r>
        <w:rPr>
          <w:rFonts w:ascii="宋体" w:eastAsia="宋体" w:hAnsi="MS Mincho" w:cs="宋体"/>
          <w:sz w:val="28"/>
        </w:rPr>
        <w:t>的空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。只要不懈努力、勤于追求、敢于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都可成</w:t>
      </w:r>
      <w:r>
        <w:rPr>
          <w:rFonts w:ascii="宋体" w:eastAsia="宋体" w:hAnsi="SimSun" w:cs="宋体"/>
          <w:sz w:val="28"/>
        </w:rPr>
        <w:t>为驰骋课</w:t>
      </w:r>
      <w:r>
        <w:rPr>
          <w:rFonts w:ascii="宋体" w:eastAsia="宋体" w:hAnsi="MS Mincho" w:cs="宋体"/>
          <w:sz w:val="28"/>
        </w:rPr>
        <w:t>堂的</w:t>
      </w:r>
      <w:r>
        <w:rPr>
          <w:rFonts w:ascii="宋体" w:eastAsia="宋体" w:hAnsi="SimSun" w:cs="宋体"/>
          <w:sz w:val="28"/>
        </w:rPr>
        <w:t>骁</w:t>
      </w:r>
      <w:r>
        <w:rPr>
          <w:rFonts w:ascii="宋体" w:eastAsia="宋体" w:hAnsi="MS Mincho" w:cs="宋体"/>
          <w:sz w:val="28"/>
        </w:rPr>
        <w:t>将、</w:t>
      </w:r>
      <w:r>
        <w:rPr>
          <w:rFonts w:ascii="宋体" w:eastAsia="宋体" w:hAnsi="SimSun" w:cs="宋体"/>
          <w:sz w:val="28"/>
        </w:rPr>
        <w:t>驾驭</w:t>
      </w:r>
      <w:r>
        <w:rPr>
          <w:rFonts w:ascii="宋体" w:eastAsia="宋体" w:hAnsi="MS Mincho" w:cs="宋体"/>
          <w:sz w:val="28"/>
        </w:rPr>
        <w:t>教材的高手、学生崇拜的偶像、受人尊敬的名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是一</w:t>
      </w:r>
      <w:r>
        <w:rPr>
          <w:rFonts w:ascii="宋体" w:eastAsia="宋体" w:hAnsi="SimSun" w:cs="宋体"/>
          <w:sz w:val="28"/>
        </w:rPr>
        <w:t>种职业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，更是我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生命旅程中的一段重要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为师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、不断充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自我完善、自我超越的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程。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身学</w:t>
      </w:r>
      <w:r>
        <w:rPr>
          <w:rFonts w:ascii="宋体" w:eastAsia="宋体" w:hAnsi="SimSun" w:cs="宋体"/>
          <w:sz w:val="28"/>
        </w:rPr>
        <w:t>习观</w:t>
      </w:r>
      <w:r>
        <w:rPr>
          <w:rFonts w:ascii="宋体" w:eastAsia="宋体" w:hAnsi="MS Mincho" w:cs="宋体"/>
          <w:sz w:val="28"/>
        </w:rPr>
        <w:t>念不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自身的需要，也是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文教育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的期盼。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《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准》倡</w:t>
      </w:r>
      <w:r>
        <w:rPr>
          <w:rFonts w:ascii="宋体" w:eastAsia="宋体" w:hAnsi="SimSun" w:cs="宋体"/>
          <w:sz w:val="28"/>
        </w:rPr>
        <w:t>导开</w:t>
      </w:r>
      <w:r>
        <w:rPr>
          <w:rFonts w:ascii="宋体" w:eastAsia="宋体" w:hAnsi="MS Mincho" w:cs="宋体"/>
          <w:sz w:val="28"/>
        </w:rPr>
        <w:t>放而富有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新活力的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，要求教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高度重</w:t>
      </w:r>
      <w:r>
        <w:rPr>
          <w:rFonts w:ascii="宋体" w:eastAsia="宋体" w:hAnsi="SimSun" w:cs="宋体"/>
          <w:sz w:val="28"/>
        </w:rPr>
        <w:t>视课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源的</w:t>
      </w:r>
      <w:r>
        <w:rPr>
          <w:rFonts w:ascii="宋体" w:eastAsia="宋体" w:hAnsi="SimSun" w:cs="宋体"/>
          <w:sz w:val="28"/>
        </w:rPr>
        <w:t>开发</w:t>
      </w:r>
      <w:r>
        <w:rPr>
          <w:rFonts w:ascii="宋体" w:eastAsia="宋体" w:hAnsi="MS Mincho" w:cs="宋体"/>
          <w:sz w:val="28"/>
        </w:rPr>
        <w:t>与利用，要求教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过报</w:t>
      </w:r>
      <w:r>
        <w:rPr>
          <w:rFonts w:ascii="宋体" w:eastAsia="宋体" w:hAnsi="MS Mincho" w:cs="宋体"/>
          <w:sz w:val="28"/>
        </w:rPr>
        <w:t>刊、</w:t>
      </w:r>
      <w:r>
        <w:rPr>
          <w:rFonts w:ascii="宋体" w:eastAsia="宋体" w:hAnsi="SimSun" w:cs="宋体"/>
          <w:sz w:val="28"/>
        </w:rPr>
        <w:t>电视</w:t>
      </w:r>
      <w:r>
        <w:rPr>
          <w:rFonts w:ascii="宋体" w:eastAsia="宋体" w:hAnsi="MS Mincho" w:cs="宋体"/>
          <w:sz w:val="28"/>
        </w:rPr>
        <w:t>、广播、网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等媒体了解国内外重要事件，通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考察、</w:t>
      </w:r>
      <w:r>
        <w:rPr>
          <w:rFonts w:ascii="宋体" w:eastAsia="宋体" w:hAnsi="SimSun" w:cs="宋体"/>
          <w:sz w:val="28"/>
        </w:rPr>
        <w:t>访问</w:t>
      </w:r>
      <w:r>
        <w:rPr>
          <w:rFonts w:ascii="宋体" w:eastAsia="宋体" w:hAnsi="MS Mincho" w:cs="宋体"/>
          <w:sz w:val="28"/>
        </w:rPr>
        <w:t>挖掘本地</w:t>
      </w:r>
      <w:r>
        <w:rPr>
          <w:rFonts w:ascii="宋体" w:eastAsia="宋体" w:hAnsi="SimSun" w:cs="宋体"/>
          <w:sz w:val="28"/>
        </w:rPr>
        <w:t>蕴</w:t>
      </w:r>
      <w:r>
        <w:rPr>
          <w:rFonts w:ascii="宋体" w:eastAsia="宋体" w:hAnsi="MS Mincho" w:cs="宋体"/>
          <w:sz w:val="28"/>
        </w:rPr>
        <w:t>藏的自然、社会、人文等多</w:t>
      </w:r>
      <w:r>
        <w:rPr>
          <w:rFonts w:ascii="宋体" w:eastAsia="宋体" w:hAnsi="SimSun" w:cs="宋体"/>
          <w:sz w:val="28"/>
        </w:rPr>
        <w:t>种语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，它具有丰富的人文内涵。要想</w:t>
      </w:r>
      <w:r>
        <w:rPr>
          <w:rFonts w:ascii="宋体" w:eastAsia="宋体" w:hAnsi="SimSun" w:cs="宋体"/>
          <w:sz w:val="28"/>
        </w:rPr>
        <w:t>让语</w:t>
      </w:r>
      <w:r>
        <w:rPr>
          <w:rFonts w:ascii="宋体" w:eastAsia="宋体" w:hAnsi="MS Mincho" w:cs="宋体"/>
          <w:sz w:val="28"/>
        </w:rPr>
        <w:t>文教学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学生的精神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域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生深广的影响，我</w:t>
      </w:r>
      <w:r>
        <w:rPr>
          <w:rFonts w:ascii="宋体" w:eastAsia="宋体" w:hAnsi="SimSun" w:cs="宋体"/>
          <w:sz w:val="28"/>
        </w:rPr>
        <w:t>们语</w:t>
      </w:r>
      <w:r>
        <w:rPr>
          <w:rFonts w:ascii="宋体" w:eastAsia="宋体" w:hAnsi="MS Mincho" w:cs="宋体"/>
          <w:sz w:val="28"/>
        </w:rPr>
        <w:t>文教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首先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善于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幽探微，透</w:t>
      </w:r>
      <w:r>
        <w:rPr>
          <w:rFonts w:ascii="宋体" w:eastAsia="宋体" w:hAnsi="SimSun" w:cs="宋体"/>
          <w:sz w:val="28"/>
        </w:rPr>
        <w:t>彻</w:t>
      </w:r>
      <w:r>
        <w:rPr>
          <w:rFonts w:ascii="宋体" w:eastAsia="宋体" w:hAnsi="MS Mincho" w:cs="宋体"/>
          <w:sz w:val="28"/>
        </w:rPr>
        <w:t>理解文本的深刻内涵，把教科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中直接呈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的（即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性的）价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取向和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含于其字里行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（即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性的）价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取向，都能呈</w:t>
      </w:r>
      <w:r>
        <w:rPr>
          <w:rFonts w:ascii="宋体" w:eastAsia="宋体" w:hAnsi="SimSun" w:cs="宋体"/>
          <w:sz w:val="28"/>
        </w:rPr>
        <w:t>现给</w:t>
      </w:r>
      <w:r>
        <w:rPr>
          <w:rFonts w:ascii="宋体" w:eastAsia="宋体" w:hAnsi="MS Mincho" w:cs="宋体"/>
          <w:sz w:val="28"/>
        </w:rPr>
        <w:t>学生，在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生共同探究的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程中和学生一起体</w:t>
      </w:r>
      <w:r>
        <w:rPr>
          <w:rFonts w:ascii="宋体" w:eastAsia="宋体" w:hAnsi="SimSun" w:cs="宋体"/>
          <w:sz w:val="28"/>
        </w:rPr>
        <w:t>验语</w:t>
      </w:r>
      <w:r>
        <w:rPr>
          <w:rFonts w:ascii="宋体" w:eastAsia="宋体" w:hAnsi="MS Mincho" w:cs="宋体"/>
          <w:sz w:val="28"/>
        </w:rPr>
        <w:t>文的美。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代社会媒体技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展，使学生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的渠道已不再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限于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堂。因此，我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要重新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自己，向学生学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，要真正在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生平等</w:t>
      </w:r>
      <w:r>
        <w:rPr>
          <w:rFonts w:ascii="宋体" w:eastAsia="宋体" w:hAnsi="SimSun" w:cs="宋体"/>
          <w:sz w:val="28"/>
        </w:rPr>
        <w:t>对话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文教学，和学生一起成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之，《新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准》</w:t>
      </w:r>
      <w:r>
        <w:rPr>
          <w:rFonts w:ascii="宋体" w:eastAsia="宋体" w:hAnsi="SimSun" w:cs="宋体"/>
          <w:sz w:val="28"/>
        </w:rPr>
        <w:t>给农</w:t>
      </w:r>
      <w:r>
        <w:rPr>
          <w:rFonts w:ascii="宋体" w:eastAsia="宋体" w:hAnsi="MS Mincho" w:cs="宋体"/>
          <w:sz w:val="28"/>
        </w:rPr>
        <w:t>村小学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来了生机，当然也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来了挑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小学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，我最大的感受就是教学方法多元化了，教学目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更加明确化了。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以前</w:t>
      </w:r>
      <w:r>
        <w:rPr>
          <w:rFonts w:ascii="宋体" w:eastAsia="宋体" w:hAnsi="SimSun" w:cs="宋体"/>
          <w:sz w:val="28"/>
        </w:rPr>
        <w:t>单纯传</w:t>
      </w:r>
      <w:r>
        <w:rPr>
          <w:rFonts w:ascii="宋体" w:eastAsia="宋体" w:hAnsi="MS Mincho" w:cs="宋体"/>
          <w:sz w:val="28"/>
        </w:rPr>
        <w:t>授知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逐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向目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整合</w:t>
      </w:r>
      <w:r>
        <w:rPr>
          <w:rFonts w:ascii="宋体" w:eastAsia="宋体" w:hAnsi="SimSun" w:cs="宋体"/>
          <w:sz w:val="28"/>
        </w:rPr>
        <w:t>转变</w:t>
      </w:r>
      <w:r>
        <w:rPr>
          <w:rFonts w:ascii="宋体" w:eastAsia="宋体" w:hAnsi="MS Mincho" w:cs="宋体"/>
          <w:sz w:val="28"/>
        </w:rPr>
        <w:t>，弘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人文精神。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文教学内容上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持知</w:t>
      </w:r>
      <w:r>
        <w:rPr>
          <w:rFonts w:ascii="宋体" w:eastAsia="宋体" w:hAnsi="SimSun" w:cs="宋体"/>
          <w:sz w:val="28"/>
        </w:rPr>
        <w:t>识传</w:t>
      </w:r>
      <w:r>
        <w:rPr>
          <w:rFonts w:ascii="宋体" w:eastAsia="宋体" w:hAnsi="MS Mincho" w:cs="宋体"/>
          <w:sz w:val="28"/>
        </w:rPr>
        <w:t>授、技能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和智力</w:t>
      </w:r>
      <w:r>
        <w:rPr>
          <w:rFonts w:ascii="宋体" w:eastAsia="宋体" w:hAnsi="SimSun" w:cs="宋体"/>
          <w:sz w:val="28"/>
        </w:rPr>
        <w:t>开发</w:t>
      </w:r>
      <w:r>
        <w:rPr>
          <w:rFonts w:ascii="宋体" w:eastAsia="宋体" w:hAnsi="MS Mincho" w:cs="宋体"/>
          <w:sz w:val="28"/>
        </w:rPr>
        <w:t>的整体教育；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文教学方法上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、写、听、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。新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准仍然非常注重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和掌握。新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对语</w:t>
      </w:r>
      <w:r>
        <w:rPr>
          <w:rFonts w:ascii="宋体" w:eastAsia="宋体" w:hAnsi="MS Mincho" w:cs="宋体"/>
          <w:sz w:val="28"/>
        </w:rPr>
        <w:t>文基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不但有具体的要求和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有量化的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《新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准》的出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cs="宋体"/>
          <w:sz w:val="28"/>
        </w:rPr>
        <w:t>――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cs="宋体"/>
          <w:sz w:val="28"/>
        </w:rPr>
        <w:t>――</w:t>
      </w:r>
      <w:r>
        <w:rPr>
          <w:rFonts w:ascii="宋体" w:eastAsia="宋体" w:hAnsi="MS Mincho" w:cs="宋体"/>
          <w:sz w:val="28"/>
        </w:rPr>
        <w:t>运用，正如旭日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升，阳光下一片蓬勃之景，新成果、新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、新思路、新方法那可</w:t>
      </w:r>
      <w:r>
        <w:rPr>
          <w:rFonts w:ascii="宋体" w:eastAsia="宋体" w:hAnsi="SimSun" w:cs="宋体"/>
          <w:sz w:val="28"/>
        </w:rPr>
        <w:t>谓</w:t>
      </w:r>
      <w:r>
        <w:rPr>
          <w:rFonts w:ascii="宋体" w:eastAsia="宋体" w:hAnsi="MS Mincho" w:cs="宋体"/>
          <w:sz w:val="28"/>
        </w:rPr>
        <w:t>百花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放，百家争</w:t>
      </w:r>
      <w:r>
        <w:rPr>
          <w:rFonts w:ascii="宋体" w:eastAsia="宋体" w:hAnsi="SimSun" w:cs="宋体"/>
          <w:sz w:val="28"/>
        </w:rPr>
        <w:t>鸣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课标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施确</w:t>
      </w:r>
      <w:r>
        <w:rPr>
          <w:rFonts w:ascii="宋体" w:eastAsia="宋体" w:hAnsi="SimSun" w:cs="宋体"/>
          <w:sz w:val="28"/>
        </w:rPr>
        <w:t>实给</w:t>
      </w:r>
      <w:r>
        <w:rPr>
          <w:rFonts w:ascii="宋体" w:eastAsia="宋体" w:hAnsi="MS Mincho" w:cs="宋体"/>
          <w:sz w:val="28"/>
        </w:rPr>
        <w:t>当今教学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来了生机与活力。在一次次的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合性学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中、在一次次的合作探究交流中，我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的学生学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趣越来越</w:t>
      </w:r>
      <w:r>
        <w:rPr>
          <w:rFonts w:ascii="宋体" w:eastAsia="宋体" w:hAnsi="SimSun" w:cs="宋体"/>
          <w:sz w:val="28"/>
        </w:rPr>
        <w:t>浓</w:t>
      </w:r>
      <w:r>
        <w:rPr>
          <w:rFonts w:ascii="宋体" w:eastAsia="宋体" w:hAnsi="MS Mincho" w:cs="宋体"/>
          <w:sz w:val="28"/>
        </w:rPr>
        <w:t>，越</w:t>
      </w:r>
      <w:r>
        <w:rPr>
          <w:rFonts w:ascii="宋体" w:eastAsia="宋体" w:hAnsi="SimSun" w:cs="宋体"/>
          <w:sz w:val="28"/>
        </w:rPr>
        <w:t>发变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、可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了，更多表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生活的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的追求，同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也感受着知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的滋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在教育教学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律的推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之下，</w:t>
      </w:r>
      <w:r>
        <w:rPr>
          <w:rFonts w:ascii="宋体" w:eastAsia="宋体" w:cs="宋体"/>
          <w:sz w:val="28"/>
        </w:rPr>
        <w:t xml:space="preserve"> “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课标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之下，我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的教育教学工作逐</w:t>
      </w:r>
      <w:r>
        <w:rPr>
          <w:rFonts w:ascii="宋体" w:eastAsia="宋体" w:hAnsi="SimSun" w:cs="宋体"/>
          <w:sz w:val="28"/>
        </w:rPr>
        <w:t>步远</w:t>
      </w:r>
      <w:r>
        <w:rPr>
          <w:rFonts w:ascii="宋体" w:eastAsia="宋体" w:hAnsi="MS Mincho" w:cs="宋体"/>
          <w:sz w:val="28"/>
        </w:rPr>
        <w:t>离偏、繁、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、向着理解、探究、分析、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合、运用等方面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文心得体会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我校于</w:t>
      </w: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一到六年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的骨干教</w:t>
      </w:r>
      <w:r>
        <w:rPr>
          <w:rFonts w:ascii="宋体" w:eastAsia="宋体" w:hAnsi="SimSun" w:cs="宋体"/>
          <w:sz w:val="28"/>
        </w:rPr>
        <w:t>师为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新教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做示范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演示，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我从中受到了很多启示。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系我自己平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教学中的一些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我的心得体会。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第一、在新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改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境下，如何理解新</w:t>
      </w:r>
      <w:r>
        <w:rPr>
          <w:rFonts w:ascii="宋体" w:eastAsia="宋体" w:hAnsi="SimSun" w:cs="宋体"/>
          <w:sz w:val="28"/>
        </w:rPr>
        <w:t>课标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课标</w:t>
      </w:r>
      <w:r>
        <w:rPr>
          <w:rFonts w:ascii="宋体" w:eastAsia="宋体" w:hAnsi="MS Mincho" w:cs="宋体"/>
          <w:sz w:val="28"/>
        </w:rPr>
        <w:t>的理解是含混、模糊的，但是要如何运用新</w:t>
      </w:r>
      <w:r>
        <w:rPr>
          <w:rFonts w:ascii="宋体" w:eastAsia="宋体" w:hAnsi="SimSun" w:cs="宋体"/>
          <w:sz w:val="28"/>
        </w:rPr>
        <w:t>课标</w:t>
      </w:r>
      <w:r>
        <w:rPr>
          <w:rFonts w:ascii="宋体" w:eastAsia="宋体" w:hAnsi="MS Mincho" w:cs="宋体"/>
          <w:sz w:val="28"/>
        </w:rPr>
        <w:t>的理念去指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自己平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的教学，使学生得到更好的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展，却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没有融会</w:t>
      </w:r>
      <w:r>
        <w:rPr>
          <w:rFonts w:ascii="宋体" w:eastAsia="宋体" w:hAnsi="SimSun" w:cs="宋体"/>
          <w:sz w:val="28"/>
        </w:rPr>
        <w:t>贯</w:t>
      </w:r>
      <w:r>
        <w:rPr>
          <w:rFonts w:ascii="宋体" w:eastAsia="宋体" w:hAnsi="MS Mincho" w:cs="宋体"/>
          <w:sz w:val="28"/>
        </w:rPr>
        <w:t>通。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几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此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行了不同程度的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，如：郝</w:t>
      </w:r>
      <w:r>
        <w:rPr>
          <w:rFonts w:ascii="宋体" w:eastAsia="宋体" w:hAnsi="SimSun" w:cs="宋体"/>
          <w:sz w:val="28"/>
        </w:rPr>
        <w:t>晓红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师让</w:t>
      </w:r>
      <w:r>
        <w:rPr>
          <w:rFonts w:ascii="宋体" w:eastAsia="宋体" w:hAnsi="MS Mincho" w:cs="宋体"/>
          <w:sz w:val="28"/>
        </w:rPr>
        <w:t>学生通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文，从文中找出水的形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是怎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形成的，再通</w:t>
      </w:r>
      <w:r>
        <w:rPr>
          <w:rFonts w:ascii="宋体" w:eastAsia="宋体" w:hAnsi="SimSun" w:cs="宋体"/>
          <w:sz w:val="28"/>
        </w:rPr>
        <w:t>过读</w:t>
      </w:r>
      <w:r>
        <w:rPr>
          <w:rFonts w:ascii="宋体" w:eastAsia="宋体" w:hAnsi="MS Mincho" w:cs="宋体"/>
          <w:sz w:val="28"/>
        </w:rPr>
        <w:t>自己喜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的自然段，</w:t>
      </w:r>
      <w:r>
        <w:rPr>
          <w:rFonts w:ascii="宋体" w:eastAsia="宋体" w:hAnsi="SimSun" w:cs="宋体"/>
          <w:sz w:val="28"/>
        </w:rPr>
        <w:t>汇报</w:t>
      </w:r>
      <w:r>
        <w:rPr>
          <w:rFonts w:ascii="宋体" w:eastAsia="宋体" w:hAnsi="MS Mincho" w:cs="宋体"/>
          <w:sz w:val="28"/>
        </w:rPr>
        <w:t>运用句型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个荷塘真</w:t>
      </w:r>
      <w:r>
        <w:rPr>
          <w:rFonts w:ascii="宋体" w:eastAsia="宋体" w:cs="宋体"/>
          <w:sz w:val="28"/>
        </w:rPr>
        <w:t>??</w:t>
      </w:r>
      <w:r>
        <w:rPr>
          <w:rFonts w:ascii="宋体" w:eastAsia="宋体" w:hAnsi="MS Mincho" w:cs="宋体"/>
          <w:sz w:val="28"/>
        </w:rPr>
        <w:t>呀！我从</w:t>
      </w:r>
      <w:r>
        <w:rPr>
          <w:rFonts w:ascii="宋体" w:eastAsia="宋体" w:cs="宋体"/>
          <w:sz w:val="28"/>
        </w:rPr>
        <w:t>??</w:t>
      </w:r>
      <w:r>
        <w:rPr>
          <w:rFonts w:ascii="宋体" w:eastAsia="宋体" w:hAnsi="MS Mincho" w:cs="宋体"/>
          <w:sz w:val="28"/>
        </w:rPr>
        <w:t>中体会到，因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它运用了</w:t>
      </w:r>
      <w:r>
        <w:rPr>
          <w:rFonts w:ascii="宋体" w:eastAsia="宋体" w:cs="宋体"/>
          <w:sz w:val="28"/>
        </w:rPr>
        <w:t>??</w:t>
      </w:r>
      <w:r>
        <w:rPr>
          <w:rFonts w:ascii="宋体" w:eastAsia="宋体" w:hAnsi="MS Mincho" w:cs="宋体"/>
          <w:sz w:val="28"/>
        </w:rPr>
        <w:t>，写出了</w:t>
      </w:r>
      <w:r>
        <w:rPr>
          <w:rFonts w:ascii="宋体" w:eastAsia="宋体" w:cs="宋体"/>
          <w:sz w:val="28"/>
        </w:rPr>
        <w:t>??”</w:t>
      </w:r>
      <w:r>
        <w:rPr>
          <w:rFonts w:ascii="宋体" w:eastAsia="宋体" w:hAnsi="MS Mincho" w:cs="宋体"/>
          <w:sz w:val="28"/>
        </w:rPr>
        <w:t>。整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上都以学生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主体，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学生自主学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发现问题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SimSun" w:cs="宋体"/>
          <w:sz w:val="28"/>
        </w:rPr>
        <w:t>贾</w:t>
      </w:r>
      <w:r>
        <w:rPr>
          <w:rFonts w:ascii="宋体" w:eastAsia="宋体" w:hAnsi="MS Mincho" w:cs="宋体"/>
          <w:sz w:val="28"/>
        </w:rPr>
        <w:t>菲菲老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将生活中的一些常</w:t>
      </w:r>
      <w:r>
        <w:rPr>
          <w:rFonts w:ascii="宋体" w:eastAsia="宋体" w:hAnsi="SimSun" w:cs="宋体"/>
          <w:sz w:val="28"/>
        </w:rPr>
        <w:t>见问题带</w:t>
      </w:r>
      <w:r>
        <w:rPr>
          <w:rFonts w:ascii="宋体" w:eastAsia="宋体" w:hAnsi="MS Mincho" w:cs="宋体"/>
          <w:sz w:val="28"/>
        </w:rPr>
        <w:t>入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堂，又用文中的方法去解决生活中的有</w:t>
      </w:r>
      <w:r>
        <w:rPr>
          <w:rFonts w:ascii="宋体" w:eastAsia="宋体" w:hAnsi="SimSun" w:cs="宋体"/>
          <w:sz w:val="28"/>
        </w:rPr>
        <w:t>关问题</w:t>
      </w:r>
      <w:r>
        <w:rPr>
          <w:rFonts w:ascii="宋体" w:eastAsia="宋体" w:cs="宋体"/>
          <w:sz w:val="28"/>
        </w:rPr>
        <w:t>??</w:t>
      </w:r>
      <w:r>
        <w:rPr>
          <w:rFonts w:ascii="宋体" w:eastAsia="宋体" w:hAnsi="MS Mincho" w:cs="宋体"/>
          <w:sz w:val="28"/>
        </w:rPr>
        <w:t>等等。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第二、如何深度挖掘教材。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程提出：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文知</w:t>
      </w:r>
      <w:r>
        <w:rPr>
          <w:rFonts w:ascii="宋体" w:eastAsia="宋体" w:hAnsi="SimSun" w:cs="宋体"/>
          <w:sz w:val="28"/>
        </w:rPr>
        <w:t>识应该紧</w:t>
      </w:r>
      <w:r>
        <w:rPr>
          <w:rFonts w:ascii="宋体" w:eastAsia="宋体" w:hAnsi="MS Mincho" w:cs="宋体"/>
          <w:sz w:val="28"/>
        </w:rPr>
        <w:t>密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系生活。作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前充分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研教材，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学生得到充分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展的重要前提。有些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教材的把握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，知</w:t>
      </w:r>
      <w:r>
        <w:rPr>
          <w:rFonts w:ascii="宋体" w:eastAsia="宋体" w:hAnsi="SimSun" w:cs="宋体"/>
          <w:sz w:val="28"/>
        </w:rPr>
        <w:t>识还</w:t>
      </w:r>
      <w:r>
        <w:rPr>
          <w:rFonts w:ascii="宋体" w:eastAsia="宋体" w:hAnsi="MS Mincho" w:cs="宋体"/>
          <w:sz w:val="28"/>
        </w:rPr>
        <w:t>没有真正的落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点上，本次听</w:t>
      </w:r>
      <w:r>
        <w:rPr>
          <w:rFonts w:ascii="宋体" w:eastAsia="宋体" w:hAnsi="SimSun" w:cs="宋体"/>
          <w:sz w:val="28"/>
        </w:rPr>
        <w:t>课给</w:t>
      </w:r>
      <w:r>
        <w:rPr>
          <w:rFonts w:ascii="宋体" w:eastAsia="宋体" w:hAnsi="MS Mincho" w:cs="宋体"/>
          <w:sz w:val="28"/>
        </w:rPr>
        <w:t>了我很多启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。比如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王立翠老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教学的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一次成功的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，在旧知的基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上有意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立了一个障碍，然后用小</w:t>
      </w:r>
      <w:r>
        <w:rPr>
          <w:rFonts w:ascii="宋体" w:eastAsia="宋体" w:hAnsi="SimSun" w:cs="宋体"/>
          <w:sz w:val="28"/>
        </w:rPr>
        <w:t>组讨论</w:t>
      </w:r>
      <w:r>
        <w:rPr>
          <w:rFonts w:ascii="宋体" w:eastAsia="宋体" w:hAnsi="MS Mincho" w:cs="宋体"/>
          <w:sz w:val="28"/>
        </w:rPr>
        <w:t>的形式来解决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学生既学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了新知，培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了学生与人合作的能力，</w:t>
      </w:r>
      <w:r>
        <w:rPr>
          <w:rFonts w:ascii="宋体" w:eastAsia="宋体" w:hAnsi="SimSun" w:cs="宋体"/>
          <w:sz w:val="28"/>
        </w:rPr>
        <w:t>还让</w:t>
      </w:r>
      <w:r>
        <w:rPr>
          <w:rFonts w:ascii="宋体" w:eastAsia="宋体" w:hAnsi="MS Mincho" w:cs="宋体"/>
          <w:sz w:val="28"/>
        </w:rPr>
        <w:t>学生从中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得了成功的体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，在新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中，当学生通</w:t>
      </w:r>
      <w:r>
        <w:rPr>
          <w:rFonts w:ascii="宋体" w:eastAsia="宋体" w:hAnsi="SimSun" w:cs="宋体"/>
          <w:sz w:val="28"/>
        </w:rPr>
        <w:t>过实</w:t>
      </w:r>
      <w:r>
        <w:rPr>
          <w:rFonts w:ascii="宋体" w:eastAsia="宋体" w:hAnsi="MS Mincho" w:cs="宋体"/>
          <w:sz w:val="28"/>
        </w:rPr>
        <w:t>践操作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了某概念的基本性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后，又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律来解</w:t>
      </w:r>
      <w:r>
        <w:rPr>
          <w:rFonts w:ascii="宋体" w:eastAsia="宋体" w:hAnsi="SimSun" w:cs="宋体"/>
          <w:sz w:val="28"/>
        </w:rPr>
        <w:t>释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学生理解得更深入。可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，各位老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及其年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级组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备课时对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都是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再三推敲的。只有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教材相当熟悉，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所教的知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做到了然于心，才能在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堂上达到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有的目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，只有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研教材，深入挖掘教材，才能不断提高自己的教学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量。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研教材，那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就要理解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文上的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段文字、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个例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，根据学生的情况确定符合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的教学目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，确立教学重点和教学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点。正因</w:t>
      </w:r>
      <w:r>
        <w:rPr>
          <w:rFonts w:ascii="宋体" w:eastAsia="宋体" w:hAnsi="SimSun" w:cs="宋体"/>
          <w:sz w:val="28"/>
        </w:rPr>
        <w:t>为这样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备课时应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问问</w:t>
      </w:r>
      <w:r>
        <w:rPr>
          <w:rFonts w:ascii="宋体" w:eastAsia="宋体" w:hAnsi="MS Mincho" w:cs="宋体"/>
          <w:sz w:val="28"/>
        </w:rPr>
        <w:t>自己：教材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排的意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？需要达到哪些目的？学生会出</w:t>
      </w:r>
      <w:r>
        <w:rPr>
          <w:rFonts w:ascii="宋体" w:eastAsia="宋体" w:hAnsi="SimSun" w:cs="宋体"/>
          <w:sz w:val="28"/>
        </w:rPr>
        <w:t>现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哪些情况？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，学生会有什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的反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这样讲</w:t>
      </w:r>
      <w:r>
        <w:rPr>
          <w:rFonts w:ascii="宋体" w:eastAsia="宋体" w:hAnsi="MS Mincho" w:cs="宋体"/>
          <w:sz w:val="28"/>
        </w:rPr>
        <w:t>解，学生容易理解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第三、不断改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锤炼语</w:t>
      </w:r>
      <w:r>
        <w:rPr>
          <w:rFonts w:ascii="宋体" w:eastAsia="宋体" w:hAnsi="MS Mincho" w:cs="宋体"/>
          <w:sz w:val="28"/>
        </w:rPr>
        <w:t>言。我所面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的是一年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的学生，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我的教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、我的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言就要要吸引他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就要求我要不断改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锤炼语</w:t>
      </w:r>
      <w:r>
        <w:rPr>
          <w:rFonts w:ascii="宋体" w:eastAsia="宋体" w:hAnsi="MS Mincho" w:cs="宋体"/>
          <w:sz w:val="28"/>
        </w:rPr>
        <w:t>言，用</w:t>
      </w:r>
      <w:r>
        <w:rPr>
          <w:rFonts w:ascii="宋体" w:eastAsia="宋体" w:hAnsi="SimSun" w:cs="宋体"/>
          <w:sz w:val="28"/>
        </w:rPr>
        <w:t>简洁</w:t>
      </w:r>
      <w:r>
        <w:rPr>
          <w:rFonts w:ascii="宋体" w:eastAsia="宋体" w:hAnsi="MS Mincho" w:cs="宋体"/>
          <w:sz w:val="28"/>
        </w:rPr>
        <w:t>、准确、清晰的</w:t>
      </w:r>
      <w:r>
        <w:rPr>
          <w:rFonts w:ascii="宋体" w:eastAsia="宋体" w:hAnsi="SimSun" w:cs="宋体"/>
          <w:sz w:val="28"/>
        </w:rPr>
        <w:t>话语</w:t>
      </w:r>
      <w:r>
        <w:rPr>
          <w:rFonts w:ascii="宋体" w:eastAsia="宋体" w:hAnsi="MS Mincho" w:cs="宋体"/>
          <w:sz w:val="28"/>
        </w:rPr>
        <w:t>把</w:t>
      </w:r>
      <w:r>
        <w:rPr>
          <w:rFonts w:ascii="宋体" w:eastAsia="宋体" w:hAnsi="SimSun" w:cs="宋体"/>
          <w:sz w:val="28"/>
        </w:rPr>
        <w:t>问题讲</w:t>
      </w:r>
      <w:r>
        <w:rPr>
          <w:rFonts w:ascii="宋体" w:eastAsia="宋体" w:hAnsi="MS Mincho" w:cs="宋体"/>
          <w:sz w:val="28"/>
        </w:rPr>
        <w:t>清楚。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以人</w:t>
      </w:r>
      <w:r>
        <w:rPr>
          <w:rFonts w:ascii="宋体" w:eastAsia="宋体" w:hAnsi="SimSun" w:cs="宋体"/>
          <w:sz w:val="28"/>
        </w:rPr>
        <w:t>为镜</w:t>
      </w:r>
      <w:r>
        <w:rPr>
          <w:rFonts w:ascii="宋体" w:eastAsia="宋体" w:hAnsi="MS Mincho" w:cs="宋体"/>
          <w:sz w:val="28"/>
        </w:rPr>
        <w:t>，能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体察自己的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点和缺点。听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经结</w:t>
      </w:r>
      <w:r>
        <w:rPr>
          <w:rFonts w:ascii="宋体" w:eastAsia="宋体" w:hAnsi="MS Mincho" w:cs="宋体"/>
          <w:sz w:val="28"/>
        </w:rPr>
        <w:t>束了，但是我的工作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，我的努力不能停止，通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习别</w:t>
      </w:r>
      <w:r>
        <w:rPr>
          <w:rFonts w:ascii="宋体" w:eastAsia="宋体" w:hAnsi="MS Mincho" w:cs="宋体"/>
          <w:sz w:val="28"/>
        </w:rPr>
        <w:t>人的</w:t>
      </w:r>
      <w:r>
        <w:rPr>
          <w:rFonts w:ascii="宋体" w:eastAsia="宋体" w:hAnsi="SimSun" w:cs="宋体"/>
          <w:sz w:val="28"/>
        </w:rPr>
        <w:t>长处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，反思自己，才能不断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文心得体会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13</w:t>
      </w:r>
      <w:r>
        <w:rPr>
          <w:rFonts w:ascii="宋体" w:eastAsia="宋体" w:hAnsi="MS Mincho" w:cs="宋体"/>
          <w:sz w:val="28"/>
        </w:rPr>
        <w:t>日，第十四届南京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代与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典全国小学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摩研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会在南京人民大会堂拉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序幕，我校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有幸成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其中的一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略了</w:t>
      </w:r>
      <w:r>
        <w:rPr>
          <w:rFonts w:ascii="宋体" w:eastAsia="宋体" w:hAnsi="SimSun" w:cs="宋体"/>
          <w:sz w:val="28"/>
        </w:rPr>
        <w:t>孙</w:t>
      </w:r>
      <w:r>
        <w:rPr>
          <w:rFonts w:ascii="宋体" w:eastAsia="宋体" w:hAnsi="MS Mincho" w:cs="宋体"/>
          <w:sz w:val="28"/>
        </w:rPr>
        <w:t>双金、王崧舟、朱文君、薛法根等众多名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采，感受到了他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无</w:t>
      </w:r>
      <w:r>
        <w:rPr>
          <w:rFonts w:ascii="宋体" w:eastAsia="宋体" w:hAnsi="SimSun" w:cs="宋体"/>
          <w:sz w:val="28"/>
        </w:rPr>
        <w:t>穷</w:t>
      </w:r>
      <w:r>
        <w:rPr>
          <w:rFonts w:ascii="宋体" w:eastAsia="宋体" w:hAnsi="MS Mincho" w:cs="宋体"/>
          <w:sz w:val="28"/>
        </w:rPr>
        <w:t>的魅力。他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用自己独特的智慧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找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文教学的精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，真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地演</w:t>
      </w:r>
      <w:r>
        <w:rPr>
          <w:rFonts w:ascii="宋体" w:eastAsia="宋体" w:hAnsi="SimSun" w:cs="宋体"/>
          <w:sz w:val="28"/>
        </w:rPr>
        <w:t>绎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文教学的生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与精彩，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来了莫大的收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与体会。其中三位老</w:t>
      </w:r>
      <w:r>
        <w:rPr>
          <w:rFonts w:ascii="宋体" w:eastAsia="宋体" w:hAnsi="SimSun" w:cs="宋体"/>
          <w:sz w:val="28"/>
        </w:rPr>
        <w:t>师给</w:t>
      </w:r>
      <w:r>
        <w:rPr>
          <w:rFonts w:ascii="宋体" w:eastAsia="宋体" w:hAnsi="MS Mincho" w:cs="宋体"/>
          <w:sz w:val="28"/>
        </w:rPr>
        <w:t>我的印象最深刻：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一、解</w:t>
      </w:r>
      <w:r>
        <w:rPr>
          <w:rFonts w:ascii="宋体" w:eastAsia="宋体" w:hAnsi="SimSun" w:cs="宋体"/>
          <w:b/>
          <w:bCs/>
          <w:sz w:val="28"/>
        </w:rPr>
        <w:t>读</w:t>
      </w:r>
      <w:r>
        <w:rPr>
          <w:rFonts w:ascii="宋体" w:eastAsia="宋体" w:hAnsi="MS Mincho" w:cs="宋体"/>
          <w:b/>
          <w:bCs/>
          <w:sz w:val="28"/>
        </w:rPr>
        <w:t>精深的王崧舟老</w:t>
      </w:r>
      <w:r>
        <w:rPr>
          <w:rFonts w:ascii="宋体" w:eastAsia="宋体" w:hAnsi="SimSun" w:cs="宋体"/>
          <w:b/>
          <w:bCs/>
          <w:sz w:val="28"/>
        </w:rPr>
        <w:t>师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只有掌握了文本，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文本正确的解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才能根据文本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出理想的教学任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也影响着孩子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教学内容的掌握程度。而只有深入的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和理解才能将文本的情感升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，而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次在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真聆听了王崧舟老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的《望月》后才真正感受到如何是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千江有水，千江月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的情</w:t>
      </w:r>
      <w:r>
        <w:rPr>
          <w:rFonts w:ascii="宋体" w:eastAsia="宋体" w:hAnsi="SimSun" w:cs="宋体"/>
          <w:sz w:val="28"/>
        </w:rPr>
        <w:t>怀</w:t>
      </w:r>
      <w:r>
        <w:rPr>
          <w:rFonts w:ascii="宋体" w:eastAsia="宋体" w:hAnsi="MS Mincho" w:cs="宋体"/>
          <w:sz w:val="28"/>
        </w:rPr>
        <w:t>。王老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：江中月、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中月、心中月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一条主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找一找，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，并抓住重点字</w:t>
      </w:r>
      <w:r>
        <w:rPr>
          <w:rFonts w:ascii="宋体" w:eastAsia="宋体" w:hAnsi="SimSun" w:cs="宋体"/>
          <w:sz w:val="28"/>
        </w:rPr>
        <w:t>词进</w:t>
      </w:r>
      <w:r>
        <w:rPr>
          <w:rFonts w:ascii="宋体" w:eastAsia="宋体" w:hAnsi="MS Mincho" w:cs="宋体"/>
          <w:sz w:val="28"/>
        </w:rPr>
        <w:t>行理解，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体会文本所</w:t>
      </w:r>
      <w:r>
        <w:rPr>
          <w:rFonts w:ascii="宋体" w:eastAsia="宋体" w:hAnsi="SimSun" w:cs="宋体"/>
          <w:sz w:val="28"/>
        </w:rPr>
        <w:t>蕴</w:t>
      </w:r>
      <w:r>
        <w:rPr>
          <w:rFonts w:ascii="宋体" w:eastAsia="宋体" w:hAnsi="MS Mincho" w:cs="宋体"/>
          <w:sz w:val="28"/>
        </w:rPr>
        <w:t>含的意思，</w:t>
      </w:r>
      <w:r>
        <w:rPr>
          <w:rFonts w:ascii="宋体" w:eastAsia="宋体" w:hAnsi="SimSun" w:cs="宋体"/>
          <w:sz w:val="28"/>
        </w:rPr>
        <w:t>层层</w:t>
      </w:r>
      <w:r>
        <w:rPr>
          <w:rFonts w:ascii="宋体" w:eastAsia="宋体" w:hAnsi="MS Mincho" w:cs="宋体"/>
          <w:sz w:val="28"/>
        </w:rPr>
        <w:t>深入，</w:t>
      </w:r>
      <w:r>
        <w:rPr>
          <w:rFonts w:ascii="宋体" w:eastAsia="宋体" w:hAnsi="SimSun" w:cs="宋体"/>
          <w:sz w:val="28"/>
        </w:rPr>
        <w:t>层层</w:t>
      </w:r>
      <w:r>
        <w:rPr>
          <w:rFonts w:ascii="宋体" w:eastAsia="宋体" w:hAnsi="MS Mincho" w:cs="宋体"/>
          <w:sz w:val="28"/>
        </w:rPr>
        <w:t>解</w:t>
      </w:r>
      <w:r>
        <w:rPr>
          <w:rFonts w:ascii="宋体" w:eastAsia="宋体" w:hAnsi="SimSun" w:cs="宋体"/>
          <w:sz w:val="28"/>
        </w:rPr>
        <w:t>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，最后将文本升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体会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千江有水，千江月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的解</w:t>
      </w:r>
      <w:r>
        <w:rPr>
          <w:rFonts w:ascii="宋体" w:eastAsia="宋体" w:hAnsi="SimSun" w:cs="宋体"/>
          <w:sz w:val="28"/>
        </w:rPr>
        <w:t>读风</w:t>
      </w:r>
      <w:r>
        <w:rPr>
          <w:rFonts w:ascii="宋体" w:eastAsia="宋体" w:hAnsi="MS Mincho" w:cs="宋体"/>
          <w:sz w:val="28"/>
        </w:rPr>
        <w:t>格。更精彩的是王老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，来体会散文的味道；回</w:t>
      </w:r>
      <w:r>
        <w:rPr>
          <w:rFonts w:ascii="宋体" w:eastAsia="宋体" w:hAnsi="SimSun" w:cs="宋体"/>
          <w:sz w:val="28"/>
        </w:rPr>
        <w:t>忆过</w:t>
      </w:r>
      <w:r>
        <w:rPr>
          <w:rFonts w:ascii="宋体" w:eastAsia="宋体" w:hAnsi="MS Mincho" w:cs="宋体"/>
          <w:sz w:val="28"/>
        </w:rPr>
        <w:t>去的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，来体会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歌的味道；想象将来的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，来体会童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味道。正当我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王老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这种设计</w:t>
      </w:r>
      <w:r>
        <w:rPr>
          <w:rFonts w:ascii="宋体" w:eastAsia="宋体" w:hAnsi="MS Mincho" w:cs="宋体"/>
          <w:sz w:val="28"/>
        </w:rPr>
        <w:t>和解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深深折服后，王老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却</w:t>
      </w:r>
      <w:r>
        <w:rPr>
          <w:rFonts w:ascii="宋体" w:eastAsia="宋体" w:hAnsi="SimSun" w:cs="宋体"/>
          <w:sz w:val="28"/>
        </w:rPr>
        <w:t>话锋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文章作者的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了解原来不同的文章可以有不同的解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方法，更加升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了王老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千江有水，千江月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一情感。从中我体会到了王老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深厚的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文功底，体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着他精深的学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修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和个性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格。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谈</w:t>
      </w:r>
      <w:r>
        <w:rPr>
          <w:rFonts w:ascii="宋体" w:eastAsia="宋体" w:hAnsi="MS Mincho" w:cs="宋体"/>
          <w:b/>
          <w:bCs/>
          <w:sz w:val="28"/>
        </w:rPr>
        <w:t>笑</w:t>
      </w:r>
      <w:r>
        <w:rPr>
          <w:rFonts w:ascii="宋体" w:eastAsia="宋体" w:hAnsi="SimSun" w:cs="宋体"/>
          <w:b/>
          <w:bCs/>
          <w:sz w:val="28"/>
        </w:rPr>
        <w:t>风</w:t>
      </w:r>
      <w:r>
        <w:rPr>
          <w:rFonts w:ascii="宋体" w:eastAsia="宋体" w:hAnsi="MS Mincho" w:cs="宋体"/>
          <w:b/>
          <w:bCs/>
          <w:sz w:val="28"/>
        </w:rPr>
        <w:t>生的朱文君老</w:t>
      </w:r>
      <w:r>
        <w:rPr>
          <w:rFonts w:ascii="宋体" w:eastAsia="宋体" w:hAnsi="SimSun" w:cs="宋体"/>
          <w:b/>
          <w:bCs/>
          <w:sz w:val="28"/>
        </w:rPr>
        <w:t>师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朱老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堂也引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了我不小的思考。首先朱老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一上台，就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人一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朴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感，没有任何精心的打扮，穿着最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的外衣，感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就是一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，一下拉近了我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的距离；其次朱老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上的是一篇小古文，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也是在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堂中我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很少接触到的；接着就是朱老</w:t>
      </w:r>
      <w:r>
        <w:rPr>
          <w:rFonts w:ascii="宋体" w:eastAsia="宋体" w:hAnsi="SimSun" w:cs="宋体"/>
          <w:sz w:val="28"/>
        </w:rPr>
        <w:t>师选</w:t>
      </w:r>
      <w:r>
        <w:rPr>
          <w:rFonts w:ascii="宋体" w:eastAsia="宋体" w:hAnsi="MS Mincho" w:cs="宋体"/>
          <w:sz w:val="28"/>
        </w:rPr>
        <w:t>用的</w:t>
      </w:r>
      <w:r>
        <w:rPr>
          <w:rFonts w:ascii="宋体" w:eastAsia="宋体" w:hAnsi="SimSun" w:cs="宋体"/>
          <w:sz w:val="28"/>
        </w:rPr>
        <w:t>讲课</w:t>
      </w:r>
      <w:r>
        <w:rPr>
          <w:rFonts w:ascii="宋体" w:eastAsia="宋体" w:hAnsi="MS Mincho" w:cs="宋体"/>
          <w:sz w:val="28"/>
        </w:rPr>
        <w:t>方法也令我打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眼界，她采用的就是平常和孩子</w:t>
      </w:r>
      <w:r>
        <w:rPr>
          <w:rFonts w:ascii="宋体" w:eastAsia="宋体" w:hAnsi="SimSun" w:cs="宋体"/>
          <w:sz w:val="28"/>
        </w:rPr>
        <w:t>们谈话</w:t>
      </w:r>
      <w:r>
        <w:rPr>
          <w:rFonts w:ascii="宋体" w:eastAsia="宋体" w:hAnsi="MS Mincho" w:cs="宋体"/>
          <w:sz w:val="28"/>
        </w:rPr>
        <w:t>的方式，整堂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就是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自己猜，自己想，自己演，而她就是旁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的陪</w:t>
      </w:r>
      <w:r>
        <w:rPr>
          <w:rFonts w:ascii="宋体" w:eastAsia="宋体" w:hAnsi="SimSun" w:cs="宋体"/>
          <w:sz w:val="28"/>
        </w:rPr>
        <w:t>衬</w:t>
      </w:r>
      <w:r>
        <w:rPr>
          <w:rFonts w:ascii="宋体" w:eastAsia="宋体" w:hAnsi="MS Mincho" w:cs="宋体"/>
          <w:sz w:val="28"/>
        </w:rPr>
        <w:t>，只是偶</w:t>
      </w:r>
      <w:r>
        <w:rPr>
          <w:rFonts w:ascii="宋体" w:eastAsia="宋体" w:hAnsi="SimSun" w:cs="宋体"/>
          <w:sz w:val="28"/>
        </w:rPr>
        <w:t>尔进</w:t>
      </w:r>
      <w:r>
        <w:rPr>
          <w:rFonts w:ascii="宋体" w:eastAsia="宋体" w:hAnsi="MS Mincho" w:cs="宋体"/>
          <w:sz w:val="28"/>
        </w:rPr>
        <w:t>行点</w:t>
      </w:r>
      <w:r>
        <w:rPr>
          <w:rFonts w:ascii="宋体" w:eastAsia="宋体" w:hAnsi="SimSun" w:cs="宋体"/>
          <w:sz w:val="28"/>
        </w:rPr>
        <w:t>拨</w:t>
      </w:r>
      <w:r>
        <w:rPr>
          <w:rFonts w:ascii="宋体" w:eastAsia="宋体" w:hAnsi="MS Mincho" w:cs="宋体"/>
          <w:sz w:val="28"/>
        </w:rPr>
        <w:t>，指引，完全将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还给</w:t>
      </w:r>
      <w:r>
        <w:rPr>
          <w:rFonts w:ascii="宋体" w:eastAsia="宋体" w:hAnsi="MS Mincho" w:cs="宋体"/>
          <w:sz w:val="28"/>
        </w:rPr>
        <w:t>了孩子。所有的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答都是那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自然，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切，而且朱老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十分入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，她的情感不断地触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了孩子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的神</w:t>
      </w:r>
      <w:r>
        <w:rPr>
          <w:rFonts w:ascii="宋体" w:eastAsia="宋体" w:hAnsi="SimSun" w:cs="宋体"/>
          <w:sz w:val="28"/>
        </w:rPr>
        <w:t>经细</w:t>
      </w:r>
      <w:r>
        <w:rPr>
          <w:rFonts w:ascii="宋体" w:eastAsia="宋体" w:hAnsi="MS Mincho" w:cs="宋体"/>
          <w:sz w:val="28"/>
        </w:rPr>
        <w:t>胞，在朱老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的引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下，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些看似拗口的古文，古字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得那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不堪一</w:t>
      </w:r>
      <w:r>
        <w:rPr>
          <w:rFonts w:ascii="宋体" w:eastAsia="宋体" w:hAnsi="SimSun" w:cs="宋体"/>
          <w:sz w:val="28"/>
        </w:rPr>
        <w:t>击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；在不知不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中老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也教会了孩子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很多学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古文的方法：猜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法、</w:t>
      </w:r>
      <w:r>
        <w:rPr>
          <w:rFonts w:ascii="宋体" w:eastAsia="宋体" w:hAnsi="SimSun" w:cs="宋体"/>
          <w:sz w:val="28"/>
        </w:rPr>
        <w:t>组词发</w:t>
      </w:r>
      <w:r>
        <w:rPr>
          <w:rFonts w:ascii="宋体" w:eastAsia="宋体" w:hAnsi="MS Mincho" w:cs="宋体"/>
          <w:sz w:val="28"/>
        </w:rPr>
        <w:t>、拆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法、注</w:t>
      </w:r>
      <w:r>
        <w:rPr>
          <w:rFonts w:ascii="宋体" w:eastAsia="宋体" w:hAnsi="SimSun" w:cs="宋体"/>
          <w:sz w:val="28"/>
        </w:rPr>
        <w:t>释</w:t>
      </w:r>
      <w:r>
        <w:rPr>
          <w:rFonts w:ascii="宋体" w:eastAsia="宋体" w:hAnsi="MS Mincho" w:cs="宋体"/>
          <w:sz w:val="28"/>
        </w:rPr>
        <w:t>法、推理法、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系上下文法</w:t>
      </w:r>
      <w:r>
        <w:rPr>
          <w:rFonts w:ascii="宋体" w:eastAsia="宋体" w:cs="宋体"/>
          <w:sz w:val="28"/>
        </w:rPr>
        <w:t>……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三、由浅入深的薛法根老</w:t>
      </w:r>
      <w:r>
        <w:rPr>
          <w:rFonts w:ascii="宋体" w:eastAsia="宋体" w:hAnsi="SimSun" w:cs="宋体"/>
          <w:b/>
          <w:bCs/>
          <w:sz w:val="28"/>
        </w:rPr>
        <w:t>师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薛老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一个大男人，居然挑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一年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文，真是不容易。一</w:t>
      </w:r>
      <w:r>
        <w:rPr>
          <w:rFonts w:ascii="宋体" w:eastAsia="宋体" w:hAnsi="SimSun" w:cs="宋体"/>
          <w:sz w:val="28"/>
        </w:rPr>
        <w:t>开场</w:t>
      </w:r>
      <w:r>
        <w:rPr>
          <w:rFonts w:ascii="宋体" w:eastAsia="宋体" w:hAnsi="MS Mincho" w:cs="宋体"/>
          <w:sz w:val="28"/>
        </w:rPr>
        <w:t>薛老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了孩子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几个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是男的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是女的？你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的数学老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呢？音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呢？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在全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的笑声中，我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也体会到了薛老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的名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范儿。他的整堂</w:t>
      </w:r>
      <w:r>
        <w:rPr>
          <w:rFonts w:ascii="宋体" w:eastAsia="宋体" w:hAnsi="SimSun" w:cs="宋体"/>
          <w:sz w:val="28"/>
        </w:rPr>
        <w:t>课步步</w:t>
      </w:r>
      <w:r>
        <w:rPr>
          <w:rFonts w:ascii="宋体" w:eastAsia="宋体" w:hAnsi="MS Mincho" w:cs="宋体"/>
          <w:sz w:val="28"/>
        </w:rPr>
        <w:t>深入，如一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始薛老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就和孩子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聊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，并出示了几</w:t>
      </w:r>
      <w:r>
        <w:rPr>
          <w:rFonts w:ascii="宋体" w:eastAsia="宋体" w:hAnsi="SimSun" w:cs="宋体"/>
          <w:sz w:val="28"/>
        </w:rPr>
        <w:t>种树</w:t>
      </w:r>
      <w:r>
        <w:rPr>
          <w:rFonts w:ascii="宋体" w:eastAsia="宋体" w:hAnsi="MS Mincho" w:cs="宋体"/>
          <w:sz w:val="28"/>
        </w:rPr>
        <w:t>：梨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桃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李</w:t>
      </w:r>
      <w:r>
        <w:rPr>
          <w:rFonts w:ascii="宋体" w:eastAsia="宋体" w:hAnsi="SimSun" w:cs="宋体"/>
          <w:sz w:val="28"/>
        </w:rPr>
        <w:t>树樱</w:t>
      </w:r>
      <w:r>
        <w:rPr>
          <w:rFonts w:ascii="宋体" w:eastAsia="宋体" w:hAnsi="MS Mincho" w:cs="宋体"/>
          <w:sz w:val="28"/>
        </w:rPr>
        <w:t>桃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；再聊了几</w:t>
      </w:r>
      <w:r>
        <w:rPr>
          <w:rFonts w:ascii="宋体" w:eastAsia="宋体" w:hAnsi="SimSun" w:cs="宋体"/>
          <w:sz w:val="28"/>
        </w:rPr>
        <w:t>种鸟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乌鸦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鹊</w:t>
      </w:r>
      <w:r>
        <w:rPr>
          <w:rFonts w:ascii="宋体" w:eastAsia="宋体" w:hAnsi="MS Mincho" w:cs="宋体"/>
          <w:sz w:val="28"/>
        </w:rPr>
        <w:t>杜</w:t>
      </w:r>
      <w:r>
        <w:rPr>
          <w:rFonts w:ascii="宋体" w:eastAsia="宋体" w:hAnsi="SimSun" w:cs="宋体"/>
          <w:sz w:val="28"/>
        </w:rPr>
        <w:t>鹃</w:t>
      </w:r>
      <w:r>
        <w:rPr>
          <w:rFonts w:ascii="宋体" w:eastAsia="宋体" w:hAnsi="MS Mincho" w:cs="宋体"/>
          <w:sz w:val="28"/>
        </w:rPr>
        <w:t>，抓住了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文的人物；再来了解</w:t>
      </w:r>
      <w:r>
        <w:rPr>
          <w:rFonts w:ascii="宋体" w:eastAsia="宋体" w:hAnsi="SimSun" w:cs="宋体"/>
          <w:sz w:val="28"/>
        </w:rPr>
        <w:t>鸟</w:t>
      </w:r>
      <w:r>
        <w:rPr>
          <w:rFonts w:ascii="宋体" w:eastAsia="宋体" w:hAnsi="MS Mincho" w:cs="宋体"/>
          <w:sz w:val="28"/>
        </w:rPr>
        <w:t>叫声，学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象声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。并通</w:t>
      </w:r>
      <w:r>
        <w:rPr>
          <w:rFonts w:ascii="宋体" w:eastAsia="宋体" w:hAnsi="SimSun" w:cs="宋体"/>
          <w:sz w:val="28"/>
        </w:rPr>
        <w:t>过农谚</w:t>
      </w:r>
      <w:r>
        <w:rPr>
          <w:rFonts w:ascii="宋体" w:eastAsia="宋体" w:hAnsi="MS Mincho" w:cs="宋体"/>
          <w:sz w:val="28"/>
        </w:rPr>
        <w:t>：李五杏四、杏四桃三、桃三梨二、</w:t>
      </w:r>
      <w:r>
        <w:rPr>
          <w:rFonts w:ascii="宋体" w:eastAsia="宋体" w:hAnsi="SimSun" w:cs="宋体"/>
          <w:sz w:val="28"/>
        </w:rPr>
        <w:t>樱</w:t>
      </w:r>
      <w:r>
        <w:rPr>
          <w:rFonts w:ascii="宋体" w:eastAsia="宋体" w:hAnsi="MS Mincho" w:cs="宋体"/>
          <w:sz w:val="28"/>
        </w:rPr>
        <w:t>桃好吃</w:t>
      </w:r>
      <w:r>
        <w:rPr>
          <w:rFonts w:ascii="宋体" w:eastAsia="宋体" w:hAnsi="SimSun" w:cs="宋体"/>
          <w:sz w:val="28"/>
        </w:rPr>
        <w:t>树难载</w:t>
      </w:r>
      <w:r>
        <w:rPr>
          <w:rFonts w:ascii="宋体" w:eastAsia="宋体" w:hAnsi="MS Mincho" w:cs="宋体"/>
          <w:sz w:val="28"/>
        </w:rPr>
        <w:t>理解了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文比</w:t>
      </w:r>
      <w:r>
        <w:rPr>
          <w:rFonts w:ascii="宋体" w:eastAsia="宋体" w:hAnsi="SimSun" w:cs="宋体"/>
          <w:sz w:val="28"/>
        </w:rPr>
        <w:t>较难</w:t>
      </w:r>
      <w:r>
        <w:rPr>
          <w:rFonts w:ascii="宋体" w:eastAsia="宋体" w:hAnsi="MS Mincho" w:cs="宋体"/>
          <w:sz w:val="28"/>
        </w:rPr>
        <w:t>懂的地方。然后再解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文，甚至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第一段的方法自学第二三两段，并通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填空，逐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增加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度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自己能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，最后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故事</w:t>
      </w:r>
      <w:r>
        <w:rPr>
          <w:rFonts w:ascii="宋体" w:eastAsia="宋体" w:hAnsi="SimSun" w:cs="宋体"/>
          <w:sz w:val="28"/>
        </w:rPr>
        <w:t>续编</w:t>
      </w:r>
      <w:r>
        <w:rPr>
          <w:rFonts w:ascii="宋体" w:eastAsia="宋体" w:hAnsi="MS Mincho" w:cs="宋体"/>
          <w:sz w:val="28"/>
        </w:rPr>
        <w:t>来提升文章的内涵，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不光会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，会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更会理解猴子</w:t>
      </w:r>
      <w:r>
        <w:rPr>
          <w:rFonts w:ascii="宋体" w:eastAsia="宋体" w:hAnsi="SimSun" w:cs="宋体"/>
          <w:sz w:val="28"/>
        </w:rPr>
        <w:t>种树时</w:t>
      </w:r>
      <w:r>
        <w:rPr>
          <w:rFonts w:ascii="宋体" w:eastAsia="宋体" w:hAnsi="MS Mincho" w:cs="宋体"/>
          <w:sz w:val="28"/>
        </w:rPr>
        <w:t>没有主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。不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度，梯度都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地合情合理，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跳一跳摘到了果子。而且知道了果子的用意。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此行的收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是丰盈的，我</w:t>
      </w:r>
      <w:r>
        <w:rPr>
          <w:rFonts w:ascii="宋体" w:eastAsia="宋体" w:hAnsi="SimSun" w:cs="宋体"/>
          <w:sz w:val="28"/>
        </w:rPr>
        <w:t>们紧张</w:t>
      </w:r>
      <w:r>
        <w:rPr>
          <w:rFonts w:ascii="宋体" w:eastAsia="宋体" w:hAnsi="MS Mincho" w:cs="宋体"/>
          <w:sz w:val="28"/>
        </w:rPr>
        <w:t>而充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承</w:t>
      </w:r>
      <w:r>
        <w:rPr>
          <w:rFonts w:ascii="宋体" w:eastAsia="宋体" w:hAnsi="SimSun" w:cs="宋体"/>
          <w:sz w:val="28"/>
        </w:rPr>
        <w:t>载</w:t>
      </w:r>
      <w:r>
        <w:rPr>
          <w:rFonts w:ascii="宋体" w:eastAsia="宋体" w:hAnsi="MS Mincho" w:cs="宋体"/>
          <w:sz w:val="28"/>
        </w:rPr>
        <w:t>了太多的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典，名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精彩的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文教学之路点上了</w:t>
      </w:r>
      <w:r>
        <w:rPr>
          <w:rFonts w:ascii="宋体" w:eastAsia="宋体" w:hAnsi="SimSun" w:cs="宋体"/>
          <w:sz w:val="28"/>
        </w:rPr>
        <w:t>盏盏</w:t>
      </w:r>
      <w:r>
        <w:rPr>
          <w:rFonts w:ascii="宋体" w:eastAsia="宋体" w:hAnsi="MS Mincho" w:cs="宋体"/>
          <w:sz w:val="28"/>
        </w:rPr>
        <w:t>明灯，</w:t>
      </w:r>
      <w:r>
        <w:rPr>
          <w:rFonts w:ascii="宋体" w:eastAsia="宋体" w:hAnsi="SimSun" w:cs="宋体"/>
          <w:sz w:val="28"/>
        </w:rPr>
        <w:t>这盏盏</w:t>
      </w:r>
      <w:r>
        <w:rPr>
          <w:rFonts w:ascii="宋体" w:eastAsia="宋体" w:hAnsi="MS Mincho" w:cs="宋体"/>
          <w:sz w:val="28"/>
        </w:rPr>
        <w:t>明灯也必将指引着我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一路向前。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文心得体会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市</w:t>
      </w:r>
      <w:r>
        <w:rPr>
          <w:rFonts w:ascii="宋体" w:eastAsia="宋体" w:hAnsi="SimSun" w:cs="宋体"/>
          <w:sz w:val="28"/>
        </w:rPr>
        <w:t>场经济飞</w:t>
      </w:r>
      <w:r>
        <w:rPr>
          <w:rFonts w:ascii="宋体" w:eastAsia="宋体" w:hAnsi="MS Mincho" w:cs="宋体"/>
          <w:sz w:val="28"/>
        </w:rPr>
        <w:t>速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展的今天，学校教育和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工作面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多新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和新的挑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，人民大众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优质</w:t>
      </w:r>
      <w:r>
        <w:rPr>
          <w:rFonts w:ascii="宋体" w:eastAsia="宋体" w:hAnsi="MS Mincho" w:cs="宋体"/>
          <w:sz w:val="28"/>
        </w:rPr>
        <w:t>教育日益增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的需求，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提出了新的更高的要求。我校在校本教研活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中深入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</w:t>
      </w:r>
      <w:r>
        <w:rPr>
          <w:rFonts w:ascii="宋体" w:eastAsia="宋体" w:hAnsi="SimSun" w:cs="宋体"/>
          <w:sz w:val="28"/>
        </w:rPr>
        <w:t>师风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，并就当前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中的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hAnsi="SimSun" w:cs="宋体"/>
          <w:sz w:val="28"/>
        </w:rPr>
        <w:t>问题进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烈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，我受益不浅，感触</w:t>
      </w:r>
      <w:r>
        <w:rPr>
          <w:rFonts w:ascii="宋体" w:eastAsia="宋体" w:hAnsi="SimSun" w:cs="宋体"/>
          <w:sz w:val="28"/>
        </w:rPr>
        <w:t>颇</w:t>
      </w:r>
      <w:r>
        <w:rPr>
          <w:rFonts w:ascii="宋体" w:eastAsia="宋体" w:hAnsi="MS Mincho" w:cs="宋体"/>
          <w:sz w:val="28"/>
        </w:rPr>
        <w:t>多，</w:t>
      </w:r>
      <w:r>
        <w:rPr>
          <w:rFonts w:ascii="宋体" w:eastAsia="宋体" w:hAnsi="SimSun" w:cs="宋体"/>
          <w:sz w:val="28"/>
        </w:rPr>
        <w:t>对师</w:t>
      </w:r>
      <w:r>
        <w:rPr>
          <w:rFonts w:ascii="宋体" w:eastAsia="宋体" w:hAnsi="MS Mincho" w:cs="宋体"/>
          <w:sz w:val="28"/>
        </w:rPr>
        <w:t>德</w:t>
      </w:r>
      <w:r>
        <w:rPr>
          <w:rFonts w:ascii="宋体" w:eastAsia="宋体" w:hAnsi="SimSun" w:cs="宋体"/>
          <w:sz w:val="28"/>
        </w:rPr>
        <w:t>师风</w:t>
      </w:r>
      <w:r>
        <w:rPr>
          <w:rFonts w:ascii="宋体" w:eastAsia="宋体" w:hAnsi="MS Mincho" w:cs="宋体"/>
          <w:sz w:val="28"/>
        </w:rPr>
        <w:t>的含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有了更深一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的体会，使我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步认识</w:t>
      </w:r>
      <w:r>
        <w:rPr>
          <w:rFonts w:ascii="宋体" w:eastAsia="宋体" w:hAnsi="MS Mincho" w:cs="宋体"/>
          <w:sz w:val="28"/>
        </w:rPr>
        <w:t>到作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在新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期的素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要求，下面</w:t>
      </w:r>
      <w:r>
        <w:rPr>
          <w:rFonts w:ascii="宋体" w:eastAsia="宋体" w:hAnsi="SimSun" w:cs="宋体"/>
          <w:sz w:val="28"/>
        </w:rPr>
        <w:t>简单谈谈</w:t>
      </w:r>
      <w:r>
        <w:rPr>
          <w:rFonts w:ascii="宋体" w:eastAsia="宋体" w:hAnsi="MS Mincho" w:cs="宋体"/>
          <w:sz w:val="28"/>
        </w:rPr>
        <w:t>几点体会：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爱岗</w:t>
      </w:r>
      <w:r>
        <w:rPr>
          <w:rFonts w:ascii="宋体" w:eastAsia="宋体" w:hAnsi="MS Mincho" w:cs="宋体"/>
          <w:b/>
          <w:bCs/>
          <w:sz w:val="28"/>
        </w:rPr>
        <w:t>敬</w:t>
      </w:r>
      <w:r>
        <w:rPr>
          <w:rFonts w:ascii="宋体" w:eastAsia="宋体" w:hAnsi="SimSun" w:cs="宋体"/>
          <w:b/>
          <w:bCs/>
          <w:sz w:val="28"/>
        </w:rPr>
        <w:t>业</w:t>
      </w:r>
      <w:r>
        <w:rPr>
          <w:rFonts w:ascii="宋体" w:eastAsia="宋体" w:hAnsi="MS Mincho" w:cs="宋体"/>
          <w:b/>
          <w:bCs/>
          <w:sz w:val="28"/>
        </w:rPr>
        <w:t>，</w:t>
      </w:r>
      <w:r>
        <w:rPr>
          <w:rFonts w:ascii="宋体" w:eastAsia="宋体" w:hAnsi="SimSun" w:cs="宋体"/>
          <w:b/>
          <w:bCs/>
          <w:sz w:val="28"/>
        </w:rPr>
        <w:t>热爱</w:t>
      </w:r>
      <w:r>
        <w:rPr>
          <w:rFonts w:ascii="宋体" w:eastAsia="宋体" w:hAnsi="MS Mincho" w:cs="宋体"/>
          <w:b/>
          <w:bCs/>
          <w:sz w:val="28"/>
        </w:rPr>
        <w:t>自己的教育事</w:t>
      </w:r>
      <w:r>
        <w:rPr>
          <w:rFonts w:ascii="宋体" w:eastAsia="宋体" w:hAnsi="SimSun" w:cs="宋体"/>
          <w:b/>
          <w:bCs/>
          <w:sz w:val="28"/>
        </w:rPr>
        <w:t>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既然我</w:t>
      </w:r>
      <w:r>
        <w:rPr>
          <w:rFonts w:ascii="宋体" w:eastAsia="宋体" w:hAnsi="SimSun" w:cs="宋体"/>
          <w:sz w:val="28"/>
        </w:rPr>
        <w:t>们选择</w:t>
      </w:r>
      <w:r>
        <w:rPr>
          <w:rFonts w:ascii="宋体" w:eastAsia="宋体" w:hAnsi="MS Mincho" w:cs="宋体"/>
          <w:sz w:val="28"/>
        </w:rPr>
        <w:t>了教育事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，就要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自己的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无怨无悔，不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名利，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拓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新，无私奉献，力求干好自己的本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工作，尽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尽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地完成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教学工作，不求最好，但求更好，不断的挑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自己，超越自己。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二、不断学</w:t>
      </w:r>
      <w:r>
        <w:rPr>
          <w:rFonts w:ascii="宋体" w:eastAsia="宋体" w:hAnsi="SimSun" w:cs="宋体"/>
          <w:b/>
          <w:bCs/>
          <w:sz w:val="28"/>
        </w:rPr>
        <w:t>习</w:t>
      </w:r>
      <w:r>
        <w:rPr>
          <w:rFonts w:ascii="宋体" w:eastAsia="宋体" w:hAnsi="MS Mincho" w:cs="宋体"/>
          <w:b/>
          <w:bCs/>
          <w:sz w:val="28"/>
        </w:rPr>
        <w:t>，提高自己的政治素</w:t>
      </w:r>
      <w:r>
        <w:rPr>
          <w:rFonts w:ascii="宋体" w:eastAsia="宋体" w:hAnsi="SimSun" w:cs="宋体"/>
          <w:b/>
          <w:bCs/>
          <w:sz w:val="28"/>
        </w:rPr>
        <w:t>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《</w:t>
      </w:r>
      <w:r>
        <w:rPr>
          <w:rFonts w:ascii="宋体" w:eastAsia="宋体" w:hAnsi="SimSun" w:cs="宋体"/>
          <w:sz w:val="28"/>
        </w:rPr>
        <w:t>义务</w:t>
      </w:r>
      <w:r>
        <w:rPr>
          <w:rFonts w:ascii="宋体" w:eastAsia="宋体" w:hAnsi="MS Mincho" w:cs="宋体"/>
          <w:sz w:val="28"/>
        </w:rPr>
        <w:t>教育法》、《中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人民共和国教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法》、《教</w:t>
      </w:r>
      <w:r>
        <w:rPr>
          <w:rFonts w:ascii="宋体" w:eastAsia="宋体" w:hAnsi="SimSun" w:cs="宋体"/>
          <w:sz w:val="28"/>
        </w:rPr>
        <w:t>师资</w:t>
      </w:r>
      <w:r>
        <w:rPr>
          <w:rFonts w:ascii="宋体" w:eastAsia="宋体" w:hAnsi="MS Mincho" w:cs="宋体"/>
          <w:sz w:val="28"/>
        </w:rPr>
        <w:t>格条例》等法律法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文件，按照《中小学教</w:t>
      </w:r>
      <w:r>
        <w:rPr>
          <w:rFonts w:ascii="宋体" w:eastAsia="宋体" w:hAnsi="SimSun" w:cs="宋体"/>
          <w:sz w:val="28"/>
        </w:rPr>
        <w:t>师职业</w:t>
      </w:r>
      <w:r>
        <w:rPr>
          <w:rFonts w:ascii="宋体" w:eastAsia="宋体" w:hAnsi="MS Mincho" w:cs="宋体"/>
          <w:sz w:val="28"/>
        </w:rPr>
        <w:t>道德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范》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格要求自己，奉公守法，恪尽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守，遵守社会公德，忠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人民的教育事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三、充</w:t>
      </w:r>
      <w:r>
        <w:rPr>
          <w:rFonts w:ascii="宋体" w:eastAsia="宋体" w:hAnsi="SimSun" w:cs="宋体"/>
          <w:b/>
          <w:bCs/>
          <w:sz w:val="28"/>
        </w:rPr>
        <w:t>满爱</w:t>
      </w:r>
      <w:r>
        <w:rPr>
          <w:rFonts w:ascii="宋体" w:eastAsia="宋体" w:hAnsi="MS Mincho" w:cs="宋体"/>
          <w:b/>
          <w:bCs/>
          <w:sz w:val="28"/>
        </w:rPr>
        <w:t>心，</w:t>
      </w:r>
      <w:r>
        <w:rPr>
          <w:rFonts w:ascii="宋体" w:eastAsia="宋体" w:hAnsi="SimSun" w:cs="宋体"/>
          <w:b/>
          <w:bCs/>
          <w:sz w:val="28"/>
        </w:rPr>
        <w:t>传递</w:t>
      </w:r>
      <w:r>
        <w:rPr>
          <w:rFonts w:ascii="宋体" w:eastAsia="宋体" w:hAnsi="MS Mincho" w:cs="宋体"/>
          <w:b/>
          <w:bCs/>
          <w:sz w:val="28"/>
        </w:rPr>
        <w:t>自己的</w:t>
      </w:r>
      <w:r>
        <w:rPr>
          <w:rFonts w:ascii="宋体" w:eastAsia="宋体" w:hAnsi="SimSun" w:cs="宋体"/>
          <w:b/>
          <w:bCs/>
          <w:sz w:val="28"/>
        </w:rPr>
        <w:t>爱</w:t>
      </w:r>
      <w:r>
        <w:rPr>
          <w:rFonts w:ascii="宋体" w:eastAsia="宋体" w:hAnsi="MS Mincho" w:cs="宋体"/>
          <w:b/>
          <w:bCs/>
          <w:sz w:val="28"/>
        </w:rPr>
        <w:t>与正能量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充</w:t>
      </w:r>
      <w:r>
        <w:rPr>
          <w:rFonts w:ascii="宋体" w:eastAsia="宋体" w:hAnsi="SimSun" w:cs="宋体"/>
          <w:sz w:val="28"/>
        </w:rPr>
        <w:t>满爱</w:t>
      </w:r>
      <w:r>
        <w:rPr>
          <w:rFonts w:ascii="宋体" w:eastAsia="宋体" w:hAnsi="MS Mincho" w:cs="宋体"/>
          <w:sz w:val="28"/>
        </w:rPr>
        <w:t>心表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学生一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同仁，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不能厚此薄彼，按成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区</w:t>
      </w:r>
      <w:r>
        <w:rPr>
          <w:rFonts w:ascii="宋体" w:eastAsia="宋体" w:hAnsi="SimSun" w:cs="宋体"/>
          <w:sz w:val="28"/>
        </w:rPr>
        <w:t>别对</w:t>
      </w:r>
      <w:r>
        <w:rPr>
          <w:rFonts w:ascii="宋体" w:eastAsia="宋体" w:hAnsi="MS Mincho" w:cs="宋体"/>
          <w:sz w:val="28"/>
        </w:rPr>
        <w:t>待，尤其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能力弱的孩子，要加以</w:t>
      </w:r>
      <w:r>
        <w:rPr>
          <w:rFonts w:ascii="宋体" w:eastAsia="宋体" w:hAnsi="SimSun" w:cs="宋体"/>
          <w:sz w:val="28"/>
        </w:rPr>
        <w:t>关怀</w:t>
      </w:r>
      <w:r>
        <w:rPr>
          <w:rFonts w:ascii="宋体" w:eastAsia="宋体" w:hAnsi="MS Mincho" w:cs="宋体"/>
          <w:sz w:val="28"/>
        </w:rPr>
        <w:t>与帮助，切忌易怒易暴，言行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激，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学生要有耐心，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微之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的好的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也要善于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，并且多加鼓励，培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学生健康的人格，充分激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趣与自信心。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四、以身作</w:t>
      </w:r>
      <w:r>
        <w:rPr>
          <w:rFonts w:ascii="宋体" w:eastAsia="宋体" w:hAnsi="SimSun" w:cs="宋体"/>
          <w:b/>
          <w:bCs/>
          <w:sz w:val="28"/>
        </w:rPr>
        <w:t>则</w:t>
      </w:r>
      <w:r>
        <w:rPr>
          <w:rFonts w:ascii="宋体" w:eastAsia="宋体" w:hAnsi="MS Mincho" w:cs="宋体"/>
          <w:b/>
          <w:bCs/>
          <w:sz w:val="28"/>
        </w:rPr>
        <w:t>，争做学生的良</w:t>
      </w:r>
      <w:r>
        <w:rPr>
          <w:rFonts w:ascii="宋体" w:eastAsia="宋体" w:hAnsi="SimSun" w:cs="宋体"/>
          <w:b/>
          <w:bCs/>
          <w:sz w:val="28"/>
        </w:rPr>
        <w:t>师</w:t>
      </w:r>
      <w:r>
        <w:rPr>
          <w:rFonts w:ascii="宋体" w:eastAsia="宋体" w:hAnsi="MS Mincho" w:cs="宋体"/>
          <w:b/>
          <w:bCs/>
          <w:sz w:val="28"/>
        </w:rPr>
        <w:t>益友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的一言一行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学生的思想、行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和品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具有潜移默化的影响，教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一言一行，一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，学生都喜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模仿，将会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来一生的影响，因此，教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一定要</w:t>
      </w:r>
      <w:r>
        <w:rPr>
          <w:rFonts w:ascii="宋体" w:eastAsia="宋体" w:hAnsi="SimSun" w:cs="宋体"/>
          <w:sz w:val="28"/>
        </w:rPr>
        <w:t>时时处处为</w:t>
      </w:r>
      <w:r>
        <w:rPr>
          <w:rFonts w:ascii="宋体" w:eastAsia="宋体" w:hAnsi="MS Mincho" w:cs="宋体"/>
          <w:sz w:val="28"/>
        </w:rPr>
        <w:t>学生做出榜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，不断提高自身素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，凡是教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要求学生要做到的，自己首先做到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凡是要求学生不能做的，自己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决不做。孜孜不倦地学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于律已，以身作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，才能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学生心服囗服，成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学生的良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益友。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https://d.book118.com/366041051055010033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6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6604105105501003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小学语文心得体会(15篇)</dc:title>
  <dc:subject>当我们心中积累了不少感想和见解时，通常就可以写一篇心得体会将其记下来，这么做可以让我们不断思考不断进步。那么如何写心得体会才能更有感染力呢？以下是小编帮大家整理的小学语文心得体会，希望对大家有所帮助。</dc:subject>
  <cp:keywords>小学语文心得体会</cp:keywords>
  <cp:revision>0</cp:revision>
</cp:coreProperties>
</file>