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幼儿园大班学期末工作</w:t>
      </w:r>
      <w:r>
        <w:rPr>
          <w:rFonts w:ascii="宋体" w:eastAsia="黑体" w:hAnsi="SimSun" w:cs="宋体"/>
          <w:b/>
          <w:sz w:val="40"/>
        </w:rPr>
        <w:t>总结</w:t>
      </w:r>
      <w:r>
        <w:rPr>
          <w:rFonts w:ascii="宋体" w:eastAsia="黑体" w:cs="宋体"/>
          <w:b/>
          <w:sz w:val="40"/>
        </w:rPr>
        <w:t>8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是指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某一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段的工作、学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或思想中的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或情况加以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和概括的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面材料，它能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使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更加清醒，目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更加明确，不如静下心来好好写写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写才不会千篇一律呢？下面是小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帮大家整理的幼儿园大班学期末工作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，希望能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帮助到大家。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幼儿园大班学期末工作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生命如歌，</w:t>
      </w:r>
      <w:r>
        <w:rPr>
          <w:rFonts w:ascii="宋体" w:eastAsia="宋体" w:hAnsi="SimSun" w:cs="宋体"/>
          <w:sz w:val="28"/>
        </w:rPr>
        <w:t>岁</w:t>
      </w:r>
      <w:r>
        <w:rPr>
          <w:rFonts w:ascii="宋体" w:eastAsia="宋体" w:hAnsi="MS Mincho" w:cs="宋体"/>
          <w:sz w:val="28"/>
        </w:rPr>
        <w:t>月如梭，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到学期末，回想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在点点滴滴，一切</w:t>
      </w:r>
      <w:r>
        <w:rPr>
          <w:rFonts w:ascii="宋体" w:eastAsia="宋体" w:hAnsi="SimSun" w:cs="宋体"/>
          <w:sz w:val="28"/>
        </w:rPr>
        <w:t>历历</w:t>
      </w:r>
      <w:r>
        <w:rPr>
          <w:rFonts w:ascii="宋体" w:eastAsia="宋体" w:hAnsi="MS Mincho" w:cs="宋体"/>
          <w:sz w:val="28"/>
        </w:rPr>
        <w:t>在目，心里有着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不出的酸甜苦辣。但是看到小朋友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的笑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得一些都是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得的，拿起我的</w:t>
      </w:r>
      <w:r>
        <w:rPr>
          <w:rFonts w:ascii="宋体" w:eastAsia="宋体" w:hAnsi="SimSun" w:cs="宋体"/>
          <w:sz w:val="28"/>
        </w:rPr>
        <w:t>圆</w:t>
      </w:r>
      <w:r>
        <w:rPr>
          <w:rFonts w:ascii="宋体" w:eastAsia="宋体" w:hAnsi="MS Mincho" w:cs="宋体"/>
          <w:sz w:val="28"/>
        </w:rPr>
        <w:t>珠笔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一下我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个学期的工作，有如下几点：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一、保育工作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班在册的小朋友有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位，男孩子有</w:t>
      </w:r>
      <w:r>
        <w:rPr>
          <w:rFonts w:ascii="宋体" w:eastAsia="宋体" w:cs="宋体"/>
          <w:sz w:val="28"/>
        </w:rPr>
        <w:t>11</w:t>
      </w:r>
      <w:r>
        <w:rPr>
          <w:rFonts w:ascii="宋体" w:eastAsia="宋体" w:hAnsi="MS Mincho" w:cs="宋体"/>
          <w:sz w:val="28"/>
        </w:rPr>
        <w:t>位，女孩子有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位。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一个学期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注意幼儿的安全、注意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幼儿保暖、多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幼儿喝水，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都是成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一个学期的重点，当然，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个学期也一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个学期是疾病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生最多的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期，所以我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一直都很提防，不</w:t>
      </w:r>
      <w:r>
        <w:rPr>
          <w:rFonts w:ascii="宋体" w:eastAsia="宋体" w:hAnsi="SimSun" w:cs="宋体"/>
          <w:sz w:val="28"/>
        </w:rPr>
        <w:t>仅给</w:t>
      </w:r>
      <w:r>
        <w:rPr>
          <w:rFonts w:ascii="宋体" w:eastAsia="宋体" w:hAnsi="MS Mincho" w:cs="宋体"/>
          <w:sz w:val="28"/>
        </w:rPr>
        <w:t>小朋友一个干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境，而且也教育幼儿怎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些疾病，学会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洗手法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，并且保持教室通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幼儿喝水，增减衣服，勤洗手。</w:t>
      </w:r>
      <w:r>
        <w:rPr>
          <w:rFonts w:ascii="宋体" w:eastAsia="宋体" w:hAnsi="SimSun" w:cs="宋体"/>
          <w:sz w:val="28"/>
        </w:rPr>
        <w:t>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、集活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一直都很注意幼儿的安全，也教育小朋友怎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才能不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生安全事故。在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保育方面，我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做的不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，一个学期下来，小朋友都没有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大的安全事故。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bCs/>
          <w:sz w:val="28"/>
        </w:rPr>
        <w:t>二、教育教学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班上小朋友的年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特点以及心理需要，我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个学期初就配合年</w:t>
      </w:r>
      <w:r>
        <w:rPr>
          <w:rFonts w:ascii="宋体" w:eastAsia="宋体" w:hAnsi="SimSun" w:cs="宋体"/>
          <w:sz w:val="28"/>
        </w:rPr>
        <w:t>级组长</w:t>
      </w:r>
      <w:r>
        <w:rPr>
          <w:rFonts w:ascii="宋体" w:eastAsia="宋体" w:hAnsi="MS Mincho" w:cs="宋体"/>
          <w:sz w:val="28"/>
        </w:rPr>
        <w:t>策划好了本学期我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的教育教学重点。通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一个学期的努力，百分之九十五的小朋友都达到了我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学初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定的目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于已授的教学，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行了一个一个的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，看看他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掌握的如何，如果大部分的小朋友不能接受，那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就会再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授一次，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于学期接受能力比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差的小朋友，我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会一有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就耐心的教育、鼓励他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。从中，小朋友最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接受的是数学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二十以内的加减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始只有百分之五十的小朋友，能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接受，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一个学期的努力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个小朋友起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都知道怎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去算了。在写字方面，小朋友最重要的是写的是笔画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的字，十以减法，二十以内的加法，十以内的分成，以及二十六个字母。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上个学期的努力，小朋友</w:t>
      </w:r>
      <w:r>
        <w:rPr>
          <w:rFonts w:ascii="宋体" w:eastAsia="宋体" w:hAnsi="SimSun" w:cs="宋体"/>
          <w:sz w:val="28"/>
        </w:rPr>
        <w:t>们这</w:t>
      </w:r>
      <w:r>
        <w:rPr>
          <w:rFonts w:ascii="宋体" w:eastAsia="宋体" w:hAnsi="MS Mincho" w:cs="宋体"/>
          <w:sz w:val="28"/>
        </w:rPr>
        <w:t>个学期在学期的着方面有着很大的明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，写字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，不但可以把字写的会很公正，而且也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松了很多。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都知道一句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人之母，不知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人父母的辛苦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的人，都希望自己的儿女成</w:t>
      </w:r>
      <w:r>
        <w:rPr>
          <w:rFonts w:ascii="宋体" w:eastAsia="宋体" w:hAnsi="SimSun" w:cs="宋体"/>
          <w:sz w:val="28"/>
        </w:rPr>
        <w:t>龙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凤</w:t>
      </w:r>
      <w:r>
        <w:rPr>
          <w:rFonts w:ascii="宋体" w:eastAsia="宋体" w:hAnsi="MS Mincho" w:cs="宋体"/>
          <w:sz w:val="28"/>
        </w:rPr>
        <w:t>，并且能在一个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境好，老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好的幼儿园就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，所以，我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会定期的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回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幼儿在幼儿园的情况，并向他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了解小朋友在家的表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能了解小朋友在幼儿园的表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，放心把幼儿交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有着很好的沟通</w:t>
      </w:r>
      <w:r>
        <w:rPr>
          <w:rFonts w:ascii="宋体" w:eastAsia="宋体" w:hAnsi="SimSun" w:cs="宋体"/>
          <w:sz w:val="28"/>
        </w:rPr>
        <w:t>桥</w:t>
      </w:r>
      <w:r>
        <w:rPr>
          <w:rFonts w:ascii="宋体" w:eastAsia="宋体" w:hAnsi="MS Mincho" w:cs="宋体"/>
          <w:sz w:val="28"/>
        </w:rPr>
        <w:t>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在生活方面，我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都是鼓励小朋友自己的事情自己做，从而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从小就有一个好的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，学会自己的事情自己做，不要什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事都依</w:t>
      </w:r>
      <w:r>
        <w:rPr>
          <w:rFonts w:ascii="宋体" w:eastAsia="宋体" w:hAnsi="SimSun" w:cs="宋体"/>
          <w:sz w:val="28"/>
        </w:rPr>
        <w:t>赖别</w:t>
      </w:r>
      <w:r>
        <w:rPr>
          <w:rFonts w:ascii="宋体" w:eastAsia="宋体" w:hAnsi="MS Mincho" w:cs="宋体"/>
          <w:sz w:val="28"/>
        </w:rPr>
        <w:t>人，如：玩完的玩具要按着</w:t>
      </w:r>
      <w:r>
        <w:rPr>
          <w:rFonts w:ascii="宋体" w:eastAsia="宋体" w:hAnsi="SimSun" w:cs="宋体"/>
          <w:sz w:val="28"/>
        </w:rPr>
        <w:t>标签</w:t>
      </w:r>
      <w:r>
        <w:rPr>
          <w:rFonts w:ascii="宋体" w:eastAsia="宋体" w:hAnsi="MS Mincho" w:cs="宋体"/>
          <w:sz w:val="28"/>
        </w:rPr>
        <w:t>放回原位，自己穿衣服以及鞋子，不要乱人垃圾，自己吃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、喝水，不要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家人喂。不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如此，</w:t>
      </w:r>
      <w:r>
        <w:rPr>
          <w:rFonts w:ascii="宋体" w:eastAsia="宋体" w:hAnsi="SimSun" w:cs="宋体"/>
          <w:sz w:val="28"/>
        </w:rPr>
        <w:t>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有做一个有礼貌的乖孩子，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天早上来幼儿园或下午回家的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的跟老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、家人打招呼。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于园</w:t>
      </w:r>
      <w:r>
        <w:rPr>
          <w:rFonts w:ascii="宋体" w:eastAsia="宋体" w:hAnsi="SimSun" w:cs="宋体"/>
          <w:sz w:val="28"/>
        </w:rPr>
        <w:t>务组织开</w:t>
      </w:r>
      <w:r>
        <w:rPr>
          <w:rFonts w:ascii="宋体" w:eastAsia="宋体" w:hAnsi="MS Mincho" w:cs="宋体"/>
          <w:sz w:val="28"/>
        </w:rPr>
        <w:t>展的活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（如：消防演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、地震演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、游园活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、文</w:t>
      </w:r>
      <w:r>
        <w:rPr>
          <w:rFonts w:ascii="宋体" w:eastAsia="宋体" w:hAnsi="SimSun" w:cs="宋体"/>
          <w:sz w:val="28"/>
        </w:rPr>
        <w:t>艺汇</w:t>
      </w:r>
      <w:r>
        <w:rPr>
          <w:rFonts w:ascii="宋体" w:eastAsia="宋体" w:hAnsi="MS Mincho" w:cs="宋体"/>
          <w:sz w:val="28"/>
        </w:rPr>
        <w:t>演、我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海宝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游世界、文明的我、我的小手最能干），我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小朋友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极的参与，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们讲</w:t>
      </w:r>
      <w:r>
        <w:rPr>
          <w:rFonts w:ascii="宋体" w:eastAsia="宋体" w:hAnsi="MS Mincho" w:cs="宋体"/>
          <w:sz w:val="28"/>
        </w:rPr>
        <w:t>解、排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，而小朋友也很配合我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，不怕辛苦、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学，并且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都能</w:t>
      </w:r>
      <w:r>
        <w:rPr>
          <w:rFonts w:ascii="宋体" w:eastAsia="宋体" w:hAnsi="SimSun" w:cs="宋体"/>
          <w:sz w:val="28"/>
        </w:rPr>
        <w:t>带给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们满</w:t>
      </w:r>
      <w:r>
        <w:rPr>
          <w:rFonts w:ascii="宋体" w:eastAsia="宋体" w:hAnsi="MS Mincho" w:cs="宋体"/>
          <w:sz w:val="28"/>
        </w:rPr>
        <w:t>意的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是一起制作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沙特阿拉伯</w:t>
      </w:r>
      <w:r>
        <w:rPr>
          <w:rFonts w:ascii="宋体" w:eastAsia="宋体" w:hAnsi="SimSun" w:cs="宋体"/>
          <w:sz w:val="28"/>
        </w:rPr>
        <w:t>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个小朋友都表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棒，不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一起了解了沙特阿拉伯国的一些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还对</w:t>
      </w:r>
      <w:r>
        <w:rPr>
          <w:rFonts w:ascii="宋体" w:eastAsia="宋体" w:hAnsi="MS Mincho" w:cs="宋体"/>
          <w:sz w:val="28"/>
        </w:rPr>
        <w:t>上海世博会有着了更深的了解。从而更是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一个学期的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一点一滴，都已在我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的心中留下了永久的印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见证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大Ａ班老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与小朋友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心、学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旅途上的点点滴滴。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无情，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也不回的流逝掉，是的，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都不愿意被</w:t>
      </w:r>
      <w:r>
        <w:rPr>
          <w:rFonts w:ascii="宋体" w:eastAsia="宋体" w:hAnsi="SimSun" w:cs="宋体"/>
          <w:sz w:val="28"/>
        </w:rPr>
        <w:t>时间丢</w:t>
      </w:r>
      <w:r>
        <w:rPr>
          <w:rFonts w:ascii="宋体" w:eastAsia="宋体" w:hAnsi="MS Mincho" w:cs="宋体"/>
          <w:sz w:val="28"/>
        </w:rPr>
        <w:t>下。而我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也随着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的流走一点一点的成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。而曾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真也随着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雨的磨</w:t>
      </w:r>
      <w:r>
        <w:rPr>
          <w:rFonts w:ascii="宋体" w:eastAsia="宋体" w:hAnsi="SimSun" w:cs="宋体"/>
          <w:sz w:val="28"/>
        </w:rPr>
        <w:t>灭转变</w:t>
      </w:r>
      <w:r>
        <w:rPr>
          <w:rFonts w:ascii="宋体" w:eastAsia="宋体" w:hAnsi="MS Mincho" w:cs="宋体"/>
          <w:sz w:val="28"/>
        </w:rPr>
        <w:t>得成熟。也</w:t>
      </w:r>
      <w:r>
        <w:rPr>
          <w:rFonts w:ascii="宋体" w:eastAsia="宋体" w:hAnsi="SimSun" w:cs="宋体"/>
          <w:sz w:val="28"/>
        </w:rPr>
        <w:t>许这</w:t>
      </w:r>
      <w:r>
        <w:rPr>
          <w:rFonts w:ascii="宋体" w:eastAsia="宋体" w:hAnsi="MS Mincho" w:cs="宋体"/>
          <w:sz w:val="28"/>
        </w:rPr>
        <w:t>正是我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的代价。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在以后的日子里，我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将会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，努力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斗，从而做得更好！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得很快，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，本学期即将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工作也接近尾声。通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一学期来的学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，我班幼儿在健康、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言、社会、科学、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各方面都有了很大的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了在以后的工作中更好地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展工作，使幼儿在下学期取得更大更好的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展，特将本学期的工作作以下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本班本学期有七名插班生，都有</w:t>
      </w:r>
      <w:r>
        <w:rPr>
          <w:rFonts w:ascii="宋体" w:eastAsia="宋体" w:hAnsi="SimSun" w:cs="宋体"/>
          <w:sz w:val="28"/>
        </w:rPr>
        <w:t>读过</w:t>
      </w:r>
      <w:r>
        <w:rPr>
          <w:rFonts w:ascii="宋体" w:eastAsia="宋体" w:hAnsi="MS Mincho" w:cs="宋体"/>
          <w:sz w:val="28"/>
        </w:rPr>
        <w:t>幼儿园，也具有一些基本的生活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，因此也能教快的适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经过这</w:t>
      </w:r>
      <w:r>
        <w:rPr>
          <w:rFonts w:ascii="宋体" w:eastAsia="宋体" w:hAnsi="MS Mincho" w:cs="宋体"/>
          <w:sz w:val="28"/>
        </w:rPr>
        <w:t>一学期来的学</w:t>
      </w:r>
      <w:r>
        <w:rPr>
          <w:rFonts w:ascii="宋体" w:eastAsia="宋体" w:hAnsi="SimSun" w:cs="宋体"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些幼儿的各方面都有了很大的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。本学期中幼儿的身体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育状况良好，身高、体重血色素都有了明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的提高。幼儿的体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状况也很好，出勤率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高，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去年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常生病的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依涵等幼儿都几乎没生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病。本班幼儿都能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极的参加各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，走、跑、跳、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、爬、平衡、攀登等基本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展都</w:t>
      </w:r>
      <w:r>
        <w:rPr>
          <w:rFonts w:ascii="宋体" w:eastAsia="宋体" w:hAnsi="SimSun" w:cs="宋体"/>
          <w:sz w:val="28"/>
        </w:rPr>
        <w:t>较为协调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幼儿能</w:t>
      </w:r>
      <w:r>
        <w:rPr>
          <w:rFonts w:ascii="宋体" w:eastAsia="宋体" w:hAnsi="SimSun" w:cs="宋体"/>
          <w:sz w:val="28"/>
        </w:rPr>
        <w:t>较为</w:t>
      </w:r>
      <w:r>
        <w:rPr>
          <w:rFonts w:ascii="宋体" w:eastAsia="宋体" w:hAnsi="MS Mincho" w:cs="宋体"/>
          <w:sz w:val="28"/>
        </w:rPr>
        <w:t>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的使用皮球、拉力器等体育器材。在体育活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中，幼儿能基本遵守游</w:t>
      </w:r>
      <w:r>
        <w:rPr>
          <w:rFonts w:ascii="宋体" w:eastAsia="宋体" w:hAnsi="SimSun" w:cs="宋体"/>
          <w:sz w:val="28"/>
        </w:rPr>
        <w:t>戏规则</w:t>
      </w:r>
      <w:r>
        <w:rPr>
          <w:rFonts w:ascii="宋体" w:eastAsia="宋体" w:hAnsi="MS Mincho" w:cs="宋体"/>
          <w:sz w:val="28"/>
        </w:rPr>
        <w:t>，并且也能学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一些基本的自我保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方法，注意安全。升入大班，我</w:t>
      </w:r>
      <w:r>
        <w:rPr>
          <w:rFonts w:ascii="宋体" w:eastAsia="宋体" w:hAnsi="SimSun" w:cs="宋体"/>
          <w:sz w:val="28"/>
        </w:rPr>
        <w:t>们组织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了大班广播体操，并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展了年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广播操比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，我班取得第二名。幼儿做律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、做操</w:t>
      </w:r>
      <w:r>
        <w:rPr>
          <w:rFonts w:ascii="宋体" w:eastAsia="宋体" w:hAnsi="SimSun" w:cs="宋体"/>
          <w:sz w:val="28"/>
        </w:rPr>
        <w:t>时动</w:t>
      </w:r>
      <w:r>
        <w:rPr>
          <w:rFonts w:ascii="宋体" w:eastAsia="宋体" w:hAnsi="MS Mincho" w:cs="宋体"/>
          <w:sz w:val="28"/>
        </w:rPr>
        <w:t>作比</w:t>
      </w:r>
      <w:r>
        <w:rPr>
          <w:rFonts w:ascii="宋体" w:eastAsia="宋体" w:hAnsi="SimSun" w:cs="宋体"/>
          <w:sz w:val="28"/>
        </w:rPr>
        <w:t>较协调</w:t>
      </w:r>
      <w:r>
        <w:rPr>
          <w:rFonts w:ascii="宋体" w:eastAsia="宋体" w:hAnsi="MS Mincho" w:cs="宋体"/>
          <w:sz w:val="28"/>
        </w:rPr>
        <w:t>、整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方面，由于近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了做好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防非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行个人的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生教育。如学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正确的洗手方法，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格督促幼儿用消毒皂洗手。平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勤洗手，勤洗澡，勤剪指甲，勤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衣服，保持清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生。</w:t>
      </w:r>
      <w:r>
        <w:rPr>
          <w:rFonts w:ascii="宋体" w:eastAsia="宋体" w:hAnsi="SimSun" w:cs="宋体"/>
          <w:sz w:val="28"/>
        </w:rPr>
        <w:t>经过长时间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，幼儿的洗手方法有了很大改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，而且自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性也很高。另外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天晨</w:t>
      </w:r>
      <w:r>
        <w:rPr>
          <w:rFonts w:ascii="宋体" w:eastAsia="宋体" w:hAnsi="SimSun" w:cs="宋体"/>
          <w:sz w:val="28"/>
        </w:rPr>
        <w:t>间检查时认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量幼儿的体温，作好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，注意幼儿当天的身体状况，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一些身体不适的幼儿及早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时处</w:t>
      </w:r>
      <w:r>
        <w:rPr>
          <w:rFonts w:ascii="宋体" w:eastAsia="宋体" w:hAnsi="MS Mincho" w:cs="宋体"/>
          <w:sz w:val="28"/>
        </w:rPr>
        <w:t>理。同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假日期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的安全、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生教育，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幼儿尽量少去人口密集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，减少外出。通</w:t>
      </w:r>
      <w:r>
        <w:rPr>
          <w:rFonts w:ascii="宋体" w:eastAsia="宋体" w:hAnsi="SimSun" w:cs="宋体"/>
          <w:sz w:val="28"/>
        </w:rPr>
        <w:t>过这阶</w:t>
      </w:r>
      <w:r>
        <w:rPr>
          <w:rFonts w:ascii="宋体" w:eastAsia="宋体" w:hAnsi="MS Mincho" w:cs="宋体"/>
          <w:sz w:val="28"/>
        </w:rPr>
        <w:t>段的教育，幼儿整体的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都有了很大的提高。在做好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防非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教育的同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幼儿其他方面的行</w:t>
      </w:r>
      <w:r>
        <w:rPr>
          <w:rFonts w:ascii="宋体" w:eastAsia="宋体" w:hAnsi="SimSun" w:cs="宋体"/>
          <w:sz w:val="28"/>
        </w:rPr>
        <w:t>为习惯</w:t>
      </w:r>
      <w:r>
        <w:rPr>
          <w:rFonts w:ascii="宋体" w:eastAsia="宋体" w:hAnsi="MS Mincho" w:cs="宋体"/>
          <w:sz w:val="28"/>
        </w:rPr>
        <w:t>教育我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也没有放松。如通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本学期的督促教育，幼儿的坐姿神气了很多，插嘴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象也明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减少，但仍然需要在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入大班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段后</w:t>
      </w:r>
      <w:r>
        <w:rPr>
          <w:rFonts w:ascii="宋体" w:eastAsia="宋体" w:hAnsi="SimSun" w:cs="宋体"/>
          <w:sz w:val="28"/>
        </w:rPr>
        <w:t>继续监</w:t>
      </w:r>
      <w:r>
        <w:rPr>
          <w:rFonts w:ascii="宋体" w:eastAsia="宋体" w:hAnsi="MS Mincho" w:cs="宋体"/>
          <w:sz w:val="28"/>
        </w:rPr>
        <w:t>督管理，加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幼儿的自控能力。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们结</w:t>
      </w:r>
      <w:r>
        <w:rPr>
          <w:rFonts w:ascii="宋体" w:eastAsia="宋体" w:hAnsi="MS Mincho" w:cs="宋体"/>
          <w:sz w:val="28"/>
        </w:rPr>
        <w:t>合了各个主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。本学期我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我找到了春天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的生活多幸福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的夏天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幼儿了解了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日是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日，并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幼儿知道要尊敬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</w:t>
      </w:r>
      <w:r>
        <w:rPr>
          <w:rFonts w:ascii="宋体" w:eastAsia="宋体" w:hAnsi="SimSun" w:cs="宋体"/>
          <w:sz w:val="28"/>
        </w:rPr>
        <w:t>热爱妈妈</w:t>
      </w:r>
      <w:r>
        <w:rPr>
          <w:rFonts w:ascii="宋体" w:eastAsia="宋体" w:hAnsi="MS Mincho" w:cs="宋体"/>
          <w:sz w:val="28"/>
        </w:rPr>
        <w:t>，幼儿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制作了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心卡送</w:t>
      </w:r>
      <w:r>
        <w:rPr>
          <w:rFonts w:ascii="宋体" w:eastAsia="宋体" w:hAnsi="SimSun" w:cs="宋体"/>
          <w:sz w:val="28"/>
        </w:rPr>
        <w:t>给妈妈</w:t>
      </w:r>
      <w:r>
        <w:rPr>
          <w:rFonts w:ascii="宋体" w:eastAsia="宋体" w:hAnsi="MS Mincho" w:cs="宋体"/>
          <w:sz w:val="28"/>
        </w:rPr>
        <w:t>，祝</w:t>
      </w:r>
      <w:r>
        <w:rPr>
          <w:rFonts w:ascii="宋体" w:eastAsia="宋体" w:hAnsi="SimSun" w:cs="宋体"/>
          <w:sz w:val="28"/>
        </w:rPr>
        <w:t>贺妈妈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日；在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中我</w:t>
      </w:r>
      <w:r>
        <w:rPr>
          <w:rFonts w:ascii="宋体" w:eastAsia="宋体" w:hAnsi="SimSun" w:cs="宋体"/>
          <w:sz w:val="28"/>
        </w:rPr>
        <w:t>们带领</w:t>
      </w:r>
      <w:r>
        <w:rPr>
          <w:rFonts w:ascii="宋体" w:eastAsia="宋体" w:hAnsi="MS Mincho" w:cs="宋体"/>
          <w:sz w:val="28"/>
        </w:rPr>
        <w:t>幼儿参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了家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的建筑，了解自己所居住的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象、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片，加深幼儿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乡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估古迹、特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、人文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幼儿的知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面；在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我找到了春天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们组织</w:t>
      </w:r>
      <w:r>
        <w:rPr>
          <w:rFonts w:ascii="宋体" w:eastAsia="宋体" w:hAnsi="MS Mincho" w:cs="宋体"/>
          <w:sz w:val="28"/>
        </w:rPr>
        <w:t>幼儿到未来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林大世界春游，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幼儿在大自然中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找春天，感受春天，并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绘</w:t>
      </w:r>
      <w:r>
        <w:rPr>
          <w:rFonts w:ascii="宋体" w:eastAsia="宋体" w:hAnsi="MS Mincho" w:cs="宋体"/>
          <w:sz w:val="28"/>
        </w:rPr>
        <w:t>画、儿歌等形式来表达自己所看到、感受到的春天；在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行了园内的首次运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身体的同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，又感受到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，充分体</w:t>
      </w:r>
      <w:r>
        <w:rPr>
          <w:rFonts w:ascii="宋体" w:eastAsia="宋体" w:hAnsi="SimSun" w:cs="宋体"/>
          <w:sz w:val="28"/>
        </w:rPr>
        <w:t>验节</w:t>
      </w:r>
      <w:r>
        <w:rPr>
          <w:rFonts w:ascii="宋体" w:eastAsia="宋体" w:hAnsi="MS Mincho" w:cs="宋体"/>
          <w:sz w:val="28"/>
        </w:rPr>
        <w:t>日的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趣，在运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会中幼儿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极参与，也取得了非常好的成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些丰富多彩的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，幼儿的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言表达能力、社会交往能力、</w:t>
      </w:r>
      <w:r>
        <w:rPr>
          <w:rFonts w:ascii="宋体" w:eastAsia="宋体" w:hAnsi="SimSun" w:cs="宋体"/>
          <w:sz w:val="28"/>
        </w:rPr>
        <w:t>艺术审</w:t>
      </w:r>
      <w:r>
        <w:rPr>
          <w:rFonts w:ascii="宋体" w:eastAsia="宋体" w:hAnsi="MS Mincho" w:cs="宋体"/>
          <w:sz w:val="28"/>
        </w:rPr>
        <w:t>美能力、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手操作能力等都有了明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是幼儿在园的主要活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，幼儿的各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能力也在游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中得到了充分的体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和提高。根据本班的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以及幼儿的身心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展情况，我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展了主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丰富的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幼儿智力的智力游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等等。在上学期的基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了娃娃家、小吃店、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银</w:t>
      </w:r>
      <w:r>
        <w:rPr>
          <w:rFonts w:ascii="宋体" w:eastAsia="宋体" w:hAnsi="MS Mincho" w:cs="宋体"/>
          <w:sz w:val="28"/>
        </w:rPr>
        <w:t>行、幼儿园等主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。幼儿参与游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极性很高，游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的能力在原有的基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上有了很大的提高。如在娃娃家游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中，幼儿能互相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商，分配角色，一家人之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的交往也多了起来。如爸爸、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会一起做</w:t>
      </w:r>
      <w:r>
        <w:rPr>
          <w:rFonts w:ascii="宋体" w:eastAsia="宋体" w:hAnsi="SimSun" w:cs="宋体"/>
          <w:sz w:val="28"/>
        </w:rPr>
        <w:t>饭</w:t>
      </w:r>
      <w:r>
        <w:rPr>
          <w:rFonts w:ascii="宋体" w:eastAsia="宋体" w:hAnsi="MS Mincho" w:cs="宋体"/>
          <w:sz w:val="28"/>
        </w:rPr>
        <w:t>、照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宝宝，甚至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能将哥哥、姐姐送去幼儿园学本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。有的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爸爸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甚至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学起家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一些不听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哥哥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姐姐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。在小吃店游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中幼儿的分工合作也十分明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个人都有自己的工作，如厨</w:t>
      </w:r>
      <w:r>
        <w:rPr>
          <w:rFonts w:ascii="宋体" w:eastAsia="宋体" w:hAnsi="SimSun" w:cs="宋体"/>
          <w:sz w:val="28"/>
        </w:rPr>
        <w:t>师负责</w:t>
      </w:r>
      <w:r>
        <w:rPr>
          <w:rFonts w:ascii="宋体" w:eastAsia="宋体" w:hAnsi="MS Mincho" w:cs="宋体"/>
          <w:sz w:val="28"/>
        </w:rPr>
        <w:t>煮，服</w:t>
      </w:r>
      <w:r>
        <w:rPr>
          <w:rFonts w:ascii="宋体" w:eastAsia="宋体" w:hAnsi="SimSun" w:cs="宋体"/>
          <w:sz w:val="28"/>
        </w:rPr>
        <w:t>务员</w:t>
      </w:r>
      <w:r>
        <w:rPr>
          <w:rFonts w:ascii="宋体" w:eastAsia="宋体" w:hAnsi="MS Mincho" w:cs="宋体"/>
          <w:sz w:val="28"/>
        </w:rPr>
        <w:t>能非常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情的接待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客，</w:t>
      </w:r>
      <w:r>
        <w:rPr>
          <w:rFonts w:ascii="宋体" w:eastAsia="宋体" w:hAnsi="SimSun" w:cs="宋体"/>
          <w:sz w:val="28"/>
        </w:rPr>
        <w:t>为顾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客服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，加工厂的工人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会制作好吃的</w:t>
      </w:r>
      <w:r>
        <w:rPr>
          <w:rFonts w:ascii="宋体" w:eastAsia="宋体" w:hAnsi="SimSun" w:cs="宋体"/>
          <w:sz w:val="28"/>
        </w:rPr>
        <w:t>饺</w:t>
      </w:r>
      <w:r>
        <w:rPr>
          <w:rFonts w:ascii="宋体" w:eastAsia="宋体" w:hAnsi="MS Mincho" w:cs="宋体"/>
          <w:sz w:val="28"/>
        </w:rPr>
        <w:t>子、</w:t>
      </w:r>
      <w:r>
        <w:rPr>
          <w:rFonts w:ascii="宋体" w:eastAsia="宋体" w:hAnsi="SimSun" w:cs="宋体"/>
          <w:sz w:val="28"/>
        </w:rPr>
        <w:t>馄饨</w:t>
      </w:r>
      <w:r>
        <w:rPr>
          <w:rFonts w:ascii="宋体" w:eastAsia="宋体" w:hAnsi="MS Mincho" w:cs="宋体"/>
          <w:sz w:val="28"/>
        </w:rPr>
        <w:t>，收</w:t>
      </w:r>
      <w:r>
        <w:rPr>
          <w:rFonts w:ascii="宋体" w:eastAsia="宋体" w:hAnsi="SimSun" w:cs="宋体"/>
          <w:sz w:val="28"/>
        </w:rPr>
        <w:t>银员</w:t>
      </w:r>
      <w:r>
        <w:rPr>
          <w:rFonts w:ascii="宋体" w:eastAsia="宋体" w:hAnsi="MS Mincho" w:cs="宋体"/>
          <w:sz w:val="28"/>
        </w:rPr>
        <w:t>也能做好自己的工作，</w:t>
      </w:r>
      <w:r>
        <w:rPr>
          <w:rFonts w:ascii="宋体" w:eastAsia="宋体" w:hAnsi="SimSun" w:cs="宋体"/>
          <w:sz w:val="28"/>
        </w:rPr>
        <w:t>为顾</w:t>
      </w:r>
      <w:r>
        <w:rPr>
          <w:rFonts w:ascii="宋体" w:eastAsia="宋体" w:hAnsi="MS Mincho" w:cs="宋体"/>
          <w:sz w:val="28"/>
        </w:rPr>
        <w:t>客</w:t>
      </w:r>
      <w:r>
        <w:rPr>
          <w:rFonts w:ascii="宋体" w:eastAsia="宋体" w:hAnsi="SimSun" w:cs="宋体"/>
          <w:sz w:val="28"/>
        </w:rPr>
        <w:t>结帐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在游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中幼儿交往的面很广，不只局限于自己所参与的游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，幼儿会去娃娃家做客、去小吃店吃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西、</w:t>
      </w:r>
      <w:r>
        <w:rPr>
          <w:rFonts w:ascii="宋体" w:eastAsia="宋体" w:hAnsi="SimSun" w:cs="宋体"/>
          <w:sz w:val="28"/>
        </w:rPr>
        <w:t>图书馆</w:t>
      </w:r>
      <w:r>
        <w:rPr>
          <w:rFonts w:ascii="宋体" w:eastAsia="宋体" w:hAnsi="MS Mincho" w:cs="宋体"/>
          <w:sz w:val="28"/>
        </w:rPr>
        <w:t>看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等等，并且能主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的与里面的同伴交流。通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学期的游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，幼儿的交往能力、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手能力以及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合作能力都有了很大的提高。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在幼儿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也不忘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教育，培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爱劳动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。首先我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能力，如穿衣服、系鞋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、叠被子等，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本学期的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，幼儿穿脱衣物的速度快了很多，大部分幼儿都学会了整理自己的床</w:t>
      </w:r>
      <w:r>
        <w:rPr>
          <w:rFonts w:ascii="宋体" w:eastAsia="宋体" w:hAnsi="SimSun" w:cs="宋体"/>
          <w:sz w:val="28"/>
        </w:rPr>
        <w:t>铺</w:t>
      </w:r>
      <w:r>
        <w:rPr>
          <w:rFonts w:ascii="宋体" w:eastAsia="宋体" w:hAnsi="MS Mincho" w:cs="宋体"/>
          <w:sz w:val="28"/>
        </w:rPr>
        <w:t>，有一部分幼儿也能自己系鞋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幼儿的自理能力得到了很大的提高。在培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幼儿参与一些力所能及的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，如擦桌椅、</w:t>
      </w:r>
      <w:r>
        <w:rPr>
          <w:rFonts w:ascii="宋体" w:eastAsia="宋体" w:hAnsi="SimSun" w:cs="宋体"/>
          <w:sz w:val="28"/>
        </w:rPr>
        <w:t>拣</w:t>
      </w:r>
      <w:r>
        <w:rPr>
          <w:rFonts w:ascii="宋体" w:eastAsia="宋体" w:hAnsi="MS Mincho" w:cs="宋体"/>
          <w:sz w:val="28"/>
        </w:rPr>
        <w:t>垃圾等，同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使幼儿知道要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自己所居住的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了幼儿的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保意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日生制度，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文具、翻椅子、擦桌子等，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个幼儿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流当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个幼儿都能得到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日生的工作我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予充分的肯定，大大鼓励了幼儿的</w:t>
      </w:r>
      <w:r>
        <w:rPr>
          <w:rFonts w:ascii="宋体" w:eastAsia="宋体" w:hAnsi="SimSun" w:cs="宋体"/>
          <w:sz w:val="28"/>
        </w:rPr>
        <w:t>劳动积</w:t>
      </w:r>
      <w:r>
        <w:rPr>
          <w:rFonts w:ascii="宋体" w:eastAsia="宋体" w:hAnsi="MS Mincho" w:cs="宋体"/>
          <w:sz w:val="28"/>
        </w:rPr>
        <w:t>极性，班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内出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了人人争当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日生、当好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日生的好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气，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闻乐见</w:t>
      </w:r>
      <w:r>
        <w:rPr>
          <w:rFonts w:ascii="宋体" w:eastAsia="宋体" w:hAnsi="MS Mincho" w:cs="宋体"/>
          <w:sz w:val="28"/>
        </w:rPr>
        <w:t>的，家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也反映幼儿回家后能主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帮助他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做一些家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感到十分高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劳动节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六一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日我</w:t>
      </w:r>
      <w:r>
        <w:rPr>
          <w:rFonts w:ascii="宋体" w:eastAsia="宋体" w:hAnsi="SimSun" w:cs="宋体"/>
          <w:sz w:val="28"/>
        </w:rPr>
        <w:t>们开</w:t>
      </w:r>
      <w:r>
        <w:rPr>
          <w:rFonts w:ascii="宋体" w:eastAsia="宋体" w:hAnsi="MS Mincho" w:cs="宋体"/>
          <w:sz w:val="28"/>
        </w:rPr>
        <w:t>展一些</w:t>
      </w:r>
      <w:r>
        <w:rPr>
          <w:rFonts w:ascii="宋体" w:eastAsia="宋体" w:hAnsi="SimSun" w:cs="宋体"/>
          <w:sz w:val="28"/>
        </w:rPr>
        <w:t>庆</w:t>
      </w:r>
      <w:r>
        <w:rPr>
          <w:rFonts w:ascii="宋体" w:eastAsia="宋体" w:hAnsi="MS Mincho" w:cs="宋体"/>
          <w:sz w:val="28"/>
        </w:rPr>
        <w:t>祝活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幼儿参与各</w:t>
      </w:r>
      <w:r>
        <w:rPr>
          <w:rFonts w:ascii="宋体" w:eastAsia="宋体" w:hAnsi="SimSun" w:cs="宋体"/>
          <w:sz w:val="28"/>
        </w:rPr>
        <w:t>种娱乐节</w:t>
      </w:r>
      <w:r>
        <w:rPr>
          <w:rFonts w:ascii="宋体" w:eastAsia="宋体" w:hAnsi="MS Mincho" w:cs="宋体"/>
          <w:sz w:val="28"/>
        </w:rPr>
        <w:t>目，幼儿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极性很高，游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中充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了幼儿的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声笑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，幼儿也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得活</w:t>
      </w:r>
      <w:r>
        <w:rPr>
          <w:rFonts w:ascii="宋体" w:eastAsia="宋体" w:hAnsi="SimSun" w:cs="宋体"/>
          <w:sz w:val="28"/>
        </w:rPr>
        <w:t>泼开</w:t>
      </w:r>
      <w:r>
        <w:rPr>
          <w:rFonts w:ascii="宋体" w:eastAsia="宋体" w:hAnsi="MS Mincho" w:cs="宋体"/>
          <w:sz w:val="28"/>
        </w:rPr>
        <w:t>朗起来，他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也越来越喜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幼儿园生活。在平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好玩的</w:t>
      </w:r>
      <w:r>
        <w:rPr>
          <w:rFonts w:ascii="宋体" w:eastAsia="宋体" w:hAnsi="SimSun" w:cs="宋体"/>
          <w:sz w:val="28"/>
        </w:rPr>
        <w:t>娱乐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，如玩套圈游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、摸人游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、看卡通片等。幼儿在玩、看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能力也得到了全面的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展。另外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合各个主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教育、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日教育，我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和幼儿而一起布置活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室。如幼儿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手布置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期的主</w:t>
      </w:r>
      <w:r>
        <w:rPr>
          <w:rFonts w:ascii="宋体" w:eastAsia="宋体" w:hAnsi="SimSun" w:cs="宋体"/>
          <w:sz w:val="28"/>
        </w:rPr>
        <w:t>题墙</w:t>
      </w:r>
      <w:r>
        <w:rPr>
          <w:rFonts w:ascii="宋体" w:eastAsia="宋体" w:hAnsi="MS Mincho" w:cs="宋体"/>
          <w:sz w:val="28"/>
        </w:rPr>
        <w:t>，布置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日中的活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室，制作灯</w:t>
      </w:r>
      <w:r>
        <w:rPr>
          <w:rFonts w:ascii="宋体" w:eastAsia="宋体" w:hAnsi="SimSun" w:cs="宋体"/>
          <w:sz w:val="28"/>
        </w:rPr>
        <w:t>笼</w:t>
      </w:r>
      <w:r>
        <w:rPr>
          <w:rFonts w:ascii="宋体" w:eastAsia="宋体" w:hAnsi="MS Mincho" w:cs="宋体"/>
          <w:sz w:val="28"/>
        </w:rPr>
        <w:t>、星星挂件、柳条、迎春花等等。在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些小制作中，幼儿的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手操作能力、</w:t>
      </w:r>
      <w:r>
        <w:rPr>
          <w:rFonts w:ascii="宋体" w:eastAsia="宋体" w:hAnsi="SimSun" w:cs="宋体"/>
          <w:sz w:val="28"/>
        </w:rPr>
        <w:t>审</w:t>
      </w:r>
      <w:r>
        <w:rPr>
          <w:rFonts w:ascii="宋体" w:eastAsia="宋体" w:hAnsi="MS Mincho" w:cs="宋体"/>
          <w:sz w:val="28"/>
        </w:rPr>
        <w:t>美能力得到了很好的提高。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本学期，由于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非典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袭</w:t>
      </w:r>
      <w:r>
        <w:rPr>
          <w:rFonts w:ascii="宋体" w:eastAsia="宋体" w:hAnsi="MS Mincho" w:cs="宋体"/>
          <w:sz w:val="28"/>
        </w:rPr>
        <w:t>，我园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行封</w:t>
      </w:r>
      <w:r>
        <w:rPr>
          <w:rFonts w:ascii="宋体" w:eastAsia="宋体" w:hAnsi="SimSun" w:cs="宋体"/>
          <w:sz w:val="28"/>
        </w:rPr>
        <w:t>闭</w:t>
      </w:r>
      <w:r>
        <w:rPr>
          <w:rFonts w:ascii="宋体" w:eastAsia="宋体" w:hAnsi="MS Mincho" w:cs="宋体"/>
          <w:sz w:val="28"/>
        </w:rPr>
        <w:t>式管理，</w:t>
      </w:r>
      <w:r>
        <w:rPr>
          <w:rFonts w:ascii="宋体" w:eastAsia="宋体" w:hAnsi="SimSun" w:cs="宋体"/>
          <w:sz w:val="28"/>
        </w:rPr>
        <w:t>这对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做好家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工作也增加了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度，但我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此放松，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告家</w:t>
      </w:r>
      <w:r>
        <w:rPr>
          <w:rFonts w:ascii="宋体" w:eastAsia="宋体" w:hAnsi="SimSun" w:cs="宋体"/>
          <w:sz w:val="28"/>
        </w:rPr>
        <w:t>长书</w:t>
      </w:r>
      <w:r>
        <w:rPr>
          <w:rFonts w:ascii="宋体" w:eastAsia="宋体" w:hAnsi="MS Mincho" w:cs="宋体"/>
          <w:sz w:val="28"/>
        </w:rPr>
        <w:t>，使家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了解幼儿的在园情况。在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防非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期，家</w:t>
      </w:r>
      <w:r>
        <w:rPr>
          <w:rFonts w:ascii="宋体" w:eastAsia="宋体" w:hAnsi="SimSun" w:cs="宋体"/>
          <w:sz w:val="28"/>
        </w:rPr>
        <w:t>长们</w:t>
      </w:r>
      <w:r>
        <w:rPr>
          <w:rFonts w:ascii="宋体" w:eastAsia="宋体" w:hAnsi="MS Mincho" w:cs="宋体"/>
          <w:sz w:val="28"/>
        </w:rPr>
        <w:t>能配合我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量体温，加</w:t>
      </w:r>
      <w:r>
        <w:rPr>
          <w:rFonts w:ascii="宋体" w:eastAsia="宋体" w:hAnsi="SimSun" w:cs="宋体"/>
          <w:sz w:val="28"/>
        </w:rPr>
        <w:t>强对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生教育，做好幼儿的个人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生，以及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假期内的外出情况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。家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于我所做的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预</w:t>
      </w:r>
      <w:r>
        <w:rPr>
          <w:rFonts w:ascii="宋体" w:eastAsia="宋体" w:hAnsi="MS Mincho" w:cs="宋体"/>
          <w:sz w:val="28"/>
        </w:rPr>
        <w:t>防非典的措施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予充分的肯定与支持。同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了解幼儿的学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情况，我</w:t>
      </w:r>
      <w:r>
        <w:rPr>
          <w:rFonts w:ascii="宋体" w:eastAsia="宋体" w:hAnsi="SimSun" w:cs="宋体"/>
          <w:sz w:val="28"/>
        </w:rPr>
        <w:t>们还</w:t>
      </w:r>
      <w:r>
        <w:rPr>
          <w:rFonts w:ascii="宋体" w:eastAsia="宋体" w:hAnsi="MS Mincho" w:cs="宋体"/>
          <w:sz w:val="28"/>
        </w:rPr>
        <w:t>定期将教学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度告之家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，方便家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在家中的教育。家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在配合我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工作的同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们许</w:t>
      </w:r>
      <w:r>
        <w:rPr>
          <w:rFonts w:ascii="宋体" w:eastAsia="宋体" w:hAnsi="MS Mincho" w:cs="宋体"/>
          <w:sz w:val="28"/>
        </w:rPr>
        <w:t>多宝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也虚心接受，做到家园教育的一致，更好的促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本学期的工作即将告一段落，但不代表我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的工作就此打住，在今后的工作，我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努力，不放松任何一个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避短，将本学期做的不到位的工作加以改善，做的好的方面也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保持，相信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的共同努力，我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工作将会做的越来越好，本班的幼儿也将得到更好的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展，取得更大的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以后工作的目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幼儿园大班学期末工作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都会去感</w:t>
      </w:r>
      <w:r>
        <w:rPr>
          <w:rFonts w:ascii="宋体" w:eastAsia="宋体" w:hAnsi="SimSun" w:cs="宋体"/>
          <w:sz w:val="28"/>
        </w:rPr>
        <w:t>叹时间过</w:t>
      </w:r>
      <w:r>
        <w:rPr>
          <w:rFonts w:ascii="宋体" w:eastAsia="宋体" w:hAnsi="MS Mincho" w:cs="宋体"/>
          <w:sz w:val="28"/>
        </w:rPr>
        <w:t>的很快，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是在我</w:t>
      </w:r>
      <w:r>
        <w:rPr>
          <w:rFonts w:ascii="宋体" w:eastAsia="宋体" w:hAnsi="SimSun" w:cs="宋体"/>
          <w:sz w:val="28"/>
        </w:rPr>
        <w:t>们弹</w:t>
      </w:r>
      <w:r>
        <w:rPr>
          <w:rFonts w:ascii="宋体" w:eastAsia="宋体" w:hAnsi="MS Mincho" w:cs="宋体"/>
          <w:sz w:val="28"/>
        </w:rPr>
        <w:t>指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悄悄流逝，大班上学期</w:t>
      </w:r>
      <w:r>
        <w:rPr>
          <w:rFonts w:ascii="宋体" w:eastAsia="宋体" w:hAnsi="SimSun" w:cs="宋体"/>
          <w:sz w:val="28"/>
        </w:rPr>
        <w:t>马</w:t>
      </w:r>
      <w:r>
        <w:rPr>
          <w:rFonts w:ascii="宋体" w:eastAsia="宋体" w:hAnsi="MS Mincho" w:cs="宋体"/>
          <w:sz w:val="28"/>
        </w:rPr>
        <w:t>上就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束了，一个学期的成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都有很多的收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和不足之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了下学期工作能有效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展，把本学期工作做一个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一、班</w:t>
      </w:r>
      <w:r>
        <w:rPr>
          <w:rFonts w:ascii="宋体" w:eastAsia="宋体" w:hAnsi="SimSun" w:cs="宋体"/>
          <w:b/>
          <w:bCs/>
          <w:sz w:val="28"/>
        </w:rPr>
        <w:t>级现</w:t>
      </w:r>
      <w:r>
        <w:rPr>
          <w:rFonts w:ascii="宋体" w:eastAsia="宋体" w:hAnsi="MS Mincho" w:cs="宋体"/>
          <w:b/>
          <w:bCs/>
          <w:sz w:val="28"/>
        </w:rPr>
        <w:t>况分析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本班有男孩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名，女孩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名，男孩多女孩少，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了小班一学年及中班一学期的幼儿园生活，班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有了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好的提升，在本学期我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周末小舞台、月末展示、冬季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子运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会及期末展示等多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孩子提供自我展示的机会，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孩子更加自信和活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了，当然由于孩子性格差异也有比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内向的，在平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和一日生活中我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没有去刻意</w:t>
      </w:r>
      <w:r>
        <w:rPr>
          <w:rFonts w:ascii="宋体" w:eastAsia="宋体" w:hAnsi="SimSun" w:cs="宋体"/>
          <w:sz w:val="28"/>
        </w:rPr>
        <w:t>锻炼这</w:t>
      </w:r>
      <w:r>
        <w:rPr>
          <w:rFonts w:ascii="宋体" w:eastAsia="宋体" w:hAnsi="MS Mincho" w:cs="宋体"/>
          <w:sz w:val="28"/>
        </w:rPr>
        <w:t>些孩子，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些孩子不大方、不敢展示自己。到中班孩子的知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量有了一定得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累、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言表达能力的提高、自理能力、交往能力、都有了很大提高。我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班有两名代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，一名保育老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分工合理、相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融洽，会根据自身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合园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布置的工作任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及有限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源来完成，相互体</w:t>
      </w:r>
      <w:r>
        <w:rPr>
          <w:rFonts w:ascii="宋体" w:eastAsia="宋体" w:hAnsi="SimSun" w:cs="宋体"/>
          <w:sz w:val="28"/>
        </w:rPr>
        <w:t>谅</w:t>
      </w:r>
      <w:r>
        <w:rPr>
          <w:rFonts w:ascii="宋体" w:eastAsia="宋体" w:hAnsi="MS Mincho" w:cs="宋体"/>
          <w:sz w:val="28"/>
        </w:rPr>
        <w:t>、相互沟通，本着和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团结</w:t>
      </w:r>
      <w:r>
        <w:rPr>
          <w:rFonts w:ascii="宋体" w:eastAsia="宋体" w:hAnsi="MS Mincho" w:cs="宋体"/>
          <w:sz w:val="28"/>
        </w:rPr>
        <w:t>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，把机构宗旨放在第一位，本学期我</w:t>
      </w:r>
      <w:r>
        <w:rPr>
          <w:rFonts w:ascii="宋体" w:eastAsia="宋体" w:hAnsi="SimSun" w:cs="宋体"/>
          <w:sz w:val="28"/>
        </w:rPr>
        <w:t>们围绕</w:t>
      </w: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师风师</w:t>
      </w:r>
      <w:r>
        <w:rPr>
          <w:rFonts w:ascii="宋体" w:eastAsia="宋体" w:hAnsi="MS Mincho" w:cs="宋体"/>
          <w:sz w:val="28"/>
        </w:rPr>
        <w:t>德建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合新的园所，把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心放在工作的首位，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不拖后腿，在本学期中我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张晓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被</w:t>
      </w:r>
      <w:r>
        <w:rPr>
          <w:rFonts w:ascii="宋体" w:eastAsia="宋体" w:hAnsi="SimSun" w:cs="宋体"/>
          <w:sz w:val="28"/>
        </w:rPr>
        <w:t>评为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师风师</w:t>
      </w:r>
      <w:r>
        <w:rPr>
          <w:rFonts w:ascii="宋体" w:eastAsia="宋体" w:hAnsi="MS Mincho" w:cs="宋体"/>
          <w:sz w:val="28"/>
        </w:rPr>
        <w:t>德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兵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二、安全工作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幼儿园安全工作是幼儿园所有工作的基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工作，只有安全工作做好了其他工作才有保障，本学期我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班从楼下搬到了楼上，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上楼孩子年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小、安全意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够强导</w:t>
      </w:r>
      <w:r>
        <w:rPr>
          <w:rFonts w:ascii="宋体" w:eastAsia="宋体" w:hAnsi="MS Mincho" w:cs="宋体"/>
          <w:sz w:val="28"/>
        </w:rPr>
        <w:t>致有小的安全事故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生，有三、四件跌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、磕</w:t>
      </w:r>
      <w:r>
        <w:rPr>
          <w:rFonts w:ascii="宋体" w:eastAsia="宋体" w:hAnsi="SimSun" w:cs="宋体"/>
          <w:sz w:val="28"/>
        </w:rPr>
        <w:t>伤</w:t>
      </w:r>
      <w:r>
        <w:rPr>
          <w:rFonts w:ascii="宋体" w:eastAsia="宋体" w:hAnsi="MS Mincho" w:cs="宋体"/>
          <w:sz w:val="28"/>
        </w:rPr>
        <w:t>事故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时针对这种</w:t>
      </w:r>
      <w:r>
        <w:rPr>
          <w:rFonts w:ascii="宋体" w:eastAsia="宋体" w:hAnsi="MS Mincho" w:cs="宋体"/>
          <w:sz w:val="28"/>
        </w:rPr>
        <w:t>情况自己反省</w:t>
      </w:r>
      <w:r>
        <w:rPr>
          <w:rFonts w:ascii="宋体" w:eastAsia="宋体" w:hAnsi="SimSun" w:cs="宋体"/>
          <w:sz w:val="28"/>
        </w:rPr>
        <w:t>总结经验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行安全方面的再教育，通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案例分析、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道理、故事、安全演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孩子知道安全的重要性，到学期末孩子的安全意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也有所提高。但是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好，需要重点抓。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三、教育教学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、副园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及教学中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领导</w:t>
      </w:r>
      <w:r>
        <w:rPr>
          <w:rFonts w:ascii="宋体" w:eastAsia="宋体" w:hAnsi="MS Mincho" w:cs="宋体"/>
          <w:sz w:val="28"/>
        </w:rPr>
        <w:t>和督促下，我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的教育教学工作也有了一定程度的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每节课</w:t>
      </w:r>
      <w:r>
        <w:rPr>
          <w:rFonts w:ascii="宋体" w:eastAsia="宋体" w:hAnsi="MS Mincho" w:cs="宋体"/>
          <w:sz w:val="28"/>
        </w:rPr>
        <w:t>能做到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前有准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后有反思，虚心接受听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的并学</w:t>
      </w:r>
      <w:r>
        <w:rPr>
          <w:rFonts w:ascii="宋体" w:eastAsia="宋体" w:hAnsi="SimSun" w:cs="宋体"/>
          <w:sz w:val="28"/>
        </w:rPr>
        <w:t>习优质课</w:t>
      </w:r>
      <w:r>
        <w:rPr>
          <w:rFonts w:ascii="宋体" w:eastAsia="宋体" w:hAnsi="MS Mincho" w:cs="宋体"/>
          <w:sz w:val="28"/>
        </w:rPr>
        <w:t>件使自己的教育教学工作有所提升，通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优质课让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走近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堂听取他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和建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，反思自己的不足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行提升。由于我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还处</w:t>
      </w:r>
      <w:r>
        <w:rPr>
          <w:rFonts w:ascii="宋体" w:eastAsia="宋体" w:hAnsi="MS Mincho" w:cs="宋体"/>
          <w:sz w:val="28"/>
        </w:rPr>
        <w:t>于幼儿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段，注意力不集中、理解能力、社会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、知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累都不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丰富，在教学技巧上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需要再学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四、家园共育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本着相互尊重、平等的原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孩子的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情况引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，共同努力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与家</w:t>
      </w:r>
      <w:r>
        <w:rPr>
          <w:rFonts w:ascii="宋体" w:eastAsia="宋体" w:hAnsi="SimSun" w:cs="宋体"/>
          <w:sz w:val="28"/>
        </w:rPr>
        <w:t>长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当面沟通、家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、打</w:t>
      </w:r>
      <w:r>
        <w:rPr>
          <w:rFonts w:ascii="宋体" w:eastAsia="宋体" w:hAnsi="SimSun" w:cs="宋体"/>
          <w:sz w:val="28"/>
        </w:rPr>
        <w:t>电话</w:t>
      </w:r>
      <w:r>
        <w:rPr>
          <w:rFonts w:ascii="宋体" w:eastAsia="宋体" w:hAnsi="MS Mincho" w:cs="宋体"/>
          <w:sz w:val="28"/>
        </w:rPr>
        <w:t>、校</w:t>
      </w:r>
      <w:r>
        <w:rPr>
          <w:rFonts w:ascii="宋体" w:eastAsia="宋体" w:hAnsi="SimSun" w:cs="宋体"/>
          <w:sz w:val="28"/>
        </w:rPr>
        <w:t>讯</w:t>
      </w:r>
      <w:r>
        <w:rPr>
          <w:rFonts w:ascii="宋体" w:eastAsia="宋体" w:hAnsi="MS Mincho" w:cs="宋体"/>
          <w:sz w:val="28"/>
        </w:rPr>
        <w:t>通、公</w:t>
      </w:r>
      <w:r>
        <w:rPr>
          <w:rFonts w:ascii="宋体" w:eastAsia="宋体" w:hAnsi="SimSun" w:cs="宋体"/>
          <w:sz w:val="28"/>
        </w:rPr>
        <w:t>开课</w:t>
      </w:r>
      <w:r>
        <w:rPr>
          <w:rFonts w:ascii="宋体" w:eastAsia="宋体" w:hAnsi="MS Mincho" w:cs="宋体"/>
          <w:sz w:val="28"/>
        </w:rPr>
        <w:t>、家</w:t>
      </w:r>
      <w:r>
        <w:rPr>
          <w:rFonts w:ascii="宋体" w:eastAsia="宋体" w:hAnsi="SimSun" w:cs="宋体"/>
          <w:sz w:val="28"/>
        </w:rPr>
        <w:t>长开</w:t>
      </w:r>
      <w:r>
        <w:rPr>
          <w:rFonts w:ascii="宋体" w:eastAsia="宋体" w:hAnsi="MS Mincho" w:cs="宋体"/>
          <w:sz w:val="28"/>
        </w:rPr>
        <w:t>放日等多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形式与家</w:t>
      </w:r>
      <w:r>
        <w:rPr>
          <w:rFonts w:ascii="宋体" w:eastAsia="宋体" w:hAnsi="SimSun" w:cs="宋体"/>
          <w:sz w:val="28"/>
        </w:rPr>
        <w:t>长进</w:t>
      </w:r>
      <w:r>
        <w:rPr>
          <w:rFonts w:ascii="宋体" w:eastAsia="宋体" w:hAnsi="MS Mincho" w:cs="宋体"/>
          <w:sz w:val="28"/>
        </w:rPr>
        <w:t>行沟通，</w:t>
      </w:r>
      <w:r>
        <w:rPr>
          <w:rFonts w:ascii="宋体" w:eastAsia="宋体" w:hAnsi="SimSun" w:cs="宋体"/>
          <w:sz w:val="28"/>
        </w:rPr>
        <w:t>诚</w:t>
      </w:r>
      <w:r>
        <w:rPr>
          <w:rFonts w:ascii="宋体" w:eastAsia="宋体" w:hAnsi="MS Mincho" w:cs="宋体"/>
          <w:sz w:val="28"/>
        </w:rPr>
        <w:t>信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长赢</w:t>
      </w:r>
      <w:r>
        <w:rPr>
          <w:rFonts w:ascii="宋体" w:eastAsia="宋体" w:hAnsi="MS Mincho" w:cs="宋体"/>
          <w:sz w:val="28"/>
        </w:rPr>
        <w:t>得了家</w:t>
      </w:r>
      <w:r>
        <w:rPr>
          <w:rFonts w:ascii="宋体" w:eastAsia="宋体" w:hAnsi="SimSun" w:cs="宋体"/>
          <w:sz w:val="28"/>
        </w:rPr>
        <w:t>长对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的一致好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，在各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工作中也得到了他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的大力支持。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工作中会有甜也有苦，有体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成功的喜悦也有失意和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笔之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都会</w:t>
      </w:r>
      <w:r>
        <w:rPr>
          <w:rFonts w:ascii="宋体" w:eastAsia="宋体" w:hAnsi="SimSun" w:cs="宋体"/>
          <w:sz w:val="28"/>
        </w:rPr>
        <w:t>乐观</w:t>
      </w:r>
      <w:r>
        <w:rPr>
          <w:rFonts w:ascii="宋体" w:eastAsia="宋体" w:hAnsi="MS Mincho" w:cs="宋体"/>
          <w:sz w:val="28"/>
        </w:rPr>
        <w:t>的去接受，工作中我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计较</w:t>
      </w:r>
      <w:r>
        <w:rPr>
          <w:rFonts w:ascii="宋体" w:eastAsia="宋体" w:hAnsi="MS Mincho" w:cs="宋体"/>
          <w:sz w:val="28"/>
        </w:rPr>
        <w:t>自己的得与失，把班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工作放在第一位，把孩子的成</w:t>
      </w:r>
      <w:r>
        <w:rPr>
          <w:rFonts w:ascii="宋体" w:eastAsia="宋体" w:hAnsi="SimSun" w:cs="宋体"/>
          <w:sz w:val="28"/>
        </w:rPr>
        <w:t>长发</w:t>
      </w:r>
      <w:r>
        <w:rPr>
          <w:rFonts w:ascii="宋体" w:eastAsia="宋体" w:hAnsi="MS Mincho" w:cs="宋体"/>
          <w:sz w:val="28"/>
        </w:rPr>
        <w:t>在第一位，我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会不断地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自己充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自己更加有魅力充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孩子有更好的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展，下学期加油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幼儿园大班学期末工作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夏天炎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的脚</w:t>
      </w:r>
      <w:r>
        <w:rPr>
          <w:rFonts w:ascii="宋体" w:eastAsia="宋体" w:hAnsi="SimSun" w:cs="宋体"/>
          <w:sz w:val="28"/>
        </w:rPr>
        <w:t>步轻轻</w:t>
      </w:r>
      <w:r>
        <w:rPr>
          <w:rFonts w:ascii="宋体" w:eastAsia="宋体" w:hAnsi="MS Mincho" w:cs="宋体"/>
          <w:sz w:val="28"/>
        </w:rPr>
        <w:t>走来，匆匆茫茫的一学期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也即将踏入小学的</w:t>
      </w:r>
      <w:r>
        <w:rPr>
          <w:rFonts w:ascii="宋体" w:eastAsia="宋体" w:hAnsi="SimSun" w:cs="宋体"/>
          <w:sz w:val="28"/>
        </w:rPr>
        <w:t>门槛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束在幼儿园的学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和生活。回</w:t>
      </w:r>
      <w:r>
        <w:rPr>
          <w:rFonts w:ascii="宋体" w:eastAsia="宋体" w:hAnsi="SimSun" w:cs="宋体"/>
          <w:sz w:val="28"/>
        </w:rPr>
        <w:t>顾这</w:t>
      </w:r>
      <w:r>
        <w:rPr>
          <w:rFonts w:ascii="宋体" w:eastAsia="宋体" w:hAnsi="MS Mincho" w:cs="宋体"/>
          <w:sz w:val="28"/>
        </w:rPr>
        <w:t>个学期的工作，看到孩子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在各个方面的成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，我不禁回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起一路走来的足迹。下面就本学期的班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工作做如下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一、常</w:t>
      </w:r>
      <w:r>
        <w:rPr>
          <w:rFonts w:ascii="宋体" w:eastAsia="宋体" w:hAnsi="SimSun" w:cs="宋体"/>
          <w:b/>
          <w:bCs/>
          <w:sz w:val="28"/>
        </w:rPr>
        <w:t>规</w:t>
      </w:r>
      <w:r>
        <w:rPr>
          <w:rFonts w:ascii="宋体" w:eastAsia="宋体" w:hAnsi="MS Mincho" w:cs="宋体"/>
          <w:b/>
          <w:bCs/>
          <w:sz w:val="28"/>
        </w:rPr>
        <w:t>管理常抓不懈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、抓好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的管理，避免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性浪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，如：午餐前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展学儿歌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故事，具体做法是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幼儿来当小老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，教小朋友学一些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短的儿歌。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既避免了孩子的无所事事，又学到了一些好的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cs="宋体"/>
          <w:sz w:val="28"/>
        </w:rPr>
        <w:t>;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、增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性的活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区域，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益智区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建构区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科学区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区</w:t>
      </w:r>
      <w:r>
        <w:rPr>
          <w:rFonts w:ascii="宋体" w:eastAsia="宋体" w:cs="宋体"/>
          <w:sz w:val="28"/>
        </w:rPr>
        <w:t>”“</w:t>
      </w:r>
      <w:r>
        <w:rPr>
          <w:rFonts w:ascii="宋体" w:eastAsia="宋体" w:hAnsi="MS Mincho" w:cs="宋体"/>
          <w:sz w:val="28"/>
        </w:rPr>
        <w:t>巧手屋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吸引着幼儿，使得幼儿下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追逐玩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状况有了很大的改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足幼儿的求知欲望。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组长负责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自我管理，培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任感与集体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二、幼小</w:t>
      </w:r>
      <w:r>
        <w:rPr>
          <w:rFonts w:ascii="宋体" w:eastAsia="宋体" w:hAnsi="SimSun" w:cs="宋体"/>
          <w:b/>
          <w:bCs/>
          <w:sz w:val="28"/>
        </w:rPr>
        <w:t>衔</w:t>
      </w:r>
      <w:r>
        <w:rPr>
          <w:rFonts w:ascii="宋体" w:eastAsia="宋体" w:hAnsi="MS Mincho" w:cs="宋体"/>
          <w:b/>
          <w:bCs/>
          <w:sz w:val="28"/>
        </w:rPr>
        <w:t>接丰富多彩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本学期是孩子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在幼儿园的最后一个学期，孩子从幼儿园到小学，是人生道路上的第一个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折点。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就明确了本学期的班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工作重点</w:t>
      </w:r>
      <w:r>
        <w:rPr>
          <w:rFonts w:ascii="宋体" w:eastAsia="宋体" w:cs="宋体"/>
          <w:sz w:val="28"/>
        </w:rPr>
        <w:t>--</w:t>
      </w:r>
      <w:r>
        <w:rPr>
          <w:rFonts w:ascii="宋体" w:eastAsia="宋体" w:hAnsi="MS Mincho" w:cs="宋体"/>
          <w:sz w:val="28"/>
        </w:rPr>
        <w:t>做好孩子的幼小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接功作。抓好幼儿的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律、培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幼儿良好的坐姿、写姿，集中幼儿的注意力、掌握一定的知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技能，学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自我管理和自我服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等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接工作要做的内容。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平</w:t>
      </w:r>
      <w:r>
        <w:rPr>
          <w:rFonts w:ascii="宋体" w:eastAsia="宋体" w:hAnsi="SimSun" w:cs="宋体"/>
          <w:sz w:val="28"/>
        </w:rPr>
        <w:t>时带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去小学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小学的教室，活</w:t>
      </w:r>
      <w:r>
        <w:rPr>
          <w:rFonts w:ascii="宋体" w:eastAsia="宋体" w:hAnsi="SimSun" w:cs="宋体"/>
          <w:sz w:val="28"/>
        </w:rPr>
        <w:t>动场</w:t>
      </w:r>
      <w:r>
        <w:rPr>
          <w:rFonts w:ascii="宋体" w:eastAsia="宋体" w:hAnsi="MS Mincho" w:cs="宋体"/>
          <w:sz w:val="28"/>
        </w:rPr>
        <w:t>地，小学生的</w:t>
      </w:r>
      <w:r>
        <w:rPr>
          <w:rFonts w:ascii="宋体" w:eastAsia="宋体" w:hAnsi="SimSun" w:cs="宋体"/>
          <w:sz w:val="28"/>
        </w:rPr>
        <w:t>课间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生活有一定的了解。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了从思想上做好入学准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常布置一些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的家庭作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幼儿的任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一学期的努力，班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大部分幼儿能</w:t>
      </w:r>
      <w:r>
        <w:rPr>
          <w:rFonts w:ascii="宋体" w:eastAsia="宋体" w:hAnsi="SimSun" w:cs="宋体"/>
          <w:sz w:val="28"/>
        </w:rPr>
        <w:t>够较认</w:t>
      </w:r>
      <w:r>
        <w:rPr>
          <w:rFonts w:ascii="宋体" w:eastAsia="宋体" w:hAnsi="MS Mincho" w:cs="宋体"/>
          <w:sz w:val="28"/>
        </w:rPr>
        <w:t>真的完成老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次交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大班幼儿求知欲旺盛，知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面在不断的</w:t>
      </w:r>
      <w:r>
        <w:rPr>
          <w:rFonts w:ascii="宋体" w:eastAsia="宋体" w:hAnsi="SimSun" w:cs="宋体"/>
          <w:sz w:val="28"/>
        </w:rPr>
        <w:t>开阔</w:t>
      </w:r>
      <w:r>
        <w:rPr>
          <w:rFonts w:ascii="宋体" w:eastAsia="宋体" w:hAnsi="MS Mincho" w:cs="宋体"/>
          <w:sz w:val="28"/>
        </w:rPr>
        <w:t>，吸收新的知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也快。在教育教学中，采用探索在前，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解在后的教学形式，大大激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、王翔老</w:t>
      </w:r>
      <w:r>
        <w:rPr>
          <w:rFonts w:ascii="宋体" w:eastAsia="宋体" w:hAnsi="SimSun" w:cs="宋体"/>
          <w:sz w:val="28"/>
        </w:rPr>
        <w:t>师负责每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展一次数学活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真分析教材，精心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取适合本班幼儿的教材内容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，班里的幼儿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以内各数的的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成加减运算都能基本掌握。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、叶芳芳老</w:t>
      </w:r>
      <w:r>
        <w:rPr>
          <w:rFonts w:ascii="宋体" w:eastAsia="宋体" w:hAnsi="SimSun" w:cs="宋体"/>
          <w:sz w:val="28"/>
        </w:rPr>
        <w:t>师每</w:t>
      </w:r>
      <w:r>
        <w:rPr>
          <w:rFonts w:ascii="宋体" w:eastAsia="宋体" w:hAnsi="MS Mincho" w:cs="宋体"/>
          <w:sz w:val="28"/>
        </w:rPr>
        <w:t>周三与周四下午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展三字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、弟子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的教学。我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并不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求孩子必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学会多少，也不要求孩子能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完全地掌握字句的意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，只是希望他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在潜移默化之中受到我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高明博大的、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厚</w:t>
      </w:r>
      <w:r>
        <w:rPr>
          <w:rFonts w:ascii="宋体" w:eastAsia="宋体" w:hAnsi="SimSun" w:cs="宋体"/>
          <w:sz w:val="28"/>
        </w:rPr>
        <w:t>笃实</w:t>
      </w:r>
      <w:r>
        <w:rPr>
          <w:rFonts w:ascii="宋体" w:eastAsia="宋体" w:hAnsi="MS Mincho" w:cs="宋体"/>
          <w:sz w:val="28"/>
        </w:rPr>
        <w:t>的民族精神，明确我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民族的精神是中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民族的立国之本。我</w:t>
      </w:r>
      <w:r>
        <w:rPr>
          <w:rFonts w:ascii="宋体" w:eastAsia="宋体" w:hAnsi="SimSun" w:cs="宋体"/>
          <w:sz w:val="28"/>
        </w:rPr>
        <w:t>们时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提供展示的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舞台，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幼儿来当小老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，教小朋友学古</w:t>
      </w:r>
      <w:r>
        <w:rPr>
          <w:rFonts w:ascii="宋体" w:eastAsia="宋体" w:hAnsi="SimSun" w:cs="宋体"/>
          <w:sz w:val="28"/>
        </w:rPr>
        <w:t>诗讲</w:t>
      </w:r>
      <w:r>
        <w:rPr>
          <w:rFonts w:ascii="宋体" w:eastAsia="宋体" w:hAnsi="MS Mincho" w:cs="宋体"/>
          <w:sz w:val="28"/>
        </w:rPr>
        <w:t>故事。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三、保教工作踏踏</w:t>
      </w:r>
      <w:r>
        <w:rPr>
          <w:rFonts w:ascii="宋体" w:eastAsia="宋体" w:hAnsi="SimSun" w:cs="宋体"/>
          <w:b/>
          <w:bCs/>
          <w:sz w:val="28"/>
        </w:rPr>
        <w:t>实实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在教学工作中，深入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会《</w:t>
      </w:r>
      <w:r>
        <w:rPr>
          <w:rFonts w:ascii="宋体" w:eastAsia="宋体" w:hAnsi="SimSun" w:cs="宋体"/>
          <w:sz w:val="28"/>
        </w:rPr>
        <w:t>纲</w:t>
      </w:r>
      <w:r>
        <w:rPr>
          <w:rFonts w:ascii="宋体" w:eastAsia="宋体" w:hAnsi="MS Mincho" w:cs="宋体"/>
          <w:sz w:val="28"/>
        </w:rPr>
        <w:t>要》《指南》精神，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注幼儿的个体差异和不同需要，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展丰富的主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，力求在活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个幼儿都能得到不同程度的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展。本学期和孩子一起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地完成了走近小学、白天黑夜等主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行了精彩的</w:t>
      </w:r>
      <w:r>
        <w:rPr>
          <w:rFonts w:ascii="宋体" w:eastAsia="宋体" w:hAnsi="SimSun" w:cs="宋体"/>
          <w:sz w:val="28"/>
        </w:rPr>
        <w:t>墙饰</w:t>
      </w:r>
      <w:r>
        <w:rPr>
          <w:rFonts w:ascii="宋体" w:eastAsia="宋体" w:hAnsi="MS Mincho" w:cs="宋体"/>
          <w:sz w:val="28"/>
        </w:rPr>
        <w:t>布置。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两位老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与保育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强卫</w:t>
      </w:r>
      <w:r>
        <w:rPr>
          <w:rFonts w:ascii="宋体" w:eastAsia="宋体" w:hAnsi="MS Mincho" w:cs="宋体"/>
          <w:sz w:val="28"/>
        </w:rPr>
        <w:t>生消毒工作，杜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流行病、手足口病的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生。保</w:t>
      </w:r>
      <w:r>
        <w:rPr>
          <w:rFonts w:ascii="宋体" w:eastAsia="宋体" w:hAnsi="SimSun" w:cs="宋体"/>
          <w:sz w:val="28"/>
        </w:rPr>
        <w:t>证每</w:t>
      </w:r>
      <w:r>
        <w:rPr>
          <w:rFonts w:ascii="宋体" w:eastAsia="宋体" w:hAnsi="MS Mincho" w:cs="宋体"/>
          <w:sz w:val="28"/>
        </w:rPr>
        <w:t>天两小</w:t>
      </w:r>
      <w:r>
        <w:rPr>
          <w:rFonts w:ascii="宋体" w:eastAsia="宋体" w:hAnsi="SimSun" w:cs="宋体"/>
          <w:sz w:val="28"/>
        </w:rPr>
        <w:t>时户</w:t>
      </w:r>
      <w:r>
        <w:rPr>
          <w:rFonts w:ascii="宋体" w:eastAsia="宋体" w:hAnsi="MS Mincho" w:cs="宋体"/>
          <w:sz w:val="28"/>
        </w:rPr>
        <w:t>外活</w:t>
      </w:r>
      <w:r>
        <w:rPr>
          <w:rFonts w:ascii="宋体" w:eastAsia="宋体" w:hAnsi="SimSun" w:cs="宋体"/>
          <w:sz w:val="28"/>
        </w:rPr>
        <w:t>动时间</w:t>
      </w:r>
      <w:r>
        <w:rPr>
          <w:rFonts w:ascii="宋体" w:eastAsia="宋体" w:hAnsi="MS Mincho" w:cs="宋体"/>
          <w:sz w:val="28"/>
        </w:rPr>
        <w:t>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幼儿体能活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幼儿的体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本学期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了幼儿的自我保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利用班会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行安全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生教育，避免了幼儿安全事故的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生。培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了幼儿良好的生活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，重点帮助几个挑食的幼儿改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了不良的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食</w:t>
      </w:r>
      <w:r>
        <w:rPr>
          <w:rFonts w:ascii="宋体" w:eastAsia="宋体" w:hAnsi="SimSun" w:cs="宋体"/>
          <w:sz w:val="28"/>
        </w:rPr>
        <w:t>习惯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四、家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工作扎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有效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本学期更加注重了和家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的沟通，及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全面地了解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位幼儿的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途径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了解孩子在幼儿园里的一些情况，如及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家园共育、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全面了解孩子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在园的活</w:t>
      </w:r>
      <w:r>
        <w:rPr>
          <w:rFonts w:ascii="宋体" w:eastAsia="宋体" w:hAnsi="SimSun" w:cs="宋体"/>
          <w:sz w:val="28"/>
        </w:rPr>
        <w:t>动环节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提供一些宝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的育儿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。当孩子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间发</w:t>
      </w:r>
      <w:r>
        <w:rPr>
          <w:rFonts w:ascii="宋体" w:eastAsia="宋体" w:hAnsi="MS Mincho" w:cs="宋体"/>
          <w:sz w:val="28"/>
        </w:rPr>
        <w:t>生矛盾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也会耐心的</w:t>
      </w:r>
      <w:r>
        <w:rPr>
          <w:rFonts w:ascii="宋体" w:eastAsia="宋体" w:hAnsi="SimSun" w:cs="宋体"/>
          <w:sz w:val="28"/>
        </w:rPr>
        <w:t>讲给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听，做到公平的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一个孩子，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一位家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反映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问题认</w:t>
      </w:r>
      <w:r>
        <w:rPr>
          <w:rFonts w:ascii="宋体" w:eastAsia="宋体" w:hAnsi="MS Mincho" w:cs="宋体"/>
          <w:sz w:val="28"/>
        </w:rPr>
        <w:t>真分析、及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解决，力求达到家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意。同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也利用入园与离园的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，鼓励家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配合做好幼小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接的准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了解幼小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展情况，及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了解幼儿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工作中，同班的三位保教人</w:t>
      </w:r>
      <w:r>
        <w:rPr>
          <w:rFonts w:ascii="宋体" w:eastAsia="宋体" w:hAnsi="SimSun" w:cs="宋体"/>
          <w:sz w:val="28"/>
        </w:rPr>
        <w:t>员团结协</w:t>
      </w:r>
      <w:r>
        <w:rPr>
          <w:rFonts w:ascii="宋体" w:eastAsia="宋体" w:hAnsi="MS Mincho" w:cs="宋体"/>
          <w:sz w:val="28"/>
        </w:rPr>
        <w:t>作，以班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利益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重，不</w:t>
      </w:r>
      <w:r>
        <w:rPr>
          <w:rFonts w:ascii="宋体" w:eastAsia="宋体" w:hAnsi="SimSun" w:cs="宋体"/>
          <w:sz w:val="28"/>
        </w:rPr>
        <w:t>计较</w:t>
      </w:r>
      <w:r>
        <w:rPr>
          <w:rFonts w:ascii="宋体" w:eastAsia="宋体" w:hAnsi="MS Mincho" w:cs="宋体"/>
          <w:sz w:val="28"/>
        </w:rPr>
        <w:t>个人得失，互相交流，相互学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反思，随</w:t>
      </w:r>
      <w:r>
        <w:rPr>
          <w:rFonts w:ascii="宋体" w:eastAsia="宋体" w:hAnsi="SimSun" w:cs="宋体"/>
          <w:sz w:val="28"/>
        </w:rPr>
        <w:t>时调</w:t>
      </w:r>
      <w:r>
        <w:rPr>
          <w:rFonts w:ascii="宋体" w:eastAsia="宋体" w:hAnsi="MS Mincho" w:cs="宋体"/>
          <w:sz w:val="28"/>
        </w:rPr>
        <w:t>整，充分保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工作的正常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个学期的点点滴滴，在繁忙中我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的工作又向前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了一大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的各方面得到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一起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了，工作中我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取得了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长许</w:t>
      </w:r>
      <w:r>
        <w:rPr>
          <w:rFonts w:ascii="宋体" w:eastAsia="宋体" w:hAnsi="MS Mincho" w:cs="宋体"/>
          <w:sz w:val="28"/>
        </w:rPr>
        <w:t>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。在欣喜之余，我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也在反思不足，今后我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将正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自己，努力将工作做好，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孩子一个</w:t>
      </w:r>
      <w:r>
        <w:rPr>
          <w:rFonts w:ascii="宋体" w:eastAsia="宋体" w:hAnsi="SimSun" w:cs="宋体"/>
          <w:sz w:val="28"/>
        </w:rPr>
        <w:t>灿烂</w:t>
      </w:r>
      <w:r>
        <w:rPr>
          <w:rFonts w:ascii="宋体" w:eastAsia="宋体" w:hAnsi="MS Mincho" w:cs="宋体"/>
          <w:sz w:val="28"/>
        </w:rPr>
        <w:t>的童年！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幼儿园大班学期末工作</w:t>
      </w:r>
      <w:r>
        <w:rPr>
          <w:rFonts w:ascii="宋体" w:eastAsia="宋体" w:hAnsi="SimSun" w:cs="宋体"/>
          <w:i w:val="0"/>
          <w:iCs w:val="0"/>
          <w:sz w:val="28"/>
        </w:rPr>
        <w:t>总结</w:t>
      </w:r>
      <w:r>
        <w:rPr>
          <w:rFonts w:ascii="宋体" w:eastAsia="宋体" w:hAnsi="Times New Roman" w:cs="宋体"/>
          <w:i w:val="0"/>
          <w:iCs w:val="0"/>
          <w:sz w:val="28"/>
        </w:rPr>
        <w:t xml:space="preserve"> </w:t>
      </w:r>
      <w:r>
        <w:rPr>
          <w:rFonts w:ascii="宋体" w:eastAsia="宋体" w:hAnsi="MS Mincho" w:cs="宋体"/>
          <w:i w:val="0"/>
          <w:iCs w:val="0"/>
          <w:sz w:val="28"/>
        </w:rPr>
        <w:t>篇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当炎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的夏天来</w:t>
      </w:r>
      <w:r>
        <w:rPr>
          <w:rFonts w:ascii="宋体" w:eastAsia="宋体" w:hAnsi="SimSun" w:cs="宋体"/>
          <w:sz w:val="28"/>
        </w:rPr>
        <w:t>临时</w:t>
      </w:r>
      <w:r>
        <w:rPr>
          <w:rFonts w:ascii="宋体" w:eastAsia="宋体" w:hAnsi="MS Mincho" w:cs="宋体"/>
          <w:sz w:val="28"/>
        </w:rPr>
        <w:t>，一学期的工作也就即将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束。本学期，在我班四名教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的共同努力下，根据园内的安排，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合班</w:t>
      </w:r>
      <w:r>
        <w:rPr>
          <w:rFonts w:ascii="宋体" w:eastAsia="宋体" w:hAnsi="SimSun" w:cs="宋体"/>
          <w:sz w:val="28"/>
        </w:rPr>
        <w:t>务计</w:t>
      </w:r>
      <w:r>
        <w:rPr>
          <w:rFonts w:ascii="宋体" w:eastAsia="宋体" w:hAnsi="MS Mincho" w:cs="宋体"/>
          <w:sz w:val="28"/>
        </w:rPr>
        <w:t>划，各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展得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好。回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忙碌、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的一学期，做以下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，以便</w:t>
      </w:r>
      <w:r>
        <w:rPr>
          <w:rFonts w:ascii="宋体" w:eastAsia="宋体" w:hAnsi="SimSun" w:cs="宋体"/>
          <w:sz w:val="28"/>
        </w:rPr>
        <w:t>发扬优</w:t>
      </w:r>
      <w:r>
        <w:rPr>
          <w:rFonts w:ascii="宋体" w:eastAsia="宋体" w:hAnsi="MS Mincho" w:cs="宋体"/>
          <w:sz w:val="28"/>
        </w:rPr>
        <w:t>点，改正不足，争取更上一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计</w:t>
      </w:r>
      <w:r>
        <w:rPr>
          <w:rFonts w:ascii="宋体" w:eastAsia="宋体" w:hAnsi="MS Mincho" w:cs="宋体"/>
          <w:b/>
          <w:bCs/>
          <w:sz w:val="28"/>
        </w:rPr>
        <w:t>划明确，有的放矢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学初，我班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合园</w:t>
      </w:r>
      <w:r>
        <w:rPr>
          <w:rFonts w:ascii="宋体" w:eastAsia="宋体" w:hAnsi="SimSun" w:cs="宋体"/>
          <w:sz w:val="28"/>
        </w:rPr>
        <w:t>务计</w:t>
      </w:r>
      <w:r>
        <w:rPr>
          <w:rFonts w:ascii="宋体" w:eastAsia="宋体" w:hAnsi="MS Mincho" w:cs="宋体"/>
          <w:sz w:val="28"/>
        </w:rPr>
        <w:t>划，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本班</w:t>
      </w:r>
      <w:r>
        <w:rPr>
          <w:rFonts w:ascii="宋体" w:eastAsia="宋体" w:hAnsi="SimSun" w:cs="宋体"/>
          <w:sz w:val="28"/>
        </w:rPr>
        <w:t>实际进</w:t>
      </w:r>
      <w:r>
        <w:rPr>
          <w:rFonts w:ascii="宋体" w:eastAsia="宋体" w:hAnsi="MS Mincho" w:cs="宋体"/>
          <w:sz w:val="28"/>
        </w:rPr>
        <w:t>行分析、思考，制定了</w:t>
      </w:r>
      <w:r>
        <w:rPr>
          <w:rFonts w:ascii="宋体" w:eastAsia="宋体" w:hAnsi="SimSun" w:cs="宋体"/>
          <w:sz w:val="28"/>
        </w:rPr>
        <w:t>详实</w:t>
      </w:r>
      <w:r>
        <w:rPr>
          <w:rFonts w:ascii="宋体" w:eastAsia="宋体" w:hAnsi="MS Mincho" w:cs="宋体"/>
          <w:sz w:val="28"/>
        </w:rPr>
        <w:t>具体且切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可行的班</w:t>
      </w:r>
      <w:r>
        <w:rPr>
          <w:rFonts w:ascii="宋体" w:eastAsia="宋体" w:hAnsi="SimSun" w:cs="宋体"/>
          <w:sz w:val="28"/>
        </w:rPr>
        <w:t>务计</w:t>
      </w:r>
      <w:r>
        <w:rPr>
          <w:rFonts w:ascii="宋体" w:eastAsia="宋体" w:hAnsi="MS Mincho" w:cs="宋体"/>
          <w:sz w:val="28"/>
        </w:rPr>
        <w:t>划，确定了工作目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及教育教学、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生保健、家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工作等各方面的具体要求，并</w:t>
      </w:r>
      <w:r>
        <w:rPr>
          <w:rFonts w:ascii="宋体" w:eastAsia="宋体" w:hAnsi="SimSun" w:cs="宋体"/>
          <w:sz w:val="28"/>
        </w:rPr>
        <w:t>拟订</w:t>
      </w:r>
      <w:r>
        <w:rPr>
          <w:rFonts w:ascii="宋体" w:eastAsia="宋体" w:hAnsi="MS Mincho" w:cs="宋体"/>
          <w:sz w:val="28"/>
        </w:rPr>
        <w:t>了具体措施和方法，制定了与季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特征相吻合的各科教学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认</w:t>
      </w:r>
      <w:r>
        <w:rPr>
          <w:rFonts w:ascii="宋体" w:eastAsia="宋体" w:hAnsi="MS Mincho" w:cs="宋体"/>
          <w:b/>
          <w:bCs/>
          <w:sz w:val="28"/>
        </w:rPr>
        <w:t>真踏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工作，培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孩子各方面能力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情教育，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渡自然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学初有六名新生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入我班，我班大部分教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也是初次接触，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尽快适</w:t>
      </w:r>
      <w:r>
        <w:rPr>
          <w:rFonts w:ascii="宋体" w:eastAsia="宋体" w:hAnsi="SimSun" w:cs="宋体"/>
          <w:sz w:val="28"/>
        </w:rPr>
        <w:t>应环</w:t>
      </w:r>
      <w:r>
        <w:rPr>
          <w:rFonts w:ascii="宋体" w:eastAsia="宋体" w:hAnsi="MS Mincho" w:cs="宋体"/>
          <w:sz w:val="28"/>
        </w:rPr>
        <w:t>境、融入集体，消除和老</w:t>
      </w:r>
      <w:r>
        <w:rPr>
          <w:rFonts w:ascii="宋体" w:eastAsia="宋体" w:hAnsi="SimSun" w:cs="宋体"/>
          <w:sz w:val="28"/>
        </w:rPr>
        <w:t>师间</w:t>
      </w:r>
      <w:r>
        <w:rPr>
          <w:rFonts w:ascii="宋体" w:eastAsia="宋体" w:hAnsi="MS Mincho" w:cs="宋体"/>
          <w:sz w:val="28"/>
        </w:rPr>
        <w:t>的生感，我班教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施以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情教育，多和他</w:t>
      </w:r>
      <w:r>
        <w:rPr>
          <w:rFonts w:ascii="宋体" w:eastAsia="宋体" w:hAnsi="SimSun" w:cs="宋体"/>
          <w:sz w:val="28"/>
        </w:rPr>
        <w:t>们谈</w:t>
      </w:r>
      <w:r>
        <w:rPr>
          <w:rFonts w:ascii="宋体" w:eastAsia="宋体" w:hAnsi="MS Mincho" w:cs="宋体"/>
          <w:sz w:val="28"/>
        </w:rPr>
        <w:t>心，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，微笑地帮助、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心他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，无微不至地照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感受到老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hAnsi="SimSun" w:cs="宋体"/>
          <w:sz w:val="28"/>
        </w:rPr>
        <w:t>妈妈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切和温暖。同</w:t>
      </w:r>
      <w:r>
        <w:rPr>
          <w:rFonts w:ascii="宋体" w:eastAsia="宋体" w:hAnsi="SimSun" w:cs="宋体"/>
          <w:sz w:val="28"/>
        </w:rPr>
        <w:t>时为</w:t>
      </w:r>
      <w:r>
        <w:rPr>
          <w:rFonts w:ascii="宋体" w:eastAsia="宋体" w:hAnsi="MS Mincho" w:cs="宋体"/>
          <w:sz w:val="28"/>
        </w:rPr>
        <w:t>做好新旧知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衔</w:t>
      </w:r>
      <w:r>
        <w:rPr>
          <w:rFonts w:ascii="宋体" w:eastAsia="宋体" w:hAnsi="MS Mincho" w:cs="宋体"/>
          <w:sz w:val="28"/>
        </w:rPr>
        <w:t>接，减少新老生之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差异，特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方面的差异，我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多以游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的形式，寓教于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定了情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，并学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两得，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渡自然。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，悉心教育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本学期我班配了一名英</w:t>
      </w:r>
      <w:r>
        <w:rPr>
          <w:rFonts w:ascii="宋体" w:eastAsia="宋体" w:hAnsi="SimSun" w:cs="宋体"/>
          <w:sz w:val="28"/>
        </w:rPr>
        <w:t>语专业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、一名幼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。大家在熟悉教材后，集体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制</w:t>
      </w:r>
      <w:r>
        <w:rPr>
          <w:rFonts w:ascii="宋体" w:eastAsia="宋体" w:hAnsi="SimSun" w:cs="宋体"/>
          <w:sz w:val="28"/>
        </w:rPr>
        <w:t>订</w:t>
      </w:r>
      <w:r>
        <w:rPr>
          <w:rFonts w:ascii="宋体" w:eastAsia="宋体" w:hAnsi="MS Mincho" w:cs="宋体"/>
          <w:sz w:val="28"/>
        </w:rPr>
        <w:t>了各科教学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度；平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教学中，全体教</w:t>
      </w:r>
      <w:r>
        <w:rPr>
          <w:rFonts w:ascii="宋体" w:eastAsia="宋体" w:hAnsi="SimSun" w:cs="宋体"/>
          <w:sz w:val="28"/>
        </w:rPr>
        <w:t>师认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，提前一周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，制作了各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教具和多媒体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件，确保不上无准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。在教学中多以游</w:t>
      </w:r>
      <w:r>
        <w:rPr>
          <w:rFonts w:ascii="宋体" w:eastAsia="宋体" w:hAnsi="SimSun" w:cs="宋体"/>
          <w:sz w:val="28"/>
        </w:rPr>
        <w:t>戏进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，因人施教，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幼儿在玩中学，玩中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自如地掌握本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的悉心教育和精心教学，使孩子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在不同程度上得到了提高，</w:t>
      </w:r>
      <w:r>
        <w:rPr>
          <w:rFonts w:ascii="宋体" w:eastAsia="宋体" w:hAnsi="SimSun" w:cs="宋体"/>
          <w:sz w:val="28"/>
        </w:rPr>
        <w:t>营</w:t>
      </w:r>
      <w:r>
        <w:rPr>
          <w:rFonts w:ascii="宋体" w:eastAsia="宋体" w:hAnsi="MS Mincho" w:cs="宋体"/>
          <w:sz w:val="28"/>
        </w:rPr>
        <w:t>造了孩子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的气氛，建立了良好的学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https://d.book118.com/366114102212010032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3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611410221201003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幼儿园大班学期末工作总结8篇</dc:title>
  <dc:subject>总结是指对某一阶段的工作、学习或思想中的经验或情况加以总结和概括的书面材料，它能够使头脑更加清醒，目标更加明确，不如静下心来好好写写总结吧。总结怎么写才不会千篇一律呢？下面是小编帮大家整理的幼儿园大班</dc:subject>
  <cp:keywords>幼儿园大班学期末工作总结</cp:keywords>
  <cp:revision>0</cp:revision>
</cp:coreProperties>
</file>