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小学期中考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试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家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会数学老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7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平凡的日常里，用到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言稿的地方越来越多，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构清楚，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明。写起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精心整理的小学期中考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会数学老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会数学老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您百忙之中参加学校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会，各位都是各行各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的精英，也不乏同行，今天我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了一个共同的目的，就是我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科学一班孩子的教育，我作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代表在此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言深感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一个孩子的教育需要学校教育和家庭教育的合力，就像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孩子梦想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翔插上的两个翅膀，缺一不可，哪个教育的缺失都会使孩子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不太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。所以，我今天要跟各位交流的是我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需要帮孩子建立的：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、自信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如果一个人没有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利的信心，他就不会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利。所以建立孩子的自信心尤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在与孩子交流的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你能行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的信息并反</w:t>
      </w:r>
      <w:r>
        <w:rPr>
          <w:rFonts w:ascii="宋体" w:eastAsia="宋体" w:hAnsi="SimSun" w:cs="宋体"/>
          <w:sz w:val="28"/>
          <w:bdr w:val="none" w:sz="0" w:space="0" w:color="auto"/>
        </w:rPr>
        <w:t>复强</w:t>
      </w:r>
      <w:r>
        <w:rPr>
          <w:rFonts w:ascii="宋体" w:eastAsia="宋体" w:hAnsi="MS Mincho" w:cs="宋体"/>
          <w:sz w:val="28"/>
          <w:bdr w:val="none" w:sz="0" w:space="0" w:color="auto"/>
        </w:rPr>
        <w:t>化。在孩子取得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和小有成就的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予肯定和鼓励，你的哪怕是不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可就是孩子努力的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力。在孩子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候，不要</w:t>
      </w:r>
      <w:r>
        <w:rPr>
          <w:rFonts w:ascii="宋体" w:eastAsia="宋体" w:hAnsi="SimSun" w:cs="宋体"/>
          <w:sz w:val="28"/>
          <w:bdr w:val="none" w:sz="0" w:space="0" w:color="auto"/>
        </w:rPr>
        <w:t>刚轻</w:t>
      </w:r>
      <w:r>
        <w:rPr>
          <w:rFonts w:ascii="宋体" w:eastAsia="宋体" w:hAnsi="MS Mincho" w:cs="宋体"/>
          <w:sz w:val="28"/>
          <w:bdr w:val="none" w:sz="0" w:space="0" w:color="auto"/>
        </w:rPr>
        <w:t>描淡写的表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，随即又提出更高的要求。不要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然你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了，可是没有某某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然你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了，可跟</w:t>
      </w:r>
      <w:r>
        <w:rPr>
          <w:rFonts w:ascii="宋体" w:eastAsia="宋体" w:hAnsi="SimSun" w:cs="宋体"/>
          <w:sz w:val="28"/>
          <w:bdr w:val="none" w:sz="0" w:space="0" w:color="auto"/>
        </w:rPr>
        <w:t>谁谁还</w:t>
      </w:r>
      <w:r>
        <w:rPr>
          <w:rFonts w:ascii="宋体" w:eastAsia="宋体" w:hAnsi="MS Mincho" w:cs="宋体"/>
          <w:sz w:val="28"/>
          <w:bdr w:val="none" w:sz="0" w:space="0" w:color="auto"/>
        </w:rPr>
        <w:t>有一定距离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然你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了，可我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得努力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，要是再努力些就更好了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MS Mincho" w:cs="宋体"/>
          <w:sz w:val="28"/>
          <w:bdr w:val="none" w:sz="0" w:space="0" w:color="auto"/>
        </w:rPr>
        <w:t>，孩子会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努力都不能使家</w:t>
      </w:r>
      <w:r>
        <w:rPr>
          <w:rFonts w:ascii="宋体" w:eastAsia="宋体" w:hAnsi="SimSun" w:cs="宋体"/>
          <w:sz w:val="28"/>
          <w:bdr w:val="none" w:sz="0" w:space="0" w:color="auto"/>
        </w:rPr>
        <w:t>长满</w:t>
      </w:r>
      <w:r>
        <w:rPr>
          <w:rFonts w:ascii="宋体" w:eastAsia="宋体" w:hAnsi="MS Mincho" w:cs="宋体"/>
          <w:sz w:val="28"/>
          <w:bdr w:val="none" w:sz="0" w:space="0" w:color="auto"/>
        </w:rPr>
        <w:t>意，怎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努力都达不到要求，孩子会怎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做呢？只有两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可能，从此沉</w:t>
      </w:r>
      <w:r>
        <w:rPr>
          <w:rFonts w:ascii="宋体" w:eastAsia="宋体" w:hAnsi="SimSun" w:cs="宋体"/>
          <w:sz w:val="28"/>
          <w:bdr w:val="none" w:sz="0" w:space="0" w:color="auto"/>
        </w:rPr>
        <w:t>沦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起直追，我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的孩子会是哪一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，你能掌控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日一</w:t>
      </w:r>
      <w:r>
        <w:rPr>
          <w:rFonts w:ascii="宋体" w:eastAsia="宋体" w:hAnsi="SimSun" w:cs="宋体"/>
          <w:sz w:val="28"/>
          <w:bdr w:val="none" w:sz="0" w:space="0" w:color="auto"/>
        </w:rPr>
        <w:t>则题为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女儿独立性母</w:t>
      </w:r>
      <w:r>
        <w:rPr>
          <w:rFonts w:ascii="宋体" w:eastAsia="宋体" w:hAnsi="SimSun" w:cs="宋体"/>
          <w:sz w:val="28"/>
          <w:bdr w:val="none" w:sz="0" w:space="0" w:color="auto"/>
        </w:rPr>
        <w:t>亲谎</w:t>
      </w:r>
      <w:r>
        <w:rPr>
          <w:rFonts w:ascii="宋体" w:eastAsia="宋体" w:hAnsi="MS Mincho" w:cs="宋体"/>
          <w:sz w:val="28"/>
          <w:bdr w:val="none" w:sz="0" w:space="0" w:color="auto"/>
        </w:rPr>
        <w:t>称自己并非</w:t>
      </w:r>
      <w:r>
        <w:rPr>
          <w:rFonts w:ascii="宋体" w:eastAsia="宋体" w:hAnsi="SimSun" w:cs="宋体"/>
          <w:sz w:val="28"/>
          <w:bdr w:val="none" w:sz="0" w:space="0" w:color="auto"/>
        </w:rPr>
        <w:t>亲妈</w:t>
      </w:r>
      <w:r>
        <w:rPr>
          <w:rFonts w:ascii="宋体" w:eastAsia="宋体" w:hAnsi="MS Mincho" w:cs="宋体"/>
          <w:sz w:val="28"/>
          <w:bdr w:val="none" w:sz="0" w:space="0" w:color="auto"/>
        </w:rPr>
        <w:t>》的网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闻说</w:t>
      </w:r>
      <w:r>
        <w:rPr>
          <w:rFonts w:ascii="宋体" w:eastAsia="宋体" w:hAnsi="MS Mincho" w:cs="宋体"/>
          <w:sz w:val="28"/>
          <w:bdr w:val="none" w:sz="0" w:space="0" w:color="auto"/>
        </w:rPr>
        <w:t>：申女士和丈夫都有着一份不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的工作，家境非常殷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。她怕女儿在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境中被</w:t>
      </w:r>
      <w:r>
        <w:rPr>
          <w:rFonts w:ascii="宋体" w:eastAsia="宋体" w:hAnsi="SimSun" w:cs="宋体"/>
          <w:sz w:val="28"/>
          <w:bdr w:val="none" w:sz="0" w:space="0" w:color="auto"/>
        </w:rPr>
        <w:t>宠</w:t>
      </w:r>
      <w:r>
        <w:rPr>
          <w:rFonts w:ascii="宋体" w:eastAsia="宋体" w:hAnsi="MS Mincho" w:cs="宋体"/>
          <w:sz w:val="28"/>
          <w:bdr w:val="none" w:sz="0" w:space="0" w:color="auto"/>
        </w:rPr>
        <w:t>坏了，就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生的，你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早死了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，此后女儿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得十分独立，学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骄娇</w:t>
      </w:r>
      <w:r>
        <w:rPr>
          <w:rFonts w:ascii="宋体" w:eastAsia="宋体" w:hAnsi="MS Mincho" w:cs="宋体"/>
          <w:sz w:val="28"/>
          <w:bdr w:val="none" w:sz="0" w:space="0" w:color="auto"/>
        </w:rPr>
        <w:t>之气消失殆尽，等到女儿成家立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有成，她才告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女儿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只是个案，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也不能保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截然相反的版本。更何况，奇招只能用一次，多了就不灵了。我很能理解各位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望孩子人生成功的迫切心理，也知道您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否定和打</w:t>
      </w:r>
      <w:r>
        <w:rPr>
          <w:rFonts w:ascii="宋体" w:eastAsia="宋体" w:hAnsi="SimSun" w:cs="宋体"/>
          <w:sz w:val="28"/>
          <w:bdr w:val="none" w:sz="0" w:space="0" w:color="auto"/>
        </w:rPr>
        <w:t>击绝</w:t>
      </w:r>
      <w:r>
        <w:rPr>
          <w:rFonts w:ascii="宋体" w:eastAsia="宋体" w:hAnsi="MS Mincho" w:cs="宋体"/>
          <w:sz w:val="28"/>
          <w:bdr w:val="none" w:sz="0" w:space="0" w:color="auto"/>
        </w:rPr>
        <w:t>不是出于您的本意。或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您只是个不善于表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罢</w:t>
      </w:r>
      <w:r>
        <w:rPr>
          <w:rFonts w:ascii="宋体" w:eastAsia="宋体" w:hAnsi="MS Mincho" w:cs="宋体"/>
          <w:sz w:val="28"/>
          <w:bdr w:val="none" w:sz="0" w:space="0" w:color="auto"/>
        </w:rPr>
        <w:t>了。不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您率先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孩子的信心，孩子才会有自信。您的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可和肯定就是孩子成功的正能量。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、自律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个物欲横流和人心浮躁的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透到世界的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个角落，文化走向多元化的同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于庸俗化，各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名著名家名篇被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搞，前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子的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杜甫很忙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就是一个典型的例子，生活在当下社会，我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免会遇到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惑，比如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无用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至上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干的好不如嫁的好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不能流芳千古那就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臭万年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拼爹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官二代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富二代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拆二代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等等，甚至有些家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，反正家里有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，考不上好大学咱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个大学上上，姑且不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好大学能不能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，但就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能学好就学，学不好就不学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的任性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的孩子能学好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？前几天不久不就出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一个有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言要花一个</w:t>
      </w:r>
      <w:r>
        <w:rPr>
          <w:rFonts w:ascii="宋体" w:eastAsia="宋体" w:hAnsi="SimSun" w:cs="宋体"/>
          <w:sz w:val="28"/>
          <w:bdr w:val="none" w:sz="0" w:space="0" w:color="auto"/>
        </w:rPr>
        <w:t>亿买</w:t>
      </w:r>
      <w:r>
        <w:rPr>
          <w:rFonts w:ascii="宋体" w:eastAsia="宋体" w:hAnsi="MS Mincho" w:cs="宋体"/>
          <w:sz w:val="28"/>
          <w:bdr w:val="none" w:sz="0" w:space="0" w:color="auto"/>
        </w:rPr>
        <w:t>下河北康熙墓的笑</w:t>
      </w:r>
      <w:r>
        <w:rPr>
          <w:rFonts w:ascii="宋体" w:eastAsia="宋体" w:hAnsi="SimSun" w:cs="宋体"/>
          <w:sz w:val="28"/>
          <w:bdr w:val="none" w:sz="0" w:space="0" w:color="auto"/>
        </w:rPr>
        <w:t>话吗</w:t>
      </w:r>
      <w:r>
        <w:rPr>
          <w:rFonts w:ascii="宋体" w:eastAsia="宋体" w:hAnsi="MS Mincho" w:cs="宋体"/>
          <w:sz w:val="28"/>
          <w:bdr w:val="none" w:sz="0" w:space="0" w:color="auto"/>
        </w:rPr>
        <w:t>？各</w:t>
      </w:r>
      <w:r>
        <w:rPr>
          <w:rFonts w:ascii="宋体" w:eastAsia="宋体" w:hAnsi="SimSun" w:cs="宋体"/>
          <w:sz w:val="28"/>
          <w:bdr w:val="none" w:sz="0" w:space="0" w:color="auto"/>
        </w:rPr>
        <w:t>种负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西充斥着社会的角角落落，任何人也不能完全置身事外。我的一个学生家</w:t>
      </w:r>
      <w:r>
        <w:rPr>
          <w:rFonts w:ascii="宋体" w:eastAsia="宋体" w:hAnsi="SimSun" w:cs="宋体"/>
          <w:sz w:val="28"/>
          <w:bdr w:val="none" w:sz="0" w:space="0" w:color="auto"/>
        </w:rPr>
        <w:t>长这样</w:t>
      </w:r>
      <w:r>
        <w:rPr>
          <w:rFonts w:ascii="宋体" w:eastAsia="宋体" w:hAnsi="MS Mincho" w:cs="宋体"/>
          <w:sz w:val="28"/>
          <w:bdr w:val="none" w:sz="0" w:space="0" w:color="auto"/>
        </w:rPr>
        <w:t>跟我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我也不是非要孩子考上名牌大学不可，我只是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得在孩子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努力的年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知道努力，不会在成年后后悔今天所走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的路。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是睿智的家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，是孩子人生道路上的指引者。所以，要想孩子知道努力，必</w:t>
      </w:r>
      <w:r>
        <w:rPr>
          <w:rFonts w:ascii="宋体" w:eastAsia="宋体" w:hAnsi="SimSun" w:cs="宋体"/>
          <w:sz w:val="28"/>
          <w:bdr w:val="none" w:sz="0" w:space="0" w:color="auto"/>
        </w:rPr>
        <w:t>须让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成自律的品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了心中的梦想，抵制各</w:t>
      </w:r>
      <w:r>
        <w:rPr>
          <w:rFonts w:ascii="宋体" w:eastAsia="宋体" w:hAnsi="SimSun" w:cs="宋体"/>
          <w:sz w:val="28"/>
          <w:bdr w:val="none" w:sz="0" w:space="0" w:color="auto"/>
        </w:rPr>
        <w:t>种诱</w:t>
      </w:r>
      <w:r>
        <w:rPr>
          <w:rFonts w:ascii="宋体" w:eastAsia="宋体" w:hAnsi="MS Mincho" w:cs="宋体"/>
          <w:sz w:val="28"/>
          <w:bdr w:val="none" w:sz="0" w:space="0" w:color="auto"/>
        </w:rPr>
        <w:t>惑。成功需要耐得住寂寞和永不言弃的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持。自律，是我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的孩子所需要的。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孔子曰：学而不思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罔、思而不学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殆。学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需要常反思。反思自己的方法，反思自己的得失。就数学学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而言，学一个公式、一个定理，解一道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，要反思自己学会了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公式定理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行考察，解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的切入点在哪？公式定理如何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用？做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的原因是什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，做一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有很大收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。常反思，做一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相当于多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虽说</w:t>
      </w:r>
      <w:r>
        <w:rPr>
          <w:rFonts w:ascii="宋体" w:eastAsia="宋体" w:hAnsi="MS Mincho" w:cs="宋体"/>
          <w:sz w:val="28"/>
          <w:bdr w:val="none" w:sz="0" w:space="0" w:color="auto"/>
        </w:rPr>
        <w:t>任何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候努力都不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，但早一天努力就会早一天成功。那些遇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就退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，遇到挫折就放弃的人，是很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成功的。自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的人才有可能成功。歌德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刚强</w:t>
      </w:r>
      <w:r>
        <w:rPr>
          <w:rFonts w:ascii="宋体" w:eastAsia="宋体" w:hAnsi="MS Mincho" w:cs="宋体"/>
          <w:sz w:val="28"/>
          <w:bdr w:val="none" w:sz="0" w:space="0" w:color="auto"/>
        </w:rPr>
        <w:t>的人，才有神圣的意志，凡是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斗的人，就能取得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利。世上无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事，只要肯登攀，自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的人才能攀上人生的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峰。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</w:t>
      </w:r>
      <w:r>
        <w:rPr>
          <w:rFonts w:ascii="宋体" w:eastAsia="宋体" w:hAnsi="SimSun" w:cs="宋体"/>
          <w:sz w:val="28"/>
          <w:bdr w:val="none" w:sz="0" w:space="0" w:color="auto"/>
        </w:rPr>
        <w:t>苍鹰</w:t>
      </w:r>
      <w:r>
        <w:rPr>
          <w:rFonts w:ascii="宋体" w:eastAsia="宋体" w:hAnsi="MS Mincho" w:cs="宋体"/>
          <w:sz w:val="28"/>
          <w:bdr w:val="none" w:sz="0" w:space="0" w:color="auto"/>
        </w:rPr>
        <w:t>扇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着双翅，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翔在高空，无畏的目光点亮它前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找自己的天堂。它自信，得到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讴</w:t>
      </w:r>
      <w:r>
        <w:rPr>
          <w:rFonts w:ascii="宋体" w:eastAsia="宋体" w:hAnsi="MS Mincho" w:cs="宋体"/>
          <w:sz w:val="28"/>
          <w:bdr w:val="none" w:sz="0" w:space="0" w:color="auto"/>
        </w:rPr>
        <w:t>歌；它自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，受到英雄的敬仰。</w:t>
      </w:r>
      <w:r>
        <w:rPr>
          <w:rFonts w:ascii="宋体" w:eastAsia="宋体" w:hAnsi="SimSun" w:cs="宋体"/>
          <w:sz w:val="28"/>
          <w:bdr w:val="none" w:sz="0" w:space="0" w:color="auto"/>
        </w:rPr>
        <w:t>苍鹰</w:t>
      </w:r>
      <w:r>
        <w:rPr>
          <w:rFonts w:ascii="宋体" w:eastAsia="宋体" w:hAnsi="MS Mincho" w:cs="宋体"/>
          <w:sz w:val="28"/>
          <w:bdr w:val="none" w:sz="0" w:space="0" w:color="auto"/>
        </w:rPr>
        <w:t>尚且如此，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如何主宰自己的人生呢。人人都想成功，可成功女神并不垂青所有的人，但我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信所有参与、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尝试过</w:t>
      </w:r>
      <w:r>
        <w:rPr>
          <w:rFonts w:ascii="宋体" w:eastAsia="宋体" w:hAnsi="MS Mincho" w:cs="宋体"/>
          <w:sz w:val="28"/>
          <w:bdr w:val="none" w:sz="0" w:space="0" w:color="auto"/>
        </w:rPr>
        <w:t>的人，即使没有成功，他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的世界却不是一份平淡，不是一片空白。人能走多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双脚，要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意志；人能攀多高，不要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双手，要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志向。有志登山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，无志站山脚。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了孩子的明天，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孩子插上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翔的翅膀。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会数学老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六班的班主任兼数学老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面，也一直很期待与大家的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次交流。五年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六班有</w:t>
      </w:r>
      <w:r>
        <w:rPr>
          <w:rFonts w:ascii="宋体" w:eastAsia="宋体" w:cs="宋体"/>
          <w:sz w:val="28"/>
          <w:bdr w:val="none" w:sz="0" w:space="0" w:color="auto"/>
        </w:rPr>
        <w:t>47</w:t>
      </w:r>
      <w:r>
        <w:rPr>
          <w:rFonts w:ascii="宋体" w:eastAsia="宋体" w:hAnsi="MS Mincho" w:cs="宋体"/>
          <w:sz w:val="28"/>
          <w:bdr w:val="none" w:sz="0" w:space="0" w:color="auto"/>
        </w:rPr>
        <w:t>名学生，其中男生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名，女生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会，主要目的也是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系，相互交流一下我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班学生在校及在家的表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情况，以便老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整工作，提高教育教学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极参与学生的教育管理中来，希望家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配合老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，做好一些工作，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学得更好，取得更好的成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，接下来我主要就孩子的数学学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情况跟各位家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一、期中成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：本学期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完成了期中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，先和大家交流一下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可能是家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都愿听的一个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都希望自己的孩子是最最棒的一个。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多孩子成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有一部分学生有退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，也暴露一些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。其中一部分同学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，牢固。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学期大部分内容都是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于小数的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是小数乘除法。同学</w:t>
      </w:r>
      <w:r>
        <w:rPr>
          <w:rFonts w:ascii="宋体" w:eastAsia="宋体" w:hAnsi="SimSun" w:cs="宋体"/>
          <w:sz w:val="28"/>
          <w:bdr w:val="none" w:sz="0" w:space="0" w:color="auto"/>
        </w:rPr>
        <w:t>们对计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掌握，但就是缺少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例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有些同学概念不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清晰，填空</w:t>
      </w:r>
      <w:r>
        <w:rPr>
          <w:rFonts w:ascii="宋体" w:eastAsia="宋体" w:hAnsi="SimSun" w:cs="宋体"/>
          <w:sz w:val="28"/>
          <w:bdr w:val="none" w:sz="0" w:space="0" w:color="auto"/>
        </w:rPr>
        <w:t>题丢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二是有同学不</w:t>
      </w:r>
      <w:r>
        <w:rPr>
          <w:rFonts w:ascii="宋体" w:eastAsia="宋体" w:hAnsi="SimSun" w:cs="宋体"/>
          <w:sz w:val="28"/>
          <w:bdr w:val="none" w:sz="0" w:space="0" w:color="auto"/>
        </w:rPr>
        <w:t>够细</w:t>
      </w:r>
      <w:r>
        <w:rPr>
          <w:rFonts w:ascii="宋体" w:eastAsia="宋体" w:hAnsi="MS Mincho" w:cs="宋体"/>
          <w:sz w:val="28"/>
          <w:bdr w:val="none" w:sz="0" w:space="0" w:color="auto"/>
        </w:rPr>
        <w:t>心，老是</w:t>
      </w:r>
      <w:r>
        <w:rPr>
          <w:rFonts w:ascii="宋体" w:eastAsia="宋体" w:hAnsi="SimSun" w:cs="宋体"/>
          <w:sz w:val="28"/>
          <w:bdr w:val="none" w:sz="0" w:space="0" w:color="auto"/>
        </w:rPr>
        <w:t>马马</w:t>
      </w:r>
      <w:r>
        <w:rPr>
          <w:rFonts w:ascii="宋体" w:eastAsia="宋体" w:hAnsi="MS Mincho" w:cs="宋体"/>
          <w:sz w:val="28"/>
          <w:bdr w:val="none" w:sz="0" w:space="0" w:color="auto"/>
        </w:rPr>
        <w:t>虎虎。比如，做填空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中明明一个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了多</w:t>
      </w:r>
      <w:r>
        <w:rPr>
          <w:rFonts w:ascii="宋体" w:eastAsia="宋体" w:hAnsi="SimSun" w:cs="宋体"/>
          <w:sz w:val="28"/>
          <w:bdr w:val="none" w:sz="0" w:space="0" w:color="auto"/>
        </w:rPr>
        <w:t>种单</w:t>
      </w:r>
      <w:r>
        <w:rPr>
          <w:rFonts w:ascii="宋体" w:eastAsia="宋体" w:hAnsi="MS Mincho" w:cs="宋体"/>
          <w:sz w:val="28"/>
          <w:bdr w:val="none" w:sz="0" w:space="0" w:color="auto"/>
        </w:rPr>
        <w:t>位，像</w:t>
      </w:r>
      <w:r>
        <w:rPr>
          <w:rFonts w:ascii="宋体" w:eastAsia="宋体" w:hAnsi="SimSun" w:cs="宋体"/>
          <w:sz w:val="28"/>
          <w:bdr w:val="none" w:sz="0" w:space="0" w:color="auto"/>
        </w:rPr>
        <w:t>这类题</w:t>
      </w:r>
      <w:r>
        <w:rPr>
          <w:rFonts w:ascii="宋体" w:eastAsia="宋体" w:hAnsi="MS Mincho" w:cs="宋体"/>
          <w:sz w:val="28"/>
          <w:bdr w:val="none" w:sz="0" w:space="0" w:color="auto"/>
        </w:rPr>
        <w:t>首先第一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一，再来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例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部分学生根本不看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目要求，乱作一通。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哪怕你学得再好，你的方法都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，但那个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目一分都得不到。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二、下面，我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就数学学科本身的特点，同各位家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交流一下我自己的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一直在努力探索，如何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意学数学，感受到数学的多姿多彩，激起探索的欲望，享受成功的喜悦。五年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已不同于低年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了，抽象知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增多了，知</w:t>
      </w:r>
      <w:r>
        <w:rPr>
          <w:rFonts w:ascii="宋体" w:eastAsia="宋体" w:hAnsi="SimSun" w:cs="宋体"/>
          <w:sz w:val="28"/>
          <w:bdr w:val="none" w:sz="0" w:space="0" w:color="auto"/>
        </w:rPr>
        <w:t>识综</w:t>
      </w:r>
      <w:r>
        <w:rPr>
          <w:rFonts w:ascii="宋体" w:eastAsia="宋体" w:hAnsi="MS Mincho" w:cs="宋体"/>
          <w:sz w:val="28"/>
          <w:bdr w:val="none" w:sz="0" w:space="0" w:color="auto"/>
        </w:rPr>
        <w:t>合性增多了，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度加大。有些孩子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再加上没有好的学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也就容易出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两极分化。如果你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得孩子退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共同交流成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下滑的原因，并找出切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可行的解决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法。要学好数学，除了孩子与老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有些孩子学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为习惯还</w:t>
      </w:r>
      <w:r>
        <w:rPr>
          <w:rFonts w:ascii="宋体" w:eastAsia="宋体" w:hAnsi="MS Mincho" w:cs="宋体"/>
          <w:sz w:val="28"/>
          <w:bdr w:val="none" w:sz="0" w:space="0" w:color="auto"/>
        </w:rPr>
        <w:t>不是很好。首先，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堂上四十分</w:t>
      </w:r>
      <w:r>
        <w:rPr>
          <w:rFonts w:ascii="宋体" w:eastAsia="宋体" w:hAnsi="SimSun" w:cs="宋体"/>
          <w:sz w:val="28"/>
          <w:bdr w:val="none" w:sz="0" w:space="0" w:color="auto"/>
        </w:rPr>
        <w:t>钟专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是重要的，也是最有效的。一个会学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堂上肯定是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真地参与学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，手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并用。有部分同学不会听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，老是需老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来提醒，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必然就会受到影响。学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的另一方面就是作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完成，我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大多数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，要注意提醒孩子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真完成好，并能在范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们检查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业书</w:t>
      </w:r>
      <w:r>
        <w:rPr>
          <w:rFonts w:ascii="宋体" w:eastAsia="宋体" w:hAnsi="MS Mincho" w:cs="宋体"/>
          <w:sz w:val="28"/>
          <w:bdr w:val="none" w:sz="0" w:space="0" w:color="auto"/>
        </w:rPr>
        <w:t>写要求和格式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也是学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的一个方面。比如：自己清楚，做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按照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目要求，格式正确。解决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读题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，写算式，写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位名称和答案。另外，我多次</w:t>
      </w:r>
      <w:r>
        <w:rPr>
          <w:rStyle w:val="em"/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目怎</w:t>
      </w:r>
      <w:r>
        <w:rPr>
          <w:rFonts w:ascii="宋体" w:eastAsia="宋体" w:hAnsi="SimSun" w:cs="宋体"/>
          <w:sz w:val="28"/>
          <w:bdr w:val="none" w:sz="0" w:space="0" w:color="auto"/>
        </w:rPr>
        <w:t>么问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答。很多同学</w:t>
      </w:r>
      <w:r>
        <w:rPr>
          <w:rFonts w:ascii="宋体" w:eastAsia="宋体" w:hAnsi="SimSun" w:cs="宋体"/>
          <w:sz w:val="28"/>
          <w:bdr w:val="none" w:sz="0" w:space="0" w:color="auto"/>
        </w:rPr>
        <w:t>偷懒</w:t>
      </w:r>
      <w:r>
        <w:rPr>
          <w:rFonts w:ascii="宋体" w:eastAsia="宋体" w:hAnsi="MS Mincho" w:cs="宋体"/>
          <w:sz w:val="28"/>
          <w:bdr w:val="none" w:sz="0" w:space="0" w:color="auto"/>
        </w:rPr>
        <w:t>，答案只有两三个字。我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班有些同学的作</w:t>
      </w:r>
      <w:r>
        <w:rPr>
          <w:rFonts w:ascii="宋体" w:eastAsia="宋体" w:hAnsi="SimSun" w:cs="宋体"/>
          <w:sz w:val="28"/>
          <w:bdr w:val="none" w:sz="0" w:space="0" w:color="auto"/>
        </w:rPr>
        <w:t>业马</w:t>
      </w:r>
      <w:r>
        <w:rPr>
          <w:rFonts w:ascii="宋体" w:eastAsia="宋体" w:hAnsi="MS Mincho" w:cs="宋体"/>
          <w:sz w:val="28"/>
          <w:bdr w:val="none" w:sz="0" w:space="0" w:color="auto"/>
        </w:rPr>
        <w:t>虎，字迹邋遢，在作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本乱画，做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了不擦就直接改，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格要求，有的同学做家庭作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很多人坐在一起，目的是相互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答案，甚至抄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他人作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回到家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造一个合适的学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成放学及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之后，再做其他事情的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较难</w:t>
      </w:r>
      <w:r>
        <w:rPr>
          <w:rFonts w:ascii="宋体" w:eastAsia="宋体" w:hAnsi="MS Mincho" w:cs="宋体"/>
          <w:sz w:val="28"/>
          <w:bdr w:val="none" w:sz="0" w:space="0" w:color="auto"/>
        </w:rPr>
        <w:t>、多，如果您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得孩子速度慢，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率高，可以帮助孩子分析情况。好的学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习习惯终</w:t>
      </w:r>
      <w:r>
        <w:rPr>
          <w:rFonts w:ascii="宋体" w:eastAsia="宋体" w:hAnsi="MS Mincho" w:cs="宋体"/>
          <w:sz w:val="28"/>
          <w:bdr w:val="none" w:sz="0" w:space="0" w:color="auto"/>
        </w:rPr>
        <w:t>身受益，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成不是一天两天形成的。但我</w:t>
      </w:r>
      <w:r>
        <w:rPr>
          <w:rFonts w:ascii="宋体" w:eastAsia="宋体" w:hAnsi="SimSun" w:cs="宋体"/>
          <w:sz w:val="28"/>
          <w:bdr w:val="none" w:sz="0" w:space="0" w:color="auto"/>
        </w:rPr>
        <w:t>认为该规</w:t>
      </w:r>
      <w:r>
        <w:rPr>
          <w:rFonts w:ascii="宋体" w:eastAsia="宋体" w:hAnsi="MS Mincho" w:cs="宋体"/>
          <w:sz w:val="28"/>
          <w:bdr w:val="none" w:sz="0" w:space="0" w:color="auto"/>
        </w:rPr>
        <w:t>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范，而且要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是好</w:t>
      </w:r>
      <w:r>
        <w:rPr>
          <w:rFonts w:ascii="宋体" w:eastAsia="宋体" w:hAnsi="SimSun" w:cs="宋体"/>
          <w:sz w:val="28"/>
          <w:bdr w:val="none" w:sz="0" w:space="0" w:color="auto"/>
        </w:rPr>
        <w:t>习惯还</w:t>
      </w:r>
      <w:r>
        <w:rPr>
          <w:rFonts w:ascii="宋体" w:eastAsia="宋体" w:hAnsi="MS Mincho" w:cs="宋体"/>
          <w:sz w:val="28"/>
          <w:bdr w:val="none" w:sz="0" w:space="0" w:color="auto"/>
        </w:rPr>
        <w:t>是坏</w:t>
      </w:r>
      <w:r>
        <w:rPr>
          <w:rFonts w:ascii="宋体" w:eastAsia="宋体" w:hAnsi="SimSun" w:cs="宋体"/>
          <w:sz w:val="28"/>
          <w:bdr w:val="none" w:sz="0" w:space="0" w:color="auto"/>
        </w:rPr>
        <w:t>习惯时间长</w:t>
      </w:r>
      <w:r>
        <w:rPr>
          <w:rFonts w:ascii="宋体" w:eastAsia="宋体" w:hAnsi="MS Mincho" w:cs="宋体"/>
          <w:sz w:val="28"/>
          <w:bdr w:val="none" w:sz="0" w:space="0" w:color="auto"/>
        </w:rPr>
        <w:t>了都能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成，所以家</w:t>
      </w:r>
      <w:r>
        <w:rPr>
          <w:rFonts w:ascii="宋体" w:eastAsia="宋体" w:hAnsi="SimSun" w:cs="宋体"/>
          <w:sz w:val="28"/>
          <w:bdr w:val="none" w:sz="0" w:space="0" w:color="auto"/>
        </w:rPr>
        <w:t>长发现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，学会独立思考。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父母不要以大人的眼光看待孩子，不要把自己看来很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定孩子一定会做，他会出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有多方面的因素，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就需要家</w:t>
      </w:r>
      <w:r>
        <w:rPr>
          <w:rFonts w:ascii="宋体" w:eastAsia="宋体" w:hAnsi="SimSun" w:cs="宋体"/>
          <w:sz w:val="28"/>
          <w:bdr w:val="none" w:sz="0" w:space="0" w:color="auto"/>
        </w:rPr>
        <w:t>长换</w:t>
      </w:r>
      <w:r>
        <w:rPr>
          <w:rFonts w:ascii="宋体" w:eastAsia="宋体" w:hAnsi="MS Mincho" w:cs="宋体"/>
          <w:sz w:val="28"/>
          <w:bdr w:val="none" w:sz="0" w:space="0" w:color="auto"/>
        </w:rPr>
        <w:t>位思考。家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勤思的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的提</w:t>
      </w:r>
      <w:r>
        <w:rPr>
          <w:rFonts w:ascii="宋体" w:eastAsia="宋体" w:hAnsi="SimSun" w:cs="宋体"/>
          <w:sz w:val="28"/>
          <w:bdr w:val="none" w:sz="0" w:space="0" w:color="auto"/>
        </w:rPr>
        <w:t>问进</w:t>
      </w:r>
      <w:r>
        <w:rPr>
          <w:rFonts w:ascii="宋体" w:eastAsia="宋体" w:hAnsi="MS Mincho" w:cs="宋体"/>
          <w:sz w:val="28"/>
          <w:bdr w:val="none" w:sz="0" w:space="0" w:color="auto"/>
        </w:rPr>
        <w:t>行恰当的鼓励与表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，并能及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更正孩子的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想法。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孩子不能解决的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要采取</w:t>
      </w:r>
      <w:r>
        <w:rPr>
          <w:rFonts w:ascii="宋体" w:eastAsia="宋体" w:hAnsi="SimSun" w:cs="宋体"/>
          <w:sz w:val="28"/>
          <w:bdr w:val="none" w:sz="0" w:space="0" w:color="auto"/>
        </w:rPr>
        <w:t>诱导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，重要的不是教会孩子一道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解决，而是要告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孩子的独立思考的能力。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小学数学重点是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，由于孩子的基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不同，不同孩子的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程度和速度以及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量也存在一定差异，要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一差异，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天的数学</w:t>
      </w:r>
      <w:r>
        <w:rPr>
          <w:rFonts w:ascii="宋体" w:eastAsia="宋体" w:hAnsi="SimSun" w:cs="宋体"/>
          <w:sz w:val="28"/>
          <w:bdr w:val="none" w:sz="0" w:space="0" w:color="auto"/>
        </w:rPr>
        <w:t>课练习</w:t>
      </w:r>
      <w:r>
        <w:rPr>
          <w:rFonts w:ascii="宋体" w:eastAsia="宋体" w:hAnsi="MS Mincho" w:cs="宋体"/>
          <w:sz w:val="28"/>
          <w:bdr w:val="none" w:sz="0" w:space="0" w:color="auto"/>
        </w:rPr>
        <w:t>是不客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的，因此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做有心之人，多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方法多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，可以利用口算本，也可以制作卡片，供孩子独立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，也可以在做家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，和孩子上街等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来个听算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留心孩子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的原因是粗心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是是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算方法存在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。但要防止枯燥的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天几十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的做法，会扼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了孩子学数学的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在孩子作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上你的名字。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看一个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很重要，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是爸爸</w:t>
      </w:r>
      <w:r>
        <w:rPr>
          <w:rFonts w:ascii="宋体" w:eastAsia="宋体" w:hAnsi="SimSun" w:cs="宋体"/>
          <w:sz w:val="28"/>
          <w:bdr w:val="none" w:sz="0" w:space="0" w:color="auto"/>
        </w:rPr>
        <w:t>妈妈对</w:t>
      </w:r>
      <w:r>
        <w:rPr>
          <w:rFonts w:ascii="宋体" w:eastAsia="宋体" w:hAnsi="MS Mincho" w:cs="宋体"/>
          <w:sz w:val="28"/>
          <w:bdr w:val="none" w:sz="0" w:space="0" w:color="auto"/>
        </w:rPr>
        <w:t>他在家学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的肯定，孩子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此非常在意，所以希望我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再忙也要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出一点</w:t>
      </w:r>
      <w:r>
        <w:rPr>
          <w:rFonts w:ascii="宋体" w:eastAsia="宋体" w:hAnsi="SimSun" w:cs="宋体"/>
          <w:sz w:val="28"/>
          <w:bdr w:val="none" w:sz="0" w:space="0" w:color="auto"/>
        </w:rPr>
        <w:t>时间签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个名，你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就知道你的孩子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就完成了，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督促孩子加快速度，逐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成良好的作</w:t>
      </w:r>
      <w:r>
        <w:rPr>
          <w:rFonts w:ascii="宋体" w:eastAsia="宋体" w:hAnsi="SimSun" w:cs="宋体"/>
          <w:sz w:val="28"/>
          <w:bdr w:val="none" w:sz="0" w:space="0" w:color="auto"/>
        </w:rPr>
        <w:t>业习惯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。但是我在批改作</w:t>
      </w:r>
      <w:r>
        <w:rPr>
          <w:rFonts w:ascii="宋体" w:eastAsia="宋体" w:hAnsi="SimSun" w:cs="宋体"/>
          <w:sz w:val="28"/>
          <w:bdr w:val="none" w:sz="0" w:space="0" w:color="auto"/>
        </w:rPr>
        <w:t>业时发现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孩子的前面一次作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也没有督促孩子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正，就在今天作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字了，甚至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没有做家也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字。如果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得家</w:t>
      </w:r>
      <w:r>
        <w:rPr>
          <w:rFonts w:ascii="宋体" w:eastAsia="宋体" w:hAnsi="SimSun" w:cs="宋体"/>
          <w:sz w:val="28"/>
          <w:bdr w:val="none" w:sz="0" w:space="0" w:color="auto"/>
        </w:rPr>
        <w:t>长签</w:t>
      </w:r>
      <w:r>
        <w:rPr>
          <w:rFonts w:ascii="宋体" w:eastAsia="宋体" w:hAnsi="MS Mincho" w:cs="宋体"/>
          <w:sz w:val="28"/>
          <w:bdr w:val="none" w:sz="0" w:space="0" w:color="auto"/>
        </w:rPr>
        <w:t>字就失去意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。希望家</w:t>
      </w:r>
      <w:r>
        <w:rPr>
          <w:rFonts w:ascii="宋体" w:eastAsia="宋体" w:hAnsi="SimSun" w:cs="宋体"/>
          <w:sz w:val="28"/>
          <w:bdr w:val="none" w:sz="0" w:space="0" w:color="auto"/>
        </w:rPr>
        <w:t>长每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业签</w:t>
      </w:r>
      <w:r>
        <w:rPr>
          <w:rFonts w:ascii="宋体" w:eastAsia="宋体" w:hAnsi="MS Mincho" w:cs="宋体"/>
          <w:sz w:val="28"/>
          <w:bdr w:val="none" w:sz="0" w:space="0" w:color="auto"/>
        </w:rPr>
        <w:t>字前，先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孩子前面的一次作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有没有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正，再看今天的作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是否已径完成，如果完成了再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字。我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的我都会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正，下次批改作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前我都是先看是否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正，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正正确了，我在批改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如果看到孩子作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正，就要督促孩去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正。可能有的家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既然孩子做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他自己会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一般情况孩子的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的原因有两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。第一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是不会做，第二就是由于粗心没看清，如果一道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班上多数同学都出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第二天我肯定会在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集中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完了孩子不会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他可能就没听。如果是粗心做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堂上肯定没太多</w:t>
      </w:r>
      <w:r>
        <w:rPr>
          <w:rFonts w:ascii="宋体" w:eastAsia="宋体" w:hAnsi="SimSun" w:cs="宋体"/>
          <w:sz w:val="28"/>
          <w:bdr w:val="none" w:sz="0" w:space="0" w:color="auto"/>
        </w:rPr>
        <w:t>时间讲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毕竞每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要上。我会在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目下划</w:t>
      </w:r>
      <w:r>
        <w:rPr>
          <w:rFonts w:ascii="宋体" w:eastAsia="宋体" w:hAnsi="SimSun" w:cs="宋体"/>
          <w:sz w:val="28"/>
          <w:bdr w:val="none" w:sz="0" w:space="0" w:color="auto"/>
        </w:rPr>
        <w:t>红线</w:t>
      </w:r>
      <w:r>
        <w:rPr>
          <w:rFonts w:ascii="宋体" w:eastAsia="宋体" w:hAnsi="MS Mincho" w:cs="宋体"/>
          <w:sz w:val="28"/>
          <w:bdr w:val="none" w:sz="0" w:space="0" w:color="auto"/>
        </w:rPr>
        <w:t>或算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的地方圈个圈，就是提醒孩子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正前把做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号的地方看看。然后找出自己的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正就没什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了。做十道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都不如把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做两遍。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就是孩子学的不好的地方。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了从此就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在那里不管，那下次遇到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似的</w:t>
      </w:r>
      <w:r>
        <w:rPr>
          <w:rFonts w:ascii="宋体" w:eastAsia="宋体" w:hAnsi="SimSun" w:cs="宋体"/>
          <w:sz w:val="28"/>
          <w:bdr w:val="none" w:sz="0" w:space="0" w:color="auto"/>
        </w:rPr>
        <w:t>题还</w:t>
      </w:r>
      <w:r>
        <w:rPr>
          <w:rFonts w:ascii="宋体" w:eastAsia="宋体" w:hAnsi="MS Mincho" w:cs="宋体"/>
          <w:sz w:val="28"/>
          <w:bdr w:val="none" w:sz="0" w:space="0" w:color="auto"/>
        </w:rPr>
        <w:t>不会，再下次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是不会。所以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正非常重要。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辅导问题</w:t>
      </w:r>
      <w:r>
        <w:rPr>
          <w:rFonts w:ascii="宋体" w:eastAsia="宋体" w:hAnsi="MS Mincho" w:cs="宋体"/>
          <w:sz w:val="28"/>
          <w:bdr w:val="none" w:sz="0" w:space="0" w:color="auto"/>
        </w:rPr>
        <w:t>：有的家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我太忙了，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不上，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是非常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最重要的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是孩子，你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天只要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出一点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上孩子了，家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就是再忙你最起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也要做到孩子放学回家，你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他独立做作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，你可以看他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真你要提醒他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真，但你不能跟孩子一起做作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，不能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玩或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电视边</w:t>
      </w:r>
      <w:r>
        <w:rPr>
          <w:rFonts w:ascii="宋体" w:eastAsia="宋体" w:hAnsi="MS Mincho" w:cs="宋体"/>
          <w:sz w:val="28"/>
          <w:bdr w:val="none" w:sz="0" w:space="0" w:color="auto"/>
        </w:rPr>
        <w:t>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，孩子做作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家里要安静，作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做完了，你要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，你做到了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些，孩子就能体会到，我的家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很重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，到学校里我也得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，比你跟孩子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重要，要好好学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效果要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一百倍，希望家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能天天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心孩子。和孩子交流，多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，如果能在百忙之中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天抽出那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几分</w:t>
      </w:r>
      <w:r>
        <w:rPr>
          <w:rFonts w:ascii="宋体" w:eastAsia="宋体" w:hAnsi="SimSun" w:cs="宋体"/>
          <w:sz w:val="28"/>
          <w:bdr w:val="none" w:sz="0" w:space="0" w:color="auto"/>
        </w:rPr>
        <w:t>钟问问</w:t>
      </w:r>
      <w:r>
        <w:rPr>
          <w:rFonts w:ascii="宋体" w:eastAsia="宋体" w:hAnsi="MS Mincho" w:cs="宋体"/>
          <w:sz w:val="28"/>
          <w:bdr w:val="none" w:sz="0" w:space="0" w:color="auto"/>
        </w:rPr>
        <w:t>他的在校情况，看看他的作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那效果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比你在双休日空出一天来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要好几倍，数学中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天孩子都会做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，可能会出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有很多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堂上都</w:t>
      </w:r>
      <w:r>
        <w:rPr>
          <w:rFonts w:ascii="宋体" w:eastAsia="宋体" w:hAnsi="SimSun" w:cs="宋体"/>
          <w:sz w:val="28"/>
          <w:bdr w:val="none" w:sz="0" w:space="0" w:color="auto"/>
        </w:rPr>
        <w:t>评讲过</w:t>
      </w:r>
      <w:r>
        <w:rPr>
          <w:rFonts w:ascii="宋体" w:eastAsia="宋体" w:hAnsi="MS Mincho" w:cs="宋体"/>
          <w:sz w:val="28"/>
          <w:bdr w:val="none" w:sz="0" w:space="0" w:color="auto"/>
        </w:rPr>
        <w:t>的，但您的孩子有可能因</w:t>
      </w:r>
      <w:r>
        <w:rPr>
          <w:rFonts w:ascii="宋体" w:eastAsia="宋体" w:hAnsi="SimSun" w:cs="宋体"/>
          <w:sz w:val="28"/>
          <w:bdr w:val="none" w:sz="0" w:space="0" w:color="auto"/>
        </w:rPr>
        <w:t>为开</w:t>
      </w:r>
      <w:r>
        <w:rPr>
          <w:rFonts w:ascii="宋体" w:eastAsia="宋体" w:hAnsi="MS Mincho" w:cs="宋体"/>
          <w:sz w:val="28"/>
          <w:bdr w:val="none" w:sz="0" w:space="0" w:color="auto"/>
        </w:rPr>
        <w:t>小差原因没有及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修改。要家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不配合督促，那孩子就会把学到的知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识还给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绩进步吗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正确看待孩子的分数。不要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分数就是一切，考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分数高，要引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孩子不要自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分数不理想，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，孩子一起研究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所在。特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到底是什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原因，从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卷上找出原因，找出簿弱点。孩子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卷你再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字。因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下去，第天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要收上来看是否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要多鼓励孩子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个孩子都希得到老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也要以表</w:t>
      </w:r>
      <w:r>
        <w:rPr>
          <w:rFonts w:ascii="宋体" w:eastAsia="宋体" w:hAnsi="SimSun" w:cs="宋体"/>
          <w:sz w:val="28"/>
          <w:bdr w:val="none" w:sz="0" w:space="0" w:color="auto"/>
        </w:rPr>
        <w:t>扬为</w:t>
      </w:r>
      <w:r>
        <w:rPr>
          <w:rFonts w:ascii="宋体" w:eastAsia="宋体" w:hAnsi="MS Mincho" w:cs="宋体"/>
          <w:sz w:val="28"/>
          <w:bdr w:val="none" w:sz="0" w:space="0" w:color="auto"/>
        </w:rPr>
        <w:t>主，今天孩子都算出了，就要鼓励，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今天算的真好，如果在快一点就更好了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孩子听了就更来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了。我有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候在学生的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卷上写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，如果字再写漂亮些就更好了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，果然下次字就工整多了。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孩子要有耐心，多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和鼓励，少大声呵斥，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：你真笨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教育孩子一定要注意方法，当然表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和鼓励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不是一味的迁就孩子，孩子犯了原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，那就一定要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他知道自己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在哪儿，一定要改正的，我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的主要是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要有耐心。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了孩子的一切，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了一切孩子，是我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的共同心愿，希望各位家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多交流，多探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，期待着在我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造一个良好的数学学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于我的教学工作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有哪些建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，我也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希望大家提出来，以便我能更好地改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以后的工作。如果大家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想了解孩子的更多情况，我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一句来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你可以不是天才，但你可以成天才的父母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相信你的孩子，也相信你自己。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小学期中考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会数学老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能有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分和各位家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有机会能和各位成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朋友，而且我希望和各位成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知心朋友。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了解，我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在担任两个班的数学老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，一百多个孩子，我可能有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不周，不能照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一个孩子，因此希望家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支持和配合我，当您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孩子最近学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不好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，或者您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孩子做作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，出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错误时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和我沟通，我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共同分析，找出帮助孩子的方法。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其次我想告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您多鼓励孩子敢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、敢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，敢于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表自己的想法，勇于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孩子一个平等的机会，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出他的想法。鼓励孩子在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出自己的想法，哪怕他</w:t>
      </w:r>
      <w:r>
        <w:rPr>
          <w:rFonts w:ascii="宋体" w:eastAsia="宋体" w:hAnsi="SimSun" w:cs="宋体"/>
          <w:sz w:val="28"/>
          <w:bdr w:val="none" w:sz="0" w:space="0" w:color="auto"/>
        </w:rPr>
        <w:t>说错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孩子一个敢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的机会；或是当我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一道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，鼓励孩子敢</w:t>
      </w:r>
      <w:r>
        <w:rPr>
          <w:rFonts w:ascii="宋体" w:eastAsia="宋体" w:hAnsi="SimSun" w:cs="宋体"/>
          <w:sz w:val="28"/>
          <w:bdr w:val="none" w:sz="0" w:space="0" w:color="auto"/>
        </w:rPr>
        <w:t>问为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么这么</w:t>
      </w:r>
      <w:r>
        <w:rPr>
          <w:rFonts w:ascii="宋体" w:eastAsia="宋体" w:hAnsi="MS Mincho" w:cs="宋体"/>
          <w:sz w:val="28"/>
          <w:bdr w:val="none" w:sz="0" w:space="0" w:color="auto"/>
        </w:rPr>
        <w:t>做？鼓励孩子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出自己的不同思路。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接着和各位家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朋友分析本学期数学学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，本学期主要学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：乘法、除法、有余数除法、两</w:t>
      </w:r>
      <w:r>
        <w:rPr>
          <w:rFonts w:ascii="宋体" w:eastAsia="宋体" w:hAnsi="SimSun" w:cs="宋体"/>
          <w:sz w:val="28"/>
          <w:bdr w:val="none" w:sz="0" w:space="0" w:color="auto"/>
        </w:rPr>
        <w:t>步计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等。其中乘法最重要，也是最基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后面的除法学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。乘法的学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是乘法口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，因此需要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乘法口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，因此</w:t>
      </w:r>
      <w:r>
        <w:rPr>
          <w:rFonts w:ascii="宋体" w:eastAsia="宋体" w:hAnsi="SimSun" w:cs="宋体"/>
          <w:sz w:val="28"/>
          <w:bdr w:val="none" w:sz="0" w:space="0" w:color="auto"/>
        </w:rPr>
        <w:t>记忆对</w:t>
      </w:r>
      <w:r>
        <w:rPr>
          <w:rFonts w:ascii="宋体" w:eastAsia="宋体" w:hAnsi="MS Mincho" w:cs="宋体"/>
          <w:sz w:val="28"/>
          <w:bdr w:val="none" w:sz="0" w:space="0" w:color="auto"/>
        </w:rPr>
        <w:t>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很重要，然后是理解，最后运用。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、理解、运用三者相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相成，缺一不可。乘法的学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只有打好基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，才能更好地学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除法。否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就像盖楼，地基打不好，楼房是会倒塌的。因此我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孩子的要求是做到六个字：今日事，今日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，当天学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，不要拖到明天或后天，不然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少成多，造成跟不上，以后的学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会更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于数学作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孩子的要求是按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天回家先做完作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在玩，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。而且要求孩子做作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、工整，写作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须专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就等于成功了一半。因此我要求孩子做作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须专</w:t>
      </w:r>
      <w:r>
        <w:rPr>
          <w:rFonts w:ascii="宋体" w:eastAsia="宋体" w:hAnsi="MS Mincho" w:cs="宋体"/>
          <w:sz w:val="28"/>
          <w:bdr w:val="none" w:sz="0" w:space="0" w:color="auto"/>
        </w:rPr>
        <w:t>心，只有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心做一件事，你才能成功。如果您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您的孩子做作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要求孩子擦去重做，因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如果不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心，即使做太多，都是无用功。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完，都会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孩子本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情况。我想告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各位朋友，我不看重孩子的分数有多高，看重考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背后孩子从中的收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。分数不代表一切，因此当孩子把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卷拿回家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，我希望您和孩子一起坐下来聊聊，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的原因，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聆听，我希望在以后我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了孩子而努力！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会数学老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面，也很期待跟大家交流。我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会的真正意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孩子鼓励，在孩子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心中，你能来参加家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会，也就是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会感到无比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傲、幸福。孩子到校学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快两年了。在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将近两年的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的注意力不集中，到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在基本能跟上老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的思路、能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，各方面都有很多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，接下来我主要就孩子的数学学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情况跟各位家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https://d.book118.com/368054136054006036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805413605400603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小学期中考试家长会数学老师发言稿（精选7篇）</dc:title>
  <dc:subject>在我们平凡的日常里，用到发言稿的地方越来越多，发言稿特别注重结构清楚，层次简明。写起发言稿来就毫无头绪？下面是小编精心整理的小学期中考试家长会数学老师发言稿（精选7篇），欢迎大家借鉴与参考，希望对大家</dc:subject>
  <cp:keywords>小学期中考试家长会数学老师发言稿</cp:keywords>
  <cp:revision>0</cp:revision>
</cp:coreProperties>
</file>