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小学英</w:t>
      </w:r>
      <w:r>
        <w:rPr>
          <w:rFonts w:ascii="宋体" w:eastAsia="黑体" w:hAnsi="SimSun" w:cs="宋体"/>
          <w:b/>
          <w:sz w:val="40"/>
        </w:rPr>
        <w:t>语课</w:t>
      </w:r>
      <w:r>
        <w:rPr>
          <w:rFonts w:ascii="宋体" w:eastAsia="黑体" w:hAnsi="MS Mincho" w:cs="宋体"/>
          <w:b/>
          <w:sz w:val="40"/>
        </w:rPr>
        <w:t>心得体会</w:t>
      </w:r>
      <w:r>
        <w:rPr>
          <w:rFonts w:ascii="宋体" w:eastAsia="黑体" w:cs="宋体"/>
          <w:b/>
          <w:sz w:val="40"/>
        </w:rPr>
        <w:t>15</w:t>
      </w:r>
      <w:r>
        <w:rPr>
          <w:rFonts w:ascii="宋体" w:eastAsia="黑体" w:hAnsi="MS Mincho" w:cs="宋体"/>
          <w:b/>
          <w:sz w:val="40"/>
        </w:rPr>
        <w:t>篇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当我</w:t>
      </w:r>
      <w:r>
        <w:rPr>
          <w:rFonts w:ascii="宋体" w:eastAsia="宋体" w:hAnsi="SimSun" w:cs="宋体"/>
          <w:sz w:val="28"/>
        </w:rPr>
        <w:t>们经过</w:t>
      </w:r>
      <w:r>
        <w:rPr>
          <w:rFonts w:ascii="宋体" w:eastAsia="宋体" w:hAnsi="MS Mincho" w:cs="宋体"/>
          <w:sz w:val="28"/>
        </w:rPr>
        <w:t>反思，有了新的启</w:t>
      </w:r>
      <w:r>
        <w:rPr>
          <w:rFonts w:ascii="宋体" w:eastAsia="宋体" w:hAnsi="SimSun" w:cs="宋体"/>
          <w:sz w:val="28"/>
        </w:rPr>
        <w:t>发时</w:t>
      </w:r>
      <w:r>
        <w:rPr>
          <w:rFonts w:ascii="宋体" w:eastAsia="宋体" w:hAnsi="MS Mincho" w:cs="宋体"/>
          <w:sz w:val="28"/>
        </w:rPr>
        <w:t>，通常就可以写一篇心得体会将其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下来，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可以不断更新自己的想法。那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如何写心得体会才能更有感染力呢？下面是小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精心整理的小学英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心得体会，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改的新潮之下，我校也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跟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伐，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改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。国家英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程改革的重点就是要改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分重</w:t>
      </w:r>
      <w:r>
        <w:rPr>
          <w:rFonts w:ascii="宋体" w:eastAsia="宋体" w:hAnsi="SimSun" w:cs="宋体"/>
          <w:sz w:val="28"/>
        </w:rPr>
        <w:t>视语</w:t>
      </w:r>
      <w:r>
        <w:rPr>
          <w:rFonts w:ascii="宋体" w:eastAsia="宋体" w:hAnsi="MS Mincho" w:cs="宋体"/>
          <w:sz w:val="28"/>
        </w:rPr>
        <w:t>法和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解与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授、忽</w:t>
      </w:r>
      <w:r>
        <w:rPr>
          <w:rFonts w:ascii="宋体" w:eastAsia="宋体" w:hAnsi="SimSun" w:cs="宋体"/>
          <w:sz w:val="28"/>
        </w:rPr>
        <w:t>视对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实际语</w:t>
      </w:r>
      <w:r>
        <w:rPr>
          <w:rFonts w:ascii="宋体" w:eastAsia="宋体" w:hAnsi="MS Mincho" w:cs="宋体"/>
          <w:sz w:val="28"/>
        </w:rPr>
        <w:t>言运用能力的培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向，</w:t>
      </w:r>
      <w:r>
        <w:rPr>
          <w:rFonts w:ascii="宋体" w:eastAsia="宋体" w:hAnsi="SimSun" w:cs="宋体"/>
          <w:sz w:val="28"/>
        </w:rPr>
        <w:t>强调课</w:t>
      </w:r>
      <w:r>
        <w:rPr>
          <w:rFonts w:ascii="宋体" w:eastAsia="宋体" w:hAnsi="MS Mincho" w:cs="宋体"/>
          <w:sz w:val="28"/>
        </w:rPr>
        <w:t>程从学生的学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趣、生活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知水平出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践、参与、合作与交流的学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方式和任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型的教学途径，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言运用能力，使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学生形成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和大胆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践、提高跨文化意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和形成自主学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程。因此，我也</w:t>
      </w:r>
      <w:r>
        <w:rPr>
          <w:rFonts w:ascii="宋体" w:eastAsia="宋体" w:hAnsi="SimSun" w:cs="宋体"/>
          <w:sz w:val="28"/>
        </w:rPr>
        <w:t>对课</w:t>
      </w:r>
      <w:r>
        <w:rPr>
          <w:rFonts w:ascii="宋体" w:eastAsia="宋体" w:hAnsi="MS Mincho" w:cs="宋体"/>
          <w:sz w:val="28"/>
        </w:rPr>
        <w:t>改的理念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行了一些学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并付</w:t>
      </w:r>
      <w:r>
        <w:rPr>
          <w:rFonts w:ascii="宋体" w:eastAsia="宋体" w:hAnsi="SimSun" w:cs="宋体"/>
          <w:sz w:val="28"/>
        </w:rPr>
        <w:t>诸实</w:t>
      </w:r>
      <w:r>
        <w:rPr>
          <w:rFonts w:ascii="宋体" w:eastAsia="宋体" w:hAnsi="MS Mincho" w:cs="宋体"/>
          <w:sz w:val="28"/>
        </w:rPr>
        <w:t>践。。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应</w:t>
      </w:r>
      <w:r>
        <w:rPr>
          <w:rFonts w:ascii="宋体" w:eastAsia="宋体" w:hAnsi="MS Mincho" w:cs="宋体"/>
          <w:b/>
          <w:sz w:val="28"/>
        </w:rPr>
        <w:t>体</w:t>
      </w:r>
      <w:r>
        <w:rPr>
          <w:rFonts w:ascii="宋体" w:eastAsia="宋体" w:hAnsi="SimSun" w:cs="宋体"/>
          <w:b/>
          <w:sz w:val="28"/>
        </w:rPr>
        <w:t>现语</w:t>
      </w:r>
      <w:r>
        <w:rPr>
          <w:rFonts w:ascii="宋体" w:eastAsia="宋体" w:hAnsi="MS Mincho" w:cs="宋体"/>
          <w:b/>
          <w:sz w:val="28"/>
        </w:rPr>
        <w:t>言功能、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构、</w:t>
      </w:r>
      <w:r>
        <w:rPr>
          <w:rFonts w:ascii="宋体" w:eastAsia="宋体" w:hAnsi="SimSun" w:cs="宋体"/>
          <w:b/>
          <w:sz w:val="28"/>
        </w:rPr>
        <w:t>话题</w:t>
      </w:r>
      <w:r>
        <w:rPr>
          <w:rFonts w:ascii="宋体" w:eastAsia="宋体" w:hAnsi="MS Mincho" w:cs="宋体"/>
          <w:b/>
          <w:sz w:val="28"/>
        </w:rPr>
        <w:t>和任</w:t>
      </w:r>
      <w:r>
        <w:rPr>
          <w:rFonts w:ascii="宋体" w:eastAsia="宋体" w:hAnsi="SimSun" w:cs="宋体"/>
          <w:b/>
          <w:sz w:val="28"/>
        </w:rPr>
        <w:t>务</w:t>
      </w:r>
      <w:r>
        <w:rPr>
          <w:rFonts w:ascii="宋体" w:eastAsia="宋体" w:hAnsi="MS Mincho" w:cs="宋体"/>
          <w:b/>
          <w:sz w:val="28"/>
        </w:rPr>
        <w:t>的有机</w:t>
      </w:r>
      <w:r>
        <w:rPr>
          <w:rFonts w:ascii="宋体" w:eastAsia="宋体" w:hAnsi="SimSun" w:cs="宋体"/>
          <w:b/>
          <w:sz w:val="28"/>
        </w:rPr>
        <w:t>结</w:t>
      </w:r>
      <w:r>
        <w:rPr>
          <w:rFonts w:ascii="宋体" w:eastAsia="宋体" w:hAnsi="MS Mincho" w:cs="宋体"/>
          <w:b/>
          <w:sz w:val="28"/>
        </w:rPr>
        <w:t>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话题为</w:t>
      </w:r>
      <w:r>
        <w:rPr>
          <w:rFonts w:ascii="宋体" w:eastAsia="宋体" w:hAnsi="MS Mincho" w:cs="宋体"/>
          <w:sz w:val="28"/>
        </w:rPr>
        <w:t>核心，以功能和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构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，以任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型活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安排各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元或各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的教学。大中小学英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提出了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，并指明了英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展方向。英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要勇于面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新的挑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教育教学改革。在思想上和行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三个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hAnsi="SimSun" w:cs="宋体"/>
          <w:sz w:val="28"/>
        </w:rPr>
        <w:t>转变观</w:t>
      </w:r>
      <w:r>
        <w:rPr>
          <w:rFonts w:ascii="宋体" w:eastAsia="宋体" w:hAnsi="MS Mincho" w:cs="宋体"/>
          <w:sz w:val="28"/>
        </w:rPr>
        <w:t>念、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角色、</w:t>
      </w:r>
      <w:r>
        <w:rPr>
          <w:rFonts w:ascii="宋体" w:eastAsia="宋体" w:hAnsi="SimSun" w:cs="宋体"/>
          <w:sz w:val="28"/>
        </w:rPr>
        <w:t>转变</w:t>
      </w:r>
      <w:r>
        <w:rPr>
          <w:rFonts w:ascii="宋体" w:eastAsia="宋体" w:hAnsi="MS Mincho" w:cs="宋体"/>
          <w:sz w:val="28"/>
        </w:rPr>
        <w:t>功能，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教育教学的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者和指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者，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以老</w:t>
      </w:r>
      <w:r>
        <w:rPr>
          <w:rFonts w:ascii="宋体" w:eastAsia="宋体" w:hAnsi="SimSun" w:cs="宋体"/>
          <w:sz w:val="28"/>
        </w:rPr>
        <w:t>师为</w:t>
      </w:r>
      <w:r>
        <w:rPr>
          <w:rFonts w:ascii="宋体" w:eastAsia="宋体" w:hAnsi="MS Mincho" w:cs="宋体"/>
          <w:sz w:val="28"/>
        </w:rPr>
        <w:t>中心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中心和活</w:t>
      </w:r>
      <w:r>
        <w:rPr>
          <w:rFonts w:ascii="宋体" w:eastAsia="宋体" w:hAnsi="SimSun" w:cs="宋体"/>
          <w:sz w:val="28"/>
        </w:rPr>
        <w:t>动为</w:t>
      </w:r>
      <w:r>
        <w:rPr>
          <w:rFonts w:ascii="宋体" w:eastAsia="宋体" w:hAnsi="MS Mincho" w:cs="宋体"/>
          <w:sz w:val="28"/>
        </w:rPr>
        <w:t>中心，突出学生的主体地位。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b/>
          <w:sz w:val="28"/>
        </w:rPr>
        <w:t>二、采用多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教学方法，激</w:t>
      </w:r>
      <w:r>
        <w:rPr>
          <w:rFonts w:ascii="宋体" w:eastAsia="宋体" w:hAnsi="SimSun" w:cs="宋体"/>
          <w:b/>
          <w:sz w:val="28"/>
        </w:rPr>
        <w:t>发</w:t>
      </w:r>
      <w:r>
        <w:rPr>
          <w:rFonts w:ascii="宋体" w:eastAsia="宋体" w:hAnsi="MS Mincho" w:cs="宋体"/>
          <w:b/>
          <w:sz w:val="28"/>
        </w:rPr>
        <w:t>学生的学</w:t>
      </w:r>
      <w:r>
        <w:rPr>
          <w:rFonts w:ascii="宋体" w:eastAsia="宋体" w:hAnsi="SimSun" w:cs="宋体"/>
          <w:b/>
          <w:sz w:val="28"/>
        </w:rPr>
        <w:t>习兴</w:t>
      </w:r>
      <w:r>
        <w:rPr>
          <w:rFonts w:ascii="宋体" w:eastAsia="宋体" w:hAnsi="MS Mincho" w:cs="宋体"/>
          <w:b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情景、相互交流、激励情意，启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机，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信心。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型活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，激活学生的思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养创</w:t>
      </w:r>
      <w:r>
        <w:rPr>
          <w:rFonts w:ascii="宋体" w:eastAsia="宋体" w:hAnsi="MS Mincho" w:cs="宋体"/>
          <w:sz w:val="28"/>
        </w:rPr>
        <w:t>造思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。如：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我是小小礼</w:t>
      </w:r>
      <w:r>
        <w:rPr>
          <w:rFonts w:ascii="宋体" w:eastAsia="宋体" w:hAnsi="SimSun" w:cs="宋体"/>
          <w:sz w:val="28"/>
        </w:rPr>
        <w:t>仪员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已学的礼貌用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五好家庭演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会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家庭成</w:t>
      </w:r>
      <w:r>
        <w:rPr>
          <w:rFonts w:ascii="宋体" w:eastAsia="宋体" w:hAnsi="SimSun" w:cs="宋体"/>
          <w:sz w:val="28"/>
        </w:rPr>
        <w:t>员</w:t>
      </w:r>
      <w:r>
        <w:rPr>
          <w:rFonts w:ascii="宋体" w:eastAsia="宋体" w:hAnsi="MS Mincho" w:cs="宋体"/>
          <w:sz w:val="28"/>
        </w:rPr>
        <w:t>及父母</w:t>
      </w:r>
      <w:r>
        <w:rPr>
          <w:rFonts w:ascii="宋体" w:eastAsia="宋体" w:hAnsi="SimSun" w:cs="宋体"/>
          <w:sz w:val="28"/>
        </w:rPr>
        <w:t>职业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苗苗</w:t>
      </w:r>
      <w:r>
        <w:rPr>
          <w:rFonts w:ascii="宋体" w:eastAsia="宋体" w:hAnsi="SimSun" w:cs="宋体"/>
          <w:sz w:val="28"/>
        </w:rPr>
        <w:t>艺</w:t>
      </w:r>
      <w:r>
        <w:rPr>
          <w:rFonts w:ascii="宋体" w:eastAsia="宋体" w:hAnsi="MS Mincho" w:cs="宋体"/>
          <w:sz w:val="28"/>
        </w:rPr>
        <w:t>校招生</w:t>
      </w:r>
      <w:r>
        <w:rPr>
          <w:rFonts w:ascii="宋体" w:eastAsia="宋体" w:cs="宋体"/>
          <w:sz w:val="28"/>
        </w:rPr>
        <w:t>"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谈</w:t>
      </w:r>
      <w:r>
        <w:rPr>
          <w:rFonts w:ascii="宋体" w:eastAsia="宋体" w:hAnsi="MS Mincho" w:cs="宋体"/>
          <w:sz w:val="28"/>
        </w:rPr>
        <w:t>各自的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好等。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了学生英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水平得到充分的展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三、运用多</w:t>
      </w:r>
      <w:r>
        <w:rPr>
          <w:rFonts w:ascii="宋体" w:eastAsia="宋体" w:hAnsi="SimSun" w:cs="宋体"/>
          <w:b/>
          <w:sz w:val="28"/>
        </w:rPr>
        <w:t>种</w:t>
      </w:r>
      <w:r>
        <w:rPr>
          <w:rFonts w:ascii="宋体" w:eastAsia="宋体" w:hAnsi="MS Mincho" w:cs="宋体"/>
          <w:b/>
          <w:sz w:val="28"/>
        </w:rPr>
        <w:t>激励方式，鼓励小学生</w:t>
      </w:r>
      <w:r>
        <w:rPr>
          <w:rFonts w:ascii="宋体" w:eastAsia="宋体" w:hAnsi="SimSun" w:cs="宋体"/>
          <w:b/>
          <w:sz w:val="28"/>
        </w:rPr>
        <w:t>积</w:t>
      </w:r>
      <w:r>
        <w:rPr>
          <w:rFonts w:ascii="宋体" w:eastAsia="宋体" w:hAnsi="MS Mincho" w:cs="宋体"/>
          <w:b/>
          <w:sz w:val="28"/>
        </w:rPr>
        <w:t>极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能否取得成功，很大程度上取决于学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采取一切可能的方法，尊重和</w:t>
      </w:r>
      <w:r>
        <w:rPr>
          <w:rFonts w:ascii="宋体" w:eastAsia="宋体" w:hAnsi="SimSun" w:cs="宋体"/>
          <w:sz w:val="28"/>
        </w:rPr>
        <w:t>爱护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对每</w:t>
      </w:r>
      <w:r>
        <w:rPr>
          <w:rFonts w:ascii="宋体" w:eastAsia="宋体" w:hAnsi="MS Mincho" w:cs="宋体"/>
          <w:sz w:val="28"/>
        </w:rPr>
        <w:t>个学生的成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和点滴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都要加以肯定，使他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学、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于学。因此，教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激励的方式，如：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品激励、任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激励、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誉激励、信任激励和情感激励等，激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极参与、大胆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成功，有了成就感，就有了自信心。特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要注意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学生所取得的</w:t>
      </w:r>
      <w:r>
        <w:rPr>
          <w:rFonts w:ascii="宋体" w:eastAsia="宋体" w:hAnsi="SimSun" w:cs="宋体"/>
          <w:sz w:val="28"/>
        </w:rPr>
        <w:t>进步应该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时给</w:t>
      </w:r>
      <w:r>
        <w:rPr>
          <w:rFonts w:ascii="宋体" w:eastAsia="宋体" w:hAnsi="MS Mincho" w:cs="宋体"/>
          <w:sz w:val="28"/>
        </w:rPr>
        <w:t>予表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。英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是基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段的必修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程，教</w:t>
      </w:r>
      <w:r>
        <w:rPr>
          <w:rFonts w:ascii="宋体" w:eastAsia="宋体" w:hAnsi="SimSun" w:cs="宋体"/>
          <w:sz w:val="28"/>
        </w:rPr>
        <w:t>师应该</w:t>
      </w:r>
      <w:r>
        <w:rPr>
          <w:rFonts w:ascii="宋体" w:eastAsia="宋体" w:hAnsi="MS Mincho" w:cs="宋体"/>
          <w:sz w:val="28"/>
        </w:rPr>
        <w:t>想尽各</w:t>
      </w:r>
      <w:r>
        <w:rPr>
          <w:rFonts w:ascii="宋体" w:eastAsia="宋体" w:hAnsi="SimSun" w:cs="宋体"/>
          <w:sz w:val="28"/>
        </w:rPr>
        <w:t>种办</w:t>
      </w:r>
      <w:r>
        <w:rPr>
          <w:rFonts w:ascii="宋体" w:eastAsia="宋体" w:hAnsi="MS Mincho" w:cs="宋体"/>
          <w:sz w:val="28"/>
        </w:rPr>
        <w:t>法激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趣，使学生</w:t>
      </w:r>
      <w:r>
        <w:rPr>
          <w:rFonts w:ascii="宋体" w:eastAsia="宋体" w:hAnsi="SimSun" w:cs="宋体"/>
          <w:sz w:val="28"/>
        </w:rPr>
        <w:t>树</w:t>
      </w:r>
      <w:r>
        <w:rPr>
          <w:rFonts w:ascii="宋体" w:eastAsia="宋体" w:hAnsi="MS Mincho" w:cs="宋体"/>
          <w:sz w:val="28"/>
        </w:rPr>
        <w:t>立自信心，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和形成有效的学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策略，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的能力和合作精神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使学生掌握一定的英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、写技能，形成一定的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言运用能力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、想像能力和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新精神</w:t>
      </w:r>
      <w:r>
        <w:rPr>
          <w:rFonts w:ascii="宋体" w:eastAsia="宋体" w:cs="宋体"/>
          <w:sz w:val="28"/>
        </w:rPr>
        <w:t>;</w:t>
      </w:r>
      <w:r>
        <w:rPr>
          <w:rFonts w:ascii="宋体" w:eastAsia="宋体" w:hAnsi="MS Mincho" w:cs="宋体"/>
          <w:sz w:val="28"/>
        </w:rPr>
        <w:t>帮助学生了解世界和中西方文化的差异，拓展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野，培</w:t>
      </w:r>
      <w:r>
        <w:rPr>
          <w:rFonts w:ascii="宋体" w:eastAsia="宋体" w:hAnsi="SimSun" w:cs="宋体"/>
          <w:sz w:val="28"/>
        </w:rPr>
        <w:t>养爱</w:t>
      </w:r>
      <w:r>
        <w:rPr>
          <w:rFonts w:ascii="宋体" w:eastAsia="宋体" w:hAnsi="MS Mincho" w:cs="宋体"/>
          <w:sz w:val="28"/>
        </w:rPr>
        <w:t>国主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精神，形成健康的人生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终</w:t>
      </w:r>
      <w:r>
        <w:rPr>
          <w:rFonts w:ascii="宋体" w:eastAsia="宋体" w:hAnsi="MS Mincho" w:cs="宋体"/>
          <w:sz w:val="28"/>
        </w:rPr>
        <w:t>身学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展打下良好的基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31</w:t>
      </w:r>
      <w:r>
        <w:rPr>
          <w:rFonts w:ascii="宋体" w:eastAsia="宋体" w:hAnsi="MS Mincho" w:cs="宋体"/>
          <w:sz w:val="28"/>
        </w:rPr>
        <w:t>日，我有幸参加了学区小学英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，非常幸运地能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得到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的机会，本次高效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堂共听了三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，三位老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都有自己的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格，有的幽默、有的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有的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。在他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身上我看到了自己以前没有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到的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西，也学到了自己从前从未敢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或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及的内容。教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和学生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切交流，多媒体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，活</w:t>
      </w:r>
      <w:r>
        <w:rPr>
          <w:rFonts w:ascii="宋体" w:eastAsia="宋体" w:hAnsi="SimSun" w:cs="宋体"/>
          <w:sz w:val="28"/>
        </w:rPr>
        <w:t>动设计环环</w:t>
      </w:r>
      <w:r>
        <w:rPr>
          <w:rFonts w:ascii="宋体" w:eastAsia="宋体" w:hAnsi="MS Mincho" w:cs="宋体"/>
          <w:sz w:val="28"/>
        </w:rPr>
        <w:t>相扣，水到渠成。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然各位授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的水平不一，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格各异，但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都有很多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我从中得到了很多的启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，最大的感触是几位老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遵循新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的要求和理念在教学中大胆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新，勇于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在教学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践中的教学方法和手段就是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不断的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新和</w:t>
      </w:r>
      <w:r>
        <w:rPr>
          <w:rFonts w:ascii="宋体" w:eastAsia="宋体" w:hAnsi="SimSun" w:cs="宋体"/>
          <w:sz w:val="28"/>
        </w:rPr>
        <w:t>尝试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次学</w:t>
      </w:r>
      <w:r>
        <w:rPr>
          <w:rFonts w:ascii="宋体" w:eastAsia="宋体" w:hAnsi="SimSun" w:cs="宋体"/>
          <w:sz w:val="28"/>
        </w:rPr>
        <w:t>习让</w:t>
      </w:r>
      <w:r>
        <w:rPr>
          <w:rFonts w:ascii="宋体" w:eastAsia="宋体" w:hAnsi="MS Mincho" w:cs="宋体"/>
          <w:sz w:val="28"/>
        </w:rPr>
        <w:t>我受益匪浅，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等一些</w:t>
      </w:r>
      <w:r>
        <w:rPr>
          <w:rFonts w:ascii="宋体" w:eastAsia="宋体" w:hAnsi="SimSun" w:cs="宋体"/>
          <w:sz w:val="28"/>
        </w:rPr>
        <w:t>问题处</w:t>
      </w:r>
      <w:r>
        <w:rPr>
          <w:rFonts w:ascii="宋体" w:eastAsia="宋体" w:hAnsi="MS Mincho" w:cs="宋体"/>
          <w:sz w:val="28"/>
        </w:rPr>
        <w:t>理上都有了一个更加清晰的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前准</w:t>
      </w:r>
      <w:r>
        <w:rPr>
          <w:rFonts w:ascii="宋体" w:eastAsia="宋体" w:hAnsi="SimSun" w:cs="宋体"/>
          <w:b/>
          <w:bCs/>
          <w:sz w:val="28"/>
        </w:rPr>
        <w:t>备</w:t>
      </w:r>
      <w:r>
        <w:rPr>
          <w:rFonts w:ascii="宋体" w:eastAsia="宋体" w:hAnsi="MS Mincho" w:cs="宋体"/>
          <w:b/>
          <w:bCs/>
          <w:sz w:val="28"/>
        </w:rPr>
        <w:t>要充分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中，一定要弄清楚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是什</w:t>
      </w:r>
      <w:r>
        <w:rPr>
          <w:rFonts w:ascii="宋体" w:eastAsia="宋体" w:hAnsi="SimSun" w:cs="宋体"/>
          <w:sz w:val="28"/>
        </w:rPr>
        <w:t>么课</w:t>
      </w:r>
      <w:r>
        <w:rPr>
          <w:rFonts w:ascii="宋体" w:eastAsia="宋体" w:hAnsi="MS Mincho" w:cs="宋体"/>
          <w:sz w:val="28"/>
        </w:rPr>
        <w:t>型，要怎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去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以及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的方法是什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之前，一定要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教材有一个比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深入的研究，眼光不要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局限于一个版本的教材，可以适当把眼光放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，看看其他版本是怎</w:t>
      </w:r>
      <w:r>
        <w:rPr>
          <w:rFonts w:ascii="宋体" w:eastAsia="宋体" w:hAnsi="SimSun" w:cs="宋体"/>
          <w:sz w:val="28"/>
        </w:rPr>
        <w:t>么样设计类</w:t>
      </w:r>
      <w:r>
        <w:rPr>
          <w:rFonts w:ascii="宋体" w:eastAsia="宋体" w:hAnsi="MS Mincho" w:cs="宋体"/>
          <w:sz w:val="28"/>
        </w:rPr>
        <w:t>似的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的；其次要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学情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真的分析，学生到底是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于一个怎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程度达到了一个怎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的水平，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或者是学生的学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是一个怎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等等，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都需要我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去探索；再就是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点和教学目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行一个准确的定位。前提工作做好了，才有可能把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教明白，并且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听懂。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中上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要清晰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三位老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我的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就是他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的教学思路非常的清晰，而且各个</w:t>
      </w:r>
      <w:r>
        <w:rPr>
          <w:rFonts w:ascii="宋体" w:eastAsia="宋体" w:hAnsi="SimSun" w:cs="宋体"/>
          <w:sz w:val="28"/>
        </w:rPr>
        <w:t>环节步骤衔</w:t>
      </w:r>
      <w:r>
        <w:rPr>
          <w:rFonts w:ascii="宋体" w:eastAsia="宋体" w:hAnsi="MS Mincho" w:cs="宋体"/>
          <w:sz w:val="28"/>
        </w:rPr>
        <w:t>接的非常自然，看不出一点儿雕琢的痕迹。他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是如果做到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一点的呢？我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主要是注意了一下几个方面的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明了，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扣主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并且真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有效。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free talk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多、多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一或者是一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一之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的区</w:t>
      </w:r>
      <w:r>
        <w:rPr>
          <w:rFonts w:ascii="宋体" w:eastAsia="宋体" w:hAnsi="SimSun" w:cs="宋体"/>
          <w:sz w:val="28"/>
        </w:rPr>
        <w:t>别罢</w:t>
      </w:r>
      <w:r>
        <w:rPr>
          <w:rFonts w:ascii="宋体" w:eastAsia="宋体" w:hAnsi="MS Mincho" w:cs="宋体"/>
          <w:sz w:val="28"/>
        </w:rPr>
        <w:t>了。在</w:t>
      </w:r>
      <w:r>
        <w:rPr>
          <w:rFonts w:ascii="宋体" w:eastAsia="宋体" w:cs="宋体"/>
          <w:sz w:val="28"/>
        </w:rPr>
        <w:t>free talk</w:t>
      </w:r>
      <w:r>
        <w:rPr>
          <w:rFonts w:ascii="宋体" w:eastAsia="宋体" w:hAnsi="MS Mincho" w:cs="宋体"/>
          <w:sz w:val="28"/>
        </w:rPr>
        <w:t>中，都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得那</w:t>
      </w:r>
      <w:r>
        <w:rPr>
          <w:rFonts w:ascii="宋体" w:eastAsia="宋体" w:hAnsi="SimSun" w:cs="宋体"/>
          <w:sz w:val="28"/>
        </w:rPr>
        <w:t>么轻</w:t>
      </w:r>
      <w:r>
        <w:rPr>
          <w:rFonts w:ascii="宋体" w:eastAsia="宋体" w:hAnsi="MS Mincho" w:cs="宋体"/>
          <w:sz w:val="28"/>
        </w:rPr>
        <w:t>松自然，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既和要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，又那</w:t>
      </w:r>
      <w:r>
        <w:rPr>
          <w:rFonts w:ascii="宋体" w:eastAsia="宋体" w:hAnsi="SimSun" w:cs="宋体"/>
          <w:sz w:val="28"/>
        </w:rPr>
        <w:t>么轻</w:t>
      </w:r>
      <w:r>
        <w:rPr>
          <w:rFonts w:ascii="宋体" w:eastAsia="宋体" w:hAnsi="MS Mincho" w:cs="宋体"/>
          <w:sz w:val="28"/>
        </w:rPr>
        <w:t>松，一下就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上了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新知呈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清楚明白，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在之前的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身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中，已</w:t>
      </w:r>
      <w:r>
        <w:rPr>
          <w:rFonts w:ascii="宋体" w:eastAsia="宋体" w:hAnsi="SimSun" w:cs="宋体"/>
          <w:sz w:val="28"/>
        </w:rPr>
        <w:t>经给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们设</w:t>
      </w:r>
      <w:r>
        <w:rPr>
          <w:rFonts w:ascii="宋体" w:eastAsia="宋体" w:hAnsi="MS Mincho" w:cs="宋体"/>
          <w:sz w:val="28"/>
        </w:rPr>
        <w:t>下了一个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圈套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，就等着他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往里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跳了，所以整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下来老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教的很高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，学生学的也很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操</w:t>
      </w:r>
      <w:r>
        <w:rPr>
          <w:rFonts w:ascii="宋体" w:eastAsia="宋体" w:hAnsi="SimSun" w:cs="宋体"/>
          <w:sz w:val="28"/>
        </w:rPr>
        <w:t>练环节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有趣，形式多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在操</w:t>
      </w:r>
      <w:r>
        <w:rPr>
          <w:rFonts w:ascii="宋体" w:eastAsia="宋体" w:hAnsi="SimSun" w:cs="宋体"/>
          <w:sz w:val="28"/>
        </w:rPr>
        <w:t>练环节</w:t>
      </w:r>
      <w:r>
        <w:rPr>
          <w:rFonts w:ascii="宋体" w:eastAsia="宋体" w:hAnsi="MS Mincho" w:cs="宋体"/>
          <w:sz w:val="28"/>
        </w:rPr>
        <w:t>中，都注重了活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的情境性、趣味性和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性。操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形式多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，有</w:t>
      </w:r>
      <w:r>
        <w:rPr>
          <w:rFonts w:ascii="宋体" w:eastAsia="宋体" w:hAnsi="SimSun" w:cs="宋体"/>
          <w:sz w:val="28"/>
        </w:rPr>
        <w:t>齐读</w:t>
      </w:r>
      <w:r>
        <w:rPr>
          <w:rFonts w:ascii="宋体" w:eastAsia="宋体" w:hAnsi="MS Mincho" w:cs="宋体"/>
          <w:sz w:val="28"/>
        </w:rPr>
        <w:t>、角色表演、歌曲、</w:t>
      </w:r>
      <w:r>
        <w:rPr>
          <w:rFonts w:ascii="宋体" w:eastAsia="宋体" w:cs="宋体"/>
          <w:sz w:val="28"/>
        </w:rPr>
        <w:t>chant</w:t>
      </w:r>
      <w:r>
        <w:rPr>
          <w:rFonts w:ascii="宋体" w:eastAsia="宋体" w:hAnsi="MS Mincho" w:cs="宋体"/>
          <w:sz w:val="28"/>
        </w:rPr>
        <w:t>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、多媒体等等。比如</w:t>
      </w:r>
      <w:r>
        <w:rPr>
          <w:rFonts w:ascii="宋体" w:eastAsia="宋体" w:hAnsi="SimSun" w:cs="宋体"/>
          <w:sz w:val="28"/>
        </w:rPr>
        <w:t>谭晓庆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和她一起活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没有一个孩子不喜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既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足了孩子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的欲望，又加深了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的印象。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都要有他的目的性、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效性和可操作性。最后，我再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一下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我印象比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深的几位老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笑容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切自然；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肢体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言丰富；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、幽默。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自己需要学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有好多好多，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了使自己更加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秀，教学成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更加出色，我会努力学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当前小学英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程改革的教学目的是激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建立学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的自信心；培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学生具有一定的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感和良好的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音、</w:t>
      </w:r>
      <w:r>
        <w:rPr>
          <w:rFonts w:ascii="宋体" w:eastAsia="宋体" w:hAnsi="SimSun" w:cs="宋体"/>
          <w:sz w:val="28"/>
        </w:rPr>
        <w:t>语调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，以及良好的学</w:t>
      </w:r>
      <w:r>
        <w:rPr>
          <w:rFonts w:ascii="宋体" w:eastAsia="宋体" w:hAnsi="SimSun" w:cs="宋体"/>
          <w:sz w:val="28"/>
        </w:rPr>
        <w:t>习习惯</w:t>
      </w:r>
      <w:r>
        <w:rPr>
          <w:rFonts w:ascii="宋体" w:eastAsia="宋体" w:hAnsi="MS Mincho" w:cs="宋体"/>
          <w:sz w:val="28"/>
        </w:rPr>
        <w:t>；使他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具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用英</w:t>
      </w:r>
      <w:r>
        <w:rPr>
          <w:rFonts w:ascii="宋体" w:eastAsia="宋体" w:hAnsi="SimSun" w:cs="宋体"/>
          <w:sz w:val="28"/>
        </w:rPr>
        <w:t>语进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日常交流的能力，同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、想象和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造能力，在教学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程中，我体会到以下几点：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一、在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堂上注意</w:t>
      </w:r>
      <w:r>
        <w:rPr>
          <w:rFonts w:ascii="宋体" w:eastAsia="宋体" w:hAnsi="SimSun" w:cs="宋体"/>
          <w:b/>
          <w:bCs/>
          <w:sz w:val="28"/>
        </w:rPr>
        <w:t>语</w:t>
      </w:r>
      <w:r>
        <w:rPr>
          <w:rFonts w:ascii="宋体" w:eastAsia="宋体" w:hAnsi="MS Mincho" w:cs="宋体"/>
          <w:b/>
          <w:bCs/>
          <w:sz w:val="28"/>
        </w:rPr>
        <w:t>言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践能力的运用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程特</w:t>
      </w:r>
      <w:r>
        <w:rPr>
          <w:rFonts w:ascii="宋体" w:eastAsia="宋体" w:hAnsi="SimSun" w:cs="宋体"/>
          <w:sz w:val="28"/>
        </w:rPr>
        <w:t>别强调</w:t>
      </w:r>
      <w:r>
        <w:rPr>
          <w:rFonts w:ascii="宋体" w:eastAsia="宋体" w:hAnsi="MS Mincho" w:cs="宋体"/>
          <w:sz w:val="28"/>
        </w:rPr>
        <w:t>学生的整体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展，注重培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践能力，就如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元的</w:t>
      </w:r>
      <w:r>
        <w:rPr>
          <w:rFonts w:ascii="宋体" w:eastAsia="宋体" w:cs="宋体"/>
          <w:sz w:val="28"/>
        </w:rPr>
        <w:t>Let’s talk</w:t>
      </w:r>
      <w:r>
        <w:rPr>
          <w:rFonts w:ascii="宋体" w:eastAsia="宋体" w:hAnsi="MS Mincho" w:cs="宋体"/>
          <w:sz w:val="28"/>
        </w:rPr>
        <w:t>部分的内容，就是通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、写等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，来体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教学思想，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注重学生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，使学生学会运用所学的英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去描述事物、解决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，去了解世界、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世界，并在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言能力、思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能力以及交流合作的能力。它要求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一的句型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解和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的死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硬背中解脱出来，通</w:t>
      </w:r>
      <w:r>
        <w:rPr>
          <w:rFonts w:ascii="宋体" w:eastAsia="宋体" w:hAnsi="SimSun" w:cs="宋体"/>
          <w:sz w:val="28"/>
        </w:rPr>
        <w:t>过创设</w:t>
      </w:r>
      <w:r>
        <w:rPr>
          <w:rFonts w:ascii="宋体" w:eastAsia="宋体" w:hAnsi="MS Mincho" w:cs="宋体"/>
          <w:sz w:val="28"/>
        </w:rPr>
        <w:t>符合小学生生活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境，提供大量的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践机会，使学生通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、感知、参与和交流，掌握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律，形成良好的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感。例如：教</w:t>
      </w:r>
      <w:r>
        <w:rPr>
          <w:rFonts w:ascii="宋体" w:eastAsia="宋体" w:cs="宋体"/>
          <w:sz w:val="28"/>
        </w:rPr>
        <w:t>Book5 Unit3 My favourie food.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了一个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台上放着几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食物：</w:t>
      </w:r>
      <w:r>
        <w:rPr>
          <w:rFonts w:ascii="宋体" w:eastAsia="宋体" w:cs="宋体"/>
          <w:sz w:val="28"/>
        </w:rPr>
        <w:t>tomatoes,cakes, bread and hot dogs.</w:t>
      </w:r>
      <w:r>
        <w:rPr>
          <w:rFonts w:ascii="宋体" w:eastAsia="宋体" w:hAnsi="MS Mincho" w:cs="宋体"/>
          <w:sz w:val="28"/>
        </w:rPr>
        <w:t>我叫两个学生到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台前做一个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Sa:I am hungry now.Sb:What would you like for breakfast? Sa:I have bread,a cake and a hot dog.Sb:Here you are.Sa:Thank you.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二、在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堂上激</w:t>
      </w:r>
      <w:r>
        <w:rPr>
          <w:rFonts w:ascii="宋体" w:eastAsia="宋体" w:hAnsi="SimSun" w:cs="宋体"/>
          <w:b/>
          <w:bCs/>
          <w:sz w:val="28"/>
        </w:rPr>
        <w:t>发</w:t>
      </w:r>
      <w:r>
        <w:rPr>
          <w:rFonts w:ascii="宋体" w:eastAsia="宋体" w:hAnsi="MS Mincho" w:cs="宋体"/>
          <w:b/>
          <w:bCs/>
          <w:sz w:val="28"/>
        </w:rPr>
        <w:t>学生的</w:t>
      </w:r>
      <w:r>
        <w:rPr>
          <w:rFonts w:ascii="宋体" w:eastAsia="宋体" w:hAnsi="SimSun" w:cs="宋体"/>
          <w:b/>
          <w:bCs/>
          <w:sz w:val="28"/>
        </w:rPr>
        <w:t>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是小学英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教材教学目的第一句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之母，是一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内在的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力因素，心理学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趣是人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探究某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事物，参与某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并具有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极情感色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彩的心理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向。而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因斯坦曾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说过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趣是最好的老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小学生来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有极</w:t>
      </w:r>
      <w:r>
        <w:rPr>
          <w:rFonts w:ascii="宋体" w:eastAsia="宋体" w:hAnsi="SimSun" w:cs="宋体"/>
          <w:sz w:val="28"/>
        </w:rPr>
        <w:t>为强</w:t>
      </w:r>
      <w:r>
        <w:rPr>
          <w:rFonts w:ascii="宋体" w:eastAsia="宋体" w:hAnsi="MS Mincho" w:cs="宋体"/>
          <w:sz w:val="28"/>
        </w:rPr>
        <w:t>烈的好奇心和求知欲，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是促使他</w:t>
      </w:r>
      <w:r>
        <w:rPr>
          <w:rFonts w:ascii="宋体" w:eastAsia="宋体" w:hAnsi="SimSun" w:cs="宋体"/>
          <w:sz w:val="28"/>
        </w:rPr>
        <w:t>们认识</w:t>
      </w:r>
      <w:r>
        <w:rPr>
          <w:rFonts w:ascii="宋体" w:eastAsia="宋体" w:hAnsi="MS Mincho" w:cs="宋体"/>
          <w:sz w:val="28"/>
        </w:rPr>
        <w:t>新事物、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根据学生的年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特点，采用了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全部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。因此，我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一名小学英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，在英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应设计</w:t>
      </w:r>
      <w:r>
        <w:rPr>
          <w:rFonts w:ascii="宋体" w:eastAsia="宋体" w:hAnsi="MS Mincho" w:cs="宋体"/>
          <w:sz w:val="28"/>
        </w:rPr>
        <w:t>丰富多彩的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热</w:t>
      </w:r>
      <w:r>
        <w:rPr>
          <w:rFonts w:ascii="宋体" w:eastAsia="宋体" w:hAnsi="MS Mincho" w:cs="宋体"/>
          <w:sz w:val="28"/>
        </w:rPr>
        <w:t>情，</w:t>
      </w:r>
      <w:r>
        <w:rPr>
          <w:rFonts w:ascii="宋体" w:eastAsia="宋体" w:hAnsi="SimSun" w:cs="宋体"/>
          <w:sz w:val="28"/>
        </w:rPr>
        <w:t>调动每</w:t>
      </w:r>
      <w:r>
        <w:rPr>
          <w:rFonts w:ascii="宋体" w:eastAsia="宋体" w:hAnsi="MS Mincho" w:cs="宋体"/>
          <w:sz w:val="28"/>
        </w:rPr>
        <w:t>一位学生的学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极性。如三年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教材教学内容丰富有趣，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近学生的生活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常会遇到的事物，如上学、生日聚会、交朋友等，且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方式也是学生所喜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的歌曲、歌</w:t>
      </w:r>
      <w:r>
        <w:rPr>
          <w:rFonts w:ascii="宋体" w:eastAsia="宋体" w:hAnsi="SimSun" w:cs="宋体"/>
          <w:sz w:val="28"/>
        </w:rPr>
        <w:t>谣</w:t>
      </w:r>
      <w:r>
        <w:rPr>
          <w:rFonts w:ascii="宋体" w:eastAsia="宋体" w:hAnsi="MS Mincho" w:cs="宋体"/>
          <w:sz w:val="28"/>
        </w:rPr>
        <w:t>、故事、卡通人物的表演等，重</w:t>
      </w:r>
      <w:r>
        <w:rPr>
          <w:rFonts w:ascii="宋体" w:eastAsia="宋体" w:hAnsi="SimSun" w:cs="宋体"/>
          <w:sz w:val="28"/>
        </w:rPr>
        <w:t>视语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用性和功效性，使学生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学了能用，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感到英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用价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，从而促使他</w:t>
      </w:r>
      <w:r>
        <w:rPr>
          <w:rFonts w:ascii="宋体" w:eastAsia="宋体" w:hAnsi="SimSun" w:cs="宋体"/>
          <w:sz w:val="28"/>
        </w:rPr>
        <w:t>们进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地努力学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在有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奏的歌</w:t>
      </w:r>
      <w:r>
        <w:rPr>
          <w:rFonts w:ascii="宋体" w:eastAsia="宋体" w:hAnsi="SimSun" w:cs="宋体"/>
          <w:sz w:val="28"/>
        </w:rPr>
        <w:t>谣</w:t>
      </w:r>
      <w:r>
        <w:rPr>
          <w:rFonts w:ascii="宋体" w:eastAsia="宋体" w:hAnsi="MS Mincho" w:cs="宋体"/>
          <w:sz w:val="28"/>
        </w:rPr>
        <w:t>中体</w:t>
      </w:r>
      <w:r>
        <w:rPr>
          <w:rFonts w:ascii="宋体" w:eastAsia="宋体" w:hAnsi="SimSun" w:cs="宋体"/>
          <w:sz w:val="28"/>
        </w:rPr>
        <w:t>验语</w:t>
      </w:r>
      <w:r>
        <w:rPr>
          <w:rFonts w:ascii="宋体" w:eastAsia="宋体" w:hAnsi="MS Mincho" w:cs="宋体"/>
          <w:sz w:val="28"/>
        </w:rPr>
        <w:t>言，在活</w:t>
      </w:r>
      <w:r>
        <w:rPr>
          <w:rFonts w:ascii="宋体" w:eastAsia="宋体" w:hAnsi="SimSun" w:cs="宋体"/>
          <w:sz w:val="28"/>
        </w:rPr>
        <w:t>泼优</w:t>
      </w:r>
      <w:r>
        <w:rPr>
          <w:rFonts w:ascii="宋体" w:eastAsia="宋体" w:hAnsi="MS Mincho" w:cs="宋体"/>
          <w:sz w:val="28"/>
        </w:rPr>
        <w:t>美的旋律中感受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输</w:t>
      </w:r>
      <w:r>
        <w:rPr>
          <w:rFonts w:ascii="宋体" w:eastAsia="宋体" w:hAnsi="MS Mincho" w:cs="宋体"/>
          <w:sz w:val="28"/>
        </w:rPr>
        <w:t>入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在做中学，在唱中学，在玩中学，使他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不是一</w:t>
      </w:r>
      <w:r>
        <w:rPr>
          <w:rFonts w:ascii="宋体" w:eastAsia="宋体" w:hAnsi="SimSun" w:cs="宋体"/>
          <w:sz w:val="28"/>
        </w:rPr>
        <w:t>种负</w:t>
      </w:r>
      <w:r>
        <w:rPr>
          <w:rFonts w:ascii="宋体" w:eastAsia="宋体" w:hAnsi="MS Mincho" w:cs="宋体"/>
          <w:sz w:val="28"/>
        </w:rPr>
        <w:t>担，而是一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情趣，从而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用英</w:t>
      </w:r>
      <w:r>
        <w:rPr>
          <w:rFonts w:ascii="宋体" w:eastAsia="宋体" w:hAnsi="SimSun" w:cs="宋体"/>
          <w:sz w:val="28"/>
        </w:rPr>
        <w:t>语进</w:t>
      </w:r>
      <w:r>
        <w:rPr>
          <w:rFonts w:ascii="宋体" w:eastAsia="宋体" w:hAnsi="MS Mincho" w:cs="宋体"/>
          <w:sz w:val="28"/>
        </w:rPr>
        <w:t>行交流打下了</w:t>
      </w:r>
      <w:r>
        <w:rPr>
          <w:rFonts w:ascii="宋体" w:eastAsia="宋体" w:hAnsi="SimSun" w:cs="宋体"/>
          <w:sz w:val="28"/>
        </w:rPr>
        <w:t>坚实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三、在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堂上注重自学的能力培</w:t>
      </w:r>
      <w:r>
        <w:rPr>
          <w:rFonts w:ascii="宋体" w:eastAsia="宋体" w:hAnsi="SimSun" w:cs="宋体"/>
          <w:b/>
          <w:bCs/>
          <w:sz w:val="28"/>
        </w:rPr>
        <w:t>养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教育最重要的任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是学会学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策略，培</w:t>
      </w:r>
      <w:r>
        <w:rPr>
          <w:rFonts w:ascii="宋体" w:eastAsia="宋体" w:hAnsi="SimSun" w:cs="宋体"/>
          <w:sz w:val="28"/>
        </w:rPr>
        <w:t>养创</w:t>
      </w:r>
      <w:r>
        <w:rPr>
          <w:rFonts w:ascii="宋体" w:eastAsia="宋体" w:hAnsi="MS Mincho" w:cs="宋体"/>
          <w:sz w:val="28"/>
        </w:rPr>
        <w:t>新能力，是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施素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教育的重要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成部分，本教材的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和独立运用所学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言去做事情的能力，如：</w:t>
      </w:r>
      <w:r>
        <w:rPr>
          <w:rFonts w:ascii="宋体" w:eastAsia="宋体" w:cs="宋体"/>
          <w:sz w:val="28"/>
        </w:rPr>
        <w:t>Let’s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 xml:space="preserve"> find</w:t>
      </w:r>
      <w:r>
        <w:rPr>
          <w:rFonts w:ascii="宋体" w:eastAsia="宋体" w:cs="宋体"/>
          <w:sz w:val="28"/>
        </w:rPr>
        <w:t xml:space="preserve"> out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Let’s check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Write and say</w:t>
      </w:r>
      <w:r>
        <w:rPr>
          <w:rFonts w:ascii="宋体" w:eastAsia="宋体" w:hAnsi="MS Mincho" w:cs="宋体"/>
          <w:sz w:val="28"/>
        </w:rPr>
        <w:t>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，就要求我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力求用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、通俗易懂的方式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策略，鼓励他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思考，主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做事，自</w:t>
      </w:r>
      <w:r>
        <w:rPr>
          <w:rFonts w:ascii="宋体" w:eastAsia="宋体" w:hAnsi="SimSun" w:cs="宋体"/>
          <w:sz w:val="28"/>
        </w:rPr>
        <w:t>动调</w:t>
      </w:r>
      <w:r>
        <w:rPr>
          <w:rFonts w:ascii="宋体" w:eastAsia="宋体" w:hAnsi="MS Mincho" w:cs="宋体"/>
          <w:sz w:val="28"/>
        </w:rPr>
        <w:t>整学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掘他</w:t>
      </w:r>
      <w:r>
        <w:rPr>
          <w:rFonts w:ascii="宋体" w:eastAsia="宋体" w:hAnsi="SimSun" w:cs="宋体"/>
          <w:sz w:val="28"/>
        </w:rPr>
        <w:t>们积</w:t>
      </w:r>
      <w:r>
        <w:rPr>
          <w:rFonts w:ascii="宋体" w:eastAsia="宋体" w:hAnsi="MS Mincho" w:cs="宋体"/>
          <w:sz w:val="28"/>
        </w:rPr>
        <w:t>极求知，努力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取的潜能。我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教新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前都会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们预习</w:t>
      </w:r>
      <w:r>
        <w:rPr>
          <w:rFonts w:ascii="宋体" w:eastAsia="宋体" w:hAnsi="MS Mincho" w:cs="宋体"/>
          <w:sz w:val="28"/>
        </w:rPr>
        <w:t>的任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，在上</w:t>
      </w:r>
      <w:r>
        <w:rPr>
          <w:rFonts w:ascii="宋体" w:eastAsia="宋体" w:hAnsi="SimSun" w:cs="宋体"/>
          <w:sz w:val="28"/>
        </w:rPr>
        <w:t>课时检查预习</w:t>
      </w:r>
      <w:r>
        <w:rPr>
          <w:rFonts w:ascii="宋体" w:eastAsia="宋体" w:hAnsi="MS Mincho" w:cs="宋体"/>
          <w:sz w:val="28"/>
        </w:rPr>
        <w:t>的情况。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在不懂的句子或者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旁做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号，在教完本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内容后利用提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的方法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那些在</w:t>
      </w:r>
      <w:r>
        <w:rPr>
          <w:rFonts w:ascii="宋体" w:eastAsia="宋体" w:hAnsi="SimSun" w:cs="宋体"/>
          <w:sz w:val="28"/>
        </w:rPr>
        <w:t>预习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的同学，</w:t>
      </w:r>
      <w:r>
        <w:rPr>
          <w:rFonts w:ascii="宋体" w:eastAsia="宋体" w:hAnsi="SimSun" w:cs="宋体"/>
          <w:sz w:val="28"/>
        </w:rPr>
        <w:t>检查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是不是已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弄懂了那些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。在教学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程中，我不</w:t>
      </w:r>
      <w:r>
        <w:rPr>
          <w:rFonts w:ascii="宋体" w:eastAsia="宋体" w:hAnsi="SimSun" w:cs="宋体"/>
          <w:sz w:val="28"/>
        </w:rPr>
        <w:t>仅对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趣和自信心建立的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</w:t>
      </w:r>
      <w:r>
        <w:rPr>
          <w:rFonts w:ascii="宋体" w:eastAsia="宋体" w:hAnsi="SimSun" w:cs="宋体"/>
          <w:sz w:val="28"/>
        </w:rPr>
        <w:t>还对</w:t>
      </w:r>
      <w:r>
        <w:rPr>
          <w:rFonts w:ascii="宋体" w:eastAsia="宋体" w:hAnsi="MS Mincho" w:cs="宋体"/>
          <w:sz w:val="28"/>
        </w:rPr>
        <w:t>学生参与活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和合作学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的精神等方面的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价使学生在学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程中不断得到鼓励，增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自信心，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得成就感，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为继续进步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四、在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堂上融合学科内容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随着小学英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从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一的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言学</w:t>
      </w:r>
      <w:r>
        <w:rPr>
          <w:rFonts w:ascii="宋体" w:eastAsia="宋体" w:hAnsi="SimSun" w:cs="宋体"/>
          <w:sz w:val="28"/>
        </w:rPr>
        <w:t>习转</w:t>
      </w:r>
      <w:r>
        <w:rPr>
          <w:rFonts w:ascii="宋体" w:eastAsia="宋体" w:hAnsi="MS Mincho" w:cs="宋体"/>
          <w:sz w:val="28"/>
        </w:rPr>
        <w:t>向学生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合能力的培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和多元智能的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原先那</w:t>
      </w:r>
      <w:r>
        <w:rPr>
          <w:rFonts w:ascii="宋体" w:eastAsia="宋体" w:hAnsi="SimSun" w:cs="宋体"/>
          <w:sz w:val="28"/>
        </w:rPr>
        <w:t>种过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学科体系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念，学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满</w:t>
      </w:r>
      <w:r>
        <w:rPr>
          <w:rFonts w:ascii="宋体" w:eastAsia="宋体" w:hAnsi="MS Mincho" w:cs="宋体"/>
          <w:sz w:val="28"/>
        </w:rPr>
        <w:t>足人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交往的需要，也是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了用英</w:t>
      </w:r>
      <w:r>
        <w:rPr>
          <w:rFonts w:ascii="宋体" w:eastAsia="宋体" w:hAnsi="SimSun" w:cs="宋体"/>
          <w:sz w:val="28"/>
        </w:rPr>
        <w:t>语获</w:t>
      </w:r>
      <w:r>
        <w:rPr>
          <w:rFonts w:ascii="宋体" w:eastAsia="宋体" w:hAnsi="MS Mincho" w:cs="宋体"/>
          <w:sz w:val="28"/>
        </w:rPr>
        <w:t>取各方面的信息，学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其他学科的知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又是一</w:t>
      </w:r>
      <w:r>
        <w:rPr>
          <w:rFonts w:ascii="宋体" w:eastAsia="宋体" w:hAnsi="SimSun" w:cs="宋体"/>
          <w:sz w:val="28"/>
        </w:rPr>
        <w:t>门语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，所以它与其他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程有着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密的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系，在教英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地与其他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程相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可以大大提高学生的学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趣，例如，我在教三年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下册数字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，我完全采用了教数学的方法，学会十以内的数字后，将得数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十以内的算式写在黑板上，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学生用英</w:t>
      </w:r>
      <w:r>
        <w:rPr>
          <w:rFonts w:ascii="宋体" w:eastAsia="宋体" w:hAnsi="SimSun" w:cs="宋体"/>
          <w:sz w:val="28"/>
        </w:rPr>
        <w:t>语进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算，如：</w:t>
      </w:r>
      <w:r>
        <w:rPr>
          <w:rFonts w:ascii="宋体" w:eastAsia="宋体" w:cs="宋体"/>
          <w:sz w:val="28"/>
        </w:rPr>
        <w:t>1+2=3</w:t>
      </w:r>
      <w:r>
        <w:rPr>
          <w:rFonts w:ascii="宋体" w:eastAsia="宋体" w:hAnsi="MS Mincho" w:cs="宋体"/>
          <w:sz w:val="28"/>
        </w:rPr>
        <w:t>便可以表述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one and two is three</w:t>
      </w:r>
      <w:r>
        <w:rPr>
          <w:rFonts w:ascii="宋体" w:eastAsia="宋体" w:hAnsi="MS Mincho" w:cs="宋体"/>
          <w:sz w:val="28"/>
        </w:rPr>
        <w:t>，有效地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的气氛。所以，在小学英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教学中，教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要把英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与其他学科有机地融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一体，启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合能力。在学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言的同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开发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、空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想象、思想操行、音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乐绘</w:t>
      </w:r>
      <w:r>
        <w:rPr>
          <w:rFonts w:ascii="宋体" w:eastAsia="宋体" w:hAnsi="MS Mincho" w:cs="宋体"/>
          <w:sz w:val="28"/>
        </w:rPr>
        <w:t>画等各方面的能力；同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各学科知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，促使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言本身的巩固和提高。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而言之，在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要根据小学生的年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特点，注意培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趣以及他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的自主能力，那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学生只要有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的教学就不会面</w:t>
      </w:r>
      <w:r>
        <w:rPr>
          <w:rFonts w:ascii="宋体" w:eastAsia="宋体" w:hAnsi="SimSun" w:cs="宋体"/>
          <w:sz w:val="28"/>
        </w:rPr>
        <w:t>临</w:t>
      </w:r>
      <w:r>
        <w:rPr>
          <w:rFonts w:ascii="宋体" w:eastAsia="宋体" w:hAnsi="MS Mincho" w:cs="宋体"/>
          <w:sz w:val="28"/>
        </w:rPr>
        <w:t>太多的困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，学生就会在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堂上学到英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的教学效果自然就会提高。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堂中情景教学是以培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能力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的新的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堂教学方法，</w:t>
      </w:r>
      <w:r>
        <w:rPr>
          <w:rFonts w:ascii="宋体" w:eastAsia="宋体" w:hAnsi="SimSun" w:cs="宋体"/>
          <w:sz w:val="28"/>
        </w:rPr>
        <w:t>变传统</w:t>
      </w:r>
      <w:r>
        <w:rPr>
          <w:rFonts w:ascii="宋体" w:eastAsia="宋体" w:hAnsi="MS Mincho" w:cs="宋体"/>
          <w:sz w:val="28"/>
        </w:rPr>
        <w:t>教学中学生的被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听</w:t>
      </w:r>
      <w:r>
        <w:rPr>
          <w:rFonts w:ascii="宋体" w:eastAsia="宋体" w:hAnsi="SimSun" w:cs="宋体"/>
          <w:sz w:val="28"/>
        </w:rPr>
        <w:t>课为现</w:t>
      </w:r>
      <w:r>
        <w:rPr>
          <w:rFonts w:ascii="宋体" w:eastAsia="宋体" w:hAnsi="MS Mincho" w:cs="宋体"/>
          <w:sz w:val="28"/>
        </w:rPr>
        <w:t>在的主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参与，使学生真正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入角色，真正成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的主体，最大限度地在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中快快</w:t>
      </w:r>
      <w:r>
        <w:rPr>
          <w:rFonts w:ascii="宋体" w:eastAsia="宋体" w:hAnsi="SimSun" w:cs="宋体"/>
          <w:sz w:val="28"/>
        </w:rPr>
        <w:t>乐乐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轻轻</w:t>
      </w:r>
      <w:r>
        <w:rPr>
          <w:rFonts w:ascii="宋体" w:eastAsia="宋体" w:hAnsi="MS Mincho" w:cs="宋体"/>
          <w:sz w:val="28"/>
        </w:rPr>
        <w:t>松松地提高学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能力和英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半年我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极投入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研究中，通</w:t>
      </w:r>
      <w:r>
        <w:rPr>
          <w:rFonts w:ascii="宋体" w:eastAsia="宋体" w:hAnsi="SimSun" w:cs="宋体"/>
          <w:sz w:val="28"/>
        </w:rPr>
        <w:t>过对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堂中情景教学的研究，感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践上，都受益匪浅。正因</w:t>
      </w:r>
      <w:r>
        <w:rPr>
          <w:rFonts w:ascii="宋体" w:eastAsia="宋体" w:hAnsi="SimSun" w:cs="宋体"/>
          <w:sz w:val="28"/>
        </w:rPr>
        <w:t>为课题</w:t>
      </w:r>
      <w:r>
        <w:rPr>
          <w:rFonts w:ascii="宋体" w:eastAsia="宋体" w:hAnsi="MS Mincho" w:cs="宋体"/>
          <w:sz w:val="28"/>
        </w:rPr>
        <w:t>研究重在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程，我更是努力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真正的研究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程，体味研究中的所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所得。在研究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程中，我一如既往地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真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研教材，提前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，不断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格要求自己，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着用新的理念和方法上好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随堂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，也</w:t>
      </w:r>
      <w:r>
        <w:rPr>
          <w:rFonts w:ascii="宋体" w:eastAsia="宋体" w:hAnsi="SimSun" w:cs="宋体"/>
          <w:sz w:val="28"/>
        </w:rPr>
        <w:t>尝试创设</w:t>
      </w:r>
      <w:r>
        <w:rPr>
          <w:rFonts w:ascii="宋体" w:eastAsia="宋体" w:hAnsi="MS Mincho" w:cs="宋体"/>
          <w:sz w:val="28"/>
        </w:rPr>
        <w:t>并运用各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型的情景教学法。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学期以来。回</w:t>
      </w:r>
      <w:r>
        <w:rPr>
          <w:rFonts w:ascii="宋体" w:eastAsia="宋体" w:hAnsi="SimSun" w:cs="宋体"/>
          <w:sz w:val="28"/>
        </w:rPr>
        <w:t>顾</w:t>
      </w:r>
      <w:r>
        <w:rPr>
          <w:rFonts w:ascii="宋体" w:eastAsia="宋体" w:hAnsi="MS Mincho" w:cs="宋体"/>
          <w:sz w:val="28"/>
        </w:rPr>
        <w:t>研究之路，感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既充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又有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效：在研究中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中研究，在研究中成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课题</w:t>
      </w:r>
      <w:r>
        <w:rPr>
          <w:rFonts w:ascii="宋体" w:eastAsia="宋体" w:hAnsi="MS Mincho" w:cs="宋体"/>
          <w:b/>
          <w:bCs/>
          <w:sz w:val="28"/>
        </w:rPr>
        <w:t>研究的目的与意</w:t>
      </w:r>
      <w:r>
        <w:rPr>
          <w:rFonts w:ascii="宋体" w:eastAsia="宋体" w:hAnsi="SimSun" w:cs="宋体"/>
          <w:b/>
          <w:bCs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程理念下的小学英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堂教育更加注重学生的学</w:t>
      </w:r>
      <w:r>
        <w:rPr>
          <w:rFonts w:ascii="宋体" w:eastAsia="宋体" w:hAnsi="SimSun" w:cs="宋体"/>
          <w:sz w:val="28"/>
        </w:rPr>
        <w:t>习过</w:t>
      </w:r>
      <w:r>
        <w:rPr>
          <w:rFonts w:ascii="宋体" w:eastAsia="宋体" w:hAnsi="MS Mincho" w:cs="宋体"/>
          <w:sz w:val="28"/>
        </w:rPr>
        <w:t>程和学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方式，重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学生情感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度与价</w:t>
      </w:r>
      <w:r>
        <w:rPr>
          <w:rFonts w:ascii="宋体" w:eastAsia="宋体" w:hAnsi="SimSun" w:cs="宋体"/>
          <w:sz w:val="28"/>
        </w:rPr>
        <w:t>值观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成。《英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准》明确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倡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参与、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于探究、勤于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学生搜集和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理信息的能力、</w:t>
      </w:r>
      <w:r>
        <w:rPr>
          <w:rFonts w:ascii="宋体" w:eastAsia="宋体" w:hAnsi="SimSun" w:cs="宋体"/>
          <w:sz w:val="28"/>
        </w:rPr>
        <w:t>获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取新知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的能力、分析和解决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的能力、以及交流和合作的能力。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过积</w:t>
      </w:r>
      <w:r>
        <w:rPr>
          <w:rFonts w:ascii="宋体" w:eastAsia="宋体" w:hAnsi="MS Mincho" w:cs="宋体"/>
          <w:sz w:val="28"/>
        </w:rPr>
        <w:t>极充分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用教学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有效的教学情景，不断研究、探索，以期克服目前教学中的一些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能力，逐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效率。促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展；逐</w:t>
      </w:r>
      <w:r>
        <w:rPr>
          <w:rFonts w:ascii="宋体" w:eastAsia="宋体" w:hAnsi="SimSun" w:cs="宋体"/>
          <w:sz w:val="28"/>
        </w:rPr>
        <w:t>渐</w:t>
      </w:r>
      <w:r>
        <w:rPr>
          <w:rFonts w:ascii="宋体" w:eastAsia="宋体" w:hAnsi="MS Mincho" w:cs="宋体"/>
          <w:sz w:val="28"/>
        </w:rPr>
        <w:t>提高教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的教学效率，促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二、情景教学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践研究的方法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物或模型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践研究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期儿童的形象思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灵活，他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喜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注于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切生活的物品。在教学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程中如果能适当的出示生活中的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物或者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物模型，可切</w:t>
      </w:r>
      <w:r>
        <w:rPr>
          <w:rFonts w:ascii="宋体" w:eastAsia="宋体" w:hAnsi="SimSun" w:cs="宋体"/>
          <w:sz w:val="28"/>
        </w:rPr>
        <w:t>实节</w:t>
      </w:r>
      <w:r>
        <w:rPr>
          <w:rFonts w:ascii="宋体" w:eastAsia="宋体" w:hAnsi="MS Mincho" w:cs="宋体"/>
          <w:sz w:val="28"/>
        </w:rPr>
        <w:t>省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，提高操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．利用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片或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践研究逼真的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可以吸引学生的眼球，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可以增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对图</w:t>
      </w:r>
      <w:r>
        <w:rPr>
          <w:rFonts w:ascii="宋体" w:eastAsia="宋体" w:hAnsi="MS Mincho" w:cs="宋体"/>
          <w:sz w:val="28"/>
        </w:rPr>
        <w:t>片中物体的感知。而利用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笔画教学，往往可取得意想不到的效果。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笔画生</w:t>
      </w:r>
      <w:r>
        <w:rPr>
          <w:rFonts w:ascii="宋体" w:eastAsia="宋体" w:hAnsi="SimSun" w:cs="宋体"/>
          <w:sz w:val="28"/>
        </w:rPr>
        <w:t>动简洁</w:t>
      </w:r>
      <w:r>
        <w:rPr>
          <w:rFonts w:ascii="宋体" w:eastAsia="宋体" w:hAnsi="MS Mincho" w:cs="宋体"/>
          <w:sz w:val="28"/>
        </w:rPr>
        <w:t>，它要求快、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物、人物、植物、事物，只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迅速的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几笔，便被生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的勾勒出来。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．用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践研究。在教学生表示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作的</w:t>
      </w:r>
      <w:r>
        <w:rPr>
          <w:rFonts w:ascii="宋体" w:eastAsia="宋体" w:hAnsi="SimSun" w:cs="宋体"/>
          <w:sz w:val="28"/>
        </w:rPr>
        <w:t>单词时</w:t>
      </w:r>
      <w:r>
        <w:rPr>
          <w:rFonts w:ascii="宋体" w:eastAsia="宋体" w:hAnsi="MS Mincho" w:cs="宋体"/>
          <w:sz w:val="28"/>
        </w:rPr>
        <w:t>就不能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靠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察和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了，必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配以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、感知，才能更牢固地掌握所学</w:t>
      </w:r>
      <w:r>
        <w:rPr>
          <w:rFonts w:ascii="宋体" w:eastAsia="宋体" w:hAnsi="SimSun" w:cs="宋体"/>
          <w:sz w:val="28"/>
        </w:rPr>
        <w:t>单词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．用音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歌曲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歌曲以其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奏、音韵之美博得孩子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的喜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。在教学生一些表示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等的</w:t>
      </w:r>
      <w:r>
        <w:rPr>
          <w:rFonts w:ascii="宋体" w:eastAsia="宋体" w:hAnsi="SimSun" w:cs="宋体"/>
          <w:sz w:val="28"/>
        </w:rPr>
        <w:t>单词时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只有文字而没有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片，因此容易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生疲</w:t>
      </w:r>
      <w:r>
        <w:rPr>
          <w:rFonts w:ascii="宋体" w:eastAsia="宋体" w:hAnsi="SimSun" w:cs="宋体"/>
          <w:sz w:val="28"/>
        </w:rPr>
        <w:t>劳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。此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，在学生会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之上，教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可以将它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串成歌曲。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．用多媒体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情境的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践研究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代化的教学，自然离不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前人的智慧引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和自己不断的</w:t>
      </w:r>
      <w:r>
        <w:rPr>
          <w:rFonts w:ascii="宋体" w:eastAsia="宋体" w:hAnsi="SimSun" w:cs="宋体"/>
          <w:sz w:val="28"/>
        </w:rPr>
        <w:t>经验总结</w:t>
      </w:r>
      <w:r>
        <w:rPr>
          <w:rFonts w:ascii="宋体" w:eastAsia="宋体" w:hAnsi="MS Mincho" w:cs="宋体"/>
          <w:sz w:val="28"/>
        </w:rPr>
        <w:t>，但也需要具</w:t>
      </w:r>
      <w:r>
        <w:rPr>
          <w:rFonts w:ascii="宋体" w:eastAsia="宋体" w:hAnsi="SimSun" w:cs="宋体"/>
          <w:sz w:val="28"/>
        </w:rPr>
        <w:t>备现</w:t>
      </w:r>
      <w:r>
        <w:rPr>
          <w:rFonts w:ascii="宋体" w:eastAsia="宋体" w:hAnsi="MS Mincho" w:cs="宋体"/>
          <w:sz w:val="28"/>
        </w:rPr>
        <w:t>代化的教学条件。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教多媒体有生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感、丰富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明的色彩以及立体的音响效果，可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看、听、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来学英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．借助</w:t>
      </w:r>
      <w:r>
        <w:rPr>
          <w:rFonts w:ascii="宋体" w:eastAsia="宋体" w:hAnsi="SimSun" w:cs="宋体"/>
          <w:sz w:val="28"/>
        </w:rPr>
        <w:t>问题创设</w:t>
      </w:r>
      <w:r>
        <w:rPr>
          <w:rFonts w:ascii="宋体" w:eastAsia="宋体" w:hAnsi="MS Mincho" w:cs="宋体"/>
          <w:sz w:val="28"/>
        </w:rPr>
        <w:t>情境的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践研究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情境，就是在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具有一定困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、需要学生努力克服而又是力所能及的学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任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跳一跳，摘果子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。拓展学生思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，鼓励学生全方位、多角度地思考，培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其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三、情景教学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的方法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研究教材，吃透教材内涵，挖掘情景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研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教材，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教材着重于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同学的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，教材文本自身就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含着丰富的情景内容。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文本，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情景，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化情景。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法国心理学家、外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教学家古恩在研究</w:t>
      </w:r>
      <w:r>
        <w:rPr>
          <w:rFonts w:ascii="宋体" w:eastAsia="宋体" w:hAnsi="SimSun" w:cs="宋体"/>
          <w:sz w:val="28"/>
        </w:rPr>
        <w:t>婴</w:t>
      </w:r>
      <w:r>
        <w:rPr>
          <w:rFonts w:ascii="宋体" w:eastAsia="宋体" w:hAnsi="MS Mincho" w:cs="宋体"/>
          <w:sz w:val="28"/>
        </w:rPr>
        <w:t>幼儿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得母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程后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：学生学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外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要像幼儿学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，要在自然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境中按思</w:t>
      </w:r>
      <w:r>
        <w:rPr>
          <w:rFonts w:ascii="宋体" w:eastAsia="宋体" w:hAnsi="SimSun" w:cs="宋体"/>
          <w:sz w:val="28"/>
        </w:rPr>
        <w:t>维动</w:t>
      </w:r>
      <w:r>
        <w:rPr>
          <w:rFonts w:ascii="宋体" w:eastAsia="宋体" w:hAnsi="MS Mincho" w:cs="宋体"/>
          <w:sz w:val="28"/>
        </w:rPr>
        <w:t>作的先后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序模仿操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得。因此，学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要像学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母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那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境中，潜意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的、无意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听、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、写等各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运用多媒体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助教学，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摩情景，表演情景。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运用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</w:t>
      </w:r>
      <w:r>
        <w:rPr>
          <w:rFonts w:ascii="宋体" w:eastAsia="宋体" w:hAnsi="SimSun" w:cs="宋体"/>
          <w:sz w:val="28"/>
        </w:rPr>
        <w:t>电</w:t>
      </w:r>
      <w:r>
        <w:rPr>
          <w:rFonts w:ascii="宋体" w:eastAsia="宋体" w:hAnsi="MS Mincho" w:cs="宋体"/>
          <w:sz w:val="28"/>
        </w:rPr>
        <w:t>子教学手段，在英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堂教学中播放</w:t>
      </w:r>
      <w:r>
        <w:rPr>
          <w:rFonts w:ascii="宋体" w:eastAsia="宋体" w:hAnsi="SimSun" w:cs="宋体"/>
          <w:sz w:val="28"/>
        </w:rPr>
        <w:t>视频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，拓展了教学情景，并模</w:t>
      </w:r>
      <w:r>
        <w:rPr>
          <w:rFonts w:ascii="宋体" w:eastAsia="宋体" w:hAnsi="SimSun" w:cs="宋体"/>
          <w:sz w:val="28"/>
        </w:rPr>
        <w:t>拟</w:t>
      </w:r>
      <w:r>
        <w:rPr>
          <w:rFonts w:ascii="宋体" w:eastAsia="宋体" w:hAnsi="MS Mincho" w:cs="宋体"/>
          <w:sz w:val="28"/>
        </w:rPr>
        <w:t>扮演情境中的一段情景，加深学生</w:t>
      </w:r>
      <w:r>
        <w:rPr>
          <w:rFonts w:ascii="宋体" w:eastAsia="宋体" w:hAnsi="SimSun" w:cs="宋体"/>
          <w:sz w:val="28"/>
        </w:rPr>
        <w:t>对语</w:t>
      </w:r>
      <w:r>
        <w:rPr>
          <w:rFonts w:ascii="宋体" w:eastAsia="宋体" w:hAnsi="MS Mincho" w:cs="宋体"/>
          <w:sz w:val="28"/>
        </w:rPr>
        <w:t>言的理解，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学生参与学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助学生在生活中正确运用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言，使同学更自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、更有趣地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4.</w:t>
      </w:r>
      <w:r>
        <w:rPr>
          <w:rFonts w:ascii="宋体" w:eastAsia="宋体" w:hAnsi="MS Mincho" w:cs="宋体"/>
          <w:sz w:val="28"/>
        </w:rPr>
        <w:t>运用肢体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极鼓励，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醒情景。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的肢体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言，是教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无声的直接的一</w:t>
      </w:r>
      <w:r>
        <w:rPr>
          <w:rFonts w:ascii="宋体" w:eastAsia="宋体" w:hAnsi="SimSun" w:cs="宋体"/>
          <w:sz w:val="28"/>
        </w:rPr>
        <w:t>种语</w:t>
      </w:r>
      <w:r>
        <w:rPr>
          <w:rFonts w:ascii="宋体" w:eastAsia="宋体" w:hAnsi="MS Mincho" w:cs="宋体"/>
          <w:sz w:val="28"/>
        </w:rPr>
        <w:t>言魅力。它能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教学情景起到恰到好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补</w:t>
      </w:r>
      <w:r>
        <w:rPr>
          <w:rFonts w:ascii="宋体" w:eastAsia="宋体" w:hAnsi="MS Mincho" w:cs="宋体"/>
          <w:sz w:val="28"/>
        </w:rPr>
        <w:t>充、配合、修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作用，可以使教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表情、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作、声音等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情景的表示更加丰富些，更容易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同学所接受，一目了然。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5.</w:t>
      </w:r>
      <w:r>
        <w:rPr>
          <w:rFonts w:ascii="宋体" w:eastAsia="宋体" w:hAnsi="MS Mincho" w:cs="宋体"/>
          <w:sz w:val="28"/>
        </w:rPr>
        <w:t>即</w:t>
      </w:r>
      <w:r>
        <w:rPr>
          <w:rFonts w:ascii="宋体" w:eastAsia="宋体" w:hAnsi="SimSun" w:cs="宋体"/>
          <w:sz w:val="28"/>
        </w:rPr>
        <w:t>兴创设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学生参与，激活情景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根据小学生的心理特点，在小学英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堂教学中，多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以活</w:t>
      </w:r>
      <w:r>
        <w:rPr>
          <w:rFonts w:ascii="宋体" w:eastAsia="宋体" w:hAnsi="SimSun" w:cs="宋体"/>
          <w:sz w:val="28"/>
        </w:rPr>
        <w:t>动为载</w:t>
      </w:r>
      <w:r>
        <w:rPr>
          <w:rFonts w:ascii="宋体" w:eastAsia="宋体" w:hAnsi="MS Mincho" w:cs="宋体"/>
          <w:sz w:val="28"/>
        </w:rPr>
        <w:t>体的情景，激活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堂的教学情景，激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同学的学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趣，有利于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堂教学效率的提高。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6.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导实</w:t>
      </w:r>
      <w:r>
        <w:rPr>
          <w:rFonts w:ascii="宋体" w:eastAsia="宋体" w:hAnsi="MS Mincho" w:cs="宋体"/>
          <w:sz w:val="28"/>
        </w:rPr>
        <w:t>践，布置操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，深化情景。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堂上不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静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合，而且要</w:t>
      </w:r>
      <w:r>
        <w:rPr>
          <w:rFonts w:ascii="宋体" w:eastAsia="宋体" w:hAnsi="SimSun" w:cs="宋体"/>
          <w:sz w:val="28"/>
        </w:rPr>
        <w:t>讲练结</w:t>
      </w:r>
      <w:r>
        <w:rPr>
          <w:rFonts w:ascii="宋体" w:eastAsia="宋体" w:hAnsi="MS Mincho" w:cs="宋体"/>
          <w:sz w:val="28"/>
        </w:rPr>
        <w:t>合；不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要模仿情景，而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且更要深化情景。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是学生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得后的的一</w:t>
      </w:r>
      <w:r>
        <w:rPr>
          <w:rFonts w:ascii="宋体" w:eastAsia="宋体" w:hAnsi="SimSun" w:cs="宋体"/>
          <w:sz w:val="28"/>
        </w:rPr>
        <w:t>种实</w:t>
      </w:r>
      <w:r>
        <w:rPr>
          <w:rFonts w:ascii="宋体" w:eastAsia="宋体" w:hAnsi="MS Mincho" w:cs="宋体"/>
          <w:sz w:val="28"/>
        </w:rPr>
        <w:t>践。在英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堂中，遵循因材施教的原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在情景中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践，直到熟能生巧。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堂教学中情景</w:t>
      </w:r>
      <w:r>
        <w:rPr>
          <w:rFonts w:ascii="宋体" w:eastAsia="宋体" w:hAnsi="SimSun" w:cs="宋体"/>
          <w:b/>
          <w:bCs/>
          <w:sz w:val="28"/>
        </w:rPr>
        <w:t>设计</w:t>
      </w:r>
      <w:r>
        <w:rPr>
          <w:rFonts w:ascii="宋体" w:eastAsia="宋体" w:hAnsi="MS Mincho" w:cs="宋体"/>
          <w:b/>
          <w:bCs/>
          <w:sz w:val="28"/>
        </w:rPr>
        <w:t>存在的</w:t>
      </w:r>
      <w:r>
        <w:rPr>
          <w:rFonts w:ascii="宋体" w:eastAsia="宋体" w:hAnsi="SimSun" w:cs="宋体"/>
          <w:b/>
          <w:bCs/>
          <w:sz w:val="28"/>
        </w:rPr>
        <w:t>问题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随着知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的深化、目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的提高、学生的学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趣呈逐年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下降</w:t>
      </w:r>
      <w:r>
        <w:rPr>
          <w:rFonts w:ascii="宋体" w:eastAsia="宋体" w:hAnsi="SimSun" w:cs="宋体"/>
          <w:sz w:val="28"/>
        </w:rPr>
        <w:t>趋势</w:t>
      </w:r>
      <w:r>
        <w:rPr>
          <w:rFonts w:ascii="宋体" w:eastAsia="宋体" w:hAnsi="MS Mincho" w:cs="宋体"/>
          <w:sz w:val="28"/>
        </w:rPr>
        <w:t>。学生缺少学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境，学好英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度确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很大。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在的英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堂教学，情景的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往往不尽人意，大致有以下几</w:t>
      </w:r>
      <w:r>
        <w:rPr>
          <w:rFonts w:ascii="宋体" w:eastAsia="宋体" w:hAnsi="SimSun" w:cs="宋体"/>
          <w:sz w:val="28"/>
        </w:rPr>
        <w:t>种现</w:t>
      </w:r>
      <w:r>
        <w:rPr>
          <w:rFonts w:ascii="宋体" w:eastAsia="宋体" w:hAnsi="MS Mincho" w:cs="宋体"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情景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仅仅为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情景而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情景，或者只是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地把教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观认为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好的情景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学生去感受、会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，无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学生的体会，如此情景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只会将学生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制性地</w:t>
      </w:r>
      <w:r>
        <w:rPr>
          <w:rFonts w:ascii="宋体" w:eastAsia="宋体" w:hAnsi="SimSun" w:cs="宋体"/>
          <w:sz w:val="28"/>
        </w:rPr>
        <w:t>纳</w:t>
      </w:r>
      <w:r>
        <w:rPr>
          <w:rFonts w:ascii="宋体" w:eastAsia="宋体" w:hAnsi="MS Mincho" w:cs="宋体"/>
          <w:sz w:val="28"/>
        </w:rPr>
        <w:t>入到教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所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的情景中去学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习热</w:t>
      </w:r>
      <w:r>
        <w:rPr>
          <w:rFonts w:ascii="宋体" w:eastAsia="宋体" w:hAnsi="MS Mincho" w:cs="宋体"/>
          <w:sz w:val="28"/>
        </w:rPr>
        <w:t>情；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）情景</w:t>
      </w:r>
      <w:r>
        <w:rPr>
          <w:rFonts w:ascii="宋体" w:eastAsia="宋体" w:hAnsi="SimSun" w:cs="宋体"/>
          <w:sz w:val="28"/>
        </w:rPr>
        <w:t>设计过</w:t>
      </w:r>
      <w:r>
        <w:rPr>
          <w:rFonts w:ascii="宋体" w:eastAsia="宋体" w:hAnsi="MS Mincho" w:cs="宋体"/>
          <w:sz w:val="28"/>
        </w:rPr>
        <w:t>于虚假，教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在情景</w:t>
      </w:r>
      <w:r>
        <w:rPr>
          <w:rFonts w:ascii="宋体" w:eastAsia="宋体" w:hAnsi="SimSun" w:cs="宋体"/>
          <w:sz w:val="28"/>
        </w:rPr>
        <w:t>设计时</w:t>
      </w:r>
      <w:r>
        <w:rPr>
          <w:rFonts w:ascii="宋体" w:eastAsia="宋体" w:hAnsi="MS Mincho" w:cs="宋体"/>
          <w:sz w:val="28"/>
        </w:rPr>
        <w:t>没有从我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生活中去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察、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摄</w:t>
      </w:r>
      <w:r>
        <w:rPr>
          <w:rFonts w:ascii="宋体" w:eastAsia="宋体" w:hAnsi="MS Mincho" w:cs="宋体"/>
          <w:sz w:val="28"/>
        </w:rPr>
        <w:t>取适当的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景，而是人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地</w:t>
      </w:r>
      <w:r>
        <w:rPr>
          <w:rFonts w:ascii="宋体" w:eastAsia="宋体" w:hAnsi="SimSun" w:cs="宋体"/>
          <w:sz w:val="28"/>
        </w:rPr>
        <w:t>编</w:t>
      </w:r>
      <w:r>
        <w:rPr>
          <w:rFonts w:ascii="宋体" w:eastAsia="宋体" w:hAnsi="MS Mincho" w:cs="宋体"/>
          <w:sz w:val="28"/>
        </w:rPr>
        <w:t>制了一些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一重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，令学生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厌烦</w:t>
      </w:r>
      <w:r>
        <w:rPr>
          <w:rFonts w:ascii="宋体" w:eastAsia="宋体" w:hAnsi="MS Mincho" w:cs="宋体"/>
          <w:sz w:val="28"/>
        </w:rPr>
        <w:t>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的情景；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）中下学生参与交</w:t>
      </w:r>
      <w:r>
        <w:rPr>
          <w:rFonts w:ascii="宋体" w:eastAsia="宋体" w:hAnsi="SimSun" w:cs="宋体"/>
          <w:sz w:val="28"/>
        </w:rPr>
        <w:t>际时</w:t>
      </w:r>
      <w:r>
        <w:rPr>
          <w:rFonts w:ascii="宋体" w:eastAsia="宋体" w:hAnsi="MS Mincho" w:cs="宋体"/>
          <w:sz w:val="28"/>
        </w:rPr>
        <w:t>心中有疑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，好的学生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得没有挑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性，大家越学越没</w:t>
      </w:r>
      <w:r>
        <w:rPr>
          <w:rFonts w:ascii="宋体" w:eastAsia="宋体" w:hAnsi="SimSun" w:cs="宋体"/>
          <w:sz w:val="28"/>
        </w:rPr>
        <w:t>劲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以上是我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堂中情景教学研究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研究的一些</w:t>
      </w:r>
      <w:r>
        <w:rPr>
          <w:rFonts w:ascii="宋体" w:eastAsia="宋体" w:hAnsi="SimSun" w:cs="宋体"/>
          <w:sz w:val="28"/>
        </w:rPr>
        <w:t>肤</w:t>
      </w:r>
      <w:r>
        <w:rPr>
          <w:rFonts w:ascii="宋体" w:eastAsia="宋体" w:hAnsi="MS Mincho" w:cs="宋体"/>
          <w:sz w:val="28"/>
        </w:rPr>
        <w:t>浅体会，希望能起到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抛</w:t>
      </w:r>
      <w:r>
        <w:rPr>
          <w:rFonts w:ascii="宋体" w:eastAsia="宋体" w:hAnsi="SimSun" w:cs="宋体"/>
          <w:sz w:val="28"/>
        </w:rPr>
        <w:t>砖</w:t>
      </w:r>
      <w:r>
        <w:rPr>
          <w:rFonts w:ascii="宋体" w:eastAsia="宋体" w:hAnsi="MS Mincho" w:cs="宋体"/>
          <w:sz w:val="28"/>
        </w:rPr>
        <w:t>引玉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的作用。分享出来愿和大家一起探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、共同研究、交流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提高自己的理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水平和教学能力，把</w:t>
      </w:r>
      <w:r>
        <w:rPr>
          <w:rFonts w:ascii="宋体" w:eastAsia="宋体" w:hAnsi="SimSun" w:cs="宋体"/>
          <w:sz w:val="28"/>
        </w:rPr>
        <w:t>该课题</w:t>
      </w:r>
      <w:r>
        <w:rPr>
          <w:rFonts w:ascii="宋体" w:eastAsia="宋体" w:hAnsi="MS Mincho" w:cs="宋体"/>
          <w:sz w:val="28"/>
        </w:rPr>
        <w:t>研究推向一个更</w:t>
      </w:r>
      <w:r>
        <w:rPr>
          <w:rFonts w:ascii="宋体" w:eastAsia="宋体" w:hAnsi="SimSun" w:cs="宋体"/>
          <w:sz w:val="28"/>
        </w:rPr>
        <w:t>崭</w:t>
      </w:r>
      <w:r>
        <w:rPr>
          <w:rFonts w:ascii="宋体" w:eastAsia="宋体" w:hAnsi="MS Mincho" w:cs="宋体"/>
          <w:sz w:val="28"/>
        </w:rPr>
        <w:t>新的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堂中利用情景教学，把学生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到活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学生有目的地使用英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展学生的交流能力，可以使全体学生参与其中，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松愉快的氛</w:t>
      </w:r>
      <w:r>
        <w:rPr>
          <w:rFonts w:ascii="宋体" w:eastAsia="宋体" w:hAnsi="SimSun" w:cs="宋体"/>
          <w:sz w:val="28"/>
        </w:rPr>
        <w:t>围</w:t>
      </w:r>
      <w:r>
        <w:rPr>
          <w:rFonts w:ascii="宋体" w:eastAsia="宋体" w:hAnsi="MS Mincho" w:cs="宋体"/>
          <w:sz w:val="28"/>
        </w:rPr>
        <w:t>中学到英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堂中，能巧用情景教学促</w:t>
      </w:r>
      <w:r>
        <w:rPr>
          <w:rFonts w:ascii="宋体" w:eastAsia="宋体" w:hAnsi="SimSun" w:cs="宋体"/>
          <w:sz w:val="28"/>
        </w:rPr>
        <w:t>进课</w:t>
      </w:r>
      <w:r>
        <w:rPr>
          <w:rFonts w:ascii="宋体" w:eastAsia="宋体" w:hAnsi="MS Mincho" w:cs="宋体"/>
          <w:sz w:val="28"/>
        </w:rPr>
        <w:t>堂的高效性，</w:t>
      </w:r>
      <w:r>
        <w:rPr>
          <w:rFonts w:ascii="宋体" w:eastAsia="宋体" w:hAnsi="SimSun" w:cs="宋体"/>
          <w:sz w:val="28"/>
        </w:rPr>
        <w:t>紧紧</w:t>
      </w:r>
      <w:r>
        <w:rPr>
          <w:rFonts w:ascii="宋体" w:eastAsia="宋体" w:hAnsi="MS Mincho" w:cs="宋体"/>
          <w:sz w:val="28"/>
        </w:rPr>
        <w:t>地吸引学生的凝聚力，也</w:t>
      </w:r>
      <w:r>
        <w:rPr>
          <w:rFonts w:ascii="宋体" w:eastAsia="宋体" w:hAnsi="SimSun" w:cs="宋体"/>
          <w:sz w:val="28"/>
        </w:rPr>
        <w:t>让课</w:t>
      </w:r>
      <w:r>
        <w:rPr>
          <w:rFonts w:ascii="宋体" w:eastAsia="宋体" w:hAnsi="MS Mincho" w:cs="宋体"/>
          <w:sz w:val="28"/>
        </w:rPr>
        <w:t>堂中的情景</w:t>
      </w:r>
      <w:r>
        <w:rPr>
          <w:rFonts w:ascii="宋体" w:eastAsia="宋体" w:hAnsi="SimSun" w:cs="宋体"/>
          <w:sz w:val="28"/>
        </w:rPr>
        <w:t>绘话</w:t>
      </w:r>
      <w:r>
        <w:rPr>
          <w:rFonts w:ascii="宋体" w:eastAsia="宋体" w:hAnsi="MS Mincho" w:cs="宋体"/>
          <w:sz w:val="28"/>
        </w:rPr>
        <w:t>能成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学生学英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享受，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独特的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堂魅力。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堂教学中情景教学的目的就在于要使同学在情景中感知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言，聆听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言、学</w:t>
      </w:r>
      <w:r>
        <w:rPr>
          <w:rFonts w:ascii="宋体" w:eastAsia="宋体" w:hAnsi="SimSun" w:cs="宋体"/>
          <w:sz w:val="28"/>
        </w:rPr>
        <w:t>习语</w:t>
      </w:r>
      <w:r>
        <w:rPr>
          <w:rFonts w:ascii="宋体" w:eastAsia="宋体" w:hAnsi="MS Mincho" w:cs="宋体"/>
          <w:sz w:val="28"/>
        </w:rPr>
        <w:t>言、运用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言，真正地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学、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学、善学。因此，如何在小学英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行情景教学很重要，很有趣味性，我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要充分利用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情景教学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一重要教学方式，培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持和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深入</w:t>
      </w:r>
      <w:r>
        <w:rPr>
          <w:rFonts w:ascii="宋体" w:eastAsia="宋体" w:hAnsi="SimSun" w:cs="宋体"/>
          <w:sz w:val="28"/>
        </w:rPr>
        <w:t>钻</w:t>
      </w:r>
      <w:r>
        <w:rPr>
          <w:rFonts w:ascii="宋体" w:eastAsia="宋体" w:hAnsi="MS Mincho" w:cs="宋体"/>
          <w:sz w:val="28"/>
        </w:rPr>
        <w:t>研，精心构思，使情景教学能更好地服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于学生、服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堂教学，更大程度上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堂教学的魅力，提高英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教学的效果。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教</w:t>
      </w:r>
      <w:r>
        <w:rPr>
          <w:rFonts w:ascii="宋体" w:eastAsia="宋体" w:hAnsi="SimSun" w:cs="宋体"/>
          <w:b/>
          <w:bCs/>
          <w:sz w:val="28"/>
        </w:rPr>
        <w:t>师</w:t>
      </w:r>
      <w:r>
        <w:rPr>
          <w:rFonts w:ascii="宋体" w:eastAsia="宋体" w:hAnsi="MS Mincho" w:cs="宋体"/>
          <w:b/>
          <w:bCs/>
          <w:sz w:val="28"/>
        </w:rPr>
        <w:t>素</w:t>
      </w:r>
      <w:r>
        <w:rPr>
          <w:rFonts w:ascii="宋体" w:eastAsia="宋体" w:hAnsi="SimSun" w:cs="宋体"/>
          <w:b/>
          <w:bCs/>
          <w:sz w:val="28"/>
        </w:rPr>
        <w:t>质</w:t>
      </w:r>
      <w:r>
        <w:rPr>
          <w:rFonts w:ascii="宋体" w:eastAsia="宋体" w:hAnsi="MS Mincho" w:cs="宋体"/>
          <w:b/>
          <w:bCs/>
          <w:sz w:val="28"/>
        </w:rPr>
        <w:t>高，个人修</w:t>
      </w:r>
      <w:r>
        <w:rPr>
          <w:rFonts w:ascii="宋体" w:eastAsia="宋体" w:hAnsi="SimSun" w:cs="宋体"/>
          <w:b/>
          <w:bCs/>
          <w:sz w:val="28"/>
        </w:rPr>
        <w:t>养</w:t>
      </w:r>
      <w:r>
        <w:rPr>
          <w:rFonts w:ascii="宋体" w:eastAsia="宋体" w:hAnsi="MS Mincho" w:cs="宋体"/>
          <w:b/>
          <w:bCs/>
          <w:sz w:val="28"/>
        </w:rPr>
        <w:t>好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在所有的老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中都有一个共同点：个人素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高，无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堂的</w:t>
      </w:r>
      <w:r>
        <w:rPr>
          <w:rFonts w:ascii="宋体" w:eastAsia="宋体" w:hAnsi="SimSun" w:cs="宋体"/>
          <w:sz w:val="28"/>
        </w:rPr>
        <w:t>驾驭</w:t>
      </w:r>
      <w:r>
        <w:rPr>
          <w:rFonts w:ascii="宋体" w:eastAsia="宋体" w:hAnsi="MS Mincho" w:cs="宋体"/>
          <w:sz w:val="28"/>
        </w:rPr>
        <w:t>能力，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是肢体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言的运用都十分到位。在只有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如何安排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，本次的教学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很好的帮助。另外在板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上，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出心裁，思</w:t>
      </w:r>
      <w:r>
        <w:rPr>
          <w:rFonts w:ascii="宋体" w:eastAsia="宋体" w:hAnsi="SimSun" w:cs="宋体"/>
          <w:sz w:val="28"/>
        </w:rPr>
        <w:t>维导图</w:t>
      </w:r>
      <w:r>
        <w:rPr>
          <w:rFonts w:ascii="宋体" w:eastAsia="宋体" w:hAnsi="MS Mincho" w:cs="宋体"/>
          <w:sz w:val="28"/>
        </w:rPr>
        <w:t>、句型卡片等将黑板布置的美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大方，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学生一看就明白。此外，在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敢于表演的精神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，模仿公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、母</w:t>
      </w:r>
      <w:r>
        <w:rPr>
          <w:rFonts w:ascii="宋体" w:eastAsia="宋体" w:hAnsi="SimSun" w:cs="宋体"/>
          <w:sz w:val="28"/>
        </w:rPr>
        <w:t>鸡</w:t>
      </w:r>
      <w:r>
        <w:rPr>
          <w:rFonts w:ascii="宋体" w:eastAsia="宋体" w:hAnsi="MS Mincho" w:cs="宋体"/>
          <w:sz w:val="28"/>
        </w:rPr>
        <w:t>的叫声等等，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学生耳目一新，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于参与。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堂任</w:t>
      </w:r>
      <w:r>
        <w:rPr>
          <w:rFonts w:ascii="宋体" w:eastAsia="宋体" w:hAnsi="SimSun" w:cs="宋体"/>
          <w:b/>
          <w:bCs/>
          <w:sz w:val="28"/>
        </w:rPr>
        <w:t>务</w:t>
      </w:r>
      <w:r>
        <w:rPr>
          <w:rFonts w:ascii="宋体" w:eastAsia="宋体" w:hAnsi="MS Mincho" w:cs="宋体"/>
          <w:b/>
          <w:bCs/>
          <w:sz w:val="28"/>
        </w:rPr>
        <w:t>落</w:t>
      </w:r>
      <w:r>
        <w:rPr>
          <w:rFonts w:ascii="宋体" w:eastAsia="宋体" w:hAnsi="SimSun" w:cs="宋体"/>
          <w:b/>
          <w:bCs/>
          <w:sz w:val="28"/>
        </w:rPr>
        <w:t>实</w:t>
      </w:r>
      <w:r>
        <w:rPr>
          <w:rFonts w:ascii="宋体" w:eastAsia="宋体" w:hAnsi="MS Mincho" w:cs="宋体"/>
          <w:b/>
          <w:bCs/>
          <w:sz w:val="28"/>
        </w:rPr>
        <w:t>到位，精彩</w:t>
      </w:r>
      <w:r>
        <w:rPr>
          <w:rFonts w:ascii="宋体" w:eastAsia="宋体" w:hAnsi="SimSun" w:cs="宋体"/>
          <w:b/>
          <w:bCs/>
          <w:sz w:val="28"/>
        </w:rPr>
        <w:t>纷</w:t>
      </w:r>
      <w:r>
        <w:rPr>
          <w:rFonts w:ascii="宋体" w:eastAsia="宋体" w:hAnsi="MS Mincho" w:cs="宋体"/>
          <w:b/>
          <w:bCs/>
          <w:sz w:val="28"/>
        </w:rPr>
        <w:t>呈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七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了两</w:t>
      </w:r>
      <w:r>
        <w:rPr>
          <w:rFonts w:ascii="宋体" w:eastAsia="宋体" w:hAnsi="SimSun" w:cs="宋体"/>
          <w:sz w:val="28"/>
        </w:rPr>
        <w:t>种课</w:t>
      </w:r>
      <w:r>
        <w:rPr>
          <w:rFonts w:ascii="宋体" w:eastAsia="宋体" w:hAnsi="MS Mincho" w:cs="宋体"/>
          <w:sz w:val="28"/>
        </w:rPr>
        <w:t>型：</w:t>
      </w:r>
      <w:r>
        <w:rPr>
          <w:rFonts w:ascii="宋体" w:eastAsia="宋体" w:hAnsi="SimSun" w:cs="宋体"/>
          <w:sz w:val="28"/>
        </w:rPr>
        <w:t>对话课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中将目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落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到位，着重突出了</w:t>
      </w:r>
      <w:r>
        <w:rPr>
          <w:rFonts w:ascii="宋体" w:eastAsia="宋体" w:hAnsi="SimSun" w:cs="宋体"/>
          <w:sz w:val="28"/>
        </w:rPr>
        <w:t>对话课说</w:t>
      </w:r>
      <w:r>
        <w:rPr>
          <w:rFonts w:ascii="宋体" w:eastAsia="宋体" w:hAnsi="MS Mincho" w:cs="宋体"/>
          <w:sz w:val="28"/>
        </w:rPr>
        <w:t>的能力，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突出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技巧的培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。在活</w:t>
      </w:r>
      <w:r>
        <w:rPr>
          <w:rFonts w:ascii="宋体" w:eastAsia="宋体" w:hAnsi="SimSun" w:cs="宋体"/>
          <w:sz w:val="28"/>
        </w:rPr>
        <w:t>动设计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层层递进</w:t>
      </w:r>
      <w:r>
        <w:rPr>
          <w:rFonts w:ascii="宋体" w:eastAsia="宋体" w:hAnsi="MS Mincho" w:cs="宋体"/>
          <w:sz w:val="28"/>
        </w:rPr>
        <w:t>，富有梯度，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次的孩子跳跳就能摘到桃子，学生学的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松又快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。另外，在教</w:t>
      </w:r>
      <w:r>
        <w:rPr>
          <w:rFonts w:ascii="宋体" w:eastAsia="宋体" w:hAnsi="SimSun" w:cs="宋体"/>
          <w:sz w:val="28"/>
        </w:rPr>
        <w:t>师们给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了如何在</w:t>
      </w:r>
      <w:r>
        <w:rPr>
          <w:rFonts w:ascii="宋体" w:eastAsia="宋体" w:hAnsi="SimSun" w:cs="宋体"/>
          <w:sz w:val="28"/>
        </w:rPr>
        <w:t>对话课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词汇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阅读课</w:t>
      </w:r>
      <w:r>
        <w:rPr>
          <w:rFonts w:ascii="宋体" w:eastAsia="宋体" w:hAnsi="MS Mincho" w:cs="宋体"/>
          <w:sz w:val="28"/>
        </w:rPr>
        <w:t>中如何培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阅读习惯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取信息的能力，以及如何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文本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行重构。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堂提</w:t>
      </w:r>
      <w:r>
        <w:rPr>
          <w:rFonts w:ascii="宋体" w:eastAsia="宋体" w:hAnsi="SimSun" w:cs="宋体"/>
          <w:b/>
          <w:bCs/>
          <w:sz w:val="28"/>
        </w:rPr>
        <w:t>问</w:t>
      </w:r>
      <w:r>
        <w:rPr>
          <w:rFonts w:ascii="宋体" w:eastAsia="宋体" w:hAnsi="MS Mincho" w:cs="宋体"/>
          <w:b/>
          <w:bCs/>
          <w:sz w:val="28"/>
        </w:rPr>
        <w:t>精准到位，学生参与</w:t>
      </w:r>
      <w:r>
        <w:rPr>
          <w:rFonts w:ascii="宋体" w:eastAsia="宋体" w:hAnsi="SimSun" w:cs="宋体"/>
          <w:b/>
          <w:bCs/>
          <w:sz w:val="28"/>
        </w:rPr>
        <w:t>积</w:t>
      </w:r>
      <w:r>
        <w:rPr>
          <w:rFonts w:ascii="宋体" w:eastAsia="宋体" w:hAnsi="MS Mincho" w:cs="宋体"/>
          <w:b/>
          <w:bCs/>
          <w:sz w:val="28"/>
        </w:rPr>
        <w:t>极活</w:t>
      </w:r>
      <w:r>
        <w:rPr>
          <w:rFonts w:ascii="宋体" w:eastAsia="宋体" w:hAnsi="SimSun" w:cs="宋体"/>
          <w:b/>
          <w:bCs/>
          <w:sz w:val="28"/>
        </w:rPr>
        <w:t>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是一</w:t>
      </w:r>
      <w:r>
        <w:rPr>
          <w:rFonts w:ascii="宋体" w:eastAsia="宋体" w:hAnsi="SimSun" w:cs="宋体"/>
          <w:sz w:val="28"/>
        </w:rPr>
        <w:t>门艺术</w:t>
      </w:r>
      <w:r>
        <w:rPr>
          <w:rFonts w:ascii="宋体" w:eastAsia="宋体" w:hAnsi="MS Mincho" w:cs="宋体"/>
          <w:sz w:val="28"/>
        </w:rPr>
        <w:t>，今天的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七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就是一</w:t>
      </w:r>
      <w:r>
        <w:rPr>
          <w:rFonts w:ascii="宋体" w:eastAsia="宋体" w:hAnsi="SimSun" w:cs="宋体"/>
          <w:sz w:val="28"/>
        </w:rPr>
        <w:t>场艺术</w:t>
      </w:r>
      <w:r>
        <w:rPr>
          <w:rFonts w:ascii="宋体" w:eastAsia="宋体" w:hAnsi="MS Mincho" w:cs="宋体"/>
          <w:sz w:val="28"/>
        </w:rPr>
        <w:t>展，教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中不</w:t>
      </w:r>
      <w:r>
        <w:rPr>
          <w:rFonts w:ascii="宋体" w:eastAsia="宋体" w:hAnsi="SimSun" w:cs="宋体"/>
          <w:sz w:val="28"/>
        </w:rPr>
        <w:t>罗嗦</w:t>
      </w:r>
      <w:r>
        <w:rPr>
          <w:rFonts w:ascii="宋体" w:eastAsia="宋体" w:hAnsi="MS Mincho" w:cs="宋体"/>
          <w:sz w:val="28"/>
        </w:rPr>
        <w:t>、不重</w:t>
      </w:r>
      <w:r>
        <w:rPr>
          <w:rFonts w:ascii="宋体" w:eastAsia="宋体" w:hAnsi="SimSun" w:cs="宋体"/>
          <w:sz w:val="28"/>
        </w:rPr>
        <w:t>复问题</w:t>
      </w:r>
      <w:r>
        <w:rPr>
          <w:rFonts w:ascii="宋体" w:eastAsia="宋体" w:hAnsi="MS Mincho" w:cs="宋体"/>
          <w:sz w:val="28"/>
        </w:rPr>
        <w:t>。所有的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明确，提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具有指向性，同</w:t>
      </w:r>
      <w:r>
        <w:rPr>
          <w:rFonts w:ascii="宋体" w:eastAsia="宋体" w:hAnsi="SimSun" w:cs="宋体"/>
          <w:sz w:val="28"/>
        </w:rPr>
        <w:t>时课</w:t>
      </w:r>
      <w:r>
        <w:rPr>
          <w:rFonts w:ascii="宋体" w:eastAsia="宋体" w:hAnsi="MS Mincho" w:cs="宋体"/>
          <w:sz w:val="28"/>
        </w:rPr>
        <w:t>堂指令明确且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些都是我需要加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师们为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做了榜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经过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，我感受很多，主要</w:t>
      </w:r>
      <w:r>
        <w:rPr>
          <w:rFonts w:ascii="宋体" w:eastAsia="宋体" w:hAnsi="SimSun" w:cs="宋体"/>
          <w:sz w:val="28"/>
        </w:rPr>
        <w:t>归结为</w:t>
      </w:r>
      <w:r>
        <w:rPr>
          <w:rFonts w:ascii="宋体" w:eastAsia="宋体" w:hAnsi="MS Mincho" w:cs="宋体"/>
          <w:sz w:val="28"/>
        </w:rPr>
        <w:t>三个方面：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学</w:t>
      </w:r>
      <w:r>
        <w:rPr>
          <w:rFonts w:ascii="宋体" w:eastAsia="宋体" w:hAnsi="SimSun" w:cs="宋体"/>
          <w:b/>
          <w:bCs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是无止境的，但是面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繁忙的工作，我却感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失去了学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。我想作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自己的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，同</w:t>
      </w:r>
      <w:r>
        <w:rPr>
          <w:rFonts w:ascii="宋体" w:eastAsia="宋体" w:hAnsi="SimSun" w:cs="宋体"/>
          <w:sz w:val="28"/>
        </w:rPr>
        <w:t>时还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如何</w:t>
      </w:r>
      <w:r>
        <w:rPr>
          <w:rFonts w:ascii="宋体" w:eastAsia="宋体" w:hAnsi="SimSun" w:cs="宋体"/>
          <w:sz w:val="28"/>
        </w:rPr>
        <w:t>备课</w:t>
      </w:r>
      <w:r>
        <w:rPr>
          <w:rFonts w:ascii="宋体" w:eastAsia="宋体" w:hAnsi="MS Mincho" w:cs="宋体"/>
          <w:sz w:val="28"/>
        </w:rPr>
        <w:t>、如何上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状是抄教案，将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力</w:t>
      </w:r>
      <w:r>
        <w:rPr>
          <w:rFonts w:ascii="宋体" w:eastAsia="宋体" w:hAnsi="SimSun" w:cs="宋体"/>
          <w:sz w:val="28"/>
        </w:rPr>
        <w:t>劳动转</w:t>
      </w:r>
      <w:r>
        <w:rPr>
          <w:rFonts w:ascii="宋体" w:eastAsia="宋体" w:hAnsi="MS Mincho" w:cs="宋体"/>
          <w:sz w:val="28"/>
        </w:rPr>
        <w:t>化成了体力</w:t>
      </w:r>
      <w:r>
        <w:rPr>
          <w:rFonts w:ascii="宋体" w:eastAsia="宋体" w:hAnsi="SimSun" w:cs="宋体"/>
          <w:sz w:val="28"/>
        </w:rPr>
        <w:t>劳动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属浪</w:t>
      </w:r>
      <w:r>
        <w:rPr>
          <w:rFonts w:ascii="宋体" w:eastAsia="宋体" w:hAnsi="SimSun" w:cs="宋体"/>
          <w:sz w:val="28"/>
        </w:rPr>
        <w:t>费时间</w:t>
      </w:r>
      <w:r>
        <w:rPr>
          <w:rFonts w:ascii="宋体" w:eastAsia="宋体" w:hAnsi="MS Mincho" w:cs="宋体"/>
          <w:sz w:val="28"/>
        </w:rPr>
        <w:t>。所以只有通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自己的思考，在参照他人的成果，不断学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，才能取得教学上的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与成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合作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俗</w:t>
      </w:r>
      <w:r>
        <w:rPr>
          <w:rFonts w:ascii="宋体" w:eastAsia="宋体" w:hAnsi="SimSun" w:cs="宋体"/>
          <w:sz w:val="28"/>
        </w:rPr>
        <w:t>话说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三个臭皮匠</w:t>
      </w:r>
      <w:r>
        <w:rPr>
          <w:rFonts w:ascii="宋体" w:eastAsia="宋体" w:hAnsi="SimSun" w:cs="宋体"/>
          <w:sz w:val="28"/>
        </w:rPr>
        <w:t>赛过诸</w:t>
      </w:r>
      <w:r>
        <w:rPr>
          <w:rFonts w:ascii="宋体" w:eastAsia="宋体" w:hAnsi="MS Mincho" w:cs="宋体"/>
          <w:sz w:val="28"/>
        </w:rPr>
        <w:t>葛亮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只有在合作中才能有更快的成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，合作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真知，在合作中共同探</w:t>
      </w:r>
      <w:r>
        <w:rPr>
          <w:rFonts w:ascii="宋体" w:eastAsia="宋体" w:hAnsi="SimSun" w:cs="宋体"/>
          <w:sz w:val="28"/>
        </w:rPr>
        <w:t>讨问题</w:t>
      </w:r>
      <w:r>
        <w:rPr>
          <w:rFonts w:ascii="宋体" w:eastAsia="宋体" w:hAnsi="MS Mincho" w:cs="宋体"/>
          <w:sz w:val="28"/>
        </w:rPr>
        <w:t>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大家共同成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</w:t>
      </w:r>
      <w:r>
        <w:rPr>
          <w:rFonts w:ascii="宋体" w:eastAsia="宋体" w:cs="宋体"/>
          <w:b/>
          <w:bCs/>
          <w:sz w:val="28"/>
        </w:rPr>
        <w:t xml:space="preserve"> </w:t>
      </w:r>
      <w:r>
        <w:rPr>
          <w:rFonts w:ascii="宋体" w:eastAsia="宋体" w:hAnsi="MS Mincho" w:cs="宋体"/>
          <w:b/>
          <w:bCs/>
          <w:sz w:val="28"/>
        </w:rPr>
        <w:t>分享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分享的生活是快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的，由于我</w:t>
      </w:r>
      <w:r>
        <w:rPr>
          <w:rFonts w:ascii="宋体" w:eastAsia="宋体" w:hAnsi="SimSun" w:cs="宋体"/>
          <w:sz w:val="28"/>
        </w:rPr>
        <w:t>们处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农</w:t>
      </w:r>
      <w:r>
        <w:rPr>
          <w:rFonts w:ascii="宋体" w:eastAsia="宋体" w:hAnsi="MS Mincho" w:cs="宋体"/>
          <w:sz w:val="28"/>
        </w:rPr>
        <w:t>村，与外界的交流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少，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源的分享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得格外重要，在分享的世界里</w:t>
      </w:r>
      <w:r>
        <w:rPr>
          <w:rFonts w:ascii="宋体" w:eastAsia="宋体" w:cs="宋体"/>
          <w:sz w:val="28"/>
        </w:rPr>
        <w:t>1+1&gt;2</w:t>
      </w:r>
      <w:r>
        <w:rPr>
          <w:rFonts w:ascii="宋体" w:eastAsia="宋体" w:hAnsi="MS Mincho" w:cs="宋体"/>
          <w:sz w:val="28"/>
        </w:rPr>
        <w:t>，老</w:t>
      </w:r>
      <w:r>
        <w:rPr>
          <w:rFonts w:ascii="宋体" w:eastAsia="宋体" w:hAnsi="SimSun" w:cs="宋体"/>
          <w:sz w:val="28"/>
        </w:rPr>
        <w:t>师们</w:t>
      </w:r>
      <w:r>
        <w:rPr>
          <w:rFonts w:ascii="宋体" w:eastAsia="宋体" w:hAnsi="MS Mincho" w:cs="宋体"/>
          <w:sz w:val="28"/>
        </w:rPr>
        <w:t>只有彼此分享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</w:t>
      </w:r>
      <w:r>
        <w:rPr>
          <w:rFonts w:ascii="宋体" w:eastAsia="宋体" w:hAnsi="SimSun" w:cs="宋体"/>
          <w:sz w:val="28"/>
        </w:rPr>
        <w:t>库</w:t>
      </w:r>
      <w:r>
        <w:rPr>
          <w:rFonts w:ascii="宋体" w:eastAsia="宋体" w:hAnsi="MS Mincho" w:cs="宋体"/>
          <w:sz w:val="28"/>
        </w:rPr>
        <w:t>会越来越丰富，上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也就越来越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松了。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在当今新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程理念的大</w:t>
      </w:r>
      <w:r>
        <w:rPr>
          <w:rFonts w:ascii="宋体" w:eastAsia="宋体" w:hAnsi="SimSun" w:cs="宋体"/>
          <w:sz w:val="28"/>
        </w:rPr>
        <w:t>环</w:t>
      </w:r>
      <w:r>
        <w:rPr>
          <w:rFonts w:ascii="宋体" w:eastAsia="宋体" w:hAnsi="MS Mincho" w:cs="宋体"/>
          <w:sz w:val="28"/>
        </w:rPr>
        <w:t>境中，在主体多元教育思想的引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下，我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教学的目的更加明确，主要是激起学生学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建立学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的自信心，从而享受学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打下基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。但英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的普遍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状是孩子的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好不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厚、收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识较</w:t>
      </w:r>
      <w:r>
        <w:rPr>
          <w:rFonts w:ascii="宋体" w:eastAsia="宋体" w:hAnsi="MS Mincho" w:cs="宋体"/>
          <w:sz w:val="28"/>
        </w:rPr>
        <w:t>少，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应对这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状，同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程中更加快</w:t>
      </w:r>
      <w:r>
        <w:rPr>
          <w:rFonts w:ascii="宋体" w:eastAsia="宋体" w:hAnsi="SimSun" w:cs="宋体"/>
          <w:sz w:val="28"/>
        </w:rPr>
        <w:t>乐轻</w:t>
      </w:r>
      <w:r>
        <w:rPr>
          <w:rFonts w:ascii="宋体" w:eastAsia="宋体" w:hAnsi="MS Mincho" w:cs="宋体"/>
          <w:sz w:val="28"/>
        </w:rPr>
        <w:t>松，在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教学中，我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就需要采用多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有效的教学方法，如做游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、唱歌、小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、全身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作反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法、脱口秀等活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来激起学生学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好，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要充分利用直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教具</w:t>
      </w:r>
      <w:r>
        <w:rPr>
          <w:rFonts w:ascii="宋体" w:eastAsia="宋体" w:hAnsi="SimSun" w:cs="宋体"/>
          <w:sz w:val="28"/>
        </w:rPr>
        <w:t>辅</w:t>
      </w:r>
      <w:r>
        <w:rPr>
          <w:rFonts w:ascii="宋体" w:eastAsia="宋体" w:hAnsi="MS Mincho" w:cs="宋体"/>
          <w:sz w:val="28"/>
        </w:rPr>
        <w:t>助教学，如使用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片、卡片、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笔划等，利用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音机、多媒体等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代化的教学</w:t>
      </w:r>
      <w:r>
        <w:rPr>
          <w:rFonts w:ascii="宋体" w:eastAsia="宋体" w:hAnsi="SimSun" w:cs="宋体"/>
          <w:sz w:val="28"/>
        </w:rPr>
        <w:t>设备调动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修建一个愉悦高效的英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习环</w:t>
      </w:r>
      <w:r>
        <w:rPr>
          <w:rFonts w:ascii="宋体" w:eastAsia="宋体" w:hAnsi="MS Mincho" w:cs="宋体"/>
          <w:sz w:val="28"/>
        </w:rPr>
        <w:t>境，使学生主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，愉快地参与学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，并根据小学生模仿能力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力好的特点，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条件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学生多听、多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、情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，操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充分，从而使学生的辞</w:t>
      </w:r>
      <w:r>
        <w:rPr>
          <w:rFonts w:ascii="宋体" w:eastAsia="宋体" w:hAnsi="SimSun" w:cs="宋体"/>
          <w:sz w:val="28"/>
        </w:rPr>
        <w:t>汇</w:t>
      </w:r>
      <w:r>
        <w:rPr>
          <w:rFonts w:ascii="宋体" w:eastAsia="宋体" w:hAnsi="MS Mincho" w:cs="宋体"/>
          <w:sz w:val="28"/>
        </w:rPr>
        <w:t>量得以增多，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法知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得以巩固，平常会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能力得以</w:t>
      </w:r>
      <w:r>
        <w:rPr>
          <w:rFonts w:ascii="宋体" w:eastAsia="宋体" w:hAnsi="SimSun" w:cs="宋体"/>
          <w:sz w:val="28"/>
        </w:rPr>
        <w:t>进步</w:t>
      </w:r>
      <w:r>
        <w:rPr>
          <w:rFonts w:ascii="宋体" w:eastAsia="宋体" w:hAnsi="MS Mincho" w:cs="宋体"/>
          <w:sz w:val="28"/>
        </w:rPr>
        <w:t>。使学生体会到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言理解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来的快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，到达寓教于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的目的。情</w:t>
      </w:r>
      <w:r>
        <w:rPr>
          <w:rFonts w:ascii="宋体" w:eastAsia="宋体" w:hAnsi="SimSun" w:cs="宋体"/>
          <w:sz w:val="28"/>
        </w:rPr>
        <w:t>势</w:t>
      </w:r>
      <w:r>
        <w:rPr>
          <w:rFonts w:ascii="宋体" w:eastAsia="宋体" w:hAnsi="MS Mincho" w:cs="宋体"/>
          <w:sz w:val="28"/>
        </w:rPr>
        <w:t>丰富、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的小学英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堂才是受学生</w:t>
      </w:r>
      <w:r>
        <w:rPr>
          <w:rFonts w:ascii="宋体" w:eastAsia="宋体" w:hAnsi="SimSun" w:cs="宋体"/>
          <w:sz w:val="28"/>
        </w:rPr>
        <w:t>们欢</w:t>
      </w:r>
      <w:r>
        <w:rPr>
          <w:rFonts w:ascii="宋体" w:eastAsia="宋体" w:hAnsi="MS Mincho" w:cs="宋体"/>
          <w:sz w:val="28"/>
        </w:rPr>
        <w:t>迎的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堂，才是真正有效力的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堂。在英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堂上要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方法充分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也要充分投入其中，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学生善于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、勇于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手、勇于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口，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堂的活</w:t>
      </w:r>
      <w:r>
        <w:rPr>
          <w:rFonts w:ascii="宋体" w:eastAsia="宋体" w:hAnsi="SimSun" w:cs="宋体"/>
          <w:sz w:val="28"/>
        </w:rPr>
        <w:t>动进</w:t>
      </w:r>
      <w:r>
        <w:rPr>
          <w:rFonts w:ascii="宋体" w:eastAsia="宋体" w:hAnsi="MS Mincho" w:cs="宋体"/>
          <w:sz w:val="28"/>
        </w:rPr>
        <w:t>程中体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的快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，并在其中培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的思惟能力、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察能力、口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表达能力和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新能力。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需要特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留意的是一定要面向全体学生，充分</w:t>
      </w:r>
      <w:r>
        <w:rPr>
          <w:rFonts w:ascii="宋体" w:eastAsia="宋体" w:hAnsi="SimSun" w:cs="宋体"/>
          <w:sz w:val="28"/>
        </w:rPr>
        <w:t>调动每</w:t>
      </w:r>
      <w:r>
        <w:rPr>
          <w:rFonts w:ascii="宋体" w:eastAsia="宋体" w:hAnsi="MS Mincho" w:cs="宋体"/>
          <w:sz w:val="28"/>
        </w:rPr>
        <w:t>个学生的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是当看到有不</w:t>
      </w:r>
      <w:r>
        <w:rPr>
          <w:rFonts w:ascii="宋体" w:eastAsia="宋体" w:hAnsi="SimSun" w:cs="宋体"/>
          <w:sz w:val="28"/>
        </w:rPr>
        <w:t>爱发</w:t>
      </w:r>
      <w:r>
        <w:rPr>
          <w:rFonts w:ascii="宋体" w:eastAsia="宋体" w:hAnsi="MS Mincho" w:cs="宋体"/>
          <w:sz w:val="28"/>
        </w:rPr>
        <w:t>言的学生，忽然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手要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，更要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机会，叫他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出自己的想法，不管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的是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，不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是好是坏，我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都要尊重他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的个体差异，等待着他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完。并且鼓励他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要大胆英勇的去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迈</w:t>
      </w:r>
      <w:r>
        <w:rPr>
          <w:rFonts w:ascii="宋体" w:eastAsia="宋体" w:hAnsi="MS Mincho" w:cs="宋体"/>
          <w:sz w:val="28"/>
        </w:rPr>
        <w:t>出学好英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的第一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小学英</w:t>
      </w:r>
      <w:r>
        <w:rPr>
          <w:rFonts w:ascii="宋体" w:eastAsia="宋体" w:hAnsi="SimSun" w:cs="宋体"/>
          <w:i w:val="0"/>
          <w:iCs w:val="0"/>
          <w:sz w:val="28"/>
        </w:rPr>
        <w:t>语课</w:t>
      </w:r>
      <w:r>
        <w:rPr>
          <w:rFonts w:ascii="宋体" w:eastAsia="宋体" w:hAnsi="MS Mincho" w:cs="宋体"/>
          <w:i w:val="0"/>
          <w:iCs w:val="0"/>
          <w:sz w:val="28"/>
        </w:rPr>
        <w:t>心得体会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期三天的</w:t>
      </w: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市初中英</w:t>
      </w:r>
      <w:r>
        <w:rPr>
          <w:rFonts w:ascii="宋体" w:eastAsia="宋体" w:hAnsi="SimSun" w:cs="宋体"/>
          <w:sz w:val="28"/>
        </w:rPr>
        <w:t>语优质课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行，感</w:t>
      </w:r>
      <w:r>
        <w:rPr>
          <w:rFonts w:ascii="宋体" w:eastAsia="宋体" w:hAnsi="SimSun" w:cs="宋体"/>
          <w:sz w:val="28"/>
        </w:rPr>
        <w:t>谢</w:t>
      </w:r>
      <w:r>
        <w:rPr>
          <w:rFonts w:ascii="宋体" w:eastAsia="宋体" w:hAnsi="MS Mincho" w:cs="宋体"/>
          <w:sz w:val="28"/>
        </w:rPr>
        <w:t>学校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我提供了一次不可多得的学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机会。</w:t>
      </w:r>
      <w:r>
        <w:rPr>
          <w:rFonts w:ascii="宋体" w:eastAsia="宋体" w:hAnsi="SimSun" w:cs="宋体"/>
          <w:sz w:val="28"/>
        </w:rPr>
        <w:t>这为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业务</w:t>
      </w:r>
      <w:r>
        <w:rPr>
          <w:rFonts w:ascii="宋体" w:eastAsia="宋体" w:hAnsi="MS Mincho" w:cs="宋体"/>
          <w:sz w:val="28"/>
        </w:rPr>
        <w:t>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的提高提供了一次不可多得的学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机会。通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参加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，我受益匪浅，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我近距离地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略到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的教学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格，深厚的教学功底，及精湛的教学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优质课</w:t>
      </w:r>
      <w:r>
        <w:rPr>
          <w:rFonts w:ascii="宋体" w:eastAsia="宋体" w:hAnsi="MS Mincho" w:cs="宋体"/>
          <w:sz w:val="28"/>
        </w:rPr>
        <w:t>的水平不一，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格各异，但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都有很多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西，下面就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我的一点感受。通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次听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得在教育教学方面收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很多。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</w:t>
      </w:r>
      <w:r>
        <w:rPr>
          <w:rFonts w:ascii="宋体" w:eastAsia="宋体" w:hAnsi="SimSun" w:cs="宋体"/>
          <w:sz w:val="28"/>
        </w:rPr>
        <w:t>优质课</w:t>
      </w:r>
      <w:r>
        <w:rPr>
          <w:rFonts w:ascii="宋体" w:eastAsia="宋体" w:hAnsi="MS Mincho" w:cs="宋体"/>
          <w:sz w:val="28"/>
        </w:rPr>
        <w:t>的水平不一，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格各异，但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都有很多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得我学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借</w:t>
      </w:r>
      <w:r>
        <w:rPr>
          <w:rFonts w:ascii="宋体" w:eastAsia="宋体" w:hAnsi="SimSun" w:cs="宋体"/>
          <w:sz w:val="28"/>
        </w:rPr>
        <w:t>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东</w:t>
      </w:r>
      <w:r>
        <w:rPr>
          <w:rFonts w:ascii="宋体" w:eastAsia="宋体" w:hAnsi="MS Mincho" w:cs="宋体"/>
          <w:sz w:val="28"/>
        </w:rPr>
        <w:t>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一、情意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是一位英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是一位教育工作者。我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思想政治教育，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展情意和激励学生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极的学</w:t>
      </w:r>
      <w:r>
        <w:rPr>
          <w:rFonts w:ascii="宋体" w:eastAsia="宋体" w:hAnsi="SimSun" w:cs="宋体"/>
          <w:sz w:val="28"/>
        </w:rPr>
        <w:t>习动</w:t>
      </w:r>
      <w:r>
        <w:rPr>
          <w:rFonts w:ascii="宋体" w:eastAsia="宋体" w:hAnsi="MS Mincho" w:cs="宋体"/>
          <w:sz w:val="28"/>
        </w:rPr>
        <w:t>机、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度、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趣，促使学生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地投入到各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中去。使学生既受到思想政治教育，又能培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运用英</w:t>
      </w:r>
      <w:r>
        <w:rPr>
          <w:rFonts w:ascii="宋体" w:eastAsia="宋体" w:hAnsi="SimSun" w:cs="宋体"/>
          <w:sz w:val="28"/>
        </w:rPr>
        <w:t>语进</w:t>
      </w:r>
      <w:r>
        <w:rPr>
          <w:rFonts w:ascii="宋体" w:eastAsia="宋体" w:hAnsi="MS Mincho" w:cs="宋体"/>
          <w:sz w:val="28"/>
        </w:rPr>
        <w:t>行交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的能力。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堂上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都能用英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cs="宋体"/>
          <w:sz w:val="28"/>
        </w:rPr>
        <w:t>ok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very good. wonderful. excellent.</w:t>
      </w:r>
      <w:r>
        <w:rPr>
          <w:rFonts w:ascii="宋体" w:eastAsia="宋体" w:hAnsi="MS Mincho" w:cs="宋体"/>
          <w:sz w:val="28"/>
        </w:rPr>
        <w:t>等表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、鼓励学生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，使他</w:t>
      </w:r>
      <w:r>
        <w:rPr>
          <w:rFonts w:ascii="宋体" w:eastAsia="宋体" w:hAnsi="SimSun" w:cs="宋体"/>
          <w:sz w:val="28"/>
        </w:rPr>
        <w:t>们怀</w:t>
      </w:r>
      <w:r>
        <w:rPr>
          <w:rFonts w:ascii="宋体" w:eastAsia="宋体" w:hAnsi="MS Mincho" w:cs="宋体"/>
          <w:sz w:val="28"/>
        </w:rPr>
        <w:t>着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松愉快的情</w:t>
      </w:r>
      <w:r>
        <w:rPr>
          <w:rFonts w:ascii="宋体" w:eastAsia="宋体" w:hAnsi="SimSun" w:cs="宋体"/>
          <w:sz w:val="28"/>
        </w:rPr>
        <w:t>绪</w:t>
      </w:r>
      <w:r>
        <w:rPr>
          <w:rFonts w:ascii="宋体" w:eastAsia="宋体" w:hAnsi="MS Mincho" w:cs="宋体"/>
          <w:sz w:val="28"/>
        </w:rPr>
        <w:t>全身心地投入学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中去，收到良好的教学效果。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二、情景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大多数的英</w:t>
      </w:r>
      <w:r>
        <w:rPr>
          <w:rFonts w:ascii="宋体" w:eastAsia="宋体" w:hAnsi="SimSun" w:cs="宋体"/>
          <w:sz w:val="28"/>
        </w:rPr>
        <w:t>语课</w:t>
      </w:r>
      <w:r>
        <w:rPr>
          <w:rFonts w:ascii="宋体" w:eastAsia="宋体" w:hAnsi="MS Mincho" w:cs="宋体"/>
          <w:sz w:val="28"/>
        </w:rPr>
        <w:t>都刻意采用多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情景和充分利用英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教学本身的真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情景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行教学。</w:t>
      </w:r>
      <w:r>
        <w:rPr>
          <w:rFonts w:ascii="宋体" w:eastAsia="宋体" w:hAnsi="SimSun" w:cs="宋体"/>
          <w:sz w:val="28"/>
        </w:rPr>
        <w:t>诸</w:t>
      </w:r>
      <w:r>
        <w:rPr>
          <w:rFonts w:ascii="宋体" w:eastAsia="宋体" w:hAnsi="MS Mincho" w:cs="宋体"/>
          <w:sz w:val="28"/>
        </w:rPr>
        <w:t>如，采用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物、卡片、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画、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笔画、数据、表格、</w:t>
      </w:r>
      <w:r>
        <w:rPr>
          <w:rFonts w:ascii="宋体" w:eastAsia="宋体" w:hAnsi="SimSun" w:cs="宋体"/>
          <w:sz w:val="28"/>
        </w:rPr>
        <w:t>录</w:t>
      </w:r>
      <w:r>
        <w:rPr>
          <w:rFonts w:ascii="宋体" w:eastAsia="宋体" w:hAnsi="MS Mincho" w:cs="宋体"/>
          <w:sz w:val="28"/>
        </w:rPr>
        <w:t>音、投影、身体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言、</w:t>
      </w:r>
      <w:r>
        <w:rPr>
          <w:rFonts w:ascii="宋体" w:eastAsia="宋体" w:hAnsi="SimSun" w:cs="宋体"/>
          <w:sz w:val="28"/>
        </w:rPr>
        <w:t>电视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、多媒体以及利用英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本身和上下文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hAnsi="MS Mincho" w:cs="宋体"/>
          <w:sz w:val="28"/>
        </w:rPr>
        <w:t>情景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授英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行基本技能</w:t>
      </w:r>
      <w:r>
        <w:rPr>
          <w:rFonts w:ascii="宋体" w:eastAsia="宋体" w:hAnsi="SimSun" w:cs="宋体"/>
          <w:sz w:val="28"/>
        </w:rPr>
        <w:t>训练</w:t>
      </w:r>
      <w:r>
        <w:rPr>
          <w:rFonts w:ascii="宋体" w:eastAsia="宋体" w:hAnsi="MS Mincho" w:cs="宋体"/>
          <w:sz w:val="28"/>
        </w:rPr>
        <w:t>和交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。在情景中理解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和内容能使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点化易，在情景中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能突出重点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点；在情景中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行操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能提高学生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践的量和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文内容通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数据、表格、</w:t>
      </w:r>
      <w:r>
        <w:rPr>
          <w:rFonts w:ascii="宋体" w:eastAsia="宋体" w:hAnsi="SimSun" w:cs="宋体"/>
          <w:sz w:val="28"/>
        </w:rPr>
        <w:t>图</w:t>
      </w:r>
      <w:r>
        <w:rPr>
          <w:rFonts w:ascii="宋体" w:eastAsia="宋体" w:hAnsi="MS Mincho" w:cs="宋体"/>
          <w:sz w:val="28"/>
        </w:rPr>
        <w:t>解来</w:t>
      </w:r>
      <w:r>
        <w:rPr>
          <w:rFonts w:ascii="宋体" w:eastAsia="宋体" w:hAnsi="SimSun" w:cs="宋体"/>
          <w:sz w:val="28"/>
        </w:rPr>
        <w:t>导读</w:t>
      </w:r>
      <w:r>
        <w:rPr>
          <w:rFonts w:ascii="宋体" w:eastAsia="宋体" w:hAnsi="MS Mincho" w:cs="宋体"/>
          <w:sz w:val="28"/>
        </w:rPr>
        <w:t>，清晰易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，能加速理解、</w:t>
      </w:r>
      <w:r>
        <w:rPr>
          <w:rFonts w:ascii="宋体" w:eastAsia="宋体" w:hAnsi="SimSun" w:cs="宋体"/>
          <w:sz w:val="28"/>
        </w:rPr>
        <w:t>记忆</w:t>
      </w:r>
      <w:r>
        <w:rPr>
          <w:rFonts w:ascii="宋体" w:eastAsia="宋体" w:hAnsi="MS Mincho" w:cs="宋体"/>
          <w:sz w:val="28"/>
        </w:rPr>
        <w:t>和交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程。在情景中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能促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的条理化、</w:t>
      </w:r>
      <w:r>
        <w:rPr>
          <w:rFonts w:ascii="宋体" w:eastAsia="宋体" w:hAnsi="SimSun" w:cs="宋体"/>
          <w:sz w:val="28"/>
        </w:rPr>
        <w:t>逻辑顺</w:t>
      </w:r>
      <w:r>
        <w:rPr>
          <w:rFonts w:ascii="宋体" w:eastAsia="宋体" w:hAnsi="MS Mincho" w:cs="宋体"/>
          <w:sz w:val="28"/>
        </w:rPr>
        <w:t>序化，有利于提高口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理解和表达的正确性和流利性。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三、知</w:t>
      </w:r>
      <w:r>
        <w:rPr>
          <w:rFonts w:ascii="宋体" w:eastAsia="宋体" w:hAnsi="SimSun" w:cs="宋体"/>
          <w:b/>
          <w:bCs/>
          <w:sz w:val="28"/>
        </w:rPr>
        <w:t>识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https://d.book118.com/376041102055010033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6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7604110205501003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16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小学英语课心得体会15篇</dc:title>
  <dc:subject>当我们经过反思，有了新的启发时，通常就可以写一篇心得体会将其记下来，这样可以不断更新自己的想法。那么如何写心得体会才能更有感染力呢？下面是小编精心整理的小学英语课心得体会，欢迎大家分享。小学英语课心得</dc:subject>
  <cp:keywords>小学英语课心得体会</cp:keywords>
  <cp:revision>0</cp:revision>
</cp:coreProperties>
</file>