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军训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累了新的体会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，不妨将其写成一篇心得体会，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于心，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可以帮助我</w:t>
      </w:r>
      <w:r>
        <w:rPr>
          <w:rFonts w:ascii="宋体" w:eastAsia="宋体" w:hAnsi="SimSun" w:cs="宋体"/>
          <w:sz w:val="28"/>
          <w:bdr w:val="none" w:sz="0" w:space="0" w:color="auto"/>
        </w:rPr>
        <w:t>们总结</w:t>
      </w:r>
      <w:r>
        <w:rPr>
          <w:rFonts w:ascii="宋体" w:eastAsia="宋体" w:hAnsi="MS Mincho" w:cs="宋体"/>
          <w:sz w:val="28"/>
          <w:bdr w:val="none" w:sz="0" w:space="0" w:color="auto"/>
        </w:rPr>
        <w:t>以往思想、工作和学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好的心得体会都具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特点呢？下面是小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，一个名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动词</w:t>
      </w:r>
      <w:r>
        <w:rPr>
          <w:rFonts w:ascii="宋体" w:eastAsia="宋体" w:hAnsi="MS Mincho" w:cs="宋体"/>
          <w:sz w:val="28"/>
          <w:bdr w:val="none" w:sz="0" w:space="0" w:color="auto"/>
        </w:rPr>
        <w:t>。意思是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样训练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是在磨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的身姿，塑造我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在近两周的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中，忘不了教官沙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的嗓音；忘不了班主任的</w:t>
      </w:r>
      <w:r>
        <w:rPr>
          <w:rFonts w:ascii="宋体" w:eastAsia="宋体" w:hAnsi="SimSun" w:cs="宋体"/>
          <w:sz w:val="28"/>
          <w:bdr w:val="none" w:sz="0" w:space="0" w:color="auto"/>
        </w:rPr>
        <w:t>处处关</w:t>
      </w:r>
      <w:r>
        <w:rPr>
          <w:rFonts w:ascii="宋体" w:eastAsia="宋体" w:hAnsi="MS Mincho" w:cs="宋体"/>
          <w:sz w:val="28"/>
          <w:bdr w:val="none" w:sz="0" w:space="0" w:color="auto"/>
        </w:rPr>
        <w:t>心；忘不了同学之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的相互鼓励。在</w:t>
      </w:r>
      <w:r>
        <w:rPr>
          <w:rFonts w:ascii="宋体" w:eastAsia="宋体" w:hAnsi="SimSun" w:cs="宋体"/>
          <w:sz w:val="28"/>
          <w:bdr w:val="none" w:sz="0" w:space="0" w:color="auto"/>
        </w:rPr>
        <w:t>军训时</w:t>
      </w:r>
      <w:r>
        <w:rPr>
          <w:rFonts w:ascii="宋体" w:eastAsia="宋体" w:hAnsi="MS Mincho" w:cs="宋体"/>
          <w:sz w:val="28"/>
          <w:bdr w:val="none" w:sz="0" w:space="0" w:color="auto"/>
        </w:rPr>
        <w:t>，我很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幸的被</w:t>
      </w:r>
      <w:r>
        <w:rPr>
          <w:rFonts w:ascii="宋体" w:eastAsia="宋体" w:hAnsi="SimSun" w:cs="宋体"/>
          <w:sz w:val="28"/>
          <w:bdr w:val="none" w:sz="0" w:space="0" w:color="auto"/>
        </w:rPr>
        <w:t>选进</w:t>
      </w:r>
      <w:r>
        <w:rPr>
          <w:rFonts w:ascii="宋体" w:eastAsia="宋体" w:hAnsi="MS Mincho" w:cs="宋体"/>
          <w:sz w:val="28"/>
          <w:bdr w:val="none" w:sz="0" w:space="0" w:color="auto"/>
        </w:rPr>
        <w:t>了国旗班。国旗班的指</w:t>
      </w:r>
      <w:r>
        <w:rPr>
          <w:rFonts w:ascii="宋体" w:eastAsia="宋体" w:hAnsi="SimSun" w:cs="宋体"/>
          <w:sz w:val="28"/>
          <w:bdr w:val="none" w:sz="0" w:space="0" w:color="auto"/>
        </w:rPr>
        <w:t>导员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导员</w:t>
      </w:r>
      <w:r>
        <w:rPr>
          <w:rFonts w:ascii="宋体" w:eastAsia="宋体" w:hAnsi="MS Mincho" w:cs="宋体"/>
          <w:sz w:val="28"/>
          <w:bdr w:val="none" w:sz="0" w:space="0" w:color="auto"/>
        </w:rPr>
        <w:t>在第一天就把丑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到前面：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国旗班就是精英班，我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时间练</w:t>
      </w:r>
      <w:r>
        <w:rPr>
          <w:rFonts w:ascii="宋体" w:eastAsia="宋体" w:hAnsi="MS Mincho" w:cs="宋体"/>
          <w:sz w:val="28"/>
          <w:bdr w:val="none" w:sz="0" w:space="0" w:color="auto"/>
        </w:rPr>
        <w:t>得比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人少，但效率一定要高，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的意志的，肯定是又苦又累的。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，主要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姿和</w:t>
      </w:r>
      <w:r>
        <w:rPr>
          <w:rFonts w:ascii="宋体" w:eastAsia="宋体" w:hAnsi="SimSun" w:cs="宋体"/>
          <w:sz w:val="28"/>
          <w:bdr w:val="none" w:sz="0" w:space="0" w:color="auto"/>
        </w:rPr>
        <w:t>齐步</w:t>
      </w:r>
      <w:r>
        <w:rPr>
          <w:rFonts w:ascii="宋体" w:eastAsia="宋体" w:hAnsi="MS Mincho" w:cs="宋体"/>
          <w:sz w:val="28"/>
          <w:bdr w:val="none" w:sz="0" w:space="0" w:color="auto"/>
        </w:rPr>
        <w:t>走。站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，双臂</w:t>
      </w:r>
      <w:r>
        <w:rPr>
          <w:rFonts w:ascii="宋体" w:eastAsia="宋体" w:hAnsi="SimSun" w:cs="宋体"/>
          <w:sz w:val="28"/>
          <w:bdr w:val="none" w:sz="0" w:space="0" w:color="auto"/>
        </w:rPr>
        <w:t>夹紧</w:t>
      </w:r>
      <w:r>
        <w:rPr>
          <w:rFonts w:ascii="宋体" w:eastAsia="宋体" w:hAnsi="MS Mincho" w:cs="宋体"/>
          <w:sz w:val="28"/>
          <w:bdr w:val="none" w:sz="0" w:space="0" w:color="auto"/>
        </w:rPr>
        <w:t>，肩部向后挺，小腹微收，双腿也要</w:t>
      </w:r>
      <w:r>
        <w:rPr>
          <w:rFonts w:ascii="宋体" w:eastAsia="宋体" w:hAnsi="SimSun" w:cs="宋体"/>
          <w:sz w:val="28"/>
          <w:bdr w:val="none" w:sz="0" w:space="0" w:color="auto"/>
        </w:rPr>
        <w:t>夹紧</w:t>
      </w:r>
      <w:r>
        <w:rPr>
          <w:rFonts w:ascii="宋体" w:eastAsia="宋体" w:hAnsi="MS Mincho" w:cs="宋体"/>
          <w:sz w:val="28"/>
          <w:bdr w:val="none" w:sz="0" w:space="0" w:color="auto"/>
        </w:rPr>
        <w:t>。站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姿很累，甚至能帮你御寒，我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练习军</w:t>
      </w:r>
      <w:r>
        <w:rPr>
          <w:rFonts w:ascii="宋体" w:eastAsia="宋体" w:hAnsi="MS Mincho" w:cs="宋体"/>
          <w:sz w:val="28"/>
          <w:bdr w:val="none" w:sz="0" w:space="0" w:color="auto"/>
        </w:rPr>
        <w:t>姿的那个早上，天气异常的冷，教官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一个个冷得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抖，站都站不直，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快站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姿，站一会儿就暖和了。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就抱着一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希望，站了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分多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，直到教</w:t>
      </w:r>
      <w:r>
        <w:rPr>
          <w:rFonts w:ascii="宋体" w:eastAsia="宋体" w:hAnsi="SimSun" w:cs="宋体"/>
          <w:sz w:val="28"/>
          <w:bdr w:val="none" w:sz="0" w:space="0" w:color="auto"/>
        </w:rPr>
        <w:t>练说</w:t>
      </w:r>
      <w:r>
        <w:rPr>
          <w:rFonts w:ascii="宋体" w:eastAsia="宋体" w:hAnsi="MS Mincho" w:cs="宋体"/>
          <w:sz w:val="28"/>
          <w:bdr w:val="none" w:sz="0" w:space="0" w:color="auto"/>
        </w:rPr>
        <w:t>放松，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个人的鼻尖上都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的汗珠。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练齐步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列的手臂都参差不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，一会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个高，一会那个低的，教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们摆</w:t>
      </w:r>
      <w:r>
        <w:rPr>
          <w:rFonts w:ascii="宋体" w:eastAsia="宋体" w:hAnsi="MS Mincho" w:cs="宋体"/>
          <w:sz w:val="28"/>
          <w:bdr w:val="none" w:sz="0" w:space="0" w:color="auto"/>
        </w:rPr>
        <w:t>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定住，一个一个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低或抬高，因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多个人，教官一会半会也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手臂都僵硬了，都酸痛到了一定程度，也只能咬牙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持，不能放松。到了放学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，一抬胳膊，整个大臂就是酸疼酸疼的。手臂的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解决了，一列一列的走的也不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两只手都跨到两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同学的胳膊上，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，走不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就迎刃而解了。可是就算是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常走不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，听着教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一次又一次更焦急的口号，我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努力了；听着教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一次比一次更沙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的声音，我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更努力了。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随着我的努力，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迎来了最后一天，学校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展示，比一比哪个班</w:t>
      </w:r>
      <w:r>
        <w:rPr>
          <w:rFonts w:ascii="宋体" w:eastAsia="宋体" w:hAnsi="SimSun" w:cs="宋体"/>
          <w:sz w:val="28"/>
          <w:bdr w:val="none" w:sz="0" w:space="0" w:color="auto"/>
        </w:rPr>
        <w:t>齐步</w:t>
      </w:r>
      <w:r>
        <w:rPr>
          <w:rFonts w:ascii="宋体" w:eastAsia="宋体" w:hAnsi="MS Mincho" w:cs="宋体"/>
          <w:sz w:val="28"/>
          <w:bdr w:val="none" w:sz="0" w:space="0" w:color="auto"/>
        </w:rPr>
        <w:t>走最好。第一个出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国旗班。我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走的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那叫一个好，整整</w:t>
      </w:r>
      <w:r>
        <w:rPr>
          <w:rFonts w:ascii="宋体" w:eastAsia="宋体" w:hAnsi="SimSun" w:cs="宋体"/>
          <w:sz w:val="28"/>
          <w:bdr w:val="none" w:sz="0" w:space="0" w:color="auto"/>
        </w:rPr>
        <w:t>齐齐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个人身体中散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人不禁</w:t>
      </w:r>
      <w:r>
        <w:rPr>
          <w:rFonts w:ascii="宋体" w:eastAsia="宋体" w:hAnsi="SimSun" w:cs="宋体"/>
          <w:sz w:val="28"/>
          <w:bdr w:val="none" w:sz="0" w:space="0" w:color="auto"/>
        </w:rPr>
        <w:t>竖</w:t>
      </w:r>
      <w:r>
        <w:rPr>
          <w:rFonts w:ascii="宋体" w:eastAsia="宋体" w:hAnsi="MS Mincho" w:cs="宋体"/>
          <w:sz w:val="28"/>
          <w:bdr w:val="none" w:sz="0" w:space="0" w:color="auto"/>
        </w:rPr>
        <w:t>起大拇指，拍手叫好。比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优胜奖</w:t>
      </w:r>
      <w:r>
        <w:rPr>
          <w:rFonts w:ascii="宋体" w:eastAsia="宋体" w:hAnsi="MS Mincho" w:cs="宋体"/>
          <w:sz w:val="28"/>
          <w:bdr w:val="none" w:sz="0" w:space="0" w:color="auto"/>
        </w:rPr>
        <w:t>和达</w:t>
      </w:r>
      <w:r>
        <w:rPr>
          <w:rFonts w:ascii="宋体" w:eastAsia="宋体" w:hAnsi="SimSun" w:cs="宋体"/>
          <w:sz w:val="28"/>
          <w:bdr w:val="none" w:sz="0" w:space="0" w:color="auto"/>
        </w:rPr>
        <w:t>标奖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优胜奖</w:t>
      </w:r>
      <w:r>
        <w:rPr>
          <w:rFonts w:ascii="宋体" w:eastAsia="宋体" w:hAnsi="MS Mincho" w:cs="宋体"/>
          <w:sz w:val="28"/>
          <w:bdr w:val="none" w:sz="0" w:space="0" w:color="auto"/>
        </w:rPr>
        <w:t>的第一名。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得到了身体上的健康；感</w:t>
      </w:r>
      <w:r>
        <w:rPr>
          <w:rFonts w:ascii="宋体" w:eastAsia="宋体" w:hAnsi="SimSun" w:cs="宋体"/>
          <w:sz w:val="28"/>
          <w:bdr w:val="none" w:sz="0" w:space="0" w:color="auto"/>
        </w:rPr>
        <w:t>谢这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得到了精神上的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富；感</w:t>
      </w:r>
      <w:r>
        <w:rPr>
          <w:rFonts w:ascii="宋体" w:eastAsia="宋体" w:hAnsi="SimSun" w:cs="宋体"/>
          <w:sz w:val="28"/>
          <w:bdr w:val="none" w:sz="0" w:space="0" w:color="auto"/>
        </w:rPr>
        <w:t>谢这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的益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；感</w:t>
      </w:r>
      <w:r>
        <w:rPr>
          <w:rFonts w:ascii="宋体" w:eastAsia="宋体" w:hAnsi="SimSun" w:cs="宋体"/>
          <w:sz w:val="28"/>
          <w:bdr w:val="none" w:sz="0" w:space="0" w:color="auto"/>
        </w:rPr>
        <w:t>谢这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体会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许每</w:t>
      </w:r>
      <w:r>
        <w:rPr>
          <w:rFonts w:ascii="宋体" w:eastAsia="宋体" w:hAnsi="MS Mincho" w:cs="宋体"/>
          <w:sz w:val="28"/>
          <w:bdr w:val="none" w:sz="0" w:space="0" w:color="auto"/>
        </w:rPr>
        <w:t>一个少年心中都有一个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人梦，也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并不一定会真正参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，但无疑</w:t>
      </w:r>
      <w:r>
        <w:rPr>
          <w:rFonts w:ascii="宋体" w:eastAsia="宋体" w:hAnsi="SimSun" w:cs="宋体"/>
          <w:sz w:val="28"/>
          <w:bdr w:val="none" w:sz="0" w:space="0" w:color="auto"/>
        </w:rPr>
        <w:t>对军</w:t>
      </w:r>
      <w:r>
        <w:rPr>
          <w:rFonts w:ascii="宋体" w:eastAsia="宋体" w:hAnsi="MS Mincho" w:cs="宋体"/>
          <w:sz w:val="28"/>
          <w:bdr w:val="none" w:sz="0" w:space="0" w:color="auto"/>
        </w:rPr>
        <w:t>人都是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佩的。他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毅，</w:t>
      </w:r>
      <w:r>
        <w:rPr>
          <w:rFonts w:ascii="宋体" w:eastAsia="宋体" w:hAnsi="SimSun" w:cs="宋体"/>
          <w:sz w:val="28"/>
          <w:bdr w:val="none" w:sz="0" w:space="0" w:color="auto"/>
        </w:rPr>
        <w:t>刚强</w:t>
      </w:r>
      <w:r>
        <w:rPr>
          <w:rFonts w:ascii="宋体" w:eastAsia="宋体" w:hAnsi="MS Mincho" w:cs="宋体"/>
          <w:sz w:val="28"/>
          <w:bdr w:val="none" w:sz="0" w:space="0" w:color="auto"/>
        </w:rPr>
        <w:t>，无所畏惧，如同一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冉冉烈火，与五星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旗一般都</w:t>
      </w:r>
      <w:r>
        <w:rPr>
          <w:rFonts w:ascii="宋体" w:eastAsia="宋体" w:hAnsi="SimSun" w:cs="宋体"/>
          <w:sz w:val="28"/>
          <w:bdr w:val="none" w:sz="0" w:space="0" w:color="auto"/>
        </w:rPr>
        <w:t>鲜红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朝阳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得宛如喜悦的少年人，温暖柔和得不可思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，与操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上着一身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服的我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相得益彰。</w:t>
      </w:r>
      <w:r>
        <w:rPr>
          <w:rFonts w:ascii="宋体" w:eastAsia="宋体" w:hAnsi="SimSun" w:cs="宋体"/>
          <w:sz w:val="28"/>
          <w:bdr w:val="none" w:sz="0" w:space="0" w:color="auto"/>
        </w:rPr>
        <w:t>铃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没响，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看去成一片</w:t>
      </w:r>
      <w:r>
        <w:rPr>
          <w:rFonts w:ascii="宋体" w:eastAsia="宋体" w:hAnsi="SimSun" w:cs="宋体"/>
          <w:sz w:val="28"/>
          <w:bdr w:val="none" w:sz="0" w:space="0" w:color="auto"/>
        </w:rPr>
        <w:t>绿丛</w:t>
      </w:r>
      <w:r>
        <w:rPr>
          <w:rFonts w:ascii="宋体" w:eastAsia="宋体" w:hAnsi="MS Mincho" w:cs="宋体"/>
          <w:sz w:val="28"/>
          <w:bdr w:val="none" w:sz="0" w:space="0" w:color="auto"/>
        </w:rPr>
        <w:t>般散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着生机。穿上了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服的我</w:t>
      </w:r>
      <w:r>
        <w:rPr>
          <w:rFonts w:ascii="宋体" w:eastAsia="宋体" w:hAnsi="SimSun" w:cs="宋体"/>
          <w:sz w:val="28"/>
          <w:bdr w:val="none" w:sz="0" w:space="0" w:color="auto"/>
        </w:rPr>
        <w:t>们显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爽，少了一个假期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来的疲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和浮躁。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我已不是第一次参加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，但再次有幸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，我的心里仿佛也升起了一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烈火，看着他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姿，立正跨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体拳，仿佛就能看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，无数滴汗水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于如今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但真正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苦依旧超乎了我的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料。很奇怪，反而只是站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作，站了一个小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后也是</w:t>
      </w:r>
      <w:r>
        <w:rPr>
          <w:rFonts w:ascii="宋体" w:eastAsia="宋体" w:hAnsi="SimSun" w:cs="宋体"/>
          <w:sz w:val="28"/>
          <w:bdr w:val="none" w:sz="0" w:space="0" w:color="auto"/>
        </w:rPr>
        <w:t>头脑发</w:t>
      </w:r>
      <w:r>
        <w:rPr>
          <w:rFonts w:ascii="宋体" w:eastAsia="宋体" w:hAnsi="MS Mincho" w:cs="宋体"/>
          <w:sz w:val="28"/>
          <w:bdr w:val="none" w:sz="0" w:space="0" w:color="auto"/>
        </w:rPr>
        <w:t>昏，四肢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麻。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道就</w:t>
      </w:r>
      <w:r>
        <w:rPr>
          <w:rFonts w:ascii="宋体" w:eastAsia="宋体" w:hAnsi="SimSun" w:cs="宋体"/>
          <w:sz w:val="28"/>
          <w:bdr w:val="none" w:sz="0" w:space="0" w:color="auto"/>
        </w:rPr>
        <w:t>这样认输吗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我在心里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人是沙漠中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出的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棘花，只有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了暴晒、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沙等才会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有独特的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我挺直了背脊，好像</w:t>
      </w:r>
      <w:r>
        <w:rPr>
          <w:rFonts w:ascii="宋体" w:eastAsia="宋体" w:hAnsi="SimSun" w:cs="宋体"/>
          <w:sz w:val="28"/>
          <w:bdr w:val="none" w:sz="0" w:space="0" w:color="auto"/>
        </w:rPr>
        <w:t>隐约</w:t>
      </w:r>
      <w:r>
        <w:rPr>
          <w:rFonts w:ascii="宋体" w:eastAsia="宋体" w:hAnsi="MS Mincho" w:cs="宋体"/>
          <w:sz w:val="28"/>
          <w:bdr w:val="none" w:sz="0" w:space="0" w:color="auto"/>
        </w:rPr>
        <w:t>中明白了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，只有吃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苦的人才能更成熟，更明确自己的将来，只有学会吃苦的人才更容易成功。正所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吃得苦中苦，方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人上人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后，便是考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集体配合的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齐步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，随着教官一声声的口令，我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双手虚握，五指并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，脚跟着地，手臂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起，看似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作，却怎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也学不好。尽管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正确，但少了集体的配合，我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的排面也会不整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伐不一致，散乱得像一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沙子。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天空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下起了小雨，似乎是在提醒。我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的整合和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出了一致的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伐。此刻，我</w:t>
      </w:r>
      <w:r>
        <w:rPr>
          <w:rFonts w:ascii="宋体" w:eastAsia="宋体" w:hAnsi="SimSun" w:cs="宋体"/>
          <w:sz w:val="28"/>
          <w:bdr w:val="none" w:sz="0" w:space="0" w:color="auto"/>
        </w:rPr>
        <w:t>隐约</w:t>
      </w:r>
      <w:r>
        <w:rPr>
          <w:rFonts w:ascii="宋体" w:eastAsia="宋体" w:hAnsi="MS Mincho" w:cs="宋体"/>
          <w:sz w:val="28"/>
          <w:bdr w:val="none" w:sz="0" w:space="0" w:color="auto"/>
        </w:rPr>
        <w:t>想起教官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的展示，那不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而同甚至如出一</w:t>
      </w:r>
      <w:r>
        <w:rPr>
          <w:rFonts w:ascii="宋体" w:eastAsia="宋体" w:hAnsi="SimSun" w:cs="宋体"/>
          <w:sz w:val="28"/>
          <w:bdr w:val="none" w:sz="0" w:space="0" w:color="auto"/>
        </w:rPr>
        <w:t>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作令人敬佩。我</w:t>
      </w:r>
      <w:r>
        <w:rPr>
          <w:rFonts w:ascii="宋体" w:eastAsia="宋体" w:hAnsi="SimSun" w:cs="宋体"/>
          <w:sz w:val="28"/>
          <w:bdr w:val="none" w:sz="0" w:space="0" w:color="auto"/>
        </w:rPr>
        <w:t>们练</w:t>
      </w:r>
      <w:r>
        <w:rPr>
          <w:rFonts w:ascii="宋体" w:eastAsia="宋体" w:hAnsi="MS Mincho" w:cs="宋体"/>
          <w:sz w:val="28"/>
          <w:bdr w:val="none" w:sz="0" w:space="0" w:color="auto"/>
        </w:rPr>
        <w:t>得越来越整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，大家会心一笑，即使在雨中也那般耀眼。小雨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停了，太阳也如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而至，天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挂起一道彩虹，仿佛是在告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，阳光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雨后，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云上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有晴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阳似火，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五天多的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一直在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天气的交替中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双脚</w:t>
      </w:r>
      <w:r>
        <w:rPr>
          <w:rFonts w:ascii="宋体" w:eastAsia="宋体" w:hAnsi="SimSun" w:cs="宋体"/>
          <w:sz w:val="28"/>
          <w:bdr w:val="none" w:sz="0" w:space="0" w:color="auto"/>
        </w:rPr>
        <w:t>张开</w:t>
      </w:r>
      <w:r>
        <w:rPr>
          <w:rFonts w:ascii="宋体" w:eastAsia="宋体" w:hAnsi="MS Mincho" w:cs="宋体"/>
          <w:sz w:val="28"/>
          <w:bdr w:val="none" w:sz="0" w:space="0" w:color="auto"/>
        </w:rPr>
        <w:t>六十度，脚后跟并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，挺胸，抬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，收腹，下</w:t>
      </w:r>
      <w:r>
        <w:rPr>
          <w:rFonts w:ascii="宋体" w:eastAsia="宋体" w:hAnsi="SimSun" w:cs="宋体"/>
          <w:sz w:val="28"/>
          <w:bdr w:val="none" w:sz="0" w:space="0" w:color="auto"/>
        </w:rPr>
        <w:t>颚</w:t>
      </w:r>
      <w:r>
        <w:rPr>
          <w:rFonts w:ascii="宋体" w:eastAsia="宋体" w:hAnsi="MS Mincho" w:cs="宋体"/>
          <w:sz w:val="28"/>
          <w:bdr w:val="none" w:sz="0" w:space="0" w:color="auto"/>
        </w:rPr>
        <w:t>微收，双眼目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前方，双肩后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，中指</w:t>
      </w:r>
      <w:r>
        <w:rPr>
          <w:rFonts w:ascii="宋体" w:eastAsia="宋体" w:hAnsi="SimSun" w:cs="宋体"/>
          <w:sz w:val="28"/>
          <w:bdr w:val="none" w:sz="0" w:space="0" w:color="auto"/>
        </w:rPr>
        <w:t>紧贴裤缝线</w:t>
      </w:r>
      <w:r>
        <w:rPr>
          <w:rFonts w:ascii="宋体" w:eastAsia="宋体" w:hAnsi="MS Mincho" w:cs="宋体"/>
          <w:sz w:val="28"/>
          <w:bdr w:val="none" w:sz="0" w:space="0" w:color="auto"/>
        </w:rPr>
        <w:t>，前不露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，后不露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教官都要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，大家随着教官的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迅速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，都像</w:t>
      </w:r>
      <w:r>
        <w:rPr>
          <w:rFonts w:ascii="宋体" w:eastAsia="宋体" w:hAnsi="SimSun" w:cs="宋体"/>
          <w:sz w:val="28"/>
          <w:bdr w:val="none" w:sz="0" w:space="0" w:color="auto"/>
        </w:rPr>
        <w:t>电线</w:t>
      </w:r>
      <w:r>
        <w:rPr>
          <w:rFonts w:ascii="宋体" w:eastAsia="宋体" w:hAnsi="MS Mincho" w:cs="宋体"/>
          <w:sz w:val="28"/>
          <w:bdr w:val="none" w:sz="0" w:space="0" w:color="auto"/>
        </w:rPr>
        <w:t>杆子似的直挺挺的</w:t>
      </w:r>
      <w:r>
        <w:rPr>
          <w:rFonts w:ascii="宋体" w:eastAsia="宋体" w:hAnsi="SimSun" w:cs="宋体"/>
          <w:sz w:val="28"/>
          <w:bdr w:val="none" w:sz="0" w:space="0" w:color="auto"/>
        </w:rPr>
        <w:t>耸</w:t>
      </w:r>
      <w:r>
        <w:rPr>
          <w:rFonts w:ascii="宋体" w:eastAsia="宋体" w:hAnsi="MS Mincho" w:cs="宋体"/>
          <w:sz w:val="28"/>
          <w:bdr w:val="none" w:sz="0" w:space="0" w:color="auto"/>
        </w:rPr>
        <w:t>在地上，一分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，两分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，三分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一分一秒的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着，汗水慢慢流下来，早有些同学受不了了，不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擦擦汗，</w:t>
      </w:r>
      <w:r>
        <w:rPr>
          <w:rFonts w:ascii="宋体" w:eastAsia="宋体" w:hAnsi="SimSun" w:cs="宋体"/>
          <w:sz w:val="28"/>
          <w:bdr w:val="none" w:sz="0" w:space="0" w:color="auto"/>
        </w:rPr>
        <w:t>挠挠脸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动动</w:t>
      </w:r>
      <w:r>
        <w:rPr>
          <w:rFonts w:ascii="宋体" w:eastAsia="宋体" w:hAnsi="MS Mincho" w:cs="宋体"/>
          <w:sz w:val="28"/>
          <w:bdr w:val="none" w:sz="0" w:space="0" w:color="auto"/>
        </w:rPr>
        <w:t>脚，都希望下一些雨，吹一</w:t>
      </w:r>
      <w:r>
        <w:rPr>
          <w:rFonts w:ascii="宋体" w:eastAsia="宋体" w:hAnsi="SimSun" w:cs="宋体"/>
          <w:sz w:val="28"/>
          <w:bdr w:val="none" w:sz="0" w:space="0" w:color="auto"/>
        </w:rPr>
        <w:t>阵风</w:t>
      </w:r>
      <w:r>
        <w:rPr>
          <w:rFonts w:ascii="宋体" w:eastAsia="宋体" w:hAnsi="MS Mincho" w:cs="宋体"/>
          <w:sz w:val="28"/>
          <w:bdr w:val="none" w:sz="0" w:space="0" w:color="auto"/>
        </w:rPr>
        <w:t>。但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都是大家的妄想，在教官的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咬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牙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，相信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持就是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利！十分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，在平常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着炎炎烈日站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姿，又不能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一下，恐怕没几个人能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持的下来，我不禁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的佩服了。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一天中大部分的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上似乎永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都有嘹亮的口号声以及整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伐声和</w:t>
      </w:r>
      <w:r>
        <w:rPr>
          <w:rFonts w:ascii="宋体" w:eastAsia="宋体" w:hAnsi="SimSun" w:cs="宋体"/>
          <w:sz w:val="28"/>
          <w:bdr w:val="none" w:sz="0" w:space="0" w:color="auto"/>
        </w:rPr>
        <w:t>欢闹</w:t>
      </w:r>
      <w:r>
        <w:rPr>
          <w:rFonts w:ascii="宋体" w:eastAsia="宋体" w:hAnsi="MS Mincho" w:cs="宋体"/>
          <w:sz w:val="28"/>
          <w:bdr w:val="none" w:sz="0" w:space="0" w:color="auto"/>
        </w:rPr>
        <w:t>的笑声。随着一个个口号声、一次次的重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，稍息、立正、跨立、向左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、向右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着。握拳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臂，挺胸跨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格的要求，而且光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作到位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不行，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要做到整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划一。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最后一天，学校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表演，我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都将自己的一面表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出来，把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成果展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和教官面前，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然最后并没有被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然心里仍有不甘，但我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了，拼搏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了，宝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从磨砺出，梅花香自苦寒来，在以后的初中生活中我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一般的体魄，磨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一般的意志。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教会了我什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其中的点点滴滴都会成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我永恒的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能踏入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，真可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是一大幸事。早早地就做好了心理准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，肯定会是比西天取</w:t>
      </w:r>
      <w:r>
        <w:rPr>
          <w:rFonts w:ascii="宋体" w:eastAsia="宋体" w:hAnsi="SimSun" w:cs="宋体"/>
          <w:sz w:val="28"/>
          <w:bdr w:val="none" w:sz="0" w:space="0" w:color="auto"/>
        </w:rPr>
        <w:t>经还</w:t>
      </w:r>
      <w:r>
        <w:rPr>
          <w:rFonts w:ascii="宋体" w:eastAsia="宋体" w:hAnsi="MS Mincho" w:cs="宋体"/>
          <w:sz w:val="28"/>
          <w:bdr w:val="none" w:sz="0" w:space="0" w:color="auto"/>
        </w:rPr>
        <w:t>要漫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的征途。哪曾想到，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我的第一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着大包小包的行李，来到了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，坐上通往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目的地的直达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多和我年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相仿、充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了朝气的同学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着和我一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的好奇，来到了省消防</w:t>
      </w:r>
      <w:r>
        <w:rPr>
          <w:rFonts w:ascii="宋体" w:eastAsia="宋体" w:hAnsi="SimSun" w:cs="宋体"/>
          <w:sz w:val="28"/>
          <w:bdr w:val="none" w:sz="0" w:space="0" w:color="auto"/>
        </w:rPr>
        <w:t>总队</w:t>
      </w:r>
      <w:r>
        <w:rPr>
          <w:rFonts w:ascii="宋体" w:eastAsia="宋体" w:hAnsi="MS Mincho" w:cs="宋体"/>
          <w:sz w:val="28"/>
          <w:bdr w:val="none" w:sz="0" w:space="0" w:color="auto"/>
        </w:rPr>
        <w:t>武警支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地点。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两个教官，各自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张严肃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，似乎从不会更替似的，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上的表情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是一成不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，哪知道，他</w:t>
      </w:r>
      <w:r>
        <w:rPr>
          <w:rFonts w:ascii="宋体" w:eastAsia="宋体" w:hAnsi="SimSun" w:cs="宋体"/>
          <w:sz w:val="28"/>
          <w:bdr w:val="none" w:sz="0" w:space="0" w:color="auto"/>
        </w:rPr>
        <w:t>们严肃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之下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的心，当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并不知情，回到寝室，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是能听到同寝的同学抱怨教官的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。确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，教官的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相当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姿、列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、三</w:t>
      </w:r>
      <w:r>
        <w:rPr>
          <w:rFonts w:ascii="宋体" w:eastAsia="宋体" w:hAnsi="SimSun" w:cs="宋体"/>
          <w:sz w:val="28"/>
          <w:bdr w:val="none" w:sz="0" w:space="0" w:color="auto"/>
        </w:rPr>
        <w:t>步转</w:t>
      </w:r>
      <w:r>
        <w:rPr>
          <w:rFonts w:ascii="宋体" w:eastAsia="宋体" w:hAnsi="MS Mincho" w:cs="宋体"/>
          <w:sz w:val="28"/>
          <w:bdr w:val="none" w:sz="0" w:space="0" w:color="auto"/>
        </w:rPr>
        <w:t>法、稍息立正等等一些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作完全是按照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事化的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</w:t>
      </w:r>
      <w:r>
        <w:rPr>
          <w:rFonts w:ascii="宋体" w:eastAsia="宋体" w:hAnsi="SimSun" w:cs="宋体"/>
          <w:sz w:val="28"/>
          <w:bdr w:val="none" w:sz="0" w:space="0" w:color="auto"/>
        </w:rPr>
        <w:t>评测</w:t>
      </w:r>
      <w:r>
        <w:rPr>
          <w:rFonts w:ascii="宋体" w:eastAsia="宋体" w:hAnsi="MS Mincho" w:cs="宋体"/>
          <w:sz w:val="28"/>
          <w:bdr w:val="none" w:sz="0" w:space="0" w:color="auto"/>
        </w:rPr>
        <w:t>的，我也真是有点吃不消，心里也犯</w:t>
      </w:r>
      <w:r>
        <w:rPr>
          <w:rFonts w:ascii="宋体" w:eastAsia="宋体" w:hAnsi="SimSun" w:cs="宋体"/>
          <w:sz w:val="28"/>
          <w:bdr w:val="none" w:sz="0" w:space="0" w:color="auto"/>
        </w:rPr>
        <w:t>嘀</w:t>
      </w:r>
      <w:r>
        <w:rPr>
          <w:rFonts w:ascii="宋体" w:eastAsia="宋体" w:hAnsi="MS Mincho" w:cs="宋体"/>
          <w:sz w:val="28"/>
          <w:bdr w:val="none" w:sz="0" w:space="0" w:color="auto"/>
        </w:rPr>
        <w:t>咕，只是个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嘛，不用</w:t>
      </w:r>
      <w:r>
        <w:rPr>
          <w:rFonts w:ascii="宋体" w:eastAsia="宋体" w:hAnsi="SimSun" w:cs="宋体"/>
          <w:sz w:val="28"/>
          <w:bdr w:val="none" w:sz="0" w:space="0" w:color="auto"/>
        </w:rPr>
        <w:t>这么严</w:t>
      </w:r>
      <w:r>
        <w:rPr>
          <w:rFonts w:ascii="宋体" w:eastAsia="宋体" w:hAnsi="MS Mincho" w:cs="宋体"/>
          <w:sz w:val="28"/>
          <w:bdr w:val="none" w:sz="0" w:space="0" w:color="auto"/>
        </w:rPr>
        <w:t>格吧，但我始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信一句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严师</w:t>
      </w:r>
      <w:r>
        <w:rPr>
          <w:rFonts w:ascii="宋体" w:eastAsia="宋体" w:hAnsi="MS Mincho" w:cs="宋体"/>
          <w:sz w:val="28"/>
          <w:bdr w:val="none" w:sz="0" w:space="0" w:color="auto"/>
        </w:rPr>
        <w:t>出高徒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教官我始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非常敬重，不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是出于作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的敬重，更因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，使我相信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的教官一定会非常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但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教官的印象改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是在第四天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候。那天，因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参加一个活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没有参加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，等我回来的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一个女同学坐在路牙子上，教官正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她按摩腿部，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地嘘寒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暖，十分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切，好像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成了她的父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，教官一直以来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的形象被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底地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碎了，我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于看到了教官充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温情的一面，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暖流升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，大家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教官原本的抱怨情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向了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教官的喜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彻彻</w:t>
      </w:r>
      <w:r>
        <w:rPr>
          <w:rFonts w:ascii="宋体" w:eastAsia="宋体" w:hAnsi="MS Mincho" w:cs="宋体"/>
          <w:sz w:val="28"/>
          <w:bdr w:val="none" w:sz="0" w:space="0" w:color="auto"/>
        </w:rPr>
        <w:t>底底来了个一百八十度的大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弯。从此之后，大家与教官相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的十分融洽，和教官分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候，嘴上不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，大家心里肯定都有</w:t>
      </w:r>
      <w:r>
        <w:rPr>
          <w:rFonts w:ascii="宋体" w:eastAsia="宋体" w:hAnsi="SimSun" w:cs="宋体"/>
          <w:sz w:val="28"/>
          <w:bdr w:val="none" w:sz="0" w:space="0" w:color="auto"/>
        </w:rPr>
        <w:t>隐隐</w:t>
      </w:r>
      <w:r>
        <w:rPr>
          <w:rFonts w:ascii="宋体" w:eastAsia="宋体" w:hAnsi="MS Mincho" w:cs="宋体"/>
          <w:sz w:val="28"/>
          <w:bdr w:val="none" w:sz="0" w:space="0" w:color="auto"/>
        </w:rPr>
        <w:t>的不舍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至少我是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两个班主任，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白了，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两个学科一个研究数字，一个研究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史，都属于相当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、唯真的学科，可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却一个比一个活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朗。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的第一天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师愣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了一个</w:t>
      </w:r>
      <w:r>
        <w:rPr>
          <w:rFonts w:ascii="宋体" w:eastAsia="宋体" w:hAnsi="SimSun" w:cs="宋体"/>
          <w:sz w:val="28"/>
          <w:bdr w:val="none" w:sz="0" w:space="0" w:color="auto"/>
        </w:rPr>
        <w:t>军训动员</w:t>
      </w:r>
      <w:r>
        <w:rPr>
          <w:rFonts w:ascii="宋体" w:eastAsia="宋体" w:hAnsi="MS Mincho" w:cs="宋体"/>
          <w:sz w:val="28"/>
          <w:bdr w:val="none" w:sz="0" w:space="0" w:color="auto"/>
        </w:rPr>
        <w:t>大会，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朗的个性一下子就与我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打成一片，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范；在我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拔河比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手舞足蹈地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，那情形好像她要冲上来帮我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似的。相比之下，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就文静多了，平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不怎</w:t>
      </w:r>
      <w:r>
        <w:rPr>
          <w:rFonts w:ascii="宋体" w:eastAsia="宋体" w:hAnsi="SimSun" w:cs="宋体"/>
          <w:sz w:val="28"/>
          <w:bdr w:val="none" w:sz="0" w:space="0" w:color="auto"/>
        </w:rPr>
        <w:t>么爱讲话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次我</w:t>
      </w:r>
      <w:r>
        <w:rPr>
          <w:rFonts w:ascii="宋体" w:eastAsia="宋体" w:hAnsi="SimSun" w:cs="宋体"/>
          <w:sz w:val="28"/>
          <w:bdr w:val="none" w:sz="0" w:space="0" w:color="auto"/>
        </w:rPr>
        <w:t>们训练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抱着一大堆日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本在那里批改，</w:t>
      </w:r>
      <w:r>
        <w:rPr>
          <w:rFonts w:ascii="宋体" w:eastAsia="宋体" w:hAnsi="SimSun" w:cs="宋体"/>
          <w:sz w:val="28"/>
          <w:bdr w:val="none" w:sz="0" w:space="0" w:color="auto"/>
        </w:rPr>
        <w:t>还时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地朝</w:t>
      </w:r>
      <w:r>
        <w:rPr>
          <w:rFonts w:ascii="宋体" w:eastAsia="宋体" w:hAnsi="SimSun" w:cs="宋体"/>
          <w:sz w:val="28"/>
          <w:bdr w:val="none" w:sz="0" w:space="0" w:color="auto"/>
        </w:rPr>
        <w:t>这边</w:t>
      </w:r>
      <w:r>
        <w:rPr>
          <w:rFonts w:ascii="宋体" w:eastAsia="宋体" w:hAnsi="MS Mincho" w:cs="宋体"/>
          <w:sz w:val="28"/>
          <w:bdr w:val="none" w:sz="0" w:space="0" w:color="auto"/>
        </w:rPr>
        <w:t>看，注意着我</w:t>
      </w:r>
      <w:r>
        <w:rPr>
          <w:rFonts w:ascii="宋体" w:eastAsia="宋体" w:hAnsi="SimSun" w:cs="宋体"/>
          <w:sz w:val="28"/>
          <w:bdr w:val="none" w:sz="0" w:space="0" w:color="auto"/>
        </w:rPr>
        <w:t>们训练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向，但不管翻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哪一本日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评语总</w:t>
      </w:r>
      <w:r>
        <w:rPr>
          <w:rFonts w:ascii="宋体" w:eastAsia="宋体" w:hAnsi="MS Mincho" w:cs="宋体"/>
          <w:sz w:val="28"/>
          <w:bdr w:val="none" w:sz="0" w:space="0" w:color="auto"/>
        </w:rPr>
        <w:t>是工工整整，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都把握得十分到位，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生敬意。我的同学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也都是一个个多才多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，限于篇幅，在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里就不一一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了。但在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，我与各班的同学来了几次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得一提的。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，校方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行了几次活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，除了前面提到的拔河比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有一次生日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为军训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间过</w:t>
      </w:r>
      <w:r>
        <w:rPr>
          <w:rFonts w:ascii="宋体" w:eastAsia="宋体" w:hAnsi="MS Mincho" w:cs="宋体"/>
          <w:sz w:val="28"/>
          <w:bdr w:val="none" w:sz="0" w:space="0" w:color="auto"/>
        </w:rPr>
        <w:t>生日的同学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祝生日。因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器，没能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是有幸作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了班里的代表去参加主持人的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，与我同去的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有一名女生，在准</w:t>
      </w:r>
      <w:r>
        <w:rPr>
          <w:rFonts w:ascii="宋体" w:eastAsia="宋体" w:hAnsi="SimSun" w:cs="宋体"/>
          <w:sz w:val="28"/>
          <w:bdr w:val="none" w:sz="0" w:space="0" w:color="auto"/>
        </w:rPr>
        <w:t>备过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程中，九中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的男代表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得一提，他坐在等候席上和旁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相声，一听，是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的包袱，再仔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一听他的腔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，霍！正宗的京腔，作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一个相声迷，我和他攀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起来，果不其然，他也是个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的相声迷，而且口才相当的好，当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我就有</w:t>
      </w:r>
      <w:r>
        <w:rPr>
          <w:rFonts w:ascii="宋体" w:eastAsia="宋体" w:hAnsi="SimSun" w:cs="宋体"/>
          <w:sz w:val="28"/>
          <w:bdr w:val="none" w:sz="0" w:space="0" w:color="auto"/>
        </w:rPr>
        <w:t>种预</w:t>
      </w:r>
      <w:r>
        <w:rPr>
          <w:rFonts w:ascii="宋体" w:eastAsia="宋体" w:hAnsi="MS Mincho" w:cs="宋体"/>
          <w:sz w:val="28"/>
          <w:bdr w:val="none" w:sz="0" w:space="0" w:color="auto"/>
        </w:rPr>
        <w:t>感，主持人的位置肯定是非他莫属啊，不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我也是有两把刷子的，怎能</w:t>
      </w:r>
      <w:r>
        <w:rPr>
          <w:rFonts w:ascii="宋体" w:eastAsia="宋体" w:hAnsi="SimSun" w:cs="宋体"/>
          <w:sz w:val="28"/>
          <w:bdr w:val="none" w:sz="0" w:space="0" w:color="auto"/>
        </w:rPr>
        <w:t>输给</w:t>
      </w:r>
      <w:r>
        <w:rPr>
          <w:rFonts w:ascii="宋体" w:eastAsia="宋体" w:hAnsi="MS Mincho" w:cs="宋体"/>
          <w:sz w:val="28"/>
          <w:bdr w:val="none" w:sz="0" w:space="0" w:color="auto"/>
        </w:rPr>
        <w:t>人家呢？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聘的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，先向三位老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了好，然后我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两位代表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始第一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，和我一起的那个女生口</w:t>
      </w:r>
      <w:r>
        <w:rPr>
          <w:rFonts w:ascii="宋体" w:eastAsia="宋体" w:hAnsi="SimSun" w:cs="宋体"/>
          <w:sz w:val="28"/>
          <w:bdr w:val="none" w:sz="0" w:space="0" w:color="auto"/>
        </w:rPr>
        <w:t>齿</w:t>
      </w:r>
      <w:r>
        <w:rPr>
          <w:rFonts w:ascii="宋体" w:eastAsia="宋体" w:hAnsi="MS Mincho" w:cs="宋体"/>
          <w:sz w:val="28"/>
          <w:bdr w:val="none" w:sz="0" w:space="0" w:color="auto"/>
        </w:rPr>
        <w:t>伶俐，从自己的性格特点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到自己的生平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再引出自己的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再加入自己的感受抒情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放气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，相当不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；我也不能落后啊，从自己名字的由来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到自己的个性再引出自己的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好以及未来的理想打算和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划等等最后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收尾，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接着是朗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，照着平常的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念，也没什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，最后是模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情景，一个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白要求主持人即</w:t>
      </w:r>
      <w:r>
        <w:rPr>
          <w:rFonts w:ascii="宋体" w:eastAsia="宋体" w:hAnsi="SimSun" w:cs="宋体"/>
          <w:sz w:val="28"/>
          <w:bdr w:val="none" w:sz="0" w:space="0" w:color="auto"/>
        </w:rPr>
        <w:t>兴发挥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，三十秒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，我和另一个代表商量好，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果中途</w:t>
      </w:r>
      <w:r>
        <w:rPr>
          <w:rFonts w:ascii="宋体" w:eastAsia="宋体" w:hAnsi="SimSun" w:cs="宋体"/>
          <w:sz w:val="28"/>
          <w:bdr w:val="none" w:sz="0" w:space="0" w:color="auto"/>
        </w:rPr>
        <w:t>说错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，不太完美。后来就因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个，分数与第九中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的那个男代表差了一点点，失之交臂，不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后来的学生演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，我又碰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回又是我和他拼到了最后一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果我的分数也是以一点点</w:t>
      </w:r>
      <w:r>
        <w:rPr>
          <w:rFonts w:ascii="宋体" w:eastAsia="宋体" w:hAnsi="SimSun" w:cs="宋体"/>
          <w:sz w:val="28"/>
          <w:bdr w:val="none" w:sz="0" w:space="0" w:color="auto"/>
        </w:rPr>
        <w:t>险胜</w:t>
      </w:r>
      <w:r>
        <w:rPr>
          <w:rFonts w:ascii="宋体" w:eastAsia="宋体" w:hAnsi="MS Mincho" w:cs="宋体"/>
          <w:sz w:val="28"/>
          <w:bdr w:val="none" w:sz="0" w:space="0" w:color="auto"/>
        </w:rPr>
        <w:t>，算是扯平了，不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也因此成了好朋友，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都是后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就像后来的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兵式上副校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所言：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，必将</w:t>
      </w:r>
      <w:r>
        <w:rPr>
          <w:rFonts w:ascii="宋体" w:eastAsia="宋体" w:hAnsi="SimSun" w:cs="宋体"/>
          <w:sz w:val="28"/>
          <w:bdr w:val="none" w:sz="0" w:space="0" w:color="auto"/>
        </w:rPr>
        <w:t>让许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今后三年的学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生巨大的影响。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军训场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洒下了汗水，收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所必需的意志力、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、信心与勇气。六日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也就是付出了</w:t>
      </w:r>
      <w:r>
        <w:rPr>
          <w:rFonts w:ascii="宋体" w:eastAsia="宋体" w:cs="宋体"/>
          <w:sz w:val="28"/>
          <w:bdr w:val="none" w:sz="0" w:space="0" w:color="auto"/>
        </w:rPr>
        <w:t>144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或是</w:t>
      </w:r>
      <w:r>
        <w:rPr>
          <w:rFonts w:ascii="宋体" w:eastAsia="宋体" w:cs="宋体"/>
          <w:sz w:val="28"/>
          <w:bdr w:val="none" w:sz="0" w:space="0" w:color="auto"/>
        </w:rPr>
        <w:t>8640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，但得到的，是乘以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144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8640</w:t>
      </w:r>
      <w:r>
        <w:rPr>
          <w:rFonts w:ascii="宋体" w:eastAsia="宋体" w:hAnsi="MS Mincho" w:cs="宋体"/>
          <w:sz w:val="28"/>
          <w:bdr w:val="none" w:sz="0" w:space="0" w:color="auto"/>
        </w:rPr>
        <w:t>倍甚至更多的回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与力量！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时间说</w:t>
      </w:r>
      <w:r>
        <w:rPr>
          <w:rFonts w:ascii="宋体" w:eastAsia="宋体" w:hAnsi="MS Mincho" w:cs="宋体"/>
          <w:sz w:val="28"/>
          <w:bdr w:val="none" w:sz="0" w:space="0" w:color="auto"/>
        </w:rPr>
        <w:t>快不快，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慢不慢地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黑色六月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之后那个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得上漫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的假期。我第一次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虚度年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有了切身的感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。我巴望着、憧憬着心中的校园生活，恨不得</w:t>
      </w:r>
      <w:r>
        <w:rPr>
          <w:rFonts w:ascii="宋体" w:eastAsia="宋体" w:hAnsi="SimSun" w:cs="宋体"/>
          <w:sz w:val="28"/>
          <w:bdr w:val="none" w:sz="0" w:space="0" w:color="auto"/>
        </w:rPr>
        <w:t>让时间长</w:t>
      </w:r>
      <w:r>
        <w:rPr>
          <w:rFonts w:ascii="宋体" w:eastAsia="宋体" w:hAnsi="MS Mincho" w:cs="宋体"/>
          <w:sz w:val="28"/>
          <w:bdr w:val="none" w:sz="0" w:space="0" w:color="auto"/>
        </w:rPr>
        <w:t>上翅膀将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个夏末秋初的九月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到我身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。当然，我明白，随之而来的首先是一次励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我感到后怕的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，望着炫耀白光的太阳，我甚至有</w:t>
      </w:r>
      <w:r>
        <w:rPr>
          <w:rFonts w:ascii="宋体" w:eastAsia="宋体" w:hAnsi="SimSun" w:cs="宋体"/>
          <w:sz w:val="28"/>
          <w:bdr w:val="none" w:sz="0" w:space="0" w:color="auto"/>
        </w:rPr>
        <w:t>种发</w:t>
      </w:r>
      <w:r>
        <w:rPr>
          <w:rFonts w:ascii="宋体" w:eastAsia="宋体" w:hAnsi="MS Mincho" w:cs="宋体"/>
          <w:sz w:val="28"/>
          <w:bdr w:val="none" w:sz="0" w:space="0" w:color="auto"/>
        </w:rPr>
        <w:t>自本能的抗拒与退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天，一个既不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也不短的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我那个熬了很久才到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的无聊假期来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的；不短，是因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在烈日的炙烤下也</w:t>
      </w:r>
      <w:r>
        <w:rPr>
          <w:rFonts w:ascii="宋体" w:eastAsia="宋体" w:hAnsi="SimSun" w:cs="宋体"/>
          <w:sz w:val="28"/>
          <w:bdr w:val="none" w:sz="0" w:space="0" w:color="auto"/>
        </w:rPr>
        <w:t>许每</w:t>
      </w:r>
      <w:r>
        <w:rPr>
          <w:rFonts w:ascii="宋体" w:eastAsia="宋体" w:hAnsi="MS Mincho" w:cs="宋体"/>
          <w:sz w:val="28"/>
          <w:bdr w:val="none" w:sz="0" w:space="0" w:color="auto"/>
        </w:rPr>
        <w:t>一秒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都能在心中数得那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清楚。而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天是人生中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删</w:t>
      </w:r>
      <w:r>
        <w:rPr>
          <w:rFonts w:ascii="宋体" w:eastAsia="宋体" w:hAnsi="MS Mincho" w:cs="宋体"/>
          <w:sz w:val="28"/>
          <w:bdr w:val="none" w:sz="0" w:space="0" w:color="auto"/>
        </w:rPr>
        <w:t>掉的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接受了身体和心理前所未有的考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了将朝夕相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三年的朋友，我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就此展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了高中的新画卷，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，我有太多的片段，太多的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海中搜索出来，与你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：短信息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生活以来，爸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很明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减少了来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的次数，我明白他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是怕影响了我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的休息，而改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了默默地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短信息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次我打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手机，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能收到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条信息：爸爸是个不擅把感情外露的人，他只是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天气</w:t>
      </w:r>
      <w:r>
        <w:rPr>
          <w:rFonts w:ascii="宋体" w:eastAsia="宋体" w:hAnsi="SimSun" w:cs="宋体"/>
          <w:sz w:val="28"/>
          <w:bdr w:val="none" w:sz="0" w:space="0" w:color="auto"/>
        </w:rPr>
        <w:t>预报给</w:t>
      </w:r>
      <w:r>
        <w:rPr>
          <w:rFonts w:ascii="宋体" w:eastAsia="宋体" w:hAnsi="MS Mincho" w:cs="宋体"/>
          <w:sz w:val="28"/>
          <w:bdr w:val="none" w:sz="0" w:space="0" w:color="auto"/>
        </w:rPr>
        <w:t>我，天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要我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得防暑防晒，天凉了提醒我加衣，他的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干脆利索，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人出身的他用他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似命令的口吻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达着他的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却是个很感性的人，和平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絮絮叨叨打个不停的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不同的是，她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天也只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条短信，告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我一些生活上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，我知道她希望我从此能慢慢独立，</w:t>
      </w:r>
      <w:r>
        <w:rPr>
          <w:rFonts w:ascii="宋体" w:eastAsia="宋体" w:hAnsi="SimSun" w:cs="宋体"/>
          <w:sz w:val="28"/>
          <w:bdr w:val="none" w:sz="0" w:space="0" w:color="auto"/>
        </w:rPr>
        <w:t>蜕变为</w:t>
      </w:r>
      <w:r>
        <w:rPr>
          <w:rFonts w:ascii="宋体" w:eastAsia="宋体" w:hAnsi="MS Mincho" w:cs="宋体"/>
          <w:sz w:val="28"/>
          <w:bdr w:val="none" w:sz="0" w:space="0" w:color="auto"/>
        </w:rPr>
        <w:t>真正的高中生，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次收到爸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用心良苦的短信，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得心里暖暖的，甜甜的。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：三点一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初中我便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着三点一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有点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的生活：食堂、寝室、教室，而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又一次重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着三点一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成了操</w:t>
      </w:r>
      <w:r>
        <w:rPr>
          <w:rFonts w:ascii="宋体" w:eastAsia="宋体" w:hAnsi="SimSun" w:cs="宋体"/>
          <w:sz w:val="28"/>
          <w:bdr w:val="none" w:sz="0" w:space="0" w:color="auto"/>
        </w:rPr>
        <w:t>练场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次当我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穿上整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的校服踏上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，在心中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然身上不是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橄</w:t>
      </w:r>
      <w:r>
        <w:rPr>
          <w:rFonts w:ascii="宋体" w:eastAsia="宋体" w:hAnsi="SimSun" w:cs="宋体"/>
          <w:sz w:val="28"/>
          <w:bdr w:val="none" w:sz="0" w:space="0" w:color="auto"/>
        </w:rPr>
        <w:t>榄绿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，但心中却有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次离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里，既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身疲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着迫不急待的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于可以吃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了。食堂里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人山人海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，气温也很高，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次胡乱扒着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上、身上都流淌着大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地汗，也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是操</w:t>
      </w:r>
      <w:r>
        <w:rPr>
          <w:rFonts w:ascii="宋体" w:eastAsia="宋体" w:hAnsi="SimSun" w:cs="宋体"/>
          <w:sz w:val="28"/>
          <w:bdr w:val="none" w:sz="0" w:space="0" w:color="auto"/>
        </w:rPr>
        <w:t>练时对</w:t>
      </w:r>
      <w:r>
        <w:rPr>
          <w:rFonts w:ascii="宋体" w:eastAsia="宋体" w:hAnsi="MS Mincho" w:cs="宋体"/>
          <w:sz w:val="28"/>
          <w:bdr w:val="none" w:sz="0" w:space="0" w:color="auto"/>
        </w:rPr>
        <w:t>汗</w:t>
      </w:r>
      <w:r>
        <w:rPr>
          <w:rFonts w:ascii="宋体" w:eastAsia="宋体" w:hAnsi="SimSun" w:cs="宋体"/>
          <w:sz w:val="28"/>
          <w:bdr w:val="none" w:sz="0" w:space="0" w:color="auto"/>
        </w:rPr>
        <w:t>这东</w:t>
      </w:r>
      <w:r>
        <w:rPr>
          <w:rFonts w:ascii="宋体" w:eastAsia="宋体" w:hAnsi="MS Mincho" w:cs="宋体"/>
          <w:sz w:val="28"/>
          <w:bdr w:val="none" w:sz="0" w:space="0" w:color="auto"/>
        </w:rPr>
        <w:t>西已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怪不怪，完全可以当它不存在了，它便一声不吭地在身上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肆掠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完了，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是自我解嘲：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桑拿效果不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菜口味也很不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！回到寝室，美美地洗个澡，躺在床上，</w:t>
      </w:r>
      <w:r>
        <w:rPr>
          <w:rFonts w:ascii="宋体" w:eastAsia="宋体" w:hAnsi="SimSun" w:cs="宋体"/>
          <w:sz w:val="28"/>
          <w:bdr w:val="none" w:sz="0" w:space="0" w:color="auto"/>
        </w:rPr>
        <w:t>顿时觉</w:t>
      </w:r>
      <w:r>
        <w:rPr>
          <w:rFonts w:ascii="宋体" w:eastAsia="宋体" w:hAnsi="MS Mincho" w:cs="宋体"/>
          <w:sz w:val="28"/>
          <w:bdr w:val="none" w:sz="0" w:space="0" w:color="auto"/>
        </w:rPr>
        <w:t>得全身筋骨舒展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来，那个</w:t>
      </w:r>
      <w:r>
        <w:rPr>
          <w:rFonts w:ascii="宋体" w:eastAsia="宋体" w:hAnsi="SimSun" w:cs="宋体"/>
          <w:sz w:val="28"/>
          <w:bdr w:val="none" w:sz="0" w:space="0" w:color="auto"/>
        </w:rPr>
        <w:t>惬</w:t>
      </w:r>
      <w:r>
        <w:rPr>
          <w:rFonts w:ascii="宋体" w:eastAsia="宋体" w:hAnsi="MS Mincho" w:cs="宋体"/>
          <w:sz w:val="28"/>
          <w:bdr w:val="none" w:sz="0" w:space="0" w:color="auto"/>
        </w:rPr>
        <w:t>意美好的感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只可意会不可言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歌嘹亮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唱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歌大概是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最理所当然的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了，那一首首半志昂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旅旋律从教官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的喉</w:t>
      </w:r>
      <w:r>
        <w:rPr>
          <w:rFonts w:ascii="宋体" w:eastAsia="宋体" w:hAnsi="SimSun" w:cs="宋体"/>
          <w:sz w:val="28"/>
          <w:bdr w:val="none" w:sz="0" w:space="0" w:color="auto"/>
        </w:rPr>
        <w:t>咙嘣发</w:t>
      </w:r>
      <w:r>
        <w:rPr>
          <w:rFonts w:ascii="宋体" w:eastAsia="宋体" w:hAnsi="MS Mincho" w:cs="宋体"/>
          <w:sz w:val="28"/>
          <w:bdr w:val="none" w:sz="0" w:space="0" w:color="auto"/>
        </w:rPr>
        <w:t>出来，完完全全就是一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震撼，不只因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哄亮的声音，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国之心，突然想到一句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自己才能感</w:t>
      </w:r>
      <w:r>
        <w:rPr>
          <w:rFonts w:ascii="宋体" w:eastAsia="宋体" w:hAnsi="SimSun" w:cs="宋体"/>
          <w:sz w:val="28"/>
          <w:bdr w:val="none" w:sz="0" w:space="0" w:color="auto"/>
        </w:rPr>
        <w:t>动别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这种发</w:t>
      </w:r>
      <w:r>
        <w:rPr>
          <w:rFonts w:ascii="宋体" w:eastAsia="宋体" w:hAnsi="MS Mincho" w:cs="宋体"/>
          <w:sz w:val="28"/>
          <w:bdr w:val="none" w:sz="0" w:space="0" w:color="auto"/>
        </w:rPr>
        <w:t>自肺腑的心声及他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定向前的眼神是可以触</w:t>
      </w:r>
      <w:r>
        <w:rPr>
          <w:rFonts w:ascii="宋体" w:eastAsia="宋体" w:hAnsi="SimSun" w:cs="宋体"/>
          <w:sz w:val="28"/>
          <w:bdr w:val="none" w:sz="0" w:space="0" w:color="auto"/>
        </w:rPr>
        <w:t>动每</w:t>
      </w:r>
      <w:r>
        <w:rPr>
          <w:rFonts w:ascii="宋体" w:eastAsia="宋体" w:hAnsi="MS Mincho" w:cs="宋体"/>
          <w:sz w:val="28"/>
          <w:bdr w:val="none" w:sz="0" w:space="0" w:color="auto"/>
        </w:rPr>
        <w:t>个人心灵的，而唱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歌中一个很活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也是必不可少的便是拉歌了，在教官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下，大家扯着嗓子喊着拉歌的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，那些在我看来很搞笑的拉歌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的确也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所有人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，大家在一起唱着、喊着，那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集体中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三年的高中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光一定会很快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：天气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的天气大概是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间关</w:t>
      </w:r>
      <w:r>
        <w:rPr>
          <w:rFonts w:ascii="宋体" w:eastAsia="宋体" w:hAnsi="MS Mincho" w:cs="宋体"/>
          <w:sz w:val="28"/>
          <w:bdr w:val="none" w:sz="0" w:space="0" w:color="auto"/>
        </w:rPr>
        <w:t>注度很高的一个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了，前几日一直烈日当空，尤其是午后，那令人</w:t>
      </w:r>
      <w:r>
        <w:rPr>
          <w:rFonts w:ascii="宋体" w:eastAsia="宋体" w:hAnsi="SimSun" w:cs="宋体"/>
          <w:sz w:val="28"/>
          <w:bdr w:val="none" w:sz="0" w:space="0" w:color="auto"/>
        </w:rPr>
        <w:t>睁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眼的太阳光把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叶照得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油油的，地面照得白花花的，脚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上去，仿佛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得脚底的橡胶在炙烤下慢慢熔化，而当汗无止境流淌中，好像身体在蒸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，一点一点地。也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是老天</w:t>
      </w:r>
      <w:r>
        <w:rPr>
          <w:rFonts w:ascii="宋体" w:eastAsia="宋体" w:hAnsi="SimSun" w:cs="宋体"/>
          <w:sz w:val="28"/>
          <w:bdr w:val="none" w:sz="0" w:space="0" w:color="auto"/>
        </w:rPr>
        <w:t>爷</w:t>
      </w:r>
      <w:r>
        <w:rPr>
          <w:rFonts w:ascii="宋体" w:eastAsia="宋体" w:hAnsi="MS Mincho" w:cs="宋体"/>
          <w:sz w:val="28"/>
          <w:bdr w:val="none" w:sz="0" w:space="0" w:color="auto"/>
        </w:rPr>
        <w:t>心疼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朵们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在不忍大家都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成干花，所以忽然将南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逆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，吹起了凉</w:t>
      </w:r>
      <w:r>
        <w:rPr>
          <w:rFonts w:ascii="宋体" w:eastAsia="宋体" w:hAnsi="SimSun" w:cs="宋体"/>
          <w:sz w:val="28"/>
          <w:bdr w:val="none" w:sz="0" w:space="0" w:color="auto"/>
        </w:rPr>
        <w:t>嗖嗖</w:t>
      </w:r>
      <w:r>
        <w:rPr>
          <w:rFonts w:ascii="宋体" w:eastAsia="宋体" w:hAnsi="MS Mincho" w:cs="宋体"/>
          <w:sz w:val="28"/>
          <w:bdr w:val="none" w:sz="0" w:space="0" w:color="auto"/>
        </w:rPr>
        <w:t>的北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，气温也</w:t>
      </w:r>
      <w:r>
        <w:rPr>
          <w:rFonts w:ascii="宋体" w:eastAsia="宋体" w:hAnsi="SimSun" w:cs="宋体"/>
          <w:sz w:val="28"/>
          <w:bdr w:val="none" w:sz="0" w:space="0" w:color="auto"/>
        </w:rPr>
        <w:t>骤</w:t>
      </w:r>
      <w:r>
        <w:rPr>
          <w:rFonts w:ascii="宋体" w:eastAsia="宋体" w:hAnsi="MS Mincho" w:cs="宋体"/>
          <w:sz w:val="28"/>
          <w:bdr w:val="none" w:sz="0" w:space="0" w:color="auto"/>
        </w:rPr>
        <w:t>降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度以上，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于大家来</w:t>
      </w:r>
      <w:r>
        <w:rPr>
          <w:rFonts w:ascii="宋体" w:eastAsia="宋体" w:hAnsi="SimSun" w:cs="宋体"/>
          <w:sz w:val="28"/>
          <w:bdr w:val="none" w:sz="0" w:space="0" w:color="auto"/>
        </w:rPr>
        <w:t>说这简</w:t>
      </w:r>
      <w:r>
        <w:rPr>
          <w:rFonts w:ascii="宋体" w:eastAsia="宋体" w:hAnsi="MS Mincho" w:cs="宋体"/>
          <w:sz w:val="28"/>
          <w:bdr w:val="none" w:sz="0" w:space="0" w:color="auto"/>
        </w:rPr>
        <w:t>直比中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彩了</w:t>
      </w:r>
      <w:r>
        <w:rPr>
          <w:rFonts w:ascii="宋体" w:eastAsia="宋体" w:hAnsi="SimSun" w:cs="宋体"/>
          <w:sz w:val="28"/>
          <w:bdr w:val="none" w:sz="0" w:space="0" w:color="auto"/>
        </w:rPr>
        <w:t>还开</w:t>
      </w:r>
      <w:r>
        <w:rPr>
          <w:rFonts w:ascii="宋体" w:eastAsia="宋体" w:hAnsi="MS Mincho" w:cs="宋体"/>
          <w:sz w:val="28"/>
          <w:bdr w:val="none" w:sz="0" w:space="0" w:color="auto"/>
        </w:rPr>
        <w:t>心，可惜我挺倒霉，天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仅带给</w:t>
      </w:r>
      <w:r>
        <w:rPr>
          <w:rFonts w:ascii="宋体" w:eastAsia="宋体" w:hAnsi="MS Mincho" w:cs="宋体"/>
          <w:sz w:val="28"/>
          <w:bdr w:val="none" w:sz="0" w:space="0" w:color="auto"/>
        </w:rPr>
        <w:t>我了清凉也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来了感冒，不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受到寝室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天喜地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气氛影响，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点小感冒也没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我郁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生活的主旋律，我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将学会一些基本的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作，之前教官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大家做了完整的一套演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爽英姿，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伐、笔直的脊梁、雄壮的口号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掌声雷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，短短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格的、枯燥的，也是很辛苦的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，突然想到不知曾几何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：世界上最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的距离不是我站在你面前却不知道我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你，而是站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教官掐表的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漫漫无尽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。世界上最痛苦的事不是明明相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却不能在一起，而是当汗水肆掠你的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，很痒却无法伸手擦去。也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天后回首，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的日子会留下太多珍</w:t>
      </w:r>
      <w:r>
        <w:rPr>
          <w:rFonts w:ascii="宋体" w:eastAsia="宋体" w:hAnsi="SimSun" w:cs="宋体"/>
          <w:sz w:val="28"/>
          <w:bdr w:val="none" w:sz="0" w:space="0" w:color="auto"/>
        </w:rPr>
        <w:t>贵记忆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苦与</w:t>
      </w:r>
      <w:r>
        <w:rPr>
          <w:rFonts w:ascii="宋体" w:eastAsia="宋体" w:hAnsi="SimSun" w:cs="宋体"/>
          <w:sz w:val="28"/>
          <w:bdr w:val="none" w:sz="0" w:space="0" w:color="auto"/>
        </w:rPr>
        <w:t>练镌</w:t>
      </w:r>
      <w:r>
        <w:rPr>
          <w:rFonts w:ascii="宋体" w:eastAsia="宋体" w:hAnsi="MS Mincho" w:cs="宋体"/>
          <w:sz w:val="28"/>
          <w:bdr w:val="none" w:sz="0" w:space="0" w:color="auto"/>
        </w:rPr>
        <w:t>刻上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天的日期永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烙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是在回</w:t>
      </w:r>
      <w:r>
        <w:rPr>
          <w:rFonts w:ascii="宋体" w:eastAsia="宋体" w:hAnsi="SimSun" w:cs="宋体"/>
          <w:sz w:val="28"/>
          <w:bdr w:val="none" w:sz="0" w:space="0" w:color="auto"/>
        </w:rPr>
        <w:t>忆过</w:t>
      </w:r>
      <w:r>
        <w:rPr>
          <w:rFonts w:ascii="宋体" w:eastAsia="宋体" w:hAnsi="MS Mincho" w:cs="宋体"/>
          <w:sz w:val="28"/>
          <w:bdr w:val="none" w:sz="0" w:space="0" w:color="auto"/>
        </w:rPr>
        <w:t>往日子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以前的点点滴滴是无可估价的人生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据。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明天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累下珍珠般的回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无极限，在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个人都在挑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脱离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范畴的新生活，学会忍耐，学会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把眼泪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在心上，会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出勇敢的花，当我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候，低下</w:t>
      </w:r>
      <w:r>
        <w:rPr>
          <w:rFonts w:ascii="宋体" w:eastAsia="宋体" w:hAnsi="SimSun" w:cs="宋体"/>
          <w:sz w:val="28"/>
          <w:bdr w:val="none" w:sz="0" w:space="0" w:color="auto"/>
        </w:rPr>
        <w:t>头闻</w:t>
      </w:r>
      <w:r>
        <w:rPr>
          <w:rFonts w:ascii="宋体" w:eastAsia="宋体" w:hAnsi="MS Mincho" w:cs="宋体"/>
          <w:sz w:val="28"/>
          <w:bdr w:val="none" w:sz="0" w:space="0" w:color="auto"/>
        </w:rPr>
        <w:t>到一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芬芳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。大学生活从</w:t>
      </w:r>
      <w:r>
        <w:rPr>
          <w:rFonts w:ascii="宋体" w:eastAsia="宋体" w:hAnsi="SimSun" w:cs="宋体"/>
          <w:sz w:val="28"/>
          <w:bdr w:val="none" w:sz="0" w:space="0" w:color="auto"/>
        </w:rPr>
        <w:t>军训这</w:t>
      </w:r>
      <w:r>
        <w:rPr>
          <w:rFonts w:ascii="宋体" w:eastAsia="宋体" w:hAnsi="MS Mincho" w:cs="宋体"/>
          <w:sz w:val="28"/>
          <w:bdr w:val="none" w:sz="0" w:space="0" w:color="auto"/>
        </w:rPr>
        <w:t>里启程，后面的路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，但人只有双脚没有翅膀，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浪再大，也要永往直前，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到的精神，也会伴着我一直走下去。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https://d.book118.com/376203110150010055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6203110150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高中生军训心得体会(精选15篇)</dc:title>
  <dc:subject>当我们积累了新的体会时，不妨将其写成一篇心得体会，让自己铭记于心，这样可以帮助我们总结以往思想、工作和学习。那么好的心得体会都具备一些什么特点呢？下面是小编整理的高中生军训心得体会，欢迎阅读与收藏。高</dc:subject>
  <cp:keywords>高中生军训心得体会</cp:keywords>
  <cp:revision>0</cp:revision>
</cp:coreProperties>
</file>