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幼儿教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师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工作心得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当我</w:t>
      </w:r>
      <w:r>
        <w:rPr>
          <w:rFonts w:ascii="宋体" w:eastAsia="宋体" w:hAnsi="SimSun" w:cs="宋体"/>
          <w:sz w:val="28"/>
          <w:bdr w:val="none" w:sz="0" w:space="0" w:color="auto"/>
        </w:rPr>
        <w:t>们积</w:t>
      </w:r>
      <w:r>
        <w:rPr>
          <w:rFonts w:ascii="宋体" w:eastAsia="宋体" w:hAnsi="MS Mincho" w:cs="宋体"/>
          <w:sz w:val="28"/>
          <w:bdr w:val="none" w:sz="0" w:space="0" w:color="auto"/>
        </w:rPr>
        <w:t>累了新的体会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，可用写心得体会的方式将其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下来，从而不断地丰富我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的思想。你想好怎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写心得体会了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整理的幼儿教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工作心得，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与收藏。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工作心得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短短的一学期又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去了。听着孩子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唱着《新年好》，意味着新年就要到了，看着他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一个脚印的向前</w:t>
      </w:r>
      <w:r>
        <w:rPr>
          <w:rFonts w:ascii="宋体" w:eastAsia="宋体" w:hAnsi="SimSun" w:cs="宋体"/>
          <w:sz w:val="28"/>
          <w:bdr w:val="none" w:sz="0" w:space="0" w:color="auto"/>
        </w:rPr>
        <w:t>奋进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得了不同程度的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，我感到无比的欣慰，而回</w:t>
      </w:r>
      <w:r>
        <w:rPr>
          <w:rFonts w:ascii="宋体" w:eastAsia="宋体" w:hAnsi="SimSun" w:cs="宋体"/>
          <w:sz w:val="28"/>
          <w:bdr w:val="none" w:sz="0" w:space="0" w:color="auto"/>
        </w:rPr>
        <w:t>顾这</w:t>
      </w:r>
      <w:r>
        <w:rPr>
          <w:rFonts w:ascii="宋体" w:eastAsia="宋体" w:hAnsi="MS Mincho" w:cs="宋体"/>
          <w:sz w:val="28"/>
          <w:bdr w:val="none" w:sz="0" w:space="0" w:color="auto"/>
        </w:rPr>
        <w:t>学期的教育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程，我也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犹新。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一、政治思想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本人能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极参加政治学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心国家大事，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持四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基本原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拥护</w:t>
      </w:r>
      <w:r>
        <w:rPr>
          <w:rFonts w:ascii="宋体" w:eastAsia="宋体" w:hAnsi="MS Mincho" w:cs="宋体"/>
          <w:sz w:val="28"/>
          <w:bdr w:val="none" w:sz="0" w:space="0" w:color="auto"/>
        </w:rPr>
        <w:t>党的各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方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政策，遵守幼儿园各</w:t>
      </w:r>
      <w:r>
        <w:rPr>
          <w:rFonts w:ascii="宋体" w:eastAsia="宋体" w:hAnsi="SimSun" w:cs="宋体"/>
          <w:sz w:val="28"/>
          <w:bdr w:val="none" w:sz="0" w:space="0" w:color="auto"/>
        </w:rPr>
        <w:t>项规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章制度，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同事，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心帮助他人，能明确教育目的，端正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度，工作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心幼儿，无体</w:t>
      </w:r>
      <w:r>
        <w:rPr>
          <w:rFonts w:ascii="宋体" w:eastAsia="宋体" w:hAnsi="SimSun" w:cs="宋体"/>
          <w:sz w:val="28"/>
          <w:bdr w:val="none" w:sz="0" w:space="0" w:color="auto"/>
        </w:rPr>
        <w:t>罚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相体</w:t>
      </w:r>
      <w:r>
        <w:rPr>
          <w:rFonts w:ascii="宋体" w:eastAsia="宋体" w:hAnsi="SimSun" w:cs="宋体"/>
          <w:sz w:val="28"/>
          <w:bdr w:val="none" w:sz="0" w:space="0" w:color="auto"/>
        </w:rPr>
        <w:t>罚</w:t>
      </w:r>
      <w:r>
        <w:rPr>
          <w:rFonts w:ascii="宋体" w:eastAsia="宋体" w:hAnsi="MS Mincho" w:cs="宋体"/>
          <w:sz w:val="28"/>
          <w:bdr w:val="none" w:sz="0" w:space="0" w:color="auto"/>
        </w:rPr>
        <w:t>幼儿，注重幼儿思想品德的培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，以身作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表，有奉献精神。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二、教育教学工作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幼儿园大班升入小学是教育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渡的</w:t>
      </w:r>
      <w:r>
        <w:rPr>
          <w:rFonts w:ascii="宋体" w:eastAsia="宋体" w:hAnsi="SimSun" w:cs="宋体"/>
          <w:sz w:val="28"/>
          <w:bdr w:val="none" w:sz="0" w:space="0" w:color="auto"/>
        </w:rPr>
        <w:t>关键时</w:t>
      </w:r>
      <w:r>
        <w:rPr>
          <w:rFonts w:ascii="宋体" w:eastAsia="宋体" w:hAnsi="MS Mincho" w:cs="宋体"/>
          <w:sz w:val="28"/>
          <w:bdr w:val="none" w:sz="0" w:space="0" w:color="auto"/>
        </w:rPr>
        <w:t>期，具有承上起下的作用，</w:t>
      </w:r>
      <w:r>
        <w:rPr>
          <w:rFonts w:ascii="宋体" w:eastAsia="宋体" w:hAnsi="SimSun" w:cs="宋体"/>
          <w:sz w:val="28"/>
          <w:bdr w:val="none" w:sz="0" w:space="0" w:color="auto"/>
        </w:rPr>
        <w:t>衔</w:t>
      </w:r>
      <w:r>
        <w:rPr>
          <w:rFonts w:ascii="宋体" w:eastAsia="宋体" w:hAnsi="MS Mincho" w:cs="宋体"/>
          <w:sz w:val="28"/>
          <w:bdr w:val="none" w:sz="0" w:space="0" w:color="auto"/>
        </w:rPr>
        <w:t>接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渡的成功与否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小学教育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量影响很大，因此，在本学期教学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程中，我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极做好提前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，写好教案，</w:t>
      </w:r>
      <w:r>
        <w:rPr>
          <w:rFonts w:ascii="宋体" w:eastAsia="宋体" w:hAnsi="SimSun" w:cs="宋体"/>
          <w:sz w:val="28"/>
          <w:bdr w:val="none" w:sz="0" w:space="0" w:color="auto"/>
        </w:rPr>
        <w:t>备课时认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研教材、教具，学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好大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，虚心向有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教。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了上好一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，我上网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找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料，集中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点，确定自己的教学思路。上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，运用多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教学方法，从幼儿的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，注意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造性思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，更注意幼儿的游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性，使幼儿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就是玩游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，在玩中学，在学中玩。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要有一</w:t>
      </w:r>
      <w:r>
        <w:rPr>
          <w:rFonts w:ascii="宋体" w:eastAsia="宋体" w:hAnsi="SimSun" w:cs="宋体"/>
          <w:sz w:val="28"/>
          <w:bdr w:val="none" w:sz="0" w:space="0" w:color="auto"/>
        </w:rPr>
        <w:t>颗爱</w:t>
      </w:r>
      <w:r>
        <w:rPr>
          <w:rFonts w:ascii="宋体" w:eastAsia="宋体" w:hAnsi="MS Mincho" w:cs="宋体"/>
          <w:sz w:val="28"/>
          <w:bdr w:val="none" w:sz="0" w:space="0" w:color="auto"/>
        </w:rPr>
        <w:t>孩子的心，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要有扎扎</w:t>
      </w:r>
      <w:r>
        <w:rPr>
          <w:rFonts w:ascii="宋体" w:eastAsia="宋体" w:hAnsi="SimSun" w:cs="宋体"/>
          <w:sz w:val="28"/>
          <w:bdr w:val="none" w:sz="0" w:space="0" w:color="auto"/>
        </w:rPr>
        <w:t>实实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水平和能力。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了提高自身素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，不断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自己充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向有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的老教</w:t>
      </w:r>
      <w:r>
        <w:rPr>
          <w:rFonts w:ascii="宋体" w:eastAsia="宋体" w:hAnsi="SimSun" w:cs="宋体"/>
          <w:sz w:val="28"/>
          <w:bdr w:val="none" w:sz="0" w:space="0" w:color="auto"/>
        </w:rPr>
        <w:t>师请</w:t>
      </w:r>
      <w:r>
        <w:rPr>
          <w:rFonts w:ascii="宋体" w:eastAsia="宋体" w:hAnsi="MS Mincho" w:cs="宋体"/>
          <w:sz w:val="28"/>
          <w:bdr w:val="none" w:sz="0" w:space="0" w:color="auto"/>
        </w:rPr>
        <w:t>教，在工作中具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高度的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幼儿有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心，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心和耐心。因材施教，使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个幼儿在原有水平上都有一定的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展。根据幼儿不同的个性与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趣，采取不同的教育方法，仔</w:t>
      </w:r>
      <w:r>
        <w:rPr>
          <w:rFonts w:ascii="宋体" w:eastAsia="宋体" w:hAnsi="SimSun" w:cs="宋体"/>
          <w:sz w:val="28"/>
          <w:bdr w:val="none" w:sz="0" w:space="0" w:color="auto"/>
        </w:rPr>
        <w:t>细观</w:t>
      </w:r>
      <w:r>
        <w:rPr>
          <w:rFonts w:ascii="宋体" w:eastAsia="宋体" w:hAnsi="MS Mincho" w:cs="宋体"/>
          <w:sz w:val="28"/>
          <w:bdr w:val="none" w:sz="0" w:space="0" w:color="auto"/>
        </w:rPr>
        <w:t>察，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掘小朋友的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在工作中不</w:t>
      </w:r>
      <w:r>
        <w:rPr>
          <w:rFonts w:ascii="宋体" w:eastAsia="宋体" w:hAnsi="SimSun" w:cs="宋体"/>
          <w:sz w:val="28"/>
          <w:bdr w:val="none" w:sz="0" w:space="0" w:color="auto"/>
        </w:rPr>
        <w:t>计较</w:t>
      </w:r>
      <w:r>
        <w:rPr>
          <w:rFonts w:ascii="宋体" w:eastAsia="宋体" w:hAnsi="MS Mincho" w:cs="宋体"/>
          <w:sz w:val="28"/>
          <w:bdr w:val="none" w:sz="0" w:space="0" w:color="auto"/>
        </w:rPr>
        <w:t>个人得失，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你中有我，我中有你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精神作用，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一致地做好班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工作。在活</w:t>
      </w:r>
      <w:r>
        <w:rPr>
          <w:rFonts w:ascii="宋体" w:eastAsia="宋体" w:hAnsi="SimSun" w:cs="宋体"/>
          <w:sz w:val="28"/>
          <w:bdr w:val="none" w:sz="0" w:space="0" w:color="auto"/>
        </w:rPr>
        <w:t>动时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鼓励幼儿踊</w:t>
      </w:r>
      <w:r>
        <w:rPr>
          <w:rFonts w:ascii="宋体" w:eastAsia="宋体" w:hAnsi="SimSun" w:cs="宋体"/>
          <w:sz w:val="28"/>
          <w:bdr w:val="none" w:sz="0" w:space="0" w:color="auto"/>
        </w:rPr>
        <w:t>跃发</w:t>
      </w:r>
      <w:r>
        <w:rPr>
          <w:rFonts w:ascii="宋体" w:eastAsia="宋体" w:hAnsi="MS Mincho" w:cs="宋体"/>
          <w:sz w:val="28"/>
          <w:bdr w:val="none" w:sz="0" w:space="0" w:color="auto"/>
        </w:rPr>
        <w:t>言，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开动脑</w:t>
      </w:r>
      <w:r>
        <w:rPr>
          <w:rFonts w:ascii="宋体" w:eastAsia="宋体" w:hAnsi="MS Mincho" w:cs="宋体"/>
          <w:sz w:val="28"/>
          <w:bdr w:val="none" w:sz="0" w:space="0" w:color="auto"/>
        </w:rPr>
        <w:t>筋，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画、写字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，都要求幼儿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成安静的作</w:t>
      </w:r>
      <w:r>
        <w:rPr>
          <w:rFonts w:ascii="宋体" w:eastAsia="宋体" w:hAnsi="SimSun" w:cs="宋体"/>
          <w:sz w:val="28"/>
          <w:bdr w:val="none" w:sz="0" w:space="0" w:color="auto"/>
        </w:rPr>
        <w:t>业习惯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幼儿能勇敢地在成人及集体面前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言、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儿歌、表演歌舞。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方面也培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了幼儿良好的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，用餐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和良好的午睡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。在上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要求幼儿有良好的坐姿和与老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同伴交流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言、行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等等。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成了不打人，不</w:t>
      </w:r>
      <w:r>
        <w:rPr>
          <w:rFonts w:ascii="宋体" w:eastAsia="宋体" w:hAnsi="SimSun" w:cs="宋体"/>
          <w:sz w:val="28"/>
          <w:bdr w:val="none" w:sz="0" w:space="0" w:color="auto"/>
        </w:rPr>
        <w:t>骂</w:t>
      </w:r>
      <w:r>
        <w:rPr>
          <w:rFonts w:ascii="宋体" w:eastAsia="宋体" w:hAnsi="MS Mincho" w:cs="宋体"/>
          <w:sz w:val="28"/>
          <w:bdr w:val="none" w:sz="0" w:space="0" w:color="auto"/>
        </w:rPr>
        <w:t>人，有良好思想品德的好孩子。</w:t>
      </w:r>
      <w:r>
        <w:rPr>
          <w:rFonts w:ascii="宋体" w:eastAsia="宋体" w:hAnsi="SimSun" w:cs="宋体"/>
          <w:sz w:val="28"/>
          <w:bdr w:val="none" w:sz="0" w:space="0" w:color="auto"/>
        </w:rPr>
        <w:t>为进</w:t>
      </w:r>
      <w:r>
        <w:rPr>
          <w:rFonts w:ascii="宋体" w:eastAsia="宋体" w:hAnsi="MS Mincho" w:cs="宋体"/>
          <w:sz w:val="28"/>
          <w:bdr w:val="none" w:sz="0" w:space="0" w:color="auto"/>
        </w:rPr>
        <w:t>入小学做好准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三、安全及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卫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生保健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安全是幼儿园最重要的工作之一。保障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一个幼儿的人身安全，是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任和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放心，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幼儿能在一个安全的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境中生活、成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。本学期我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重点突出了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们节</w:t>
      </w:r>
      <w:r>
        <w:rPr>
          <w:rFonts w:ascii="宋体" w:eastAsia="宋体" w:hAnsi="MS Mincho" w:cs="宋体"/>
          <w:sz w:val="28"/>
          <w:bdr w:val="none" w:sz="0" w:space="0" w:color="auto"/>
        </w:rPr>
        <w:t>假日的安全教育，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感知什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是危</w:t>
      </w:r>
      <w:r>
        <w:rPr>
          <w:rFonts w:ascii="宋体" w:eastAsia="宋体" w:hAnsi="SimSun" w:cs="宋体"/>
          <w:sz w:val="28"/>
          <w:bdr w:val="none" w:sz="0" w:space="0" w:color="auto"/>
        </w:rPr>
        <w:t>险</w:t>
      </w:r>
      <w:r>
        <w:rPr>
          <w:rFonts w:ascii="宋体" w:eastAsia="宋体" w:hAnsi="MS Mincho" w:cs="宋体"/>
          <w:sz w:val="28"/>
          <w:bdr w:val="none" w:sz="0" w:space="0" w:color="auto"/>
        </w:rPr>
        <w:t>，什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可以玩的意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。并且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行了晨</w:t>
      </w:r>
      <w:r>
        <w:rPr>
          <w:rFonts w:ascii="宋体" w:eastAsia="宋体" w:hAnsi="SimSun" w:cs="宋体"/>
          <w:sz w:val="28"/>
          <w:bdr w:val="none" w:sz="0" w:space="0" w:color="auto"/>
        </w:rPr>
        <w:t>检</w:t>
      </w:r>
      <w:r>
        <w:rPr>
          <w:rFonts w:ascii="宋体" w:eastAsia="宋体" w:hAnsi="MS Mincho" w:cs="宋体"/>
          <w:sz w:val="28"/>
          <w:bdr w:val="none" w:sz="0" w:space="0" w:color="auto"/>
        </w:rPr>
        <w:t>制度。管理好病儿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品，并做好幼儿的服</w:t>
      </w:r>
      <w:r>
        <w:rPr>
          <w:rFonts w:ascii="宋体" w:eastAsia="宋体" w:hAnsi="SimSun" w:cs="宋体"/>
          <w:sz w:val="28"/>
          <w:bdr w:val="none" w:sz="0" w:space="0" w:color="auto"/>
        </w:rPr>
        <w:t>药记录</w:t>
      </w:r>
      <w:r>
        <w:rPr>
          <w:rFonts w:ascii="宋体" w:eastAsia="宋体" w:hAnsi="MS Mincho" w:cs="宋体"/>
          <w:sz w:val="28"/>
          <w:bdr w:val="none" w:sz="0" w:space="0" w:color="auto"/>
        </w:rPr>
        <w:t>，避免幼儿吃</w:t>
      </w:r>
      <w:r>
        <w:rPr>
          <w:rFonts w:ascii="宋体" w:eastAsia="宋体" w:hAnsi="SimSun" w:cs="宋体"/>
          <w:sz w:val="28"/>
          <w:bdr w:val="none" w:sz="0" w:space="0" w:color="auto"/>
        </w:rPr>
        <w:t>错药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幼儿日常生活的管理，做到了人到心到，</w:t>
      </w:r>
      <w:r>
        <w:rPr>
          <w:rFonts w:ascii="宋体" w:eastAsia="宋体" w:hAnsi="SimSun" w:cs="宋体"/>
          <w:sz w:val="28"/>
          <w:bdr w:val="none" w:sz="0" w:space="0" w:color="auto"/>
        </w:rPr>
        <w:t>谨</w:t>
      </w:r>
      <w:r>
        <w:rPr>
          <w:rFonts w:ascii="宋体" w:eastAsia="宋体" w:hAnsi="MS Mincho" w:cs="宋体"/>
          <w:sz w:val="28"/>
          <w:bdr w:val="none" w:sz="0" w:space="0" w:color="auto"/>
        </w:rPr>
        <w:t>防意外事故的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生。同班教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做好交接班工作。确保了我班幼儿安全工作的万无一失。我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格按照园里的要求做好了班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项卫</w:t>
      </w:r>
      <w:r>
        <w:rPr>
          <w:rFonts w:ascii="宋体" w:eastAsia="宋体" w:hAnsi="MS Mincho" w:cs="宋体"/>
          <w:sz w:val="28"/>
          <w:bdr w:val="none" w:sz="0" w:space="0" w:color="auto"/>
        </w:rPr>
        <w:t>生保健工作，利用阳光、紫外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、消毒水消毒玩具、被褥等物品。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幼儿生活在一个整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、舒适的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幼儿手足口病，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天都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行个</w:t>
      </w:r>
      <w:r>
        <w:rPr>
          <w:rFonts w:ascii="宋体" w:eastAsia="宋体" w:hAnsi="SimSun" w:cs="宋体"/>
          <w:sz w:val="28"/>
          <w:bdr w:val="none" w:sz="0" w:space="0" w:color="auto"/>
        </w:rPr>
        <w:t>别观</w:t>
      </w:r>
      <w:r>
        <w:rPr>
          <w:rFonts w:ascii="宋体" w:eastAsia="宋体" w:hAnsi="MS Mincho" w:cs="宋体"/>
          <w:sz w:val="28"/>
          <w:bdr w:val="none" w:sz="0" w:space="0" w:color="auto"/>
        </w:rPr>
        <w:t>察，并督促幼儿勤洗手。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桌面，把手，柜子等幼儿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常性接触的地方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行消毒工作。培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了幼儿良好的生活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，重点引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几个挑食、食欲差的幼儿改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不良的</w:t>
      </w:r>
      <w:r>
        <w:rPr>
          <w:rFonts w:ascii="宋体" w:eastAsia="宋体" w:hAnsi="SimSun" w:cs="宋体"/>
          <w:sz w:val="28"/>
          <w:bdr w:val="none" w:sz="0" w:space="0" w:color="auto"/>
        </w:rPr>
        <w:t>饮</w:t>
      </w:r>
      <w:r>
        <w:rPr>
          <w:rFonts w:ascii="宋体" w:eastAsia="宋体" w:hAnsi="MS Mincho" w:cs="宋体"/>
          <w:sz w:val="28"/>
          <w:bdr w:val="none" w:sz="0" w:space="0" w:color="auto"/>
        </w:rPr>
        <w:t>食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四、家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长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交流方面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新《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要》，我更加深深地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到幼儿园和家庭合作的重要性。本学期，我利用多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形式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SimSun" w:cs="宋体"/>
          <w:sz w:val="28"/>
          <w:bdr w:val="none" w:sz="0" w:space="0" w:color="auto"/>
        </w:rPr>
        <w:t>电话</w:t>
      </w:r>
      <w:r>
        <w:rPr>
          <w:rFonts w:ascii="宋体" w:eastAsia="宋体" w:hAnsi="MS Mincho" w:cs="宋体"/>
          <w:sz w:val="28"/>
          <w:bdr w:val="none" w:sz="0" w:space="0" w:color="auto"/>
        </w:rPr>
        <w:t>交流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博客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家园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交流，及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反</w:t>
      </w:r>
      <w:r>
        <w:rPr>
          <w:rFonts w:ascii="宋体" w:eastAsia="宋体" w:hAnsi="SimSun" w:cs="宋体"/>
          <w:sz w:val="28"/>
          <w:bdr w:val="none" w:sz="0" w:space="0" w:color="auto"/>
        </w:rPr>
        <w:t>馈</w:t>
      </w:r>
      <w:r>
        <w:rPr>
          <w:rFonts w:ascii="宋体" w:eastAsia="宋体" w:hAnsi="MS Mincho" w:cs="宋体"/>
          <w:sz w:val="28"/>
          <w:bdr w:val="none" w:sz="0" w:space="0" w:color="auto"/>
        </w:rPr>
        <w:t>幼儿的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展情况，在家</w:t>
      </w:r>
      <w:r>
        <w:rPr>
          <w:rFonts w:ascii="宋体" w:eastAsia="宋体" w:hAnsi="SimSun" w:cs="宋体"/>
          <w:sz w:val="28"/>
          <w:bdr w:val="none" w:sz="0" w:space="0" w:color="auto"/>
        </w:rPr>
        <w:t>长开</w:t>
      </w:r>
      <w:r>
        <w:rPr>
          <w:rFonts w:ascii="宋体" w:eastAsia="宋体" w:hAnsi="MS Mincho" w:cs="宋体"/>
          <w:sz w:val="28"/>
          <w:bdr w:val="none" w:sz="0" w:space="0" w:color="auto"/>
        </w:rPr>
        <w:t>放日邀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长观</w:t>
      </w:r>
      <w:r>
        <w:rPr>
          <w:rFonts w:ascii="宋体" w:eastAsia="宋体" w:hAnsi="MS Mincho" w:cs="宋体"/>
          <w:sz w:val="28"/>
          <w:bdr w:val="none" w:sz="0" w:space="0" w:color="auto"/>
        </w:rPr>
        <w:t>摩教育游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家教宣</w:t>
      </w:r>
      <w:r>
        <w:rPr>
          <w:rFonts w:ascii="宋体" w:eastAsia="宋体" w:hAnsi="SimSun" w:cs="宋体"/>
          <w:sz w:val="28"/>
          <w:bdr w:val="none" w:sz="0" w:space="0" w:color="auto"/>
        </w:rPr>
        <w:t>传栏</w:t>
      </w:r>
      <w:r>
        <w:rPr>
          <w:rFonts w:ascii="宋体" w:eastAsia="宋体" w:hAnsi="MS Mincho" w:cs="宋体"/>
          <w:sz w:val="28"/>
          <w:bdr w:val="none" w:sz="0" w:space="0" w:color="auto"/>
        </w:rPr>
        <w:t>，向家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科学的育儿知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，做到充分利用家</w:t>
      </w:r>
      <w:r>
        <w:rPr>
          <w:rFonts w:ascii="宋体" w:eastAsia="宋体" w:hAnsi="SimSun" w:cs="宋体"/>
          <w:sz w:val="28"/>
          <w:bdr w:val="none" w:sz="0" w:space="0" w:color="auto"/>
        </w:rPr>
        <w:t>长资</w:t>
      </w:r>
      <w:r>
        <w:rPr>
          <w:rFonts w:ascii="宋体" w:eastAsia="宋体" w:hAnsi="MS Mincho" w:cs="宋体"/>
          <w:sz w:val="28"/>
          <w:bdr w:val="none" w:sz="0" w:space="0" w:color="auto"/>
        </w:rPr>
        <w:t>源，鼓励引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长积</w:t>
      </w:r>
      <w:r>
        <w:rPr>
          <w:rFonts w:ascii="宋体" w:eastAsia="宋体" w:hAnsi="MS Mincho" w:cs="宋体"/>
          <w:sz w:val="28"/>
          <w:bdr w:val="none" w:sz="0" w:space="0" w:color="auto"/>
        </w:rPr>
        <w:t>极主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地参与到幼儿园的教育中，既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了孩子主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参与学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极性，又充分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了家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的教育作用。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学期，我</w:t>
      </w:r>
      <w:r>
        <w:rPr>
          <w:rFonts w:ascii="宋体" w:eastAsia="宋体" w:hAnsi="SimSun" w:cs="宋体"/>
          <w:sz w:val="28"/>
          <w:bdr w:val="none" w:sz="0" w:space="0" w:color="auto"/>
        </w:rPr>
        <w:t>们开</w:t>
      </w:r>
      <w:r>
        <w:rPr>
          <w:rFonts w:ascii="宋体" w:eastAsia="宋体" w:hAnsi="MS Mincho" w:cs="宋体"/>
          <w:sz w:val="28"/>
          <w:bdr w:val="none" w:sz="0" w:space="0" w:color="auto"/>
        </w:rPr>
        <w:t>展了两个家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会，一次家</w:t>
      </w:r>
      <w:r>
        <w:rPr>
          <w:rFonts w:ascii="宋体" w:eastAsia="宋体" w:hAnsi="SimSun" w:cs="宋体"/>
          <w:sz w:val="28"/>
          <w:bdr w:val="none" w:sz="0" w:space="0" w:color="auto"/>
        </w:rPr>
        <w:t>长开</w:t>
      </w:r>
      <w:r>
        <w:rPr>
          <w:rFonts w:ascii="宋体" w:eastAsia="宋体" w:hAnsi="MS Mincho" w:cs="宋体"/>
          <w:sz w:val="28"/>
          <w:bdr w:val="none" w:sz="0" w:space="0" w:color="auto"/>
        </w:rPr>
        <w:t>放日的活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天利用家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接幼儿的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和家</w:t>
      </w:r>
      <w:r>
        <w:rPr>
          <w:rFonts w:ascii="宋体" w:eastAsia="宋体" w:hAnsi="SimSun" w:cs="宋体"/>
          <w:sz w:val="28"/>
          <w:bdr w:val="none" w:sz="0" w:space="0" w:color="auto"/>
        </w:rPr>
        <w:t>长进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的交流，交代幼儿的生活学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情况，及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反映孩子的表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，使家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能随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了解到孩子的情况。并得到了家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的一致好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五、其它方面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一学期的成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是可喜的，但存在着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多的不足。作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的地方，在今后的工作中我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不断地学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新知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，努力提高思想及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，大胆地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新教学方法，学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其他老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的教学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幼儿加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德育教育，加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幼儿常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教育，注重幼儿自身能力的培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。并与家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密切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家园同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符合幼儿年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特点的活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形式和方法。在教学活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中因材施教，因人施教，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教育。努力把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都当成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堂，学会捕捉教学契机，提高自己</w:t>
      </w:r>
      <w:r>
        <w:rPr>
          <w:rFonts w:ascii="宋体" w:eastAsia="宋体" w:hAnsi="SimSun" w:cs="宋体"/>
          <w:sz w:val="28"/>
          <w:bdr w:val="none" w:sz="0" w:space="0" w:color="auto"/>
        </w:rPr>
        <w:t>驾驭课</w:t>
      </w:r>
      <w:r>
        <w:rPr>
          <w:rFonts w:ascii="宋体" w:eastAsia="宋体" w:hAnsi="MS Mincho" w:cs="宋体"/>
          <w:sz w:val="28"/>
          <w:bdr w:val="none" w:sz="0" w:space="0" w:color="auto"/>
        </w:rPr>
        <w:t>堂的能力和遇事的</w:t>
      </w:r>
      <w:r>
        <w:rPr>
          <w:rFonts w:ascii="宋体" w:eastAsia="宋体" w:hAnsi="SimSun" w:cs="宋体"/>
          <w:sz w:val="28"/>
          <w:bdr w:val="none" w:sz="0" w:space="0" w:color="auto"/>
        </w:rPr>
        <w:t>应变</w:t>
      </w:r>
      <w:r>
        <w:rPr>
          <w:rFonts w:ascii="宋体" w:eastAsia="宋体" w:hAnsi="MS Mincho" w:cs="宋体"/>
          <w:sz w:val="28"/>
          <w:bdr w:val="none" w:sz="0" w:space="0" w:color="auto"/>
        </w:rPr>
        <w:t>能力。并努力提高自己的思想及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。努力使自己成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秀合格、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秀、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新的幼儿园教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工作心得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不知不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中，加入幼教中心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个大家庭已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有了一个月的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的我，在</w:t>
      </w:r>
      <w:r>
        <w:rPr>
          <w:rFonts w:ascii="宋体" w:eastAsia="宋体" w:hAnsi="SimSun" w:cs="宋体"/>
          <w:sz w:val="28"/>
          <w:bdr w:val="none" w:sz="0" w:space="0" w:color="auto"/>
        </w:rPr>
        <w:t>刚刚开</w:t>
      </w:r>
      <w:r>
        <w:rPr>
          <w:rFonts w:ascii="宋体" w:eastAsia="宋体" w:hAnsi="MS Mincho" w:cs="宋体"/>
          <w:sz w:val="28"/>
          <w:bdr w:val="none" w:sz="0" w:space="0" w:color="auto"/>
        </w:rPr>
        <w:t>始的工作中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有些手忙脚乱。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于新的教学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境，新的教学内容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感到有些陌生。有太多的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西等着我去学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，等着我去探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刚刚</w:t>
      </w:r>
      <w:r>
        <w:rPr>
          <w:rFonts w:ascii="宋体" w:eastAsia="宋体" w:hAnsi="MS Mincho" w:cs="宋体"/>
          <w:sz w:val="28"/>
          <w:bdr w:val="none" w:sz="0" w:space="0" w:color="auto"/>
        </w:rPr>
        <w:t>入园的第一天，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园</w:t>
      </w:r>
      <w:r>
        <w:rPr>
          <w:rFonts w:ascii="宋体" w:eastAsia="宋体" w:hAnsi="SimSun" w:cs="宋体"/>
          <w:sz w:val="28"/>
          <w:bdr w:val="none" w:sz="0" w:space="0" w:color="auto"/>
        </w:rPr>
        <w:t>长带</w:t>
      </w:r>
      <w:r>
        <w:rPr>
          <w:rFonts w:ascii="宋体" w:eastAsia="宋体" w:hAnsi="MS Mincho" w:cs="宋体"/>
          <w:sz w:val="28"/>
          <w:bdr w:val="none" w:sz="0" w:space="0" w:color="auto"/>
        </w:rPr>
        <w:t>我熟悉园内的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我消除了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陌生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境的不适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。在我感到力不从心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，园</w:t>
      </w:r>
      <w:r>
        <w:rPr>
          <w:rFonts w:ascii="宋体" w:eastAsia="宋体" w:hAnsi="SimSun" w:cs="宋体"/>
          <w:sz w:val="28"/>
          <w:bdr w:val="none" w:sz="0" w:space="0" w:color="auto"/>
        </w:rPr>
        <w:t>长给</w:t>
      </w:r>
      <w:r>
        <w:rPr>
          <w:rFonts w:ascii="宋体" w:eastAsia="宋体" w:hAnsi="MS Mincho" w:cs="宋体"/>
          <w:sz w:val="28"/>
          <w:bdr w:val="none" w:sz="0" w:space="0" w:color="auto"/>
        </w:rPr>
        <w:t>我一次次的鼓励。在我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如何上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感到困惑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，教研</w:t>
      </w:r>
      <w:r>
        <w:rPr>
          <w:rFonts w:ascii="宋体" w:eastAsia="宋体" w:hAnsi="SimSun" w:cs="宋体"/>
          <w:sz w:val="28"/>
          <w:bdr w:val="none" w:sz="0" w:space="0" w:color="auto"/>
        </w:rPr>
        <w:t>组长认</w:t>
      </w:r>
      <w:r>
        <w:rPr>
          <w:rFonts w:ascii="宋体" w:eastAsia="宋体" w:hAnsi="MS Mincho" w:cs="宋体"/>
          <w:sz w:val="28"/>
          <w:bdr w:val="none" w:sz="0" w:space="0" w:color="auto"/>
        </w:rPr>
        <w:t>真的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解。在我面</w:t>
      </w:r>
      <w:r>
        <w:rPr>
          <w:rFonts w:ascii="宋体" w:eastAsia="宋体" w:hAnsi="SimSun" w:cs="宋体"/>
          <w:sz w:val="28"/>
          <w:bdr w:val="none" w:sz="0" w:space="0" w:color="auto"/>
        </w:rPr>
        <w:t>对课</w:t>
      </w:r>
      <w:r>
        <w:rPr>
          <w:rFonts w:ascii="宋体" w:eastAsia="宋体" w:hAnsi="MS Mincho" w:cs="宋体"/>
          <w:sz w:val="28"/>
          <w:bdr w:val="none" w:sz="0" w:space="0" w:color="auto"/>
        </w:rPr>
        <w:t>堂上不受控制的孩子</w:t>
      </w:r>
      <w:r>
        <w:rPr>
          <w:rFonts w:ascii="宋体" w:eastAsia="宋体" w:hAnsi="SimSun" w:cs="宋体"/>
          <w:sz w:val="28"/>
          <w:bdr w:val="none" w:sz="0" w:space="0" w:color="auto"/>
        </w:rPr>
        <w:t>们时</w:t>
      </w:r>
      <w:r>
        <w:rPr>
          <w:rFonts w:ascii="宋体" w:eastAsia="宋体" w:hAnsi="MS Mincho" w:cs="宋体"/>
          <w:sz w:val="28"/>
          <w:bdr w:val="none" w:sz="0" w:space="0" w:color="auto"/>
        </w:rPr>
        <w:t>，保健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耐心的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授我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，如何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幼儿安全的度</w:t>
      </w:r>
      <w:r>
        <w:rPr>
          <w:rFonts w:ascii="宋体" w:eastAsia="宋体" w:hAnsi="SimSun" w:cs="宋体"/>
          <w:sz w:val="28"/>
          <w:bdr w:val="none" w:sz="0" w:space="0" w:color="auto"/>
        </w:rPr>
        <w:t>过每</w:t>
      </w:r>
      <w:r>
        <w:rPr>
          <w:rFonts w:ascii="宋体" w:eastAsia="宋体" w:hAnsi="MS Mincho" w:cs="宋体"/>
          <w:sz w:val="28"/>
          <w:bdr w:val="none" w:sz="0" w:space="0" w:color="auto"/>
        </w:rPr>
        <w:t>一天。园内的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都毫无保留的帮助我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新手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渐渐</w:t>
      </w:r>
      <w:r>
        <w:rPr>
          <w:rFonts w:ascii="宋体" w:eastAsia="宋体" w:hAnsi="MS Mincho" w:cs="宋体"/>
          <w:sz w:val="28"/>
          <w:bdr w:val="none" w:sz="0" w:space="0" w:color="auto"/>
        </w:rPr>
        <w:t>的工作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入了正</w:t>
      </w:r>
      <w:r>
        <w:rPr>
          <w:rFonts w:ascii="宋体" w:eastAsia="宋体" w:hAnsi="SimSun" w:cs="宋体"/>
          <w:sz w:val="28"/>
          <w:bdr w:val="none" w:sz="0" w:space="0" w:color="auto"/>
        </w:rPr>
        <w:t>轨</w:t>
      </w:r>
      <w:r>
        <w:rPr>
          <w:rFonts w:ascii="宋体" w:eastAsia="宋体" w:hAnsi="MS Mincho" w:cs="宋体"/>
          <w:sz w:val="28"/>
          <w:bdr w:val="none" w:sz="0" w:space="0" w:color="auto"/>
        </w:rPr>
        <w:t>，同事之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也由不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慢慢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成了好友。从园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到普通的老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们总</w:t>
      </w:r>
      <w:r>
        <w:rPr>
          <w:rFonts w:ascii="宋体" w:eastAsia="宋体" w:hAnsi="MS Mincho" w:cs="宋体"/>
          <w:sz w:val="28"/>
          <w:bdr w:val="none" w:sz="0" w:space="0" w:color="auto"/>
        </w:rPr>
        <w:t>有很多共同的</w:t>
      </w:r>
      <w:r>
        <w:rPr>
          <w:rFonts w:ascii="宋体" w:eastAsia="宋体" w:hAnsi="SimSun" w:cs="宋体"/>
          <w:sz w:val="28"/>
          <w:bdr w:val="none" w:sz="0" w:space="0" w:color="auto"/>
        </w:rPr>
        <w:t>话题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是同事更是姐妹。上班了，</w:t>
      </w:r>
      <w:r>
        <w:rPr>
          <w:rFonts w:ascii="宋体" w:eastAsia="宋体" w:hAnsi="SimSun" w:cs="宋体"/>
          <w:sz w:val="28"/>
          <w:bdr w:val="none" w:sz="0" w:space="0" w:color="auto"/>
        </w:rPr>
        <w:t>谈谈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下班了，聊聊生活中的点点滴滴。我的生活</w:t>
      </w:r>
      <w:r>
        <w:rPr>
          <w:rFonts w:ascii="宋体" w:eastAsia="宋体" w:hAnsi="SimSun" w:cs="宋体"/>
          <w:sz w:val="28"/>
          <w:bdr w:val="none" w:sz="0" w:space="0" w:color="auto"/>
        </w:rPr>
        <w:t>渐渐</w:t>
      </w:r>
      <w:r>
        <w:rPr>
          <w:rFonts w:ascii="宋体" w:eastAsia="宋体" w:hAnsi="MS Mincho" w:cs="宋体"/>
          <w:sz w:val="28"/>
          <w:bdr w:val="none" w:sz="0" w:space="0" w:color="auto"/>
        </w:rPr>
        <w:t>有了</w:t>
      </w:r>
      <w:r>
        <w:rPr>
          <w:rFonts w:ascii="宋体" w:eastAsia="宋体" w:hAnsi="SimSun" w:cs="宋体"/>
          <w:sz w:val="28"/>
          <w:bdr w:val="none" w:sz="0" w:space="0" w:color="auto"/>
        </w:rPr>
        <w:t>缤纷</w:t>
      </w:r>
      <w:r>
        <w:rPr>
          <w:rFonts w:ascii="宋体" w:eastAsia="宋体" w:hAnsi="MS Mincho" w:cs="宋体"/>
          <w:sz w:val="28"/>
          <w:bdr w:val="none" w:sz="0" w:space="0" w:color="auto"/>
        </w:rPr>
        <w:t>的色彩，而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于幼儿园的工作我也有了</w:t>
      </w:r>
      <w:r>
        <w:rPr>
          <w:rFonts w:ascii="宋体" w:eastAsia="宋体" w:hAnsi="SimSun" w:cs="宋体"/>
          <w:sz w:val="28"/>
          <w:bdr w:val="none" w:sz="0" w:space="0" w:color="auto"/>
        </w:rPr>
        <w:t>彻</w:t>
      </w:r>
      <w:r>
        <w:rPr>
          <w:rFonts w:ascii="宋体" w:eastAsia="宋体" w:hAnsi="MS Mincho" w:cs="宋体"/>
          <w:sz w:val="28"/>
          <w:bdr w:val="none" w:sz="0" w:space="0" w:color="auto"/>
        </w:rPr>
        <w:t>底的新的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最美的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天我都会摸摸他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头亲亲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的小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蛋，</w:t>
      </w:r>
      <w:r>
        <w:rPr>
          <w:rFonts w:ascii="宋体" w:eastAsia="宋体" w:hAnsi="SimSun" w:cs="宋体"/>
          <w:sz w:val="28"/>
          <w:bdr w:val="none" w:sz="0" w:space="0" w:color="auto"/>
        </w:rPr>
        <w:t>问问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早</w:t>
      </w:r>
      <w:r>
        <w:rPr>
          <w:rFonts w:ascii="宋体" w:eastAsia="宋体" w:hAnsi="SimSun" w:cs="宋体"/>
          <w:sz w:val="28"/>
          <w:bdr w:val="none" w:sz="0" w:space="0" w:color="auto"/>
        </w:rPr>
        <w:t>饭</w:t>
      </w:r>
      <w:r>
        <w:rPr>
          <w:rFonts w:ascii="宋体" w:eastAsia="宋体" w:hAnsi="MS Mincho" w:cs="宋体"/>
          <w:sz w:val="28"/>
          <w:bdr w:val="none" w:sz="0" w:space="0" w:color="auto"/>
        </w:rPr>
        <w:t>吃的是什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，路上都看到了什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有趣的事等等。当孩子</w:t>
      </w:r>
      <w:r>
        <w:rPr>
          <w:rFonts w:ascii="宋体" w:eastAsia="宋体" w:hAnsi="SimSun" w:cs="宋体"/>
          <w:sz w:val="28"/>
          <w:bdr w:val="none" w:sz="0" w:space="0" w:color="auto"/>
        </w:rPr>
        <w:t>们亲热</w:t>
      </w:r>
      <w:r>
        <w:rPr>
          <w:rFonts w:ascii="宋体" w:eastAsia="宋体" w:hAnsi="MS Mincho" w:cs="宋体"/>
          <w:sz w:val="28"/>
          <w:bdr w:val="none" w:sz="0" w:space="0" w:color="auto"/>
        </w:rPr>
        <w:t>的喊着李老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叽叽喳喳</w:t>
      </w:r>
      <w:r>
        <w:rPr>
          <w:rFonts w:ascii="宋体" w:eastAsia="宋体" w:hAnsi="MS Mincho" w:cs="宋体"/>
          <w:sz w:val="28"/>
          <w:bdr w:val="none" w:sz="0" w:space="0" w:color="auto"/>
        </w:rPr>
        <w:t>的告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洋溢在孩子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上。我要把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全身心地投入，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，了解孩子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一天又一天，我感到孩子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我了，他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不但尊敬我，而且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意接近我、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近我。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当我走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幼儿园或走在路上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耳</w:t>
      </w:r>
      <w:r>
        <w:rPr>
          <w:rFonts w:ascii="宋体" w:eastAsia="宋体" w:hAnsi="SimSun" w:cs="宋体"/>
          <w:sz w:val="28"/>
          <w:bdr w:val="none" w:sz="0" w:space="0" w:color="auto"/>
        </w:rPr>
        <w:t>边总</w:t>
      </w:r>
      <w:r>
        <w:rPr>
          <w:rFonts w:ascii="宋体" w:eastAsia="宋体" w:hAnsi="MS Mincho" w:cs="宋体"/>
          <w:sz w:val="28"/>
          <w:bdr w:val="none" w:sz="0" w:space="0" w:color="auto"/>
        </w:rPr>
        <w:t>会想起一声声的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候，那一声声的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就如一</w:t>
      </w:r>
      <w:r>
        <w:rPr>
          <w:rFonts w:ascii="宋体" w:eastAsia="宋体" w:hAnsi="SimSun" w:cs="宋体"/>
          <w:sz w:val="28"/>
          <w:bdr w:val="none" w:sz="0" w:space="0" w:color="auto"/>
        </w:rPr>
        <w:t>阵阵</w:t>
      </w:r>
      <w:r>
        <w:rPr>
          <w:rFonts w:ascii="宋体" w:eastAsia="宋体" w:hAnsi="MS Mincho" w:cs="宋体"/>
          <w:sz w:val="28"/>
          <w:bdr w:val="none" w:sz="0" w:space="0" w:color="auto"/>
        </w:rPr>
        <w:t>的暖流涌入我的心田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使我受到启示，那就是：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子洒向人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就能得到收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。想到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些，我下定决心，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格按一名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准来要求自己。相</w:t>
      </w:r>
      <w:r>
        <w:rPr>
          <w:rFonts w:ascii="宋体" w:eastAsia="宋体" w:hAnsi="SimSun" w:cs="宋体"/>
          <w:sz w:val="28"/>
          <w:bdr w:val="none" w:sz="0" w:space="0" w:color="auto"/>
        </w:rPr>
        <w:t>对这</w:t>
      </w:r>
      <w:r>
        <w:rPr>
          <w:rFonts w:ascii="宋体" w:eastAsia="宋体" w:hAnsi="MS Mincho" w:cs="宋体"/>
          <w:sz w:val="28"/>
          <w:bdr w:val="none" w:sz="0" w:space="0" w:color="auto"/>
        </w:rPr>
        <w:t>些而言我所流的汗水是非常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此刻写到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里，我的心情非常激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。幼儿工作的核心是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常常叮嘱我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。我想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，我要投入全部的身心</w:t>
      </w:r>
      <w:r>
        <w:rPr>
          <w:rFonts w:ascii="宋体" w:eastAsia="宋体" w:hAnsi="SimSun" w:cs="宋体"/>
          <w:sz w:val="28"/>
          <w:bdr w:val="none" w:sz="0" w:space="0" w:color="auto"/>
        </w:rPr>
        <w:t>热爱这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，无愧于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工作心得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随着</w:t>
      </w:r>
      <w:r>
        <w:rPr>
          <w:rFonts w:ascii="宋体" w:eastAsia="宋体" w:hAnsi="SimSun" w:cs="宋体"/>
          <w:sz w:val="28"/>
          <w:bdr w:val="none" w:sz="0" w:space="0" w:color="auto"/>
        </w:rPr>
        <w:t>经济</w:t>
      </w:r>
      <w:r>
        <w:rPr>
          <w:rFonts w:ascii="宋体" w:eastAsia="宋体" w:hAnsi="MS Mincho" w:cs="宋体"/>
          <w:sz w:val="28"/>
          <w:bdr w:val="none" w:sz="0" w:space="0" w:color="auto"/>
        </w:rPr>
        <w:t>社会的快速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展，社会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境和教育水平也不断的提升，同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幼儿的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知能力和学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能力也在逐年提高，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的教学模式也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随着社会的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展，跟上社会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展的潮流，以人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本，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脱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的教学模式，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极探索新的教学方式和教学方法才能更好地教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此次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程研修学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幼教工作者有了更深刻的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一、充分信任、俯身教学、打造快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乐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自主学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习爱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上学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新模式。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次的网</w:t>
      </w:r>
      <w:r>
        <w:rPr>
          <w:rFonts w:ascii="宋体" w:eastAsia="宋体" w:hAnsi="SimSun" w:cs="宋体"/>
          <w:sz w:val="28"/>
          <w:bdr w:val="none" w:sz="0" w:space="0" w:color="auto"/>
        </w:rPr>
        <w:t>络远</w:t>
      </w:r>
      <w:r>
        <w:rPr>
          <w:rFonts w:ascii="宋体" w:eastAsia="宋体" w:hAnsi="MS Mincho" w:cs="宋体"/>
          <w:sz w:val="28"/>
          <w:bdr w:val="none" w:sz="0" w:space="0" w:color="auto"/>
        </w:rPr>
        <w:t>程研修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提供一个多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化的学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的平台，是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念的不断更新，也是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教育教学方法的改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和提高。通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和与同事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、交流、思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的碰撞和自己在教育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程中的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行思考，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了教育教学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程中存在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多不足，也找到了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法和自己努力的方向。我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要充分信任孩子，相信孩子完全有学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的能力。把机会交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孩子，俯下身子看孩子的生活，平等参与孩子的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把探究的机会交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孩子，孩子就能充分展示自己学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也就可以自如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解放孩子的双手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解放孩子的大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解放孩子的眼睛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解放孩子的嘴巴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解放孩子的空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cs="宋体"/>
          <w:sz w:val="28"/>
          <w:bdr w:val="none" w:sz="0" w:space="0" w:color="auto"/>
        </w:rPr>
        <w:t>",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想、做、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的机会，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们讨论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疑、交流，</w:t>
      </w:r>
      <w:r>
        <w:rPr>
          <w:rFonts w:ascii="宋体" w:eastAsia="宋体" w:hAnsi="SimSun" w:cs="宋体"/>
          <w:sz w:val="28"/>
          <w:bdr w:val="none" w:sz="0" w:space="0" w:color="auto"/>
        </w:rPr>
        <w:t>围绕</w:t>
      </w:r>
      <w:r>
        <w:rPr>
          <w:rFonts w:ascii="宋体" w:eastAsia="宋体" w:hAnsi="MS Mincho" w:cs="宋体"/>
          <w:sz w:val="28"/>
          <w:bdr w:val="none" w:sz="0" w:space="0" w:color="auto"/>
        </w:rPr>
        <w:t>某一个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开辩论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们应</w:t>
      </w:r>
      <w:r>
        <w:rPr>
          <w:rFonts w:ascii="宋体" w:eastAsia="宋体" w:hAnsi="MS Mincho" w:cs="宋体"/>
          <w:sz w:val="28"/>
          <w:bdr w:val="none" w:sz="0" w:space="0" w:color="auto"/>
        </w:rPr>
        <w:t>当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孩子充分思考，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孩子充分表达自己思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的机会，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幼儿放</w:t>
      </w:r>
      <w:r>
        <w:rPr>
          <w:rFonts w:ascii="宋体" w:eastAsia="宋体" w:hAnsi="SimSun" w:cs="宋体"/>
          <w:sz w:val="28"/>
          <w:bdr w:val="none" w:sz="0" w:space="0" w:color="auto"/>
        </w:rPr>
        <w:t>开说</w:t>
      </w:r>
      <w:r>
        <w:rPr>
          <w:rFonts w:ascii="宋体" w:eastAsia="宋体" w:hAnsi="MS Mincho" w:cs="宋体"/>
          <w:sz w:val="28"/>
          <w:bdr w:val="none" w:sz="0" w:space="0" w:color="auto"/>
        </w:rPr>
        <w:t>，并且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尽可能多的孩子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，孩子自然就会</w:t>
      </w:r>
      <w:r>
        <w:rPr>
          <w:rFonts w:ascii="宋体" w:eastAsia="宋体" w:hAnsi="SimSun" w:cs="宋体"/>
          <w:sz w:val="28"/>
          <w:bdr w:val="none" w:sz="0" w:space="0" w:color="auto"/>
        </w:rPr>
        <w:t>兴奋</w:t>
      </w:r>
      <w:r>
        <w:rPr>
          <w:rFonts w:ascii="宋体" w:eastAsia="宋体" w:hAnsi="MS Mincho" w:cs="宋体"/>
          <w:sz w:val="28"/>
          <w:bdr w:val="none" w:sz="0" w:space="0" w:color="auto"/>
        </w:rPr>
        <w:t>，参与的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极性就会高起来，参与度也会大大提高，个体才能得到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突出了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的思想。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幼儿的主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sz w:val="28"/>
          <w:bdr w:val="none" w:sz="0" w:space="0" w:color="auto"/>
        </w:rPr>
        <w:t>变传统</w:t>
      </w:r>
      <w:r>
        <w:rPr>
          <w:rFonts w:ascii="宋体" w:eastAsia="宋体" w:hAnsi="MS Mincho" w:cs="宋体"/>
          <w:sz w:val="28"/>
          <w:bdr w:val="none" w:sz="0" w:space="0" w:color="auto"/>
        </w:rPr>
        <w:t>的角色定位，担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起《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要》所要求的新角色</w:t>
      </w:r>
      <w:r>
        <w:rPr>
          <w:rFonts w:ascii="宋体" w:eastAsia="宋体" w:cs="宋体"/>
          <w:sz w:val="28"/>
          <w:bdr w:val="none" w:sz="0" w:space="0" w:color="auto"/>
        </w:rPr>
        <w:t>―</w:t>
      </w:r>
      <w:r>
        <w:rPr>
          <w:rFonts w:ascii="宋体" w:eastAsia="宋体" w:hAnsi="MS Mincho" w:cs="宋体"/>
          <w:sz w:val="28"/>
          <w:bdr w:val="none" w:sz="0" w:space="0" w:color="auto"/>
        </w:rPr>
        <w:t>幼儿学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支持者、合作者、引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者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们胜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一新角色的重要前提，就要从根本上改</w:t>
      </w:r>
      <w:r>
        <w:rPr>
          <w:rFonts w:ascii="宋体" w:eastAsia="宋体" w:hAnsi="SimSun" w:cs="宋体"/>
          <w:sz w:val="28"/>
          <w:bdr w:val="none" w:sz="0" w:space="0" w:color="auto"/>
        </w:rPr>
        <w:t>变传统</w:t>
      </w:r>
      <w:r>
        <w:rPr>
          <w:rFonts w:ascii="宋体" w:eastAsia="宋体" w:hAnsi="MS Mincho" w:cs="宋体"/>
          <w:sz w:val="28"/>
          <w:bdr w:val="none" w:sz="0" w:space="0" w:color="auto"/>
        </w:rPr>
        <w:t>的教育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念，不断改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教育教学方法，提高自身素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尊重幼儿的人格，了解幼儿的学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特点，以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展的眼光看待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一个孩子，使幼儿得到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清楚地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教育教学与幼儿之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真正的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二、做好引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、提升能力、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发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展全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领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域全方位全覆盖教学新理念。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的教学中，我</w:t>
      </w:r>
      <w:r>
        <w:rPr>
          <w:rFonts w:ascii="宋体" w:eastAsia="宋体" w:hAnsi="SimSun" w:cs="宋体"/>
          <w:sz w:val="28"/>
          <w:bdr w:val="none" w:sz="0" w:space="0" w:color="auto"/>
        </w:rPr>
        <w:t>们还应该</w:t>
      </w:r>
      <w:r>
        <w:rPr>
          <w:rFonts w:ascii="宋体" w:eastAsia="宋体" w:hAnsi="MS Mincho" w:cs="宋体"/>
          <w:sz w:val="28"/>
          <w:bdr w:val="none" w:sz="0" w:space="0" w:color="auto"/>
        </w:rPr>
        <w:t>注意要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持以幼儿学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，正确引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。要善于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察，做好幼儿的支持者。要摒弃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急功近利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的思想，做幼儿的合作者。在幼儿教育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片沃土里，我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了任何数字都无法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算的自豪感和幸福感。使我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懂得了要想成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孩子，更需要不断的学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和反思，不断提高自身的教育水平。社会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速的今天，孩子接触的人和事物非常多，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的要求也在不断的提高，要求我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即是教育的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践者，又是教育的研究者，在一日活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教育的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要根据孩子的年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和心理特点，以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的形式，研究促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孩子全面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展的最佳途径和有效方法，以最佳的途径达到最理想的目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。因此，我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是授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者，也学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者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既博学多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，又深刻敏</w:t>
      </w:r>
      <w:r>
        <w:rPr>
          <w:rFonts w:ascii="宋体" w:eastAsia="宋体" w:hAnsi="SimSun" w:cs="宋体"/>
          <w:sz w:val="28"/>
          <w:bdr w:val="none" w:sz="0" w:space="0" w:color="auto"/>
        </w:rPr>
        <w:t>锐</w:t>
      </w:r>
      <w:r>
        <w:rPr>
          <w:rFonts w:ascii="宋体" w:eastAsia="宋体" w:hAnsi="MS Mincho" w:cs="宋体"/>
          <w:sz w:val="28"/>
          <w:bdr w:val="none" w:sz="0" w:space="0" w:color="auto"/>
        </w:rPr>
        <w:t>。只有当我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的教育与研究交融在一起的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的教学与反思才可能有机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的研究成果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为时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的教学才具有教育哲学的意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也有了更丰富理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的内涵。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三、重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视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研修、精于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业务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创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建交互式在学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中教学在教学中学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新方式。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次的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程网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研修，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我深深感受到网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的方便和快捷，感受到科技的</w:t>
      </w:r>
      <w:r>
        <w:rPr>
          <w:rFonts w:ascii="宋体" w:eastAsia="宋体" w:hAnsi="SimSun" w:cs="宋体"/>
          <w:sz w:val="28"/>
          <w:bdr w:val="none" w:sz="0" w:space="0" w:color="auto"/>
        </w:rPr>
        <w:t>进步给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们带</w:t>
      </w:r>
      <w:r>
        <w:rPr>
          <w:rFonts w:ascii="宋体" w:eastAsia="宋体" w:hAnsi="MS Mincho" w:cs="宋体"/>
          <w:sz w:val="28"/>
          <w:bdr w:val="none" w:sz="0" w:space="0" w:color="auto"/>
        </w:rPr>
        <w:t>来学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的方便。我将充分利用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机会，在提高自己的理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和教学水平，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自己受益的同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，更好的将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程教育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用到我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的教育教学活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中。在以后的工作中，我将从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，把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持个人研修作</w:t>
      </w:r>
      <w:r>
        <w:rPr>
          <w:rFonts w:ascii="宋体" w:eastAsia="宋体" w:hAnsi="SimSun" w:cs="宋体"/>
          <w:sz w:val="28"/>
          <w:bdr w:val="none" w:sz="0" w:space="0" w:color="auto"/>
        </w:rPr>
        <w:t>为专业</w:t>
      </w:r>
      <w:r>
        <w:rPr>
          <w:rFonts w:ascii="宋体" w:eastAsia="宋体" w:hAnsi="MS Mincho" w:cs="宋体"/>
          <w:sz w:val="28"/>
          <w:bdr w:val="none" w:sz="0" w:space="0" w:color="auto"/>
        </w:rPr>
        <w:t>化成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的必由之路，努力做到从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践困惑出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，在研修思想的引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下，引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幼儿的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极性，力求提高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堂效率。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聆听教育工作者精彩的</w:t>
      </w:r>
      <w:r>
        <w:rPr>
          <w:rFonts w:ascii="宋体" w:eastAsia="宋体" w:hAnsi="SimSun" w:cs="宋体"/>
          <w:sz w:val="28"/>
          <w:bdr w:val="none" w:sz="0" w:space="0" w:color="auto"/>
        </w:rPr>
        <w:t>专题讲</w:t>
      </w:r>
      <w:r>
        <w:rPr>
          <w:rFonts w:ascii="宋体" w:eastAsia="宋体" w:hAnsi="MS Mincho" w:cs="宋体"/>
          <w:sz w:val="28"/>
          <w:bdr w:val="none" w:sz="0" w:space="0" w:color="auto"/>
        </w:rPr>
        <w:t>座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无法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取的信息和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适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视频</w:t>
      </w:r>
      <w:r>
        <w:rPr>
          <w:rFonts w:ascii="宋体" w:eastAsia="宋体" w:hAnsi="MS Mincho" w:cs="宋体"/>
          <w:sz w:val="28"/>
          <w:bdr w:val="none" w:sz="0" w:space="0" w:color="auto"/>
        </w:rPr>
        <w:t>教学使我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深切地感受到了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堂教学的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，使本来枯燥的学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、抽象的内容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、易懂，提高了学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的效率，拓展了自主学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自己教育思想的洗礼和升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，也是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教育教学方法的改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和提升。同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与教友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、交流，思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的碰撞，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了教育教学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程中的一些不足，也找到了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法。通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次研修，我感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自己的身心得到了升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能力教学能力得到了精</w:t>
      </w:r>
      <w:r>
        <w:rPr>
          <w:rFonts w:ascii="宋体" w:eastAsia="宋体" w:hAnsi="SimSun" w:cs="宋体"/>
          <w:sz w:val="28"/>
          <w:bdr w:val="none" w:sz="0" w:space="0" w:color="auto"/>
        </w:rPr>
        <w:t>炼</w:t>
      </w:r>
      <w:r>
        <w:rPr>
          <w:rFonts w:ascii="宋体" w:eastAsia="宋体" w:hAnsi="MS Mincho" w:cs="宋体"/>
          <w:sz w:val="28"/>
          <w:bdr w:val="none" w:sz="0" w:space="0" w:color="auto"/>
        </w:rPr>
        <w:t>，我将</w:t>
      </w:r>
      <w:r>
        <w:rPr>
          <w:rFonts w:ascii="宋体" w:eastAsia="宋体" w:hAnsi="SimSun" w:cs="宋体"/>
          <w:sz w:val="28"/>
          <w:bdr w:val="none" w:sz="0" w:space="0" w:color="auto"/>
        </w:rPr>
        <w:t>满怀对</w:t>
      </w:r>
      <w:r>
        <w:rPr>
          <w:rFonts w:ascii="宋体" w:eastAsia="宋体" w:hAnsi="MS Mincho" w:cs="宋体"/>
          <w:sz w:val="28"/>
          <w:bdr w:val="none" w:sz="0" w:space="0" w:color="auto"/>
        </w:rPr>
        <w:t>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的一腔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血，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极的投身到今后的教育事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中去，并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</w:t>
      </w:r>
      <w:r>
        <w:rPr>
          <w:rFonts w:ascii="宋体" w:eastAsia="宋体" w:cs="宋体"/>
          <w:sz w:val="28"/>
          <w:bdr w:val="none" w:sz="0" w:space="0" w:color="auto"/>
        </w:rPr>
        <w:t>!!!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工作心得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我是一名幼儿教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逝，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我在幼儿教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位上已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工作几年多啦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在去年的一年里，我学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到了很多。幼儿教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的工作是</w:t>
      </w:r>
      <w:r>
        <w:rPr>
          <w:rFonts w:ascii="宋体" w:eastAsia="宋体" w:hAnsi="SimSun" w:cs="宋体"/>
          <w:sz w:val="28"/>
          <w:bdr w:val="none" w:sz="0" w:space="0" w:color="auto"/>
        </w:rPr>
        <w:t>琐</w:t>
      </w:r>
      <w:r>
        <w:rPr>
          <w:rFonts w:ascii="宋体" w:eastAsia="宋体" w:hAnsi="MS Mincho" w:cs="宋体"/>
          <w:sz w:val="28"/>
          <w:bdr w:val="none" w:sz="0" w:space="0" w:color="auto"/>
        </w:rPr>
        <w:t>碎的、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小的，但却是很有意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而担班主任的工作更是官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不大，但事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重大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不多，但繁</w:t>
      </w:r>
      <w:r>
        <w:rPr>
          <w:rFonts w:ascii="宋体" w:eastAsia="宋体" w:hAnsi="SimSun" w:cs="宋体"/>
          <w:sz w:val="28"/>
          <w:bdr w:val="none" w:sz="0" w:space="0" w:color="auto"/>
        </w:rPr>
        <w:t>杂琐</w:t>
      </w:r>
      <w:r>
        <w:rPr>
          <w:rFonts w:ascii="宋体" w:eastAsia="宋体" w:hAnsi="MS Mincho" w:cs="宋体"/>
          <w:sz w:val="28"/>
          <w:bdr w:val="none" w:sz="0" w:space="0" w:color="auto"/>
        </w:rPr>
        <w:t>碎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然辛苦，但也很有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学期就我担任了中二班的班主任，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去的两个月来，担上任的班主任来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，是有一点的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度。我在</w:t>
      </w:r>
      <w:r>
        <w:rPr>
          <w:rFonts w:ascii="宋体" w:eastAsia="宋体" w:hAnsi="SimSun" w:cs="宋体"/>
          <w:sz w:val="28"/>
          <w:bdr w:val="none" w:sz="0" w:space="0" w:color="auto"/>
        </w:rPr>
        <w:t>刚开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候，有一些不适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是忙的我不可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交，不知所措，但是我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来啦，其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只要自己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真做好自己的工作，合理的安排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些都是没什</w:t>
      </w:r>
      <w:r>
        <w:rPr>
          <w:rFonts w:ascii="宋体" w:eastAsia="宋体" w:hAnsi="SimSun" w:cs="宋体"/>
          <w:sz w:val="28"/>
          <w:bdr w:val="none" w:sz="0" w:space="0" w:color="auto"/>
        </w:rPr>
        <w:t>么问题</w:t>
      </w:r>
      <w:r>
        <w:rPr>
          <w:rFonts w:ascii="宋体" w:eastAsia="宋体" w:hAnsi="MS Mincho" w:cs="宋体"/>
          <w:sz w:val="28"/>
          <w:bdr w:val="none" w:sz="0" w:space="0" w:color="auto"/>
        </w:rPr>
        <w:t>可在的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在此，我就</w:t>
      </w:r>
      <w:r>
        <w:rPr>
          <w:rFonts w:ascii="宋体" w:eastAsia="宋体" w:hAnsi="SimSun" w:cs="宋体"/>
          <w:sz w:val="28"/>
          <w:bdr w:val="none" w:sz="0" w:space="0" w:color="auto"/>
        </w:rPr>
        <w:t>谈谈这</w:t>
      </w:r>
      <w:r>
        <w:rPr>
          <w:rFonts w:ascii="宋体" w:eastAsia="宋体" w:hAnsi="MS Mincho" w:cs="宋体"/>
          <w:sz w:val="28"/>
          <w:bdr w:val="none" w:sz="0" w:space="0" w:color="auto"/>
        </w:rPr>
        <w:t>个学期以来工作的几点心得体会：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一、常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规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管理常抓，体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现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特色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我班幼儿</w:t>
      </w:r>
      <w:r>
        <w:rPr>
          <w:rFonts w:ascii="宋体" w:eastAsia="宋体" w:hAnsi="SimSun" w:cs="宋体"/>
          <w:sz w:val="28"/>
          <w:bdr w:val="none" w:sz="0" w:space="0" w:color="auto"/>
        </w:rPr>
        <w:t>刚刚进</w:t>
      </w:r>
      <w:r>
        <w:rPr>
          <w:rFonts w:ascii="宋体" w:eastAsia="宋体" w:hAnsi="MS Mincho" w:cs="宋体"/>
          <w:sz w:val="28"/>
          <w:bdr w:val="none" w:sz="0" w:space="0" w:color="auto"/>
        </w:rPr>
        <w:t>入幼儿园，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入中班，我明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就是小孩子的个小，太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于活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，有的小朋友嗓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也不小，活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的量也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多。不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就是中班的孩子。看起来比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乖巧、活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、好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了保持良好的常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，保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教学活</w:t>
      </w:r>
      <w:r>
        <w:rPr>
          <w:rFonts w:ascii="宋体" w:eastAsia="宋体" w:hAnsi="SimSun" w:cs="宋体"/>
          <w:sz w:val="28"/>
          <w:bdr w:val="none" w:sz="0" w:space="0" w:color="auto"/>
        </w:rPr>
        <w:t>动顺</w:t>
      </w:r>
      <w:r>
        <w:rPr>
          <w:rFonts w:ascii="宋体" w:eastAsia="宋体" w:hAnsi="MS Mincho" w:cs="宋体"/>
          <w:sz w:val="28"/>
          <w:bdr w:val="none" w:sz="0" w:space="0" w:color="auto"/>
        </w:rPr>
        <w:t>利地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展，我和配班梁老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下定决心。在常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管理中，把一些比</w:t>
      </w:r>
      <w:r>
        <w:rPr>
          <w:rFonts w:ascii="宋体" w:eastAsia="宋体" w:hAnsi="SimSun" w:cs="宋体"/>
          <w:sz w:val="28"/>
          <w:bdr w:val="none" w:sz="0" w:space="0" w:color="auto"/>
        </w:rPr>
        <w:t>较调</w:t>
      </w:r>
      <w:r>
        <w:rPr>
          <w:rFonts w:ascii="宋体" w:eastAsia="宋体" w:hAnsi="MS Mincho" w:cs="宋体"/>
          <w:sz w:val="28"/>
          <w:bdr w:val="none" w:sz="0" w:space="0" w:color="auto"/>
        </w:rPr>
        <w:t>皮、行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自由的孩子，我把他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放在老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的眼皮底下坐，便于老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随</w:t>
      </w:r>
      <w:r>
        <w:rPr>
          <w:rFonts w:ascii="宋体" w:eastAsia="宋体" w:hAnsi="SimSun" w:cs="宋体"/>
          <w:sz w:val="28"/>
          <w:bdr w:val="none" w:sz="0" w:space="0" w:color="auto"/>
        </w:rPr>
        <w:t>时对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们进</w:t>
      </w:r>
      <w:r>
        <w:rPr>
          <w:rFonts w:ascii="宋体" w:eastAsia="宋体" w:hAnsi="MS Mincho" w:cs="宋体"/>
          <w:sz w:val="28"/>
          <w:bdr w:val="none" w:sz="0" w:space="0" w:color="auto"/>
        </w:rPr>
        <w:t>行教育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一些接受能力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，但就是控制不住自己行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的孩子，我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留意他，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另一方面也及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他，使他不再影响到他人。在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待全班的所有幼儿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，我一般采取多鼓励，少批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的方法，幼儿的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极性也就大大提高了，被表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的感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就找到了。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爱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要做好班主任工作的首要条件是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有良好的心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cs="宋体"/>
          <w:sz w:val="28"/>
          <w:bdr w:val="none" w:sz="0" w:space="0" w:color="auto"/>
        </w:rPr>
        <w:t>;2: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班主任工作的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，只要</w:t>
      </w:r>
      <w:r>
        <w:rPr>
          <w:rFonts w:ascii="宋体" w:eastAsia="宋体" w:hAnsi="SimSun" w:cs="宋体"/>
          <w:sz w:val="28"/>
          <w:bdr w:val="none" w:sz="0" w:space="0" w:color="auto"/>
        </w:rPr>
        <w:t>对这项</w:t>
      </w:r>
      <w:r>
        <w:rPr>
          <w:rFonts w:ascii="宋体" w:eastAsia="宋体" w:hAnsi="MS Mincho" w:cs="宋体"/>
          <w:sz w:val="28"/>
          <w:bdr w:val="none" w:sz="0" w:space="0" w:color="auto"/>
        </w:rPr>
        <w:t>工作具有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情，才能把班主任工作做好。其次，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待孩子要有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心、耐心、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心，</w:t>
      </w:r>
      <w:r>
        <w:rPr>
          <w:rFonts w:ascii="宋体" w:eastAsia="宋体" w:hAnsi="SimSun" w:cs="宋体"/>
          <w:sz w:val="28"/>
          <w:bdr w:val="none" w:sz="0" w:space="0" w:color="auto"/>
        </w:rPr>
        <w:t>关爱每</w:t>
      </w:r>
      <w:r>
        <w:rPr>
          <w:rFonts w:ascii="宋体" w:eastAsia="宋体" w:hAnsi="MS Mincho" w:cs="宋体"/>
          <w:sz w:val="28"/>
          <w:bdr w:val="none" w:sz="0" w:space="0" w:color="auto"/>
        </w:rPr>
        <w:t>一个孩子是做一个好班主任的前提，我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要像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自己的孩子一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他，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他、教育他、培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他，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一个孩子都能感受到老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，感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像他的家人、像他的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，一</w:t>
      </w:r>
      <w:r>
        <w:rPr>
          <w:rFonts w:ascii="宋体" w:eastAsia="宋体" w:hAnsi="SimSun" w:cs="宋体"/>
          <w:sz w:val="28"/>
          <w:bdr w:val="none" w:sz="0" w:space="0" w:color="auto"/>
        </w:rPr>
        <w:t>样时</w:t>
      </w:r>
      <w:r>
        <w:rPr>
          <w:rFonts w:ascii="宋体" w:eastAsia="宋体" w:hAnsi="MS Mincho" w:cs="宋体"/>
          <w:sz w:val="28"/>
          <w:bdr w:val="none" w:sz="0" w:space="0" w:color="auto"/>
        </w:rPr>
        <w:t>刻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一位家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也能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放心地把孩子送到我班里来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三、家园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联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真做好与家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的交流和沟通工作，我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是运用</w:t>
      </w:r>
      <w:r>
        <w:rPr>
          <w:rFonts w:ascii="宋体" w:eastAsia="宋体" w:hAnsi="SimSun" w:cs="宋体"/>
          <w:sz w:val="28"/>
          <w:bdr w:val="none" w:sz="0" w:space="0" w:color="auto"/>
        </w:rPr>
        <w:t>电话</w:t>
      </w:r>
      <w:r>
        <w:rPr>
          <w:rFonts w:ascii="宋体" w:eastAsia="宋体" w:hAnsi="MS Mincho" w:cs="宋体"/>
          <w:sz w:val="28"/>
          <w:bdr w:val="none" w:sz="0" w:space="0" w:color="auto"/>
        </w:rPr>
        <w:t>采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和当面的沟通。家</w:t>
      </w:r>
      <w:r>
        <w:rPr>
          <w:rFonts w:ascii="宋体" w:eastAsia="宋体" w:hAnsi="SimSun" w:cs="宋体"/>
          <w:sz w:val="28"/>
          <w:bdr w:val="none" w:sz="0" w:space="0" w:color="auto"/>
        </w:rPr>
        <w:t>长对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的工作配合了、支持了，班主任的工作做起来也就容易了、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松了。于是我</w:t>
      </w:r>
      <w:r>
        <w:rPr>
          <w:rFonts w:ascii="宋体" w:eastAsia="宋体" w:hAnsi="SimSun" w:cs="宋体"/>
          <w:sz w:val="28"/>
          <w:bdr w:val="none" w:sz="0" w:space="0" w:color="auto"/>
        </w:rPr>
        <w:t>们经</w:t>
      </w:r>
      <w:r>
        <w:rPr>
          <w:rFonts w:ascii="宋体" w:eastAsia="宋体" w:hAnsi="MS Mincho" w:cs="宋体"/>
          <w:sz w:val="28"/>
          <w:bdr w:val="none" w:sz="0" w:space="0" w:color="auto"/>
        </w:rPr>
        <w:t>常通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丰富多彩的家园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hAnsi="SimSun" w:cs="宋体"/>
          <w:sz w:val="28"/>
          <w:bdr w:val="none" w:sz="0" w:space="0" w:color="auto"/>
        </w:rPr>
        <w:t>栏</w:t>
      </w:r>
      <w:r>
        <w:rPr>
          <w:rFonts w:ascii="宋体" w:eastAsia="宋体" w:hAnsi="MS Mincho" w:cs="宋体"/>
          <w:sz w:val="28"/>
          <w:bdr w:val="none" w:sz="0" w:space="0" w:color="auto"/>
        </w:rPr>
        <w:t>向幼儿家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幼儿园活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的新</w:t>
      </w:r>
      <w:r>
        <w:rPr>
          <w:rFonts w:ascii="宋体" w:eastAsia="宋体" w:hAnsi="SimSun" w:cs="宋体"/>
          <w:sz w:val="28"/>
          <w:bdr w:val="none" w:sz="0" w:space="0" w:color="auto"/>
        </w:rPr>
        <w:t>动态</w:t>
      </w:r>
      <w:r>
        <w:rPr>
          <w:rFonts w:ascii="宋体" w:eastAsia="宋体" w:hAnsi="MS Mincho" w:cs="宋体"/>
          <w:sz w:val="28"/>
          <w:bdr w:val="none" w:sz="0" w:space="0" w:color="auto"/>
        </w:rPr>
        <w:t>，明确自己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配合幼儿园的教育工作。另外，我通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讯</w:t>
      </w:r>
      <w:r>
        <w:rPr>
          <w:rFonts w:ascii="宋体" w:eastAsia="宋体" w:hAnsi="MS Mincho" w:cs="宋体"/>
          <w:sz w:val="28"/>
          <w:bdr w:val="none" w:sz="0" w:space="0" w:color="auto"/>
        </w:rPr>
        <w:t>通及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地把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周的教学内容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了解我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动态</w:t>
      </w:r>
      <w:r>
        <w:rPr>
          <w:rFonts w:ascii="宋体" w:eastAsia="宋体" w:hAnsi="MS Mincho" w:cs="宋体"/>
          <w:sz w:val="28"/>
          <w:bdr w:val="none" w:sz="0" w:space="0" w:color="auto"/>
        </w:rPr>
        <w:t>。此外，我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真填写幼儿手册，</w:t>
      </w:r>
      <w:r>
        <w:rPr>
          <w:rFonts w:ascii="宋体" w:eastAsia="宋体" w:hAnsi="SimSun" w:cs="宋体"/>
          <w:sz w:val="28"/>
          <w:bdr w:val="none" w:sz="0" w:space="0" w:color="auto"/>
        </w:rPr>
        <w:t>对每</w:t>
      </w:r>
      <w:r>
        <w:rPr>
          <w:rFonts w:ascii="宋体" w:eastAsia="宋体" w:hAnsi="MS Mincho" w:cs="宋体"/>
          <w:sz w:val="28"/>
          <w:bdr w:val="none" w:sz="0" w:space="0" w:color="auto"/>
        </w:rPr>
        <w:t>个幼儿在园表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有一个客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一切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了孩子，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了孩子的一切，我相信只要心中有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，再平凡的工作都会做得大放光彩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希望我以后的工作能做的更好，做到家</w:t>
      </w:r>
      <w:r>
        <w:rPr>
          <w:rFonts w:ascii="宋体" w:eastAsia="宋体" w:hAnsi="SimSun" w:cs="宋体"/>
          <w:sz w:val="28"/>
          <w:bdr w:val="none" w:sz="0" w:space="0" w:color="auto"/>
        </w:rPr>
        <w:t>长对</w:t>
      </w:r>
      <w:r>
        <w:rPr>
          <w:rFonts w:ascii="宋体" w:eastAsia="宋体" w:hAnsi="MS Mincho" w:cs="宋体"/>
          <w:sz w:val="28"/>
          <w:bdr w:val="none" w:sz="0" w:space="0" w:color="auto"/>
        </w:rPr>
        <w:t>我放心，做到园</w:t>
      </w:r>
      <w:r>
        <w:rPr>
          <w:rFonts w:ascii="宋体" w:eastAsia="宋体" w:hAnsi="SimSun" w:cs="宋体"/>
          <w:sz w:val="28"/>
          <w:bdr w:val="none" w:sz="0" w:space="0" w:color="auto"/>
        </w:rPr>
        <w:t>领导对</w:t>
      </w:r>
      <w:r>
        <w:rPr>
          <w:rFonts w:ascii="宋体" w:eastAsia="宋体" w:hAnsi="MS Mincho" w:cs="宋体"/>
          <w:sz w:val="28"/>
          <w:bdr w:val="none" w:sz="0" w:space="0" w:color="auto"/>
        </w:rPr>
        <w:t>我有信心。加油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工作心得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时间过</w:t>
      </w:r>
      <w:r>
        <w:rPr>
          <w:rFonts w:ascii="宋体" w:eastAsia="宋体" w:hAnsi="MS Mincho" w:cs="宋体"/>
          <w:sz w:val="28"/>
          <w:bdr w:val="none" w:sz="0" w:space="0" w:color="auto"/>
        </w:rPr>
        <w:t>得真快，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</w:t>
      </w:r>
      <w:r>
        <w:rPr>
          <w:rFonts w:ascii="宋体" w:eastAsia="宋体" w:hAnsi="SimSun" w:cs="宋体"/>
          <w:sz w:val="28"/>
          <w:bdr w:val="none" w:sz="0" w:space="0" w:color="auto"/>
        </w:rPr>
        <w:t>间这</w:t>
      </w:r>
      <w:r>
        <w:rPr>
          <w:rFonts w:ascii="宋体" w:eastAsia="宋体" w:hAnsi="MS Mincho" w:cs="宋体"/>
          <w:sz w:val="28"/>
          <w:bdr w:val="none" w:sz="0" w:space="0" w:color="auto"/>
        </w:rPr>
        <w:t>个学期已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束了。看小朋友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一天天的懂事，一天天地在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大，心里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滋滋的，和他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在一起真的很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心，仿佛自己也回到了童年一般，和他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在一起尽情的玩耍，任何</w:t>
      </w:r>
      <w:r>
        <w:rPr>
          <w:rFonts w:ascii="宋体" w:eastAsia="宋体" w:hAnsi="SimSun" w:cs="宋体"/>
          <w:sz w:val="28"/>
          <w:bdr w:val="none" w:sz="0" w:space="0" w:color="auto"/>
        </w:rPr>
        <w:t>烦恼</w:t>
      </w:r>
      <w:r>
        <w:rPr>
          <w:rFonts w:ascii="宋体" w:eastAsia="宋体" w:hAnsi="MS Mincho" w:cs="宋体"/>
          <w:sz w:val="28"/>
          <w:bdr w:val="none" w:sz="0" w:space="0" w:color="auto"/>
        </w:rPr>
        <w:t>都被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爽朗的笑声冲到云外去。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就是孩子那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天真无暇的童心所具有的魔力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这让</w:t>
      </w:r>
      <w:r>
        <w:rPr>
          <w:rFonts w:ascii="宋体" w:eastAsia="宋体" w:hAnsi="MS Mincho" w:cs="宋体"/>
          <w:sz w:val="28"/>
          <w:bdr w:val="none" w:sz="0" w:space="0" w:color="auto"/>
        </w:rPr>
        <w:t>我感触最深，有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甚至想：我不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是在教育他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我也在受他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的影响。真正的生活在他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当中，才使我深刻的体会到成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的那份自豪感。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人的一生中，短短几十年，而幼儿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期的教育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个体的影响是最大的，可以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系到人的一生。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者之所以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道受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解惑也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灵魂的工程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，辛勤工作的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园丁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，必</w:t>
      </w:r>
      <w:r>
        <w:rPr>
          <w:rFonts w:ascii="宋体" w:eastAsia="宋体" w:hAnsi="SimSun" w:cs="宋体"/>
          <w:sz w:val="28"/>
          <w:bdr w:val="none" w:sz="0" w:space="0" w:color="auto"/>
        </w:rPr>
        <w:t>须处处</w:t>
      </w:r>
      <w:r>
        <w:rPr>
          <w:rFonts w:ascii="宋体" w:eastAsia="宋体" w:hAnsi="MS Mincho" w:cs="宋体"/>
          <w:sz w:val="28"/>
          <w:bdr w:val="none" w:sz="0" w:space="0" w:color="auto"/>
        </w:rPr>
        <w:t>注意自己的一言一行，事事率先垂范，才不会失其本来之意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表，教</w:t>
      </w:r>
      <w:r>
        <w:rPr>
          <w:rFonts w:ascii="宋体" w:eastAsia="宋体" w:hAnsi="SimSun" w:cs="宋体"/>
          <w:sz w:val="28"/>
          <w:bdr w:val="none" w:sz="0" w:space="0" w:color="auto"/>
        </w:rPr>
        <w:t>师职业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的高低直接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系到幼儿学生的健康成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。幼儿作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祖国的花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，未来的主人，作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，教育工作的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任是极其重大的。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幼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，是我的梦想，站在教育的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台，是我的追求，短短两年的教育生涯中，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我明白了很多很多，在教育工作中，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到了在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本中学不到的知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然，站在教育的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台上，感到工作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力之大，工作之累，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，并不是一件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的事，必</w:t>
      </w:r>
      <w:r>
        <w:rPr>
          <w:rFonts w:ascii="宋体" w:eastAsia="宋体" w:hAnsi="SimSun" w:cs="宋体"/>
          <w:sz w:val="28"/>
          <w:bdr w:val="none" w:sz="0" w:space="0" w:color="auto"/>
        </w:rPr>
        <w:t>须课</w:t>
      </w:r>
      <w:r>
        <w:rPr>
          <w:rFonts w:ascii="宋体" w:eastAsia="宋体" w:hAnsi="MS Mincho" w:cs="宋体"/>
          <w:sz w:val="28"/>
          <w:bdr w:val="none" w:sz="0" w:space="0" w:color="auto"/>
        </w:rPr>
        <w:t>前的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前的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想深思等等。但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当想到孩子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那天真的笑容以及未来的希望，一切都是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在幼儿园的教育工作中，很多只是看到了表面，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工作者都加以了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解，大多数人都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，幼儿园的工作是最好做的，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一个人都会做，一般的人都能做得到，做幼儿老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并非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事，只不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一下小朋友，没有什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的。但是，我要在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各位，你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只答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了一半，幼儿的健康成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，背后有老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付出的心血，又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知呢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人生就像一</w:t>
      </w:r>
      <w:r>
        <w:rPr>
          <w:rFonts w:ascii="宋体" w:eastAsia="宋体" w:hAnsi="SimSun" w:cs="宋体"/>
          <w:sz w:val="28"/>
          <w:bdr w:val="none" w:sz="0" w:space="0" w:color="auto"/>
        </w:rPr>
        <w:t>盘</w:t>
      </w:r>
      <w:r>
        <w:rPr>
          <w:rFonts w:ascii="宋体" w:eastAsia="宋体" w:hAnsi="MS Mincho" w:cs="宋体"/>
          <w:sz w:val="28"/>
          <w:bdr w:val="none" w:sz="0" w:space="0" w:color="auto"/>
        </w:rPr>
        <w:t>棋，如何才能成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最后的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利者，下棋第一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，最</w:t>
      </w:r>
      <w:r>
        <w:rPr>
          <w:rFonts w:ascii="宋体" w:eastAsia="宋体" w:hAnsi="SimSun" w:cs="宋体"/>
          <w:sz w:val="28"/>
          <w:bdr w:val="none" w:sz="0" w:space="0" w:color="auto"/>
        </w:rPr>
        <w:t>为关键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定八十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可想而知，幼儿教育的重要性。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然自古以来，也有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万事</w:t>
      </w:r>
      <w:r>
        <w:rPr>
          <w:rFonts w:ascii="宋体" w:eastAsia="宋体" w:hAnsi="SimSun" w:cs="宋体"/>
          <w:sz w:val="28"/>
          <w:bdr w:val="none" w:sz="0" w:space="0" w:color="auto"/>
        </w:rPr>
        <w:t>开头难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法，但是作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一名幼儿，在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期中，模仿能力是非常的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人望之惊</w:t>
      </w:r>
      <w:r>
        <w:rPr>
          <w:rFonts w:ascii="宋体" w:eastAsia="宋体" w:hAnsi="SimSun" w:cs="宋体"/>
          <w:sz w:val="28"/>
          <w:bdr w:val="none" w:sz="0" w:space="0" w:color="auto"/>
        </w:rPr>
        <w:t>叹</w:t>
      </w:r>
      <w:r>
        <w:rPr>
          <w:rFonts w:ascii="宋体" w:eastAsia="宋体" w:hAnsi="MS Mincho" w:cs="宋体"/>
          <w:sz w:val="28"/>
          <w:bdr w:val="none" w:sz="0" w:space="0" w:color="auto"/>
        </w:rPr>
        <w:t>，学什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都很容易上手，作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段的幼儿来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，天真无</w:t>
      </w:r>
      <w:r>
        <w:rPr>
          <w:rFonts w:ascii="宋体" w:eastAsia="宋体" w:hAnsi="SimSun" w:cs="宋体"/>
          <w:sz w:val="28"/>
          <w:bdr w:val="none" w:sz="0" w:space="0" w:color="auto"/>
        </w:rPr>
        <w:t>忧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任意事物之中，都是充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了好奇感，充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了奇思妙想，所以接受能力当然是最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期，而身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，一言一行都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幼儿的今后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展有着很大的影响，必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先做好自身的模范作用，在与幼儿接触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，注意自身的一言一行，使幼儿有一个好榜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如何去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好幼儿一直是我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幼儿老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研究与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话题</w:t>
      </w:r>
      <w:r>
        <w:rPr>
          <w:rFonts w:ascii="宋体" w:eastAsia="宋体" w:hAnsi="MS Mincho" w:cs="宋体"/>
          <w:sz w:val="28"/>
          <w:bdr w:val="none" w:sz="0" w:space="0" w:color="auto"/>
        </w:rPr>
        <w:t>，俗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世界上没有教不会的学生，只有不会教的老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幼儿作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一个完整的人，需要全方位的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抓住幼儿感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趣的事物，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适合幼儿需要的各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科学游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工作心得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时间过</w:t>
      </w:r>
      <w:r>
        <w:rPr>
          <w:rFonts w:ascii="宋体" w:eastAsia="宋体" w:hAnsi="MS Mincho" w:cs="宋体"/>
          <w:sz w:val="28"/>
          <w:bdr w:val="none" w:sz="0" w:space="0" w:color="auto"/>
        </w:rPr>
        <w:t>得真快，半学期的学前班教学已</w:t>
      </w:r>
      <w:r>
        <w:rPr>
          <w:rFonts w:ascii="宋体" w:eastAsia="宋体" w:hAnsi="SimSun" w:cs="宋体"/>
          <w:sz w:val="28"/>
          <w:bdr w:val="none" w:sz="0" w:space="0" w:color="auto"/>
        </w:rPr>
        <w:t>经结</w:t>
      </w:r>
      <w:r>
        <w:rPr>
          <w:rFonts w:ascii="宋体" w:eastAsia="宋体" w:hAnsi="MS Mincho" w:cs="宋体"/>
          <w:sz w:val="28"/>
          <w:bdr w:val="none" w:sz="0" w:space="0" w:color="auto"/>
        </w:rPr>
        <w:t>束了，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当中的酸甜苦辣真的很多，同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了自己教学上和幼儿生活中存在的一些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。在面</w:t>
      </w:r>
      <w:r>
        <w:rPr>
          <w:rFonts w:ascii="宋体" w:eastAsia="宋体" w:hAnsi="SimSun" w:cs="宋体"/>
          <w:sz w:val="28"/>
          <w:bdr w:val="none" w:sz="0" w:space="0" w:color="auto"/>
        </w:rPr>
        <w:t>临这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中我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如何解决和注意什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首先，幼儿的安全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在我最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，班上的孩子多，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在的小朋友也越来越活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，摔倒及碰撞的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生，一个不小心，都会令家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心疼不已，因此，我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于幼儿的安全</w:t>
      </w:r>
      <w:r>
        <w:rPr>
          <w:rFonts w:ascii="宋体" w:eastAsia="宋体" w:hAnsi="SimSun" w:cs="宋体"/>
          <w:sz w:val="28"/>
          <w:bdr w:val="none" w:sz="0" w:space="0" w:color="auto"/>
        </w:rPr>
        <w:t>问题时时关</w:t>
      </w:r>
      <w:r>
        <w:rPr>
          <w:rFonts w:ascii="宋体" w:eastAsia="宋体" w:hAnsi="MS Mincho" w:cs="宋体"/>
          <w:sz w:val="28"/>
          <w:bdr w:val="none" w:sz="0" w:space="0" w:color="auto"/>
        </w:rPr>
        <w:t>注，一刻都不敢放松，眼睛不离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，嘴巴也在不停地念叨，提醒小朋友要注意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个，防止那个。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然有</w:t>
      </w:r>
      <w:r>
        <w:rPr>
          <w:rFonts w:ascii="宋体" w:eastAsia="宋体" w:hAnsi="SimSun" w:cs="宋体"/>
          <w:sz w:val="28"/>
          <w:bdr w:val="none" w:sz="0" w:space="0" w:color="auto"/>
        </w:rPr>
        <w:t>时觉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做很累，但是一想到孩子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的安全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，想到孩子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在幼儿园</w:t>
      </w:r>
      <w:r>
        <w:rPr>
          <w:rFonts w:ascii="宋体" w:eastAsia="宋体" w:hAnsi="SimSun" w:cs="宋体"/>
          <w:sz w:val="28"/>
          <w:bdr w:val="none" w:sz="0" w:space="0" w:color="auto"/>
        </w:rPr>
        <w:t>开开</w:t>
      </w:r>
      <w:r>
        <w:rPr>
          <w:rFonts w:ascii="宋体" w:eastAsia="宋体" w:hAnsi="MS Mincho" w:cs="宋体"/>
          <w:sz w:val="28"/>
          <w:bdr w:val="none" w:sz="0" w:space="0" w:color="auto"/>
        </w:rPr>
        <w:t>心心的度</w:t>
      </w:r>
      <w:r>
        <w:rPr>
          <w:rFonts w:ascii="宋体" w:eastAsia="宋体" w:hAnsi="SimSun" w:cs="宋体"/>
          <w:sz w:val="28"/>
          <w:bdr w:val="none" w:sz="0" w:space="0" w:color="auto"/>
        </w:rPr>
        <w:t>过每</w:t>
      </w:r>
      <w:r>
        <w:rPr>
          <w:rFonts w:ascii="宋体" w:eastAsia="宋体" w:hAnsi="MS Mincho" w:cs="宋体"/>
          <w:sz w:val="28"/>
          <w:bdr w:val="none" w:sz="0" w:space="0" w:color="auto"/>
        </w:rPr>
        <w:t>一天，我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些累都是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其次，上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了一个</w:t>
      </w:r>
      <w:r>
        <w:rPr>
          <w:rFonts w:ascii="宋体" w:eastAsia="宋体" w:hAnsi="SimSun" w:cs="宋体"/>
          <w:sz w:val="28"/>
          <w:bdr w:val="none" w:sz="0" w:space="0" w:color="auto"/>
        </w:rPr>
        <w:t>难题</w:t>
      </w:r>
      <w:r>
        <w:rPr>
          <w:rFonts w:ascii="宋体" w:eastAsia="宋体" w:hAnsi="MS Mincho" w:cs="宋体"/>
          <w:sz w:val="28"/>
          <w:bdr w:val="none" w:sz="0" w:space="0" w:color="auto"/>
        </w:rPr>
        <w:t>，上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了吸引小朋友，我都会准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好教具，但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幼儿新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后，就不肯乖乖上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了，偶</w:t>
      </w:r>
      <w:r>
        <w:rPr>
          <w:rFonts w:ascii="宋体" w:eastAsia="宋体" w:hAnsi="SimSun" w:cs="宋体"/>
          <w:sz w:val="28"/>
          <w:bdr w:val="none" w:sz="0" w:space="0" w:color="auto"/>
        </w:rPr>
        <w:t>尔</w:t>
      </w:r>
      <w:r>
        <w:rPr>
          <w:rFonts w:ascii="宋体" w:eastAsia="宋体" w:hAnsi="MS Mincho" w:cs="宋体"/>
          <w:sz w:val="28"/>
          <w:bdr w:val="none" w:sz="0" w:space="0" w:color="auto"/>
        </w:rPr>
        <w:t>有吸引他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的地方，他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才会安静下来，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真地听，通</w:t>
      </w:r>
      <w:r>
        <w:rPr>
          <w:rFonts w:ascii="宋体" w:eastAsia="宋体" w:hAnsi="SimSun" w:cs="宋体"/>
          <w:sz w:val="28"/>
          <w:bdr w:val="none" w:sz="0" w:space="0" w:color="auto"/>
        </w:rPr>
        <w:t>过细</w:t>
      </w:r>
      <w:r>
        <w:rPr>
          <w:rFonts w:ascii="宋体" w:eastAsia="宋体" w:hAnsi="MS Mincho" w:cs="宋体"/>
          <w:sz w:val="28"/>
          <w:bdr w:val="none" w:sz="0" w:space="0" w:color="auto"/>
        </w:rPr>
        <w:t>心地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察和以往的教学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，我知道孩子永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都有一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好奇的心，孩子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有了好奇心，就会有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烈地求知欲望，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才会完全地配合你，并且主</w:t>
      </w:r>
      <w:r>
        <w:rPr>
          <w:rFonts w:ascii="宋体" w:eastAsia="宋体" w:hAnsi="SimSun" w:cs="宋体"/>
          <w:sz w:val="28"/>
          <w:bdr w:val="none" w:sz="0" w:space="0" w:color="auto"/>
        </w:rPr>
        <w:t>动开</w:t>
      </w:r>
      <w:r>
        <w:rPr>
          <w:rFonts w:ascii="宋体" w:eastAsia="宋体" w:hAnsi="MS Mincho" w:cs="宋体"/>
          <w:sz w:val="28"/>
          <w:bdr w:val="none" w:sz="0" w:space="0" w:color="auto"/>
        </w:rPr>
        <w:t>心地去思考和探索答案。我想，老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只要有心，就一定能达到自己的教学目的，上好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幼儿园的工作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然苦、累，但也是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心的，</w:t>
      </w:r>
      <w:r>
        <w:rPr>
          <w:rFonts w:ascii="宋体" w:eastAsia="宋体" w:hAnsi="SimSun" w:cs="宋体"/>
          <w:sz w:val="28"/>
          <w:bdr w:val="none" w:sz="0" w:space="0" w:color="auto"/>
        </w:rPr>
        <w:t>每带</w:t>
      </w:r>
      <w:r>
        <w:rPr>
          <w:rFonts w:ascii="宋体" w:eastAsia="宋体" w:hAnsi="MS Mincho" w:cs="宋体"/>
          <w:sz w:val="28"/>
          <w:bdr w:val="none" w:sz="0" w:space="0" w:color="auto"/>
        </w:rPr>
        <w:t>一个班，班上的幼儿和我就会一份</w:t>
      </w:r>
      <w:r>
        <w:rPr>
          <w:rFonts w:ascii="宋体" w:eastAsia="宋体" w:hAnsi="SimSun" w:cs="宋体"/>
          <w:sz w:val="28"/>
          <w:bdr w:val="none" w:sz="0" w:space="0" w:color="auto"/>
        </w:rPr>
        <w:t>浓浓</w:t>
      </w:r>
      <w:r>
        <w:rPr>
          <w:rFonts w:ascii="宋体" w:eastAsia="宋体" w:hAnsi="MS Mincho" w:cs="宋体"/>
          <w:sz w:val="28"/>
          <w:bdr w:val="none" w:sz="0" w:space="0" w:color="auto"/>
        </w:rPr>
        <w:t>的感情，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天早上看着小朋友高高</w:t>
      </w:r>
      <w:r>
        <w:rPr>
          <w:rFonts w:ascii="宋体" w:eastAsia="宋体" w:hAnsi="SimSun" w:cs="宋体"/>
          <w:sz w:val="28"/>
          <w:bdr w:val="none" w:sz="0" w:space="0" w:color="auto"/>
        </w:rPr>
        <w:t>兴兴</w:t>
      </w:r>
      <w:r>
        <w:rPr>
          <w:rFonts w:ascii="宋体" w:eastAsia="宋体" w:hAnsi="MS Mincho" w:cs="宋体"/>
          <w:sz w:val="28"/>
          <w:bdr w:val="none" w:sz="0" w:space="0" w:color="auto"/>
        </w:rPr>
        <w:t>地来到幼儿园，再甜甜地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一声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，早上好</w:t>
      </w:r>
      <w:r>
        <w:rPr>
          <w:rFonts w:ascii="宋体" w:eastAsia="宋体" w:cs="宋体"/>
          <w:sz w:val="28"/>
          <w:bdr w:val="none" w:sz="0" w:space="0" w:color="auto"/>
        </w:rPr>
        <w:t>!"</w:t>
      </w:r>
      <w:r>
        <w:rPr>
          <w:rFonts w:ascii="宋体" w:eastAsia="宋体" w:hAnsi="MS Mincho" w:cs="宋体"/>
          <w:sz w:val="28"/>
          <w:bdr w:val="none" w:sz="0" w:space="0" w:color="auto"/>
        </w:rPr>
        <w:t>心里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的温暖。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伴随着孩子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的天真笑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忙碌而又快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的一个月就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去了，当我空</w:t>
      </w:r>
      <w:r>
        <w:rPr>
          <w:rFonts w:ascii="宋体" w:eastAsia="宋体" w:hAnsi="SimSun" w:cs="宋体"/>
          <w:sz w:val="28"/>
          <w:bdr w:val="none" w:sz="0" w:space="0" w:color="auto"/>
        </w:rPr>
        <w:t>闲</w:t>
      </w:r>
      <w:r>
        <w:rPr>
          <w:rFonts w:ascii="宋体" w:eastAsia="宋体" w:hAnsi="MS Mincho" w:cs="宋体"/>
          <w:sz w:val="28"/>
          <w:bdr w:val="none" w:sz="0" w:space="0" w:color="auto"/>
        </w:rPr>
        <w:t>下来</w:t>
      </w:r>
      <w:r>
        <w:rPr>
          <w:rFonts w:ascii="宋体" w:eastAsia="宋体" w:hAnsi="SimSun" w:cs="宋体"/>
          <w:sz w:val="28"/>
          <w:bdr w:val="none" w:sz="0" w:space="0" w:color="auto"/>
        </w:rPr>
        <w:t>细细</w:t>
      </w:r>
      <w:r>
        <w:rPr>
          <w:rFonts w:ascii="宋体" w:eastAsia="宋体" w:hAnsi="MS Mincho" w:cs="宋体"/>
          <w:sz w:val="28"/>
          <w:bdr w:val="none" w:sz="0" w:space="0" w:color="auto"/>
        </w:rPr>
        <w:t>回</w:t>
      </w:r>
      <w:r>
        <w:rPr>
          <w:rFonts w:ascii="宋体" w:eastAsia="宋体" w:hAnsi="SimSun" w:cs="宋体"/>
          <w:sz w:val="28"/>
          <w:bdr w:val="none" w:sz="0" w:space="0" w:color="auto"/>
        </w:rPr>
        <w:t>顾这</w:t>
      </w:r>
      <w:r>
        <w:rPr>
          <w:rFonts w:ascii="宋体" w:eastAsia="宋体" w:hAnsi="MS Mincho" w:cs="宋体"/>
          <w:sz w:val="28"/>
          <w:bdr w:val="none" w:sz="0" w:space="0" w:color="auto"/>
        </w:rPr>
        <w:t>个月的工作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，深深地感到一份耕耘一份收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学前班的老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，既要培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孩子独立自主的能力的能力，同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又要帮助他</w:t>
      </w:r>
      <w:r>
        <w:rPr>
          <w:rFonts w:ascii="宋体" w:eastAsia="宋体" w:hAnsi="SimSun" w:cs="宋体"/>
          <w:sz w:val="28"/>
          <w:bdr w:val="none" w:sz="0" w:space="0" w:color="auto"/>
        </w:rPr>
        <w:t>们养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于助人，尊老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幼的良好品行。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工作心得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月我成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了一名幼儿教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锦</w:t>
      </w:r>
      <w:r>
        <w:rPr>
          <w:rFonts w:ascii="宋体" w:eastAsia="宋体" w:hAnsi="MS Mincho" w:cs="宋体"/>
          <w:sz w:val="28"/>
          <w:bdr w:val="none" w:sz="0" w:space="0" w:color="auto"/>
        </w:rPr>
        <w:t>青幼儿园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个第一次工作的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位我度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了我人生中第一个教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听着孩子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用稚嫩的同声叫着</w:t>
      </w: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，我第一次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深刻的体会到了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，任重而道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。幼儿园是孩子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来到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个多彩世界里除了家庭以外最初接触的新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所接受的是最基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的教育，而幼儿园老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的先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带给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的影响也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会是一</w:t>
      </w:r>
      <w:r>
        <w:rPr>
          <w:rFonts w:ascii="宋体" w:eastAsia="宋体" w:hAnsi="SimSun" w:cs="宋体"/>
          <w:sz w:val="28"/>
          <w:bdr w:val="none" w:sz="0" w:space="0" w:color="auto"/>
        </w:rPr>
        <w:t>辈</w:t>
      </w:r>
      <w:r>
        <w:rPr>
          <w:rFonts w:ascii="宋体" w:eastAsia="宋体" w:hAnsi="MS Mincho" w:cs="宋体"/>
          <w:sz w:val="28"/>
          <w:bdr w:val="none" w:sz="0" w:space="0" w:color="auto"/>
        </w:rPr>
        <w:t>子的，我生怕我一个个小小的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举给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们带</w:t>
      </w:r>
      <w:r>
        <w:rPr>
          <w:rFonts w:ascii="宋体" w:eastAsia="宋体" w:hAnsi="MS Mincho" w:cs="宋体"/>
          <w:sz w:val="28"/>
          <w:bdr w:val="none" w:sz="0" w:space="0" w:color="auto"/>
        </w:rPr>
        <w:t>来不好的影响。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是学生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有个老教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：要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孩子一碗水，首先自己就要准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一桶水。我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在学校所学的一切足以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一片天了，可是真的工作了以后，我才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在此之前所</w:t>
      </w:r>
      <w:r>
        <w:rPr>
          <w:rFonts w:ascii="宋体" w:eastAsia="宋体" w:hAnsi="SimSun" w:cs="宋体"/>
          <w:sz w:val="28"/>
          <w:bdr w:val="none" w:sz="0" w:space="0" w:color="auto"/>
        </w:rPr>
        <w:t>储备</w:t>
      </w:r>
      <w:r>
        <w:rPr>
          <w:rFonts w:ascii="宋体" w:eastAsia="宋体" w:hAnsi="MS Mincho" w:cs="宋体"/>
          <w:sz w:val="28"/>
          <w:bdr w:val="none" w:sz="0" w:space="0" w:color="auto"/>
        </w:rPr>
        <w:t>的知</w:t>
      </w:r>
      <w:r>
        <w:rPr>
          <w:rFonts w:ascii="宋体" w:eastAsia="宋体" w:hAnsi="SimSun" w:cs="宋体"/>
          <w:sz w:val="28"/>
          <w:bdr w:val="none" w:sz="0" w:space="0" w:color="auto"/>
        </w:rPr>
        <w:t>识还远远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，我需要花更多的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、不断的去吸收更多的精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。而我要学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有更多前</w:t>
      </w:r>
      <w:r>
        <w:rPr>
          <w:rFonts w:ascii="宋体" w:eastAsia="宋体" w:hAnsi="SimSun" w:cs="宋体"/>
          <w:sz w:val="28"/>
          <w:bdr w:val="none" w:sz="0" w:space="0" w:color="auto"/>
        </w:rPr>
        <w:t>辈们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和教学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于幼儿，除了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，更重要的是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去教育他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一个月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常困</w:t>
      </w:r>
      <w:r>
        <w:rPr>
          <w:rFonts w:ascii="宋体" w:eastAsia="宋体" w:hAnsi="SimSun" w:cs="宋体"/>
          <w:sz w:val="28"/>
          <w:bdr w:val="none" w:sz="0" w:space="0" w:color="auto"/>
        </w:rPr>
        <w:t>扰</w:t>
      </w:r>
      <w:r>
        <w:rPr>
          <w:rFonts w:ascii="宋体" w:eastAsia="宋体" w:hAnsi="MS Mincho" w:cs="宋体"/>
          <w:sz w:val="28"/>
          <w:bdr w:val="none" w:sz="0" w:space="0" w:color="auto"/>
        </w:rPr>
        <w:t>着我的最大的</w:t>
      </w:r>
      <w:r>
        <w:rPr>
          <w:rFonts w:ascii="宋体" w:eastAsia="宋体" w:hAnsi="SimSun" w:cs="宋体"/>
          <w:sz w:val="28"/>
          <w:bdr w:val="none" w:sz="0" w:space="0" w:color="auto"/>
        </w:rPr>
        <w:t>烦恼</w:t>
      </w:r>
      <w:r>
        <w:rPr>
          <w:rFonts w:ascii="宋体" w:eastAsia="宋体" w:hAnsi="MS Mincho" w:cs="宋体"/>
          <w:sz w:val="28"/>
          <w:bdr w:val="none" w:sz="0" w:space="0" w:color="auto"/>
        </w:rPr>
        <w:t>。他</w:t>
      </w:r>
      <w:r>
        <w:rPr>
          <w:rFonts w:ascii="宋体" w:eastAsia="宋体" w:hAnsi="SimSun" w:cs="宋体"/>
          <w:sz w:val="28"/>
          <w:bdr w:val="none" w:sz="0" w:space="0" w:color="auto"/>
        </w:rPr>
        <w:t>们时</w:t>
      </w:r>
      <w:r>
        <w:rPr>
          <w:rFonts w:ascii="宋体" w:eastAsia="宋体" w:hAnsi="MS Mincho" w:cs="宋体"/>
          <w:sz w:val="28"/>
          <w:bdr w:val="none" w:sz="0" w:space="0" w:color="auto"/>
        </w:rPr>
        <w:t>而可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皮。面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的吵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、面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那些及其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皮的幼儿，我甚至会有点手足无措，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一切跟比想象中的都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人眼里，幼儿教育好似一份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的工作，</w:t>
      </w:r>
      <w:r>
        <w:rPr>
          <w:rFonts w:ascii="宋体" w:eastAsia="宋体" w:hAnsi="SimSun" w:cs="宋体"/>
          <w:sz w:val="28"/>
          <w:bdr w:val="none" w:sz="0" w:space="0" w:color="auto"/>
        </w:rPr>
        <w:t>实质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份工作并不比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松。幼儿的一日作息、幼儿的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堂教育、幼儿的生活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些都是</w:t>
      </w:r>
      <w:r>
        <w:rPr>
          <w:rFonts w:ascii="宋体" w:eastAsia="宋体" w:hAnsi="SimSun" w:cs="宋体"/>
          <w:sz w:val="28"/>
          <w:bdr w:val="none" w:sz="0" w:space="0" w:color="auto"/>
        </w:rPr>
        <w:t>环环</w:t>
      </w:r>
      <w:r>
        <w:rPr>
          <w:rFonts w:ascii="宋体" w:eastAsia="宋体" w:hAnsi="MS Mincho" w:cs="宋体"/>
          <w:sz w:val="28"/>
          <w:bdr w:val="none" w:sz="0" w:space="0" w:color="auto"/>
        </w:rPr>
        <w:t>相扣的，当我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西都</w:t>
      </w:r>
      <w:r>
        <w:rPr>
          <w:rFonts w:ascii="宋体" w:eastAsia="宋体" w:hAnsi="SimSun" w:cs="宋体"/>
          <w:sz w:val="28"/>
          <w:bdr w:val="none" w:sz="0" w:space="0" w:color="auto"/>
        </w:rPr>
        <w:t>细节</w:t>
      </w:r>
      <w:r>
        <w:rPr>
          <w:rFonts w:ascii="宋体" w:eastAsia="宋体" w:hAnsi="MS Mincho" w:cs="宋体"/>
          <w:sz w:val="28"/>
          <w:bdr w:val="none" w:sz="0" w:space="0" w:color="auto"/>
        </w:rPr>
        <w:t>化的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候，才会明白它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的重要性。就因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如此我越</w:t>
      </w:r>
      <w:r>
        <w:rPr>
          <w:rFonts w:ascii="宋体" w:eastAsia="宋体" w:hAnsi="SimSun" w:cs="宋体"/>
          <w:sz w:val="28"/>
          <w:bdr w:val="none" w:sz="0" w:space="0" w:color="auto"/>
        </w:rPr>
        <w:t>发觉</w:t>
      </w:r>
      <w:r>
        <w:rPr>
          <w:rFonts w:ascii="宋体" w:eastAsia="宋体" w:hAnsi="MS Mincho" w:cs="宋体"/>
          <w:sz w:val="28"/>
          <w:bdr w:val="none" w:sz="0" w:space="0" w:color="auto"/>
        </w:rPr>
        <w:t>得我肩膀上担任的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任是重的。在以后的日子里，我也将全力以赴做好我的工作本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，得到我在学生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下的誓言：放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童心，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孩子同孩子一起成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，努力成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工作心得</w:t>
      </w:r>
      <w:r>
        <w:rPr>
          <w:rFonts w:ascii="宋体" w:eastAsia="宋体" w:cs="宋体"/>
          <w:sz w:val="28"/>
          <w:bdr w:val="none" w:sz="0" w:space="0" w:color="auto"/>
        </w:rPr>
        <w:t>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一直以来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自己在幼儿教育</w:t>
      </w:r>
      <w:r>
        <w:rPr>
          <w:rFonts w:ascii="宋体" w:eastAsia="宋体" w:hAnsi="SimSun" w:cs="宋体"/>
          <w:sz w:val="28"/>
          <w:bdr w:val="none" w:sz="0" w:space="0" w:color="auto"/>
        </w:rPr>
        <w:t>这块领</w:t>
      </w:r>
      <w:r>
        <w:rPr>
          <w:rFonts w:ascii="宋体" w:eastAsia="宋体" w:hAnsi="MS Mincho" w:cs="宋体"/>
          <w:sz w:val="28"/>
          <w:bdr w:val="none" w:sz="0" w:space="0" w:color="auto"/>
        </w:rPr>
        <w:t>土中缺乏一定的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和方法，苦于没有名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水平不能得到快速的提升，可通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今天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，聆听几位教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在幼儿教育中的知</w:t>
      </w:r>
      <w:r>
        <w:rPr>
          <w:rFonts w:ascii="宋体" w:eastAsia="宋体" w:hAnsi="SimSun" w:cs="宋体"/>
          <w:sz w:val="28"/>
          <w:bdr w:val="none" w:sz="0" w:space="0" w:color="auto"/>
        </w:rPr>
        <w:t>识讲</w:t>
      </w:r>
      <w:r>
        <w:rPr>
          <w:rFonts w:ascii="宋体" w:eastAsia="宋体" w:hAnsi="MS Mincho" w:cs="宋体"/>
          <w:sz w:val="28"/>
          <w:bdr w:val="none" w:sz="0" w:space="0" w:color="auto"/>
        </w:rPr>
        <w:t>授，犹如干涸的田地得到雨水的</w:t>
      </w:r>
      <w:r>
        <w:rPr>
          <w:rFonts w:ascii="宋体" w:eastAsia="宋体" w:hAnsi="SimSun" w:cs="宋体"/>
          <w:sz w:val="28"/>
          <w:bdr w:val="none" w:sz="0" w:space="0" w:color="auto"/>
        </w:rPr>
        <w:t>浇</w:t>
      </w:r>
      <w:r>
        <w:rPr>
          <w:rFonts w:ascii="宋体" w:eastAsia="宋体" w:hAnsi="MS Mincho" w:cs="宋体"/>
          <w:sz w:val="28"/>
          <w:bdr w:val="none" w:sz="0" w:space="0" w:color="auto"/>
        </w:rPr>
        <w:t>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高玉芳老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闫</w:t>
      </w:r>
      <w:r>
        <w:rPr>
          <w:rFonts w:ascii="宋体" w:eastAsia="宋体" w:hAnsi="MS Mincho" w:cs="宋体"/>
          <w:sz w:val="28"/>
          <w:bdr w:val="none" w:sz="0" w:space="0" w:color="auto"/>
        </w:rPr>
        <w:t>邵屯小学的一名幼儿教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，富有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心，德才兼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。听了她的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故事教学中的教</w:t>
      </w:r>
      <w:r>
        <w:rPr>
          <w:rFonts w:ascii="宋体" w:eastAsia="宋体" w:hAnsi="SimSun" w:cs="宋体"/>
          <w:sz w:val="28"/>
          <w:bdr w:val="none" w:sz="0" w:space="0" w:color="auto"/>
        </w:rPr>
        <w:t>师讲</w:t>
      </w:r>
      <w:r>
        <w:rPr>
          <w:rFonts w:ascii="宋体" w:eastAsia="宋体" w:hAnsi="MS Mincho" w:cs="宋体"/>
          <w:sz w:val="28"/>
          <w:bdr w:val="none" w:sz="0" w:space="0" w:color="auto"/>
        </w:rPr>
        <w:t>故事，使我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样给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故事又有了新的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。我有以下收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师讲</w:t>
      </w:r>
      <w:r>
        <w:rPr>
          <w:rFonts w:ascii="宋体" w:eastAsia="宋体" w:hAnsi="MS Mincho" w:cs="宋体"/>
          <w:sz w:val="28"/>
          <w:bdr w:val="none" w:sz="0" w:space="0" w:color="auto"/>
        </w:rPr>
        <w:t>故事要掌握所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故事的主体及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抓住故事的重点、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点及</w:t>
      </w:r>
      <w:r>
        <w:rPr>
          <w:rFonts w:ascii="宋体" w:eastAsia="宋体" w:hAnsi="SimSun" w:cs="宋体"/>
          <w:sz w:val="28"/>
          <w:bdr w:val="none" w:sz="0" w:space="0" w:color="auto"/>
        </w:rPr>
        <w:t>对话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注意故事中角色的扮演和</w:t>
      </w:r>
      <w:r>
        <w:rPr>
          <w:rFonts w:ascii="宋体" w:eastAsia="宋体" w:hAnsi="SimSun" w:cs="宋体"/>
          <w:sz w:val="28"/>
          <w:bdr w:val="none" w:sz="0" w:space="0" w:color="auto"/>
        </w:rPr>
        <w:t>语调</w:t>
      </w:r>
      <w:r>
        <w:rPr>
          <w:rFonts w:ascii="宋体" w:eastAsia="宋体" w:hAnsi="MS Mincho" w:cs="宋体"/>
          <w:sz w:val="28"/>
          <w:bdr w:val="none" w:sz="0" w:space="0" w:color="auto"/>
        </w:rPr>
        <w:t>、声音上的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故事中出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的幼儿不易理解的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要随即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行替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听故事教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注意引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得新的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句，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如果个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幼儿在听故事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注意力不集中，或做小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了不影响其它幼儿听故事的思路，教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不要停止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述去呵斥他，而是用眼神或手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去引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行改正。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中心幼儿园的一名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，她从事幼儿教学十余年，尤其在美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突出的才能，一幅画，一个手工制作，都会在她手中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得富有生命和灵气。她重点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述了幼儿美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教学中不同年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段的幼儿怎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一内容。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我尤其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她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解的小班幼儿美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教学感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几</w:t>
      </w:r>
      <w:r>
        <w:rPr>
          <w:rFonts w:ascii="宋体" w:eastAsia="宋体" w:hAnsi="SimSun" w:cs="宋体"/>
          <w:sz w:val="28"/>
          <w:bdr w:val="none" w:sz="0" w:space="0" w:color="auto"/>
        </w:rPr>
        <w:t>种简单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调颜</w:t>
      </w:r>
      <w:r>
        <w:rPr>
          <w:rFonts w:ascii="宋体" w:eastAsia="宋体" w:hAnsi="MS Mincho" w:cs="宋体"/>
          <w:sz w:val="28"/>
          <w:bdr w:val="none" w:sz="0" w:space="0" w:color="auto"/>
        </w:rPr>
        <w:t>色，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条和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形，都会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初与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画</w:t>
      </w:r>
      <w:r>
        <w:rPr>
          <w:rFonts w:ascii="宋体" w:eastAsia="宋体" w:hAnsi="SimSun" w:cs="宋体"/>
          <w:sz w:val="28"/>
          <w:bdr w:val="none" w:sz="0" w:space="0" w:color="auto"/>
        </w:rPr>
        <w:t>结缘</w:t>
      </w:r>
      <w:r>
        <w:rPr>
          <w:rFonts w:ascii="宋体" w:eastAsia="宋体" w:hAnsi="MS Mincho" w:cs="宋体"/>
          <w:sz w:val="28"/>
          <w:bdr w:val="none" w:sz="0" w:space="0" w:color="auto"/>
        </w:rPr>
        <w:t>的孩子打</w:t>
      </w:r>
      <w:r>
        <w:rPr>
          <w:rFonts w:ascii="宋体" w:eastAsia="宋体" w:hAnsi="SimSun" w:cs="宋体"/>
          <w:sz w:val="28"/>
          <w:bdr w:val="none" w:sz="0" w:space="0" w:color="auto"/>
        </w:rPr>
        <w:t>开兴</w:t>
      </w:r>
      <w:r>
        <w:rPr>
          <w:rFonts w:ascii="宋体" w:eastAsia="宋体" w:hAnsi="MS Mincho" w:cs="宋体"/>
          <w:sz w:val="28"/>
          <w:bdr w:val="none" w:sz="0" w:space="0" w:color="auto"/>
        </w:rPr>
        <w:t>趣的大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、小班孩子喜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形象化的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西，在教孩子画某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物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，可以通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儿歌或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故事的方法，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孩子一个完整的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物行象，再画效果会更好。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画出某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物体的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廓，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孩子填涂</w:t>
      </w:r>
      <w:r>
        <w:rPr>
          <w:rFonts w:ascii="宋体" w:eastAsia="宋体" w:hAnsi="SimSun" w:cs="宋体"/>
          <w:sz w:val="28"/>
          <w:bdr w:val="none" w:sz="0" w:space="0" w:color="auto"/>
        </w:rPr>
        <w:t>颜</w:t>
      </w:r>
      <w:r>
        <w:rPr>
          <w:rFonts w:ascii="宋体" w:eastAsia="宋体" w:hAnsi="MS Mincho" w:cs="宋体"/>
          <w:sz w:val="28"/>
          <w:bdr w:val="none" w:sz="0" w:space="0" w:color="auto"/>
        </w:rPr>
        <w:t>色，我</w:t>
      </w:r>
      <w:r>
        <w:rPr>
          <w:rFonts w:ascii="宋体" w:eastAsia="宋体" w:hAnsi="SimSun" w:cs="宋体"/>
          <w:sz w:val="28"/>
          <w:bdr w:val="none" w:sz="0" w:space="0" w:color="auto"/>
        </w:rPr>
        <w:t>认为这</w:t>
      </w:r>
      <w:r>
        <w:rPr>
          <w:rFonts w:ascii="宋体" w:eastAsia="宋体" w:hAnsi="MS Mincho" w:cs="宋体"/>
          <w:sz w:val="28"/>
          <w:bdr w:val="none" w:sz="0" w:space="0" w:color="auto"/>
        </w:rPr>
        <w:t>也非常适合小班孩子。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朱霞园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从事幼儿教育几十年，身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北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幼儿园的园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，更是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丰厚，德高望重。听了她的幼儿园一日常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管理，更是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我拓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了幼儿园一日常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教育的知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面，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我看到了一位名园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园、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园理念。一日常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体会：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、先把幼儿入园和晨</w:t>
      </w:r>
      <w:r>
        <w:rPr>
          <w:rFonts w:ascii="宋体" w:eastAsia="宋体" w:hAnsi="SimSun" w:cs="宋体"/>
          <w:sz w:val="28"/>
          <w:bdr w:val="none" w:sz="0" w:space="0" w:color="auto"/>
        </w:rPr>
        <w:t>检</w:t>
      </w:r>
      <w:r>
        <w:rPr>
          <w:rFonts w:ascii="宋体" w:eastAsia="宋体" w:hAnsi="MS Mincho" w:cs="宋体"/>
          <w:sz w:val="28"/>
          <w:bdr w:val="none" w:sz="0" w:space="0" w:color="auto"/>
        </w:rPr>
        <w:t>把好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境、玩具来消毒。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、入</w:t>
      </w:r>
      <w:r>
        <w:rPr>
          <w:rFonts w:ascii="宋体" w:eastAsia="宋体" w:hAnsi="SimSun" w:cs="宋体"/>
          <w:sz w:val="28"/>
          <w:bdr w:val="none" w:sz="0" w:space="0" w:color="auto"/>
        </w:rPr>
        <w:t>厕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洗、活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组进</w:t>
      </w:r>
      <w:r>
        <w:rPr>
          <w:rFonts w:ascii="宋体" w:eastAsia="宋体" w:hAnsi="MS Mincho" w:cs="宋体"/>
          <w:sz w:val="28"/>
          <w:bdr w:val="none" w:sz="0" w:space="0" w:color="auto"/>
        </w:rPr>
        <w:t>行。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https://d.book118.com/377065056121006046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5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77065056121006046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17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幼儿教师工作心得</dc:title>
  <dc:subject>当我们积累了新的体会时，可用写心得体会的方式将其记录下来，从而不断地丰富我们的思想。你想好怎么写心得体会了吗？以下是小编整理的幼儿教师工作心得，欢迎阅读与收藏。幼儿教师工作心得1短短的一学期又过去了。</dc:subject>
  <cp:keywords>幼儿教师工作心得</cp:keywords>
  <cp:revision>0</cp:revision>
</cp:coreProperties>
</file>