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感恩父母初中生演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</w:t>
      </w:r>
      <w:r>
        <w:rPr>
          <w:rFonts w:ascii="宋体" w:eastAsia="黑体" w:cs="宋体"/>
          <w:b/>
          <w:sz w:val="40"/>
          <w:bdr w:val="none" w:sz="0" w:space="0" w:color="auto"/>
        </w:rPr>
        <w:t>(15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稿是在一定的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合，面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一定的听众，演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着主</w:t>
      </w:r>
      <w:r>
        <w:rPr>
          <w:rFonts w:ascii="宋体" w:eastAsia="宋体" w:hAnsi="SimSun" w:cs="宋体"/>
          <w:sz w:val="28"/>
          <w:bdr w:val="none" w:sz="0" w:space="0" w:color="auto"/>
        </w:rPr>
        <w:t>题讲话</w:t>
      </w:r>
      <w:r>
        <w:rPr>
          <w:rFonts w:ascii="宋体" w:eastAsia="宋体" w:hAnsi="MS Mincho" w:cs="宋体"/>
          <w:sz w:val="28"/>
          <w:bdr w:val="none" w:sz="0" w:space="0" w:color="auto"/>
        </w:rPr>
        <w:t>的文稿。在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展不断提速的社会中，演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稿使用的情况越来越多，那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一般演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写的呢？下面是小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精心整理的感恩父母初中生演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感恩父母初中生演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我是来自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，今天我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感恩父母情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从哪里来？来自父母的血脉。我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要去哪里去？到达名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未来的今后。我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来自父母，从出生起就被父母当做明珠，当做玉石，</w:t>
      </w: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不断的相信自己是美好的，自己是出色的，于是，</w:t>
      </w:r>
      <w:r>
        <w:rPr>
          <w:rFonts w:ascii="宋体" w:eastAsia="宋体" w:hAnsi="SimSun" w:cs="宋体"/>
          <w:sz w:val="28"/>
          <w:bdr w:val="none" w:sz="0" w:space="0" w:color="auto"/>
        </w:rPr>
        <w:t>这颗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宝石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也越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的耀眼和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大，但是，在身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宝石的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也常常会忘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一件事。宝石，也是一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</w:t>
      </w:r>
      <w:r>
        <w:rPr>
          <w:rFonts w:ascii="宋体" w:eastAsia="宋体" w:hAnsi="SimSun" w:cs="宋体"/>
          <w:sz w:val="28"/>
          <w:bdr w:val="none" w:sz="0" w:space="0" w:color="auto"/>
        </w:rPr>
        <w:t>长渐渐</w:t>
      </w:r>
      <w:r>
        <w:rPr>
          <w:rFonts w:ascii="宋体" w:eastAsia="宋体" w:hAnsi="MS Mincho" w:cs="宋体"/>
          <w:sz w:val="28"/>
          <w:bdr w:val="none" w:sz="0" w:space="0" w:color="auto"/>
        </w:rPr>
        <w:t>插入</w:t>
      </w:r>
      <w:r>
        <w:rPr>
          <w:rFonts w:ascii="宋体" w:eastAsia="宋体" w:hAnsi="SimSun" w:cs="宋体"/>
          <w:sz w:val="28"/>
          <w:bdr w:val="none" w:sz="0" w:space="0" w:color="auto"/>
        </w:rPr>
        <w:t>杂质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浑浊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的奇形怪状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的如同海胆般海胆般</w:t>
      </w:r>
      <w:r>
        <w:rPr>
          <w:rFonts w:ascii="宋体" w:eastAsia="宋体" w:hAnsi="SimSun" w:cs="宋体"/>
          <w:sz w:val="28"/>
          <w:bdr w:val="none" w:sz="0" w:space="0" w:color="auto"/>
        </w:rPr>
        <w:t>浑</w:t>
      </w:r>
      <w:r>
        <w:rPr>
          <w:rFonts w:ascii="宋体" w:eastAsia="宋体" w:hAnsi="MS Mincho" w:cs="宋体"/>
          <w:sz w:val="28"/>
          <w:bdr w:val="none" w:sz="0" w:space="0" w:color="auto"/>
        </w:rPr>
        <w:t>身是刺，而且</w:t>
      </w:r>
      <w:r>
        <w:rPr>
          <w:rFonts w:ascii="宋体" w:eastAsia="宋体" w:hAnsi="SimSun" w:cs="宋体"/>
          <w:sz w:val="28"/>
          <w:bdr w:val="none" w:sz="0" w:space="0" w:color="auto"/>
        </w:rPr>
        <w:t>浑浊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以看清耀眼的宝石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。那些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出的刺，也是我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了反抗父母，想要脱离父母手心的武器。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可是，父母没有在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到痛苦后将我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，反而小心翼翼的将我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掌控在自己的手中，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摔在地上，受到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以体会的冲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慢慢的用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砂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的尖刺和</w:t>
      </w:r>
      <w:r>
        <w:rPr>
          <w:rFonts w:ascii="宋体" w:eastAsia="宋体" w:hAnsi="SimSun" w:cs="宋体"/>
          <w:sz w:val="28"/>
          <w:bdr w:val="none" w:sz="0" w:space="0" w:color="auto"/>
        </w:rPr>
        <w:t>浑浊</w:t>
      </w:r>
      <w:r>
        <w:rPr>
          <w:rFonts w:ascii="宋体" w:eastAsia="宋体" w:hAnsi="MS Mincho" w:cs="宋体"/>
          <w:sz w:val="28"/>
          <w:bdr w:val="none" w:sz="0" w:space="0" w:color="auto"/>
        </w:rPr>
        <w:t>打磨，因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不愿意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用被我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刺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的手指，一点点的磨出我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内心的美好。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是否有感受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于父母的不和，是否感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所做的事情都是在于自己的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？但是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不要去埋怨自己的父母，更不用憎恨他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。宝石的打磨，本就是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种伤</w:t>
      </w:r>
      <w:r>
        <w:rPr>
          <w:rFonts w:ascii="宋体" w:eastAsia="宋体" w:hAnsi="MS Mincho" w:cs="宋体"/>
          <w:sz w:val="28"/>
          <w:bdr w:val="none" w:sz="0" w:space="0" w:color="auto"/>
        </w:rPr>
        <w:t>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会感到不解和痛苦是正常的。但是，如果没有父母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唯一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决不放弃的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伯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打磨，我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又能期望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来帮助我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呢？又有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会像父母一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磨去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些尖尖的棱角，又有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着受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的手将我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身上的</w:t>
      </w:r>
      <w:r>
        <w:rPr>
          <w:rFonts w:ascii="宋体" w:eastAsia="宋体" w:hAnsi="SimSun" w:cs="宋体"/>
          <w:sz w:val="28"/>
          <w:bdr w:val="none" w:sz="0" w:space="0" w:color="auto"/>
        </w:rPr>
        <w:t>浑浊</w:t>
      </w:r>
      <w:r>
        <w:rPr>
          <w:rFonts w:ascii="宋体" w:eastAsia="宋体" w:hAnsi="MS Mincho" w:cs="宋体"/>
          <w:sz w:val="28"/>
          <w:bdr w:val="none" w:sz="0" w:space="0" w:color="auto"/>
        </w:rPr>
        <w:t>洗去？没有人！父母是唯一会无私的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件事的人。今后，当你散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出自己的光芒的那天，你是否有想到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父母的付出？当你暗淡无光的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候，你是否有想起自己在当</w:t>
      </w:r>
      <w:r>
        <w:rPr>
          <w:rFonts w:ascii="宋体" w:eastAsia="宋体" w:hAnsi="SimSun" w:cs="宋体"/>
          <w:sz w:val="28"/>
          <w:bdr w:val="none" w:sz="0" w:space="0" w:color="auto"/>
        </w:rPr>
        <w:t>时为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出更多的尖刺，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父母不得不放手？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，却愿意永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做着最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苦的活，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就是父母。我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将来如果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放出了美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宝石之花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，那他的花瓣中，一定有着父母用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灌出的</w:t>
      </w:r>
      <w:r>
        <w:rPr>
          <w:rFonts w:ascii="宋体" w:eastAsia="宋体" w:hAnsi="SimSun" w:cs="宋体"/>
          <w:sz w:val="28"/>
          <w:bdr w:val="none" w:sz="0" w:space="0" w:color="auto"/>
        </w:rPr>
        <w:t>娇艳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鲜红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在就已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有了不少尖刺，也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会悲</w:t>
      </w:r>
      <w:r>
        <w:rPr>
          <w:rFonts w:ascii="宋体" w:eastAsia="宋体" w:hAnsi="SimSun" w:cs="宋体"/>
          <w:sz w:val="28"/>
          <w:bdr w:val="none" w:sz="0" w:space="0" w:color="auto"/>
        </w:rPr>
        <w:t>叹现</w:t>
      </w:r>
      <w:r>
        <w:rPr>
          <w:rFonts w:ascii="宋体" w:eastAsia="宋体" w:hAnsi="MS Mincho" w:cs="宋体"/>
          <w:sz w:val="28"/>
          <w:bdr w:val="none" w:sz="0" w:space="0" w:color="auto"/>
        </w:rPr>
        <w:t>在父母的管教是多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。但是，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不要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怪，成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本就是痛苦的，没有人能</w:t>
      </w:r>
      <w:r>
        <w:rPr>
          <w:rFonts w:ascii="宋体" w:eastAsia="宋体" w:hAnsi="SimSun" w:cs="宋体"/>
          <w:sz w:val="28"/>
          <w:bdr w:val="none" w:sz="0" w:space="0" w:color="auto"/>
        </w:rPr>
        <w:t>躲过这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辛，但是想想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流血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的父母，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咬咬牙，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持的挺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去吧！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感恩父母初中生演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我是初二一班的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，很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次能</w:t>
      </w:r>
      <w:r>
        <w:rPr>
          <w:rFonts w:ascii="宋体" w:eastAsia="宋体" w:hAnsi="SimSun" w:cs="宋体"/>
          <w:sz w:val="28"/>
          <w:bdr w:val="none" w:sz="0" w:space="0" w:color="auto"/>
        </w:rPr>
        <w:t>够给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说实话</w:t>
      </w:r>
      <w:r>
        <w:rPr>
          <w:rFonts w:ascii="宋体" w:eastAsia="宋体" w:hAnsi="MS Mincho" w:cs="宋体"/>
          <w:sz w:val="28"/>
          <w:bdr w:val="none" w:sz="0" w:space="0" w:color="auto"/>
        </w:rPr>
        <w:t>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自己也有很多不足的地方，但老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既然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予了我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重要的任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，那我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是要好好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待的。就像是我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在学校老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予了我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很大的期望，我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的父母也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很大的期望。相信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也都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常听父母</w:t>
      </w:r>
      <w:r>
        <w:rPr>
          <w:rFonts w:ascii="宋体" w:eastAsia="宋体" w:hAnsi="SimSun" w:cs="宋体"/>
          <w:sz w:val="28"/>
          <w:bdr w:val="none" w:sz="0" w:space="0" w:color="auto"/>
        </w:rPr>
        <w:t>说读书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要好好的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说读书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了自己而不会是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人。或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会倔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的否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的一些好，但有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你却不得不承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父母是真心的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好的。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的表达方式会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，会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管的太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了，但如果不是他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管得那</w:t>
      </w:r>
      <w:r>
        <w:rPr>
          <w:rFonts w:ascii="宋体" w:eastAsia="宋体" w:hAnsi="SimSun" w:cs="宋体"/>
          <w:sz w:val="28"/>
          <w:bdr w:val="none" w:sz="0" w:space="0" w:color="auto"/>
        </w:rPr>
        <w:t>么宽</w:t>
      </w:r>
      <w:r>
        <w:rPr>
          <w:rFonts w:ascii="宋体" w:eastAsia="宋体" w:hAnsi="MS Mincho" w:cs="宋体"/>
          <w:sz w:val="28"/>
          <w:bdr w:val="none" w:sz="0" w:space="0" w:color="auto"/>
        </w:rPr>
        <w:t>，从我个人来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我不敢相信自己会干出什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我知道自己是一个自控力很差的人，很容易受到外界的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惑了，而放弃学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去做那些与学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的事情。而父母能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在我想要堕落玩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提醒我，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我重新回到学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的正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会和父母有一些摩擦，但我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是非常的感激他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我的教育之恩，更是生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之恩。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把我生下来，并没有因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外界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的原因而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的孩子所以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我非常的好，即便是我之前的成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并不好，</w:t>
      </w:r>
      <w:r>
        <w:rPr>
          <w:rFonts w:ascii="宋体" w:eastAsia="宋体" w:hAnsi="SimSun" w:cs="宋体"/>
          <w:sz w:val="28"/>
          <w:bdr w:val="none" w:sz="0" w:space="0" w:color="auto"/>
        </w:rPr>
        <w:t>还总</w:t>
      </w:r>
      <w:r>
        <w:rPr>
          <w:rFonts w:ascii="宋体" w:eastAsia="宋体" w:hAnsi="MS Mincho" w:cs="宋体"/>
          <w:sz w:val="28"/>
          <w:bdr w:val="none" w:sz="0" w:space="0" w:color="auto"/>
        </w:rPr>
        <w:t>是惹他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生气，他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也从来没有放弃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希望我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得更好。而他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我付出的更是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以概括，不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是金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更是那份真心那份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于自己孩子的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意。在不久之前我独自一个人照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了一天我的小侄子，但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是一天就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我感到了</w:t>
      </w:r>
      <w:r>
        <w:rPr>
          <w:rFonts w:ascii="宋体" w:eastAsia="宋体" w:hAnsi="SimSun" w:cs="宋体"/>
          <w:sz w:val="28"/>
          <w:bdr w:val="none" w:sz="0" w:space="0" w:color="auto"/>
        </w:rPr>
        <w:t>厌烦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然平常安静的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是非常的可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，但是哭起来，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脾气起来真的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我恨不得打他。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想把他就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放在那里随他去，也正是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我明白了父母的不容易。平常早出</w:t>
      </w:r>
      <w:r>
        <w:rPr>
          <w:rFonts w:ascii="宋体" w:eastAsia="宋体" w:hAnsi="SimSun" w:cs="宋体"/>
          <w:sz w:val="28"/>
          <w:bdr w:val="none" w:sz="0" w:space="0" w:color="auto"/>
        </w:rPr>
        <w:t>晚归</w:t>
      </w:r>
      <w:r>
        <w:rPr>
          <w:rFonts w:ascii="宋体" w:eastAsia="宋体" w:hAnsi="MS Mincho" w:cs="宋体"/>
          <w:sz w:val="28"/>
          <w:bdr w:val="none" w:sz="0" w:space="0" w:color="auto"/>
        </w:rPr>
        <w:t>的上班，回来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我弄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洗衣服，洗碗打</w:t>
      </w:r>
      <w:r>
        <w:rPr>
          <w:rFonts w:ascii="宋体" w:eastAsia="宋体" w:hAnsi="SimSun" w:cs="宋体"/>
          <w:sz w:val="28"/>
          <w:bdr w:val="none" w:sz="0" w:space="0" w:color="auto"/>
        </w:rPr>
        <w:t>扫卫</w:t>
      </w:r>
      <w:r>
        <w:rPr>
          <w:rFonts w:ascii="宋体" w:eastAsia="宋体" w:hAnsi="MS Mincho" w:cs="宋体"/>
          <w:sz w:val="28"/>
          <w:bdr w:val="none" w:sz="0" w:space="0" w:color="auto"/>
        </w:rPr>
        <w:t>生，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情况而去操心。所以我真的感到无比的</w:t>
      </w:r>
      <w:r>
        <w:rPr>
          <w:rFonts w:ascii="宋体" w:eastAsia="宋体" w:hAnsi="SimSun" w:cs="宋体"/>
          <w:sz w:val="28"/>
          <w:bdr w:val="none" w:sz="0" w:space="0" w:color="auto"/>
        </w:rPr>
        <w:t>难过</w:t>
      </w:r>
      <w:r>
        <w:rPr>
          <w:rFonts w:ascii="宋体" w:eastAsia="宋体" w:hAnsi="MS Mincho" w:cs="宋体"/>
          <w:sz w:val="28"/>
          <w:bdr w:val="none" w:sz="0" w:space="0" w:color="auto"/>
        </w:rPr>
        <w:t>，后悔当初的自己做出了哪些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们伤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难过</w:t>
      </w:r>
      <w:r>
        <w:rPr>
          <w:rFonts w:ascii="宋体" w:eastAsia="宋体" w:hAnsi="MS Mincho" w:cs="宋体"/>
          <w:sz w:val="28"/>
          <w:bdr w:val="none" w:sz="0" w:space="0" w:color="auto"/>
        </w:rPr>
        <w:t>的事情。而我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的目的也是希望同学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理解到父母的苦心，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操一点心，不要那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累。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只是一个初中生，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有很多地方需要父母照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，但是有些我能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做到的，我以后也会主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的去做。比如做帮母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分担一点家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在家里能</w:t>
      </w:r>
      <w:r>
        <w:rPr>
          <w:rFonts w:ascii="宋体" w:eastAsia="宋体" w:hAnsi="SimSun" w:cs="宋体"/>
          <w:sz w:val="28"/>
          <w:bdr w:val="none" w:sz="0" w:space="0" w:color="auto"/>
        </w:rPr>
        <w:t>够轻</w:t>
      </w:r>
      <w:r>
        <w:rPr>
          <w:rFonts w:ascii="宋体" w:eastAsia="宋体" w:hAnsi="MS Mincho" w:cs="宋体"/>
          <w:sz w:val="28"/>
          <w:bdr w:val="none" w:sz="0" w:space="0" w:color="auto"/>
        </w:rPr>
        <w:t>松一点。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感恩父母初中生演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，今天我演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目是《感恩父母》。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慈母手中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，游子身上衣。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行密密</w:t>
      </w:r>
      <w:r>
        <w:rPr>
          <w:rFonts w:ascii="宋体" w:eastAsia="宋体" w:hAnsi="SimSun" w:cs="宋体"/>
          <w:sz w:val="28"/>
          <w:bdr w:val="none" w:sz="0" w:space="0" w:color="auto"/>
        </w:rPr>
        <w:t>缝</w:t>
      </w:r>
      <w:r>
        <w:rPr>
          <w:rFonts w:ascii="宋体" w:eastAsia="宋体" w:hAnsi="MS Mincho" w:cs="宋体"/>
          <w:sz w:val="28"/>
          <w:bdr w:val="none" w:sz="0" w:space="0" w:color="auto"/>
        </w:rPr>
        <w:t>，意恐</w:t>
      </w:r>
      <w:r>
        <w:rPr>
          <w:rFonts w:ascii="宋体" w:eastAsia="宋体" w:hAnsi="SimSun" w:cs="宋体"/>
          <w:sz w:val="28"/>
          <w:bdr w:val="none" w:sz="0" w:space="0" w:color="auto"/>
        </w:rPr>
        <w:t>迟迟归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言寸草心，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得三春</w:t>
      </w:r>
      <w:r>
        <w:rPr>
          <w:rFonts w:ascii="宋体" w:eastAsia="宋体" w:hAnsi="SimSun" w:cs="宋体"/>
          <w:sz w:val="28"/>
          <w:bdr w:val="none" w:sz="0" w:space="0" w:color="auto"/>
        </w:rPr>
        <w:t>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如今正沐浴着母</w:t>
      </w:r>
      <w:r>
        <w:rPr>
          <w:rFonts w:ascii="宋体" w:eastAsia="宋体" w:hAnsi="SimSun" w:cs="宋体"/>
          <w:sz w:val="28"/>
          <w:bdr w:val="none" w:sz="0" w:space="0" w:color="auto"/>
        </w:rPr>
        <w:t>爱织</w:t>
      </w:r>
      <w:r>
        <w:rPr>
          <w:rFonts w:ascii="宋体" w:eastAsia="宋体" w:hAnsi="MS Mincho" w:cs="宋体"/>
          <w:sz w:val="28"/>
          <w:bdr w:val="none" w:sz="0" w:space="0" w:color="auto"/>
        </w:rPr>
        <w:t>成的阳光，吮吸着充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的仙露</w:t>
      </w:r>
      <w:r>
        <w:rPr>
          <w:rFonts w:ascii="宋体" w:eastAsia="宋体" w:hAnsi="SimSun" w:cs="宋体"/>
          <w:sz w:val="28"/>
          <w:bdr w:val="none" w:sz="0" w:space="0" w:color="auto"/>
        </w:rPr>
        <w:t>琼浆</w:t>
      </w:r>
      <w:r>
        <w:rPr>
          <w:rFonts w:ascii="宋体" w:eastAsia="宋体" w:hAnsi="MS Mincho" w:cs="宋体"/>
          <w:sz w:val="28"/>
          <w:bdr w:val="none" w:sz="0" w:space="0" w:color="auto"/>
        </w:rPr>
        <w:t>。母</w:t>
      </w:r>
      <w:r>
        <w:rPr>
          <w:rFonts w:ascii="宋体" w:eastAsia="宋体" w:hAnsi="SimSun" w:cs="宋体"/>
          <w:sz w:val="28"/>
          <w:bdr w:val="none" w:sz="0" w:space="0" w:color="auto"/>
        </w:rPr>
        <w:t>爱伟</w:t>
      </w:r>
      <w:r>
        <w:rPr>
          <w:rFonts w:ascii="宋体" w:eastAsia="宋体" w:hAnsi="MS Mincho" w:cs="宋体"/>
          <w:sz w:val="28"/>
          <w:bdr w:val="none" w:sz="0" w:space="0" w:color="auto"/>
        </w:rPr>
        <w:t>大，父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亦然，父母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的是他人所不能及的无私的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婴</w:t>
      </w:r>
      <w:r>
        <w:rPr>
          <w:rFonts w:ascii="宋体" w:eastAsia="宋体" w:hAnsi="MS Mincho" w:cs="宋体"/>
          <w:sz w:val="28"/>
          <w:bdr w:val="none" w:sz="0" w:space="0" w:color="auto"/>
        </w:rPr>
        <w:t>儿的呱呱落地到哺育我</w:t>
      </w:r>
      <w:r>
        <w:rPr>
          <w:rFonts w:ascii="宋体" w:eastAsia="宋体" w:hAnsi="SimSun" w:cs="宋体"/>
          <w:sz w:val="28"/>
          <w:bdr w:val="none" w:sz="0" w:space="0" w:color="auto"/>
        </w:rPr>
        <w:t>们长</w:t>
      </w:r>
      <w:r>
        <w:rPr>
          <w:rFonts w:ascii="宋体" w:eastAsia="宋体" w:hAnsi="MS Mincho" w:cs="宋体"/>
          <w:sz w:val="28"/>
          <w:bdr w:val="none" w:sz="0" w:space="0" w:color="auto"/>
        </w:rPr>
        <w:t>大成人，父母花去了多少心血与汗水，</w:t>
      </w:r>
      <w:r>
        <w:rPr>
          <w:rFonts w:ascii="宋体" w:eastAsia="宋体" w:hAnsi="SimSun" w:cs="宋体"/>
          <w:sz w:val="28"/>
          <w:bdr w:val="none" w:sz="0" w:space="0" w:color="auto"/>
        </w:rPr>
        <w:t>编织</w:t>
      </w:r>
      <w:r>
        <w:rPr>
          <w:rFonts w:ascii="宋体" w:eastAsia="宋体" w:hAnsi="MS Mincho" w:cs="宋体"/>
          <w:sz w:val="28"/>
          <w:bdr w:val="none" w:sz="0" w:space="0" w:color="auto"/>
        </w:rPr>
        <w:t>了多少个日日夜夜。俗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滴水之恩，当涌泉相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更何况父母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你付出的哪只是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一滴水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，而是一片汪洋大海。你是否在父母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累后</w:t>
      </w:r>
      <w:r>
        <w:rPr>
          <w:rFonts w:ascii="宋体" w:eastAsia="宋体" w:hAnsi="SimSun" w:cs="宋体"/>
          <w:sz w:val="28"/>
          <w:bdr w:val="none" w:sz="0" w:space="0" w:color="auto"/>
        </w:rPr>
        <w:t>递</w:t>
      </w:r>
      <w:r>
        <w:rPr>
          <w:rFonts w:ascii="宋体" w:eastAsia="宋体" w:hAnsi="MS Mincho" w:cs="宋体"/>
          <w:sz w:val="28"/>
          <w:bdr w:val="none" w:sz="0" w:space="0" w:color="auto"/>
        </w:rPr>
        <w:t>上一杯暖茶，在他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生日</w:t>
      </w:r>
      <w:r>
        <w:rPr>
          <w:rFonts w:ascii="宋体" w:eastAsia="宋体" w:hAnsi="SimSun" w:cs="宋体"/>
          <w:sz w:val="28"/>
          <w:bdr w:val="none" w:sz="0" w:space="0" w:color="auto"/>
        </w:rPr>
        <w:t>时递</w:t>
      </w:r>
      <w:r>
        <w:rPr>
          <w:rFonts w:ascii="宋体" w:eastAsia="宋体" w:hAnsi="MS Mincho" w:cs="宋体"/>
          <w:sz w:val="28"/>
          <w:bdr w:val="none" w:sz="0" w:space="0" w:color="auto"/>
        </w:rPr>
        <w:t>上一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卡片，在他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失落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奉上一番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候与安慰。父母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们倾</w:t>
      </w:r>
      <w:r>
        <w:rPr>
          <w:rFonts w:ascii="宋体" w:eastAsia="宋体" w:hAnsi="MS Mincho" w:cs="宋体"/>
          <w:sz w:val="28"/>
          <w:bdr w:val="none" w:sz="0" w:space="0" w:color="auto"/>
        </w:rPr>
        <w:t>注了全部心血和精力，而我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又何曾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的生日，体会到他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累，又是否察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到那</w:t>
      </w:r>
      <w:r>
        <w:rPr>
          <w:rFonts w:ascii="宋体" w:eastAsia="宋体" w:hAnsi="SimSun" w:cs="宋体"/>
          <w:sz w:val="28"/>
          <w:bdr w:val="none" w:sz="0" w:space="0" w:color="auto"/>
        </w:rPr>
        <w:t>缕缕银丝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丝丝皱纹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得我得水痘的那三个星期。爸爸，是您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天中午坐一个半小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的公交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位回到家，只想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我做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可口的中午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；当我又安然入睡后，您又赶回了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，三个星期，从周一到周五，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天，您又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了我徒增了</w:t>
      </w:r>
      <w:r>
        <w:rPr>
          <w:rFonts w:ascii="宋体" w:eastAsia="宋体" w:cs="宋体"/>
          <w:sz w:val="28"/>
          <w:bdr w:val="none" w:sz="0" w:space="0" w:color="auto"/>
        </w:rPr>
        <w:t>45</w:t>
      </w:r>
      <w:r>
        <w:rPr>
          <w:rFonts w:ascii="宋体" w:eastAsia="宋体" w:hAnsi="MS Mincho" w:cs="宋体"/>
          <w:sz w:val="28"/>
          <w:bdr w:val="none" w:sz="0" w:space="0" w:color="auto"/>
        </w:rPr>
        <w:t>个小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上，我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入了梦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，可身上的水痘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浑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痒。我喊着您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立刻起来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我涂止痒的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水。就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都要起来好几次，</w:t>
      </w:r>
      <w:r>
        <w:rPr>
          <w:rFonts w:ascii="宋体" w:eastAsia="宋体" w:hAnsi="SimSun" w:cs="宋体"/>
          <w:sz w:val="28"/>
          <w:bdr w:val="none" w:sz="0" w:space="0" w:color="auto"/>
        </w:rPr>
        <w:t>连续</w:t>
      </w:r>
      <w:r>
        <w:rPr>
          <w:rFonts w:ascii="宋体" w:eastAsia="宋体" w:hAnsi="MS Mincho" w:cs="宋体"/>
          <w:sz w:val="28"/>
          <w:bdr w:val="none" w:sz="0" w:space="0" w:color="auto"/>
        </w:rPr>
        <w:t>三个星期，您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的眼睛都熬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几年后，我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经长</w:t>
      </w:r>
      <w:r>
        <w:rPr>
          <w:rFonts w:ascii="宋体" w:eastAsia="宋体" w:hAnsi="MS Mincho" w:cs="宋体"/>
          <w:sz w:val="28"/>
          <w:bdr w:val="none" w:sz="0" w:space="0" w:color="auto"/>
        </w:rPr>
        <w:t>大，你会不会想起：当初，是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一口一口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你喂奶，而你作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，可能是</w:t>
      </w:r>
      <w:r>
        <w:rPr>
          <w:rFonts w:ascii="宋体" w:eastAsia="宋体" w:hAnsi="SimSun" w:cs="宋体"/>
          <w:sz w:val="28"/>
          <w:bdr w:val="none" w:sz="0" w:space="0" w:color="auto"/>
        </w:rPr>
        <w:t>紧紧</w:t>
      </w:r>
      <w:r>
        <w:rPr>
          <w:rFonts w:ascii="宋体" w:eastAsia="宋体" w:hAnsi="MS Mincho" w:cs="宋体"/>
          <w:sz w:val="28"/>
          <w:bdr w:val="none" w:sz="0" w:space="0" w:color="auto"/>
        </w:rPr>
        <w:t>吮着不放；是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一次一次半夜起来，安</w:t>
      </w:r>
      <w:r>
        <w:rPr>
          <w:rFonts w:ascii="宋体" w:eastAsia="宋体" w:hAnsi="SimSun" w:cs="宋体"/>
          <w:sz w:val="28"/>
          <w:bdr w:val="none" w:sz="0" w:space="0" w:color="auto"/>
        </w:rPr>
        <w:t>抚</w:t>
      </w:r>
      <w:r>
        <w:rPr>
          <w:rFonts w:ascii="宋体" w:eastAsia="宋体" w:hAnsi="MS Mincho" w:cs="宋体"/>
          <w:sz w:val="28"/>
          <w:bdr w:val="none" w:sz="0" w:space="0" w:color="auto"/>
        </w:rPr>
        <w:t>你的哭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而睡不好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；是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扶着你学走路，扶了何止几百上千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；是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把家里的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菜、的一切都留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了你。而</w:t>
      </w:r>
      <w:r>
        <w:rPr>
          <w:rFonts w:ascii="宋体" w:eastAsia="宋体" w:hAnsi="SimSun" w:cs="宋体"/>
          <w:sz w:val="28"/>
          <w:bdr w:val="none" w:sz="0" w:space="0" w:color="auto"/>
        </w:rPr>
        <w:t>说实话</w:t>
      </w:r>
      <w:r>
        <w:rPr>
          <w:rFonts w:ascii="宋体" w:eastAsia="宋体" w:hAnsi="MS Mincho" w:cs="宋体"/>
          <w:sz w:val="28"/>
          <w:bdr w:val="none" w:sz="0" w:space="0" w:color="auto"/>
        </w:rPr>
        <w:t>，当有一天，你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了房搬了家，你是否愿意把的</w:t>
      </w:r>
      <w:r>
        <w:rPr>
          <w:rFonts w:ascii="宋体" w:eastAsia="宋体" w:hAnsi="SimSun" w:cs="宋体"/>
          <w:sz w:val="28"/>
          <w:bdr w:val="none" w:sz="0" w:space="0" w:color="auto"/>
        </w:rPr>
        <w:t>卧</w:t>
      </w:r>
      <w:r>
        <w:rPr>
          <w:rFonts w:ascii="宋体" w:eastAsia="宋体" w:hAnsi="MS Mincho" w:cs="宋体"/>
          <w:sz w:val="28"/>
          <w:bdr w:val="none" w:sz="0" w:space="0" w:color="auto"/>
        </w:rPr>
        <w:t>室留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的他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；当有一天，他</w:t>
      </w:r>
      <w:r>
        <w:rPr>
          <w:rFonts w:ascii="宋体" w:eastAsia="宋体" w:hAnsi="SimSun" w:cs="宋体"/>
          <w:sz w:val="28"/>
          <w:bdr w:val="none" w:sz="0" w:space="0" w:color="auto"/>
        </w:rPr>
        <w:t>们颤</w:t>
      </w:r>
      <w:r>
        <w:rPr>
          <w:rFonts w:ascii="宋体" w:eastAsia="宋体" w:hAnsi="MS Mincho" w:cs="宋体"/>
          <w:sz w:val="28"/>
          <w:bdr w:val="none" w:sz="0" w:space="0" w:color="auto"/>
        </w:rPr>
        <w:t>抖着端碗，一次次把油</w:t>
      </w:r>
      <w:r>
        <w:rPr>
          <w:rFonts w:ascii="宋体" w:eastAsia="宋体" w:hAnsi="SimSun" w:cs="宋体"/>
          <w:sz w:val="28"/>
          <w:bdr w:val="none" w:sz="0" w:space="0" w:color="auto"/>
        </w:rPr>
        <w:t>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汤</w:t>
      </w:r>
      <w:r>
        <w:rPr>
          <w:rFonts w:ascii="宋体" w:eastAsia="宋体" w:hAnsi="MS Mincho" w:cs="宋体"/>
          <w:sz w:val="28"/>
          <w:bdr w:val="none" w:sz="0" w:space="0" w:color="auto"/>
        </w:rPr>
        <w:t>洒在你心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的木地板上，你是否愿意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色看；当有一天，他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始糊涂，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始走不好路，你是否愿意慢下脚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多一点耐心和</w:t>
      </w:r>
      <w:r>
        <w:rPr>
          <w:rFonts w:ascii="宋体" w:eastAsia="宋体" w:hAnsi="SimSun" w:cs="宋体"/>
          <w:sz w:val="28"/>
          <w:bdr w:val="none" w:sz="0" w:space="0" w:color="auto"/>
        </w:rPr>
        <w:t>搀</w:t>
      </w:r>
      <w:r>
        <w:rPr>
          <w:rFonts w:ascii="宋体" w:eastAsia="宋体" w:hAnsi="MS Mincho" w:cs="宋体"/>
          <w:sz w:val="28"/>
          <w:bdr w:val="none" w:sz="0" w:space="0" w:color="auto"/>
        </w:rPr>
        <w:t>扶。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用双脚踏出了儿女的前程，也送走了自己那宝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的青春。我想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辛苦了！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乌鸦</w:t>
      </w:r>
      <w:r>
        <w:rPr>
          <w:rFonts w:ascii="宋体" w:eastAsia="宋体" w:hAnsi="MS Mincho" w:cs="宋体"/>
          <w:sz w:val="28"/>
          <w:bdr w:val="none" w:sz="0" w:space="0" w:color="auto"/>
        </w:rPr>
        <w:t>反哺，羊羔跪乳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物尚能如此，而作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万物之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的人，不是更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如此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！父母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学会感恩，哪怕只是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捶捶背，帮他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洗洗碗；哪怕只是陪他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散散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，多与他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聊聊天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欲静而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不止，子欲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不待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抓住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一个机会去感恩父母，回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父母，莫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孝心成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种遗</w:t>
      </w:r>
      <w:r>
        <w:rPr>
          <w:rFonts w:ascii="宋体" w:eastAsia="宋体" w:hAnsi="MS Mincho" w:cs="宋体"/>
          <w:sz w:val="28"/>
          <w:bdr w:val="none" w:sz="0" w:space="0" w:color="auto"/>
        </w:rPr>
        <w:t>憾！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感恩父母初中生演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大家好！今天我演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深深》。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世界上有很多的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，但只有一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是无私的，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大的，只有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予，不求回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，那就是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像天空般无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，如大海般广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无垠，沐浴着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的阳光，洋溢着无言的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情。因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有了母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才是快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的，才是幸福的。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过这样</w:t>
      </w:r>
      <w:r>
        <w:rPr>
          <w:rFonts w:ascii="宋体" w:eastAsia="宋体" w:hAnsi="MS Mincho" w:cs="宋体"/>
          <w:sz w:val="28"/>
          <w:bdr w:val="none" w:sz="0" w:space="0" w:color="auto"/>
        </w:rPr>
        <w:t>一篇真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道，是去年</w:t>
      </w:r>
      <w:r>
        <w:rPr>
          <w:rFonts w:ascii="宋体" w:eastAsia="宋体" w:hAnsi="SimSun" w:cs="宋体"/>
          <w:sz w:val="28"/>
          <w:bdr w:val="none" w:sz="0" w:space="0" w:color="auto"/>
        </w:rPr>
        <w:t>报纸</w:t>
      </w:r>
      <w:r>
        <w:rPr>
          <w:rFonts w:ascii="宋体" w:eastAsia="宋体" w:hAnsi="MS Mincho" w:cs="宋体"/>
          <w:sz w:val="28"/>
          <w:bdr w:val="none" w:sz="0" w:space="0" w:color="auto"/>
        </w:rPr>
        <w:t>上登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的一篇文章。一</w:t>
      </w:r>
      <w:r>
        <w:rPr>
          <w:rFonts w:ascii="宋体" w:eastAsia="宋体" w:hAnsi="SimSun" w:cs="宋体"/>
          <w:sz w:val="28"/>
          <w:bdr w:val="none" w:sz="0" w:space="0" w:color="auto"/>
        </w:rPr>
        <w:t>辆进</w:t>
      </w:r>
      <w:r>
        <w:rPr>
          <w:rFonts w:ascii="宋体" w:eastAsia="宋体" w:hAnsi="MS Mincho" w:cs="宋体"/>
          <w:sz w:val="28"/>
          <w:bdr w:val="none" w:sz="0" w:space="0" w:color="auto"/>
        </w:rPr>
        <w:t>山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光旅游的</w:t>
      </w:r>
      <w:r>
        <w:rPr>
          <w:rFonts w:ascii="宋体" w:eastAsia="宋体" w:hAnsi="SimSun" w:cs="宋体"/>
          <w:sz w:val="28"/>
          <w:bdr w:val="none" w:sz="0" w:space="0" w:color="auto"/>
        </w:rPr>
        <w:t>缆车</w:t>
      </w:r>
      <w:r>
        <w:rPr>
          <w:rFonts w:ascii="宋体" w:eastAsia="宋体" w:hAnsi="MS Mincho" w:cs="宋体"/>
          <w:sz w:val="28"/>
          <w:bdr w:val="none" w:sz="0" w:space="0" w:color="auto"/>
        </w:rPr>
        <w:t>上坐着一家人，其中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里抱着她不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的孩子。突然，行</w:t>
      </w:r>
      <w:r>
        <w:rPr>
          <w:rFonts w:ascii="宋体" w:eastAsia="宋体" w:hAnsi="SimSun" w:cs="宋体"/>
          <w:sz w:val="28"/>
          <w:bdr w:val="none" w:sz="0" w:space="0" w:color="auto"/>
        </w:rPr>
        <w:t>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缆车</w:t>
      </w:r>
      <w:r>
        <w:rPr>
          <w:rFonts w:ascii="宋体" w:eastAsia="宋体" w:hAnsi="MS Mincho" w:cs="宋体"/>
          <w:sz w:val="28"/>
          <w:bdr w:val="none" w:sz="0" w:space="0" w:color="auto"/>
        </w:rPr>
        <w:t>出了事故</w:t>
      </w:r>
      <w:r>
        <w:rPr>
          <w:rFonts w:ascii="宋体" w:eastAsia="宋体" w:hAnsi="SimSun" w:cs="宋体"/>
          <w:sz w:val="28"/>
          <w:bdr w:val="none" w:sz="0" w:space="0" w:color="auto"/>
        </w:rPr>
        <w:t>坠</w:t>
      </w:r>
      <w:r>
        <w:rPr>
          <w:rFonts w:ascii="宋体" w:eastAsia="宋体" w:hAnsi="MS Mincho" w:cs="宋体"/>
          <w:sz w:val="28"/>
          <w:bdr w:val="none" w:sz="0" w:space="0" w:color="auto"/>
        </w:rPr>
        <w:t>落向山</w:t>
      </w:r>
      <w:r>
        <w:rPr>
          <w:rFonts w:ascii="宋体" w:eastAsia="宋体" w:hAnsi="SimSun" w:cs="宋体"/>
          <w:sz w:val="28"/>
          <w:bdr w:val="none" w:sz="0" w:space="0" w:color="auto"/>
        </w:rPr>
        <w:t>涧</w:t>
      </w:r>
      <w:r>
        <w:rPr>
          <w:rFonts w:ascii="宋体" w:eastAsia="宋体" w:hAnsi="MS Mincho" w:cs="宋体"/>
          <w:sz w:val="28"/>
          <w:bdr w:val="none" w:sz="0" w:space="0" w:color="auto"/>
        </w:rPr>
        <w:t>。就在即将重重摔落到地上的一刹那，母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急中生智，把自己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中的孩子高高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起！等到救援的人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赶到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早己死去，可她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起的双臂却僵直地伸向天空，双手仍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着她的孩子。孩子在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的双手上安然地睡着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，微笑挂在她甜甜的小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上！在生死一瞬，母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想到的却是自己的孩子！多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刻骨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心的心理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程啊！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深入骨髓，融入血脉，</w:t>
      </w:r>
      <w:r>
        <w:rPr>
          <w:rFonts w:ascii="宋体" w:eastAsia="宋体" w:hAnsi="SimSun" w:cs="宋体"/>
          <w:sz w:val="28"/>
          <w:bdr w:val="none" w:sz="0" w:space="0" w:color="auto"/>
        </w:rPr>
        <w:t>牵动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神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。真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深切的母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散播在空气中，令人悴然心碎。母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的深，母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的醇，母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，母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的久，令其他任何一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情感都</w:t>
      </w:r>
      <w:r>
        <w:rPr>
          <w:rFonts w:ascii="宋体" w:eastAsia="宋体" w:hAnsi="SimSun" w:cs="宋体"/>
          <w:sz w:val="28"/>
          <w:bdr w:val="none" w:sz="0" w:space="0" w:color="auto"/>
        </w:rPr>
        <w:t>逊</w:t>
      </w:r>
      <w:r>
        <w:rPr>
          <w:rFonts w:ascii="宋体" w:eastAsia="宋体" w:hAnsi="MS Mincho" w:cs="宋体"/>
          <w:sz w:val="28"/>
          <w:bdr w:val="none" w:sz="0" w:space="0" w:color="auto"/>
        </w:rPr>
        <w:t>色三分。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，在座的朋友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和我一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，会有一个很普通的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，她没有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人的面孔，没有</w:t>
      </w:r>
      <w:r>
        <w:rPr>
          <w:rFonts w:ascii="宋体" w:eastAsia="宋体" w:hAnsi="SimSun" w:cs="宋体"/>
          <w:sz w:val="28"/>
          <w:bdr w:val="none" w:sz="0" w:space="0" w:color="auto"/>
        </w:rPr>
        <w:t>华丽</w:t>
      </w:r>
      <w:r>
        <w:rPr>
          <w:rFonts w:ascii="宋体" w:eastAsia="宋体" w:hAnsi="MS Mincho" w:cs="宋体"/>
          <w:sz w:val="28"/>
          <w:bdr w:val="none" w:sz="0" w:space="0" w:color="auto"/>
        </w:rPr>
        <w:t>的外衣，没有出色的工作和事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下来就会整日</w:t>
      </w:r>
      <w:r>
        <w:rPr>
          <w:rFonts w:ascii="宋体" w:eastAsia="宋体" w:hAnsi="SimSun" w:cs="宋体"/>
          <w:sz w:val="28"/>
          <w:bdr w:val="none" w:sz="0" w:space="0" w:color="auto"/>
        </w:rPr>
        <w:t>唠唠</w:t>
      </w:r>
      <w:r>
        <w:rPr>
          <w:rFonts w:ascii="宋体" w:eastAsia="宋体" w:hAnsi="MS Mincho" w:cs="宋体"/>
          <w:sz w:val="28"/>
          <w:bdr w:val="none" w:sz="0" w:space="0" w:color="auto"/>
        </w:rPr>
        <w:t>叨叨地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你好不心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得，她的卑微有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你在同学面前抬不起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来；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，你会在某天某日和她争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不休</w:t>
      </w:r>
      <w:r>
        <w:rPr>
          <w:rFonts w:ascii="宋体" w:eastAsia="宋体" w:cs="宋体"/>
          <w:sz w:val="28"/>
          <w:bdr w:val="none" w:sz="0" w:space="0" w:color="auto"/>
        </w:rPr>
        <w:t>......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家很多年前，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了一个毛衣加工店。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得有一次要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年了，店里生意很忙。而我却</w:t>
      </w:r>
      <w:r>
        <w:rPr>
          <w:rFonts w:ascii="宋体" w:eastAsia="宋体" w:hAnsi="SimSun" w:cs="宋体"/>
          <w:sz w:val="28"/>
          <w:bdr w:val="none" w:sz="0" w:space="0" w:color="auto"/>
        </w:rPr>
        <w:t>让妈妈给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织</w:t>
      </w:r>
      <w:r>
        <w:rPr>
          <w:rFonts w:ascii="宋体" w:eastAsia="宋体" w:hAnsi="MS Mincho" w:cs="宋体"/>
          <w:sz w:val="28"/>
          <w:bdr w:val="none" w:sz="0" w:space="0" w:color="auto"/>
        </w:rPr>
        <w:t>一件羊毛衫。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忙，耽</w:t>
      </w:r>
      <w:r>
        <w:rPr>
          <w:rFonts w:ascii="宋体" w:eastAsia="宋体" w:hAnsi="SimSun" w:cs="宋体"/>
          <w:sz w:val="28"/>
          <w:bdr w:val="none" w:sz="0" w:space="0" w:color="auto"/>
        </w:rPr>
        <w:t>搁</w:t>
      </w:r>
      <w:r>
        <w:rPr>
          <w:rFonts w:ascii="宋体" w:eastAsia="宋体" w:hAnsi="MS Mincho" w:cs="宋体"/>
          <w:sz w:val="28"/>
          <w:bdr w:val="none" w:sz="0" w:space="0" w:color="auto"/>
        </w:rPr>
        <w:t>了。不懂事的我，</w:t>
      </w:r>
      <w:r>
        <w:rPr>
          <w:rFonts w:ascii="宋体" w:eastAsia="宋体" w:hAnsi="SimSun" w:cs="宋体"/>
          <w:sz w:val="28"/>
          <w:bdr w:val="none" w:sz="0" w:space="0" w:color="auto"/>
        </w:rPr>
        <w:t>认为妈妈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我了，和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吵了起来，口不</w:t>
      </w:r>
      <w:r>
        <w:rPr>
          <w:rFonts w:ascii="宋体" w:eastAsia="宋体" w:hAnsi="SimSun" w:cs="宋体"/>
          <w:sz w:val="28"/>
          <w:bdr w:val="none" w:sz="0" w:space="0" w:color="auto"/>
        </w:rPr>
        <w:t>择</w:t>
      </w:r>
      <w:r>
        <w:rPr>
          <w:rFonts w:ascii="宋体" w:eastAsia="宋体" w:hAnsi="MS Mincho" w:cs="宋体"/>
          <w:sz w:val="28"/>
          <w:bdr w:val="none" w:sz="0" w:space="0" w:color="auto"/>
        </w:rPr>
        <w:t>言地</w:t>
      </w:r>
      <w:r>
        <w:rPr>
          <w:rFonts w:ascii="宋体" w:eastAsia="宋体" w:hAnsi="SimSun" w:cs="宋体"/>
          <w:sz w:val="28"/>
          <w:bdr w:val="none" w:sz="0" w:space="0" w:color="auto"/>
        </w:rPr>
        <w:t>说妈妈</w:t>
      </w:r>
      <w:r>
        <w:rPr>
          <w:rFonts w:ascii="宋体" w:eastAsia="宋体" w:hAnsi="MS Mincho" w:cs="宋体"/>
          <w:sz w:val="28"/>
          <w:bdr w:val="none" w:sz="0" w:space="0" w:color="auto"/>
        </w:rPr>
        <w:t>是老巫婆！气得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哭了起来。那天夜里，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没有回家睡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，我以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她在生我的气。第二天早上，等我醒来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发觉</w:t>
      </w:r>
      <w:r>
        <w:rPr>
          <w:rFonts w:ascii="宋体" w:eastAsia="宋体" w:hAnsi="MS Mincho" w:cs="宋体"/>
          <w:sz w:val="28"/>
          <w:bdr w:val="none" w:sz="0" w:space="0" w:color="auto"/>
        </w:rPr>
        <w:t>我的床前竟放着一件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新的羊毛衫。原来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一夜未眠，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件羊毛衫！看着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那双因熬夜而</w:t>
      </w:r>
      <w:r>
        <w:rPr>
          <w:rFonts w:ascii="宋体" w:eastAsia="宋体" w:hAnsi="SimSun" w:cs="宋体"/>
          <w:sz w:val="28"/>
          <w:bdr w:val="none" w:sz="0" w:space="0" w:color="auto"/>
        </w:rPr>
        <w:t>红肿</w:t>
      </w:r>
      <w:r>
        <w:rPr>
          <w:rFonts w:ascii="宋体" w:eastAsia="宋体" w:hAnsi="MS Mincho" w:cs="宋体"/>
          <w:sz w:val="28"/>
          <w:bdr w:val="none" w:sz="0" w:space="0" w:color="auto"/>
        </w:rPr>
        <w:t>的眼睛和疲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的面容，我一下子哭了。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慈母手中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，游子身上衣</w:t>
      </w:r>
      <w:r>
        <w:rPr>
          <w:rFonts w:ascii="宋体" w:eastAsia="宋体" w:cs="宋体"/>
          <w:sz w:val="28"/>
          <w:bdr w:val="none" w:sz="0" w:space="0" w:color="auto"/>
        </w:rPr>
        <w:t>......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当念起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</w:t>
      </w:r>
      <w:r>
        <w:rPr>
          <w:rFonts w:ascii="宋体" w:eastAsia="宋体" w:hAnsi="SimSun" w:cs="宋体"/>
          <w:sz w:val="28"/>
          <w:bdr w:val="none" w:sz="0" w:space="0" w:color="auto"/>
        </w:rPr>
        <w:t>诗时</w:t>
      </w:r>
      <w:r>
        <w:rPr>
          <w:rFonts w:ascii="宋体" w:eastAsia="宋体" w:hAnsi="MS Mincho" w:cs="宋体"/>
          <w:sz w:val="28"/>
          <w:bdr w:val="none" w:sz="0" w:space="0" w:color="auto"/>
        </w:rPr>
        <w:t>，我的眼前就会浮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那疲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的面容，禁不住心里一</w:t>
      </w:r>
      <w:r>
        <w:rPr>
          <w:rFonts w:ascii="宋体" w:eastAsia="宋体" w:hAnsi="SimSun" w:cs="宋体"/>
          <w:sz w:val="28"/>
          <w:bdr w:val="none" w:sz="0" w:space="0" w:color="auto"/>
        </w:rPr>
        <w:t>阵阵</w:t>
      </w:r>
      <w:r>
        <w:rPr>
          <w:rFonts w:ascii="宋体" w:eastAsia="宋体" w:hAnsi="MS Mincho" w:cs="宋体"/>
          <w:sz w:val="28"/>
          <w:bdr w:val="none" w:sz="0" w:space="0" w:color="auto"/>
        </w:rPr>
        <w:t>疼痛！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言寸草心，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得三春</w:t>
      </w:r>
      <w:r>
        <w:rPr>
          <w:rFonts w:ascii="宋体" w:eastAsia="宋体" w:hAnsi="SimSun" w:cs="宋体"/>
          <w:sz w:val="28"/>
          <w:bdr w:val="none" w:sz="0" w:space="0" w:color="auto"/>
        </w:rPr>
        <w:t>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份沉甸甸的母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，我永</w:t>
      </w:r>
      <w:r>
        <w:rPr>
          <w:rFonts w:ascii="宋体" w:eastAsia="宋体" w:hAnsi="SimSun" w:cs="宋体"/>
          <w:sz w:val="28"/>
          <w:bdr w:val="none" w:sz="0" w:space="0" w:color="auto"/>
        </w:rPr>
        <w:t>远记</w:t>
      </w:r>
      <w:r>
        <w:rPr>
          <w:rFonts w:ascii="宋体" w:eastAsia="宋体" w:hAnsi="MS Mincho" w:cs="宋体"/>
          <w:sz w:val="28"/>
          <w:bdr w:val="none" w:sz="0" w:space="0" w:color="auto"/>
        </w:rPr>
        <w:t>在心中。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，生命来自您，含辛茹苦、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霜雪雨中交</w:t>
      </w:r>
      <w:r>
        <w:rPr>
          <w:rFonts w:ascii="宋体" w:eastAsia="宋体" w:hAnsi="SimSun" w:cs="宋体"/>
          <w:sz w:val="28"/>
          <w:bdr w:val="none" w:sz="0" w:space="0" w:color="auto"/>
        </w:rPr>
        <w:t>织</w:t>
      </w:r>
      <w:r>
        <w:rPr>
          <w:rFonts w:ascii="宋体" w:eastAsia="宋体" w:hAnsi="MS Mincho" w:cs="宋体"/>
          <w:sz w:val="28"/>
          <w:bdr w:val="none" w:sz="0" w:space="0" w:color="auto"/>
        </w:rPr>
        <w:t>着你不知疲倦的身影。</w:t>
      </w:r>
      <w:r>
        <w:rPr>
          <w:rFonts w:ascii="宋体" w:eastAsia="宋体" w:hAnsi="SimSun" w:cs="宋体"/>
          <w:sz w:val="28"/>
          <w:bdr w:val="none" w:sz="0" w:space="0" w:color="auto"/>
        </w:rPr>
        <w:t>请让</w:t>
      </w:r>
      <w:r>
        <w:rPr>
          <w:rFonts w:ascii="宋体" w:eastAsia="宋体" w:hAnsi="MS Mincho" w:cs="宋体"/>
          <w:sz w:val="28"/>
          <w:bdr w:val="none" w:sz="0" w:space="0" w:color="auto"/>
        </w:rPr>
        <w:t>我，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您按摩你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累的双肩，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您洗刷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后的碗筷，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您洗</w:t>
      </w:r>
      <w:r>
        <w:rPr>
          <w:rFonts w:ascii="宋体" w:eastAsia="宋体" w:hAnsi="SimSun" w:cs="宋体"/>
          <w:sz w:val="28"/>
          <w:bdr w:val="none" w:sz="0" w:space="0" w:color="auto"/>
        </w:rPr>
        <w:t>净换</w:t>
      </w:r>
      <w:r>
        <w:rPr>
          <w:rFonts w:ascii="宋体" w:eastAsia="宋体" w:hAnsi="MS Mincho" w:cs="宋体"/>
          <w:sz w:val="28"/>
          <w:bdr w:val="none" w:sz="0" w:space="0" w:color="auto"/>
        </w:rPr>
        <w:t>洗的衣服，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您舒展您</w:t>
      </w:r>
      <w:r>
        <w:rPr>
          <w:rFonts w:ascii="宋体" w:eastAsia="宋体" w:hAnsi="SimSun" w:cs="宋体"/>
          <w:sz w:val="28"/>
          <w:bdr w:val="none" w:sz="0" w:space="0" w:color="auto"/>
        </w:rPr>
        <w:t>拧</w:t>
      </w:r>
      <w:r>
        <w:rPr>
          <w:rFonts w:ascii="宋体" w:eastAsia="宋体" w:hAnsi="MS Mincho" w:cs="宋体"/>
          <w:sz w:val="28"/>
          <w:bdr w:val="none" w:sz="0" w:space="0" w:color="auto"/>
        </w:rPr>
        <w:t>起的眉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您摘掉</w:t>
      </w:r>
      <w:r>
        <w:rPr>
          <w:rFonts w:ascii="宋体" w:eastAsia="宋体" w:hAnsi="SimSun" w:cs="宋体"/>
          <w:sz w:val="28"/>
          <w:bdr w:val="none" w:sz="0" w:space="0" w:color="auto"/>
        </w:rPr>
        <w:t>鬓边</w:t>
      </w:r>
      <w:r>
        <w:rPr>
          <w:rFonts w:ascii="宋体" w:eastAsia="宋体" w:hAnsi="MS Mincho" w:cs="宋体"/>
          <w:sz w:val="28"/>
          <w:bdr w:val="none" w:sz="0" w:space="0" w:color="auto"/>
        </w:rPr>
        <w:t>的白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您的笑容永</w:t>
      </w:r>
      <w:r>
        <w:rPr>
          <w:rFonts w:ascii="宋体" w:eastAsia="宋体" w:hAnsi="SimSun" w:cs="宋体"/>
          <w:sz w:val="28"/>
          <w:bdr w:val="none" w:sz="0" w:space="0" w:color="auto"/>
        </w:rPr>
        <w:t>远绽</w:t>
      </w:r>
      <w:r>
        <w:rPr>
          <w:rFonts w:ascii="宋体" w:eastAsia="宋体" w:hAnsi="MS Mincho" w:cs="宋体"/>
          <w:sz w:val="28"/>
          <w:bdr w:val="none" w:sz="0" w:space="0" w:color="auto"/>
        </w:rPr>
        <w:t>放在我的心中；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轻执</w:t>
      </w:r>
      <w:r>
        <w:rPr>
          <w:rFonts w:ascii="宋体" w:eastAsia="宋体" w:hAnsi="MS Mincho" w:cs="宋体"/>
          <w:sz w:val="28"/>
          <w:bdr w:val="none" w:sz="0" w:space="0" w:color="auto"/>
        </w:rPr>
        <w:t>您的双手，和您享受一次我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的春天！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深深，深深母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喝彩在我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个人的心中！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感恩父母初中生演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今日我演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目是《学会感恩与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同行》。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朋友，如果你的父母</w:t>
      </w:r>
      <w:r>
        <w:rPr>
          <w:rFonts w:ascii="宋体" w:eastAsia="宋体" w:hAnsi="SimSun" w:cs="宋体"/>
          <w:sz w:val="28"/>
          <w:bdr w:val="none" w:sz="0" w:space="0" w:color="auto"/>
        </w:rPr>
        <w:t>责骂</w:t>
      </w:r>
      <w:r>
        <w:rPr>
          <w:rFonts w:ascii="宋体" w:eastAsia="宋体" w:hAnsi="MS Mincho" w:cs="宋体"/>
          <w:sz w:val="28"/>
          <w:bdr w:val="none" w:sz="0" w:space="0" w:color="auto"/>
        </w:rPr>
        <w:t>了你，你会怎</w:t>
      </w:r>
      <w:r>
        <w:rPr>
          <w:rFonts w:ascii="宋体" w:eastAsia="宋体" w:hAnsi="SimSun" w:cs="宋体"/>
          <w:sz w:val="28"/>
          <w:bdr w:val="none" w:sz="0" w:space="0" w:color="auto"/>
        </w:rPr>
        <w:t>样办</w:t>
      </w:r>
      <w:r>
        <w:rPr>
          <w:rFonts w:ascii="宋体" w:eastAsia="宋体" w:hAnsi="MS Mincho" w:cs="宋体"/>
          <w:sz w:val="28"/>
          <w:bdr w:val="none" w:sz="0" w:space="0" w:color="auto"/>
        </w:rPr>
        <w:t>如果你的</w:t>
      </w:r>
      <w:r>
        <w:rPr>
          <w:rFonts w:ascii="宋体" w:eastAsia="宋体" w:hAnsi="SimSun" w:cs="宋体"/>
          <w:sz w:val="28"/>
          <w:bdr w:val="none" w:sz="0" w:space="0" w:color="auto"/>
        </w:rPr>
        <w:t>师长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了你，你会怎</w:t>
      </w:r>
      <w:r>
        <w:rPr>
          <w:rFonts w:ascii="宋体" w:eastAsia="宋体" w:hAnsi="SimSun" w:cs="宋体"/>
          <w:sz w:val="28"/>
          <w:bdr w:val="none" w:sz="0" w:space="0" w:color="auto"/>
        </w:rPr>
        <w:t>样办</w:t>
      </w:r>
      <w:r>
        <w:rPr>
          <w:rFonts w:ascii="宋体" w:eastAsia="宋体" w:hAnsi="MS Mincho" w:cs="宋体"/>
          <w:sz w:val="28"/>
          <w:bdr w:val="none" w:sz="0" w:space="0" w:color="auto"/>
        </w:rPr>
        <w:t>如果你的朋友背叛了你，你又会怎</w:t>
      </w:r>
      <w:r>
        <w:rPr>
          <w:rFonts w:ascii="宋体" w:eastAsia="宋体" w:hAnsi="SimSun" w:cs="宋体"/>
          <w:sz w:val="28"/>
          <w:bdr w:val="none" w:sz="0" w:space="0" w:color="auto"/>
        </w:rPr>
        <w:t>样办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你会不会想到一个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，那就是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感恩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到感恩，我想到了一个小故事。在一个偏僻的山村，有一眼据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很灵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的山泉，能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医治百病。有一天，一个少了一条腿，拄着拐杖的人很吃力地走向山路。山民看到他，不禁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道：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唉，可怜的人那，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道他想祈求上帝再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他一条腿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恰巧被残疾的人听到了，他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山民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我不是祈求上帝再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我一条腿，而是感激他的帮忙，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我留有了此刻的一条腿。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来感恩吧！感激</w:t>
      </w:r>
      <w:r>
        <w:rPr>
          <w:rFonts w:ascii="宋体" w:eastAsia="宋体" w:hAnsi="SimSun" w:cs="宋体"/>
          <w:sz w:val="28"/>
          <w:bdr w:val="none" w:sz="0" w:space="0" w:color="auto"/>
        </w:rPr>
        <w:t>责骂</w:t>
      </w:r>
      <w:r>
        <w:rPr>
          <w:rFonts w:ascii="宋体" w:eastAsia="宋体" w:hAnsi="MS Mincho" w:cs="宋体"/>
          <w:sz w:val="28"/>
          <w:bdr w:val="none" w:sz="0" w:space="0" w:color="auto"/>
        </w:rPr>
        <w:t>了你的父母，因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成就了你的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煌今日；感激批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了你的</w:t>
      </w:r>
      <w:r>
        <w:rPr>
          <w:rFonts w:ascii="宋体" w:eastAsia="宋体" w:hAnsi="SimSun" w:cs="宋体"/>
          <w:sz w:val="28"/>
          <w:bdr w:val="none" w:sz="0" w:space="0" w:color="auto"/>
        </w:rPr>
        <w:t>师长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完善了你的言行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止；感激背叛了你的朋友，因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丰富了你的人生</w:t>
      </w:r>
      <w:r>
        <w:rPr>
          <w:rFonts w:ascii="宋体" w:eastAsia="宋体" w:hAnsi="SimSun" w:cs="宋体"/>
          <w:sz w:val="28"/>
          <w:bdr w:val="none" w:sz="0" w:space="0" w:color="auto"/>
        </w:rPr>
        <w:t>阅历</w:t>
      </w:r>
      <w:r>
        <w:rPr>
          <w:rFonts w:ascii="宋体" w:eastAsia="宋体" w:hAnsi="MS Mincho" w:cs="宋体"/>
          <w:sz w:val="28"/>
          <w:bdr w:val="none" w:sz="0" w:space="0" w:color="auto"/>
        </w:rPr>
        <w:t>！感激所有使你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大成熟的人吧！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朋友，你可曾听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为资</w:t>
      </w:r>
      <w:r>
        <w:rPr>
          <w:rFonts w:ascii="宋体" w:eastAsia="宋体" w:hAnsi="MS Mincho" w:cs="宋体"/>
          <w:sz w:val="28"/>
          <w:bdr w:val="none" w:sz="0" w:space="0" w:color="auto"/>
        </w:rPr>
        <w:t>助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个孩子上学而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衣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心歌手。当年他流落到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几乎身无分文，一位陌生的姑娘听了他的演唱，被深深地打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了。她不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帮忙他解决了食宿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还资</w:t>
      </w:r>
      <w:r>
        <w:rPr>
          <w:rFonts w:ascii="宋体" w:eastAsia="宋体" w:hAnsi="MS Mincho" w:cs="宋体"/>
          <w:sz w:val="28"/>
          <w:bdr w:val="none" w:sz="0" w:space="0" w:color="auto"/>
        </w:rPr>
        <w:t>助他六百元</w:t>
      </w:r>
      <w:r>
        <w:rPr>
          <w:rFonts w:ascii="宋体" w:eastAsia="宋体" w:hAnsi="SimSun" w:cs="宋体"/>
          <w:sz w:val="28"/>
          <w:bdr w:val="none" w:sz="0" w:space="0" w:color="auto"/>
        </w:rPr>
        <w:t>钱购</w:t>
      </w:r>
      <w:r>
        <w:rPr>
          <w:rFonts w:ascii="宋体" w:eastAsia="宋体" w:hAnsi="MS Mincho" w:cs="宋体"/>
          <w:sz w:val="28"/>
          <w:bdr w:val="none" w:sz="0" w:space="0" w:color="auto"/>
        </w:rPr>
        <w:t>置西装，使他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利参加了青年歌手大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，从此他一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惊人。然而不幸是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身患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症，即使如此，他也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挂着失学儿童，哪怕自我</w:t>
      </w:r>
      <w:r>
        <w:rPr>
          <w:rFonts w:ascii="宋体" w:eastAsia="宋体" w:hAnsi="SimSun" w:cs="宋体"/>
          <w:sz w:val="28"/>
          <w:bdr w:val="none" w:sz="0" w:space="0" w:color="auto"/>
        </w:rPr>
        <w:t>负债</w:t>
      </w:r>
      <w:r>
        <w:rPr>
          <w:rFonts w:ascii="宋体" w:eastAsia="宋体" w:hAnsi="MS Mincho" w:cs="宋体"/>
          <w:sz w:val="28"/>
          <w:bdr w:val="none" w:sz="0" w:space="0" w:color="auto"/>
        </w:rPr>
        <w:t>累累！他是个懂得感恩的人，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人向他伸出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援助之手，他就把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无私地回</w:t>
      </w:r>
      <w:r>
        <w:rPr>
          <w:rFonts w:ascii="宋体" w:eastAsia="宋体" w:hAnsi="SimSun" w:cs="宋体"/>
          <w:sz w:val="28"/>
          <w:bdr w:val="none" w:sz="0" w:space="0" w:color="auto"/>
        </w:rPr>
        <w:t>赠给</w:t>
      </w:r>
      <w:r>
        <w:rPr>
          <w:rFonts w:ascii="宋体" w:eastAsia="宋体" w:hAnsi="MS Mincho" w:cs="宋体"/>
          <w:sz w:val="28"/>
          <w:bdr w:val="none" w:sz="0" w:space="0" w:color="auto"/>
        </w:rPr>
        <w:t>了社会：毫不</w:t>
      </w:r>
      <w:r>
        <w:rPr>
          <w:rFonts w:ascii="宋体" w:eastAsia="宋体" w:hAnsi="SimSun" w:cs="宋体"/>
          <w:sz w:val="28"/>
          <w:bdr w:val="none" w:sz="0" w:space="0" w:color="auto"/>
        </w:rPr>
        <w:t>计较</w:t>
      </w:r>
      <w:r>
        <w:rPr>
          <w:rFonts w:ascii="宋体" w:eastAsia="宋体" w:hAnsi="MS Mincho" w:cs="宋体"/>
          <w:sz w:val="28"/>
          <w:bdr w:val="none" w:sz="0" w:space="0" w:color="auto"/>
        </w:rPr>
        <w:t>个人得失，根本就不奢望有什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是啊，我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的生活需要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，更需要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感恩的心！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得英国作家</w:t>
      </w:r>
      <w:r>
        <w:rPr>
          <w:rFonts w:ascii="宋体" w:eastAsia="宋体" w:hAnsi="SimSun" w:cs="宋体"/>
          <w:sz w:val="28"/>
          <w:bdr w:val="none" w:sz="0" w:space="0" w:color="auto"/>
        </w:rPr>
        <w:t>萨</w:t>
      </w:r>
      <w:r>
        <w:rPr>
          <w:rFonts w:ascii="宋体" w:eastAsia="宋体" w:hAnsi="MS Mincho" w:cs="宋体"/>
          <w:sz w:val="28"/>
          <w:bdr w:val="none" w:sz="0" w:space="0" w:color="auto"/>
        </w:rPr>
        <w:t>克雷曾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生活就是一面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子，你笑，它也笑；你哭，它也哭。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你感恩生活，生活将</w:t>
      </w:r>
      <w:r>
        <w:rPr>
          <w:rFonts w:ascii="宋体" w:eastAsia="宋体" w:hAnsi="SimSun" w:cs="宋体"/>
          <w:sz w:val="28"/>
          <w:bdr w:val="none" w:sz="0" w:space="0" w:color="auto"/>
        </w:rPr>
        <w:t>赐</w:t>
      </w:r>
      <w:r>
        <w:rPr>
          <w:rFonts w:ascii="宋体" w:eastAsia="宋体" w:hAnsi="MS Mincho" w:cs="宋体"/>
          <w:sz w:val="28"/>
          <w:bdr w:val="none" w:sz="0" w:space="0" w:color="auto"/>
        </w:rPr>
        <w:t>予你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的阳光；你不感恩，只知一味地怨天尤人，最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可能一无所有！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美德，是一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方式，更是一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境界。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生活充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阳光，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世界充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温馨。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感激明月照亮夜空，感激朝霞捧出黎明，感激春光融化冰雪，感激大地哺育生灵，感激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完美的所有！最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携起手来，学会感恩，与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同行！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感恩父母初中生演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千百年来，孝敬父母是中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美德，父母是我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个世界上最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儿女的，都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好好孝敬自己的父母。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候，都是爸爸</w:t>
      </w:r>
      <w:r>
        <w:rPr>
          <w:rFonts w:ascii="宋体" w:eastAsia="宋体" w:hAnsi="SimSun" w:cs="宋体"/>
          <w:sz w:val="28"/>
          <w:bdr w:val="none" w:sz="0" w:space="0" w:color="auto"/>
        </w:rPr>
        <w:t>妈妈为</w:t>
      </w:r>
      <w:r>
        <w:rPr>
          <w:rFonts w:ascii="宋体" w:eastAsia="宋体" w:hAnsi="MS Mincho" w:cs="宋体"/>
          <w:sz w:val="28"/>
          <w:bdr w:val="none" w:sz="0" w:space="0" w:color="auto"/>
        </w:rPr>
        <w:t>我做事，如穿衣服、吃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、刷牙、洗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事情都在父母无微不至的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照下一点一点地做好。在那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真的很辛苦，不但要照管好我的事，同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事也少不了，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要上班，生活非常的繁忙。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大了，慢慢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解到了父母的辛苦，体会到他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我无私的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天的操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、工作，我都看在眼里，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在心里。爸爸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含辛茹苦地把我</w:t>
      </w:r>
      <w:r>
        <w:rPr>
          <w:rFonts w:ascii="宋体" w:eastAsia="宋体" w:hAnsi="SimSun" w:cs="宋体"/>
          <w:sz w:val="28"/>
          <w:bdr w:val="none" w:sz="0" w:space="0" w:color="auto"/>
        </w:rPr>
        <w:t>们养</w:t>
      </w:r>
      <w:r>
        <w:rPr>
          <w:rFonts w:ascii="宋体" w:eastAsia="宋体" w:hAnsi="MS Mincho" w:cs="宋体"/>
          <w:sz w:val="28"/>
          <w:bdr w:val="none" w:sz="0" w:space="0" w:color="auto"/>
        </w:rPr>
        <w:t>大，我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更是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滴水之恩，涌泉相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的精神去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答我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的父母。但其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孝敬父母并不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，不需要</w:t>
      </w:r>
      <w:r>
        <w:rPr>
          <w:rFonts w:ascii="宋体" w:eastAsia="宋体" w:hAnsi="SimSun" w:cs="宋体"/>
          <w:sz w:val="28"/>
          <w:bdr w:val="none" w:sz="0" w:space="0" w:color="auto"/>
        </w:rPr>
        <w:t>华丽</w:t>
      </w:r>
      <w:r>
        <w:rPr>
          <w:rFonts w:ascii="宋体" w:eastAsia="宋体" w:hAnsi="MS Mincho" w:cs="宋体"/>
          <w:sz w:val="28"/>
          <w:bdr w:val="none" w:sz="0" w:space="0" w:color="auto"/>
        </w:rPr>
        <w:t>的礼物，也不需要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于奢侈的物品，最重要的是自己的孝心。自己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手做的一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卡、一枝康乃馨或者自己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手做的礼物，就足以表达内心的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言。但我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最好是用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答父母，例如，考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分就是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最好的回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；平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多帮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做家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；帮爸爸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捶捶背；在他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下班回来的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候泡上一杯清香可口的茶端到他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的面前，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些生活中的小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，也是孝敬父母的表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有一天是母</w:t>
      </w:r>
      <w:r>
        <w:rPr>
          <w:rFonts w:ascii="宋体" w:eastAsia="宋体" w:hAnsi="SimSun" w:cs="宋体"/>
          <w:sz w:val="28"/>
          <w:bdr w:val="none" w:sz="0" w:space="0" w:color="auto"/>
        </w:rPr>
        <w:t>亲节</w:t>
      </w:r>
      <w:r>
        <w:rPr>
          <w:rFonts w:ascii="宋体" w:eastAsia="宋体" w:hAnsi="MS Mincho" w:cs="宋体"/>
          <w:sz w:val="28"/>
          <w:bdr w:val="none" w:sz="0" w:space="0" w:color="auto"/>
        </w:rPr>
        <w:t>，我正愁着要送些什</w:t>
      </w:r>
      <w:r>
        <w:rPr>
          <w:rFonts w:ascii="宋体" w:eastAsia="宋体" w:hAnsi="SimSun" w:cs="宋体"/>
          <w:sz w:val="28"/>
          <w:bdr w:val="none" w:sz="0" w:space="0" w:color="auto"/>
        </w:rPr>
        <w:t>么给妈妈</w:t>
      </w:r>
      <w:r>
        <w:rPr>
          <w:rFonts w:ascii="宋体" w:eastAsia="宋体" w:hAnsi="MS Mincho" w:cs="宋体"/>
          <w:sz w:val="28"/>
          <w:bdr w:val="none" w:sz="0" w:space="0" w:color="auto"/>
        </w:rPr>
        <w:t>好。桌上的卡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引起了我的注意，我眼睛一亮：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啊，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手做一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漂亮的母</w:t>
      </w:r>
      <w:r>
        <w:rPr>
          <w:rFonts w:ascii="宋体" w:eastAsia="宋体" w:hAnsi="SimSun" w:cs="宋体"/>
          <w:sz w:val="28"/>
          <w:bdr w:val="none" w:sz="0" w:space="0" w:color="auto"/>
        </w:rPr>
        <w:t>亲节贺</w:t>
      </w:r>
      <w:r>
        <w:rPr>
          <w:rFonts w:ascii="宋体" w:eastAsia="宋体" w:hAnsi="MS Mincho" w:cs="宋体"/>
          <w:sz w:val="28"/>
          <w:bdr w:val="none" w:sz="0" w:space="0" w:color="auto"/>
        </w:rPr>
        <w:t>卡</w:t>
      </w:r>
      <w:r>
        <w:rPr>
          <w:rFonts w:ascii="宋体" w:eastAsia="宋体" w:hAnsi="SimSun" w:cs="宋体"/>
          <w:sz w:val="28"/>
          <w:bdr w:val="none" w:sz="0" w:space="0" w:color="auto"/>
        </w:rPr>
        <w:t>给妈妈</w:t>
      </w:r>
      <w:r>
        <w:rPr>
          <w:rFonts w:ascii="宋体" w:eastAsia="宋体" w:hAnsi="MS Mincho" w:cs="宋体"/>
          <w:sz w:val="28"/>
          <w:bdr w:val="none" w:sz="0" w:space="0" w:color="auto"/>
        </w:rPr>
        <w:t>，她一定很高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做就做，我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好材料就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了。首先，我剪出一</w:t>
      </w:r>
      <w:r>
        <w:rPr>
          <w:rFonts w:ascii="宋体" w:eastAsia="宋体" w:hAnsi="SimSun" w:cs="宋体"/>
          <w:sz w:val="28"/>
          <w:bdr w:val="none" w:sz="0" w:space="0" w:color="auto"/>
        </w:rPr>
        <w:t>张长</w:t>
      </w:r>
      <w:r>
        <w:rPr>
          <w:rFonts w:ascii="宋体" w:eastAsia="宋体" w:hAnsi="MS Mincho" w:cs="宋体"/>
          <w:sz w:val="28"/>
          <w:bdr w:val="none" w:sz="0" w:space="0" w:color="auto"/>
        </w:rPr>
        <w:t>方形的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色卡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，粘在一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更大一些的黄色卡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上，再画上少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纹</w:t>
      </w:r>
      <w:r>
        <w:rPr>
          <w:rFonts w:ascii="宋体" w:eastAsia="宋体" w:hAnsi="MS Mincho" w:cs="宋体"/>
          <w:sz w:val="28"/>
          <w:bdr w:val="none" w:sz="0" w:space="0" w:color="auto"/>
        </w:rPr>
        <w:t>。之后，我拿来尺子，在卡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上画上几条横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，再用</w:t>
      </w:r>
      <w:r>
        <w:rPr>
          <w:rFonts w:ascii="宋体" w:eastAsia="宋体" w:hAnsi="SimSun" w:cs="宋体"/>
          <w:sz w:val="28"/>
          <w:bdr w:val="none" w:sz="0" w:space="0" w:color="auto"/>
        </w:rPr>
        <w:t>荧</w:t>
      </w:r>
      <w:r>
        <w:rPr>
          <w:rFonts w:ascii="宋体" w:eastAsia="宋体" w:hAnsi="MS Mincho" w:cs="宋体"/>
          <w:sz w:val="28"/>
          <w:bdr w:val="none" w:sz="0" w:space="0" w:color="auto"/>
        </w:rPr>
        <w:t>光笔在横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上写下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，祝您母</w:t>
      </w:r>
      <w:r>
        <w:rPr>
          <w:rFonts w:ascii="宋体" w:eastAsia="宋体" w:hAnsi="SimSun" w:cs="宋体"/>
          <w:sz w:val="28"/>
          <w:bdr w:val="none" w:sz="0" w:space="0" w:color="auto"/>
        </w:rPr>
        <w:t>亲节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，并在旁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写上我的名字。之后又在横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下面画上一个大大的笑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。再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手添上几笔花</w:t>
      </w:r>
      <w:r>
        <w:rPr>
          <w:rFonts w:ascii="宋体" w:eastAsia="宋体" w:hAnsi="SimSun" w:cs="宋体"/>
          <w:sz w:val="28"/>
          <w:bdr w:val="none" w:sz="0" w:space="0" w:color="auto"/>
        </w:rPr>
        <w:t>纹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张贺</w:t>
      </w:r>
      <w:r>
        <w:rPr>
          <w:rFonts w:ascii="宋体" w:eastAsia="宋体" w:hAnsi="MS Mincho" w:cs="宋体"/>
          <w:sz w:val="28"/>
          <w:bdr w:val="none" w:sz="0" w:space="0" w:color="auto"/>
        </w:rPr>
        <w:t>卡就做好了。我小心翼翼地拿着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卡放到客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sz w:val="28"/>
          <w:bdr w:val="none" w:sz="0" w:space="0" w:color="auto"/>
        </w:rPr>
        <w:t>的桌子上，想在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下班回来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她一个惊喜。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哒哒</w:t>
      </w:r>
      <w:r>
        <w:rPr>
          <w:rFonts w:ascii="宋体" w:eastAsia="宋体" w:cs="宋体"/>
          <w:sz w:val="28"/>
          <w:bdr w:val="none" w:sz="0" w:space="0" w:color="auto"/>
        </w:rPr>
        <w:t>……”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声，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忙</w:t>
      </w:r>
      <w:r>
        <w:rPr>
          <w:rFonts w:ascii="宋体" w:eastAsia="宋体" w:hAnsi="SimSun" w:cs="宋体"/>
          <w:sz w:val="28"/>
          <w:bdr w:val="none" w:sz="0" w:space="0" w:color="auto"/>
        </w:rPr>
        <w:t>躲</w:t>
      </w:r>
      <w:r>
        <w:rPr>
          <w:rFonts w:ascii="宋体" w:eastAsia="宋体" w:hAnsi="MS Mincho" w:cs="宋体"/>
          <w:sz w:val="28"/>
          <w:bdr w:val="none" w:sz="0" w:space="0" w:color="auto"/>
        </w:rPr>
        <w:t>到房</w:t>
      </w:r>
      <w:r>
        <w:rPr>
          <w:rFonts w:ascii="宋体" w:eastAsia="宋体" w:hAnsi="SimSun" w:cs="宋体"/>
          <w:sz w:val="28"/>
          <w:bdr w:val="none" w:sz="0" w:space="0" w:color="auto"/>
        </w:rPr>
        <w:t>间门</w:t>
      </w:r>
      <w:r>
        <w:rPr>
          <w:rFonts w:ascii="宋体" w:eastAsia="宋体" w:hAnsi="MS Mincho" w:cs="宋体"/>
          <w:sz w:val="28"/>
          <w:bdr w:val="none" w:sz="0" w:space="0" w:color="auto"/>
        </w:rPr>
        <w:t>旁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像看看</w:t>
      </w:r>
      <w:r>
        <w:rPr>
          <w:rFonts w:ascii="宋体" w:eastAsia="宋体" w:hAnsi="SimSun" w:cs="宋体"/>
          <w:sz w:val="28"/>
          <w:bdr w:val="none" w:sz="0" w:space="0" w:color="auto"/>
        </w:rPr>
        <w:t>妈妈发现贺</w:t>
      </w:r>
      <w:r>
        <w:rPr>
          <w:rFonts w:ascii="宋体" w:eastAsia="宋体" w:hAnsi="MS Mincho" w:cs="宋体"/>
          <w:sz w:val="28"/>
          <w:bdr w:val="none" w:sz="0" w:space="0" w:color="auto"/>
        </w:rPr>
        <w:t>卡的表情。</w:t>
      </w:r>
      <w:r>
        <w:rPr>
          <w:rFonts w:ascii="宋体" w:eastAsia="宋体" w:hAnsi="SimSun" w:cs="宋体"/>
          <w:sz w:val="28"/>
          <w:bdr w:val="none" w:sz="0" w:space="0" w:color="auto"/>
        </w:rPr>
        <w:t>妈妈开门进</w:t>
      </w:r>
      <w:r>
        <w:rPr>
          <w:rFonts w:ascii="宋体" w:eastAsia="宋体" w:hAnsi="MS Mincho" w:cs="宋体"/>
          <w:sz w:val="28"/>
          <w:bdr w:val="none" w:sz="0" w:space="0" w:color="auto"/>
        </w:rPr>
        <w:t>到客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sz w:val="28"/>
          <w:bdr w:val="none" w:sz="0" w:space="0" w:color="auto"/>
        </w:rPr>
        <w:t>，桌子上的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卡吸引了她的目光，她双手拿起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真地看了看，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上路出欣慰的的笑容，她笑得那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甜、那</w:t>
      </w:r>
      <w:r>
        <w:rPr>
          <w:rFonts w:ascii="宋体" w:eastAsia="宋体" w:hAnsi="SimSun" w:cs="宋体"/>
          <w:sz w:val="28"/>
          <w:bdr w:val="none" w:sz="0" w:space="0" w:color="auto"/>
        </w:rPr>
        <w:t>么开</w:t>
      </w:r>
      <w:r>
        <w:rPr>
          <w:rFonts w:ascii="宋体" w:eastAsia="宋体" w:hAnsi="MS Mincho" w:cs="宋体"/>
          <w:sz w:val="28"/>
          <w:bdr w:val="none" w:sz="0" w:space="0" w:color="auto"/>
        </w:rPr>
        <w:t>心，我</w:t>
      </w:r>
      <w:r>
        <w:rPr>
          <w:rFonts w:ascii="宋体" w:eastAsia="宋体" w:hAnsi="SimSun" w:cs="宋体"/>
          <w:sz w:val="28"/>
          <w:bdr w:val="none" w:sz="0" w:space="0" w:color="auto"/>
        </w:rPr>
        <w:t>还发现</w:t>
      </w:r>
      <w:r>
        <w:rPr>
          <w:rFonts w:ascii="宋体" w:eastAsia="宋体" w:hAnsi="MS Mincho" w:cs="宋体"/>
          <w:sz w:val="28"/>
          <w:bdr w:val="none" w:sz="0" w:space="0" w:color="auto"/>
        </w:rPr>
        <w:t>她湿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的眼角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着亮晶晶的泪花。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孝敬父母是儿女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做的，我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的成就就是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最好的回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，不要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操心，就是他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心的事。在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里，我呼吁天下所有的儿女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：多多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心辛苦把你</w:t>
      </w:r>
      <w:r>
        <w:rPr>
          <w:rFonts w:ascii="宋体" w:eastAsia="宋体" w:hAnsi="SimSun" w:cs="宋体"/>
          <w:sz w:val="28"/>
          <w:bdr w:val="none" w:sz="0" w:space="0" w:color="auto"/>
        </w:rPr>
        <w:t>们养</w:t>
      </w:r>
      <w:r>
        <w:rPr>
          <w:rFonts w:ascii="宋体" w:eastAsia="宋体" w:hAnsi="MS Mincho" w:cs="宋体"/>
          <w:sz w:val="28"/>
          <w:bdr w:val="none" w:sz="0" w:space="0" w:color="auto"/>
        </w:rPr>
        <w:t>大的父母吧！不要忘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自己能有今天，是因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育。有空多陪陪他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，不要忘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自己无私的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人：</w:t>
      </w:r>
      <w:r>
        <w:rPr>
          <w:rFonts w:ascii="宋体" w:eastAsia="宋体" w:cs="宋体"/>
          <w:sz w:val="28"/>
          <w:bdr w:val="none" w:sz="0" w:space="0" w:color="auto"/>
        </w:rPr>
        <w:t>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感恩父母初中生演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我今天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目的是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心存感恩，做感恩少年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生存智慧，是做人的道德底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，感受和感激他人恩惠的能力的成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，是一个人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自己的内心安宁感和提高幸福充裕感必不可少的心理能力。感恩，不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情感，更是一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，是以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寸草心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三春</w:t>
      </w:r>
      <w:r>
        <w:rPr>
          <w:rFonts w:ascii="宋体" w:eastAsia="宋体" w:hAnsi="SimSun" w:cs="宋体"/>
          <w:sz w:val="28"/>
          <w:bdr w:val="none" w:sz="0" w:space="0" w:color="auto"/>
        </w:rPr>
        <w:t>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的赤子之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。感恩有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只需要一句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候，一束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花，一个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抱，甚至一句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，就能</w:t>
      </w:r>
      <w:r>
        <w:rPr>
          <w:rFonts w:ascii="宋体" w:eastAsia="宋体" w:hAnsi="SimSun" w:cs="宋体"/>
          <w:sz w:val="28"/>
          <w:bdr w:val="none" w:sz="0" w:space="0" w:color="auto"/>
        </w:rPr>
        <w:t>传递亲</w:t>
      </w:r>
      <w:r>
        <w:rPr>
          <w:rFonts w:ascii="宋体" w:eastAsia="宋体" w:hAnsi="MS Mincho" w:cs="宋体"/>
          <w:sz w:val="28"/>
          <w:bdr w:val="none" w:sz="0" w:space="0" w:color="auto"/>
        </w:rPr>
        <w:t>情，表达心意。我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只有学会感恩，才能以平等的眼光看待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一个生命，尊重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一份平凡的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，在未来的生活中少一些怨天尤人的抱怨，而多一份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足与快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感恩，我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便会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，生活原来是如此的和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和美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所以，我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要感恩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去，同上代比生活，比待遇，比条件，感念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赐</w:t>
      </w:r>
      <w:r>
        <w:rPr>
          <w:rFonts w:ascii="宋体" w:eastAsia="宋体" w:hAnsi="MS Mincho" w:cs="宋体"/>
          <w:sz w:val="28"/>
          <w:bdr w:val="none" w:sz="0" w:space="0" w:color="auto"/>
        </w:rPr>
        <w:t>予，在意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奉献意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和社会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要感恩社会，感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大自然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生命之源的</w:t>
      </w:r>
      <w:r>
        <w:rPr>
          <w:rFonts w:ascii="宋体" w:eastAsia="宋体" w:hAnsi="SimSun" w:cs="宋体"/>
          <w:sz w:val="28"/>
          <w:bdr w:val="none" w:sz="0" w:space="0" w:color="auto"/>
        </w:rPr>
        <w:t>赐</w:t>
      </w:r>
      <w:r>
        <w:rPr>
          <w:rFonts w:ascii="宋体" w:eastAsia="宋体" w:hAnsi="MS Mincho" w:cs="宋体"/>
          <w:sz w:val="28"/>
          <w:bdr w:val="none" w:sz="0" w:space="0" w:color="auto"/>
        </w:rPr>
        <w:t>予，感悟社会的</w:t>
      </w:r>
      <w:r>
        <w:rPr>
          <w:rFonts w:ascii="宋体" w:eastAsia="宋体" w:hAnsi="SimSun" w:cs="宋体"/>
          <w:sz w:val="28"/>
          <w:bdr w:val="none" w:sz="0" w:space="0" w:color="auto"/>
        </w:rPr>
        <w:t>馈赠</w:t>
      </w:r>
      <w:r>
        <w:rPr>
          <w:rFonts w:ascii="宋体" w:eastAsia="宋体" w:hAnsi="MS Mincho" w:cs="宋体"/>
          <w:sz w:val="28"/>
          <w:bdr w:val="none" w:sz="0" w:space="0" w:color="auto"/>
        </w:rPr>
        <w:t>，学会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自然，回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社会。我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要感恩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，感恩集体的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予自己的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心，帮助和支持，感念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共建的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誉和成功。我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要感恩父母，感念父母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生命的</w:t>
      </w:r>
      <w:r>
        <w:rPr>
          <w:rFonts w:ascii="宋体" w:eastAsia="宋体" w:hAnsi="SimSun" w:cs="宋体"/>
          <w:sz w:val="28"/>
          <w:bdr w:val="none" w:sz="0" w:space="0" w:color="auto"/>
        </w:rPr>
        <w:t>赐</w:t>
      </w:r>
      <w:r>
        <w:rPr>
          <w:rFonts w:ascii="宋体" w:eastAsia="宋体" w:hAnsi="MS Mincho" w:cs="宋体"/>
          <w:sz w:val="28"/>
          <w:bdr w:val="none" w:sz="0" w:space="0" w:color="auto"/>
        </w:rPr>
        <w:t>予和生活的辛酸与</w:t>
      </w:r>
      <w:r>
        <w:rPr>
          <w:rFonts w:ascii="宋体" w:eastAsia="宋体" w:hAnsi="SimSun" w:cs="宋体"/>
          <w:sz w:val="28"/>
          <w:bdr w:val="none" w:sz="0" w:space="0" w:color="auto"/>
        </w:rPr>
        <w:t>沧</w:t>
      </w:r>
      <w:r>
        <w:rPr>
          <w:rFonts w:ascii="宋体" w:eastAsia="宋体" w:hAnsi="MS Mincho" w:cs="宋体"/>
          <w:sz w:val="28"/>
          <w:bdr w:val="none" w:sz="0" w:space="0" w:color="auto"/>
        </w:rPr>
        <w:t>桑，感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的无私付出和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育之恩，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sz w:val="28"/>
          <w:bdr w:val="none" w:sz="0" w:space="0" w:color="auto"/>
        </w:rPr>
        <w:t>长辈</w:t>
      </w:r>
      <w:r>
        <w:rPr>
          <w:rFonts w:ascii="宋体" w:eastAsia="宋体" w:hAnsi="MS Mincho" w:cs="宋体"/>
          <w:sz w:val="28"/>
          <w:bdr w:val="none" w:sz="0" w:space="0" w:color="auto"/>
        </w:rPr>
        <w:t>多一份体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，多一份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，多一句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候，尽孝心，重人</w:t>
      </w:r>
      <w:r>
        <w:rPr>
          <w:rFonts w:ascii="宋体" w:eastAsia="宋体" w:hAnsi="SimSun" w:cs="宋体"/>
          <w:sz w:val="28"/>
          <w:bdr w:val="none" w:sz="0" w:space="0" w:color="auto"/>
        </w:rPr>
        <w:t>伦</w:t>
      </w:r>
      <w:r>
        <w:rPr>
          <w:rFonts w:ascii="宋体" w:eastAsia="宋体" w:hAnsi="MS Mincho" w:cs="宋体"/>
          <w:sz w:val="28"/>
          <w:bdr w:val="none" w:sz="0" w:space="0" w:color="auto"/>
        </w:rPr>
        <w:t>，付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情。我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心智的启迪和生命成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，感念老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的辛勤付出和教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，在感念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恩中崇德成才，奉献社会。我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要感恩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手，感</w:t>
      </w:r>
      <w:r>
        <w:rPr>
          <w:rFonts w:ascii="宋体" w:eastAsia="宋体" w:hAnsi="SimSun" w:cs="宋体"/>
          <w:sz w:val="28"/>
          <w:bdr w:val="none" w:sz="0" w:space="0" w:color="auto"/>
        </w:rPr>
        <w:t>谢强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谢对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的鞭策和成</w:t>
      </w:r>
      <w:r>
        <w:rPr>
          <w:rFonts w:ascii="宋体" w:eastAsia="宋体" w:hAnsi="SimSun" w:cs="宋体"/>
          <w:sz w:val="28"/>
          <w:bdr w:val="none" w:sz="0" w:space="0" w:color="auto"/>
        </w:rPr>
        <w:t>长进步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力，用感恩的心做人做事。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，如果你心存感恩，当你因没有履行学生的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而受到老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乃至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，就会放下所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的面子，不再一意孤行，因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你知道，老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是真心帮助你。如果你心存感恩，放学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哪怕肚子再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，也不在校外逗留，要按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回家，因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你知道，你的家人在焦急地等你，你的停留会堵塞交通。如果你心存感恩，当同学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有了矛盾，哪怕你再委屈，也会用正确的方法去化解，不是大打出手，更不至于叫校外的人来帮忙</w:t>
      </w:r>
      <w:r>
        <w:rPr>
          <w:rFonts w:ascii="宋体" w:eastAsia="宋体" w:hAnsi="SimSun" w:cs="宋体"/>
          <w:sz w:val="28"/>
          <w:bdr w:val="none" w:sz="0" w:space="0" w:color="auto"/>
        </w:rPr>
        <w:t>搅</w:t>
      </w:r>
      <w:r>
        <w:rPr>
          <w:rFonts w:ascii="宋体" w:eastAsia="宋体" w:hAnsi="MS Mincho" w:cs="宋体"/>
          <w:sz w:val="28"/>
          <w:bdr w:val="none" w:sz="0" w:space="0" w:color="auto"/>
        </w:rPr>
        <w:t>混水，因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你知道，同学不是</w:t>
      </w:r>
      <w:r>
        <w:rPr>
          <w:rFonts w:ascii="宋体" w:eastAsia="宋体" w:hAnsi="SimSun" w:cs="宋体"/>
          <w:sz w:val="28"/>
          <w:bdr w:val="none" w:sz="0" w:space="0" w:color="auto"/>
        </w:rPr>
        <w:t>敌</w:t>
      </w:r>
      <w:r>
        <w:rPr>
          <w:rFonts w:ascii="宋体" w:eastAsia="宋体" w:hAnsi="MS Mincho" w:cs="宋体"/>
          <w:sz w:val="28"/>
          <w:bdr w:val="none" w:sz="0" w:space="0" w:color="auto"/>
        </w:rPr>
        <w:t>人，要珍惜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份友情。如果你心存感恩，当你要</w:t>
      </w:r>
      <w:r>
        <w:rPr>
          <w:rFonts w:ascii="宋体" w:eastAsia="宋体" w:hAnsi="SimSun" w:cs="宋体"/>
          <w:sz w:val="28"/>
          <w:bdr w:val="none" w:sz="0" w:space="0" w:color="auto"/>
        </w:rPr>
        <w:t>钻纪</w:t>
      </w:r>
      <w:r>
        <w:rPr>
          <w:rFonts w:ascii="宋体" w:eastAsia="宋体" w:hAnsi="MS Mincho" w:cs="宋体"/>
          <w:sz w:val="28"/>
          <w:bdr w:val="none" w:sz="0" w:space="0" w:color="auto"/>
        </w:rPr>
        <w:t>律的空子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，就会自</w:t>
      </w:r>
      <w:r>
        <w:rPr>
          <w:rFonts w:ascii="宋体" w:eastAsia="宋体" w:hAnsi="SimSun" w:cs="宋体"/>
          <w:sz w:val="28"/>
          <w:bdr w:val="none" w:sz="0" w:space="0" w:color="auto"/>
        </w:rPr>
        <w:t>觉约</w:t>
      </w:r>
      <w:r>
        <w:rPr>
          <w:rFonts w:ascii="宋体" w:eastAsia="宋体" w:hAnsi="MS Mincho" w:cs="宋体"/>
          <w:sz w:val="28"/>
          <w:bdr w:val="none" w:sz="0" w:space="0" w:color="auto"/>
        </w:rPr>
        <w:t>束自己的不良行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你知道，集体的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誉要靠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一起大声的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心存感恩，做感恩少年</w:t>
      </w:r>
      <w:r>
        <w:rPr>
          <w:rFonts w:ascii="宋体" w:eastAsia="宋体" w:cs="宋体"/>
          <w:sz w:val="28"/>
          <w:bdr w:val="none" w:sz="0" w:space="0" w:color="auto"/>
        </w:rPr>
        <w:t>!”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感恩父母初中生演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我是七年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**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，今天我演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目是《感恩父母》。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https://d.book118.com/378050070100006042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78050070100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感恩父母初中生演讲稿(15篇)</dc:title>
  <dc:subject>演讲稿是在一定的场合，面对一定的听众，演讲人围绕着主题讲话的文稿。在发展不断提速的社会中，演讲稿使用的情况越来越多，那么一般演讲稿是怎么写的呢？下面是小编精心整理的感恩父母初中生演讲稿，希望能够帮助到</dc:subject>
  <cp:keywords>感恩父母初中生演讲稿</cp:keywords>
  <cp:revision>0</cp:revision>
</cp:coreProperties>
</file>