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校企合作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实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践教学基地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简单协议书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签订协议</w:t>
      </w:r>
      <w:r>
        <w:rPr>
          <w:rFonts w:ascii="宋体" w:eastAsia="宋体" w:hAnsi="MS Mincho" w:cs="宋体"/>
          <w:sz w:val="28"/>
          <w:bdr w:val="none" w:sz="0" w:space="0" w:color="auto"/>
        </w:rPr>
        <w:t>可以保障自身的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益不被侵害。一起来参考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写的吧，以下是小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甲、乙双方本着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源共享，共同促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，互惠互利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，达成以下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力和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专业实习</w:t>
      </w:r>
      <w:r>
        <w:rPr>
          <w:rFonts w:ascii="宋体" w:eastAsia="宋体" w:hAnsi="MS Mincho" w:cs="宋体"/>
          <w:sz w:val="28"/>
          <w:bdr w:val="none" w:sz="0" w:space="0" w:color="auto"/>
        </w:rPr>
        <w:t>日程，与乙方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</w:t>
      </w:r>
      <w:r>
        <w:rPr>
          <w:rFonts w:ascii="宋体" w:eastAsia="宋体" w:hAnsi="SimSun" w:cs="宋体"/>
          <w:sz w:val="28"/>
          <w:bdr w:val="none" w:sz="0" w:space="0" w:color="auto"/>
        </w:rPr>
        <w:t>专业实习</w:t>
      </w:r>
      <w:r>
        <w:rPr>
          <w:rFonts w:ascii="宋体" w:eastAsia="宋体" w:hAnsi="MS Mincho" w:cs="宋体"/>
          <w:sz w:val="28"/>
          <w:bdr w:val="none" w:sz="0" w:space="0" w:color="auto"/>
        </w:rPr>
        <w:t>人数；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．尊重乙方的知</w:t>
      </w:r>
      <w:r>
        <w:rPr>
          <w:rFonts w:ascii="宋体" w:eastAsia="宋体" w:hAnsi="SimSun" w:cs="宋体"/>
          <w:sz w:val="28"/>
          <w:bdr w:val="none" w:sz="0" w:space="0" w:color="auto"/>
        </w:rPr>
        <w:t>识产权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格遵守乙方的有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保密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格遵守乙方相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章制度并采取必要的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措施，因不遵守乙方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事故及造成的</w:t>
      </w:r>
      <w:r>
        <w:rPr>
          <w:rFonts w:ascii="宋体" w:eastAsia="宋体" w:hAnsi="SimSun" w:cs="宋体"/>
          <w:sz w:val="28"/>
          <w:bdr w:val="none" w:sz="0" w:space="0" w:color="auto"/>
        </w:rPr>
        <w:t>经济损</w:t>
      </w:r>
      <w:r>
        <w:rPr>
          <w:rFonts w:ascii="宋体" w:eastAsia="宋体" w:hAnsi="MS Mincho" w:cs="宋体"/>
          <w:sz w:val="28"/>
          <w:bdr w:val="none" w:sz="0" w:space="0" w:color="auto"/>
        </w:rPr>
        <w:t>失由甲方相</w:t>
      </w:r>
      <w:r>
        <w:rPr>
          <w:rFonts w:ascii="宋体" w:eastAsia="宋体" w:hAnsi="SimSun" w:cs="宋体"/>
          <w:sz w:val="28"/>
          <w:bdr w:val="none" w:sz="0" w:space="0" w:color="auto"/>
        </w:rPr>
        <w:t>关责</w:t>
      </w:r>
      <w:r>
        <w:rPr>
          <w:rFonts w:ascii="宋体" w:eastAsia="宋体" w:hAnsi="MS Mincho" w:cs="宋体"/>
          <w:sz w:val="28"/>
          <w:bdr w:val="none" w:sz="0" w:space="0" w:color="auto"/>
        </w:rPr>
        <w:t>任人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必要的</w:t>
      </w:r>
      <w:r>
        <w:rPr>
          <w:rFonts w:ascii="宋体" w:eastAsia="宋体" w:hAnsi="SimSun" w:cs="宋体"/>
          <w:sz w:val="28"/>
          <w:bdr w:val="none" w:sz="0" w:space="0" w:color="auto"/>
        </w:rPr>
        <w:t>实习费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乙方人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参加甲方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先推荐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生供乙方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聘；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．科研成果以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惠的条件</w:t>
      </w:r>
      <w:r>
        <w:rPr>
          <w:rFonts w:ascii="宋体" w:eastAsia="宋体" w:hAnsi="SimSun" w:cs="宋体"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sz w:val="28"/>
          <w:bdr w:val="none" w:sz="0" w:space="0" w:color="auto"/>
        </w:rPr>
        <w:t>乙方；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．以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惠的条件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乙方定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急需人才，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短期培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班和学</w:t>
      </w:r>
      <w:r>
        <w:rPr>
          <w:rFonts w:ascii="宋体" w:eastAsia="宋体" w:hAnsi="SimSun" w:cs="宋体"/>
          <w:sz w:val="28"/>
          <w:bdr w:val="none" w:sz="0" w:space="0" w:color="auto"/>
        </w:rPr>
        <w:t>术讲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于医院条件有限，乙方自行解决食宿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，院外所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生的一切后果由乙方承担，乙方概不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（二）乙方的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甲方相</w:t>
      </w:r>
      <w:r>
        <w:rPr>
          <w:rFonts w:ascii="宋体" w:eastAsia="宋体" w:hAnsi="SimSun" w:cs="宋体"/>
          <w:sz w:val="28"/>
          <w:bdr w:val="none" w:sz="0" w:space="0" w:color="auto"/>
        </w:rPr>
        <w:t>关专业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学生提供教学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基地，并参与学生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管理与指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．按照甲方的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日程，合理安排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工作；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甲方人</w:t>
      </w:r>
      <w:r>
        <w:rPr>
          <w:rFonts w:ascii="宋体" w:eastAsia="宋体" w:hAnsi="SimSun" w:cs="宋体"/>
          <w:sz w:val="28"/>
          <w:bdr w:val="none" w:sz="0" w:space="0" w:color="auto"/>
        </w:rPr>
        <w:t>员实习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提供方便；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实习鉴</w:t>
      </w:r>
      <w:r>
        <w:rPr>
          <w:rFonts w:ascii="宋体" w:eastAsia="宋体" w:hAnsi="MS Mincho" w:cs="宋体"/>
          <w:sz w:val="28"/>
          <w:bdr w:val="none" w:sz="0" w:space="0" w:color="auto"/>
        </w:rPr>
        <w:t>定；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甲方老</w:t>
      </w:r>
      <w:r>
        <w:rPr>
          <w:rFonts w:ascii="宋体" w:eastAsia="宋体" w:hAnsi="SimSun" w:cs="宋体"/>
          <w:sz w:val="28"/>
          <w:bdr w:val="none" w:sz="0" w:space="0" w:color="auto"/>
        </w:rPr>
        <w:t>师实习锻炼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提供方便；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．根据需要，派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家到甲方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更、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止和解除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有下列情况之一者，本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动终</w:t>
      </w:r>
      <w:r>
        <w:rPr>
          <w:rFonts w:ascii="宋体" w:eastAsia="宋体" w:hAnsi="MS Mincho" w:cs="宋体"/>
          <w:sz w:val="28"/>
          <w:bdr w:val="none" w:sz="0" w:space="0" w:color="auto"/>
        </w:rPr>
        <w:t>止：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协议订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所依据的情况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生重大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化，致使原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无法履行，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商未能就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达成共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．由于不可抗力因素而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三．附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未尽事宜由双方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商解决，必要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．自</w:t>
      </w:r>
      <w:r>
        <w:rPr>
          <w:rFonts w:ascii="宋体" w:eastAsia="宋体" w:hAnsi="SimSun" w:cs="宋体"/>
          <w:sz w:val="28"/>
          <w:bdr w:val="none" w:sz="0" w:space="0" w:color="auto"/>
        </w:rPr>
        <w:t>协议签</w:t>
      </w:r>
      <w:r>
        <w:rPr>
          <w:rFonts w:ascii="宋体" w:eastAsia="宋体" w:hAnsi="MS Mincho" w:cs="宋体"/>
          <w:sz w:val="28"/>
          <w:bdr w:val="none" w:sz="0" w:space="0" w:color="auto"/>
        </w:rPr>
        <w:t>定之日起，有效期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五年。合作期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双方同意，可</w:t>
      </w:r>
      <w:r>
        <w:rPr>
          <w:rFonts w:ascii="宋体" w:eastAsia="宋体" w:hAnsi="SimSun" w:cs="宋体"/>
          <w:sz w:val="28"/>
          <w:bdr w:val="none" w:sz="0" w:space="0" w:color="auto"/>
        </w:rPr>
        <w:t>续订协议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一式两份。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字盖章后生效，甲、乙双方各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盖章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盖章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双方就共同建立校企合作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系，建立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科技学院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与就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事宜，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商，达成如下合作意向。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一、合作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展高等教育，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施以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能力培</w:t>
      </w:r>
      <w:r>
        <w:rPr>
          <w:rFonts w:ascii="宋体" w:eastAsia="宋体" w:hAnsi="SimSun" w:cs="宋体"/>
          <w:sz w:val="28"/>
          <w:bdr w:val="none" w:sz="0" w:space="0" w:color="auto"/>
        </w:rPr>
        <w:t>养为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既有良好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又有很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的操作技能的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用型人才，双方同意建立校企合作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系，甲方在乙方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定的会</w:t>
      </w:r>
      <w:r>
        <w:rPr>
          <w:rFonts w:ascii="宋体" w:eastAsia="宋体" w:hAnsi="SimSun" w:cs="宋体"/>
          <w:sz w:val="28"/>
          <w:bdr w:val="none" w:sz="0" w:space="0" w:color="auto"/>
        </w:rPr>
        <w:t>员单</w:t>
      </w:r>
      <w:r>
        <w:rPr>
          <w:rFonts w:ascii="宋体" w:eastAsia="宋体" w:hAnsi="MS Mincho" w:cs="宋体"/>
          <w:sz w:val="28"/>
          <w:bdr w:val="none" w:sz="0" w:space="0" w:color="auto"/>
        </w:rPr>
        <w:t>位挂牌建立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与就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根据高等教育有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校企合作，走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、学、研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合道路的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展要求，本着双方互惠互利的原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，甲方根据教学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的要求，在不影响乙方正常生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的前提下，派遣学生到乙方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，乙方根据学生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期的内容、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目和</w:t>
      </w:r>
      <w:r>
        <w:rPr>
          <w:rFonts w:ascii="宋体" w:eastAsia="宋体" w:hAnsi="SimSun" w:cs="宋体"/>
          <w:sz w:val="28"/>
          <w:bdr w:val="none" w:sz="0" w:space="0" w:color="auto"/>
        </w:rPr>
        <w:t>课题给</w:t>
      </w:r>
      <w:r>
        <w:rPr>
          <w:rFonts w:ascii="宋体" w:eastAsia="宋体" w:hAnsi="MS Mincho" w:cs="宋体"/>
          <w:sz w:val="28"/>
          <w:bdr w:val="none" w:sz="0" w:space="0" w:color="auto"/>
        </w:rPr>
        <w:t>予安排到</w:t>
      </w:r>
      <w:r>
        <w:rPr>
          <w:rFonts w:ascii="宋体" w:eastAsia="宋体" w:hAnsi="SimSun" w:cs="宋体"/>
          <w:sz w:val="28"/>
          <w:bdr w:val="none" w:sz="0" w:space="0" w:color="auto"/>
        </w:rPr>
        <w:t>协议单</w:t>
      </w:r>
      <w:r>
        <w:rPr>
          <w:rFonts w:ascii="宋体" w:eastAsia="宋体" w:hAnsi="MS Mincho" w:cs="宋体"/>
          <w:sz w:val="28"/>
          <w:bdr w:val="none" w:sz="0" w:space="0" w:color="auto"/>
        </w:rPr>
        <w:t>位，以保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教学内容，</w:t>
      </w:r>
      <w:r>
        <w:rPr>
          <w:rFonts w:ascii="宋体" w:eastAsia="宋体" w:hAnsi="SimSun" w:cs="宋体"/>
          <w:sz w:val="28"/>
          <w:bdr w:val="none" w:sz="0" w:space="0" w:color="auto"/>
        </w:rPr>
        <w:t>为毕业</w:t>
      </w:r>
      <w:r>
        <w:rPr>
          <w:rFonts w:ascii="宋体" w:eastAsia="宋体" w:hAnsi="MS Mincho" w:cs="宋体"/>
          <w:sz w:val="28"/>
          <w:bdr w:val="none" w:sz="0" w:space="0" w:color="auto"/>
        </w:rPr>
        <w:t>后服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奠定良好的基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、根据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要求，初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、内容、人数和要求，提前一个月与乙方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系，与乙方共同制定具体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、确定基地名称和牌匾的制作，并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在媒体上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知名度。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强对实习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管理，甲方指定</w:t>
      </w:r>
      <w:r>
        <w:rPr>
          <w:rFonts w:ascii="宋体" w:eastAsia="宋体" w:hAnsi="SimSun" w:cs="宋体"/>
          <w:sz w:val="28"/>
          <w:bdr w:val="none" w:sz="0" w:space="0" w:color="auto"/>
        </w:rPr>
        <w:t>带队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，配合乙方做好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、根据乙方的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情况和要求，提供信息服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目合作研究。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间发</w:t>
      </w:r>
      <w:r>
        <w:rPr>
          <w:rFonts w:ascii="宋体" w:eastAsia="宋体" w:hAnsi="MS Mincho" w:cs="宋体"/>
          <w:sz w:val="28"/>
          <w:bdr w:val="none" w:sz="0" w:space="0" w:color="auto"/>
        </w:rPr>
        <w:t>生事故，由甲乙双方共同分析事故原因，根据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、教育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格遵守乙方</w:t>
      </w:r>
      <w:r>
        <w:rPr>
          <w:rFonts w:ascii="宋体" w:eastAsia="宋体" w:hAnsi="SimSun" w:cs="宋体"/>
          <w:sz w:val="28"/>
          <w:bdr w:val="none" w:sz="0" w:space="0" w:color="auto"/>
        </w:rPr>
        <w:t>协议单</w:t>
      </w:r>
      <w:r>
        <w:rPr>
          <w:rFonts w:ascii="宋体" w:eastAsia="宋体" w:hAnsi="MS Mincho" w:cs="宋体"/>
          <w:sz w:val="28"/>
          <w:bdr w:val="none" w:sz="0" w:space="0" w:color="auto"/>
        </w:rPr>
        <w:t>位的各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、根据乙方要求，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生供乙方挑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先安排乙方</w:t>
      </w:r>
      <w:r>
        <w:rPr>
          <w:rFonts w:ascii="宋体" w:eastAsia="宋体" w:hAnsi="SimSun" w:cs="宋体"/>
          <w:sz w:val="28"/>
          <w:bdr w:val="none" w:sz="0" w:space="0" w:color="auto"/>
        </w:rPr>
        <w:t>协议单</w:t>
      </w:r>
      <w:r>
        <w:rPr>
          <w:rFonts w:ascii="宋体" w:eastAsia="宋体" w:hAnsi="MS Mincho" w:cs="宋体"/>
          <w:sz w:val="28"/>
          <w:bdr w:val="none" w:sz="0" w:space="0" w:color="auto"/>
        </w:rPr>
        <w:t>位的技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、管理人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到甲方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协议单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期担任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教工作的人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可根据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需要聘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、按照相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定部分企事</w:t>
      </w:r>
      <w:r>
        <w:rPr>
          <w:rFonts w:ascii="宋体" w:eastAsia="宋体" w:hAnsi="SimSun" w:cs="宋体"/>
          <w:sz w:val="28"/>
          <w:bdr w:val="none" w:sz="0" w:space="0" w:color="auto"/>
        </w:rPr>
        <w:t>业单</w:t>
      </w:r>
      <w:r>
        <w:rPr>
          <w:rFonts w:ascii="宋体" w:eastAsia="宋体" w:hAnsi="MS Mincho" w:cs="宋体"/>
          <w:sz w:val="28"/>
          <w:bdr w:val="none" w:sz="0" w:space="0" w:color="auto"/>
        </w:rPr>
        <w:t>位与甲方共建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与就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、充分利用合作企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业优势</w:t>
      </w:r>
      <w:r>
        <w:rPr>
          <w:rFonts w:ascii="宋体" w:eastAsia="宋体" w:hAnsi="MS Mincho" w:cs="宋体"/>
          <w:sz w:val="28"/>
          <w:bdr w:val="none" w:sz="0" w:space="0" w:color="auto"/>
        </w:rPr>
        <w:t>和影响，根据自身需要与甲方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目合作研究。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、与甲方共同安排</w:t>
      </w:r>
      <w:r>
        <w:rPr>
          <w:rFonts w:ascii="宋体" w:eastAsia="宋体" w:hAnsi="SimSun" w:cs="宋体"/>
          <w:sz w:val="28"/>
          <w:bdr w:val="none" w:sz="0" w:space="0" w:color="auto"/>
        </w:rPr>
        <w:t>实习计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情况，尽量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足甲方的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要求，安排学生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内容、指</w:t>
      </w:r>
      <w:r>
        <w:rPr>
          <w:rFonts w:ascii="宋体" w:eastAsia="宋体" w:hAnsi="SimSun" w:cs="宋体"/>
          <w:sz w:val="28"/>
          <w:bdr w:val="none" w:sz="0" w:space="0" w:color="auto"/>
        </w:rPr>
        <w:t>导实习过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操作能力和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、指定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配合甲方指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教工作，并参加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、尽量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学生提供充分的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条件，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提供方便。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选择优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、在尽可能的情况下，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甲方提供相</w:t>
      </w:r>
      <w:r>
        <w:rPr>
          <w:rFonts w:ascii="宋体" w:eastAsia="宋体" w:hAnsi="SimSun" w:cs="宋体"/>
          <w:sz w:val="28"/>
          <w:bdr w:val="none" w:sz="0" w:space="0" w:color="auto"/>
        </w:rPr>
        <w:t>关课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或教学参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考察。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三、合作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年，从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日起生效。根据双方合作意愿和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期合作，共同商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形成新的合作意向。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四、其它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一式二份，双方各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一份，合作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双方代表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字、盖章即生效，双方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遵守有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条款。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、未尽事宜和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甲方代表：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甲、乙双方本着友好相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源共享，相互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作，互惠互利，共同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经过长时间酝酿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基地，达成如下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．甲方是乙方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的指定教学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．乙方根据学校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养计</w:t>
      </w:r>
      <w:r>
        <w:rPr>
          <w:rFonts w:ascii="宋体" w:eastAsia="宋体" w:hAnsi="MS Mincho" w:cs="宋体"/>
          <w:sz w:val="28"/>
          <w:bdr w:val="none" w:sz="0" w:space="0" w:color="auto"/>
        </w:rPr>
        <w:t>划要求，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合甲方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状况，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人同意，由教</w:t>
      </w:r>
      <w:r>
        <w:rPr>
          <w:rFonts w:ascii="宋体" w:eastAsia="宋体" w:hAnsi="SimSun" w:cs="宋体"/>
          <w:sz w:val="28"/>
          <w:bdr w:val="none" w:sz="0" w:space="0" w:color="auto"/>
        </w:rPr>
        <w:t>师带队</w:t>
      </w:r>
      <w:r>
        <w:rPr>
          <w:rFonts w:ascii="宋体" w:eastAsia="宋体" w:hAnsi="MS Mincho" w:cs="宋体"/>
          <w:sz w:val="28"/>
          <w:bdr w:val="none" w:sz="0" w:space="0" w:color="auto"/>
        </w:rPr>
        <w:t>，在基地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下，制定具体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方案，将</w:t>
      </w:r>
      <w:r>
        <w:rPr>
          <w:rFonts w:ascii="宋体" w:eastAsia="宋体" w:hAnsi="SimSun" w:cs="宋体"/>
          <w:sz w:val="28"/>
          <w:bdr w:val="none" w:sz="0" w:space="0" w:color="auto"/>
        </w:rPr>
        <w:t>该专业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学生安排到甲方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．甲方可以根据自身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状况的需要，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与乙方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商同意，在保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学生安全的条件下，可安排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学生到基地服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．乙方可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甲方人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誉聘用，被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誉聘用人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邀到学校做</w:t>
      </w:r>
      <w:r>
        <w:rPr>
          <w:rFonts w:ascii="宋体" w:eastAsia="宋体" w:hAnsi="SimSun" w:cs="宋体"/>
          <w:sz w:val="28"/>
          <w:bdr w:val="none" w:sz="0" w:space="0" w:color="auto"/>
        </w:rPr>
        <w:t>专题讲</w:t>
      </w:r>
      <w:r>
        <w:rPr>
          <w:rFonts w:ascii="宋体" w:eastAsia="宋体" w:hAnsi="MS Mincho" w:cs="宋体"/>
          <w:sz w:val="28"/>
          <w:bdr w:val="none" w:sz="0" w:space="0" w:color="auto"/>
        </w:rPr>
        <w:t>座或企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推介活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．甲方可邀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或聘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乙方的教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本公司培</w:t>
      </w:r>
      <w:r>
        <w:rPr>
          <w:rFonts w:ascii="宋体" w:eastAsia="宋体" w:hAnsi="SimSun" w:cs="宋体"/>
          <w:sz w:val="28"/>
          <w:bdr w:val="none" w:sz="0" w:space="0" w:color="auto"/>
        </w:rPr>
        <w:t>训员</w:t>
      </w:r>
      <w:r>
        <w:rPr>
          <w:rFonts w:ascii="宋体" w:eastAsia="宋体" w:hAnsi="MS Mincho" w:cs="宋体"/>
          <w:sz w:val="28"/>
          <w:bdr w:val="none" w:sz="0" w:space="0" w:color="auto"/>
        </w:rPr>
        <w:t>工、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授相</w:t>
      </w:r>
      <w:r>
        <w:rPr>
          <w:rFonts w:ascii="宋体" w:eastAsia="宋体" w:hAnsi="SimSun" w:cs="宋体"/>
          <w:sz w:val="28"/>
          <w:bdr w:val="none" w:sz="0" w:space="0" w:color="auto"/>
        </w:rPr>
        <w:t>关专业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或参与企划</w:t>
      </w:r>
      <w:r>
        <w:rPr>
          <w:rFonts w:ascii="宋体" w:eastAsia="宋体" w:hAnsi="SimSun" w:cs="宋体"/>
          <w:sz w:val="28"/>
          <w:bdr w:val="none" w:sz="0" w:space="0" w:color="auto"/>
        </w:rPr>
        <w:t>营销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行其他方面的共建活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，未尽事宜，具体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一式两份，甲、乙双方各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自双方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甲方（盖章）：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乙方（盖章）：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甲方代表（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字）：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乙方代表（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字）：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>________________________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根据国家教育部和江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省教委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于深入推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学校加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校企合作，改革人才培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模式的有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以需促学，学以致用，提高学生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技能水平，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商，本着平等、互惠的原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，就双方共建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事宜，达成以下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一、合作方式：</w:t>
      </w:r>
      <w:r>
        <w:rPr>
          <w:rFonts w:ascii="宋体" w:eastAsia="宋体" w:cs="宋体"/>
          <w:b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甲方投入土地，乙方投入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金共同建</w:t>
      </w:r>
      <w:r>
        <w:rPr>
          <w:rFonts w:ascii="宋体" w:eastAsia="宋体" w:hAnsi="SimSun" w:cs="宋体"/>
          <w:sz w:val="28"/>
          <w:bdr w:val="none" w:sz="0" w:space="0" w:color="auto"/>
        </w:rPr>
        <w:t>设电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基地。甲方将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校园南</w:t>
      </w:r>
      <w:r>
        <w:rPr>
          <w:rFonts w:ascii="宋体" w:eastAsia="宋体" w:hAnsi="SimSun" w:cs="宋体"/>
          <w:sz w:val="28"/>
          <w:bdr w:val="none" w:sz="0" w:space="0" w:color="auto"/>
        </w:rPr>
        <w:t>侧约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土地提供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乙方作</w:t>
      </w:r>
      <w:r>
        <w:rPr>
          <w:rFonts w:ascii="宋体" w:eastAsia="宋体" w:hAnsi="SimSun" w:cs="宋体"/>
          <w:sz w:val="28"/>
          <w:bdr w:val="none" w:sz="0" w:space="0" w:color="auto"/>
        </w:rPr>
        <w:t>为电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用地，乙方投入建</w:t>
      </w:r>
      <w:r>
        <w:rPr>
          <w:rFonts w:ascii="宋体" w:eastAsia="宋体" w:hAnsi="SimSun" w:cs="宋体"/>
          <w:sz w:val="28"/>
          <w:bdr w:val="none" w:sz="0" w:space="0" w:color="auto"/>
        </w:rPr>
        <w:t>设资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万元用于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基地的厂房、道路和</w:t>
      </w:r>
      <w:r>
        <w:rPr>
          <w:rFonts w:ascii="宋体" w:eastAsia="宋体" w:hAnsi="SimSun" w:cs="宋体"/>
          <w:sz w:val="28"/>
          <w:bdr w:val="none" w:sz="0" w:space="0" w:color="auto"/>
        </w:rPr>
        <w:t>实训设</w:t>
      </w:r>
      <w:r>
        <w:rPr>
          <w:rFonts w:ascii="宋体" w:eastAsia="宋体" w:hAnsi="MS Mincho" w:cs="宋体"/>
          <w:sz w:val="28"/>
          <w:bdr w:val="none" w:sz="0" w:space="0" w:color="auto"/>
        </w:rPr>
        <w:t>施等建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。建成后，乙方向甲方提供不低于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平方米的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用于学生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，其余部分由乙方自主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使用，并接受甲方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二、合同期限及收益分配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年，甲方自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日起将土地交付乙方建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使用，至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日收回土地。合同到期后，乙方在土地上的一切建筑物，无条件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甲方所有。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、自合同的第六年（即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元人民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（大写：</w:t>
      </w:r>
      <w:r>
        <w:rPr>
          <w:rFonts w:ascii="宋体" w:eastAsia="宋体" w:cs="宋体"/>
          <w:sz w:val="28"/>
          <w:bdr w:val="none" w:sz="0" w:space="0" w:color="auto"/>
        </w:rPr>
        <w:t>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元整），并与当年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日前将收益金交付甲方。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三、双方的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、合作期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，若乙方从事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，甲方有</w:t>
      </w:r>
      <w:r>
        <w:rPr>
          <w:rFonts w:ascii="宋体" w:eastAsia="宋体" w:hAnsi="SimSun" w:cs="宋体"/>
          <w:sz w:val="28"/>
          <w:bdr w:val="none" w:sz="0" w:space="0" w:color="auto"/>
        </w:rPr>
        <w:t>权单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止合同，并不做任何</w:t>
      </w:r>
      <w:r>
        <w:rPr>
          <w:rFonts w:ascii="宋体" w:eastAsia="宋体" w:hAnsi="SimSun" w:cs="宋体"/>
          <w:sz w:val="28"/>
          <w:bdr w:val="none" w:sz="0" w:space="0" w:color="auto"/>
        </w:rPr>
        <w:t>经济赔偿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、因政府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划或征用土地以及教育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整需要，甲方按上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要求有</w:t>
      </w:r>
      <w:r>
        <w:rPr>
          <w:rFonts w:ascii="宋体" w:eastAsia="宋体" w:hAnsi="SimSun" w:cs="宋体"/>
          <w:sz w:val="28"/>
          <w:bdr w:val="none" w:sz="0" w:space="0" w:color="auto"/>
        </w:rPr>
        <w:t>权单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止合同，未完成的合同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段，甲方不做任何</w:t>
      </w:r>
      <w:r>
        <w:rPr>
          <w:rFonts w:ascii="宋体" w:eastAsia="宋体" w:hAnsi="SimSun" w:cs="宋体"/>
          <w:sz w:val="28"/>
          <w:bdr w:val="none" w:sz="0" w:space="0" w:color="auto"/>
        </w:rPr>
        <w:t>经济赔偿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，甲方因教学需要安排学生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提前通知乙方，按甲方要求做好相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、甲方有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向乙方提供土地使用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属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，如有确需甲方出面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续时</w:t>
      </w:r>
      <w:r>
        <w:rPr>
          <w:rFonts w:ascii="宋体" w:eastAsia="宋体" w:hAnsi="MS Mincho" w:cs="宋体"/>
          <w:sz w:val="28"/>
          <w:bdr w:val="none" w:sz="0" w:space="0" w:color="auto"/>
        </w:rPr>
        <w:t>，甲方有</w:t>
      </w:r>
      <w:r>
        <w:rPr>
          <w:rFonts w:ascii="宋体" w:eastAsia="宋体" w:hAnsi="SimSun" w:cs="宋体"/>
          <w:sz w:val="28"/>
          <w:bdr w:val="none" w:sz="0" w:space="0" w:color="auto"/>
        </w:rPr>
        <w:t>义务协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（二）乙方的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根据企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需求，自主决定</w:t>
      </w:r>
      <w:r>
        <w:rPr>
          <w:rFonts w:ascii="宋体" w:eastAsia="宋体" w:hAnsi="SimSun" w:cs="宋体"/>
          <w:sz w:val="28"/>
          <w:bdr w:val="none" w:sz="0" w:space="0" w:color="auto"/>
        </w:rPr>
        <w:t>车间场</w:t>
      </w:r>
      <w:r>
        <w:rPr>
          <w:rFonts w:ascii="宋体" w:eastAsia="宋体" w:hAnsi="MS Mincho" w:cs="宋体"/>
          <w:sz w:val="28"/>
          <w:bdr w:val="none" w:sz="0" w:space="0" w:color="auto"/>
        </w:rPr>
        <w:t>地的布置和建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管理，自主采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和安装相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产设备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独立地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行合法的生</w:t>
      </w:r>
      <w:r>
        <w:rPr>
          <w:rFonts w:ascii="宋体" w:eastAsia="宋体" w:hAnsi="SimSun" w:cs="宋体"/>
          <w:sz w:val="28"/>
          <w:bdr w:val="none" w:sz="0" w:space="0" w:color="auto"/>
        </w:rPr>
        <w:t>产经营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、在接受甲方的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根据生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安全和企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管理条例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助甲方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训师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行必要的管理。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配合甲方搞好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四、本合同一式四份，双方各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两份。未尽事宜，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商解决。合同自双方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字后即日生效。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甲方（盖章）乙方（盖章）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法定代表人：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法定代表人：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养应</w:t>
      </w:r>
      <w:r>
        <w:rPr>
          <w:rFonts w:ascii="宋体" w:eastAsia="宋体" w:hAnsi="MS Mincho" w:cs="宋体"/>
          <w:sz w:val="28"/>
          <w:bdr w:val="none" w:sz="0" w:space="0" w:color="auto"/>
        </w:rPr>
        <w:t>用型的旅游管理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人才，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商，就共同建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旅游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基地事宜达成如下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、旅游旺季</w:t>
      </w:r>
      <w:r>
        <w:rPr>
          <w:rFonts w:ascii="宋体" w:eastAsia="宋体" w:hAnsi="SimSun" w:cs="宋体"/>
          <w:sz w:val="28"/>
          <w:bdr w:val="none" w:sz="0" w:space="0" w:color="auto"/>
        </w:rPr>
        <w:t>顶岗实训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_______________5</w:t>
      </w:r>
      <w:r>
        <w:rPr>
          <w:rFonts w:ascii="宋体" w:eastAsia="宋体" w:hAnsi="MS Mincho" w:cs="宋体"/>
          <w:sz w:val="28"/>
          <w:bdr w:val="none" w:sz="0" w:space="0" w:color="auto"/>
        </w:rPr>
        <w:t>月份到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月份的旅游黄金周，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周左右。乙方提供若干个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位，主要是熟悉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游服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程序、学</w:t>
      </w:r>
      <w:r>
        <w:rPr>
          <w:rFonts w:ascii="宋体" w:eastAsia="宋体" w:hAnsi="SimSun" w:cs="宋体"/>
          <w:sz w:val="28"/>
          <w:bdr w:val="none" w:sz="0" w:space="0" w:color="auto"/>
        </w:rPr>
        <w:t>习带团</w:t>
      </w:r>
      <w:r>
        <w:rPr>
          <w:rFonts w:ascii="宋体" w:eastAsia="宋体" w:hAnsi="MS Mincho" w:cs="宋体"/>
          <w:sz w:val="28"/>
          <w:bdr w:val="none" w:sz="0" w:space="0" w:color="auto"/>
        </w:rPr>
        <w:t>的技能和技巧，</w:t>
      </w:r>
      <w:r>
        <w:rPr>
          <w:rFonts w:ascii="宋体" w:eastAsia="宋体" w:hAnsi="SimSun" w:cs="宋体"/>
          <w:sz w:val="28"/>
          <w:bdr w:val="none" w:sz="0" w:space="0" w:color="auto"/>
        </w:rPr>
        <w:t>锻炼应变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根据教学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应实训</w:t>
      </w:r>
      <w:r>
        <w:rPr>
          <w:rFonts w:ascii="宋体" w:eastAsia="宋体" w:hAnsi="MS Mincho" w:cs="宋体"/>
          <w:sz w:val="28"/>
          <w:bdr w:val="none" w:sz="0" w:space="0" w:color="auto"/>
        </w:rPr>
        <w:t>，内容包括基本服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技能、基本操作示范、企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、工作制度和相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律。乙方提供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位，主要工</w:t>
      </w:r>
      <w:r>
        <w:rPr>
          <w:rFonts w:ascii="宋体" w:eastAsia="宋体" w:hAnsi="SimSun" w:cs="宋体"/>
          <w:sz w:val="28"/>
          <w:bdr w:val="none" w:sz="0" w:space="0" w:color="auto"/>
        </w:rPr>
        <w:t>种为导</w:t>
      </w:r>
      <w:r>
        <w:rPr>
          <w:rFonts w:ascii="宋体" w:eastAsia="宋体" w:hAnsi="MS Mincho" w:cs="宋体"/>
          <w:sz w:val="28"/>
          <w:bdr w:val="none" w:sz="0" w:space="0" w:color="auto"/>
        </w:rPr>
        <w:t>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、双休日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  <w:r>
        <w:rPr>
          <w:rFonts w:ascii="宋体" w:eastAsia="宋体" w:hAnsi="SimSun" w:cs="宋体"/>
          <w:sz w:val="28"/>
          <w:bdr w:val="none" w:sz="0" w:space="0" w:color="auto"/>
        </w:rPr>
        <w:t>带团导</w:t>
      </w:r>
      <w:r>
        <w:rPr>
          <w:rFonts w:ascii="宋体" w:eastAsia="宋体" w:hAnsi="MS Mincho" w:cs="宋体"/>
          <w:sz w:val="28"/>
          <w:bdr w:val="none" w:sz="0" w:space="0" w:color="auto"/>
        </w:rPr>
        <w:t>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二、双方共同制定学生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方案，具体确定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操作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法和要求等。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（一）甲方：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和管理学生。按照乙方提供的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位安排学生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，灵活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乙方的</w:t>
      </w:r>
      <w:r>
        <w:rPr>
          <w:rFonts w:ascii="宋体" w:eastAsia="宋体" w:hAnsi="SimSun" w:cs="宋体"/>
          <w:sz w:val="28"/>
          <w:bdr w:val="none" w:sz="0" w:space="0" w:color="auto"/>
        </w:rPr>
        <w:t>实习实训时间</w:t>
      </w:r>
      <w:r>
        <w:rPr>
          <w:rFonts w:ascii="宋体" w:eastAsia="宋体" w:hAnsi="MS Mincho" w:cs="宋体"/>
          <w:sz w:val="28"/>
          <w:bdr w:val="none" w:sz="0" w:space="0" w:color="auto"/>
        </w:rPr>
        <w:t>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参照企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管理模式建立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生管理制度，保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遵守乙方的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章制度及工作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、配合乙方</w:t>
      </w:r>
      <w:r>
        <w:rPr>
          <w:rFonts w:ascii="宋体" w:eastAsia="宋体" w:hAnsi="SimSun" w:cs="宋体"/>
          <w:sz w:val="28"/>
          <w:bdr w:val="none" w:sz="0" w:space="0" w:color="auto"/>
        </w:rPr>
        <w:t>对实习实训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行教育和操作指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、制定相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对实习实训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（二）乙方：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提供工作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位，明确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位名称、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及要求。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的交通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。如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带团补</w:t>
      </w:r>
      <w:r>
        <w:rPr>
          <w:rFonts w:ascii="宋体" w:eastAsia="宋体" w:hAnsi="MS Mincho" w:cs="宋体"/>
          <w:sz w:val="28"/>
          <w:bdr w:val="none" w:sz="0" w:space="0" w:color="auto"/>
        </w:rPr>
        <w:t>助，承担或独立完成一定的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操技能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，提供相</w:t>
      </w:r>
      <w:r>
        <w:rPr>
          <w:rFonts w:ascii="宋体" w:eastAsia="宋体" w:hAnsi="SimSun" w:cs="宋体"/>
          <w:sz w:val="28"/>
          <w:bdr w:val="none" w:sz="0" w:space="0" w:color="auto"/>
        </w:rPr>
        <w:t>应岗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负责实</w:t>
      </w:r>
      <w:r>
        <w:rPr>
          <w:rFonts w:ascii="宋体" w:eastAsia="宋体" w:hAnsi="MS Mincho" w:cs="宋体"/>
          <w:sz w:val="28"/>
          <w:bdr w:val="none" w:sz="0" w:space="0" w:color="auto"/>
        </w:rPr>
        <w:t>操技能及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安全，由于个人原因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章制度及工作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失，其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理方式由甲乙双方共同商定。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五、未尽事宜双方共同商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一式两份，甲乙双方各持一份。自盖章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字日起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字（盖章）乙方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字（盖章）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简单协议书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校企双方的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社会、行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更多高素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、高技能的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用型管理人才，同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提供更大空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。在平等自愿、充分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上，双方就共同建立校企合作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校企合作共建校外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事宜，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合作事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达成如下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一、合作原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源共享、互惠双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、共同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，校企双方建立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密的合作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系，同意建立校企合作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系，甲方在乙方挂牌建立</w:t>
      </w:r>
      <w:r>
        <w:rPr>
          <w:rFonts w:ascii="宋体" w:eastAsia="宋体" w:cs="宋体"/>
          <w:sz w:val="28"/>
          <w:bdr w:val="none" w:sz="0" w:space="0" w:color="auto"/>
        </w:rPr>
        <w:t>“___________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二、合作方式及内容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商，合作方式及内容参照以下条款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行。未尽之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，可做其他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．甲方在乙方挂牌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“_______</w:t>
      </w:r>
      <w:r>
        <w:rPr>
          <w:rFonts w:ascii="宋体" w:eastAsia="宋体" w:hAnsi="MS Mincho" w:cs="宋体"/>
          <w:sz w:val="28"/>
          <w:bdr w:val="none" w:sz="0" w:space="0" w:color="auto"/>
        </w:rPr>
        <w:t>系校外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，甲方出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万元，乙方出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。双方均同意在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布信息中使用共建基地的名称，并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、科研合作。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．乙方向甲方提供本企</w:t>
      </w:r>
      <w:r>
        <w:rPr>
          <w:rFonts w:ascii="宋体" w:eastAsia="宋体" w:hAnsi="SimSun" w:cs="宋体"/>
          <w:sz w:val="28"/>
          <w:bdr w:val="none" w:sz="0" w:space="0" w:color="auto"/>
        </w:rPr>
        <w:t>业职业岗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位特征描述，各</w:t>
      </w:r>
      <w:r>
        <w:rPr>
          <w:rFonts w:ascii="宋体" w:eastAsia="宋体" w:hAnsi="SimSun" w:cs="宋体"/>
          <w:sz w:val="28"/>
          <w:bdr w:val="none" w:sz="0" w:space="0" w:color="auto"/>
        </w:rPr>
        <w:t>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位要求的知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水平和技能等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，双方共同制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合作培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的人才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足合作班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需要；甲方聘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乙方的技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骨干、能工巧匠承担合作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的部分教学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．甲方从合同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之日起，根据山西建筑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学院建筑工程系教学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派一定数量的学生到乙方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认岗</w:t>
      </w:r>
      <w:r>
        <w:rPr>
          <w:rFonts w:ascii="宋体" w:eastAsia="宋体" w:hAnsi="MS Mincho" w:cs="宋体"/>
          <w:sz w:val="28"/>
          <w:bdr w:val="none" w:sz="0" w:space="0" w:color="auto"/>
        </w:rPr>
        <w:t>、跟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顶岗实训</w:t>
      </w:r>
      <w:r>
        <w:rPr>
          <w:rFonts w:ascii="宋体" w:eastAsia="宋体" w:hAnsi="MS Mincho" w:cs="宋体"/>
          <w:sz w:val="28"/>
          <w:bdr w:val="none" w:sz="0" w:space="0" w:color="auto"/>
        </w:rPr>
        <w:t>，具体人数根据乙方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位需求、甲方学生情况等因素，由甲乙双方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商决定。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．乙方作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甲方学生的</w:t>
      </w:r>
      <w:r>
        <w:rPr>
          <w:rFonts w:ascii="宋体" w:eastAsia="宋体" w:hAnsi="SimSun" w:cs="宋体"/>
          <w:sz w:val="28"/>
          <w:bdr w:val="none" w:sz="0" w:space="0" w:color="auto"/>
        </w:rPr>
        <w:t>顶岗实训单</w:t>
      </w:r>
      <w:r>
        <w:rPr>
          <w:rFonts w:ascii="宋体" w:eastAsia="宋体" w:hAnsi="MS Mincho" w:cs="宋体"/>
          <w:sz w:val="28"/>
          <w:bdr w:val="none" w:sz="0" w:space="0" w:color="auto"/>
        </w:rPr>
        <w:t>位，同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也是甲方的校外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基地，</w:t>
      </w:r>
      <w:r>
        <w:rPr>
          <w:rFonts w:ascii="宋体" w:eastAsia="宋体" w:hAnsi="SimSun" w:cs="宋体"/>
          <w:sz w:val="28"/>
          <w:bdr w:val="none" w:sz="0" w:space="0" w:color="auto"/>
        </w:rPr>
        <w:t>应优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足甲方学生在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技能、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等方面提升的需求。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．乙方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甲方学生提供</w:t>
      </w:r>
      <w:r>
        <w:rPr>
          <w:rFonts w:ascii="宋体" w:eastAsia="宋体" w:hAnsi="SimSun" w:cs="宋体"/>
          <w:sz w:val="28"/>
          <w:bdr w:val="none" w:sz="0" w:space="0" w:color="auto"/>
        </w:rPr>
        <w:t>顶岗实训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实训岗</w:t>
      </w:r>
      <w:r>
        <w:rPr>
          <w:rFonts w:ascii="宋体" w:eastAsia="宋体" w:hAnsi="MS Mincho" w:cs="宋体"/>
          <w:sz w:val="28"/>
          <w:bdr w:val="none" w:sz="0" w:space="0" w:color="auto"/>
        </w:rPr>
        <w:t>位、生活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境（</w:t>
      </w:r>
      <w:r>
        <w:rPr>
          <w:rFonts w:ascii="宋体" w:eastAsia="宋体" w:hAnsi="SimSun" w:cs="宋体"/>
          <w:sz w:val="28"/>
          <w:bdr w:val="none" w:sz="0" w:space="0" w:color="auto"/>
        </w:rPr>
        <w:t>顶岗实习</w:t>
      </w:r>
      <w:r>
        <w:rPr>
          <w:rFonts w:ascii="宋体" w:eastAsia="宋体" w:hAnsi="MS Mincho" w:cs="宋体"/>
          <w:sz w:val="28"/>
          <w:bdr w:val="none" w:sz="0" w:space="0" w:color="auto"/>
        </w:rPr>
        <w:t>期限一般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5-6</w:t>
      </w:r>
      <w:r>
        <w:rPr>
          <w:rFonts w:ascii="宋体" w:eastAsia="宋体" w:hAnsi="MS Mincho" w:cs="宋体"/>
          <w:sz w:val="28"/>
          <w:bdr w:val="none" w:sz="0" w:space="0" w:color="auto"/>
        </w:rPr>
        <w:t>个月）。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顶岗实训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，根据</w:t>
      </w:r>
      <w:r>
        <w:rPr>
          <w:rFonts w:ascii="宋体" w:eastAsia="宋体" w:hAnsi="SimSun" w:cs="宋体"/>
          <w:sz w:val="28"/>
          <w:bdr w:val="none" w:sz="0" w:space="0" w:color="auto"/>
        </w:rPr>
        <w:t>实习协议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服从乙方管理人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的管理，遵守乙方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章制度（含考勤管理和技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管理），同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不得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反甲方的有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定。乙方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指派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担任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指派相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管理与教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．因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学生或甲方原因提前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提前一周告知乙方。反之亦然。</w:t>
      </w:r>
      <w:r>
        <w:rPr>
          <w:rFonts w:ascii="宋体" w:eastAsia="宋体" w:hAnsi="SimSun" w:cs="宋体"/>
          <w:sz w:val="28"/>
          <w:bdr w:val="none" w:sz="0" w:space="0" w:color="auto"/>
        </w:rPr>
        <w:t>实习结</w:t>
      </w:r>
      <w:r>
        <w:rPr>
          <w:rFonts w:ascii="宋体" w:eastAsia="宋体" w:hAnsi="MS Mincho" w:cs="宋体"/>
          <w:sz w:val="28"/>
          <w:bdr w:val="none" w:sz="0" w:space="0" w:color="auto"/>
        </w:rPr>
        <w:t>束，乙方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向甲方提交学生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．双方将定期通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或座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形式就双方合作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展情况、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协议执</w:t>
      </w:r>
      <w:r>
        <w:rPr>
          <w:rFonts w:ascii="宋体" w:eastAsia="宋体" w:hAnsi="MS Mincho" w:cs="宋体"/>
          <w:sz w:val="28"/>
          <w:bdr w:val="none" w:sz="0" w:space="0" w:color="auto"/>
        </w:rPr>
        <w:t>行情况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。如遇突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情况，双方将及</w:t>
      </w:r>
      <w:r>
        <w:rPr>
          <w:rFonts w:ascii="宋体" w:eastAsia="宋体" w:hAnsi="SimSun" w:cs="宋体"/>
          <w:sz w:val="28"/>
          <w:bdr w:val="none" w:sz="0" w:space="0" w:color="auto"/>
        </w:rPr>
        <w:t>时联</w:t>
      </w:r>
      <w:r>
        <w:rPr>
          <w:rFonts w:ascii="宋体" w:eastAsia="宋体" w:hAnsi="MS Mincho" w:cs="宋体"/>
          <w:sz w:val="28"/>
          <w:bdr w:val="none" w:sz="0" w:space="0" w:color="auto"/>
        </w:rPr>
        <w:t>系并加以解决。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有效期三年，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可根据双方需要确定是否</w:t>
      </w:r>
      <w:r>
        <w:rPr>
          <w:rFonts w:ascii="宋体" w:eastAsia="宋体" w:hAnsi="SimSun" w:cs="宋体"/>
          <w:sz w:val="28"/>
          <w:bdr w:val="none" w:sz="0" w:space="0" w:color="auto"/>
        </w:rPr>
        <w:t>续签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自双方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字、盖章之日生效。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https://d.book118.com/378076103007006043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8076103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校企合作实践教学基地简单协议书</dc:title>
  <dc:subject>在不断进步的时代，需要使用协议的场合越来越多，签订协议可以保障自身的权益不被侵害。一起来参考协议是怎么写的吧，以下是小编整理的校企合作实践教学基地简单协议书，欢迎大家分享。校企合作实践教学基地简单协议</dc:subject>
  <cp:keywords>校企合作实践教学基地简单协议书</cp:keywords>
  <cp:revision>0</cp:revision>
</cp:coreProperties>
</file>