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感恩父母初中生演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稿集合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稿具有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明，内容具有鼓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性的特点。在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在社会，我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可以使用演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稿的机会越来越多，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您在写演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目是《感恩父母》。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先提一个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从哪里来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大家肯定都会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，是父母把我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到世界上来的。是啊，十年前的某一天，我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的父母用泪水和幸福的笑容迎接了我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的到来。于是，我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有了生命，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的世界里享受生活的快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与幸福的机会。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生存智慧，是做人的道德底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，感受和感激他人恩惠的能力的成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，是一个人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自己的内心安宁感和提高幸福充裕感必不可少的心理能力。感恩，不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情感，更是一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，是以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寸草心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三春</w:t>
      </w:r>
      <w:r>
        <w:rPr>
          <w:rFonts w:ascii="宋体" w:eastAsia="宋体" w:hAnsi="SimSun" w:cs="宋体"/>
          <w:sz w:val="28"/>
          <w:bdr w:val="none" w:sz="0" w:space="0" w:color="auto"/>
        </w:rPr>
        <w:t>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的赤子之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。感恩有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只需要一句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候，一束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花，一个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抱，甚至一句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，就能</w:t>
      </w:r>
      <w:r>
        <w:rPr>
          <w:rFonts w:ascii="宋体" w:eastAsia="宋体" w:hAnsi="SimSun" w:cs="宋体"/>
          <w:sz w:val="28"/>
          <w:bdr w:val="none" w:sz="0" w:space="0" w:color="auto"/>
        </w:rPr>
        <w:t>传递亲</w:t>
      </w:r>
      <w:r>
        <w:rPr>
          <w:rFonts w:ascii="宋体" w:eastAsia="宋体" w:hAnsi="MS Mincho" w:cs="宋体"/>
          <w:sz w:val="28"/>
          <w:bdr w:val="none" w:sz="0" w:space="0" w:color="auto"/>
        </w:rPr>
        <w:t>情，表达心意。我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只有学会感恩，才能以平等的眼光看待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一个生命，尊重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一份平凡的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，在未来的生活中少一些怨天尤人的抱怨，而多一份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足与快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便会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，生活原来是如此的和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回眸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一直沐浴在父母的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河里：当我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第一次喊爸爸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候，第一次独立</w:t>
      </w:r>
      <w:r>
        <w:rPr>
          <w:rFonts w:ascii="宋体" w:eastAsia="宋体" w:hAnsi="SimSun" w:cs="宋体"/>
          <w:sz w:val="28"/>
          <w:bdr w:val="none" w:sz="0" w:space="0" w:color="auto"/>
        </w:rPr>
        <w:t>迈开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候，第一次歪歪扭扭地写出一个字的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是父母在身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悉心地教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注所有来帮助我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的人，是父母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受到委屈，能耐心听我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的人，是父母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</w:t>
      </w:r>
      <w:r>
        <w:rPr>
          <w:rFonts w:ascii="宋体" w:eastAsia="宋体" w:hAnsi="SimSun" w:cs="宋体"/>
          <w:sz w:val="28"/>
          <w:bdr w:val="none" w:sz="0" w:space="0" w:color="auto"/>
        </w:rPr>
        <w:t>错误时</w:t>
      </w:r>
      <w:r>
        <w:rPr>
          <w:rFonts w:ascii="宋体" w:eastAsia="宋体" w:hAnsi="MS Mincho" w:cs="宋体"/>
          <w:sz w:val="28"/>
          <w:bdr w:val="none" w:sz="0" w:space="0" w:color="auto"/>
        </w:rPr>
        <w:t>，能毫不犹豫地原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的人，是父母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取得成功，会衷心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们庆</w:t>
      </w:r>
      <w:r>
        <w:rPr>
          <w:rFonts w:ascii="宋体" w:eastAsia="宋体" w:hAnsi="MS Mincho" w:cs="宋体"/>
          <w:sz w:val="28"/>
          <w:bdr w:val="none" w:sz="0" w:space="0" w:color="auto"/>
        </w:rPr>
        <w:t>祝，与我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分享喜悦的人，也是父母。父母之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，深如大海，情比天高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是一条船，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从童年走向少年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就是一片海，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一个幸福的港湾。如果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的真情，点燃了我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心中的希望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，将是鼓起我</w:t>
      </w:r>
      <w:r>
        <w:rPr>
          <w:rFonts w:ascii="宋体" w:eastAsia="宋体" w:hAnsi="SimSun" w:cs="宋体"/>
          <w:sz w:val="28"/>
          <w:bdr w:val="none" w:sz="0" w:space="0" w:color="auto"/>
        </w:rPr>
        <w:t>们远</w:t>
      </w:r>
      <w:r>
        <w:rPr>
          <w:rFonts w:ascii="宋体" w:eastAsia="宋体" w:hAnsi="MS Mincho" w:cs="宋体"/>
          <w:sz w:val="28"/>
          <w:bdr w:val="none" w:sz="0" w:space="0" w:color="auto"/>
        </w:rPr>
        <w:t>航的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因此，不管父母的社会地位、知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水平以及其它素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如何，他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今生最大的恩人，是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去，同上代比生活，比待遇，比条件，感念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予，在意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奉献意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和社会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要感恩社会，感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大自然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生命之源的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予，感悟社会的</w:t>
      </w:r>
      <w:r>
        <w:rPr>
          <w:rFonts w:ascii="宋体" w:eastAsia="宋体" w:hAnsi="SimSun" w:cs="宋体"/>
          <w:sz w:val="28"/>
          <w:bdr w:val="none" w:sz="0" w:space="0" w:color="auto"/>
        </w:rPr>
        <w:t>馈赠</w:t>
      </w:r>
      <w:r>
        <w:rPr>
          <w:rFonts w:ascii="宋体" w:eastAsia="宋体" w:hAnsi="MS Mincho" w:cs="宋体"/>
          <w:sz w:val="28"/>
          <w:bdr w:val="none" w:sz="0" w:space="0" w:color="auto"/>
        </w:rPr>
        <w:t>，学会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自然，回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社会。我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，感恩集体的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予自己的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心，帮助和支持，感念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共建的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誉和成功。我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要感恩父母，感念父母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生命的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予和生活的辛酸与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桑，感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的无私付出和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育之恩，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多一份体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，多一份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，多一句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候，尽孝心，重人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，付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心智的启迪和生命成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，感念老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的辛勤付出和教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，在感念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恩中崇德成才，奉献社会。我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要感恩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手，感</w:t>
      </w:r>
      <w:r>
        <w:rPr>
          <w:rFonts w:ascii="宋体" w:eastAsia="宋体" w:hAnsi="SimSun" w:cs="宋体"/>
          <w:sz w:val="28"/>
          <w:bdr w:val="none" w:sz="0" w:space="0" w:color="auto"/>
        </w:rPr>
        <w:t>谢强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谢对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的鞭策和成</w:t>
      </w:r>
      <w:r>
        <w:rPr>
          <w:rFonts w:ascii="宋体" w:eastAsia="宋体" w:hAnsi="SimSun" w:cs="宋体"/>
          <w:sz w:val="28"/>
          <w:bdr w:val="none" w:sz="0" w:space="0" w:color="auto"/>
        </w:rPr>
        <w:t>长进步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力，用感恩的心做人做事。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然而，同学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扪</w:t>
      </w:r>
      <w:r>
        <w:rPr>
          <w:rFonts w:ascii="宋体" w:eastAsia="宋体" w:hAnsi="MS Mincho" w:cs="宋体"/>
          <w:sz w:val="28"/>
          <w:bdr w:val="none" w:sz="0" w:space="0" w:color="auto"/>
        </w:rPr>
        <w:t>心自</w:t>
      </w:r>
      <w:r>
        <w:rPr>
          <w:rFonts w:ascii="宋体" w:eastAsia="宋体" w:hAnsi="SimSun" w:cs="宋体"/>
          <w:sz w:val="28"/>
          <w:bdr w:val="none" w:sz="0" w:space="0" w:color="auto"/>
        </w:rPr>
        <w:t>问过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父母的挂念又有多少呢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是否留意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父母的生日呢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有句</w:t>
      </w:r>
      <w:r>
        <w:rPr>
          <w:rFonts w:ascii="宋体" w:eastAsia="宋体" w:hAnsi="SimSun" w:cs="宋体"/>
          <w:sz w:val="28"/>
          <w:bdr w:val="none" w:sz="0" w:space="0" w:color="auto"/>
        </w:rPr>
        <w:t>谚语</w:t>
      </w:r>
      <w:r>
        <w:rPr>
          <w:rFonts w:ascii="宋体" w:eastAsia="宋体" w:hAnsi="MS Mincho" w:cs="宋体"/>
          <w:sz w:val="28"/>
          <w:bdr w:val="none" w:sz="0" w:space="0" w:color="auto"/>
        </w:rPr>
        <w:t>：儿生日，娘苦日。当父母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的生日</w:t>
      </w:r>
      <w:r>
        <w:rPr>
          <w:rFonts w:ascii="宋体" w:eastAsia="宋体" w:hAnsi="SimSun" w:cs="宋体"/>
          <w:sz w:val="28"/>
          <w:bdr w:val="none" w:sz="0" w:space="0" w:color="auto"/>
        </w:rPr>
        <w:t>庆贺时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是否想到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用死亡般的痛苦，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是否曾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孕育我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一声真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据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示：有近</w:t>
      </w:r>
      <w:r>
        <w:rPr>
          <w:rFonts w:ascii="宋体" w:eastAsia="宋体" w:cs="宋体"/>
          <w:sz w:val="28"/>
          <w:bdr w:val="none" w:sz="0" w:space="0" w:color="auto"/>
        </w:rPr>
        <w:t>50%</w:t>
      </w:r>
      <w:r>
        <w:rPr>
          <w:rFonts w:ascii="宋体" w:eastAsia="宋体" w:hAnsi="MS Mincho" w:cs="宋体"/>
          <w:sz w:val="28"/>
          <w:bdr w:val="none" w:sz="0" w:space="0" w:color="auto"/>
        </w:rPr>
        <w:t>的学生不知道自己父母的生日，更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父母的生日祝福。同学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一声祝福根本算不了什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一声却比什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听，都美好，都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忘，都足以使他</w:t>
      </w:r>
      <w:r>
        <w:rPr>
          <w:rFonts w:ascii="宋体" w:eastAsia="宋体" w:hAnsi="SimSun" w:cs="宋体"/>
          <w:sz w:val="28"/>
          <w:bdr w:val="none" w:sz="0" w:space="0" w:color="auto"/>
        </w:rPr>
        <w:t>们热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当然，父母的辛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无法体会的，我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不能与父母分担生活的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辛、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在生活上、在学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上可以少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操心。要知道，哪怕一句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，一杯解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茶，一</w:t>
      </w:r>
      <w:r>
        <w:rPr>
          <w:rFonts w:ascii="宋体" w:eastAsia="宋体" w:hAnsi="SimSun" w:cs="宋体"/>
          <w:sz w:val="28"/>
          <w:bdr w:val="none" w:sz="0" w:space="0" w:color="auto"/>
        </w:rPr>
        <w:t>张满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卷，一个会心的微笑，都会慰藉父母曾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百般焦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的心。感恩父母，并不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，如果你心存感恩，当你因没有履行学生的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而受到老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乃至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，就会放下所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的面子，不再一意孤行，因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是真心帮助你。如果你心存感恩，放学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哪怕肚子再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，也不在校外逗留，要按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回家，因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你知道，你的家人在焦急地等你，你的停留会堵塞交通。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父母的恩情，学会感恩父母吧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待父母，用一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的心去和父母交流，不要再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是理所当然的，不要再一味地索求和抱怨。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一起深情地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爸，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感恩父母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论语</w:t>
      </w:r>
      <w:r>
        <w:rPr>
          <w:rFonts w:ascii="宋体" w:eastAsia="宋体" w:hAnsi="MS Mincho" w:cs="宋体"/>
          <w:sz w:val="28"/>
          <w:bdr w:val="none" w:sz="0" w:space="0" w:color="auto"/>
        </w:rPr>
        <w:t>。述而》中有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，子夏曰：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事父母，能竭其力；与朋友交，言而有信。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意思是：奉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父母要竭尽心力；与朋友交往，要言而有信。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孝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，做人就要要做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孝道是中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之一，孔子把孝道作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人生修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的第一要着。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百善孝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先，原心不原迹，原迹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家无孝子。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的意思是：所有善的品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中，孝</w:t>
      </w:r>
      <w:r>
        <w:rPr>
          <w:rFonts w:ascii="宋体" w:eastAsia="宋体" w:hAnsi="SimSun" w:cs="宋体"/>
          <w:sz w:val="28"/>
          <w:bdr w:val="none" w:sz="0" w:space="0" w:color="auto"/>
        </w:rPr>
        <w:t>顺应</w:t>
      </w:r>
      <w:r>
        <w:rPr>
          <w:rFonts w:ascii="宋体" w:eastAsia="宋体" w:hAnsi="MS Mincho" w:cs="宋体"/>
          <w:sz w:val="28"/>
          <w:bdr w:val="none" w:sz="0" w:space="0" w:color="auto"/>
        </w:rPr>
        <w:t>放在第一位，孝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不光体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上，更体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在用心，如果只看重物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人家</w:t>
      </w:r>
      <w:r>
        <w:rPr>
          <w:rFonts w:ascii="宋体" w:eastAsia="宋体" w:hAnsi="SimSun" w:cs="宋体"/>
          <w:sz w:val="28"/>
          <w:bdr w:val="none" w:sz="0" w:space="0" w:color="auto"/>
        </w:rPr>
        <w:t>岂</w:t>
      </w:r>
      <w:r>
        <w:rPr>
          <w:rFonts w:ascii="宋体" w:eastAsia="宋体" w:hAnsi="MS Mincho" w:cs="宋体"/>
          <w:sz w:val="28"/>
          <w:bdr w:val="none" w:sz="0" w:space="0" w:color="auto"/>
        </w:rPr>
        <w:t>不没有了孝子？比如一个很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的人，他想尽孝，但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在没有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，因此心里很痛苦，便立下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大志向，要通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努力来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上好日子。只要有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个心，只要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份情感是真的，我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他不孝。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代社会，</w:t>
      </w:r>
      <w:r>
        <w:rPr>
          <w:rFonts w:ascii="宋体" w:eastAsia="宋体" w:hAnsi="SimSun" w:cs="宋体"/>
          <w:sz w:val="28"/>
          <w:bdr w:val="none" w:sz="0" w:space="0" w:color="auto"/>
        </w:rPr>
        <w:t>经济发</w:t>
      </w:r>
      <w:r>
        <w:rPr>
          <w:rFonts w:ascii="宋体" w:eastAsia="宋体" w:hAnsi="MS Mincho" w:cs="宋体"/>
          <w:sz w:val="28"/>
          <w:bdr w:val="none" w:sz="0" w:space="0" w:color="auto"/>
        </w:rPr>
        <w:t>达，物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丰富，我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古代先</w:t>
      </w:r>
      <w:r>
        <w:rPr>
          <w:rFonts w:ascii="宋体" w:eastAsia="宋体" w:hAnsi="SimSun" w:cs="宋体"/>
          <w:sz w:val="28"/>
          <w:bdr w:val="none" w:sz="0" w:space="0" w:color="auto"/>
        </w:rPr>
        <w:t>贤</w:t>
      </w:r>
      <w:r>
        <w:rPr>
          <w:rFonts w:ascii="宋体" w:eastAsia="宋体" w:hAnsi="MS Mincho" w:cs="宋体"/>
          <w:sz w:val="28"/>
          <w:bdr w:val="none" w:sz="0" w:space="0" w:color="auto"/>
        </w:rPr>
        <w:t>的智慧，依然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反省，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？也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将来？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父母住高楼大厦，穿</w:t>
      </w:r>
      <w:r>
        <w:rPr>
          <w:rFonts w:ascii="宋体" w:eastAsia="宋体" w:hAnsi="SimSun" w:cs="宋体"/>
          <w:sz w:val="28"/>
          <w:bdr w:val="none" w:sz="0" w:space="0" w:color="auto"/>
        </w:rPr>
        <w:t>绫罗绸缎</w:t>
      </w:r>
      <w:r>
        <w:rPr>
          <w:rFonts w:ascii="宋体" w:eastAsia="宋体" w:hAnsi="MS Mincho" w:cs="宋体"/>
          <w:sz w:val="28"/>
          <w:bdr w:val="none" w:sz="0" w:space="0" w:color="auto"/>
        </w:rPr>
        <w:t>，吃山珍海味，用金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家具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可是在孔子看来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些也不是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！孔子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，要称得上孝，一定要在父母面前始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保持愉悦的表情；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父母有意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，可以提出来。但是提意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的方式要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微婉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，如不被采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，依然要保持恭敬，不得触犯父母。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免会有意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，但不怨恨。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有些同学可能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在没有物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条件去孝敬父母，只能等到将来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了再好好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待年老的父母。于是在平常生活中，只是心安理得地享受着父母的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珍惜和父母相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有没有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了，整天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累、身心疲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，回到家看到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早早准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好的丰盛的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餐，你默默吃完就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上房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也没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？你是否知道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累了一整天？面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她的辛苦，如果你笑笑，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嗯</w:t>
      </w:r>
      <w:r>
        <w:rPr>
          <w:rFonts w:ascii="宋体" w:eastAsia="宋体" w:hAnsi="MS Mincho" w:cs="宋体"/>
          <w:sz w:val="28"/>
          <w:bdr w:val="none" w:sz="0" w:space="0" w:color="auto"/>
        </w:rPr>
        <w:t>，真好吃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这简简单单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是不是会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心得很多呢？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有没有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，你挑灯夜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，正在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解答一道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而冥思苦想的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妈妈给</w:t>
      </w:r>
      <w:r>
        <w:rPr>
          <w:rFonts w:ascii="宋体" w:eastAsia="宋体" w:hAnsi="MS Mincho" w:cs="宋体"/>
          <w:sz w:val="28"/>
          <w:bdr w:val="none" w:sz="0" w:space="0" w:color="auto"/>
        </w:rPr>
        <w:t>你端上一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削好的水果，嘱咐你要放松一下精神。那你有没有因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被打断了思路而不耐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rFonts w:ascii="宋体" w:eastAsia="宋体" w:hAnsi="SimSun" w:cs="宋体"/>
          <w:sz w:val="28"/>
          <w:bdr w:val="none" w:sz="0" w:space="0" w:color="auto"/>
        </w:rPr>
        <w:t>摆摆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知道了，知道了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是容易在失去的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候才懂得珍惜，所以</w:t>
      </w:r>
      <w:r>
        <w:rPr>
          <w:rFonts w:ascii="宋体" w:eastAsia="宋体" w:hAnsi="SimSun" w:cs="宋体"/>
          <w:sz w:val="28"/>
          <w:bdr w:val="none" w:sz="0" w:space="0" w:color="auto"/>
        </w:rPr>
        <w:t>请怀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感恩的心去就面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自己的父母吧。有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令我深深感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，父母是弓，儿女是箭，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了把箭射得更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些，弓更弯了。孝敬父母，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父母其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。一句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候，一条短信，一束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花，一个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甚至只是一个微笑，也会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孝敬父母，也体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刻刻的小小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方面。比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盖茨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名于世的是他的能力和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富，但是或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你不知道，盖茨接受意大利《机会》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回答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最不能等待的事情是什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并没有透露什</w:t>
      </w:r>
      <w:r>
        <w:rPr>
          <w:rFonts w:ascii="宋体" w:eastAsia="宋体" w:hAnsi="SimSun" w:cs="宋体"/>
          <w:sz w:val="28"/>
          <w:bdr w:val="none" w:sz="0" w:space="0" w:color="auto"/>
        </w:rPr>
        <w:t>么财</w:t>
      </w:r>
      <w:r>
        <w:rPr>
          <w:rFonts w:ascii="宋体" w:eastAsia="宋体" w:hAnsi="MS Mincho" w:cs="宋体"/>
          <w:sz w:val="28"/>
          <w:bdr w:val="none" w:sz="0" w:space="0" w:color="auto"/>
        </w:rPr>
        <w:t>富、机遇的秘密，而是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天下最不能等待的事情莫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于孝敬父母！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父母是我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生命的源泉，他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生的心血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身上，在他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忙碌的身影后面，我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得到了温暖，得到了宝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答父母、敬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父母，甚至要超越父母。俗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，青出于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。所以，真正地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父母，就要不断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，天天向上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答父母的最好的礼物。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目是《感恩父母我的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：天下最无私的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，就是父母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注所有一切来帮助我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的人，是父母。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受到委屈，能耐心听我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的人，是父母。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取得成功，会衷心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们庆</w:t>
      </w:r>
      <w:r>
        <w:rPr>
          <w:rFonts w:ascii="宋体" w:eastAsia="宋体" w:hAnsi="MS Mincho" w:cs="宋体"/>
          <w:sz w:val="28"/>
          <w:bdr w:val="none" w:sz="0" w:space="0" w:color="auto"/>
        </w:rPr>
        <w:t>祝，与我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分享喜悦的，是父母。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挂着我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的，依然是父母。因此，感恩父母、孝敬父母是我</w:t>
      </w:r>
      <w:r>
        <w:rPr>
          <w:rFonts w:ascii="宋体" w:eastAsia="宋体" w:hAnsi="SimSun" w:cs="宋体"/>
          <w:sz w:val="28"/>
          <w:bdr w:val="none" w:sz="0" w:space="0" w:color="auto"/>
        </w:rPr>
        <w:t>们义</w:t>
      </w:r>
      <w:r>
        <w:rPr>
          <w:rFonts w:ascii="宋体" w:eastAsia="宋体" w:hAnsi="MS Mincho" w:cs="宋体"/>
          <w:sz w:val="28"/>
          <w:bdr w:val="none" w:sz="0" w:space="0" w:color="auto"/>
        </w:rPr>
        <w:t>不容辞的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年全国十大中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孝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敬老楷模，中国十大孝星及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傲十大人物称号的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。他自小成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异，然而，母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不幸患上了尿毒症，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治病，家里不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耗尽了所有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蓄，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房子也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掉了，不堪重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也离家出走，但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并没有放弃照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任，他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亲边发奋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以超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的高考成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考上了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学院。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了既能上学，又能照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，他只好背着母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上大学，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月靠着在学校勤工</w:t>
      </w:r>
      <w:r>
        <w:rPr>
          <w:rFonts w:ascii="宋体" w:eastAsia="宋体" w:hAnsi="SimSun" w:cs="宋体"/>
          <w:sz w:val="28"/>
          <w:bdr w:val="none" w:sz="0" w:space="0" w:color="auto"/>
        </w:rPr>
        <w:t>俭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补贴过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当他的家庭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故、陷入困境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，他用稚嫩的双肩挑起重担；当的父母身患重病、需要照</w:t>
      </w:r>
      <w:r>
        <w:rPr>
          <w:rFonts w:ascii="宋体" w:eastAsia="宋体" w:hAnsi="SimSun" w:cs="宋体"/>
          <w:sz w:val="28"/>
          <w:bdr w:val="none" w:sz="0" w:space="0" w:color="auto"/>
        </w:rPr>
        <w:t>顾时</w:t>
      </w:r>
      <w:r>
        <w:rPr>
          <w:rFonts w:ascii="宋体" w:eastAsia="宋体" w:hAnsi="MS Mincho" w:cs="宋体"/>
          <w:sz w:val="28"/>
          <w:bdr w:val="none" w:sz="0" w:space="0" w:color="auto"/>
        </w:rPr>
        <w:t>，他用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的孝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父母的恩情；当他面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求学和家庭的双重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，他做出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感天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落叶在空中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旋，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写着一曲曲感恩的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章，那是大</w:t>
      </w:r>
      <w:r>
        <w:rPr>
          <w:rFonts w:ascii="宋体" w:eastAsia="宋体" w:hAnsi="SimSun" w:cs="宋体"/>
          <w:sz w:val="28"/>
          <w:bdr w:val="none" w:sz="0" w:space="0" w:color="auto"/>
        </w:rPr>
        <w:t>树对</w:t>
      </w:r>
      <w:r>
        <w:rPr>
          <w:rFonts w:ascii="宋体" w:eastAsia="宋体" w:hAnsi="MS Mincho" w:cs="宋体"/>
          <w:sz w:val="28"/>
          <w:bdr w:val="none" w:sz="0" w:space="0" w:color="auto"/>
        </w:rPr>
        <w:t>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它的大地的感恩；白云在蔚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的天空中</w:t>
      </w:r>
      <w:r>
        <w:rPr>
          <w:rFonts w:ascii="宋体" w:eastAsia="宋体" w:hAnsi="SimSun" w:cs="宋体"/>
          <w:sz w:val="28"/>
          <w:bdr w:val="none" w:sz="0" w:space="0" w:color="auto"/>
        </w:rPr>
        <w:t>飘荡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画着一幅幅感人的画面，那是白云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哺育它的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天的感恩。因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感恩才会有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个多彩的社会，因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感恩才会有真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感恩才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懂得了生命的真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，感恩父母，我</w:t>
      </w:r>
      <w:r>
        <w:rPr>
          <w:rFonts w:ascii="宋体" w:eastAsia="宋体" w:hAnsi="SimSun" w:cs="宋体"/>
          <w:sz w:val="28"/>
          <w:bdr w:val="none" w:sz="0" w:space="0" w:color="auto"/>
        </w:rPr>
        <w:t>们责</w:t>
      </w:r>
      <w:r>
        <w:rPr>
          <w:rFonts w:ascii="宋体" w:eastAsia="宋体" w:hAnsi="MS Mincho" w:cs="宋体"/>
          <w:sz w:val="28"/>
          <w:bdr w:val="none" w:sz="0" w:space="0" w:color="auto"/>
        </w:rPr>
        <w:t>无旁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，孝敬父母，我</w:t>
      </w:r>
      <w:r>
        <w:rPr>
          <w:rFonts w:ascii="宋体" w:eastAsia="宋体" w:hAnsi="SimSun" w:cs="宋体"/>
          <w:sz w:val="28"/>
          <w:bdr w:val="none" w:sz="0" w:space="0" w:color="auto"/>
        </w:rPr>
        <w:t>们责</w:t>
      </w:r>
      <w:r>
        <w:rPr>
          <w:rFonts w:ascii="宋体" w:eastAsia="宋体" w:hAnsi="MS Mincho" w:cs="宋体"/>
          <w:sz w:val="28"/>
          <w:bdr w:val="none" w:sz="0" w:space="0" w:color="auto"/>
        </w:rPr>
        <w:t>无旁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在此，祝愿天下所有的父母安康！快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周即将迎来母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，学校在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很多有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感恩的主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了迎接我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次的感恩活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，我此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在座的各位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来我的演</w:t>
      </w:r>
      <w:r>
        <w:rPr>
          <w:rFonts w:ascii="宋体" w:eastAsia="宋体" w:hAnsi="SimSun" w:cs="宋体"/>
          <w:sz w:val="28"/>
          <w:bdr w:val="none" w:sz="0" w:space="0" w:color="auto"/>
        </w:rPr>
        <w:t>讲题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感恩父母。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感恩父母，感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只所以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感受到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个世界，我只所以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在可以站在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，都是因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常听到或者看到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和自残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害自己生命的信息，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写极端的行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父母的行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极端的行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是最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。所以感恩父母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首先要做到不做出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害自己的事情，我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是自己的，也是父母的。父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生命是要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去感受生命的美好的，去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和探索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自己的生命的敬畏、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自己生命的尊敬，就是最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的感恩的行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育。从我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只是一个只会啼哭的</w:t>
      </w:r>
      <w:r>
        <w:rPr>
          <w:rFonts w:ascii="宋体" w:eastAsia="宋体" w:hAnsi="SimSun" w:cs="宋体"/>
          <w:sz w:val="28"/>
          <w:bdr w:val="none" w:sz="0" w:space="0" w:color="auto"/>
        </w:rPr>
        <w:t>婴</w:t>
      </w:r>
      <w:r>
        <w:rPr>
          <w:rFonts w:ascii="宋体" w:eastAsia="宋体" w:hAnsi="MS Mincho" w:cs="宋体"/>
          <w:sz w:val="28"/>
          <w:bdr w:val="none" w:sz="0" w:space="0" w:color="auto"/>
        </w:rPr>
        <w:t>儿到我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在可以独立思考，我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付出了多少心力啊？父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非常不容易的将我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大，并且</w:t>
      </w:r>
      <w:r>
        <w:rPr>
          <w:rFonts w:ascii="宋体" w:eastAsia="宋体" w:hAnsi="SimSun" w:cs="宋体"/>
          <w:sz w:val="28"/>
          <w:bdr w:val="none" w:sz="0" w:space="0" w:color="auto"/>
        </w:rPr>
        <w:t>这种养</w:t>
      </w:r>
      <w:r>
        <w:rPr>
          <w:rFonts w:ascii="宋体" w:eastAsia="宋体" w:hAnsi="MS Mincho" w:cs="宋体"/>
          <w:sz w:val="28"/>
          <w:bdr w:val="none" w:sz="0" w:space="0" w:color="auto"/>
        </w:rPr>
        <w:t>育照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会一直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行下去。感恩父母，我</w:t>
      </w:r>
      <w:r>
        <w:rPr>
          <w:rFonts w:ascii="宋体" w:eastAsia="宋体" w:hAnsi="SimSun" w:cs="宋体"/>
          <w:sz w:val="28"/>
          <w:bdr w:val="none" w:sz="0" w:space="0" w:color="auto"/>
        </w:rPr>
        <w:t>们还让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亲对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少一点担心。我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在正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于青春期，我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的脾气可能会比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暴躁和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以琢磨，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致和父母之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的矛盾是很激烈的，在不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可能会忘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了去尊敬他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父母照</w:t>
      </w:r>
      <w:r>
        <w:rPr>
          <w:rFonts w:ascii="宋体" w:eastAsia="宋体" w:hAnsi="SimSun" w:cs="宋体"/>
          <w:sz w:val="28"/>
          <w:bdr w:val="none" w:sz="0" w:space="0" w:color="auto"/>
        </w:rPr>
        <w:t>顾养</w:t>
      </w:r>
      <w:r>
        <w:rPr>
          <w:rFonts w:ascii="宋体" w:eastAsia="宋体" w:hAnsi="MS Mincho" w:cs="宋体"/>
          <w:sz w:val="28"/>
          <w:bdr w:val="none" w:sz="0" w:space="0" w:color="auto"/>
        </w:rPr>
        <w:t>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是一件非常不容易的事情了，所以我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候要站在他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的角度去思考，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多一点包容，面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父母也</w:t>
      </w:r>
      <w:r>
        <w:rPr>
          <w:rFonts w:ascii="宋体" w:eastAsia="宋体" w:hAnsi="SimSun" w:cs="宋体"/>
          <w:sz w:val="28"/>
          <w:bdr w:val="none" w:sz="0" w:space="0" w:color="auto"/>
        </w:rPr>
        <w:t>请给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一个和善的面容。感恩父母，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少一点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的担心，多理解他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能感恩他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感恩父母，感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受到的教育有来自学校的，但是也有很多是来自我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的教育，其中父母的教育比学校的教育影响更加深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了感恩父母</w:t>
      </w:r>
      <w:r>
        <w:rPr>
          <w:rFonts w:ascii="宋体" w:eastAsia="宋体" w:hAnsi="SimSun" w:cs="宋体"/>
          <w:sz w:val="28"/>
          <w:bdr w:val="none" w:sz="0" w:space="0" w:color="auto"/>
        </w:rPr>
        <w:t>亲对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也可以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做他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做的事情，因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感恩不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上的，更在我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除了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的感言，我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可用行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描写我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的小礼物、可以在家帮助父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完成他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之前做的家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、在特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写感恩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卡等。感恩父母，我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需要有自己的行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我是初三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，今天的演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感恩父母，奉献自己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江河奉献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海洋，白云奉献</w:t>
      </w:r>
      <w:r>
        <w:rPr>
          <w:rFonts w:ascii="宋体" w:eastAsia="宋体" w:hAnsi="SimSun" w:cs="宋体"/>
          <w:sz w:val="28"/>
          <w:bdr w:val="none" w:sz="0" w:space="0" w:color="auto"/>
        </w:rPr>
        <w:t>给蓝</w:t>
      </w:r>
      <w:r>
        <w:rPr>
          <w:rFonts w:ascii="宋体" w:eastAsia="宋体" w:hAnsi="MS Mincho" w:cs="宋体"/>
          <w:sz w:val="28"/>
          <w:bdr w:val="none" w:sz="0" w:space="0" w:color="auto"/>
        </w:rPr>
        <w:t>天，星星奉献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黑夜，雨滴奉献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小草，小草奉献</w:t>
      </w:r>
      <w:r>
        <w:rPr>
          <w:rFonts w:ascii="宋体" w:eastAsia="宋体" w:hAnsi="SimSun" w:cs="宋体"/>
          <w:sz w:val="28"/>
          <w:bdr w:val="none" w:sz="0" w:space="0" w:color="auto"/>
        </w:rPr>
        <w:t>给骏马</w:t>
      </w:r>
      <w:r>
        <w:rPr>
          <w:rFonts w:ascii="宋体" w:eastAsia="宋体" w:hAnsi="MS Mincho" w:cs="宋体"/>
          <w:sz w:val="28"/>
          <w:bdr w:val="none" w:sz="0" w:space="0" w:color="auto"/>
        </w:rPr>
        <w:t>，父母奉献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又拿什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父母呢？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生下的那一刻就是我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天使，守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大，他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子，可我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想想自己能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做点什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候付出行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了。今天是母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今天好好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父母做点什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吧，感恩的心，我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，都有，我相信大家都有在心默默想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，看着父母辛苦的模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，自己在心里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了声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，可是那没用他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听不到。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牙牙学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、学走路、吃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、洗澡，哪件事不是他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悉心教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摔着了，他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疼，他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是心疼，捧在手里怕摔了，含在嘴里怕化了。同学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无私奉献的父母，你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此刻能立刻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花，喜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菜，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下来了喜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事，最后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的父母生日是多少？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口无言了吧。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心下父母，就是感恩；我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下班，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洗脚，就是感恩；我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日或者他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一份礼物，就是感恩；我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能用好成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去回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就是感恩。我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能在气氛到的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一句我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不起，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就是感恩！其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想回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父母的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育之恩很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很容易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足，可我</w:t>
      </w:r>
      <w:r>
        <w:rPr>
          <w:rFonts w:ascii="宋体" w:eastAsia="宋体" w:hAnsi="SimSun" w:cs="宋体"/>
          <w:sz w:val="28"/>
          <w:bdr w:val="none" w:sz="0" w:space="0" w:color="auto"/>
        </w:rPr>
        <w:t>们连这</w:t>
      </w:r>
      <w:r>
        <w:rPr>
          <w:rFonts w:ascii="宋体" w:eastAsia="宋体" w:hAnsi="MS Mincho" w:cs="宋体"/>
          <w:sz w:val="28"/>
          <w:bdr w:val="none" w:sz="0" w:space="0" w:color="auto"/>
        </w:rPr>
        <w:t>都没能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，但是他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呢，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无反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里的爸爸在教育自己的孩子，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斥着，本以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接下来他会用自己</w:t>
      </w:r>
      <w:r>
        <w:rPr>
          <w:rFonts w:ascii="宋体" w:eastAsia="宋体" w:hAnsi="SimSun" w:cs="宋体"/>
          <w:sz w:val="28"/>
          <w:bdr w:val="none" w:sz="0" w:space="0" w:color="auto"/>
        </w:rPr>
        <w:t>饱经沧</w:t>
      </w:r>
      <w:r>
        <w:rPr>
          <w:rFonts w:ascii="宋体" w:eastAsia="宋体" w:hAnsi="MS Mincho" w:cs="宋体"/>
          <w:sz w:val="28"/>
          <w:bdr w:val="none" w:sz="0" w:space="0" w:color="auto"/>
        </w:rPr>
        <w:t>桑的手</w:t>
      </w:r>
      <w:r>
        <w:rPr>
          <w:rFonts w:ascii="宋体" w:eastAsia="宋体" w:hAnsi="SimSun" w:cs="宋体"/>
          <w:sz w:val="28"/>
          <w:bdr w:val="none" w:sz="0" w:space="0" w:color="auto"/>
        </w:rPr>
        <w:t>揍</w:t>
      </w:r>
      <w:r>
        <w:rPr>
          <w:rFonts w:ascii="宋体" w:eastAsia="宋体" w:hAnsi="MS Mincho" w:cs="宋体"/>
          <w:sz w:val="28"/>
          <w:bdr w:val="none" w:sz="0" w:space="0" w:color="auto"/>
        </w:rPr>
        <w:t>儿子，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果他接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一条</w:t>
      </w:r>
      <w:r>
        <w:rPr>
          <w:rFonts w:ascii="宋体" w:eastAsia="宋体" w:hAnsi="SimSun" w:cs="宋体"/>
          <w:sz w:val="28"/>
          <w:bdr w:val="none" w:sz="0" w:space="0" w:color="auto"/>
        </w:rPr>
        <w:t>长长细细</w:t>
      </w:r>
      <w:r>
        <w:rPr>
          <w:rFonts w:ascii="宋体" w:eastAsia="宋体" w:hAnsi="MS Mincho" w:cs="宋体"/>
          <w:sz w:val="28"/>
          <w:bdr w:val="none" w:sz="0" w:space="0" w:color="auto"/>
        </w:rPr>
        <w:t>的棍子，抽在自己的背上，没留情，狠狠的在抽自己。并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子不教，父之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。是爸爸没教育好你，是我的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，我的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那个孩子被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候，一滴眼泪没流，可看到父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拿着竹条抽自己身上，听着竹条呼</w:t>
      </w:r>
      <w:r>
        <w:rPr>
          <w:rFonts w:ascii="宋体" w:eastAsia="宋体" w:hAnsi="SimSun" w:cs="宋体"/>
          <w:sz w:val="28"/>
          <w:bdr w:val="none" w:sz="0" w:space="0" w:color="auto"/>
        </w:rPr>
        <w:t>哧</w:t>
      </w:r>
      <w:r>
        <w:rPr>
          <w:rFonts w:ascii="宋体" w:eastAsia="宋体" w:hAnsi="MS Mincho" w:cs="宋体"/>
          <w:sz w:val="28"/>
          <w:bdr w:val="none" w:sz="0" w:space="0" w:color="auto"/>
        </w:rPr>
        <w:t>着破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抽在父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的背上，他</w:t>
      </w:r>
      <w:r>
        <w:rPr>
          <w:rFonts w:ascii="宋体" w:eastAsia="宋体" w:hAnsi="SimSun" w:cs="宋体"/>
          <w:sz w:val="28"/>
          <w:bdr w:val="none" w:sz="0" w:space="0" w:color="auto"/>
        </w:rPr>
        <w:t>嚎啕</w:t>
      </w:r>
      <w:r>
        <w:rPr>
          <w:rFonts w:ascii="宋体" w:eastAsia="宋体" w:hAnsi="MS Mincho" w:cs="宋体"/>
          <w:sz w:val="28"/>
          <w:bdr w:val="none" w:sz="0" w:space="0" w:color="auto"/>
        </w:rPr>
        <w:t>大哭，并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着自己以后再也不敢了，再也不犯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里便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个孩子以后做事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会深思熟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，不会再犯一点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了吧。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里的父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方式教育了孩子，多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大的，是任何人都无法代替的，放假了就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出去跟朋友玩了，多在家陪陪父母，一个月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天或者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天，你有</w:t>
      </w:r>
      <w:r>
        <w:rPr>
          <w:rFonts w:ascii="宋体" w:eastAsia="宋体" w:cs="宋体"/>
          <w:sz w:val="28"/>
          <w:bdr w:val="none" w:sz="0" w:space="0" w:color="auto"/>
        </w:rPr>
        <w:t>90%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都在学校，他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看不到你，他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日思夜想的盼着你回来，担心你在学校有没有好好吃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，担心你有没有着凉，在学校冷不冷。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在此大声的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妈妈说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我是来自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目是《感恩父母》。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首先我想</w:t>
      </w:r>
      <w:r>
        <w:rPr>
          <w:rFonts w:ascii="宋体" w:eastAsia="宋体" w:hAnsi="SimSun" w:cs="宋体"/>
          <w:sz w:val="28"/>
          <w:bdr w:val="none" w:sz="0" w:space="0" w:color="auto"/>
        </w:rPr>
        <w:t>问现场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几个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得你自己的生日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？那你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的生日呢？我听到了很多不同的名字，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些人可能是你的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人，可能是你的朋友，也可能是你的同学。但是你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的生日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？你曾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又送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父母什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礼物呢？忽然大家都沉默了，我想，在你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有了答案。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不知道大家是什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住父母的生日的，我是直到初中才真正的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住父母的生日。也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有借口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是以前不懂事，但是我没有理由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不懂事就代表不去用心。只有当你有了一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感恩之心，你才会用心去</w:t>
      </w:r>
      <w:r>
        <w:rPr>
          <w:rFonts w:ascii="宋体" w:eastAsia="宋体" w:hAnsi="SimSun" w:cs="宋体"/>
          <w:sz w:val="28"/>
          <w:bdr w:val="none" w:sz="0" w:space="0" w:color="auto"/>
        </w:rPr>
        <w:t>铭记关</w:t>
      </w:r>
      <w:r>
        <w:rPr>
          <w:rFonts w:ascii="宋体" w:eastAsia="宋体" w:hAnsi="MS Mincho" w:cs="宋体"/>
          <w:sz w:val="28"/>
          <w:bdr w:val="none" w:sz="0" w:space="0" w:color="auto"/>
        </w:rPr>
        <w:t>于父母的一切，才会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件事情更加用心。你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有没有想</w:t>
      </w:r>
      <w:r>
        <w:rPr>
          <w:rFonts w:ascii="宋体" w:eastAsia="宋体" w:hAnsi="SimSun" w:cs="宋体"/>
          <w:sz w:val="28"/>
          <w:bdr w:val="none" w:sz="0" w:space="0" w:color="auto"/>
        </w:rPr>
        <w:t>过为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父母从未一次忘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你的生日，因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在你生日的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一天，是你的母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辛苦生下你，你的降生，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增添了一个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心果，他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你，便深深的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住了你的所有。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的全部啊。正是由于</w:t>
      </w:r>
      <w:r>
        <w:rPr>
          <w:rFonts w:ascii="宋体" w:eastAsia="宋体" w:hAnsi="SimSun" w:cs="宋体"/>
          <w:sz w:val="28"/>
          <w:bdr w:val="none" w:sz="0" w:space="0" w:color="auto"/>
        </w:rPr>
        <w:t>这坚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筑起城堡，也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忘了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是不是理所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当，是否需要回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。很多同学都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婪的吮吸着无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无尽的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毫没有感恩的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害父母的心，他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也需要一些你的反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。哪怕是一句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心很久，而有很多人，</w:t>
      </w:r>
      <w:r>
        <w:rPr>
          <w:rFonts w:ascii="宋体" w:eastAsia="宋体" w:hAnsi="SimSun" w:cs="宋体"/>
          <w:sz w:val="28"/>
          <w:bdr w:val="none" w:sz="0" w:space="0" w:color="auto"/>
        </w:rPr>
        <w:t>这么简单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，都无法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口。同学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勇敢一些吧！就在今天放学后，回到家之后，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抱着爸爸</w:t>
      </w:r>
      <w:r>
        <w:rPr>
          <w:rFonts w:ascii="宋体" w:eastAsia="宋体" w:hAnsi="SimSun" w:cs="宋体"/>
          <w:sz w:val="28"/>
          <w:bdr w:val="none" w:sz="0" w:space="0" w:color="auto"/>
        </w:rPr>
        <w:t>妈妈说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自己一些掌声，送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那个勇敢的自己！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是一个幼稚的小孩，她会和我玩游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我扎好看的小鞭子，吻我的</w:t>
      </w:r>
      <w:r>
        <w:rPr>
          <w:rFonts w:ascii="宋体" w:eastAsia="宋体" w:hAnsi="SimSun" w:cs="宋体"/>
          <w:sz w:val="28"/>
          <w:bdr w:val="none" w:sz="0" w:space="0" w:color="auto"/>
        </w:rPr>
        <w:t>额头</w:t>
      </w:r>
      <w:r>
        <w:rPr>
          <w:rFonts w:ascii="宋体" w:eastAsia="宋体" w:hAnsi="MS Mincho" w:cs="宋体"/>
          <w:sz w:val="28"/>
          <w:bdr w:val="none" w:sz="0" w:space="0" w:color="auto"/>
        </w:rPr>
        <w:t>。她又是一个成熟的大人，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我穿衣服，做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菜，督促我好好学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。我也会常常通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玩笑的口吻，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接的和他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表达感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意，比如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件衣服你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？真好看，我好喜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意的肯定和感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们满</w:t>
      </w:r>
      <w:r>
        <w:rPr>
          <w:rFonts w:ascii="宋体" w:eastAsia="宋体" w:hAnsi="MS Mincho" w:cs="宋体"/>
          <w:sz w:val="28"/>
          <w:bdr w:val="none" w:sz="0" w:space="0" w:color="auto"/>
        </w:rPr>
        <w:t>足。你是否有在父母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与你事物后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呢？感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朋友，陌生人，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自己的父母，我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的表达感恩。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系更近一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，也会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境更加温和，利于我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此刻，我只想告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大家，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勇敢一些，告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。学会感恩父母，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的内心更加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的人格更加健全。告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的礼物就是感恩。我相信他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一定会露出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心的笑容的！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父母是最牢固的安全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平安快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一名初中生的我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，是否要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予父母同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呢？拿出一些你的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和勇气，将它折成一只</w:t>
      </w:r>
      <w:r>
        <w:rPr>
          <w:rFonts w:ascii="宋体" w:eastAsia="宋体" w:hAnsi="SimSun" w:cs="宋体"/>
          <w:sz w:val="28"/>
          <w:bdr w:val="none" w:sz="0" w:space="0" w:color="auto"/>
        </w:rPr>
        <w:t>纸飞</w:t>
      </w:r>
      <w:r>
        <w:rPr>
          <w:rFonts w:ascii="宋体" w:eastAsia="宋体" w:hAnsi="MS Mincho" w:cs="宋体"/>
          <w:sz w:val="28"/>
          <w:bdr w:val="none" w:sz="0" w:space="0" w:color="auto"/>
        </w:rPr>
        <w:t>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飞进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的心里吧！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今日我演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目是《学会感恩与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同行》。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朋友，如果你的父母</w:t>
      </w:r>
      <w:r>
        <w:rPr>
          <w:rFonts w:ascii="宋体" w:eastAsia="宋体" w:hAnsi="SimSun" w:cs="宋体"/>
          <w:sz w:val="28"/>
          <w:bdr w:val="none" w:sz="0" w:space="0" w:color="auto"/>
        </w:rPr>
        <w:t>责骂</w:t>
      </w:r>
      <w:r>
        <w:rPr>
          <w:rFonts w:ascii="宋体" w:eastAsia="宋体" w:hAnsi="MS Mincho" w:cs="宋体"/>
          <w:sz w:val="28"/>
          <w:bdr w:val="none" w:sz="0" w:space="0" w:color="auto"/>
        </w:rPr>
        <w:t>了你，你会怎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如果你的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了你，你会怎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如果你的朋友背叛了你，你又会怎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你会不会想到一个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，那就是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https://d.book118.com/385130214224011114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85130214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感恩父母初中生演讲稿集合15篇</dc:title>
  <dc:subject>演讲稿具有观点鲜明，内容具有鼓动性的特点。在现在社会，我们可以使用演讲稿的机会越来越多，为了让您在写演讲稿时更加简单方便，下面是小编为大家收集的感恩父母初中生演讲稿，供大家参考借鉴，希望可以帮助到有需</dc:subject>
  <cp:keywords>感恩父母初中生演讲稿</cp:keywords>
  <cp:revision>0</cp:revision>
</cp:coreProperties>
</file>