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校企合作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实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践教学基地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协议书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在社会，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使用的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率越来越高，</w:t>
      </w:r>
      <w:r>
        <w:rPr>
          <w:rFonts w:ascii="宋体" w:eastAsia="宋体" w:hAnsi="SimSun" w:cs="宋体"/>
          <w:sz w:val="28"/>
          <w:bdr w:val="none" w:sz="0" w:space="0" w:color="auto"/>
        </w:rPr>
        <w:t>签订协议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束双方履行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任。写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需要注意哪些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协议书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协议书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合作甲方：</w:t>
      </w:r>
      <w:r>
        <w:rPr>
          <w:rFonts w:ascii="宋体" w:eastAsia="宋体" w:cs="宋体"/>
          <w:sz w:val="28"/>
          <w:bdr w:val="none" w:sz="0" w:space="0" w:color="auto"/>
        </w:rPr>
        <w:t>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合作乙方：</w:t>
      </w:r>
      <w:r>
        <w:rPr>
          <w:rFonts w:ascii="宋体" w:eastAsia="宋体" w:cs="宋体"/>
          <w:sz w:val="28"/>
          <w:bdr w:val="none" w:sz="0" w:space="0" w:color="auto"/>
        </w:rPr>
        <w:t>___________________________________________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签订时间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地点：</w:t>
      </w:r>
      <w:r>
        <w:rPr>
          <w:rFonts w:ascii="宋体" w:eastAsia="宋体" w:cs="宋体"/>
          <w:sz w:val="28"/>
          <w:bdr w:val="none" w:sz="0" w:space="0" w:color="auto"/>
        </w:rPr>
        <w:t>___________________________________________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有效期限：</w:t>
      </w:r>
      <w:r>
        <w:rPr>
          <w:rFonts w:ascii="宋体" w:eastAsia="宋体" w:cs="宋体"/>
          <w:sz w:val="28"/>
          <w:bdr w:val="none" w:sz="0" w:space="0" w:color="auto"/>
        </w:rPr>
        <w:t>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大学广大同学提供更广泛的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机会，</w:t>
      </w: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极探索校企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合培</w:t>
      </w:r>
      <w:r>
        <w:rPr>
          <w:rFonts w:ascii="宋体" w:eastAsia="宋体" w:hAnsi="SimSun" w:cs="宋体"/>
          <w:sz w:val="28"/>
          <w:bdr w:val="none" w:sz="0" w:space="0" w:color="auto"/>
        </w:rPr>
        <w:t>养创</w:t>
      </w:r>
      <w:r>
        <w:rPr>
          <w:rFonts w:ascii="宋体" w:eastAsia="宋体" w:hAnsi="MS Mincho" w:cs="宋体"/>
          <w:sz w:val="28"/>
          <w:bdr w:val="none" w:sz="0" w:space="0" w:color="auto"/>
        </w:rPr>
        <w:t>新型人才的模式，甲、乙双方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商，就双方合作共建</w:t>
      </w:r>
      <w:r>
        <w:rPr>
          <w:rFonts w:ascii="宋体" w:eastAsia="宋体" w:cs="宋体"/>
          <w:sz w:val="28"/>
          <w:bdr w:val="none" w:sz="0" w:space="0" w:color="auto"/>
        </w:rPr>
        <w:t>“_________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大学信息科学与技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件学院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事宜，达成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合作目的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密切校企合作，建立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大学校外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基地，打造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南地区信息科技人才的培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基地。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探索校企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合培</w:t>
      </w:r>
      <w:r>
        <w:rPr>
          <w:rFonts w:ascii="宋体" w:eastAsia="宋体" w:hAnsi="SimSun" w:cs="宋体"/>
          <w:sz w:val="28"/>
          <w:bdr w:val="none" w:sz="0" w:space="0" w:color="auto"/>
        </w:rPr>
        <w:t>养创</w:t>
      </w:r>
      <w:r>
        <w:rPr>
          <w:rFonts w:ascii="宋体" w:eastAsia="宋体" w:hAnsi="MS Mincho" w:cs="宋体"/>
          <w:sz w:val="28"/>
          <w:bdr w:val="none" w:sz="0" w:space="0" w:color="auto"/>
        </w:rPr>
        <w:t>新型、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用型人才的新模式，构建适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展需求的人才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送渠道。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实现资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大学在就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招聘、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、成果</w:t>
      </w:r>
      <w:r>
        <w:rPr>
          <w:rFonts w:ascii="宋体" w:eastAsia="宋体" w:hAnsi="SimSun" w:cs="宋体"/>
          <w:sz w:val="28"/>
          <w:bdr w:val="none" w:sz="0" w:space="0" w:color="auto"/>
        </w:rPr>
        <w:t>转让</w:t>
      </w:r>
      <w:r>
        <w:rPr>
          <w:rFonts w:ascii="宋体" w:eastAsia="宋体" w:hAnsi="MS Mincho" w:cs="宋体"/>
          <w:sz w:val="28"/>
          <w:bdr w:val="none" w:sz="0" w:space="0" w:color="auto"/>
        </w:rPr>
        <w:t>、技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等方面更广泛的合作。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合作方式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甲方与乙方合作建立</w:t>
      </w:r>
      <w:r>
        <w:rPr>
          <w:rFonts w:ascii="宋体" w:eastAsia="宋体" w:cs="宋体"/>
          <w:sz w:val="28"/>
          <w:bdr w:val="none" w:sz="0" w:space="0" w:color="auto"/>
        </w:rPr>
        <w:t>“_________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大学信息科学与技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件学院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。从合同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之日起</w:t>
      </w:r>
      <w:r>
        <w:rPr>
          <w:rFonts w:ascii="宋体" w:eastAsia="宋体" w:cs="宋体"/>
          <w:sz w:val="28"/>
          <w:bdr w:val="none" w:sz="0" w:space="0" w:color="auto"/>
        </w:rPr>
        <w:t xml:space="preserve"> ,</w:t>
      </w:r>
      <w:r>
        <w:rPr>
          <w:rFonts w:ascii="宋体" w:eastAsia="宋体" w:hAnsi="MS Mincho" w:cs="宋体"/>
          <w:sz w:val="28"/>
          <w:bdr w:val="none" w:sz="0" w:space="0" w:color="auto"/>
        </w:rPr>
        <w:t>甲方在乙方建立学生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基地。双方均同意在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布信息中是使用双方共建本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基地的名称。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甲方从合同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之日起，根据本科生教学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划和研究生培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派一定数量的指定年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本科生、研究生参加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，到乙方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，具体人数根据乙方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位需求、甲方学生情况等因素，由甲乙双方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商决定。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甲方提供的</w:t>
      </w:r>
      <w:r>
        <w:rPr>
          <w:rFonts w:ascii="宋体" w:eastAsia="宋体" w:hAnsi="SimSun" w:cs="宋体"/>
          <w:sz w:val="28"/>
          <w:bdr w:val="none" w:sz="0" w:space="0" w:color="auto"/>
        </w:rPr>
        <w:t>实习种类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又称短期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，一般期限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又称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，一般期限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3—10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，其中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件工程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士研究生一般要求在相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业进</w:t>
      </w:r>
      <w:r>
        <w:rPr>
          <w:rFonts w:ascii="宋体" w:eastAsia="宋体" w:hAnsi="MS Mincho" w:cs="宋体"/>
          <w:sz w:val="28"/>
          <w:bdr w:val="none" w:sz="0" w:space="0" w:color="auto"/>
        </w:rPr>
        <w:t>行一年的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  <w:r>
        <w:rPr>
          <w:rFonts w:ascii="宋体" w:eastAsia="宋体" w:hAnsi="MS Mincho" w:cs="宋体"/>
          <w:sz w:val="28"/>
          <w:bdr w:val="none" w:sz="0" w:space="0" w:color="auto"/>
        </w:rPr>
        <w:t>，并提交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短期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一般不提供工作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酬，也可由</w:t>
      </w:r>
      <w:r>
        <w:rPr>
          <w:rFonts w:ascii="宋体" w:eastAsia="宋体" w:hAnsi="SimSun" w:cs="宋体"/>
          <w:sz w:val="28"/>
          <w:bdr w:val="none" w:sz="0" w:space="0" w:color="auto"/>
        </w:rPr>
        <w:t>实习单</w:t>
      </w:r>
      <w:r>
        <w:rPr>
          <w:rFonts w:ascii="宋体" w:eastAsia="宋体" w:hAnsi="MS Mincho" w:cs="宋体"/>
          <w:sz w:val="28"/>
          <w:bdr w:val="none" w:sz="0" w:space="0" w:color="auto"/>
        </w:rPr>
        <w:t>位酌情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实习补贴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由学校、企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学生根据三方</w:t>
      </w:r>
      <w:r>
        <w:rPr>
          <w:rFonts w:ascii="宋体" w:eastAsia="宋体" w:hAnsi="SimSun" w:cs="宋体"/>
          <w:sz w:val="28"/>
          <w:bdr w:val="none" w:sz="0" w:space="0" w:color="auto"/>
        </w:rPr>
        <w:t>协议约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学生不具有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合同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一般不</w:t>
      </w:r>
      <w:r>
        <w:rPr>
          <w:rFonts w:ascii="宋体" w:eastAsia="宋体" w:hAnsi="SimSun" w:cs="宋体"/>
          <w:sz w:val="28"/>
          <w:bdr w:val="none" w:sz="0" w:space="0" w:color="auto"/>
        </w:rPr>
        <w:t>为实习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福利、社会保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、医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及其他待遇，但乙方根据工作需要且在学生自愿的前提下，在学生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后聘用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秀的人才。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实习协议</w:t>
      </w:r>
      <w:r>
        <w:rPr>
          <w:rFonts w:ascii="宋体" w:eastAsia="宋体" w:hAnsi="MS Mincho" w:cs="宋体"/>
          <w:sz w:val="28"/>
          <w:bdr w:val="none" w:sz="0" w:space="0" w:color="auto"/>
        </w:rPr>
        <w:t>的要求服从乙方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章制度的管理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含考勤管理和技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，并且不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反学校的管理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遴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，甲方派出的学生与企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双向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，学生由甲方和乙方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学生或乙方原因提前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告知甲方。</w:t>
      </w:r>
      <w:r>
        <w:rPr>
          <w:rFonts w:ascii="宋体" w:eastAsia="宋体" w:hAnsi="SimSun" w:cs="宋体"/>
          <w:sz w:val="28"/>
          <w:bdr w:val="none" w:sz="0" w:space="0" w:color="auto"/>
        </w:rPr>
        <w:t>实习结</w:t>
      </w:r>
      <w:r>
        <w:rPr>
          <w:rFonts w:ascii="宋体" w:eastAsia="宋体" w:hAnsi="MS Mincho" w:cs="宋体"/>
          <w:sz w:val="28"/>
          <w:bdr w:val="none" w:sz="0" w:space="0" w:color="auto"/>
        </w:rPr>
        <w:t>束，乙方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向甲方提交学生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合作期限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合作期限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定三年，自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日起至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</w:t>
      </w:r>
      <w:r>
        <w:rPr>
          <w:rFonts w:ascii="宋体" w:eastAsia="宋体" w:hAnsi="MS Mincho" w:cs="宋体"/>
          <w:sz w:val="28"/>
          <w:bdr w:val="none" w:sz="0" w:space="0" w:color="auto"/>
        </w:rPr>
        <w:t>日止。期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可再</w:t>
      </w:r>
      <w:r>
        <w:rPr>
          <w:rFonts w:ascii="宋体" w:eastAsia="宋体" w:hAnsi="SimSun" w:cs="宋体"/>
          <w:sz w:val="28"/>
          <w:bdr w:val="none" w:sz="0" w:space="0" w:color="auto"/>
        </w:rPr>
        <w:t>续签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甲方的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甲方有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督促乙方</w:t>
      </w:r>
      <w:r>
        <w:rPr>
          <w:rFonts w:ascii="宋体" w:eastAsia="宋体" w:hAnsi="SimSun" w:cs="宋体"/>
          <w:sz w:val="28"/>
          <w:bdr w:val="none" w:sz="0" w:space="0" w:color="auto"/>
        </w:rPr>
        <w:t>为实习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实习环</w:t>
      </w:r>
      <w:r>
        <w:rPr>
          <w:rFonts w:ascii="宋体" w:eastAsia="宋体" w:hAnsi="MS Mincho" w:cs="宋体"/>
          <w:sz w:val="28"/>
          <w:bdr w:val="none" w:sz="0" w:space="0" w:color="auto"/>
        </w:rPr>
        <w:t>境、工作以及安排合适的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学生在定向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内容和表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，自行决定是否直接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学生相</w:t>
      </w:r>
      <w:r>
        <w:rPr>
          <w:rFonts w:ascii="宋体" w:eastAsia="宋体" w:hAnsi="SimSun" w:cs="宋体"/>
          <w:sz w:val="28"/>
          <w:bdr w:val="none" w:sz="0" w:space="0" w:color="auto"/>
        </w:rPr>
        <w:t>应课</w:t>
      </w:r>
      <w:r>
        <w:rPr>
          <w:rFonts w:ascii="宋体" w:eastAsia="宋体" w:hAnsi="MS Mincho" w:cs="宋体"/>
          <w:sz w:val="28"/>
          <w:bdr w:val="none" w:sz="0" w:space="0" w:color="auto"/>
        </w:rPr>
        <w:t>程学分或直接参加丙方相</w:t>
      </w:r>
      <w:r>
        <w:rPr>
          <w:rFonts w:ascii="宋体" w:eastAsia="宋体" w:hAnsi="SimSun" w:cs="宋体"/>
          <w:sz w:val="28"/>
          <w:bdr w:val="none" w:sz="0" w:space="0" w:color="auto"/>
        </w:rPr>
        <w:t>应课</w:t>
      </w:r>
      <w:r>
        <w:rPr>
          <w:rFonts w:ascii="宋体" w:eastAsia="宋体" w:hAnsi="MS Mincho" w:cs="宋体"/>
          <w:sz w:val="28"/>
          <w:bdr w:val="none" w:sz="0" w:space="0" w:color="auto"/>
        </w:rPr>
        <w:t>程的考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以及参加</w:t>
      </w:r>
      <w:r>
        <w:rPr>
          <w:rFonts w:ascii="宋体" w:eastAsia="宋体" w:hAnsi="SimSun" w:cs="宋体"/>
          <w:sz w:val="28"/>
          <w:bdr w:val="none" w:sz="0" w:space="0" w:color="auto"/>
        </w:rPr>
        <w:t>毕业论</w:t>
      </w:r>
      <w:r>
        <w:rPr>
          <w:rFonts w:ascii="宋体" w:eastAsia="宋体" w:hAnsi="MS Mincho" w:cs="宋体"/>
          <w:sz w:val="28"/>
          <w:bdr w:val="none" w:sz="0" w:space="0" w:color="auto"/>
        </w:rPr>
        <w:t>文答</w:t>
      </w:r>
      <w:r>
        <w:rPr>
          <w:rFonts w:ascii="宋体" w:eastAsia="宋体" w:hAnsi="SimSun" w:cs="宋体"/>
          <w:sz w:val="28"/>
          <w:bdr w:val="none" w:sz="0" w:space="0" w:color="auto"/>
        </w:rPr>
        <w:t>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于与乙方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合指</w:t>
      </w:r>
      <w:r>
        <w:rPr>
          <w:rFonts w:ascii="宋体" w:eastAsia="宋体" w:hAnsi="SimSun" w:cs="宋体"/>
          <w:sz w:val="28"/>
          <w:bdr w:val="none" w:sz="0" w:space="0" w:color="auto"/>
        </w:rPr>
        <w:t>导硕</w:t>
      </w:r>
      <w:r>
        <w:rPr>
          <w:rFonts w:ascii="宋体" w:eastAsia="宋体" w:hAnsi="MS Mincho" w:cs="宋体"/>
          <w:sz w:val="28"/>
          <w:bdr w:val="none" w:sz="0" w:space="0" w:color="auto"/>
        </w:rPr>
        <w:t>士研究生，甲方有</w:t>
      </w:r>
      <w:r>
        <w:rPr>
          <w:rFonts w:ascii="宋体" w:eastAsia="宋体" w:hAnsi="SimSun" w:cs="宋体"/>
          <w:sz w:val="28"/>
          <w:bdr w:val="none" w:sz="0" w:space="0" w:color="auto"/>
        </w:rPr>
        <w:t>权审</w:t>
      </w:r>
      <w:r>
        <w:rPr>
          <w:rFonts w:ascii="宋体" w:eastAsia="宋体" w:hAnsi="MS Mincho" w:cs="宋体"/>
          <w:sz w:val="28"/>
          <w:bdr w:val="none" w:sz="0" w:space="0" w:color="auto"/>
        </w:rPr>
        <w:t>核乙方提出的工程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士生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养计</w:t>
      </w:r>
      <w:r>
        <w:rPr>
          <w:rFonts w:ascii="宋体" w:eastAsia="宋体" w:hAnsi="MS Mincho" w:cs="宋体"/>
          <w:sz w:val="28"/>
          <w:bdr w:val="none" w:sz="0" w:space="0" w:color="auto"/>
        </w:rPr>
        <w:t>划，成立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士生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督和管理，并在乙方需要的情况下提供与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甲方成立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督和管理，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提出解决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乙方和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公布乙方</w:t>
      </w:r>
      <w:r>
        <w:rPr>
          <w:rFonts w:ascii="宋体" w:eastAsia="宋体" w:hAnsi="SimSun" w:cs="宋体"/>
          <w:sz w:val="28"/>
          <w:bdr w:val="none" w:sz="0" w:space="0" w:color="auto"/>
        </w:rPr>
        <w:t>实习岗</w:t>
      </w:r>
      <w:r>
        <w:rPr>
          <w:rFonts w:ascii="宋体" w:eastAsia="宋体" w:hAnsi="MS Mincho" w:cs="宋体"/>
          <w:sz w:val="28"/>
          <w:bdr w:val="none" w:sz="0" w:space="0" w:color="auto"/>
        </w:rPr>
        <w:t>位需求，根据乙方要求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双向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根据乙方要求提供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生推荐表，提供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学生的基本信息。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在乙方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行管理，加</w:t>
      </w:r>
      <w:r>
        <w:rPr>
          <w:rFonts w:ascii="宋体" w:eastAsia="宋体" w:hAnsi="SimSun" w:cs="宋体"/>
          <w:sz w:val="28"/>
          <w:bdr w:val="none" w:sz="0" w:space="0" w:color="auto"/>
        </w:rPr>
        <w:t>强实习</w:t>
      </w:r>
      <w:r>
        <w:rPr>
          <w:rFonts w:ascii="宋体" w:eastAsia="宋体" w:hAnsi="MS Mincho" w:cs="宋体"/>
          <w:sz w:val="28"/>
          <w:bdr w:val="none" w:sz="0" w:space="0" w:color="auto"/>
        </w:rPr>
        <w:t>生政治思想教育和安全教育，教育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生遵守乙方保密制度和其他有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除因乙方工作原因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致是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病外，其他医</w:t>
      </w:r>
      <w:r>
        <w:rPr>
          <w:rFonts w:ascii="宋体" w:eastAsia="宋体" w:hAnsi="SimSun" w:cs="宋体"/>
          <w:sz w:val="28"/>
          <w:bdr w:val="none" w:sz="0" w:space="0" w:color="auto"/>
        </w:rPr>
        <w:t>疗费</w:t>
      </w:r>
      <w:r>
        <w:rPr>
          <w:rFonts w:ascii="宋体" w:eastAsia="宋体" w:hAnsi="MS Mincho" w:cs="宋体"/>
          <w:sz w:val="28"/>
          <w:bdr w:val="none" w:sz="0" w:space="0" w:color="auto"/>
        </w:rPr>
        <w:t>用按学校相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助督促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将属于乙方及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学生从乙方借用的技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成果的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料及介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一并</w:t>
      </w:r>
      <w:r>
        <w:rPr>
          <w:rFonts w:ascii="宋体" w:eastAsia="宋体" w:hAnsi="SimSun" w:cs="宋体"/>
          <w:sz w:val="28"/>
          <w:bdr w:val="none" w:sz="0" w:space="0" w:color="auto"/>
        </w:rPr>
        <w:t>归还给</w:t>
      </w:r>
      <w:r>
        <w:rPr>
          <w:rFonts w:ascii="宋体" w:eastAsia="宋体" w:hAnsi="MS Mincho" w:cs="宋体"/>
          <w:sz w:val="28"/>
          <w:bdr w:val="none" w:sz="0" w:space="0" w:color="auto"/>
        </w:rPr>
        <w:t>乙方。但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乙方同意提供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甲方或其学生存留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份的除外。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第五条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乙方的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乙方根据具体情况安排及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整学生的</w:t>
      </w:r>
      <w:r>
        <w:rPr>
          <w:rFonts w:ascii="宋体" w:eastAsia="宋体" w:hAnsi="SimSun" w:cs="宋体"/>
          <w:sz w:val="28"/>
          <w:bdr w:val="none" w:sz="0" w:space="0" w:color="auto"/>
        </w:rPr>
        <w:t>实习岗</w:t>
      </w:r>
      <w:r>
        <w:rPr>
          <w:rFonts w:ascii="宋体" w:eastAsia="宋体" w:hAnsi="MS Mincho" w:cs="宋体"/>
          <w:sz w:val="28"/>
          <w:bdr w:val="none" w:sz="0" w:space="0" w:color="auto"/>
        </w:rPr>
        <w:t>位，但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整的相</w:t>
      </w:r>
      <w:r>
        <w:rPr>
          <w:rFonts w:ascii="宋体" w:eastAsia="宋体" w:hAnsi="SimSun" w:cs="宋体"/>
          <w:sz w:val="28"/>
          <w:bdr w:val="none" w:sz="0" w:space="0" w:color="auto"/>
        </w:rPr>
        <w:t>关岗</w:t>
      </w:r>
      <w:r>
        <w:rPr>
          <w:rFonts w:ascii="宋体" w:eastAsia="宋体" w:hAnsi="MS Mincho" w:cs="宋体"/>
          <w:sz w:val="28"/>
          <w:bdr w:val="none" w:sz="0" w:space="0" w:color="auto"/>
        </w:rPr>
        <w:t>位需征得乙方同意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实习过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程中，甲方有</w:t>
      </w:r>
      <w:r>
        <w:rPr>
          <w:rFonts w:ascii="宋体" w:eastAsia="宋体" w:hAnsi="SimSun" w:cs="宋体"/>
          <w:sz w:val="28"/>
          <w:bdr w:val="none" w:sz="0" w:space="0" w:color="auto"/>
        </w:rPr>
        <w:t>权对</w:t>
      </w:r>
      <w:r>
        <w:rPr>
          <w:rFonts w:ascii="宋体" w:eastAsia="宋体" w:hAnsi="MS Mincho" w:cs="宋体"/>
          <w:sz w:val="28"/>
          <w:bdr w:val="none" w:sz="0" w:space="0" w:color="auto"/>
        </w:rPr>
        <w:t>学生工作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估。如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下述情形：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任工作或不服从乙方工作安排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反乙方相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章制度或国家法律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乙方人</w:t>
      </w:r>
      <w:r>
        <w:rPr>
          <w:rFonts w:ascii="宋体" w:eastAsia="宋体" w:hAnsi="SimSun" w:cs="宋体"/>
          <w:sz w:val="28"/>
          <w:bdr w:val="none" w:sz="0" w:space="0" w:color="auto"/>
        </w:rPr>
        <w:t>员损伤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财产</w:t>
      </w:r>
      <w:r>
        <w:rPr>
          <w:rFonts w:ascii="宋体" w:eastAsia="宋体" w:hAnsi="MS Mincho" w:cs="宋体"/>
          <w:sz w:val="28"/>
          <w:bdr w:val="none" w:sz="0" w:space="0" w:color="auto"/>
        </w:rPr>
        <w:t>造成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甲方有</w:t>
      </w:r>
      <w:r>
        <w:rPr>
          <w:rFonts w:ascii="宋体" w:eastAsia="宋体" w:hAnsi="SimSun" w:cs="宋体"/>
          <w:sz w:val="28"/>
          <w:bdr w:val="none" w:sz="0" w:space="0" w:color="auto"/>
        </w:rPr>
        <w:t>权书</w:t>
      </w:r>
      <w:r>
        <w:rPr>
          <w:rFonts w:ascii="宋体" w:eastAsia="宋体" w:hAnsi="MS Mincho" w:cs="宋体"/>
          <w:sz w:val="28"/>
          <w:bdr w:val="none" w:sz="0" w:space="0" w:color="auto"/>
        </w:rPr>
        <w:t>面通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乙方，并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具体情况可</w:t>
      </w:r>
      <w:r>
        <w:rPr>
          <w:rFonts w:ascii="宋体" w:eastAsia="宋体" w:hAnsi="SimSun" w:cs="宋体"/>
          <w:sz w:val="28"/>
          <w:bdr w:val="none" w:sz="0" w:space="0" w:color="auto"/>
        </w:rPr>
        <w:t>对该</w:t>
      </w:r>
      <w:r>
        <w:rPr>
          <w:rFonts w:ascii="宋体" w:eastAsia="宋体" w:hAnsi="MS Mincho" w:cs="宋体"/>
          <w:sz w:val="28"/>
          <w:bdr w:val="none" w:sz="0" w:space="0" w:color="auto"/>
        </w:rPr>
        <w:t>学生予以警告、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合同等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乙方与学生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保密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利要求学生及乙方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格遵守保密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将学生的</w:t>
      </w:r>
      <w:r>
        <w:rPr>
          <w:rFonts w:ascii="宋体" w:eastAsia="宋体" w:hAnsi="SimSun" w:cs="宋体"/>
          <w:sz w:val="28"/>
          <w:bdr w:val="none" w:sz="0" w:space="0" w:color="auto"/>
        </w:rPr>
        <w:t>违约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向学校通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乙方提供</w:t>
      </w:r>
      <w:r>
        <w:rPr>
          <w:rFonts w:ascii="宋体" w:eastAsia="宋体" w:hAnsi="SimSun" w:cs="宋体"/>
          <w:sz w:val="28"/>
          <w:bdr w:val="none" w:sz="0" w:space="0" w:color="auto"/>
        </w:rPr>
        <w:t>实习项</w:t>
      </w:r>
      <w:r>
        <w:rPr>
          <w:rFonts w:ascii="宋体" w:eastAsia="宋体" w:hAnsi="MS Mincho" w:cs="宋体"/>
          <w:sz w:val="28"/>
          <w:bdr w:val="none" w:sz="0" w:space="0" w:color="auto"/>
        </w:rPr>
        <w:t>目、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位、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与所学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一致或相近，个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学生自愿的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可以除外。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乙方根据人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匹配的工作要求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年定期提供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次以上的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需求，一般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年的三月、六月、九月，接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>3—5</w:t>
      </w:r>
      <w:r>
        <w:rPr>
          <w:rFonts w:ascii="宋体" w:eastAsia="宋体" w:hAnsi="MS Mincho" w:cs="宋体"/>
          <w:sz w:val="28"/>
          <w:bdr w:val="none" w:sz="0" w:space="0" w:color="auto"/>
        </w:rPr>
        <w:t>人以上的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提供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学生工作中所必需的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料及工作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施和工作条件。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负责实习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的工作内容的安排。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负责对实习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行日常考勤管理和技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管理，并派有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或工程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前安保知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、操作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生安全重要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护责</w:t>
      </w:r>
      <w:r>
        <w:rPr>
          <w:rFonts w:ascii="宋体" w:eastAsia="宋体" w:hAnsi="MS Mincho" w:cs="宋体"/>
          <w:sz w:val="28"/>
          <w:bdr w:val="none" w:sz="0" w:space="0" w:color="auto"/>
        </w:rPr>
        <w:t>任，不得安排超越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体力和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以及承受能力的工作，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造成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失由乙方承担。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第六条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机构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甲方由学院主管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人成立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组负责领导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施工作，乙方指定主管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人分管此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双方分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指定一名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系人在本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有效期内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联络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定期交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信息，沟通和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系。一方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面形式通知另一方。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第七条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成果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双方同意在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完成的工作所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生的任何知</w:t>
      </w:r>
      <w:r>
        <w:rPr>
          <w:rFonts w:ascii="宋体" w:eastAsia="宋体" w:hAnsi="SimSun" w:cs="宋体"/>
          <w:sz w:val="28"/>
          <w:bdr w:val="none" w:sz="0" w:space="0" w:color="auto"/>
        </w:rPr>
        <w:t>识产权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应归</w:t>
      </w:r>
      <w:r>
        <w:rPr>
          <w:rFonts w:ascii="宋体" w:eastAsia="宋体" w:hAnsi="MS Mincho" w:cs="宋体"/>
          <w:sz w:val="28"/>
          <w:bdr w:val="none" w:sz="0" w:space="0" w:color="auto"/>
        </w:rPr>
        <w:t>乙方所有，除非甲方、乙方和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学生三方另有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士</w:t>
      </w:r>
      <w:r>
        <w:rPr>
          <w:rFonts w:ascii="宋体" w:eastAsia="宋体" w:hAnsi="SimSun" w:cs="宋体"/>
          <w:sz w:val="28"/>
          <w:bdr w:val="none" w:sz="0" w:space="0" w:color="auto"/>
        </w:rPr>
        <w:t>毕业论</w:t>
      </w:r>
      <w:r>
        <w:rPr>
          <w:rFonts w:ascii="宋体" w:eastAsia="宋体" w:hAnsi="MS Mincho" w:cs="宋体"/>
          <w:sz w:val="28"/>
          <w:bdr w:val="none" w:sz="0" w:space="0" w:color="auto"/>
        </w:rPr>
        <w:t>文或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的成果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属根据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目具体情况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第八条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保密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和商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等机密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行保密，如果泄密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承担相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的法律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甲方督促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遵守乙方的保密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定，不得以任何方式泄露乙方的保密信息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包括</w:t>
      </w:r>
      <w:r>
        <w:rPr>
          <w:rFonts w:ascii="宋体" w:eastAsia="宋体" w:hAnsi="SimSun" w:cs="宋体"/>
          <w:sz w:val="28"/>
          <w:bdr w:val="none" w:sz="0" w:space="0" w:color="auto"/>
        </w:rPr>
        <w:t>图纸</w:t>
      </w:r>
      <w:r>
        <w:rPr>
          <w:rFonts w:ascii="宋体" w:eastAsia="宋体" w:hAnsi="MS Mincho" w:cs="宋体"/>
          <w:sz w:val="28"/>
          <w:bdr w:val="none" w:sz="0" w:space="0" w:color="auto"/>
        </w:rPr>
        <w:t>、参数、技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数据、各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件以及其他的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商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 xml:space="preserve"> / </w:t>
      </w:r>
      <w:r>
        <w:rPr>
          <w:rFonts w:ascii="宋体" w:eastAsia="宋体" w:hAnsi="MS Mincho" w:cs="宋体"/>
          <w:sz w:val="28"/>
          <w:bdr w:val="none" w:sz="0" w:space="0" w:color="auto"/>
        </w:rPr>
        <w:t>或技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信息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乙方及其学生只能将甲、乙双方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面同意的属于甲方知</w:t>
      </w:r>
      <w:r>
        <w:rPr>
          <w:rFonts w:ascii="宋体" w:eastAsia="宋体" w:hAnsi="SimSun" w:cs="宋体"/>
          <w:sz w:val="28"/>
          <w:bdr w:val="none" w:sz="0" w:space="0" w:color="auto"/>
        </w:rPr>
        <w:t>识产权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信息及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保密信息除外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用于</w:t>
      </w:r>
      <w:r>
        <w:rPr>
          <w:rFonts w:ascii="宋体" w:eastAsia="宋体" w:hAnsi="SimSun" w:cs="宋体"/>
          <w:sz w:val="28"/>
          <w:bdr w:val="none" w:sz="0" w:space="0" w:color="auto"/>
        </w:rPr>
        <w:t>毕业设计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文方面，不能将其用于其他任何用途。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第九条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其他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协议经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字盖章之日起生效。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如有不尽事宜而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生的争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一式四份，甲方持有两份，乙方持有两份，具有同等法律效力。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___________________________________________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__________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__________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协议书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校企双方的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发挥职业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社会，行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的功能，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更多高素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，高技能的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用型人才，同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提供更大空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。在平等自愿，充分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就数控</w:t>
      </w:r>
      <w:r>
        <w:rPr>
          <w:rFonts w:ascii="宋体" w:eastAsia="宋体" w:hAnsi="SimSun" w:cs="宋体"/>
          <w:sz w:val="28"/>
          <w:bdr w:val="none" w:sz="0" w:space="0" w:color="auto"/>
        </w:rPr>
        <w:t>设备应</w:t>
      </w:r>
      <w:r>
        <w:rPr>
          <w:rFonts w:ascii="宋体" w:eastAsia="宋体" w:hAnsi="MS Mincho" w:cs="宋体"/>
          <w:sz w:val="28"/>
          <w:bdr w:val="none" w:sz="0" w:space="0" w:color="auto"/>
        </w:rPr>
        <w:t>用与</w:t>
      </w:r>
      <w:r>
        <w:rPr>
          <w:rFonts w:ascii="宋体" w:eastAsia="宋体" w:hAnsi="SimSun" w:cs="宋体"/>
          <w:sz w:val="28"/>
          <w:bdr w:val="none" w:sz="0" w:space="0" w:color="auto"/>
        </w:rPr>
        <w:t>维护专业</w:t>
      </w:r>
      <w:r>
        <w:rPr>
          <w:rFonts w:ascii="宋体" w:eastAsia="宋体" w:hAnsi="MS Mincho" w:cs="宋体"/>
          <w:sz w:val="28"/>
          <w:bdr w:val="none" w:sz="0" w:space="0" w:color="auto"/>
        </w:rPr>
        <w:t>的人才培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合作事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达成如下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一、合作原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源共享，互惠双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，共同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，校企双方建立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密的合作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二、合作方式及内容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商，合作方式及内容参照以下五个条款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行。未尽之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，可做其他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挂牌，就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推荐，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甲方在乙方挂牌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泉州信息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，乙方根据需要在甲方挂牌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公司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基地。双方均同意在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布信息中使用共建基地的名称，并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展管理，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，科研合作。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甲方的校外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基地，乙方在同等条件下</w:t>
      </w:r>
      <w:r>
        <w:rPr>
          <w:rFonts w:ascii="宋体" w:eastAsia="宋体" w:hAnsi="SimSun" w:cs="宋体"/>
          <w:sz w:val="28"/>
          <w:bdr w:val="none" w:sz="0" w:space="0" w:color="auto"/>
        </w:rPr>
        <w:t>应优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用甲方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乙方用人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位参加甲方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的校内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生供需洽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送德，智，体全面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乙方的人力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基地，甲方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利用学院的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，硬件教学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源，根据乙方要求，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乙方提供包括各</w:t>
      </w:r>
      <w:r>
        <w:rPr>
          <w:rFonts w:ascii="宋体" w:eastAsia="宋体" w:hAnsi="SimSun" w:cs="宋体"/>
          <w:sz w:val="28"/>
          <w:bdr w:val="none" w:sz="0" w:space="0" w:color="auto"/>
        </w:rPr>
        <w:t>类员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，技能考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等在内的人才培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乙方向甲方提供本企</w:t>
      </w:r>
      <w:r>
        <w:rPr>
          <w:rFonts w:ascii="宋体" w:eastAsia="宋体" w:hAnsi="SimSun" w:cs="宋体"/>
          <w:sz w:val="28"/>
          <w:bdr w:val="none" w:sz="0" w:space="0" w:color="auto"/>
        </w:rPr>
        <w:t>业职业岗</w:t>
      </w:r>
      <w:r>
        <w:rPr>
          <w:rFonts w:ascii="宋体" w:eastAsia="宋体" w:hAnsi="MS Mincho" w:cs="宋体"/>
          <w:sz w:val="28"/>
          <w:bdr w:val="none" w:sz="0" w:space="0" w:color="auto"/>
        </w:rPr>
        <w:t>位特征描述，各</w:t>
      </w:r>
      <w:r>
        <w:rPr>
          <w:rFonts w:ascii="宋体" w:eastAsia="宋体" w:hAnsi="SimSun" w:cs="宋体"/>
          <w:sz w:val="28"/>
          <w:bdr w:val="none" w:sz="0" w:space="0" w:color="auto"/>
        </w:rPr>
        <w:t>职业岗</w:t>
      </w:r>
      <w:r>
        <w:rPr>
          <w:rFonts w:ascii="宋体" w:eastAsia="宋体" w:hAnsi="MS Mincho" w:cs="宋体"/>
          <w:sz w:val="28"/>
          <w:bdr w:val="none" w:sz="0" w:space="0" w:color="auto"/>
        </w:rPr>
        <w:t>位要求的知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水平和技能等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甲方相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审订</w:t>
      </w:r>
      <w:r>
        <w:rPr>
          <w:rFonts w:ascii="宋体" w:eastAsia="宋体" w:hAnsi="MS Mincho" w:cs="宋体"/>
          <w:sz w:val="28"/>
          <w:bdr w:val="none" w:sz="0" w:space="0" w:color="auto"/>
        </w:rPr>
        <w:t>合作各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工培</w:t>
      </w:r>
      <w:r>
        <w:rPr>
          <w:rFonts w:ascii="宋体" w:eastAsia="宋体" w:hAnsi="SimSun" w:cs="宋体"/>
          <w:sz w:val="28"/>
          <w:bdr w:val="none" w:sz="0" w:space="0" w:color="auto"/>
        </w:rPr>
        <w:t>养计</w:t>
      </w:r>
      <w:r>
        <w:rPr>
          <w:rFonts w:ascii="宋体" w:eastAsia="宋体" w:hAnsi="MS Mincho" w:cs="宋体"/>
          <w:sz w:val="28"/>
          <w:bdr w:val="none" w:sz="0" w:space="0" w:color="auto"/>
        </w:rPr>
        <w:t>划提供依据。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双方将定期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季度一次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或座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形式就双方合作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</w:t>
      </w:r>
      <w:r>
        <w:rPr>
          <w:rFonts w:ascii="宋体" w:eastAsia="宋体" w:hAnsi="SimSun" w:cs="宋体"/>
          <w:sz w:val="28"/>
          <w:bdr w:val="none" w:sz="0" w:space="0" w:color="auto"/>
        </w:rPr>
        <w:t>协议执</w:t>
      </w:r>
      <w:r>
        <w:rPr>
          <w:rFonts w:ascii="宋体" w:eastAsia="宋体" w:hAnsi="MS Mincho" w:cs="宋体"/>
          <w:sz w:val="28"/>
          <w:bdr w:val="none" w:sz="0" w:space="0" w:color="auto"/>
        </w:rPr>
        <w:t>行情况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。如遇突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情况，双方将及</w:t>
      </w:r>
      <w:r>
        <w:rPr>
          <w:rFonts w:ascii="宋体" w:eastAsia="宋体" w:hAnsi="SimSun" w:cs="宋体"/>
          <w:sz w:val="28"/>
          <w:bdr w:val="none" w:sz="0" w:space="0" w:color="auto"/>
        </w:rPr>
        <w:t>时联</w:t>
      </w:r>
      <w:r>
        <w:rPr>
          <w:rFonts w:ascii="宋体" w:eastAsia="宋体" w:hAnsi="MS Mincho" w:cs="宋体"/>
          <w:sz w:val="28"/>
          <w:bdr w:val="none" w:sz="0" w:space="0" w:color="auto"/>
        </w:rPr>
        <w:t>系并加以解决。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订单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，合作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双方共同合作，在数控</w:t>
      </w:r>
      <w:r>
        <w:rPr>
          <w:rFonts w:ascii="宋体" w:eastAsia="宋体" w:hAnsi="SimSun" w:cs="宋体"/>
          <w:sz w:val="28"/>
          <w:bdr w:val="none" w:sz="0" w:space="0" w:color="auto"/>
        </w:rPr>
        <w:t>设备应</w:t>
      </w:r>
      <w:r>
        <w:rPr>
          <w:rFonts w:ascii="宋体" w:eastAsia="宋体" w:hAnsi="MS Mincho" w:cs="宋体"/>
          <w:sz w:val="28"/>
          <w:bdr w:val="none" w:sz="0" w:space="0" w:color="auto"/>
        </w:rPr>
        <w:t>用与</w:t>
      </w:r>
      <w:r>
        <w:rPr>
          <w:rFonts w:ascii="宋体" w:eastAsia="宋体" w:hAnsi="SimSun" w:cs="宋体"/>
          <w:sz w:val="28"/>
          <w:bdr w:val="none" w:sz="0" w:space="0" w:color="auto"/>
        </w:rPr>
        <w:t>维护专业</w:t>
      </w:r>
      <w:r>
        <w:rPr>
          <w:rFonts w:ascii="宋体" w:eastAsia="宋体" w:hAnsi="MS Mincho" w:cs="宋体"/>
          <w:sz w:val="28"/>
          <w:bdr w:val="none" w:sz="0" w:space="0" w:color="auto"/>
        </w:rPr>
        <w:t>或相</w:t>
      </w:r>
      <w:r>
        <w:rPr>
          <w:rFonts w:ascii="宋体" w:eastAsia="宋体" w:hAnsi="SimSun" w:cs="宋体"/>
          <w:sz w:val="28"/>
          <w:bdr w:val="none" w:sz="0" w:space="0" w:color="auto"/>
        </w:rPr>
        <w:t>关专业</w:t>
      </w:r>
      <w:r>
        <w:rPr>
          <w:rFonts w:ascii="宋体" w:eastAsia="宋体" w:hAnsi="MS Mincho" w:cs="宋体"/>
          <w:sz w:val="28"/>
          <w:bdr w:val="none" w:sz="0" w:space="0" w:color="auto"/>
        </w:rPr>
        <w:t>中，根据乙方需要，本着学生自愿的原</w:t>
      </w:r>
      <w:r>
        <w:rPr>
          <w:rFonts w:ascii="宋体" w:eastAsia="宋体" w:hAnsi="SimSun" w:cs="宋体"/>
          <w:sz w:val="28"/>
          <w:bdr w:val="none" w:sz="0" w:space="0" w:color="auto"/>
        </w:rPr>
        <w:t>则组织</w:t>
      </w:r>
      <w:r>
        <w:rPr>
          <w:rFonts w:ascii="宋体" w:eastAsia="宋体" w:hAnsi="MS Mincho" w:cs="宋体"/>
          <w:sz w:val="28"/>
          <w:bdr w:val="none" w:sz="0" w:space="0" w:color="auto"/>
        </w:rPr>
        <w:t>一定数量的学生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乙方定向培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送人才，并根据乙方企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展状况，根据生</w:t>
      </w:r>
      <w:r>
        <w:rPr>
          <w:rFonts w:ascii="宋体" w:eastAsia="宋体" w:hAnsi="SimSun" w:cs="宋体"/>
          <w:sz w:val="28"/>
          <w:bdr w:val="none" w:sz="0" w:space="0" w:color="auto"/>
        </w:rPr>
        <w:t>产经营规</w:t>
      </w:r>
      <w:r>
        <w:rPr>
          <w:rFonts w:ascii="宋体" w:eastAsia="宋体" w:hAnsi="MS Mincho" w:cs="宋体"/>
          <w:sz w:val="28"/>
          <w:bdr w:val="none" w:sz="0" w:space="0" w:color="auto"/>
        </w:rPr>
        <w:t>模或投</w:t>
      </w:r>
      <w:r>
        <w:rPr>
          <w:rFonts w:ascii="宋体" w:eastAsia="宋体" w:hAnsi="SimSun" w:cs="宋体"/>
          <w:sz w:val="28"/>
          <w:bdr w:val="none" w:sz="0" w:space="0" w:color="auto"/>
        </w:rPr>
        <w:t>资领</w:t>
      </w:r>
      <w:r>
        <w:rPr>
          <w:rFonts w:ascii="宋体" w:eastAsia="宋体" w:hAnsi="MS Mincho" w:cs="宋体"/>
          <w:sz w:val="28"/>
          <w:bdr w:val="none" w:sz="0" w:space="0" w:color="auto"/>
        </w:rPr>
        <w:t>域的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化等情况，适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共同商</w:t>
      </w:r>
      <w:r>
        <w:rPr>
          <w:rFonts w:ascii="宋体" w:eastAsia="宋体" w:hAnsi="SimSun" w:cs="宋体"/>
          <w:sz w:val="28"/>
          <w:bdr w:val="none" w:sz="0" w:space="0" w:color="auto"/>
        </w:rPr>
        <w:t>讨调</w:t>
      </w:r>
      <w:r>
        <w:rPr>
          <w:rFonts w:ascii="宋体" w:eastAsia="宋体" w:hAnsi="MS Mincho" w:cs="宋体"/>
          <w:sz w:val="28"/>
          <w:bdr w:val="none" w:sz="0" w:space="0" w:color="auto"/>
        </w:rPr>
        <w:t>整定向培</w:t>
      </w:r>
      <w:r>
        <w:rPr>
          <w:rFonts w:ascii="宋体" w:eastAsia="宋体" w:hAnsi="SimSun" w:cs="宋体"/>
          <w:sz w:val="28"/>
          <w:bdr w:val="none" w:sz="0" w:space="0" w:color="auto"/>
        </w:rPr>
        <w:t>养专业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模和合作方式。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合作培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的人才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足合作班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实验实训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甲方聘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乙方的技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骨干，能工巧匠承担合作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的部分教学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的学生下企</w:t>
      </w:r>
      <w:r>
        <w:rPr>
          <w:rFonts w:ascii="宋体" w:eastAsia="宋体" w:hAnsi="SimSun" w:cs="宋体"/>
          <w:sz w:val="28"/>
          <w:bdr w:val="none" w:sz="0" w:space="0" w:color="auto"/>
        </w:rPr>
        <w:t>业实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造条件，以使合作培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的学生近快适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的需求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与甲方共同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关课</w:t>
      </w:r>
      <w:r>
        <w:rPr>
          <w:rFonts w:ascii="宋体" w:eastAsia="宋体" w:hAnsi="MS Mincho" w:cs="宋体"/>
          <w:sz w:val="28"/>
          <w:bdr w:val="none" w:sz="0" w:space="0" w:color="auto"/>
        </w:rPr>
        <w:t>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乙方需要，甲方</w:t>
      </w:r>
      <w:r>
        <w:rPr>
          <w:rFonts w:ascii="宋体" w:eastAsia="宋体" w:hAnsi="SimSun" w:cs="宋体"/>
          <w:sz w:val="28"/>
          <w:bdr w:val="none" w:sz="0" w:space="0" w:color="auto"/>
        </w:rPr>
        <w:t>报经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主管部</w:t>
      </w:r>
      <w:r>
        <w:rPr>
          <w:rFonts w:ascii="宋体" w:eastAsia="宋体" w:hAnsi="SimSun" w:cs="宋体"/>
          <w:sz w:val="28"/>
          <w:bdr w:val="none" w:sz="0" w:space="0" w:color="auto"/>
        </w:rPr>
        <w:t>门审</w:t>
      </w:r>
      <w:r>
        <w:rPr>
          <w:rFonts w:ascii="宋体" w:eastAsia="宋体" w:hAnsi="MS Mincho" w:cs="宋体"/>
          <w:sz w:val="28"/>
          <w:bdr w:val="none" w:sz="0" w:space="0" w:color="auto"/>
        </w:rPr>
        <w:t>批，在乙方挂牌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泉州信息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学院成人大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函授点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，采取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函授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模式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施教学工作，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工的学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造条件，并按照招生的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情况确定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工的培</w:t>
      </w:r>
      <w:r>
        <w:rPr>
          <w:rFonts w:ascii="宋体" w:eastAsia="宋体" w:hAnsi="SimSun" w:cs="宋体"/>
          <w:sz w:val="28"/>
          <w:bdr w:val="none" w:sz="0" w:space="0" w:color="auto"/>
        </w:rPr>
        <w:t>养专业</w:t>
      </w:r>
      <w:r>
        <w:rPr>
          <w:rFonts w:ascii="宋体" w:eastAsia="宋体" w:hAnsi="MS Mincho" w:cs="宋体"/>
          <w:sz w:val="28"/>
          <w:bdr w:val="none" w:sz="0" w:space="0" w:color="auto"/>
        </w:rPr>
        <w:t>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乙方以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招工就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形式吸</w:t>
      </w:r>
      <w:r>
        <w:rPr>
          <w:rFonts w:ascii="宋体" w:eastAsia="宋体" w:hAnsi="SimSun" w:cs="宋体"/>
          <w:sz w:val="28"/>
          <w:bdr w:val="none" w:sz="0" w:space="0" w:color="auto"/>
        </w:rPr>
        <w:t>纳劳动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源，并与甲方采取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工学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合，半工半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的灵活合作模式共同培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sz w:val="28"/>
          <w:bdr w:val="none" w:sz="0" w:space="0" w:color="auto"/>
        </w:rPr>
        <w:t>业员</w:t>
      </w:r>
      <w:r>
        <w:rPr>
          <w:rFonts w:ascii="宋体" w:eastAsia="宋体" w:hAnsi="MS Mincho" w:cs="宋体"/>
          <w:sz w:val="28"/>
          <w:bdr w:val="none" w:sz="0" w:space="0" w:color="auto"/>
        </w:rPr>
        <w:t>工。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招工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求学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联动</w:t>
      </w:r>
      <w:r>
        <w:rPr>
          <w:rFonts w:ascii="宋体" w:eastAsia="宋体" w:hAnsi="MS Mincho" w:cs="宋体"/>
          <w:sz w:val="28"/>
          <w:bdr w:val="none" w:sz="0" w:space="0" w:color="auto"/>
        </w:rPr>
        <w:t>，甲乙双方共同方培</w:t>
      </w:r>
      <w:r>
        <w:rPr>
          <w:rFonts w:ascii="宋体" w:eastAsia="宋体" w:hAnsi="SimSun" w:cs="宋体"/>
          <w:sz w:val="28"/>
          <w:bdr w:val="none" w:sz="0" w:space="0" w:color="auto"/>
        </w:rPr>
        <w:t>养专业</w:t>
      </w:r>
      <w:r>
        <w:rPr>
          <w:rFonts w:ascii="宋体" w:eastAsia="宋体" w:hAnsi="MS Mincho" w:cs="宋体"/>
          <w:sz w:val="28"/>
          <w:bdr w:val="none" w:sz="0" w:space="0" w:color="auto"/>
        </w:rPr>
        <w:t>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乙方有</w:t>
      </w:r>
      <w:r>
        <w:rPr>
          <w:rFonts w:ascii="宋体" w:eastAsia="宋体" w:hAnsi="SimSun" w:cs="宋体"/>
          <w:sz w:val="28"/>
          <w:bdr w:val="none" w:sz="0" w:space="0" w:color="auto"/>
        </w:rPr>
        <w:t>权对</w:t>
      </w:r>
      <w:r>
        <w:rPr>
          <w:rFonts w:ascii="宋体" w:eastAsia="宋体" w:hAnsi="MS Mincho" w:cs="宋体"/>
          <w:sz w:val="28"/>
          <w:bdr w:val="none" w:sz="0" w:space="0" w:color="auto"/>
        </w:rPr>
        <w:t>双方合作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方案提出改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利。甲方以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学合作，工学交替，</w:t>
      </w:r>
      <w:r>
        <w:rPr>
          <w:rFonts w:ascii="宋体" w:eastAsia="宋体" w:hAnsi="SimSun" w:cs="宋体"/>
          <w:sz w:val="28"/>
          <w:bdr w:val="none" w:sz="0" w:space="0" w:color="auto"/>
        </w:rPr>
        <w:t>顶岗实习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模式，按照企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格要求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乙方人才培</w:t>
      </w:r>
      <w:r>
        <w:rPr>
          <w:rFonts w:ascii="宋体" w:eastAsia="宋体" w:hAnsi="SimSun" w:cs="宋体"/>
          <w:sz w:val="28"/>
          <w:bdr w:val="none" w:sz="0" w:space="0" w:color="auto"/>
        </w:rPr>
        <w:t>养质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派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骨干参与乙方科研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援助和学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，成果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行推广。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派中高</w:t>
      </w:r>
      <w:r>
        <w:rPr>
          <w:rFonts w:ascii="宋体" w:eastAsia="宋体" w:hAnsi="SimSun" w:cs="宋体"/>
          <w:sz w:val="28"/>
          <w:bdr w:val="none" w:sz="0" w:space="0" w:color="auto"/>
        </w:rPr>
        <w:t>层领导</w:t>
      </w:r>
      <w:r>
        <w:rPr>
          <w:rFonts w:ascii="宋体" w:eastAsia="宋体" w:hAnsi="MS Mincho" w:cs="宋体"/>
          <w:sz w:val="28"/>
          <w:bdr w:val="none" w:sz="0" w:space="0" w:color="auto"/>
        </w:rPr>
        <w:t>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，中高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担任甲方客座教授，</w:t>
      </w:r>
      <w:r>
        <w:rPr>
          <w:rFonts w:ascii="宋体" w:eastAsia="宋体" w:hAnsi="SimSun" w:cs="宋体"/>
          <w:sz w:val="28"/>
          <w:bdr w:val="none" w:sz="0" w:space="0" w:color="auto"/>
        </w:rPr>
        <w:t>专业带头</w:t>
      </w:r>
      <w:r>
        <w:rPr>
          <w:rFonts w:ascii="宋体" w:eastAsia="宋体" w:hAnsi="MS Mincho" w:cs="宋体"/>
          <w:sz w:val="28"/>
          <w:bdr w:val="none" w:sz="0" w:space="0" w:color="auto"/>
        </w:rPr>
        <w:t>人或兼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，参与甲方人才培</w:t>
      </w:r>
      <w:r>
        <w:rPr>
          <w:rFonts w:ascii="宋体" w:eastAsia="宋体" w:hAnsi="SimSun" w:cs="宋体"/>
          <w:sz w:val="28"/>
          <w:bdr w:val="none" w:sz="0" w:space="0" w:color="auto"/>
        </w:rPr>
        <w:t>养过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参与甲方科技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，教学改革，教材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写等工作。成果</w:t>
      </w:r>
      <w:r>
        <w:rPr>
          <w:rFonts w:ascii="宋体" w:eastAsia="宋体" w:hAnsi="SimSun" w:cs="宋体"/>
          <w:sz w:val="28"/>
          <w:bdr w:val="none" w:sz="0" w:space="0" w:color="auto"/>
        </w:rPr>
        <w:t>产权归</w:t>
      </w:r>
      <w:r>
        <w:rPr>
          <w:rFonts w:ascii="宋体" w:eastAsia="宋体" w:hAnsi="MS Mincho" w:cs="宋体"/>
          <w:sz w:val="28"/>
          <w:bdr w:val="none" w:sz="0" w:space="0" w:color="auto"/>
        </w:rPr>
        <w:t>双方共同所有。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订单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，合作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程中，因乙方需要甲方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合作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化的教育教学，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等因素，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商，乙方</w:t>
      </w:r>
      <w:r>
        <w:rPr>
          <w:rFonts w:ascii="宋体" w:eastAsia="宋体" w:hAnsi="SimSun" w:cs="宋体"/>
          <w:sz w:val="28"/>
          <w:bdr w:val="none" w:sz="0" w:space="0" w:color="auto"/>
        </w:rPr>
        <w:t>应积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助甲方承担因双方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订单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，合作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学等而增加的部分教学成本。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如遇客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生重大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化或其他未尽事宜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，双方另行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商解决并</w:t>
      </w:r>
      <w:r>
        <w:rPr>
          <w:rFonts w:ascii="宋体" w:eastAsia="宋体" w:hAnsi="SimSun" w:cs="宋体"/>
          <w:sz w:val="28"/>
          <w:bdr w:val="none" w:sz="0" w:space="0" w:color="auto"/>
        </w:rPr>
        <w:t>签订补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具有同等效力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一式四份，各双方各持二份。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日期：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协议书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根据国家教育部和江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省教委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于深入推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学校加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校企合作，改革人才培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模式的有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精神，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校企合作，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以需促学，学以致用，提高学生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技能水平，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商，本着平等、互惠的原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，就双方共建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事宜，达成以下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一、合作方式：</w:t>
      </w:r>
      <w:r>
        <w:rPr>
          <w:rFonts w:ascii="宋体" w:eastAsia="宋体" w:cs="宋体"/>
          <w:b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甲方投入土地，乙方投入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金共同建</w:t>
      </w:r>
      <w:r>
        <w:rPr>
          <w:rFonts w:ascii="宋体" w:eastAsia="宋体" w:hAnsi="SimSun" w:cs="宋体"/>
          <w:sz w:val="28"/>
          <w:bdr w:val="none" w:sz="0" w:space="0" w:color="auto"/>
        </w:rPr>
        <w:t>设电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基地。甲方将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校园南</w:t>
      </w:r>
      <w:r>
        <w:rPr>
          <w:rFonts w:ascii="宋体" w:eastAsia="宋体" w:hAnsi="SimSun" w:cs="宋体"/>
          <w:sz w:val="28"/>
          <w:bdr w:val="none" w:sz="0" w:space="0" w:color="auto"/>
        </w:rPr>
        <w:t>侧约</w:t>
      </w:r>
      <w:r>
        <w:rPr>
          <w:rFonts w:ascii="宋体" w:eastAsia="宋体" w:cs="宋体"/>
          <w:sz w:val="28"/>
          <w:bdr w:val="none" w:sz="0" w:space="0" w:color="auto"/>
        </w:rPr>
        <w:t xml:space="preserve"> 5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土地提供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乙方作</w:t>
      </w:r>
      <w:r>
        <w:rPr>
          <w:rFonts w:ascii="宋体" w:eastAsia="宋体" w:hAnsi="SimSun" w:cs="宋体"/>
          <w:sz w:val="28"/>
          <w:bdr w:val="none" w:sz="0" w:space="0" w:color="auto"/>
        </w:rPr>
        <w:t>为电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用地，乙方投入建</w:t>
      </w:r>
      <w:r>
        <w:rPr>
          <w:rFonts w:ascii="宋体" w:eastAsia="宋体" w:hAnsi="SimSun" w:cs="宋体"/>
          <w:sz w:val="28"/>
          <w:bdr w:val="none" w:sz="0" w:space="0" w:color="auto"/>
        </w:rPr>
        <w:t>设资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万元用于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基地的厂房、道路和</w:t>
      </w:r>
      <w:r>
        <w:rPr>
          <w:rFonts w:ascii="宋体" w:eastAsia="宋体" w:hAnsi="SimSun" w:cs="宋体"/>
          <w:sz w:val="28"/>
          <w:bdr w:val="none" w:sz="0" w:space="0" w:color="auto"/>
        </w:rPr>
        <w:t>实训设</w:t>
      </w:r>
      <w:r>
        <w:rPr>
          <w:rFonts w:ascii="宋体" w:eastAsia="宋体" w:hAnsi="MS Mincho" w:cs="宋体"/>
          <w:sz w:val="28"/>
          <w:bdr w:val="none" w:sz="0" w:space="0" w:color="auto"/>
        </w:rPr>
        <w:t>施等建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。建成后，乙方向甲方提供不低于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平方米的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用于学生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，其余部分由乙方自主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使用，并接受甲方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二、合同期限及收益分配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、合同期限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年，甲方自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日起将土地交付乙方建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使用，至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日收回土地。合同到期后，乙方在土地上的一切建筑物，无条件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甲方所有。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、自合同的第六年（即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元人民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（大写：</w:t>
      </w:r>
      <w:r>
        <w:rPr>
          <w:rFonts w:ascii="宋体" w:eastAsia="宋体" w:cs="宋体"/>
          <w:sz w:val="28"/>
          <w:bdr w:val="none" w:sz="0" w:space="0" w:color="auto"/>
        </w:rPr>
        <w:t>_______</w:t>
      </w:r>
      <w:r>
        <w:rPr>
          <w:rFonts w:ascii="宋体" w:eastAsia="宋体" w:hAnsi="MS Mincho" w:cs="宋体"/>
          <w:sz w:val="28"/>
          <w:bdr w:val="none" w:sz="0" w:space="0" w:color="auto"/>
        </w:rPr>
        <w:t>元整），并与当年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日前将收益金交付甲方。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三、双方的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甲方的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、合作期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，若乙方从事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，甲方有</w:t>
      </w:r>
      <w:r>
        <w:rPr>
          <w:rFonts w:ascii="宋体" w:eastAsia="宋体" w:hAnsi="SimSun" w:cs="宋体"/>
          <w:sz w:val="28"/>
          <w:bdr w:val="none" w:sz="0" w:space="0" w:color="auto"/>
        </w:rPr>
        <w:t>权单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止合同，并不做任何</w:t>
      </w:r>
      <w:r>
        <w:rPr>
          <w:rFonts w:ascii="宋体" w:eastAsia="宋体" w:hAnsi="SimSun" w:cs="宋体"/>
          <w:sz w:val="28"/>
          <w:bdr w:val="none" w:sz="0" w:space="0" w:color="auto"/>
        </w:rPr>
        <w:t>经济赔偿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、因政府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划或征用土地以及教育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整需要，甲方按上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要求有</w:t>
      </w:r>
      <w:r>
        <w:rPr>
          <w:rFonts w:ascii="宋体" w:eastAsia="宋体" w:hAnsi="SimSun" w:cs="宋体"/>
          <w:sz w:val="28"/>
          <w:bdr w:val="none" w:sz="0" w:space="0" w:color="auto"/>
        </w:rPr>
        <w:t>权单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止合同，未完成的合同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段，甲方不做任何</w:t>
      </w:r>
      <w:r>
        <w:rPr>
          <w:rFonts w:ascii="宋体" w:eastAsia="宋体" w:hAnsi="SimSun" w:cs="宋体"/>
          <w:sz w:val="28"/>
          <w:bdr w:val="none" w:sz="0" w:space="0" w:color="auto"/>
        </w:rPr>
        <w:t>经济赔偿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、合同期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，甲方因教学需要安排学生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提前通知乙方，按甲方要求做好相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，接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、甲方有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向乙方提供土地使用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属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、在乙方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，如有确需甲方出面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续时</w:t>
      </w:r>
      <w:r>
        <w:rPr>
          <w:rFonts w:ascii="宋体" w:eastAsia="宋体" w:hAnsi="MS Mincho" w:cs="宋体"/>
          <w:sz w:val="28"/>
          <w:bdr w:val="none" w:sz="0" w:space="0" w:color="auto"/>
        </w:rPr>
        <w:t>，甲方有</w:t>
      </w:r>
      <w:r>
        <w:rPr>
          <w:rFonts w:ascii="宋体" w:eastAsia="宋体" w:hAnsi="SimSun" w:cs="宋体"/>
          <w:sz w:val="28"/>
          <w:bdr w:val="none" w:sz="0" w:space="0" w:color="auto"/>
        </w:rPr>
        <w:t>义务协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利和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、乙方有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根据企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展需要，并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需求，自主决定</w:t>
      </w:r>
      <w:r>
        <w:rPr>
          <w:rFonts w:ascii="宋体" w:eastAsia="宋体" w:hAnsi="SimSun" w:cs="宋体"/>
          <w:sz w:val="28"/>
          <w:bdr w:val="none" w:sz="0" w:space="0" w:color="auto"/>
        </w:rPr>
        <w:t>车间场</w:t>
      </w:r>
      <w:r>
        <w:rPr>
          <w:rFonts w:ascii="宋体" w:eastAsia="宋体" w:hAnsi="MS Mincho" w:cs="宋体"/>
          <w:sz w:val="28"/>
          <w:bdr w:val="none" w:sz="0" w:space="0" w:color="auto"/>
        </w:rPr>
        <w:t>地的布置和建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管理，自主采</w:t>
      </w:r>
      <w:r>
        <w:rPr>
          <w:rFonts w:ascii="宋体" w:eastAsia="宋体" w:hAnsi="SimSun" w:cs="宋体"/>
          <w:sz w:val="28"/>
          <w:bdr w:val="none" w:sz="0" w:space="0" w:color="auto"/>
        </w:rPr>
        <w:t>购</w:t>
      </w:r>
      <w:r>
        <w:rPr>
          <w:rFonts w:ascii="宋体" w:eastAsia="宋体" w:hAnsi="MS Mincho" w:cs="宋体"/>
          <w:sz w:val="28"/>
          <w:bdr w:val="none" w:sz="0" w:space="0" w:color="auto"/>
        </w:rPr>
        <w:t>和安装相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产设备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、乙方有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独立地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行合法的生</w:t>
      </w:r>
      <w:r>
        <w:rPr>
          <w:rFonts w:ascii="宋体" w:eastAsia="宋体" w:hAnsi="SimSun" w:cs="宋体"/>
          <w:sz w:val="28"/>
          <w:bdr w:val="none" w:sz="0" w:space="0" w:color="auto"/>
        </w:rPr>
        <w:t>产经营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、在接受甲方的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，乙方有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根据生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安全和企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管理条例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助甲方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训师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行必要的管理。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、合同期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，乙方有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配合甲方搞好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四、本合同一式四份，双方各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两份。未尽事宜，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商解决。合同自双方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字后即日生效。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（盖章）：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乙方（盖章）：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法定代表人：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法定代表人：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协议书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根据高等院校学生培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及要求，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大学与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本着人才培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、科研攻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等友好合作意愿意，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双方共同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定如下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一、乙方的生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基地在不影响其正常运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条件下，可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甲方学生提供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地，并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利完成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划提供大力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二、甲方学生需到乙方生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提前向乙方提交有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划（如学生人数、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内容等），乙方收到甲方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划后，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尽快根据生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情况合理安排，并将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安排情况（要求）尽快反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甲方，以便甲方最后确定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划方案。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三、学生在乙方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由甲方派出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、安全管理、生活安排及其它相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工作，乙方在条件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可下，尽力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甲方提供方便。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生在乙方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遵守相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及条例，不得从事与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，保守乙方的生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管理秘密。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五、学生在乙方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，由于学生原因引起的安全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任由甲方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承担。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六、甲、乙双方本着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、学、研合作，互惠互利，共同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展的意愿，甲方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在科研攻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、科研成果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化、人才培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等方面提供全面支持。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七、其它未尽事宜，双方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商解决。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一式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份，甲、乙双方各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份，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双方盖章后生效。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甲方（盖章）：</w:t>
      </w:r>
      <w:r>
        <w:rPr>
          <w:rFonts w:ascii="宋体" w:eastAsia="宋体" w:cs="宋体"/>
          <w:sz w:val="28"/>
          <w:bdr w:val="none" w:sz="0" w:space="0" w:color="auto"/>
        </w:rPr>
        <w:t>_____________</w:t>
      </w:r>
      <w:r>
        <w:rPr>
          <w:rFonts w:ascii="宋体" w:eastAsia="宋体" w:hAnsi="MS Mincho" w:cs="宋体"/>
          <w:sz w:val="28"/>
          <w:bdr w:val="none" w:sz="0" w:space="0" w:color="auto"/>
        </w:rPr>
        <w:t>大学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乙方（盖章）：</w:t>
      </w:r>
      <w:r>
        <w:rPr>
          <w:rFonts w:ascii="宋体" w:eastAsia="宋体" w:cs="宋体"/>
          <w:sz w:val="28"/>
          <w:bdr w:val="none" w:sz="0" w:space="0" w:color="auto"/>
        </w:rPr>
        <w:t>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代表（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字）：</w:t>
      </w:r>
      <w:r>
        <w:rPr>
          <w:rFonts w:ascii="宋体" w:eastAsia="宋体" w:cs="宋体"/>
          <w:sz w:val="28"/>
          <w:bdr w:val="none" w:sz="0" w:space="0" w:color="auto"/>
        </w:rPr>
        <w:t xml:space="preserve">_____________ </w:t>
      </w:r>
      <w:r>
        <w:rPr>
          <w:rFonts w:ascii="宋体" w:eastAsia="宋体" w:hAnsi="MS Mincho" w:cs="宋体"/>
          <w:sz w:val="28"/>
          <w:bdr w:val="none" w:sz="0" w:space="0" w:color="auto"/>
        </w:rPr>
        <w:t>代表（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字）：</w:t>
      </w:r>
      <w:r>
        <w:rPr>
          <w:rFonts w:ascii="宋体" w:eastAsia="宋体" w:cs="宋体"/>
          <w:sz w:val="28"/>
          <w:bdr w:val="none" w:sz="0" w:space="0" w:color="auto"/>
        </w:rPr>
        <w:t>_____________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_________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 xml:space="preserve"> _________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校企合作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践教学基地</w:t>
      </w:r>
      <w:r>
        <w:rPr>
          <w:rFonts w:ascii="宋体" w:eastAsia="宋体" w:hAnsi="SimSun" w:cs="宋体"/>
          <w:sz w:val="28"/>
          <w:bdr w:val="none" w:sz="0" w:space="0" w:color="auto"/>
        </w:rPr>
        <w:t>协议书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养应</w:t>
      </w:r>
      <w:r>
        <w:rPr>
          <w:rFonts w:ascii="宋体" w:eastAsia="宋体" w:hAnsi="MS Mincho" w:cs="宋体"/>
          <w:sz w:val="28"/>
          <w:bdr w:val="none" w:sz="0" w:space="0" w:color="auto"/>
        </w:rPr>
        <w:t>用型的旅游管理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人才，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甲乙双方友好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商，就共同建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旅游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校外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基地事宜达成如下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，双方共同遵守。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、旅游旺季</w:t>
      </w:r>
      <w:r>
        <w:rPr>
          <w:rFonts w:ascii="宋体" w:eastAsia="宋体" w:hAnsi="SimSun" w:cs="宋体"/>
          <w:sz w:val="28"/>
          <w:bdr w:val="none" w:sz="0" w:space="0" w:color="auto"/>
        </w:rPr>
        <w:t>顶岗实训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____5</w:t>
      </w:r>
      <w:r>
        <w:rPr>
          <w:rFonts w:ascii="宋体" w:eastAsia="宋体" w:hAnsi="MS Mincho" w:cs="宋体"/>
          <w:sz w:val="28"/>
          <w:bdr w:val="none" w:sz="0" w:space="0" w:color="auto"/>
        </w:rPr>
        <w:t>月份到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月份的旅游黄金周，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周左右。乙方提供若干个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位，主要是熟悉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游服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程序、学</w:t>
      </w:r>
      <w:r>
        <w:rPr>
          <w:rFonts w:ascii="宋体" w:eastAsia="宋体" w:hAnsi="SimSun" w:cs="宋体"/>
          <w:sz w:val="28"/>
          <w:bdr w:val="none" w:sz="0" w:space="0" w:color="auto"/>
        </w:rPr>
        <w:t>习带团</w:t>
      </w:r>
      <w:r>
        <w:rPr>
          <w:rFonts w:ascii="宋体" w:eastAsia="宋体" w:hAnsi="MS Mincho" w:cs="宋体"/>
          <w:sz w:val="28"/>
          <w:bdr w:val="none" w:sz="0" w:space="0" w:color="auto"/>
        </w:rPr>
        <w:t>的技能和技巧，</w:t>
      </w:r>
      <w:r>
        <w:rPr>
          <w:rFonts w:ascii="宋体" w:eastAsia="宋体" w:hAnsi="SimSun" w:cs="宋体"/>
          <w:sz w:val="28"/>
          <w:bdr w:val="none" w:sz="0" w:space="0" w:color="auto"/>
        </w:rPr>
        <w:t>锻炼应变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MS Mincho" w:cs="宋体"/>
          <w:sz w:val="28"/>
          <w:bdr w:val="none" w:sz="0" w:space="0" w:color="auto"/>
        </w:rPr>
        <w:t>根据教学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行相</w:t>
      </w:r>
      <w:r>
        <w:rPr>
          <w:rFonts w:ascii="宋体" w:eastAsia="宋体" w:hAnsi="SimSun" w:cs="宋体"/>
          <w:sz w:val="28"/>
          <w:bdr w:val="none" w:sz="0" w:space="0" w:color="auto"/>
        </w:rPr>
        <w:t>应实训</w:t>
      </w:r>
      <w:r>
        <w:rPr>
          <w:rFonts w:ascii="宋体" w:eastAsia="宋体" w:hAnsi="MS Mincho" w:cs="宋体"/>
          <w:sz w:val="28"/>
          <w:bdr w:val="none" w:sz="0" w:space="0" w:color="auto"/>
        </w:rPr>
        <w:t>，内容包括基本服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技能、基本操作示范、企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、工作制度和相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律。乙方提供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位，主要工</w:t>
      </w:r>
      <w:r>
        <w:rPr>
          <w:rFonts w:ascii="宋体" w:eastAsia="宋体" w:hAnsi="SimSun" w:cs="宋体"/>
          <w:sz w:val="28"/>
          <w:bdr w:val="none" w:sz="0" w:space="0" w:color="auto"/>
        </w:rPr>
        <w:t>种为导</w:t>
      </w:r>
      <w:r>
        <w:rPr>
          <w:rFonts w:ascii="宋体" w:eastAsia="宋体" w:hAnsi="MS Mincho" w:cs="宋体"/>
          <w:sz w:val="28"/>
          <w:bdr w:val="none" w:sz="0" w:space="0" w:color="auto"/>
        </w:rPr>
        <w:t>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、双休日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____</w:t>
      </w:r>
      <w:r>
        <w:rPr>
          <w:rFonts w:ascii="宋体" w:eastAsia="宋体" w:hAnsi="SimSun" w:cs="宋体"/>
          <w:sz w:val="28"/>
          <w:bdr w:val="none" w:sz="0" w:space="0" w:color="auto"/>
        </w:rPr>
        <w:t>带团导</w:t>
      </w:r>
      <w:r>
        <w:rPr>
          <w:rFonts w:ascii="宋体" w:eastAsia="宋体" w:hAnsi="MS Mincho" w:cs="宋体"/>
          <w:sz w:val="28"/>
          <w:bdr w:val="none" w:sz="0" w:space="0" w:color="auto"/>
        </w:rPr>
        <w:t>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二、双方共同制定学生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方案，具体确定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操作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考核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法和要求等。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三、双方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（一）甲方：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和管理学生。按照乙方提供的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位安排学生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，灵活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划以适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乙方的</w:t>
      </w:r>
      <w:r>
        <w:rPr>
          <w:rFonts w:ascii="宋体" w:eastAsia="宋体" w:hAnsi="SimSun" w:cs="宋体"/>
          <w:sz w:val="28"/>
          <w:bdr w:val="none" w:sz="0" w:space="0" w:color="auto"/>
        </w:rPr>
        <w:t>实习实训时间</w:t>
      </w:r>
      <w:r>
        <w:rPr>
          <w:rFonts w:ascii="宋体" w:eastAsia="宋体" w:hAnsi="MS Mincho" w:cs="宋体"/>
          <w:sz w:val="28"/>
          <w:bdr w:val="none" w:sz="0" w:space="0" w:color="auto"/>
        </w:rPr>
        <w:t>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参照企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管理模式建立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生管理制度，保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遵守乙方的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章制度及工作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、配合乙方</w:t>
      </w:r>
      <w:r>
        <w:rPr>
          <w:rFonts w:ascii="宋体" w:eastAsia="宋体" w:hAnsi="SimSun" w:cs="宋体"/>
          <w:sz w:val="28"/>
          <w:bdr w:val="none" w:sz="0" w:space="0" w:color="auto"/>
        </w:rPr>
        <w:t>对实习实训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行教育和操作指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、制定相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助乙方</w:t>
      </w:r>
      <w:r>
        <w:rPr>
          <w:rFonts w:ascii="宋体" w:eastAsia="宋体" w:hAnsi="SimSun" w:cs="宋体"/>
          <w:sz w:val="28"/>
          <w:bdr w:val="none" w:sz="0" w:space="0" w:color="auto"/>
        </w:rPr>
        <w:t>对实习实训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行成</w:t>
      </w:r>
      <w:r>
        <w:rPr>
          <w:rFonts w:ascii="宋体" w:eastAsia="宋体" w:hAnsi="SimSun" w:cs="宋体"/>
          <w:sz w:val="28"/>
          <w:bdr w:val="none" w:sz="0" w:space="0" w:color="auto"/>
        </w:rPr>
        <w:t>绩评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（二）乙方：</w:t>
      </w:r>
      <w:r>
        <w:rPr>
          <w:rFonts w:ascii="宋体" w:eastAsia="宋体" w:cs="宋体"/>
          <w:sz w:val="28"/>
          <w:bdr w:val="none" w:sz="0" w:space="0" w:color="auto"/>
        </w:rPr>
        <w:t>____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提供工作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位，明确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位名称、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及要求。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的交通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用和相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。如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带团补</w:t>
      </w:r>
      <w:r>
        <w:rPr>
          <w:rFonts w:ascii="宋体" w:eastAsia="宋体" w:hAnsi="MS Mincho" w:cs="宋体"/>
          <w:sz w:val="28"/>
          <w:bdr w:val="none" w:sz="0" w:space="0" w:color="auto"/>
        </w:rPr>
        <w:t>助，承担或独立完成一定的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操技能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位津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，提供相</w:t>
      </w:r>
      <w:r>
        <w:rPr>
          <w:rFonts w:ascii="宋体" w:eastAsia="宋体" w:hAnsi="SimSun" w:cs="宋体"/>
          <w:sz w:val="28"/>
          <w:bdr w:val="none" w:sz="0" w:space="0" w:color="auto"/>
        </w:rPr>
        <w:t>应岗</w:t>
      </w:r>
      <w:r>
        <w:rPr>
          <w:rFonts w:ascii="宋体" w:eastAsia="宋体" w:hAnsi="MS Mincho" w:cs="宋体"/>
          <w:sz w:val="28"/>
          <w:bdr w:val="none" w:sz="0" w:space="0" w:color="auto"/>
        </w:rPr>
        <w:t>位的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负责实</w:t>
      </w:r>
      <w:r>
        <w:rPr>
          <w:rFonts w:ascii="宋体" w:eastAsia="宋体" w:hAnsi="MS Mincho" w:cs="宋体"/>
          <w:sz w:val="28"/>
          <w:bdr w:val="none" w:sz="0" w:space="0" w:color="auto"/>
        </w:rPr>
        <w:t>操技能及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与指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、学生在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负责对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</w:t>
      </w:r>
      <w:r>
        <w:rPr>
          <w:rFonts w:ascii="宋体" w:eastAsia="宋体" w:hAnsi="SimSun" w:cs="宋体"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实习实训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安全，由于个人原因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章制度及工作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失，其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理方式由甲乙双方共同商定。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五、未尽事宜双方共同商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一式两份，甲乙双方各持一份。自盖章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字日起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始生效。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字（盖章）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乙方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字（盖章）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https://d.book118.com/387116125010006050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87116125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校企合作实践教学基地协议书</dc:title>
  <dc:subject>在现在社会，协议使用的频率越来越高，签订协议可以约束双方履行责任。写协议需要注意哪些问题呢？以下是小编为大家收集的校企合作实践教学基地协议书，仅供参考，大家一起来看看吧。校企合作实践教学基地协议书1合</dc:subject>
  <cp:keywords>校企合作实践教学基地协议书</cp:keywords>
  <cp:revision>0</cp:revision>
</cp:coreProperties>
</file>