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军训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在一些事情上受到启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后，可以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思将其写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心得体会中，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方法。是不是无从下笔、没有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炎炎夏日，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人。烈日下，在教官的一声令下，我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高一新生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始大家</w:t>
      </w:r>
      <w:r>
        <w:rPr>
          <w:rFonts w:ascii="宋体" w:eastAsia="宋体" w:hAnsi="SimSun" w:cs="宋体"/>
          <w:sz w:val="28"/>
          <w:bdr w:val="none" w:sz="0" w:space="0" w:color="auto"/>
        </w:rPr>
        <w:t>对军训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了好奇，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。但随着气温升高，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越来越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感也就消失了。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始抱怨，甚至有人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教官脾气暴躁。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些反映出我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的生活太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利了，衣服都快伸出手了，却没有同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人的能力。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的原因。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第二天，两个学生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到了一分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，教官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上跑。</w:t>
      </w:r>
      <w:r>
        <w:rPr>
          <w:rFonts w:ascii="宋体" w:eastAsia="宋体" w:hAnsi="SimSun" w:cs="宋体"/>
          <w:sz w:val="28"/>
          <w:bdr w:val="none" w:sz="0" w:space="0" w:color="auto"/>
        </w:rPr>
        <w:t>练军</w:t>
      </w:r>
      <w:r>
        <w:rPr>
          <w:rFonts w:ascii="宋体" w:eastAsia="宋体" w:hAnsi="MS Mincho" w:cs="宋体"/>
          <w:sz w:val="28"/>
          <w:bdr w:val="none" w:sz="0" w:space="0" w:color="auto"/>
        </w:rPr>
        <w:t>姿的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候，如果有人抖，我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就多花点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站着，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的立正，教官也要从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到脚仔</w:t>
      </w:r>
      <w:r>
        <w:rPr>
          <w:rFonts w:ascii="宋体" w:eastAsia="宋体" w:hAnsi="SimSun" w:cs="宋体"/>
          <w:sz w:val="28"/>
          <w:bdr w:val="none" w:sz="0" w:space="0" w:color="auto"/>
        </w:rPr>
        <w:t>细讲</w:t>
      </w:r>
      <w:r>
        <w:rPr>
          <w:rFonts w:ascii="宋体" w:eastAsia="宋体" w:hAnsi="MS Mincho" w:cs="宋体"/>
          <w:sz w:val="28"/>
          <w:bdr w:val="none" w:sz="0" w:space="0" w:color="auto"/>
        </w:rPr>
        <w:t>解；一个基本的休息，我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无数次，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了把我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群十五六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成真正的高中生，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是汗水，什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是集体，如何面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，如何承担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那些基本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作有着深刻的含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。立正是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你站直，站起来，自信地面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前方的困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身是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你的反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你看清周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境。急行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人合作，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须报</w:t>
      </w:r>
      <w:r>
        <w:rPr>
          <w:rFonts w:ascii="宋体" w:eastAsia="宋体" w:hAnsi="MS Mincho" w:cs="宋体"/>
          <w:sz w:val="28"/>
          <w:bdr w:val="none" w:sz="0" w:space="0" w:color="auto"/>
        </w:rPr>
        <w:t>告，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生活的美好在于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示自己的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。真的很美。没什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刻意</w:t>
      </w:r>
      <w:r>
        <w:rPr>
          <w:rFonts w:ascii="宋体" w:eastAsia="宋体" w:hAnsi="SimSun" w:cs="宋体"/>
          <w:sz w:val="28"/>
          <w:bdr w:val="none" w:sz="0" w:space="0" w:color="auto"/>
        </w:rPr>
        <w:t>隐瞒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了就是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了。没有什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可以粉</w:t>
      </w:r>
      <w:r>
        <w:rPr>
          <w:rFonts w:ascii="宋体" w:eastAsia="宋体" w:hAnsi="SimSun" w:cs="宋体"/>
          <w:sz w:val="28"/>
          <w:bdr w:val="none" w:sz="0" w:space="0" w:color="auto"/>
        </w:rPr>
        <w:t>饰这种</w:t>
      </w:r>
      <w:r>
        <w:rPr>
          <w:rFonts w:ascii="宋体" w:eastAsia="宋体" w:hAnsi="MS Mincho" w:cs="宋体"/>
          <w:sz w:val="28"/>
          <w:bdr w:val="none" w:sz="0" w:space="0" w:color="auto"/>
        </w:rPr>
        <w:t>自然的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学到的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些，但在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而不愉快的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，以及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格而平易近人的教官的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很快就要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束并不意味着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束又是一个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始，高中三年旅程的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始。路漫漫，吾将上下而求索。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我希望所有的学生都能从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中学会独立的精神、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定的信念，以迎接新的挑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和新的高中生活。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，一个能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人无形的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力的字眼，一个能影响人一生的字眼，一个很多人都向往的字眼。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心目中的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教官的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心目中的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苦的合奏；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心目中的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更是无常地响起那集合口哨音，但我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欣喜与信心地去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抱我的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得在第一次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会操比</w:t>
      </w:r>
      <w:r>
        <w:rPr>
          <w:rFonts w:ascii="宋体" w:eastAsia="宋体" w:hAnsi="SimSun" w:cs="宋体"/>
          <w:sz w:val="28"/>
          <w:bdr w:val="none" w:sz="0" w:space="0" w:color="auto"/>
        </w:rPr>
        <w:t>赛时</w:t>
      </w:r>
      <w:r>
        <w:rPr>
          <w:rFonts w:ascii="宋体" w:eastAsia="宋体" w:hAnsi="MS Mincho" w:cs="宋体"/>
          <w:sz w:val="28"/>
          <w:bdr w:val="none" w:sz="0" w:space="0" w:color="auto"/>
        </w:rPr>
        <w:t>，由于站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我的双臂没有</w:t>
      </w:r>
      <w:r>
        <w:rPr>
          <w:rFonts w:ascii="宋体" w:eastAsia="宋体" w:hAnsi="SimSun" w:cs="宋体"/>
          <w:sz w:val="28"/>
          <w:bdr w:val="none" w:sz="0" w:space="0" w:color="auto"/>
        </w:rPr>
        <w:t>夹紧</w:t>
      </w:r>
      <w:r>
        <w:rPr>
          <w:rFonts w:ascii="宋体" w:eastAsia="宋体" w:hAnsi="MS Mincho" w:cs="宋体"/>
          <w:sz w:val="28"/>
          <w:bdr w:val="none" w:sz="0" w:space="0" w:color="auto"/>
        </w:rPr>
        <w:t>，教官一下就把我的胳膊拽起来了，第二天被教官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太阳站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姿，豆大的汗珠如同雨后春笋般地从</w:t>
      </w:r>
      <w:r>
        <w:rPr>
          <w:rFonts w:ascii="宋体" w:eastAsia="宋体" w:hAnsi="SimSun" w:cs="宋体"/>
          <w:sz w:val="28"/>
          <w:bdr w:val="none" w:sz="0" w:space="0" w:color="auto"/>
        </w:rPr>
        <w:t>额头</w:t>
      </w:r>
      <w:r>
        <w:rPr>
          <w:rFonts w:ascii="宋体" w:eastAsia="宋体" w:hAnsi="MS Mincho" w:cs="宋体"/>
          <w:sz w:val="28"/>
          <w:bdr w:val="none" w:sz="0" w:space="0" w:color="auto"/>
        </w:rPr>
        <w:t>上冒出来。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脸颊</w:t>
      </w:r>
      <w:r>
        <w:rPr>
          <w:rFonts w:ascii="宋体" w:eastAsia="宋体" w:hAnsi="MS Mincho" w:cs="宋体"/>
          <w:sz w:val="28"/>
          <w:bdr w:val="none" w:sz="0" w:space="0" w:color="auto"/>
        </w:rPr>
        <w:t>往下流，聚集在下巴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。由于地球具有引力和汗珠自身也有重力，再一次向下落，不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在落地的那一刹那就已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干了，我不能低下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！平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前方，是立正的基本姿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，而立正又是作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人的基本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作。趁着教官巡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后排的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候，向上瞟了一眼。那个可恨的太阳似乎担心我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看不到它的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大，把它的能量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得淋漓尽致，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姑娘也迫于太阳的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大，都不知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到哪里去了，唉，世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万物竟都是如此的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，心中不禁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的感慨。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一秒一秒地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去（</w:t>
      </w:r>
      <w:r>
        <w:rPr>
          <w:rFonts w:ascii="宋体" w:eastAsia="宋体" w:hAnsi="SimSun" w:cs="宋体"/>
          <w:sz w:val="28"/>
          <w:bdr w:val="none" w:sz="0" w:space="0" w:color="auto"/>
        </w:rPr>
        <w:t>军训时间</w:t>
      </w:r>
      <w:r>
        <w:rPr>
          <w:rFonts w:ascii="宋体" w:eastAsia="宋体" w:hAnsi="MS Mincho" w:cs="宋体"/>
          <w:sz w:val="28"/>
          <w:bdr w:val="none" w:sz="0" w:space="0" w:color="auto"/>
        </w:rPr>
        <w:t>几乎都是以秒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位），整个身子已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麻木了，只有脚底才有一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向前倒的意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。在向前倒的前一瞬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，我用余光向两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都看了一下，大家如我，我是很容易改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主意的人，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上又下了要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持到底的决心。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没有部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里的正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格，但从中足可以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深深的体会到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橄</w:t>
      </w:r>
      <w:r>
        <w:rPr>
          <w:rFonts w:ascii="宋体" w:eastAsia="宋体" w:hAnsi="SimSun" w:cs="宋体"/>
          <w:sz w:val="28"/>
          <w:bdr w:val="none" w:sz="0" w:space="0" w:color="auto"/>
        </w:rPr>
        <w:t>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的真正内涵，真正感受到作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人的酸甜苦辣，不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心中油然而生了一</w:t>
      </w:r>
      <w:r>
        <w:rPr>
          <w:rFonts w:ascii="宋体" w:eastAsia="宋体" w:hAnsi="SimSun" w:cs="宋体"/>
          <w:sz w:val="28"/>
          <w:bdr w:val="none" w:sz="0" w:space="0" w:color="auto"/>
        </w:rPr>
        <w:t>种对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人的崇高敬意。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明媚的阳光，映照在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半个小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等待，第二次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会操比</w:t>
      </w:r>
      <w:r>
        <w:rPr>
          <w:rFonts w:ascii="宋体" w:eastAsia="宋体" w:hAnsi="SimSun" w:cs="宋体"/>
          <w:sz w:val="28"/>
          <w:bdr w:val="none" w:sz="0" w:space="0" w:color="auto"/>
        </w:rPr>
        <w:t>赛结</w:t>
      </w:r>
      <w:r>
        <w:rPr>
          <w:rFonts w:ascii="宋体" w:eastAsia="宋体" w:hAnsi="MS Mincho" w:cs="宋体"/>
          <w:sz w:val="28"/>
          <w:bdr w:val="none" w:sz="0" w:space="0" w:color="auto"/>
        </w:rPr>
        <w:t>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得了第一名，喜悦涌上心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，莫名的感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也随之而来，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出教官教我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唱《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就是力量》的情景。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然教官唱的嗓子都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唱得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有些走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歌声清晰地留在我的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里，因</w:t>
      </w:r>
      <w:r>
        <w:rPr>
          <w:rFonts w:ascii="宋体" w:eastAsia="宋体" w:hAnsi="SimSun" w:cs="宋体"/>
          <w:sz w:val="28"/>
          <w:bdr w:val="none" w:sz="0" w:space="0" w:color="auto"/>
        </w:rPr>
        <w:t>为团结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就是力量！</w:t>
      </w:r>
      <w:r>
        <w:rPr>
          <w:rFonts w:ascii="宋体" w:eastAsia="宋体" w:hAnsi="SimSun" w:cs="宋体"/>
          <w:sz w:val="28"/>
          <w:bdr w:val="none" w:sz="0" w:space="0" w:color="auto"/>
        </w:rPr>
        <w:t>团结让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几个陌生的人</w:t>
      </w:r>
      <w:r>
        <w:rPr>
          <w:rFonts w:ascii="宋体" w:eastAsia="宋体" w:hAnsi="SimSun" w:cs="宋体"/>
          <w:sz w:val="28"/>
          <w:bdr w:val="none" w:sz="0" w:space="0" w:color="auto"/>
        </w:rPr>
        <w:t>拧</w:t>
      </w:r>
      <w:r>
        <w:rPr>
          <w:rFonts w:ascii="宋体" w:eastAsia="宋体" w:hAnsi="MS Mincho" w:cs="宋体"/>
          <w:sz w:val="28"/>
          <w:bdr w:val="none" w:sz="0" w:space="0" w:color="auto"/>
        </w:rPr>
        <w:t>成了一股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团结让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感受到任何困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都无法阻止我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团结让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二天流尽的汗水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可喜的收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滴水，无以成江海。没有我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个人的努力，就不可能有一个完整的，高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量的方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我深深地体会到了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的力量，合作的力量，以及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精神的重要。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休息的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能看到教官搞笑的一面，在教官的引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上都微笑着，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微笑的力量，感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的一切，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想想，幸福，快</w:t>
      </w:r>
      <w:r>
        <w:rPr>
          <w:rFonts w:ascii="宋体" w:eastAsia="宋体" w:hAnsi="SimSun" w:cs="宋体"/>
          <w:sz w:val="28"/>
          <w:bdr w:val="none" w:sz="0" w:space="0" w:color="auto"/>
        </w:rPr>
        <w:t>乐时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酿</w:t>
      </w:r>
      <w:r>
        <w:rPr>
          <w:rFonts w:ascii="宋体" w:eastAsia="宋体" w:hAnsi="MS Mincho" w:cs="宋体"/>
          <w:sz w:val="28"/>
          <w:bdr w:val="none" w:sz="0" w:space="0" w:color="auto"/>
        </w:rPr>
        <w:t>造着并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用心去体会，用心去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，便能找到瞬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的幸福与快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累不累？累！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苦不苦？苦！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甜不甜？甜！因</w:t>
      </w:r>
      <w:r>
        <w:rPr>
          <w:rFonts w:ascii="宋体" w:eastAsia="宋体" w:hAnsi="SimSun" w:cs="宋体"/>
          <w:sz w:val="28"/>
          <w:bdr w:val="none" w:sz="0" w:space="0" w:color="auto"/>
        </w:rPr>
        <w:t>为军训让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采，体会到了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时军训</w:t>
      </w:r>
      <w:r>
        <w:rPr>
          <w:rFonts w:ascii="宋体" w:eastAsia="宋体" w:hAnsi="MS Mincho" w:cs="宋体"/>
          <w:sz w:val="28"/>
          <w:bdr w:val="none" w:sz="0" w:space="0" w:color="auto"/>
        </w:rPr>
        <w:t>也磨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奏，以及辛苦的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生活的几大特点，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掉皮掉肉不掉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，流血流汗不流泪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的格（言已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我心里面一个最具有震撼力的座右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过军训</w:t>
      </w:r>
      <w:r>
        <w:rPr>
          <w:rFonts w:ascii="宋体" w:eastAsia="宋体" w:hAnsi="MS Mincho" w:cs="宋体"/>
          <w:sz w:val="28"/>
          <w:bdr w:val="none" w:sz="0" w:space="0" w:color="auto"/>
        </w:rPr>
        <w:t>，我学会了如何去面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挫折，如何在以后的人生路上披</w:t>
      </w:r>
      <w:r>
        <w:rPr>
          <w:rFonts w:ascii="宋体" w:eastAsia="宋体" w:hAnsi="SimSun" w:cs="宋体"/>
          <w:sz w:val="28"/>
          <w:bdr w:val="none" w:sz="0" w:space="0" w:color="auto"/>
        </w:rPr>
        <w:t>荆斩</w:t>
      </w:r>
      <w:r>
        <w:rPr>
          <w:rFonts w:ascii="宋体" w:eastAsia="宋体" w:hAnsi="MS Mincho" w:cs="宋体"/>
          <w:sz w:val="28"/>
          <w:bdr w:val="none" w:sz="0" w:space="0" w:color="auto"/>
        </w:rPr>
        <w:t>棘，如何去踏平坎坷，做到自制、自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、自理、自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，走出自己的阳光大道，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一片自己的天空来。我相信，它将使我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在哪个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苦，累，黑，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的印象，当然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其中也包括我我也怕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，我也不想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许军训</w:t>
      </w:r>
      <w:r>
        <w:rPr>
          <w:rFonts w:ascii="宋体" w:eastAsia="宋体" w:hAnsi="MS Mincho" w:cs="宋体"/>
          <w:sz w:val="28"/>
          <w:bdr w:val="none" w:sz="0" w:space="0" w:color="auto"/>
        </w:rPr>
        <w:t>是要存档的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故，我才会参加的，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一个怕苦怕累，又比</w:t>
      </w:r>
      <w:r>
        <w:rPr>
          <w:rFonts w:ascii="宋体" w:eastAsia="宋体" w:hAnsi="SimSun" w:cs="宋体"/>
          <w:sz w:val="28"/>
          <w:bdr w:val="none" w:sz="0" w:space="0" w:color="auto"/>
        </w:rPr>
        <w:t>较懒</w:t>
      </w:r>
      <w:r>
        <w:rPr>
          <w:rFonts w:ascii="宋体" w:eastAsia="宋体" w:hAnsi="MS Mincho" w:cs="宋体"/>
          <w:sz w:val="28"/>
          <w:bdr w:val="none" w:sz="0" w:space="0" w:color="auto"/>
        </w:rPr>
        <w:t>惰的人来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军训简</w:t>
      </w:r>
      <w:r>
        <w:rPr>
          <w:rFonts w:ascii="宋体" w:eastAsia="宋体" w:hAnsi="MS Mincho" w:cs="宋体"/>
          <w:sz w:val="28"/>
          <w:bdr w:val="none" w:sz="0" w:space="0" w:color="auto"/>
        </w:rPr>
        <w:t>直就是地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。但，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是去了。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教官不是一个特</w:t>
      </w:r>
      <w:r>
        <w:rPr>
          <w:rFonts w:ascii="宋体" w:eastAsia="宋体" w:hAnsi="SimSun" w:cs="宋体"/>
          <w:sz w:val="28"/>
          <w:bdr w:val="none" w:sz="0" w:space="0" w:color="auto"/>
        </w:rPr>
        <w:t>别帅</w:t>
      </w:r>
      <w:r>
        <w:rPr>
          <w:rFonts w:ascii="宋体" w:eastAsia="宋体" w:hAnsi="MS Mincho" w:cs="宋体"/>
          <w:sz w:val="28"/>
          <w:bdr w:val="none" w:sz="0" w:space="0" w:color="auto"/>
        </w:rPr>
        <w:t>气，但眉眼中却又很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切的一个人。第一天去，教官依旧是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是不陌生的，因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次来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里都是</w:t>
      </w:r>
      <w:r>
        <w:rPr>
          <w:rFonts w:ascii="宋体" w:eastAsia="宋体" w:hAnsi="SimSun" w:cs="宋体"/>
          <w:sz w:val="28"/>
          <w:bdr w:val="none" w:sz="0" w:space="0" w:color="auto"/>
        </w:rPr>
        <w:t>讲这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西，然后就是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站姿和坐姿。半天的站姿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完后大家都脚疼，也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是鞋子的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故，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做的不好的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候，教官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做蹲下起立，一次二三十个，膝盖都直不起来。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随后的几天教官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始教各</w:t>
      </w:r>
      <w:r>
        <w:rPr>
          <w:rFonts w:ascii="宋体" w:eastAsia="宋体" w:hAnsi="SimSun" w:cs="宋体"/>
          <w:sz w:val="28"/>
          <w:bdr w:val="none" w:sz="0" w:space="0" w:color="auto"/>
        </w:rPr>
        <w:t>种步</w:t>
      </w:r>
      <w:r>
        <w:rPr>
          <w:rFonts w:ascii="宋体" w:eastAsia="宋体" w:hAnsi="MS Mincho" w:cs="宋体"/>
          <w:sz w:val="28"/>
          <w:bdr w:val="none" w:sz="0" w:space="0" w:color="auto"/>
        </w:rPr>
        <w:t>伐，也是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中最重要的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了达到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伐的最好效果，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天都会重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与昨天一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始的新奇就</w:t>
      </w:r>
      <w:r>
        <w:rPr>
          <w:rFonts w:ascii="宋体" w:eastAsia="宋体" w:hAnsi="SimSun" w:cs="宋体"/>
          <w:sz w:val="28"/>
          <w:bdr w:val="none" w:sz="0" w:space="0" w:color="auto"/>
        </w:rPr>
        <w:t>渐变</w:t>
      </w:r>
      <w:r>
        <w:rPr>
          <w:rFonts w:ascii="宋体" w:eastAsia="宋体" w:hAnsi="MS Mincho" w:cs="宋体"/>
          <w:sz w:val="28"/>
          <w:bdr w:val="none" w:sz="0" w:space="0" w:color="auto"/>
        </w:rPr>
        <w:t>成了随后几天的无聊的心情，甚至到了</w:t>
      </w:r>
      <w:r>
        <w:rPr>
          <w:rFonts w:ascii="宋体" w:eastAsia="宋体" w:hAnsi="SimSun" w:cs="宋体"/>
          <w:sz w:val="28"/>
          <w:bdr w:val="none" w:sz="0" w:space="0" w:color="auto"/>
        </w:rPr>
        <w:t>厌烦</w:t>
      </w:r>
      <w:r>
        <w:rPr>
          <w:rFonts w:ascii="宋体" w:eastAsia="宋体" w:hAnsi="MS Mincho" w:cs="宋体"/>
          <w:sz w:val="28"/>
          <w:bdr w:val="none" w:sz="0" w:space="0" w:color="auto"/>
        </w:rPr>
        <w:t>的程度。不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，如果要达到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作，就不能随随便便的，而是要付出很大的力气和努力，加上我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本来运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量就很少，所以很容易疲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和酸疼，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坐下都站不起来。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了最后</w:t>
      </w:r>
      <w:r>
        <w:rPr>
          <w:rFonts w:ascii="宋体" w:eastAsia="宋体" w:hAnsi="SimSun" w:cs="宋体"/>
          <w:sz w:val="28"/>
          <w:bdr w:val="none" w:sz="0" w:space="0" w:color="auto"/>
        </w:rPr>
        <w:t>结营仪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时评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。在最后一天的正</w:t>
      </w:r>
      <w:r>
        <w:rPr>
          <w:rFonts w:ascii="宋体" w:eastAsia="宋体" w:hAnsi="SimSun" w:cs="宋体"/>
          <w:sz w:val="28"/>
          <w:bdr w:val="none" w:sz="0" w:space="0" w:color="auto"/>
        </w:rPr>
        <w:t>步练习</w:t>
      </w:r>
      <w:r>
        <w:rPr>
          <w:rFonts w:ascii="宋体" w:eastAsia="宋体" w:hAnsi="MS Mincho" w:cs="宋体"/>
          <w:sz w:val="28"/>
          <w:bdr w:val="none" w:sz="0" w:space="0" w:color="auto"/>
        </w:rPr>
        <w:t>大家都格外的努力与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了那天的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式，教官</w:t>
      </w:r>
      <w:r>
        <w:rPr>
          <w:rFonts w:ascii="宋体" w:eastAsia="宋体" w:hAnsi="SimSun" w:cs="宋体"/>
          <w:sz w:val="28"/>
          <w:bdr w:val="none" w:sz="0" w:space="0" w:color="auto"/>
        </w:rPr>
        <w:t>们还为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们编</w:t>
      </w:r>
      <w:r>
        <w:rPr>
          <w:rFonts w:ascii="宋体" w:eastAsia="宋体" w:hAnsi="MS Mincho" w:cs="宋体"/>
          <w:sz w:val="28"/>
          <w:bdr w:val="none" w:sz="0" w:space="0" w:color="auto"/>
        </w:rPr>
        <w:t>排了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歌表演与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体拳表演，在烈日炎炎下，我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着。大家一天都不容易，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天洗完澡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要出去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，早上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点就要起来。所以大家只能盼星星盼月亮盼回家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前一天的文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是大家最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候，是最放松的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候，没有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束，没有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力，都在尽情</w:t>
      </w:r>
      <w:r>
        <w:rPr>
          <w:rFonts w:ascii="宋体" w:eastAsia="宋体" w:cs="宋体"/>
          <w:sz w:val="28"/>
          <w:bdr w:val="none" w:sz="0" w:space="0" w:color="auto"/>
        </w:rPr>
        <w:t>HAPPY</w:t>
      </w:r>
      <w:r>
        <w:rPr>
          <w:rFonts w:ascii="宋体" w:eastAsia="宋体" w:hAnsi="MS Mincho" w:cs="宋体"/>
          <w:sz w:val="28"/>
          <w:bdr w:val="none" w:sz="0" w:space="0" w:color="auto"/>
        </w:rPr>
        <w:t>着，都好像没受</w:t>
      </w:r>
      <w:r>
        <w:rPr>
          <w:rFonts w:ascii="宋体" w:eastAsia="宋体" w:hAnsi="SimSun" w:cs="宋体"/>
          <w:sz w:val="28"/>
          <w:bdr w:val="none" w:sz="0" w:space="0" w:color="auto"/>
        </w:rPr>
        <w:t>过艰难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折磨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。最后一天的到来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最放松也是最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累的一天，我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表演着早已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熟于心的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目来博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一笑，同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些天努力成果的展示。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是的，我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做到了，那是我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表演的最好，最成功的一次，多少天的努力有了收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觉这</w:t>
      </w:r>
      <w:r>
        <w:rPr>
          <w:rFonts w:ascii="宋体" w:eastAsia="宋体" w:hAnsi="MS Mincho" w:cs="宋体"/>
          <w:sz w:val="28"/>
          <w:bdr w:val="none" w:sz="0" w:space="0" w:color="auto"/>
        </w:rPr>
        <w:t>的很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大家的成功！一个集体的成功！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中，我明白：没有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就没有成功。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然由于某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原因最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优胜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旌旗，但我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知道用行</w:t>
      </w:r>
      <w:r>
        <w:rPr>
          <w:rFonts w:ascii="宋体" w:eastAsia="宋体" w:hAnsi="SimSun" w:cs="宋体"/>
          <w:sz w:val="28"/>
          <w:bdr w:val="none" w:sz="0" w:space="0" w:color="auto"/>
        </w:rPr>
        <w:t>动证</w:t>
      </w:r>
      <w:r>
        <w:rPr>
          <w:rFonts w:ascii="宋体" w:eastAsia="宋体" w:hAnsi="MS Mincho" w:cs="宋体"/>
          <w:sz w:val="28"/>
          <w:bdr w:val="none" w:sz="0" w:space="0" w:color="auto"/>
        </w:rPr>
        <w:t>明了：我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的不竭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很多，不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是友情，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有大家的互相照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，扶持，人与人的那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本能的性情，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精神，一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的青春的心。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想象中的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简单轻</w:t>
      </w:r>
      <w:r>
        <w:rPr>
          <w:rFonts w:ascii="宋体" w:eastAsia="宋体" w:hAnsi="MS Mincho" w:cs="宋体"/>
          <w:sz w:val="28"/>
          <w:bdr w:val="none" w:sz="0" w:space="0" w:color="auto"/>
        </w:rPr>
        <w:t>松的。原本真真切切地以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站一站、跑一跑便是</w:t>
      </w:r>
      <w:r>
        <w:rPr>
          <w:rFonts w:ascii="宋体" w:eastAsia="宋体" w:hAnsi="SimSun" w:cs="宋体"/>
          <w:sz w:val="28"/>
          <w:bdr w:val="none" w:sz="0" w:space="0" w:color="auto"/>
        </w:rPr>
        <w:t>这军训</w:t>
      </w:r>
      <w:r>
        <w:rPr>
          <w:rFonts w:ascii="宋体" w:eastAsia="宋体" w:hAnsi="MS Mincho" w:cs="宋体"/>
          <w:sz w:val="28"/>
          <w:bdr w:val="none" w:sz="0" w:space="0" w:color="auto"/>
        </w:rPr>
        <w:t>了，所以直接就没想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它有多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。今天是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的第一天，内心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它的期待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地超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了初来学校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种欢</w:t>
      </w:r>
      <w:r>
        <w:rPr>
          <w:rFonts w:ascii="宋体" w:eastAsia="宋体" w:hAnsi="MS Mincho" w:cs="宋体"/>
          <w:sz w:val="28"/>
          <w:bdr w:val="none" w:sz="0" w:space="0" w:color="auto"/>
        </w:rPr>
        <w:t>快与激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。看到英姿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爽的武警，想到自己将被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十天，一股自豪之气从心底</w:t>
      </w:r>
      <w:r>
        <w:rPr>
          <w:rFonts w:ascii="宋体" w:eastAsia="宋体" w:hAnsi="SimSun" w:cs="宋体"/>
          <w:sz w:val="28"/>
          <w:bdr w:val="none" w:sz="0" w:space="0" w:color="auto"/>
        </w:rPr>
        <w:t>缭绕</w:t>
      </w:r>
      <w:r>
        <w:rPr>
          <w:rFonts w:ascii="宋体" w:eastAsia="宋体" w:hAnsi="MS Mincho" w:cs="宋体"/>
          <w:sz w:val="28"/>
          <w:bdr w:val="none" w:sz="0" w:space="0" w:color="auto"/>
        </w:rPr>
        <w:t>上升。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第一天的任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内容很少，也很容易，却不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。直到下午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感到腰酸背痛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并不如想象的那般好玩。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了第一天的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成果，得到如下几点心得感悟：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一、良好的身体素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必不可少。在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里我才真正体会到身体健康的重要性。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不一会儿，一些同学就相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倒下，我也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疑自己的身体状况，好在除了有些累，没有任何不适。我想以前可有可无的早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似乎在提出警醒了，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身体是革命的本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钱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何地，健康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得放在第一位。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的意志力不可或缺。下午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前有</w:t>
      </w:r>
      <w:r>
        <w:rPr>
          <w:rFonts w:ascii="宋体" w:eastAsia="宋体" w:cs="宋体"/>
          <w:b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姿站立，平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或集会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的站立在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里添加了新的高的要求，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几分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我便有了腰酸背痛的感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，教官在不断鼓励我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都在咬牙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持，我不愿示弱。不少男生都没能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</w:t>
      </w:r>
      <w:r>
        <w:rPr>
          <w:rFonts w:ascii="宋体" w:eastAsia="宋体" w:cs="宋体"/>
          <w:b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。我自己都不敢相信，外表柔弱的我居然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受住了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大的考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中的点点滴滴，也能体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的意志力的大小。那些尚未解决的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，不正是我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的最好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？把攀登到最高峰当作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力，把横亘在前的巨石当作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脚石，那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忍不拔，就算是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重前行，我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在其中，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此不疲，直至成功。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三、或大或小的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不必太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害怕。教官在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训练过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程中提到一点：如果有犯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，就打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告，大声地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出来。我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个人都会犯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，但没有多少人能把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错误说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出来，更何况大声。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程本身就是自我提升的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程，吸取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得越多，我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成功得就更快。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第一天的感悟，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我有了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，学会了反思，学会了更好更有信心地面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接下来的九天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教育的有效手段之一，也是学校德育教育的重要内容。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接受国防教育，体</w:t>
      </w:r>
      <w:r>
        <w:rPr>
          <w:rFonts w:ascii="宋体" w:eastAsia="宋体" w:hAnsi="SimSun" w:cs="宋体"/>
          <w:sz w:val="28"/>
          <w:bdr w:val="none" w:sz="0" w:space="0" w:color="auto"/>
        </w:rPr>
        <w:t>验军</w:t>
      </w:r>
      <w:r>
        <w:rPr>
          <w:rFonts w:ascii="宋体" w:eastAsia="宋体" w:hAnsi="MS Mincho" w:cs="宋体"/>
          <w:sz w:val="28"/>
          <w:bdr w:val="none" w:sz="0" w:space="0" w:color="auto"/>
        </w:rPr>
        <w:t>政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情，提高学生思想政治素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强组织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律性，学</w:t>
      </w:r>
      <w:r>
        <w:rPr>
          <w:rFonts w:ascii="宋体" w:eastAsia="宋体" w:hAnsi="SimSun" w:cs="宋体"/>
          <w:sz w:val="28"/>
          <w:bdr w:val="none" w:sz="0" w:space="0" w:color="auto"/>
        </w:rPr>
        <w:t>习军</w:t>
      </w:r>
      <w:r>
        <w:rPr>
          <w:rFonts w:ascii="宋体" w:eastAsia="宋体" w:hAnsi="MS Mincho" w:cs="宋体"/>
          <w:sz w:val="28"/>
          <w:bdr w:val="none" w:sz="0" w:space="0" w:color="auto"/>
        </w:rPr>
        <w:t>人的好思想，好作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精神、互帮互助精神，培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学生自我教育、自我管理、自我服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束承受挫折的能力，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成能吃苦、守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拼搏的好品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。在校委会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一部署下成立了</w:t>
      </w:r>
      <w:r>
        <w:rPr>
          <w:rFonts w:ascii="宋体" w:eastAsia="宋体" w:hAnsi="SimSun" w:cs="宋体"/>
          <w:sz w:val="28"/>
          <w:bdr w:val="none" w:sz="0" w:space="0" w:color="auto"/>
        </w:rPr>
        <w:t>军训领导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任副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任安全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，并决定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行从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号到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期四天的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。六位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训营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的教官，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第六届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号上午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行了第六届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军训开营仪</w:t>
      </w:r>
      <w:r>
        <w:rPr>
          <w:rFonts w:ascii="宋体" w:eastAsia="宋体" w:hAnsi="MS Mincho" w:cs="宋体"/>
          <w:sz w:val="28"/>
          <w:bdr w:val="none" w:sz="0" w:space="0" w:color="auto"/>
        </w:rPr>
        <w:t>式，校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出席了</w:t>
      </w:r>
      <w:r>
        <w:rPr>
          <w:rFonts w:ascii="宋体" w:eastAsia="宋体" w:hAnsi="SimSun" w:cs="宋体"/>
          <w:sz w:val="28"/>
          <w:bdr w:val="none" w:sz="0" w:space="0" w:color="auto"/>
        </w:rPr>
        <w:t>开营</w:t>
      </w:r>
      <w:r>
        <w:rPr>
          <w:rFonts w:ascii="宋体" w:eastAsia="宋体" w:hAnsi="MS Mincho" w:cs="宋体"/>
          <w:sz w:val="28"/>
          <w:bdr w:val="none" w:sz="0" w:space="0" w:color="auto"/>
        </w:rPr>
        <w:t>式，由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主任主持，高校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做了重要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。她回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了前五届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生取得的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强调军训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并期望本届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辰光作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、永争第一，在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习军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拼搏精神，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。六（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）班学生代表向校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，全体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生会以百倍的斗志迎接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，冲刺理想中学。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期四天的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由于今年的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教官全部是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训营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士，加上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前老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，学生极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。科目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全，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到位，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教育和感恩教育。四天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中受</w:t>
      </w:r>
      <w:r>
        <w:rPr>
          <w:rFonts w:ascii="宋体" w:eastAsia="宋体" w:hAnsi="SimSun" w:cs="宋体"/>
          <w:sz w:val="28"/>
          <w:bdr w:val="none" w:sz="0" w:space="0" w:color="auto"/>
        </w:rPr>
        <w:t>训师</w:t>
      </w:r>
      <w:r>
        <w:rPr>
          <w:rFonts w:ascii="宋体" w:eastAsia="宋体" w:hAnsi="MS Mincho" w:cs="宋体"/>
          <w:sz w:val="28"/>
          <w:bdr w:val="none" w:sz="0" w:space="0" w:color="auto"/>
        </w:rPr>
        <w:t>生用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的身躯在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雨中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斗着，近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名受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员经</w:t>
      </w:r>
      <w:r>
        <w:rPr>
          <w:rFonts w:ascii="宋体" w:eastAsia="宋体" w:hAnsi="MS Mincho" w:cs="宋体"/>
          <w:sz w:val="28"/>
          <w:bdr w:val="none" w:sz="0" w:space="0" w:color="auto"/>
        </w:rPr>
        <w:t>受了烈日的考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由于前两天气多雨，学生受</w:t>
      </w:r>
      <w:r>
        <w:rPr>
          <w:rFonts w:ascii="宋体" w:eastAsia="宋体" w:hAnsi="SimSun" w:cs="宋体"/>
          <w:sz w:val="28"/>
          <w:bdr w:val="none" w:sz="0" w:space="0" w:color="auto"/>
        </w:rPr>
        <w:t>训强</w:t>
      </w:r>
      <w:r>
        <w:rPr>
          <w:rFonts w:ascii="宋体" w:eastAsia="宋体" w:hAnsi="MS Mincho" w:cs="宋体"/>
          <w:sz w:val="28"/>
          <w:bdr w:val="none" w:sz="0" w:space="0" w:color="auto"/>
        </w:rPr>
        <w:t>度不大，第二天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行了体能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行了感恩教育。当</w:t>
      </w:r>
      <w:r>
        <w:rPr>
          <w:rFonts w:ascii="宋体" w:eastAsia="宋体" w:hAnsi="SimSun" w:cs="宋体"/>
          <w:sz w:val="28"/>
          <w:bdr w:val="none" w:sz="0" w:space="0" w:color="auto"/>
        </w:rPr>
        <w:t>晚组织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班教</w:t>
      </w:r>
      <w:r>
        <w:rPr>
          <w:rFonts w:ascii="宋体" w:eastAsia="宋体" w:hAnsi="SimSun" w:cs="宋体"/>
          <w:sz w:val="28"/>
          <w:bdr w:val="none" w:sz="0" w:space="0" w:color="auto"/>
        </w:rPr>
        <w:t>师军训</w:t>
      </w:r>
      <w:r>
        <w:rPr>
          <w:rFonts w:ascii="宋体" w:eastAsia="宋体" w:hAnsi="MS Mincho" w:cs="宋体"/>
          <w:sz w:val="28"/>
          <w:bdr w:val="none" w:sz="0" w:space="0" w:color="auto"/>
        </w:rPr>
        <w:t>分享会，与会教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各自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情况和各班的困惑。随后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行了交流，高主任</w:t>
      </w:r>
      <w:r>
        <w:rPr>
          <w:rFonts w:ascii="宋体" w:eastAsia="宋体" w:hAnsi="SimSun" w:cs="宋体"/>
          <w:sz w:val="28"/>
          <w:bdr w:val="none" w:sz="0" w:space="0" w:color="auto"/>
        </w:rPr>
        <w:t>强调军训</w:t>
      </w:r>
      <w:r>
        <w:rPr>
          <w:rFonts w:ascii="宋体" w:eastAsia="宋体" w:hAnsi="MS Mincho" w:cs="宋体"/>
          <w:sz w:val="28"/>
          <w:bdr w:val="none" w:sz="0" w:space="0" w:color="auto"/>
        </w:rPr>
        <w:t>的目的不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是技能的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，和吃苦精神的培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，更要注重礼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教育和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。最后宗校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、刘校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的思想教育高度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，并提出六年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工作中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第三天下午，争做</w:t>
      </w:r>
      <w:r>
        <w:rPr>
          <w:rFonts w:ascii="宋体" w:eastAsia="宋体" w:hAnsi="SimSun" w:cs="宋体"/>
          <w:sz w:val="28"/>
          <w:bdr w:val="none" w:sz="0" w:space="0" w:color="auto"/>
        </w:rPr>
        <w:t>军训优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兵、搞好内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整理科目如期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行。教官演示并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解了叠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被的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及搞好内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，并要求各生活老</w:t>
      </w:r>
      <w:r>
        <w:rPr>
          <w:rFonts w:ascii="宋体" w:eastAsia="宋体" w:hAnsi="SimSun" w:cs="宋体"/>
          <w:sz w:val="28"/>
          <w:bdr w:val="none" w:sz="0" w:space="0" w:color="auto"/>
        </w:rPr>
        <w:t>师观</w:t>
      </w:r>
      <w:r>
        <w:rPr>
          <w:rFonts w:ascii="宋体" w:eastAsia="宋体" w:hAnsi="MS Mincho" w:cs="宋体"/>
          <w:sz w:val="28"/>
          <w:bdr w:val="none" w:sz="0" w:space="0" w:color="auto"/>
        </w:rPr>
        <w:t>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。随后，各班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回宿舍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操作，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出六名代表作精彩展示，此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科目在掌声中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第四天上午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行了野外拉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，行程四公里，事前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划安排，制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练应</w:t>
      </w:r>
      <w:r>
        <w:rPr>
          <w:rFonts w:ascii="宋体" w:eastAsia="宋体" w:hAnsi="MS Mincho" w:cs="宋体"/>
          <w:sz w:val="28"/>
          <w:bdr w:val="none" w:sz="0" w:space="0" w:color="auto"/>
        </w:rPr>
        <w:t>急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案。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的校旗、嘹亮的口号、整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伐，展示了我校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姿，途中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行了科目演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众的掌声。在急行</w:t>
      </w:r>
      <w:r>
        <w:rPr>
          <w:rFonts w:ascii="宋体" w:eastAsia="宋体" w:hAnsi="SimSun" w:cs="宋体"/>
          <w:sz w:val="28"/>
          <w:bdr w:val="none" w:sz="0" w:space="0" w:color="auto"/>
        </w:rPr>
        <w:t>军过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生相互鼓励，按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到达广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休整。最后行至渭水河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生及教官在草地上共同嬉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，身心得到了愉悦和休整，一幅幅精彩画卷刻在了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当天下午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演。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式在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始，由高主任主持，校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出席了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式。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做了致辞，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级师</w:t>
      </w:r>
      <w:r>
        <w:rPr>
          <w:rFonts w:ascii="宋体" w:eastAsia="宋体" w:hAnsi="MS Mincho" w:cs="宋体"/>
          <w:sz w:val="28"/>
          <w:bdr w:val="none" w:sz="0" w:space="0" w:color="auto"/>
        </w:rPr>
        <w:t>生及教官的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风给</w:t>
      </w:r>
      <w:r>
        <w:rPr>
          <w:rFonts w:ascii="宋体" w:eastAsia="宋体" w:hAnsi="MS Mincho" w:cs="宋体"/>
          <w:sz w:val="28"/>
          <w:bdr w:val="none" w:sz="0" w:space="0" w:color="auto"/>
        </w:rPr>
        <w:t>予了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！六（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）学生代表班表达了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教官及老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，并决心以</w:t>
      </w:r>
      <w:r>
        <w:rPr>
          <w:rFonts w:ascii="宋体" w:eastAsia="宋体" w:hAnsi="SimSun" w:cs="宋体"/>
          <w:sz w:val="28"/>
          <w:bdr w:val="none" w:sz="0" w:space="0" w:color="auto"/>
        </w:rPr>
        <w:t>军训为</w:t>
      </w:r>
      <w:r>
        <w:rPr>
          <w:rFonts w:ascii="宋体" w:eastAsia="宋体" w:hAnsi="MS Mincho" w:cs="宋体"/>
          <w:sz w:val="28"/>
          <w:bdr w:val="none" w:sz="0" w:space="0" w:color="auto"/>
        </w:rPr>
        <w:t>契机努力学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向学校献礼。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一句句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校争光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的口号响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校园。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演出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始，六个班的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演均取得了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期成果，深受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！六一、六六班被</w:t>
      </w:r>
      <w:r>
        <w:rPr>
          <w:rFonts w:ascii="宋体" w:eastAsia="宋体" w:hAnsi="SimSun" w:cs="宋体"/>
          <w:sz w:val="28"/>
          <w:bdr w:val="none" w:sz="0" w:space="0" w:color="auto"/>
        </w:rPr>
        <w:t>评为军训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军训优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行了表彰。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时间说</w:t>
      </w:r>
      <w:r>
        <w:rPr>
          <w:rFonts w:ascii="宋体" w:eastAsia="宋体" w:hAnsi="MS Mincho" w:cs="宋体"/>
          <w:sz w:val="28"/>
          <w:bdr w:val="none" w:sz="0" w:space="0" w:color="auto"/>
        </w:rPr>
        <w:t>快不快，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慢不慢地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黑色六月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之后那个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得上漫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的假期。我第一次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虚度年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有了切身的感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。我巴望着、憧憬着心中的校园生活，恨不得</w:t>
      </w:r>
      <w:r>
        <w:rPr>
          <w:rFonts w:ascii="宋体" w:eastAsia="宋体" w:hAnsi="SimSun" w:cs="宋体"/>
          <w:sz w:val="28"/>
          <w:bdr w:val="none" w:sz="0" w:space="0" w:color="auto"/>
        </w:rPr>
        <w:t>让时间长</w:t>
      </w:r>
      <w:r>
        <w:rPr>
          <w:rFonts w:ascii="宋体" w:eastAsia="宋体" w:hAnsi="MS Mincho" w:cs="宋体"/>
          <w:sz w:val="28"/>
          <w:bdr w:val="none" w:sz="0" w:space="0" w:color="auto"/>
        </w:rPr>
        <w:t>上翅膀将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个夏末秋初的九月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。当然，我明白，随之而来的首先是一次励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我感到后怕的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，望着炫耀白光的太阳，我甚至有</w:t>
      </w:r>
      <w:r>
        <w:rPr>
          <w:rFonts w:ascii="宋体" w:eastAsia="宋体" w:hAnsi="SimSun" w:cs="宋体"/>
          <w:sz w:val="28"/>
          <w:bdr w:val="none" w:sz="0" w:space="0" w:color="auto"/>
        </w:rPr>
        <w:t>种发</w:t>
      </w:r>
      <w:r>
        <w:rPr>
          <w:rFonts w:ascii="宋体" w:eastAsia="宋体" w:hAnsi="MS Mincho" w:cs="宋体"/>
          <w:sz w:val="28"/>
          <w:bdr w:val="none" w:sz="0" w:space="0" w:color="auto"/>
        </w:rPr>
        <w:t>自本能的抗拒与退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天，一个既不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也不短的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我那个熬了很久才到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的无聊假期来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的；不短，是因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在烈日的炙烤下也</w:t>
      </w:r>
      <w:r>
        <w:rPr>
          <w:rFonts w:ascii="宋体" w:eastAsia="宋体" w:hAnsi="SimSun" w:cs="宋体"/>
          <w:sz w:val="28"/>
          <w:bdr w:val="none" w:sz="0" w:space="0" w:color="auto"/>
        </w:rPr>
        <w:t>许每</w:t>
      </w:r>
      <w:r>
        <w:rPr>
          <w:rFonts w:ascii="宋体" w:eastAsia="宋体" w:hAnsi="MS Mincho" w:cs="宋体"/>
          <w:sz w:val="28"/>
          <w:bdr w:val="none" w:sz="0" w:space="0" w:color="auto"/>
        </w:rPr>
        <w:t>一秒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都能在心中数得那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清楚。而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天是人生中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删</w:t>
      </w:r>
      <w:r>
        <w:rPr>
          <w:rFonts w:ascii="宋体" w:eastAsia="宋体" w:hAnsi="MS Mincho" w:cs="宋体"/>
          <w:sz w:val="28"/>
          <w:bdr w:val="none" w:sz="0" w:space="0" w:color="auto"/>
        </w:rPr>
        <w:t>掉的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接受了身体和心理前所未有的考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了将朝夕相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三年的朋友，我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就此展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了高中的新画卷，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，我有太多的片段，太多的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海中搜索出来，与你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：短信息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生活以来，爸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很明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减少了来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的次数，我明白他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是怕影响了我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的休息，而改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了默默地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短信息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次我打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手机，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能收到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条信息：爸爸是个不擅把感情外露的人，他只是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天气</w:t>
      </w:r>
      <w:r>
        <w:rPr>
          <w:rFonts w:ascii="宋体" w:eastAsia="宋体" w:hAnsi="SimSun" w:cs="宋体"/>
          <w:sz w:val="28"/>
          <w:bdr w:val="none" w:sz="0" w:space="0" w:color="auto"/>
        </w:rPr>
        <w:t>预报给</w:t>
      </w:r>
      <w:r>
        <w:rPr>
          <w:rFonts w:ascii="宋体" w:eastAsia="宋体" w:hAnsi="MS Mincho" w:cs="宋体"/>
          <w:sz w:val="28"/>
          <w:bdr w:val="none" w:sz="0" w:space="0" w:color="auto"/>
        </w:rPr>
        <w:t>我，天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要我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得防暑防晒，天凉了提醒我加衣，他的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干脆利索，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人出身的他用他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似命令的口吻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达着他的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却是个很感性的人，和平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絮絮叨叨打个不停的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不同的是，她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天也只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条短信，告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我一些生活上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，我知道她希望我从此能慢慢独立，</w:t>
      </w:r>
      <w:r>
        <w:rPr>
          <w:rFonts w:ascii="宋体" w:eastAsia="宋体" w:hAnsi="SimSun" w:cs="宋体"/>
          <w:sz w:val="28"/>
          <w:bdr w:val="none" w:sz="0" w:space="0" w:color="auto"/>
        </w:rPr>
        <w:t>蜕变为</w:t>
      </w:r>
      <w:r>
        <w:rPr>
          <w:rFonts w:ascii="宋体" w:eastAsia="宋体" w:hAnsi="MS Mincho" w:cs="宋体"/>
          <w:sz w:val="28"/>
          <w:bdr w:val="none" w:sz="0" w:space="0" w:color="auto"/>
        </w:rPr>
        <w:t>真正的高中生，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次收到爸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用心良苦的短信，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得心里暖暖的，甜甜的。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：三点一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初中我便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着三点一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有点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的生活：食堂、寝室、教室，而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又一次重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着三点一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成了操</w:t>
      </w:r>
      <w:r>
        <w:rPr>
          <w:rFonts w:ascii="宋体" w:eastAsia="宋体" w:hAnsi="SimSun" w:cs="宋体"/>
          <w:sz w:val="28"/>
          <w:bdr w:val="none" w:sz="0" w:space="0" w:color="auto"/>
        </w:rPr>
        <w:t>练场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穿上整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的校服踏上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，在心中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然身上不是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橄</w:t>
      </w:r>
      <w:r>
        <w:rPr>
          <w:rFonts w:ascii="宋体" w:eastAsia="宋体" w:hAnsi="SimSun" w:cs="宋体"/>
          <w:sz w:val="28"/>
          <w:bdr w:val="none" w:sz="0" w:space="0" w:color="auto"/>
        </w:rPr>
        <w:t>榄绿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，但心中却有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次离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里，既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身疲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着迫不急待的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于可以吃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了。食堂里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人山人海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，气温也很高，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次胡乱扒着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上、身上都流淌着大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地汗，也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是操</w:t>
      </w:r>
      <w:r>
        <w:rPr>
          <w:rFonts w:ascii="宋体" w:eastAsia="宋体" w:hAnsi="SimSun" w:cs="宋体"/>
          <w:sz w:val="28"/>
          <w:bdr w:val="none" w:sz="0" w:space="0" w:color="auto"/>
        </w:rPr>
        <w:t>练时对</w:t>
      </w:r>
      <w:r>
        <w:rPr>
          <w:rFonts w:ascii="宋体" w:eastAsia="宋体" w:hAnsi="MS Mincho" w:cs="宋体"/>
          <w:sz w:val="28"/>
          <w:bdr w:val="none" w:sz="0" w:space="0" w:color="auto"/>
        </w:rPr>
        <w:t>汗</w:t>
      </w:r>
      <w:r>
        <w:rPr>
          <w:rFonts w:ascii="宋体" w:eastAsia="宋体" w:hAnsi="SimSun" w:cs="宋体"/>
          <w:sz w:val="28"/>
          <w:bdr w:val="none" w:sz="0" w:space="0" w:color="auto"/>
        </w:rPr>
        <w:t>这东</w:t>
      </w:r>
      <w:r>
        <w:rPr>
          <w:rFonts w:ascii="宋体" w:eastAsia="宋体" w:hAnsi="MS Mincho" w:cs="宋体"/>
          <w:sz w:val="28"/>
          <w:bdr w:val="none" w:sz="0" w:space="0" w:color="auto"/>
        </w:rPr>
        <w:t>西已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怪不怪，完全可以当它不存在了，它便一声不吭地在身上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肆掠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完了，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是自我解嘲：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桑拿效果不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菜口味也很不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https://d.book118.com/395300143231011120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5300143231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高中生军训心得体会(通用15篇)</dc:title>
  <dc:subject>我们在一些事情上受到启发后，可以寻思将其写进心得体会中，这样我们可以养成良好的总结方法。是不是无从下笔、没有头绪？以下是小编精心整理的高中生军训心得体会，仅供参考，欢迎大家阅读。高中生军训心得体会1炎</dc:subject>
  <cp:keywords>高中生军训心得体会</cp:keywords>
  <cp:revision>0</cp:revision>
</cp:coreProperties>
</file>