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160" w:beforeAutospacing="0" w:after="160" w:afterAutospacing="0" w:line="360" w:lineRule="auto"/>
        <w:ind w:firstLine="560"/>
        <w:contextualSpacing w:val="0"/>
        <w:jc w:val="center"/>
      </w:pPr>
      <w:r>
        <w:rPr>
          <w:rFonts w:ascii="宋体" w:eastAsia="黑体" w:hAnsi="MS Mincho" w:cs="宋体"/>
          <w:b/>
          <w:sz w:val="40"/>
        </w:rPr>
        <w:t>幼儿园大班体育游</w:t>
      </w:r>
      <w:r>
        <w:rPr>
          <w:rFonts w:ascii="宋体" w:eastAsia="黑体" w:hAnsi="SimSun" w:cs="宋体"/>
          <w:b/>
          <w:sz w:val="40"/>
        </w:rPr>
        <w:t>戏</w:t>
      </w:r>
      <w:r>
        <w:rPr>
          <w:rFonts w:ascii="宋体" w:eastAsia="黑体" w:hAnsi="MS Mincho" w:cs="宋体"/>
          <w:b/>
          <w:sz w:val="40"/>
        </w:rPr>
        <w:t>活</w:t>
      </w:r>
      <w:r>
        <w:rPr>
          <w:rFonts w:ascii="宋体" w:eastAsia="黑体" w:hAnsi="SimSun" w:cs="宋体"/>
          <w:b/>
          <w:sz w:val="40"/>
        </w:rPr>
        <w:t>动</w:t>
      </w:r>
      <w:r>
        <w:rPr>
          <w:rFonts w:ascii="宋体" w:eastAsia="黑体" w:hAnsi="MS Mincho" w:cs="宋体"/>
          <w:b/>
          <w:sz w:val="40"/>
        </w:rPr>
        <w:t>方案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了确保事情或工作有序有效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展，常常要根据具体情况</w:t>
      </w: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先制定方案，方案是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面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划，是具体行</w:t>
      </w:r>
      <w:r>
        <w:rPr>
          <w:rFonts w:ascii="宋体" w:eastAsia="宋体" w:hAnsi="SimSun" w:cs="宋体"/>
          <w:sz w:val="28"/>
        </w:rPr>
        <w:t>动实</w:t>
      </w:r>
      <w:r>
        <w:rPr>
          <w:rFonts w:ascii="宋体" w:eastAsia="宋体" w:hAnsi="MS Mincho" w:cs="宋体"/>
          <w:sz w:val="28"/>
        </w:rPr>
        <w:t>施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法</w:t>
      </w:r>
      <w:r>
        <w:rPr>
          <w:rFonts w:ascii="宋体" w:eastAsia="宋体" w:hAnsi="SimSun" w:cs="宋体"/>
          <w:sz w:val="28"/>
        </w:rPr>
        <w:t>细则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步骤</w:t>
      </w:r>
      <w:r>
        <w:rPr>
          <w:rFonts w:ascii="宋体" w:eastAsia="宋体" w:hAnsi="MS Mincho" w:cs="宋体"/>
          <w:sz w:val="28"/>
        </w:rPr>
        <w:t>等。那要怎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制定科学的方案呢？下面是小</w:t>
      </w:r>
      <w:r>
        <w:rPr>
          <w:rFonts w:ascii="宋体" w:eastAsia="宋体" w:hAnsi="SimSun" w:cs="宋体"/>
          <w:sz w:val="28"/>
        </w:rPr>
        <w:t>编</w:t>
      </w:r>
      <w:r>
        <w:rPr>
          <w:rFonts w:ascii="宋体" w:eastAsia="宋体" w:hAnsi="MS Mincho" w:cs="宋体"/>
          <w:sz w:val="28"/>
        </w:rPr>
        <w:t>精心整理的幼儿园大班体育游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方案，供大家参考借</w:t>
      </w:r>
      <w:r>
        <w:rPr>
          <w:rFonts w:ascii="宋体" w:eastAsia="宋体" w:hAnsi="SimSun" w:cs="宋体"/>
          <w:sz w:val="28"/>
        </w:rPr>
        <w:t>鉴</w:t>
      </w:r>
      <w:r>
        <w:rPr>
          <w:rFonts w:ascii="宋体" w:eastAsia="宋体" w:hAnsi="MS Mincho" w:cs="宋体"/>
          <w:sz w:val="28"/>
        </w:rPr>
        <w:t>，希望可以帮助到有需要的朋友。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幼儿园大班体育游</w:t>
      </w:r>
      <w:r>
        <w:rPr>
          <w:rFonts w:ascii="宋体" w:eastAsia="宋体" w:hAnsi="SimSun" w:cs="宋体"/>
          <w:i w:val="0"/>
          <w:iCs w:val="0"/>
          <w:sz w:val="28"/>
        </w:rPr>
        <w:t>戏</w:t>
      </w:r>
      <w:r>
        <w:rPr>
          <w:rFonts w:ascii="宋体" w:eastAsia="宋体" w:hAnsi="MS Mincho" w:cs="宋体"/>
          <w:i w:val="0"/>
          <w:iCs w:val="0"/>
          <w:sz w:val="28"/>
        </w:rPr>
        <w:t>活</w:t>
      </w:r>
      <w:r>
        <w:rPr>
          <w:rFonts w:ascii="宋体" w:eastAsia="宋体" w:hAnsi="SimSun" w:cs="宋体"/>
          <w:i w:val="0"/>
          <w:iCs w:val="0"/>
          <w:sz w:val="28"/>
        </w:rPr>
        <w:t>动</w:t>
      </w:r>
      <w:r>
        <w:rPr>
          <w:rFonts w:ascii="宋体" w:eastAsia="宋体" w:hAnsi="MS Mincho" w:cs="宋体"/>
          <w:i w:val="0"/>
          <w:iCs w:val="0"/>
          <w:sz w:val="28"/>
        </w:rPr>
        <w:t>方案</w:t>
      </w:r>
      <w:r>
        <w:rPr>
          <w:rFonts w:ascii="宋体" w:eastAsia="宋体" w:hAnsi="Times New Roman" w:cs="宋体"/>
          <w:i w:val="0"/>
          <w:iCs w:val="0"/>
          <w:sz w:val="28"/>
        </w:rPr>
        <w:t>1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名称</w:t>
      </w:r>
      <w:r>
        <w:rPr>
          <w:rFonts w:ascii="宋体" w:eastAsia="宋体" w:cs="宋体"/>
          <w:b/>
          <w:bCs/>
          <w:sz w:val="28"/>
        </w:rPr>
        <w:t>: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修</w:t>
      </w:r>
      <w:r>
        <w:rPr>
          <w:rFonts w:ascii="宋体" w:eastAsia="宋体" w:hAnsi="SimSun" w:cs="宋体"/>
          <w:sz w:val="28"/>
        </w:rPr>
        <w:t>桥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目</w:t>
      </w:r>
      <w:r>
        <w:rPr>
          <w:rFonts w:ascii="宋体" w:eastAsia="宋体" w:hAnsi="SimSun" w:cs="宋体"/>
          <w:b/>
          <w:bCs/>
          <w:sz w:val="28"/>
        </w:rPr>
        <w:t>标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、能在各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材料建构成的障碍物上行走，</w:t>
      </w:r>
      <w:r>
        <w:rPr>
          <w:rFonts w:ascii="宋体" w:eastAsia="宋体" w:hAnsi="SimSun" w:cs="宋体"/>
          <w:sz w:val="28"/>
        </w:rPr>
        <w:t>练习</w:t>
      </w:r>
      <w:r>
        <w:rPr>
          <w:rFonts w:ascii="宋体" w:eastAsia="宋体" w:hAnsi="MS Mincho" w:cs="宋体"/>
          <w:sz w:val="28"/>
        </w:rPr>
        <w:t>手眼</w:t>
      </w:r>
      <w:r>
        <w:rPr>
          <w:rFonts w:ascii="宋体" w:eastAsia="宋体" w:hAnsi="SimSun" w:cs="宋体"/>
          <w:sz w:val="28"/>
        </w:rPr>
        <w:t>协调</w:t>
      </w:r>
      <w:r>
        <w:rPr>
          <w:rFonts w:ascii="宋体" w:eastAsia="宋体" w:hAnsi="MS Mincho" w:cs="宋体"/>
          <w:sz w:val="28"/>
        </w:rPr>
        <w:t>和平衡能力。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、努力</w:t>
      </w:r>
      <w:r>
        <w:rPr>
          <w:rFonts w:ascii="宋体" w:eastAsia="宋体" w:hAnsi="SimSun" w:cs="宋体"/>
          <w:sz w:val="28"/>
        </w:rPr>
        <w:t>尝试</w:t>
      </w:r>
      <w:r>
        <w:rPr>
          <w:rFonts w:ascii="宋体" w:eastAsia="宋体" w:hAnsi="MS Mincho" w:cs="宋体"/>
          <w:sz w:val="28"/>
        </w:rPr>
        <w:t>多</w:t>
      </w:r>
      <w:r>
        <w:rPr>
          <w:rFonts w:ascii="宋体" w:eastAsia="宋体" w:hAnsi="SimSun" w:cs="宋体"/>
          <w:sz w:val="28"/>
        </w:rPr>
        <w:t>种练</w:t>
      </w:r>
      <w:r>
        <w:rPr>
          <w:rFonts w:ascii="宋体" w:eastAsia="宋体" w:cs="宋体"/>
          <w:sz w:val="28"/>
        </w:rPr>
        <w:t>_</w:t>
      </w:r>
      <w:r>
        <w:rPr>
          <w:rFonts w:ascii="宋体" w:eastAsia="宋体" w:hAnsi="MS Mincho" w:cs="宋体"/>
          <w:sz w:val="28"/>
        </w:rPr>
        <w:t>衡的方法，培</w:t>
      </w:r>
      <w:r>
        <w:rPr>
          <w:rFonts w:ascii="宋体" w:eastAsia="宋体" w:hAnsi="SimSun" w:cs="宋体"/>
          <w:sz w:val="28"/>
        </w:rPr>
        <w:t>养创</w:t>
      </w:r>
      <w:r>
        <w:rPr>
          <w:rFonts w:ascii="宋体" w:eastAsia="宋体" w:hAnsi="MS Mincho" w:cs="宋体"/>
          <w:sz w:val="28"/>
        </w:rPr>
        <w:t>新意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材料：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形平衡木、大</w:t>
      </w:r>
      <w:r>
        <w:rPr>
          <w:rFonts w:ascii="宋体" w:eastAsia="宋体" w:hAnsi="SimSun" w:cs="宋体"/>
          <w:sz w:val="28"/>
        </w:rPr>
        <w:t>块积</w:t>
      </w:r>
      <w:r>
        <w:rPr>
          <w:rFonts w:ascii="宋体" w:eastAsia="宋体" w:hAnsi="MS Mincho" w:cs="宋体"/>
          <w:sz w:val="28"/>
        </w:rPr>
        <w:t>木、弧形塑胶板、沙包、硬</w:t>
      </w:r>
      <w:r>
        <w:rPr>
          <w:rFonts w:ascii="宋体" w:eastAsia="宋体" w:hAnsi="SimSun" w:cs="宋体"/>
          <w:sz w:val="28"/>
        </w:rPr>
        <w:t>纸</w:t>
      </w:r>
      <w:r>
        <w:rPr>
          <w:rFonts w:ascii="宋体" w:eastAsia="宋体" w:hAnsi="MS Mincho" w:cs="宋体"/>
          <w:sz w:val="28"/>
        </w:rPr>
        <w:t>板、雪花片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b/>
          <w:bCs/>
          <w:sz w:val="28"/>
        </w:rPr>
        <w:t>过</w:t>
      </w:r>
      <w:r>
        <w:rPr>
          <w:rFonts w:ascii="宋体" w:eastAsia="宋体" w:hAnsi="MS Mincho" w:cs="宋体"/>
          <w:b/>
          <w:bCs/>
          <w:sz w:val="28"/>
        </w:rPr>
        <w:t>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一、</w:t>
      </w:r>
      <w:r>
        <w:rPr>
          <w:rFonts w:ascii="宋体" w:eastAsia="宋体" w:hAnsi="SimSun" w:cs="宋体"/>
          <w:b/>
          <w:sz w:val="28"/>
        </w:rPr>
        <w:t>导</w:t>
      </w:r>
      <w:r>
        <w:rPr>
          <w:rFonts w:ascii="宋体" w:eastAsia="宋体" w:hAnsi="MS Mincho" w:cs="宋体"/>
          <w:b/>
          <w:sz w:val="28"/>
        </w:rPr>
        <w:t>入：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以游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《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和小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》做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腰部、</w:t>
      </w:r>
      <w:r>
        <w:rPr>
          <w:rFonts w:ascii="宋体" w:eastAsia="宋体" w:hAnsi="SimSun" w:cs="宋体"/>
          <w:sz w:val="28"/>
        </w:rPr>
        <w:t>颈</w:t>
      </w:r>
      <w:r>
        <w:rPr>
          <w:rFonts w:ascii="宋体" w:eastAsia="宋体" w:hAnsi="MS Mincho" w:cs="宋体"/>
          <w:sz w:val="28"/>
        </w:rPr>
        <w:t>部及手部肌肉的准</w:t>
      </w:r>
      <w:r>
        <w:rPr>
          <w:rFonts w:ascii="宋体" w:eastAsia="宋体" w:hAnsi="SimSun" w:cs="宋体"/>
          <w:sz w:val="28"/>
        </w:rPr>
        <w:t>备动</w:t>
      </w:r>
      <w:r>
        <w:rPr>
          <w:rFonts w:ascii="宋体" w:eastAsia="宋体" w:hAnsi="MS Mincho" w:cs="宋体"/>
          <w:sz w:val="28"/>
        </w:rPr>
        <w:t>作，同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幼儿的活</w:t>
      </w:r>
      <w:r>
        <w:rPr>
          <w:rFonts w:ascii="宋体" w:eastAsia="宋体" w:hAnsi="SimSun" w:cs="宋体"/>
          <w:sz w:val="28"/>
        </w:rPr>
        <w:t>动兴</w:t>
      </w:r>
      <w:r>
        <w:rPr>
          <w:rFonts w:ascii="宋体" w:eastAsia="宋体" w:hAnsi="MS Mincho" w:cs="宋体"/>
          <w:sz w:val="28"/>
        </w:rPr>
        <w:t>趣。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昨天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上的一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大雨把小河上的</w:t>
      </w:r>
      <w:r>
        <w:rPr>
          <w:rFonts w:ascii="宋体" w:eastAsia="宋体" w:hAnsi="SimSun" w:cs="宋体"/>
          <w:sz w:val="28"/>
        </w:rPr>
        <w:t>桥</w:t>
      </w:r>
      <w:r>
        <w:rPr>
          <w:rFonts w:ascii="宋体" w:eastAsia="宋体" w:hAnsi="MS Mincho" w:cs="宋体"/>
          <w:sz w:val="28"/>
        </w:rPr>
        <w:t>冲走了，小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物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不能到河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面去找食物了，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帮它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想个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法，可以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利到达河的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面。</w:t>
      </w:r>
      <w:r>
        <w:rPr>
          <w:rFonts w:ascii="宋体" w:eastAsia="宋体" w:cs="宋体"/>
          <w:sz w:val="28"/>
        </w:rPr>
        <w:t>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二、基本部分</w:t>
      </w:r>
      <w:r>
        <w:rPr>
          <w:rFonts w:ascii="宋体" w:eastAsia="宋体" w:cs="宋体"/>
          <w:b/>
          <w:sz w:val="28"/>
        </w:rPr>
        <w:t>;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 xml:space="preserve"> 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幼儿利用已有的材料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平衡木、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木、塑胶板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建构不同的</w:t>
      </w:r>
      <w:r>
        <w:rPr>
          <w:rFonts w:ascii="宋体" w:eastAsia="宋体" w:hAnsi="SimSun" w:cs="宋体"/>
          <w:sz w:val="28"/>
        </w:rPr>
        <w:t>桥</w:t>
      </w:r>
      <w:r>
        <w:rPr>
          <w:rFonts w:ascii="宋体" w:eastAsia="宋体" w:hAnsi="MS Mincho" w:cs="宋体"/>
          <w:sz w:val="28"/>
        </w:rPr>
        <w:t>，并分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上去走一走，提醒幼儿小心。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 xml:space="preserve"> 2</w:t>
      </w:r>
      <w:r>
        <w:rPr>
          <w:rFonts w:ascii="宋体" w:eastAsia="宋体" w:hAnsi="MS Mincho" w:cs="宋体"/>
          <w:sz w:val="28"/>
        </w:rPr>
        <w:t>、集中：</w:t>
      </w:r>
      <w:r>
        <w:rPr>
          <w:rFonts w:ascii="宋体" w:eastAsia="宋体" w:hAnsi="SimSun" w:cs="宋体"/>
          <w:sz w:val="28"/>
        </w:rPr>
        <w:t>讲讲每</w:t>
      </w:r>
      <w:r>
        <w:rPr>
          <w:rFonts w:ascii="宋体" w:eastAsia="宋体" w:hAnsi="MS Mincho" w:cs="宋体"/>
          <w:sz w:val="28"/>
        </w:rPr>
        <w:t>座</w:t>
      </w:r>
      <w:r>
        <w:rPr>
          <w:rFonts w:ascii="宋体" w:eastAsia="宋体" w:hAnsi="SimSun" w:cs="宋体"/>
          <w:sz w:val="28"/>
        </w:rPr>
        <w:t>桥</w:t>
      </w:r>
      <w:r>
        <w:rPr>
          <w:rFonts w:ascii="宋体" w:eastAsia="宋体" w:hAnsi="MS Mincho" w:cs="宋体"/>
          <w:sz w:val="28"/>
        </w:rPr>
        <w:t>的不同之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几名幼儿示范，</w:t>
      </w:r>
      <w:r>
        <w:rPr>
          <w:rFonts w:ascii="宋体" w:eastAsia="宋体" w:hAnsi="SimSun" w:cs="宋体"/>
          <w:sz w:val="28"/>
        </w:rPr>
        <w:t>说说</w:t>
      </w:r>
      <w:r>
        <w:rPr>
          <w:rFonts w:ascii="宋体" w:eastAsia="宋体" w:hAnsi="MS Mincho" w:cs="宋体"/>
          <w:sz w:val="28"/>
        </w:rPr>
        <w:t>自己是怎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又快又</w:t>
      </w:r>
      <w:r>
        <w:rPr>
          <w:rFonts w:ascii="宋体" w:eastAsia="宋体" w:hAnsi="SimSun" w:cs="宋体"/>
          <w:sz w:val="28"/>
        </w:rPr>
        <w:t>稳</w:t>
      </w:r>
      <w:r>
        <w:rPr>
          <w:rFonts w:ascii="宋体" w:eastAsia="宋体" w:hAnsi="MS Mincho" w:cs="宋体"/>
          <w:sz w:val="28"/>
        </w:rPr>
        <w:t>地</w:t>
      </w:r>
      <w:r>
        <w:rPr>
          <w:rFonts w:ascii="宋体" w:eastAsia="宋体" w:hAnsi="SimSun" w:cs="宋体"/>
          <w:sz w:val="28"/>
        </w:rPr>
        <w:t>过桥</w:t>
      </w:r>
      <w:r>
        <w:rPr>
          <w:rFonts w:ascii="宋体" w:eastAsia="宋体" w:hAnsi="MS Mincho" w:cs="宋体"/>
          <w:sz w:val="28"/>
        </w:rPr>
        <w:t>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、幼儿自由</w:t>
      </w:r>
      <w:r>
        <w:rPr>
          <w:rFonts w:ascii="宋体" w:eastAsia="宋体" w:hAnsi="SimSun" w:cs="宋体"/>
          <w:sz w:val="28"/>
        </w:rPr>
        <w:t>练习</w:t>
      </w:r>
      <w:r>
        <w:rPr>
          <w:rFonts w:ascii="宋体" w:eastAsia="宋体" w:hAnsi="MS Mincho" w:cs="宋体"/>
          <w:sz w:val="28"/>
        </w:rPr>
        <w:t>，体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在不同障碍物上行走的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易度，手眼</w:t>
      </w:r>
      <w:r>
        <w:rPr>
          <w:rFonts w:ascii="宋体" w:eastAsia="宋体" w:hAnsi="SimSun" w:cs="宋体"/>
          <w:sz w:val="28"/>
        </w:rPr>
        <w:t>协调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、集中：教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物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得到你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的帮助，又能吃到食物了，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了表示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感</w:t>
      </w:r>
      <w:r>
        <w:rPr>
          <w:rFonts w:ascii="宋体" w:eastAsia="宋体" w:hAnsi="SimSun" w:cs="宋体"/>
          <w:sz w:val="28"/>
        </w:rPr>
        <w:t>谢</w:t>
      </w:r>
      <w:r>
        <w:rPr>
          <w:rFonts w:ascii="宋体" w:eastAsia="宋体" w:hAnsi="MS Mincho" w:cs="宋体"/>
          <w:sz w:val="28"/>
        </w:rPr>
        <w:t>，送来了好多吃的，咱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一起去运回来，好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cs="宋体"/>
          <w:sz w:val="28"/>
        </w:rPr>
        <w:t>?”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 xml:space="preserve"> 5</w:t>
      </w:r>
      <w:r>
        <w:rPr>
          <w:rFonts w:ascii="宋体" w:eastAsia="宋体" w:hAnsi="MS Mincho" w:cs="宋体"/>
          <w:sz w:val="28"/>
        </w:rPr>
        <w:t>、引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幼儿用各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方法把食物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沙包、硬</w:t>
      </w:r>
      <w:r>
        <w:rPr>
          <w:rFonts w:ascii="宋体" w:eastAsia="宋体" w:hAnsi="SimSun" w:cs="宋体"/>
          <w:sz w:val="28"/>
        </w:rPr>
        <w:t>纸</w:t>
      </w:r>
      <w:r>
        <w:rPr>
          <w:rFonts w:ascii="宋体" w:eastAsia="宋体" w:hAnsi="MS Mincho" w:cs="宋体"/>
          <w:sz w:val="28"/>
        </w:rPr>
        <w:t>板、雪花片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运回来，鼓励幼儿</w:t>
      </w:r>
      <w:r>
        <w:rPr>
          <w:rFonts w:ascii="宋体" w:eastAsia="宋体" w:hAnsi="SimSun" w:cs="宋体"/>
          <w:sz w:val="28"/>
        </w:rPr>
        <w:t>尝试</w:t>
      </w:r>
      <w:r>
        <w:rPr>
          <w:rFonts w:ascii="宋体" w:eastAsia="宋体" w:hAnsi="MS Mincho" w:cs="宋体"/>
          <w:sz w:val="28"/>
        </w:rPr>
        <w:t>用身体的各个部位运食物。提醒幼儿注意安全。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三、放松：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 xml:space="preserve"> 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性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价，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幼儿愿意帮助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人、</w:t>
      </w:r>
      <w:r>
        <w:rPr>
          <w:rFonts w:ascii="宋体" w:eastAsia="宋体" w:hAnsi="SimSun" w:cs="宋体"/>
          <w:sz w:val="28"/>
        </w:rPr>
        <w:t>动脑</w:t>
      </w:r>
      <w:r>
        <w:rPr>
          <w:rFonts w:ascii="宋体" w:eastAsia="宋体" w:hAnsi="MS Mincho" w:cs="宋体"/>
          <w:sz w:val="28"/>
        </w:rPr>
        <w:t>筋想出的各</w:t>
      </w:r>
      <w:r>
        <w:rPr>
          <w:rFonts w:ascii="宋体" w:eastAsia="宋体" w:hAnsi="SimSun" w:cs="宋体"/>
          <w:sz w:val="28"/>
        </w:rPr>
        <w:t>种办</w:t>
      </w:r>
      <w:r>
        <w:rPr>
          <w:rFonts w:ascii="宋体" w:eastAsia="宋体" w:hAnsi="MS Mincho" w:cs="宋体"/>
          <w:sz w:val="28"/>
        </w:rPr>
        <w:t>法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予表</w:t>
      </w:r>
      <w:r>
        <w:rPr>
          <w:rFonts w:ascii="宋体" w:eastAsia="宋体" w:hAnsi="SimSun" w:cs="宋体"/>
          <w:sz w:val="28"/>
        </w:rPr>
        <w:t>扬</w:t>
      </w:r>
      <w:r>
        <w:rPr>
          <w:rFonts w:ascii="宋体" w:eastAsia="宋体" w:hAnsi="MS Mincho" w:cs="宋体"/>
          <w:sz w:val="28"/>
        </w:rPr>
        <w:t>和肯定。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、一起做放松运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：甩手、扭腰、晃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、捶腿等。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、鼓励幼儿和老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一起收拾材料后回班。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幼儿园大班体育游</w:t>
      </w:r>
      <w:r>
        <w:rPr>
          <w:rFonts w:ascii="宋体" w:eastAsia="宋体" w:hAnsi="SimSun" w:cs="宋体"/>
          <w:i w:val="0"/>
          <w:iCs w:val="0"/>
          <w:sz w:val="28"/>
        </w:rPr>
        <w:t>戏</w:t>
      </w:r>
      <w:r>
        <w:rPr>
          <w:rFonts w:ascii="宋体" w:eastAsia="宋体" w:hAnsi="MS Mincho" w:cs="宋体"/>
          <w:i w:val="0"/>
          <w:iCs w:val="0"/>
          <w:sz w:val="28"/>
        </w:rPr>
        <w:t>活</w:t>
      </w:r>
      <w:r>
        <w:rPr>
          <w:rFonts w:ascii="宋体" w:eastAsia="宋体" w:hAnsi="SimSun" w:cs="宋体"/>
          <w:i w:val="0"/>
          <w:iCs w:val="0"/>
          <w:sz w:val="28"/>
        </w:rPr>
        <w:t>动</w:t>
      </w:r>
      <w:r>
        <w:rPr>
          <w:rFonts w:ascii="宋体" w:eastAsia="宋体" w:hAnsi="MS Mincho" w:cs="宋体"/>
          <w:i w:val="0"/>
          <w:iCs w:val="0"/>
          <w:sz w:val="28"/>
        </w:rPr>
        <w:t>方案</w:t>
      </w:r>
      <w:r>
        <w:rPr>
          <w:rFonts w:ascii="宋体" w:eastAsia="宋体" w:hAnsi="Times New Roman" w:cs="宋体"/>
          <w:i w:val="0"/>
          <w:iCs w:val="0"/>
          <w:sz w:val="28"/>
        </w:rPr>
        <w:t>2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游</w:t>
      </w:r>
      <w:r>
        <w:rPr>
          <w:rFonts w:ascii="宋体" w:eastAsia="宋体" w:hAnsi="SimSun" w:cs="宋体"/>
          <w:b/>
          <w:bCs/>
          <w:sz w:val="28"/>
        </w:rPr>
        <w:t>戏</w:t>
      </w:r>
      <w:r>
        <w:rPr>
          <w:rFonts w:ascii="宋体" w:eastAsia="宋体" w:hAnsi="MS Mincho" w:cs="宋体"/>
          <w:b/>
          <w:bCs/>
          <w:sz w:val="28"/>
        </w:rPr>
        <w:t>名称：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看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先拿到</w:t>
      </w:r>
      <w:r>
        <w:rPr>
          <w:rFonts w:ascii="宋体" w:eastAsia="宋体" w:hAnsi="SimSun" w:cs="宋体"/>
          <w:sz w:val="28"/>
        </w:rPr>
        <w:t>红</w:t>
      </w:r>
      <w:r>
        <w:rPr>
          <w:rFonts w:ascii="宋体" w:eastAsia="宋体" w:hAnsi="MS Mincho" w:cs="宋体"/>
          <w:sz w:val="28"/>
        </w:rPr>
        <w:t>旗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游</w:t>
      </w:r>
      <w:r>
        <w:rPr>
          <w:rFonts w:ascii="宋体" w:eastAsia="宋体" w:hAnsi="SimSun" w:cs="宋体"/>
          <w:b/>
          <w:bCs/>
          <w:sz w:val="28"/>
        </w:rPr>
        <w:t>戏</w:t>
      </w:r>
      <w:r>
        <w:rPr>
          <w:rFonts w:ascii="宋体" w:eastAsia="宋体" w:hAnsi="MS Mincho" w:cs="宋体"/>
          <w:b/>
          <w:bCs/>
          <w:sz w:val="28"/>
        </w:rPr>
        <w:t>目</w:t>
      </w:r>
      <w:r>
        <w:rPr>
          <w:rFonts w:ascii="宋体" w:eastAsia="宋体" w:hAnsi="SimSun" w:cs="宋体"/>
          <w:b/>
          <w:bCs/>
          <w:sz w:val="28"/>
        </w:rPr>
        <w:t>标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练习钻</w:t>
      </w:r>
      <w:r>
        <w:rPr>
          <w:rFonts w:ascii="宋体" w:eastAsia="宋体" w:hAnsi="MS Mincho" w:cs="宋体"/>
          <w:sz w:val="28"/>
        </w:rPr>
        <w:t>、跑、平衡的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游</w:t>
      </w:r>
      <w:r>
        <w:rPr>
          <w:rFonts w:ascii="宋体" w:eastAsia="宋体" w:hAnsi="SimSun" w:cs="宋体"/>
          <w:b/>
          <w:bCs/>
          <w:sz w:val="28"/>
        </w:rPr>
        <w:t>戏</w:t>
      </w:r>
      <w:r>
        <w:rPr>
          <w:rFonts w:ascii="宋体" w:eastAsia="宋体" w:hAnsi="MS Mincho" w:cs="宋体"/>
          <w:b/>
          <w:bCs/>
          <w:sz w:val="28"/>
        </w:rPr>
        <w:t>准</w:t>
      </w:r>
      <w:r>
        <w:rPr>
          <w:rFonts w:ascii="宋体" w:eastAsia="宋体" w:hAnsi="SimSun" w:cs="宋体"/>
          <w:b/>
          <w:bCs/>
          <w:sz w:val="28"/>
        </w:rPr>
        <w:t>备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拱形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两个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直径</w:t>
      </w:r>
      <w:r>
        <w:rPr>
          <w:rFonts w:ascii="宋体" w:eastAsia="宋体" w:cs="宋体"/>
          <w:sz w:val="28"/>
        </w:rPr>
        <w:t>60</w:t>
      </w:r>
      <w:r>
        <w:rPr>
          <w:rFonts w:ascii="宋体" w:eastAsia="宋体" w:hAnsi="MS Mincho" w:cs="宋体"/>
          <w:sz w:val="28"/>
        </w:rPr>
        <w:t>厘米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红</w:t>
      </w:r>
      <w:r>
        <w:rPr>
          <w:rFonts w:ascii="宋体" w:eastAsia="宋体" w:hAnsi="MS Mincho" w:cs="宋体"/>
          <w:sz w:val="28"/>
        </w:rPr>
        <w:t>旗两面，平衡木两条。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游</w:t>
      </w:r>
      <w:r>
        <w:rPr>
          <w:rFonts w:ascii="宋体" w:eastAsia="宋体" w:hAnsi="SimSun" w:cs="宋体"/>
          <w:b/>
          <w:bCs/>
          <w:sz w:val="28"/>
        </w:rPr>
        <w:t>戏过</w:t>
      </w:r>
      <w:r>
        <w:rPr>
          <w:rFonts w:ascii="宋体" w:eastAsia="宋体" w:hAnsi="MS Mincho" w:cs="宋体"/>
          <w:b/>
          <w:bCs/>
          <w:sz w:val="28"/>
        </w:rPr>
        <w:t>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一、游</w:t>
      </w:r>
      <w:r>
        <w:rPr>
          <w:rFonts w:ascii="宋体" w:eastAsia="宋体" w:hAnsi="SimSun" w:cs="宋体"/>
          <w:b/>
          <w:sz w:val="28"/>
        </w:rPr>
        <w:t>戏</w:t>
      </w:r>
      <w:r>
        <w:rPr>
          <w:rFonts w:ascii="宋体" w:eastAsia="宋体" w:hAnsi="MS Mincho" w:cs="宋体"/>
          <w:b/>
          <w:sz w:val="28"/>
        </w:rPr>
        <w:t>准</w:t>
      </w:r>
      <w:r>
        <w:rPr>
          <w:rFonts w:ascii="宋体" w:eastAsia="宋体" w:hAnsi="SimSun" w:cs="宋体"/>
          <w:b/>
          <w:sz w:val="28"/>
        </w:rPr>
        <w:t>备</w:t>
      </w:r>
      <w:r>
        <w:rPr>
          <w:rFonts w:ascii="宋体" w:eastAsia="宋体" w:hAnsi="MS Mincho" w:cs="宋体"/>
          <w:b/>
          <w:sz w:val="28"/>
        </w:rPr>
        <w:t>，教</w:t>
      </w:r>
      <w:r>
        <w:rPr>
          <w:rFonts w:ascii="宋体" w:eastAsia="宋体" w:hAnsi="SimSun" w:cs="宋体"/>
          <w:b/>
          <w:sz w:val="28"/>
        </w:rPr>
        <w:t>师</w:t>
      </w:r>
      <w:r>
        <w:rPr>
          <w:rFonts w:ascii="宋体" w:eastAsia="宋体" w:hAnsi="MS Mincho" w:cs="宋体"/>
          <w:b/>
          <w:sz w:val="28"/>
        </w:rPr>
        <w:t>：</w:t>
      </w:r>
      <w:r>
        <w:rPr>
          <w:rFonts w:ascii="宋体" w:eastAsia="宋体" w:hAnsi="SimSun" w:cs="宋体"/>
          <w:b/>
          <w:sz w:val="28"/>
        </w:rPr>
        <w:t>现</w:t>
      </w:r>
      <w:r>
        <w:rPr>
          <w:rFonts w:ascii="宋体" w:eastAsia="宋体" w:hAnsi="MS Mincho" w:cs="宋体"/>
          <w:b/>
          <w:sz w:val="28"/>
        </w:rPr>
        <w:t>在我</w:t>
      </w:r>
      <w:r>
        <w:rPr>
          <w:rFonts w:ascii="宋体" w:eastAsia="宋体" w:hAnsi="SimSun" w:cs="宋体"/>
          <w:b/>
          <w:sz w:val="28"/>
        </w:rPr>
        <w:t>们</w:t>
      </w:r>
      <w:r>
        <w:rPr>
          <w:rFonts w:ascii="宋体" w:eastAsia="宋体" w:hAnsi="MS Mincho" w:cs="宋体"/>
          <w:b/>
          <w:sz w:val="28"/>
        </w:rPr>
        <w:t>来准</w:t>
      </w:r>
      <w:r>
        <w:rPr>
          <w:rFonts w:ascii="宋体" w:eastAsia="宋体" w:hAnsi="SimSun" w:cs="宋体"/>
          <w:b/>
          <w:sz w:val="28"/>
        </w:rPr>
        <w:t>备</w:t>
      </w:r>
      <w:r>
        <w:rPr>
          <w:rFonts w:ascii="宋体" w:eastAsia="宋体" w:hAnsi="MS Mincho" w:cs="宋体"/>
          <w:b/>
          <w:sz w:val="28"/>
        </w:rPr>
        <w:t>准</w:t>
      </w:r>
      <w:r>
        <w:rPr>
          <w:rFonts w:ascii="宋体" w:eastAsia="宋体" w:hAnsi="SimSun" w:cs="宋体"/>
          <w:b/>
          <w:sz w:val="28"/>
        </w:rPr>
        <w:t>备</w:t>
      </w:r>
      <w:r>
        <w:rPr>
          <w:rFonts w:ascii="宋体" w:eastAsia="宋体" w:hAnsi="MS Mincho" w:cs="宋体"/>
          <w:b/>
          <w:sz w:val="28"/>
        </w:rPr>
        <w:t>，等等做游</w:t>
      </w:r>
      <w:r>
        <w:rPr>
          <w:rFonts w:ascii="宋体" w:eastAsia="宋体" w:hAnsi="SimSun" w:cs="宋体"/>
          <w:b/>
          <w:sz w:val="28"/>
        </w:rPr>
        <w:t>戏</w:t>
      </w:r>
      <w:r>
        <w:rPr>
          <w:rFonts w:ascii="宋体" w:eastAsia="宋体" w:hAnsi="MS Mincho" w:cs="宋体"/>
          <w:b/>
          <w:sz w:val="28"/>
        </w:rPr>
        <w:t>了哦。</w:t>
      </w:r>
      <w:r>
        <w:rPr>
          <w:rFonts w:ascii="宋体" w:eastAsia="宋体" w:cs="宋体"/>
          <w:b/>
          <w:sz w:val="28"/>
        </w:rPr>
        <w:t>(</w:t>
      </w:r>
      <w:r>
        <w:rPr>
          <w:rFonts w:ascii="宋体" w:eastAsia="宋体" w:hAnsi="MS Mincho" w:cs="宋体"/>
          <w:b/>
          <w:sz w:val="28"/>
        </w:rPr>
        <w:t>扭扭你的</w:t>
      </w:r>
      <w:r>
        <w:rPr>
          <w:rFonts w:ascii="宋体" w:eastAsia="宋体" w:cs="宋体"/>
          <w:b/>
          <w:sz w:val="28"/>
        </w:rPr>
        <w:t>`</w:t>
      </w:r>
      <w:r>
        <w:rPr>
          <w:rFonts w:ascii="宋体" w:eastAsia="宋体" w:hAnsi="MS Mincho" w:cs="宋体"/>
          <w:b/>
          <w:sz w:val="28"/>
        </w:rPr>
        <w:t>小脖子，弯弯腰，踢踢腿，扭扭小屁股</w:t>
      </w:r>
      <w:r>
        <w:rPr>
          <w:rFonts w:ascii="宋体" w:eastAsia="宋体" w:cs="宋体"/>
          <w:b/>
          <w:sz w:val="28"/>
        </w:rPr>
        <w:t>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二、交代游</w:t>
      </w:r>
      <w:r>
        <w:rPr>
          <w:rFonts w:ascii="宋体" w:eastAsia="宋体" w:hAnsi="SimSun" w:cs="宋体"/>
          <w:b/>
          <w:sz w:val="28"/>
        </w:rPr>
        <w:t>戏</w:t>
      </w:r>
      <w:r>
        <w:rPr>
          <w:rFonts w:ascii="宋体" w:eastAsia="宋体" w:hAnsi="MS Mincho" w:cs="宋体"/>
          <w:b/>
          <w:sz w:val="28"/>
        </w:rPr>
        <w:t>玩法，游</w:t>
      </w:r>
      <w:r>
        <w:rPr>
          <w:rFonts w:ascii="宋体" w:eastAsia="宋体" w:hAnsi="SimSun" w:cs="宋体"/>
          <w:b/>
          <w:sz w:val="28"/>
        </w:rPr>
        <w:t>戏规则</w:t>
      </w:r>
      <w:r>
        <w:rPr>
          <w:rFonts w:ascii="宋体" w:eastAsia="宋体" w:hAnsi="MS Mincho" w:cs="宋体"/>
          <w:b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玩法：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幼儿分成人数相等的两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或四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，站在起跑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后。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、游</w:t>
      </w:r>
      <w:r>
        <w:rPr>
          <w:rFonts w:ascii="宋体" w:eastAsia="宋体" w:hAnsi="SimSun" w:cs="宋体"/>
          <w:sz w:val="28"/>
        </w:rPr>
        <w:t>戏开</w:t>
      </w:r>
      <w:r>
        <w:rPr>
          <w:rFonts w:ascii="宋体" w:eastAsia="宋体" w:hAnsi="MS Mincho" w:cs="宋体"/>
          <w:sz w:val="28"/>
        </w:rPr>
        <w:t>始：教</w:t>
      </w:r>
      <w:r>
        <w:rPr>
          <w:rFonts w:ascii="宋体" w:eastAsia="宋体" w:hAnsi="SimSun" w:cs="宋体"/>
          <w:sz w:val="28"/>
        </w:rPr>
        <w:t>师发</w:t>
      </w:r>
      <w:r>
        <w:rPr>
          <w:rFonts w:ascii="宋体" w:eastAsia="宋体" w:hAnsi="MS Mincho" w:cs="宋体"/>
          <w:sz w:val="28"/>
        </w:rPr>
        <w:t>出口令后，各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的第一个幼儿向前跑去。</w:t>
      </w:r>
      <w:r>
        <w:rPr>
          <w:rFonts w:ascii="宋体" w:eastAsia="宋体" w:hAnsi="SimSun" w:cs="宋体"/>
          <w:sz w:val="28"/>
        </w:rPr>
        <w:t>钻过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山洞</w:t>
      </w:r>
      <w:r>
        <w:rPr>
          <w:rFonts w:ascii="宋体" w:eastAsia="宋体" w:cs="宋体"/>
          <w:sz w:val="28"/>
        </w:rPr>
        <w:t>"(</w:t>
      </w:r>
      <w:r>
        <w:rPr>
          <w:rFonts w:ascii="宋体" w:eastAsia="宋体" w:hAnsi="MS Mincho" w:cs="宋体"/>
          <w:sz w:val="28"/>
        </w:rPr>
        <w:t>拱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，走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独木</w:t>
      </w:r>
      <w:r>
        <w:rPr>
          <w:rFonts w:ascii="宋体" w:eastAsia="宋体" w:hAnsi="SimSun" w:cs="宋体"/>
          <w:sz w:val="28"/>
        </w:rPr>
        <w:t>桥</w:t>
      </w:r>
      <w:r>
        <w:rPr>
          <w:rFonts w:ascii="宋体" w:eastAsia="宋体" w:cs="宋体"/>
          <w:sz w:val="28"/>
        </w:rPr>
        <w:t>"(</w:t>
      </w:r>
      <w:r>
        <w:rPr>
          <w:rFonts w:ascii="宋体" w:eastAsia="宋体" w:hAnsi="MS Mincho" w:cs="宋体"/>
          <w:sz w:val="28"/>
        </w:rPr>
        <w:t>平衡木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绕过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红</w:t>
      </w:r>
      <w:r>
        <w:rPr>
          <w:rFonts w:ascii="宋体" w:eastAsia="宋体" w:hAnsi="MS Mincho" w:cs="宋体"/>
          <w:sz w:val="28"/>
        </w:rPr>
        <w:t>旗后直接跑回，站在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尾。当一个幼儿</w:t>
      </w:r>
      <w:r>
        <w:rPr>
          <w:rFonts w:ascii="宋体" w:eastAsia="宋体" w:hAnsi="SimSun" w:cs="宋体"/>
          <w:sz w:val="28"/>
        </w:rPr>
        <w:t>钻过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山洞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后，第二个幼儿就直接向前跑去。各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鱼贯</w:t>
      </w:r>
      <w:r>
        <w:rPr>
          <w:rFonts w:ascii="宋体" w:eastAsia="宋体" w:hAnsi="MS Mincho" w:cs="宋体"/>
          <w:sz w:val="28"/>
        </w:rPr>
        <w:t>地的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行，直至最后一名幼儿走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独木</w:t>
      </w:r>
      <w:r>
        <w:rPr>
          <w:rFonts w:ascii="宋体" w:eastAsia="宋体" w:hAnsi="SimSun" w:cs="宋体"/>
          <w:sz w:val="28"/>
        </w:rPr>
        <w:t>桥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，把</w:t>
      </w:r>
      <w:r>
        <w:rPr>
          <w:rFonts w:ascii="宋体" w:eastAsia="宋体" w:hAnsi="SimSun" w:cs="宋体"/>
          <w:sz w:val="28"/>
        </w:rPr>
        <w:t>红</w:t>
      </w:r>
      <w:r>
        <w:rPr>
          <w:rFonts w:ascii="宋体" w:eastAsia="宋体" w:hAnsi="MS Mincho" w:cs="宋体"/>
          <w:sz w:val="28"/>
        </w:rPr>
        <w:t>旗拔起交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。以速度快的</w:t>
      </w:r>
      <w:r>
        <w:rPr>
          <w:rFonts w:ascii="宋体" w:eastAsia="宋体" w:hAnsi="SimSun" w:cs="宋体"/>
          <w:sz w:val="28"/>
        </w:rPr>
        <w:t>队为胜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、游</w:t>
      </w:r>
      <w:r>
        <w:rPr>
          <w:rFonts w:ascii="宋体" w:eastAsia="宋体" w:hAnsi="SimSun" w:cs="宋体"/>
          <w:sz w:val="28"/>
        </w:rPr>
        <w:t>戏规则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钻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山洞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不能碰拱形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，如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被碰倒，要扶起，放好再向前跑。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走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独木</w:t>
      </w:r>
      <w:r>
        <w:rPr>
          <w:rFonts w:ascii="宋体" w:eastAsia="宋体" w:hAnsi="SimSun" w:cs="宋体"/>
          <w:sz w:val="28"/>
        </w:rPr>
        <w:t>桥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如摔下来，要排到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尾重新</w:t>
      </w:r>
      <w:r>
        <w:rPr>
          <w:rFonts w:ascii="宋体" w:eastAsia="宋体" w:hAnsi="SimSun" w:cs="宋体"/>
          <w:sz w:val="28"/>
        </w:rPr>
        <w:t>过桥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注意事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平衡木要放平</w:t>
      </w:r>
      <w:r>
        <w:rPr>
          <w:rFonts w:ascii="宋体" w:eastAsia="宋体" w:hAnsi="SimSun" w:cs="宋体"/>
          <w:sz w:val="28"/>
        </w:rPr>
        <w:t>稳</w:t>
      </w:r>
      <w:r>
        <w:rPr>
          <w:rFonts w:ascii="宋体" w:eastAsia="宋体" w:hAnsi="MS Mincho" w:cs="宋体"/>
          <w:sz w:val="28"/>
        </w:rPr>
        <w:t>，注意安全保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三、</w:t>
      </w:r>
      <w:r>
        <w:rPr>
          <w:rFonts w:ascii="宋体" w:eastAsia="宋体" w:hAnsi="SimSun" w:cs="宋体"/>
          <w:b/>
          <w:sz w:val="28"/>
        </w:rPr>
        <w:t>进</w:t>
      </w:r>
      <w:r>
        <w:rPr>
          <w:rFonts w:ascii="宋体" w:eastAsia="宋体" w:hAnsi="MS Mincho" w:cs="宋体"/>
          <w:b/>
          <w:sz w:val="28"/>
        </w:rPr>
        <w:t>行游</w:t>
      </w:r>
      <w:r>
        <w:rPr>
          <w:rFonts w:ascii="宋体" w:eastAsia="宋体" w:hAnsi="SimSun" w:cs="宋体"/>
          <w:b/>
          <w:sz w:val="28"/>
        </w:rPr>
        <w:t>戏</w:t>
      </w:r>
      <w:r>
        <w:rPr>
          <w:rFonts w:ascii="宋体" w:eastAsia="宋体" w:hAnsi="MS Mincho" w:cs="宋体"/>
          <w:b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就来玩游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吧，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幼儿在</w:t>
      </w:r>
      <w:r>
        <w:rPr>
          <w:rFonts w:ascii="宋体" w:eastAsia="宋体" w:hAnsi="SimSun" w:cs="宋体"/>
          <w:sz w:val="28"/>
        </w:rPr>
        <w:t>轻</w:t>
      </w:r>
      <w:r>
        <w:rPr>
          <w:rFonts w:ascii="宋体" w:eastAsia="宋体" w:hAnsi="MS Mincho" w:cs="宋体"/>
          <w:sz w:val="28"/>
        </w:rPr>
        <w:t>松愉快的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境下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的游</w:t>
      </w:r>
      <w:r>
        <w:rPr>
          <w:rFonts w:ascii="宋体" w:eastAsia="宋体" w:hAnsi="SimSun" w:cs="宋体"/>
          <w:sz w:val="28"/>
        </w:rPr>
        <w:t>戏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幼儿园大班体育游</w:t>
      </w:r>
      <w:r>
        <w:rPr>
          <w:rFonts w:ascii="宋体" w:eastAsia="宋体" w:hAnsi="SimSun" w:cs="宋体"/>
          <w:i w:val="0"/>
          <w:iCs w:val="0"/>
          <w:sz w:val="28"/>
        </w:rPr>
        <w:t>戏</w:t>
      </w:r>
      <w:r>
        <w:rPr>
          <w:rFonts w:ascii="宋体" w:eastAsia="宋体" w:hAnsi="MS Mincho" w:cs="宋体"/>
          <w:i w:val="0"/>
          <w:iCs w:val="0"/>
          <w:sz w:val="28"/>
        </w:rPr>
        <w:t>活</w:t>
      </w:r>
      <w:r>
        <w:rPr>
          <w:rFonts w:ascii="宋体" w:eastAsia="宋体" w:hAnsi="SimSun" w:cs="宋体"/>
          <w:i w:val="0"/>
          <w:iCs w:val="0"/>
          <w:sz w:val="28"/>
        </w:rPr>
        <w:t>动</w:t>
      </w:r>
      <w:r>
        <w:rPr>
          <w:rFonts w:ascii="宋体" w:eastAsia="宋体" w:hAnsi="MS Mincho" w:cs="宋体"/>
          <w:i w:val="0"/>
          <w:iCs w:val="0"/>
          <w:sz w:val="28"/>
        </w:rPr>
        <w:t>方案</w:t>
      </w:r>
      <w:r>
        <w:rPr>
          <w:rFonts w:ascii="宋体" w:eastAsia="宋体" w:hAnsi="Times New Roman" w:cs="宋体"/>
          <w:i w:val="0"/>
          <w:iCs w:val="0"/>
          <w:sz w:val="28"/>
        </w:rPr>
        <w:t>3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【</w:t>
      </w:r>
      <w:r>
        <w:rPr>
          <w:rFonts w:ascii="宋体" w:eastAsia="宋体" w:hAnsi="SimSun" w:cs="宋体"/>
          <w:b/>
          <w:bCs/>
          <w:sz w:val="28"/>
        </w:rPr>
        <w:t>课</w:t>
      </w:r>
      <w:r>
        <w:rPr>
          <w:rFonts w:ascii="宋体" w:eastAsia="宋体" w:hAnsi="MS Mincho" w:cs="宋体"/>
          <w:b/>
          <w:bCs/>
          <w:sz w:val="28"/>
        </w:rPr>
        <w:t>程分析】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椅子是孩子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最熟悉的，在幼儿园里，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都与小椅子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密接触，是孩子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离不了的好伙伴。在平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中，孩子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有意无意地玩些椅子游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，如把椅子当</w:t>
      </w:r>
      <w:r>
        <w:rPr>
          <w:rFonts w:ascii="宋体" w:eastAsia="宋体" w:hAnsi="SimSun" w:cs="宋体"/>
          <w:sz w:val="28"/>
        </w:rPr>
        <w:t>马骑</w:t>
      </w:r>
      <w:r>
        <w:rPr>
          <w:rFonts w:ascii="宋体" w:eastAsia="宋体" w:hAnsi="MS Mincho" w:cs="宋体"/>
          <w:sz w:val="28"/>
        </w:rPr>
        <w:t>、当</w:t>
      </w:r>
      <w:r>
        <w:rPr>
          <w:rFonts w:ascii="宋体" w:eastAsia="宋体" w:hAnsi="SimSun" w:cs="宋体"/>
          <w:sz w:val="28"/>
        </w:rPr>
        <w:t>摇</w:t>
      </w:r>
      <w:r>
        <w:rPr>
          <w:rFonts w:ascii="宋体" w:eastAsia="宋体" w:hAnsi="MS Mincho" w:cs="宋体"/>
          <w:sz w:val="28"/>
        </w:rPr>
        <w:t>椅、当山洞等，但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往往因空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小、噪音大、不安全等原因而被限制。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我根据大班孩子的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展水平，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合本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足孩子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好玩的心理而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本次活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自由探索椅子玩法，通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椅子游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SimSun" w:cs="宋体"/>
          <w:sz w:val="28"/>
        </w:rPr>
        <w:t>练习</w:t>
      </w:r>
      <w:r>
        <w:rPr>
          <w:rFonts w:ascii="宋体" w:eastAsia="宋体" w:hAnsi="MS Mincho" w:cs="宋体"/>
          <w:sz w:val="28"/>
        </w:rPr>
        <w:t>跨、跳、爬、</w:t>
      </w:r>
      <w:r>
        <w:rPr>
          <w:rFonts w:ascii="宋体" w:eastAsia="宋体" w:hAnsi="SimSun" w:cs="宋体"/>
          <w:sz w:val="28"/>
        </w:rPr>
        <w:t>钻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在活</w:t>
      </w:r>
      <w:r>
        <w:rPr>
          <w:rFonts w:ascii="宋体" w:eastAsia="宋体" w:hAnsi="SimSun" w:cs="宋体"/>
          <w:sz w:val="28"/>
        </w:rPr>
        <w:t>动设计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我增添了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营</w:t>
      </w:r>
      <w:r>
        <w:rPr>
          <w:rFonts w:ascii="宋体" w:eastAsia="宋体" w:hAnsi="MS Mincho" w:cs="宋体"/>
          <w:sz w:val="28"/>
        </w:rPr>
        <w:t>救小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物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游</w:t>
      </w:r>
      <w:r>
        <w:rPr>
          <w:rFonts w:ascii="宋体" w:eastAsia="宋体" w:hAnsi="SimSun" w:cs="宋体"/>
          <w:sz w:val="28"/>
        </w:rPr>
        <w:t>戏环节</w:t>
      </w:r>
      <w:r>
        <w:rPr>
          <w:rFonts w:ascii="宋体" w:eastAsia="宋体" w:hAnsi="MS Mincho" w:cs="宋体"/>
          <w:sz w:val="28"/>
        </w:rPr>
        <w:t>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情境游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玩椅子游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趣，使椅子游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更加具有趣味性和挑</w:t>
      </w:r>
      <w:r>
        <w:rPr>
          <w:rFonts w:ascii="宋体" w:eastAsia="宋体" w:hAnsi="SimSun" w:cs="宋体"/>
          <w:sz w:val="28"/>
        </w:rPr>
        <w:t>战</w:t>
      </w:r>
      <w:r>
        <w:rPr>
          <w:rFonts w:ascii="宋体" w:eastAsia="宋体" w:hAnsi="MS Mincho" w:cs="宋体"/>
          <w:sz w:val="28"/>
        </w:rPr>
        <w:t>性，同</w:t>
      </w:r>
      <w:r>
        <w:rPr>
          <w:rFonts w:ascii="宋体" w:eastAsia="宋体" w:hAnsi="SimSun" w:cs="宋体"/>
          <w:sz w:val="28"/>
        </w:rPr>
        <w:t>时还</w:t>
      </w: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了孩子</w:t>
      </w:r>
      <w:r>
        <w:rPr>
          <w:rFonts w:ascii="宋体" w:eastAsia="宋体" w:hAnsi="SimSun" w:cs="宋体"/>
          <w:sz w:val="28"/>
        </w:rPr>
        <w:t>们团结协</w:t>
      </w:r>
      <w:r>
        <w:rPr>
          <w:rFonts w:ascii="宋体" w:eastAsia="宋体" w:hAnsi="MS Mincho" w:cs="宋体"/>
          <w:sz w:val="28"/>
        </w:rPr>
        <w:t>作、互帮互助的精神。活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既可以</w:t>
      </w:r>
      <w:r>
        <w:rPr>
          <w:rFonts w:ascii="宋体" w:eastAsia="宋体" w:hAnsi="SimSun" w:cs="宋体"/>
          <w:sz w:val="28"/>
        </w:rPr>
        <w:t>锻炼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的四肢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协调</w:t>
      </w:r>
      <w:r>
        <w:rPr>
          <w:rFonts w:ascii="宋体" w:eastAsia="宋体" w:hAnsi="MS Mincho" w:cs="宋体"/>
          <w:sz w:val="28"/>
        </w:rPr>
        <w:t>能力，又可以激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勇敢</w:t>
      </w:r>
      <w:r>
        <w:rPr>
          <w:rFonts w:ascii="宋体" w:eastAsia="宋体" w:hAnsi="SimSun" w:cs="宋体"/>
          <w:sz w:val="28"/>
        </w:rPr>
        <w:t>尝试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战胜</w:t>
      </w:r>
      <w:r>
        <w:rPr>
          <w:rFonts w:ascii="宋体" w:eastAsia="宋体" w:hAnsi="MS Mincho" w:cs="宋体"/>
          <w:sz w:val="28"/>
        </w:rPr>
        <w:t>困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的自信心，体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椅子游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的快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【活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目</w:t>
      </w:r>
      <w:r>
        <w:rPr>
          <w:rFonts w:ascii="宋体" w:eastAsia="宋体" w:hAnsi="SimSun" w:cs="宋体"/>
          <w:b/>
          <w:bCs/>
          <w:sz w:val="28"/>
        </w:rPr>
        <w:t>标</w:t>
      </w:r>
      <w:r>
        <w:rPr>
          <w:rFonts w:ascii="宋体" w:eastAsia="宋体" w:hAnsi="MS Mincho" w:cs="宋体"/>
          <w:b/>
          <w:bCs/>
          <w:sz w:val="28"/>
        </w:rPr>
        <w:t>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MS Mincho" w:cs="宋体"/>
          <w:sz w:val="28"/>
        </w:rPr>
        <w:t>探索椅子的各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玩法，充分</w:t>
      </w:r>
      <w:r>
        <w:rPr>
          <w:rFonts w:ascii="宋体" w:eastAsia="宋体" w:hAnsi="SimSun" w:cs="宋体"/>
          <w:sz w:val="28"/>
        </w:rPr>
        <w:t>练习</w:t>
      </w:r>
      <w:r>
        <w:rPr>
          <w:rFonts w:ascii="宋体" w:eastAsia="宋体" w:hAnsi="MS Mincho" w:cs="宋体"/>
          <w:sz w:val="28"/>
        </w:rPr>
        <w:t>跳、跨、</w:t>
      </w:r>
      <w:r>
        <w:rPr>
          <w:rFonts w:ascii="宋体" w:eastAsia="宋体" w:hAnsi="SimSun" w:cs="宋体"/>
          <w:sz w:val="28"/>
        </w:rPr>
        <w:t>钻</w:t>
      </w:r>
      <w:r>
        <w:rPr>
          <w:rFonts w:ascii="宋体" w:eastAsia="宋体" w:hAnsi="MS Mincho" w:cs="宋体"/>
          <w:sz w:val="28"/>
        </w:rPr>
        <w:t>、爬等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作，提高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作的</w:t>
      </w:r>
      <w:r>
        <w:rPr>
          <w:rFonts w:ascii="宋体" w:eastAsia="宋体" w:hAnsi="SimSun" w:cs="宋体"/>
          <w:sz w:val="28"/>
        </w:rPr>
        <w:t>协调</w:t>
      </w:r>
      <w:r>
        <w:rPr>
          <w:rFonts w:ascii="宋体" w:eastAsia="宋体" w:hAnsi="MS Mincho" w:cs="宋体"/>
          <w:sz w:val="28"/>
        </w:rPr>
        <w:t>性和灵敏性。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MS Mincho" w:cs="宋体"/>
          <w:sz w:val="28"/>
        </w:rPr>
        <w:t>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与同伴合作，体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的挑</w:t>
      </w:r>
      <w:r>
        <w:rPr>
          <w:rFonts w:ascii="宋体" w:eastAsia="宋体" w:hAnsi="SimSun" w:cs="宋体"/>
          <w:sz w:val="28"/>
        </w:rPr>
        <w:t>战</w:t>
      </w:r>
      <w:r>
        <w:rPr>
          <w:rFonts w:ascii="宋体" w:eastAsia="宋体" w:hAnsi="MS Mincho" w:cs="宋体"/>
          <w:sz w:val="28"/>
        </w:rPr>
        <w:t>与快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3.</w:t>
      </w: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幼儿克服困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的精神以及与</w:t>
      </w:r>
      <w:r>
        <w:rPr>
          <w:rFonts w:ascii="宋体" w:eastAsia="宋体" w:hAnsi="SimSun" w:cs="宋体"/>
          <w:sz w:val="28"/>
        </w:rPr>
        <w:t>团结</w:t>
      </w:r>
      <w:r>
        <w:rPr>
          <w:rFonts w:ascii="宋体" w:eastAsia="宋体" w:hAnsi="MS Mincho" w:cs="宋体"/>
          <w:sz w:val="28"/>
        </w:rPr>
        <w:t>互助的意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和能力。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【活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准</w:t>
      </w:r>
      <w:r>
        <w:rPr>
          <w:rFonts w:ascii="宋体" w:eastAsia="宋体" w:hAnsi="SimSun" w:cs="宋体"/>
          <w:b/>
          <w:bCs/>
          <w:sz w:val="28"/>
        </w:rPr>
        <w:t>备</w:t>
      </w:r>
      <w:r>
        <w:rPr>
          <w:rFonts w:ascii="宋体" w:eastAsia="宋体" w:hAnsi="MS Mincho" w:cs="宋体"/>
          <w:b/>
          <w:bCs/>
          <w:sz w:val="28"/>
        </w:rPr>
        <w:t>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MS Mincho" w:cs="宋体"/>
          <w:sz w:val="28"/>
        </w:rPr>
        <w:t>小椅子若干、泡沫</w:t>
      </w:r>
      <w:r>
        <w:rPr>
          <w:rFonts w:ascii="宋体" w:eastAsia="宋体" w:hAnsi="SimSun" w:cs="宋体"/>
          <w:sz w:val="28"/>
        </w:rPr>
        <w:t>垫</w:t>
      </w:r>
      <w:r>
        <w:rPr>
          <w:rFonts w:ascii="宋体" w:eastAsia="宋体" w:cs="宋体"/>
          <w:sz w:val="28"/>
        </w:rPr>
        <w:t>8</w:t>
      </w:r>
      <w:r>
        <w:rPr>
          <w:rFonts w:ascii="宋体" w:eastAsia="宋体" w:hAnsi="SimSun" w:cs="宋体"/>
          <w:sz w:val="28"/>
        </w:rPr>
        <w:t>块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SimSun" w:cs="宋体"/>
          <w:sz w:val="28"/>
        </w:rPr>
        <w:t>扩</w:t>
      </w:r>
      <w:r>
        <w:rPr>
          <w:rFonts w:ascii="宋体" w:eastAsia="宋体" w:hAnsi="MS Mincho" w:cs="宋体"/>
          <w:sz w:val="28"/>
        </w:rPr>
        <w:t>音器，音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《兔子舞》、《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曲》。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3.</w:t>
      </w:r>
      <w:r>
        <w:rPr>
          <w:rFonts w:ascii="宋体" w:eastAsia="宋体" w:hAnsi="MS Mincho" w:cs="宋体"/>
          <w:sz w:val="28"/>
        </w:rPr>
        <w:t>收</w:t>
      </w:r>
      <w:r>
        <w:rPr>
          <w:rFonts w:ascii="宋体" w:eastAsia="宋体" w:hAnsi="SimSun" w:cs="宋体"/>
          <w:sz w:val="28"/>
        </w:rPr>
        <w:t>纳</w:t>
      </w:r>
      <w:r>
        <w:rPr>
          <w:rFonts w:ascii="宋体" w:eastAsia="宋体" w:hAnsi="MS Mincho" w:cs="宋体"/>
          <w:sz w:val="28"/>
        </w:rPr>
        <w:t>箱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个，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物毛</w:t>
      </w:r>
      <w:r>
        <w:rPr>
          <w:rFonts w:ascii="宋体" w:eastAsia="宋体" w:hAnsi="SimSun" w:cs="宋体"/>
          <w:sz w:val="28"/>
        </w:rPr>
        <w:t>绒</w:t>
      </w:r>
      <w:r>
        <w:rPr>
          <w:rFonts w:ascii="宋体" w:eastAsia="宋体" w:hAnsi="MS Mincho" w:cs="宋体"/>
          <w:sz w:val="28"/>
        </w:rPr>
        <w:t>玩具</w:t>
      </w:r>
      <w:r>
        <w:rPr>
          <w:rFonts w:ascii="宋体" w:eastAsia="宋体" w:cs="宋体"/>
          <w:sz w:val="28"/>
        </w:rPr>
        <w:t>12</w:t>
      </w:r>
      <w:r>
        <w:rPr>
          <w:rFonts w:ascii="宋体" w:eastAsia="宋体" w:hAnsi="MS Mincho" w:cs="宋体"/>
          <w:sz w:val="28"/>
        </w:rPr>
        <w:t>个。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【活</w:t>
      </w:r>
      <w:r>
        <w:rPr>
          <w:rFonts w:ascii="宋体" w:eastAsia="宋体" w:hAnsi="SimSun" w:cs="宋体"/>
          <w:b/>
          <w:bCs/>
          <w:sz w:val="28"/>
        </w:rPr>
        <w:t>动过</w:t>
      </w:r>
      <w:r>
        <w:rPr>
          <w:rFonts w:ascii="宋体" w:eastAsia="宋体" w:hAnsi="MS Mincho" w:cs="宋体"/>
          <w:b/>
          <w:bCs/>
          <w:sz w:val="28"/>
        </w:rPr>
        <w:t>程】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动导</w:t>
      </w:r>
      <w:r>
        <w:rPr>
          <w:rFonts w:ascii="宋体" w:eastAsia="宋体" w:hAnsi="MS Mincho" w:cs="宋体"/>
          <w:sz w:val="28"/>
        </w:rPr>
        <w:t>入。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：小朋友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，今天老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做一个有趣的游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，和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做游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呢？就是我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的好朋友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小椅子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，小椅子是我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的好朋友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：因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小椅子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天陪伴我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很</w:t>
      </w:r>
      <w:r>
        <w:rPr>
          <w:rFonts w:ascii="宋体" w:eastAsia="宋体" w:hAnsi="SimSun" w:cs="宋体"/>
          <w:sz w:val="28"/>
        </w:rPr>
        <w:t>长时间</w:t>
      </w:r>
      <w:r>
        <w:rPr>
          <w:rFonts w:ascii="宋体" w:eastAsia="宋体" w:hAnsi="MS Mincho" w:cs="宋体"/>
          <w:sz w:val="28"/>
        </w:rPr>
        <w:t>，所以是我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的好朋友。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身运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：椅子操。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：老</w:t>
      </w:r>
      <w:r>
        <w:rPr>
          <w:rFonts w:ascii="宋体" w:eastAsia="宋体" w:hAnsi="SimSun" w:cs="宋体"/>
          <w:sz w:val="28"/>
        </w:rPr>
        <w:t>师带</w:t>
      </w:r>
      <w:r>
        <w:rPr>
          <w:rFonts w:ascii="宋体" w:eastAsia="宋体" w:hAnsi="MS Mincho" w:cs="宋体"/>
          <w:sz w:val="28"/>
        </w:rPr>
        <w:t>着你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做一个有趣的椅子操，好不好？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播放音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《兔子舞》，教</w:t>
      </w:r>
      <w:r>
        <w:rPr>
          <w:rFonts w:ascii="宋体" w:eastAsia="宋体" w:hAnsi="SimSun" w:cs="宋体"/>
          <w:sz w:val="28"/>
        </w:rPr>
        <w:t>师带领</w:t>
      </w:r>
      <w:r>
        <w:rPr>
          <w:rFonts w:ascii="宋体" w:eastAsia="宋体" w:hAnsi="MS Mincho" w:cs="宋体"/>
          <w:sz w:val="28"/>
        </w:rPr>
        <w:t>幼儿做椅子操。听音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借助椅子做</w:t>
      </w:r>
      <w:r>
        <w:rPr>
          <w:rFonts w:ascii="宋体" w:eastAsia="宋体" w:hAnsi="SimSun" w:cs="宋体"/>
          <w:sz w:val="28"/>
        </w:rPr>
        <w:t>扩</w:t>
      </w:r>
      <w:r>
        <w:rPr>
          <w:rFonts w:ascii="宋体" w:eastAsia="宋体" w:hAnsi="MS Mincho" w:cs="宋体"/>
          <w:sz w:val="28"/>
        </w:rPr>
        <w:t>胸、体</w:t>
      </w:r>
      <w:r>
        <w:rPr>
          <w:rFonts w:ascii="宋体" w:eastAsia="宋体" w:hAnsi="SimSun" w:cs="宋体"/>
          <w:sz w:val="28"/>
        </w:rPr>
        <w:t>侧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压</w:t>
      </w:r>
      <w:r>
        <w:rPr>
          <w:rFonts w:ascii="宋体" w:eastAsia="宋体" w:hAnsi="MS Mincho" w:cs="宋体"/>
          <w:sz w:val="28"/>
        </w:rPr>
        <w:t>腿、跳</w:t>
      </w:r>
      <w:r>
        <w:rPr>
          <w:rFonts w:ascii="宋体" w:eastAsia="宋体" w:hAnsi="SimSun" w:cs="宋体"/>
          <w:sz w:val="28"/>
        </w:rPr>
        <w:t>跃</w:t>
      </w:r>
      <w:r>
        <w:rPr>
          <w:rFonts w:ascii="宋体" w:eastAsia="宋体" w:hAnsi="MS Mincho" w:cs="宋体"/>
          <w:sz w:val="28"/>
        </w:rPr>
        <w:t>，下蹲、</w:t>
      </w:r>
      <w:r>
        <w:rPr>
          <w:rFonts w:ascii="宋体" w:eastAsia="宋体" w:hAnsi="SimSun" w:cs="宋体"/>
          <w:sz w:val="28"/>
        </w:rPr>
        <w:t>转</w:t>
      </w:r>
      <w:r>
        <w:rPr>
          <w:rFonts w:ascii="宋体" w:eastAsia="宋体" w:hAnsi="MS Mincho" w:cs="宋体"/>
          <w:sz w:val="28"/>
        </w:rPr>
        <w:t>圈等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3.</w:t>
      </w:r>
      <w:r>
        <w:rPr>
          <w:rFonts w:ascii="宋体" w:eastAsia="宋体" w:hAnsi="MS Mincho" w:cs="宋体"/>
          <w:sz w:val="28"/>
        </w:rPr>
        <w:t>我和椅子做游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置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：小朋友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，椅子除了可以做操，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可以怎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玩？老</w:t>
      </w:r>
      <w:r>
        <w:rPr>
          <w:rFonts w:ascii="宋体" w:eastAsia="宋体" w:hAnsi="SimSun" w:cs="宋体"/>
          <w:sz w:val="28"/>
        </w:rPr>
        <w:t>师给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一分</w:t>
      </w: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们开动脑</w:t>
      </w:r>
      <w:r>
        <w:rPr>
          <w:rFonts w:ascii="宋体" w:eastAsia="宋体" w:hAnsi="MS Mincho" w:cs="宋体"/>
          <w:sz w:val="28"/>
        </w:rPr>
        <w:t>筋，自由探索，看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探索的玩法多，可以自己玩，也可以和同伴一</w:t>
      </w:r>
      <w:r>
        <w:rPr>
          <w:rFonts w:ascii="宋体" w:eastAsia="宋体" w:hAnsi="SimSun" w:cs="宋体"/>
          <w:sz w:val="28"/>
        </w:rPr>
        <w:t>块</w:t>
      </w:r>
      <w:r>
        <w:rPr>
          <w:rFonts w:ascii="宋体" w:eastAsia="宋体" w:hAnsi="MS Mincho" w:cs="宋体"/>
          <w:sz w:val="28"/>
        </w:rPr>
        <w:t>玩。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）幼儿自由探索椅子的各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玩法。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播放音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《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曲》，幼儿自由探索椅子的各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玩法。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hAnsi="SimSun" w:cs="宋体"/>
          <w:sz w:val="28"/>
        </w:rPr>
        <w:t>汇总</w:t>
      </w:r>
      <w:r>
        <w:rPr>
          <w:rFonts w:ascii="宋体" w:eastAsia="宋体" w:hAnsi="MS Mincho" w:cs="宋体"/>
          <w:sz w:val="28"/>
        </w:rPr>
        <w:t>椅子的各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玩法。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小朋友</w:t>
      </w:r>
      <w:r>
        <w:rPr>
          <w:rFonts w:ascii="宋体" w:eastAsia="宋体" w:hAnsi="SimSun" w:cs="宋体"/>
          <w:sz w:val="28"/>
        </w:rPr>
        <w:t>们说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椅子有哪些有趣的玩法。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幼儿：可以</w:t>
      </w:r>
      <w:r>
        <w:rPr>
          <w:rFonts w:ascii="宋体" w:eastAsia="宋体" w:hAnsi="SimSun" w:cs="宋体"/>
          <w:sz w:val="28"/>
        </w:rPr>
        <w:t>抢</w:t>
      </w:r>
      <w:r>
        <w:rPr>
          <w:rFonts w:ascii="宋体" w:eastAsia="宋体" w:hAnsi="MS Mincho" w:cs="宋体"/>
          <w:sz w:val="28"/>
        </w:rPr>
        <w:t>椅子、当</w:t>
      </w:r>
      <w:r>
        <w:rPr>
          <w:rFonts w:ascii="宋体" w:eastAsia="宋体" w:hAnsi="SimSun" w:cs="宋体"/>
          <w:sz w:val="28"/>
        </w:rPr>
        <w:t>马骑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火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钻</w:t>
      </w:r>
      <w:r>
        <w:rPr>
          <w:rFonts w:ascii="宋体" w:eastAsia="宋体" w:hAnsi="MS Mincho" w:cs="宋体"/>
          <w:sz w:val="28"/>
        </w:rPr>
        <w:t>山洞、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桥</w:t>
      </w:r>
      <w:r>
        <w:rPr>
          <w:rFonts w:ascii="宋体" w:eastAsia="宋体" w:cs="宋体"/>
          <w:sz w:val="28"/>
        </w:rPr>
        <w:t>……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：原来呀小椅子有</w:t>
      </w:r>
      <w:r>
        <w:rPr>
          <w:rFonts w:ascii="宋体" w:eastAsia="宋体" w:hAnsi="SimSun" w:cs="宋体"/>
          <w:sz w:val="28"/>
        </w:rPr>
        <w:t>这么</w:t>
      </w:r>
      <w:r>
        <w:rPr>
          <w:rFonts w:ascii="宋体" w:eastAsia="宋体" w:hAnsi="MS Mincho" w:cs="宋体"/>
          <w:sz w:val="28"/>
        </w:rPr>
        <w:t>多的玩法，今天，老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就从其中挑出几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玩法和小朋友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一起游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）共同体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椅子游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。（分两</w:t>
      </w:r>
      <w:r>
        <w:rPr>
          <w:rFonts w:ascii="宋体" w:eastAsia="宋体" w:hAnsi="SimSun" w:cs="宋体"/>
          <w:sz w:val="28"/>
        </w:rPr>
        <w:t>组进</w:t>
      </w:r>
      <w:r>
        <w:rPr>
          <w:rFonts w:ascii="宋体" w:eastAsia="宋体" w:hAnsi="MS Mincho" w:cs="宋体"/>
          <w:sz w:val="28"/>
        </w:rPr>
        <w:t>行）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一：翻小山。（椅子</w:t>
      </w:r>
      <w:r>
        <w:rPr>
          <w:rFonts w:ascii="宋体" w:eastAsia="宋体" w:hAnsi="SimSun" w:cs="宋体"/>
          <w:sz w:val="28"/>
        </w:rPr>
        <w:t>纵</w:t>
      </w:r>
      <w:r>
        <w:rPr>
          <w:rFonts w:ascii="宋体" w:eastAsia="宋体" w:hAnsi="MS Mincho" w:cs="宋体"/>
          <w:sz w:val="28"/>
        </w:rPr>
        <w:t>放，从椅背上跨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去。）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二：走独木</w:t>
      </w:r>
      <w:r>
        <w:rPr>
          <w:rFonts w:ascii="宋体" w:eastAsia="宋体" w:hAnsi="SimSun" w:cs="宋体"/>
          <w:sz w:val="28"/>
        </w:rPr>
        <w:t>桥</w:t>
      </w:r>
      <w:r>
        <w:rPr>
          <w:rFonts w:ascii="宋体" w:eastAsia="宋体" w:hAnsi="MS Mincho" w:cs="宋体"/>
          <w:sz w:val="28"/>
        </w:rPr>
        <w:t>。（椅背着地</w:t>
      </w:r>
      <w:r>
        <w:rPr>
          <w:rFonts w:ascii="宋体" w:eastAsia="宋体" w:hAnsi="SimSun" w:cs="宋体"/>
          <w:sz w:val="28"/>
        </w:rPr>
        <w:t>摆</w:t>
      </w:r>
      <w:r>
        <w:rPr>
          <w:rFonts w:ascii="宋体" w:eastAsia="宋体" w:hAnsi="MS Mincho" w:cs="宋体"/>
          <w:sz w:val="28"/>
        </w:rPr>
        <w:t>成一排，从椅腿上走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去。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走独木</w:t>
      </w:r>
      <w:r>
        <w:rPr>
          <w:rFonts w:ascii="宋体" w:eastAsia="宋体" w:hAnsi="SimSun" w:cs="宋体"/>
          <w:sz w:val="28"/>
        </w:rPr>
        <w:t>桥</w:t>
      </w:r>
      <w:r>
        <w:rPr>
          <w:rFonts w:ascii="宋体" w:eastAsia="宋体" w:hAnsi="MS Mincho" w:cs="宋体"/>
          <w:sz w:val="28"/>
        </w:rPr>
        <w:t>才能走得</w:t>
      </w:r>
      <w:r>
        <w:rPr>
          <w:rFonts w:ascii="宋体" w:eastAsia="宋体" w:hAnsi="SimSun" w:cs="宋体"/>
          <w:sz w:val="28"/>
        </w:rPr>
        <w:t>稳</w:t>
      </w:r>
      <w:r>
        <w:rPr>
          <w:rFonts w:ascii="宋体" w:eastAsia="宋体" w:hAnsi="MS Mincho" w:cs="宋体"/>
          <w:sz w:val="28"/>
        </w:rPr>
        <w:t>呢？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：身体要保持平衡。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三：跳</w:t>
      </w:r>
      <w:r>
        <w:rPr>
          <w:rFonts w:ascii="宋体" w:eastAsia="宋体" w:hAnsi="SimSun" w:cs="宋体"/>
          <w:sz w:val="28"/>
        </w:rPr>
        <w:t>枞</w:t>
      </w:r>
      <w:r>
        <w:rPr>
          <w:rFonts w:ascii="宋体" w:eastAsia="宋体" w:hAnsi="MS Mincho" w:cs="宋体"/>
          <w:sz w:val="28"/>
        </w:rPr>
        <w:t>木。（椅背</w:t>
      </w:r>
      <w:r>
        <w:rPr>
          <w:rFonts w:ascii="宋体" w:eastAsia="宋体" w:hAnsi="SimSun" w:cs="宋体"/>
          <w:sz w:val="28"/>
        </w:rPr>
        <w:t>侧</w:t>
      </w:r>
      <w:r>
        <w:rPr>
          <w:rFonts w:ascii="宋体" w:eastAsia="宋体" w:hAnsi="MS Mincho" w:cs="宋体"/>
          <w:sz w:val="28"/>
        </w:rPr>
        <w:t>倒，从椅背上跳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去）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四：</w:t>
      </w:r>
      <w:r>
        <w:rPr>
          <w:rFonts w:ascii="宋体" w:eastAsia="宋体" w:hAnsi="SimSun" w:cs="宋体"/>
          <w:sz w:val="28"/>
        </w:rPr>
        <w:t>钻</w:t>
      </w:r>
      <w:r>
        <w:rPr>
          <w:rFonts w:ascii="宋体" w:eastAsia="宋体" w:hAnsi="MS Mincho" w:cs="宋体"/>
          <w:sz w:val="28"/>
        </w:rPr>
        <w:t>山洞。（两个椅背相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，朝上放倒，从椅背下</w:t>
      </w:r>
      <w:r>
        <w:rPr>
          <w:rFonts w:ascii="宋体" w:eastAsia="宋体" w:hAnsi="SimSun" w:cs="宋体"/>
          <w:sz w:val="28"/>
        </w:rPr>
        <w:t>钻过</w:t>
      </w:r>
      <w:r>
        <w:rPr>
          <w:rFonts w:ascii="宋体" w:eastAsia="宋体" w:hAnsi="MS Mincho" w:cs="宋体"/>
          <w:sz w:val="28"/>
        </w:rPr>
        <w:t>去）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强调规则</w:t>
      </w:r>
      <w:r>
        <w:rPr>
          <w:rFonts w:ascii="宋体" w:eastAsia="宋体" w:hAnsi="MS Mincho" w:cs="宋体"/>
          <w:sz w:val="28"/>
        </w:rPr>
        <w:t>：身体的任何一个部位都不能碰到山洞（椅子），不然会受</w:t>
      </w:r>
      <w:r>
        <w:rPr>
          <w:rFonts w:ascii="宋体" w:eastAsia="宋体" w:hAnsi="SimSun" w:cs="宋体"/>
          <w:sz w:val="28"/>
        </w:rPr>
        <w:t>伤</w:t>
      </w:r>
      <w:r>
        <w:rPr>
          <w:rFonts w:ascii="宋体" w:eastAsia="宋体" w:hAnsi="MS Mincho" w:cs="宋体"/>
          <w:sz w:val="28"/>
        </w:rPr>
        <w:t>。可</w:t>
      </w:r>
      <w:r>
        <w:rPr>
          <w:rFonts w:ascii="宋体" w:eastAsia="宋体" w:hAnsi="SimSun" w:cs="宋体"/>
          <w:sz w:val="28"/>
        </w:rPr>
        <w:t>请动</w:t>
      </w: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范的幼儿来做示范。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4.</w:t>
      </w:r>
      <w:r>
        <w:rPr>
          <w:rFonts w:ascii="宋体" w:eastAsia="宋体" w:hAnsi="MS Mincho" w:cs="宋体"/>
          <w:sz w:val="28"/>
        </w:rPr>
        <w:t>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营</w:t>
      </w:r>
      <w:r>
        <w:rPr>
          <w:rFonts w:ascii="宋体" w:eastAsia="宋体" w:hAnsi="MS Mincho" w:cs="宋体"/>
          <w:sz w:val="28"/>
        </w:rPr>
        <w:t>救小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物。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）情景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置：有一个坏人在森林里抓了很多可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的小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物，要</w:t>
      </w:r>
      <w:r>
        <w:rPr>
          <w:rFonts w:ascii="宋体" w:eastAsia="宋体" w:hAnsi="SimSun" w:cs="宋体"/>
          <w:sz w:val="28"/>
        </w:rPr>
        <w:t>伤</w:t>
      </w:r>
      <w:r>
        <w:rPr>
          <w:rFonts w:ascii="宋体" w:eastAsia="宋体" w:hAnsi="MS Mincho" w:cs="宋体"/>
          <w:sz w:val="28"/>
        </w:rPr>
        <w:t>害它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都知道要</w:t>
      </w:r>
      <w:r>
        <w:rPr>
          <w:rFonts w:ascii="宋体" w:eastAsia="宋体" w:hAnsi="SimSun" w:cs="宋体"/>
          <w:sz w:val="28"/>
        </w:rPr>
        <w:t>爱护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物，不可以</w:t>
      </w:r>
      <w:r>
        <w:rPr>
          <w:rFonts w:ascii="宋体" w:eastAsia="宋体" w:hAnsi="SimSun" w:cs="宋体"/>
          <w:sz w:val="28"/>
        </w:rPr>
        <w:t>伤</w:t>
      </w:r>
      <w:r>
        <w:rPr>
          <w:rFonts w:ascii="宋体" w:eastAsia="宋体" w:hAnsi="MS Mincho" w:cs="宋体"/>
          <w:sz w:val="28"/>
        </w:rPr>
        <w:t>害它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，今天我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趁坏人不在家，去</w:t>
      </w:r>
      <w:r>
        <w:rPr>
          <w:rFonts w:ascii="宋体" w:eastAsia="宋体" w:hAnsi="SimSun" w:cs="宋体"/>
          <w:sz w:val="28"/>
        </w:rPr>
        <w:t>营</w:t>
      </w:r>
      <w:r>
        <w:rPr>
          <w:rFonts w:ascii="宋体" w:eastAsia="宋体" w:hAnsi="MS Mincho" w:cs="宋体"/>
          <w:sz w:val="28"/>
        </w:rPr>
        <w:t>救小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物，把它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送回森林，好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解游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玩法，</w:t>
      </w:r>
      <w:r>
        <w:rPr>
          <w:rFonts w:ascii="宋体" w:eastAsia="宋体" w:hAnsi="SimSun" w:cs="宋体"/>
          <w:sz w:val="28"/>
        </w:rPr>
        <w:t>强调</w:t>
      </w:r>
      <w:r>
        <w:rPr>
          <w:rFonts w:ascii="宋体" w:eastAsia="宋体" w:hAnsi="MS Mincho" w:cs="宋体"/>
          <w:sz w:val="28"/>
        </w:rPr>
        <w:t>游</w:t>
      </w:r>
      <w:r>
        <w:rPr>
          <w:rFonts w:ascii="宋体" w:eastAsia="宋体" w:hAnsi="SimSun" w:cs="宋体"/>
          <w:sz w:val="28"/>
        </w:rPr>
        <w:t>戏规则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玩法：分成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SimSun" w:cs="宋体"/>
          <w:sz w:val="28"/>
        </w:rPr>
        <w:t>组营</w:t>
      </w:r>
      <w:r>
        <w:rPr>
          <w:rFonts w:ascii="宋体" w:eastAsia="宋体" w:hAnsi="MS Mincho" w:cs="宋体"/>
          <w:sz w:val="28"/>
        </w:rPr>
        <w:t>救小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物，看哪一</w:t>
      </w:r>
      <w:r>
        <w:rPr>
          <w:rFonts w:ascii="宋体" w:eastAsia="宋体" w:hAnsi="SimSun" w:cs="宋体"/>
          <w:sz w:val="28"/>
        </w:rPr>
        <w:t>种营</w:t>
      </w:r>
      <w:r>
        <w:rPr>
          <w:rFonts w:ascii="宋体" w:eastAsia="宋体" w:hAnsi="MS Mincho" w:cs="宋体"/>
          <w:sz w:val="28"/>
        </w:rPr>
        <w:t>救小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物的速度最快。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规则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每组</w:t>
      </w:r>
      <w:r>
        <w:rPr>
          <w:rFonts w:ascii="宋体" w:eastAsia="宋体" w:hAnsi="MS Mincho" w:cs="宋体"/>
          <w:sz w:val="28"/>
        </w:rPr>
        <w:t>第一个幼儿</w:t>
      </w:r>
      <w:r>
        <w:rPr>
          <w:rFonts w:ascii="宋体" w:eastAsia="宋体" w:hAnsi="SimSun" w:cs="宋体"/>
          <w:sz w:val="28"/>
        </w:rPr>
        <w:t>钻过</w:t>
      </w:r>
      <w:r>
        <w:rPr>
          <w:rFonts w:ascii="宋体" w:eastAsia="宋体" w:hAnsi="MS Mincho" w:cs="宋体"/>
          <w:sz w:val="28"/>
        </w:rPr>
        <w:t>山洞、跳</w:t>
      </w:r>
      <w:r>
        <w:rPr>
          <w:rFonts w:ascii="宋体" w:eastAsia="宋体" w:hAnsi="SimSun" w:cs="宋体"/>
          <w:sz w:val="28"/>
        </w:rPr>
        <w:t>过枞</w:t>
      </w:r>
      <w:r>
        <w:rPr>
          <w:rFonts w:ascii="宋体" w:eastAsia="宋体" w:hAnsi="MS Mincho" w:cs="宋体"/>
          <w:sz w:val="28"/>
        </w:rPr>
        <w:t>木，来到坏人房子里</w:t>
      </w:r>
      <w:r>
        <w:rPr>
          <w:rFonts w:ascii="宋体" w:eastAsia="宋体" w:hAnsi="SimSun" w:cs="宋体"/>
          <w:sz w:val="28"/>
        </w:rPr>
        <w:t>营</w:t>
      </w:r>
      <w:r>
        <w:rPr>
          <w:rFonts w:ascii="宋体" w:eastAsia="宋体" w:hAnsi="MS Mincho" w:cs="宋体"/>
          <w:sz w:val="28"/>
        </w:rPr>
        <w:t>救出一只小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物，然后翻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小山，走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独木</w:t>
      </w:r>
      <w:r>
        <w:rPr>
          <w:rFonts w:ascii="宋体" w:eastAsia="宋体" w:hAnsi="SimSun" w:cs="宋体"/>
          <w:sz w:val="28"/>
        </w:rPr>
        <w:t>桥</w:t>
      </w:r>
      <w:r>
        <w:rPr>
          <w:rFonts w:ascii="宋体" w:eastAsia="宋体" w:hAnsi="MS Mincho" w:cs="宋体"/>
          <w:sz w:val="28"/>
        </w:rPr>
        <w:t>，回到原点与第二个幼儿</w:t>
      </w:r>
      <w:r>
        <w:rPr>
          <w:rFonts w:ascii="宋体" w:eastAsia="宋体" w:hAnsi="SimSun" w:cs="宋体"/>
          <w:sz w:val="28"/>
        </w:rPr>
        <w:t>击</w:t>
      </w:r>
      <w:r>
        <w:rPr>
          <w:rFonts w:ascii="宋体" w:eastAsia="宋体" w:hAnsi="MS Mincho" w:cs="宋体"/>
          <w:sz w:val="28"/>
        </w:rPr>
        <w:t>掌，接着第二个月在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</w:t>
      </w:r>
      <w:r>
        <w:rPr>
          <w:rFonts w:ascii="宋体" w:eastAsia="宋体" w:hAnsi="SimSun" w:cs="宋体"/>
          <w:sz w:val="28"/>
        </w:rPr>
        <w:t>营</w:t>
      </w:r>
      <w:r>
        <w:rPr>
          <w:rFonts w:ascii="宋体" w:eastAsia="宋体" w:hAnsi="MS Mincho" w:cs="宋体"/>
          <w:sz w:val="28"/>
        </w:rPr>
        <w:t>救小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物。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）两</w:t>
      </w:r>
      <w:r>
        <w:rPr>
          <w:rFonts w:ascii="宋体" w:eastAsia="宋体" w:hAnsi="SimSun" w:cs="宋体"/>
          <w:sz w:val="28"/>
        </w:rPr>
        <w:t>组开</w:t>
      </w:r>
      <w:r>
        <w:rPr>
          <w:rFonts w:ascii="宋体" w:eastAsia="宋体" w:hAnsi="MS Mincho" w:cs="宋体"/>
          <w:sz w:val="28"/>
        </w:rPr>
        <w:t>始游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）游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点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5..</w:t>
      </w:r>
      <w:r>
        <w:rPr>
          <w:rFonts w:ascii="宋体" w:eastAsia="宋体" w:hAnsi="MS Mincho" w:cs="宋体"/>
          <w:sz w:val="28"/>
        </w:rPr>
        <w:t>放松运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：送小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物回家。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播放音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《兔子舞》，教</w:t>
      </w:r>
      <w:r>
        <w:rPr>
          <w:rFonts w:ascii="宋体" w:eastAsia="宋体" w:hAnsi="SimSun" w:cs="宋体"/>
          <w:sz w:val="28"/>
        </w:rPr>
        <w:t>师带领</w:t>
      </w:r>
      <w:r>
        <w:rPr>
          <w:rFonts w:ascii="宋体" w:eastAsia="宋体" w:hAnsi="MS Mincho" w:cs="宋体"/>
          <w:sz w:val="28"/>
        </w:rPr>
        <w:t>幼儿做放松运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，送小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物回家。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MS Mincho" w:cs="宋体"/>
          <w:b/>
          <w:bCs/>
          <w:sz w:val="28"/>
        </w:rPr>
        <w:t>【</w:t>
      </w:r>
      <w:r>
        <w:rPr>
          <w:rFonts w:ascii="宋体" w:eastAsia="宋体" w:hAnsi="SimSun" w:cs="宋体"/>
          <w:b/>
          <w:bCs/>
          <w:sz w:val="28"/>
        </w:rPr>
        <w:t>课</w:t>
      </w:r>
      <w:r>
        <w:rPr>
          <w:rFonts w:ascii="宋体" w:eastAsia="宋体" w:hAnsi="MS Mincho" w:cs="宋体"/>
          <w:b/>
          <w:bCs/>
          <w:sz w:val="28"/>
        </w:rPr>
        <w:t>程反思】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从幼儿的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趣入手，精心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。椅子陪伴着大班幼儿走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年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，是小朋友离不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MS Mincho" w:cs="宋体"/>
          <w:sz w:val="28"/>
        </w:rPr>
        <w:t>好伙伴。在平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中，幼儿就很喜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玩些椅子游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，根据幼儿的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足幼儿的需求。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用多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教学方法来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，而游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法在整个活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中就</w:t>
      </w:r>
      <w:r>
        <w:rPr>
          <w:rFonts w:ascii="宋体" w:eastAsia="宋体" w:hAnsi="SimSun" w:cs="宋体"/>
          <w:sz w:val="28"/>
        </w:rPr>
        <w:t>较为</w:t>
      </w:r>
      <w:r>
        <w:rPr>
          <w:rFonts w:ascii="宋体" w:eastAsia="宋体" w:hAnsi="MS Mincho" w:cs="宋体"/>
          <w:sz w:val="28"/>
        </w:rPr>
        <w:t>突出。游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是幼儿最喜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，可以增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幼儿参与活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抓住重点、游</w:t>
      </w:r>
      <w:r>
        <w:rPr>
          <w:rFonts w:ascii="宋体" w:eastAsia="宋体" w:hAnsi="SimSun" w:cs="宋体"/>
          <w:sz w:val="28"/>
        </w:rPr>
        <w:t>戏难</w:t>
      </w:r>
      <w:r>
        <w:rPr>
          <w:rFonts w:ascii="宋体" w:eastAsia="宋体" w:hAnsi="MS Mincho" w:cs="宋体"/>
          <w:sz w:val="28"/>
        </w:rPr>
        <w:t>度</w:t>
      </w:r>
      <w:r>
        <w:rPr>
          <w:rFonts w:ascii="宋体" w:eastAsia="宋体" w:hAnsi="SimSun" w:cs="宋体"/>
          <w:sz w:val="28"/>
        </w:rPr>
        <w:t>层层递进</w:t>
      </w:r>
      <w:r>
        <w:rPr>
          <w:rFonts w:ascii="宋体" w:eastAsia="宋体" w:hAnsi="MS Mincho" w:cs="宋体"/>
          <w:sz w:val="28"/>
        </w:rPr>
        <w:t>。活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以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椅子游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始部分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身运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椅子操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。基本部分、</w:t>
      </w:r>
      <w:r>
        <w:rPr>
          <w:rFonts w:ascii="宋体" w:eastAsia="宋体" w:hAnsi="SimSun" w:cs="宋体"/>
          <w:sz w:val="28"/>
        </w:rPr>
        <w:t>尝试</w:t>
      </w:r>
      <w:r>
        <w:rPr>
          <w:rFonts w:ascii="宋体" w:eastAsia="宋体" w:hAnsi="MS Mincho" w:cs="宋体"/>
          <w:sz w:val="28"/>
        </w:rPr>
        <w:t>椅子的各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玩法。高潮部分、</w:t>
      </w:r>
      <w:r>
        <w:rPr>
          <w:rFonts w:ascii="宋体" w:eastAsia="宋体" w:hAnsi="SimSun" w:cs="宋体"/>
          <w:sz w:val="28"/>
        </w:rPr>
        <w:t>营</w:t>
      </w:r>
      <w:r>
        <w:rPr>
          <w:rFonts w:ascii="宋体" w:eastAsia="宋体" w:hAnsi="MS Mincho" w:cs="宋体"/>
          <w:sz w:val="28"/>
        </w:rPr>
        <w:t>救小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物。根据孩子的身体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展水平，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hAnsi="MS Mincho" w:cs="宋体"/>
          <w:sz w:val="28"/>
        </w:rPr>
        <w:t>合适的椅子游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，并逐</w:t>
      </w:r>
      <w:r>
        <w:rPr>
          <w:rFonts w:ascii="宋体" w:eastAsia="宋体" w:hAnsi="SimSun" w:cs="宋体"/>
          <w:sz w:val="28"/>
        </w:rPr>
        <w:t>渐</w:t>
      </w:r>
      <w:r>
        <w:rPr>
          <w:rFonts w:ascii="宋体" w:eastAsia="宋体" w:hAnsi="MS Mincho" w:cs="宋体"/>
          <w:sz w:val="28"/>
        </w:rPr>
        <w:t>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游</w:t>
      </w:r>
      <w:r>
        <w:rPr>
          <w:rFonts w:ascii="宋体" w:eastAsia="宋体" w:hAnsi="SimSun" w:cs="宋体"/>
          <w:sz w:val="28"/>
        </w:rPr>
        <w:t>戏难</w:t>
      </w:r>
      <w:r>
        <w:rPr>
          <w:rFonts w:ascii="宋体" w:eastAsia="宋体" w:hAnsi="MS Mincho" w:cs="宋体"/>
          <w:sz w:val="28"/>
        </w:rPr>
        <w:t>度，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椅子游</w:t>
      </w:r>
      <w:r>
        <w:rPr>
          <w:rFonts w:ascii="宋体" w:eastAsia="宋体" w:hAnsi="SimSun" w:cs="宋体"/>
          <w:sz w:val="28"/>
        </w:rPr>
        <w:t>戏变</w:t>
      </w:r>
      <w:r>
        <w:rPr>
          <w:rFonts w:ascii="宋体" w:eastAsia="宋体" w:hAnsi="MS Mincho" w:cs="宋体"/>
          <w:sz w:val="28"/>
        </w:rPr>
        <w:t>得具有挑</w:t>
      </w:r>
      <w:r>
        <w:rPr>
          <w:rFonts w:ascii="宋体" w:eastAsia="宋体" w:hAnsi="SimSun" w:cs="宋体"/>
          <w:sz w:val="28"/>
        </w:rPr>
        <w:t>战</w:t>
      </w:r>
      <w:r>
        <w:rPr>
          <w:rFonts w:ascii="宋体" w:eastAsia="宋体" w:hAnsi="MS Mincho" w:cs="宋体"/>
          <w:sz w:val="28"/>
        </w:rPr>
        <w:t>性和趣味性。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在整个活</w:t>
      </w:r>
      <w:r>
        <w:rPr>
          <w:rFonts w:ascii="宋体" w:eastAsia="宋体" w:hAnsi="SimSun" w:cs="宋体"/>
          <w:sz w:val="28"/>
        </w:rPr>
        <w:t>动设计</w:t>
      </w:r>
      <w:r>
        <w:rPr>
          <w:rFonts w:ascii="宋体" w:eastAsia="宋体" w:hAnsi="MS Mincho" w:cs="宋体"/>
          <w:sz w:val="28"/>
        </w:rPr>
        <w:t>中，我希望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予幼儿更多的放手机会，希望孩子成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的主人。然而，在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教学中，没有很好地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予幼儿更多的自主性。集体教学活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是短</w:t>
      </w:r>
      <w:r>
        <w:rPr>
          <w:rFonts w:ascii="宋体" w:eastAsia="宋体" w:hAnsi="SimSun" w:cs="宋体"/>
          <w:sz w:val="28"/>
        </w:rPr>
        <w:t>暂</w:t>
      </w:r>
      <w:r>
        <w:rPr>
          <w:rFonts w:ascii="宋体" w:eastAsia="宋体" w:hAnsi="MS Mincho" w:cs="宋体"/>
          <w:sz w:val="28"/>
        </w:rPr>
        <w:t>的，幼儿在活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中得自主性没有得到充分体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，希望在今后的教学中，与幼儿不断的合作探索，</w:t>
      </w:r>
      <w:r>
        <w:rPr>
          <w:rFonts w:ascii="宋体" w:eastAsia="宋体" w:hAnsi="SimSun" w:cs="宋体"/>
          <w:sz w:val="28"/>
        </w:rPr>
        <w:t>寻</w:t>
      </w:r>
      <w:r>
        <w:rPr>
          <w:rFonts w:ascii="宋体" w:eastAsia="宋体" w:hAnsi="MS Mincho" w:cs="宋体"/>
          <w:sz w:val="28"/>
        </w:rPr>
        <w:t>求更加适宜的教学模式。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幼儿园大班体育游</w:t>
      </w:r>
      <w:r>
        <w:rPr>
          <w:rFonts w:ascii="宋体" w:eastAsia="宋体" w:hAnsi="SimSun" w:cs="宋体"/>
          <w:i w:val="0"/>
          <w:iCs w:val="0"/>
          <w:sz w:val="28"/>
        </w:rPr>
        <w:t>戏</w:t>
      </w:r>
      <w:r>
        <w:rPr>
          <w:rFonts w:ascii="宋体" w:eastAsia="宋体" w:hAnsi="MS Mincho" w:cs="宋体"/>
          <w:i w:val="0"/>
          <w:iCs w:val="0"/>
          <w:sz w:val="28"/>
        </w:rPr>
        <w:t>活</w:t>
      </w:r>
      <w:r>
        <w:rPr>
          <w:rFonts w:ascii="宋体" w:eastAsia="宋体" w:hAnsi="SimSun" w:cs="宋体"/>
          <w:i w:val="0"/>
          <w:iCs w:val="0"/>
          <w:sz w:val="28"/>
        </w:rPr>
        <w:t>动</w:t>
      </w:r>
      <w:r>
        <w:rPr>
          <w:rFonts w:ascii="宋体" w:eastAsia="宋体" w:hAnsi="MS Mincho" w:cs="宋体"/>
          <w:i w:val="0"/>
          <w:iCs w:val="0"/>
          <w:sz w:val="28"/>
        </w:rPr>
        <w:t>方案</w:t>
      </w:r>
      <w:r>
        <w:rPr>
          <w:rFonts w:ascii="宋体" w:eastAsia="宋体" w:hAnsi="Times New Roman" w:cs="宋体"/>
          <w:i w:val="0"/>
          <w:iCs w:val="0"/>
          <w:sz w:val="28"/>
        </w:rPr>
        <w:t>4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游</w:t>
      </w:r>
      <w:r>
        <w:rPr>
          <w:rFonts w:ascii="宋体" w:eastAsia="宋体" w:hAnsi="SimSun" w:cs="宋体"/>
          <w:b/>
          <w:bCs/>
          <w:sz w:val="28"/>
        </w:rPr>
        <w:t>戏</w:t>
      </w:r>
      <w:r>
        <w:rPr>
          <w:rFonts w:ascii="宋体" w:eastAsia="宋体" w:hAnsi="MS Mincho" w:cs="宋体"/>
          <w:b/>
          <w:bCs/>
          <w:sz w:val="28"/>
        </w:rPr>
        <w:t>目</w:t>
      </w:r>
      <w:r>
        <w:rPr>
          <w:rFonts w:ascii="宋体" w:eastAsia="宋体" w:hAnsi="SimSun" w:cs="宋体"/>
          <w:b/>
          <w:bCs/>
          <w:sz w:val="28"/>
        </w:rPr>
        <w:t>标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原地双手胸前投</w:t>
      </w:r>
      <w:r>
        <w:rPr>
          <w:rFonts w:ascii="宋体" w:eastAsia="宋体" w:hAnsi="SimSun" w:cs="宋体"/>
          <w:sz w:val="28"/>
        </w:rPr>
        <w:t>篮</w:t>
      </w:r>
      <w:r>
        <w:rPr>
          <w:rFonts w:ascii="宋体" w:eastAsia="宋体" w:hAnsi="MS Mincho" w:cs="宋体"/>
          <w:sz w:val="28"/>
        </w:rPr>
        <w:t>、原地跳投的投</w:t>
      </w:r>
      <w:r>
        <w:rPr>
          <w:rFonts w:ascii="宋体" w:eastAsia="宋体" w:hAnsi="SimSun" w:cs="宋体"/>
          <w:sz w:val="28"/>
        </w:rPr>
        <w:t>篮</w:t>
      </w:r>
      <w:r>
        <w:rPr>
          <w:rFonts w:ascii="宋体" w:eastAsia="宋体" w:hAnsi="MS Mincho" w:cs="宋体"/>
          <w:sz w:val="28"/>
        </w:rPr>
        <w:t>方法，提高投</w:t>
      </w:r>
      <w:r>
        <w:rPr>
          <w:rFonts w:ascii="宋体" w:eastAsia="宋体" w:hAnsi="SimSun" w:cs="宋体"/>
          <w:sz w:val="28"/>
        </w:rPr>
        <w:t>篮</w:t>
      </w:r>
      <w:r>
        <w:rPr>
          <w:rFonts w:ascii="宋体" w:eastAsia="宋体" w:hAnsi="MS Mincho" w:cs="宋体"/>
          <w:sz w:val="28"/>
        </w:rPr>
        <w:t>的准确性与命中率，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展手眼</w:t>
      </w:r>
      <w:r>
        <w:rPr>
          <w:rFonts w:ascii="宋体" w:eastAsia="宋体" w:hAnsi="SimSun" w:cs="宋体"/>
          <w:sz w:val="28"/>
        </w:rPr>
        <w:t>协调</w:t>
      </w:r>
      <w:r>
        <w:rPr>
          <w:rFonts w:ascii="宋体" w:eastAsia="宋体" w:hAnsi="MS Mincho" w:cs="宋体"/>
          <w:sz w:val="28"/>
        </w:rPr>
        <w:t>能力。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自由探索、勇于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新的精神和</w:t>
      </w:r>
      <w:r>
        <w:rPr>
          <w:rFonts w:ascii="宋体" w:eastAsia="宋体" w:hAnsi="SimSun" w:cs="宋体"/>
          <w:sz w:val="28"/>
        </w:rPr>
        <w:t>团结</w:t>
      </w:r>
      <w:r>
        <w:rPr>
          <w:rFonts w:ascii="宋体" w:eastAsia="宋体" w:hAnsi="MS Mincho" w:cs="宋体"/>
          <w:sz w:val="28"/>
        </w:rPr>
        <w:t>合作的意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与同伴合作游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趣。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b/>
          <w:bCs/>
          <w:sz w:val="28"/>
        </w:rPr>
        <w:t>游</w:t>
      </w:r>
      <w:r>
        <w:rPr>
          <w:rFonts w:ascii="宋体" w:eastAsia="宋体" w:hAnsi="SimSun" w:cs="宋体"/>
          <w:b/>
          <w:bCs/>
          <w:sz w:val="28"/>
        </w:rPr>
        <w:t>戏</w:t>
      </w:r>
      <w:r>
        <w:rPr>
          <w:rFonts w:ascii="宋体" w:eastAsia="宋体" w:hAnsi="MS Mincho" w:cs="宋体"/>
          <w:b/>
          <w:bCs/>
          <w:sz w:val="28"/>
        </w:rPr>
        <w:t>准</w:t>
      </w:r>
      <w:r>
        <w:rPr>
          <w:rFonts w:ascii="宋体" w:eastAsia="宋体" w:hAnsi="SimSun" w:cs="宋体"/>
          <w:b/>
          <w:bCs/>
          <w:sz w:val="28"/>
        </w:rPr>
        <w:t>备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、小</w:t>
      </w:r>
      <w:r>
        <w:rPr>
          <w:rFonts w:ascii="宋体" w:eastAsia="宋体" w:hAnsi="SimSun" w:cs="宋体"/>
          <w:sz w:val="28"/>
        </w:rPr>
        <w:t>篮</w:t>
      </w:r>
      <w:r>
        <w:rPr>
          <w:rFonts w:ascii="宋体" w:eastAsia="宋体" w:hAnsi="MS Mincho" w:cs="宋体"/>
          <w:sz w:val="28"/>
        </w:rPr>
        <w:t>球人手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个。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、高低不同的</w:t>
      </w:r>
      <w:r>
        <w:rPr>
          <w:rFonts w:ascii="宋体" w:eastAsia="宋体" w:hAnsi="SimSun" w:cs="宋体"/>
          <w:sz w:val="28"/>
        </w:rPr>
        <w:t>篮</w:t>
      </w:r>
      <w:r>
        <w:rPr>
          <w:rFonts w:ascii="宋体" w:eastAsia="宋体" w:hAnsi="MS Mincho" w:cs="宋体"/>
          <w:sz w:val="28"/>
        </w:rPr>
        <w:t>球架。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磁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录</w:t>
      </w:r>
      <w:r>
        <w:rPr>
          <w:rFonts w:ascii="宋体" w:eastAsia="宋体" w:hAnsi="MS Mincho" w:cs="宋体"/>
          <w:sz w:val="28"/>
        </w:rPr>
        <w:t>音机。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游</w:t>
      </w:r>
      <w:r>
        <w:rPr>
          <w:rFonts w:ascii="宋体" w:eastAsia="宋体" w:hAnsi="SimSun" w:cs="宋体"/>
          <w:b/>
          <w:bCs/>
          <w:sz w:val="28"/>
        </w:rPr>
        <w:t>戏过</w:t>
      </w:r>
      <w:r>
        <w:rPr>
          <w:rFonts w:ascii="宋体" w:eastAsia="宋体" w:hAnsi="MS Mincho" w:cs="宋体"/>
          <w:b/>
          <w:bCs/>
          <w:sz w:val="28"/>
        </w:rPr>
        <w:t>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一、</w:t>
      </w:r>
      <w:r>
        <w:rPr>
          <w:rFonts w:ascii="宋体" w:eastAsia="宋体" w:hAnsi="SimSun" w:cs="宋体"/>
          <w:b/>
          <w:sz w:val="28"/>
        </w:rPr>
        <w:t>热</w:t>
      </w:r>
      <w:r>
        <w:rPr>
          <w:rFonts w:ascii="宋体" w:eastAsia="宋体" w:hAnsi="MS Mincho" w:cs="宋体"/>
          <w:b/>
          <w:sz w:val="28"/>
        </w:rPr>
        <w:t>身运</w:t>
      </w:r>
      <w:r>
        <w:rPr>
          <w:rFonts w:ascii="宋体" w:eastAsia="宋体" w:hAnsi="SimSun" w:cs="宋体"/>
          <w:b/>
          <w:sz w:val="28"/>
        </w:rPr>
        <w:t>动</w:t>
      </w:r>
      <w:r>
        <w:rPr>
          <w:rFonts w:ascii="宋体" w:eastAsia="宋体" w:hAnsi="MS Mincho" w:cs="宋体"/>
          <w:b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与幼儿一起拿着小</w:t>
      </w:r>
      <w:r>
        <w:rPr>
          <w:rFonts w:ascii="宋体" w:eastAsia="宋体" w:hAnsi="SimSun" w:cs="宋体"/>
          <w:sz w:val="28"/>
        </w:rPr>
        <w:t>篮</w:t>
      </w:r>
      <w:r>
        <w:rPr>
          <w:rFonts w:ascii="宋体" w:eastAsia="宋体" w:hAnsi="MS Mincho" w:cs="宋体"/>
          <w:sz w:val="28"/>
        </w:rPr>
        <w:t>球</w:t>
      </w:r>
      <w:r>
        <w:rPr>
          <w:rFonts w:ascii="宋体" w:eastAsia="宋体" w:hAnsi="SimSun" w:cs="宋体"/>
          <w:sz w:val="28"/>
        </w:rPr>
        <w:t>进场</w:t>
      </w:r>
      <w:r>
        <w:rPr>
          <w:rFonts w:ascii="宋体" w:eastAsia="宋体" w:hAnsi="MS Mincho" w:cs="宋体"/>
          <w:sz w:val="28"/>
        </w:rPr>
        <w:t>。在教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带领</w:t>
      </w:r>
      <w:r>
        <w:rPr>
          <w:rFonts w:ascii="宋体" w:eastAsia="宋体" w:hAnsi="MS Mincho" w:cs="宋体"/>
          <w:sz w:val="28"/>
        </w:rPr>
        <w:t>下，幼儿与小</w:t>
      </w:r>
      <w:r>
        <w:rPr>
          <w:rFonts w:ascii="宋体" w:eastAsia="宋体" w:hAnsi="SimSun" w:cs="宋体"/>
          <w:sz w:val="28"/>
        </w:rPr>
        <w:t>篮</w:t>
      </w:r>
      <w:r>
        <w:rPr>
          <w:rFonts w:ascii="宋体" w:eastAsia="宋体" w:hAnsi="MS Mincho" w:cs="宋体"/>
          <w:sz w:val="28"/>
        </w:rPr>
        <w:t>球一起做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身运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幼儿园投</w:t>
      </w:r>
      <w:r>
        <w:rPr>
          <w:rFonts w:ascii="宋体" w:eastAsia="宋体" w:hAnsi="SimSun" w:cs="宋体"/>
          <w:sz w:val="28"/>
        </w:rPr>
        <w:t>篮</w:t>
      </w:r>
      <w:r>
        <w:rPr>
          <w:rFonts w:ascii="宋体" w:eastAsia="宋体" w:hAnsi="MS Mincho" w:cs="宋体"/>
          <w:sz w:val="28"/>
        </w:rPr>
        <w:t>教案</w:t>
      </w:r>
      <w:r>
        <w:rPr>
          <w:rFonts w:ascii="宋体" w:eastAsia="宋体" w:cs="宋体"/>
          <w:sz w:val="28"/>
        </w:rPr>
        <w:t>1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二、学</w:t>
      </w:r>
      <w:r>
        <w:rPr>
          <w:rFonts w:ascii="宋体" w:eastAsia="宋体" w:hAnsi="SimSun" w:cs="宋体"/>
          <w:b/>
          <w:sz w:val="28"/>
        </w:rPr>
        <w:t>习</w:t>
      </w:r>
      <w:r>
        <w:rPr>
          <w:rFonts w:ascii="宋体" w:eastAsia="宋体" w:hAnsi="MS Mincho" w:cs="宋体"/>
          <w:b/>
          <w:sz w:val="28"/>
        </w:rPr>
        <w:t>原地双手胸前投</w:t>
      </w:r>
      <w:r>
        <w:rPr>
          <w:rFonts w:ascii="宋体" w:eastAsia="宋体" w:hAnsi="SimSun" w:cs="宋体"/>
          <w:b/>
          <w:sz w:val="28"/>
        </w:rPr>
        <w:t>篮</w:t>
      </w:r>
      <w:r>
        <w:rPr>
          <w:rFonts w:ascii="宋体" w:eastAsia="宋体" w:hAnsi="MS Mincho" w:cs="宋体"/>
          <w:b/>
          <w:sz w:val="28"/>
        </w:rPr>
        <w:t>的方法。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示范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解：双手持球置于胸前，两脚自然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立，两膝微曲，手指自然</w:t>
      </w:r>
      <w:r>
        <w:rPr>
          <w:rFonts w:ascii="宋体" w:eastAsia="宋体" w:hAnsi="SimSun" w:cs="宋体"/>
          <w:sz w:val="28"/>
        </w:rPr>
        <w:t>张开</w:t>
      </w:r>
      <w:r>
        <w:rPr>
          <w:rFonts w:ascii="宋体" w:eastAsia="宋体" w:hAnsi="MS Mincho" w:cs="宋体"/>
          <w:sz w:val="28"/>
        </w:rPr>
        <w:t>成球状，两个大拇指相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八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字形，用力握球，手心自然空出。投</w:t>
      </w:r>
      <w:r>
        <w:rPr>
          <w:rFonts w:ascii="宋体" w:eastAsia="宋体" w:hAnsi="SimSun" w:cs="宋体"/>
          <w:sz w:val="28"/>
        </w:rPr>
        <w:t>篮时</w:t>
      </w:r>
      <w:r>
        <w:rPr>
          <w:rFonts w:ascii="宋体" w:eastAsia="宋体" w:hAnsi="MS Mincho" w:cs="宋体"/>
          <w:sz w:val="28"/>
        </w:rPr>
        <w:t>，下肢蹬地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力，双臂向前方伸出，把球投向</w:t>
      </w:r>
      <w:r>
        <w:rPr>
          <w:rFonts w:ascii="宋体" w:eastAsia="宋体" w:hAnsi="SimSun" w:cs="宋体"/>
          <w:sz w:val="28"/>
        </w:rPr>
        <w:t>篮</w:t>
      </w:r>
      <w:r>
        <w:rPr>
          <w:rFonts w:ascii="宋体" w:eastAsia="宋体" w:hAnsi="MS Mincho" w:cs="宋体"/>
          <w:sz w:val="28"/>
        </w:rPr>
        <w:t>筐。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幼儿徒手做原地投</w:t>
      </w:r>
      <w:r>
        <w:rPr>
          <w:rFonts w:ascii="宋体" w:eastAsia="宋体" w:hAnsi="SimSun" w:cs="宋体"/>
          <w:sz w:val="28"/>
        </w:rPr>
        <w:t>篮动</w:t>
      </w:r>
      <w:r>
        <w:rPr>
          <w:rFonts w:ascii="宋体" w:eastAsia="宋体" w:hAnsi="MS Mincho" w:cs="宋体"/>
          <w:sz w:val="28"/>
        </w:rPr>
        <w:t>作的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MS Mincho" w:cs="宋体"/>
          <w:sz w:val="28"/>
        </w:rPr>
        <w:t>模仿</w:t>
      </w:r>
      <w:r>
        <w:rPr>
          <w:rFonts w:ascii="宋体" w:eastAsia="宋体" w:hAnsi="SimSun" w:cs="宋体"/>
          <w:sz w:val="28"/>
        </w:rPr>
        <w:t>练习</w:t>
      </w:r>
      <w:r>
        <w:rPr>
          <w:rFonts w:ascii="宋体" w:eastAsia="宋体" w:hAnsi="MS Mincho" w:cs="宋体"/>
          <w:sz w:val="28"/>
        </w:rPr>
        <w:t>，体会全身的</w:t>
      </w:r>
      <w:r>
        <w:rPr>
          <w:rFonts w:ascii="宋体" w:eastAsia="宋体" w:hAnsi="SimSun" w:cs="宋体"/>
          <w:sz w:val="28"/>
        </w:rPr>
        <w:t>协调</w:t>
      </w:r>
      <w:r>
        <w:rPr>
          <w:rFonts w:ascii="宋体" w:eastAsia="宋体" w:hAnsi="MS Mincho" w:cs="宋体"/>
          <w:sz w:val="28"/>
        </w:rPr>
        <w:t>配合。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幼儿两两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伴，两人面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面站好，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距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～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米，持球做用投</w:t>
      </w:r>
      <w:r>
        <w:rPr>
          <w:rFonts w:ascii="宋体" w:eastAsia="宋体" w:hAnsi="SimSun" w:cs="宋体"/>
          <w:sz w:val="28"/>
        </w:rPr>
        <w:t>篮</w:t>
      </w:r>
      <w:r>
        <w:rPr>
          <w:rFonts w:ascii="宋体" w:eastAsia="宋体" w:hAnsi="MS Mincho" w:cs="宋体"/>
          <w:sz w:val="28"/>
        </w:rPr>
        <w:t>方法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有弧度球的</w:t>
      </w:r>
      <w:r>
        <w:rPr>
          <w:rFonts w:ascii="宋体" w:eastAsia="宋体" w:hAnsi="SimSun" w:cs="宋体"/>
          <w:sz w:val="28"/>
        </w:rPr>
        <w:t>练习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重点：投球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作要</w:t>
      </w:r>
      <w:r>
        <w:rPr>
          <w:rFonts w:ascii="宋体" w:eastAsia="宋体" w:hAnsi="SimSun" w:cs="宋体"/>
          <w:sz w:val="28"/>
        </w:rPr>
        <w:t>连贯</w:t>
      </w:r>
      <w:r>
        <w:rPr>
          <w:rFonts w:ascii="宋体" w:eastAsia="宋体" w:hAnsi="MS Mincho" w:cs="宋体"/>
          <w:sz w:val="28"/>
        </w:rPr>
        <w:t>，两人投</w:t>
      </w:r>
      <w:r>
        <w:rPr>
          <w:rFonts w:ascii="宋体" w:eastAsia="宋体" w:hAnsi="SimSun" w:cs="宋体"/>
          <w:sz w:val="28"/>
        </w:rPr>
        <w:t>篮</w:t>
      </w:r>
      <w:r>
        <w:rPr>
          <w:rFonts w:ascii="宋体" w:eastAsia="宋体" w:hAnsi="MS Mincho" w:cs="宋体"/>
          <w:sz w:val="28"/>
        </w:rPr>
        <w:t>可逐</w:t>
      </w:r>
      <w:r>
        <w:rPr>
          <w:rFonts w:ascii="宋体" w:eastAsia="宋体" w:hAnsi="SimSun" w:cs="宋体"/>
          <w:sz w:val="28"/>
        </w:rPr>
        <w:t>渐</w:t>
      </w:r>
      <w:r>
        <w:rPr>
          <w:rFonts w:ascii="宋体" w:eastAsia="宋体" w:hAnsi="MS Mincho" w:cs="宋体"/>
          <w:sz w:val="28"/>
        </w:rPr>
        <w:t>拉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距离，体会改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距离后投</w:t>
      </w:r>
      <w:r>
        <w:rPr>
          <w:rFonts w:ascii="宋体" w:eastAsia="宋体" w:hAnsi="SimSun" w:cs="宋体"/>
          <w:sz w:val="28"/>
        </w:rPr>
        <w:t>篮时</w:t>
      </w:r>
      <w:r>
        <w:rPr>
          <w:rFonts w:ascii="宋体" w:eastAsia="宋体" w:hAnsi="MS Mincho" w:cs="宋体"/>
          <w:sz w:val="28"/>
        </w:rPr>
        <w:t>蹬腿、伸臂、出球的全身</w:t>
      </w:r>
      <w:r>
        <w:rPr>
          <w:rFonts w:ascii="宋体" w:eastAsia="宋体" w:hAnsi="SimSun" w:cs="宋体"/>
          <w:sz w:val="28"/>
        </w:rPr>
        <w:t>协调</w:t>
      </w:r>
      <w:r>
        <w:rPr>
          <w:rFonts w:ascii="宋体" w:eastAsia="宋体" w:hAnsi="MS Mincho" w:cs="宋体"/>
          <w:sz w:val="28"/>
        </w:rPr>
        <w:t>用力。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三、学</w:t>
      </w:r>
      <w:r>
        <w:rPr>
          <w:rFonts w:ascii="宋体" w:eastAsia="宋体" w:hAnsi="SimSun" w:cs="宋体"/>
          <w:b/>
          <w:sz w:val="28"/>
        </w:rPr>
        <w:t>习</w:t>
      </w:r>
      <w:r>
        <w:rPr>
          <w:rFonts w:ascii="宋体" w:eastAsia="宋体" w:hAnsi="MS Mincho" w:cs="宋体"/>
          <w:b/>
          <w:sz w:val="28"/>
        </w:rPr>
        <w:t>原地跳投的方法。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示范原地跳投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作：准</w:t>
      </w:r>
      <w:r>
        <w:rPr>
          <w:rFonts w:ascii="宋体" w:eastAsia="宋体" w:hAnsi="SimSun" w:cs="宋体"/>
          <w:sz w:val="28"/>
        </w:rPr>
        <w:t>备动</w:t>
      </w:r>
      <w:r>
        <w:rPr>
          <w:rFonts w:ascii="宋体" w:eastAsia="宋体" w:hAnsi="MS Mincho" w:cs="宋体"/>
          <w:sz w:val="28"/>
        </w:rPr>
        <w:t>作与原地双手胸前投</w:t>
      </w:r>
      <w:r>
        <w:rPr>
          <w:rFonts w:ascii="宋体" w:eastAsia="宋体" w:hAnsi="SimSun" w:cs="宋体"/>
          <w:sz w:val="28"/>
        </w:rPr>
        <w:t>篮</w:t>
      </w:r>
      <w:r>
        <w:rPr>
          <w:rFonts w:ascii="宋体" w:eastAsia="宋体" w:hAnsi="MS Mincho" w:cs="宋体"/>
          <w:sz w:val="28"/>
        </w:rPr>
        <w:t>相同，但在投</w:t>
      </w:r>
      <w:r>
        <w:rPr>
          <w:rFonts w:ascii="宋体" w:eastAsia="宋体" w:hAnsi="SimSun" w:cs="宋体"/>
          <w:sz w:val="28"/>
        </w:rPr>
        <w:t>篮时</w:t>
      </w:r>
      <w:r>
        <w:rPr>
          <w:rFonts w:ascii="宋体" w:eastAsia="宋体" w:hAnsi="MS Mincho" w:cs="宋体"/>
          <w:sz w:val="28"/>
        </w:rPr>
        <w:t>，两脚迅速蹬地起跳，同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两臂上振，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球跳投到</w:t>
      </w:r>
      <w:r>
        <w:rPr>
          <w:rFonts w:ascii="宋体" w:eastAsia="宋体" w:hAnsi="SimSun" w:cs="宋体"/>
          <w:sz w:val="28"/>
        </w:rPr>
        <w:t>篮</w:t>
      </w:r>
      <w:r>
        <w:rPr>
          <w:rFonts w:ascii="宋体" w:eastAsia="宋体" w:hAnsi="MS Mincho" w:cs="宋体"/>
          <w:sz w:val="28"/>
        </w:rPr>
        <w:t>筐。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幼儿徒手模仿</w:t>
      </w:r>
      <w:r>
        <w:rPr>
          <w:rFonts w:ascii="宋体" w:eastAsia="宋体" w:hAnsi="SimSun" w:cs="宋体"/>
          <w:sz w:val="28"/>
        </w:rPr>
        <w:t>练习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伴站好，两人相距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～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米，持球做原地跳投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重点：指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幼儿学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垂直向上起跳，投</w:t>
      </w:r>
      <w:r>
        <w:rPr>
          <w:rFonts w:ascii="宋体" w:eastAsia="宋体" w:hAnsi="SimSun" w:cs="宋体"/>
          <w:sz w:val="28"/>
        </w:rPr>
        <w:t>篮时</w:t>
      </w:r>
      <w:r>
        <w:rPr>
          <w:rFonts w:ascii="宋体" w:eastAsia="宋体" w:hAnsi="MS Mincho" w:cs="宋体"/>
          <w:sz w:val="28"/>
        </w:rPr>
        <w:t>双脚同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蹬地起跳。两人</w:t>
      </w:r>
      <w:r>
        <w:rPr>
          <w:rFonts w:ascii="宋体" w:eastAsia="宋体" w:hAnsi="SimSun" w:cs="宋体"/>
          <w:sz w:val="28"/>
        </w:rPr>
        <w:t>变换</w:t>
      </w:r>
      <w:r>
        <w:rPr>
          <w:rFonts w:ascii="宋体" w:eastAsia="宋体" w:hAnsi="MS Mincho" w:cs="宋体"/>
          <w:sz w:val="28"/>
        </w:rPr>
        <w:t>投</w:t>
      </w:r>
      <w:r>
        <w:rPr>
          <w:rFonts w:ascii="宋体" w:eastAsia="宋体" w:hAnsi="SimSun" w:cs="宋体"/>
          <w:sz w:val="28"/>
        </w:rPr>
        <w:t>篮</w:t>
      </w:r>
      <w:r>
        <w:rPr>
          <w:rFonts w:ascii="宋体" w:eastAsia="宋体" w:hAnsi="MS Mincho" w:cs="宋体"/>
          <w:sz w:val="28"/>
        </w:rPr>
        <w:t>的距离，由近及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，体会根据不同距离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使用不同力量。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四、投</w:t>
      </w:r>
      <w:r>
        <w:rPr>
          <w:rFonts w:ascii="宋体" w:eastAsia="宋体" w:hAnsi="SimSun" w:cs="宋体"/>
          <w:b/>
          <w:sz w:val="28"/>
        </w:rPr>
        <w:t>篮</w:t>
      </w:r>
      <w:r>
        <w:rPr>
          <w:rFonts w:ascii="宋体" w:eastAsia="宋体" w:hAnsi="MS Mincho" w:cs="宋体"/>
          <w:b/>
          <w:sz w:val="28"/>
        </w:rPr>
        <w:t>游</w:t>
      </w:r>
      <w:r>
        <w:rPr>
          <w:rFonts w:ascii="宋体" w:eastAsia="宋体" w:hAnsi="SimSun" w:cs="宋体"/>
          <w:b/>
          <w:sz w:val="28"/>
        </w:rPr>
        <w:t>戏</w:t>
      </w:r>
      <w:r>
        <w:rPr>
          <w:rFonts w:ascii="宋体" w:eastAsia="宋体" w:hAnsi="MS Mincho" w:cs="宋体"/>
          <w:b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幼儿把</w:t>
      </w:r>
      <w:r>
        <w:rPr>
          <w:rFonts w:ascii="宋体" w:eastAsia="宋体" w:hAnsi="SimSun" w:cs="宋体"/>
          <w:sz w:val="28"/>
        </w:rPr>
        <w:t>篮</w:t>
      </w:r>
      <w:r>
        <w:rPr>
          <w:rFonts w:ascii="宋体" w:eastAsia="宋体" w:hAnsi="MS Mincho" w:cs="宋体"/>
          <w:sz w:val="28"/>
        </w:rPr>
        <w:t>球投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高低不一的</w:t>
      </w:r>
      <w:r>
        <w:rPr>
          <w:rFonts w:ascii="宋体" w:eastAsia="宋体" w:hAnsi="SimSun" w:cs="宋体"/>
          <w:sz w:val="28"/>
        </w:rPr>
        <w:t>篮</w:t>
      </w:r>
      <w:r>
        <w:rPr>
          <w:rFonts w:ascii="宋体" w:eastAsia="宋体" w:hAnsi="MS Mincho" w:cs="宋体"/>
          <w:sz w:val="28"/>
        </w:rPr>
        <w:t>筐里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距</w:t>
      </w:r>
      <w:r>
        <w:rPr>
          <w:rFonts w:ascii="宋体" w:eastAsia="宋体" w:hAnsi="SimSun" w:cs="宋体"/>
          <w:sz w:val="28"/>
        </w:rPr>
        <w:t>篮</w:t>
      </w:r>
      <w:r>
        <w:rPr>
          <w:rFonts w:ascii="宋体" w:eastAsia="宋体" w:hAnsi="MS Mincho" w:cs="宋体"/>
          <w:sz w:val="28"/>
        </w:rPr>
        <w:t>筐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～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米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幼儿把</w:t>
      </w:r>
      <w:r>
        <w:rPr>
          <w:rFonts w:ascii="宋体" w:eastAsia="宋体" w:hAnsi="SimSun" w:cs="宋体"/>
          <w:sz w:val="28"/>
        </w:rPr>
        <w:t>篮</w:t>
      </w:r>
      <w:r>
        <w:rPr>
          <w:rFonts w:ascii="宋体" w:eastAsia="宋体" w:hAnsi="MS Mincho" w:cs="宋体"/>
          <w:sz w:val="28"/>
        </w:rPr>
        <w:t>球投</w:t>
      </w:r>
      <w:r>
        <w:rPr>
          <w:rFonts w:ascii="宋体" w:eastAsia="宋体" w:hAnsi="SimSun" w:cs="宋体"/>
          <w:sz w:val="28"/>
        </w:rPr>
        <w:t>进摆</w:t>
      </w:r>
      <w:r>
        <w:rPr>
          <w:rFonts w:ascii="宋体" w:eastAsia="宋体" w:hAnsi="MS Mincho" w:cs="宋体"/>
          <w:sz w:val="28"/>
        </w:rPr>
        <w:t>成一排的</w:t>
      </w:r>
      <w:r>
        <w:rPr>
          <w:rFonts w:ascii="宋体" w:eastAsia="宋体" w:hAnsi="SimSun" w:cs="宋体"/>
          <w:sz w:val="28"/>
        </w:rPr>
        <w:t>轮</w:t>
      </w:r>
      <w:r>
        <w:rPr>
          <w:rFonts w:ascii="宋体" w:eastAsia="宋体" w:hAnsi="MS Mincho" w:cs="宋体"/>
          <w:sz w:val="28"/>
        </w:rPr>
        <w:t>胎里。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幼儿把</w:t>
      </w:r>
      <w:r>
        <w:rPr>
          <w:rFonts w:ascii="宋体" w:eastAsia="宋体" w:hAnsi="SimSun" w:cs="宋体"/>
          <w:sz w:val="28"/>
        </w:rPr>
        <w:t>篮</w:t>
      </w:r>
      <w:r>
        <w:rPr>
          <w:rFonts w:ascii="宋体" w:eastAsia="宋体" w:hAnsi="MS Mincho" w:cs="宋体"/>
          <w:sz w:val="28"/>
        </w:rPr>
        <w:t>球投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呼啦圈里。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重点：用原地双手胸前投</w:t>
      </w:r>
      <w:r>
        <w:rPr>
          <w:rFonts w:ascii="宋体" w:eastAsia="宋体" w:hAnsi="SimSun" w:cs="宋体"/>
          <w:sz w:val="28"/>
        </w:rPr>
        <w:t>篮</w:t>
      </w:r>
      <w:r>
        <w:rPr>
          <w:rFonts w:ascii="宋体" w:eastAsia="宋体" w:hAnsi="MS Mincho" w:cs="宋体"/>
          <w:sz w:val="28"/>
        </w:rPr>
        <w:t>和原地双手跳投的投</w:t>
      </w:r>
      <w:r>
        <w:rPr>
          <w:rFonts w:ascii="宋体" w:eastAsia="宋体" w:hAnsi="SimSun" w:cs="宋体"/>
          <w:sz w:val="28"/>
        </w:rPr>
        <w:t>篮</w:t>
      </w:r>
      <w:r>
        <w:rPr>
          <w:rFonts w:ascii="宋体" w:eastAsia="宋体" w:hAnsi="MS Mincho" w:cs="宋体"/>
          <w:sz w:val="28"/>
        </w:rPr>
        <w:t>方法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行投</w:t>
      </w:r>
      <w:r>
        <w:rPr>
          <w:rFonts w:ascii="宋体" w:eastAsia="宋体" w:hAnsi="SimSun" w:cs="宋体"/>
          <w:sz w:val="28"/>
        </w:rPr>
        <w:t>篮</w:t>
      </w:r>
      <w:r>
        <w:rPr>
          <w:rFonts w:ascii="宋体" w:eastAsia="宋体" w:hAnsi="MS Mincho" w:cs="宋体"/>
          <w:sz w:val="28"/>
        </w:rPr>
        <w:t>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，提醒幼儿投</w:t>
      </w:r>
      <w:r>
        <w:rPr>
          <w:rFonts w:ascii="宋体" w:eastAsia="宋体" w:hAnsi="SimSun" w:cs="宋体"/>
          <w:sz w:val="28"/>
        </w:rPr>
        <w:t>篮</w:t>
      </w:r>
      <w:r>
        <w:rPr>
          <w:rFonts w:ascii="宋体" w:eastAsia="宋体" w:hAnsi="MS Mincho" w:cs="宋体"/>
          <w:sz w:val="28"/>
        </w:rPr>
        <w:t>距离可由近到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五、游</w:t>
      </w:r>
      <w:r>
        <w:rPr>
          <w:rFonts w:ascii="宋体" w:eastAsia="宋体" w:hAnsi="SimSun" w:cs="宋体"/>
          <w:b/>
          <w:sz w:val="28"/>
        </w:rPr>
        <w:t>戏</w:t>
      </w:r>
      <w:r>
        <w:rPr>
          <w:rFonts w:ascii="宋体" w:eastAsia="宋体" w:cs="宋体"/>
          <w:b/>
          <w:sz w:val="28"/>
        </w:rPr>
        <w:t>“</w:t>
      </w:r>
      <w:r>
        <w:rPr>
          <w:rFonts w:ascii="宋体" w:eastAsia="宋体" w:hAnsi="SimSun" w:cs="宋体"/>
          <w:b/>
          <w:sz w:val="28"/>
        </w:rPr>
        <w:t>抢</w:t>
      </w:r>
      <w:r>
        <w:rPr>
          <w:rFonts w:ascii="宋体" w:eastAsia="宋体" w:hAnsi="MS Mincho" w:cs="宋体"/>
          <w:b/>
          <w:sz w:val="28"/>
        </w:rPr>
        <w:t>球</w:t>
      </w:r>
      <w:r>
        <w:rPr>
          <w:rFonts w:ascii="宋体" w:eastAsia="宋体" w:cs="宋体"/>
          <w:b/>
          <w:sz w:val="28"/>
        </w:rPr>
        <w:t>”</w:t>
      </w:r>
      <w:r>
        <w:rPr>
          <w:rFonts w:ascii="宋体" w:eastAsia="宋体" w:hAnsi="MS Mincho" w:cs="宋体"/>
          <w:b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介</w:t>
      </w:r>
      <w:r>
        <w:rPr>
          <w:rFonts w:ascii="宋体" w:eastAsia="宋体" w:hAnsi="SimSun" w:cs="宋体"/>
          <w:sz w:val="28"/>
        </w:rPr>
        <w:t>绍</w:t>
      </w:r>
      <w:r>
        <w:rPr>
          <w:rFonts w:ascii="宋体" w:eastAsia="宋体" w:hAnsi="MS Mincho" w:cs="宋体"/>
          <w:sz w:val="28"/>
        </w:rPr>
        <w:t>玩法：集体在固定的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地上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球游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把球</w:t>
      </w:r>
      <w:r>
        <w:rPr>
          <w:rFonts w:ascii="宋体" w:eastAsia="宋体" w:hAnsi="SimSun" w:cs="宋体"/>
          <w:sz w:val="28"/>
        </w:rPr>
        <w:t>传给</w:t>
      </w:r>
      <w:r>
        <w:rPr>
          <w:rFonts w:ascii="宋体" w:eastAsia="宋体" w:hAnsi="MS Mincho" w:cs="宋体"/>
          <w:sz w:val="28"/>
        </w:rPr>
        <w:t>一个幼儿，幼儿想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法去</w:t>
      </w:r>
      <w:r>
        <w:rPr>
          <w:rFonts w:ascii="宋体" w:eastAsia="宋体" w:hAnsi="SimSun" w:cs="宋体"/>
          <w:sz w:val="28"/>
        </w:rPr>
        <w:t>抢</w:t>
      </w:r>
      <w:r>
        <w:rPr>
          <w:rFonts w:ascii="宋体" w:eastAsia="宋体" w:hAnsi="MS Mincho" w:cs="宋体"/>
          <w:sz w:val="28"/>
        </w:rPr>
        <w:t>球，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名幼儿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尽量不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同伴</w:t>
      </w:r>
      <w:r>
        <w:rPr>
          <w:rFonts w:ascii="宋体" w:eastAsia="宋体" w:hAnsi="SimSun" w:cs="宋体"/>
          <w:sz w:val="28"/>
        </w:rPr>
        <w:t>抢</w:t>
      </w:r>
      <w:r>
        <w:rPr>
          <w:rFonts w:ascii="宋体" w:eastAsia="宋体" w:hAnsi="MS Mincho" w:cs="宋体"/>
          <w:sz w:val="28"/>
        </w:rPr>
        <w:t>到自己的球。持球的幼儿可以运球跑，也可以把球</w:t>
      </w:r>
      <w:r>
        <w:rPr>
          <w:rFonts w:ascii="宋体" w:eastAsia="宋体" w:hAnsi="SimSun" w:cs="宋体"/>
          <w:sz w:val="28"/>
        </w:rPr>
        <w:t>传给</w:t>
      </w:r>
      <w:r>
        <w:rPr>
          <w:rFonts w:ascii="宋体" w:eastAsia="宋体" w:hAnsi="MS Mincho" w:cs="宋体"/>
          <w:sz w:val="28"/>
        </w:rPr>
        <w:t>其他人。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规则</w:t>
      </w:r>
      <w:r>
        <w:rPr>
          <w:rFonts w:ascii="宋体" w:eastAsia="宋体" w:hAnsi="MS Mincho" w:cs="宋体"/>
          <w:sz w:val="28"/>
        </w:rPr>
        <w:t>：教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与幼儿的球要</w:t>
      </w:r>
      <w:r>
        <w:rPr>
          <w:rFonts w:ascii="宋体" w:eastAsia="宋体" w:hAnsi="SimSun" w:cs="宋体"/>
          <w:sz w:val="28"/>
        </w:rPr>
        <w:t>连续</w:t>
      </w:r>
      <w:r>
        <w:rPr>
          <w:rFonts w:ascii="宋体" w:eastAsia="宋体" w:hAnsi="MS Mincho" w:cs="宋体"/>
          <w:sz w:val="28"/>
        </w:rPr>
        <w:t>拍，保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好自己的球，适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把球</w:t>
      </w:r>
      <w:r>
        <w:rPr>
          <w:rFonts w:ascii="宋体" w:eastAsia="宋体" w:hAnsi="SimSun" w:cs="宋体"/>
          <w:sz w:val="28"/>
        </w:rPr>
        <w:t>传给</w:t>
      </w:r>
      <w:r>
        <w:rPr>
          <w:rFonts w:ascii="宋体" w:eastAsia="宋体" w:hAnsi="MS Mincho" w:cs="宋体"/>
          <w:sz w:val="28"/>
        </w:rPr>
        <w:t>同伴。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幼游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六、</w:t>
      </w:r>
      <w:r>
        <w:rPr>
          <w:rFonts w:ascii="宋体" w:eastAsia="宋体" w:hAnsi="SimSun" w:cs="宋体"/>
          <w:b/>
          <w:sz w:val="28"/>
        </w:rPr>
        <w:t>结</w:t>
      </w:r>
      <w:r>
        <w:rPr>
          <w:rFonts w:ascii="宋体" w:eastAsia="宋体" w:hAnsi="MS Mincho" w:cs="宋体"/>
          <w:b/>
          <w:sz w:val="28"/>
        </w:rPr>
        <w:t>束游</w:t>
      </w:r>
      <w:r>
        <w:rPr>
          <w:rFonts w:ascii="宋体" w:eastAsia="宋体" w:hAnsi="SimSun" w:cs="宋体"/>
          <w:b/>
          <w:sz w:val="28"/>
        </w:rPr>
        <w:t>戏</w:t>
      </w:r>
      <w:r>
        <w:rPr>
          <w:rFonts w:ascii="宋体" w:eastAsia="宋体" w:hAnsi="MS Mincho" w:cs="宋体"/>
          <w:b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与幼儿一超收拾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地，放好</w:t>
      </w:r>
      <w:r>
        <w:rPr>
          <w:rFonts w:ascii="宋体" w:eastAsia="宋体" w:hAnsi="SimSun" w:cs="宋体"/>
          <w:sz w:val="28"/>
        </w:rPr>
        <w:t>篮</w:t>
      </w:r>
      <w:r>
        <w:rPr>
          <w:rFonts w:ascii="宋体" w:eastAsia="宋体" w:hAnsi="MS Mincho" w:cs="宋体"/>
          <w:sz w:val="28"/>
        </w:rPr>
        <w:t>球，散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回游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室。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MS Mincho" w:cs="宋体"/>
          <w:b/>
          <w:bCs/>
          <w:sz w:val="28"/>
        </w:rPr>
        <w:t>游</w:t>
      </w:r>
      <w:r>
        <w:rPr>
          <w:rFonts w:ascii="宋体" w:eastAsia="宋体" w:hAnsi="SimSun" w:cs="宋体"/>
          <w:b/>
          <w:bCs/>
          <w:sz w:val="28"/>
        </w:rPr>
        <w:t>戏</w:t>
      </w:r>
      <w:r>
        <w:rPr>
          <w:rFonts w:ascii="宋体" w:eastAsia="宋体" w:hAnsi="MS Mincho" w:cs="宋体"/>
          <w:b/>
          <w:bCs/>
          <w:sz w:val="28"/>
        </w:rPr>
        <w:t>延伸：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才能提高自己投</w:t>
      </w:r>
      <w:r>
        <w:rPr>
          <w:rFonts w:ascii="宋体" w:eastAsia="宋体" w:hAnsi="SimSun" w:cs="宋体"/>
          <w:sz w:val="28"/>
        </w:rPr>
        <w:t>篮</w:t>
      </w:r>
      <w:r>
        <w:rPr>
          <w:rFonts w:ascii="宋体" w:eastAsia="宋体" w:hAnsi="MS Mincho" w:cs="宋体"/>
          <w:sz w:val="28"/>
        </w:rPr>
        <w:t>的准确性。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幼儿回家后与爸爸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一起找有</w:t>
      </w:r>
      <w:r>
        <w:rPr>
          <w:rFonts w:ascii="宋体" w:eastAsia="宋体" w:hAnsi="SimSun" w:cs="宋体"/>
          <w:sz w:val="28"/>
        </w:rPr>
        <w:t>关篮</w:t>
      </w:r>
      <w:r>
        <w:rPr>
          <w:rFonts w:ascii="宋体" w:eastAsia="宋体" w:hAnsi="MS Mincho" w:cs="宋体"/>
          <w:sz w:val="28"/>
        </w:rPr>
        <w:t>球的知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，并</w:t>
      </w:r>
      <w:r>
        <w:rPr>
          <w:rFonts w:ascii="宋体" w:eastAsia="宋体" w:hAnsi="SimSun" w:cs="宋体"/>
          <w:sz w:val="28"/>
        </w:rPr>
        <w:t>讲给</w:t>
      </w:r>
      <w:r>
        <w:rPr>
          <w:rFonts w:ascii="宋体" w:eastAsia="宋体" w:hAnsi="MS Mincho" w:cs="宋体"/>
          <w:sz w:val="28"/>
        </w:rPr>
        <w:t>大家听。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幼儿用</w:t>
      </w:r>
      <w:r>
        <w:rPr>
          <w:rFonts w:ascii="宋体" w:eastAsia="宋体" w:hAnsi="SimSun" w:cs="宋体"/>
          <w:sz w:val="28"/>
        </w:rPr>
        <w:t>绘</w:t>
      </w:r>
      <w:r>
        <w:rPr>
          <w:rFonts w:ascii="宋体" w:eastAsia="宋体" w:hAnsi="MS Mincho" w:cs="宋体"/>
          <w:sz w:val="28"/>
        </w:rPr>
        <w:t>画的形式描</w:t>
      </w:r>
      <w:r>
        <w:rPr>
          <w:rFonts w:ascii="宋体" w:eastAsia="宋体" w:hAnsi="SimSun" w:cs="宋体"/>
          <w:sz w:val="28"/>
        </w:rPr>
        <w:t>绘</w:t>
      </w:r>
      <w:r>
        <w:rPr>
          <w:rFonts w:ascii="宋体" w:eastAsia="宋体" w:hAnsi="MS Mincho" w:cs="宋体"/>
          <w:sz w:val="28"/>
        </w:rPr>
        <w:t>自己投</w:t>
      </w:r>
      <w:r>
        <w:rPr>
          <w:rFonts w:ascii="宋体" w:eastAsia="宋体" w:hAnsi="SimSun" w:cs="宋体"/>
          <w:sz w:val="28"/>
        </w:rPr>
        <w:t>篮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子。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幼儿园大班体育游</w:t>
      </w:r>
      <w:r>
        <w:rPr>
          <w:rFonts w:ascii="宋体" w:eastAsia="宋体" w:hAnsi="SimSun" w:cs="宋体"/>
          <w:i w:val="0"/>
          <w:iCs w:val="0"/>
          <w:sz w:val="28"/>
        </w:rPr>
        <w:t>戏</w:t>
      </w:r>
      <w:r>
        <w:rPr>
          <w:rFonts w:ascii="宋体" w:eastAsia="宋体" w:hAnsi="MS Mincho" w:cs="宋体"/>
          <w:i w:val="0"/>
          <w:iCs w:val="0"/>
          <w:sz w:val="28"/>
        </w:rPr>
        <w:t>活</w:t>
      </w:r>
      <w:r>
        <w:rPr>
          <w:rFonts w:ascii="宋体" w:eastAsia="宋体" w:hAnsi="SimSun" w:cs="宋体"/>
          <w:i w:val="0"/>
          <w:iCs w:val="0"/>
          <w:sz w:val="28"/>
        </w:rPr>
        <w:t>动</w:t>
      </w:r>
      <w:r>
        <w:rPr>
          <w:rFonts w:ascii="宋体" w:eastAsia="宋体" w:hAnsi="MS Mincho" w:cs="宋体"/>
          <w:i w:val="0"/>
          <w:iCs w:val="0"/>
          <w:sz w:val="28"/>
        </w:rPr>
        <w:t>方案</w:t>
      </w:r>
      <w:r>
        <w:rPr>
          <w:rFonts w:ascii="宋体" w:eastAsia="宋体" w:hAnsi="Times New Roman" w:cs="宋体"/>
          <w:i w:val="0"/>
          <w:iCs w:val="0"/>
          <w:sz w:val="28"/>
        </w:rPr>
        <w:t>5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游</w:t>
      </w:r>
      <w:r>
        <w:rPr>
          <w:rFonts w:ascii="宋体" w:eastAsia="宋体" w:hAnsi="SimSun" w:cs="宋体"/>
          <w:b/>
          <w:bCs/>
          <w:sz w:val="28"/>
        </w:rPr>
        <w:t>戏</w:t>
      </w:r>
      <w:r>
        <w:rPr>
          <w:rFonts w:ascii="宋体" w:eastAsia="宋体" w:hAnsi="MS Mincho" w:cs="宋体"/>
          <w:b/>
          <w:bCs/>
          <w:sz w:val="28"/>
        </w:rPr>
        <w:t>名称：</w:t>
      </w:r>
      <w:r>
        <w:rPr>
          <w:rFonts w:ascii="宋体" w:eastAsia="宋体" w:hAnsi="SimSun" w:cs="宋体"/>
          <w:sz w:val="28"/>
        </w:rPr>
        <w:t>垫</w:t>
      </w:r>
      <w:r>
        <w:rPr>
          <w:rFonts w:ascii="宋体" w:eastAsia="宋体" w:hAnsi="MS Mincho" w:cs="宋体"/>
          <w:sz w:val="28"/>
        </w:rPr>
        <w:t>子上的游</w:t>
      </w:r>
      <w:r>
        <w:rPr>
          <w:rFonts w:ascii="宋体" w:eastAsia="宋体" w:hAnsi="SimSun" w:cs="宋体"/>
          <w:sz w:val="28"/>
        </w:rPr>
        <w:t>戏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游</w:t>
      </w:r>
      <w:r>
        <w:rPr>
          <w:rFonts w:ascii="宋体" w:eastAsia="宋体" w:hAnsi="SimSun" w:cs="宋体"/>
          <w:b/>
          <w:bCs/>
          <w:sz w:val="28"/>
        </w:rPr>
        <w:t>戏设计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在日常生活中，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利用器械机械体育游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，尤其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具有</w:t>
      </w:r>
      <w:r>
        <w:rPr>
          <w:rFonts w:ascii="宋体" w:eastAsia="宋体" w:hAnsi="SimSun" w:cs="宋体"/>
          <w:sz w:val="28"/>
        </w:rPr>
        <w:t>弹</w:t>
      </w:r>
      <w:r>
        <w:rPr>
          <w:rFonts w:ascii="宋体" w:eastAsia="宋体" w:hAnsi="MS Mincho" w:cs="宋体"/>
          <w:sz w:val="28"/>
        </w:rPr>
        <w:t>性的</w:t>
      </w:r>
      <w:r>
        <w:rPr>
          <w:rFonts w:ascii="宋体" w:eastAsia="宋体" w:hAnsi="SimSun" w:cs="宋体"/>
          <w:sz w:val="28"/>
        </w:rPr>
        <w:t>垫</w:t>
      </w:r>
      <w:r>
        <w:rPr>
          <w:rFonts w:ascii="宋体" w:eastAsia="宋体" w:hAnsi="MS Mincho" w:cs="宋体"/>
          <w:sz w:val="28"/>
        </w:rPr>
        <w:t>子情有独</w:t>
      </w: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hAnsi="MS Mincho" w:cs="宋体"/>
          <w:sz w:val="28"/>
        </w:rPr>
        <w:t>：在上面打</w:t>
      </w:r>
      <w:r>
        <w:rPr>
          <w:rFonts w:ascii="宋体" w:eastAsia="宋体" w:hAnsi="SimSun" w:cs="宋体"/>
          <w:sz w:val="28"/>
        </w:rPr>
        <w:t>滚</w:t>
      </w:r>
      <w:r>
        <w:rPr>
          <w:rFonts w:ascii="宋体" w:eastAsia="宋体" w:hAnsi="MS Mincho" w:cs="宋体"/>
          <w:sz w:val="28"/>
        </w:rPr>
        <w:t>，跑、跳、爬着玩，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此不疲。《幼儿园教育指</w:t>
      </w:r>
      <w:r>
        <w:rPr>
          <w:rFonts w:ascii="宋体" w:eastAsia="宋体" w:hAnsi="SimSun" w:cs="宋体"/>
          <w:sz w:val="28"/>
        </w:rPr>
        <w:t>导纲</w:t>
      </w:r>
      <w:r>
        <w:rPr>
          <w:rFonts w:ascii="宋体" w:eastAsia="宋体" w:hAnsi="MS Mincho" w:cs="宋体"/>
          <w:sz w:val="28"/>
        </w:rPr>
        <w:t>要》指出：要有幼儿感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趣的方式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展基本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作，提高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作的</w:t>
      </w:r>
      <w:r>
        <w:rPr>
          <w:rFonts w:ascii="宋体" w:eastAsia="宋体" w:hAnsi="SimSun" w:cs="宋体"/>
          <w:sz w:val="28"/>
        </w:rPr>
        <w:t>协调</w:t>
      </w:r>
      <w:r>
        <w:rPr>
          <w:rFonts w:ascii="宋体" w:eastAsia="宋体" w:hAnsi="MS Mincho" w:cs="宋体"/>
          <w:sz w:val="28"/>
        </w:rPr>
        <w:t>性、灵活性。</w:t>
      </w:r>
      <w:r>
        <w:rPr>
          <w:rFonts w:ascii="宋体" w:eastAsia="宋体" w:hAnsi="SimSun" w:cs="宋体"/>
          <w:sz w:val="28"/>
        </w:rPr>
        <w:t>为调动</w:t>
      </w:r>
      <w:r>
        <w:rPr>
          <w:rFonts w:ascii="宋体" w:eastAsia="宋体" w:hAnsi="MS Mincho" w:cs="宋体"/>
          <w:sz w:val="28"/>
        </w:rPr>
        <w:t>幼儿参与</w:t>
      </w:r>
      <w:r>
        <w:rPr>
          <w:rFonts w:ascii="宋体" w:eastAsia="宋体" w:hAnsi="SimSun" w:cs="宋体"/>
          <w:sz w:val="28"/>
        </w:rPr>
        <w:t>垫</w:t>
      </w:r>
      <w:r>
        <w:rPr>
          <w:rFonts w:ascii="宋体" w:eastAsia="宋体" w:hAnsi="MS Mincho" w:cs="宋体"/>
          <w:sz w:val="28"/>
        </w:rPr>
        <w:t>子上运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趣，根据大班幼儿年</w:t>
      </w:r>
      <w:r>
        <w:rPr>
          <w:rFonts w:ascii="宋体" w:eastAsia="宋体" w:hAnsi="SimSun" w:cs="宋体"/>
          <w:sz w:val="28"/>
        </w:rPr>
        <w:t>龄</w:t>
      </w:r>
      <w:r>
        <w:rPr>
          <w:rFonts w:ascii="宋体" w:eastAsia="宋体" w:hAnsi="MS Mincho" w:cs="宋体"/>
          <w:sz w:val="28"/>
        </w:rPr>
        <w:t>特点好而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展需要，我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愉快的体育游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《</w:t>
      </w:r>
      <w:r>
        <w:rPr>
          <w:rFonts w:ascii="宋体" w:eastAsia="宋体" w:hAnsi="SimSun" w:cs="宋体"/>
          <w:sz w:val="28"/>
        </w:rPr>
        <w:t>垫</w:t>
      </w:r>
      <w:r>
        <w:rPr>
          <w:rFonts w:ascii="宋体" w:eastAsia="宋体" w:hAnsi="MS Mincho" w:cs="宋体"/>
          <w:sz w:val="28"/>
        </w:rPr>
        <w:t>子上的游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》。在游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创设</w:t>
      </w:r>
      <w:r>
        <w:rPr>
          <w:rFonts w:ascii="宋体" w:eastAsia="宋体" w:hAnsi="MS Mincho" w:cs="宋体"/>
          <w:sz w:val="28"/>
        </w:rPr>
        <w:t>了形式多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、有趣而富有挑</w:t>
      </w:r>
      <w:r>
        <w:rPr>
          <w:rFonts w:ascii="宋体" w:eastAsia="宋体" w:hAnsi="SimSun" w:cs="宋体"/>
          <w:sz w:val="28"/>
        </w:rPr>
        <w:t>战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MS Mincho" w:cs="宋体"/>
          <w:sz w:val="28"/>
        </w:rPr>
        <w:t>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，吸引幼儿参与，并通</w:t>
      </w:r>
      <w:r>
        <w:rPr>
          <w:rFonts w:ascii="宋体" w:eastAsia="宋体" w:hAnsi="SimSun" w:cs="宋体"/>
          <w:sz w:val="28"/>
        </w:rPr>
        <w:t>过垫</w:t>
      </w:r>
      <w:r>
        <w:rPr>
          <w:rFonts w:ascii="宋体" w:eastAsia="宋体" w:hAnsi="MS Mincho" w:cs="宋体"/>
          <w:sz w:val="28"/>
        </w:rPr>
        <w:t>子的不断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化，</w:t>
      </w:r>
      <w:r>
        <w:rPr>
          <w:rFonts w:ascii="宋体" w:eastAsia="宋体" w:hAnsi="SimSun" w:cs="宋体"/>
          <w:sz w:val="28"/>
        </w:rPr>
        <w:t>锻炼</w:t>
      </w:r>
      <w:r>
        <w:rPr>
          <w:rFonts w:ascii="宋体" w:eastAsia="宋体" w:hAnsi="MS Mincho" w:cs="宋体"/>
          <w:sz w:val="28"/>
        </w:rPr>
        <w:t>幼儿的运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技能，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展身体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作的</w:t>
      </w:r>
      <w:r>
        <w:rPr>
          <w:rFonts w:ascii="宋体" w:eastAsia="宋体" w:hAnsi="SimSun" w:cs="宋体"/>
          <w:sz w:val="28"/>
        </w:rPr>
        <w:t>协调</w:t>
      </w:r>
      <w:r>
        <w:rPr>
          <w:rFonts w:ascii="宋体" w:eastAsia="宋体" w:hAnsi="MS Mincho" w:cs="宋体"/>
          <w:sz w:val="28"/>
        </w:rPr>
        <w:t>能力和灵活性。增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战胜</w:t>
      </w:r>
      <w:r>
        <w:rPr>
          <w:rFonts w:ascii="宋体" w:eastAsia="宋体" w:hAnsi="MS Mincho" w:cs="宋体"/>
          <w:sz w:val="28"/>
        </w:rPr>
        <w:t>困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，勇于挑</w:t>
      </w:r>
      <w:r>
        <w:rPr>
          <w:rFonts w:ascii="宋体" w:eastAsia="宋体" w:hAnsi="SimSun" w:cs="宋体"/>
          <w:sz w:val="28"/>
        </w:rPr>
        <w:t>战</w:t>
      </w:r>
      <w:r>
        <w:rPr>
          <w:rFonts w:ascii="宋体" w:eastAsia="宋体" w:hAnsi="MS Mincho" w:cs="宋体"/>
          <w:sz w:val="28"/>
        </w:rPr>
        <w:t>的信心，充分体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到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一物多玩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及运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游</w:t>
      </w:r>
      <w:r>
        <w:rPr>
          <w:rFonts w:ascii="宋体" w:eastAsia="宋体" w:hAnsi="SimSun" w:cs="宋体"/>
          <w:b/>
          <w:bCs/>
          <w:sz w:val="28"/>
        </w:rPr>
        <w:t>戏</w:t>
      </w:r>
      <w:r>
        <w:rPr>
          <w:rFonts w:ascii="宋体" w:eastAsia="宋体" w:hAnsi="MS Mincho" w:cs="宋体"/>
          <w:b/>
          <w:bCs/>
          <w:sz w:val="28"/>
        </w:rPr>
        <w:t>目</w:t>
      </w:r>
      <w:r>
        <w:rPr>
          <w:rFonts w:ascii="宋体" w:eastAsia="宋体" w:hAnsi="SimSun" w:cs="宋体"/>
          <w:b/>
          <w:bCs/>
          <w:sz w:val="28"/>
        </w:rPr>
        <w:t>标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极参与</w:t>
      </w:r>
      <w:r>
        <w:rPr>
          <w:rFonts w:ascii="宋体" w:eastAsia="宋体" w:hAnsi="SimSun" w:cs="宋体"/>
          <w:sz w:val="28"/>
        </w:rPr>
        <w:t>垫</w:t>
      </w:r>
      <w:r>
        <w:rPr>
          <w:rFonts w:ascii="宋体" w:eastAsia="宋体" w:hAnsi="MS Mincho" w:cs="宋体"/>
          <w:sz w:val="28"/>
        </w:rPr>
        <w:t>子上游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锻炼</w:t>
      </w:r>
      <w:r>
        <w:rPr>
          <w:rFonts w:ascii="宋体" w:eastAsia="宋体" w:hAnsi="MS Mincho" w:cs="宋体"/>
          <w:sz w:val="28"/>
        </w:rPr>
        <w:t>大肌肉的运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技能，提高身体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作的</w:t>
      </w:r>
      <w:r>
        <w:rPr>
          <w:rFonts w:ascii="宋体" w:eastAsia="宋体" w:hAnsi="SimSun" w:cs="宋体"/>
          <w:sz w:val="28"/>
        </w:rPr>
        <w:t>协调</w:t>
      </w:r>
      <w:r>
        <w:rPr>
          <w:rFonts w:ascii="宋体" w:eastAsia="宋体" w:hAnsi="MS Mincho" w:cs="宋体"/>
          <w:sz w:val="28"/>
        </w:rPr>
        <w:t>能力和灵活性。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、能</w:t>
      </w:r>
      <w:r>
        <w:rPr>
          <w:rFonts w:ascii="宋体" w:eastAsia="宋体" w:hAnsi="SimSun" w:cs="宋体"/>
          <w:sz w:val="28"/>
        </w:rPr>
        <w:t>够战胜</w:t>
      </w:r>
      <w:r>
        <w:rPr>
          <w:rFonts w:ascii="宋体" w:eastAsia="宋体" w:hAnsi="MS Mincho" w:cs="宋体"/>
          <w:sz w:val="28"/>
        </w:rPr>
        <w:t>困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，勇于挑</w:t>
      </w:r>
      <w:r>
        <w:rPr>
          <w:rFonts w:ascii="宋体" w:eastAsia="宋体" w:hAnsi="SimSun" w:cs="宋体"/>
          <w:sz w:val="28"/>
        </w:rPr>
        <w:t>战</w:t>
      </w:r>
      <w:r>
        <w:rPr>
          <w:rFonts w:ascii="宋体" w:eastAsia="宋体" w:hAnsi="MS Mincho" w:cs="宋体"/>
          <w:sz w:val="28"/>
        </w:rPr>
        <w:t>，体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合作游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的快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游</w:t>
      </w:r>
      <w:r>
        <w:rPr>
          <w:rFonts w:ascii="宋体" w:eastAsia="宋体" w:hAnsi="SimSun" w:cs="宋体"/>
          <w:b/>
          <w:bCs/>
          <w:sz w:val="28"/>
        </w:rPr>
        <w:t>戏</w:t>
      </w:r>
      <w:r>
        <w:rPr>
          <w:rFonts w:ascii="宋体" w:eastAsia="宋体" w:hAnsi="MS Mincho" w:cs="宋体"/>
          <w:b/>
          <w:bCs/>
          <w:sz w:val="28"/>
        </w:rPr>
        <w:t>准</w:t>
      </w:r>
      <w:r>
        <w:rPr>
          <w:rFonts w:ascii="宋体" w:eastAsia="宋体" w:hAnsi="SimSun" w:cs="宋体"/>
          <w:b/>
          <w:bCs/>
          <w:sz w:val="28"/>
        </w:rPr>
        <w:t>备</w:t>
      </w:r>
      <w:r>
        <w:rPr>
          <w:rFonts w:ascii="宋体" w:eastAsia="宋体" w:hAnsi="MS Mincho" w:cs="宋体"/>
          <w:b/>
          <w:bCs/>
          <w:sz w:val="28"/>
        </w:rPr>
        <w:t>：</w:t>
      </w:r>
      <w:r>
        <w:br/>
      </w:r>
      <w: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https://d.book118.com/396114113212010032</w:t>
        </w:r>
      </w:hyperlink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</w:p>
    <w:sectPr>
      <w:type w:val="nextPage"/>
      <w:pgMar w:top="1440" w:right="1514" w:bottom="1440" w:left="1514" w:header="708" w:footer="708" w:gutter="0"/>
      <w:pgNumType w:start="11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time">
    <w:name w:val="time"/>
    <w:basedOn w:val="DefaultParagraphFont"/>
  </w:style>
  <w:style w:type="character" w:customStyle="1" w:styleId="smaftertime">
    <w:name w:val="sm_after_time"/>
    <w:basedOn w:val="DefaultParagraphFont"/>
  </w:style>
  <w:style w:type="character" w:customStyle="1" w:styleId="source">
    <w:name w:val="source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396114113212010032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幼儿园大班体育游戏活动方案</dc:title>
  <dc:subject>为了确保事情或工作有序有效开展，常常要根据具体情况预先制定方案，方案是书面计划，是具体行动实施办法细则，步骤等。那要怎么制定科学的方案呢？下面是小编精心整理的幼儿园大班体育游戏活动方案，供大家参考借鉴</dc:subject>
  <cp:keywords>幼儿园大班体育游戏活动方案</cp:keywords>
  <cp:revision>0</cp:revision>
</cp:coreProperties>
</file>