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幼儿园大班体育活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了确保事情或工作科学有序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行，往往需要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先制定好方案，方案是解决一个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或者一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工程，一个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详细过</w:t>
      </w:r>
      <w:r>
        <w:rPr>
          <w:rFonts w:ascii="宋体" w:eastAsia="宋体" w:hAnsi="MS Mincho" w:cs="宋体"/>
          <w:sz w:val="28"/>
        </w:rPr>
        <w:t>程。方案要怎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制定呢？下面是小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收集整理的幼儿园大班体育活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、能在高</w:t>
      </w:r>
      <w:r>
        <w:rPr>
          <w:rFonts w:ascii="宋体" w:eastAsia="宋体" w:cs="宋体"/>
          <w:sz w:val="28"/>
        </w:rPr>
        <w:t>25cm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15cm</w:t>
      </w:r>
      <w:r>
        <w:rPr>
          <w:rFonts w:ascii="宋体" w:eastAsia="宋体" w:hAnsi="MS Mincho" w:cs="宋体"/>
          <w:sz w:val="28"/>
        </w:rPr>
        <w:t>的平衡木上走。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有趣的情境，感受体育游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成勇敢、不怕困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平衡木，大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木若干，洋娃娃一个，小熊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一个。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《洋娃娃和小熊跳舞》的音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洋娃娃和小熊跳舞。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出示洋娃娃，告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洋娃娃有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多好朋友，都是可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的小熊，你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想不想来做她的小熊朋友啊</w:t>
      </w:r>
      <w:r>
        <w:rPr>
          <w:rFonts w:ascii="宋体" w:eastAsia="宋体" w:cs="宋体"/>
          <w:sz w:val="28"/>
        </w:rPr>
        <w:t>?"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《洋娃娃和小熊跳舞》，老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拿着洋娃娃，幼儿随着音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自由地跳一跳。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小熊</w:t>
      </w:r>
      <w:r>
        <w:rPr>
          <w:rFonts w:ascii="宋体" w:eastAsia="宋体" w:hAnsi="SimSun" w:cs="宋体"/>
          <w:sz w:val="28"/>
        </w:rPr>
        <w:t>过桥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内容：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里有一座小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岸住着洋娃娃，小熊想到洋娃娃家去玩，就必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上走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瞧，小熊是怎</w:t>
      </w:r>
      <w:r>
        <w:rPr>
          <w:rFonts w:ascii="宋体" w:eastAsia="宋体" w:hAnsi="SimSun" w:cs="宋体"/>
          <w:sz w:val="28"/>
        </w:rPr>
        <w:t>样过桥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戴上</w:t>
      </w:r>
      <w:r>
        <w:rPr>
          <w:rFonts w:ascii="宋体" w:eastAsia="宋体" w:hAnsi="SimSun" w:cs="宋体"/>
          <w:sz w:val="28"/>
        </w:rPr>
        <w:t>头饰边</w:t>
      </w:r>
      <w:r>
        <w:rPr>
          <w:rFonts w:ascii="宋体" w:eastAsia="宋体" w:hAnsi="MS Mincho" w:cs="宋体"/>
          <w:sz w:val="28"/>
        </w:rPr>
        <w:t>念儿歌，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平衡木。教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敢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桥吗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幼儿排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一个跟着一个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平衡木，教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站在一旁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：你是怎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走的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：两臂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，眼睛看前面。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幼儿再走一次平衡木，老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站在一旁重点帮助个</w:t>
      </w:r>
      <w:r>
        <w:rPr>
          <w:rFonts w:ascii="宋体" w:eastAsia="宋体" w:hAnsi="SimSun" w:cs="宋体"/>
          <w:sz w:val="28"/>
        </w:rPr>
        <w:t>别较</w:t>
      </w:r>
      <w:r>
        <w:rPr>
          <w:rFonts w:ascii="宋体" w:eastAsia="宋体" w:hAnsi="MS Mincho" w:cs="宋体"/>
          <w:sz w:val="28"/>
        </w:rPr>
        <w:t>胆小的幼儿。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幼儿多次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走平衡木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、放松活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幼儿在河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岸，与洋娃娃一起手拉手，跳一跳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圈舞。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大胆走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、身体不</w:t>
      </w:r>
      <w:r>
        <w:rPr>
          <w:rFonts w:ascii="宋体" w:eastAsia="宋体" w:hAnsi="SimSun" w:cs="宋体"/>
          <w:sz w:val="28"/>
        </w:rPr>
        <w:t>摇</w:t>
      </w:r>
      <w:r>
        <w:rPr>
          <w:rFonts w:ascii="宋体" w:eastAsia="宋体" w:hAnsi="MS Mincho" w:cs="宋体"/>
          <w:sz w:val="28"/>
        </w:rPr>
        <w:t>晃的幼儿。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大鞋很感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趣，也有穿爸爸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的大鞋踢踏踢踏的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于两人或三人同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穿同一双大鞋一起走路会怎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幼儿很想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身体会一下，因此我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了走大鞋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两人、三人合作平移走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展幼儿平衡能力及互相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，充分体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合作运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愉悦。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用木版和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牛筋自制的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若干双，可供两至三个幼儿一起玩，大鞋上分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写有数字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筋骨。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、两人合作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走大鞋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第一次</w:t>
      </w:r>
      <w:r>
        <w:rPr>
          <w:rFonts w:ascii="宋体" w:eastAsia="宋体" w:hAnsi="SimSun" w:cs="宋体"/>
          <w:sz w:val="28"/>
        </w:rPr>
        <w:t>尝试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幼儿自由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合，两人一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别选择</w:t>
      </w:r>
      <w:r>
        <w:rPr>
          <w:rFonts w:ascii="宋体" w:eastAsia="宋体" w:hAnsi="MS Mincho" w:cs="宋体"/>
          <w:sz w:val="28"/>
        </w:rPr>
        <w:t>一双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行合作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走大鞋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视观</w:t>
      </w:r>
      <w:r>
        <w:rPr>
          <w:rFonts w:ascii="宋体" w:eastAsia="宋体" w:hAnsi="MS Mincho" w:cs="宋体"/>
          <w:sz w:val="28"/>
        </w:rPr>
        <w:t>察，注意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尝试过</w:t>
      </w:r>
      <w:r>
        <w:rPr>
          <w:rFonts w:ascii="宋体" w:eastAsia="宋体" w:hAnsi="MS Mincho" w:cs="宋体"/>
          <w:sz w:val="28"/>
        </w:rPr>
        <w:t>程中出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，如：两人</w:t>
      </w:r>
      <w:r>
        <w:rPr>
          <w:rFonts w:ascii="宋体" w:eastAsia="宋体" w:hAnsi="SimSun" w:cs="宋体"/>
          <w:sz w:val="28"/>
        </w:rPr>
        <w:t>迈步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速不一致等，并引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幼儿自己走得怎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如何才能走得更好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可以用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作配合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言表达自己的想法、做法。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幼共同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走大鞋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的好，即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：后一名小朋友扶着前一名小朋友的肩膀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候先出有数字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的鞋，再出有数字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的鞋，同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两人一起喊</w:t>
      </w:r>
      <w:r>
        <w:rPr>
          <w:rFonts w:ascii="宋体" w:eastAsia="宋体" w:cs="宋体"/>
          <w:sz w:val="28"/>
        </w:rPr>
        <w:t>“1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的号子。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就不会摔倒，两人才能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一致地向前走。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第二次玩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走大鞋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在《踏浪》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声的伴奏下，幼儿再次玩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走大鞋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与帮助。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合作走大鞋成功的幼儿展示，并鼓励幼儿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、三人合作走大鞋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到成功滋味的、身体平衡能力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的三名幼儿自由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合走大鞋，方法同两人走，只是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度有所增加，三人必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密切配合、</w:t>
      </w:r>
      <w:r>
        <w:rPr>
          <w:rFonts w:ascii="宋体" w:eastAsia="宋体" w:hAnsi="SimSun" w:cs="宋体"/>
          <w:sz w:val="28"/>
        </w:rPr>
        <w:t>步调</w:t>
      </w:r>
      <w:r>
        <w:rPr>
          <w:rFonts w:ascii="宋体" w:eastAsia="宋体" w:hAnsi="MS Mincho" w:cs="宋体"/>
          <w:sz w:val="28"/>
        </w:rPr>
        <w:t>一致才能走好。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、放松运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幼儿小手捶捶肩、捶捶背、捶捶腿，使身体放松。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、将幼儿按人数分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pk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、两名或三名幼儿跨越障碍走大鞋也可作</w:t>
      </w:r>
      <w:r>
        <w:rPr>
          <w:rFonts w:ascii="宋体" w:eastAsia="宋体" w:hAnsi="SimSun" w:cs="宋体"/>
          <w:sz w:val="28"/>
        </w:rPr>
        <w:t>为亲</w:t>
      </w:r>
      <w:r>
        <w:rPr>
          <w:rFonts w:ascii="宋体" w:eastAsia="宋体" w:hAnsi="MS Mincho" w:cs="宋体"/>
          <w:sz w:val="28"/>
        </w:rPr>
        <w:t>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母子、父子或三口之家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中，走得很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真，玩的很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提高了幼儿的平衡能力，使幼儿体会到了合作运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的愉悦，也增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塑料圈是幼儿所喜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器具。那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根据幼儿身体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展水平，在玩圈的技能和方法上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予幼儿更多的运</w:t>
      </w:r>
      <w:r>
        <w:rPr>
          <w:rFonts w:ascii="宋体" w:eastAsia="宋体" w:hAnsi="SimSun" w:cs="宋体"/>
          <w:sz w:val="28"/>
        </w:rPr>
        <w:t>动经验</w:t>
      </w:r>
      <w:r>
        <w:rPr>
          <w:rFonts w:ascii="宋体" w:eastAsia="宋体" w:hAnsi="MS Mincho" w:cs="宋体"/>
          <w:sz w:val="28"/>
        </w:rPr>
        <w:t>的体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，激起他</w:t>
      </w:r>
      <w:r>
        <w:rPr>
          <w:rFonts w:ascii="宋体" w:eastAsia="宋体" w:hAnsi="SimSun" w:cs="宋体"/>
          <w:sz w:val="28"/>
        </w:rPr>
        <w:t>们继续</w:t>
      </w:r>
      <w:r>
        <w:rPr>
          <w:rFonts w:ascii="宋体" w:eastAsia="宋体" w:hAnsi="MS Mincho" w:cs="宋体"/>
          <w:sz w:val="28"/>
        </w:rPr>
        <w:t>玩圈的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趣，并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塑圈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器械一物多玩的功能，所以特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本次体育活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的重点考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展幼儿膝盖套圈走、跳的能力。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幼儿玩圈的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三、重点与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重点：幼儿把塑圈套至膝盖，两腿分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套住圈，不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其掉下来，在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地上自由地走、跳。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点：两腿分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套住圈，不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其掉下来。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、布置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地：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起跑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、四小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、四椅子。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、塑料圈与幼儿人数相等、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誉帽若干。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（快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始部分：情景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 xml:space="preserve"> 3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一起去运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吧！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二）基本部分：学</w:t>
      </w:r>
      <w:r>
        <w:rPr>
          <w:rFonts w:ascii="宋体" w:eastAsia="宋体" w:hAnsi="SimSun" w:cs="宋体"/>
          <w:sz w:val="28"/>
        </w:rPr>
        <w:t>习阶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、自由玩圈</w:t>
      </w:r>
      <w:r>
        <w:rPr>
          <w:rFonts w:ascii="宋体" w:eastAsia="宋体" w:cs="宋体"/>
          <w:sz w:val="28"/>
        </w:rPr>
        <w:t xml:space="preserve"> 5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的圈操做得真神气，圈可以做操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玩呢？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幼儿自由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找个空点的地方和你的朋友一起去玩玩。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（幼儿自由探索各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玩圈方法：跳圈、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圈、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圈、套圈等）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（吹哨）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成一个大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圈，</w:t>
      </w:r>
      <w:r>
        <w:rPr>
          <w:rFonts w:ascii="宋体" w:eastAsia="宋体" w:cs="宋体"/>
          <w:sz w:val="28"/>
        </w:rPr>
        <w:t>1——2——3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cs="宋体"/>
          <w:sz w:val="28"/>
        </w:rPr>
        <w:t>* *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* * *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把圈放在地上，坐下来。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说说刚</w:t>
      </w:r>
      <w:r>
        <w:rPr>
          <w:rFonts w:ascii="宋体" w:eastAsia="宋体" w:hAnsi="MS Mincho" w:cs="宋体"/>
          <w:sz w:val="28"/>
        </w:rPr>
        <w:t>才你是怎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玩的？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（一幼儿）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玩的更有趣的？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（三幼儿）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来玩一玩。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（五幼儿）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玩的最好？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一起来学学。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小朋友是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玩的，我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来学学。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示范新玩法</w:t>
      </w:r>
      <w:r>
        <w:rPr>
          <w:rFonts w:ascii="宋体" w:eastAsia="宋体" w:cs="宋体"/>
          <w:sz w:val="28"/>
        </w:rPr>
        <w:t xml:space="preserve"> 5+2+5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示范幼儿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 xml:space="preserve"> 5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也有一个新玩法，瞧！看清楚了！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我是怎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玩的？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（一幼儿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：把圈套到膝盖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，然后两腿分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圈掉下来）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愿意来学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一起学一学。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（幼儿和老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一起学）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走、走、走，跳、跳、跳。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学会了？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圈要放在哪的？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再来，走走走，跳跳跳，走走走，跳跳跳。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他的圈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会掉下来？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要用膝盖把圈</w:t>
      </w:r>
      <w:r>
        <w:rPr>
          <w:rFonts w:ascii="宋体" w:eastAsia="宋体" w:hAnsi="SimSun" w:cs="宋体"/>
          <w:sz w:val="28"/>
        </w:rPr>
        <w:t>绷紧</w:t>
      </w:r>
      <w:r>
        <w:rPr>
          <w:rFonts w:ascii="宋体" w:eastAsia="宋体" w:hAnsi="MS Mincho" w:cs="宋体"/>
          <w:sz w:val="28"/>
        </w:rPr>
        <w:t>。看我的腿有一点弯哦。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好，再来</w:t>
      </w:r>
      <w:r>
        <w:rPr>
          <w:rFonts w:ascii="宋体" w:eastAsia="宋体" w:hAnsi="SimSun" w:cs="宋体"/>
          <w:sz w:val="28"/>
        </w:rPr>
        <w:t>试试</w:t>
      </w:r>
      <w:r>
        <w:rPr>
          <w:rFonts w:ascii="宋体" w:eastAsia="宋体" w:hAnsi="MS Mincho" w:cs="宋体"/>
          <w:sz w:val="28"/>
        </w:rPr>
        <w:t>。走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走，跳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跳，走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走，跳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跳，走走走，跳跳跳。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、幼儿自由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好玩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找个朋友一起去把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领练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，可以互相帮忙，也可以比一比哦。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（幼儿自由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学会了可以玩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看看。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、集体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 xml:space="preserve"> 3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好，听我口令，一起往前走，排成四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走走走，跳跳跳。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（慢快）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、幼儿分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 xml:space="preserve"> 10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把圈取下来拿在手里。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有没有都学会了？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才你和朋友比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了没有，</w:t>
      </w:r>
      <w:r>
        <w:rPr>
          <w:rFonts w:ascii="宋体" w:eastAsia="宋体" w:hAnsi="SimSun" w:cs="宋体"/>
          <w:sz w:val="28"/>
        </w:rPr>
        <w:t>谁赢</w:t>
      </w:r>
      <w:r>
        <w:rPr>
          <w:rFonts w:ascii="宋体" w:eastAsia="宋体" w:hAnsi="MS Mincho" w:cs="宋体"/>
          <w:sz w:val="28"/>
        </w:rPr>
        <w:t>了？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来个圈圈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吧！看前面有什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听清楚游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玩的？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听到我的口令第一个小朋友就快速出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小河，</w:t>
      </w:r>
      <w:r>
        <w:rPr>
          <w:rFonts w:ascii="宋体" w:eastAsia="宋体" w:hAnsi="SimSun" w:cs="宋体"/>
          <w:sz w:val="28"/>
        </w:rPr>
        <w:t>绕过</w:t>
      </w:r>
      <w:r>
        <w:rPr>
          <w:rFonts w:ascii="宋体" w:eastAsia="宋体" w:hAnsi="MS Mincho" w:cs="宋体"/>
          <w:sz w:val="28"/>
        </w:rPr>
        <w:t>椅子，返回来，回来的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候也要跳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小河哦。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有没有听明白？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赛时</w:t>
      </w:r>
      <w:r>
        <w:rPr>
          <w:rFonts w:ascii="宋体" w:eastAsia="宋体" w:hAnsi="MS Mincho" w:cs="宋体"/>
          <w:sz w:val="28"/>
        </w:rPr>
        <w:t>圈一定要套在哪里（膝盖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），小手可以做个的有趣的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作（叉腰、伸直等），要和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。不能扶着圈哦，如果圈掉下来可以怎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愿意来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一下。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（一幼儿示范）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（圈掉下来、双脚一起跳）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返回后可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忘拍第二个小朋友的手哦，然后把圈挂起，排在后面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朋友助威。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先把圈套在膝盖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（幼儿分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*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小朋友，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小朋友要犯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，下次游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要注意哦。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束部分：舒展身心</w:t>
      </w: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小朋友得冠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客人老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冠</w:t>
      </w:r>
      <w:r>
        <w:rPr>
          <w:rFonts w:ascii="宋体" w:eastAsia="宋体" w:hAnsi="SimSun" w:cs="宋体"/>
          <w:sz w:val="28"/>
        </w:rPr>
        <w:t>军组颁奖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你前面的小朋友套上圈，做条毛毛虫，走回教室吧。</w:t>
      </w:r>
      <w:r>
        <w:rPr>
          <w:rFonts w:ascii="宋体" w:eastAsia="宋体" w:cs="宋体"/>
          <w:sz w:val="28"/>
        </w:rPr>
        <w:t>”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、教会幼儿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包跳的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跳力和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幼儿与同伴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的相互合作能力。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沙袋活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化：走圈、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花、六个小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、切断分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操，听信号做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作。如：口令向前走，幼儿向后走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口令向左走，幼儿向右走、高人走、矮人走等。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、基本部分。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幼儿依次取沙袋在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地自由分散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行一物多玩活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，例如：自抛接沙袋，互抛接沙袋，</w:t>
      </w:r>
      <w:r>
        <w:rPr>
          <w:rFonts w:ascii="宋体" w:eastAsia="宋体" w:hAnsi="SimSun" w:cs="宋体"/>
          <w:sz w:val="28"/>
        </w:rPr>
        <w:t>头顶</w:t>
      </w:r>
      <w:r>
        <w:rPr>
          <w:rFonts w:ascii="宋体" w:eastAsia="宋体" w:hAnsi="MS Mincho" w:cs="宋体"/>
          <w:sz w:val="28"/>
        </w:rPr>
        <w:t>沙袋，手托沙袋走，脚背托沙袋走，投运等。老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玩法新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有趣的及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予肯定，并向其他幼儿推广。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习夹</w:t>
      </w:r>
      <w:r>
        <w:rPr>
          <w:rFonts w:ascii="宋体" w:eastAsia="宋体" w:hAnsi="MS Mincho" w:cs="宋体"/>
          <w:sz w:val="28"/>
        </w:rPr>
        <w:t>包跳。集合幼儿，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幼儿站成大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圈。老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交代活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名称，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行示范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解：两脚前部</w:t>
      </w:r>
      <w:r>
        <w:rPr>
          <w:rFonts w:ascii="宋体" w:eastAsia="宋体" w:hAnsi="SimSun" w:cs="宋体"/>
          <w:sz w:val="28"/>
        </w:rPr>
        <w:t>夹紧</w:t>
      </w:r>
      <w:r>
        <w:rPr>
          <w:rFonts w:ascii="宋体" w:eastAsia="宋体" w:hAnsi="MS Mincho" w:cs="宋体"/>
          <w:sz w:val="28"/>
        </w:rPr>
        <w:t>沙袋，跳起用力抛出。幼儿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让动</w:t>
      </w:r>
      <w:r>
        <w:rPr>
          <w:rFonts w:ascii="宋体" w:eastAsia="宋体" w:hAnsi="MS Mincho" w:cs="宋体"/>
          <w:sz w:val="28"/>
        </w:rPr>
        <w:t>作完成好的幼儿做示范。鼓励幼儿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的沙包投得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包跳比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幼儿站立于斜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上，交代比</w:t>
      </w:r>
      <w:r>
        <w:rPr>
          <w:rFonts w:ascii="宋体" w:eastAsia="宋体" w:hAnsi="SimSun" w:cs="宋体"/>
          <w:sz w:val="28"/>
        </w:rPr>
        <w:t>赛规则</w:t>
      </w:r>
      <w:r>
        <w:rPr>
          <w:rFonts w:ascii="宋体" w:eastAsia="宋体" w:hAnsi="MS Mincho" w:cs="宋体"/>
          <w:sz w:val="28"/>
        </w:rPr>
        <w:t>：听信号，</w:t>
      </w:r>
      <w:r>
        <w:rPr>
          <w:rFonts w:ascii="宋体" w:eastAsia="宋体" w:hAnsi="SimSun" w:cs="宋体"/>
          <w:sz w:val="28"/>
        </w:rPr>
        <w:t>每队</w:t>
      </w:r>
      <w:r>
        <w:rPr>
          <w:rFonts w:ascii="宋体" w:eastAsia="宋体" w:hAnsi="MS Mincho" w:cs="宋体"/>
          <w:sz w:val="28"/>
        </w:rPr>
        <w:t>第一名幼儿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连续夹</w:t>
      </w:r>
      <w:r>
        <w:rPr>
          <w:rFonts w:ascii="宋体" w:eastAsia="宋体" w:hAnsi="MS Mincho" w:cs="宋体"/>
          <w:sz w:val="28"/>
        </w:rPr>
        <w:t>包跳行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至前方，拿起沙包快跑回来，交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下一位同伴，哪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先跳完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教后感：此活</w:t>
      </w:r>
      <w:r>
        <w:rPr>
          <w:rFonts w:ascii="宋体" w:eastAsia="宋体" w:hAnsi="SimSun" w:cs="宋体"/>
          <w:sz w:val="28"/>
        </w:rPr>
        <w:t>动还</w:t>
      </w:r>
      <w:r>
        <w:rPr>
          <w:rFonts w:ascii="宋体" w:eastAsia="宋体" w:hAnsi="MS Mincho" w:cs="宋体"/>
          <w:sz w:val="28"/>
        </w:rPr>
        <w:t>可以在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中鼓励幼儿自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玩沙包的多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方法。以达到培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幼儿与同伴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的相互合作能力。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思路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是所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村幼儿园，由于条件的限制，没有一套完整的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合的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如何提高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村幼儿的运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趣呢、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指南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，可以充分利用自然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因素，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富有野趣的活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理念的支配下，我</w:t>
      </w:r>
      <w:r>
        <w:rPr>
          <w:rFonts w:ascii="宋体" w:eastAsia="宋体" w:hAnsi="SimSun" w:cs="宋体"/>
          <w:sz w:val="28"/>
        </w:rPr>
        <w:t>们经</w:t>
      </w:r>
      <w:r>
        <w:rPr>
          <w:rFonts w:ascii="宋体" w:eastAsia="宋体" w:hAnsi="MS Mincho" w:cs="宋体"/>
          <w:sz w:val="28"/>
        </w:rPr>
        <w:t>常就地取材，挖掘孩子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生活中感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趣的材料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多富有野趣的、富有挑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性的体育活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。如玩椅子、玩桌子、玩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胎等，使孩子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有了很大的提高，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累了运</w:t>
      </w:r>
      <w:r>
        <w:rPr>
          <w:rFonts w:ascii="宋体" w:eastAsia="宋体" w:hAnsi="SimSun" w:cs="宋体"/>
          <w:sz w:val="28"/>
        </w:rPr>
        <w:t>动经验</w:t>
      </w:r>
      <w:r>
        <w:rPr>
          <w:rFonts w:ascii="宋体" w:eastAsia="宋体" w:hAnsi="MS Mincho" w:cs="宋体"/>
          <w:sz w:val="28"/>
        </w:rPr>
        <w:t>，个性品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得到了培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。在一年来的混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中，中大班幼儿都表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的极大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趣及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能力，大班幼儿敢于探索、愿意接受具有挑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，自信心得到了培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，中班幼儿也在榜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作用下，胆子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大了，各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能力如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性、灵活性、平衡能力提高了。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展特点，本次活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了幼儿十分熟悉的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凳来作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合作、探索、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，从而在自主活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幼儿大胆、自信、勇敢、互相帮助的品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展，我充分体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指南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的精神，充分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了幼儿的主体作用，并在活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的幼儿都有不同的指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始，我提供了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两个好朋友在互相商量后自主地去探索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凳的多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玩法，并互相交流学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，从而使孩子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在学会多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到互相合作和成功的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接着，我有目的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需要两人合作完成的玩法，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地道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大家一起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两个游</w:t>
      </w:r>
      <w:r>
        <w:rPr>
          <w:rFonts w:ascii="宋体" w:eastAsia="宋体" w:hAnsi="SimSun" w:cs="宋体"/>
          <w:sz w:val="28"/>
        </w:rPr>
        <w:t>戏过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大中班孩子都提出了要求，通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两次体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，幼儿的合作能力提高了，大胆、互相帮助的个性心理品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得到了培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最后一个游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过桥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点部分，在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三次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置了高度不同的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，低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（一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凳）、高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（两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凳）、更高的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（三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凳叠起来），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低</w:t>
      </w:r>
      <w:r>
        <w:rPr>
          <w:rFonts w:ascii="宋体" w:eastAsia="宋体" w:hAnsi="SimSun" w:cs="宋体"/>
          <w:sz w:val="28"/>
        </w:rPr>
        <w:t>桥时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易不同的三座低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（独林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、双木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、分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的双木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不同能力的孩子都去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、支体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，并在此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松地学会了从高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往下跳的技能，而且通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大中班幼儿互相合作</w:t>
      </w:r>
      <w:r>
        <w:rPr>
          <w:rFonts w:ascii="宋体" w:eastAsia="宋体" w:hAnsi="SimSun" w:cs="宋体"/>
          <w:sz w:val="28"/>
        </w:rPr>
        <w:t>过桥</w:t>
      </w:r>
      <w:r>
        <w:rPr>
          <w:rFonts w:ascii="宋体" w:eastAsia="宋体" w:hAnsi="MS Mincho" w:cs="宋体"/>
          <w:sz w:val="28"/>
        </w:rPr>
        <w:t>，使大班幼儿的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任感得到了培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的影响作用下，中班孩子大胆、勇敢的个性品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也得到了培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能力在他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展区内有了最大的提高。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凳，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技能及灵敏性、平衡性。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⒉</w:t>
      </w:r>
      <w:r>
        <w:rPr>
          <w:rFonts w:ascii="宋体" w:eastAsia="宋体" w:hAnsi="MS Mincho" w:cs="宋体"/>
          <w:sz w:val="28"/>
        </w:rPr>
        <w:t>幼儿能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地参与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，大、小幼儿之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相互合作、帮助。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UI Gothic" w:cs="宋体"/>
          <w:sz w:val="28"/>
        </w:rPr>
        <w:t>⒊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幼儿勇敢大胆的良好品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MS Mincho" w:cs="宋体"/>
          <w:sz w:val="28"/>
        </w:rPr>
        <w:t>木制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凳若干，海</w:t>
      </w:r>
      <w:r>
        <w:rPr>
          <w:rFonts w:ascii="宋体" w:eastAsia="宋体" w:hAnsi="SimSun" w:cs="宋体"/>
          <w:sz w:val="28"/>
        </w:rPr>
        <w:t>绵垫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，小方凳若干，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音机、磁</w:t>
      </w:r>
      <w:r>
        <w:rPr>
          <w:rFonts w:ascii="宋体" w:eastAsia="宋体" w:hAnsi="SimSun" w:cs="宋体"/>
          <w:sz w:val="28"/>
        </w:rPr>
        <w:t>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重点：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从高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往下跳的技能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  <w:r>
        <w:rPr>
          <w:rFonts w:ascii="宋体" w:eastAsia="宋体" w:hAnsi="MS Mincho" w:cs="宋体"/>
          <w:sz w:val="28"/>
        </w:rPr>
        <w:t>大胆、平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地走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，然后往下跳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流程：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自由探索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交流玩法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过桥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放松运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热</w:t>
      </w:r>
      <w:r>
        <w:rPr>
          <w:rFonts w:ascii="宋体" w:eastAsia="宋体" w:hAnsi="MS Mincho" w:cs="宋体"/>
          <w:b/>
          <w:sz w:val="28"/>
        </w:rPr>
        <w:t>身运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：小朋友，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跟着音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，一起运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运运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二、自由探索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看，老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来了什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凳）平</w:t>
      </w:r>
      <w:r>
        <w:rPr>
          <w:rFonts w:ascii="宋体" w:eastAsia="宋体" w:hAnsi="SimSun" w:cs="宋体"/>
          <w:sz w:val="28"/>
        </w:rPr>
        <w:t>时长</w:t>
      </w:r>
      <w:r>
        <w:rPr>
          <w:rFonts w:ascii="宋体" w:eastAsia="宋体" w:hAnsi="MS Mincho" w:cs="宋体"/>
          <w:sz w:val="28"/>
        </w:rPr>
        <w:t>凳是用来坐的，今天，我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凳玩各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有趣的活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想不想玩？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大幼儿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小幼儿一起玩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凳。先商量一下，你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玩？（</w:t>
      </w:r>
      <w:r>
        <w:rPr>
          <w:rFonts w:ascii="宋体" w:eastAsia="宋体" w:hAnsi="SimSun" w:cs="宋体"/>
          <w:sz w:val="28"/>
        </w:rPr>
        <w:t>俩俩结</w:t>
      </w:r>
      <w:r>
        <w:rPr>
          <w:rFonts w:ascii="宋体" w:eastAsia="宋体" w:hAnsi="MS Mincho" w:cs="宋体"/>
          <w:sz w:val="28"/>
        </w:rPr>
        <w:t>伴，商量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（幼儿第一探索）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⒊</w:t>
      </w:r>
      <w:r>
        <w:rPr>
          <w:rFonts w:ascii="宋体" w:eastAsia="宋体" w:hAnsi="MS Mincho" w:cs="宋体"/>
          <w:sz w:val="28"/>
        </w:rPr>
        <w:t>交流玩法：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才，我看到小朋友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都很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筋，想出了很多玩法，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你把你的玩法介</w:t>
      </w:r>
      <w:r>
        <w:rPr>
          <w:rFonts w:ascii="宋体" w:eastAsia="宋体" w:hAnsi="SimSun" w:cs="宋体"/>
          <w:sz w:val="28"/>
        </w:rPr>
        <w:t>绍给</w:t>
      </w:r>
      <w:r>
        <w:rPr>
          <w:rFonts w:ascii="宋体" w:eastAsia="宋体" w:hAnsi="MS Mincho" w:cs="宋体"/>
          <w:sz w:val="28"/>
        </w:rPr>
        <w:t>大家。（学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玩法：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地道、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地道、</w:t>
      </w:r>
      <w:r>
        <w:rPr>
          <w:rFonts w:ascii="宋体" w:eastAsia="宋体" w:hAnsi="SimSun" w:cs="宋体"/>
          <w:sz w:val="28"/>
        </w:rPr>
        <w:t>过轨</w:t>
      </w:r>
      <w:r>
        <w:rPr>
          <w:rFonts w:ascii="宋体" w:eastAsia="宋体" w:hAnsi="MS Mincho" w:cs="宋体"/>
          <w:sz w:val="28"/>
        </w:rPr>
        <w:t>道）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渡：老</w:t>
      </w:r>
      <w:r>
        <w:rPr>
          <w:rFonts w:ascii="宋体" w:eastAsia="宋体" w:hAnsi="SimSun" w:cs="宋体"/>
          <w:sz w:val="28"/>
        </w:rPr>
        <w:t>师刚</w:t>
      </w:r>
      <w:r>
        <w:rPr>
          <w:rFonts w:ascii="宋体" w:eastAsia="宋体" w:hAnsi="MS Mincho" w:cs="宋体"/>
          <w:sz w:val="28"/>
        </w:rPr>
        <w:t>才看到小朋友的本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都很大，所以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想大家学一个</w:t>
      </w:r>
      <w:r>
        <w:rPr>
          <w:rFonts w:ascii="宋体" w:eastAsia="宋体" w:hAnsi="SimSun" w:cs="宋体"/>
          <w:sz w:val="28"/>
        </w:rPr>
        <w:t>过桥</w:t>
      </w:r>
      <w:r>
        <w:rPr>
          <w:rFonts w:ascii="宋体" w:eastAsia="宋体" w:hAnsi="MS Mincho" w:cs="宋体"/>
          <w:sz w:val="28"/>
        </w:rPr>
        <w:t>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过桥</w:t>
      </w:r>
      <w:r>
        <w:rPr>
          <w:rFonts w:ascii="宋体" w:eastAsia="宋体" w:hAnsi="MS Mincho" w:cs="宋体"/>
          <w:b/>
          <w:sz w:val="28"/>
        </w:rPr>
        <w:t>游</w:t>
      </w:r>
      <w:r>
        <w:rPr>
          <w:rFonts w:ascii="宋体" w:eastAsia="宋体" w:hAnsi="SimSun" w:cs="宋体"/>
          <w:b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生共同搭起三座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：独木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、双木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、分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的双木</w:t>
      </w:r>
      <w:r>
        <w:rPr>
          <w:rFonts w:ascii="宋体" w:eastAsia="宋体" w:hAnsi="SimSun" w:cs="宋体"/>
          <w:sz w:val="28"/>
        </w:rPr>
        <w:t>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三座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出哪座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走，然后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行示范。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幼儿示范。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小朋友想一想，你能走哪一座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？你愿意走哪座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⒋</w:t>
      </w:r>
      <w:r>
        <w:rPr>
          <w:rFonts w:ascii="宋体" w:eastAsia="宋体" w:hAnsi="MS Mincho" w:cs="宋体"/>
          <w:sz w:val="28"/>
        </w:rPr>
        <w:t>大班幼儿先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中班的弟弟妹妹做个榜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⒌</w:t>
      </w:r>
      <w:r>
        <w:rPr>
          <w:rFonts w:ascii="宋体" w:eastAsia="宋体" w:hAnsi="MS Mincho" w:cs="宋体"/>
          <w:sz w:val="28"/>
        </w:rPr>
        <w:t>中班的小朋友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哥哥姐姐照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好他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⒍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的幼儿</w:t>
      </w:r>
      <w:r>
        <w:rPr>
          <w:rFonts w:ascii="宋体" w:eastAsia="宋体" w:hAnsi="SimSun" w:cs="宋体"/>
          <w:sz w:val="28"/>
        </w:rPr>
        <w:t>尝试过</w:t>
      </w:r>
      <w:r>
        <w:rPr>
          <w:rFonts w:ascii="宋体" w:eastAsia="宋体" w:hAnsi="MS Mincho" w:cs="宋体"/>
          <w:sz w:val="28"/>
        </w:rPr>
        <w:t>更高的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，激起幼儿下次活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的愿望。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四、放松运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跟着音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做放松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幼儿探索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步发</w:t>
      </w:r>
      <w:r>
        <w:rPr>
          <w:rFonts w:ascii="宋体" w:eastAsia="宋体" w:hAnsi="MS Mincho" w:cs="宋体"/>
          <w:sz w:val="28"/>
        </w:rPr>
        <w:t>展幼儿的平衡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SimSun" w:cs="宋体"/>
          <w:sz w:val="28"/>
        </w:rPr>
        <w:t>长绳</w:t>
      </w:r>
      <w:r>
        <w:rPr>
          <w:rFonts w:ascii="宋体" w:eastAsia="宋体" w:hAnsi="MS Mincho" w:cs="宋体"/>
          <w:sz w:val="28"/>
        </w:rPr>
        <w:t>短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若干。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带领</w:t>
      </w:r>
      <w:r>
        <w:rPr>
          <w:rFonts w:ascii="宋体" w:eastAsia="宋体" w:hAnsi="MS Mincho" w:cs="宋体"/>
          <w:b/>
          <w:bCs/>
          <w:sz w:val="28"/>
        </w:rPr>
        <w:t>幼儿跑</w:t>
      </w:r>
      <w:r>
        <w:rPr>
          <w:rFonts w:ascii="宋体" w:eastAsia="宋体" w:hAnsi="SimSun" w:cs="宋体"/>
          <w:b/>
          <w:bCs/>
          <w:sz w:val="28"/>
        </w:rPr>
        <w:t>步进</w:t>
      </w:r>
      <w:r>
        <w:rPr>
          <w:rFonts w:ascii="宋体" w:eastAsia="宋体" w:hAnsi="MS Mincho" w:cs="宋体"/>
          <w:b/>
          <w:bCs/>
          <w:sz w:val="28"/>
        </w:rPr>
        <w:t>入活</w:t>
      </w:r>
      <w:r>
        <w:rPr>
          <w:rFonts w:ascii="宋体" w:eastAsia="宋体" w:hAnsi="SimSun" w:cs="宋体"/>
          <w:b/>
          <w:bCs/>
          <w:sz w:val="28"/>
        </w:rPr>
        <w:t>动场</w:t>
      </w:r>
      <w:r>
        <w:rPr>
          <w:rFonts w:ascii="宋体" w:eastAsia="宋体" w:hAnsi="MS Mincho" w:cs="宋体"/>
          <w:b/>
          <w:bCs/>
          <w:sz w:val="28"/>
        </w:rPr>
        <w:t>地，做</w:t>
      </w:r>
      <w:r>
        <w:rPr>
          <w:rFonts w:ascii="宋体" w:eastAsia="宋体" w:hAnsi="SimSun" w:cs="宋体"/>
          <w:b/>
          <w:bCs/>
          <w:sz w:val="28"/>
        </w:rPr>
        <w:t>热</w:t>
      </w:r>
      <w:r>
        <w:rPr>
          <w:rFonts w:ascii="宋体" w:eastAsia="宋体" w:hAnsi="MS Mincho" w:cs="宋体"/>
          <w:b/>
          <w:bCs/>
          <w:sz w:val="28"/>
        </w:rPr>
        <w:t>身操。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入：</w:t>
      </w:r>
      <w:r>
        <w:rPr>
          <w:rFonts w:ascii="宋体" w:eastAsia="宋体" w:hAnsi="MS Mincho" w:cs="宋体"/>
          <w:sz w:val="28"/>
        </w:rPr>
        <w:t>小朋友，今天我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能想出好玩的方法。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、自由玩</w:t>
      </w:r>
      <w:r>
        <w:rPr>
          <w:rFonts w:ascii="宋体" w:eastAsia="宋体" w:hAnsi="SimSun" w:cs="宋体"/>
          <w:b/>
          <w:bCs/>
          <w:sz w:val="28"/>
        </w:rPr>
        <w:t>绳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幼儿随音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自由玩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始可以探索一个人玩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的方法，然后探索两个人玩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的方法，最后可以探索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多个人一起玩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的方法。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当有幼儿想出一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好玩的方法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可以先</w:t>
      </w:r>
      <w:r>
        <w:rPr>
          <w:rFonts w:ascii="宋体" w:eastAsia="宋体" w:hAnsi="SimSun" w:cs="宋体"/>
          <w:sz w:val="28"/>
        </w:rPr>
        <w:t>请这</w:t>
      </w:r>
      <w:r>
        <w:rPr>
          <w:rFonts w:ascii="宋体" w:eastAsia="宋体" w:hAnsi="MS Mincho" w:cs="宋体"/>
          <w:sz w:val="28"/>
        </w:rPr>
        <w:t>个幼儿示范，然后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大家跟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个孩子一起玩。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</w:t>
      </w:r>
      <w:r>
        <w:rPr>
          <w:rFonts w:ascii="宋体" w:eastAsia="宋体" w:hAnsi="MS Mincho" w:cs="宋体"/>
          <w:b/>
          <w:bCs/>
          <w:sz w:val="28"/>
        </w:rPr>
        <w:t>、玩法：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：幼儿可以一个人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娃娃打</w:t>
      </w:r>
      <w:r>
        <w:rPr>
          <w:rFonts w:ascii="宋体" w:eastAsia="宋体" w:hAnsi="SimSun" w:cs="宋体"/>
          <w:sz w:val="28"/>
        </w:rPr>
        <w:t>领结</w:t>
      </w:r>
      <w:r>
        <w:rPr>
          <w:rFonts w:ascii="宋体" w:eastAsia="宋体" w:hAnsi="MS Mincho" w:cs="宋体"/>
          <w:sz w:val="28"/>
        </w:rPr>
        <w:t>：幼儿分成人数相等的四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第一名幼儿手拿短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领带</w:t>
      </w:r>
      <w:r>
        <w:rPr>
          <w:rFonts w:ascii="宋体" w:eastAsia="宋体" w:hAnsi="MS Mincho" w:cs="宋体"/>
          <w:sz w:val="28"/>
        </w:rPr>
        <w:t>站在起跑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后。游</w:t>
      </w:r>
      <w:r>
        <w:rPr>
          <w:rFonts w:ascii="宋体" w:eastAsia="宋体" w:hAnsi="SimSun" w:cs="宋体"/>
          <w:sz w:val="28"/>
        </w:rPr>
        <w:t>戏开</w:t>
      </w:r>
      <w:r>
        <w:rPr>
          <w:rFonts w:ascii="宋体" w:eastAsia="宋体" w:hAnsi="MS Mincho" w:cs="宋体"/>
          <w:sz w:val="28"/>
        </w:rPr>
        <w:t>始，教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令，幼儿去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娃娃系好</w:t>
      </w:r>
      <w:r>
        <w:rPr>
          <w:rFonts w:ascii="宋体" w:eastAsia="宋体" w:hAnsi="SimSun" w:cs="宋体"/>
          <w:sz w:val="28"/>
        </w:rPr>
        <w:t>领带</w:t>
      </w:r>
      <w:r>
        <w:rPr>
          <w:rFonts w:ascii="宋体" w:eastAsia="宋体" w:hAnsi="MS Mincho" w:cs="宋体"/>
          <w:sz w:val="28"/>
        </w:rPr>
        <w:t>后返回并拍第二个幼儿的手，比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依次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行，快的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踩绳</w:t>
      </w:r>
      <w:r>
        <w:rPr>
          <w:rFonts w:ascii="宋体" w:eastAsia="宋体" w:hAnsi="MS Mincho" w:cs="宋体"/>
          <w:sz w:val="28"/>
        </w:rPr>
        <w:t>跳：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人一根一米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子，两手捏住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子的两端，双脚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子的中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部位，两手拉</w:t>
      </w:r>
      <w:r>
        <w:rPr>
          <w:rFonts w:ascii="宋体" w:eastAsia="宋体" w:hAnsi="SimSun" w:cs="宋体"/>
          <w:sz w:val="28"/>
        </w:rPr>
        <w:t>紧绳</w:t>
      </w:r>
      <w:r>
        <w:rPr>
          <w:rFonts w:ascii="宋体" w:eastAsia="宋体" w:hAnsi="MS Mincho" w:cs="宋体"/>
          <w:sz w:val="28"/>
        </w:rPr>
        <w:t>子，双脚用力前跳。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）走小路：两条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拉成相距有一定距离的平行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做小路，幼儿在小路中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走，</w:t>
      </w:r>
      <w:r>
        <w:rPr>
          <w:rFonts w:ascii="宋体" w:eastAsia="宋体" w:hAnsi="SimSun" w:cs="宋体"/>
          <w:sz w:val="28"/>
        </w:rPr>
        <w:t>踩绳</w:t>
      </w:r>
      <w:r>
        <w:rPr>
          <w:rFonts w:ascii="宋体" w:eastAsia="宋体" w:hAnsi="MS Mincho" w:cs="宋体"/>
          <w:sz w:val="28"/>
        </w:rPr>
        <w:t>、出</w:t>
      </w:r>
      <w:r>
        <w:rPr>
          <w:rFonts w:ascii="宋体" w:eastAsia="宋体" w:hAnsi="SimSun" w:cs="宋体"/>
          <w:sz w:val="28"/>
        </w:rPr>
        <w:t>绳为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）走</w:t>
      </w:r>
      <w:r>
        <w:rPr>
          <w:rFonts w:ascii="宋体" w:eastAsia="宋体" w:hAnsi="SimSun" w:cs="宋体"/>
          <w:sz w:val="28"/>
        </w:rPr>
        <w:t>钢丝</w:t>
      </w:r>
      <w:r>
        <w:rPr>
          <w:rFonts w:ascii="宋体" w:eastAsia="宋体" w:hAnsi="MS Mincho" w:cs="宋体"/>
          <w:sz w:val="28"/>
        </w:rPr>
        <w:t>：把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子拉成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cs="宋体"/>
          <w:sz w:val="28"/>
        </w:rPr>
        <w:t>S</w:t>
      </w:r>
      <w:r>
        <w:rPr>
          <w:rFonts w:ascii="宋体" w:eastAsia="宋体" w:hAnsi="MS Mincho" w:cs="宋体"/>
          <w:sz w:val="28"/>
        </w:rPr>
        <w:t>形，幼儿</w:t>
      </w:r>
      <w:r>
        <w:rPr>
          <w:rFonts w:ascii="宋体" w:eastAsia="宋体" w:hAnsi="SimSun" w:cs="宋体"/>
          <w:sz w:val="28"/>
        </w:rPr>
        <w:t>踩绳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5</w:t>
      </w:r>
      <w:r>
        <w:rPr>
          <w:rFonts w:ascii="宋体" w:eastAsia="宋体" w:hAnsi="MS Mincho" w:cs="宋体"/>
          <w:b/>
          <w:bCs/>
          <w:sz w:val="28"/>
        </w:rPr>
        <w:t>、放松活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们刚</w:t>
      </w:r>
      <w:r>
        <w:rPr>
          <w:rFonts w:ascii="宋体" w:eastAsia="宋体" w:hAnsi="MS Mincho" w:cs="宋体"/>
          <w:sz w:val="28"/>
        </w:rPr>
        <w:t>才想出了各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子的好方法并一起玩了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子，大家一定有点累了吧，那</w:t>
      </w:r>
      <w:r>
        <w:rPr>
          <w:rFonts w:ascii="宋体" w:eastAsia="宋体" w:hAnsi="SimSun" w:cs="宋体"/>
          <w:sz w:val="28"/>
        </w:rPr>
        <w:t>么现</w:t>
      </w:r>
      <w:r>
        <w:rPr>
          <w:rFonts w:ascii="宋体" w:eastAsia="宋体" w:hAnsi="MS Mincho" w:cs="宋体"/>
          <w:sz w:val="28"/>
        </w:rPr>
        <w:t>在就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一起随着音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来放松一下。幼儿随音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做放松活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6</w:t>
      </w:r>
      <w:r>
        <w:rPr>
          <w:rFonts w:ascii="宋体" w:eastAsia="宋体" w:hAnsi="MS Mincho" w:cs="宋体"/>
          <w:b/>
          <w:bCs/>
          <w:sz w:val="28"/>
        </w:rPr>
        <w:t>、小</w:t>
      </w:r>
      <w:r>
        <w:rPr>
          <w:rFonts w:ascii="宋体" w:eastAsia="宋体" w:hAnsi="SimSun" w:cs="宋体"/>
          <w:b/>
          <w:bCs/>
          <w:sz w:val="28"/>
        </w:rPr>
        <w:t>结结</w:t>
      </w:r>
      <w:r>
        <w:rPr>
          <w:rFonts w:ascii="宋体" w:eastAsia="宋体" w:hAnsi="MS Mincho" w:cs="宋体"/>
          <w:b/>
          <w:bCs/>
          <w:sz w:val="28"/>
        </w:rPr>
        <w:t>束：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才玩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的情况做一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，然后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幼儿回活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常玩的游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，趣味性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，操作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，不需要什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器械，它不但能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腿站立、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脚跳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的相互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的感情，是孩子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非常喜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腿站立、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脚跳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提高孩子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的合作能力，培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互相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《健康歌》光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、一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平坦的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播放《健康歌》，幼儿随着《健康歌》的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下做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指</w:t>
      </w:r>
      <w:r>
        <w:rPr>
          <w:rFonts w:ascii="宋体" w:eastAsia="宋体" w:hAnsi="SimSun" w:cs="宋体"/>
          <w:b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先手拉手站好，其中一名孩子将自己的一只腿放在旁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两孩子的手上，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腿站立，然后，孩子依次将自己的一条腿放在另一小孩的腿上，所有孩子将腿搭好后，最先那个孩子的腿放在最后一名孩子的腿上，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边单</w:t>
      </w:r>
      <w:r>
        <w:rPr>
          <w:rFonts w:ascii="宋体" w:eastAsia="宋体" w:hAnsi="MS Mincho" w:cs="宋体"/>
          <w:sz w:val="28"/>
        </w:rPr>
        <w:t>腿跳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唱儿歌：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，花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里面有小孩，小孩的名字叫花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、参加游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的人数在三人以上。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、若有一个小孩的腿掉下来了，游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重新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三、放松活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的伴奏下，活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四肢，使身体完全放松。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回家和小朋友</w:t>
      </w:r>
      <w:r>
        <w:rPr>
          <w:rFonts w:ascii="宋体" w:eastAsia="宋体" w:hAnsi="SimSun" w:cs="宋体"/>
          <w:sz w:val="28"/>
        </w:rPr>
        <w:t>们继续</w:t>
      </w:r>
      <w:r>
        <w:rPr>
          <w:rFonts w:ascii="宋体" w:eastAsia="宋体" w:hAnsi="MS Mincho" w:cs="宋体"/>
          <w:sz w:val="28"/>
        </w:rPr>
        <w:t>玩《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》的游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很喜</w:t>
      </w:r>
      <w:r>
        <w:rPr>
          <w:rFonts w:ascii="宋体" w:eastAsia="宋体" w:hAnsi="SimSun" w:cs="宋体"/>
          <w:sz w:val="28"/>
        </w:rPr>
        <w:t>欢编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中来，活</w:t>
      </w:r>
      <w:r>
        <w:rPr>
          <w:rFonts w:ascii="宋体" w:eastAsia="宋体" w:hAnsi="SimSun" w:cs="宋体"/>
          <w:sz w:val="28"/>
        </w:rPr>
        <w:t>动锻炼</w:t>
      </w:r>
      <w:r>
        <w:rPr>
          <w:rFonts w:ascii="宋体" w:eastAsia="宋体" w:hAnsi="MS Mincho" w:cs="宋体"/>
          <w:sz w:val="28"/>
        </w:rPr>
        <w:t>了幼儿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腿站立、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脚跳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的感情，合作能力也得到了提高。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预</w:t>
      </w:r>
      <w:r>
        <w:rPr>
          <w:rFonts w:ascii="宋体" w:eastAsia="宋体" w:hAnsi="MS Mincho" w:cs="宋体"/>
          <w:b/>
          <w:bCs/>
          <w:sz w:val="28"/>
        </w:rPr>
        <w:t>定目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验单</w:t>
      </w:r>
      <w:r>
        <w:rPr>
          <w:rFonts w:ascii="宋体" w:eastAsia="宋体" w:hAnsi="MS Mincho" w:cs="宋体"/>
          <w:sz w:val="28"/>
        </w:rPr>
        <w:t>双脚跳的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展跳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、提高下肢的耐肌力。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教育</w:t>
      </w:r>
      <w:r>
        <w:rPr>
          <w:rFonts w:ascii="宋体" w:eastAsia="宋体" w:hAnsi="SimSun" w:cs="宋体"/>
          <w:b/>
          <w:bCs/>
          <w:sz w:val="28"/>
        </w:rPr>
        <w:t>资</w:t>
      </w:r>
      <w:r>
        <w:rPr>
          <w:rFonts w:ascii="宋体" w:eastAsia="宋体" w:hAnsi="MS Mincho" w:cs="宋体"/>
          <w:b/>
          <w:bCs/>
          <w:sz w:val="28"/>
        </w:rPr>
        <w:t>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快的音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、呼啦圈。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预</w:t>
      </w:r>
      <w:r>
        <w:rPr>
          <w:rFonts w:ascii="宋体" w:eastAsia="宋体" w:hAnsi="MS Mincho" w:cs="宋体"/>
          <w:b/>
          <w:bCs/>
          <w:sz w:val="28"/>
        </w:rPr>
        <w:t>定程序：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一、教</w:t>
      </w:r>
      <w:r>
        <w:rPr>
          <w:rFonts w:ascii="宋体" w:eastAsia="宋体" w:hAnsi="SimSun" w:cs="宋体"/>
          <w:b/>
          <w:sz w:val="28"/>
        </w:rPr>
        <w:t>师询问</w:t>
      </w:r>
      <w:r>
        <w:rPr>
          <w:rFonts w:ascii="宋体" w:eastAsia="宋体" w:hAnsi="MS Mincho" w:cs="宋体"/>
          <w:b/>
          <w:sz w:val="28"/>
        </w:rPr>
        <w:t>幼儿，有没有看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水塘里或田</w:t>
      </w:r>
      <w:r>
        <w:rPr>
          <w:rFonts w:ascii="宋体" w:eastAsia="宋体" w:hAnsi="SimSun" w:cs="宋体"/>
          <w:b/>
          <w:sz w:val="28"/>
        </w:rPr>
        <w:t>间</w:t>
      </w:r>
      <w:r>
        <w:rPr>
          <w:rFonts w:ascii="宋体" w:eastAsia="宋体" w:hAnsi="MS Mincho" w:cs="宋体"/>
          <w:b/>
          <w:sz w:val="28"/>
        </w:rPr>
        <w:t>的小青蛙，小青蛙的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作是怎</w:t>
      </w:r>
      <w:r>
        <w:rPr>
          <w:rFonts w:ascii="宋体" w:eastAsia="宋体" w:hAnsi="SimSun" w:cs="宋体"/>
          <w:b/>
          <w:sz w:val="28"/>
        </w:rPr>
        <w:t>样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cs="宋体"/>
          <w:b/>
          <w:sz w:val="28"/>
        </w:rPr>
        <w:t>.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二、播放音</w:t>
      </w:r>
      <w:r>
        <w:rPr>
          <w:rFonts w:ascii="宋体" w:eastAsia="宋体" w:hAnsi="SimSun" w:cs="宋体"/>
          <w:b/>
          <w:sz w:val="28"/>
        </w:rPr>
        <w:t>乐</w:t>
      </w:r>
      <w:r>
        <w:rPr>
          <w:rFonts w:ascii="宋体" w:eastAsia="宋体" w:hAnsi="MS Mincho" w:cs="宋体"/>
          <w:b/>
          <w:sz w:val="28"/>
        </w:rPr>
        <w:t>，与幼儿一起布置</w:t>
      </w:r>
      <w:r>
        <w:rPr>
          <w:rFonts w:ascii="宋体" w:eastAsia="宋体" w:hAnsi="SimSun" w:cs="宋体"/>
          <w:b/>
          <w:sz w:val="28"/>
        </w:rPr>
        <w:t>场</w:t>
      </w:r>
      <w:r>
        <w:rPr>
          <w:rFonts w:ascii="宋体" w:eastAsia="宋体" w:hAnsi="MS Mincho" w:cs="宋体"/>
          <w:b/>
          <w:sz w:val="28"/>
        </w:rPr>
        <w:t>地，指定一个区域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水塘，于水塘中放置呼啦圈。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三、教</w:t>
      </w:r>
      <w:r>
        <w:rPr>
          <w:rFonts w:ascii="宋体" w:eastAsia="宋体" w:hAnsi="SimSun" w:cs="宋体"/>
          <w:b/>
          <w:sz w:val="28"/>
        </w:rPr>
        <w:t>师请</w:t>
      </w:r>
      <w:r>
        <w:rPr>
          <w:rFonts w:ascii="宋体" w:eastAsia="宋体" w:hAnsi="MS Mincho" w:cs="宋体"/>
          <w:b/>
          <w:sz w:val="28"/>
        </w:rPr>
        <w:t>幼儿当小青蛙，鼓励幼儿踊</w:t>
      </w:r>
      <w:r>
        <w:rPr>
          <w:rFonts w:ascii="宋体" w:eastAsia="宋体" w:hAnsi="SimSun" w:cs="宋体"/>
          <w:b/>
          <w:sz w:val="28"/>
        </w:rPr>
        <w:t>跃尝试</w:t>
      </w:r>
      <w:r>
        <w:rPr>
          <w:rFonts w:ascii="宋体" w:eastAsia="宋体" w:hAnsi="MS Mincho" w:cs="宋体"/>
          <w:b/>
          <w:sz w:val="28"/>
        </w:rPr>
        <w:t>跳</w:t>
      </w:r>
      <w:r>
        <w:rPr>
          <w:rFonts w:ascii="宋体" w:eastAsia="宋体" w:hAnsi="SimSun" w:cs="宋体"/>
          <w:b/>
          <w:sz w:val="28"/>
        </w:rPr>
        <w:t>跃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创</w:t>
      </w:r>
      <w:r>
        <w:rPr>
          <w:rFonts w:ascii="宋体" w:eastAsia="宋体" w:hAnsi="MS Mincho" w:cs="宋体"/>
          <w:b/>
          <w:sz w:val="28"/>
        </w:rPr>
        <w:t>意</w:t>
      </w:r>
      <w:r>
        <w:rPr>
          <w:rFonts w:ascii="宋体" w:eastAsia="宋体" w:hAnsi="SimSun" w:cs="宋体"/>
          <w:b/>
          <w:sz w:val="28"/>
        </w:rPr>
        <w:t>练习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察幼儿的跳</w:t>
      </w:r>
      <w:r>
        <w:rPr>
          <w:rFonts w:ascii="宋体" w:eastAsia="宋体" w:hAnsi="SimSun" w:cs="宋体"/>
          <w:b/>
          <w:sz w:val="28"/>
        </w:rPr>
        <w:t>跃动</w:t>
      </w:r>
      <w:r>
        <w:rPr>
          <w:rFonts w:ascii="宋体" w:eastAsia="宋体" w:hAnsi="MS Mincho" w:cs="宋体"/>
          <w:b/>
          <w:sz w:val="28"/>
        </w:rPr>
        <w:t>作，找出幼儿示范的有</w:t>
      </w:r>
      <w:r>
        <w:rPr>
          <w:rFonts w:ascii="宋体" w:eastAsia="宋体" w:hAnsi="SimSun" w:cs="宋体"/>
          <w:b/>
          <w:sz w:val="28"/>
        </w:rPr>
        <w:t>创</w:t>
      </w:r>
      <w:r>
        <w:rPr>
          <w:rFonts w:ascii="宋体" w:eastAsia="宋体" w:hAnsi="MS Mincho" w:cs="宋体"/>
          <w:b/>
          <w:sz w:val="28"/>
        </w:rPr>
        <w:t>意的跳</w:t>
      </w:r>
      <w:r>
        <w:rPr>
          <w:rFonts w:ascii="宋体" w:eastAsia="宋体" w:hAnsi="SimSun" w:cs="宋体"/>
          <w:b/>
          <w:sz w:val="28"/>
        </w:rPr>
        <w:t>跃动</w:t>
      </w:r>
      <w:r>
        <w:rPr>
          <w:rFonts w:ascii="宋体" w:eastAsia="宋体" w:hAnsi="MS Mincho" w:cs="宋体"/>
          <w:b/>
          <w:sz w:val="28"/>
        </w:rPr>
        <w:t>作，</w:t>
      </w:r>
      <w:r>
        <w:rPr>
          <w:rFonts w:ascii="宋体" w:eastAsia="宋体" w:hAnsi="SimSun" w:cs="宋体"/>
          <w:b/>
          <w:sz w:val="28"/>
        </w:rPr>
        <w:t>转</w:t>
      </w:r>
      <w:r>
        <w:rPr>
          <w:rFonts w:ascii="宋体" w:eastAsia="宋体" w:hAnsi="MS Mincho" w:cs="宋体"/>
          <w:b/>
          <w:sz w:val="28"/>
        </w:rPr>
        <w:t>身跳、直</w:t>
      </w:r>
      <w:r>
        <w:rPr>
          <w:rFonts w:ascii="宋体" w:eastAsia="宋体" w:hAnsi="SimSun" w:cs="宋体"/>
          <w:b/>
          <w:sz w:val="28"/>
        </w:rPr>
        <w:t>线</w:t>
      </w:r>
      <w:r>
        <w:rPr>
          <w:rFonts w:ascii="宋体" w:eastAsia="宋体" w:hAnsi="MS Mincho" w:cs="宋体"/>
          <w:b/>
          <w:sz w:val="28"/>
        </w:rPr>
        <w:t>跳、</w:t>
      </w:r>
      <w:r>
        <w:rPr>
          <w:rFonts w:ascii="宋体" w:eastAsia="宋体" w:hAnsi="SimSun" w:cs="宋体"/>
          <w:b/>
          <w:sz w:val="28"/>
        </w:rPr>
        <w:t>变换</w:t>
      </w:r>
      <w:r>
        <w:rPr>
          <w:rFonts w:ascii="宋体" w:eastAsia="宋体" w:hAnsi="MS Mincho" w:cs="宋体"/>
          <w:b/>
          <w:sz w:val="28"/>
        </w:rPr>
        <w:t>方向跳、</w:t>
      </w:r>
      <w:r>
        <w:rPr>
          <w:rFonts w:ascii="宋体" w:eastAsia="宋体" w:hAnsi="SimSun" w:cs="宋体"/>
          <w:b/>
          <w:sz w:val="28"/>
        </w:rPr>
        <w:t>连续</w:t>
      </w:r>
      <w:r>
        <w:rPr>
          <w:rFonts w:ascii="宋体" w:eastAsia="宋体" w:hAnsi="MS Mincho" w:cs="宋体"/>
          <w:b/>
          <w:sz w:val="28"/>
        </w:rPr>
        <w:t>跳等，并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其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作取名字。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五、教</w:t>
      </w:r>
      <w:r>
        <w:rPr>
          <w:rFonts w:ascii="宋体" w:eastAsia="宋体" w:hAnsi="SimSun" w:cs="宋体"/>
          <w:b/>
          <w:sz w:val="28"/>
        </w:rPr>
        <w:t>师说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只小青蛙都很棒，努力学了很多的本</w:t>
      </w:r>
      <w:r>
        <w:rPr>
          <w:rFonts w:ascii="宋体" w:eastAsia="宋体" w:hAnsi="SimSun" w:cs="宋体"/>
          <w:b/>
          <w:sz w:val="28"/>
        </w:rPr>
        <w:t>领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在，要看看大家的本</w:t>
      </w:r>
      <w:r>
        <w:rPr>
          <w:rFonts w:ascii="宋体" w:eastAsia="宋体" w:hAnsi="SimSun" w:cs="宋体"/>
          <w:b/>
          <w:sz w:val="28"/>
        </w:rPr>
        <w:t>领</w:t>
      </w:r>
      <w:r>
        <w:rPr>
          <w:rFonts w:ascii="宋体" w:eastAsia="宋体" w:hAnsi="MS Mincho" w:cs="宋体"/>
          <w:b/>
          <w:sz w:val="28"/>
        </w:rPr>
        <w:t>怎</w:t>
      </w:r>
      <w:r>
        <w:rPr>
          <w:rFonts w:ascii="宋体" w:eastAsia="宋体" w:hAnsi="SimSun" w:cs="宋体"/>
          <w:b/>
          <w:sz w:val="28"/>
        </w:rPr>
        <w:t>么样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依指令做出跳</w:t>
      </w:r>
      <w:r>
        <w:rPr>
          <w:rFonts w:ascii="宋体" w:eastAsia="宋体" w:hAnsi="SimSun" w:cs="宋体"/>
          <w:b/>
          <w:sz w:val="28"/>
        </w:rPr>
        <w:t>跃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、小青蛙跳上岸：原地双脚向上跳。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、小青蛙跳荷叶：双脚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向前跳。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、小青蛙比跳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：幼儿分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，数名幼儿听哨声，于教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指定的起点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立定跳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、小青蛙跳房子：双脚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向前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、小青蛙跳下水：双脚向下跳。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六、两人一</w:t>
      </w:r>
      <w:r>
        <w:rPr>
          <w:rFonts w:ascii="宋体" w:eastAsia="宋体" w:hAnsi="SimSun" w:cs="宋体"/>
          <w:b/>
          <w:sz w:val="28"/>
        </w:rPr>
        <w:t>组</w:t>
      </w:r>
      <w:r>
        <w:rPr>
          <w:rFonts w:ascii="宋体" w:eastAsia="宋体" w:hAnsi="MS Mincho" w:cs="宋体"/>
          <w:b/>
          <w:sz w:val="28"/>
        </w:rPr>
        <w:t>，一人</w:t>
      </w:r>
      <w:r>
        <w:rPr>
          <w:rFonts w:ascii="宋体" w:eastAsia="宋体" w:hAnsi="SimSun" w:cs="宋体"/>
          <w:b/>
          <w:sz w:val="28"/>
        </w:rPr>
        <w:t>负责变换动</w:t>
      </w:r>
      <w:r>
        <w:rPr>
          <w:rFonts w:ascii="宋体" w:eastAsia="宋体" w:hAnsi="MS Mincho" w:cs="宋体"/>
          <w:b/>
          <w:sz w:val="28"/>
        </w:rPr>
        <w:t>作，另一人</w:t>
      </w:r>
      <w:r>
        <w:rPr>
          <w:rFonts w:ascii="宋体" w:eastAsia="宋体" w:hAnsi="SimSun" w:cs="宋体"/>
          <w:b/>
          <w:sz w:val="28"/>
        </w:rPr>
        <w:t>则</w:t>
      </w:r>
      <w:r>
        <w:rPr>
          <w:rFonts w:ascii="宋体" w:eastAsia="宋体" w:hAnsi="MS Mincho" w:cs="宋体"/>
          <w:b/>
          <w:sz w:val="28"/>
        </w:rPr>
        <w:t>跟随着</w:t>
      </w:r>
      <w:r>
        <w:rPr>
          <w:rFonts w:ascii="宋体" w:eastAsia="宋体" w:hAnsi="SimSun" w:cs="宋体"/>
          <w:b/>
          <w:sz w:val="28"/>
        </w:rPr>
        <w:t>变换动</w:t>
      </w:r>
      <w:r>
        <w:rPr>
          <w:rFonts w:ascii="宋体" w:eastAsia="宋体" w:hAnsi="MS Mincho" w:cs="宋体"/>
          <w:b/>
          <w:sz w:val="28"/>
        </w:rPr>
        <w:t>作。培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合作、</w:t>
      </w:r>
      <w:r>
        <w:rPr>
          <w:rFonts w:ascii="宋体" w:eastAsia="宋体" w:hAnsi="SimSun" w:cs="宋体"/>
          <w:b/>
          <w:sz w:val="28"/>
        </w:rPr>
        <w:t>专</w:t>
      </w:r>
      <w:r>
        <w:rPr>
          <w:rFonts w:ascii="宋体" w:eastAsia="宋体" w:hAnsi="MS Mincho" w:cs="宋体"/>
          <w:b/>
          <w:sz w:val="28"/>
        </w:rPr>
        <w:t>注力，以及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作</w:t>
      </w:r>
      <w:r>
        <w:rPr>
          <w:rFonts w:ascii="宋体" w:eastAsia="宋体" w:hAnsi="SimSun" w:cs="宋体"/>
          <w:b/>
          <w:sz w:val="28"/>
        </w:rPr>
        <w:t>变换</w:t>
      </w:r>
      <w:r>
        <w:rPr>
          <w:rFonts w:ascii="宋体" w:eastAsia="宋体" w:hAnsi="MS Mincho" w:cs="宋体"/>
          <w:b/>
          <w:sz w:val="28"/>
        </w:rPr>
        <w:t>之</w:t>
      </w:r>
      <w:r>
        <w:rPr>
          <w:rFonts w:ascii="宋体" w:eastAsia="宋体" w:hAnsi="SimSun" w:cs="宋体"/>
          <w:b/>
          <w:sz w:val="28"/>
        </w:rPr>
        <w:t>间</w:t>
      </w:r>
      <w:r>
        <w:rPr>
          <w:rFonts w:ascii="宋体" w:eastAsia="宋体" w:hAnsi="MS Mincho" w:cs="宋体"/>
          <w:b/>
          <w:sz w:val="28"/>
        </w:rPr>
        <w:t>身体的灵活性和</w:t>
      </w:r>
      <w:r>
        <w:rPr>
          <w:rFonts w:ascii="宋体" w:eastAsia="宋体" w:hAnsi="SimSun" w:cs="宋体"/>
          <w:b/>
          <w:sz w:val="28"/>
        </w:rPr>
        <w:t>协调</w:t>
      </w:r>
      <w:r>
        <w:rPr>
          <w:rFonts w:ascii="宋体" w:eastAsia="宋体" w:hAnsi="MS Mincho" w:cs="宋体"/>
          <w:b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七、收拾</w:t>
      </w:r>
      <w:r>
        <w:rPr>
          <w:rFonts w:ascii="宋体" w:eastAsia="宋体" w:hAnsi="SimSun" w:cs="宋体"/>
          <w:b/>
          <w:sz w:val="28"/>
        </w:rPr>
        <w:t>场</w:t>
      </w:r>
      <w:r>
        <w:rPr>
          <w:rFonts w:ascii="宋体" w:eastAsia="宋体" w:hAnsi="MS Mincho" w:cs="宋体"/>
          <w:b/>
          <w:sz w:val="28"/>
        </w:rPr>
        <w:t>地、器材，整理</w:t>
      </w:r>
      <w:r>
        <w:rPr>
          <w:rFonts w:ascii="宋体" w:eastAsia="宋体" w:hAnsi="SimSun" w:cs="宋体"/>
          <w:b/>
          <w:sz w:val="28"/>
        </w:rPr>
        <w:t>仪</w:t>
      </w:r>
      <w:r>
        <w:rPr>
          <w:rFonts w:ascii="宋体" w:eastAsia="宋体" w:hAnsi="MS Mincho" w:cs="宋体"/>
          <w:b/>
          <w:sz w:val="28"/>
        </w:rPr>
        <w:t>容，完成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在一次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看到有几个孩子</w:t>
      </w:r>
      <w:r>
        <w:rPr>
          <w:rFonts w:ascii="宋体" w:eastAsia="宋体" w:hAnsi="SimSun" w:cs="宋体"/>
          <w:sz w:val="28"/>
        </w:rPr>
        <w:t>趴</w:t>
      </w:r>
      <w:r>
        <w:rPr>
          <w:rFonts w:ascii="宋体" w:eastAsia="宋体" w:hAnsi="MS Mincho" w:cs="宋体"/>
          <w:sz w:val="28"/>
        </w:rPr>
        <w:t>在地上玩，不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向前爬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一下，不知在</w:t>
      </w:r>
      <w:r>
        <w:rPr>
          <w:rFonts w:ascii="宋体" w:eastAsia="宋体" w:hAnsi="SimSun" w:cs="宋体"/>
          <w:sz w:val="28"/>
        </w:rPr>
        <w:t>瞅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西，看到孩子爬的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人哭笑不得，由此，我便想到要教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孩子正确的爬行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匍匐前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、感受爬的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匍匐前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、提高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性和灵活性。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合作活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皮筋、地毯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沙包（当作粮食）黑猫警</w:t>
      </w:r>
      <w:r>
        <w:rPr>
          <w:rFonts w:ascii="宋体" w:eastAsia="宋体" w:hAnsi="SimSun" w:cs="宋体"/>
          <w:sz w:val="28"/>
        </w:rPr>
        <w:t>长头饰</w:t>
      </w:r>
      <w:r>
        <w:rPr>
          <w:rFonts w:ascii="宋体" w:eastAsia="宋体" w:hAnsi="MS Mincho" w:cs="宋体"/>
          <w:sz w:val="28"/>
        </w:rPr>
        <w:t>、小老鼠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《今儿个真高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，今天天气很好，我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的心情也很好，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</w:t>
      </w:r>
      <w:r>
        <w:rPr>
          <w:rFonts w:ascii="宋体" w:eastAsia="宋体" w:hAnsi="SimSun" w:cs="宋体"/>
          <w:sz w:val="28"/>
        </w:rPr>
        <w:t>训练场</w:t>
      </w:r>
      <w:r>
        <w:rPr>
          <w:rFonts w:ascii="宋体" w:eastAsia="宋体" w:hAnsi="MS Mincho" w:cs="宋体"/>
          <w:sz w:val="28"/>
        </w:rPr>
        <w:t>吧。在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之前我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先做一下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匍匐前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队员们</w:t>
      </w:r>
      <w:r>
        <w:rPr>
          <w:rFonts w:ascii="宋体" w:eastAsia="宋体" w:hAnsi="MS Mincho" w:cs="宋体"/>
          <w:sz w:val="28"/>
        </w:rPr>
        <w:t>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的内容是：匍匐前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作，下面我教大家怎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做，大家一定要看好哦！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卧</w:t>
      </w:r>
      <w:r>
        <w:rPr>
          <w:rFonts w:ascii="宋体" w:eastAsia="宋体" w:hAnsi="MS Mincho" w:cs="宋体"/>
          <w:sz w:val="28"/>
        </w:rPr>
        <w:t>倒后，屈回右腿伸左手，前胸着地，目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前方，用右脚内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的蹬力和左手的扒力使身体前移，同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屈回左腿伸右手依次前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大家看清楚了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一下吧。（幼儿分二</w:t>
      </w:r>
      <w:r>
        <w:rPr>
          <w:rFonts w:ascii="宋体" w:eastAsia="宋体" w:hAnsi="SimSun" w:cs="宋体"/>
          <w:sz w:val="28"/>
        </w:rPr>
        <w:t>队进</w:t>
      </w:r>
      <w:r>
        <w:rPr>
          <w:rFonts w:ascii="宋体" w:eastAsia="宋体" w:hAnsi="MS Mincho" w:cs="宋体"/>
          <w:sz w:val="28"/>
        </w:rPr>
        <w:t>行自由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巩固幼儿匍匐前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才大家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的很累了，我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休息一下吧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告警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的粮食被老鼠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走了。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？粮食被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走了，走，我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去看看。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幼儿：警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里有老鼠的脚印。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是老鼠的脚印，老鼠可能是从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逃走的，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是老鼠洞，我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的粮食肯定在里面，但是，要到老鼠洞，必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冲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道封</w:t>
      </w:r>
      <w:r>
        <w:rPr>
          <w:rFonts w:ascii="宋体" w:eastAsia="宋体" w:hAnsi="SimSun" w:cs="宋体"/>
          <w:sz w:val="28"/>
        </w:rPr>
        <w:t>锁线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么过</w:t>
      </w:r>
      <w:r>
        <w:rPr>
          <w:rFonts w:ascii="宋体" w:eastAsia="宋体" w:hAnsi="MS Mincho" w:cs="宋体"/>
          <w:sz w:val="28"/>
        </w:rPr>
        <w:t>去呀？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匍匐前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：好，我先冲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去，探探情况。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幼儿：警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，小心点。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https://d.book118.com/397064062143006026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7064062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幼儿园大班体育活动方案(15篇)</dc:title>
  <dc:subject>为了确保事情或工作科学有序进行，往往需要预先制定好方案，方案是解决一个问题或者一项工程，一个课题的详细过程。方案要怎么制定呢？下面是小编收集整理的幼儿园大班体育活动方案，希望能够帮助到大家。幼儿园大班</dc:subject>
  <cp:keywords>幼儿园大班体育活动方案</cp:keywords>
  <cp:revision>0</cp:revision>
</cp:coreProperties>
</file>