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们经过</w:t>
      </w:r>
      <w:r>
        <w:rPr>
          <w:rFonts w:ascii="宋体" w:eastAsia="宋体" w:hAnsi="MS Mincho" w:cs="宋体"/>
          <w:sz w:val="28"/>
          <w:bdr w:val="none" w:sz="0" w:space="0" w:color="auto"/>
        </w:rPr>
        <w:t>反思，有了新的启</w:t>
      </w:r>
      <w:r>
        <w:rPr>
          <w:rFonts w:ascii="宋体" w:eastAsia="宋体" w:hAnsi="SimSun" w:cs="宋体"/>
          <w:sz w:val="28"/>
          <w:bdr w:val="none" w:sz="0" w:space="0" w:color="auto"/>
        </w:rPr>
        <w:t>发时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在心得体会中，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可以不断更新自己的想法。那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如何写心得体会呢？以下是小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上的一群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色迷彩，迷彩的衣裳浸湿了汗水，汗水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目光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定。意志在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中得以提升，服从在努力中得以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持！是我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喊，成功！成功！是我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心中的期望。我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这头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利在那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累，除了累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是累，可是，那又算什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呢？老天算是倦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的了，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缕缕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。汗被略</w:t>
      </w:r>
      <w:r>
        <w:rPr>
          <w:rFonts w:ascii="宋体" w:eastAsia="宋体" w:hAnsi="SimSun" w:cs="宋体"/>
          <w:sz w:val="28"/>
          <w:bdr w:val="none" w:sz="0" w:space="0" w:color="auto"/>
        </w:rPr>
        <w:t>带热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气的微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吹散。暑气却没有因此散去。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不公要懂得吃苦，而且要能吃苦，肯吃苦，才可能学好。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于那些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苦而又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要磨合不断地磨合，忘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了自己目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自己之前信誓坦坦地模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了自己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要到达的地方了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————</w:t>
      </w:r>
      <w:r>
        <w:rPr>
          <w:rFonts w:ascii="宋体" w:eastAsia="宋体" w:hAnsi="MS Mincho" w:cs="宋体"/>
          <w:sz w:val="28"/>
          <w:bdr w:val="none" w:sz="0" w:space="0" w:color="auto"/>
        </w:rPr>
        <w:t>没有，从来没忘</w:t>
      </w:r>
      <w:r>
        <w:rPr>
          <w:rFonts w:ascii="宋体" w:eastAsia="宋体" w:hAnsi="SimSun" w:cs="宋体"/>
          <w:sz w:val="28"/>
          <w:bdr w:val="none" w:sz="0" w:space="0" w:color="auto"/>
        </w:rPr>
        <w:t>记过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你的信心呢？你的气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呢？你的拼博呢？我想在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它会重新回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你的身上，将你的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，你的慢，你的游，全部都赶走，我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斗前行了！！！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炎炎夏日，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人。烈日下，在教官的一声令下，我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高一新生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始大家</w:t>
      </w:r>
      <w:r>
        <w:rPr>
          <w:rFonts w:ascii="宋体" w:eastAsia="宋体" w:hAnsi="SimSun" w:cs="宋体"/>
          <w:sz w:val="28"/>
          <w:bdr w:val="none" w:sz="0" w:space="0" w:color="auto"/>
        </w:rPr>
        <w:t>对军训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了好奇，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。但随着气温升高，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越来越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感也就消失了。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始抱怨，甚至有人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教官脾气暴躁。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些反映出我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的生活太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利了，衣服都快伸出手了，却没有同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人的能力。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的原因。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第二天，两个学生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到了一分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，教官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上跑。</w:t>
      </w:r>
      <w:r>
        <w:rPr>
          <w:rFonts w:ascii="宋体" w:eastAsia="宋体" w:hAnsi="SimSun" w:cs="宋体"/>
          <w:sz w:val="28"/>
          <w:bdr w:val="none" w:sz="0" w:space="0" w:color="auto"/>
        </w:rPr>
        <w:t>练军</w:t>
      </w:r>
      <w:r>
        <w:rPr>
          <w:rFonts w:ascii="宋体" w:eastAsia="宋体" w:hAnsi="MS Mincho" w:cs="宋体"/>
          <w:sz w:val="28"/>
          <w:bdr w:val="none" w:sz="0" w:space="0" w:color="auto"/>
        </w:rPr>
        <w:t>姿的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候，如果有人抖，我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就多花点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站着，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的立正，教官也要从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到脚仔</w:t>
      </w:r>
      <w:r>
        <w:rPr>
          <w:rFonts w:ascii="宋体" w:eastAsia="宋体" w:hAnsi="SimSun" w:cs="宋体"/>
          <w:sz w:val="28"/>
          <w:bdr w:val="none" w:sz="0" w:space="0" w:color="auto"/>
        </w:rPr>
        <w:t>细讲</w:t>
      </w:r>
      <w:r>
        <w:rPr>
          <w:rFonts w:ascii="宋体" w:eastAsia="宋体" w:hAnsi="MS Mincho" w:cs="宋体"/>
          <w:sz w:val="28"/>
          <w:bdr w:val="none" w:sz="0" w:space="0" w:color="auto"/>
        </w:rPr>
        <w:t>解；一个基本的休息，我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无数次，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了把我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群十五六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成真正的高中生，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是汗水，什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是集体，如何面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，如何承担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那些基本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作有着深刻的含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。立正是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你站直，站起来，自信地面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前方的困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身是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你的反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你看清周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境。急行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人合作，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须报</w:t>
      </w:r>
      <w:r>
        <w:rPr>
          <w:rFonts w:ascii="宋体" w:eastAsia="宋体" w:hAnsi="MS Mincho" w:cs="宋体"/>
          <w:sz w:val="28"/>
          <w:bdr w:val="none" w:sz="0" w:space="0" w:color="auto"/>
        </w:rPr>
        <w:t>告，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生活的美好在于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示自己的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。真的很美。没什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刻意</w:t>
      </w:r>
      <w:r>
        <w:rPr>
          <w:rFonts w:ascii="宋体" w:eastAsia="宋体" w:hAnsi="SimSun" w:cs="宋体"/>
          <w:sz w:val="28"/>
          <w:bdr w:val="none" w:sz="0" w:space="0" w:color="auto"/>
        </w:rPr>
        <w:t>隐瞒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了就是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可以粉</w:t>
      </w:r>
      <w:r>
        <w:rPr>
          <w:rFonts w:ascii="宋体" w:eastAsia="宋体" w:hAnsi="SimSun" w:cs="宋体"/>
          <w:sz w:val="28"/>
          <w:bdr w:val="none" w:sz="0" w:space="0" w:color="auto"/>
        </w:rPr>
        <w:t>饰这种</w:t>
      </w:r>
      <w:r>
        <w:rPr>
          <w:rFonts w:ascii="宋体" w:eastAsia="宋体" w:hAnsi="MS Mincho" w:cs="宋体"/>
          <w:sz w:val="28"/>
          <w:bdr w:val="none" w:sz="0" w:space="0" w:color="auto"/>
        </w:rPr>
        <w:t>自然的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些，但在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而不愉快的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，以及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格而平易近人的教官的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很快就要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束并不意味着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束又是一个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始，高中三年旅程的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始。路漫漫，吾将上下而求索。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我希望所有的学生都能从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中学会独立的精神、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定的信念，以迎接新的挑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和新的高中生活。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又是一年的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季，高一新生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生活。汗水、泪水和笑声在操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着无尽的汗水，熙熙攘攘的人群中的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个人都找到了自己的伴</w:t>
      </w:r>
      <w:r>
        <w:rPr>
          <w:rFonts w:ascii="宋体" w:eastAsia="宋体" w:hAnsi="SimSun" w:cs="宋体"/>
          <w:sz w:val="28"/>
          <w:bdr w:val="none" w:sz="0" w:space="0" w:color="auto"/>
        </w:rPr>
        <w:t>侣</w:t>
      </w:r>
      <w:r>
        <w:rPr>
          <w:rFonts w:ascii="宋体" w:eastAsia="宋体" w:hAnsi="MS Mincho" w:cs="宋体"/>
          <w:sz w:val="28"/>
          <w:bdr w:val="none" w:sz="0" w:space="0" w:color="auto"/>
        </w:rPr>
        <w:t>，从此以后，他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将携手共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笔直的站在操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，汗水在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上、背上、腿上自由流淌。汗水从</w:t>
      </w:r>
      <w:r>
        <w:rPr>
          <w:rFonts w:ascii="宋体" w:eastAsia="宋体" w:hAnsi="SimSun" w:cs="宋体"/>
          <w:sz w:val="28"/>
          <w:bdr w:val="none" w:sz="0" w:space="0" w:color="auto"/>
        </w:rPr>
        <w:t>脸颊</w:t>
      </w:r>
      <w:r>
        <w:rPr>
          <w:rFonts w:ascii="宋体" w:eastAsia="宋体" w:hAnsi="MS Mincho" w:cs="宋体"/>
          <w:sz w:val="28"/>
          <w:bdr w:val="none" w:sz="0" w:space="0" w:color="auto"/>
        </w:rPr>
        <w:t>流到肩膀，流到腰部。一滴一滴，一滴一滴，一滴一滴。汗水落下，又流了出来。无尽的汗水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青春阳光的力量、不屈不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的精神和气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。我忍不住笑了。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上休息。老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群小孩子一起玩耍和唱歌。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的歌，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没有教官的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斥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，没有皮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的抽打，只有学生和教官一起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心聊天的笑声。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笑声在操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上久久回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我忍不住笑得那</w:t>
      </w:r>
      <w:r>
        <w:rPr>
          <w:rFonts w:ascii="宋体" w:eastAsia="宋体" w:hAnsi="SimSun" w:cs="宋体"/>
          <w:sz w:val="28"/>
          <w:bdr w:val="none" w:sz="0" w:space="0" w:color="auto"/>
        </w:rPr>
        <w:t>么开</w:t>
      </w:r>
      <w:r>
        <w:rPr>
          <w:rFonts w:ascii="宋体" w:eastAsia="宋体" w:hAnsi="MS Mincho" w:cs="宋体"/>
          <w:sz w:val="28"/>
          <w:bdr w:val="none" w:sz="0" w:space="0" w:color="auto"/>
        </w:rPr>
        <w:t>心，那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甜，不是因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品，而是因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的信任。我忍不住笑了，好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心，好舒服，好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。不断的流泪，不是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吃不下苦，受不了累，而是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短短几天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生的深情即将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束，心中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不情愿。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军训临</w:t>
      </w:r>
      <w:r>
        <w:rPr>
          <w:rFonts w:ascii="宋体" w:eastAsia="宋体" w:hAnsi="MS Mincho" w:cs="宋体"/>
          <w:sz w:val="28"/>
          <w:bdr w:val="none" w:sz="0" w:space="0" w:color="auto"/>
        </w:rPr>
        <w:t>近尾声，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个人心里都有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。酸甜苦辣，百感交集。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然才七天，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是抱怨，但是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么东</w:t>
      </w:r>
      <w:r>
        <w:rPr>
          <w:rFonts w:ascii="宋体" w:eastAsia="宋体" w:hAnsi="MS Mincho" w:cs="宋体"/>
          <w:sz w:val="28"/>
          <w:bdr w:val="none" w:sz="0" w:space="0" w:color="auto"/>
        </w:rPr>
        <w:t>西在拽着我的心，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我不想放下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当教官不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明天我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回各家，找各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当我成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方生命中的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，我努力咬着嘴唇，微微抬起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</w:t>
      </w:r>
      <w:r>
        <w:rPr>
          <w:rFonts w:ascii="宋体" w:eastAsia="宋体" w:hAnsi="SimSun" w:cs="宋体"/>
          <w:sz w:val="28"/>
          <w:bdr w:val="none" w:sz="0" w:space="0" w:color="auto"/>
        </w:rPr>
        <w:t>让别</w:t>
      </w:r>
      <w:r>
        <w:rPr>
          <w:rFonts w:ascii="宋体" w:eastAsia="宋体" w:hAnsi="MS Mincho" w:cs="宋体"/>
          <w:sz w:val="28"/>
          <w:bdr w:val="none" w:sz="0" w:space="0" w:color="auto"/>
        </w:rPr>
        <w:t>人看到我内心的失望。但我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是被打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了，眼泪像清泉一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不停地流出来。直到我</w:t>
      </w:r>
      <w:r>
        <w:rPr>
          <w:rFonts w:ascii="宋体" w:eastAsia="宋体" w:hAnsi="SimSun" w:cs="宋体"/>
          <w:sz w:val="28"/>
          <w:bdr w:val="none" w:sz="0" w:space="0" w:color="auto"/>
        </w:rPr>
        <w:t>转过</w:t>
      </w:r>
      <w:r>
        <w:rPr>
          <w:rFonts w:ascii="宋体" w:eastAsia="宋体" w:hAnsi="MS Mincho" w:cs="宋体"/>
          <w:sz w:val="28"/>
          <w:bdr w:val="none" w:sz="0" w:space="0" w:color="auto"/>
        </w:rPr>
        <w:t>身，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大家都在哭，大家和我一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，都承受不了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彼此擦肩而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最后一秒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束按下快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候，我以</w:t>
      </w:r>
      <w:r>
        <w:rPr>
          <w:rFonts w:ascii="宋体" w:eastAsia="宋体" w:hAnsi="SimSun" w:cs="宋体"/>
          <w:sz w:val="28"/>
          <w:bdr w:val="none" w:sz="0" w:space="0" w:color="auto"/>
        </w:rPr>
        <w:t>为时间</w:t>
      </w:r>
      <w:r>
        <w:rPr>
          <w:rFonts w:ascii="宋体" w:eastAsia="宋体" w:hAnsi="MS Mincho" w:cs="宋体"/>
          <w:sz w:val="28"/>
          <w:bdr w:val="none" w:sz="0" w:space="0" w:color="auto"/>
        </w:rPr>
        <w:t>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停留在那一刻，永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定格。但在快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被按下的下一秒，就散了，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只剩下一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照片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我当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学会了付出什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们输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只但是没有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生活就</w:t>
      </w:r>
      <w:r>
        <w:rPr>
          <w:rFonts w:ascii="宋体" w:eastAsia="宋体" w:hAnsi="SimSun" w:cs="宋体"/>
          <w:sz w:val="28"/>
          <w:bdr w:val="none" w:sz="0" w:space="0" w:color="auto"/>
        </w:rPr>
        <w:t>这样过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去了，匆匆，就在我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一件小事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光匆匆的离去了。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少成多，五天里我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学会了要尊重他人，要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互助，要吃苦耐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，要有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流血流汗不流泪，掉皮掉肉不掉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受益。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在最后的会操比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，也就是最重要的一次比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没有拿到名次。但是，我</w:t>
      </w:r>
      <w:r>
        <w:rPr>
          <w:rFonts w:ascii="宋体" w:eastAsia="宋体" w:hAnsi="SimSun" w:cs="宋体"/>
          <w:sz w:val="28"/>
          <w:bdr w:val="none" w:sz="0" w:space="0" w:color="auto"/>
        </w:rPr>
        <w:t>们输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只但是没有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会有机会的，重要的是，我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学会了比比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好尊重他人是我国的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不能以貌取人，即使他是个清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工，修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工人，我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，默默奉献，舍己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候，一个真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的微笑，都会使那些被尊重的人改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能使人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掌握一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技巧，不管在哪里我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大自然，不是我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做到的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在拔河比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中如果不是我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得名次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在打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没有我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会拿到名次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本互助在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人有困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帮忙他，只有互相帮忙我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才能更加的和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，才能更加美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自我的班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献出一份力量吧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感受最深的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。早上六点，我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起床了，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正式的</w:t>
      </w:r>
      <w:r>
        <w:rPr>
          <w:rFonts w:ascii="宋体" w:eastAsia="宋体" w:hAnsi="SimSun" w:cs="宋体"/>
          <w:sz w:val="28"/>
          <w:bdr w:val="none" w:sz="0" w:space="0" w:color="auto"/>
        </w:rPr>
        <w:t>训练开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始了，太阳越来越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了，中午更是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阳高照。稍息，立正，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身，向右看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走，正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都就造出一</w:t>
      </w:r>
      <w:r>
        <w:rPr>
          <w:rFonts w:ascii="宋体" w:eastAsia="宋体" w:hAnsi="SimSun" w:cs="宋体"/>
          <w:sz w:val="28"/>
          <w:bdr w:val="none" w:sz="0" w:space="0" w:color="auto"/>
        </w:rPr>
        <w:t>种势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的力量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脚疼，腿疼，胳膊疼，手疼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忍者，忍住疼痛，勇往直前，吃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点苦算什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不怕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在拔河，合唱和内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比中都拿到了成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一次，我</w:t>
      </w:r>
      <w:r>
        <w:rPr>
          <w:rFonts w:ascii="宋体" w:eastAsia="宋体" w:hAnsi="SimSun" w:cs="宋体"/>
          <w:sz w:val="28"/>
          <w:bdr w:val="none" w:sz="0" w:space="0" w:color="auto"/>
        </w:rPr>
        <w:t>们输</w:t>
      </w:r>
      <w:r>
        <w:rPr>
          <w:rFonts w:ascii="宋体" w:eastAsia="宋体" w:hAnsi="MS Mincho" w:cs="宋体"/>
          <w:sz w:val="28"/>
          <w:bdr w:val="none" w:sz="0" w:space="0" w:color="auto"/>
        </w:rPr>
        <w:t>了，不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正确的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是没有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会有机会的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会再怒力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，自信，我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信念是人生征途中的一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明珠，既能在阳光下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亮，也能在黑夜里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光。坎坷人生，我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不能企求尽善尽美，而自信，自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与人生的成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。把梦想交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自我，去努力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属于自我的生活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上高中是我期待已久却又十分恐慌的，当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一天真的来的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没来得及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中，就先迎来了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军训计</w:t>
      </w:r>
      <w:r>
        <w:rPr>
          <w:rFonts w:ascii="宋体" w:eastAsia="宋体" w:hAnsi="MS Mincho" w:cs="宋体"/>
          <w:sz w:val="28"/>
          <w:bdr w:val="none" w:sz="0" w:space="0" w:color="auto"/>
        </w:rPr>
        <w:t>划是一个星期，但因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有两天突然下了雨，所以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上只有五天的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所有的学生都害怕的事情。我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一代学生都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得非常的幸福，平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活都没有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，突然要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，那肯定都是叫苦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天的。我以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会有很多的同学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持不住想放弃，或者是在烈日的照射下支撑不住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倒，但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些情况都没有在我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班同学的身上出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然苦，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然很累，但是大家都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持下来了，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我很欣慰，因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，没有想要放弃，而是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之后的学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生活更加的有信心了，我相信在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我学得更好。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五天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和内容，下雨的那两天，我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也没有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着，在教室里跟着我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的教官学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持不下去的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候，自己在心里默默的唱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歌，好像就又有了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力，能</w:t>
      </w:r>
      <w:r>
        <w:rPr>
          <w:rFonts w:ascii="宋体" w:eastAsia="宋体" w:hAnsi="SimSun" w:cs="宋体"/>
          <w:sz w:val="28"/>
          <w:bdr w:val="none" w:sz="0" w:space="0" w:color="auto"/>
        </w:rPr>
        <w:t>够继续坚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持。所以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的身体，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人的一些精神、一些品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先想到放弃。在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之前，都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太苦、太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候，七天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的是真的很快。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持了下来，中途也没有人放弃，或者休息。只要自己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持，就没有人放弃，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要学的。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第一天上午，教官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是在教室里跟教官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面的，从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到教官的那一刻，我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就正式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并没有像以前那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两三人一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的走到操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，而是一列一列的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走到了</w:t>
      </w: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。在去</w:t>
      </w: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程中，也不能嬉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。看起来就很有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律。在教室的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候，教官就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才会以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形去到</w:t>
      </w: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是高一的学生，都只有十五六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，但教官并没有放松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的要求。他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的要求是什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的要求就是什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军训带给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或者工作都有利的就是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持。不管做什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事情，都要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所有的事情都不会在很短的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内看到成果，包括学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也是，学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不可能在短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内提高很多。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的心情，又一次踏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大的校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了我初中三年的理想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如今，我将自己未来的命运又一次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在了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着再熟悉不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了曾期望着的高中部，暖暖人流冲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了我的眼帘，我意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是高中生了。脱去了曾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的稚嫩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皮我将面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，新的同学，新的生活。当然，必不可少的是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？又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脱口而出的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，引得同学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的牢</w:t>
      </w:r>
      <w:r>
        <w:rPr>
          <w:rFonts w:ascii="宋体" w:eastAsia="宋体" w:hAnsi="SimSun" w:cs="宋体"/>
          <w:sz w:val="28"/>
          <w:bdr w:val="none" w:sz="0" w:space="0" w:color="auto"/>
        </w:rPr>
        <w:t>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一个同学都不想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不得不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。若以消极的心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待，那只能更加消极，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不以一个好心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来面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今天，也就是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的第一天，上午，大家</w:t>
      </w:r>
      <w:r>
        <w:rPr>
          <w:rFonts w:ascii="宋体" w:eastAsia="宋体" w:hAnsi="SimSun" w:cs="宋体"/>
          <w:sz w:val="28"/>
          <w:bdr w:val="none" w:sz="0" w:space="0" w:color="auto"/>
        </w:rPr>
        <w:t>陆陆续续报</w:t>
      </w:r>
      <w:r>
        <w:rPr>
          <w:rFonts w:ascii="宋体" w:eastAsia="宋体" w:hAnsi="MS Mincho" w:cs="宋体"/>
          <w:sz w:val="28"/>
          <w:bdr w:val="none" w:sz="0" w:space="0" w:color="auto"/>
        </w:rPr>
        <w:t>完到，安排好一切，以十二分的精神来迎接下午的</w:t>
      </w:r>
      <w:r>
        <w:rPr>
          <w:rFonts w:ascii="宋体" w:eastAsia="宋体" w:hAnsi="SimSun" w:cs="宋体"/>
          <w:sz w:val="28"/>
          <w:bdr w:val="none" w:sz="0" w:space="0" w:color="auto"/>
        </w:rPr>
        <w:t>开训</w:t>
      </w:r>
      <w:r>
        <w:rPr>
          <w:rFonts w:ascii="宋体" w:eastAsia="宋体" w:hAnsi="MS Mincho" w:cs="宋体"/>
          <w:sz w:val="28"/>
          <w:bdr w:val="none" w:sz="0" w:space="0" w:color="auto"/>
        </w:rPr>
        <w:t>典礼。火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的太阳出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在校园的上空，随着一声哨响，同学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井然有序的在教室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外排</w:t>
      </w:r>
      <w:r>
        <w:rPr>
          <w:rFonts w:ascii="宋体" w:eastAsia="宋体" w:hAnsi="SimSun" w:cs="宋体"/>
          <w:sz w:val="28"/>
          <w:bdr w:val="none" w:sz="0" w:space="0" w:color="auto"/>
        </w:rPr>
        <w:t>队进</w:t>
      </w:r>
      <w:r>
        <w:rPr>
          <w:rFonts w:ascii="宋体" w:eastAsia="宋体" w:hAnsi="MS Mincho" w:cs="宋体"/>
          <w:sz w:val="28"/>
          <w:bdr w:val="none" w:sz="0" w:space="0" w:color="auto"/>
        </w:rPr>
        <w:t>入操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，台上的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便宣布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典礼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始。一身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</w:t>
      </w:r>
      <w:r>
        <w:rPr>
          <w:rFonts w:ascii="宋体" w:eastAsia="宋体" w:hAnsi="SimSun" w:cs="宋体"/>
          <w:sz w:val="28"/>
          <w:bdr w:val="none" w:sz="0" w:space="0" w:color="auto"/>
        </w:rPr>
        <w:t>衬</w:t>
      </w:r>
      <w:r>
        <w:rPr>
          <w:rFonts w:ascii="宋体" w:eastAsia="宋体" w:hAnsi="MS Mincho" w:cs="宋体"/>
          <w:sz w:val="28"/>
          <w:bdr w:val="none" w:sz="0" w:space="0" w:color="auto"/>
        </w:rPr>
        <w:t>托出我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的阳光正气，但是由于天气和同学的体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原因，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始有同学倒下了，随着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的流逝，倒下去的同学越来越多，但典礼并没有受此影响。我看着倒下去的的同学，他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一个个在休息着，喝着水，我心里有点羡慕之意，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久的站立已使双脚麻木，喉</w:t>
      </w:r>
      <w:r>
        <w:rPr>
          <w:rFonts w:ascii="宋体" w:eastAsia="宋体" w:hAnsi="SimSun" w:cs="宋体"/>
          <w:sz w:val="28"/>
          <w:bdr w:val="none" w:sz="0" w:space="0" w:color="auto"/>
        </w:rPr>
        <w:t>咙</w:t>
      </w:r>
      <w:r>
        <w:rPr>
          <w:rFonts w:ascii="宋体" w:eastAsia="宋体" w:hAnsi="MS Mincho" w:cs="宋体"/>
          <w:sz w:val="28"/>
          <w:bdr w:val="none" w:sz="0" w:space="0" w:color="auto"/>
        </w:rPr>
        <w:t>像干枯的井口，但心灵深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有一个声音在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持！你可以，不到最后不放弃。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正是那个声音在默默支撑着我，使我挺到最后。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持到最后的同学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上都露出了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利的笑容，那是我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的心在笑，我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里迎接明天，再苦再累也不放弃。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今天是我期待已久的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。在我心目中，因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之前没有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，所以想象的很完美。但是当我真正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和我的想象正好相反。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清晨，一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阳光直射在我的房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儿清脆的歌声不停地歌唱。好奇心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使我七点起床。我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着极大的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趣来到学校体</w:t>
      </w:r>
      <w:r>
        <w:rPr>
          <w:rFonts w:ascii="宋体" w:eastAsia="宋体" w:hAnsi="SimSun" w:cs="宋体"/>
          <w:sz w:val="28"/>
          <w:bdr w:val="none" w:sz="0" w:space="0" w:color="auto"/>
        </w:rPr>
        <w:t>验军训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是以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站着，只是站着，却累极了。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不是很累，但是到了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点，体力好像已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不行了，天气很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大家在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中瑟瑟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抖，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皮疙瘩掉了一地。因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站姿，腿要直，腰要直，手要伸直。不一会儿，整个人都会腰疼。但是，如果不能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，就要一直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持下去。当我到达最后一分</w:t>
      </w:r>
      <w:r>
        <w:rPr>
          <w:rFonts w:ascii="宋体" w:eastAsia="宋体" w:hAnsi="SimSun" w:cs="宋体"/>
          <w:sz w:val="28"/>
          <w:bdr w:val="none" w:sz="0" w:space="0" w:color="auto"/>
        </w:rPr>
        <w:t>钟时</w:t>
      </w:r>
      <w:r>
        <w:rPr>
          <w:rFonts w:ascii="宋体" w:eastAsia="宋体" w:hAnsi="MS Mincho" w:cs="宋体"/>
          <w:sz w:val="28"/>
          <w:bdr w:val="none" w:sz="0" w:space="0" w:color="auto"/>
        </w:rPr>
        <w:t>，我几乎支撑不住了。突然</w:t>
      </w: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来，我心想，一定不能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若翰。我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口中的那个人。就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持下来了。当高教官吹响哨子的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候，我蹲在地上的身体像是重重的松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了。那一刻，我心里想：因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我和以前的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都在不同的班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，我不能</w:t>
      </w:r>
      <w:r>
        <w:rPr>
          <w:rFonts w:ascii="宋体" w:eastAsia="宋体" w:hAnsi="SimSun" w:cs="宋体"/>
          <w:sz w:val="28"/>
          <w:bdr w:val="none" w:sz="0" w:space="0" w:color="auto"/>
        </w:rPr>
        <w:t>输给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是个人，更是整体。可能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力吧！教官很高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真了不起！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持就是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利，加油！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心里有一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甜甜的成就感。教官跟我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一代人吃好穿好，不知道什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苦多了，跳来跳去。他</w:t>
      </w:r>
      <w:r>
        <w:rPr>
          <w:rFonts w:ascii="宋体" w:eastAsia="宋体" w:hAnsi="SimSun" w:cs="宋体"/>
          <w:sz w:val="28"/>
          <w:bdr w:val="none" w:sz="0" w:space="0" w:color="auto"/>
        </w:rPr>
        <w:t>们还说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一代人身体素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太差了。但是，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我的努力，努力是有回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的，我的名字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扬纸</w:t>
      </w:r>
      <w:r>
        <w:rPr>
          <w:rFonts w:ascii="宋体" w:eastAsia="宋体" w:hAnsi="MS Mincho" w:cs="宋体"/>
          <w:sz w:val="28"/>
          <w:bdr w:val="none" w:sz="0" w:space="0" w:color="auto"/>
        </w:rPr>
        <w:t>上。今天，我不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明白了成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的道理，也收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了一个新朋友，那就是我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在的同桌。今天我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一直在一起煎熬，一起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笑，一起玩耍，一起聊天，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了朋友。我希望我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光大。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中学到了很多。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都很辛苦，但是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都充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了甜甜的味道。有句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叫百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号生真理，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本身就是真理。我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就是那一百个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号，我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聘的真相是，努力不一定成功，不努力也不一定成功。所以，只要我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两句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若翰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斗，我的名字可以登在光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的生活已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我受益匪浅，它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就是力量以及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不屈的精神。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仿佛就是一次沐浴，它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脱胎洗礼，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得成熟了，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得懂事了。它是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自我的一次考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自己能力的一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，意味着我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不再是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https://d.book118.com/398042075116006040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8042075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高中生军训心得(精选15篇)</dc:title>
  <dc:subject>当我们经过反思，有了新的启发时，可以将其记录在心得体会中，这样可以不断更新自己的想法。那么问题来了，应该如何写心得体会呢？以下是小编精心整理的高中生军训心得，希望对大家有所帮助。高中生军训心得1军训，</dc:subject>
  <cp:keywords>高中生军训心得</cp:keywords>
  <cp:revision>0</cp:revision>
</cp:coreProperties>
</file>