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军训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心得体会合集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有一些感想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，通常就可以写一篇心得体会将其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思考的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写心得体会要注意的内容有什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我猜，操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上的制服，他不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？在阳光的温暖支持下，我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自己身上的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一滴汗水都有了深刻的体会。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，出汗只是小事。我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此有所准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，但我的背痛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我感到痛苦。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和新同学同舟共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，是上帝最好的安排。正是因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共同分担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，才加深了友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环顾</w:t>
      </w:r>
      <w:r>
        <w:rPr>
          <w:rFonts w:ascii="宋体" w:eastAsia="宋体" w:hAnsi="MS Mincho" w:cs="宋体"/>
          <w:sz w:val="28"/>
          <w:bdr w:val="none" w:sz="0" w:space="0" w:color="auto"/>
        </w:rPr>
        <w:t>四周，青春的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色掩盖了留下的稚气。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完花季，我想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的日子将是我一生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阳光洒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全身的感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，但今天，我却希望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天有不</w:t>
      </w:r>
      <w:r>
        <w:rPr>
          <w:rFonts w:ascii="宋体" w:eastAsia="宋体" w:hAnsi="SimSun" w:cs="宋体"/>
          <w:sz w:val="28"/>
          <w:bdr w:val="none" w:sz="0" w:space="0" w:color="auto"/>
        </w:rPr>
        <w:t>测风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，如果来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退所有不再温柔的阳光，那上帝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任何人都是公平的了。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一道刺眼的阳光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，所有的朋友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我打气，在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鼓励下，我信心十足，但所有的信心被早餐前的集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打倒，看着朋友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的倒下，我的心倏得被一</w:t>
      </w:r>
      <w:r>
        <w:rPr>
          <w:rFonts w:ascii="宋体" w:eastAsia="宋体" w:hAnsi="SimSun" w:cs="宋体"/>
          <w:sz w:val="28"/>
          <w:bdr w:val="none" w:sz="0" w:space="0" w:color="auto"/>
        </w:rPr>
        <w:t>阵阴</w:t>
      </w:r>
      <w:r>
        <w:rPr>
          <w:rFonts w:ascii="宋体" w:eastAsia="宋体" w:hAnsi="MS Mincho" w:cs="宋体"/>
          <w:sz w:val="28"/>
          <w:bdr w:val="none" w:sz="0" w:space="0" w:color="auto"/>
        </w:rPr>
        <w:t>影所</w:t>
      </w:r>
      <w:r>
        <w:rPr>
          <w:rFonts w:ascii="宋体" w:eastAsia="宋体" w:hAnsi="SimSun" w:cs="宋体"/>
          <w:sz w:val="28"/>
          <w:bdr w:val="none" w:sz="0" w:space="0" w:color="auto"/>
        </w:rPr>
        <w:t>笼</w:t>
      </w:r>
      <w:r>
        <w:rPr>
          <w:rFonts w:ascii="宋体" w:eastAsia="宋体" w:hAnsi="MS Mincho" w:cs="宋体"/>
          <w:sz w:val="28"/>
          <w:bdr w:val="none" w:sz="0" w:space="0" w:color="auto"/>
        </w:rPr>
        <w:t>罩，信心不再十足，意志不再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定，就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的，我不再沉着。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分的阳光特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火辣，我知道，一句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的休息，我也知道，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也正意味着向自己低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，但在逆境中决不能向自己低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，我要挺住，不能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窃入我心中的防火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持着，不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自己倒下，我知道，今天只是苦海生涯的第一天，更苦更累的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在后面。今天的我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活得很苦很累，明天的我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会更苦更累，脚下的路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在倒下，那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自己就成了自己的</w:t>
      </w:r>
      <w:r>
        <w:rPr>
          <w:rFonts w:ascii="宋体" w:eastAsia="宋体" w:hAnsi="SimSun" w:cs="宋体"/>
          <w:sz w:val="28"/>
          <w:bdr w:val="none" w:sz="0" w:space="0" w:color="auto"/>
        </w:rPr>
        <w:t>绊</w:t>
      </w:r>
      <w:r>
        <w:rPr>
          <w:rFonts w:ascii="宋体" w:eastAsia="宋体" w:hAnsi="MS Mincho" w:cs="宋体"/>
          <w:sz w:val="28"/>
          <w:bdr w:val="none" w:sz="0" w:space="0" w:color="auto"/>
        </w:rPr>
        <w:t>脚石，所以，我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持着，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然我知道我可能会随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倒下，但在没倒下之前，我不会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心中的自己倒下。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在要做的很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，只是鼓励自己，相信自己，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此而已！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高一新生入学都是需要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是我一直都是知道的，我也早已有了准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。可是当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正式来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比我想象中的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全班男生在班主任的安排下，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回了全班的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服装。第二天，看着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子里穿着迷彩服的自己，心理有点惴惴不安，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在的天气是在是太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了啊。只要一从房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里面出去，就会是一身的汗，更</w:t>
      </w:r>
      <w:r>
        <w:rPr>
          <w:rFonts w:ascii="宋体" w:eastAsia="宋体" w:hAnsi="SimSun" w:cs="宋体"/>
          <w:sz w:val="28"/>
          <w:bdr w:val="none" w:sz="0" w:space="0" w:color="auto"/>
        </w:rPr>
        <w:t>别说军训</w:t>
      </w:r>
      <w:r>
        <w:rPr>
          <w:rFonts w:ascii="宋体" w:eastAsia="宋体" w:hAnsi="MS Mincho" w:cs="宋体"/>
          <w:sz w:val="28"/>
          <w:bdr w:val="none" w:sz="0" w:space="0" w:color="auto"/>
        </w:rPr>
        <w:t>是在太阳底下一直晒着了。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军训为</w:t>
      </w:r>
      <w:r>
        <w:rPr>
          <w:rFonts w:ascii="宋体" w:eastAsia="宋体" w:hAnsi="MS Mincho" w:cs="宋体"/>
          <w:sz w:val="28"/>
          <w:bdr w:val="none" w:sz="0" w:space="0" w:color="auto"/>
        </w:rPr>
        <w:t>期十五天，也就是两周，最后一天是列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展示。我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到了操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候，教官已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了。教官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的五大三粗的，站的笔直的，看上去就特比有中气的感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。在教官的哨子声中，我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行了排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打大家都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接触，所以互相都不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，都只想跟自己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的人站在一起。所以高的高，矮的矮，站的乱七八糟的，迎来了教官的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斥。教官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，按照我</w:t>
      </w:r>
      <w:r>
        <w:rPr>
          <w:rFonts w:ascii="宋体" w:eastAsia="宋体" w:hAnsi="SimSun" w:cs="宋体"/>
          <w:sz w:val="28"/>
          <w:bdr w:val="none" w:sz="0" w:space="0" w:color="auto"/>
        </w:rPr>
        <w:t>们这种</w:t>
      </w:r>
      <w:r>
        <w:rPr>
          <w:rFonts w:ascii="宋体" w:eastAsia="宋体" w:hAnsi="MS Mincho" w:cs="宋体"/>
          <w:sz w:val="28"/>
          <w:bdr w:val="none" w:sz="0" w:space="0" w:color="auto"/>
        </w:rPr>
        <w:t>速度，打仗的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没集合好，就被打死了，我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，就要向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要求自己，所以也向我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表示，他在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里面，也一定会十分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提前做好准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里面，教官也确</w:t>
      </w:r>
      <w:r>
        <w:rPr>
          <w:rFonts w:ascii="宋体" w:eastAsia="宋体" w:hAnsi="SimSun" w:cs="宋体"/>
          <w:sz w:val="28"/>
          <w:bdr w:val="none" w:sz="0" w:space="0" w:color="auto"/>
        </w:rPr>
        <w:t>实对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十分的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姿、跨立、蹲下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，都是要保持好几分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，甚至十多分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了起来。教官是一个很善良的人，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格，但是看到有人中暑的情况下，立即将他送到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凉的地方休息，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他弄好解暑的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品。也会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先休息一下。到了下午太阳特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候，也会将我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地点从操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上面，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下有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凉的的地方。不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凉的地方，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格很多，随便一站就是十分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、二十分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候，我特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不理解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。但是正是接触了之后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也被是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在接触已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十多天之后，我才有了更加深刻的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军训虽</w:t>
      </w:r>
      <w:r>
        <w:rPr>
          <w:rFonts w:ascii="宋体" w:eastAsia="宋体" w:hAnsi="MS Mincho" w:cs="宋体"/>
          <w:sz w:val="28"/>
          <w:bdr w:val="none" w:sz="0" w:space="0" w:color="auto"/>
        </w:rPr>
        <w:t>然只有十多天，可是却很能</w:t>
      </w:r>
      <w:r>
        <w:rPr>
          <w:rFonts w:ascii="宋体" w:eastAsia="宋体" w:hAnsi="SimSun" w:cs="宋体"/>
          <w:sz w:val="28"/>
          <w:bdr w:val="none" w:sz="0" w:space="0" w:color="auto"/>
        </w:rPr>
        <w:t>够锻炼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境里面、炎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的酷暑里面，提高自己的忍耐力，增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自己的体魄。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在一个就是，我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从各个初中上来的，彼此都不熟悉，而通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同甘共苦，在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里面，通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唱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歌、站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姿等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出来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革命友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，再加上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里面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拐、</w:t>
      </w:r>
      <w:r>
        <w:rPr>
          <w:rFonts w:ascii="宋体" w:eastAsia="宋体" w:hAnsi="SimSun" w:cs="宋体"/>
          <w:sz w:val="28"/>
          <w:bdr w:val="none" w:sz="0" w:space="0" w:color="auto"/>
        </w:rPr>
        <w:t>脸贴脸罚</w:t>
      </w:r>
      <w:r>
        <w:rPr>
          <w:rFonts w:ascii="宋体" w:eastAsia="宋体" w:hAnsi="MS Mincho" w:cs="宋体"/>
          <w:sz w:val="28"/>
          <w:bdr w:val="none" w:sz="0" w:space="0" w:color="auto"/>
        </w:rPr>
        <w:t>站等有趣的事情，迅速增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最后就是，学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过军训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，高中的学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生涯是十分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一定要提前做好准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，迎接后面的挑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期十多天的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束了，明天就是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成果展示的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一定会努力展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采，也一定会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教官看到我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班的努力，不然教官失望。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沐浴在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的阳光下，按照教官的口令操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身心都受到了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。当一天的</w:t>
      </w:r>
      <w:r>
        <w:rPr>
          <w:rFonts w:ascii="宋体" w:eastAsia="宋体" w:hAnsi="SimSun" w:cs="宋体"/>
          <w:sz w:val="28"/>
          <w:bdr w:val="none" w:sz="0" w:space="0" w:color="auto"/>
        </w:rPr>
        <w:t>训练结</w:t>
      </w:r>
      <w:r>
        <w:rPr>
          <w:rFonts w:ascii="宋体" w:eastAsia="宋体" w:hAnsi="MS Mincho" w:cs="宋体"/>
          <w:sz w:val="28"/>
          <w:bdr w:val="none" w:sz="0" w:space="0" w:color="auto"/>
        </w:rPr>
        <w:t>束，躺在床上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，我就会思考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在，甚至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将来会有什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的影响？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多次的思考和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，我想到了一些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西，更多是年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，文雅点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黄金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，在情感上、身体上，更多是精神上都有所</w:t>
      </w:r>
      <w:r>
        <w:rPr>
          <w:rFonts w:ascii="宋体" w:eastAsia="宋体" w:hAnsi="SimSun" w:cs="宋体"/>
          <w:sz w:val="28"/>
          <w:bdr w:val="none" w:sz="0" w:space="0" w:color="auto"/>
        </w:rPr>
        <w:t>历练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些便是我的心得，我把他</w:t>
      </w:r>
      <w:r>
        <w:rPr>
          <w:rFonts w:ascii="宋体" w:eastAsia="宋体" w:hAnsi="SimSun" w:cs="宋体"/>
          <w:sz w:val="28"/>
          <w:bdr w:val="none" w:sz="0" w:space="0" w:color="auto"/>
        </w:rPr>
        <w:t>们记录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下来，作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念，希望当我将来看到接下来的文字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，会想起曾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那个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黄金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，就是：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忧劳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国，逸豫可以亡身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生活在安逸中，便像青蛙住在温水的</w:t>
      </w:r>
      <w:r>
        <w:rPr>
          <w:rFonts w:ascii="宋体" w:eastAsia="宋体" w:hAnsi="SimSun" w:cs="宋体"/>
          <w:sz w:val="28"/>
          <w:bdr w:val="none" w:sz="0" w:space="0" w:color="auto"/>
        </w:rPr>
        <w:t>锅</w:t>
      </w:r>
      <w:r>
        <w:rPr>
          <w:rFonts w:ascii="宋体" w:eastAsia="宋体" w:hAnsi="MS Mincho" w:cs="宋体"/>
          <w:sz w:val="28"/>
          <w:bdr w:val="none" w:sz="0" w:space="0" w:color="auto"/>
        </w:rPr>
        <w:t>中，生活就像随</w:t>
      </w:r>
      <w:r>
        <w:rPr>
          <w:rFonts w:ascii="宋体" w:eastAsia="宋体" w:hAnsi="SimSun" w:cs="宋体"/>
          <w:sz w:val="28"/>
          <w:bdr w:val="none" w:sz="0" w:space="0" w:color="auto"/>
        </w:rPr>
        <w:t>时变</w:t>
      </w:r>
      <w:r>
        <w:rPr>
          <w:rFonts w:ascii="宋体" w:eastAsia="宋体" w:hAnsi="MS Mincho" w:cs="宋体"/>
          <w:sz w:val="28"/>
          <w:bdr w:val="none" w:sz="0" w:space="0" w:color="auto"/>
        </w:rPr>
        <w:t>化温度的炉台，随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住在安逸区的我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意想不到的波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，如果缺少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的意志、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的意念、</w:t>
      </w:r>
      <w:r>
        <w:rPr>
          <w:rFonts w:ascii="宋体" w:eastAsia="宋体" w:hAnsi="SimSun" w:cs="宋体"/>
          <w:sz w:val="28"/>
          <w:bdr w:val="none" w:sz="0" w:space="0" w:color="auto"/>
        </w:rPr>
        <w:t>刚强</w:t>
      </w:r>
      <w:r>
        <w:rPr>
          <w:rFonts w:ascii="宋体" w:eastAsia="宋体" w:hAnsi="MS Mincho" w:cs="宋体"/>
          <w:sz w:val="28"/>
          <w:bdr w:val="none" w:sz="0" w:space="0" w:color="auto"/>
        </w:rPr>
        <w:t>的性格，我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以撑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些突如其来的困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。所幸，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会教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难时应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度，当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有，再加上跳出安逸区的勇气，我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的生活也会更丰富多彩，也会活出新的自我。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，就是：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天将降大任于斯人也，必先苦其心志，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其筋骨，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其体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，空乏其身，行拂乱其所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心忍性，曾益其所不能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。在生活中，到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都是磨砺与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辛，它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被合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称作困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。困</w:t>
      </w:r>
      <w:r>
        <w:rPr>
          <w:rFonts w:ascii="宋体" w:eastAsia="宋体" w:hAnsi="SimSun" w:cs="宋体"/>
          <w:sz w:val="28"/>
          <w:bdr w:val="none" w:sz="0" w:space="0" w:color="auto"/>
        </w:rPr>
        <w:t>难总</w:t>
      </w:r>
      <w:r>
        <w:rPr>
          <w:rFonts w:ascii="宋体" w:eastAsia="宋体" w:hAnsi="MS Mincho" w:cs="宋体"/>
          <w:sz w:val="28"/>
          <w:bdr w:val="none" w:sz="0" w:space="0" w:color="auto"/>
        </w:rPr>
        <w:t>是伴我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而行的，面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只需把它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当做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的、上天来考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心志、体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、意志的一次次机遇，相信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雨，怎</w:t>
      </w:r>
      <w:r>
        <w:rPr>
          <w:rFonts w:ascii="宋体" w:eastAsia="宋体" w:hAnsi="SimSun" w:cs="宋体"/>
          <w:sz w:val="28"/>
          <w:bdr w:val="none" w:sz="0" w:space="0" w:color="auto"/>
        </w:rPr>
        <w:t>么见</w:t>
      </w:r>
      <w:r>
        <w:rPr>
          <w:rFonts w:ascii="宋体" w:eastAsia="宋体" w:hAnsi="MS Mincho" w:cs="宋体"/>
          <w:sz w:val="28"/>
          <w:bdr w:val="none" w:sz="0" w:space="0" w:color="auto"/>
        </w:rPr>
        <w:t>彩虹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的真心英雄的誓言，我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便能从中得到我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想要得到的，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们军训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一位同学都能从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次磨砺中学到一些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的一生都有裨益。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cs="宋体"/>
          <w:sz w:val="28"/>
          <w:bdr w:val="none" w:sz="0" w:space="0" w:color="auto"/>
        </w:rPr>
        <w:t>__</w:t>
      </w:r>
      <w:r>
        <w:rPr>
          <w:rFonts w:ascii="宋体" w:eastAsia="宋体" w:hAnsi="MS Mincho" w:cs="宋体"/>
          <w:sz w:val="28"/>
          <w:bdr w:val="none" w:sz="0" w:space="0" w:color="auto"/>
        </w:rPr>
        <w:t>有一句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青年人是八、九点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的太阳，我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是十一二点的太阳，世界是我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的，也是你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的，但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早是你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。如今，我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又是新的一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太阳，随着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化冉冉升起，我愿意作</w:t>
      </w:r>
      <w:r>
        <w:rPr>
          <w:rFonts w:ascii="宋体" w:eastAsia="宋体" w:hAnsi="SimSun" w:cs="宋体"/>
          <w:sz w:val="28"/>
          <w:bdr w:val="none" w:sz="0" w:space="0" w:color="auto"/>
        </w:rPr>
        <w:t>为组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新一代太阳中的一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发热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属于我自己的人生价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，而支撑我的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份意志便是我通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学到的，正所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饶</w:t>
      </w:r>
      <w:r>
        <w:rPr>
          <w:rFonts w:ascii="宋体" w:eastAsia="宋体" w:hAnsi="MS Mincho" w:cs="宋体"/>
          <w:sz w:val="28"/>
          <w:bdr w:val="none" w:sz="0" w:space="0" w:color="auto"/>
        </w:rPr>
        <w:t>点滴，不</w:t>
      </w:r>
      <w:r>
        <w:rPr>
          <w:rFonts w:ascii="宋体" w:eastAsia="宋体" w:hAnsi="SimSun" w:cs="宋体"/>
          <w:sz w:val="28"/>
          <w:bdr w:val="none" w:sz="0" w:space="0" w:color="auto"/>
        </w:rPr>
        <w:t>饶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初心，一直前行。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时间说</w:t>
      </w:r>
      <w:r>
        <w:rPr>
          <w:rFonts w:ascii="宋体" w:eastAsia="宋体" w:hAnsi="MS Mincho" w:cs="宋体"/>
          <w:sz w:val="28"/>
          <w:bdr w:val="none" w:sz="0" w:space="0" w:color="auto"/>
        </w:rPr>
        <w:t>快不快，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慢不慢地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黑色六月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之后那个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得上漫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的假期。我第一次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虚度年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有了切身的感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。我巴望着、憧憬着心中的校园生活，恨不得</w:t>
      </w:r>
      <w:r>
        <w:rPr>
          <w:rFonts w:ascii="宋体" w:eastAsia="宋体" w:hAnsi="SimSun" w:cs="宋体"/>
          <w:sz w:val="28"/>
          <w:bdr w:val="none" w:sz="0" w:space="0" w:color="auto"/>
        </w:rPr>
        <w:t>让时间长</w:t>
      </w:r>
      <w:r>
        <w:rPr>
          <w:rFonts w:ascii="宋体" w:eastAsia="宋体" w:hAnsi="MS Mincho" w:cs="宋体"/>
          <w:sz w:val="28"/>
          <w:bdr w:val="none" w:sz="0" w:space="0" w:color="auto"/>
        </w:rPr>
        <w:t>上翅膀将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个夏末秋初的九月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。当然，我明白，随之而来的首先是一次励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我感到后怕的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，望着炫耀白光的太阳，我甚至有</w:t>
      </w:r>
      <w:r>
        <w:rPr>
          <w:rFonts w:ascii="宋体" w:eastAsia="宋体" w:hAnsi="SimSun" w:cs="宋体"/>
          <w:sz w:val="28"/>
          <w:bdr w:val="none" w:sz="0" w:space="0" w:color="auto"/>
        </w:rPr>
        <w:t>种发</w:t>
      </w:r>
      <w:r>
        <w:rPr>
          <w:rFonts w:ascii="宋体" w:eastAsia="宋体" w:hAnsi="MS Mincho" w:cs="宋体"/>
          <w:sz w:val="28"/>
          <w:bdr w:val="none" w:sz="0" w:space="0" w:color="auto"/>
        </w:rPr>
        <w:t>自本能的抗拒与退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天，一个既不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也不短的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我那个熬了很久才到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的无聊假期来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的；不短，是因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在烈日的炙烤下也</w:t>
      </w:r>
      <w:r>
        <w:rPr>
          <w:rFonts w:ascii="宋体" w:eastAsia="宋体" w:hAnsi="SimSun" w:cs="宋体"/>
          <w:sz w:val="28"/>
          <w:bdr w:val="none" w:sz="0" w:space="0" w:color="auto"/>
        </w:rPr>
        <w:t>许每</w:t>
      </w:r>
      <w:r>
        <w:rPr>
          <w:rFonts w:ascii="宋体" w:eastAsia="宋体" w:hAnsi="MS Mincho" w:cs="宋体"/>
          <w:sz w:val="28"/>
          <w:bdr w:val="none" w:sz="0" w:space="0" w:color="auto"/>
        </w:rPr>
        <w:t>一秒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都能在心中数得那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清楚。而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天是人生中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删</w:t>
      </w:r>
      <w:r>
        <w:rPr>
          <w:rFonts w:ascii="宋体" w:eastAsia="宋体" w:hAnsi="MS Mincho" w:cs="宋体"/>
          <w:sz w:val="28"/>
          <w:bdr w:val="none" w:sz="0" w:space="0" w:color="auto"/>
        </w:rPr>
        <w:t>掉的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接受了身体和心理前所未有的考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了将朝夕相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三年的朋友，我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就此展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了高中的新画卷，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，我有太多的片段，太多的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海中搜索出来，与你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：短信息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生活以来，爸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很明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减少了来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的次数，我明白他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是怕影响了我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的休息，而改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了默默地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短信息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次我打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手机，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能收到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条信息：爸爸是个不擅把感情外露的人，他只是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天气</w:t>
      </w:r>
      <w:r>
        <w:rPr>
          <w:rFonts w:ascii="宋体" w:eastAsia="宋体" w:hAnsi="SimSun" w:cs="宋体"/>
          <w:sz w:val="28"/>
          <w:bdr w:val="none" w:sz="0" w:space="0" w:color="auto"/>
        </w:rPr>
        <w:t>预报给</w:t>
      </w:r>
      <w:r>
        <w:rPr>
          <w:rFonts w:ascii="宋体" w:eastAsia="宋体" w:hAnsi="MS Mincho" w:cs="宋体"/>
          <w:sz w:val="28"/>
          <w:bdr w:val="none" w:sz="0" w:space="0" w:color="auto"/>
        </w:rPr>
        <w:t>我，天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要我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得防暑防晒，天凉了提醒我加衣，他的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干脆利索，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人出身的他用他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似命令的口吻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达着他的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却是个很感性的人，和平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絮絮叨叨打个不停的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不同的是，她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天也只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条短信，告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我一些生活上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，我知道她希望我从此能慢慢独立，</w:t>
      </w:r>
      <w:r>
        <w:rPr>
          <w:rFonts w:ascii="宋体" w:eastAsia="宋体" w:hAnsi="SimSun" w:cs="宋体"/>
          <w:sz w:val="28"/>
          <w:bdr w:val="none" w:sz="0" w:space="0" w:color="auto"/>
        </w:rPr>
        <w:t>蜕变为</w:t>
      </w:r>
      <w:r>
        <w:rPr>
          <w:rFonts w:ascii="宋体" w:eastAsia="宋体" w:hAnsi="MS Mincho" w:cs="宋体"/>
          <w:sz w:val="28"/>
          <w:bdr w:val="none" w:sz="0" w:space="0" w:color="auto"/>
        </w:rPr>
        <w:t>真正的高中生，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次收到爸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用心良苦的短信，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得心里暖暖的，甜甜的。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：三点一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初中我便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着三点一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有点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的生活：食堂、寝室、教室，而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又一次重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着三点一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成了操</w:t>
      </w:r>
      <w:r>
        <w:rPr>
          <w:rFonts w:ascii="宋体" w:eastAsia="宋体" w:hAnsi="SimSun" w:cs="宋体"/>
          <w:sz w:val="28"/>
          <w:bdr w:val="none" w:sz="0" w:space="0" w:color="auto"/>
        </w:rPr>
        <w:t>练场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穿上整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的校服踏上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，在心中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然身上不是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橄</w:t>
      </w:r>
      <w:r>
        <w:rPr>
          <w:rFonts w:ascii="宋体" w:eastAsia="宋体" w:hAnsi="SimSun" w:cs="宋体"/>
          <w:sz w:val="28"/>
          <w:bdr w:val="none" w:sz="0" w:space="0" w:color="auto"/>
        </w:rPr>
        <w:t>榄绿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，但心中却有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人的感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次离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里，既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身疲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着迫不急待的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于可以吃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了。食堂里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人山人海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，气温也很高，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次胡乱扒着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上、身上都流淌着大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地汗，也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是操</w:t>
      </w:r>
      <w:r>
        <w:rPr>
          <w:rFonts w:ascii="宋体" w:eastAsia="宋体" w:hAnsi="SimSun" w:cs="宋体"/>
          <w:sz w:val="28"/>
          <w:bdr w:val="none" w:sz="0" w:space="0" w:color="auto"/>
        </w:rPr>
        <w:t>练时对</w:t>
      </w:r>
      <w:r>
        <w:rPr>
          <w:rFonts w:ascii="宋体" w:eastAsia="宋体" w:hAnsi="MS Mincho" w:cs="宋体"/>
          <w:sz w:val="28"/>
          <w:bdr w:val="none" w:sz="0" w:space="0" w:color="auto"/>
        </w:rPr>
        <w:t>汗</w:t>
      </w:r>
      <w:r>
        <w:rPr>
          <w:rFonts w:ascii="宋体" w:eastAsia="宋体" w:hAnsi="SimSun" w:cs="宋体"/>
          <w:sz w:val="28"/>
          <w:bdr w:val="none" w:sz="0" w:space="0" w:color="auto"/>
        </w:rPr>
        <w:t>这东</w:t>
      </w:r>
      <w:r>
        <w:rPr>
          <w:rFonts w:ascii="宋体" w:eastAsia="宋体" w:hAnsi="MS Mincho" w:cs="宋体"/>
          <w:sz w:val="28"/>
          <w:bdr w:val="none" w:sz="0" w:space="0" w:color="auto"/>
        </w:rPr>
        <w:t>西已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怪不怪，完全可以当它不存在了，它便一声不吭地在身上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肆掠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完了，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是自我解嘲：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桑拿效果不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菜口味也很不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！回到寝室，美美地洗个澡，躺在床上，</w:t>
      </w:r>
      <w:r>
        <w:rPr>
          <w:rFonts w:ascii="宋体" w:eastAsia="宋体" w:hAnsi="SimSun" w:cs="宋体"/>
          <w:sz w:val="28"/>
          <w:bdr w:val="none" w:sz="0" w:space="0" w:color="auto"/>
        </w:rPr>
        <w:t>顿时觉</w:t>
      </w:r>
      <w:r>
        <w:rPr>
          <w:rFonts w:ascii="宋体" w:eastAsia="宋体" w:hAnsi="MS Mincho" w:cs="宋体"/>
          <w:sz w:val="28"/>
          <w:bdr w:val="none" w:sz="0" w:space="0" w:color="auto"/>
        </w:rPr>
        <w:t>得全身筋骨舒展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来，那个</w:t>
      </w:r>
      <w:r>
        <w:rPr>
          <w:rFonts w:ascii="宋体" w:eastAsia="宋体" w:hAnsi="SimSun" w:cs="宋体"/>
          <w:sz w:val="28"/>
          <w:bdr w:val="none" w:sz="0" w:space="0" w:color="auto"/>
        </w:rPr>
        <w:t>惬</w:t>
      </w:r>
      <w:r>
        <w:rPr>
          <w:rFonts w:ascii="宋体" w:eastAsia="宋体" w:hAnsi="MS Mincho" w:cs="宋体"/>
          <w:sz w:val="28"/>
          <w:bdr w:val="none" w:sz="0" w:space="0" w:color="auto"/>
        </w:rPr>
        <w:t>意美好的感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啊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只可意会不可言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歌嘹亮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唱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歌大概是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最理所当然的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了，那一首首半志昂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旅旋律从教官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的喉</w:t>
      </w:r>
      <w:r>
        <w:rPr>
          <w:rFonts w:ascii="宋体" w:eastAsia="宋体" w:hAnsi="SimSun" w:cs="宋体"/>
          <w:sz w:val="28"/>
          <w:bdr w:val="none" w:sz="0" w:space="0" w:color="auto"/>
        </w:rPr>
        <w:t>咙嘣发</w:t>
      </w:r>
      <w:r>
        <w:rPr>
          <w:rFonts w:ascii="宋体" w:eastAsia="宋体" w:hAnsi="MS Mincho" w:cs="宋体"/>
          <w:sz w:val="28"/>
          <w:bdr w:val="none" w:sz="0" w:space="0" w:color="auto"/>
        </w:rPr>
        <w:t>出来，完完全全就是一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震撼，不只因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哄亮的声音，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国之心，突然想到一句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自己才能感</w:t>
      </w:r>
      <w:r>
        <w:rPr>
          <w:rFonts w:ascii="宋体" w:eastAsia="宋体" w:hAnsi="SimSun" w:cs="宋体"/>
          <w:sz w:val="28"/>
          <w:bdr w:val="none" w:sz="0" w:space="0" w:color="auto"/>
        </w:rPr>
        <w:t>动别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这种发</w:t>
      </w:r>
      <w:r>
        <w:rPr>
          <w:rFonts w:ascii="宋体" w:eastAsia="宋体" w:hAnsi="MS Mincho" w:cs="宋体"/>
          <w:sz w:val="28"/>
          <w:bdr w:val="none" w:sz="0" w:space="0" w:color="auto"/>
        </w:rPr>
        <w:t>自肺腑的心声及他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定向前的眼神是可以触</w:t>
      </w:r>
      <w:r>
        <w:rPr>
          <w:rFonts w:ascii="宋体" w:eastAsia="宋体" w:hAnsi="SimSun" w:cs="宋体"/>
          <w:sz w:val="28"/>
          <w:bdr w:val="none" w:sz="0" w:space="0" w:color="auto"/>
        </w:rPr>
        <w:t>动每</w:t>
      </w:r>
      <w:r>
        <w:rPr>
          <w:rFonts w:ascii="宋体" w:eastAsia="宋体" w:hAnsi="MS Mincho" w:cs="宋体"/>
          <w:sz w:val="28"/>
          <w:bdr w:val="none" w:sz="0" w:space="0" w:color="auto"/>
        </w:rPr>
        <w:t>个人心灵的，而唱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歌中一个很活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也是必不可少的便是拉歌了，在教官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下，大家扯着嗓子喊着拉歌的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，那些在我看来很搞笑的拉歌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的确也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所有人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，大家在一起唱着、喊着，那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集体中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三年的高中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光一定会很快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：天气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的天气大概是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间关</w:t>
      </w:r>
      <w:r>
        <w:rPr>
          <w:rFonts w:ascii="宋体" w:eastAsia="宋体" w:hAnsi="MS Mincho" w:cs="宋体"/>
          <w:sz w:val="28"/>
          <w:bdr w:val="none" w:sz="0" w:space="0" w:color="auto"/>
        </w:rPr>
        <w:t>注度很高的一个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了，前几日一直烈日当空，尤其是午后，那令人</w:t>
      </w:r>
      <w:r>
        <w:rPr>
          <w:rFonts w:ascii="宋体" w:eastAsia="宋体" w:hAnsi="SimSun" w:cs="宋体"/>
          <w:sz w:val="28"/>
          <w:bdr w:val="none" w:sz="0" w:space="0" w:color="auto"/>
        </w:rPr>
        <w:t>睁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眼的太阳光把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叶照得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油油的，地面照得白花花的，脚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上去，仿佛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得脚底的橡胶在炙烤下慢慢熔化，而当汗无止境流淌中，好像身体在蒸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，一点一点地。也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是老天</w:t>
      </w:r>
      <w:r>
        <w:rPr>
          <w:rFonts w:ascii="宋体" w:eastAsia="宋体" w:hAnsi="SimSun" w:cs="宋体"/>
          <w:sz w:val="28"/>
          <w:bdr w:val="none" w:sz="0" w:space="0" w:color="auto"/>
        </w:rPr>
        <w:t>爷</w:t>
      </w:r>
      <w:r>
        <w:rPr>
          <w:rFonts w:ascii="宋体" w:eastAsia="宋体" w:hAnsi="MS Mincho" w:cs="宋体"/>
          <w:sz w:val="28"/>
          <w:bdr w:val="none" w:sz="0" w:space="0" w:color="auto"/>
        </w:rPr>
        <w:t>心疼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朵们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在不忍大家都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成干花，所以忽然将南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逆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，吹起了凉</w:t>
      </w:r>
      <w:r>
        <w:rPr>
          <w:rFonts w:ascii="宋体" w:eastAsia="宋体" w:hAnsi="SimSun" w:cs="宋体"/>
          <w:sz w:val="28"/>
          <w:bdr w:val="none" w:sz="0" w:space="0" w:color="auto"/>
        </w:rPr>
        <w:t>嗖嗖</w:t>
      </w:r>
      <w:r>
        <w:rPr>
          <w:rFonts w:ascii="宋体" w:eastAsia="宋体" w:hAnsi="MS Mincho" w:cs="宋体"/>
          <w:sz w:val="28"/>
          <w:bdr w:val="none" w:sz="0" w:space="0" w:color="auto"/>
        </w:rPr>
        <w:t>的北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，气温也</w:t>
      </w:r>
      <w:r>
        <w:rPr>
          <w:rFonts w:ascii="宋体" w:eastAsia="宋体" w:hAnsi="SimSun" w:cs="宋体"/>
          <w:sz w:val="28"/>
          <w:bdr w:val="none" w:sz="0" w:space="0" w:color="auto"/>
        </w:rPr>
        <w:t>骤</w:t>
      </w:r>
      <w:r>
        <w:rPr>
          <w:rFonts w:ascii="宋体" w:eastAsia="宋体" w:hAnsi="MS Mincho" w:cs="宋体"/>
          <w:sz w:val="28"/>
          <w:bdr w:val="none" w:sz="0" w:space="0" w:color="auto"/>
        </w:rPr>
        <w:t>降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度以上，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于大家来</w:t>
      </w:r>
      <w:r>
        <w:rPr>
          <w:rFonts w:ascii="宋体" w:eastAsia="宋体" w:hAnsi="SimSun" w:cs="宋体"/>
          <w:sz w:val="28"/>
          <w:bdr w:val="none" w:sz="0" w:space="0" w:color="auto"/>
        </w:rPr>
        <w:t>说这简</w:t>
      </w:r>
      <w:r>
        <w:rPr>
          <w:rFonts w:ascii="宋体" w:eastAsia="宋体" w:hAnsi="MS Mincho" w:cs="宋体"/>
          <w:sz w:val="28"/>
          <w:bdr w:val="none" w:sz="0" w:space="0" w:color="auto"/>
        </w:rPr>
        <w:t>直比中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彩了</w:t>
      </w:r>
      <w:r>
        <w:rPr>
          <w:rFonts w:ascii="宋体" w:eastAsia="宋体" w:hAnsi="SimSun" w:cs="宋体"/>
          <w:sz w:val="28"/>
          <w:bdr w:val="none" w:sz="0" w:space="0" w:color="auto"/>
        </w:rPr>
        <w:t>还开</w:t>
      </w:r>
      <w:r>
        <w:rPr>
          <w:rFonts w:ascii="宋体" w:eastAsia="宋体" w:hAnsi="MS Mincho" w:cs="宋体"/>
          <w:sz w:val="28"/>
          <w:bdr w:val="none" w:sz="0" w:space="0" w:color="auto"/>
        </w:rPr>
        <w:t>心，可惜我挺倒霉，天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仅带给</w:t>
      </w:r>
      <w:r>
        <w:rPr>
          <w:rFonts w:ascii="宋体" w:eastAsia="宋体" w:hAnsi="MS Mincho" w:cs="宋体"/>
          <w:sz w:val="28"/>
          <w:bdr w:val="none" w:sz="0" w:space="0" w:color="auto"/>
        </w:rPr>
        <w:t>我了清凉也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来了感冒，不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受到寝室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天喜地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气氛影响，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点小感冒也没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我郁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生活的主旋律，我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将学会一些基本的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作，之前教官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大家做了完整的一套演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爽英姿，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伐、笔直的脊梁、雄壮的口号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掌声雷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，短短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格的、枯燥的，也是很辛苦的，突然想到不知曾几何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：世界上最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的距离不是我站在你面前却不知道我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你，而是站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教官掐表的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漫漫无尽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。世界上最痛苦的事不是明明相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却不能在一起，而是当汗水肆掠你的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，很痒却无法伸手擦去。也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天后回首，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段操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的日子会留下太多珍</w:t>
      </w:r>
      <w:r>
        <w:rPr>
          <w:rFonts w:ascii="宋体" w:eastAsia="宋体" w:hAnsi="SimSun" w:cs="宋体"/>
          <w:sz w:val="28"/>
          <w:bdr w:val="none" w:sz="0" w:space="0" w:color="auto"/>
        </w:rPr>
        <w:t>贵记忆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苦与</w:t>
      </w:r>
      <w:r>
        <w:rPr>
          <w:rFonts w:ascii="宋体" w:eastAsia="宋体" w:hAnsi="SimSun" w:cs="宋体"/>
          <w:sz w:val="28"/>
          <w:bdr w:val="none" w:sz="0" w:space="0" w:color="auto"/>
        </w:rPr>
        <w:t>练镌</w:t>
      </w:r>
      <w:r>
        <w:rPr>
          <w:rFonts w:ascii="宋体" w:eastAsia="宋体" w:hAnsi="MS Mincho" w:cs="宋体"/>
          <w:sz w:val="28"/>
          <w:bdr w:val="none" w:sz="0" w:space="0" w:color="auto"/>
        </w:rPr>
        <w:t>刻上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天的日期永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烙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是在回</w:t>
      </w:r>
      <w:r>
        <w:rPr>
          <w:rFonts w:ascii="宋体" w:eastAsia="宋体" w:hAnsi="SimSun" w:cs="宋体"/>
          <w:sz w:val="28"/>
          <w:bdr w:val="none" w:sz="0" w:space="0" w:color="auto"/>
        </w:rPr>
        <w:t>忆过</w:t>
      </w:r>
      <w:r>
        <w:rPr>
          <w:rFonts w:ascii="宋体" w:eastAsia="宋体" w:hAnsi="MS Mincho" w:cs="宋体"/>
          <w:sz w:val="28"/>
          <w:bdr w:val="none" w:sz="0" w:space="0" w:color="auto"/>
        </w:rPr>
        <w:t>往日子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以前的点点滴滴是无可估价的人生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据。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明天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累下珍珠般的回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无极限，在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个人都在挑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脱离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范畴的新生活，学会忍耐，学会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把眼泪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在心上，会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出勇敢的花，当我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候，低下</w:t>
      </w:r>
      <w:r>
        <w:rPr>
          <w:rFonts w:ascii="宋体" w:eastAsia="宋体" w:hAnsi="SimSun" w:cs="宋体"/>
          <w:sz w:val="28"/>
          <w:bdr w:val="none" w:sz="0" w:space="0" w:color="auto"/>
        </w:rPr>
        <w:t>头闻</w:t>
      </w:r>
      <w:r>
        <w:rPr>
          <w:rFonts w:ascii="宋体" w:eastAsia="宋体" w:hAnsi="MS Mincho" w:cs="宋体"/>
          <w:sz w:val="28"/>
          <w:bdr w:val="none" w:sz="0" w:space="0" w:color="auto"/>
        </w:rPr>
        <w:t>到一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芬芳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。大学生活从</w:t>
      </w:r>
      <w:r>
        <w:rPr>
          <w:rFonts w:ascii="宋体" w:eastAsia="宋体" w:hAnsi="SimSun" w:cs="宋体"/>
          <w:sz w:val="28"/>
          <w:bdr w:val="none" w:sz="0" w:space="0" w:color="auto"/>
        </w:rPr>
        <w:t>军训这</w:t>
      </w:r>
      <w:r>
        <w:rPr>
          <w:rFonts w:ascii="宋体" w:eastAsia="宋体" w:hAnsi="MS Mincho" w:cs="宋体"/>
          <w:sz w:val="28"/>
          <w:bdr w:val="none" w:sz="0" w:space="0" w:color="auto"/>
        </w:rPr>
        <w:t>里启程，后面的路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，但人只有双脚没有翅膀，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浪再大，也要永往直前，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到的精神，也会伴着我一直走下去。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mp3</w:t>
      </w:r>
      <w:r>
        <w:rPr>
          <w:rFonts w:ascii="宋体" w:eastAsia="宋体" w:hAnsi="MS Mincho" w:cs="宋体"/>
          <w:sz w:val="28"/>
          <w:bdr w:val="none" w:sz="0" w:space="0" w:color="auto"/>
        </w:rPr>
        <w:t>中响起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燕姿的《一起走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》：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在我心中，我知道，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是永恒的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跑，好不容易来到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里，明天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要追更多的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耀。把自己角色扮演好，全力以赴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一秒，我的家人和我的朋友，肩并着肩手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手，一起走到。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预见</w:t>
      </w:r>
      <w:r>
        <w:rPr>
          <w:rFonts w:ascii="宋体" w:eastAsia="宋体" w:hAnsi="MS Mincho" w:cs="宋体"/>
          <w:sz w:val="28"/>
          <w:bdr w:val="none" w:sz="0" w:space="0" w:color="auto"/>
        </w:rPr>
        <w:t>未来的路，一次挑</w:t>
      </w:r>
      <w:r>
        <w:rPr>
          <w:rFonts w:ascii="宋体" w:eastAsia="宋体" w:hAnsi="SimSun" w:cs="宋体"/>
          <w:sz w:val="28"/>
          <w:bdr w:val="none" w:sz="0" w:space="0" w:color="auto"/>
        </w:rPr>
        <w:t>战让</w:t>
      </w:r>
      <w:r>
        <w:rPr>
          <w:rFonts w:ascii="宋体" w:eastAsia="宋体" w:hAnsi="MS Mincho" w:cs="宋体"/>
          <w:sz w:val="28"/>
          <w:bdr w:val="none" w:sz="0" w:space="0" w:color="auto"/>
        </w:rPr>
        <w:t>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并非一帆</w:t>
      </w:r>
      <w:r>
        <w:rPr>
          <w:rFonts w:ascii="宋体" w:eastAsia="宋体" w:hAnsi="SimSun" w:cs="宋体"/>
          <w:sz w:val="28"/>
          <w:bdr w:val="none" w:sz="0" w:space="0" w:color="auto"/>
        </w:rPr>
        <w:t>风顺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个痛并快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着的起点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跑，去追更多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耀，去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那勇敢花儿的芬芳，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忘那年的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，那年的阳光，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忘那年的雨，那年的歌儿，再回首，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忘那青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微笑成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着的孩子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就像沙子流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你的手指。突然，七天</w:t>
      </w:r>
      <w:r>
        <w:rPr>
          <w:rFonts w:ascii="宋体" w:eastAsia="宋体" w:hAnsi="SimSun" w:cs="宋体"/>
          <w:sz w:val="28"/>
          <w:bdr w:val="none" w:sz="0" w:space="0" w:color="auto"/>
        </w:rPr>
        <w:t>军训结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七天很短，但同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。之所以短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七天比之前漫无目的的假期生活更有意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；之所以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在烈日下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达一个世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几天里，我遇到了很多同学，他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会和我朝夕相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三年，感受到前所未有的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始通</w:t>
      </w:r>
      <w:r>
        <w:rPr>
          <w:rFonts w:ascii="宋体" w:eastAsia="宋体" w:hAnsi="SimSun" w:cs="宋体"/>
          <w:sz w:val="28"/>
          <w:bdr w:val="none" w:sz="0" w:space="0" w:color="auto"/>
        </w:rPr>
        <w:t>过训练</w:t>
      </w:r>
      <w:r>
        <w:rPr>
          <w:rFonts w:ascii="宋体" w:eastAsia="宋体" w:hAnsi="MS Mincho" w:cs="宋体"/>
          <w:sz w:val="28"/>
          <w:bdr w:val="none" w:sz="0" w:space="0" w:color="auto"/>
        </w:rPr>
        <w:t>塑造全新的自己。同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于两个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度不同的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段，我也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，前几天一直下雨，气温也比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惯养</w:t>
      </w:r>
      <w:r>
        <w:rPr>
          <w:rFonts w:ascii="宋体" w:eastAsia="宋体" w:hAnsi="MS Mincho" w:cs="宋体"/>
          <w:sz w:val="28"/>
          <w:bdr w:val="none" w:sz="0" w:space="0" w:color="auto"/>
        </w:rPr>
        <w:t>，缺乏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的同学来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是一个极好的帮助。所以，我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并不像以前那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了抵触和抗拒。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，站在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光楼里，感受楼外的凉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；在雨中快速短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地聚集，体</w:t>
      </w:r>
      <w:r>
        <w:rPr>
          <w:rFonts w:ascii="宋体" w:eastAsia="宋体" w:hAnsi="SimSun" w:cs="宋体"/>
          <w:sz w:val="28"/>
          <w:bdr w:val="none" w:sz="0" w:space="0" w:color="auto"/>
        </w:rPr>
        <w:t>验绵绵细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你的手和身体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来的凉爽，真是一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愉快的享受。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的生活很辛苦，穿着迷彩服，在</w:t>
      </w:r>
      <w:r>
        <w:rPr>
          <w:rFonts w:ascii="宋体" w:eastAsia="宋体" w:hAnsi="SimSun" w:cs="宋体"/>
          <w:sz w:val="28"/>
          <w:bdr w:val="none" w:sz="0" w:space="0" w:color="auto"/>
        </w:rPr>
        <w:t>宽阔</w:t>
      </w:r>
      <w:r>
        <w:rPr>
          <w:rFonts w:ascii="宋体" w:eastAsia="宋体" w:hAnsi="MS Mincho" w:cs="宋体"/>
          <w:sz w:val="28"/>
          <w:bdr w:val="none" w:sz="0" w:space="0" w:color="auto"/>
        </w:rPr>
        <w:t>的操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。炙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的太阳炙烤着大地，肆意地将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量撒向我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。烈日下，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在塑胶跑道上几乎能出油。我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按照教官的口令做了相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作。豆子的汗水流淌在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上和身上，却没有人抹去，任其滴落，落在地上，碎成花。也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个人的心里，都有一些</w:t>
      </w:r>
      <w:r>
        <w:rPr>
          <w:rFonts w:ascii="宋体" w:eastAsia="宋体" w:hAnsi="SimSun" w:cs="宋体"/>
          <w:sz w:val="28"/>
          <w:bdr w:val="none" w:sz="0" w:space="0" w:color="auto"/>
        </w:rPr>
        <w:t>对军</w:t>
      </w:r>
      <w:r>
        <w:rPr>
          <w:rFonts w:ascii="宋体" w:eastAsia="宋体" w:hAnsi="MS Mincho" w:cs="宋体"/>
          <w:sz w:val="28"/>
          <w:bdr w:val="none" w:sz="0" w:space="0" w:color="auto"/>
        </w:rPr>
        <w:t>人的敬佩。笔直的站在跑道上，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当兵的感</w:t>
      </w:r>
      <w:r>
        <w:rPr>
          <w:rFonts w:ascii="宋体" w:eastAsia="宋体" w:hAnsi="SimSun" w:cs="宋体"/>
          <w:sz w:val="28"/>
          <w:bdr w:val="none" w:sz="0" w:space="0" w:color="auto"/>
        </w:rPr>
        <w:t>觉让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训练结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束后，我冲到已</w:t>
      </w:r>
      <w:r>
        <w:rPr>
          <w:rFonts w:ascii="宋体" w:eastAsia="宋体" w:hAnsi="SimSun" w:cs="宋体"/>
          <w:sz w:val="28"/>
          <w:bdr w:val="none" w:sz="0" w:space="0" w:color="auto"/>
        </w:rPr>
        <w:t>经挤满</w:t>
      </w:r>
      <w:r>
        <w:rPr>
          <w:rFonts w:ascii="宋体" w:eastAsia="宋体" w:hAnsi="MS Mincho" w:cs="宋体"/>
          <w:sz w:val="28"/>
          <w:bdr w:val="none" w:sz="0" w:space="0" w:color="auto"/>
        </w:rPr>
        <w:t>了人的食堂。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堂里的菜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以下咽，但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些整天与酷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搏斗的人来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，可以算是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美味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了。所以，没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训练结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束后，我拖着疲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的身体回到宿舍，</w:t>
      </w:r>
      <w:r>
        <w:rPr>
          <w:rFonts w:ascii="宋体" w:eastAsia="宋体" w:hAnsi="SimSun" w:cs="宋体"/>
          <w:sz w:val="28"/>
          <w:bdr w:val="none" w:sz="0" w:space="0" w:color="auto"/>
        </w:rPr>
        <w:t>试图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电话给</w:t>
      </w:r>
      <w:r>
        <w:rPr>
          <w:rFonts w:ascii="宋体" w:eastAsia="宋体" w:hAnsi="MS Mincho" w:cs="宋体"/>
          <w:sz w:val="28"/>
          <w:bdr w:val="none" w:sz="0" w:space="0" w:color="auto"/>
        </w:rPr>
        <w:t>父母，告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一天的辛苦，但意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到我没有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手机，然后我意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到我的家是多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https://d.book118.com/405300202231011120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05300202231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高中生军训心得体会合集15篇</dc:title>
  <dc:subject>当我们有一些感想时，通常就可以写一篇心得体会将其记下来，这样有利于培养我们思考的习惯。那么写心得体会要注意的内容有什么呢？以下是小编整理的高中生军训心得体会，仅供参考，大家一起来看看吧。高中生军训心得</dc:subject>
  <cp:keywords>高中生军训心得体会</cp:keywords>
  <cp:revision>0</cp:revision>
</cp:coreProperties>
</file>