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spacing w:before="2"/>
        <w:rPr>
          <w:rFonts w:ascii="Times New Roman"/>
          <w:sz w:val="18"/>
        </w:rPr>
      </w:pPr>
    </w:p>
    <w:p>
      <w:pPr>
        <w:pStyle w:val="Heading1"/>
      </w:pPr>
      <w:bookmarkStart w:id="0" w:name="2.1.2 解决问题"/>
      <w:bookmarkEnd w:id="0"/>
      <w:bookmarkStart w:id="1" w:name="2.1 设计方案"/>
      <w:bookmarkEnd w:id="1"/>
      <w:bookmarkStart w:id="2" w:name="2.2 伐木机工作装置的结构"/>
      <w:bookmarkEnd w:id="2"/>
      <w:bookmarkStart w:id="3" w:name="2 伐木机工作装置结构及运动学分析"/>
      <w:bookmarkEnd w:id="3"/>
      <w:bookmarkStart w:id="4" w:name="2.1.1 提出问题"/>
      <w:bookmarkEnd w:id="4"/>
      <w:r>
        <w:rPr>
          <w:rFonts w:ascii="Arial" w:eastAsia="Arial"/>
        </w:rPr>
        <w:t xml:space="preserve">2 </w:t>
      </w:r>
      <w:r>
        <w:t>伐木机工作装置结构及运动学分析</w:t>
      </w:r>
    </w:p>
    <w:p>
      <w:pPr>
        <w:pStyle w:val="BodyText"/>
        <w:spacing w:before="8"/>
        <w:rPr>
          <w:rFonts w:ascii="黑体"/>
          <w:b/>
          <w:sz w:val="31"/>
        </w:rPr>
      </w:pPr>
    </w:p>
    <w:p>
      <w:pPr>
        <w:pStyle w:val="Heading2"/>
        <w:numPr>
          <w:ilvl w:val="1"/>
          <w:numId w:val="1"/>
        </w:numPr>
        <w:tabs>
          <w:tab w:val="left" w:pos="749"/>
          <w:tab w:val="left" w:pos="750"/>
        </w:tabs>
        <w:spacing w:before="0" w:after="0" w:line="240" w:lineRule="auto"/>
        <w:ind w:left="749" w:right="0" w:hanging="649"/>
        <w:jc w:val="left"/>
      </w:pPr>
      <w:r>
        <w:rPr>
          <w:w w:val="95"/>
        </w:rPr>
        <w:t>设计方案</w:t>
      </w:r>
    </w:p>
    <w:p>
      <w:pPr>
        <w:pStyle w:val="Heading3"/>
        <w:numPr>
          <w:ilvl w:val="2"/>
          <w:numId w:val="1"/>
        </w:numPr>
        <w:tabs>
          <w:tab w:val="left" w:pos="802"/>
        </w:tabs>
        <w:spacing w:before="281" w:after="0" w:line="240" w:lineRule="auto"/>
        <w:ind w:left="802" w:right="0" w:hanging="701"/>
        <w:jc w:val="left"/>
      </w:pPr>
      <w:r>
        <w:rPr>
          <w:w w:val="95"/>
        </w:rPr>
        <w:t>提出问题</w:t>
      </w:r>
    </w:p>
    <w:p>
      <w:pPr>
        <w:pStyle w:val="ListParagraph"/>
        <w:numPr>
          <w:ilvl w:val="3"/>
          <w:numId w:val="1"/>
        </w:numPr>
        <w:tabs>
          <w:tab w:val="left" w:pos="1196"/>
        </w:tabs>
        <w:spacing w:before="61" w:after="0" w:line="304" w:lineRule="auto"/>
        <w:ind w:left="101" w:right="142" w:firstLine="480"/>
        <w:jc w:val="both"/>
        <w:rPr>
          <w:sz w:val="24"/>
        </w:rPr>
      </w:pPr>
      <w:r>
        <w:rPr>
          <w:spacing w:val="3"/>
          <w:sz w:val="24"/>
        </w:rPr>
        <w:t>现有的伐木机的工作装置伐木头与起重臂大多以悬挂的方式进行联接，这种</w:t>
      </w:r>
      <w:r>
        <w:rPr>
          <w:spacing w:val="5"/>
          <w:sz w:val="24"/>
        </w:rPr>
        <w:t>联接方式使得伐木机在移动过程中伐木头未进行作业时，伐木头随意摆动，易碰撞树木，对树木及伐木头造成一定伤害。</w:t>
      </w:r>
    </w:p>
    <w:p>
      <w:pPr>
        <w:pStyle w:val="ListParagraph"/>
        <w:numPr>
          <w:ilvl w:val="3"/>
          <w:numId w:val="1"/>
        </w:numPr>
        <w:tabs>
          <w:tab w:val="left" w:pos="1196"/>
        </w:tabs>
        <w:spacing w:before="4" w:after="0" w:line="304" w:lineRule="auto"/>
        <w:ind w:left="101" w:right="148" w:firstLine="480"/>
        <w:jc w:val="left"/>
        <w:rPr>
          <w:sz w:val="24"/>
        </w:rPr>
      </w:pPr>
      <w:r>
        <w:rPr>
          <w:spacing w:val="3"/>
          <w:sz w:val="24"/>
        </w:rPr>
        <w:t>使用悬挂架进行联接，导致树倒方向具有局限性，只能使伐倒木倒向里侧有众多未采伐树木一侧，对未采伐树木产生反复伤害，不利于其继续健康生长。</w:t>
      </w:r>
    </w:p>
    <w:p>
      <w:pPr>
        <w:pStyle w:val="ListParagraph"/>
        <w:numPr>
          <w:ilvl w:val="3"/>
          <w:numId w:val="1"/>
        </w:numPr>
        <w:tabs>
          <w:tab w:val="left" w:pos="1196"/>
        </w:tabs>
        <w:spacing w:before="2" w:after="0" w:line="307" w:lineRule="auto"/>
        <w:ind w:left="101" w:right="141" w:firstLine="480"/>
        <w:jc w:val="both"/>
        <w:rPr>
          <w:sz w:val="24"/>
        </w:rPr>
      </w:pPr>
      <w:r>
        <w:rPr>
          <w:spacing w:val="3"/>
          <w:sz w:val="24"/>
        </w:rPr>
        <w:t>现有的伐木头为实现对伐倒木进行打枝、造材、截梢等作业，需要配备多个</w:t>
      </w:r>
      <w:r>
        <w:rPr>
          <w:spacing w:val="-1"/>
          <w:sz w:val="24"/>
        </w:rPr>
        <w:t xml:space="preserve">进料辊、测量轮等装置以及为其提供动力的多个伸缩油缸与回转马达，不仅结构复杂， </w:t>
      </w:r>
      <w:r>
        <w:rPr>
          <w:sz w:val="24"/>
        </w:rPr>
        <w:t>伸缩油缸与回转马达控制系统复杂且不易实现它们的精确配合。</w:t>
      </w:r>
    </w:p>
    <w:p>
      <w:pPr>
        <w:pStyle w:val="Heading3"/>
        <w:numPr>
          <w:ilvl w:val="2"/>
          <w:numId w:val="1"/>
        </w:numPr>
        <w:tabs>
          <w:tab w:val="left" w:pos="802"/>
        </w:tabs>
        <w:spacing w:before="109" w:after="0" w:line="240" w:lineRule="auto"/>
        <w:ind w:left="802" w:right="0" w:hanging="701"/>
        <w:jc w:val="left"/>
      </w:pPr>
      <w:r>
        <w:t>解决问题</w:t>
      </w:r>
    </w:p>
    <w:p>
      <w:pPr>
        <w:pStyle w:val="ListParagraph"/>
        <w:numPr>
          <w:ilvl w:val="0"/>
          <w:numId w:val="2"/>
        </w:numPr>
        <w:tabs>
          <w:tab w:val="left" w:pos="1217"/>
        </w:tabs>
        <w:spacing w:before="60" w:after="0" w:line="304" w:lineRule="auto"/>
        <w:ind w:left="101" w:right="127" w:firstLine="480"/>
        <w:jc w:val="left"/>
        <w:rPr>
          <w:sz w:val="24"/>
        </w:rPr>
      </w:pPr>
      <w:r>
        <w:rPr>
          <w:spacing w:val="11"/>
          <w:sz w:val="24"/>
        </w:rPr>
        <w:t>设计合理的起重臂，并结合摇杆、连杆，与伐木头组合机构组成四连杆机</w:t>
      </w:r>
      <w:r>
        <w:rPr>
          <w:sz w:val="24"/>
        </w:rPr>
        <w:t>构，保证伐木头组合机构在工作时与非工作时的稳定性，避免碰撞树木。</w:t>
      </w:r>
    </w:p>
    <w:p>
      <w:pPr>
        <w:pStyle w:val="ListParagraph"/>
        <w:numPr>
          <w:ilvl w:val="0"/>
          <w:numId w:val="2"/>
        </w:numPr>
        <w:tabs>
          <w:tab w:val="left" w:pos="1196"/>
        </w:tabs>
        <w:spacing w:before="4" w:after="0" w:line="304" w:lineRule="auto"/>
        <w:ind w:left="101" w:right="148" w:firstLine="480"/>
        <w:jc w:val="left"/>
        <w:rPr>
          <w:sz w:val="24"/>
        </w:rPr>
      </w:pPr>
      <w:r>
        <w:rPr>
          <w:spacing w:val="3"/>
          <w:sz w:val="24"/>
        </w:rPr>
        <w:t>利用四连杆机构与回转马达相结合的方式，有效地控制树倒方向，避免对未采伐树木产生反复伤害。</w:t>
      </w:r>
    </w:p>
    <w:p>
      <w:pPr>
        <w:pStyle w:val="ListParagraph"/>
        <w:numPr>
          <w:ilvl w:val="0"/>
          <w:numId w:val="2"/>
        </w:numPr>
        <w:tabs>
          <w:tab w:val="left" w:pos="1217"/>
        </w:tabs>
        <w:spacing w:before="1" w:after="0" w:line="307" w:lineRule="auto"/>
        <w:ind w:left="101" w:right="142" w:firstLine="480"/>
        <w:jc w:val="left"/>
        <w:rPr>
          <w:sz w:val="24"/>
        </w:rPr>
      </w:pPr>
      <w:r>
        <w:rPr>
          <w:spacing w:val="10"/>
          <w:sz w:val="24"/>
        </w:rPr>
        <w:t>采用伸缩式伐木头与带刀夹抱机构、锯木机构相互配合，可实现伐木、打枝、造材、截梢、归楞等多功能作业，具有工作效率高、节省人力、结构简便等优点。</w:t>
      </w:r>
    </w:p>
    <w:p>
      <w:pPr>
        <w:pStyle w:val="Heading2"/>
        <w:numPr>
          <w:ilvl w:val="1"/>
          <w:numId w:val="1"/>
        </w:numPr>
        <w:tabs>
          <w:tab w:val="left" w:pos="601"/>
        </w:tabs>
        <w:spacing w:before="78" w:after="0" w:line="240" w:lineRule="auto"/>
        <w:ind w:left="600" w:right="0" w:hanging="500"/>
        <w:jc w:val="left"/>
      </w:pPr>
      <w:r>
        <w:t>伐木机工作装置的结构</w:t>
      </w:r>
    </w:p>
    <w:p>
      <w:pPr>
        <w:pStyle w:val="BodyText"/>
        <w:spacing w:before="167" w:line="307" w:lineRule="auto"/>
        <w:ind w:left="101" w:right="140" w:firstLine="480"/>
        <w:jc w:val="both"/>
      </w:pPr>
      <w:r>
        <w:t>伐木机的工作装置包括起重臂与伐木头，其中起重臂决定了伐木机的作业能力与作业范围，在起重臂的作用下，伐木头能够灵活自如地到达作业范围内的任意位置；伐木头则决定了伐木机工作性能的好坏。</w:t>
      </w:r>
    </w:p>
    <w:p>
      <w:pPr>
        <w:pStyle w:val="BodyText"/>
        <w:spacing w:line="307" w:lineRule="auto"/>
        <w:ind w:left="101" w:right="136" w:firstLine="480"/>
        <w:jc w:val="both"/>
        <w:rPr>
          <w:rFonts w:ascii="Times New Roman" w:eastAsia="Times New Roman"/>
        </w:rPr>
      </w:pPr>
      <w:r>
        <w:rPr>
          <w:spacing w:val="-3"/>
        </w:rPr>
        <w:t xml:space="preserve">如图 </w:t>
      </w:r>
      <w:r>
        <w:rPr>
          <w:rFonts w:ascii="Times New Roman" w:eastAsia="Times New Roman"/>
        </w:rPr>
        <w:t>2-1</w:t>
      </w:r>
      <w:r>
        <w:rPr>
          <w:rFonts w:ascii="Times New Roman" w:eastAsia="Times New Roman"/>
          <w:spacing w:val="52"/>
        </w:rPr>
        <w:t xml:space="preserve"> </w:t>
      </w:r>
      <w:r>
        <w:rPr>
          <w:spacing w:val="-1"/>
        </w:rPr>
        <w:t>所示，一种伐木机工作装置，设置在工程机械底盘机架上，具体包括固定</w:t>
      </w:r>
      <w:r>
        <w:rPr>
          <w:spacing w:val="-27"/>
        </w:rPr>
        <w:t xml:space="preserve">座 </w:t>
      </w:r>
      <w:r>
        <w:rPr>
          <w:rFonts w:ascii="Times New Roman" w:eastAsia="Times New Roman"/>
        </w:rPr>
        <w:t>1</w:t>
      </w:r>
      <w:r>
        <w:rPr>
          <w:spacing w:val="-13"/>
        </w:rPr>
        <w:t xml:space="preserve">、大臂 </w:t>
      </w:r>
      <w:r>
        <w:rPr>
          <w:rFonts w:ascii="Times New Roman" w:eastAsia="Times New Roman"/>
        </w:rPr>
        <w:t>2</w:t>
      </w:r>
      <w:r>
        <w:rPr>
          <w:spacing w:val="-9"/>
        </w:rPr>
        <w:t xml:space="preserve">、大臂油缸 </w:t>
      </w:r>
      <w:r>
        <w:rPr>
          <w:rFonts w:ascii="Times New Roman" w:eastAsia="Times New Roman"/>
        </w:rPr>
        <w:t>3</w:t>
      </w:r>
      <w:r>
        <w:rPr>
          <w:spacing w:val="-13"/>
        </w:rPr>
        <w:t xml:space="preserve">、小臂 </w:t>
      </w:r>
      <w:r>
        <w:rPr>
          <w:rFonts w:ascii="Times New Roman" w:eastAsia="Times New Roman"/>
        </w:rPr>
        <w:t>4</w:t>
      </w:r>
      <w:r>
        <w:rPr>
          <w:spacing w:val="-9"/>
        </w:rPr>
        <w:t xml:space="preserve">、小臂油缸 </w:t>
      </w:r>
      <w:r>
        <w:rPr>
          <w:rFonts w:ascii="Times New Roman" w:eastAsia="Times New Roman"/>
        </w:rPr>
        <w:t>5</w:t>
      </w:r>
      <w:r>
        <w:rPr>
          <w:spacing w:val="-11"/>
        </w:rPr>
        <w:t xml:space="preserve">、两摇杆 </w:t>
      </w:r>
      <w:r>
        <w:rPr>
          <w:rFonts w:ascii="Times New Roman" w:eastAsia="Times New Roman"/>
        </w:rPr>
        <w:t>6</w:t>
      </w:r>
      <w:r>
        <w:rPr>
          <w:spacing w:val="-13"/>
        </w:rPr>
        <w:t xml:space="preserve">、连杆 </w:t>
      </w:r>
      <w:r>
        <w:rPr>
          <w:rFonts w:ascii="Times New Roman" w:eastAsia="Times New Roman"/>
        </w:rPr>
        <w:t>7</w:t>
      </w:r>
      <w:r>
        <w:rPr>
          <w:spacing w:val="-8"/>
        </w:rPr>
        <w:t xml:space="preserve">、伐木头油缸 </w:t>
      </w:r>
      <w:r>
        <w:rPr>
          <w:rFonts w:ascii="Times New Roman" w:eastAsia="Times New Roman"/>
        </w:rPr>
        <w:t>8</w:t>
      </w:r>
      <w:r>
        <w:rPr>
          <w:spacing w:val="-7"/>
        </w:rPr>
        <w:t>、伐</w:t>
      </w:r>
      <w:r>
        <w:rPr>
          <w:spacing w:val="-8"/>
        </w:rPr>
        <w:t xml:space="preserve">木头组合机构 </w:t>
      </w:r>
      <w:r>
        <w:rPr>
          <w:rFonts w:ascii="Times New Roman" w:eastAsia="Times New Roman"/>
        </w:rPr>
        <w:t>9</w:t>
      </w:r>
      <w:r>
        <w:rPr>
          <w:spacing w:val="-9"/>
        </w:rPr>
        <w:t xml:space="preserve">。其中大臂 </w:t>
      </w:r>
      <w:r>
        <w:rPr>
          <w:rFonts w:ascii="Times New Roman" w:eastAsia="Times New Roman"/>
        </w:rPr>
        <w:t>2</w:t>
      </w:r>
      <w:r>
        <w:rPr>
          <w:rFonts w:ascii="Times New Roman" w:eastAsia="Times New Roman"/>
          <w:spacing w:val="7"/>
        </w:rPr>
        <w:t xml:space="preserve"> </w:t>
      </w:r>
      <w:r>
        <w:rPr>
          <w:spacing w:val="-8"/>
        </w:rPr>
        <w:t xml:space="preserve">铰接于固定座 </w:t>
      </w:r>
      <w:r>
        <w:rPr>
          <w:rFonts w:ascii="Times New Roman" w:eastAsia="Times New Roman"/>
        </w:rPr>
        <w:t>1</w:t>
      </w:r>
      <w:r>
        <w:rPr>
          <w:spacing w:val="-14"/>
        </w:rPr>
        <w:t xml:space="preserve">，小臂 </w:t>
      </w:r>
      <w:r>
        <w:rPr>
          <w:rFonts w:ascii="Times New Roman" w:eastAsia="Times New Roman"/>
        </w:rPr>
        <w:t>4</w:t>
      </w:r>
      <w:r>
        <w:rPr>
          <w:rFonts w:ascii="Times New Roman" w:eastAsia="Times New Roman"/>
          <w:spacing w:val="8"/>
        </w:rPr>
        <w:t xml:space="preserve"> </w:t>
      </w:r>
      <w:r>
        <w:rPr>
          <w:spacing w:val="-9"/>
        </w:rPr>
        <w:t xml:space="preserve">铰接于大臂 </w:t>
      </w:r>
      <w:r>
        <w:rPr>
          <w:rFonts w:ascii="Times New Roman" w:eastAsia="Times New Roman"/>
        </w:rPr>
        <w:t>2</w:t>
      </w:r>
      <w:r>
        <w:rPr>
          <w:spacing w:val="-6"/>
        </w:rPr>
        <w:t xml:space="preserve">，伐木头组合机构 </w:t>
      </w:r>
      <w:r>
        <w:rPr>
          <w:rFonts w:ascii="Times New Roman" w:eastAsia="Times New Roman"/>
          <w:spacing w:val="-11"/>
        </w:rPr>
        <w:t>9</w:t>
      </w:r>
    </w:p>
    <w:p>
      <w:pPr>
        <w:pStyle w:val="BodyText"/>
        <w:spacing w:line="303" w:lineRule="exact"/>
        <w:ind w:left="101"/>
        <w:jc w:val="both"/>
      </w:pPr>
      <w:r>
        <w:rPr>
          <w:spacing w:val="-8"/>
        </w:rPr>
        <w:t xml:space="preserve">铰接于小臂 </w:t>
      </w:r>
      <w:r>
        <w:rPr>
          <w:rFonts w:ascii="Times New Roman" w:eastAsia="Times New Roman"/>
        </w:rPr>
        <w:t>4</w:t>
      </w:r>
      <w:r>
        <w:rPr>
          <w:spacing w:val="-11"/>
        </w:rPr>
        <w:t xml:space="preserve">。大臂 </w:t>
      </w:r>
      <w:r>
        <w:rPr>
          <w:rFonts w:ascii="Times New Roman" w:eastAsia="Times New Roman"/>
        </w:rPr>
        <w:t>2</w:t>
      </w:r>
      <w:r>
        <w:rPr>
          <w:rFonts w:ascii="Times New Roman" w:eastAsia="Times New Roman"/>
          <w:spacing w:val="19"/>
        </w:rPr>
        <w:t xml:space="preserve"> </w:t>
      </w:r>
      <w:r>
        <w:rPr>
          <w:spacing w:val="-4"/>
        </w:rPr>
        <w:t xml:space="preserve">的仰俯运动通过大臂油缸 </w:t>
      </w:r>
      <w:r>
        <w:rPr>
          <w:rFonts w:ascii="Times New Roman" w:eastAsia="Times New Roman"/>
        </w:rPr>
        <w:t>3</w:t>
      </w:r>
      <w:r>
        <w:rPr>
          <w:rFonts w:ascii="Times New Roman" w:eastAsia="Times New Roman"/>
          <w:spacing w:val="17"/>
        </w:rPr>
        <w:t xml:space="preserve"> </w:t>
      </w:r>
      <w:r>
        <w:rPr>
          <w:spacing w:val="-5"/>
        </w:rPr>
        <w:t xml:space="preserve">的伸缩实现，小臂 </w:t>
      </w:r>
      <w:r>
        <w:rPr>
          <w:rFonts w:ascii="Times New Roman" w:eastAsia="Times New Roman"/>
        </w:rPr>
        <w:t>4</w:t>
      </w:r>
      <w:r>
        <w:rPr>
          <w:rFonts w:ascii="Times New Roman" w:eastAsia="Times New Roman"/>
          <w:spacing w:val="17"/>
        </w:rPr>
        <w:t xml:space="preserve"> </w:t>
      </w:r>
      <w:r>
        <w:t>的仰俯运动通过</w:t>
      </w:r>
    </w:p>
    <w:p>
      <w:pPr>
        <w:pStyle w:val="BodyText"/>
        <w:spacing w:before="82" w:line="304" w:lineRule="auto"/>
        <w:ind w:left="101" w:right="139"/>
        <w:jc w:val="both"/>
      </w:pPr>
      <w:r>
        <w:rPr>
          <w:spacing w:val="-11"/>
        </w:rPr>
        <w:t xml:space="preserve">小臂油缸 </w:t>
      </w:r>
      <w:r>
        <w:rPr>
          <w:rFonts w:ascii="Times New Roman" w:eastAsia="Times New Roman"/>
        </w:rPr>
        <w:t xml:space="preserve">5 </w:t>
      </w:r>
      <w:r>
        <w:rPr>
          <w:spacing w:val="-4"/>
        </w:rPr>
        <w:t xml:space="preserve">的伸缩实现，伐木头组合机构 </w:t>
      </w:r>
      <w:r>
        <w:rPr>
          <w:rFonts w:ascii="Times New Roman" w:eastAsia="Times New Roman"/>
        </w:rPr>
        <w:t xml:space="preserve">9 </w:t>
      </w:r>
      <w:r>
        <w:rPr>
          <w:spacing w:val="-4"/>
        </w:rPr>
        <w:t xml:space="preserve">的仰俯运动通过伐木头油缸 </w:t>
      </w:r>
      <w:r>
        <w:rPr>
          <w:rFonts w:ascii="Times New Roman" w:eastAsia="Times New Roman"/>
        </w:rPr>
        <w:t xml:space="preserve">8 </w:t>
      </w:r>
      <w:r>
        <w:rPr>
          <w:spacing w:val="-3"/>
        </w:rPr>
        <w:t>的伸缩以及摇</w:t>
      </w:r>
      <w:r>
        <w:rPr>
          <w:spacing w:val="-30"/>
        </w:rPr>
        <w:t xml:space="preserve">杆 </w:t>
      </w:r>
      <w:r>
        <w:rPr>
          <w:rFonts w:ascii="Times New Roman" w:eastAsia="Times New Roman"/>
        </w:rPr>
        <w:t>6</w:t>
      </w:r>
      <w:r>
        <w:rPr>
          <w:spacing w:val="-16"/>
        </w:rPr>
        <w:t xml:space="preserve">、连杆 </w:t>
      </w:r>
      <w:r>
        <w:rPr>
          <w:rFonts w:ascii="Times New Roman" w:eastAsia="Times New Roman"/>
        </w:rPr>
        <w:t>7</w:t>
      </w:r>
      <w:r>
        <w:rPr>
          <w:spacing w:val="-15"/>
        </w:rPr>
        <w:t xml:space="preserve">、小臂 </w:t>
      </w:r>
      <w:r>
        <w:rPr>
          <w:rFonts w:ascii="Times New Roman" w:eastAsia="Times New Roman"/>
        </w:rPr>
        <w:t>4</w:t>
      </w:r>
      <w:r>
        <w:rPr>
          <w:spacing w:val="-7"/>
        </w:rPr>
        <w:t xml:space="preserve">、伐木头组合机构 </w:t>
      </w:r>
      <w:r>
        <w:rPr>
          <w:rFonts w:ascii="Times New Roman" w:eastAsia="Times New Roman"/>
        </w:rPr>
        <w:t xml:space="preserve">9 </w:t>
      </w:r>
      <w:r>
        <w:t>组成的四连杆机构的配合而实现。</w:t>
      </w:r>
    </w:p>
    <w:p>
      <w:pPr>
        <w:pStyle w:val="BodyText"/>
        <w:spacing w:before="1" w:line="304" w:lineRule="auto"/>
        <w:ind w:left="101" w:right="134" w:firstLine="480"/>
        <w:jc w:val="both"/>
        <w:sectPr>
          <w:headerReference w:type="even" r:id="rId5"/>
          <w:headerReference w:type="default" r:id="rId6"/>
          <w:footerReference w:type="even" r:id="rId7"/>
          <w:footerReference w:type="default" r:id="rId8"/>
          <w:pgSz w:w="11910" w:h="16840"/>
          <w:pgMar w:top="1240" w:right="1220" w:bottom="1120" w:left="1260" w:header="825" w:footer="933" w:gutter="0"/>
          <w:cols w:space="708"/>
        </w:sectPr>
      </w:pPr>
      <w:r>
        <w:rPr>
          <w:spacing w:val="-13"/>
        </w:rPr>
        <w:t xml:space="preserve">如图 </w:t>
      </w:r>
      <w:r>
        <w:rPr>
          <w:rFonts w:ascii="Times New Roman" w:eastAsia="Times New Roman" w:hAnsi="Times New Roman"/>
        </w:rPr>
        <w:t xml:space="preserve">2-2 </w:t>
      </w:r>
      <w:r>
        <w:rPr>
          <w:spacing w:val="-4"/>
        </w:rPr>
        <w:t xml:space="preserve">所示，伐木头组合机构 </w:t>
      </w:r>
      <w:r>
        <w:rPr>
          <w:rFonts w:ascii="Times New Roman" w:eastAsia="Times New Roman" w:hAnsi="Times New Roman"/>
        </w:rPr>
        <w:t xml:space="preserve">9 </w:t>
      </w:r>
      <w:r>
        <w:rPr>
          <w:spacing w:val="-6"/>
        </w:rPr>
        <w:t xml:space="preserve">包括联接柄 </w:t>
      </w:r>
      <w:r>
        <w:rPr>
          <w:rFonts w:ascii="Times New Roman" w:eastAsia="Times New Roman" w:hAnsi="Times New Roman"/>
        </w:rPr>
        <w:t>10</w:t>
      </w:r>
      <w:r>
        <w:rPr>
          <w:spacing w:val="-6"/>
        </w:rPr>
        <w:t xml:space="preserve">、回转马达 </w:t>
      </w:r>
      <w:r>
        <w:rPr>
          <w:rFonts w:ascii="Times New Roman" w:eastAsia="Times New Roman" w:hAnsi="Times New Roman"/>
          <w:spacing w:val="-5"/>
        </w:rPr>
        <w:t>11</w:t>
      </w:r>
      <w:r>
        <w:rPr>
          <w:spacing w:val="-5"/>
        </w:rPr>
        <w:t xml:space="preserve">、伐木头主体 </w:t>
      </w:r>
      <w:r>
        <w:rPr>
          <w:rFonts w:ascii="Times New Roman" w:eastAsia="Times New Roman" w:hAnsi="Times New Roman"/>
        </w:rPr>
        <w:t>12</w:t>
      </w:r>
      <w:r>
        <w:rPr>
          <w:spacing w:val="-11"/>
        </w:rPr>
        <w:t>、</w:t>
      </w:r>
      <w:r>
        <w:rPr>
          <w:spacing w:val="-8"/>
        </w:rPr>
        <w:t xml:space="preserve">伸缩头 </w:t>
      </w:r>
      <w:r>
        <w:rPr>
          <w:rFonts w:ascii="Times New Roman" w:eastAsia="Times New Roman" w:hAnsi="Times New Roman"/>
        </w:rPr>
        <w:t>13</w:t>
      </w:r>
      <w:r>
        <w:rPr>
          <w:spacing w:val="-5"/>
        </w:rPr>
        <w:t xml:space="preserve">、固定打枝刀 </w:t>
      </w:r>
      <w:r>
        <w:rPr>
          <w:rFonts w:ascii="Times New Roman" w:eastAsia="Times New Roman" w:hAnsi="Times New Roman"/>
        </w:rPr>
        <w:t>14</w:t>
      </w:r>
      <w:r>
        <w:rPr>
          <w:spacing w:val="-5"/>
        </w:rPr>
        <w:t xml:space="preserve">、上夹抱机构 </w:t>
      </w:r>
      <w:r>
        <w:rPr>
          <w:rFonts w:ascii="Times New Roman" w:eastAsia="Times New Roman" w:hAnsi="Times New Roman"/>
        </w:rPr>
        <w:t>15</w:t>
      </w:r>
      <w:r>
        <w:rPr>
          <w:spacing w:val="-5"/>
        </w:rPr>
        <w:t xml:space="preserve">、下夹抱机构 </w:t>
      </w:r>
      <w:r>
        <w:rPr>
          <w:rFonts w:ascii="Times New Roman" w:eastAsia="Times New Roman" w:hAnsi="Times New Roman"/>
        </w:rPr>
        <w:t>16</w:t>
      </w:r>
      <w:r>
        <w:rPr>
          <w:spacing w:val="-8"/>
        </w:rPr>
        <w:t xml:space="preserve">、刀锯 </w:t>
      </w:r>
      <w:r>
        <w:rPr>
          <w:rFonts w:ascii="Times New Roman" w:eastAsia="Times New Roman" w:hAnsi="Times New Roman"/>
        </w:rPr>
        <w:t>17</w:t>
      </w:r>
      <w:r>
        <w:rPr>
          <w:spacing w:val="-5"/>
        </w:rPr>
        <w:t xml:space="preserve">、刀锯马达 </w:t>
      </w:r>
      <w:r>
        <w:rPr>
          <w:rFonts w:ascii="Times New Roman" w:eastAsia="Times New Roman" w:hAnsi="Times New Roman"/>
        </w:rPr>
        <w:t>18</w:t>
      </w:r>
      <w:r>
        <w:rPr>
          <w:spacing w:val="-15"/>
        </w:rPr>
        <w:t>、</w:t>
      </w:r>
      <w:r>
        <w:rPr>
          <w:spacing w:val="-10"/>
        </w:rPr>
        <w:t xml:space="preserve">刀锯保护罩 </w:t>
      </w:r>
      <w:r>
        <w:rPr>
          <w:rFonts w:ascii="Times New Roman" w:eastAsia="Times New Roman" w:hAnsi="Times New Roman"/>
        </w:rPr>
        <w:t>19</w:t>
      </w:r>
      <w:r>
        <w:rPr>
          <w:spacing w:val="-12"/>
        </w:rPr>
        <w:t xml:space="preserve">、出料口 </w:t>
      </w:r>
      <w:r>
        <w:rPr>
          <w:rFonts w:ascii="Times New Roman" w:eastAsia="Times New Roman" w:hAnsi="Times New Roman"/>
        </w:rPr>
        <w:t>20</w:t>
      </w:r>
      <w:r>
        <w:rPr>
          <w:spacing w:val="-9"/>
        </w:rPr>
        <w:t xml:space="preserve">。伐木头主体 </w:t>
      </w:r>
      <w:r>
        <w:rPr>
          <w:rFonts w:ascii="Times New Roman" w:eastAsia="Times New Roman" w:hAnsi="Times New Roman"/>
        </w:rPr>
        <w:t xml:space="preserve">12 </w:t>
      </w:r>
      <w:r>
        <w:rPr>
          <w:spacing w:val="-9"/>
        </w:rPr>
        <w:t xml:space="preserve">通过回转马达 </w:t>
      </w:r>
      <w:r>
        <w:rPr>
          <w:rFonts w:ascii="Times New Roman" w:eastAsia="Times New Roman" w:hAnsi="Times New Roman"/>
          <w:spacing w:val="-5"/>
        </w:rPr>
        <w:t xml:space="preserve">11 </w:t>
      </w:r>
      <w:r>
        <w:rPr>
          <w:spacing w:val="-12"/>
        </w:rPr>
        <w:t xml:space="preserve">实现左右 </w:t>
      </w:r>
      <w:r>
        <w:rPr>
          <w:rFonts w:ascii="Times New Roman" w:eastAsia="Times New Roman" w:hAnsi="Times New Roman"/>
        </w:rPr>
        <w:t>180</w:t>
      </w:r>
      <w:r>
        <w:rPr>
          <w:spacing w:val="-2"/>
        </w:rPr>
        <w:t>°转动，伸缩</w:t>
      </w:r>
    </w:p>
    <w:p>
      <w:pPr>
        <w:pStyle w:val="BodyText"/>
        <w:spacing w:before="1" w:line="304" w:lineRule="auto"/>
        <w:ind w:left="101" w:right="134" w:firstLine="480"/>
        <w:jc w:val="both"/>
      </w:pPr>
      <w:r>
        <w:rPr>
          <w:spacing w:val="-15"/>
        </w:rPr>
        <w:t xml:space="preserve">头 </w:t>
      </w:r>
      <w:r>
        <w:rPr>
          <w:rFonts w:ascii="Times New Roman" w:eastAsia="Times New Roman" w:hAnsi="Times New Roman"/>
        </w:rPr>
        <w:t xml:space="preserve">13 </w:t>
      </w:r>
      <w:r>
        <w:rPr>
          <w:spacing w:val="-3"/>
        </w:rPr>
        <w:t xml:space="preserve">通过设在伐木头主体 </w:t>
      </w:r>
      <w:r>
        <w:rPr>
          <w:rFonts w:ascii="Times New Roman" w:eastAsia="Times New Roman" w:hAnsi="Times New Roman"/>
        </w:rPr>
        <w:t xml:space="preserve">12 </w:t>
      </w:r>
      <w:r>
        <w:rPr>
          <w:spacing w:val="-2"/>
        </w:rPr>
        <w:t xml:space="preserve">内的伸缩油缸实现伸缩运动。固定打枝刀 </w:t>
      </w:r>
      <w:r>
        <w:rPr>
          <w:rFonts w:ascii="Times New Roman" w:eastAsia="Times New Roman" w:hAnsi="Times New Roman"/>
        </w:rPr>
        <w:t xml:space="preserve">14 </w:t>
      </w:r>
      <w:r>
        <w:rPr>
          <w:spacing w:val="-3"/>
        </w:rPr>
        <w:t>与上夹抱机</w:t>
      </w:r>
    </w:p>
    <w:p>
      <w:pPr>
        <w:pStyle w:val="BodyText"/>
        <w:spacing w:before="147"/>
        <w:ind w:left="101"/>
      </w:pPr>
      <w:r>
        <w:rPr>
          <w:spacing w:val="-27"/>
        </w:rPr>
        <w:t xml:space="preserve">构 </w:t>
      </w:r>
      <w:r>
        <w:rPr>
          <w:rFonts w:ascii="Times New Roman" w:eastAsia="Times New Roman"/>
        </w:rPr>
        <w:t>15</w:t>
      </w:r>
      <w:r>
        <w:rPr>
          <w:rFonts w:ascii="Times New Roman" w:eastAsia="Times New Roman"/>
          <w:spacing w:val="8"/>
        </w:rPr>
        <w:t xml:space="preserve"> </w:t>
      </w:r>
      <w:r>
        <w:rPr>
          <w:spacing w:val="-5"/>
        </w:rPr>
        <w:t xml:space="preserve">依次顺序安装在伸缩头 </w:t>
      </w:r>
      <w:r>
        <w:rPr>
          <w:rFonts w:ascii="Times New Roman" w:eastAsia="Times New Roman"/>
        </w:rPr>
        <w:t>13</w:t>
      </w:r>
      <w:r>
        <w:rPr>
          <w:rFonts w:ascii="Times New Roman" w:eastAsia="Times New Roman"/>
          <w:spacing w:val="8"/>
        </w:rPr>
        <w:t xml:space="preserve"> </w:t>
      </w:r>
      <w:r>
        <w:rPr>
          <w:spacing w:val="-6"/>
        </w:rPr>
        <w:t xml:space="preserve">上端，下夹抱机构 </w:t>
      </w:r>
      <w:r>
        <w:rPr>
          <w:rFonts w:ascii="Times New Roman" w:eastAsia="Times New Roman"/>
        </w:rPr>
        <w:t>16</w:t>
      </w:r>
      <w:r>
        <w:rPr>
          <w:rFonts w:ascii="Times New Roman" w:eastAsia="Times New Roman"/>
          <w:spacing w:val="8"/>
        </w:rPr>
        <w:t xml:space="preserve"> </w:t>
      </w:r>
      <w:r>
        <w:rPr>
          <w:spacing w:val="-8"/>
        </w:rPr>
        <w:t xml:space="preserve">与刀锯保护罩 </w:t>
      </w:r>
      <w:r>
        <w:rPr>
          <w:rFonts w:ascii="Times New Roman" w:eastAsia="Times New Roman"/>
        </w:rPr>
        <w:t>19</w:t>
      </w:r>
      <w:r>
        <w:rPr>
          <w:rFonts w:ascii="Times New Roman" w:eastAsia="Times New Roman"/>
          <w:spacing w:val="8"/>
        </w:rPr>
        <w:t xml:space="preserve"> </w:t>
      </w:r>
      <w:r>
        <w:t>依次顺序安装在</w:t>
      </w:r>
    </w:p>
    <w:p>
      <w:pPr>
        <w:pStyle w:val="BodyText"/>
        <w:spacing w:before="84"/>
        <w:ind w:left="101"/>
      </w:pPr>
      <w:r>
        <w:rPr>
          <w:spacing w:val="-11"/>
        </w:rPr>
        <w:t xml:space="preserve">伐木头主体 </w:t>
      </w:r>
      <w:r>
        <w:rPr>
          <w:rFonts w:ascii="Times New Roman" w:eastAsia="Times New Roman"/>
        </w:rPr>
        <w:t xml:space="preserve">12 </w:t>
      </w:r>
      <w:r>
        <w:rPr>
          <w:spacing w:val="-7"/>
        </w:rPr>
        <w:t xml:space="preserve">下端，刀锯保护罩 </w:t>
      </w:r>
      <w:r>
        <w:rPr>
          <w:rFonts w:ascii="Times New Roman" w:eastAsia="Times New Roman"/>
        </w:rPr>
        <w:t xml:space="preserve">19 </w:t>
      </w:r>
      <w:r>
        <w:rPr>
          <w:spacing w:val="-8"/>
        </w:rPr>
        <w:t xml:space="preserve">设有多个出料口 </w:t>
      </w:r>
      <w:r>
        <w:rPr>
          <w:rFonts w:ascii="Times New Roman" w:eastAsia="Times New Roman"/>
        </w:rPr>
        <w:t>20</w:t>
      </w:r>
      <w:r>
        <w:rPr>
          <w:spacing w:val="-15"/>
        </w:rPr>
        <w:t xml:space="preserve">。刀锯 </w:t>
      </w:r>
      <w:r>
        <w:rPr>
          <w:rFonts w:ascii="Times New Roman" w:eastAsia="Times New Roman"/>
        </w:rPr>
        <w:t>17</w:t>
      </w:r>
      <w:r>
        <w:rPr>
          <w:rFonts w:ascii="Times New Roman" w:eastAsia="Times New Roman"/>
          <w:spacing w:val="2"/>
        </w:rPr>
        <w:t xml:space="preserve"> </w:t>
      </w:r>
      <w:r>
        <w:rPr>
          <w:spacing w:val="-10"/>
        </w:rPr>
        <w:t xml:space="preserve">与刀锯马达 </w:t>
      </w:r>
      <w:r>
        <w:rPr>
          <w:rFonts w:ascii="Times New Roman" w:eastAsia="Times New Roman"/>
        </w:rPr>
        <w:t xml:space="preserve">18 </w:t>
      </w:r>
      <w:r>
        <w:t>设在刀</w:t>
      </w:r>
    </w:p>
    <w:p>
      <w:pPr>
        <w:pStyle w:val="BodyText"/>
        <w:spacing w:before="86"/>
        <w:ind w:left="101"/>
      </w:pPr>
      <w:r>
        <w:t xml:space="preserve">锯保护罩 </w:t>
      </w:r>
      <w:r>
        <w:rPr>
          <w:rFonts w:ascii="Times New Roman" w:eastAsia="Times New Roman"/>
        </w:rPr>
        <w:t xml:space="preserve">19 </w:t>
      </w:r>
      <w:r>
        <w:t xml:space="preserve">内部，刀锯 </w:t>
      </w:r>
      <w:r>
        <w:rPr>
          <w:rFonts w:ascii="Times New Roman" w:eastAsia="Times New Roman"/>
        </w:rPr>
        <w:t xml:space="preserve">17 </w:t>
      </w:r>
      <w:r>
        <w:t xml:space="preserve">通过刀锯马达 </w:t>
      </w:r>
      <w:r>
        <w:rPr>
          <w:rFonts w:ascii="Times New Roman" w:eastAsia="Times New Roman"/>
        </w:rPr>
        <w:t xml:space="preserve">18 </w:t>
      </w:r>
      <w:r>
        <w:t>实现左右摆动。</w:t>
      </w:r>
    </w:p>
    <w:p>
      <w:pPr>
        <w:pStyle w:val="BodyText"/>
        <w:rPr>
          <w:sz w:val="29"/>
        </w:rPr>
      </w:pPr>
      <w:r>
        <w:drawing>
          <wp:anchor distT="0" distB="0" distL="0" distR="0" simplePos="0" relativeHeight="251658240" behindDoc="0" locked="0" layoutInCell="1" allowOverlap="1">
            <wp:simplePos x="0" y="0"/>
            <wp:positionH relativeFrom="page">
              <wp:posOffset>1337945</wp:posOffset>
            </wp:positionH>
            <wp:positionV relativeFrom="paragraph">
              <wp:posOffset>260350</wp:posOffset>
            </wp:positionV>
            <wp:extent cx="4836160" cy="2510155"/>
            <wp:effectExtent l="0" t="0" r="0" b="0"/>
            <wp:wrapTopAndBottom/>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eg"/>
                    <pic:cNvPicPr>
                      <a:picLocks noChangeAspect="1"/>
                    </pic:cNvPicPr>
                  </pic:nvPicPr>
                  <pic:blipFill>
                    <a:blip xmlns:r="http://schemas.openxmlformats.org/officeDocument/2006/relationships" r:embed="rId9" cstate="print"/>
                    <a:stretch>
                      <a:fillRect/>
                    </a:stretch>
                  </pic:blipFill>
                  <pic:spPr>
                    <a:xfrm>
                      <a:off x="0" y="0"/>
                      <a:ext cx="4836333" cy="2510028"/>
                    </a:xfrm>
                    <a:prstGeom prst="rect">
                      <a:avLst/>
                    </a:prstGeom>
                  </pic:spPr>
                </pic:pic>
              </a:graphicData>
            </a:graphic>
          </wp:anchor>
        </w:drawing>
      </w:r>
    </w:p>
    <w:p>
      <w:pPr>
        <w:pStyle w:val="BodyText"/>
        <w:rPr>
          <w:sz w:val="20"/>
        </w:rPr>
      </w:pPr>
    </w:p>
    <w:p>
      <w:pPr>
        <w:pStyle w:val="BodyText"/>
        <w:spacing w:before="2"/>
        <w:rPr>
          <w:sz w:val="17"/>
        </w:rPr>
      </w:pPr>
    </w:p>
    <w:p>
      <w:pPr>
        <w:pStyle w:val="ListParagraph"/>
        <w:numPr>
          <w:ilvl w:val="0"/>
          <w:numId w:val="24"/>
        </w:numPr>
        <w:tabs>
          <w:tab w:val="left" w:pos="654"/>
          <w:tab w:val="left" w:pos="1493"/>
          <w:tab w:val="left" w:pos="2385"/>
          <w:tab w:val="left" w:pos="3699"/>
          <w:tab w:val="left" w:pos="4592"/>
          <w:tab w:val="left" w:pos="5905"/>
          <w:tab w:val="left" w:pos="6798"/>
          <w:tab w:val="left" w:pos="7688"/>
        </w:tabs>
        <w:spacing w:before="0" w:after="0" w:line="240" w:lineRule="auto"/>
        <w:ind w:left="653" w:right="0" w:hanging="265"/>
        <w:jc w:val="left"/>
        <w:rPr>
          <w:sz w:val="21"/>
        </w:rPr>
      </w:pPr>
      <w:r>
        <w:rPr>
          <w:spacing w:val="-3"/>
          <w:sz w:val="21"/>
        </w:rPr>
        <w:t>固</w:t>
      </w:r>
      <w:r>
        <w:rPr>
          <w:sz w:val="21"/>
        </w:rPr>
        <w:t>定座</w:t>
      </w:r>
      <w:r>
        <w:rPr>
          <w:sz w:val="21"/>
        </w:rPr>
        <w:tab/>
      </w:r>
      <w:r>
        <w:rPr>
          <w:rFonts w:ascii="Times New Roman" w:eastAsia="Times New Roman"/>
          <w:sz w:val="21"/>
        </w:rPr>
        <w:t>2.</w:t>
      </w:r>
      <w:r>
        <w:rPr>
          <w:rFonts w:ascii="Times New Roman" w:eastAsia="Times New Roman"/>
          <w:spacing w:val="51"/>
          <w:sz w:val="21"/>
        </w:rPr>
        <w:t xml:space="preserve"> </w:t>
      </w:r>
      <w:r>
        <w:rPr>
          <w:sz w:val="21"/>
        </w:rPr>
        <w:t>大臂</w:t>
      </w:r>
      <w:r>
        <w:rPr>
          <w:sz w:val="21"/>
        </w:rPr>
        <w:tab/>
      </w:r>
      <w:r>
        <w:rPr>
          <w:rFonts w:ascii="Times New Roman" w:eastAsia="Times New Roman"/>
          <w:sz w:val="21"/>
        </w:rPr>
        <w:t xml:space="preserve">3. </w:t>
      </w:r>
      <w:r>
        <w:rPr>
          <w:rFonts w:ascii="Times New Roman" w:eastAsia="Times New Roman"/>
          <w:spacing w:val="1"/>
          <w:sz w:val="21"/>
        </w:rPr>
        <w:t xml:space="preserve"> </w:t>
      </w:r>
      <w:r>
        <w:rPr>
          <w:sz w:val="21"/>
        </w:rPr>
        <w:t>大臂</w:t>
      </w:r>
      <w:r>
        <w:rPr>
          <w:spacing w:val="-3"/>
          <w:sz w:val="21"/>
        </w:rPr>
        <w:t>油</w:t>
      </w:r>
      <w:r>
        <w:rPr>
          <w:sz w:val="21"/>
        </w:rPr>
        <w:t>缸</w:t>
      </w:r>
      <w:r>
        <w:rPr>
          <w:sz w:val="21"/>
        </w:rPr>
        <w:tab/>
      </w:r>
      <w:r>
        <w:rPr>
          <w:rFonts w:ascii="Times New Roman" w:eastAsia="Times New Roman"/>
          <w:sz w:val="21"/>
        </w:rPr>
        <w:t>4.</w:t>
      </w:r>
      <w:r>
        <w:rPr>
          <w:rFonts w:ascii="Times New Roman" w:eastAsia="Times New Roman"/>
          <w:spacing w:val="52"/>
          <w:sz w:val="21"/>
        </w:rPr>
        <w:t xml:space="preserve"> </w:t>
      </w:r>
      <w:r>
        <w:rPr>
          <w:sz w:val="21"/>
        </w:rPr>
        <w:t>小臂</w:t>
      </w:r>
      <w:r>
        <w:rPr>
          <w:sz w:val="21"/>
        </w:rPr>
        <w:tab/>
      </w:r>
      <w:r>
        <w:rPr>
          <w:rFonts w:ascii="Times New Roman" w:eastAsia="Times New Roman"/>
          <w:sz w:val="21"/>
        </w:rPr>
        <w:t xml:space="preserve">5.  </w:t>
      </w:r>
      <w:r>
        <w:rPr>
          <w:spacing w:val="-3"/>
          <w:sz w:val="21"/>
        </w:rPr>
        <w:t>小</w:t>
      </w:r>
      <w:r>
        <w:rPr>
          <w:sz w:val="21"/>
        </w:rPr>
        <w:t>臂油缸</w:t>
      </w:r>
      <w:r>
        <w:rPr>
          <w:sz w:val="21"/>
        </w:rPr>
        <w:tab/>
      </w:r>
      <w:r>
        <w:rPr>
          <w:rFonts w:ascii="Times New Roman" w:eastAsia="Times New Roman"/>
          <w:sz w:val="21"/>
        </w:rPr>
        <w:t>6.</w:t>
      </w:r>
      <w:r>
        <w:rPr>
          <w:rFonts w:ascii="Times New Roman" w:eastAsia="Times New Roman"/>
          <w:spacing w:val="52"/>
          <w:sz w:val="21"/>
        </w:rPr>
        <w:t xml:space="preserve"> </w:t>
      </w:r>
      <w:r>
        <w:rPr>
          <w:spacing w:val="-3"/>
          <w:sz w:val="21"/>
        </w:rPr>
        <w:t>摇</w:t>
      </w:r>
      <w:r>
        <w:rPr>
          <w:sz w:val="21"/>
        </w:rPr>
        <w:t>杆</w:t>
      </w:r>
      <w:r>
        <w:rPr>
          <w:sz w:val="21"/>
        </w:rPr>
        <w:tab/>
      </w:r>
      <w:r>
        <w:rPr>
          <w:rFonts w:ascii="Times New Roman" w:eastAsia="Times New Roman"/>
          <w:sz w:val="21"/>
        </w:rPr>
        <w:t>7.</w:t>
      </w:r>
      <w:r>
        <w:rPr>
          <w:rFonts w:ascii="Times New Roman" w:eastAsia="Times New Roman"/>
          <w:spacing w:val="52"/>
          <w:sz w:val="21"/>
        </w:rPr>
        <w:t xml:space="preserve"> </w:t>
      </w:r>
      <w:r>
        <w:rPr>
          <w:spacing w:val="-3"/>
          <w:sz w:val="21"/>
        </w:rPr>
        <w:t>连</w:t>
      </w:r>
      <w:r>
        <w:rPr>
          <w:sz w:val="21"/>
        </w:rPr>
        <w:t>杆</w:t>
      </w:r>
      <w:r>
        <w:rPr>
          <w:sz w:val="21"/>
        </w:rPr>
        <w:tab/>
      </w:r>
      <w:r>
        <w:rPr>
          <w:rFonts w:ascii="Times New Roman" w:eastAsia="Times New Roman"/>
          <w:sz w:val="21"/>
        </w:rPr>
        <w:t>8.</w:t>
      </w:r>
      <w:r>
        <w:rPr>
          <w:rFonts w:ascii="Times New Roman" w:eastAsia="Times New Roman"/>
          <w:spacing w:val="52"/>
          <w:sz w:val="21"/>
        </w:rPr>
        <w:t xml:space="preserve"> </w:t>
      </w:r>
      <w:r>
        <w:rPr>
          <w:sz w:val="21"/>
        </w:rPr>
        <w:t>伐</w:t>
      </w:r>
      <w:r>
        <w:rPr>
          <w:spacing w:val="-3"/>
          <w:sz w:val="21"/>
        </w:rPr>
        <w:t>木</w:t>
      </w:r>
      <w:r>
        <w:rPr>
          <w:sz w:val="21"/>
        </w:rPr>
        <w:t>头</w:t>
      </w:r>
      <w:r>
        <w:rPr>
          <w:spacing w:val="-3"/>
          <w:sz w:val="21"/>
        </w:rPr>
        <w:t>油</w:t>
      </w:r>
      <w:r>
        <w:rPr>
          <w:sz w:val="21"/>
        </w:rPr>
        <w:t>缸</w:t>
      </w:r>
    </w:p>
    <w:p>
      <w:pPr>
        <w:pStyle w:val="ListParagraph"/>
        <w:numPr>
          <w:ilvl w:val="1"/>
          <w:numId w:val="24"/>
        </w:numPr>
        <w:tabs>
          <w:tab w:val="left" w:pos="4091"/>
        </w:tabs>
        <w:spacing w:before="122" w:after="0" w:line="240" w:lineRule="auto"/>
        <w:ind w:left="4090" w:right="0" w:hanging="265"/>
        <w:jc w:val="left"/>
        <w:rPr>
          <w:sz w:val="21"/>
        </w:rPr>
      </w:pPr>
      <w:r>
        <w:rPr>
          <w:spacing w:val="-3"/>
          <w:sz w:val="21"/>
        </w:rPr>
        <w:t>伐木头组合机构</w:t>
      </w:r>
    </w:p>
    <w:p>
      <w:pPr>
        <w:spacing w:before="125"/>
        <w:ind w:left="2688" w:right="0" w:firstLine="0"/>
        <w:jc w:val="left"/>
        <w:rPr>
          <w:sz w:val="21"/>
        </w:rPr>
      </w:pPr>
      <w:r>
        <w:rPr>
          <w:sz w:val="21"/>
        </w:rPr>
        <w:t xml:space="preserve">图 </w:t>
      </w:r>
      <w:r>
        <w:rPr>
          <w:rFonts w:ascii="Times New Roman" w:eastAsia="Times New Roman"/>
          <w:sz w:val="21"/>
        </w:rPr>
        <w:t xml:space="preserve">2-1 </w:t>
      </w:r>
      <w:r>
        <w:rPr>
          <w:sz w:val="21"/>
        </w:rPr>
        <w:t>伐木机工作装置整体主视结构示意图</w:t>
      </w:r>
    </w:p>
    <w:p>
      <w:pPr>
        <w:pStyle w:val="BodyText"/>
        <w:spacing w:before="12"/>
        <w:rPr>
          <w:sz w:val="12"/>
        </w:rPr>
      </w:pPr>
      <w:r>
        <w:drawing>
          <wp:anchor distT="0" distB="0" distL="0" distR="0" simplePos="0" relativeHeight="251659264" behindDoc="0" locked="0" layoutInCell="1" allowOverlap="1">
            <wp:simplePos x="0" y="0"/>
            <wp:positionH relativeFrom="page">
              <wp:posOffset>2639060</wp:posOffset>
            </wp:positionH>
            <wp:positionV relativeFrom="paragraph">
              <wp:posOffset>129540</wp:posOffset>
            </wp:positionV>
            <wp:extent cx="2157095" cy="3321685"/>
            <wp:effectExtent l="0" t="0" r="0" b="0"/>
            <wp:wrapTopAndBottom/>
            <wp:docPr id="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jpeg"/>
                    <pic:cNvPicPr>
                      <a:picLocks noChangeAspect="1"/>
                    </pic:cNvPicPr>
                  </pic:nvPicPr>
                  <pic:blipFill>
                    <a:blip xmlns:r="http://schemas.openxmlformats.org/officeDocument/2006/relationships" r:embed="rId10" cstate="print"/>
                    <a:stretch>
                      <a:fillRect/>
                    </a:stretch>
                  </pic:blipFill>
                  <pic:spPr>
                    <a:xfrm>
                      <a:off x="0" y="0"/>
                      <a:ext cx="2156880" cy="3321843"/>
                    </a:xfrm>
                    <a:prstGeom prst="rect">
                      <a:avLst/>
                    </a:prstGeom>
                  </pic:spPr>
                </pic:pic>
              </a:graphicData>
            </a:graphic>
          </wp:anchor>
        </w:drawing>
      </w:r>
    </w:p>
    <w:p>
      <w:pPr>
        <w:pStyle w:val="BodyText"/>
        <w:spacing w:before="1"/>
        <w:rPr>
          <w:sz w:val="16"/>
        </w:rPr>
      </w:pPr>
    </w:p>
    <w:p>
      <w:pPr>
        <w:pStyle w:val="ListParagraph"/>
        <w:numPr>
          <w:ilvl w:val="1"/>
          <w:numId w:val="24"/>
        </w:numPr>
        <w:tabs>
          <w:tab w:val="left" w:pos="814"/>
          <w:tab w:val="left" w:pos="1653"/>
          <w:tab w:val="left" w:pos="3063"/>
          <w:tab w:val="left" w:pos="4690"/>
          <w:tab w:val="left" w:pos="5898"/>
          <w:tab w:val="left" w:pos="7525"/>
        </w:tabs>
        <w:spacing w:before="0" w:after="0" w:line="240" w:lineRule="auto"/>
        <w:ind w:left="814" w:right="0" w:hanging="370"/>
        <w:jc w:val="left"/>
        <w:rPr>
          <w:sz w:val="21"/>
        </w:rPr>
      </w:pPr>
      <w:r>
        <w:rPr>
          <w:spacing w:val="-3"/>
          <w:sz w:val="21"/>
        </w:rPr>
        <w:t>联</w:t>
      </w:r>
      <w:r>
        <w:rPr>
          <w:sz w:val="21"/>
        </w:rPr>
        <w:t>接柄</w:t>
      </w:r>
      <w:r>
        <w:rPr>
          <w:sz w:val="21"/>
        </w:rPr>
        <w:tab/>
      </w:r>
      <w:r>
        <w:rPr>
          <w:rFonts w:ascii="Times New Roman" w:eastAsia="Times New Roman"/>
          <w:spacing w:val="-4"/>
          <w:sz w:val="21"/>
        </w:rPr>
        <w:t xml:space="preserve">11. </w:t>
      </w:r>
      <w:r>
        <w:rPr>
          <w:rFonts w:ascii="Times New Roman" w:eastAsia="Times New Roman"/>
          <w:spacing w:val="7"/>
          <w:sz w:val="21"/>
        </w:rPr>
        <w:t xml:space="preserve"> </w:t>
      </w:r>
      <w:r>
        <w:rPr>
          <w:spacing w:val="-3"/>
          <w:sz w:val="21"/>
        </w:rPr>
        <w:t>回</w:t>
      </w:r>
      <w:r>
        <w:rPr>
          <w:sz w:val="21"/>
        </w:rPr>
        <w:t>转</w:t>
      </w:r>
      <w:r>
        <w:rPr>
          <w:spacing w:val="-3"/>
          <w:sz w:val="21"/>
        </w:rPr>
        <w:t>马</w:t>
      </w:r>
      <w:r>
        <w:rPr>
          <w:sz w:val="21"/>
        </w:rPr>
        <w:t>达</w:t>
      </w:r>
      <w:r>
        <w:rPr>
          <w:sz w:val="21"/>
        </w:rPr>
        <w:tab/>
      </w:r>
      <w:r>
        <w:rPr>
          <w:rFonts w:ascii="Times New Roman" w:eastAsia="Times New Roman"/>
          <w:sz w:val="21"/>
        </w:rPr>
        <w:t xml:space="preserve">12. </w:t>
      </w:r>
      <w:r>
        <w:rPr>
          <w:rFonts w:ascii="Times New Roman" w:eastAsia="Times New Roman"/>
          <w:spacing w:val="1"/>
          <w:sz w:val="21"/>
        </w:rPr>
        <w:t xml:space="preserve"> </w:t>
      </w:r>
      <w:r>
        <w:rPr>
          <w:sz w:val="21"/>
        </w:rPr>
        <w:t>伐</w:t>
      </w:r>
      <w:r>
        <w:rPr>
          <w:spacing w:val="-3"/>
          <w:sz w:val="21"/>
        </w:rPr>
        <w:t>木</w:t>
      </w:r>
      <w:r>
        <w:rPr>
          <w:sz w:val="21"/>
        </w:rPr>
        <w:t>头</w:t>
      </w:r>
      <w:r>
        <w:rPr>
          <w:spacing w:val="-3"/>
          <w:sz w:val="21"/>
        </w:rPr>
        <w:t>主</w:t>
      </w:r>
      <w:r>
        <w:rPr>
          <w:sz w:val="21"/>
        </w:rPr>
        <w:t>体</w:t>
      </w:r>
      <w:r>
        <w:rPr>
          <w:sz w:val="21"/>
        </w:rPr>
        <w:tab/>
      </w:r>
      <w:r>
        <w:rPr>
          <w:rFonts w:ascii="Times New Roman" w:eastAsia="Times New Roman"/>
          <w:sz w:val="21"/>
        </w:rPr>
        <w:t xml:space="preserve">13.  </w:t>
      </w:r>
      <w:r>
        <w:rPr>
          <w:spacing w:val="-3"/>
          <w:sz w:val="21"/>
        </w:rPr>
        <w:t>伸</w:t>
      </w:r>
      <w:r>
        <w:rPr>
          <w:sz w:val="21"/>
        </w:rPr>
        <w:t>缩头</w:t>
      </w:r>
      <w:r>
        <w:rPr>
          <w:sz w:val="21"/>
        </w:rPr>
        <w:tab/>
      </w:r>
      <w:r>
        <w:rPr>
          <w:rFonts w:ascii="Times New Roman" w:eastAsia="Times New Roman"/>
          <w:sz w:val="21"/>
        </w:rPr>
        <w:t xml:space="preserve">14. </w:t>
      </w:r>
      <w:r>
        <w:rPr>
          <w:rFonts w:ascii="Times New Roman" w:eastAsia="Times New Roman"/>
          <w:spacing w:val="1"/>
          <w:sz w:val="21"/>
        </w:rPr>
        <w:t xml:space="preserve"> </w:t>
      </w:r>
      <w:r>
        <w:rPr>
          <w:sz w:val="21"/>
        </w:rPr>
        <w:t>固</w:t>
      </w:r>
      <w:r>
        <w:rPr>
          <w:spacing w:val="-3"/>
          <w:sz w:val="21"/>
        </w:rPr>
        <w:t>定</w:t>
      </w:r>
      <w:r>
        <w:rPr>
          <w:sz w:val="21"/>
        </w:rPr>
        <w:t>打</w:t>
      </w:r>
      <w:r>
        <w:rPr>
          <w:spacing w:val="-3"/>
          <w:sz w:val="21"/>
        </w:rPr>
        <w:t>枝</w:t>
      </w:r>
      <w:r>
        <w:rPr>
          <w:sz w:val="21"/>
        </w:rPr>
        <w:t>刀</w:t>
      </w:r>
      <w:r>
        <w:rPr>
          <w:sz w:val="21"/>
        </w:rPr>
        <w:tab/>
      </w:r>
      <w:r>
        <w:rPr>
          <w:rFonts w:ascii="Times New Roman" w:eastAsia="Times New Roman"/>
          <w:sz w:val="21"/>
        </w:rPr>
        <w:t>15.</w:t>
      </w:r>
      <w:r>
        <w:rPr>
          <w:rFonts w:ascii="Times New Roman" w:eastAsia="Times New Roman"/>
          <w:spacing w:val="1"/>
          <w:sz w:val="21"/>
        </w:rPr>
        <w:t xml:space="preserve"> </w:t>
      </w:r>
      <w:r>
        <w:rPr>
          <w:spacing w:val="-3"/>
          <w:sz w:val="21"/>
        </w:rPr>
        <w:t>上</w:t>
      </w:r>
      <w:r>
        <w:rPr>
          <w:sz w:val="21"/>
        </w:rPr>
        <w:t>夹</w:t>
      </w:r>
      <w:r>
        <w:rPr>
          <w:spacing w:val="-3"/>
          <w:sz w:val="21"/>
        </w:rPr>
        <w:t>抱</w:t>
      </w:r>
      <w:r>
        <w:rPr>
          <w:sz w:val="21"/>
        </w:rPr>
        <w:t>机构</w:t>
      </w:r>
    </w:p>
    <w:p>
      <w:pPr>
        <w:tabs>
          <w:tab w:val="left" w:pos="2988"/>
          <w:tab w:val="left" w:pos="3984"/>
          <w:tab w:val="left" w:pos="5403"/>
          <w:tab w:val="left" w:pos="7030"/>
        </w:tabs>
        <w:spacing w:before="123" w:line="348" w:lineRule="auto"/>
        <w:ind w:left="3109" w:right="1394" w:hanging="1751"/>
        <w:jc w:val="left"/>
        <w:rPr>
          <w:sz w:val="21"/>
        </w:rPr>
      </w:pPr>
      <w:r>
        <w:rPr>
          <w:rFonts w:ascii="Times New Roman" w:eastAsia="Times New Roman"/>
          <w:sz w:val="21"/>
        </w:rPr>
        <w:t xml:space="preserve">16. </w:t>
      </w:r>
      <w:r>
        <w:rPr>
          <w:rFonts w:ascii="Times New Roman" w:eastAsia="Times New Roman"/>
          <w:spacing w:val="3"/>
          <w:sz w:val="21"/>
        </w:rPr>
        <w:t xml:space="preserve"> </w:t>
      </w:r>
      <w:r>
        <w:rPr>
          <w:spacing w:val="-3"/>
          <w:sz w:val="21"/>
        </w:rPr>
        <w:t>下</w:t>
      </w:r>
      <w:r>
        <w:rPr>
          <w:sz w:val="21"/>
        </w:rPr>
        <w:t>夹</w:t>
      </w:r>
      <w:r>
        <w:rPr>
          <w:spacing w:val="-3"/>
          <w:sz w:val="21"/>
        </w:rPr>
        <w:t>抱</w:t>
      </w:r>
      <w:r>
        <w:rPr>
          <w:sz w:val="21"/>
        </w:rPr>
        <w:t>机构</w:t>
      </w:r>
      <w:r>
        <w:rPr>
          <w:sz w:val="21"/>
        </w:rPr>
        <w:tab/>
      </w:r>
      <w:r>
        <w:rPr>
          <w:rFonts w:ascii="Times New Roman" w:eastAsia="Times New Roman"/>
          <w:sz w:val="21"/>
        </w:rPr>
        <w:t>17.</w:t>
      </w:r>
      <w:r>
        <w:rPr>
          <w:rFonts w:ascii="Times New Roman" w:eastAsia="Times New Roman"/>
          <w:spacing w:val="52"/>
          <w:sz w:val="21"/>
        </w:rPr>
        <w:t xml:space="preserve"> </w:t>
      </w:r>
      <w:r>
        <w:rPr>
          <w:spacing w:val="-3"/>
          <w:sz w:val="21"/>
        </w:rPr>
        <w:t>刀</w:t>
      </w:r>
      <w:r>
        <w:rPr>
          <w:sz w:val="21"/>
        </w:rPr>
        <w:t>锯</w:t>
      </w:r>
      <w:r>
        <w:rPr>
          <w:sz w:val="21"/>
        </w:rPr>
        <w:tab/>
      </w:r>
      <w:r>
        <w:rPr>
          <w:rFonts w:ascii="Times New Roman" w:eastAsia="Times New Roman"/>
          <w:sz w:val="21"/>
        </w:rPr>
        <w:t xml:space="preserve">18.  </w:t>
      </w:r>
      <w:r>
        <w:rPr>
          <w:sz w:val="21"/>
        </w:rPr>
        <w:t>刀</w:t>
      </w:r>
      <w:r>
        <w:rPr>
          <w:spacing w:val="-3"/>
          <w:sz w:val="21"/>
        </w:rPr>
        <w:t>锯</w:t>
      </w:r>
      <w:r>
        <w:rPr>
          <w:sz w:val="21"/>
        </w:rPr>
        <w:t>马达</w:t>
      </w:r>
      <w:r>
        <w:rPr>
          <w:sz w:val="21"/>
        </w:rPr>
        <w:tab/>
      </w:r>
      <w:r>
        <w:rPr>
          <w:rFonts w:ascii="Times New Roman" w:eastAsia="Times New Roman"/>
          <w:sz w:val="21"/>
        </w:rPr>
        <w:t xml:space="preserve">19. </w:t>
      </w:r>
      <w:r>
        <w:rPr>
          <w:rFonts w:ascii="Times New Roman" w:eastAsia="Times New Roman"/>
          <w:spacing w:val="2"/>
          <w:sz w:val="21"/>
        </w:rPr>
        <w:t xml:space="preserve"> </w:t>
      </w:r>
      <w:r>
        <w:rPr>
          <w:spacing w:val="-3"/>
          <w:sz w:val="21"/>
        </w:rPr>
        <w:t>刀锯</w:t>
      </w:r>
      <w:r>
        <w:rPr>
          <w:sz w:val="21"/>
        </w:rPr>
        <w:t>保护罩</w:t>
      </w:r>
      <w:r>
        <w:rPr>
          <w:sz w:val="21"/>
        </w:rPr>
        <w:tab/>
      </w:r>
      <w:r>
        <w:rPr>
          <w:rFonts w:ascii="Times New Roman" w:eastAsia="Times New Roman"/>
          <w:sz w:val="21"/>
        </w:rPr>
        <w:t>20.</w:t>
      </w:r>
      <w:r>
        <w:rPr>
          <w:rFonts w:ascii="Times New Roman" w:eastAsia="Times New Roman"/>
          <w:spacing w:val="2"/>
          <w:sz w:val="21"/>
        </w:rPr>
        <w:t xml:space="preserve"> </w:t>
      </w:r>
      <w:r>
        <w:rPr>
          <w:spacing w:val="-3"/>
          <w:sz w:val="21"/>
        </w:rPr>
        <w:t>出</w:t>
      </w:r>
      <w:r>
        <w:rPr>
          <w:sz w:val="21"/>
        </w:rPr>
        <w:t>料</w:t>
      </w:r>
      <w:r>
        <w:rPr>
          <w:spacing w:val="-15"/>
          <w:sz w:val="21"/>
        </w:rPr>
        <w:t>口</w:t>
      </w:r>
      <w:r>
        <w:rPr>
          <w:sz w:val="21"/>
        </w:rPr>
        <w:t>图</w:t>
      </w:r>
      <w:r>
        <w:rPr>
          <w:spacing w:val="-53"/>
          <w:sz w:val="21"/>
        </w:rPr>
        <w:t xml:space="preserve"> </w:t>
      </w:r>
      <w:r>
        <w:rPr>
          <w:rFonts w:ascii="Times New Roman" w:eastAsia="Times New Roman"/>
          <w:sz w:val="21"/>
        </w:rPr>
        <w:t>2-2</w:t>
      </w:r>
      <w:r>
        <w:rPr>
          <w:rFonts w:ascii="Times New Roman" w:eastAsia="Times New Roman"/>
          <w:spacing w:val="1"/>
          <w:sz w:val="21"/>
        </w:rPr>
        <w:t xml:space="preserve"> </w:t>
      </w:r>
      <w:r>
        <w:rPr>
          <w:sz w:val="21"/>
        </w:rPr>
        <w:t>伐</w:t>
      </w:r>
      <w:r>
        <w:rPr>
          <w:spacing w:val="-3"/>
          <w:sz w:val="21"/>
        </w:rPr>
        <w:t>木</w:t>
      </w:r>
      <w:r>
        <w:rPr>
          <w:sz w:val="21"/>
        </w:rPr>
        <w:t>头</w:t>
      </w:r>
      <w:r>
        <w:rPr>
          <w:spacing w:val="-3"/>
          <w:sz w:val="21"/>
        </w:rPr>
        <w:t>组</w:t>
      </w:r>
      <w:r>
        <w:rPr>
          <w:sz w:val="21"/>
        </w:rPr>
        <w:t>合</w:t>
      </w:r>
      <w:r>
        <w:rPr>
          <w:spacing w:val="-3"/>
          <w:sz w:val="21"/>
        </w:rPr>
        <w:t>机</w:t>
      </w:r>
      <w:r>
        <w:rPr>
          <w:sz w:val="21"/>
        </w:rPr>
        <w:t>构</w:t>
      </w:r>
      <w:r>
        <w:rPr>
          <w:spacing w:val="-3"/>
          <w:sz w:val="21"/>
        </w:rPr>
        <w:t>结</w:t>
      </w:r>
      <w:r>
        <w:rPr>
          <w:sz w:val="21"/>
        </w:rPr>
        <w:t>构示</w:t>
      </w:r>
      <w:r>
        <w:rPr>
          <w:spacing w:val="-3"/>
          <w:sz w:val="21"/>
        </w:rPr>
        <w:t>意</w:t>
      </w:r>
      <w:r>
        <w:rPr>
          <w:sz w:val="21"/>
        </w:rPr>
        <w:t>图</w:t>
      </w:r>
    </w:p>
    <w:p>
      <w:pPr>
        <w:spacing w:after="0" w:line="348" w:lineRule="auto"/>
        <w:jc w:val="left"/>
        <w:rPr>
          <w:sz w:val="21"/>
        </w:rPr>
        <w:sectPr>
          <w:headerReference w:type="even" r:id="rId11"/>
          <w:headerReference w:type="default" r:id="rId12"/>
          <w:footerReference w:type="even" r:id="rId13"/>
          <w:footerReference w:type="default" r:id="rId14"/>
          <w:type w:val="nextPage"/>
          <w:pgSz w:w="11910" w:h="16840"/>
          <w:pgMar w:top="1240" w:right="1220" w:bottom="1120" w:left="1260" w:header="825" w:footer="933" w:gutter="0"/>
          <w:pgNumType w:start="2"/>
          <w:cols w:space="708"/>
          <w:titlePg w:val="0"/>
        </w:sectPr>
      </w:pPr>
    </w:p>
    <w:p>
      <w:pPr>
        <w:pStyle w:val="BodyText"/>
        <w:spacing w:before="147" w:line="307" w:lineRule="auto"/>
        <w:ind w:left="101" w:right="134" w:firstLine="480"/>
        <w:jc w:val="both"/>
        <w:rPr>
          <w:rFonts w:ascii="Times New Roman" w:eastAsia="Times New Roman" w:hAnsi="Times New Roman"/>
        </w:rPr>
      </w:pPr>
      <w:r>
        <w:rPr>
          <w:spacing w:val="-10"/>
        </w:rPr>
        <w:t xml:space="preserve">如图 </w:t>
      </w:r>
      <w:r>
        <w:rPr>
          <w:rFonts w:ascii="Times New Roman" w:eastAsia="Times New Roman" w:hAnsi="Times New Roman"/>
        </w:rPr>
        <w:t xml:space="preserve">2-3 </w:t>
      </w:r>
      <w:r>
        <w:rPr>
          <w:spacing w:val="-3"/>
        </w:rPr>
        <w:t xml:space="preserve">所示，上夹抱机构 </w:t>
      </w:r>
      <w:r>
        <w:rPr>
          <w:rFonts w:ascii="Times New Roman" w:eastAsia="Times New Roman" w:hAnsi="Times New Roman"/>
        </w:rPr>
        <w:t xml:space="preserve">15 </w:t>
      </w:r>
      <w:r>
        <w:t>包括抓具Ⅰ</w:t>
      </w:r>
      <w:r>
        <w:rPr>
          <w:rFonts w:ascii="Times New Roman" w:eastAsia="Times New Roman" w:hAnsi="Times New Roman"/>
        </w:rPr>
        <w:t>21</w:t>
      </w:r>
      <w:r>
        <w:t>、抓具Ⅱ</w:t>
      </w:r>
      <w:r>
        <w:rPr>
          <w:rFonts w:ascii="Times New Roman" w:eastAsia="Times New Roman" w:hAnsi="Times New Roman"/>
        </w:rPr>
        <w:t>22</w:t>
      </w:r>
      <w:r>
        <w:rPr>
          <w:spacing w:val="-4"/>
        </w:rPr>
        <w:t xml:space="preserve">、上夹抱连杆 </w:t>
      </w:r>
      <w:r>
        <w:rPr>
          <w:rFonts w:ascii="Times New Roman" w:eastAsia="Times New Roman" w:hAnsi="Times New Roman"/>
        </w:rPr>
        <w:t>23</w:t>
      </w:r>
      <w:r>
        <w:rPr>
          <w:spacing w:val="-3"/>
        </w:rPr>
        <w:t>、上夹抱</w:t>
      </w:r>
      <w:r>
        <w:rPr>
          <w:spacing w:val="-15"/>
        </w:rPr>
        <w:t xml:space="preserve">油缸 </w:t>
      </w:r>
      <w:r>
        <w:rPr>
          <w:rFonts w:ascii="Times New Roman" w:eastAsia="Times New Roman" w:hAnsi="Times New Roman"/>
        </w:rPr>
        <w:t>24</w:t>
      </w:r>
      <w:r>
        <w:t>、固定销轴Ⅰ</w:t>
      </w:r>
      <w:r>
        <w:rPr>
          <w:rFonts w:ascii="Times New Roman" w:eastAsia="Times New Roman" w:hAnsi="Times New Roman"/>
        </w:rPr>
        <w:t>25</w:t>
      </w:r>
      <w:r>
        <w:t>、固定销轴Ⅱ</w:t>
      </w:r>
      <w:r>
        <w:rPr>
          <w:rFonts w:ascii="Times New Roman" w:eastAsia="Times New Roman" w:hAnsi="Times New Roman"/>
        </w:rPr>
        <w:t>26</w:t>
      </w:r>
      <w:r>
        <w:rPr>
          <w:spacing w:val="-9"/>
        </w:rPr>
        <w:t xml:space="preserve">、打枝刀 </w:t>
      </w:r>
      <w:r>
        <w:rPr>
          <w:rFonts w:ascii="Times New Roman" w:eastAsia="Times New Roman" w:hAnsi="Times New Roman"/>
        </w:rPr>
        <w:t>27</w:t>
      </w:r>
      <w:r>
        <w:t>。抓具Ⅰ</w:t>
      </w:r>
      <w:r>
        <w:rPr>
          <w:rFonts w:ascii="Times New Roman" w:eastAsia="Times New Roman" w:hAnsi="Times New Roman"/>
        </w:rPr>
        <w:t xml:space="preserve">21 </w:t>
      </w:r>
      <w:r>
        <w:rPr>
          <w:spacing w:val="-2"/>
        </w:rPr>
        <w:t>和抓具Ⅱ</w:t>
      </w:r>
      <w:r>
        <w:rPr>
          <w:rFonts w:ascii="Times New Roman" w:eastAsia="Times New Roman" w:hAnsi="Times New Roman"/>
        </w:rPr>
        <w:t xml:space="preserve">22 </w:t>
      </w:r>
      <w:r>
        <w:t>上下交错安</w:t>
      </w:r>
      <w:r>
        <w:rPr>
          <w:spacing w:val="-8"/>
        </w:rPr>
        <w:t xml:space="preserve">装，皆为 </w:t>
      </w:r>
      <w:r>
        <w:rPr>
          <w:rFonts w:ascii="Times New Roman" w:eastAsia="Times New Roman" w:hAnsi="Times New Roman"/>
        </w:rPr>
        <w:t xml:space="preserve">S </w:t>
      </w:r>
      <w:r>
        <w:rPr>
          <w:spacing w:val="-2"/>
        </w:rPr>
        <w:t xml:space="preserve">型抓具，可增大夹抱机构张开角度，并且均设有打枝刀 </w:t>
      </w:r>
      <w:r>
        <w:rPr>
          <w:rFonts w:ascii="Times New Roman" w:eastAsia="Times New Roman" w:hAnsi="Times New Roman"/>
        </w:rPr>
        <w:t xml:space="preserve">27 </w:t>
      </w:r>
      <w:r>
        <w:rPr>
          <w:spacing w:val="-6"/>
        </w:rPr>
        <w:t xml:space="preserve">与固定打枝刀 </w:t>
      </w:r>
      <w:r>
        <w:rPr>
          <w:rFonts w:ascii="Times New Roman" w:eastAsia="Times New Roman" w:hAnsi="Times New Roman"/>
          <w:spacing w:val="-6"/>
        </w:rPr>
        <w:t xml:space="preserve">14 </w:t>
      </w:r>
      <w:r>
        <w:t>配合进行打枝作业。固定销轴Ⅰ</w:t>
      </w:r>
      <w:r>
        <w:rPr>
          <w:rFonts w:ascii="Times New Roman" w:eastAsia="Times New Roman" w:hAnsi="Times New Roman"/>
        </w:rPr>
        <w:t xml:space="preserve">25 </w:t>
      </w:r>
      <w:r>
        <w:rPr>
          <w:spacing w:val="-5"/>
        </w:rPr>
        <w:t xml:space="preserve">固定连接于伸缩头 </w:t>
      </w:r>
      <w:r>
        <w:rPr>
          <w:rFonts w:ascii="Times New Roman" w:eastAsia="Times New Roman" w:hAnsi="Times New Roman"/>
        </w:rPr>
        <w:t xml:space="preserve">13 </w:t>
      </w:r>
      <w:r>
        <w:t>与抓具Ⅰ</w:t>
      </w:r>
      <w:r>
        <w:rPr>
          <w:rFonts w:ascii="Times New Roman" w:eastAsia="Times New Roman" w:hAnsi="Times New Roman"/>
        </w:rPr>
        <w:t xml:space="preserve">21 </w:t>
      </w:r>
      <w:r>
        <w:t>中部转动连接，上</w:t>
      </w:r>
      <w:r>
        <w:rPr>
          <w:spacing w:val="-6"/>
        </w:rPr>
        <w:t xml:space="preserve">夹抱油缸 </w:t>
      </w:r>
      <w:r>
        <w:rPr>
          <w:rFonts w:ascii="Times New Roman" w:eastAsia="Times New Roman" w:hAnsi="Times New Roman"/>
        </w:rPr>
        <w:t xml:space="preserve">24 </w:t>
      </w:r>
      <w:r>
        <w:t>一端与抓具Ⅱ</w:t>
      </w:r>
      <w:r>
        <w:rPr>
          <w:rFonts w:ascii="Times New Roman" w:eastAsia="Times New Roman" w:hAnsi="Times New Roman"/>
        </w:rPr>
        <w:t xml:space="preserve">22 </w:t>
      </w:r>
      <w:r>
        <w:rPr>
          <w:spacing w:val="-4"/>
        </w:rPr>
        <w:t xml:space="preserve">尾端通过与伸缩头 </w:t>
      </w:r>
      <w:r>
        <w:rPr>
          <w:rFonts w:ascii="Times New Roman" w:eastAsia="Times New Roman" w:hAnsi="Times New Roman"/>
        </w:rPr>
        <w:t xml:space="preserve">13 </w:t>
      </w:r>
      <w:r>
        <w:t>固定连接的固定销轴Ⅱ</w:t>
      </w:r>
      <w:r>
        <w:rPr>
          <w:rFonts w:ascii="Times New Roman" w:eastAsia="Times New Roman" w:hAnsi="Times New Roman"/>
        </w:rPr>
        <w:t xml:space="preserve">26 </w:t>
      </w:r>
      <w:r>
        <w:rPr>
          <w:spacing w:val="-4"/>
        </w:rPr>
        <w:t>铰接，另</w:t>
      </w:r>
      <w:r>
        <w:t>一端与抓具Ⅰ</w:t>
      </w:r>
      <w:r>
        <w:rPr>
          <w:rFonts w:ascii="Times New Roman" w:eastAsia="Times New Roman" w:hAnsi="Times New Roman"/>
        </w:rPr>
        <w:t xml:space="preserve">21 </w:t>
      </w:r>
      <w:r>
        <w:rPr>
          <w:spacing w:val="-7"/>
        </w:rPr>
        <w:t xml:space="preserve">尾端和上夹抱连杆 </w:t>
      </w:r>
      <w:r>
        <w:rPr>
          <w:rFonts w:ascii="Times New Roman" w:eastAsia="Times New Roman" w:hAnsi="Times New Roman"/>
        </w:rPr>
        <w:t xml:space="preserve">23 </w:t>
      </w:r>
      <w:r>
        <w:rPr>
          <w:spacing w:val="-5"/>
        </w:rPr>
        <w:t xml:space="preserve">一端共同铰接，上夹抱连杆 </w:t>
      </w:r>
      <w:r>
        <w:rPr>
          <w:rFonts w:ascii="Times New Roman" w:eastAsia="Times New Roman" w:hAnsi="Times New Roman"/>
        </w:rPr>
        <w:t xml:space="preserve">23 </w:t>
      </w:r>
      <w:r>
        <w:rPr>
          <w:spacing w:val="-1"/>
        </w:rPr>
        <w:t>另一端与抓具Ⅱ</w:t>
      </w:r>
      <w:r>
        <w:rPr>
          <w:rFonts w:ascii="Times New Roman" w:eastAsia="Times New Roman" w:hAnsi="Times New Roman"/>
          <w:spacing w:val="-4"/>
        </w:rPr>
        <w:t>22</w:t>
      </w:r>
    </w:p>
    <w:p>
      <w:pPr>
        <w:pStyle w:val="BodyText"/>
        <w:spacing w:line="304" w:lineRule="auto"/>
        <w:ind w:left="101" w:right="139"/>
        <w:jc w:val="both"/>
      </w:pPr>
      <w:r>
        <w:rPr>
          <w:spacing w:val="-5"/>
        </w:rPr>
        <w:t xml:space="preserve">中部铰接。通过上夹抱油缸 </w:t>
      </w:r>
      <w:r>
        <w:rPr>
          <w:rFonts w:ascii="Times New Roman" w:eastAsia="Times New Roman" w:hAnsi="Times New Roman"/>
        </w:rPr>
        <w:t xml:space="preserve">24 </w:t>
      </w:r>
      <w:r>
        <w:t>的伸缩驱动抓具Ⅰ</w:t>
      </w:r>
      <w:r>
        <w:rPr>
          <w:rFonts w:ascii="Times New Roman" w:eastAsia="Times New Roman" w:hAnsi="Times New Roman"/>
        </w:rPr>
        <w:t xml:space="preserve">21 </w:t>
      </w:r>
      <w:r>
        <w:rPr>
          <w:spacing w:val="-5"/>
        </w:rPr>
        <w:t xml:space="preserve">闭合与打开，在上夹抱连杆 </w:t>
      </w:r>
      <w:r>
        <w:rPr>
          <w:rFonts w:ascii="Times New Roman" w:eastAsia="Times New Roman" w:hAnsi="Times New Roman"/>
        </w:rPr>
        <w:t xml:space="preserve">23 </w:t>
      </w:r>
      <w:r>
        <w:rPr>
          <w:spacing w:val="-8"/>
        </w:rPr>
        <w:t>的带</w:t>
      </w:r>
      <w:r>
        <w:t>动下驱动抓具Ⅱ</w:t>
      </w:r>
      <w:r>
        <w:rPr>
          <w:rFonts w:ascii="Times New Roman" w:eastAsia="Times New Roman" w:hAnsi="Times New Roman"/>
        </w:rPr>
        <w:t xml:space="preserve">22 </w:t>
      </w:r>
      <w:r>
        <w:t>与抓具Ⅰ</w:t>
      </w:r>
      <w:r>
        <w:rPr>
          <w:rFonts w:ascii="Times New Roman" w:eastAsia="Times New Roman" w:hAnsi="Times New Roman"/>
        </w:rPr>
        <w:t xml:space="preserve">21 </w:t>
      </w:r>
      <w:r>
        <w:t>同时闭合与打开。</w:t>
      </w:r>
    </w:p>
    <w:p>
      <w:pPr>
        <w:pStyle w:val="BodyText"/>
        <w:spacing w:line="307" w:lineRule="auto"/>
        <w:ind w:left="101" w:right="134" w:firstLine="480"/>
        <w:jc w:val="both"/>
      </w:pPr>
      <w:r>
        <w:rPr>
          <w:spacing w:val="-10"/>
        </w:rPr>
        <w:t xml:space="preserve">如图 </w:t>
      </w:r>
      <w:r>
        <w:rPr>
          <w:rFonts w:ascii="Times New Roman" w:eastAsia="Times New Roman" w:hAnsi="Times New Roman"/>
        </w:rPr>
        <w:t xml:space="preserve">2-4 </w:t>
      </w:r>
      <w:r>
        <w:rPr>
          <w:spacing w:val="-3"/>
        </w:rPr>
        <w:t xml:space="preserve">所示，下夹抱机构 </w:t>
      </w:r>
      <w:r>
        <w:rPr>
          <w:rFonts w:ascii="Times New Roman" w:eastAsia="Times New Roman" w:hAnsi="Times New Roman"/>
        </w:rPr>
        <w:t xml:space="preserve">16 </w:t>
      </w:r>
      <w:r>
        <w:t>包括抓具Ⅲ</w:t>
      </w:r>
      <w:r>
        <w:rPr>
          <w:rFonts w:ascii="Times New Roman" w:eastAsia="Times New Roman" w:hAnsi="Times New Roman"/>
        </w:rPr>
        <w:t>28</w:t>
      </w:r>
      <w:r>
        <w:t>、抓具Ⅳ</w:t>
      </w:r>
      <w:r>
        <w:rPr>
          <w:rFonts w:ascii="Times New Roman" w:eastAsia="Times New Roman" w:hAnsi="Times New Roman"/>
        </w:rPr>
        <w:t>29</w:t>
      </w:r>
      <w:r>
        <w:rPr>
          <w:spacing w:val="-4"/>
        </w:rPr>
        <w:t xml:space="preserve">、下夹抱连杆 </w:t>
      </w:r>
      <w:r>
        <w:rPr>
          <w:rFonts w:ascii="Times New Roman" w:eastAsia="Times New Roman" w:hAnsi="Times New Roman"/>
        </w:rPr>
        <w:t>30</w:t>
      </w:r>
      <w:r>
        <w:rPr>
          <w:spacing w:val="-3"/>
        </w:rPr>
        <w:t>、下夹抱</w:t>
      </w:r>
      <w:r>
        <w:rPr>
          <w:spacing w:val="-7"/>
        </w:rPr>
        <w:t xml:space="preserve">油缸 </w:t>
      </w:r>
      <w:r>
        <w:rPr>
          <w:rFonts w:ascii="Times New Roman" w:eastAsia="Times New Roman" w:hAnsi="Times New Roman"/>
        </w:rPr>
        <w:t>31</w:t>
      </w:r>
      <w:r>
        <w:t>、固定销轴Ⅲ</w:t>
      </w:r>
      <w:r>
        <w:rPr>
          <w:rFonts w:ascii="Times New Roman" w:eastAsia="Times New Roman" w:hAnsi="Times New Roman"/>
        </w:rPr>
        <w:t>32</w:t>
      </w:r>
      <w:r>
        <w:t>、固定销轴Ⅳ</w:t>
      </w:r>
      <w:r>
        <w:rPr>
          <w:rFonts w:ascii="Times New Roman" w:eastAsia="Times New Roman" w:hAnsi="Times New Roman"/>
        </w:rPr>
        <w:t>33</w:t>
      </w:r>
      <w:r>
        <w:t>。抓具Ⅲ</w:t>
      </w:r>
      <w:r>
        <w:rPr>
          <w:rFonts w:ascii="Times New Roman" w:eastAsia="Times New Roman" w:hAnsi="Times New Roman"/>
        </w:rPr>
        <w:t xml:space="preserve">28 </w:t>
      </w:r>
      <w:r>
        <w:t>和抓具Ⅳ</w:t>
      </w:r>
      <w:r>
        <w:rPr>
          <w:rFonts w:ascii="Times New Roman" w:eastAsia="Times New Roman" w:hAnsi="Times New Roman"/>
        </w:rPr>
        <w:t xml:space="preserve">29 </w:t>
      </w:r>
      <w:r>
        <w:rPr>
          <w:spacing w:val="-2"/>
        </w:rPr>
        <w:t xml:space="preserve">上下交错安装，皆为 </w:t>
      </w:r>
      <w:r>
        <w:rPr>
          <w:rFonts w:ascii="Times New Roman" w:eastAsia="Times New Roman" w:hAnsi="Times New Roman"/>
          <w:spacing w:val="-14"/>
        </w:rPr>
        <w:t xml:space="preserve">S </w:t>
      </w:r>
      <w:r>
        <w:t>型抓具，可增大夹抱机构张开角度。固定销轴Ⅲ</w:t>
      </w:r>
      <w:r>
        <w:rPr>
          <w:rFonts w:ascii="Times New Roman" w:eastAsia="Times New Roman" w:hAnsi="Times New Roman"/>
        </w:rPr>
        <w:t xml:space="preserve">32 </w:t>
      </w:r>
      <w:r>
        <w:rPr>
          <w:spacing w:val="-2"/>
        </w:rPr>
        <w:t xml:space="preserve">固定连接于伐木头主体 </w:t>
      </w:r>
      <w:r>
        <w:rPr>
          <w:rFonts w:ascii="Times New Roman" w:eastAsia="Times New Roman" w:hAnsi="Times New Roman"/>
        </w:rPr>
        <w:t xml:space="preserve">12 </w:t>
      </w:r>
      <w:r>
        <w:rPr>
          <w:spacing w:val="-3"/>
        </w:rPr>
        <w:t xml:space="preserve">与抓具Ⅲ </w:t>
      </w:r>
      <w:r>
        <w:rPr>
          <w:rFonts w:ascii="Times New Roman" w:eastAsia="Times New Roman" w:hAnsi="Times New Roman"/>
        </w:rPr>
        <w:t xml:space="preserve">28 </w:t>
      </w:r>
      <w:r>
        <w:rPr>
          <w:spacing w:val="-3"/>
        </w:rPr>
        <w:t xml:space="preserve">中部转动连接，下夹抱油缸 </w:t>
      </w:r>
      <w:r>
        <w:rPr>
          <w:rFonts w:ascii="Times New Roman" w:eastAsia="Times New Roman" w:hAnsi="Times New Roman"/>
        </w:rPr>
        <w:t xml:space="preserve">31 </w:t>
      </w:r>
      <w:r>
        <w:t>一端与抓具Ⅳ</w:t>
      </w:r>
      <w:r>
        <w:rPr>
          <w:rFonts w:ascii="Times New Roman" w:eastAsia="Times New Roman" w:hAnsi="Times New Roman"/>
        </w:rPr>
        <w:t xml:space="preserve">29 </w:t>
      </w:r>
      <w:r>
        <w:rPr>
          <w:spacing w:val="-3"/>
        </w:rPr>
        <w:t xml:space="preserve">尾端通过与伐木头主体 </w:t>
      </w:r>
      <w:r>
        <w:rPr>
          <w:rFonts w:ascii="Times New Roman" w:eastAsia="Times New Roman" w:hAnsi="Times New Roman"/>
        </w:rPr>
        <w:t xml:space="preserve">12 </w:t>
      </w:r>
      <w:r>
        <w:rPr>
          <w:spacing w:val="-4"/>
        </w:rPr>
        <w:t>固定连接</w:t>
      </w:r>
      <w:r>
        <w:t>的固定销轴Ⅳ</w:t>
      </w:r>
      <w:r>
        <w:rPr>
          <w:rFonts w:ascii="Times New Roman" w:eastAsia="Times New Roman" w:hAnsi="Times New Roman"/>
        </w:rPr>
        <w:t xml:space="preserve">33 </w:t>
      </w:r>
      <w:r>
        <w:t>铰接，另一端与抓具Ⅲ</w:t>
      </w:r>
      <w:r>
        <w:rPr>
          <w:rFonts w:ascii="Times New Roman" w:eastAsia="Times New Roman" w:hAnsi="Times New Roman"/>
        </w:rPr>
        <w:t xml:space="preserve">28 </w:t>
      </w:r>
      <w:r>
        <w:rPr>
          <w:spacing w:val="-5"/>
        </w:rPr>
        <w:t xml:space="preserve">尾端和下夹抱连杆 </w:t>
      </w:r>
      <w:r>
        <w:rPr>
          <w:rFonts w:ascii="Times New Roman" w:eastAsia="Times New Roman" w:hAnsi="Times New Roman"/>
        </w:rPr>
        <w:t xml:space="preserve">30 </w:t>
      </w:r>
      <w:r>
        <w:rPr>
          <w:spacing w:val="-2"/>
        </w:rPr>
        <w:t>一端共同铰接，下夹抱</w:t>
      </w:r>
      <w:r>
        <w:rPr>
          <w:spacing w:val="-10"/>
        </w:rPr>
        <w:t xml:space="preserve">连杆 </w:t>
      </w:r>
      <w:r>
        <w:rPr>
          <w:rFonts w:ascii="Times New Roman" w:eastAsia="Times New Roman" w:hAnsi="Times New Roman"/>
        </w:rPr>
        <w:t xml:space="preserve">30 </w:t>
      </w:r>
      <w:r>
        <w:t>另一端与抓具Ⅳ</w:t>
      </w:r>
      <w:r>
        <w:rPr>
          <w:rFonts w:ascii="Times New Roman" w:eastAsia="Times New Roman" w:hAnsi="Times New Roman"/>
        </w:rPr>
        <w:t xml:space="preserve">29 </w:t>
      </w:r>
      <w:r>
        <w:rPr>
          <w:spacing w:val="-3"/>
        </w:rPr>
        <w:t xml:space="preserve">中部铰接。通过下夹抱油缸 </w:t>
      </w:r>
      <w:r>
        <w:rPr>
          <w:rFonts w:ascii="Times New Roman" w:eastAsia="Times New Roman" w:hAnsi="Times New Roman"/>
        </w:rPr>
        <w:t xml:space="preserve">31 </w:t>
      </w:r>
      <w:r>
        <w:t>的伸缩驱动抓具Ⅲ</w:t>
      </w:r>
      <w:r>
        <w:rPr>
          <w:rFonts w:ascii="Times New Roman" w:eastAsia="Times New Roman" w:hAnsi="Times New Roman"/>
        </w:rPr>
        <w:t xml:space="preserve">28 </w:t>
      </w:r>
      <w:r>
        <w:rPr>
          <w:spacing w:val="-5"/>
        </w:rPr>
        <w:t>闭合与</w:t>
      </w:r>
      <w:r>
        <w:rPr>
          <w:spacing w:val="-7"/>
        </w:rPr>
        <w:t xml:space="preserve">打开，在下夹抱连杆 </w:t>
      </w:r>
      <w:r>
        <w:rPr>
          <w:rFonts w:ascii="Times New Roman" w:eastAsia="Times New Roman" w:hAnsi="Times New Roman"/>
        </w:rPr>
        <w:t xml:space="preserve">30 </w:t>
      </w:r>
      <w:r>
        <w:t>的带动下驱动抓具Ⅳ</w:t>
      </w:r>
      <w:r>
        <w:rPr>
          <w:rFonts w:ascii="Times New Roman" w:eastAsia="Times New Roman" w:hAnsi="Times New Roman"/>
        </w:rPr>
        <w:t xml:space="preserve">29 </w:t>
      </w:r>
      <w:r>
        <w:t>与抓具Ⅲ</w:t>
      </w:r>
      <w:r>
        <w:rPr>
          <w:rFonts w:ascii="Times New Roman" w:eastAsia="Times New Roman" w:hAnsi="Times New Roman"/>
        </w:rPr>
        <w:t xml:space="preserve">28 </w:t>
      </w:r>
      <w:r>
        <w:t>同时闭合与打开。</w:t>
      </w:r>
    </w:p>
    <w:p>
      <w:pPr>
        <w:pStyle w:val="BodyText"/>
        <w:spacing w:before="9"/>
        <w:rPr>
          <w:sz w:val="19"/>
        </w:rPr>
      </w:pPr>
      <w:r>
        <w:drawing>
          <wp:anchor distT="0" distB="0" distL="0" distR="0" simplePos="0" relativeHeight="251660288" behindDoc="0" locked="0" layoutInCell="1" allowOverlap="1">
            <wp:simplePos x="0" y="0"/>
            <wp:positionH relativeFrom="page">
              <wp:posOffset>2100580</wp:posOffset>
            </wp:positionH>
            <wp:positionV relativeFrom="paragraph">
              <wp:posOffset>184785</wp:posOffset>
            </wp:positionV>
            <wp:extent cx="3288030" cy="2268220"/>
            <wp:effectExtent l="0" t="0" r="0" b="0"/>
            <wp:wrapTopAndBottom/>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jpeg"/>
                    <pic:cNvPicPr>
                      <a:picLocks noChangeAspect="1"/>
                    </pic:cNvPicPr>
                  </pic:nvPicPr>
                  <pic:blipFill>
                    <a:blip xmlns:r="http://schemas.openxmlformats.org/officeDocument/2006/relationships" r:embed="rId15" cstate="print"/>
                    <a:stretch>
                      <a:fillRect/>
                    </a:stretch>
                  </pic:blipFill>
                  <pic:spPr>
                    <a:xfrm>
                      <a:off x="0" y="0"/>
                      <a:ext cx="3288334" cy="2268378"/>
                    </a:xfrm>
                    <a:prstGeom prst="rect">
                      <a:avLst/>
                    </a:prstGeom>
                  </pic:spPr>
                </pic:pic>
              </a:graphicData>
            </a:graphic>
          </wp:anchor>
        </w:drawing>
      </w:r>
    </w:p>
    <w:p>
      <w:pPr>
        <w:pStyle w:val="BodyText"/>
        <w:rPr>
          <w:sz w:val="20"/>
        </w:rPr>
      </w:pPr>
    </w:p>
    <w:p>
      <w:pPr>
        <w:pStyle w:val="BodyText"/>
        <w:spacing w:before="10"/>
        <w:rPr>
          <w:sz w:val="17"/>
        </w:rPr>
      </w:pPr>
    </w:p>
    <w:p>
      <w:pPr>
        <w:pStyle w:val="ListParagraph"/>
        <w:numPr>
          <w:ilvl w:val="0"/>
          <w:numId w:val="25"/>
        </w:numPr>
        <w:tabs>
          <w:tab w:val="left" w:pos="707"/>
          <w:tab w:val="left" w:pos="1545"/>
          <w:tab w:val="left" w:pos="2751"/>
          <w:tab w:val="left" w:pos="4380"/>
          <w:tab w:val="left" w:pos="6008"/>
          <w:tab w:val="left" w:pos="7633"/>
        </w:tabs>
        <w:spacing w:before="0" w:after="0" w:line="240" w:lineRule="auto"/>
        <w:ind w:left="706" w:right="0" w:hanging="371"/>
        <w:jc w:val="left"/>
        <w:rPr>
          <w:sz w:val="21"/>
        </w:rPr>
      </w:pPr>
      <w:r>
        <w:rPr>
          <w:spacing w:val="-3"/>
          <w:sz w:val="21"/>
        </w:rPr>
        <w:t>抓</w:t>
      </w:r>
      <w:r>
        <w:rPr>
          <w:sz w:val="21"/>
        </w:rPr>
        <w:t>具Ⅰ</w:t>
      </w:r>
      <w:r>
        <w:rPr>
          <w:sz w:val="21"/>
        </w:rPr>
        <w:tab/>
      </w:r>
      <w:r>
        <w:rPr>
          <w:rFonts w:ascii="Times New Roman" w:eastAsia="Times New Roman" w:hAnsi="Times New Roman"/>
          <w:sz w:val="21"/>
        </w:rPr>
        <w:t xml:space="preserve">22.  </w:t>
      </w:r>
      <w:r>
        <w:rPr>
          <w:spacing w:val="-3"/>
          <w:sz w:val="21"/>
        </w:rPr>
        <w:t>抓</w:t>
      </w:r>
      <w:r>
        <w:rPr>
          <w:sz w:val="21"/>
        </w:rPr>
        <w:t>具Ⅱ</w:t>
      </w:r>
      <w:r>
        <w:rPr>
          <w:sz w:val="21"/>
        </w:rPr>
        <w:tab/>
      </w:r>
      <w:r>
        <w:rPr>
          <w:rFonts w:ascii="Times New Roman" w:eastAsia="Times New Roman" w:hAnsi="Times New Roman"/>
          <w:sz w:val="21"/>
        </w:rPr>
        <w:t xml:space="preserve">23. </w:t>
      </w:r>
      <w:r>
        <w:rPr>
          <w:rFonts w:ascii="Times New Roman" w:eastAsia="Times New Roman" w:hAnsi="Times New Roman"/>
          <w:spacing w:val="3"/>
          <w:sz w:val="21"/>
        </w:rPr>
        <w:t xml:space="preserve"> </w:t>
      </w:r>
      <w:r>
        <w:rPr>
          <w:spacing w:val="-3"/>
          <w:sz w:val="21"/>
        </w:rPr>
        <w:t>上</w:t>
      </w:r>
      <w:r>
        <w:rPr>
          <w:sz w:val="21"/>
        </w:rPr>
        <w:t>夹</w:t>
      </w:r>
      <w:r>
        <w:rPr>
          <w:spacing w:val="-3"/>
          <w:sz w:val="21"/>
        </w:rPr>
        <w:t>抱</w:t>
      </w:r>
      <w:r>
        <w:rPr>
          <w:sz w:val="21"/>
        </w:rPr>
        <w:t>连杆</w:t>
      </w:r>
      <w:r>
        <w:rPr>
          <w:sz w:val="21"/>
        </w:rPr>
        <w:tab/>
      </w:r>
      <w:r>
        <w:rPr>
          <w:rFonts w:ascii="Times New Roman" w:eastAsia="Times New Roman" w:hAnsi="Times New Roman"/>
          <w:sz w:val="21"/>
        </w:rPr>
        <w:t xml:space="preserve">24. </w:t>
      </w:r>
      <w:r>
        <w:rPr>
          <w:rFonts w:ascii="Times New Roman" w:eastAsia="Times New Roman" w:hAnsi="Times New Roman"/>
          <w:spacing w:val="1"/>
          <w:sz w:val="21"/>
        </w:rPr>
        <w:t xml:space="preserve"> </w:t>
      </w:r>
      <w:r>
        <w:rPr>
          <w:spacing w:val="-3"/>
          <w:sz w:val="21"/>
        </w:rPr>
        <w:t>上夹</w:t>
      </w:r>
      <w:r>
        <w:rPr>
          <w:sz w:val="21"/>
        </w:rPr>
        <w:t>抱油缸</w:t>
      </w:r>
      <w:r>
        <w:rPr>
          <w:sz w:val="21"/>
        </w:rPr>
        <w:tab/>
      </w:r>
      <w:r>
        <w:rPr>
          <w:rFonts w:ascii="Times New Roman" w:eastAsia="Times New Roman" w:hAnsi="Times New Roman"/>
          <w:sz w:val="21"/>
        </w:rPr>
        <w:t xml:space="preserve">25. </w:t>
      </w:r>
      <w:r>
        <w:rPr>
          <w:rFonts w:ascii="Times New Roman" w:eastAsia="Times New Roman" w:hAnsi="Times New Roman"/>
          <w:spacing w:val="2"/>
          <w:sz w:val="21"/>
        </w:rPr>
        <w:t xml:space="preserve"> </w:t>
      </w:r>
      <w:r>
        <w:rPr>
          <w:spacing w:val="-3"/>
          <w:sz w:val="21"/>
        </w:rPr>
        <w:t>固</w:t>
      </w:r>
      <w:r>
        <w:rPr>
          <w:sz w:val="21"/>
        </w:rPr>
        <w:t>定</w:t>
      </w:r>
      <w:r>
        <w:rPr>
          <w:spacing w:val="-3"/>
          <w:sz w:val="21"/>
        </w:rPr>
        <w:t>销</w:t>
      </w:r>
      <w:r>
        <w:rPr>
          <w:sz w:val="21"/>
        </w:rPr>
        <w:t>轴Ⅰ</w:t>
      </w:r>
      <w:r>
        <w:rPr>
          <w:sz w:val="21"/>
        </w:rPr>
        <w:tab/>
      </w:r>
      <w:r>
        <w:rPr>
          <w:rFonts w:ascii="Times New Roman" w:eastAsia="Times New Roman" w:hAnsi="Times New Roman"/>
          <w:sz w:val="21"/>
        </w:rPr>
        <w:t>26.</w:t>
      </w:r>
      <w:r>
        <w:rPr>
          <w:rFonts w:ascii="Times New Roman" w:eastAsia="Times New Roman" w:hAnsi="Times New Roman"/>
          <w:spacing w:val="52"/>
          <w:sz w:val="21"/>
        </w:rPr>
        <w:t xml:space="preserve"> </w:t>
      </w:r>
      <w:r>
        <w:rPr>
          <w:sz w:val="21"/>
        </w:rPr>
        <w:t>固</w:t>
      </w:r>
      <w:r>
        <w:rPr>
          <w:spacing w:val="-3"/>
          <w:sz w:val="21"/>
        </w:rPr>
        <w:t>定</w:t>
      </w:r>
      <w:r>
        <w:rPr>
          <w:sz w:val="21"/>
        </w:rPr>
        <w:t>销</w:t>
      </w:r>
      <w:r>
        <w:rPr>
          <w:spacing w:val="-3"/>
          <w:sz w:val="21"/>
        </w:rPr>
        <w:t>轴</w:t>
      </w:r>
      <w:r>
        <w:rPr>
          <w:sz w:val="21"/>
        </w:rPr>
        <w:t>Ⅱ</w:t>
      </w:r>
    </w:p>
    <w:p>
      <w:pPr>
        <w:pStyle w:val="ListParagraph"/>
        <w:numPr>
          <w:ilvl w:val="1"/>
          <w:numId w:val="25"/>
        </w:numPr>
        <w:tabs>
          <w:tab w:val="left" w:pos="4564"/>
        </w:tabs>
        <w:spacing w:before="122" w:after="0" w:line="240" w:lineRule="auto"/>
        <w:ind w:left="4563" w:right="0" w:hanging="371"/>
        <w:jc w:val="left"/>
        <w:rPr>
          <w:sz w:val="21"/>
        </w:rPr>
      </w:pPr>
      <w:r>
        <w:rPr>
          <w:spacing w:val="-2"/>
          <w:sz w:val="21"/>
        </w:rPr>
        <w:t>打枝刀</w:t>
      </w:r>
    </w:p>
    <w:p>
      <w:pPr>
        <w:spacing w:before="122"/>
        <w:ind w:left="53" w:right="86" w:firstLine="0"/>
        <w:jc w:val="center"/>
        <w:rPr>
          <w:sz w:val="21"/>
        </w:rPr>
      </w:pPr>
      <w:r>
        <w:rPr>
          <w:sz w:val="21"/>
        </w:rPr>
        <w:t xml:space="preserve">图 </w:t>
      </w:r>
      <w:r>
        <w:rPr>
          <w:rFonts w:ascii="Times New Roman" w:eastAsia="Times New Roman"/>
          <w:sz w:val="21"/>
        </w:rPr>
        <w:t xml:space="preserve">2-3  </w:t>
      </w:r>
      <w:r>
        <w:rPr>
          <w:sz w:val="21"/>
        </w:rPr>
        <w:t>上夹抱机构结构示意图</w:t>
      </w:r>
    </w:p>
    <w:p>
      <w:pPr>
        <w:spacing w:after="0"/>
        <w:jc w:val="center"/>
        <w:rPr>
          <w:sz w:val="21"/>
        </w:rPr>
        <w:sectPr>
          <w:headerReference w:type="even" r:id="rId16"/>
          <w:headerReference w:type="default" r:id="rId17"/>
          <w:footerReference w:type="even" r:id="rId18"/>
          <w:footerReference w:type="default" r:id="rId19"/>
          <w:pgSz w:w="11910" w:h="16840"/>
          <w:pgMar w:top="1240" w:right="1220" w:bottom="1120" w:left="1260" w:header="816" w:footer="933" w:gutter="0"/>
          <w:pgNumType w:start="3"/>
          <w:cols w:space="708"/>
        </w:sectPr>
      </w:pPr>
    </w:p>
    <w:p>
      <w:pPr>
        <w:pStyle w:val="BodyText"/>
        <w:spacing w:before="12"/>
        <w:rPr>
          <w:sz w:val="17"/>
        </w:rPr>
      </w:pPr>
    </w:p>
    <w:p>
      <w:pPr>
        <w:pStyle w:val="BodyText"/>
        <w:ind w:left="2368"/>
        <w:rPr>
          <w:sz w:val="20"/>
        </w:rPr>
      </w:pPr>
      <w:r>
        <w:rPr>
          <w:sz w:val="20"/>
        </w:rPr>
        <w:drawing>
          <wp:inline distT="0" distB="0" distL="0" distR="0">
            <wp:extent cx="3000375" cy="2491105"/>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jpeg"/>
                    <pic:cNvPicPr>
                      <a:picLocks noChangeAspect="1"/>
                    </pic:cNvPicPr>
                  </pic:nvPicPr>
                  <pic:blipFill>
                    <a:blip xmlns:r="http://schemas.openxmlformats.org/officeDocument/2006/relationships" r:embed="rId20" cstate="print"/>
                    <a:stretch>
                      <a:fillRect/>
                    </a:stretch>
                  </pic:blipFill>
                  <pic:spPr>
                    <a:xfrm>
                      <a:off x="0" y="0"/>
                      <a:ext cx="3000806" cy="2491549"/>
                    </a:xfrm>
                    <a:prstGeom prst="rect">
                      <a:avLst/>
                    </a:prstGeom>
                  </pic:spPr>
                </pic:pic>
              </a:graphicData>
            </a:graphic>
          </wp:inline>
        </w:drawing>
      </w:r>
    </w:p>
    <w:p>
      <w:pPr>
        <w:pStyle w:val="BodyText"/>
        <w:spacing w:before="5"/>
        <w:rPr>
          <w:sz w:val="19"/>
        </w:rPr>
      </w:pPr>
    </w:p>
    <w:p>
      <w:pPr>
        <w:pStyle w:val="ListParagraph"/>
        <w:numPr>
          <w:ilvl w:val="1"/>
          <w:numId w:val="4"/>
        </w:numPr>
        <w:tabs>
          <w:tab w:val="left" w:pos="707"/>
          <w:tab w:val="left" w:pos="1545"/>
          <w:tab w:val="left" w:pos="2751"/>
          <w:tab w:val="left" w:pos="4380"/>
          <w:tab w:val="left" w:pos="6008"/>
          <w:tab w:val="left" w:pos="7633"/>
        </w:tabs>
        <w:spacing w:before="78" w:after="0" w:line="348" w:lineRule="auto"/>
        <w:ind w:left="3320" w:right="372" w:hanging="2984"/>
        <w:jc w:val="left"/>
        <w:rPr>
          <w:sz w:val="21"/>
        </w:rPr>
      </w:pPr>
      <w:bookmarkStart w:id="5" w:name="2.3 伐木机工作装置的作业过程"/>
      <w:bookmarkEnd w:id="5"/>
      <w:r>
        <w:rPr>
          <w:spacing w:val="-3"/>
          <w:sz w:val="21"/>
        </w:rPr>
        <w:t>抓</w:t>
      </w:r>
      <w:r>
        <w:rPr>
          <w:sz w:val="21"/>
        </w:rPr>
        <w:t>具Ⅲ</w:t>
      </w:r>
      <w:r>
        <w:rPr>
          <w:sz w:val="21"/>
        </w:rPr>
        <w:tab/>
      </w:r>
      <w:r>
        <w:rPr>
          <w:rFonts w:ascii="Times New Roman" w:eastAsia="Times New Roman" w:hAnsi="Times New Roman"/>
          <w:sz w:val="21"/>
        </w:rPr>
        <w:t xml:space="preserve">29.  </w:t>
      </w:r>
      <w:r>
        <w:rPr>
          <w:spacing w:val="-3"/>
          <w:sz w:val="21"/>
        </w:rPr>
        <w:t>抓</w:t>
      </w:r>
      <w:r>
        <w:rPr>
          <w:sz w:val="21"/>
        </w:rPr>
        <w:t>具Ⅳ</w:t>
      </w:r>
      <w:r>
        <w:rPr>
          <w:sz w:val="21"/>
        </w:rPr>
        <w:tab/>
      </w:r>
      <w:r>
        <w:rPr>
          <w:rFonts w:ascii="Times New Roman" w:eastAsia="Times New Roman" w:hAnsi="Times New Roman"/>
          <w:sz w:val="21"/>
        </w:rPr>
        <w:t xml:space="preserve">30. </w:t>
      </w:r>
      <w:r>
        <w:rPr>
          <w:rFonts w:ascii="Times New Roman" w:eastAsia="Times New Roman" w:hAnsi="Times New Roman"/>
          <w:spacing w:val="3"/>
          <w:sz w:val="21"/>
        </w:rPr>
        <w:t xml:space="preserve"> </w:t>
      </w:r>
      <w:r>
        <w:rPr>
          <w:spacing w:val="-3"/>
          <w:sz w:val="21"/>
        </w:rPr>
        <w:t>下</w:t>
      </w:r>
      <w:r>
        <w:rPr>
          <w:sz w:val="21"/>
        </w:rPr>
        <w:t>夹</w:t>
      </w:r>
      <w:r>
        <w:rPr>
          <w:spacing w:val="-3"/>
          <w:sz w:val="21"/>
        </w:rPr>
        <w:t>抱</w:t>
      </w:r>
      <w:r>
        <w:rPr>
          <w:sz w:val="21"/>
        </w:rPr>
        <w:t>连杆</w:t>
      </w:r>
      <w:r>
        <w:rPr>
          <w:sz w:val="21"/>
        </w:rPr>
        <w:tab/>
      </w:r>
      <w:r>
        <w:rPr>
          <w:rFonts w:ascii="Times New Roman" w:eastAsia="Times New Roman" w:hAnsi="Times New Roman"/>
          <w:sz w:val="21"/>
        </w:rPr>
        <w:t xml:space="preserve">31. </w:t>
      </w:r>
      <w:r>
        <w:rPr>
          <w:rFonts w:ascii="Times New Roman" w:eastAsia="Times New Roman" w:hAnsi="Times New Roman"/>
          <w:spacing w:val="1"/>
          <w:sz w:val="21"/>
        </w:rPr>
        <w:t xml:space="preserve"> </w:t>
      </w:r>
      <w:r>
        <w:rPr>
          <w:spacing w:val="-3"/>
          <w:sz w:val="21"/>
        </w:rPr>
        <w:t>下夹</w:t>
      </w:r>
      <w:r>
        <w:rPr>
          <w:sz w:val="21"/>
        </w:rPr>
        <w:t>抱油缸</w:t>
      </w:r>
      <w:r>
        <w:rPr>
          <w:sz w:val="21"/>
        </w:rPr>
        <w:tab/>
      </w:r>
      <w:r>
        <w:rPr>
          <w:rFonts w:ascii="Times New Roman" w:eastAsia="Times New Roman" w:hAnsi="Times New Roman"/>
          <w:sz w:val="21"/>
        </w:rPr>
        <w:t xml:space="preserve">32. </w:t>
      </w:r>
      <w:r>
        <w:rPr>
          <w:rFonts w:ascii="Times New Roman" w:eastAsia="Times New Roman" w:hAnsi="Times New Roman"/>
          <w:spacing w:val="2"/>
          <w:sz w:val="21"/>
        </w:rPr>
        <w:t xml:space="preserve"> </w:t>
      </w:r>
      <w:r>
        <w:rPr>
          <w:spacing w:val="-3"/>
          <w:sz w:val="21"/>
        </w:rPr>
        <w:t>固</w:t>
      </w:r>
      <w:r>
        <w:rPr>
          <w:sz w:val="21"/>
        </w:rPr>
        <w:t>定</w:t>
      </w:r>
      <w:r>
        <w:rPr>
          <w:spacing w:val="-3"/>
          <w:sz w:val="21"/>
        </w:rPr>
        <w:t>销</w:t>
      </w:r>
      <w:r>
        <w:rPr>
          <w:sz w:val="21"/>
        </w:rPr>
        <w:t>轴Ⅲ</w:t>
      </w:r>
      <w:r>
        <w:rPr>
          <w:sz w:val="21"/>
        </w:rPr>
        <w:tab/>
      </w:r>
      <w:r>
        <w:rPr>
          <w:rFonts w:ascii="Times New Roman" w:eastAsia="Times New Roman" w:hAnsi="Times New Roman"/>
          <w:sz w:val="21"/>
        </w:rPr>
        <w:t>33.</w:t>
      </w:r>
      <w:r>
        <w:rPr>
          <w:rFonts w:ascii="Times New Roman" w:eastAsia="Times New Roman" w:hAnsi="Times New Roman"/>
          <w:spacing w:val="4"/>
          <w:sz w:val="21"/>
        </w:rPr>
        <w:t xml:space="preserve"> </w:t>
      </w:r>
      <w:r>
        <w:rPr>
          <w:sz w:val="21"/>
        </w:rPr>
        <w:t>固</w:t>
      </w:r>
      <w:r>
        <w:rPr>
          <w:spacing w:val="-3"/>
          <w:sz w:val="21"/>
        </w:rPr>
        <w:t>定</w:t>
      </w:r>
      <w:r>
        <w:rPr>
          <w:sz w:val="21"/>
        </w:rPr>
        <w:t>销</w:t>
      </w:r>
      <w:r>
        <w:rPr>
          <w:spacing w:val="-3"/>
          <w:sz w:val="21"/>
        </w:rPr>
        <w:t>轴</w:t>
      </w:r>
      <w:r>
        <w:rPr>
          <w:spacing w:val="-16"/>
          <w:sz w:val="21"/>
        </w:rPr>
        <w:t xml:space="preserve">Ⅳ </w:t>
      </w:r>
      <w:r>
        <w:rPr>
          <w:sz w:val="21"/>
        </w:rPr>
        <w:t>图</w:t>
      </w:r>
      <w:r>
        <w:rPr>
          <w:spacing w:val="-53"/>
          <w:sz w:val="21"/>
        </w:rPr>
        <w:t xml:space="preserve"> </w:t>
      </w:r>
      <w:r>
        <w:rPr>
          <w:rFonts w:ascii="Times New Roman" w:eastAsia="Times New Roman" w:hAnsi="Times New Roman"/>
          <w:sz w:val="21"/>
        </w:rPr>
        <w:t xml:space="preserve">2-4 </w:t>
      </w:r>
      <w:r>
        <w:rPr>
          <w:sz w:val="21"/>
        </w:rPr>
        <w:t>下</w:t>
      </w:r>
      <w:r>
        <w:rPr>
          <w:spacing w:val="-3"/>
          <w:sz w:val="21"/>
        </w:rPr>
        <w:t>夹</w:t>
      </w:r>
      <w:r>
        <w:rPr>
          <w:sz w:val="21"/>
        </w:rPr>
        <w:t>抱</w:t>
      </w:r>
      <w:r>
        <w:rPr>
          <w:spacing w:val="-3"/>
          <w:sz w:val="21"/>
        </w:rPr>
        <w:t>机</w:t>
      </w:r>
      <w:r>
        <w:rPr>
          <w:sz w:val="21"/>
        </w:rPr>
        <w:t>构</w:t>
      </w:r>
      <w:r>
        <w:rPr>
          <w:spacing w:val="-3"/>
          <w:sz w:val="21"/>
        </w:rPr>
        <w:t>结</w:t>
      </w:r>
      <w:r>
        <w:rPr>
          <w:sz w:val="21"/>
        </w:rPr>
        <w:t>构</w:t>
      </w:r>
      <w:r>
        <w:rPr>
          <w:spacing w:val="-3"/>
          <w:sz w:val="21"/>
        </w:rPr>
        <w:t>示</w:t>
      </w:r>
      <w:r>
        <w:rPr>
          <w:sz w:val="21"/>
        </w:rPr>
        <w:t>意图</w:t>
      </w:r>
    </w:p>
    <w:p>
      <w:pPr>
        <w:pStyle w:val="Heading2"/>
        <w:numPr>
          <w:ilvl w:val="1"/>
          <w:numId w:val="1"/>
        </w:numPr>
        <w:tabs>
          <w:tab w:val="left" w:pos="601"/>
        </w:tabs>
        <w:spacing w:before="61" w:after="0" w:line="240" w:lineRule="auto"/>
        <w:ind w:left="600" w:right="0" w:hanging="500"/>
        <w:jc w:val="left"/>
      </w:pPr>
      <w:r>
        <w:t>伐木机工作装置的作业过程</w:t>
      </w:r>
    </w:p>
    <w:p>
      <w:pPr>
        <w:pStyle w:val="BodyText"/>
        <w:spacing w:before="170"/>
        <w:ind w:left="581"/>
        <w:jc w:val="both"/>
      </w:pPr>
      <w:r>
        <w:t xml:space="preserve">结合图 </w:t>
      </w:r>
      <w:r>
        <w:rPr>
          <w:rFonts w:ascii="Times New Roman" w:eastAsia="Times New Roman"/>
        </w:rPr>
        <w:t xml:space="preserve">2-1 </w:t>
      </w:r>
      <w:r>
        <w:t xml:space="preserve">至 </w:t>
      </w:r>
      <w:r>
        <w:rPr>
          <w:rFonts w:ascii="Times New Roman" w:eastAsia="Times New Roman"/>
        </w:rPr>
        <w:t xml:space="preserve">2-5 </w:t>
      </w:r>
      <w:r>
        <w:t>阐述伐木机工作装置的作业过程：</w:t>
      </w:r>
    </w:p>
    <w:p>
      <w:pPr>
        <w:pStyle w:val="ListParagraph"/>
        <w:numPr>
          <w:ilvl w:val="0"/>
          <w:numId w:val="5"/>
        </w:numPr>
        <w:tabs>
          <w:tab w:val="left" w:pos="1196"/>
        </w:tabs>
        <w:spacing w:before="84" w:after="0" w:line="307" w:lineRule="auto"/>
        <w:ind w:left="101" w:right="134" w:firstLine="480"/>
        <w:jc w:val="both"/>
        <w:rPr>
          <w:sz w:val="24"/>
        </w:rPr>
      </w:pPr>
      <w:r>
        <w:rPr>
          <w:spacing w:val="3"/>
          <w:sz w:val="24"/>
        </w:rPr>
        <w:t>调整过程：伐木机工作装置进行伐木前，上夹抱油缸与下夹抱油缸收缩，打</w:t>
      </w:r>
      <w:r>
        <w:rPr>
          <w:spacing w:val="-2"/>
          <w:sz w:val="24"/>
        </w:rPr>
        <w:t xml:space="preserve">开上夹抱机构 </w:t>
      </w:r>
      <w:r>
        <w:rPr>
          <w:rFonts w:ascii="Times New Roman" w:eastAsia="Times New Roman"/>
          <w:sz w:val="24"/>
        </w:rPr>
        <w:t>15</w:t>
      </w:r>
      <w:r>
        <w:rPr>
          <w:rFonts w:ascii="Times New Roman" w:eastAsia="Times New Roman"/>
          <w:spacing w:val="31"/>
          <w:sz w:val="24"/>
        </w:rPr>
        <w:t xml:space="preserve"> </w:t>
      </w:r>
      <w:r>
        <w:rPr>
          <w:spacing w:val="-4"/>
          <w:sz w:val="24"/>
        </w:rPr>
        <w:t xml:space="preserve">抓具与下夹抱机构 </w:t>
      </w:r>
      <w:r>
        <w:rPr>
          <w:rFonts w:ascii="Times New Roman" w:eastAsia="Times New Roman"/>
          <w:sz w:val="24"/>
        </w:rPr>
        <w:t>16</w:t>
      </w:r>
      <w:r>
        <w:rPr>
          <w:rFonts w:ascii="Times New Roman" w:eastAsia="Times New Roman"/>
          <w:spacing w:val="31"/>
          <w:sz w:val="24"/>
        </w:rPr>
        <w:t xml:space="preserve"> </w:t>
      </w:r>
      <w:r>
        <w:rPr>
          <w:spacing w:val="-3"/>
          <w:sz w:val="24"/>
        </w:rPr>
        <w:t xml:space="preserve">抓具，通过调整大臂油缸 </w:t>
      </w:r>
      <w:r>
        <w:rPr>
          <w:rFonts w:ascii="Times New Roman" w:eastAsia="Times New Roman"/>
          <w:sz w:val="24"/>
        </w:rPr>
        <w:t>3</w:t>
      </w:r>
      <w:r>
        <w:rPr>
          <w:spacing w:val="-5"/>
          <w:sz w:val="24"/>
        </w:rPr>
        <w:t xml:space="preserve">、小臂油缸 </w:t>
      </w:r>
      <w:r>
        <w:rPr>
          <w:rFonts w:ascii="Times New Roman" w:eastAsia="Times New Roman"/>
          <w:sz w:val="24"/>
        </w:rPr>
        <w:t>5</w:t>
      </w:r>
      <w:r>
        <w:rPr>
          <w:spacing w:val="-5"/>
          <w:sz w:val="24"/>
        </w:rPr>
        <w:t>、伐木</w:t>
      </w:r>
      <w:r>
        <w:rPr>
          <w:spacing w:val="-16"/>
          <w:sz w:val="24"/>
        </w:rPr>
        <w:t xml:space="preserve">头油缸 </w:t>
      </w:r>
      <w:r>
        <w:rPr>
          <w:rFonts w:ascii="Times New Roman" w:eastAsia="Times New Roman"/>
          <w:sz w:val="24"/>
        </w:rPr>
        <w:t xml:space="preserve">8 </w:t>
      </w:r>
      <w:r>
        <w:rPr>
          <w:spacing w:val="-5"/>
          <w:sz w:val="24"/>
        </w:rPr>
        <w:t xml:space="preserve">伸缩量使伐木头组合机构 </w:t>
      </w:r>
      <w:r>
        <w:rPr>
          <w:rFonts w:ascii="Times New Roman" w:eastAsia="Times New Roman"/>
          <w:sz w:val="24"/>
        </w:rPr>
        <w:t xml:space="preserve">9 </w:t>
      </w:r>
      <w:r>
        <w:rPr>
          <w:sz w:val="24"/>
        </w:rPr>
        <w:t>垂直于地面并将其送至将采伐树木根部前。</w:t>
      </w:r>
    </w:p>
    <w:p>
      <w:pPr>
        <w:pStyle w:val="ListParagraph"/>
        <w:numPr>
          <w:ilvl w:val="0"/>
          <w:numId w:val="5"/>
        </w:numPr>
        <w:tabs>
          <w:tab w:val="left" w:pos="1183"/>
        </w:tabs>
        <w:spacing w:before="0" w:after="0" w:line="303" w:lineRule="exact"/>
        <w:ind w:left="1182" w:right="0" w:hanging="602"/>
        <w:jc w:val="both"/>
        <w:rPr>
          <w:sz w:val="24"/>
        </w:rPr>
      </w:pPr>
      <w:r>
        <w:rPr>
          <w:spacing w:val="-1"/>
          <w:sz w:val="24"/>
        </w:rPr>
        <w:t xml:space="preserve">夹抱与锯切：此时上夹抱油缸与下夹抱油缸伸长，闭合上夹抱机构 </w:t>
      </w:r>
      <w:r>
        <w:rPr>
          <w:rFonts w:ascii="Times New Roman" w:eastAsia="Times New Roman"/>
          <w:sz w:val="24"/>
        </w:rPr>
        <w:t>15</w:t>
      </w:r>
      <w:r>
        <w:rPr>
          <w:rFonts w:ascii="Times New Roman" w:eastAsia="Times New Roman"/>
          <w:spacing w:val="31"/>
          <w:sz w:val="24"/>
        </w:rPr>
        <w:t xml:space="preserve"> </w:t>
      </w:r>
      <w:r>
        <w:rPr>
          <w:sz w:val="24"/>
        </w:rPr>
        <w:t>抓具与</w:t>
      </w:r>
    </w:p>
    <w:p>
      <w:pPr>
        <w:pStyle w:val="BodyText"/>
        <w:spacing w:before="84"/>
        <w:ind w:left="101"/>
        <w:jc w:val="both"/>
      </w:pPr>
      <w:r>
        <w:t xml:space="preserve">下夹抱机构 </w:t>
      </w:r>
      <w:r>
        <w:rPr>
          <w:rFonts w:ascii="Times New Roman" w:eastAsia="Times New Roman"/>
        </w:rPr>
        <w:t xml:space="preserve">16 </w:t>
      </w:r>
      <w:r>
        <w:t xml:space="preserve">抓具抱住将采伐树木，启动刀锯马达 </w:t>
      </w:r>
      <w:r>
        <w:rPr>
          <w:rFonts w:ascii="Times New Roman" w:eastAsia="Times New Roman"/>
        </w:rPr>
        <w:t xml:space="preserve">18 </w:t>
      </w:r>
      <w:r>
        <w:t xml:space="preserve">驱动刀锯 </w:t>
      </w:r>
      <w:r>
        <w:rPr>
          <w:rFonts w:ascii="Times New Roman" w:eastAsia="Times New Roman"/>
        </w:rPr>
        <w:t xml:space="preserve">17 </w:t>
      </w:r>
      <w:r>
        <w:t>进行伐木，锯切过</w:t>
      </w:r>
    </w:p>
    <w:p>
      <w:pPr>
        <w:pStyle w:val="BodyText"/>
        <w:spacing w:before="86"/>
        <w:ind w:left="101"/>
        <w:jc w:val="both"/>
      </w:pPr>
      <w:r>
        <w:t xml:space="preserve">程中木屑由设在刀锯保护罩 </w:t>
      </w:r>
      <w:r>
        <w:rPr>
          <w:rFonts w:ascii="Times New Roman" w:eastAsia="Times New Roman"/>
        </w:rPr>
        <w:t xml:space="preserve">19 </w:t>
      </w:r>
      <w:r>
        <w:t xml:space="preserve">上的多个出料口 </w:t>
      </w:r>
      <w:r>
        <w:rPr>
          <w:rFonts w:ascii="Times New Roman" w:eastAsia="Times New Roman"/>
        </w:rPr>
        <w:t xml:space="preserve">20 </w:t>
      </w:r>
      <w:r>
        <w:t>排出。</w:t>
      </w:r>
    </w:p>
    <w:p>
      <w:pPr>
        <w:pStyle w:val="ListParagraph"/>
        <w:numPr>
          <w:ilvl w:val="0"/>
          <w:numId w:val="5"/>
        </w:numPr>
        <w:tabs>
          <w:tab w:val="left" w:pos="1183"/>
        </w:tabs>
        <w:spacing w:before="84" w:after="0" w:line="304" w:lineRule="auto"/>
        <w:ind w:left="101" w:right="137" w:firstLine="480"/>
        <w:jc w:val="both"/>
        <w:rPr>
          <w:sz w:val="24"/>
        </w:rPr>
      </w:pPr>
      <w:r>
        <w:rPr>
          <w:spacing w:val="-3"/>
          <w:sz w:val="24"/>
        </w:rPr>
        <w:t xml:space="preserve">伐倒：锯断树木后调整大臂油缸 </w:t>
      </w:r>
      <w:r>
        <w:rPr>
          <w:rFonts w:ascii="Times New Roman" w:eastAsia="Times New Roman"/>
          <w:sz w:val="24"/>
        </w:rPr>
        <w:t>3</w:t>
      </w:r>
      <w:r>
        <w:rPr>
          <w:spacing w:val="-8"/>
          <w:sz w:val="24"/>
        </w:rPr>
        <w:t xml:space="preserve">、小臂油缸 </w:t>
      </w:r>
      <w:r>
        <w:rPr>
          <w:rFonts w:ascii="Times New Roman" w:eastAsia="Times New Roman"/>
          <w:sz w:val="24"/>
        </w:rPr>
        <w:t>5</w:t>
      </w:r>
      <w:r>
        <w:rPr>
          <w:spacing w:val="-7"/>
          <w:sz w:val="24"/>
        </w:rPr>
        <w:t xml:space="preserve">、伐木头油缸 </w:t>
      </w:r>
      <w:r>
        <w:rPr>
          <w:rFonts w:ascii="Times New Roman" w:eastAsia="Times New Roman"/>
          <w:sz w:val="24"/>
        </w:rPr>
        <w:t>8</w:t>
      </w:r>
      <w:r>
        <w:rPr>
          <w:rFonts w:ascii="Times New Roman" w:eastAsia="Times New Roman"/>
          <w:spacing w:val="16"/>
          <w:sz w:val="24"/>
        </w:rPr>
        <w:t xml:space="preserve"> </w:t>
      </w:r>
      <w:r>
        <w:rPr>
          <w:spacing w:val="-3"/>
          <w:sz w:val="24"/>
        </w:rPr>
        <w:t>伸缩量并启动</w:t>
      </w:r>
      <w:r>
        <w:rPr>
          <w:spacing w:val="3"/>
          <w:sz w:val="24"/>
        </w:rPr>
        <w:t xml:space="preserve">回转马达 </w:t>
      </w:r>
      <w:r>
        <w:rPr>
          <w:rFonts w:ascii="Times New Roman" w:eastAsia="Times New Roman"/>
          <w:sz w:val="24"/>
        </w:rPr>
        <w:t>11</w:t>
      </w:r>
      <w:r>
        <w:rPr>
          <w:spacing w:val="2"/>
          <w:sz w:val="24"/>
        </w:rPr>
        <w:t>，使抱住的锯断后的树木倒向无众多树木一侧，避免对未采伐树木造成损</w:t>
      </w:r>
      <w:r>
        <w:rPr>
          <w:spacing w:val="-1"/>
          <w:sz w:val="24"/>
        </w:rPr>
        <w:t xml:space="preserve">伤，并且使伐木头组合机构 </w:t>
      </w:r>
      <w:r>
        <w:rPr>
          <w:rFonts w:ascii="Times New Roman" w:eastAsia="Times New Roman"/>
          <w:sz w:val="24"/>
        </w:rPr>
        <w:t>9</w:t>
      </w:r>
      <w:r>
        <w:rPr>
          <w:rFonts w:ascii="Times New Roman" w:eastAsia="Times New Roman"/>
          <w:spacing w:val="32"/>
          <w:sz w:val="24"/>
        </w:rPr>
        <w:t xml:space="preserve"> </w:t>
      </w:r>
      <w:r>
        <w:rPr>
          <w:spacing w:val="-1"/>
          <w:sz w:val="24"/>
        </w:rPr>
        <w:t>的夹抱机构面向并与地面保持一定距离，将伐倒木带到指</w:t>
      </w:r>
      <w:r>
        <w:rPr>
          <w:sz w:val="24"/>
        </w:rPr>
        <w:t>定地方。</w:t>
      </w:r>
    </w:p>
    <w:p>
      <w:pPr>
        <w:pStyle w:val="ListParagraph"/>
        <w:numPr>
          <w:ilvl w:val="0"/>
          <w:numId w:val="5"/>
        </w:numPr>
        <w:tabs>
          <w:tab w:val="left" w:pos="601"/>
        </w:tabs>
        <w:spacing w:before="5" w:after="0" w:line="240" w:lineRule="auto"/>
        <w:ind w:left="1182" w:right="139" w:hanging="1183"/>
        <w:jc w:val="right"/>
        <w:rPr>
          <w:sz w:val="24"/>
        </w:rPr>
      </w:pPr>
      <w:r>
        <w:rPr>
          <w:spacing w:val="-1"/>
          <w:sz w:val="24"/>
        </w:rPr>
        <w:t xml:space="preserve">打枝、造材、截梢：保持上夹抱机构 </w:t>
      </w:r>
      <w:r>
        <w:rPr>
          <w:rFonts w:ascii="Times New Roman" w:eastAsia="Times New Roman"/>
          <w:sz w:val="24"/>
        </w:rPr>
        <w:t>15</w:t>
      </w:r>
      <w:r>
        <w:rPr>
          <w:rFonts w:ascii="Times New Roman" w:eastAsia="Times New Roman"/>
          <w:spacing w:val="46"/>
          <w:sz w:val="24"/>
        </w:rPr>
        <w:t xml:space="preserve"> </w:t>
      </w:r>
      <w:r>
        <w:rPr>
          <w:spacing w:val="-2"/>
          <w:sz w:val="24"/>
        </w:rPr>
        <w:t xml:space="preserve">抓具与下夹抱机构 </w:t>
      </w:r>
      <w:r>
        <w:rPr>
          <w:rFonts w:ascii="Times New Roman" w:eastAsia="Times New Roman"/>
          <w:sz w:val="24"/>
        </w:rPr>
        <w:t>16</w:t>
      </w:r>
      <w:r>
        <w:rPr>
          <w:rFonts w:ascii="Times New Roman" w:eastAsia="Times New Roman"/>
          <w:spacing w:val="45"/>
          <w:sz w:val="24"/>
        </w:rPr>
        <w:t xml:space="preserve"> </w:t>
      </w:r>
      <w:r>
        <w:rPr>
          <w:sz w:val="24"/>
        </w:rPr>
        <w:t>抓具都闭合的</w:t>
      </w:r>
    </w:p>
    <w:p>
      <w:pPr>
        <w:pStyle w:val="BodyText"/>
        <w:spacing w:before="86"/>
        <w:ind w:right="134"/>
        <w:jc w:val="right"/>
      </w:pPr>
      <w:r>
        <w:rPr>
          <w:spacing w:val="-5"/>
        </w:rPr>
        <w:t xml:space="preserve">状态，伸缩头 </w:t>
      </w:r>
      <w:r>
        <w:rPr>
          <w:rFonts w:ascii="Times New Roman" w:eastAsia="Times New Roman"/>
        </w:rPr>
        <w:t>13</w:t>
      </w:r>
      <w:r>
        <w:rPr>
          <w:rFonts w:ascii="Times New Roman" w:eastAsia="Times New Roman"/>
          <w:spacing w:val="31"/>
        </w:rPr>
        <w:t xml:space="preserve"> </w:t>
      </w:r>
      <w:r>
        <w:rPr>
          <w:spacing w:val="-3"/>
        </w:rPr>
        <w:t xml:space="preserve">伸长，此过程中固定打枝刀 </w:t>
      </w:r>
      <w:r>
        <w:rPr>
          <w:rFonts w:ascii="Times New Roman" w:eastAsia="Times New Roman"/>
        </w:rPr>
        <w:t>14</w:t>
      </w:r>
      <w:r>
        <w:rPr>
          <w:rFonts w:ascii="Times New Roman" w:eastAsia="Times New Roman"/>
          <w:spacing w:val="31"/>
        </w:rPr>
        <w:t xml:space="preserve"> </w:t>
      </w:r>
      <w:r>
        <w:rPr>
          <w:spacing w:val="-3"/>
        </w:rPr>
        <w:t xml:space="preserve">与带打枝刀的上夹抱机构 </w:t>
      </w:r>
      <w:r>
        <w:rPr>
          <w:rFonts w:ascii="Times New Roman" w:eastAsia="Times New Roman"/>
        </w:rPr>
        <w:t>15</w:t>
      </w:r>
      <w:r>
        <w:rPr>
          <w:rFonts w:ascii="Times New Roman" w:eastAsia="Times New Roman"/>
          <w:spacing w:val="31"/>
        </w:rPr>
        <w:t xml:space="preserve"> </w:t>
      </w:r>
      <w:r>
        <w:t>抓具配合</w:t>
      </w:r>
    </w:p>
    <w:p>
      <w:pPr>
        <w:pStyle w:val="BodyText"/>
        <w:spacing w:before="84"/>
        <w:ind w:right="136"/>
        <w:jc w:val="right"/>
      </w:pPr>
      <w:r>
        <w:rPr>
          <w:spacing w:val="-3"/>
        </w:rPr>
        <w:t xml:space="preserve">进行打枝作业；而后上夹抱机构 </w:t>
      </w:r>
      <w:r>
        <w:rPr>
          <w:rFonts w:ascii="Times New Roman" w:eastAsia="Times New Roman"/>
        </w:rPr>
        <w:t>15</w:t>
      </w:r>
      <w:r>
        <w:rPr>
          <w:rFonts w:ascii="Times New Roman" w:eastAsia="Times New Roman"/>
          <w:spacing w:val="16"/>
        </w:rPr>
        <w:t xml:space="preserve"> </w:t>
      </w:r>
      <w:r>
        <w:rPr>
          <w:spacing w:val="-4"/>
        </w:rPr>
        <w:t xml:space="preserve">抓具继续保持闭合状态，打开下夹抱机构 </w:t>
      </w:r>
      <w:r>
        <w:rPr>
          <w:rFonts w:ascii="Times New Roman" w:eastAsia="Times New Roman"/>
        </w:rPr>
        <w:t>16</w:t>
      </w:r>
      <w:r>
        <w:rPr>
          <w:rFonts w:ascii="Times New Roman" w:eastAsia="Times New Roman"/>
          <w:spacing w:val="16"/>
        </w:rPr>
        <w:t xml:space="preserve"> </w:t>
      </w:r>
      <w:r>
        <w:t>抓具，</w:t>
      </w:r>
    </w:p>
    <w:p>
      <w:pPr>
        <w:pStyle w:val="BodyText"/>
        <w:spacing w:before="84"/>
        <w:ind w:right="139"/>
        <w:jc w:val="right"/>
      </w:pPr>
      <w:r>
        <w:rPr>
          <w:spacing w:val="-4"/>
        </w:rPr>
        <w:t xml:space="preserve">伸缩头 </w:t>
      </w:r>
      <w:r>
        <w:rPr>
          <w:rFonts w:ascii="Times New Roman" w:eastAsia="Times New Roman"/>
        </w:rPr>
        <w:t>13</w:t>
      </w:r>
      <w:r>
        <w:rPr>
          <w:rFonts w:ascii="Times New Roman" w:eastAsia="Times New Roman"/>
          <w:spacing w:val="45"/>
        </w:rPr>
        <w:t xml:space="preserve"> </w:t>
      </w:r>
      <w:r>
        <w:rPr>
          <w:spacing w:val="-1"/>
        </w:rPr>
        <w:t xml:space="preserve">收缩，此过程中伐倒木相对于伐木头组合机构 </w:t>
      </w:r>
      <w:r>
        <w:rPr>
          <w:rFonts w:ascii="Times New Roman" w:eastAsia="Times New Roman"/>
        </w:rPr>
        <w:t>9</w:t>
      </w:r>
      <w:r>
        <w:rPr>
          <w:rFonts w:ascii="Times New Roman" w:eastAsia="Times New Roman"/>
          <w:spacing w:val="45"/>
        </w:rPr>
        <w:t xml:space="preserve"> </w:t>
      </w:r>
      <w:r>
        <w:t>向后移动；重新闭合下夹抱</w:t>
      </w:r>
    </w:p>
    <w:p>
      <w:pPr>
        <w:pStyle w:val="BodyText"/>
        <w:spacing w:before="86"/>
        <w:ind w:right="139"/>
        <w:jc w:val="right"/>
      </w:pPr>
      <w:r>
        <w:rPr>
          <w:spacing w:val="-18"/>
        </w:rPr>
        <w:t xml:space="preserve">机构 </w:t>
      </w:r>
      <w:r>
        <w:rPr>
          <w:rFonts w:ascii="Times New Roman" w:eastAsia="Times New Roman"/>
        </w:rPr>
        <w:t>16</w:t>
      </w:r>
      <w:r>
        <w:rPr>
          <w:rFonts w:ascii="Times New Roman" w:eastAsia="Times New Roman"/>
          <w:spacing w:val="7"/>
        </w:rPr>
        <w:t xml:space="preserve"> </w:t>
      </w:r>
      <w:r>
        <w:rPr>
          <w:spacing w:val="-8"/>
        </w:rPr>
        <w:t xml:space="preserve">抓具，伸缩头 </w:t>
      </w:r>
      <w:r>
        <w:rPr>
          <w:rFonts w:ascii="Times New Roman" w:eastAsia="Times New Roman"/>
        </w:rPr>
        <w:t>13</w:t>
      </w:r>
      <w:r>
        <w:rPr>
          <w:rFonts w:ascii="Times New Roman" w:eastAsia="Times New Roman"/>
          <w:spacing w:val="8"/>
        </w:rPr>
        <w:t xml:space="preserve"> </w:t>
      </w:r>
      <w:r>
        <w:rPr>
          <w:spacing w:val="-5"/>
        </w:rPr>
        <w:t xml:space="preserve">伸长，再打开下夹抱机构 </w:t>
      </w:r>
      <w:r>
        <w:rPr>
          <w:rFonts w:ascii="Times New Roman" w:eastAsia="Times New Roman"/>
        </w:rPr>
        <w:t>16</w:t>
      </w:r>
      <w:r>
        <w:rPr>
          <w:rFonts w:ascii="Times New Roman" w:eastAsia="Times New Roman"/>
          <w:spacing w:val="7"/>
        </w:rPr>
        <w:t xml:space="preserve"> </w:t>
      </w:r>
      <w:r>
        <w:rPr>
          <w:spacing w:val="-8"/>
        </w:rPr>
        <w:t xml:space="preserve">抓具，伸缩头 </w:t>
      </w:r>
      <w:r>
        <w:rPr>
          <w:rFonts w:ascii="Times New Roman" w:eastAsia="Times New Roman"/>
        </w:rPr>
        <w:t>13</w:t>
      </w:r>
      <w:r>
        <w:rPr>
          <w:rFonts w:ascii="Times New Roman" w:eastAsia="Times New Roman"/>
          <w:spacing w:val="8"/>
        </w:rPr>
        <w:t xml:space="preserve"> </w:t>
      </w:r>
      <w:r>
        <w:t>收缩，如此反复</w:t>
      </w:r>
    </w:p>
    <w:p>
      <w:pPr>
        <w:pStyle w:val="BodyText"/>
        <w:spacing w:before="84" w:line="304" w:lineRule="auto"/>
        <w:ind w:left="101" w:right="137"/>
        <w:jc w:val="both"/>
      </w:pPr>
      <w:r>
        <w:rPr>
          <w:spacing w:val="-2"/>
        </w:rPr>
        <w:t xml:space="preserve">作业，直到伐倒木移动到适当距离，此时启动刀锯马达 </w:t>
      </w:r>
      <w:r>
        <w:rPr>
          <w:rFonts w:ascii="Times New Roman" w:eastAsia="Times New Roman"/>
        </w:rPr>
        <w:t xml:space="preserve">18 </w:t>
      </w:r>
      <w:r>
        <w:rPr>
          <w:spacing w:val="-10"/>
        </w:rPr>
        <w:t xml:space="preserve">驱动刀锯 </w:t>
      </w:r>
      <w:r>
        <w:rPr>
          <w:rFonts w:ascii="Times New Roman" w:eastAsia="Times New Roman"/>
        </w:rPr>
        <w:t xml:space="preserve">17 </w:t>
      </w:r>
      <w:r>
        <w:rPr>
          <w:spacing w:val="-3"/>
        </w:rPr>
        <w:t>进行造材作业与</w:t>
      </w:r>
      <w:r>
        <w:t>截梢作业。进行多次打枝、造材、截梢作业直到完成对一棵伐倒木完整作业。</w:t>
      </w:r>
    </w:p>
    <w:p>
      <w:pPr>
        <w:pStyle w:val="ListParagraph"/>
        <w:numPr>
          <w:ilvl w:val="0"/>
          <w:numId w:val="5"/>
        </w:numPr>
        <w:tabs>
          <w:tab w:val="left" w:pos="1183"/>
        </w:tabs>
        <w:spacing w:before="4" w:after="0" w:line="240" w:lineRule="auto"/>
        <w:ind w:left="1182" w:right="0" w:hanging="602"/>
        <w:jc w:val="left"/>
        <w:rPr>
          <w:sz w:val="24"/>
        </w:rPr>
      </w:pPr>
      <w:r>
        <w:rPr>
          <w:sz w:val="24"/>
        </w:rPr>
        <w:t>接着，伐木机工作装置便可进入下一个作业循环</w:t>
      </w:r>
      <w:r>
        <w:rPr>
          <w:rFonts w:ascii="Times New Roman" w:eastAsia="Times New Roman"/>
          <w:sz w:val="24"/>
          <w:vertAlign w:val="superscript"/>
        </w:rPr>
        <w:t>[17</w:t>
      </w:r>
      <w:r>
        <w:rPr>
          <w:rFonts w:ascii="Times New Roman" w:eastAsia="Times New Roman"/>
          <w:sz w:val="24"/>
          <w:vertAlign w:val="baseline"/>
        </w:rPr>
        <w:t>]</w:t>
      </w:r>
      <w:r>
        <w:rPr>
          <w:sz w:val="24"/>
          <w:vertAlign w:val="baseline"/>
        </w:rPr>
        <w:t>。</w:t>
      </w:r>
    </w:p>
    <w:p>
      <w:pPr>
        <w:pStyle w:val="ListParagraph"/>
        <w:numPr>
          <w:ilvl w:val="0"/>
          <w:numId w:val="5"/>
        </w:numPr>
        <w:tabs>
          <w:tab w:val="left" w:pos="1183"/>
        </w:tabs>
        <w:spacing w:before="83" w:after="0" w:line="240" w:lineRule="auto"/>
        <w:ind w:left="1182" w:right="0" w:hanging="602"/>
        <w:jc w:val="left"/>
        <w:rPr>
          <w:sz w:val="24"/>
        </w:rPr>
      </w:pPr>
      <w:r>
        <w:rPr>
          <w:spacing w:val="-1"/>
          <w:sz w:val="24"/>
        </w:rPr>
        <w:t xml:space="preserve">归楞：采伐一定量后，打开上夹抱机构 </w:t>
      </w:r>
      <w:r>
        <w:rPr>
          <w:rFonts w:ascii="Times New Roman" w:eastAsia="Times New Roman"/>
          <w:sz w:val="24"/>
        </w:rPr>
        <w:t>15</w:t>
      </w:r>
      <w:r>
        <w:rPr>
          <w:rFonts w:ascii="Times New Roman" w:eastAsia="Times New Roman"/>
          <w:spacing w:val="46"/>
          <w:sz w:val="24"/>
        </w:rPr>
        <w:t xml:space="preserve"> </w:t>
      </w:r>
      <w:r>
        <w:rPr>
          <w:spacing w:val="-2"/>
          <w:sz w:val="24"/>
        </w:rPr>
        <w:t xml:space="preserve">抓具与下夹抱机构 </w:t>
      </w:r>
      <w:r>
        <w:rPr>
          <w:rFonts w:ascii="Times New Roman" w:eastAsia="Times New Roman"/>
          <w:sz w:val="24"/>
        </w:rPr>
        <w:t>16</w:t>
      </w:r>
      <w:r>
        <w:rPr>
          <w:rFonts w:ascii="Times New Roman" w:eastAsia="Times New Roman"/>
          <w:spacing w:val="46"/>
          <w:sz w:val="24"/>
        </w:rPr>
        <w:t xml:space="preserve"> </w:t>
      </w:r>
      <w:r>
        <w:rPr>
          <w:sz w:val="24"/>
        </w:rPr>
        <w:t>抓具，使伐</w:t>
      </w:r>
    </w:p>
    <w:p>
      <w:pPr>
        <w:pStyle w:val="BodyText"/>
        <w:spacing w:before="84"/>
        <w:ind w:left="101"/>
      </w:pPr>
      <w:r>
        <w:t xml:space="preserve">木头组合机构 </w:t>
      </w:r>
      <w:r>
        <w:rPr>
          <w:rFonts w:ascii="Times New Roman" w:eastAsia="Times New Roman"/>
        </w:rPr>
        <w:t xml:space="preserve">9 </w:t>
      </w:r>
      <w:r>
        <w:t xml:space="preserve">的夹抱机构面向地面并闭合上夹抱机构 </w:t>
      </w:r>
      <w:r>
        <w:rPr>
          <w:rFonts w:ascii="Times New Roman" w:eastAsia="Times New Roman"/>
        </w:rPr>
        <w:t xml:space="preserve">15 </w:t>
      </w:r>
      <w:r>
        <w:t xml:space="preserve">抓具与下夹抱机构 </w:t>
      </w:r>
      <w:r>
        <w:rPr>
          <w:rFonts w:ascii="Times New Roman" w:eastAsia="Times New Roman"/>
        </w:rPr>
        <w:t xml:space="preserve">16 </w:t>
      </w:r>
      <w:r>
        <w:t>抓具抱</w:t>
      </w:r>
    </w:p>
    <w:p>
      <w:pPr>
        <w:spacing w:after="0"/>
        <w:sectPr>
          <w:headerReference w:type="even" r:id="rId21"/>
          <w:headerReference w:type="default" r:id="rId22"/>
          <w:footerReference w:type="even" r:id="rId23"/>
          <w:footerReference w:type="default" r:id="rId24"/>
          <w:pgSz w:w="11910" w:h="16840"/>
          <w:pgMar w:top="1240" w:right="1220" w:bottom="1120" w:left="1260" w:header="825" w:footer="933" w:gutter="0"/>
          <w:pgNumType w:start="4"/>
          <w:cols w:space="708"/>
        </w:sectPr>
      </w:pPr>
    </w:p>
    <w:p>
      <w:pPr>
        <w:pStyle w:val="BodyText"/>
        <w:spacing w:before="147" w:line="304" w:lineRule="auto"/>
        <w:ind w:left="101" w:right="72"/>
      </w:pPr>
      <w:bookmarkStart w:id="6" w:name="2.4.1 伐木机工作装置的运动学正解分析"/>
      <w:bookmarkEnd w:id="6"/>
      <w:bookmarkStart w:id="7" w:name="2.4 伐木机工作装置的运动学分析"/>
      <w:bookmarkEnd w:id="7"/>
      <w:r>
        <w:t xml:space="preserve">住一定数量的原木，带到指定位置后打开上夹抱机构 </w:t>
      </w:r>
      <w:r>
        <w:rPr>
          <w:rFonts w:ascii="Times New Roman" w:eastAsia="Times New Roman"/>
        </w:rPr>
        <w:t xml:space="preserve">15 </w:t>
      </w:r>
      <w:r>
        <w:t xml:space="preserve">抓具与下夹抱机构 </w:t>
      </w:r>
      <w:r>
        <w:rPr>
          <w:rFonts w:ascii="Times New Roman" w:eastAsia="Times New Roman"/>
        </w:rPr>
        <w:t xml:space="preserve">16 </w:t>
      </w:r>
      <w:r>
        <w:t>抓具，如此反复进行归楞作业。</w:t>
      </w:r>
    </w:p>
    <w:p>
      <w:pPr>
        <w:pStyle w:val="BodyText"/>
        <w:spacing w:before="1"/>
        <w:rPr>
          <w:sz w:val="16"/>
        </w:rPr>
      </w:pPr>
    </w:p>
    <w:p>
      <w:pPr>
        <w:spacing w:before="184"/>
        <w:ind w:left="53" w:right="86" w:firstLine="0"/>
        <w:jc w:val="center"/>
        <w:rPr>
          <w:sz w:val="21"/>
        </w:rPr>
      </w:pPr>
      <w:r>
        <w:drawing>
          <wp:anchor distT="0" distB="0" distL="0" distR="0" simplePos="0" relativeHeight="251661312" behindDoc="0" locked="0" layoutInCell="1" allowOverlap="1">
            <wp:simplePos x="0" y="0"/>
            <wp:positionH relativeFrom="page">
              <wp:posOffset>2423160</wp:posOffset>
            </wp:positionH>
            <wp:positionV relativeFrom="paragraph">
              <wp:posOffset>22860</wp:posOffset>
            </wp:positionV>
            <wp:extent cx="2544445" cy="2750820"/>
            <wp:effectExtent l="0" t="0" r="0" b="0"/>
            <wp:wrapTopAndBottom/>
            <wp:docPr id="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8.jpeg"/>
                    <pic:cNvPicPr>
                      <a:picLocks noChangeAspect="1"/>
                    </pic:cNvPicPr>
                  </pic:nvPicPr>
                  <pic:blipFill>
                    <a:blip xmlns:r="http://schemas.openxmlformats.org/officeDocument/2006/relationships" r:embed="rId25" cstate="print"/>
                    <a:stretch>
                      <a:fillRect/>
                    </a:stretch>
                  </pic:blipFill>
                  <pic:spPr>
                    <a:xfrm>
                      <a:off x="0" y="0"/>
                      <a:ext cx="2544223" cy="2750534"/>
                    </a:xfrm>
                    <a:prstGeom prst="rect">
                      <a:avLst/>
                    </a:prstGeom>
                  </pic:spPr>
                </pic:pic>
              </a:graphicData>
            </a:graphic>
          </wp:anchor>
        </w:drawing>
      </w:r>
      <w:r>
        <w:rPr>
          <w:sz w:val="21"/>
        </w:rPr>
        <w:t xml:space="preserve">图 </w:t>
      </w:r>
      <w:r>
        <w:rPr>
          <w:rFonts w:ascii="Times New Roman" w:eastAsia="Times New Roman"/>
          <w:sz w:val="21"/>
        </w:rPr>
        <w:t xml:space="preserve">2-5 </w:t>
      </w:r>
      <w:r>
        <w:rPr>
          <w:sz w:val="21"/>
        </w:rPr>
        <w:t>伐木机工作装置造材时结构示意图</w:t>
      </w:r>
    </w:p>
    <w:p>
      <w:pPr>
        <w:pStyle w:val="Heading2"/>
        <w:numPr>
          <w:ilvl w:val="1"/>
          <w:numId w:val="26"/>
        </w:numPr>
        <w:tabs>
          <w:tab w:val="left" w:pos="601"/>
        </w:tabs>
        <w:spacing w:before="180" w:after="0" w:line="240" w:lineRule="auto"/>
        <w:ind w:left="600" w:right="0" w:hanging="500"/>
        <w:jc w:val="left"/>
      </w:pPr>
      <w:r>
        <w:t>伐木机工作装置的运动学分析</w:t>
      </w:r>
    </w:p>
    <w:p>
      <w:pPr>
        <w:pStyle w:val="Heading3"/>
        <w:numPr>
          <w:ilvl w:val="2"/>
          <w:numId w:val="26"/>
        </w:numPr>
        <w:tabs>
          <w:tab w:val="left" w:pos="802"/>
        </w:tabs>
        <w:spacing w:before="282" w:after="0" w:line="240" w:lineRule="auto"/>
        <w:ind w:left="802" w:right="0" w:hanging="701"/>
        <w:jc w:val="left"/>
      </w:pPr>
      <w:bookmarkStart w:id="8" w:name="_GoBack"/>
      <w:r>
        <w:rPr>
          <w:spacing w:val="-2"/>
        </w:rPr>
        <w:t>伐木机工作装置的运动学正解分析</w:t>
      </w:r>
    </w:p>
    <w:bookmarkEnd w:id="8"/>
    <w:p>
      <w:pPr>
        <w:pStyle w:val="BodyText"/>
        <w:spacing w:before="60" w:line="297" w:lineRule="auto"/>
        <w:ind w:left="101" w:right="138" w:firstLine="480"/>
        <w:jc w:val="both"/>
      </w:pPr>
      <w:r>
        <w:t xml:space="preserve">通过伐木机工作装置各关节的运动参数，计算在建立的坐标系中末端执行器伐木头的位姿，为伐木机工作装置的运动学正解。选用 </w:t>
      </w:r>
      <w:r>
        <w:rPr>
          <w:rFonts w:ascii="Times New Roman" w:eastAsia="Times New Roman"/>
        </w:rPr>
        <w:t xml:space="preserve">D-H </w:t>
      </w:r>
      <w:r>
        <w:t>法建立伐木机工作装置的各杆件</w:t>
      </w:r>
      <w:r>
        <w:rPr>
          <w:position w:val="-10"/>
        </w:rPr>
        <w:t>空间坐标系</w:t>
      </w:r>
      <w:r>
        <w:rPr>
          <w:rFonts w:ascii="Times New Roman" w:eastAsia="Times New Roman"/>
          <w:sz w:val="16"/>
        </w:rPr>
        <w:t>[18~20]</w:t>
      </w:r>
      <w:r>
        <w:rPr>
          <w:position w:val="-10"/>
        </w:rPr>
        <w:t>。</w:t>
      </w:r>
    </w:p>
    <w:p>
      <w:pPr>
        <w:pStyle w:val="BodyText"/>
        <w:spacing w:before="13" w:line="304" w:lineRule="auto"/>
        <w:ind w:left="101" w:right="136" w:firstLine="480"/>
      </w:pPr>
      <w:r>
        <w:rPr>
          <w:spacing w:val="-1"/>
        </w:rPr>
        <w:t>进行运动学分析时，适当将伐木机工作装置进行简化，由固定座、大臂、小臂、伐</w:t>
      </w:r>
      <w:r>
        <w:t>木头构成。固定座是安装在工程机械底盘机架上的，可以带动整个起重臂进行水平旋转</w:t>
      </w:r>
    </w:p>
    <w:p>
      <w:pPr>
        <w:pStyle w:val="BodyText"/>
        <w:spacing w:line="308" w:lineRule="exact"/>
        <w:ind w:left="53" w:right="75"/>
        <w:jc w:val="center"/>
      </w:pPr>
      <w:r>
        <w:rPr>
          <w:rFonts w:ascii="Symbol" w:eastAsia="Symbol" w:hAnsi="Symbol"/>
          <w:i/>
          <w:spacing w:val="6"/>
          <w:sz w:val="25"/>
        </w:rPr>
        <w:sym w:font="Symbol" w:char="F071"/>
      </w:r>
      <w:r>
        <w:rPr>
          <w:rFonts w:ascii="Times New Roman" w:eastAsia="Times New Roman" w:hAnsi="Times New Roman"/>
          <w:spacing w:val="6"/>
          <w:position w:val="-5"/>
          <w:sz w:val="14"/>
        </w:rPr>
        <w:t>0</w:t>
      </w:r>
      <w:r>
        <w:rPr>
          <w:rFonts w:ascii="Times New Roman" w:eastAsia="Times New Roman" w:hAnsi="Times New Roman"/>
          <w:spacing w:val="1"/>
          <w:position w:val="-5"/>
          <w:sz w:val="14"/>
        </w:rPr>
        <w:t xml:space="preserve"> </w:t>
      </w:r>
      <w:r>
        <w:rPr>
          <w:spacing w:val="3"/>
        </w:rPr>
        <w:t>。现设定</w:t>
      </w:r>
      <w:r>
        <w:rPr>
          <w:rFonts w:ascii="Symbol" w:eastAsia="Symbol" w:hAnsi="Symbol"/>
          <w:i/>
          <w:spacing w:val="6"/>
          <w:sz w:val="25"/>
        </w:rPr>
        <w:sym w:font="Symbol" w:char="F071"/>
      </w:r>
      <w:r>
        <w:rPr>
          <w:rFonts w:ascii="Times New Roman" w:eastAsia="Times New Roman" w:hAnsi="Times New Roman"/>
          <w:spacing w:val="6"/>
          <w:position w:val="-5"/>
          <w:sz w:val="14"/>
        </w:rPr>
        <w:t>0</w:t>
      </w:r>
      <w:r>
        <w:rPr>
          <w:rFonts w:ascii="Times New Roman" w:eastAsia="Times New Roman" w:hAnsi="Times New Roman"/>
          <w:spacing w:val="2"/>
          <w:position w:val="-5"/>
          <w:sz w:val="14"/>
        </w:rPr>
        <w:t xml:space="preserve"> </w:t>
      </w:r>
      <w:r>
        <w:rPr>
          <w:spacing w:val="-2"/>
        </w:rPr>
        <w:t xml:space="preserve">为定值，伐木头已对准立木，起重臂不再旋转。如图 </w:t>
      </w:r>
      <w:r>
        <w:rPr>
          <w:rFonts w:ascii="Times New Roman" w:eastAsia="Times New Roman" w:hAnsi="Times New Roman"/>
        </w:rPr>
        <w:t>2-6</w:t>
      </w:r>
      <w:r>
        <w:rPr>
          <w:rFonts w:ascii="Times New Roman" w:eastAsia="Times New Roman" w:hAnsi="Times New Roman"/>
          <w:spacing w:val="26"/>
        </w:rPr>
        <w:t xml:space="preserve"> </w:t>
      </w:r>
      <w:r>
        <w:t>所示，建立伐木</w:t>
      </w:r>
    </w:p>
    <w:p>
      <w:pPr>
        <w:pStyle w:val="BodyText"/>
        <w:spacing w:before="62"/>
        <w:ind w:left="53" w:right="88"/>
        <w:jc w:val="center"/>
      </w:pPr>
      <w:r>
        <w:rPr>
          <w:spacing w:val="-1"/>
        </w:rPr>
        <w:t xml:space="preserve">机工作装置的各杆件坐标系，根据右手定律 </w:t>
      </w:r>
      <w:r>
        <w:rPr>
          <w:rFonts w:ascii="Times New Roman" w:eastAsia="Times New Roman"/>
        </w:rPr>
        <w:t>z</w:t>
      </w:r>
      <w:r>
        <w:rPr>
          <w:rFonts w:ascii="Times New Roman" w:eastAsia="Times New Roman"/>
          <w:spacing w:val="48"/>
        </w:rPr>
        <w:t xml:space="preserve"> </w:t>
      </w:r>
      <w:r>
        <w:rPr>
          <w:spacing w:val="-7"/>
        </w:rPr>
        <w:t xml:space="preserve">轴正方向为指向纸里侧。图中， </w:t>
      </w:r>
      <w:r>
        <w:rPr>
          <w:rFonts w:ascii="Times New Roman" w:eastAsia="Times New Roman"/>
          <w:i/>
          <w:spacing w:val="2"/>
        </w:rPr>
        <w:t>l</w:t>
      </w:r>
      <w:r>
        <w:rPr>
          <w:rFonts w:ascii="Times New Roman" w:eastAsia="Times New Roman"/>
          <w:spacing w:val="2"/>
          <w:position w:val="-5"/>
          <w:sz w:val="14"/>
        </w:rPr>
        <w:t>0</w:t>
      </w:r>
      <w:r>
        <w:rPr>
          <w:rFonts w:ascii="Times New Roman" w:eastAsia="Times New Roman"/>
          <w:spacing w:val="18"/>
          <w:position w:val="-5"/>
          <w:sz w:val="14"/>
        </w:rPr>
        <w:t xml:space="preserve"> </w:t>
      </w:r>
      <w:r>
        <w:t>为固定</w:t>
      </w:r>
    </w:p>
    <w:p>
      <w:pPr>
        <w:spacing w:after="0"/>
        <w:jc w:val="center"/>
        <w:sectPr>
          <w:headerReference w:type="even" r:id="rId26"/>
          <w:headerReference w:type="default" r:id="rId27"/>
          <w:footerReference w:type="even" r:id="rId28"/>
          <w:footerReference w:type="default" r:id="rId29"/>
          <w:pgSz w:w="11910" w:h="16840"/>
          <w:pgMar w:top="1240" w:right="1220" w:bottom="1120" w:left="1260" w:header="816" w:footer="933" w:gutter="0"/>
          <w:pgNumType w:start="5"/>
          <w:cols w:space="708"/>
        </w:sectPr>
      </w:pPr>
    </w:p>
    <w:p>
      <w:pPr>
        <w:spacing w:before="62"/>
        <w:ind w:left="101" w:right="0" w:firstLine="0"/>
        <w:jc w:val="left"/>
        <w:rPr>
          <w:sz w:val="24"/>
        </w:rPr>
      </w:pPr>
      <w:r>
        <w:rPr>
          <w:spacing w:val="-2"/>
          <w:sz w:val="24"/>
        </w:rPr>
        <w:t xml:space="preserve">座高度， </w:t>
      </w:r>
      <w:r>
        <w:rPr>
          <w:rFonts w:ascii="Times New Roman" w:eastAsia="Times New Roman"/>
          <w:i/>
          <w:spacing w:val="-4"/>
          <w:sz w:val="24"/>
        </w:rPr>
        <w:t>l</w:t>
      </w:r>
      <w:r>
        <w:rPr>
          <w:rFonts w:ascii="Times New Roman" w:eastAsia="Times New Roman"/>
          <w:spacing w:val="-4"/>
          <w:position w:val="-5"/>
          <w:sz w:val="14"/>
        </w:rPr>
        <w:t xml:space="preserve">1 </w:t>
      </w:r>
      <w:r>
        <w:rPr>
          <w:spacing w:val="2"/>
          <w:sz w:val="24"/>
        </w:rPr>
        <w:t xml:space="preserve">为大臂长度， </w:t>
      </w:r>
      <w:r>
        <w:rPr>
          <w:rFonts w:ascii="Times New Roman" w:eastAsia="Times New Roman"/>
          <w:i/>
          <w:sz w:val="24"/>
        </w:rPr>
        <w:t>l</w:t>
      </w:r>
      <w:r>
        <w:rPr>
          <w:rFonts w:ascii="Times New Roman" w:eastAsia="Times New Roman"/>
          <w:position w:val="-5"/>
          <w:sz w:val="14"/>
        </w:rPr>
        <w:t>2</w:t>
      </w:r>
      <w:r>
        <w:rPr>
          <w:spacing w:val="-12"/>
          <w:sz w:val="24"/>
        </w:rPr>
        <w:t>为小臂长度，</w:t>
      </w:r>
      <w:r>
        <w:rPr>
          <w:rFonts w:ascii="Times New Roman" w:eastAsia="Times New Roman"/>
          <w:i/>
          <w:spacing w:val="-7"/>
          <w:sz w:val="24"/>
        </w:rPr>
        <w:t>l</w:t>
      </w:r>
      <w:r>
        <w:rPr>
          <w:rFonts w:ascii="Times New Roman" w:eastAsia="Times New Roman"/>
          <w:spacing w:val="-7"/>
          <w:position w:val="-5"/>
          <w:sz w:val="14"/>
        </w:rPr>
        <w:t>3</w:t>
      </w:r>
      <w:r>
        <w:rPr>
          <w:spacing w:val="-13"/>
          <w:sz w:val="24"/>
        </w:rPr>
        <w:t>为伐木头下半段长度</w:t>
      </w:r>
    </w:p>
    <w:p>
      <w:pPr>
        <w:pStyle w:val="BodyText"/>
        <w:spacing w:before="51"/>
        <w:ind w:left="115"/>
      </w:pPr>
      <w:r>
        <w:rPr>
          <w:rFonts w:ascii="Symbol" w:eastAsia="Symbol" w:hAnsi="Symbol"/>
          <w:i/>
          <w:sz w:val="25"/>
        </w:rPr>
        <w:sym w:font="Symbol" w:char="F071"/>
      </w:r>
      <w:r>
        <w:rPr>
          <w:rFonts w:ascii="Times New Roman" w:eastAsia="Times New Roman" w:hAnsi="Times New Roman"/>
          <w:position w:val="-5"/>
          <w:sz w:val="14"/>
        </w:rPr>
        <w:t xml:space="preserve">2 </w:t>
      </w:r>
      <w:r>
        <w:t>为小臂相对转动角度，</w:t>
      </w:r>
      <w:r>
        <w:rPr>
          <w:rFonts w:ascii="Symbol" w:eastAsia="Symbol" w:hAnsi="Symbol"/>
          <w:i/>
          <w:sz w:val="25"/>
        </w:rPr>
        <w:sym w:font="Symbol" w:char="F071"/>
      </w:r>
      <w:r>
        <w:rPr>
          <w:rFonts w:ascii="Times New Roman" w:eastAsia="Times New Roman" w:hAnsi="Times New Roman"/>
          <w:position w:val="-5"/>
          <w:sz w:val="14"/>
        </w:rPr>
        <w:t>3</w:t>
      </w:r>
      <w:r>
        <w:t>为伐木头相对转动角度。</w:t>
      </w:r>
    </w:p>
    <w:p>
      <w:pPr>
        <w:spacing w:before="50"/>
        <w:ind w:left="84" w:right="0" w:firstLine="0"/>
        <w:jc w:val="left"/>
        <w:rPr>
          <w:sz w:val="24"/>
        </w:rPr>
      </w:pPr>
      <w:r>
        <w:br w:type="column"/>
      </w:r>
      <w:r>
        <w:rPr>
          <w:rFonts w:ascii="Symbol" w:eastAsia="Symbol" w:hAnsi="Symbol"/>
          <w:i/>
          <w:w w:val="105"/>
          <w:sz w:val="25"/>
        </w:rPr>
        <w:sym w:font="Symbol" w:char="F071"/>
      </w:r>
      <w:r>
        <w:rPr>
          <w:rFonts w:ascii="Times New Roman" w:eastAsia="Times New Roman" w:hAnsi="Times New Roman"/>
          <w:w w:val="105"/>
          <w:position w:val="-5"/>
          <w:sz w:val="14"/>
        </w:rPr>
        <w:t>1</w:t>
      </w:r>
      <w:r>
        <w:rPr>
          <w:w w:val="105"/>
          <w:sz w:val="24"/>
        </w:rPr>
        <w:t>为大臂相对转动角度</w:t>
      </w:r>
    </w:p>
    <w:p>
      <w:pPr>
        <w:spacing w:after="0"/>
        <w:jc w:val="left"/>
        <w:rPr>
          <w:sz w:val="24"/>
        </w:rPr>
        <w:sectPr>
          <w:headerReference w:type="even" r:id="rId30"/>
          <w:headerReference w:type="default" r:id="rId31"/>
          <w:footerReference w:type="even" r:id="rId32"/>
          <w:footerReference w:type="default" r:id="rId33"/>
          <w:type w:val="continuous"/>
          <w:pgSz w:w="11910" w:h="16840"/>
          <w:pgMar w:top="1240" w:right="1220" w:bottom="1120" w:left="1260" w:header="720" w:footer="720" w:gutter="0"/>
          <w:pgNumType w:start="6"/>
          <w:cols w:num="2" w:space="708" w:equalWidth="0">
            <w:col w:w="6696" w:space="40"/>
            <w:col w:w="2694" w:space="0"/>
          </w:cols>
        </w:sectPr>
      </w:pPr>
    </w:p>
    <w:p>
      <w:pPr>
        <w:pStyle w:val="BodyText"/>
        <w:spacing w:after="1"/>
        <w:rPr>
          <w:sz w:val="10"/>
        </w:rPr>
      </w:pPr>
    </w:p>
    <w:p>
      <w:pPr>
        <w:pStyle w:val="BodyText"/>
        <w:ind w:left="2446"/>
        <w:rPr>
          <w:sz w:val="20"/>
        </w:rPr>
      </w:pPr>
      <w:r>
        <w:rPr>
          <w:sz w:val="20"/>
        </w:rPr>
        <w:drawing>
          <wp:inline distT="0" distB="0" distL="0" distR="0">
            <wp:extent cx="2929255" cy="1906905"/>
            <wp:effectExtent l="0" t="0" r="0" b="0"/>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png"/>
                    <pic:cNvPicPr>
                      <a:picLocks noChangeAspect="1"/>
                    </pic:cNvPicPr>
                  </pic:nvPicPr>
                  <pic:blipFill>
                    <a:blip xmlns:r="http://schemas.openxmlformats.org/officeDocument/2006/relationships" r:embed="rId34" cstate="print"/>
                    <a:stretch>
                      <a:fillRect/>
                    </a:stretch>
                  </pic:blipFill>
                  <pic:spPr>
                    <a:xfrm>
                      <a:off x="0" y="0"/>
                      <a:ext cx="2929643" cy="1906905"/>
                    </a:xfrm>
                    <a:prstGeom prst="rect">
                      <a:avLst/>
                    </a:prstGeom>
                  </pic:spPr>
                </pic:pic>
              </a:graphicData>
            </a:graphic>
          </wp:inline>
        </w:drawing>
      </w:r>
    </w:p>
    <w:p>
      <w:pPr>
        <w:spacing w:before="112"/>
        <w:ind w:left="53" w:right="89" w:firstLine="0"/>
        <w:jc w:val="center"/>
        <w:rPr>
          <w:sz w:val="21"/>
        </w:rPr>
      </w:pPr>
      <w:r>
        <w:rPr>
          <w:sz w:val="21"/>
        </w:rPr>
        <w:t xml:space="preserve">图 </w:t>
      </w:r>
      <w:r>
        <w:rPr>
          <w:rFonts w:ascii="Times New Roman" w:eastAsia="Times New Roman"/>
          <w:sz w:val="21"/>
        </w:rPr>
        <w:t xml:space="preserve">2-6 </w:t>
      </w:r>
      <w:r>
        <w:rPr>
          <w:sz w:val="21"/>
        </w:rPr>
        <w:t>伐木机工作装置各杆件坐标系示意图</w:t>
      </w:r>
    </w:p>
    <w:p>
      <w:pPr>
        <w:spacing w:after="0"/>
        <w:jc w:val="center"/>
        <w:rPr>
          <w:sz w:val="21"/>
        </w:rPr>
        <w:sectPr>
          <w:headerReference w:type="even" r:id="rId35"/>
          <w:headerReference w:type="default" r:id="rId36"/>
          <w:footerReference w:type="even" r:id="rId37"/>
          <w:footerReference w:type="default" r:id="rId38"/>
          <w:type w:val="continuous"/>
          <w:pgSz w:w="11910" w:h="16840"/>
          <w:pgMar w:top="1240" w:right="1220" w:bottom="1120" w:left="1260" w:header="720" w:footer="720" w:gutter="0"/>
          <w:pgNumType w:start="7"/>
          <w:cols w:space="708"/>
        </w:sectPr>
      </w:pPr>
    </w:p>
    <w:p>
      <w:pPr>
        <w:pStyle w:val="BodyText"/>
        <w:spacing w:before="122" w:line="325" w:lineRule="exact"/>
        <w:ind w:left="581"/>
      </w:pPr>
      <w:r>
        <w:t xml:space="preserve">经过分析以及利用 </w:t>
      </w:r>
      <w:r>
        <w:rPr>
          <w:rFonts w:ascii="Times New Roman" w:eastAsia="Times New Roman"/>
        </w:rPr>
        <w:t xml:space="preserve">D-H </w:t>
      </w:r>
      <w:r>
        <w:t>法得出伐木机工作装置各杆件的齐次变换矩阵</w:t>
      </w:r>
      <w:r>
        <w:rPr>
          <w:rFonts w:ascii="Times New Roman" w:eastAsia="Times New Roman"/>
          <w:i/>
        </w:rPr>
        <w:t>A</w:t>
      </w:r>
      <w:r>
        <w:rPr>
          <w:rFonts w:ascii="Times New Roman" w:eastAsia="Times New Roman"/>
          <w:i/>
          <w:position w:val="-5"/>
          <w:sz w:val="14"/>
        </w:rPr>
        <w:t>i</w:t>
      </w:r>
      <w:r>
        <w:t>的表达式：</w:t>
      </w:r>
    </w:p>
    <w:p>
      <w:pPr>
        <w:spacing w:before="0" w:line="397" w:lineRule="exact"/>
        <w:ind w:left="53" w:right="46" w:firstLine="0"/>
        <w:jc w:val="center"/>
        <w:rPr>
          <w:rFonts w:ascii="Symbol" w:hAnsi="Symbol"/>
          <w:sz w:val="31"/>
        </w:rPr>
      </w:pPr>
      <w:r>
        <w:rPr>
          <w:rFonts w:ascii="Times New Roman" w:hAnsi="Times New Roman"/>
          <w:i/>
          <w:spacing w:val="-21"/>
          <w:w w:val="101"/>
          <w:sz w:val="24"/>
        </w:rPr>
        <w:t>A</w:t>
      </w:r>
      <w:r>
        <w:rPr>
          <w:rFonts w:ascii="Times New Roman" w:hAnsi="Times New Roman"/>
          <w:i/>
          <w:w w:val="101"/>
          <w:position w:val="-5"/>
          <w:sz w:val="14"/>
        </w:rPr>
        <w:t>i</w:t>
      </w:r>
      <w:r>
        <w:rPr>
          <w:rFonts w:ascii="Times New Roman" w:hAnsi="Times New Roman"/>
          <w:i/>
          <w:position w:val="-5"/>
          <w:sz w:val="14"/>
        </w:rPr>
        <w:t xml:space="preserve">  </w:t>
      </w:r>
      <w:r>
        <w:rPr>
          <w:rFonts w:ascii="Times New Roman" w:hAnsi="Times New Roman"/>
          <w:i/>
          <w:spacing w:val="-17"/>
          <w:position w:val="-5"/>
          <w:sz w:val="14"/>
        </w:rPr>
        <w:t xml:space="preserve"> </w:t>
      </w:r>
      <w:r>
        <w:rPr>
          <w:rFonts w:ascii="Times New Roman" w:hAnsi="Times New Roman"/>
          <w:w w:val="101"/>
          <w:sz w:val="24"/>
        </w:rPr>
        <w:t>=</w:t>
      </w:r>
      <w:r>
        <w:rPr>
          <w:rFonts w:ascii="Times New Roman" w:hAnsi="Times New Roman"/>
          <w:spacing w:val="-11"/>
          <w:sz w:val="24"/>
        </w:rPr>
        <w:t xml:space="preserve"> </w:t>
      </w:r>
      <w:r>
        <w:rPr>
          <w:rFonts w:ascii="Times New Roman" w:hAnsi="Times New Roman"/>
          <w:sz w:val="24"/>
        </w:rPr>
        <w:t>Rot</w:t>
      </w:r>
      <w:r>
        <w:rPr>
          <w:rFonts w:ascii="Times New Roman" w:hAnsi="Times New Roman"/>
          <w:spacing w:val="-27"/>
          <w:sz w:val="24"/>
        </w:rPr>
        <w:t xml:space="preserve"> </w:t>
      </w:r>
      <w:r>
        <w:rPr>
          <w:rFonts w:ascii="Symbol" w:hAnsi="Symbol"/>
          <w:spacing w:val="4"/>
          <w:w w:val="78"/>
          <w:sz w:val="31"/>
        </w:rPr>
        <w:sym w:font="Symbol" w:char="F028"/>
      </w:r>
      <w:r>
        <w:rPr>
          <w:rFonts w:ascii="Times New Roman" w:hAnsi="Times New Roman"/>
          <w:i/>
          <w:spacing w:val="-3"/>
          <w:w w:val="103"/>
          <w:sz w:val="24"/>
        </w:rPr>
        <w:t>x</w:t>
      </w:r>
      <w:r>
        <w:rPr>
          <w:rFonts w:ascii="Times New Roman" w:hAnsi="Times New Roman"/>
          <w:i/>
          <w:w w:val="103"/>
          <w:position w:val="-5"/>
          <w:sz w:val="14"/>
        </w:rPr>
        <w:t>i</w:t>
      </w:r>
      <w:r>
        <w:rPr>
          <w:rFonts w:ascii="Times New Roman" w:hAnsi="Times New Roman"/>
          <w:i/>
          <w:spacing w:val="-5"/>
          <w:position w:val="-5"/>
          <w:sz w:val="14"/>
        </w:rPr>
        <w:t xml:space="preserve"> </w:t>
      </w:r>
      <w:r>
        <w:rPr>
          <w:rFonts w:ascii="Times New Roman" w:hAnsi="Times New Roman"/>
          <w:w w:val="103"/>
          <w:sz w:val="24"/>
        </w:rPr>
        <w:t>,</w:t>
      </w:r>
      <w:r>
        <w:rPr>
          <w:rFonts w:ascii="Times New Roman" w:hAnsi="Times New Roman"/>
          <w:spacing w:val="-34"/>
          <w:sz w:val="24"/>
        </w:rPr>
        <w:t xml:space="preserve"> </w:t>
      </w:r>
      <w:r>
        <w:rPr>
          <w:rFonts w:ascii="Times New Roman" w:hAnsi="Times New Roman"/>
          <w:i/>
          <w:spacing w:val="-2"/>
          <w:w w:val="103"/>
          <w:sz w:val="24"/>
        </w:rPr>
        <w:t>a</w:t>
      </w:r>
      <w:r>
        <w:rPr>
          <w:rFonts w:ascii="Times New Roman" w:hAnsi="Times New Roman"/>
          <w:i/>
          <w:w w:val="103"/>
          <w:position w:val="-5"/>
          <w:sz w:val="14"/>
        </w:rPr>
        <w:t>i</w:t>
      </w:r>
      <w:r>
        <w:rPr>
          <w:rFonts w:ascii="Times New Roman" w:hAnsi="Times New Roman"/>
          <w:i/>
          <w:spacing w:val="-23"/>
          <w:position w:val="-5"/>
          <w:sz w:val="14"/>
        </w:rPr>
        <w:t xml:space="preserve"> </w:t>
      </w:r>
      <w:r>
        <w:rPr>
          <w:rFonts w:ascii="Symbol" w:hAnsi="Symbol"/>
          <w:spacing w:val="-8"/>
          <w:w w:val="103"/>
          <w:position w:val="-5"/>
          <w:sz w:val="14"/>
        </w:rPr>
        <w:sym w:font="Symbol" w:char="F02D"/>
      </w:r>
      <w:r>
        <w:rPr>
          <w:rFonts w:ascii="Times New Roman" w:hAnsi="Times New Roman"/>
          <w:w w:val="103"/>
          <w:position w:val="-5"/>
          <w:sz w:val="14"/>
        </w:rPr>
        <w:t>1</w:t>
      </w:r>
      <w:r>
        <w:rPr>
          <w:rFonts w:ascii="Times New Roman" w:hAnsi="Times New Roman"/>
          <w:spacing w:val="-11"/>
          <w:position w:val="-5"/>
          <w:sz w:val="14"/>
        </w:rPr>
        <w:t xml:space="preserve"> </w:t>
      </w:r>
      <w:r>
        <w:rPr>
          <w:rFonts w:ascii="Symbol" w:hAnsi="Symbol"/>
          <w:spacing w:val="10"/>
          <w:w w:val="78"/>
          <w:sz w:val="31"/>
        </w:rPr>
        <w:sym w:font="Symbol" w:char="F029"/>
      </w:r>
      <w:r>
        <w:rPr>
          <w:rFonts w:ascii="Times New Roman" w:hAnsi="Times New Roman"/>
          <w:spacing w:val="-8"/>
          <w:sz w:val="24"/>
        </w:rPr>
        <w:t>T</w:t>
      </w:r>
      <w:r>
        <w:rPr>
          <w:rFonts w:ascii="Times New Roman" w:hAnsi="Times New Roman"/>
          <w:sz w:val="24"/>
        </w:rPr>
        <w:t>r</w:t>
      </w:r>
      <w:r>
        <w:rPr>
          <w:rFonts w:ascii="Times New Roman" w:hAnsi="Times New Roman"/>
          <w:spacing w:val="-2"/>
          <w:sz w:val="24"/>
        </w:rPr>
        <w:t>a</w:t>
      </w:r>
      <w:r>
        <w:rPr>
          <w:rFonts w:ascii="Times New Roman" w:hAnsi="Times New Roman"/>
          <w:w w:val="99"/>
          <w:sz w:val="24"/>
        </w:rPr>
        <w:t>ns</w:t>
      </w:r>
      <w:r>
        <w:rPr>
          <w:rFonts w:ascii="Times New Roman" w:hAnsi="Times New Roman"/>
          <w:spacing w:val="-28"/>
          <w:sz w:val="24"/>
        </w:rPr>
        <w:t xml:space="preserve"> </w:t>
      </w:r>
      <w:r>
        <w:rPr>
          <w:rFonts w:ascii="Symbol" w:hAnsi="Symbol"/>
          <w:spacing w:val="4"/>
          <w:w w:val="78"/>
          <w:sz w:val="31"/>
        </w:rPr>
        <w:sym w:font="Symbol" w:char="F028"/>
      </w:r>
      <w:r>
        <w:rPr>
          <w:rFonts w:ascii="Times New Roman" w:hAnsi="Times New Roman"/>
          <w:i/>
          <w:spacing w:val="-5"/>
          <w:w w:val="103"/>
          <w:sz w:val="24"/>
        </w:rPr>
        <w:t>x</w:t>
      </w:r>
      <w:r>
        <w:rPr>
          <w:rFonts w:ascii="Times New Roman" w:hAnsi="Times New Roman"/>
          <w:i/>
          <w:w w:val="103"/>
          <w:position w:val="-5"/>
          <w:sz w:val="14"/>
        </w:rPr>
        <w:t>i</w:t>
      </w:r>
      <w:r>
        <w:rPr>
          <w:rFonts w:ascii="Times New Roman" w:hAnsi="Times New Roman"/>
          <w:i/>
          <w:spacing w:val="-7"/>
          <w:position w:val="-5"/>
          <w:sz w:val="14"/>
        </w:rPr>
        <w:t xml:space="preserve"> </w:t>
      </w:r>
      <w:r>
        <w:rPr>
          <w:rFonts w:ascii="Times New Roman" w:hAnsi="Times New Roman"/>
          <w:w w:val="103"/>
          <w:sz w:val="24"/>
        </w:rPr>
        <w:t>,</w:t>
      </w:r>
      <w:r>
        <w:rPr>
          <w:rFonts w:ascii="Times New Roman" w:hAnsi="Times New Roman"/>
          <w:spacing w:val="-30"/>
          <w:sz w:val="24"/>
        </w:rPr>
        <w:t xml:space="preserve"> </w:t>
      </w:r>
      <w:r>
        <w:rPr>
          <w:rFonts w:ascii="Times New Roman" w:hAnsi="Times New Roman"/>
          <w:i/>
          <w:spacing w:val="-4"/>
          <w:w w:val="103"/>
          <w:sz w:val="24"/>
        </w:rPr>
        <w:t>a</w:t>
      </w:r>
      <w:r>
        <w:rPr>
          <w:rFonts w:ascii="Times New Roman" w:hAnsi="Times New Roman"/>
          <w:i/>
          <w:spacing w:val="6"/>
          <w:w w:val="103"/>
          <w:position w:val="-5"/>
          <w:sz w:val="14"/>
        </w:rPr>
        <w:t>i</w:t>
      </w:r>
      <w:r>
        <w:rPr>
          <w:rFonts w:ascii="Symbol" w:hAnsi="Symbol"/>
          <w:spacing w:val="-14"/>
          <w:w w:val="103"/>
          <w:position w:val="-5"/>
          <w:sz w:val="14"/>
        </w:rPr>
        <w:sym w:font="Symbol" w:char="F02D"/>
      </w:r>
      <w:r>
        <w:rPr>
          <w:rFonts w:ascii="Times New Roman" w:hAnsi="Times New Roman"/>
          <w:w w:val="103"/>
          <w:position w:val="-5"/>
          <w:sz w:val="14"/>
        </w:rPr>
        <w:t>1</w:t>
      </w:r>
      <w:r>
        <w:rPr>
          <w:rFonts w:ascii="Times New Roman" w:hAnsi="Times New Roman"/>
          <w:spacing w:val="-12"/>
          <w:position w:val="-5"/>
          <w:sz w:val="14"/>
        </w:rPr>
        <w:t xml:space="preserve"> </w:t>
      </w:r>
      <w:r>
        <w:rPr>
          <w:rFonts w:ascii="Symbol" w:hAnsi="Symbol"/>
          <w:spacing w:val="27"/>
          <w:w w:val="78"/>
          <w:sz w:val="31"/>
        </w:rPr>
        <w:sym w:font="Symbol" w:char="F029"/>
      </w:r>
      <w:r>
        <w:rPr>
          <w:rFonts w:ascii="Times New Roman" w:hAnsi="Times New Roman"/>
          <w:spacing w:val="-8"/>
          <w:sz w:val="24"/>
        </w:rPr>
        <w:t>T</w:t>
      </w:r>
      <w:r>
        <w:rPr>
          <w:rFonts w:ascii="Times New Roman" w:hAnsi="Times New Roman"/>
          <w:sz w:val="24"/>
        </w:rPr>
        <w:t>r</w:t>
      </w:r>
      <w:r>
        <w:rPr>
          <w:rFonts w:ascii="Times New Roman" w:hAnsi="Times New Roman"/>
          <w:spacing w:val="-2"/>
          <w:sz w:val="24"/>
        </w:rPr>
        <w:t>a</w:t>
      </w:r>
      <w:r>
        <w:rPr>
          <w:rFonts w:ascii="Times New Roman" w:hAnsi="Times New Roman"/>
          <w:w w:val="99"/>
          <w:sz w:val="24"/>
        </w:rPr>
        <w:t>ns</w:t>
      </w:r>
      <w:r>
        <w:rPr>
          <w:rFonts w:ascii="Times New Roman" w:hAnsi="Times New Roman"/>
          <w:spacing w:val="-28"/>
          <w:sz w:val="24"/>
        </w:rPr>
        <w:t xml:space="preserve"> </w:t>
      </w:r>
      <w:r>
        <w:rPr>
          <w:rFonts w:ascii="Symbol" w:hAnsi="Symbol"/>
          <w:spacing w:val="5"/>
          <w:w w:val="78"/>
          <w:sz w:val="31"/>
        </w:rPr>
        <w:sym w:font="Symbol" w:char="F028"/>
      </w:r>
      <w:r>
        <w:rPr>
          <w:rFonts w:ascii="Times New Roman" w:hAnsi="Times New Roman"/>
          <w:i/>
          <w:spacing w:val="2"/>
          <w:w w:val="102"/>
          <w:sz w:val="24"/>
        </w:rPr>
        <w:t>z</w:t>
      </w:r>
      <w:r>
        <w:rPr>
          <w:rFonts w:ascii="Times New Roman" w:hAnsi="Times New Roman"/>
          <w:i/>
          <w:w w:val="102"/>
          <w:position w:val="-5"/>
          <w:sz w:val="14"/>
        </w:rPr>
        <w:t>i</w:t>
      </w:r>
      <w:r>
        <w:rPr>
          <w:rFonts w:ascii="Times New Roman" w:hAnsi="Times New Roman"/>
          <w:i/>
          <w:spacing w:val="-7"/>
          <w:position w:val="-5"/>
          <w:sz w:val="14"/>
        </w:rPr>
        <w:t xml:space="preserve"> </w:t>
      </w:r>
      <w:r>
        <w:rPr>
          <w:rFonts w:ascii="Times New Roman" w:hAnsi="Times New Roman"/>
          <w:w w:val="102"/>
          <w:sz w:val="24"/>
        </w:rPr>
        <w:t>,</w:t>
      </w:r>
      <w:r>
        <w:rPr>
          <w:rFonts w:ascii="Times New Roman" w:hAnsi="Times New Roman"/>
          <w:spacing w:val="-30"/>
          <w:sz w:val="24"/>
        </w:rPr>
        <w:t xml:space="preserve"> </w:t>
      </w:r>
      <w:r>
        <w:rPr>
          <w:rFonts w:ascii="Times New Roman" w:hAnsi="Times New Roman"/>
          <w:i/>
          <w:spacing w:val="7"/>
          <w:w w:val="102"/>
          <w:sz w:val="24"/>
        </w:rPr>
        <w:t>d</w:t>
      </w:r>
      <w:r>
        <w:rPr>
          <w:rFonts w:ascii="Times New Roman" w:hAnsi="Times New Roman"/>
          <w:i/>
          <w:w w:val="102"/>
          <w:position w:val="-5"/>
          <w:sz w:val="14"/>
        </w:rPr>
        <w:t>i</w:t>
      </w:r>
      <w:r>
        <w:rPr>
          <w:rFonts w:ascii="Times New Roman" w:hAnsi="Times New Roman"/>
          <w:i/>
          <w:spacing w:val="4"/>
          <w:position w:val="-5"/>
          <w:sz w:val="14"/>
        </w:rPr>
        <w:t xml:space="preserve"> </w:t>
      </w:r>
      <w:r>
        <w:rPr>
          <w:rFonts w:ascii="Symbol" w:hAnsi="Symbol"/>
          <w:spacing w:val="11"/>
          <w:w w:val="78"/>
          <w:sz w:val="31"/>
        </w:rPr>
        <w:sym w:font="Symbol" w:char="F029"/>
      </w:r>
      <w:r>
        <w:rPr>
          <w:rFonts w:ascii="Times New Roman" w:hAnsi="Times New Roman"/>
          <w:sz w:val="24"/>
        </w:rPr>
        <w:t>Rot</w:t>
      </w:r>
      <w:r>
        <w:rPr>
          <w:rFonts w:ascii="Times New Roman" w:hAnsi="Times New Roman"/>
          <w:spacing w:val="-30"/>
          <w:sz w:val="24"/>
        </w:rPr>
        <w:t xml:space="preserve"> </w:t>
      </w:r>
      <w:r>
        <w:rPr>
          <w:rFonts w:ascii="Symbol" w:hAnsi="Symbol"/>
          <w:spacing w:val="5"/>
          <w:w w:val="78"/>
          <w:sz w:val="31"/>
        </w:rPr>
        <w:sym w:font="Symbol" w:char="F028"/>
      </w:r>
      <w:r>
        <w:rPr>
          <w:rFonts w:ascii="Times New Roman" w:hAnsi="Times New Roman"/>
          <w:i/>
          <w:spacing w:val="2"/>
          <w:w w:val="102"/>
          <w:sz w:val="24"/>
        </w:rPr>
        <w:t>z</w:t>
      </w:r>
      <w:r>
        <w:rPr>
          <w:rFonts w:ascii="Times New Roman" w:hAnsi="Times New Roman"/>
          <w:i/>
          <w:w w:val="102"/>
          <w:position w:val="-5"/>
          <w:sz w:val="14"/>
        </w:rPr>
        <w:t>i</w:t>
      </w:r>
      <w:r>
        <w:rPr>
          <w:rFonts w:ascii="Times New Roman" w:hAnsi="Times New Roman"/>
          <w:i/>
          <w:spacing w:val="-7"/>
          <w:position w:val="-5"/>
          <w:sz w:val="14"/>
        </w:rPr>
        <w:t xml:space="preserve"> </w:t>
      </w:r>
      <w:r>
        <w:rPr>
          <w:rFonts w:ascii="Times New Roman" w:hAnsi="Times New Roman"/>
          <w:spacing w:val="7"/>
          <w:w w:val="102"/>
          <w:sz w:val="24"/>
        </w:rPr>
        <w:t>,</w:t>
      </w:r>
      <w:r>
        <w:rPr>
          <w:rFonts w:ascii="Symbol" w:hAnsi="Symbol"/>
          <w:i/>
          <w:spacing w:val="7"/>
          <w:w w:val="98"/>
          <w:sz w:val="25"/>
        </w:rPr>
        <w:sym w:font="Symbol" w:char="F071"/>
      </w:r>
      <w:r>
        <w:rPr>
          <w:rFonts w:ascii="Times New Roman" w:hAnsi="Times New Roman"/>
          <w:i/>
          <w:w w:val="102"/>
          <w:position w:val="-5"/>
          <w:sz w:val="14"/>
        </w:rPr>
        <w:t>i</w:t>
      </w:r>
      <w:r>
        <w:rPr>
          <w:rFonts w:ascii="Times New Roman" w:hAnsi="Times New Roman"/>
          <w:i/>
          <w:spacing w:val="4"/>
          <w:position w:val="-5"/>
          <w:sz w:val="14"/>
        </w:rPr>
        <w:t xml:space="preserve"> </w:t>
      </w:r>
      <w:r>
        <w:rPr>
          <w:rFonts w:ascii="Symbol" w:hAnsi="Symbol"/>
          <w:w w:val="78"/>
          <w:sz w:val="31"/>
        </w:rPr>
        <w:sym w:font="Symbol" w:char="F029"/>
      </w:r>
    </w:p>
    <w:p>
      <w:pPr>
        <w:spacing w:after="0" w:line="397" w:lineRule="exact"/>
        <w:jc w:val="center"/>
        <w:rPr>
          <w:rFonts w:ascii="Symbol" w:hAnsi="Symbol"/>
          <w:sz w:val="31"/>
        </w:rPr>
        <w:sectPr>
          <w:headerReference w:type="even" r:id="rId39"/>
          <w:headerReference w:type="default" r:id="rId40"/>
          <w:footerReference w:type="even" r:id="rId41"/>
          <w:footerReference w:type="default" r:id="rId42"/>
          <w:pgSz w:w="11910" w:h="16840"/>
          <w:pgMar w:top="1240" w:right="1220" w:bottom="1120" w:left="1260" w:header="825" w:footer="933" w:gutter="0"/>
          <w:pgNumType w:start="8"/>
          <w:cols w:space="708"/>
        </w:sectPr>
      </w:pPr>
    </w:p>
    <w:p>
      <w:pPr>
        <w:spacing w:before="117" w:line="227" w:lineRule="exact"/>
        <w:ind w:left="0" w:right="0" w:firstLine="0"/>
        <w:jc w:val="right"/>
        <w:rPr>
          <w:rFonts w:ascii="Times New Roman" w:hAnsi="Times New Roman"/>
          <w:i/>
          <w:sz w:val="14"/>
        </w:rPr>
      </w:pPr>
      <w:r>
        <w:rPr>
          <w:rFonts w:ascii="Symbol" w:hAnsi="Symbol"/>
          <w:position w:val="1"/>
          <w:sz w:val="24"/>
        </w:rPr>
        <w:sym w:font="Symbol" w:char="F0E9"/>
      </w:r>
      <w:r>
        <w:rPr>
          <w:rFonts w:ascii="Times New Roman" w:hAnsi="Times New Roman"/>
          <w:i/>
          <w:sz w:val="24"/>
        </w:rPr>
        <w:t>c</w:t>
      </w:r>
      <w:r>
        <w:rPr>
          <w:rFonts w:ascii="Symbol" w:hAnsi="Symbol"/>
          <w:i/>
          <w:sz w:val="25"/>
        </w:rPr>
        <w:sym w:font="Symbol" w:char="F071"/>
      </w:r>
      <w:r>
        <w:rPr>
          <w:rFonts w:ascii="Times New Roman" w:hAnsi="Times New Roman"/>
          <w:i/>
          <w:position w:val="-5"/>
          <w:sz w:val="14"/>
        </w:rPr>
        <w:t>i</w:t>
      </w:r>
    </w:p>
    <w:p>
      <w:pPr>
        <w:pStyle w:val="ListParagraph"/>
        <w:numPr>
          <w:ilvl w:val="0"/>
          <w:numId w:val="27"/>
        </w:numPr>
        <w:tabs>
          <w:tab w:val="left" w:pos="401"/>
        </w:tabs>
        <w:spacing w:before="117" w:after="0" w:line="227" w:lineRule="exact"/>
        <w:ind w:left="400" w:right="0" w:hanging="184"/>
        <w:jc w:val="left"/>
        <w:rPr>
          <w:rFonts w:ascii="Times New Roman" w:hAnsi="Times New Roman"/>
          <w:sz w:val="14"/>
        </w:rPr>
      </w:pPr>
      <w:r>
        <w:rPr>
          <w:rFonts w:ascii="Times New Roman" w:hAnsi="Times New Roman"/>
          <w:i/>
          <w:spacing w:val="-1"/>
          <w:w w:val="101"/>
          <w:sz w:val="24"/>
        </w:rPr>
        <w:br w:type="column"/>
      </w:r>
      <w:r>
        <w:rPr>
          <w:rFonts w:ascii="Times New Roman" w:hAnsi="Times New Roman"/>
          <w:i/>
          <w:spacing w:val="2"/>
          <w:sz w:val="24"/>
        </w:rPr>
        <w:t>s</w:t>
      </w:r>
      <w:r>
        <w:rPr>
          <w:rFonts w:ascii="Symbol" w:hAnsi="Symbol"/>
          <w:i/>
          <w:spacing w:val="2"/>
          <w:sz w:val="25"/>
        </w:rPr>
        <w:sym w:font="Symbol" w:char="F071"/>
      </w:r>
      <w:r>
        <w:rPr>
          <w:rFonts w:ascii="Times New Roman" w:hAnsi="Times New Roman"/>
          <w:i/>
          <w:spacing w:val="2"/>
          <w:position w:val="-5"/>
          <w:sz w:val="14"/>
        </w:rPr>
        <w:t>i</w:t>
      </w:r>
      <w:r>
        <w:rPr>
          <w:rFonts w:ascii="Times New Roman" w:hAnsi="Times New Roman"/>
          <w:i/>
          <w:spacing w:val="-19"/>
          <w:position w:val="-5"/>
          <w:sz w:val="14"/>
        </w:rPr>
        <w:t xml:space="preserve"> </w:t>
      </w:r>
      <w:r>
        <w:rPr>
          <w:rFonts w:ascii="Times New Roman" w:hAnsi="Times New Roman"/>
          <w:i/>
          <w:spacing w:val="-6"/>
          <w:sz w:val="24"/>
        </w:rPr>
        <w:t>ca</w:t>
      </w:r>
      <w:r>
        <w:rPr>
          <w:rFonts w:ascii="Times New Roman" w:hAnsi="Times New Roman"/>
          <w:i/>
          <w:spacing w:val="-6"/>
          <w:position w:val="-5"/>
          <w:sz w:val="14"/>
        </w:rPr>
        <w:t>i</w:t>
      </w:r>
      <w:r>
        <w:rPr>
          <w:rFonts w:ascii="Symbol" w:hAnsi="Symbol"/>
          <w:spacing w:val="-6"/>
          <w:position w:val="-5"/>
          <w:sz w:val="14"/>
        </w:rPr>
        <w:sym w:font="Symbol" w:char="F02D"/>
      </w:r>
      <w:r>
        <w:rPr>
          <w:rFonts w:ascii="Times New Roman" w:hAnsi="Times New Roman"/>
          <w:spacing w:val="-6"/>
          <w:position w:val="-5"/>
          <w:sz w:val="14"/>
        </w:rPr>
        <w:t>1</w:t>
      </w:r>
    </w:p>
    <w:p>
      <w:pPr>
        <w:spacing w:before="117" w:line="227" w:lineRule="exact"/>
        <w:ind w:left="295" w:right="0" w:firstLine="0"/>
        <w:jc w:val="left"/>
        <w:rPr>
          <w:rFonts w:ascii="Times New Roman" w:hAnsi="Times New Roman"/>
          <w:sz w:val="14"/>
        </w:rPr>
      </w:pPr>
      <w:r>
        <w:br w:type="column"/>
      </w:r>
      <w:r>
        <w:rPr>
          <w:rFonts w:ascii="Times New Roman" w:hAnsi="Times New Roman"/>
          <w:i/>
          <w:spacing w:val="2"/>
          <w:sz w:val="24"/>
        </w:rPr>
        <w:t>s</w:t>
      </w:r>
      <w:r>
        <w:rPr>
          <w:rFonts w:ascii="Symbol" w:hAnsi="Symbol"/>
          <w:i/>
          <w:spacing w:val="2"/>
          <w:sz w:val="25"/>
        </w:rPr>
        <w:sym w:font="Symbol" w:char="F071"/>
      </w:r>
      <w:r>
        <w:rPr>
          <w:rFonts w:ascii="Times New Roman" w:hAnsi="Times New Roman"/>
          <w:i/>
          <w:spacing w:val="2"/>
          <w:position w:val="-5"/>
          <w:sz w:val="14"/>
        </w:rPr>
        <w:t xml:space="preserve">i </w:t>
      </w:r>
      <w:r>
        <w:rPr>
          <w:rFonts w:ascii="Times New Roman" w:hAnsi="Times New Roman"/>
          <w:i/>
          <w:spacing w:val="-7"/>
          <w:sz w:val="24"/>
        </w:rPr>
        <w:t>ca</w:t>
      </w:r>
      <w:r>
        <w:rPr>
          <w:rFonts w:ascii="Times New Roman" w:hAnsi="Times New Roman"/>
          <w:i/>
          <w:spacing w:val="-7"/>
          <w:position w:val="-5"/>
          <w:sz w:val="14"/>
        </w:rPr>
        <w:t>i</w:t>
      </w:r>
      <w:r>
        <w:rPr>
          <w:rFonts w:ascii="Symbol" w:hAnsi="Symbol"/>
          <w:spacing w:val="-7"/>
          <w:position w:val="-5"/>
          <w:sz w:val="14"/>
        </w:rPr>
        <w:sym w:font="Symbol" w:char="F02D"/>
      </w:r>
      <w:r>
        <w:rPr>
          <w:rFonts w:ascii="Times New Roman" w:hAnsi="Times New Roman"/>
          <w:spacing w:val="-7"/>
          <w:position w:val="-5"/>
          <w:sz w:val="14"/>
        </w:rPr>
        <w:t>1</w:t>
      </w:r>
    </w:p>
    <w:p>
      <w:pPr>
        <w:spacing w:before="118" w:line="227" w:lineRule="exact"/>
        <w:ind w:left="292" w:right="0" w:firstLine="0"/>
        <w:jc w:val="left"/>
        <w:rPr>
          <w:rFonts w:ascii="Symbol" w:hAnsi="Symbol"/>
          <w:sz w:val="24"/>
        </w:rPr>
      </w:pPr>
      <w:r>
        <w:br w:type="column"/>
      </w:r>
      <w:r>
        <w:rPr>
          <w:rFonts w:ascii="Times New Roman" w:hAnsi="Times New Roman"/>
          <w:i/>
          <w:position w:val="6"/>
          <w:sz w:val="24"/>
        </w:rPr>
        <w:t>a</w:t>
      </w:r>
      <w:r>
        <w:rPr>
          <w:rFonts w:ascii="Times New Roman" w:hAnsi="Times New Roman"/>
          <w:i/>
          <w:sz w:val="14"/>
        </w:rPr>
        <w:t>i</w:t>
      </w:r>
      <w:r>
        <w:rPr>
          <w:rFonts w:ascii="Symbol" w:hAnsi="Symbol"/>
          <w:sz w:val="14"/>
        </w:rPr>
        <w:sym w:font="Symbol" w:char="F02D"/>
      </w:r>
      <w:r>
        <w:rPr>
          <w:rFonts w:ascii="Times New Roman" w:hAnsi="Times New Roman"/>
          <w:sz w:val="14"/>
        </w:rPr>
        <w:t>1</w:t>
      </w:r>
      <w:r>
        <w:rPr>
          <w:rFonts w:ascii="Times New Roman" w:hAnsi="Times New Roman"/>
          <w:i/>
          <w:position w:val="6"/>
          <w:sz w:val="24"/>
        </w:rPr>
        <w:t>c</w:t>
      </w:r>
      <w:r>
        <w:rPr>
          <w:rFonts w:ascii="Symbol" w:hAnsi="Symbol"/>
          <w:i/>
          <w:position w:val="6"/>
          <w:sz w:val="25"/>
        </w:rPr>
        <w:sym w:font="Symbol" w:char="F071"/>
      </w:r>
      <w:r>
        <w:rPr>
          <w:rFonts w:ascii="Times New Roman" w:hAnsi="Times New Roman"/>
          <w:i/>
          <w:sz w:val="14"/>
        </w:rPr>
        <w:t xml:space="preserve">i </w:t>
      </w:r>
      <w:r>
        <w:rPr>
          <w:rFonts w:ascii="Symbol" w:hAnsi="Symbol"/>
          <w:position w:val="7"/>
          <w:sz w:val="24"/>
        </w:rPr>
        <w:sym w:font="Symbol" w:char="F0F9"/>
      </w:r>
    </w:p>
    <w:p>
      <w:pPr>
        <w:spacing w:after="0" w:line="227" w:lineRule="exact"/>
        <w:jc w:val="left"/>
        <w:rPr>
          <w:rFonts w:ascii="Symbol" w:hAnsi="Symbol"/>
          <w:sz w:val="24"/>
        </w:rPr>
        <w:sectPr>
          <w:headerReference w:type="even" r:id="rId43"/>
          <w:headerReference w:type="default" r:id="rId44"/>
          <w:footerReference w:type="even" r:id="rId45"/>
          <w:footerReference w:type="default" r:id="rId46"/>
          <w:type w:val="continuous"/>
          <w:pgSz w:w="11910" w:h="16840"/>
          <w:pgMar w:top="1240" w:right="1220" w:bottom="1120" w:left="1260" w:header="720" w:footer="720" w:gutter="0"/>
          <w:pgNumType w:start="9"/>
          <w:cols w:num="4" w:space="708" w:equalWidth="0">
            <w:col w:w="2987" w:space="40"/>
            <w:col w:w="1092" w:space="39"/>
            <w:col w:w="986" w:space="39"/>
            <w:col w:w="4247" w:space="0"/>
          </w:cols>
        </w:sectPr>
      </w:pPr>
    </w:p>
    <w:p>
      <w:pPr>
        <w:spacing w:before="4" w:line="226" w:lineRule="exact"/>
        <w:ind w:left="0" w:right="0" w:firstLine="0"/>
        <w:jc w:val="right"/>
        <w:rPr>
          <w:rFonts w:ascii="Symbol" w:hAnsi="Symbol"/>
          <w:i/>
          <w:sz w:val="25"/>
        </w:rPr>
      </w:pPr>
      <w:r>
        <w:rPr>
          <w:rFonts w:ascii="Symbol" w:hAnsi="Symbol"/>
          <w:position w:val="14"/>
          <w:sz w:val="24"/>
        </w:rPr>
        <w:sym w:font="Symbol" w:char="F0EA"/>
      </w:r>
      <w:r>
        <w:rPr>
          <w:rFonts w:ascii="Times New Roman" w:hAnsi="Times New Roman"/>
          <w:i/>
          <w:sz w:val="24"/>
        </w:rPr>
        <w:t>s</w:t>
      </w:r>
      <w:r>
        <w:rPr>
          <w:rFonts w:ascii="Symbol" w:hAnsi="Symbol"/>
          <w:i/>
          <w:sz w:val="25"/>
        </w:rPr>
        <w:sym w:font="Symbol" w:char="F071"/>
      </w:r>
    </w:p>
    <w:p>
      <w:pPr>
        <w:spacing w:before="134" w:line="96" w:lineRule="exact"/>
        <w:ind w:left="352" w:right="0" w:firstLine="0"/>
        <w:jc w:val="left"/>
        <w:rPr>
          <w:rFonts w:ascii="Times New Roman" w:hAnsi="Times New Roman"/>
          <w:i/>
          <w:sz w:val="24"/>
        </w:rPr>
      </w:pPr>
      <w:r>
        <w:br w:type="column"/>
      </w:r>
      <w:r>
        <w:rPr>
          <w:rFonts w:ascii="Times New Roman" w:hAnsi="Times New Roman"/>
          <w:i/>
          <w:sz w:val="24"/>
        </w:rPr>
        <w:t>c</w:t>
      </w:r>
      <w:r>
        <w:rPr>
          <w:rFonts w:ascii="Symbol" w:hAnsi="Symbol"/>
          <w:i/>
          <w:sz w:val="25"/>
        </w:rPr>
        <w:sym w:font="Symbol" w:char="F071"/>
      </w:r>
      <w:r>
        <w:rPr>
          <w:rFonts w:ascii="Times New Roman" w:hAnsi="Times New Roman"/>
          <w:i/>
          <w:sz w:val="25"/>
        </w:rPr>
        <w:t xml:space="preserve"> </w:t>
      </w:r>
      <w:r>
        <w:rPr>
          <w:rFonts w:ascii="Times New Roman" w:hAnsi="Times New Roman"/>
          <w:i/>
          <w:spacing w:val="-17"/>
          <w:sz w:val="24"/>
        </w:rPr>
        <w:t>ca</w:t>
      </w:r>
    </w:p>
    <w:p>
      <w:pPr>
        <w:pStyle w:val="ListParagraph"/>
        <w:numPr>
          <w:ilvl w:val="1"/>
          <w:numId w:val="27"/>
        </w:numPr>
        <w:tabs>
          <w:tab w:val="left" w:pos="661"/>
        </w:tabs>
        <w:spacing w:before="134" w:after="0" w:line="96" w:lineRule="exact"/>
        <w:ind w:left="660" w:right="0" w:hanging="177"/>
        <w:jc w:val="left"/>
        <w:rPr>
          <w:rFonts w:ascii="Times New Roman" w:hAnsi="Times New Roman"/>
          <w:i/>
          <w:sz w:val="24"/>
        </w:rPr>
      </w:pPr>
      <w:r>
        <w:rPr>
          <w:rFonts w:ascii="Times New Roman" w:hAnsi="Times New Roman"/>
          <w:i/>
          <w:spacing w:val="-4"/>
          <w:w w:val="101"/>
          <w:sz w:val="24"/>
        </w:rPr>
        <w:br w:type="column"/>
      </w:r>
      <w:r>
        <w:rPr>
          <w:rFonts w:ascii="Times New Roman" w:hAnsi="Times New Roman"/>
          <w:i/>
          <w:sz w:val="24"/>
        </w:rPr>
        <w:t>c</w:t>
      </w:r>
      <w:r>
        <w:rPr>
          <w:rFonts w:ascii="Symbol" w:hAnsi="Symbol"/>
          <w:i/>
          <w:sz w:val="25"/>
        </w:rPr>
        <w:sym w:font="Symbol" w:char="F071"/>
      </w:r>
      <w:r>
        <w:rPr>
          <w:rFonts w:ascii="Times New Roman" w:hAnsi="Times New Roman"/>
          <w:i/>
          <w:spacing w:val="4"/>
          <w:sz w:val="25"/>
        </w:rPr>
        <w:t xml:space="preserve"> </w:t>
      </w:r>
      <w:r>
        <w:rPr>
          <w:rFonts w:ascii="Times New Roman" w:hAnsi="Times New Roman"/>
          <w:i/>
          <w:spacing w:val="-4"/>
          <w:sz w:val="24"/>
        </w:rPr>
        <w:t>sa</w:t>
      </w:r>
    </w:p>
    <w:p>
      <w:pPr>
        <w:spacing w:before="4" w:line="226" w:lineRule="exact"/>
        <w:ind w:left="399" w:right="0" w:firstLine="0"/>
        <w:jc w:val="left"/>
        <w:rPr>
          <w:rFonts w:ascii="Symbol" w:hAnsi="Symbol"/>
          <w:sz w:val="24"/>
        </w:rPr>
      </w:pPr>
      <w:r>
        <w:br w:type="column"/>
      </w:r>
      <w:r>
        <w:rPr>
          <w:rFonts w:ascii="Times New Roman" w:hAnsi="Times New Roman"/>
          <w:i/>
          <w:sz w:val="24"/>
        </w:rPr>
        <w:t>a s</w:t>
      </w:r>
      <w:r>
        <w:rPr>
          <w:rFonts w:ascii="Symbol" w:hAnsi="Symbol"/>
          <w:i/>
          <w:sz w:val="25"/>
        </w:rPr>
        <w:sym w:font="Symbol" w:char="F071"/>
      </w:r>
      <w:r>
        <w:rPr>
          <w:rFonts w:ascii="Times New Roman" w:hAnsi="Times New Roman"/>
          <w:i/>
          <w:spacing w:val="54"/>
          <w:sz w:val="25"/>
        </w:rPr>
        <w:t xml:space="preserve"> </w:t>
      </w:r>
      <w:r>
        <w:rPr>
          <w:rFonts w:ascii="Symbol" w:hAnsi="Symbol"/>
          <w:position w:val="14"/>
          <w:sz w:val="24"/>
        </w:rPr>
        <w:sym w:font="Symbol" w:char="F0FA"/>
      </w:r>
    </w:p>
    <w:p>
      <w:pPr>
        <w:spacing w:after="0" w:line="226" w:lineRule="exact"/>
        <w:jc w:val="left"/>
        <w:rPr>
          <w:rFonts w:ascii="Symbol" w:hAnsi="Symbol"/>
          <w:sz w:val="24"/>
        </w:rPr>
        <w:sectPr>
          <w:headerReference w:type="even" r:id="rId47"/>
          <w:headerReference w:type="default" r:id="rId48"/>
          <w:footerReference w:type="even" r:id="rId49"/>
          <w:footerReference w:type="default" r:id="rId50"/>
          <w:type w:val="continuous"/>
          <w:pgSz w:w="11910" w:h="16840"/>
          <w:pgMar w:top="1240" w:right="1220" w:bottom="1120" w:left="1260" w:header="720" w:footer="720" w:gutter="0"/>
          <w:pgNumType w:start="10"/>
          <w:cols w:num="4" w:space="708" w:equalWidth="0">
            <w:col w:w="2937" w:space="40"/>
            <w:col w:w="860" w:space="39"/>
            <w:col w:w="1188" w:space="39"/>
            <w:col w:w="4327" w:space="0"/>
          </w:cols>
        </w:sectPr>
      </w:pPr>
    </w:p>
    <w:p>
      <w:pPr>
        <w:pStyle w:val="BodyText"/>
        <w:tabs>
          <w:tab w:val="left" w:pos="526"/>
        </w:tabs>
        <w:spacing w:before="4" w:line="226" w:lineRule="exact"/>
        <w:jc w:val="right"/>
        <w:rPr>
          <w:rFonts w:ascii="Times New Roman" w:hAnsi="Times New Roman"/>
          <w:i/>
          <w:sz w:val="14"/>
        </w:rPr>
      </w:pPr>
      <w:r>
        <w:rPr>
          <w:rFonts w:ascii="Symbol" w:hAnsi="Symbol"/>
          <w:position w:val="-9"/>
        </w:rPr>
        <w:sym w:font="Symbol" w:char="F03D"/>
      </w:r>
      <w:r>
        <w:rPr>
          <w:rFonts w:ascii="Times New Roman" w:hAnsi="Times New Roman"/>
          <w:spacing w:val="1"/>
          <w:position w:val="-9"/>
        </w:rPr>
        <w:t xml:space="preserve"> </w:t>
      </w:r>
      <w:r>
        <w:rPr>
          <w:rFonts w:ascii="Symbol" w:hAnsi="Symbol"/>
          <w:position w:val="-2"/>
        </w:rPr>
        <w:sym w:font="Symbol" w:char="F0EA"/>
      </w:r>
      <w:r>
        <w:rPr>
          <w:rFonts w:ascii="Times New Roman" w:hAnsi="Times New Roman"/>
          <w:position w:val="-2"/>
        </w:rPr>
        <w:tab/>
      </w:r>
      <w:r>
        <w:rPr>
          <w:rFonts w:ascii="Times New Roman" w:hAnsi="Times New Roman"/>
          <w:i/>
          <w:sz w:val="14"/>
        </w:rPr>
        <w:t>i</w:t>
      </w:r>
    </w:p>
    <w:p>
      <w:pPr>
        <w:tabs>
          <w:tab w:val="left" w:pos="821"/>
        </w:tabs>
        <w:spacing w:before="75" w:line="156" w:lineRule="exact"/>
        <w:ind w:left="543" w:right="0" w:firstLine="0"/>
        <w:jc w:val="left"/>
        <w:rPr>
          <w:rFonts w:ascii="Times New Roman" w:hAnsi="Times New Roman"/>
          <w:sz w:val="14"/>
        </w:rPr>
      </w:pPr>
      <w:r>
        <w:br w:type="column"/>
      </w:r>
      <w:r>
        <w:rPr>
          <w:rFonts w:ascii="Times New Roman" w:hAnsi="Times New Roman"/>
          <w:i/>
          <w:sz w:val="14"/>
        </w:rPr>
        <w:t>i</w:t>
      </w:r>
      <w:r>
        <w:rPr>
          <w:rFonts w:ascii="Times New Roman" w:hAnsi="Times New Roman"/>
          <w:i/>
          <w:sz w:val="14"/>
        </w:rPr>
        <w:tab/>
      </w:r>
      <w:r>
        <w:rPr>
          <w:rFonts w:ascii="Times New Roman" w:hAnsi="Times New Roman"/>
          <w:i/>
          <w:spacing w:val="-9"/>
          <w:sz w:val="14"/>
        </w:rPr>
        <w:t>i</w:t>
      </w:r>
      <w:r>
        <w:rPr>
          <w:rFonts w:ascii="Symbol" w:hAnsi="Symbol"/>
          <w:spacing w:val="-9"/>
          <w:sz w:val="14"/>
        </w:rPr>
        <w:sym w:font="Symbol" w:char="F02D"/>
      </w:r>
      <w:r>
        <w:rPr>
          <w:rFonts w:ascii="Times New Roman" w:hAnsi="Times New Roman"/>
          <w:spacing w:val="-9"/>
          <w:sz w:val="14"/>
        </w:rPr>
        <w:t>1</w:t>
      </w:r>
    </w:p>
    <w:p>
      <w:pPr>
        <w:tabs>
          <w:tab w:val="left" w:pos="980"/>
          <w:tab w:val="left" w:pos="1552"/>
          <w:tab w:val="left" w:pos="1971"/>
        </w:tabs>
        <w:spacing w:before="4" w:line="226" w:lineRule="exact"/>
        <w:ind w:left="705" w:right="0" w:firstLine="0"/>
        <w:jc w:val="left"/>
        <w:rPr>
          <w:rFonts w:ascii="Symbol" w:hAnsi="Symbol"/>
          <w:sz w:val="24"/>
        </w:rPr>
      </w:pPr>
      <w:r>
        <w:br w:type="column"/>
      </w:r>
      <w:r>
        <w:rPr>
          <w:rFonts w:ascii="Times New Roman" w:hAnsi="Times New Roman"/>
          <w:i/>
          <w:sz w:val="14"/>
        </w:rPr>
        <w:t>i</w:t>
      </w:r>
      <w:r>
        <w:rPr>
          <w:rFonts w:ascii="Times New Roman" w:hAnsi="Times New Roman"/>
          <w:i/>
          <w:sz w:val="14"/>
        </w:rPr>
        <w:tab/>
      </w:r>
      <w:r>
        <w:rPr>
          <w:rFonts w:ascii="Times New Roman" w:hAnsi="Times New Roman"/>
          <w:i/>
          <w:sz w:val="14"/>
        </w:rPr>
        <w:t>i</w:t>
      </w:r>
      <w:r>
        <w:rPr>
          <w:rFonts w:ascii="Symbol" w:hAnsi="Symbol"/>
          <w:sz w:val="14"/>
        </w:rPr>
        <w:sym w:font="Symbol" w:char="F02D"/>
      </w:r>
      <w:r>
        <w:rPr>
          <w:rFonts w:ascii="Times New Roman" w:hAnsi="Times New Roman"/>
          <w:sz w:val="14"/>
        </w:rPr>
        <w:t>1</w:t>
      </w:r>
      <w:r>
        <w:rPr>
          <w:rFonts w:ascii="Times New Roman" w:hAnsi="Times New Roman"/>
          <w:sz w:val="14"/>
        </w:rPr>
        <w:tab/>
      </w:r>
      <w:r>
        <w:rPr>
          <w:rFonts w:ascii="Times New Roman" w:hAnsi="Times New Roman"/>
          <w:i/>
          <w:sz w:val="14"/>
        </w:rPr>
        <w:t>i</w:t>
      </w:r>
      <w:r>
        <w:rPr>
          <w:rFonts w:ascii="Symbol" w:hAnsi="Symbol"/>
          <w:sz w:val="14"/>
        </w:rPr>
        <w:sym w:font="Symbol" w:char="F02D"/>
      </w:r>
      <w:r>
        <w:rPr>
          <w:rFonts w:ascii="Times New Roman" w:hAnsi="Times New Roman"/>
          <w:sz w:val="14"/>
        </w:rPr>
        <w:t>1</w:t>
      </w:r>
      <w:r>
        <w:rPr>
          <w:rFonts w:ascii="Times New Roman" w:hAnsi="Times New Roman"/>
          <w:sz w:val="14"/>
        </w:rPr>
        <w:tab/>
      </w:r>
      <w:r>
        <w:rPr>
          <w:rFonts w:ascii="Times New Roman" w:hAnsi="Times New Roman"/>
          <w:i/>
          <w:sz w:val="14"/>
        </w:rPr>
        <w:t>i</w:t>
      </w:r>
      <w:r>
        <w:rPr>
          <w:rFonts w:ascii="Times New Roman" w:hAnsi="Times New Roman"/>
          <w:i/>
          <w:spacing w:val="27"/>
          <w:sz w:val="14"/>
        </w:rPr>
        <w:t xml:space="preserve"> </w:t>
      </w:r>
      <w:r>
        <w:rPr>
          <w:rFonts w:ascii="Symbol" w:hAnsi="Symbol"/>
          <w:position w:val="-2"/>
          <w:sz w:val="24"/>
        </w:rPr>
        <w:sym w:font="Symbol" w:char="F0FA"/>
      </w:r>
    </w:p>
    <w:p>
      <w:pPr>
        <w:pStyle w:val="BodyText"/>
        <w:spacing w:before="91" w:line="140" w:lineRule="exact"/>
        <w:ind w:right="143"/>
        <w:jc w:val="right"/>
        <w:rPr>
          <w:rFonts w:ascii="Times New Roman"/>
        </w:rPr>
      </w:pPr>
      <w:r>
        <w:br w:type="column"/>
      </w:r>
      <w:r>
        <w:rPr>
          <w:rFonts w:ascii="Times New Roman"/>
        </w:rPr>
        <w:t>(2-1)</w:t>
      </w:r>
    </w:p>
    <w:p>
      <w:pPr>
        <w:spacing w:after="0" w:line="140" w:lineRule="exact"/>
        <w:jc w:val="right"/>
        <w:rPr>
          <w:rFonts w:ascii="Times New Roman"/>
        </w:rPr>
        <w:sectPr>
          <w:headerReference w:type="even" r:id="rId51"/>
          <w:headerReference w:type="default" r:id="rId52"/>
          <w:footerReference w:type="even" r:id="rId53"/>
          <w:footerReference w:type="default" r:id="rId54"/>
          <w:type w:val="continuous"/>
          <w:pgSz w:w="11910" w:h="16840"/>
          <w:pgMar w:top="1240" w:right="1220" w:bottom="1120" w:left="1260" w:header="720" w:footer="720" w:gutter="0"/>
          <w:pgNumType w:start="11"/>
          <w:cols w:num="4" w:space="708" w:equalWidth="0">
            <w:col w:w="2985" w:space="40"/>
            <w:col w:w="1006" w:space="39"/>
            <w:col w:w="2207" w:space="107"/>
            <w:col w:w="3046" w:space="0"/>
          </w:cols>
        </w:sectPr>
      </w:pPr>
    </w:p>
    <w:p>
      <w:pPr>
        <w:pStyle w:val="BodyText"/>
        <w:spacing w:line="282" w:lineRule="exact"/>
        <w:ind w:left="2613"/>
        <w:rPr>
          <w:rFonts w:ascii="Times New Roman" w:hAnsi="Times New Roman"/>
        </w:rPr>
      </w:pPr>
      <w:r>
        <w:rPr>
          <w:rFonts w:ascii="Symbol" w:hAnsi="Symbol"/>
        </w:rPr>
        <w:sym w:font="Symbol" w:char="F0EA"/>
      </w:r>
      <w:r>
        <w:rPr>
          <w:rFonts w:ascii="Times New Roman" w:hAnsi="Times New Roman"/>
          <w:spacing w:val="39"/>
        </w:rPr>
        <w:t xml:space="preserve"> </w:t>
      </w:r>
      <w:r>
        <w:rPr>
          <w:rFonts w:ascii="Times New Roman" w:hAnsi="Times New Roman"/>
          <w:spacing w:val="-20"/>
          <w:position w:val="-3"/>
        </w:rPr>
        <w:t>0</w:t>
      </w:r>
    </w:p>
    <w:p>
      <w:pPr>
        <w:pStyle w:val="BodyText"/>
        <w:spacing w:line="190" w:lineRule="exact"/>
        <w:ind w:left="2613"/>
        <w:rPr>
          <w:rFonts w:ascii="Symbol" w:hAnsi="Symbol"/>
        </w:rPr>
      </w:pPr>
      <w:r>
        <w:rPr>
          <w:rFonts w:ascii="Symbol" w:hAnsi="Symbol"/>
          <w:w w:val="101"/>
        </w:rPr>
        <w:sym w:font="Symbol" w:char="F0EA"/>
      </w:r>
    </w:p>
    <w:p>
      <w:pPr>
        <w:pStyle w:val="BodyText"/>
        <w:spacing w:line="284" w:lineRule="exact"/>
        <w:ind w:left="2613"/>
        <w:rPr>
          <w:rFonts w:ascii="Times New Roman" w:hAnsi="Times New Roman"/>
        </w:rPr>
      </w:pPr>
      <w:r>
        <w:rPr>
          <w:rFonts w:ascii="Symbol" w:hAnsi="Symbol"/>
          <w:spacing w:val="-47"/>
        </w:rPr>
        <w:sym w:font="Symbol" w:char="F0EA"/>
      </w:r>
      <w:r>
        <w:rPr>
          <w:rFonts w:ascii="Symbol" w:hAnsi="Symbol"/>
          <w:spacing w:val="-47"/>
          <w:position w:val="-3"/>
        </w:rPr>
        <w:sym w:font="Symbol" w:char="F0EB"/>
      </w:r>
      <w:r>
        <w:rPr>
          <w:rFonts w:ascii="Times New Roman" w:hAnsi="Times New Roman"/>
          <w:spacing w:val="-47"/>
          <w:position w:val="-3"/>
        </w:rPr>
        <w:t xml:space="preserve">      </w:t>
      </w:r>
      <w:r>
        <w:rPr>
          <w:rFonts w:ascii="Times New Roman" w:hAnsi="Times New Roman"/>
          <w:spacing w:val="-37"/>
          <w:position w:val="-3"/>
        </w:rPr>
        <w:t xml:space="preserve"> </w:t>
      </w:r>
      <w:r>
        <w:rPr>
          <w:rFonts w:ascii="Times New Roman" w:hAnsi="Times New Roman"/>
          <w:spacing w:val="-20"/>
          <w:position w:val="2"/>
        </w:rPr>
        <w:t>0</w:t>
      </w:r>
    </w:p>
    <w:p>
      <w:pPr>
        <w:spacing w:before="62"/>
        <w:ind w:left="519" w:right="0" w:firstLine="0"/>
        <w:jc w:val="center"/>
        <w:rPr>
          <w:rFonts w:ascii="Times New Roman" w:hAnsi="Times New Roman"/>
          <w:sz w:val="14"/>
        </w:rPr>
      </w:pPr>
      <w:r>
        <w:br w:type="column"/>
      </w:r>
      <w:r>
        <w:rPr>
          <w:rFonts w:ascii="Times New Roman" w:hAnsi="Times New Roman"/>
          <w:i/>
          <w:spacing w:val="-2"/>
          <w:position w:val="6"/>
          <w:sz w:val="24"/>
        </w:rPr>
        <w:t>sa</w:t>
      </w:r>
      <w:r>
        <w:rPr>
          <w:rFonts w:ascii="Times New Roman" w:hAnsi="Times New Roman"/>
          <w:i/>
          <w:spacing w:val="-2"/>
          <w:sz w:val="14"/>
        </w:rPr>
        <w:t>i</w:t>
      </w:r>
      <w:r>
        <w:rPr>
          <w:rFonts w:ascii="Symbol" w:hAnsi="Symbol"/>
          <w:spacing w:val="-2"/>
          <w:sz w:val="14"/>
        </w:rPr>
        <w:sym w:font="Symbol" w:char="F02D"/>
      </w:r>
      <w:r>
        <w:rPr>
          <w:rFonts w:ascii="Times New Roman" w:hAnsi="Times New Roman"/>
          <w:spacing w:val="-2"/>
          <w:sz w:val="14"/>
        </w:rPr>
        <w:t>1</w:t>
      </w:r>
    </w:p>
    <w:p>
      <w:pPr>
        <w:pStyle w:val="BodyText"/>
        <w:spacing w:before="45"/>
        <w:ind w:left="529"/>
        <w:jc w:val="center"/>
        <w:rPr>
          <w:rFonts w:ascii="Times New Roman"/>
        </w:rPr>
      </w:pPr>
      <w:r>
        <w:rPr>
          <w:rFonts w:ascii="Times New Roman"/>
          <w:w w:val="101"/>
        </w:rPr>
        <w:t>0</w:t>
      </w:r>
    </w:p>
    <w:p>
      <w:pPr>
        <w:tabs>
          <w:tab w:val="left" w:pos="1784"/>
          <w:tab w:val="left" w:pos="2221"/>
        </w:tabs>
        <w:spacing w:before="4" w:line="299" w:lineRule="exact"/>
        <w:ind w:left="668" w:right="0" w:firstLine="0"/>
        <w:jc w:val="left"/>
        <w:rPr>
          <w:rFonts w:ascii="Symbol" w:hAnsi="Symbol"/>
          <w:sz w:val="24"/>
        </w:rPr>
      </w:pPr>
      <w:r>
        <w:br w:type="column"/>
      </w:r>
      <w:r>
        <w:rPr>
          <w:rFonts w:ascii="Times New Roman" w:hAnsi="Times New Roman"/>
          <w:i/>
          <w:spacing w:val="-3"/>
          <w:position w:val="6"/>
          <w:sz w:val="24"/>
        </w:rPr>
        <w:t>ca</w:t>
      </w:r>
      <w:r>
        <w:rPr>
          <w:rFonts w:ascii="Times New Roman" w:hAnsi="Times New Roman"/>
          <w:i/>
          <w:spacing w:val="-3"/>
          <w:sz w:val="14"/>
        </w:rPr>
        <w:t>i</w:t>
      </w:r>
      <w:r>
        <w:rPr>
          <w:rFonts w:ascii="Symbol" w:hAnsi="Symbol"/>
          <w:spacing w:val="-3"/>
          <w:sz w:val="14"/>
        </w:rPr>
        <w:sym w:font="Symbol" w:char="F02D"/>
      </w:r>
      <w:r>
        <w:rPr>
          <w:rFonts w:ascii="Times New Roman" w:hAnsi="Times New Roman"/>
          <w:spacing w:val="-3"/>
          <w:sz w:val="14"/>
        </w:rPr>
        <w:t>1</w:t>
      </w:r>
      <w:r>
        <w:rPr>
          <w:rFonts w:ascii="Times New Roman" w:hAnsi="Times New Roman"/>
          <w:spacing w:val="-3"/>
          <w:sz w:val="14"/>
        </w:rPr>
        <w:tab/>
      </w:r>
      <w:r>
        <w:rPr>
          <w:rFonts w:ascii="Times New Roman" w:hAnsi="Times New Roman"/>
          <w:i/>
          <w:spacing w:val="4"/>
          <w:position w:val="6"/>
          <w:sz w:val="24"/>
        </w:rPr>
        <w:t>d</w:t>
      </w:r>
      <w:r>
        <w:rPr>
          <w:rFonts w:ascii="Times New Roman" w:hAnsi="Times New Roman"/>
          <w:i/>
          <w:spacing w:val="4"/>
          <w:sz w:val="14"/>
        </w:rPr>
        <w:t>i</w:t>
      </w:r>
      <w:r>
        <w:rPr>
          <w:rFonts w:ascii="Times New Roman" w:hAnsi="Times New Roman"/>
          <w:i/>
          <w:spacing w:val="4"/>
          <w:sz w:val="14"/>
        </w:rPr>
        <w:tab/>
      </w:r>
      <w:r>
        <w:rPr>
          <w:rFonts w:ascii="Symbol" w:hAnsi="Symbol"/>
          <w:position w:val="10"/>
          <w:sz w:val="24"/>
        </w:rPr>
        <w:sym w:font="Symbol" w:char="F0FA"/>
      </w:r>
    </w:p>
    <w:p>
      <w:pPr>
        <w:pStyle w:val="BodyText"/>
        <w:spacing w:line="170" w:lineRule="exact"/>
        <w:ind w:right="967"/>
        <w:jc w:val="center"/>
        <w:rPr>
          <w:rFonts w:ascii="Symbol" w:hAnsi="Symbol"/>
        </w:rPr>
      </w:pPr>
      <w:r>
        <w:pict>
          <v:shapetype id="_x0000_t202" coordsize="21600,21600" o:spt="202" path="m,l,21600r21600,l21600,xe">
            <v:stroke joinstyle="miter"/>
            <v:path gradientshapeok="t" o:connecttype="rect"/>
          </v:shapetype>
          <v:shape id="_x0000_s1026" o:spid="_x0000_s1025" type="#_x0000_t202" style="width:0.1pt;height:14.75pt;margin-top:5.85pt;margin-left:370.1pt;mso-height-relative:page;mso-position-horizontal-relative:page;mso-width-relative:page;position:absolute;z-index:-251654144" coordsize="21600,21600" filled="f" stroked="f">
            <v:stroke joinstyle="miter"/>
            <v:textbox inset="0,0,0,0">
              <w:txbxContent>
                <w:p>
                  <w:pPr>
                    <w:pStyle w:val="BodyText"/>
                    <w:rPr>
                      <w:rFonts w:ascii="Symbol" w:hAnsi="Symbol"/>
                    </w:rPr>
                  </w:pPr>
                  <w:r>
                    <w:rPr>
                      <w:rFonts w:ascii="Symbol" w:hAnsi="Symbol"/>
                      <w:spacing w:val="-94"/>
                      <w:w w:val="101"/>
                    </w:rPr>
                    <w:sym w:font="Symbol" w:char="F0FA"/>
                  </w:r>
                </w:p>
              </w:txbxContent>
            </v:textbox>
          </v:shape>
        </w:pict>
      </w:r>
      <w:r>
        <w:rPr>
          <w:rFonts w:ascii="Symbol" w:hAnsi="Symbol"/>
          <w:w w:val="101"/>
        </w:rPr>
        <w:sym w:font="Symbol" w:char="F0FA"/>
      </w:r>
    </w:p>
    <w:p>
      <w:pPr>
        <w:pStyle w:val="BodyText"/>
        <w:tabs>
          <w:tab w:val="left" w:pos="1821"/>
          <w:tab w:val="left" w:pos="2221"/>
        </w:tabs>
        <w:spacing w:line="170" w:lineRule="auto"/>
        <w:ind w:left="821"/>
        <w:rPr>
          <w:rFonts w:ascii="Symbol" w:hAnsi="Symbol"/>
        </w:rPr>
      </w:pP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Symbol" w:hAnsi="Symbol"/>
          <w:position w:val="-5"/>
        </w:rPr>
        <w:sym w:font="Symbol" w:char="F0FB"/>
      </w:r>
    </w:p>
    <w:p>
      <w:pPr>
        <w:spacing w:after="0" w:line="170" w:lineRule="auto"/>
        <w:rPr>
          <w:rFonts w:ascii="Symbol" w:hAnsi="Symbol"/>
        </w:rPr>
        <w:sectPr>
          <w:headerReference w:type="even" r:id="rId55"/>
          <w:headerReference w:type="default" r:id="rId56"/>
          <w:footerReference w:type="even" r:id="rId57"/>
          <w:footerReference w:type="default" r:id="rId58"/>
          <w:type w:val="continuous"/>
          <w:pgSz w:w="11910" w:h="16840"/>
          <w:pgMar w:top="1240" w:right="1220" w:bottom="1120" w:left="1260" w:header="720" w:footer="720" w:gutter="0"/>
          <w:pgNumType w:start="12"/>
          <w:cols w:num="3" w:space="708" w:equalWidth="0">
            <w:col w:w="2925" w:space="40"/>
            <w:col w:w="918" w:space="39"/>
            <w:col w:w="5508" w:space="0"/>
          </w:cols>
        </w:sectPr>
      </w:pPr>
    </w:p>
    <w:p>
      <w:pPr>
        <w:pStyle w:val="BodyText"/>
        <w:spacing w:before="91" w:line="299" w:lineRule="exact"/>
        <w:ind w:left="581"/>
      </w:pPr>
      <w:r>
        <w:rPr>
          <w:w w:val="105"/>
        </w:rPr>
        <w:t>由式</w:t>
      </w:r>
      <w:r>
        <w:rPr>
          <w:rFonts w:ascii="Times New Roman" w:eastAsia="Times New Roman"/>
          <w:w w:val="105"/>
        </w:rPr>
        <w:t>(2-1)</w:t>
      </w:r>
      <w:r>
        <w:rPr>
          <w:w w:val="105"/>
        </w:rPr>
        <w:t>分别计算出大臂、小臂以及伐木头各杆件的齐次变换矩阵：</w:t>
      </w:r>
    </w:p>
    <w:p>
      <w:pPr>
        <w:spacing w:before="0" w:line="403" w:lineRule="exact"/>
        <w:ind w:left="53" w:right="51" w:firstLine="0"/>
        <w:jc w:val="center"/>
        <w:rPr>
          <w:rFonts w:ascii="Symbol" w:hAnsi="Symbol"/>
          <w:sz w:val="32"/>
        </w:rPr>
      </w:pPr>
      <w:r>
        <w:rPr>
          <w:rFonts w:ascii="Times New Roman" w:hAnsi="Times New Roman"/>
          <w:i/>
          <w:spacing w:val="-33"/>
          <w:w w:val="101"/>
          <w:sz w:val="24"/>
        </w:rPr>
        <w:t>A</w:t>
      </w:r>
      <w:r>
        <w:rPr>
          <w:rFonts w:ascii="Times New Roman" w:hAnsi="Times New Roman"/>
          <w:w w:val="102"/>
          <w:position w:val="-5"/>
          <w:sz w:val="14"/>
        </w:rPr>
        <w:t>1</w:t>
      </w:r>
      <w:r>
        <w:rPr>
          <w:rFonts w:ascii="Times New Roman" w:hAnsi="Times New Roman"/>
          <w:position w:val="-5"/>
          <w:sz w:val="14"/>
        </w:rPr>
        <w:t xml:space="preserve"> </w:t>
      </w:r>
      <w:r>
        <w:rPr>
          <w:rFonts w:ascii="Times New Roman" w:hAnsi="Times New Roman"/>
          <w:spacing w:val="2"/>
          <w:position w:val="-5"/>
          <w:sz w:val="14"/>
        </w:rPr>
        <w:t xml:space="preserve"> </w:t>
      </w:r>
      <w:r>
        <w:rPr>
          <w:rFonts w:ascii="Symbol" w:hAnsi="Symbol"/>
          <w:spacing w:val="29"/>
          <w:w w:val="101"/>
          <w:sz w:val="24"/>
        </w:rPr>
        <w:sym w:font="Symbol" w:char="F03D"/>
      </w:r>
      <w:r>
        <w:rPr>
          <w:rFonts w:ascii="Times New Roman" w:hAnsi="Times New Roman"/>
          <w:sz w:val="24"/>
        </w:rPr>
        <w:t>Rot</w:t>
      </w:r>
      <w:r>
        <w:rPr>
          <w:rFonts w:ascii="Times New Roman" w:hAnsi="Times New Roman"/>
          <w:spacing w:val="-27"/>
          <w:sz w:val="24"/>
        </w:rPr>
        <w:t xml:space="preserve"> </w:t>
      </w:r>
      <w:r>
        <w:rPr>
          <w:rFonts w:ascii="Symbol" w:hAnsi="Symbol"/>
          <w:spacing w:val="5"/>
          <w:w w:val="78"/>
          <w:sz w:val="31"/>
        </w:rPr>
        <w:sym w:font="Symbol" w:char="F028"/>
      </w:r>
      <w:r>
        <w:rPr>
          <w:rFonts w:ascii="Times New Roman" w:hAnsi="Times New Roman"/>
          <w:i/>
          <w:spacing w:val="3"/>
          <w:w w:val="102"/>
          <w:sz w:val="24"/>
        </w:rPr>
        <w:t>z</w:t>
      </w:r>
      <w:r>
        <w:rPr>
          <w:rFonts w:ascii="Times New Roman" w:hAnsi="Times New Roman"/>
          <w:w w:val="102"/>
          <w:position w:val="-5"/>
          <w:sz w:val="14"/>
        </w:rPr>
        <w:t>0</w:t>
      </w:r>
      <w:r>
        <w:rPr>
          <w:rFonts w:ascii="Times New Roman" w:hAnsi="Times New Roman"/>
          <w:spacing w:val="-13"/>
          <w:position w:val="-5"/>
          <w:sz w:val="14"/>
        </w:rPr>
        <w:t xml:space="preserve"> </w:t>
      </w:r>
      <w:r>
        <w:rPr>
          <w:rFonts w:ascii="Times New Roman" w:hAnsi="Times New Roman"/>
          <w:spacing w:val="7"/>
          <w:w w:val="102"/>
          <w:sz w:val="24"/>
        </w:rPr>
        <w:t>,</w:t>
      </w:r>
      <w:r>
        <w:rPr>
          <w:rFonts w:ascii="Symbol" w:hAnsi="Symbol"/>
          <w:i/>
          <w:spacing w:val="-5"/>
          <w:w w:val="98"/>
          <w:sz w:val="25"/>
        </w:rPr>
        <w:sym w:font="Symbol" w:char="F071"/>
      </w:r>
      <w:r>
        <w:rPr>
          <w:rFonts w:ascii="Times New Roman" w:hAnsi="Times New Roman"/>
          <w:w w:val="102"/>
          <w:position w:val="-5"/>
          <w:sz w:val="14"/>
        </w:rPr>
        <w:t>1</w:t>
      </w:r>
      <w:r>
        <w:rPr>
          <w:rFonts w:ascii="Times New Roman" w:hAnsi="Times New Roman"/>
          <w:spacing w:val="-12"/>
          <w:position w:val="-5"/>
          <w:sz w:val="14"/>
        </w:rPr>
        <w:t xml:space="preserve"> </w:t>
      </w:r>
      <w:r>
        <w:rPr>
          <w:rFonts w:ascii="Symbol" w:hAnsi="Symbol"/>
          <w:spacing w:val="17"/>
          <w:w w:val="78"/>
          <w:sz w:val="31"/>
        </w:rPr>
        <w:sym w:font="Symbol" w:char="F029"/>
      </w:r>
      <w:r>
        <w:rPr>
          <w:rFonts w:ascii="Times New Roman" w:hAnsi="Times New Roman"/>
          <w:spacing w:val="-8"/>
          <w:sz w:val="24"/>
        </w:rPr>
        <w:t>T</w:t>
      </w:r>
      <w:r>
        <w:rPr>
          <w:rFonts w:ascii="Times New Roman" w:hAnsi="Times New Roman"/>
          <w:sz w:val="24"/>
        </w:rPr>
        <w:t>r</w:t>
      </w:r>
      <w:r>
        <w:rPr>
          <w:rFonts w:ascii="Times New Roman" w:hAnsi="Times New Roman"/>
          <w:spacing w:val="-2"/>
          <w:sz w:val="24"/>
        </w:rPr>
        <w:t>a</w:t>
      </w:r>
      <w:r>
        <w:rPr>
          <w:rFonts w:ascii="Times New Roman" w:hAnsi="Times New Roman"/>
          <w:w w:val="99"/>
          <w:sz w:val="24"/>
        </w:rPr>
        <w:t>ns</w:t>
      </w:r>
      <w:r>
        <w:rPr>
          <w:rFonts w:ascii="Times New Roman" w:hAnsi="Times New Roman"/>
          <w:spacing w:val="-28"/>
          <w:sz w:val="24"/>
        </w:rPr>
        <w:t xml:space="preserve"> </w:t>
      </w:r>
      <w:r>
        <w:rPr>
          <w:rFonts w:ascii="Symbol" w:hAnsi="Symbol"/>
          <w:spacing w:val="-14"/>
          <w:w w:val="76"/>
          <w:sz w:val="32"/>
        </w:rPr>
        <w:sym w:font="Symbol" w:char="F028"/>
      </w:r>
      <w:r>
        <w:rPr>
          <w:rFonts w:ascii="Times New Roman" w:hAnsi="Times New Roman"/>
          <w:i/>
          <w:spacing w:val="-13"/>
          <w:w w:val="103"/>
          <w:sz w:val="24"/>
        </w:rPr>
        <w:t>l</w:t>
      </w:r>
      <w:r>
        <w:rPr>
          <w:rFonts w:ascii="Times New Roman" w:hAnsi="Times New Roman"/>
          <w:spacing w:val="11"/>
          <w:w w:val="103"/>
          <w:position w:val="-5"/>
          <w:sz w:val="14"/>
        </w:rPr>
        <w:t>1</w:t>
      </w:r>
      <w:r>
        <w:rPr>
          <w:rFonts w:ascii="Times New Roman" w:hAnsi="Times New Roman"/>
          <w:spacing w:val="-3"/>
          <w:w w:val="103"/>
          <w:sz w:val="24"/>
        </w:rPr>
        <w:t>,</w:t>
      </w:r>
      <w:r>
        <w:rPr>
          <w:rFonts w:ascii="Times New Roman" w:hAnsi="Times New Roman"/>
          <w:spacing w:val="-8"/>
          <w:w w:val="103"/>
          <w:sz w:val="24"/>
        </w:rPr>
        <w:t>0</w:t>
      </w:r>
      <w:r>
        <w:rPr>
          <w:rFonts w:ascii="Times New Roman" w:hAnsi="Times New Roman"/>
          <w:spacing w:val="-3"/>
          <w:w w:val="103"/>
          <w:sz w:val="24"/>
        </w:rPr>
        <w:t>,</w:t>
      </w:r>
      <w:r>
        <w:rPr>
          <w:rFonts w:ascii="Times New Roman" w:hAnsi="Times New Roman"/>
          <w:spacing w:val="3"/>
          <w:w w:val="103"/>
          <w:sz w:val="24"/>
        </w:rPr>
        <w:t>0</w:t>
      </w:r>
      <w:r>
        <w:rPr>
          <w:rFonts w:ascii="Symbol" w:hAnsi="Symbol"/>
          <w:w w:val="76"/>
          <w:sz w:val="32"/>
        </w:rPr>
        <w:sym w:font="Symbol" w:char="F029"/>
      </w:r>
    </w:p>
    <w:p>
      <w:pPr>
        <w:spacing w:after="0" w:line="403" w:lineRule="exact"/>
        <w:jc w:val="center"/>
        <w:rPr>
          <w:rFonts w:ascii="Symbol" w:hAnsi="Symbol"/>
          <w:sz w:val="32"/>
        </w:rPr>
        <w:sectPr>
          <w:headerReference w:type="even" r:id="rId59"/>
          <w:headerReference w:type="default" r:id="rId60"/>
          <w:footerReference w:type="even" r:id="rId61"/>
          <w:footerReference w:type="default" r:id="rId62"/>
          <w:type w:val="continuous"/>
          <w:pgSz w:w="11910" w:h="16840"/>
          <w:pgMar w:top="1240" w:right="1220" w:bottom="1120" w:left="1260" w:header="720" w:footer="720" w:gutter="0"/>
          <w:pgNumType w:start="13"/>
          <w:cols w:space="708"/>
        </w:sectPr>
      </w:pPr>
    </w:p>
    <w:p>
      <w:pPr>
        <w:spacing w:before="100" w:line="302" w:lineRule="exact"/>
        <w:ind w:left="0" w:right="0" w:firstLine="0"/>
        <w:jc w:val="right"/>
        <w:rPr>
          <w:rFonts w:ascii="Times New Roman" w:hAnsi="Times New Roman"/>
          <w:sz w:val="14"/>
        </w:rPr>
      </w:pP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1</w:t>
      </w:r>
    </w:p>
    <w:p>
      <w:pPr>
        <w:pStyle w:val="BodyText"/>
        <w:spacing w:line="188" w:lineRule="exact"/>
        <w:ind w:right="82"/>
        <w:jc w:val="right"/>
        <w:rPr>
          <w:rFonts w:ascii="Symbol" w:hAnsi="Symbol"/>
          <w:i/>
          <w:sz w:val="25"/>
        </w:rPr>
      </w:pPr>
      <w:r>
        <w:rPr>
          <w:rFonts w:ascii="Symbol" w:hAnsi="Symbol"/>
          <w:position w:val="11"/>
        </w:rPr>
        <w:sym w:font="Symbol" w:char="F0EA"/>
      </w:r>
      <w:r>
        <w:rPr>
          <w:rFonts w:ascii="Times New Roman" w:hAnsi="Times New Roman"/>
        </w:rPr>
        <w:t xml:space="preserve">sin </w:t>
      </w:r>
      <w:r>
        <w:rPr>
          <w:rFonts w:ascii="Symbol" w:hAnsi="Symbol"/>
          <w:i/>
          <w:sz w:val="25"/>
        </w:rPr>
        <w:sym w:font="Symbol" w:char="F071"/>
      </w:r>
    </w:p>
    <w:p>
      <w:pPr>
        <w:pStyle w:val="ListParagraph"/>
        <w:numPr>
          <w:ilvl w:val="0"/>
          <w:numId w:val="27"/>
        </w:numPr>
        <w:tabs>
          <w:tab w:val="left" w:pos="374"/>
        </w:tabs>
        <w:spacing w:before="102" w:after="0" w:line="320" w:lineRule="atLeast"/>
        <w:ind w:left="271" w:right="0" w:hanging="70"/>
        <w:jc w:val="left"/>
        <w:rPr>
          <w:rFonts w:ascii="Symbol" w:hAnsi="Symbol"/>
          <w:i/>
          <w:sz w:val="25"/>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11"/>
          <w:sz w:val="25"/>
        </w:rPr>
        <w:sym w:font="Symbol" w:char="F071"/>
      </w:r>
      <w:r>
        <w:rPr>
          <w:rFonts w:ascii="Times New Roman" w:hAnsi="Times New Roman"/>
          <w:spacing w:val="-11"/>
          <w:position w:val="-5"/>
          <w:sz w:val="14"/>
        </w:rPr>
        <w:t>1</w:t>
      </w:r>
      <w:r>
        <w:rPr>
          <w:rFonts w:ascii="Times New Roman" w:hAnsi="Times New Roman"/>
          <w:spacing w:val="-11"/>
          <w:sz w:val="14"/>
        </w:rPr>
        <w:t xml:space="preserve"> </w:t>
      </w:r>
      <w:r>
        <w:rPr>
          <w:rFonts w:ascii="Times New Roman" w:hAnsi="Times New Roman"/>
          <w:sz w:val="24"/>
        </w:rPr>
        <w:t>cos</w:t>
      </w:r>
      <w:r>
        <w:rPr>
          <w:rFonts w:ascii="Symbol" w:hAnsi="Symbol"/>
          <w:i/>
          <w:sz w:val="25"/>
        </w:rPr>
        <w:sym w:font="Symbol" w:char="F071"/>
      </w:r>
    </w:p>
    <w:p>
      <w:pPr>
        <w:pStyle w:val="BodyText"/>
        <w:tabs>
          <w:tab w:val="left" w:pos="538"/>
          <w:tab w:val="left" w:pos="1206"/>
        </w:tabs>
        <w:spacing w:before="127" w:line="266" w:lineRule="exact"/>
        <w:ind w:left="197"/>
        <w:rPr>
          <w:rFonts w:ascii="Times New Roman" w:hAnsi="Times New Roman"/>
        </w:rPr>
      </w:pPr>
      <w:r>
        <w:br w:type="column"/>
      </w:r>
      <w:r>
        <w:rPr>
          <w:rFonts w:ascii="Times New Roman" w:hAnsi="Times New Roman"/>
          <w:position w:val="2"/>
        </w:rPr>
        <w:t>0</w:t>
      </w:r>
      <w:r>
        <w:rPr>
          <w:rFonts w:ascii="Times New Roman" w:hAnsi="Times New Roman"/>
          <w:position w:val="2"/>
        </w:rPr>
        <w:tab/>
      </w:r>
      <w:r>
        <w:rPr>
          <w:rFonts w:ascii="Times New Roman" w:hAnsi="Times New Roman"/>
          <w:spacing w:val="3"/>
          <w:position w:val="2"/>
        </w:rPr>
        <w:t>0</w:t>
      </w:r>
      <w:r>
        <w:rPr>
          <w:rFonts w:ascii="Symbol" w:hAnsi="Symbol"/>
          <w:spacing w:val="3"/>
        </w:rPr>
        <w:sym w:font="Symbol" w:char="F0F9"/>
      </w:r>
      <w:r>
        <w:rPr>
          <w:rFonts w:ascii="Symbol" w:hAnsi="Symbol"/>
          <w:spacing w:val="3"/>
        </w:rPr>
        <w:sym w:font="Symbol" w:char="F0E9"/>
      </w:r>
      <w:r>
        <w:rPr>
          <w:rFonts w:ascii="Times New Roman" w:hAnsi="Times New Roman"/>
          <w:spacing w:val="3"/>
          <w:position w:val="2"/>
        </w:rPr>
        <w:t>1</w:t>
      </w:r>
      <w:r>
        <w:rPr>
          <w:rFonts w:ascii="Times New Roman" w:hAnsi="Times New Roman"/>
          <w:spacing w:val="3"/>
          <w:position w:val="2"/>
        </w:rPr>
        <w:tab/>
      </w:r>
      <w:r>
        <w:rPr>
          <w:rFonts w:ascii="Times New Roman" w:hAnsi="Times New Roman"/>
          <w:spacing w:val="-20"/>
          <w:position w:val="2"/>
        </w:rPr>
        <w:t>0</w:t>
      </w:r>
    </w:p>
    <w:p>
      <w:pPr>
        <w:pStyle w:val="BodyText"/>
        <w:tabs>
          <w:tab w:val="left" w:pos="538"/>
          <w:tab w:val="left" w:pos="1204"/>
        </w:tabs>
        <w:spacing w:line="197" w:lineRule="exact"/>
        <w:ind w:left="197"/>
        <w:rPr>
          <w:rFonts w:ascii="Times New Roman" w:hAnsi="Times New Roman"/>
        </w:rPr>
      </w:pPr>
      <w:r>
        <w:rPr>
          <w:rFonts w:ascii="Times New Roman" w:hAnsi="Times New Roman"/>
        </w:rPr>
        <w:t>0</w:t>
      </w:r>
      <w:r>
        <w:rPr>
          <w:rFonts w:ascii="Times New Roman" w:hAnsi="Times New Roman"/>
        </w:rPr>
        <w:tab/>
      </w:r>
      <w:r>
        <w:rPr>
          <w:rFonts w:ascii="Times New Roman" w:hAnsi="Times New Roman"/>
          <w:spacing w:val="4"/>
        </w:rPr>
        <w:t>0</w:t>
      </w:r>
      <w:r>
        <w:rPr>
          <w:rFonts w:ascii="Symbol" w:hAnsi="Symbol"/>
          <w:spacing w:val="4"/>
          <w:position w:val="11"/>
        </w:rPr>
        <w:sym w:font="Symbol" w:char="F0FA"/>
      </w:r>
      <w:r>
        <w:rPr>
          <w:rFonts w:ascii="Symbol" w:hAnsi="Symbol"/>
          <w:spacing w:val="4"/>
          <w:position w:val="11"/>
        </w:rPr>
        <w:sym w:font="Symbol" w:char="F0EA"/>
      </w:r>
      <w:r>
        <w:rPr>
          <w:rFonts w:ascii="Times New Roman" w:hAnsi="Times New Roman"/>
          <w:spacing w:val="4"/>
        </w:rPr>
        <w:t>0</w:t>
      </w:r>
      <w:r>
        <w:rPr>
          <w:rFonts w:ascii="Times New Roman" w:hAnsi="Times New Roman"/>
          <w:spacing w:val="4"/>
        </w:rPr>
        <w:tab/>
      </w:r>
      <w:r>
        <w:rPr>
          <w:rFonts w:ascii="Times New Roman" w:hAnsi="Times New Roman"/>
          <w:spacing w:val="-18"/>
        </w:rPr>
        <w:t>1</w:t>
      </w:r>
    </w:p>
    <w:p>
      <w:pPr>
        <w:tabs>
          <w:tab w:val="left" w:pos="517"/>
        </w:tabs>
        <w:spacing w:before="127" w:line="275" w:lineRule="exact"/>
        <w:ind w:left="179"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i/>
          <w:spacing w:val="-6"/>
          <w:position w:val="2"/>
          <w:sz w:val="24"/>
        </w:rPr>
        <w:t>l</w:t>
      </w:r>
      <w:r>
        <w:rPr>
          <w:rFonts w:ascii="Times New Roman" w:hAnsi="Times New Roman"/>
          <w:spacing w:val="-6"/>
          <w:position w:val="-3"/>
          <w:sz w:val="14"/>
        </w:rPr>
        <w:t>1</w:t>
      </w:r>
      <w:r>
        <w:rPr>
          <w:rFonts w:ascii="Times New Roman" w:hAnsi="Times New Roman"/>
          <w:spacing w:val="-12"/>
          <w:position w:val="-3"/>
          <w:sz w:val="14"/>
        </w:rPr>
        <w:t xml:space="preserve"> </w:t>
      </w:r>
      <w:r>
        <w:rPr>
          <w:rFonts w:ascii="Symbol" w:hAnsi="Symbol"/>
          <w:spacing w:val="-19"/>
          <w:sz w:val="24"/>
        </w:rPr>
        <w:sym w:font="Symbol" w:char="F0F9"/>
      </w:r>
    </w:p>
    <w:p>
      <w:pPr>
        <w:pStyle w:val="BodyText"/>
        <w:tabs>
          <w:tab w:val="left" w:pos="530"/>
        </w:tabs>
        <w:spacing w:line="188" w:lineRule="exact"/>
        <w:ind w:left="179"/>
        <w:rPr>
          <w:rFonts w:ascii="Symbol" w:hAnsi="Symbol"/>
        </w:rPr>
      </w:pPr>
      <w:r>
        <w:rPr>
          <w:rFonts w:ascii="Times New Roman" w:hAnsi="Times New Roman"/>
        </w:rPr>
        <w:t>0</w:t>
      </w:r>
      <w:r>
        <w:rPr>
          <w:rFonts w:ascii="Times New Roman" w:hAnsi="Times New Roman"/>
        </w:rPr>
        <w:tab/>
      </w:r>
      <w:r>
        <w:rPr>
          <w:rFonts w:ascii="Times New Roman" w:hAnsi="Times New Roman"/>
          <w:spacing w:val="-4"/>
        </w:rPr>
        <w:t>0</w:t>
      </w:r>
      <w:r>
        <w:rPr>
          <w:rFonts w:ascii="Symbol" w:hAnsi="Symbol"/>
          <w:spacing w:val="-4"/>
          <w:position w:val="11"/>
        </w:rPr>
        <w:sym w:font="Symbol" w:char="F0FA"/>
      </w:r>
    </w:p>
    <w:p>
      <w:pPr>
        <w:spacing w:before="100" w:line="302" w:lineRule="exact"/>
        <w:ind w:left="219" w:right="0" w:firstLine="0"/>
        <w:jc w:val="left"/>
        <w:rPr>
          <w:rFonts w:ascii="Times New Roman" w:hAnsi="Times New Roman"/>
          <w:sz w:val="14"/>
        </w:rPr>
      </w:pPr>
      <w:r>
        <w:br w:type="column"/>
      </w: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1</w:t>
      </w:r>
    </w:p>
    <w:p>
      <w:pPr>
        <w:pStyle w:val="BodyText"/>
        <w:spacing w:line="188" w:lineRule="exact"/>
        <w:ind w:left="219"/>
        <w:rPr>
          <w:rFonts w:ascii="Symbol" w:hAnsi="Symbol"/>
          <w:i/>
          <w:sz w:val="25"/>
        </w:rPr>
      </w:pPr>
      <w:r>
        <w:rPr>
          <w:rFonts w:ascii="Symbol" w:hAnsi="Symbol"/>
          <w:position w:val="11"/>
        </w:rPr>
        <w:sym w:font="Symbol" w:char="F0EA"/>
      </w:r>
      <w:r>
        <w:rPr>
          <w:rFonts w:ascii="Times New Roman" w:hAnsi="Times New Roman"/>
        </w:rPr>
        <w:t xml:space="preserve">sin </w:t>
      </w:r>
      <w:r>
        <w:rPr>
          <w:rFonts w:ascii="Symbol" w:hAnsi="Symbol"/>
          <w:i/>
          <w:sz w:val="25"/>
        </w:rPr>
        <w:sym w:font="Symbol" w:char="F071"/>
      </w:r>
    </w:p>
    <w:p>
      <w:pPr>
        <w:pStyle w:val="ListParagraph"/>
        <w:numPr>
          <w:ilvl w:val="0"/>
          <w:numId w:val="27"/>
        </w:numPr>
        <w:tabs>
          <w:tab w:val="left" w:pos="374"/>
        </w:tabs>
        <w:spacing w:before="102" w:after="0" w:line="320" w:lineRule="atLeast"/>
        <w:ind w:left="271" w:right="0" w:hanging="70"/>
        <w:jc w:val="left"/>
        <w:rPr>
          <w:rFonts w:ascii="Symbol" w:hAnsi="Symbol"/>
          <w:i/>
          <w:sz w:val="25"/>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11"/>
          <w:sz w:val="25"/>
        </w:rPr>
        <w:sym w:font="Symbol" w:char="F071"/>
      </w:r>
      <w:r>
        <w:rPr>
          <w:rFonts w:ascii="Times New Roman" w:hAnsi="Times New Roman"/>
          <w:spacing w:val="-11"/>
          <w:position w:val="-5"/>
          <w:sz w:val="14"/>
        </w:rPr>
        <w:t>1</w:t>
      </w:r>
      <w:r>
        <w:rPr>
          <w:rFonts w:ascii="Times New Roman" w:hAnsi="Times New Roman"/>
          <w:spacing w:val="-11"/>
          <w:sz w:val="14"/>
        </w:rPr>
        <w:t xml:space="preserve"> </w:t>
      </w:r>
      <w:r>
        <w:rPr>
          <w:rFonts w:ascii="Times New Roman" w:hAnsi="Times New Roman"/>
          <w:sz w:val="24"/>
        </w:rPr>
        <w:t>cos</w:t>
      </w:r>
      <w:r>
        <w:rPr>
          <w:rFonts w:ascii="Symbol" w:hAnsi="Symbol"/>
          <w:i/>
          <w:sz w:val="25"/>
        </w:rPr>
        <w:sym w:font="Symbol" w:char="F071"/>
      </w:r>
    </w:p>
    <w:p>
      <w:pPr>
        <w:tabs>
          <w:tab w:val="left" w:pos="538"/>
        </w:tabs>
        <w:spacing w:before="100" w:line="302" w:lineRule="exact"/>
        <w:ind w:left="197"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spacing w:val="-3"/>
          <w:position w:val="2"/>
          <w:sz w:val="24"/>
        </w:rPr>
        <w:t>cos</w:t>
      </w:r>
      <w:r>
        <w:rPr>
          <w:rFonts w:ascii="Symbol" w:hAnsi="Symbol"/>
          <w:i/>
          <w:spacing w:val="-3"/>
          <w:position w:val="2"/>
          <w:sz w:val="25"/>
        </w:rPr>
        <w:sym w:font="Symbol" w:char="F071"/>
      </w:r>
      <w:r>
        <w:rPr>
          <w:rFonts w:ascii="Times New Roman" w:hAnsi="Times New Roman"/>
          <w:spacing w:val="-3"/>
          <w:position w:val="-3"/>
          <w:sz w:val="14"/>
        </w:rPr>
        <w:t>1</w:t>
      </w:r>
      <w:r>
        <w:rPr>
          <w:rFonts w:ascii="Times New Roman" w:hAnsi="Times New Roman"/>
          <w:i/>
          <w:spacing w:val="-3"/>
          <w:position w:val="2"/>
          <w:sz w:val="24"/>
        </w:rPr>
        <w:t>l</w:t>
      </w:r>
      <w:r>
        <w:rPr>
          <w:rFonts w:ascii="Times New Roman" w:hAnsi="Times New Roman"/>
          <w:spacing w:val="-3"/>
          <w:position w:val="-3"/>
          <w:sz w:val="14"/>
        </w:rPr>
        <w:t>1</w:t>
      </w:r>
      <w:r>
        <w:rPr>
          <w:rFonts w:ascii="Times New Roman" w:hAnsi="Times New Roman"/>
          <w:spacing w:val="-6"/>
          <w:position w:val="-3"/>
          <w:sz w:val="14"/>
        </w:rPr>
        <w:t xml:space="preserve"> </w:t>
      </w:r>
      <w:r>
        <w:rPr>
          <w:rFonts w:ascii="Symbol" w:hAnsi="Symbol"/>
          <w:sz w:val="24"/>
        </w:rPr>
        <w:sym w:font="Symbol" w:char="F0F9"/>
      </w:r>
    </w:p>
    <w:p>
      <w:pPr>
        <w:tabs>
          <w:tab w:val="left" w:pos="551"/>
        </w:tabs>
        <w:spacing w:before="0" w:line="188" w:lineRule="exact"/>
        <w:ind w:left="197" w:right="0" w:firstLine="0"/>
        <w:jc w:val="left"/>
        <w:rPr>
          <w:rFonts w:ascii="Symbol" w:hAnsi="Symbol"/>
          <w:sz w:val="24"/>
        </w:rPr>
      </w:pPr>
      <w:r>
        <w:rPr>
          <w:rFonts w:ascii="Times New Roman" w:hAnsi="Times New Roman"/>
          <w:sz w:val="24"/>
        </w:rPr>
        <w:t>0</w:t>
      </w:r>
      <w:r>
        <w:rPr>
          <w:rFonts w:ascii="Times New Roman" w:hAnsi="Times New Roman"/>
          <w:sz w:val="24"/>
        </w:rPr>
        <w:tab/>
      </w:r>
      <w:r>
        <w:rPr>
          <w:rFonts w:ascii="Times New Roman" w:hAnsi="Times New Roman"/>
          <w:sz w:val="24"/>
        </w:rPr>
        <w:t xml:space="preserve">sin </w:t>
      </w:r>
      <w:r>
        <w:rPr>
          <w:rFonts w:ascii="Symbol" w:hAnsi="Symbol"/>
          <w:i/>
          <w:sz w:val="25"/>
        </w:rPr>
        <w:sym w:font="Symbol" w:char="F071"/>
      </w:r>
      <w:r>
        <w:rPr>
          <w:rFonts w:ascii="Times New Roman" w:hAnsi="Times New Roman"/>
          <w:i/>
          <w:sz w:val="25"/>
        </w:rPr>
        <w:t xml:space="preserve"> </w:t>
      </w:r>
      <w:r>
        <w:rPr>
          <w:rFonts w:ascii="Times New Roman" w:hAnsi="Times New Roman"/>
          <w:i/>
          <w:sz w:val="24"/>
        </w:rPr>
        <w:t>l</w:t>
      </w:r>
      <w:r>
        <w:rPr>
          <w:rFonts w:ascii="Times New Roman" w:hAnsi="Times New Roman"/>
          <w:i/>
          <w:spacing w:val="-5"/>
          <w:sz w:val="24"/>
        </w:rPr>
        <w:t xml:space="preserve"> </w:t>
      </w:r>
      <w:r>
        <w:rPr>
          <w:rFonts w:ascii="Symbol" w:hAnsi="Symbol"/>
          <w:position w:val="11"/>
          <w:sz w:val="24"/>
        </w:rPr>
        <w:sym w:font="Symbol" w:char="F0FA"/>
      </w:r>
    </w:p>
    <w:p>
      <w:pPr>
        <w:spacing w:after="0" w:line="188" w:lineRule="exact"/>
        <w:jc w:val="left"/>
        <w:rPr>
          <w:rFonts w:ascii="Symbol" w:hAnsi="Symbol"/>
          <w:sz w:val="24"/>
        </w:rPr>
        <w:sectPr>
          <w:headerReference w:type="even" r:id="rId63"/>
          <w:headerReference w:type="default" r:id="rId64"/>
          <w:footerReference w:type="even" r:id="rId65"/>
          <w:footerReference w:type="default" r:id="rId66"/>
          <w:type w:val="continuous"/>
          <w:pgSz w:w="11910" w:h="16840"/>
          <w:pgMar w:top="1240" w:right="1220" w:bottom="1120" w:left="1260" w:header="720" w:footer="720" w:gutter="0"/>
          <w:pgNumType w:start="14"/>
          <w:cols w:num="7" w:space="708" w:equalWidth="0">
            <w:col w:w="1915" w:space="40"/>
            <w:col w:w="872" w:space="39"/>
            <w:col w:w="1328" w:space="39"/>
            <w:col w:w="759" w:space="40"/>
            <w:col w:w="840" w:space="39"/>
            <w:col w:w="872" w:space="40"/>
            <w:col w:w="2607" w:space="0"/>
          </w:cols>
        </w:sectPr>
      </w:pPr>
    </w:p>
    <w:p>
      <w:pPr>
        <w:pStyle w:val="BodyText"/>
        <w:tabs>
          <w:tab w:val="left" w:pos="1827"/>
        </w:tabs>
        <w:spacing w:line="9" w:lineRule="auto"/>
        <w:ind w:left="1098"/>
        <w:rPr>
          <w:rFonts w:ascii="Times New Roman" w:hAnsi="Times New Roman"/>
          <w:sz w:val="14"/>
        </w:rPr>
      </w:pPr>
      <w:r>
        <w:rPr>
          <w:rFonts w:ascii="Symbol" w:hAnsi="Symbol"/>
          <w:position w:val="-11"/>
        </w:rPr>
        <w:sym w:font="Symbol" w:char="F03D"/>
      </w:r>
      <w:r>
        <w:rPr>
          <w:rFonts w:ascii="Times New Roman" w:hAnsi="Times New Roman"/>
          <w:spacing w:val="1"/>
          <w:position w:val="-11"/>
        </w:rPr>
        <w:t xml:space="preserve"> </w:t>
      </w:r>
      <w:r>
        <w:rPr>
          <w:rFonts w:ascii="Symbol" w:hAnsi="Symbol"/>
          <w:position w:val="-5"/>
        </w:rPr>
        <w:sym w:font="Symbol" w:char="F0EA"/>
      </w:r>
      <w:r>
        <w:rPr>
          <w:rFonts w:ascii="Times New Roman" w:hAnsi="Times New Roman"/>
          <w:position w:val="-5"/>
        </w:rPr>
        <w:tab/>
      </w:r>
      <w:r>
        <w:rPr>
          <w:rFonts w:ascii="Times New Roman" w:hAnsi="Times New Roman"/>
          <w:spacing w:val="-20"/>
          <w:sz w:val="14"/>
        </w:rPr>
        <w:t>1</w:t>
      </w:r>
    </w:p>
    <w:p>
      <w:pPr>
        <w:tabs>
          <w:tab w:val="left" w:pos="1590"/>
        </w:tabs>
        <w:spacing w:before="0" w:line="57" w:lineRule="exact"/>
        <w:ind w:left="743" w:right="0" w:firstLine="0"/>
        <w:jc w:val="left"/>
        <w:rPr>
          <w:rFonts w:ascii="Symbol" w:hAnsi="Symbol"/>
          <w:sz w:val="24"/>
        </w:rPr>
      </w:pPr>
      <w:r>
        <w:br w:type="column"/>
      </w:r>
      <w:r>
        <w:rPr>
          <w:rFonts w:ascii="Times New Roman" w:hAnsi="Times New Roman"/>
          <w:position w:val="6"/>
          <w:sz w:val="14"/>
        </w:rPr>
        <w:t>1</w:t>
      </w:r>
      <w:r>
        <w:rPr>
          <w:rFonts w:ascii="Times New Roman" w:hAnsi="Times New Roman"/>
          <w:position w:val="6"/>
          <w:sz w:val="14"/>
        </w:rPr>
        <w:tab/>
      </w:r>
      <w:r>
        <w:rPr>
          <w:rFonts w:ascii="Symbol" w:hAnsi="Symbol"/>
          <w:spacing w:val="-3"/>
          <w:sz w:val="24"/>
        </w:rPr>
        <w:sym w:font="Symbol" w:char="F0FA"/>
      </w:r>
      <w:r>
        <w:rPr>
          <w:rFonts w:ascii="Symbol" w:hAnsi="Symbol"/>
          <w:spacing w:val="-3"/>
          <w:sz w:val="24"/>
        </w:rPr>
        <w:sym w:font="Symbol" w:char="F0EA"/>
      </w:r>
    </w:p>
    <w:p>
      <w:pPr>
        <w:tabs>
          <w:tab w:val="left" w:pos="1984"/>
          <w:tab w:val="left" w:pos="2838"/>
        </w:tabs>
        <w:spacing w:before="0" w:line="9" w:lineRule="auto"/>
        <w:ind w:left="1098" w:right="0" w:firstLine="0"/>
        <w:jc w:val="left"/>
        <w:rPr>
          <w:rFonts w:ascii="Times New Roman" w:hAnsi="Times New Roman"/>
          <w:sz w:val="14"/>
        </w:rPr>
      </w:pPr>
      <w:r>
        <w:br w:type="column"/>
      </w:r>
      <w:r>
        <w:rPr>
          <w:rFonts w:ascii="Symbol" w:hAnsi="Symbol"/>
          <w:position w:val="-5"/>
          <w:sz w:val="24"/>
        </w:rPr>
        <w:sym w:font="Symbol" w:char="F0FA"/>
      </w:r>
      <w:r>
        <w:rPr>
          <w:rFonts w:ascii="Times New Roman" w:hAnsi="Times New Roman"/>
          <w:spacing w:val="4"/>
          <w:position w:val="-5"/>
          <w:sz w:val="24"/>
        </w:rPr>
        <w:t xml:space="preserve"> </w:t>
      </w:r>
      <w:r>
        <w:rPr>
          <w:rFonts w:ascii="Symbol" w:hAnsi="Symbol"/>
          <w:position w:val="-11"/>
          <w:sz w:val="24"/>
        </w:rPr>
        <w:sym w:font="Symbol" w:char="F03D"/>
      </w:r>
      <w:r>
        <w:rPr>
          <w:rFonts w:ascii="Times New Roman" w:hAnsi="Times New Roman"/>
          <w:spacing w:val="2"/>
          <w:position w:val="-11"/>
          <w:sz w:val="24"/>
        </w:rPr>
        <w:t xml:space="preserve"> </w:t>
      </w:r>
      <w:r>
        <w:rPr>
          <w:rFonts w:ascii="Symbol" w:hAnsi="Symbol"/>
          <w:position w:val="-5"/>
          <w:sz w:val="24"/>
        </w:rPr>
        <w:sym w:font="Symbol" w:char="F0EA"/>
      </w:r>
      <w:r>
        <w:rPr>
          <w:rFonts w:ascii="Times New Roman" w:hAnsi="Times New Roman"/>
          <w:position w:val="-5"/>
          <w:sz w:val="24"/>
        </w:rPr>
        <w:tab/>
      </w:r>
      <w:r>
        <w:rPr>
          <w:rFonts w:ascii="Times New Roman" w:hAnsi="Times New Roman"/>
          <w:sz w:val="14"/>
        </w:rPr>
        <w:t>1</w:t>
      </w:r>
      <w:r>
        <w:rPr>
          <w:rFonts w:ascii="Times New Roman" w:hAnsi="Times New Roman"/>
          <w:sz w:val="14"/>
        </w:rPr>
        <w:tab/>
      </w:r>
      <w:r>
        <w:rPr>
          <w:rFonts w:ascii="Times New Roman" w:hAnsi="Times New Roman"/>
          <w:spacing w:val="-20"/>
          <w:sz w:val="14"/>
        </w:rPr>
        <w:t>1</w:t>
      </w:r>
    </w:p>
    <w:p>
      <w:pPr>
        <w:spacing w:before="0" w:line="57" w:lineRule="exact"/>
        <w:ind w:left="0" w:right="0" w:firstLine="0"/>
        <w:jc w:val="right"/>
        <w:rPr>
          <w:rFonts w:ascii="Symbol" w:hAnsi="Symbol"/>
          <w:sz w:val="24"/>
        </w:rPr>
      </w:pPr>
      <w:r>
        <w:br w:type="column"/>
      </w:r>
      <w:r>
        <w:rPr>
          <w:rFonts w:ascii="Times New Roman" w:hAnsi="Times New Roman"/>
          <w:sz w:val="14"/>
        </w:rPr>
        <w:t xml:space="preserve">1 1 </w:t>
      </w:r>
      <w:r>
        <w:rPr>
          <w:rFonts w:ascii="Symbol" w:hAnsi="Symbol"/>
          <w:position w:val="-5"/>
          <w:sz w:val="24"/>
        </w:rPr>
        <w:sym w:font="Symbol" w:char="F0FA"/>
      </w:r>
    </w:p>
    <w:p>
      <w:pPr>
        <w:pStyle w:val="BodyText"/>
        <w:spacing w:line="57" w:lineRule="exact"/>
        <w:ind w:left="598"/>
        <w:rPr>
          <w:rFonts w:ascii="Times New Roman"/>
        </w:rPr>
      </w:pPr>
      <w:r>
        <w:br w:type="column"/>
      </w:r>
      <w:r>
        <w:rPr>
          <w:rFonts w:ascii="Times New Roman"/>
        </w:rPr>
        <w:t>(2-2)</w:t>
      </w:r>
    </w:p>
    <w:p>
      <w:pPr>
        <w:spacing w:after="0" w:line="57" w:lineRule="exact"/>
        <w:rPr>
          <w:rFonts w:ascii="Times New Roman"/>
        </w:rPr>
        <w:sectPr>
          <w:headerReference w:type="even" r:id="rId67"/>
          <w:headerReference w:type="default" r:id="rId68"/>
          <w:footerReference w:type="even" r:id="rId69"/>
          <w:footerReference w:type="default" r:id="rId70"/>
          <w:type w:val="continuous"/>
          <w:pgSz w:w="11910" w:h="16840"/>
          <w:pgMar w:top="1240" w:right="1220" w:bottom="1120" w:left="1260" w:header="720" w:footer="720" w:gutter="0"/>
          <w:pgNumType w:start="15"/>
          <w:cols w:num="5" w:space="708" w:equalWidth="0">
            <w:col w:w="1899" w:space="40"/>
            <w:col w:w="1793" w:space="68"/>
            <w:col w:w="2910" w:space="39"/>
            <w:col w:w="1375" w:space="40"/>
            <w:col w:w="1266" w:space="0"/>
          </w:cols>
        </w:sectPr>
      </w:pPr>
    </w:p>
    <w:p>
      <w:pPr>
        <w:pStyle w:val="BodyText"/>
        <w:tabs>
          <w:tab w:val="left" w:pos="1599"/>
          <w:tab w:val="left" w:pos="2437"/>
        </w:tabs>
        <w:spacing w:line="253" w:lineRule="exact"/>
        <w:ind w:left="1293"/>
        <w:rPr>
          <w:rFonts w:ascii="Times New Roman" w:hAnsi="Times New Roman"/>
        </w:rPr>
      </w:pPr>
      <w:r>
        <w:rPr>
          <w:rFonts w:ascii="Symbol" w:hAnsi="Symbol"/>
          <w:position w:val="1"/>
        </w:rPr>
        <w:sym w:font="Symbol" w:char="F0EA"/>
      </w:r>
      <w:r>
        <w:rPr>
          <w:rFonts w:ascii="Times New Roman" w:hAnsi="Times New Roman"/>
          <w:position w:val="1"/>
        </w:rPr>
        <w:tab/>
      </w:r>
      <w:r>
        <w:rPr>
          <w:rFonts w:ascii="Times New Roman" w:hAnsi="Times New Roman"/>
        </w:rPr>
        <w:t>0</w:t>
      </w:r>
      <w:r>
        <w:rPr>
          <w:rFonts w:ascii="Times New Roman" w:hAnsi="Times New Roman"/>
        </w:rPr>
        <w:tab/>
      </w:r>
      <w:r>
        <w:rPr>
          <w:rFonts w:ascii="Times New Roman" w:hAnsi="Times New Roman"/>
          <w:spacing w:val="-20"/>
        </w:rPr>
        <w:t>0</w:t>
      </w:r>
    </w:p>
    <w:p>
      <w:pPr>
        <w:pStyle w:val="BodyText"/>
        <w:spacing w:line="209" w:lineRule="exact"/>
        <w:ind w:left="1293"/>
        <w:rPr>
          <w:rFonts w:ascii="Symbol" w:hAnsi="Symbol"/>
        </w:rPr>
      </w:pPr>
      <w:r>
        <w:pict>
          <v:shape id="_x0000_s1027" o:spid="_x0000_s1026" type="#_x0000_t202" style="width:6.1pt;height:13.3pt;margin-top:6.6pt;margin-left:142.95pt;mso-height-relative:page;mso-position-horizontal-relative:page;mso-width-relative:page;position:absolute;z-index:251665408"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pict>
          <v:shape id="_x0000_s1028" o:spid="_x0000_s1027" type="#_x0000_t202" style="width:6.1pt;height:13.3pt;margin-top:6.6pt;margin-left:184.85pt;mso-height-relative:page;mso-position-horizontal-relative:page;mso-width-relative:page;position:absolute;z-index:251666432"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w w:val="101"/>
        </w:rPr>
        <w:sym w:font="Symbol" w:char="F0EA"/>
      </w:r>
    </w:p>
    <w:p>
      <w:pPr>
        <w:pStyle w:val="BodyText"/>
        <w:spacing w:line="247" w:lineRule="exact"/>
        <w:ind w:left="1293"/>
        <w:rPr>
          <w:rFonts w:ascii="Symbol" w:hAnsi="Symbol"/>
        </w:rPr>
      </w:pPr>
      <w:r>
        <w:rPr>
          <w:rFonts w:ascii="Symbol" w:hAnsi="Symbol"/>
          <w:w w:val="101"/>
        </w:rPr>
        <w:sym w:font="Symbol" w:char="F0EB"/>
      </w:r>
    </w:p>
    <w:p>
      <w:pPr>
        <w:pStyle w:val="BodyText"/>
        <w:tabs>
          <w:tab w:val="left" w:pos="805"/>
          <w:tab w:val="left" w:pos="1473"/>
          <w:tab w:val="left" w:pos="1812"/>
          <w:tab w:val="left" w:pos="2165"/>
          <w:tab w:val="left" w:pos="2652"/>
          <w:tab w:val="left" w:pos="2957"/>
        </w:tabs>
        <w:spacing w:line="253" w:lineRule="exact"/>
        <w:ind w:left="462"/>
        <w:rPr>
          <w:rFonts w:ascii="Times New Roman" w:hAnsi="Times New Roman"/>
        </w:rPr>
      </w:pPr>
      <w:r>
        <w:br w:type="column"/>
      </w:r>
      <w:r>
        <w:rPr>
          <w:rFonts w:ascii="Times New Roman" w:hAnsi="Times New Roman"/>
        </w:rPr>
        <w:t>1</w:t>
      </w:r>
      <w:r>
        <w:rPr>
          <w:rFonts w:ascii="Times New Roman" w:hAnsi="Times New Roman"/>
        </w:rPr>
        <w:tab/>
      </w:r>
      <w:r>
        <w:rPr>
          <w:rFonts w:ascii="Times New Roman" w:hAnsi="Times New Roman"/>
          <w:spacing w:val="4"/>
        </w:rPr>
        <w:t>0</w:t>
      </w:r>
      <w:r>
        <w:rPr>
          <w:rFonts w:ascii="Symbol" w:hAnsi="Symbol"/>
          <w:spacing w:val="4"/>
          <w:position w:val="1"/>
        </w:rPr>
        <w:sym w:font="Symbol" w:char="F0FA"/>
      </w:r>
      <w:r>
        <w:rPr>
          <w:rFonts w:ascii="Symbol" w:hAnsi="Symbol"/>
          <w:spacing w:val="4"/>
          <w:position w:val="1"/>
        </w:rPr>
        <w:sym w:font="Symbol" w:char="F0EA"/>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spacing w:val="6"/>
        </w:rPr>
        <w:t>0</w:t>
      </w:r>
      <w:r>
        <w:rPr>
          <w:rFonts w:ascii="Symbol" w:hAnsi="Symbol"/>
          <w:spacing w:val="6"/>
          <w:position w:val="1"/>
        </w:rPr>
        <w:sym w:font="Symbol" w:char="F0FA"/>
      </w:r>
      <w:r>
        <w:rPr>
          <w:rFonts w:ascii="Times New Roman" w:hAnsi="Times New Roman"/>
          <w:spacing w:val="6"/>
          <w:position w:val="1"/>
        </w:rPr>
        <w:tab/>
      </w:r>
      <w:r>
        <w:rPr>
          <w:rFonts w:ascii="Symbol" w:hAnsi="Symbol"/>
          <w:position w:val="1"/>
        </w:rPr>
        <w:sym w:font="Symbol" w:char="F0EA"/>
      </w:r>
      <w:r>
        <w:rPr>
          <w:rFonts w:ascii="Times New Roman" w:hAnsi="Times New Roman"/>
          <w:position w:val="1"/>
        </w:rPr>
        <w:tab/>
      </w:r>
      <w:r>
        <w:rPr>
          <w:rFonts w:ascii="Times New Roman" w:hAnsi="Times New Roman"/>
          <w:spacing w:val="-20"/>
        </w:rPr>
        <w:t>0</w:t>
      </w:r>
    </w:p>
    <w:p>
      <w:pPr>
        <w:pStyle w:val="BodyText"/>
        <w:tabs>
          <w:tab w:val="left" w:pos="2299"/>
          <w:tab w:val="left" w:pos="2652"/>
        </w:tabs>
        <w:spacing w:line="189" w:lineRule="exact"/>
        <w:ind w:left="929"/>
        <w:rPr>
          <w:rFonts w:ascii="Symbol" w:hAnsi="Symbol"/>
        </w:rPr>
      </w:pPr>
      <w:r>
        <w:pict>
          <v:shape id="_x0000_s1029" o:spid="_x0000_s1028" type="#_x0000_t202" style="width:6.1pt;height:13.3pt;margin-top:6.6pt;margin-left:301.1pt;mso-height-relative:page;mso-position-horizontal-relative:page;mso-width-relative:page;position:absolute;z-index:-251653120" coordsize="21600,21600" filled="f" stroked="f">
            <v:stroke joinstyle="miter"/>
            <v:textbox inset="0,0,0,0">
              <w:txbxContent>
                <w:p>
                  <w:pPr>
                    <w:pStyle w:val="BodyText"/>
                    <w:spacing w:line="266" w:lineRule="exact"/>
                    <w:rPr>
                      <w:rFonts w:ascii="Times New Roman"/>
                    </w:rPr>
                  </w:pPr>
                  <w:r>
                    <w:rPr>
                      <w:rFonts w:ascii="Times New Roman"/>
                      <w:w w:val="101"/>
                    </w:rPr>
                    <w:t>1</w:t>
                  </w:r>
                </w:p>
              </w:txbxContent>
            </v:textbox>
          </v:shape>
        </w:pict>
      </w:r>
      <w:r>
        <w:pict>
          <v:shape id="_x0000_s1030" o:spid="_x0000_s1029" type="#_x0000_t202" style="width:6.1pt;height:13.3pt;margin-top:6.6pt;margin-left:340.8pt;mso-height-relative:page;mso-position-horizontal-relative:page;mso-width-relative:page;position:absolute;z-index:251667456"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spacing w:val="7"/>
        </w:rPr>
        <w:sym w:font="Symbol" w:char="F0FA"/>
      </w:r>
      <w:r>
        <w:rPr>
          <w:rFonts w:ascii="Symbol" w:hAnsi="Symbol"/>
          <w:spacing w:val="7"/>
        </w:rPr>
        <w:sym w:font="Symbol" w:char="F0EA"/>
      </w:r>
      <w:r>
        <w:rPr>
          <w:rFonts w:ascii="Times New Roman" w:hAnsi="Times New Roman"/>
          <w:spacing w:val="7"/>
        </w:rPr>
        <w:tab/>
      </w:r>
      <w:r>
        <w:rPr>
          <w:rFonts w:ascii="Symbol" w:hAnsi="Symbol"/>
        </w:rPr>
        <w:sym w:font="Symbol" w:char="F0FA"/>
      </w:r>
      <w:r>
        <w:rPr>
          <w:rFonts w:ascii="Times New Roman" w:hAnsi="Times New Roman"/>
        </w:rPr>
        <w:tab/>
      </w:r>
      <w:r>
        <w:rPr>
          <w:rFonts w:ascii="Symbol" w:hAnsi="Symbol"/>
        </w:rPr>
        <w:sym w:font="Symbol" w:char="F0EA"/>
      </w:r>
    </w:p>
    <w:p>
      <w:pPr>
        <w:pStyle w:val="BodyText"/>
        <w:tabs>
          <w:tab w:val="left" w:pos="803"/>
          <w:tab w:val="left" w:pos="1473"/>
          <w:tab w:val="left" w:pos="1814"/>
          <w:tab w:val="left" w:pos="2299"/>
          <w:tab w:val="left" w:pos="2652"/>
        </w:tabs>
        <w:spacing w:line="156" w:lineRule="auto"/>
        <w:ind w:left="464"/>
        <w:rPr>
          <w:rFonts w:ascii="Symbol" w:hAnsi="Symbol"/>
        </w:rPr>
      </w:pPr>
      <w:r>
        <w:rPr>
          <w:rFonts w:ascii="Times New Roman" w:hAnsi="Times New Roman"/>
        </w:rPr>
        <w:t>0</w:t>
      </w:r>
      <w:r>
        <w:rPr>
          <w:rFonts w:ascii="Times New Roman" w:hAnsi="Times New Roman"/>
        </w:rPr>
        <w:tab/>
      </w:r>
      <w:r>
        <w:rPr>
          <w:rFonts w:ascii="Times New Roman" w:hAnsi="Times New Roman"/>
          <w:spacing w:val="4"/>
        </w:rPr>
        <w:t>1</w:t>
      </w:r>
      <w:r>
        <w:rPr>
          <w:rFonts w:ascii="Symbol" w:hAnsi="Symbol"/>
          <w:spacing w:val="4"/>
          <w:position w:val="-5"/>
        </w:rPr>
        <w:sym w:font="Symbol" w:char="F0FB"/>
      </w:r>
      <w:r>
        <w:rPr>
          <w:rFonts w:ascii="Symbol" w:hAnsi="Symbol"/>
          <w:spacing w:val="4"/>
          <w:position w:val="-5"/>
        </w:rPr>
        <w:sym w:font="Symbol" w:char="F0EB"/>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5"/>
        </w:rPr>
        <w:sym w:font="Symbol" w:char="F0FB"/>
      </w:r>
      <w:r>
        <w:rPr>
          <w:rFonts w:ascii="Times New Roman" w:hAnsi="Times New Roman"/>
          <w:position w:val="-5"/>
        </w:rPr>
        <w:tab/>
      </w:r>
      <w:r>
        <w:rPr>
          <w:rFonts w:ascii="Symbol" w:hAnsi="Symbol"/>
          <w:position w:val="-5"/>
        </w:rPr>
        <w:sym w:font="Symbol" w:char="F0EB"/>
      </w:r>
    </w:p>
    <w:p>
      <w:pPr>
        <w:pStyle w:val="BodyText"/>
        <w:tabs>
          <w:tab w:val="left" w:pos="1300"/>
          <w:tab w:val="left" w:pos="1916"/>
          <w:tab w:val="left" w:pos="2312"/>
        </w:tabs>
        <w:spacing w:line="255" w:lineRule="exact"/>
        <w:ind w:left="676"/>
        <w:rPr>
          <w:rFonts w:ascii="Symbol" w:hAnsi="Symbol"/>
        </w:rPr>
      </w:pPr>
      <w:r>
        <w:br w:type="column"/>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1"/>
        </w:rPr>
        <w:sym w:font="Symbol" w:char="F0FA"/>
      </w:r>
    </w:p>
    <w:p>
      <w:pPr>
        <w:pStyle w:val="BodyText"/>
        <w:tabs>
          <w:tab w:val="left" w:pos="1302"/>
          <w:tab w:val="left" w:pos="1914"/>
          <w:tab w:val="left" w:pos="2312"/>
        </w:tabs>
        <w:spacing w:line="397" w:lineRule="exact"/>
        <w:ind w:left="676"/>
        <w:rPr>
          <w:rFonts w:ascii="Symbol" w:hAnsi="Symbol"/>
        </w:rPr>
      </w:pPr>
      <w:r>
        <w:pict>
          <v:shape id="_x0000_s1031" o:spid="_x0000_s1030" type="#_x0000_t202" style="width:4.7pt;height:14.75pt;margin-top:8pt;margin-left:464.5pt;mso-height-relative:page;mso-position-horizontal-relative:page;mso-width-relative:page;position:absolute;z-index:-251652096" coordsize="21600,21600" filled="f" stroked="f">
            <v:stroke joinstyle="miter"/>
            <v:textbox inset="0,0,0,0">
              <w:txbxContent>
                <w:p>
                  <w:pPr>
                    <w:pStyle w:val="BodyText"/>
                    <w:rPr>
                      <w:rFonts w:ascii="Symbol" w:hAnsi="Symbol"/>
                    </w:rPr>
                  </w:pPr>
                  <w:r>
                    <w:rPr>
                      <w:rFonts w:ascii="Symbol" w:hAnsi="Symbol"/>
                      <w:w w:val="101"/>
                    </w:rPr>
                    <w:sym w:font="Symbol" w:char="F0FB"/>
                  </w:r>
                </w:p>
              </w:txbxContent>
            </v:textbox>
          </v:shape>
        </w:pict>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Symbol" w:hAnsi="Symbol"/>
          <w:position w:val="14"/>
        </w:rPr>
        <w:sym w:font="Symbol" w:char="F0FA"/>
      </w:r>
    </w:p>
    <w:p>
      <w:pPr>
        <w:spacing w:after="0" w:line="397" w:lineRule="exact"/>
        <w:rPr>
          <w:rFonts w:ascii="Symbol" w:hAnsi="Symbol"/>
        </w:rPr>
        <w:sectPr>
          <w:headerReference w:type="even" r:id="rId71"/>
          <w:headerReference w:type="default" r:id="rId72"/>
          <w:footerReference w:type="even" r:id="rId73"/>
          <w:footerReference w:type="default" r:id="rId74"/>
          <w:type w:val="continuous"/>
          <w:pgSz w:w="11910" w:h="16840"/>
          <w:pgMar w:top="1240" w:right="1220" w:bottom="1120" w:left="1260" w:header="720" w:footer="720" w:gutter="0"/>
          <w:pgNumType w:start="16"/>
          <w:cols w:num="3" w:space="708" w:equalWidth="0">
            <w:col w:w="2559" w:space="40"/>
            <w:col w:w="3080" w:space="39"/>
            <w:col w:w="3712" w:space="0"/>
          </w:cols>
        </w:sectPr>
      </w:pPr>
    </w:p>
    <w:p>
      <w:pPr>
        <w:spacing w:before="12"/>
        <w:ind w:left="53" w:right="64" w:firstLine="0"/>
        <w:jc w:val="center"/>
        <w:rPr>
          <w:rFonts w:ascii="Symbol" w:hAnsi="Symbol"/>
          <w:sz w:val="32"/>
        </w:rPr>
      </w:pPr>
      <w:r>
        <w:rPr>
          <w:rFonts w:ascii="Times New Roman" w:hAnsi="Times New Roman"/>
          <w:i/>
          <w:spacing w:val="-17"/>
          <w:w w:val="102"/>
          <w:sz w:val="24"/>
        </w:rPr>
        <w:t>A</w:t>
      </w:r>
      <w:r>
        <w:rPr>
          <w:rFonts w:ascii="Times New Roman" w:hAnsi="Times New Roman"/>
          <w:w w:val="102"/>
          <w:position w:val="-5"/>
          <w:sz w:val="14"/>
        </w:rPr>
        <w:t>2</w:t>
      </w:r>
      <w:r>
        <w:rPr>
          <w:rFonts w:ascii="Times New Roman" w:hAnsi="Times New Roman"/>
          <w:position w:val="-5"/>
          <w:sz w:val="14"/>
        </w:rPr>
        <w:t xml:space="preserve"> </w:t>
      </w:r>
      <w:r>
        <w:rPr>
          <w:rFonts w:ascii="Times New Roman" w:hAnsi="Times New Roman"/>
          <w:spacing w:val="13"/>
          <w:position w:val="-5"/>
          <w:sz w:val="14"/>
        </w:rPr>
        <w:t xml:space="preserve"> </w:t>
      </w:r>
      <w:r>
        <w:rPr>
          <w:rFonts w:ascii="Symbol" w:hAnsi="Symbol"/>
          <w:w w:val="102"/>
          <w:sz w:val="24"/>
        </w:rPr>
        <w:sym w:font="Symbol" w:char="F03D"/>
      </w:r>
      <w:r>
        <w:rPr>
          <w:rFonts w:ascii="Times New Roman" w:hAnsi="Times New Roman"/>
          <w:spacing w:val="-18"/>
          <w:sz w:val="24"/>
        </w:rPr>
        <w:t xml:space="preserve"> </w:t>
      </w:r>
      <w:r>
        <w:rPr>
          <w:rFonts w:ascii="Times New Roman" w:hAnsi="Times New Roman"/>
          <w:sz w:val="24"/>
        </w:rPr>
        <w:t>Rot</w:t>
      </w:r>
      <w:r>
        <w:rPr>
          <w:rFonts w:ascii="Times New Roman" w:hAnsi="Times New Roman"/>
          <w:spacing w:val="-27"/>
          <w:sz w:val="24"/>
        </w:rPr>
        <w:t xml:space="preserve"> </w:t>
      </w:r>
      <w:r>
        <w:rPr>
          <w:rFonts w:ascii="Symbol" w:hAnsi="Symbol"/>
          <w:spacing w:val="4"/>
          <w:w w:val="76"/>
          <w:sz w:val="32"/>
        </w:rPr>
        <w:sym w:font="Symbol" w:char="F028"/>
      </w:r>
      <w:r>
        <w:rPr>
          <w:rFonts w:ascii="Times New Roman" w:hAnsi="Times New Roman"/>
          <w:i/>
          <w:spacing w:val="-10"/>
          <w:w w:val="103"/>
          <w:sz w:val="24"/>
        </w:rPr>
        <w:t>z</w:t>
      </w:r>
      <w:r>
        <w:rPr>
          <w:rFonts w:ascii="Times New Roman" w:hAnsi="Times New Roman"/>
          <w:spacing w:val="11"/>
          <w:w w:val="103"/>
          <w:position w:val="-5"/>
          <w:sz w:val="14"/>
        </w:rPr>
        <w:t>1</w:t>
      </w:r>
      <w:r>
        <w:rPr>
          <w:rFonts w:ascii="Times New Roman" w:hAnsi="Times New Roman"/>
          <w:spacing w:val="7"/>
          <w:w w:val="103"/>
          <w:sz w:val="24"/>
        </w:rPr>
        <w:t>,</w:t>
      </w:r>
      <w:r>
        <w:rPr>
          <w:rFonts w:ascii="Symbol" w:hAnsi="Symbol"/>
          <w:i/>
          <w:spacing w:val="11"/>
          <w:w w:val="99"/>
          <w:sz w:val="25"/>
        </w:rPr>
        <w:sym w:font="Symbol" w:char="F071"/>
      </w:r>
      <w:r>
        <w:rPr>
          <w:rFonts w:ascii="Times New Roman" w:hAnsi="Times New Roman"/>
          <w:w w:val="103"/>
          <w:position w:val="-5"/>
          <w:sz w:val="14"/>
        </w:rPr>
        <w:t>2</w:t>
      </w:r>
      <w:r>
        <w:rPr>
          <w:rFonts w:ascii="Times New Roman" w:hAnsi="Times New Roman"/>
          <w:spacing w:val="-2"/>
          <w:position w:val="-5"/>
          <w:sz w:val="14"/>
        </w:rPr>
        <w:t xml:space="preserve"> </w:t>
      </w:r>
      <w:r>
        <w:rPr>
          <w:rFonts w:ascii="Symbol" w:hAnsi="Symbol"/>
          <w:spacing w:val="14"/>
          <w:w w:val="76"/>
          <w:sz w:val="32"/>
        </w:rPr>
        <w:sym w:font="Symbol" w:char="F029"/>
      </w:r>
      <w:r>
        <w:rPr>
          <w:rFonts w:ascii="Times New Roman" w:hAnsi="Times New Roman"/>
          <w:spacing w:val="-8"/>
          <w:sz w:val="24"/>
        </w:rPr>
        <w:t>T</w:t>
      </w:r>
      <w:r>
        <w:rPr>
          <w:rFonts w:ascii="Times New Roman" w:hAnsi="Times New Roman"/>
          <w:sz w:val="24"/>
        </w:rPr>
        <w:t>r</w:t>
      </w:r>
      <w:r>
        <w:rPr>
          <w:rFonts w:ascii="Times New Roman" w:hAnsi="Times New Roman"/>
          <w:spacing w:val="-2"/>
          <w:sz w:val="24"/>
        </w:rPr>
        <w:t>a</w:t>
      </w:r>
      <w:r>
        <w:rPr>
          <w:rFonts w:ascii="Times New Roman" w:hAnsi="Times New Roman"/>
          <w:w w:val="99"/>
          <w:sz w:val="24"/>
        </w:rPr>
        <w:t>ns</w:t>
      </w:r>
      <w:r>
        <w:rPr>
          <w:rFonts w:ascii="Times New Roman" w:hAnsi="Times New Roman"/>
          <w:spacing w:val="-28"/>
          <w:sz w:val="24"/>
        </w:rPr>
        <w:t xml:space="preserve"> </w:t>
      </w:r>
      <w:r>
        <w:rPr>
          <w:rFonts w:ascii="Symbol" w:hAnsi="Symbol"/>
          <w:spacing w:val="-14"/>
          <w:w w:val="76"/>
          <w:sz w:val="32"/>
        </w:rPr>
        <w:sym w:font="Symbol" w:char="F028"/>
      </w:r>
      <w:r>
        <w:rPr>
          <w:rFonts w:ascii="Times New Roman" w:hAnsi="Times New Roman"/>
          <w:i/>
          <w:spacing w:val="3"/>
          <w:w w:val="103"/>
          <w:sz w:val="24"/>
        </w:rPr>
        <w:t>l</w:t>
      </w:r>
      <w:r>
        <w:rPr>
          <w:rFonts w:ascii="Times New Roman" w:hAnsi="Times New Roman"/>
          <w:w w:val="103"/>
          <w:position w:val="-5"/>
          <w:sz w:val="14"/>
        </w:rPr>
        <w:t>2</w:t>
      </w:r>
      <w:r>
        <w:rPr>
          <w:rFonts w:ascii="Times New Roman" w:hAnsi="Times New Roman"/>
          <w:spacing w:val="-13"/>
          <w:position w:val="-5"/>
          <w:sz w:val="14"/>
        </w:rPr>
        <w:t xml:space="preserve"> </w:t>
      </w:r>
      <w:r>
        <w:rPr>
          <w:rFonts w:ascii="Times New Roman" w:hAnsi="Times New Roman"/>
          <w:spacing w:val="-3"/>
          <w:w w:val="103"/>
          <w:sz w:val="24"/>
        </w:rPr>
        <w:t>,</w:t>
      </w:r>
      <w:r>
        <w:rPr>
          <w:rFonts w:ascii="Times New Roman" w:hAnsi="Times New Roman"/>
          <w:spacing w:val="-8"/>
          <w:w w:val="103"/>
          <w:sz w:val="24"/>
        </w:rPr>
        <w:t>0</w:t>
      </w:r>
      <w:r>
        <w:rPr>
          <w:rFonts w:ascii="Times New Roman" w:hAnsi="Times New Roman"/>
          <w:spacing w:val="-2"/>
          <w:w w:val="103"/>
          <w:sz w:val="24"/>
        </w:rPr>
        <w:t>,</w:t>
      </w:r>
      <w:r>
        <w:rPr>
          <w:rFonts w:ascii="Times New Roman" w:hAnsi="Times New Roman"/>
          <w:spacing w:val="3"/>
          <w:w w:val="103"/>
          <w:sz w:val="24"/>
        </w:rPr>
        <w:t>0</w:t>
      </w:r>
      <w:r>
        <w:rPr>
          <w:rFonts w:ascii="Symbol" w:hAnsi="Symbol"/>
          <w:w w:val="76"/>
          <w:sz w:val="32"/>
        </w:rPr>
        <w:sym w:font="Symbol" w:char="F029"/>
      </w:r>
    </w:p>
    <w:p>
      <w:pPr>
        <w:spacing w:after="0"/>
        <w:jc w:val="center"/>
        <w:rPr>
          <w:rFonts w:ascii="Symbol" w:hAnsi="Symbol"/>
          <w:sz w:val="32"/>
        </w:rPr>
        <w:sectPr>
          <w:headerReference w:type="even" r:id="rId75"/>
          <w:headerReference w:type="default" r:id="rId76"/>
          <w:footerReference w:type="even" r:id="rId77"/>
          <w:footerReference w:type="default" r:id="rId78"/>
          <w:type w:val="continuous"/>
          <w:pgSz w:w="11910" w:h="16840"/>
          <w:pgMar w:top="1240" w:right="1220" w:bottom="1120" w:left="1260" w:header="720" w:footer="720" w:gutter="0"/>
          <w:pgNumType w:start="17"/>
          <w:cols w:space="708"/>
        </w:sectPr>
      </w:pPr>
    </w:p>
    <w:p>
      <w:pPr>
        <w:spacing w:before="89" w:line="260" w:lineRule="exact"/>
        <w:ind w:left="0" w:right="0" w:firstLine="0"/>
        <w:jc w:val="right"/>
        <w:rPr>
          <w:rFonts w:ascii="Times New Roman" w:hAnsi="Times New Roman"/>
          <w:sz w:val="14"/>
        </w:rPr>
      </w:pP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2</w:t>
      </w:r>
    </w:p>
    <w:p>
      <w:pPr>
        <w:pStyle w:val="ListParagraph"/>
        <w:numPr>
          <w:ilvl w:val="0"/>
          <w:numId w:val="27"/>
        </w:numPr>
        <w:tabs>
          <w:tab w:val="left" w:pos="385"/>
        </w:tabs>
        <w:spacing w:before="91" w:after="0" w:line="258" w:lineRule="exact"/>
        <w:ind w:left="384" w:right="0" w:hanging="173"/>
        <w:jc w:val="left"/>
        <w:rPr>
          <w:rFonts w:ascii="Times New Roman" w:hAnsi="Times New Roman"/>
          <w:sz w:val="14"/>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3"/>
          <w:sz w:val="25"/>
        </w:rPr>
        <w:sym w:font="Symbol" w:char="F071"/>
      </w:r>
      <w:r>
        <w:rPr>
          <w:rFonts w:ascii="Times New Roman" w:hAnsi="Times New Roman"/>
          <w:spacing w:val="-3"/>
          <w:position w:val="-5"/>
          <w:sz w:val="14"/>
        </w:rPr>
        <w:t>2</w:t>
      </w:r>
    </w:p>
    <w:p>
      <w:pPr>
        <w:tabs>
          <w:tab w:val="left" w:pos="549"/>
          <w:tab w:val="left" w:pos="1217"/>
          <w:tab w:val="left" w:pos="1558"/>
          <w:tab w:val="left" w:pos="1895"/>
        </w:tabs>
        <w:spacing w:before="116" w:line="233" w:lineRule="exact"/>
        <w:ind w:left="208"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spacing w:val="3"/>
          <w:position w:val="2"/>
          <w:sz w:val="24"/>
        </w:rPr>
        <w:t>0</w:t>
      </w:r>
      <w:r>
        <w:rPr>
          <w:rFonts w:ascii="Symbol" w:hAnsi="Symbol"/>
          <w:spacing w:val="3"/>
          <w:sz w:val="24"/>
        </w:rPr>
        <w:sym w:font="Symbol" w:char="F0F9"/>
      </w:r>
      <w:r>
        <w:rPr>
          <w:rFonts w:ascii="Symbol" w:hAnsi="Symbol"/>
          <w:spacing w:val="3"/>
          <w:sz w:val="24"/>
        </w:rPr>
        <w:sym w:font="Symbol" w:char="F0E9"/>
      </w:r>
      <w:r>
        <w:rPr>
          <w:rFonts w:ascii="Times New Roman" w:hAnsi="Times New Roman"/>
          <w:spacing w:val="3"/>
          <w:position w:val="2"/>
          <w:sz w:val="24"/>
        </w:rPr>
        <w:t>1</w:t>
      </w:r>
      <w:r>
        <w:rPr>
          <w:rFonts w:ascii="Times New Roman" w:hAnsi="Times New Roman"/>
          <w:spacing w:val="3"/>
          <w:position w:val="2"/>
          <w:sz w:val="24"/>
        </w:rPr>
        <w:tab/>
      </w:r>
      <w:r>
        <w:rPr>
          <w:rFonts w:ascii="Times New Roman" w:hAnsi="Times New Roman"/>
          <w:position w:val="2"/>
          <w:sz w:val="24"/>
        </w:rPr>
        <w:t>0</w:t>
      </w:r>
      <w:r>
        <w:rPr>
          <w:rFonts w:ascii="Times New Roman" w:hAnsi="Times New Roman"/>
          <w:position w:val="2"/>
          <w:sz w:val="24"/>
        </w:rPr>
        <w:tab/>
      </w:r>
      <w:r>
        <w:rPr>
          <w:rFonts w:ascii="Times New Roman" w:hAnsi="Times New Roman"/>
          <w:position w:val="2"/>
          <w:sz w:val="24"/>
        </w:rPr>
        <w:t>0</w:t>
      </w:r>
      <w:r>
        <w:rPr>
          <w:rFonts w:ascii="Times New Roman" w:hAnsi="Times New Roman"/>
          <w:position w:val="2"/>
          <w:sz w:val="24"/>
        </w:rPr>
        <w:tab/>
      </w:r>
      <w:r>
        <w:rPr>
          <w:rFonts w:ascii="Times New Roman" w:hAnsi="Times New Roman"/>
          <w:i/>
          <w:position w:val="2"/>
          <w:sz w:val="24"/>
        </w:rPr>
        <w:t>l</w:t>
      </w:r>
      <w:r>
        <w:rPr>
          <w:rFonts w:ascii="Times New Roman" w:hAnsi="Times New Roman"/>
          <w:position w:val="-3"/>
          <w:sz w:val="14"/>
        </w:rPr>
        <w:t xml:space="preserve">2 </w:t>
      </w:r>
      <w:r>
        <w:rPr>
          <w:rFonts w:ascii="Symbol" w:hAnsi="Symbol"/>
          <w:spacing w:val="-18"/>
          <w:sz w:val="24"/>
        </w:rPr>
        <w:sym w:font="Symbol" w:char="F0F9"/>
      </w:r>
    </w:p>
    <w:p>
      <w:pPr>
        <w:spacing w:before="89" w:line="260" w:lineRule="exact"/>
        <w:ind w:left="218" w:right="0" w:firstLine="0"/>
        <w:jc w:val="left"/>
        <w:rPr>
          <w:rFonts w:ascii="Times New Roman" w:hAnsi="Times New Roman"/>
          <w:sz w:val="14"/>
        </w:rPr>
      </w:pPr>
      <w:r>
        <w:br w:type="column"/>
      </w: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2</w:t>
      </w:r>
    </w:p>
    <w:p>
      <w:pPr>
        <w:pStyle w:val="ListParagraph"/>
        <w:numPr>
          <w:ilvl w:val="0"/>
          <w:numId w:val="27"/>
        </w:numPr>
        <w:tabs>
          <w:tab w:val="left" w:pos="385"/>
        </w:tabs>
        <w:spacing w:before="91" w:after="0" w:line="258" w:lineRule="exact"/>
        <w:ind w:left="384" w:right="0" w:hanging="173"/>
        <w:jc w:val="left"/>
        <w:rPr>
          <w:rFonts w:ascii="Times New Roman" w:hAnsi="Times New Roman"/>
          <w:sz w:val="14"/>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3"/>
          <w:sz w:val="25"/>
        </w:rPr>
        <w:sym w:font="Symbol" w:char="F071"/>
      </w:r>
      <w:r>
        <w:rPr>
          <w:rFonts w:ascii="Times New Roman" w:hAnsi="Times New Roman"/>
          <w:spacing w:val="-3"/>
          <w:position w:val="-5"/>
          <w:sz w:val="14"/>
        </w:rPr>
        <w:t>2</w:t>
      </w:r>
    </w:p>
    <w:p>
      <w:pPr>
        <w:tabs>
          <w:tab w:val="left" w:pos="549"/>
        </w:tabs>
        <w:spacing w:before="89" w:line="260" w:lineRule="exact"/>
        <w:ind w:left="208"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spacing w:val="3"/>
          <w:position w:val="2"/>
          <w:sz w:val="24"/>
        </w:rPr>
        <w:t>cos</w:t>
      </w:r>
      <w:r>
        <w:rPr>
          <w:rFonts w:ascii="Symbol" w:hAnsi="Symbol"/>
          <w:i/>
          <w:spacing w:val="3"/>
          <w:position w:val="2"/>
          <w:sz w:val="25"/>
        </w:rPr>
        <w:sym w:font="Symbol" w:char="F071"/>
      </w:r>
      <w:r>
        <w:rPr>
          <w:rFonts w:ascii="Times New Roman" w:hAnsi="Times New Roman"/>
          <w:spacing w:val="3"/>
          <w:position w:val="-3"/>
          <w:sz w:val="14"/>
        </w:rPr>
        <w:t>2</w:t>
      </w:r>
      <w:r>
        <w:rPr>
          <w:rFonts w:ascii="Times New Roman" w:hAnsi="Times New Roman"/>
          <w:i/>
          <w:spacing w:val="3"/>
          <w:position w:val="2"/>
          <w:sz w:val="24"/>
        </w:rPr>
        <w:t>l</w:t>
      </w:r>
      <w:r>
        <w:rPr>
          <w:rFonts w:ascii="Times New Roman" w:hAnsi="Times New Roman"/>
          <w:spacing w:val="3"/>
          <w:position w:val="-3"/>
          <w:sz w:val="14"/>
        </w:rPr>
        <w:t>2</w:t>
      </w:r>
      <w:r>
        <w:rPr>
          <w:rFonts w:ascii="Times New Roman" w:hAnsi="Times New Roman"/>
          <w:spacing w:val="-4"/>
          <w:position w:val="-3"/>
          <w:sz w:val="14"/>
        </w:rPr>
        <w:t xml:space="preserve"> </w:t>
      </w:r>
      <w:r>
        <w:rPr>
          <w:rFonts w:ascii="Symbol" w:hAnsi="Symbol"/>
          <w:sz w:val="24"/>
        </w:rPr>
        <w:sym w:font="Symbol" w:char="F0F9"/>
      </w:r>
    </w:p>
    <w:p>
      <w:pPr>
        <w:spacing w:after="0" w:line="260" w:lineRule="exact"/>
        <w:jc w:val="left"/>
        <w:rPr>
          <w:rFonts w:ascii="Symbol" w:hAnsi="Symbol"/>
          <w:sz w:val="24"/>
        </w:rPr>
        <w:sectPr>
          <w:headerReference w:type="even" r:id="rId79"/>
          <w:headerReference w:type="default" r:id="rId80"/>
          <w:footerReference w:type="even" r:id="rId81"/>
          <w:footerReference w:type="default" r:id="rId82"/>
          <w:type w:val="continuous"/>
          <w:pgSz w:w="11910" w:h="16840"/>
          <w:pgMar w:top="1240" w:right="1220" w:bottom="1120" w:left="1260" w:header="720" w:footer="720" w:gutter="0"/>
          <w:pgNumType w:start="18"/>
          <w:cols w:num="6" w:space="708" w:equalWidth="0">
            <w:col w:w="1931" w:space="40"/>
            <w:col w:w="899" w:space="39"/>
            <w:col w:w="2164" w:space="39"/>
            <w:col w:w="856" w:space="40"/>
            <w:col w:w="899" w:space="40"/>
            <w:col w:w="2483" w:space="0"/>
          </w:cols>
        </w:sectPr>
      </w:pPr>
    </w:p>
    <w:p>
      <w:pPr>
        <w:pStyle w:val="BodyText"/>
        <w:spacing w:before="3" w:line="227" w:lineRule="exact"/>
        <w:jc w:val="right"/>
        <w:rPr>
          <w:rFonts w:ascii="Symbol" w:hAnsi="Symbol"/>
          <w:i/>
          <w:sz w:val="25"/>
        </w:rPr>
      </w:pPr>
      <w:r>
        <w:rPr>
          <w:rFonts w:ascii="Symbol" w:hAnsi="Symbol"/>
          <w:position w:val="11"/>
        </w:rPr>
        <w:sym w:font="Symbol" w:char="F0EA"/>
      </w:r>
      <w:r>
        <w:rPr>
          <w:rFonts w:ascii="Times New Roman" w:hAnsi="Times New Roman"/>
        </w:rPr>
        <w:t xml:space="preserve">sin </w:t>
      </w:r>
      <w:r>
        <w:rPr>
          <w:rFonts w:ascii="Symbol" w:hAnsi="Symbol"/>
          <w:i/>
          <w:sz w:val="25"/>
        </w:rPr>
        <w:sym w:font="Symbol" w:char="F071"/>
      </w:r>
    </w:p>
    <w:p>
      <w:pPr>
        <w:spacing w:before="103" w:line="127" w:lineRule="exact"/>
        <w:ind w:left="383" w:right="0" w:firstLine="0"/>
        <w:jc w:val="left"/>
        <w:rPr>
          <w:rFonts w:ascii="Symbol" w:hAnsi="Symbol"/>
          <w:i/>
          <w:sz w:val="25"/>
        </w:rPr>
      </w:pPr>
      <w:r>
        <w:br w:type="column"/>
      </w:r>
      <w:r>
        <w:rPr>
          <w:rFonts w:ascii="Times New Roman" w:hAnsi="Times New Roman"/>
          <w:sz w:val="24"/>
        </w:rPr>
        <w:t>cos</w:t>
      </w:r>
      <w:r>
        <w:rPr>
          <w:rFonts w:ascii="Symbol" w:hAnsi="Symbol"/>
          <w:i/>
          <w:sz w:val="25"/>
        </w:rPr>
        <w:sym w:font="Symbol" w:char="F071"/>
      </w:r>
    </w:p>
    <w:p>
      <w:pPr>
        <w:pStyle w:val="BodyText"/>
        <w:tabs>
          <w:tab w:val="left" w:pos="708"/>
          <w:tab w:val="left" w:pos="1373"/>
          <w:tab w:val="left" w:pos="1716"/>
          <w:tab w:val="left" w:pos="2081"/>
        </w:tabs>
        <w:spacing w:before="3" w:line="227" w:lineRule="exact"/>
        <w:ind w:left="366"/>
        <w:rPr>
          <w:rFonts w:ascii="Symbol" w:hAnsi="Symbol"/>
        </w:rPr>
      </w:pPr>
      <w:r>
        <w:br w:type="column"/>
      </w:r>
      <w:r>
        <w:rPr>
          <w:rFonts w:ascii="Times New Roman" w:hAnsi="Times New Roman"/>
        </w:rPr>
        <w:t>0</w:t>
      </w:r>
      <w:r>
        <w:rPr>
          <w:rFonts w:ascii="Times New Roman" w:hAnsi="Times New Roman"/>
        </w:rPr>
        <w:tab/>
      </w:r>
      <w:r>
        <w:rPr>
          <w:rFonts w:ascii="Times New Roman" w:hAnsi="Times New Roman"/>
          <w:spacing w:val="4"/>
        </w:rPr>
        <w:t>0</w:t>
      </w:r>
      <w:r>
        <w:rPr>
          <w:rFonts w:ascii="Symbol" w:hAnsi="Symbol"/>
          <w:spacing w:val="4"/>
          <w:position w:val="11"/>
        </w:rPr>
        <w:sym w:font="Symbol" w:char="F0FA"/>
      </w:r>
      <w:r>
        <w:rPr>
          <w:rFonts w:ascii="Symbol" w:hAnsi="Symbol"/>
          <w:spacing w:val="4"/>
          <w:position w:val="11"/>
        </w:rPr>
        <w:sym w:font="Symbol" w:char="F0EA"/>
      </w:r>
      <w:r>
        <w:rPr>
          <w:rFonts w:ascii="Times New Roman" w:hAnsi="Times New Roman"/>
          <w:spacing w:val="4"/>
        </w:rPr>
        <w:t>0</w:t>
      </w:r>
      <w:r>
        <w:rPr>
          <w:rFonts w:ascii="Times New Roman" w:hAnsi="Times New Roman"/>
          <w:spacing w:val="4"/>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spacing w:val="-34"/>
        </w:rPr>
        <w:t xml:space="preserve"> </w:t>
      </w:r>
      <w:r>
        <w:rPr>
          <w:rFonts w:ascii="Symbol" w:hAnsi="Symbol"/>
          <w:spacing w:val="-19"/>
          <w:position w:val="11"/>
        </w:rPr>
        <w:sym w:font="Symbol" w:char="F0FA"/>
      </w:r>
    </w:p>
    <w:p>
      <w:pPr>
        <w:spacing w:before="3" w:line="227" w:lineRule="exact"/>
        <w:ind w:left="218" w:right="0" w:firstLine="0"/>
        <w:jc w:val="left"/>
        <w:rPr>
          <w:rFonts w:ascii="Symbol" w:hAnsi="Symbol"/>
          <w:i/>
          <w:sz w:val="25"/>
        </w:rPr>
      </w:pPr>
      <w:r>
        <w:br w:type="column"/>
      </w:r>
      <w:r>
        <w:rPr>
          <w:rFonts w:ascii="Symbol" w:hAnsi="Symbol"/>
          <w:position w:val="11"/>
          <w:sz w:val="24"/>
        </w:rPr>
        <w:sym w:font="Symbol" w:char="F0EA"/>
      </w:r>
      <w:r>
        <w:rPr>
          <w:rFonts w:ascii="Times New Roman" w:hAnsi="Times New Roman"/>
          <w:sz w:val="24"/>
        </w:rPr>
        <w:t>sin</w:t>
      </w:r>
      <w:r>
        <w:rPr>
          <w:rFonts w:ascii="Symbol" w:hAnsi="Symbol"/>
          <w:i/>
          <w:sz w:val="25"/>
        </w:rPr>
        <w:sym w:font="Symbol" w:char="F071"/>
      </w:r>
    </w:p>
    <w:p>
      <w:pPr>
        <w:spacing w:before="103" w:line="127" w:lineRule="exact"/>
        <w:ind w:left="383" w:right="0" w:firstLine="0"/>
        <w:jc w:val="left"/>
        <w:rPr>
          <w:rFonts w:ascii="Symbol" w:hAnsi="Symbol"/>
          <w:i/>
          <w:sz w:val="25"/>
        </w:rPr>
      </w:pPr>
      <w:r>
        <w:br w:type="column"/>
      </w:r>
      <w:r>
        <w:rPr>
          <w:rFonts w:ascii="Times New Roman" w:hAnsi="Times New Roman"/>
          <w:sz w:val="24"/>
        </w:rPr>
        <w:t>cos</w:t>
      </w:r>
      <w:r>
        <w:rPr>
          <w:rFonts w:ascii="Symbol" w:hAnsi="Symbol"/>
          <w:i/>
          <w:sz w:val="25"/>
        </w:rPr>
        <w:sym w:font="Symbol" w:char="F071"/>
      </w:r>
    </w:p>
    <w:p>
      <w:pPr>
        <w:tabs>
          <w:tab w:val="left" w:pos="720"/>
        </w:tabs>
        <w:spacing w:before="3" w:line="227" w:lineRule="exact"/>
        <w:ind w:left="366" w:right="0" w:firstLine="0"/>
        <w:jc w:val="left"/>
        <w:rPr>
          <w:rFonts w:ascii="Symbol" w:hAnsi="Symbol"/>
          <w:sz w:val="24"/>
        </w:rPr>
      </w:pPr>
      <w:r>
        <w:br w:type="column"/>
      </w:r>
      <w:r>
        <w:rPr>
          <w:rFonts w:ascii="Times New Roman" w:hAnsi="Times New Roman"/>
          <w:sz w:val="24"/>
        </w:rPr>
        <w:t>0</w:t>
      </w:r>
      <w:r>
        <w:rPr>
          <w:rFonts w:ascii="Times New Roman" w:hAnsi="Times New Roman"/>
          <w:sz w:val="24"/>
        </w:rPr>
        <w:tab/>
      </w:r>
      <w:r>
        <w:rPr>
          <w:rFonts w:ascii="Times New Roman" w:hAnsi="Times New Roman"/>
          <w:sz w:val="24"/>
        </w:rPr>
        <w:t xml:space="preserve">sin </w:t>
      </w:r>
      <w:r>
        <w:rPr>
          <w:rFonts w:ascii="Symbol" w:hAnsi="Symbol"/>
          <w:i/>
          <w:sz w:val="25"/>
        </w:rPr>
        <w:sym w:font="Symbol" w:char="F071"/>
      </w:r>
      <w:r>
        <w:rPr>
          <w:rFonts w:ascii="Times New Roman" w:hAnsi="Times New Roman"/>
          <w:i/>
          <w:sz w:val="25"/>
        </w:rPr>
        <w:t xml:space="preserve"> </w:t>
      </w:r>
      <w:r>
        <w:rPr>
          <w:rFonts w:ascii="Times New Roman" w:hAnsi="Times New Roman"/>
          <w:i/>
          <w:sz w:val="24"/>
        </w:rPr>
        <w:t>l</w:t>
      </w:r>
      <w:r>
        <w:rPr>
          <w:rFonts w:ascii="Times New Roman" w:hAnsi="Times New Roman"/>
          <w:i/>
          <w:spacing w:val="-12"/>
          <w:sz w:val="24"/>
        </w:rPr>
        <w:t xml:space="preserve"> </w:t>
      </w:r>
      <w:r>
        <w:rPr>
          <w:rFonts w:ascii="Symbol" w:hAnsi="Symbol"/>
          <w:position w:val="11"/>
          <w:sz w:val="24"/>
        </w:rPr>
        <w:sym w:font="Symbol" w:char="F0FA"/>
      </w:r>
    </w:p>
    <w:p>
      <w:pPr>
        <w:spacing w:after="0" w:line="227" w:lineRule="exact"/>
        <w:jc w:val="left"/>
        <w:rPr>
          <w:rFonts w:ascii="Symbol" w:hAnsi="Symbol"/>
          <w:sz w:val="24"/>
        </w:rPr>
        <w:sectPr>
          <w:headerReference w:type="even" r:id="rId83"/>
          <w:headerReference w:type="default" r:id="rId84"/>
          <w:footerReference w:type="even" r:id="rId85"/>
          <w:footerReference w:type="default" r:id="rId86"/>
          <w:type w:val="continuous"/>
          <w:pgSz w:w="11910" w:h="16840"/>
          <w:pgMar w:top="1240" w:right="1220" w:bottom="1120" w:left="1260" w:header="720" w:footer="720" w:gutter="0"/>
          <w:pgNumType w:start="19"/>
          <w:cols w:num="6" w:space="708" w:equalWidth="0">
            <w:col w:w="1830" w:space="40"/>
            <w:col w:w="842" w:space="39"/>
            <w:col w:w="2322" w:space="39"/>
            <w:col w:w="755" w:space="40"/>
            <w:col w:w="843" w:space="39"/>
            <w:col w:w="2641" w:space="0"/>
          </w:cols>
        </w:sectPr>
      </w:pPr>
    </w:p>
    <w:p>
      <w:pPr>
        <w:pStyle w:val="BodyText"/>
        <w:tabs>
          <w:tab w:val="left" w:pos="1842"/>
        </w:tabs>
        <w:spacing w:before="3" w:line="228" w:lineRule="exact"/>
        <w:ind w:left="1098"/>
        <w:rPr>
          <w:rFonts w:ascii="Times New Roman" w:hAnsi="Times New Roman"/>
          <w:sz w:val="14"/>
        </w:rPr>
      </w:pPr>
      <w:r>
        <w:rPr>
          <w:rFonts w:ascii="Symbol" w:hAnsi="Symbol"/>
          <w:position w:val="-11"/>
        </w:rPr>
        <w:sym w:font="Symbol" w:char="F03D"/>
      </w:r>
      <w:r>
        <w:rPr>
          <w:rFonts w:ascii="Times New Roman" w:hAnsi="Times New Roman"/>
          <w:spacing w:val="1"/>
          <w:position w:val="-11"/>
        </w:rPr>
        <w:t xml:space="preserve"> </w:t>
      </w:r>
      <w:r>
        <w:rPr>
          <w:rFonts w:ascii="Symbol" w:hAnsi="Symbol"/>
          <w:position w:val="-5"/>
        </w:rPr>
        <w:sym w:font="Symbol" w:char="F0EA"/>
      </w:r>
      <w:r>
        <w:rPr>
          <w:rFonts w:ascii="Times New Roman" w:hAnsi="Times New Roman"/>
          <w:position w:val="-5"/>
        </w:rPr>
        <w:tab/>
      </w:r>
      <w:r>
        <w:rPr>
          <w:rFonts w:ascii="Times New Roman" w:hAnsi="Times New Roman"/>
          <w:spacing w:val="-19"/>
          <w:sz w:val="14"/>
        </w:rPr>
        <w:t>2</w:t>
      </w:r>
    </w:p>
    <w:p>
      <w:pPr>
        <w:tabs>
          <w:tab w:val="left" w:pos="1628"/>
        </w:tabs>
        <w:spacing w:before="0" w:line="230" w:lineRule="exact"/>
        <w:ind w:left="771" w:right="0" w:firstLine="0"/>
        <w:jc w:val="left"/>
        <w:rPr>
          <w:rFonts w:ascii="Symbol" w:hAnsi="Symbol"/>
          <w:sz w:val="24"/>
        </w:rPr>
      </w:pPr>
      <w:r>
        <w:br w:type="column"/>
      </w:r>
      <w:r>
        <w:rPr>
          <w:rFonts w:ascii="Times New Roman" w:hAnsi="Times New Roman"/>
          <w:position w:val="6"/>
          <w:sz w:val="14"/>
        </w:rPr>
        <w:t>2</w:t>
      </w:r>
      <w:r>
        <w:rPr>
          <w:rFonts w:ascii="Times New Roman" w:hAnsi="Times New Roman"/>
          <w:position w:val="6"/>
          <w:sz w:val="14"/>
        </w:rPr>
        <w:tab/>
      </w:r>
      <w:r>
        <w:rPr>
          <w:rFonts w:ascii="Symbol" w:hAnsi="Symbol"/>
          <w:spacing w:val="7"/>
          <w:sz w:val="24"/>
        </w:rPr>
        <w:sym w:font="Symbol" w:char="F0FA"/>
      </w:r>
      <w:r>
        <w:rPr>
          <w:rFonts w:ascii="Symbol" w:hAnsi="Symbol"/>
          <w:spacing w:val="7"/>
          <w:sz w:val="24"/>
        </w:rPr>
        <w:sym w:font="Symbol" w:char="F0EA"/>
      </w:r>
    </w:p>
    <w:p>
      <w:pPr>
        <w:tabs>
          <w:tab w:val="left" w:pos="2000"/>
          <w:tab w:val="left" w:pos="2882"/>
        </w:tabs>
        <w:spacing w:before="3" w:line="228" w:lineRule="exact"/>
        <w:ind w:left="1098" w:right="0" w:firstLine="0"/>
        <w:jc w:val="left"/>
        <w:rPr>
          <w:rFonts w:ascii="Times New Roman" w:hAnsi="Times New Roman"/>
          <w:sz w:val="14"/>
        </w:rPr>
      </w:pPr>
      <w:r>
        <w:br w:type="column"/>
      </w:r>
      <w:r>
        <w:rPr>
          <w:rFonts w:ascii="Symbol" w:hAnsi="Symbol"/>
          <w:position w:val="-5"/>
          <w:sz w:val="24"/>
        </w:rPr>
        <w:sym w:font="Symbol" w:char="F0FA"/>
      </w:r>
      <w:r>
        <w:rPr>
          <w:rFonts w:ascii="Times New Roman" w:hAnsi="Times New Roman"/>
          <w:spacing w:val="3"/>
          <w:position w:val="-5"/>
          <w:sz w:val="24"/>
        </w:rPr>
        <w:t xml:space="preserve"> </w:t>
      </w:r>
      <w:r>
        <w:rPr>
          <w:rFonts w:ascii="Symbol" w:hAnsi="Symbol"/>
          <w:position w:val="-11"/>
          <w:sz w:val="24"/>
        </w:rPr>
        <w:sym w:font="Symbol" w:char="F03D"/>
      </w:r>
      <w:r>
        <w:rPr>
          <w:rFonts w:ascii="Times New Roman" w:hAnsi="Times New Roman"/>
          <w:spacing w:val="2"/>
          <w:position w:val="-11"/>
          <w:sz w:val="24"/>
        </w:rPr>
        <w:t xml:space="preserve"> </w:t>
      </w:r>
      <w:r>
        <w:rPr>
          <w:rFonts w:ascii="Symbol" w:hAnsi="Symbol"/>
          <w:position w:val="-5"/>
          <w:sz w:val="24"/>
        </w:rPr>
        <w:sym w:font="Symbol" w:char="F0EA"/>
      </w:r>
      <w:r>
        <w:rPr>
          <w:rFonts w:ascii="Times New Roman" w:hAnsi="Times New Roman"/>
          <w:position w:val="-5"/>
          <w:sz w:val="24"/>
        </w:rPr>
        <w:tab/>
      </w:r>
      <w:r>
        <w:rPr>
          <w:rFonts w:ascii="Times New Roman" w:hAnsi="Times New Roman"/>
          <w:sz w:val="14"/>
        </w:rPr>
        <w:t>2</w:t>
      </w:r>
      <w:r>
        <w:rPr>
          <w:rFonts w:ascii="Times New Roman" w:hAnsi="Times New Roman"/>
          <w:sz w:val="14"/>
        </w:rPr>
        <w:tab/>
      </w:r>
      <w:r>
        <w:rPr>
          <w:rFonts w:ascii="Times New Roman" w:hAnsi="Times New Roman"/>
          <w:spacing w:val="-20"/>
          <w:sz w:val="14"/>
        </w:rPr>
        <w:t>2</w:t>
      </w:r>
    </w:p>
    <w:p>
      <w:pPr>
        <w:spacing w:before="3" w:line="228" w:lineRule="exact"/>
        <w:ind w:left="0" w:right="0" w:firstLine="0"/>
        <w:jc w:val="right"/>
        <w:rPr>
          <w:rFonts w:ascii="Symbol" w:hAnsi="Symbol"/>
          <w:sz w:val="24"/>
        </w:rPr>
      </w:pPr>
      <w:r>
        <w:br w:type="column"/>
      </w:r>
      <w:r>
        <w:rPr>
          <w:rFonts w:ascii="Times New Roman" w:hAnsi="Times New Roman"/>
          <w:sz w:val="14"/>
        </w:rPr>
        <w:t xml:space="preserve">2 2 </w:t>
      </w:r>
      <w:r>
        <w:rPr>
          <w:rFonts w:ascii="Symbol" w:hAnsi="Symbol"/>
          <w:position w:val="-5"/>
          <w:sz w:val="24"/>
        </w:rPr>
        <w:sym w:font="Symbol" w:char="F0FA"/>
      </w:r>
    </w:p>
    <w:p>
      <w:pPr>
        <w:pStyle w:val="BodyText"/>
        <w:spacing w:before="75" w:line="156" w:lineRule="exact"/>
        <w:ind w:left="371"/>
        <w:rPr>
          <w:rFonts w:ascii="Times New Roman"/>
        </w:rPr>
      </w:pPr>
      <w:r>
        <w:br w:type="column"/>
      </w:r>
      <w:r>
        <w:rPr>
          <w:rFonts w:ascii="Times New Roman"/>
        </w:rPr>
        <w:t>(2-3)</w:t>
      </w:r>
    </w:p>
    <w:p>
      <w:pPr>
        <w:spacing w:after="0" w:line="156" w:lineRule="exact"/>
        <w:rPr>
          <w:rFonts w:ascii="Times New Roman"/>
        </w:rPr>
        <w:sectPr>
          <w:headerReference w:type="even" r:id="rId87"/>
          <w:headerReference w:type="default" r:id="rId88"/>
          <w:footerReference w:type="even" r:id="rId89"/>
          <w:footerReference w:type="default" r:id="rId90"/>
          <w:type w:val="continuous"/>
          <w:pgSz w:w="11910" w:h="16840"/>
          <w:pgMar w:top="1240" w:right="1220" w:bottom="1120" w:left="1260" w:header="720" w:footer="720" w:gutter="0"/>
          <w:pgNumType w:start="20"/>
          <w:cols w:num="5" w:space="708" w:equalWidth="0">
            <w:col w:w="1914" w:space="40"/>
            <w:col w:w="1871" w:space="55"/>
            <w:col w:w="2954" w:space="40"/>
            <w:col w:w="1439" w:space="39"/>
            <w:col w:w="1078" w:space="0"/>
          </w:cols>
        </w:sectPr>
      </w:pPr>
    </w:p>
    <w:p>
      <w:pPr>
        <w:pStyle w:val="BodyText"/>
        <w:tabs>
          <w:tab w:val="left" w:pos="1612"/>
          <w:tab w:val="left" w:pos="2477"/>
        </w:tabs>
        <w:spacing w:before="2" w:line="266" w:lineRule="exact"/>
        <w:ind w:left="1293"/>
        <w:rPr>
          <w:rFonts w:ascii="Times New Roman" w:hAnsi="Times New Roman"/>
        </w:rPr>
      </w:pPr>
      <w:r>
        <w:rPr>
          <w:rFonts w:ascii="Symbol" w:hAnsi="Symbol"/>
          <w:position w:val="1"/>
        </w:rPr>
        <w:sym w:font="Symbol" w:char="F0EA"/>
      </w:r>
      <w:r>
        <w:rPr>
          <w:rFonts w:ascii="Times New Roman" w:hAnsi="Times New Roman"/>
          <w:position w:val="1"/>
        </w:rPr>
        <w:tab/>
      </w:r>
      <w:r>
        <w:rPr>
          <w:rFonts w:ascii="Times New Roman" w:hAnsi="Times New Roman"/>
        </w:rPr>
        <w:t>0</w:t>
      </w:r>
      <w:r>
        <w:rPr>
          <w:rFonts w:ascii="Times New Roman" w:hAnsi="Times New Roman"/>
        </w:rPr>
        <w:tab/>
      </w:r>
      <w:r>
        <w:rPr>
          <w:rFonts w:ascii="Times New Roman" w:hAnsi="Times New Roman"/>
          <w:spacing w:val="-20"/>
        </w:rPr>
        <w:t>0</w:t>
      </w:r>
    </w:p>
    <w:p>
      <w:pPr>
        <w:pStyle w:val="BodyText"/>
        <w:spacing w:line="209" w:lineRule="exact"/>
        <w:ind w:left="1293"/>
        <w:rPr>
          <w:rFonts w:ascii="Symbol" w:hAnsi="Symbol"/>
        </w:rPr>
      </w:pPr>
      <w:r>
        <w:pict>
          <v:shape id="_x0000_s1032" o:spid="_x0000_s1031" type="#_x0000_t202" style="width:6.1pt;height:13.3pt;margin-top:6.6pt;margin-left:143.6pt;mso-height-relative:page;mso-position-horizontal-relative:page;mso-width-relative:page;position:absolute;z-index:251670528"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pict>
          <v:shape id="_x0000_s1033" o:spid="_x0000_s1032" type="#_x0000_t202" style="width:6.1pt;height:13.3pt;margin-top:6.6pt;margin-left:186.85pt;mso-height-relative:page;mso-position-horizontal-relative:page;mso-width-relative:page;position:absolute;z-index:251671552"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w w:val="101"/>
        </w:rPr>
        <w:sym w:font="Symbol" w:char="F0EA"/>
      </w:r>
    </w:p>
    <w:p>
      <w:pPr>
        <w:pStyle w:val="BodyText"/>
        <w:spacing w:line="247" w:lineRule="exact"/>
        <w:ind w:left="1293"/>
        <w:rPr>
          <w:rFonts w:ascii="Symbol" w:hAnsi="Symbol"/>
        </w:rPr>
      </w:pPr>
      <w:r>
        <w:rPr>
          <w:rFonts w:ascii="Symbol" w:hAnsi="Symbol"/>
          <w:w w:val="101"/>
        </w:rPr>
        <w:sym w:font="Symbol" w:char="F0EB"/>
      </w:r>
    </w:p>
    <w:p>
      <w:pPr>
        <w:pStyle w:val="BodyText"/>
        <w:tabs>
          <w:tab w:val="left" w:pos="819"/>
          <w:tab w:val="left" w:pos="1487"/>
          <w:tab w:val="left" w:pos="1826"/>
          <w:tab w:val="left" w:pos="2193"/>
          <w:tab w:val="left" w:pos="2692"/>
          <w:tab w:val="left" w:pos="3010"/>
        </w:tabs>
        <w:spacing w:before="2" w:line="266" w:lineRule="exact"/>
        <w:ind w:left="476"/>
        <w:rPr>
          <w:rFonts w:ascii="Times New Roman" w:hAnsi="Times New Roman"/>
        </w:rPr>
      </w:pPr>
      <w:r>
        <w:br w:type="column"/>
      </w:r>
      <w:r>
        <w:rPr>
          <w:rFonts w:ascii="Times New Roman" w:hAnsi="Times New Roman"/>
        </w:rPr>
        <w:t>1</w:t>
      </w:r>
      <w:r>
        <w:rPr>
          <w:rFonts w:ascii="Times New Roman" w:hAnsi="Times New Roman"/>
        </w:rPr>
        <w:tab/>
      </w:r>
      <w:r>
        <w:rPr>
          <w:rFonts w:ascii="Times New Roman" w:hAnsi="Times New Roman"/>
          <w:spacing w:val="4"/>
        </w:rPr>
        <w:t>0</w:t>
      </w:r>
      <w:r>
        <w:rPr>
          <w:rFonts w:ascii="Symbol" w:hAnsi="Symbol"/>
          <w:spacing w:val="4"/>
          <w:position w:val="1"/>
        </w:rPr>
        <w:sym w:font="Symbol" w:char="F0FA"/>
      </w:r>
      <w:r>
        <w:rPr>
          <w:rFonts w:ascii="Symbol" w:hAnsi="Symbol"/>
          <w:spacing w:val="4"/>
          <w:position w:val="1"/>
        </w:rPr>
        <w:sym w:font="Symbol" w:char="F0EA"/>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spacing w:val="-35"/>
        </w:rPr>
        <w:t xml:space="preserve"> </w:t>
      </w:r>
      <w:r>
        <w:rPr>
          <w:rFonts w:ascii="Symbol" w:hAnsi="Symbol"/>
          <w:position w:val="1"/>
        </w:rPr>
        <w:sym w:font="Symbol" w:char="F0FA"/>
      </w:r>
      <w:r>
        <w:rPr>
          <w:rFonts w:ascii="Times New Roman" w:hAnsi="Times New Roman"/>
          <w:position w:val="1"/>
        </w:rPr>
        <w:tab/>
      </w:r>
      <w:r>
        <w:rPr>
          <w:rFonts w:ascii="Symbol" w:hAnsi="Symbol"/>
          <w:position w:val="1"/>
        </w:rPr>
        <w:sym w:font="Symbol" w:char="F0EA"/>
      </w:r>
      <w:r>
        <w:rPr>
          <w:rFonts w:ascii="Times New Roman" w:hAnsi="Times New Roman"/>
          <w:position w:val="1"/>
        </w:rPr>
        <w:tab/>
      </w:r>
      <w:r>
        <w:rPr>
          <w:rFonts w:ascii="Times New Roman" w:hAnsi="Times New Roman"/>
          <w:spacing w:val="-19"/>
        </w:rPr>
        <w:t>0</w:t>
      </w:r>
    </w:p>
    <w:p>
      <w:pPr>
        <w:pStyle w:val="BodyText"/>
        <w:tabs>
          <w:tab w:val="left" w:pos="2340"/>
          <w:tab w:val="left" w:pos="2692"/>
        </w:tabs>
        <w:spacing w:line="189" w:lineRule="exact"/>
        <w:ind w:left="943"/>
        <w:rPr>
          <w:rFonts w:ascii="Symbol" w:hAnsi="Symbol"/>
        </w:rPr>
      </w:pPr>
      <w:r>
        <w:pict>
          <v:shape id="_x0000_s1034" o:spid="_x0000_s1033" type="#_x0000_t202" style="width:6.1pt;height:13.3pt;margin-top:6.6pt;margin-left:304.5pt;mso-height-relative:page;mso-position-horizontal-relative:page;mso-width-relative:page;position:absolute;z-index:-251648000" coordsize="21600,21600" filled="f" stroked="f">
            <v:stroke joinstyle="miter"/>
            <v:textbox inset="0,0,0,0">
              <w:txbxContent>
                <w:p>
                  <w:pPr>
                    <w:pStyle w:val="BodyText"/>
                    <w:spacing w:line="266" w:lineRule="exact"/>
                    <w:rPr>
                      <w:rFonts w:ascii="Times New Roman"/>
                    </w:rPr>
                  </w:pPr>
                  <w:r>
                    <w:rPr>
                      <w:rFonts w:ascii="Times New Roman"/>
                      <w:w w:val="101"/>
                    </w:rPr>
                    <w:t>1</w:t>
                  </w:r>
                </w:p>
              </w:txbxContent>
            </v:textbox>
          </v:shape>
        </w:pict>
      </w:r>
      <w:r>
        <w:pict>
          <v:shape id="_x0000_s1035" o:spid="_x0000_s1034" type="#_x0000_t202" style="width:6.1pt;height:13.3pt;margin-top:6.6pt;margin-left:345.5pt;mso-height-relative:page;mso-position-horizontal-relative:page;mso-width-relative:page;position:absolute;z-index:251672576"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spacing w:val="7"/>
        </w:rPr>
        <w:sym w:font="Symbol" w:char="F0FA"/>
      </w:r>
      <w:r>
        <w:rPr>
          <w:rFonts w:ascii="Symbol" w:hAnsi="Symbol"/>
          <w:spacing w:val="7"/>
        </w:rPr>
        <w:sym w:font="Symbol" w:char="F0EA"/>
      </w:r>
      <w:r>
        <w:rPr>
          <w:rFonts w:ascii="Times New Roman" w:hAnsi="Times New Roman"/>
          <w:spacing w:val="7"/>
        </w:rPr>
        <w:tab/>
      </w:r>
      <w:r>
        <w:rPr>
          <w:rFonts w:ascii="Symbol" w:hAnsi="Symbol"/>
        </w:rPr>
        <w:sym w:font="Symbol" w:char="F0FA"/>
      </w:r>
      <w:r>
        <w:rPr>
          <w:rFonts w:ascii="Times New Roman" w:hAnsi="Times New Roman"/>
        </w:rPr>
        <w:tab/>
      </w:r>
      <w:r>
        <w:rPr>
          <w:rFonts w:ascii="Symbol" w:hAnsi="Symbol"/>
        </w:rPr>
        <w:sym w:font="Symbol" w:char="F0EA"/>
      </w:r>
    </w:p>
    <w:p>
      <w:pPr>
        <w:pStyle w:val="BodyText"/>
        <w:tabs>
          <w:tab w:val="left" w:pos="817"/>
          <w:tab w:val="left" w:pos="1487"/>
          <w:tab w:val="left" w:pos="1828"/>
          <w:tab w:val="left" w:pos="2340"/>
          <w:tab w:val="left" w:pos="2692"/>
        </w:tabs>
        <w:spacing w:line="156" w:lineRule="auto"/>
        <w:ind w:left="478"/>
        <w:rPr>
          <w:rFonts w:ascii="Symbol" w:hAnsi="Symbol"/>
        </w:rPr>
      </w:pPr>
      <w:r>
        <w:rPr>
          <w:rFonts w:ascii="Times New Roman" w:hAnsi="Times New Roman"/>
        </w:rPr>
        <w:t>0</w:t>
      </w:r>
      <w:r>
        <w:rPr>
          <w:rFonts w:ascii="Times New Roman" w:hAnsi="Times New Roman"/>
        </w:rPr>
        <w:tab/>
      </w:r>
      <w:r>
        <w:rPr>
          <w:rFonts w:ascii="Times New Roman" w:hAnsi="Times New Roman"/>
          <w:spacing w:val="4"/>
        </w:rPr>
        <w:t>1</w:t>
      </w:r>
      <w:r>
        <w:rPr>
          <w:rFonts w:ascii="Symbol" w:hAnsi="Symbol"/>
          <w:spacing w:val="4"/>
          <w:position w:val="-5"/>
        </w:rPr>
        <w:sym w:font="Symbol" w:char="F0FB"/>
      </w:r>
      <w:r>
        <w:rPr>
          <w:rFonts w:ascii="Symbol" w:hAnsi="Symbol"/>
          <w:spacing w:val="4"/>
          <w:position w:val="-5"/>
        </w:rPr>
        <w:sym w:font="Symbol" w:char="F0EB"/>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5"/>
        </w:rPr>
        <w:sym w:font="Symbol" w:char="F0FB"/>
      </w:r>
      <w:r>
        <w:rPr>
          <w:rFonts w:ascii="Times New Roman" w:hAnsi="Times New Roman"/>
          <w:position w:val="-5"/>
        </w:rPr>
        <w:tab/>
      </w:r>
      <w:r>
        <w:rPr>
          <w:rFonts w:ascii="Symbol" w:hAnsi="Symbol"/>
          <w:position w:val="-5"/>
        </w:rPr>
        <w:sym w:font="Symbol" w:char="F0EB"/>
      </w:r>
    </w:p>
    <w:p>
      <w:pPr>
        <w:pStyle w:val="BodyText"/>
        <w:tabs>
          <w:tab w:val="left" w:pos="1341"/>
          <w:tab w:val="left" w:pos="1983"/>
          <w:tab w:val="left" w:pos="2407"/>
        </w:tabs>
        <w:spacing w:before="2" w:line="267" w:lineRule="exact"/>
        <w:ind w:left="703"/>
        <w:rPr>
          <w:rFonts w:ascii="Symbol" w:hAnsi="Symbol"/>
        </w:rPr>
      </w:pPr>
      <w:r>
        <w:br w:type="column"/>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1"/>
        </w:rPr>
        <w:sym w:font="Symbol" w:char="F0FA"/>
      </w:r>
    </w:p>
    <w:p>
      <w:pPr>
        <w:pStyle w:val="BodyText"/>
        <w:tabs>
          <w:tab w:val="left" w:pos="1343"/>
          <w:tab w:val="left" w:pos="1981"/>
          <w:tab w:val="left" w:pos="2407"/>
        </w:tabs>
        <w:spacing w:line="397" w:lineRule="exact"/>
        <w:ind w:left="703"/>
        <w:rPr>
          <w:rFonts w:ascii="Symbol" w:hAnsi="Symbol"/>
        </w:rPr>
      </w:pPr>
      <w:r>
        <w:pict>
          <v:shape id="_x0000_s1036" o:spid="_x0000_s1035" type="#_x0000_t202" style="width:4.7pt;height:14.75pt;margin-top:8pt;margin-left:473.95pt;mso-height-relative:page;mso-position-horizontal-relative:page;mso-width-relative:page;position:absolute;z-index:-251646976" coordsize="21600,21600" filled="f" stroked="f">
            <v:stroke joinstyle="miter"/>
            <v:textbox inset="0,0,0,0">
              <w:txbxContent>
                <w:p>
                  <w:pPr>
                    <w:pStyle w:val="BodyText"/>
                    <w:rPr>
                      <w:rFonts w:ascii="Symbol" w:hAnsi="Symbol"/>
                    </w:rPr>
                  </w:pPr>
                  <w:r>
                    <w:rPr>
                      <w:rFonts w:ascii="Symbol" w:hAnsi="Symbol"/>
                      <w:w w:val="101"/>
                    </w:rPr>
                    <w:sym w:font="Symbol" w:char="F0FB"/>
                  </w:r>
                </w:p>
              </w:txbxContent>
            </v:textbox>
          </v:shape>
        </w:pict>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Symbol" w:hAnsi="Symbol"/>
          <w:position w:val="14"/>
        </w:rPr>
        <w:sym w:font="Symbol" w:char="F0FA"/>
      </w:r>
    </w:p>
    <w:p>
      <w:pPr>
        <w:spacing w:after="0" w:line="397" w:lineRule="exact"/>
        <w:rPr>
          <w:rFonts w:ascii="Symbol" w:hAnsi="Symbol"/>
        </w:rPr>
        <w:sectPr>
          <w:headerReference w:type="even" r:id="rId91"/>
          <w:headerReference w:type="default" r:id="rId92"/>
          <w:footerReference w:type="even" r:id="rId93"/>
          <w:footerReference w:type="default" r:id="rId94"/>
          <w:type w:val="continuous"/>
          <w:pgSz w:w="11910" w:h="16840"/>
          <w:pgMar w:top="1240" w:right="1220" w:bottom="1120" w:left="1260" w:header="720" w:footer="720" w:gutter="0"/>
          <w:pgNumType w:start="21"/>
          <w:cols w:num="3" w:space="708" w:equalWidth="0">
            <w:col w:w="2600" w:space="40"/>
            <w:col w:w="3133" w:space="39"/>
            <w:col w:w="3618" w:space="0"/>
          </w:cols>
        </w:sectPr>
      </w:pPr>
    </w:p>
    <w:p>
      <w:pPr>
        <w:spacing w:before="15"/>
        <w:ind w:left="53" w:right="54" w:firstLine="0"/>
        <w:jc w:val="center"/>
        <w:rPr>
          <w:rFonts w:ascii="Symbol" w:hAnsi="Symbol"/>
          <w:sz w:val="31"/>
        </w:rPr>
      </w:pPr>
      <w:r>
        <w:rPr>
          <w:rFonts w:ascii="Times New Roman" w:hAnsi="Times New Roman"/>
          <w:i/>
          <w:spacing w:val="-21"/>
          <w:w w:val="101"/>
          <w:sz w:val="24"/>
        </w:rPr>
        <w:t>A</w:t>
      </w:r>
      <w:r>
        <w:rPr>
          <w:rFonts w:ascii="Times New Roman" w:hAnsi="Times New Roman"/>
          <w:w w:val="101"/>
          <w:position w:val="-5"/>
          <w:sz w:val="14"/>
        </w:rPr>
        <w:t>3</w:t>
      </w:r>
      <w:r>
        <w:rPr>
          <w:rFonts w:ascii="Times New Roman" w:hAnsi="Times New Roman"/>
          <w:position w:val="-5"/>
          <w:sz w:val="14"/>
        </w:rPr>
        <w:t xml:space="preserve"> </w:t>
      </w:r>
      <w:r>
        <w:rPr>
          <w:rFonts w:ascii="Times New Roman" w:hAnsi="Times New Roman"/>
          <w:spacing w:val="8"/>
          <w:position w:val="-5"/>
          <w:sz w:val="14"/>
        </w:rPr>
        <w:t xml:space="preserve"> </w:t>
      </w:r>
      <w:r>
        <w:rPr>
          <w:rFonts w:ascii="Symbol" w:hAnsi="Symbol"/>
          <w:w w:val="101"/>
          <w:sz w:val="24"/>
        </w:rPr>
        <w:sym w:font="Symbol" w:char="F03D"/>
      </w:r>
      <w:r>
        <w:rPr>
          <w:rFonts w:ascii="Times New Roman" w:hAnsi="Times New Roman"/>
          <w:spacing w:val="-28"/>
          <w:sz w:val="24"/>
        </w:rPr>
        <w:t xml:space="preserve"> </w:t>
      </w:r>
      <w:r>
        <w:rPr>
          <w:rFonts w:ascii="Times New Roman" w:hAnsi="Times New Roman"/>
          <w:sz w:val="24"/>
        </w:rPr>
        <w:t>Rot</w:t>
      </w:r>
      <w:r>
        <w:rPr>
          <w:rFonts w:ascii="Times New Roman" w:hAnsi="Times New Roman"/>
          <w:spacing w:val="-28"/>
          <w:sz w:val="24"/>
        </w:rPr>
        <w:t xml:space="preserve"> </w:t>
      </w:r>
      <w:r>
        <w:rPr>
          <w:rFonts w:ascii="Symbol" w:hAnsi="Symbol"/>
          <w:spacing w:val="5"/>
          <w:w w:val="78"/>
          <w:sz w:val="31"/>
        </w:rPr>
        <w:sym w:font="Symbol" w:char="F028"/>
      </w:r>
      <w:r>
        <w:rPr>
          <w:rFonts w:ascii="Times New Roman" w:hAnsi="Times New Roman"/>
          <w:i/>
          <w:spacing w:val="6"/>
          <w:w w:val="102"/>
          <w:sz w:val="24"/>
        </w:rPr>
        <w:t>z</w:t>
      </w:r>
      <w:r>
        <w:rPr>
          <w:rFonts w:ascii="Times New Roman" w:hAnsi="Times New Roman"/>
          <w:w w:val="102"/>
          <w:position w:val="-5"/>
          <w:sz w:val="14"/>
        </w:rPr>
        <w:t>2</w:t>
      </w:r>
      <w:r>
        <w:rPr>
          <w:rFonts w:ascii="Times New Roman" w:hAnsi="Times New Roman"/>
          <w:spacing w:val="-13"/>
          <w:position w:val="-5"/>
          <w:sz w:val="14"/>
        </w:rPr>
        <w:t xml:space="preserve"> </w:t>
      </w:r>
      <w:r>
        <w:rPr>
          <w:rFonts w:ascii="Times New Roman" w:hAnsi="Times New Roman"/>
          <w:spacing w:val="8"/>
          <w:w w:val="102"/>
          <w:sz w:val="24"/>
        </w:rPr>
        <w:t>,</w:t>
      </w:r>
      <w:r>
        <w:rPr>
          <w:rFonts w:ascii="Symbol" w:hAnsi="Symbol"/>
          <w:i/>
          <w:spacing w:val="8"/>
          <w:w w:val="98"/>
          <w:sz w:val="25"/>
        </w:rPr>
        <w:sym w:font="Symbol" w:char="F071"/>
      </w:r>
      <w:r>
        <w:rPr>
          <w:rFonts w:ascii="Times New Roman" w:hAnsi="Times New Roman"/>
          <w:w w:val="102"/>
          <w:position w:val="-5"/>
          <w:sz w:val="14"/>
        </w:rPr>
        <w:t>3</w:t>
      </w:r>
      <w:r>
        <w:rPr>
          <w:rFonts w:ascii="Times New Roman" w:hAnsi="Times New Roman"/>
          <w:spacing w:val="-6"/>
          <w:position w:val="-5"/>
          <w:sz w:val="14"/>
        </w:rPr>
        <w:t xml:space="preserve"> </w:t>
      </w:r>
      <w:r>
        <w:rPr>
          <w:rFonts w:ascii="Symbol" w:hAnsi="Symbol"/>
          <w:spacing w:val="15"/>
          <w:w w:val="78"/>
          <w:sz w:val="31"/>
        </w:rPr>
        <w:sym w:font="Symbol" w:char="F029"/>
      </w:r>
      <w:r>
        <w:rPr>
          <w:rFonts w:ascii="Times New Roman" w:hAnsi="Times New Roman"/>
          <w:spacing w:val="-8"/>
          <w:sz w:val="24"/>
        </w:rPr>
        <w:t>T</w:t>
      </w:r>
      <w:r>
        <w:rPr>
          <w:rFonts w:ascii="Times New Roman" w:hAnsi="Times New Roman"/>
          <w:sz w:val="24"/>
        </w:rPr>
        <w:t>r</w:t>
      </w:r>
      <w:r>
        <w:rPr>
          <w:rFonts w:ascii="Times New Roman" w:hAnsi="Times New Roman"/>
          <w:spacing w:val="-2"/>
          <w:sz w:val="24"/>
        </w:rPr>
        <w:t>a</w:t>
      </w:r>
      <w:r>
        <w:rPr>
          <w:rFonts w:ascii="Times New Roman" w:hAnsi="Times New Roman"/>
          <w:w w:val="99"/>
          <w:sz w:val="24"/>
        </w:rPr>
        <w:t>ns</w:t>
      </w:r>
      <w:r>
        <w:rPr>
          <w:rFonts w:ascii="Times New Roman" w:hAnsi="Times New Roman"/>
          <w:spacing w:val="-28"/>
          <w:sz w:val="24"/>
        </w:rPr>
        <w:t xml:space="preserve"> </w:t>
      </w:r>
      <w:r>
        <w:rPr>
          <w:rFonts w:ascii="Symbol" w:hAnsi="Symbol"/>
          <w:spacing w:val="-14"/>
          <w:w w:val="78"/>
          <w:sz w:val="31"/>
        </w:rPr>
        <w:sym w:font="Symbol" w:char="F028"/>
      </w:r>
      <w:r>
        <w:rPr>
          <w:rFonts w:ascii="Times New Roman" w:hAnsi="Times New Roman"/>
          <w:i/>
          <w:spacing w:val="-1"/>
          <w:w w:val="102"/>
          <w:sz w:val="24"/>
        </w:rPr>
        <w:t>l</w:t>
      </w:r>
      <w:r>
        <w:rPr>
          <w:rFonts w:ascii="Times New Roman" w:hAnsi="Times New Roman"/>
          <w:w w:val="102"/>
          <w:position w:val="-5"/>
          <w:sz w:val="14"/>
        </w:rPr>
        <w:t>3</w:t>
      </w:r>
      <w:r>
        <w:rPr>
          <w:rFonts w:ascii="Times New Roman" w:hAnsi="Times New Roman"/>
          <w:spacing w:val="-18"/>
          <w:position w:val="-5"/>
          <w:sz w:val="14"/>
        </w:rPr>
        <w:t xml:space="preserve"> </w:t>
      </w:r>
      <w:r>
        <w:rPr>
          <w:rFonts w:ascii="Times New Roman" w:hAnsi="Times New Roman"/>
          <w:spacing w:val="-3"/>
          <w:w w:val="102"/>
          <w:sz w:val="24"/>
        </w:rPr>
        <w:t>,</w:t>
      </w:r>
      <w:r>
        <w:rPr>
          <w:rFonts w:ascii="Times New Roman" w:hAnsi="Times New Roman"/>
          <w:spacing w:val="-8"/>
          <w:w w:val="102"/>
          <w:sz w:val="24"/>
        </w:rPr>
        <w:t>0</w:t>
      </w:r>
      <w:r>
        <w:rPr>
          <w:rFonts w:ascii="Times New Roman" w:hAnsi="Times New Roman"/>
          <w:spacing w:val="-3"/>
          <w:w w:val="102"/>
          <w:sz w:val="24"/>
        </w:rPr>
        <w:t>,</w:t>
      </w:r>
      <w:r>
        <w:rPr>
          <w:rFonts w:ascii="Times New Roman" w:hAnsi="Times New Roman"/>
          <w:spacing w:val="4"/>
          <w:w w:val="102"/>
          <w:sz w:val="24"/>
        </w:rPr>
        <w:t>0</w:t>
      </w:r>
      <w:r>
        <w:rPr>
          <w:rFonts w:ascii="Symbol" w:hAnsi="Symbol"/>
          <w:w w:val="78"/>
          <w:sz w:val="31"/>
        </w:rPr>
        <w:sym w:font="Symbol" w:char="F029"/>
      </w:r>
    </w:p>
    <w:p>
      <w:pPr>
        <w:spacing w:after="0"/>
        <w:jc w:val="center"/>
        <w:rPr>
          <w:rFonts w:ascii="Symbol" w:hAnsi="Symbol"/>
          <w:sz w:val="31"/>
        </w:rPr>
        <w:sectPr>
          <w:headerReference w:type="even" r:id="rId95"/>
          <w:headerReference w:type="default" r:id="rId96"/>
          <w:footerReference w:type="even" r:id="rId97"/>
          <w:footerReference w:type="default" r:id="rId98"/>
          <w:type w:val="continuous"/>
          <w:pgSz w:w="11910" w:h="16840"/>
          <w:pgMar w:top="1240" w:right="1220" w:bottom="1120" w:left="1260" w:header="720" w:footer="720" w:gutter="0"/>
          <w:pgNumType w:start="22"/>
          <w:cols w:space="708"/>
        </w:sectPr>
      </w:pPr>
    </w:p>
    <w:p>
      <w:pPr>
        <w:spacing w:before="99" w:line="260" w:lineRule="exact"/>
        <w:ind w:left="0" w:right="0" w:firstLine="0"/>
        <w:jc w:val="right"/>
        <w:rPr>
          <w:rFonts w:ascii="Times New Roman" w:hAnsi="Times New Roman"/>
          <w:sz w:val="14"/>
        </w:rPr>
      </w:pP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3</w:t>
      </w:r>
    </w:p>
    <w:p>
      <w:pPr>
        <w:pStyle w:val="ListParagraph"/>
        <w:numPr>
          <w:ilvl w:val="0"/>
          <w:numId w:val="27"/>
        </w:numPr>
        <w:tabs>
          <w:tab w:val="left" w:pos="381"/>
        </w:tabs>
        <w:spacing w:before="101" w:after="0" w:line="258" w:lineRule="exact"/>
        <w:ind w:left="380" w:right="0" w:hanging="173"/>
        <w:jc w:val="left"/>
        <w:rPr>
          <w:rFonts w:ascii="Times New Roman" w:hAnsi="Times New Roman"/>
          <w:sz w:val="14"/>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5"/>
          <w:sz w:val="25"/>
        </w:rPr>
        <w:sym w:font="Symbol" w:char="F071"/>
      </w:r>
      <w:r>
        <w:rPr>
          <w:rFonts w:ascii="Times New Roman" w:hAnsi="Times New Roman"/>
          <w:spacing w:val="-5"/>
          <w:position w:val="-5"/>
          <w:sz w:val="14"/>
        </w:rPr>
        <w:t>3</w:t>
      </w:r>
    </w:p>
    <w:p>
      <w:pPr>
        <w:tabs>
          <w:tab w:val="left" w:pos="545"/>
          <w:tab w:val="left" w:pos="1212"/>
          <w:tab w:val="left" w:pos="1554"/>
          <w:tab w:val="left" w:pos="1892"/>
        </w:tabs>
        <w:spacing w:before="126" w:line="233" w:lineRule="exact"/>
        <w:ind w:left="204"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spacing w:val="3"/>
          <w:position w:val="2"/>
          <w:sz w:val="24"/>
        </w:rPr>
        <w:t>0</w:t>
      </w:r>
      <w:r>
        <w:rPr>
          <w:rFonts w:ascii="Symbol" w:hAnsi="Symbol"/>
          <w:spacing w:val="3"/>
          <w:sz w:val="24"/>
        </w:rPr>
        <w:sym w:font="Symbol" w:char="F0F9"/>
      </w:r>
      <w:r>
        <w:rPr>
          <w:rFonts w:ascii="Symbol" w:hAnsi="Symbol"/>
          <w:spacing w:val="3"/>
          <w:sz w:val="24"/>
        </w:rPr>
        <w:sym w:font="Symbol" w:char="F0E9"/>
      </w:r>
      <w:r>
        <w:rPr>
          <w:rFonts w:ascii="Times New Roman" w:hAnsi="Times New Roman"/>
          <w:spacing w:val="3"/>
          <w:position w:val="2"/>
          <w:sz w:val="24"/>
        </w:rPr>
        <w:t>1</w:t>
      </w:r>
      <w:r>
        <w:rPr>
          <w:rFonts w:ascii="Times New Roman" w:hAnsi="Times New Roman"/>
          <w:spacing w:val="3"/>
          <w:position w:val="2"/>
          <w:sz w:val="24"/>
        </w:rPr>
        <w:tab/>
      </w:r>
      <w:r>
        <w:rPr>
          <w:rFonts w:ascii="Times New Roman" w:hAnsi="Times New Roman"/>
          <w:position w:val="2"/>
          <w:sz w:val="24"/>
        </w:rPr>
        <w:t>0</w:t>
      </w:r>
      <w:r>
        <w:rPr>
          <w:rFonts w:ascii="Times New Roman" w:hAnsi="Times New Roman"/>
          <w:position w:val="2"/>
          <w:sz w:val="24"/>
        </w:rPr>
        <w:tab/>
      </w:r>
      <w:r>
        <w:rPr>
          <w:rFonts w:ascii="Times New Roman" w:hAnsi="Times New Roman"/>
          <w:position w:val="2"/>
          <w:sz w:val="24"/>
        </w:rPr>
        <w:t>0</w:t>
      </w:r>
      <w:r>
        <w:rPr>
          <w:rFonts w:ascii="Times New Roman" w:hAnsi="Times New Roman"/>
          <w:position w:val="2"/>
          <w:sz w:val="24"/>
        </w:rPr>
        <w:tab/>
      </w:r>
      <w:r>
        <w:rPr>
          <w:rFonts w:ascii="Times New Roman" w:hAnsi="Times New Roman"/>
          <w:i/>
          <w:position w:val="2"/>
          <w:sz w:val="24"/>
        </w:rPr>
        <w:t>l</w:t>
      </w:r>
      <w:r>
        <w:rPr>
          <w:rFonts w:ascii="Times New Roman" w:hAnsi="Times New Roman"/>
          <w:position w:val="-3"/>
          <w:sz w:val="14"/>
        </w:rPr>
        <w:t>3</w:t>
      </w:r>
      <w:r>
        <w:rPr>
          <w:rFonts w:ascii="Times New Roman" w:hAnsi="Times New Roman"/>
          <w:spacing w:val="-8"/>
          <w:position w:val="-3"/>
          <w:sz w:val="14"/>
        </w:rPr>
        <w:t xml:space="preserve"> </w:t>
      </w:r>
      <w:r>
        <w:rPr>
          <w:rFonts w:ascii="Symbol" w:hAnsi="Symbol"/>
          <w:spacing w:val="-19"/>
          <w:sz w:val="24"/>
        </w:rPr>
        <w:sym w:font="Symbol" w:char="F0F9"/>
      </w:r>
    </w:p>
    <w:p>
      <w:pPr>
        <w:spacing w:before="99" w:line="260" w:lineRule="exact"/>
        <w:ind w:left="219" w:right="0" w:firstLine="0"/>
        <w:jc w:val="left"/>
        <w:rPr>
          <w:rFonts w:ascii="Times New Roman" w:hAnsi="Times New Roman"/>
          <w:sz w:val="14"/>
        </w:rPr>
      </w:pPr>
      <w:r>
        <w:br w:type="column"/>
      </w:r>
      <w:r>
        <w:rPr>
          <w:rFonts w:ascii="Symbol" w:hAnsi="Symbol"/>
          <w:sz w:val="24"/>
        </w:rPr>
        <w:sym w:font="Symbol" w:char="F0E9"/>
      </w:r>
      <w:r>
        <w:rPr>
          <w:rFonts w:ascii="Times New Roman" w:hAnsi="Times New Roman"/>
          <w:position w:val="2"/>
          <w:sz w:val="24"/>
        </w:rPr>
        <w:t>cos</w:t>
      </w:r>
      <w:r>
        <w:rPr>
          <w:rFonts w:ascii="Symbol" w:hAnsi="Symbol"/>
          <w:i/>
          <w:position w:val="2"/>
          <w:sz w:val="25"/>
        </w:rPr>
        <w:sym w:font="Symbol" w:char="F071"/>
      </w:r>
      <w:r>
        <w:rPr>
          <w:rFonts w:ascii="Times New Roman" w:hAnsi="Times New Roman"/>
          <w:position w:val="-3"/>
          <w:sz w:val="14"/>
        </w:rPr>
        <w:t>3</w:t>
      </w:r>
    </w:p>
    <w:p>
      <w:pPr>
        <w:pStyle w:val="ListParagraph"/>
        <w:numPr>
          <w:ilvl w:val="0"/>
          <w:numId w:val="27"/>
        </w:numPr>
        <w:tabs>
          <w:tab w:val="left" w:pos="380"/>
        </w:tabs>
        <w:spacing w:before="101" w:after="0" w:line="258" w:lineRule="exact"/>
        <w:ind w:left="379" w:right="0" w:hanging="173"/>
        <w:jc w:val="left"/>
        <w:rPr>
          <w:rFonts w:ascii="Times New Roman" w:hAnsi="Times New Roman"/>
          <w:sz w:val="14"/>
        </w:rPr>
      </w:pPr>
      <w:r>
        <w:rPr>
          <w:rFonts w:ascii="Times New Roman" w:hAnsi="Times New Roman"/>
          <w:spacing w:val="5"/>
          <w:w w:val="101"/>
          <w:sz w:val="24"/>
        </w:rPr>
        <w:br w:type="column"/>
      </w:r>
      <w:r>
        <w:rPr>
          <w:rFonts w:ascii="Times New Roman" w:hAnsi="Times New Roman"/>
          <w:sz w:val="24"/>
        </w:rPr>
        <w:t>sin</w:t>
      </w:r>
      <w:r>
        <w:rPr>
          <w:rFonts w:ascii="Times New Roman" w:hAnsi="Times New Roman"/>
          <w:spacing w:val="-40"/>
          <w:sz w:val="24"/>
        </w:rPr>
        <w:t xml:space="preserve"> </w:t>
      </w:r>
      <w:r>
        <w:rPr>
          <w:rFonts w:ascii="Symbol" w:hAnsi="Symbol"/>
          <w:i/>
          <w:spacing w:val="-5"/>
          <w:sz w:val="25"/>
        </w:rPr>
        <w:sym w:font="Symbol" w:char="F071"/>
      </w:r>
      <w:r>
        <w:rPr>
          <w:rFonts w:ascii="Times New Roman" w:hAnsi="Times New Roman"/>
          <w:spacing w:val="-5"/>
          <w:position w:val="-5"/>
          <w:sz w:val="14"/>
        </w:rPr>
        <w:t>3</w:t>
      </w:r>
    </w:p>
    <w:p>
      <w:pPr>
        <w:tabs>
          <w:tab w:val="left" w:pos="545"/>
        </w:tabs>
        <w:spacing w:before="99" w:line="260" w:lineRule="exact"/>
        <w:ind w:left="204" w:right="0" w:firstLine="0"/>
        <w:jc w:val="left"/>
        <w:rPr>
          <w:rFonts w:ascii="Symbol" w:hAnsi="Symbol"/>
          <w:sz w:val="24"/>
        </w:rPr>
      </w:pPr>
      <w:r>
        <w:br w:type="column"/>
      </w:r>
      <w:r>
        <w:rPr>
          <w:rFonts w:ascii="Times New Roman" w:hAnsi="Times New Roman"/>
          <w:position w:val="2"/>
          <w:sz w:val="24"/>
        </w:rPr>
        <w:t>0</w:t>
      </w:r>
      <w:r>
        <w:rPr>
          <w:rFonts w:ascii="Times New Roman" w:hAnsi="Times New Roman"/>
          <w:position w:val="2"/>
          <w:sz w:val="24"/>
        </w:rPr>
        <w:tab/>
      </w:r>
      <w:r>
        <w:rPr>
          <w:rFonts w:ascii="Times New Roman" w:hAnsi="Times New Roman"/>
          <w:spacing w:val="2"/>
          <w:position w:val="2"/>
          <w:sz w:val="24"/>
        </w:rPr>
        <w:t>cos</w:t>
      </w:r>
      <w:r>
        <w:rPr>
          <w:rFonts w:ascii="Symbol" w:hAnsi="Symbol"/>
          <w:i/>
          <w:spacing w:val="2"/>
          <w:position w:val="2"/>
          <w:sz w:val="25"/>
        </w:rPr>
        <w:sym w:font="Symbol" w:char="F071"/>
      </w:r>
      <w:r>
        <w:rPr>
          <w:rFonts w:ascii="Times New Roman" w:hAnsi="Times New Roman"/>
          <w:spacing w:val="2"/>
          <w:position w:val="-3"/>
          <w:sz w:val="14"/>
        </w:rPr>
        <w:t>3</w:t>
      </w:r>
      <w:r>
        <w:rPr>
          <w:rFonts w:ascii="Times New Roman" w:hAnsi="Times New Roman"/>
          <w:i/>
          <w:spacing w:val="2"/>
          <w:position w:val="2"/>
          <w:sz w:val="24"/>
        </w:rPr>
        <w:t>l</w:t>
      </w:r>
      <w:r>
        <w:rPr>
          <w:rFonts w:ascii="Times New Roman" w:hAnsi="Times New Roman"/>
          <w:spacing w:val="2"/>
          <w:position w:val="-3"/>
          <w:sz w:val="14"/>
        </w:rPr>
        <w:t>3</w:t>
      </w:r>
      <w:r>
        <w:rPr>
          <w:rFonts w:ascii="Times New Roman" w:hAnsi="Times New Roman"/>
          <w:spacing w:val="-9"/>
          <w:position w:val="-3"/>
          <w:sz w:val="14"/>
        </w:rPr>
        <w:t xml:space="preserve"> </w:t>
      </w:r>
      <w:r>
        <w:rPr>
          <w:rFonts w:ascii="Symbol" w:hAnsi="Symbol"/>
          <w:sz w:val="24"/>
        </w:rPr>
        <w:sym w:font="Symbol" w:char="F0F9"/>
      </w:r>
    </w:p>
    <w:p>
      <w:pPr>
        <w:spacing w:after="0" w:line="260" w:lineRule="exact"/>
        <w:jc w:val="left"/>
        <w:rPr>
          <w:rFonts w:ascii="Symbol" w:hAnsi="Symbol"/>
          <w:sz w:val="24"/>
        </w:rPr>
        <w:sectPr>
          <w:headerReference w:type="even" r:id="rId99"/>
          <w:headerReference w:type="default" r:id="rId100"/>
          <w:footerReference w:type="even" r:id="rId101"/>
          <w:footerReference w:type="default" r:id="rId102"/>
          <w:type w:val="continuous"/>
          <w:pgSz w:w="11910" w:h="16840"/>
          <w:pgMar w:top="1240" w:right="1220" w:bottom="1120" w:left="1260" w:header="720" w:footer="720" w:gutter="0"/>
          <w:pgNumType w:start="23"/>
          <w:cols w:num="6" w:space="708" w:equalWidth="0">
            <w:col w:w="1927" w:space="40"/>
            <w:col w:w="890" w:space="39"/>
            <w:col w:w="2151" w:space="39"/>
            <w:col w:w="853" w:space="40"/>
            <w:col w:w="890" w:space="39"/>
            <w:col w:w="2522" w:space="0"/>
          </w:cols>
        </w:sectPr>
      </w:pPr>
    </w:p>
    <w:p>
      <w:pPr>
        <w:pStyle w:val="BodyText"/>
        <w:spacing w:before="3" w:line="227" w:lineRule="exact"/>
        <w:jc w:val="right"/>
        <w:rPr>
          <w:rFonts w:ascii="Symbol" w:hAnsi="Symbol"/>
          <w:i/>
          <w:sz w:val="25"/>
        </w:rPr>
      </w:pPr>
      <w:r>
        <w:rPr>
          <w:rFonts w:ascii="Symbol" w:hAnsi="Symbol"/>
          <w:position w:val="11"/>
        </w:rPr>
        <w:sym w:font="Symbol" w:char="F0EA"/>
      </w:r>
      <w:r>
        <w:rPr>
          <w:rFonts w:ascii="Times New Roman" w:hAnsi="Times New Roman"/>
        </w:rPr>
        <w:t xml:space="preserve">sin </w:t>
      </w:r>
      <w:r>
        <w:rPr>
          <w:rFonts w:ascii="Symbol" w:hAnsi="Symbol"/>
          <w:i/>
          <w:sz w:val="25"/>
        </w:rPr>
        <w:sym w:font="Symbol" w:char="F071"/>
      </w:r>
    </w:p>
    <w:p>
      <w:pPr>
        <w:spacing w:before="103" w:line="127" w:lineRule="exact"/>
        <w:ind w:left="374" w:right="0" w:firstLine="0"/>
        <w:jc w:val="left"/>
        <w:rPr>
          <w:rFonts w:ascii="Symbol" w:hAnsi="Symbol"/>
          <w:i/>
          <w:sz w:val="25"/>
        </w:rPr>
      </w:pPr>
      <w:r>
        <w:br w:type="column"/>
      </w:r>
      <w:r>
        <w:rPr>
          <w:rFonts w:ascii="Times New Roman" w:hAnsi="Times New Roman"/>
          <w:sz w:val="24"/>
        </w:rPr>
        <w:t>cos</w:t>
      </w:r>
      <w:r>
        <w:rPr>
          <w:rFonts w:ascii="Symbol" w:hAnsi="Symbol"/>
          <w:i/>
          <w:sz w:val="25"/>
        </w:rPr>
        <w:sym w:font="Symbol" w:char="F071"/>
      </w:r>
    </w:p>
    <w:p>
      <w:pPr>
        <w:pStyle w:val="BodyText"/>
        <w:tabs>
          <w:tab w:val="left" w:pos="698"/>
          <w:tab w:val="left" w:pos="1364"/>
          <w:tab w:val="left" w:pos="1707"/>
          <w:tab w:val="left" w:pos="2067"/>
        </w:tabs>
        <w:spacing w:before="3" w:line="227" w:lineRule="exact"/>
        <w:ind w:left="357"/>
        <w:rPr>
          <w:rFonts w:ascii="Symbol" w:hAnsi="Symbol"/>
        </w:rPr>
      </w:pPr>
      <w:r>
        <w:br w:type="column"/>
      </w:r>
      <w:r>
        <w:rPr>
          <w:rFonts w:ascii="Times New Roman" w:hAnsi="Times New Roman"/>
        </w:rPr>
        <w:t>0</w:t>
      </w:r>
      <w:r>
        <w:rPr>
          <w:rFonts w:ascii="Times New Roman" w:hAnsi="Times New Roman"/>
        </w:rPr>
        <w:tab/>
      </w:r>
      <w:r>
        <w:rPr>
          <w:rFonts w:ascii="Times New Roman" w:hAnsi="Times New Roman"/>
          <w:spacing w:val="4"/>
        </w:rPr>
        <w:t>0</w:t>
      </w:r>
      <w:r>
        <w:rPr>
          <w:rFonts w:ascii="Symbol" w:hAnsi="Symbol"/>
          <w:spacing w:val="4"/>
          <w:position w:val="11"/>
        </w:rPr>
        <w:sym w:font="Symbol" w:char="F0FA"/>
      </w:r>
      <w:r>
        <w:rPr>
          <w:rFonts w:ascii="Symbol" w:hAnsi="Symbol"/>
          <w:spacing w:val="4"/>
          <w:position w:val="11"/>
        </w:rPr>
        <w:sym w:font="Symbol" w:char="F0EA"/>
      </w:r>
      <w:r>
        <w:rPr>
          <w:rFonts w:ascii="Times New Roman" w:hAnsi="Times New Roman"/>
          <w:spacing w:val="4"/>
        </w:rPr>
        <w:t>0</w:t>
      </w:r>
      <w:r>
        <w:rPr>
          <w:rFonts w:ascii="Times New Roman" w:hAnsi="Times New Roman"/>
          <w:spacing w:val="4"/>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0</w:t>
      </w:r>
      <w:r>
        <w:rPr>
          <w:rFonts w:ascii="Symbol" w:hAnsi="Symbol"/>
          <w:position w:val="11"/>
        </w:rPr>
        <w:sym w:font="Symbol" w:char="F0FA"/>
      </w:r>
    </w:p>
    <w:p>
      <w:pPr>
        <w:spacing w:before="3" w:line="227" w:lineRule="exact"/>
        <w:ind w:left="219" w:right="0" w:firstLine="0"/>
        <w:jc w:val="left"/>
        <w:rPr>
          <w:rFonts w:ascii="Symbol" w:hAnsi="Symbol"/>
          <w:i/>
          <w:sz w:val="25"/>
        </w:rPr>
      </w:pPr>
      <w:r>
        <w:br w:type="column"/>
      </w:r>
      <w:r>
        <w:rPr>
          <w:rFonts w:ascii="Symbol" w:hAnsi="Symbol"/>
          <w:spacing w:val="2"/>
          <w:position w:val="11"/>
          <w:sz w:val="24"/>
        </w:rPr>
        <w:sym w:font="Symbol" w:char="F0EA"/>
      </w:r>
      <w:r>
        <w:rPr>
          <w:rFonts w:ascii="Times New Roman" w:hAnsi="Times New Roman"/>
          <w:spacing w:val="2"/>
          <w:sz w:val="24"/>
        </w:rPr>
        <w:t>sin</w:t>
      </w:r>
      <w:r>
        <w:rPr>
          <w:rFonts w:ascii="Times New Roman" w:hAnsi="Times New Roman"/>
          <w:spacing w:val="-38"/>
          <w:sz w:val="24"/>
        </w:rPr>
        <w:t xml:space="preserve"> </w:t>
      </w:r>
      <w:r>
        <w:rPr>
          <w:rFonts w:ascii="Symbol" w:hAnsi="Symbol"/>
          <w:i/>
          <w:spacing w:val="-18"/>
          <w:sz w:val="25"/>
        </w:rPr>
        <w:sym w:font="Symbol" w:char="F071"/>
      </w:r>
    </w:p>
    <w:p>
      <w:pPr>
        <w:spacing w:before="103" w:line="127" w:lineRule="exact"/>
        <w:ind w:left="374" w:right="0" w:firstLine="0"/>
        <w:jc w:val="left"/>
        <w:rPr>
          <w:rFonts w:ascii="Symbol" w:hAnsi="Symbol"/>
          <w:i/>
          <w:sz w:val="25"/>
        </w:rPr>
      </w:pPr>
      <w:r>
        <w:br w:type="column"/>
      </w:r>
      <w:r>
        <w:rPr>
          <w:rFonts w:ascii="Times New Roman" w:hAnsi="Times New Roman"/>
          <w:sz w:val="24"/>
        </w:rPr>
        <w:t>cos</w:t>
      </w:r>
      <w:r>
        <w:rPr>
          <w:rFonts w:ascii="Symbol" w:hAnsi="Symbol"/>
          <w:i/>
          <w:sz w:val="25"/>
        </w:rPr>
        <w:sym w:font="Symbol" w:char="F071"/>
      </w:r>
    </w:p>
    <w:p>
      <w:pPr>
        <w:tabs>
          <w:tab w:val="left" w:pos="711"/>
        </w:tabs>
        <w:spacing w:before="3" w:line="227" w:lineRule="exact"/>
        <w:ind w:left="357" w:right="0" w:firstLine="0"/>
        <w:jc w:val="left"/>
        <w:rPr>
          <w:rFonts w:ascii="Symbol" w:hAnsi="Symbol"/>
          <w:sz w:val="24"/>
        </w:rPr>
      </w:pPr>
      <w:r>
        <w:br w:type="column"/>
      </w:r>
      <w:r>
        <w:rPr>
          <w:rFonts w:ascii="Times New Roman" w:hAnsi="Times New Roman"/>
          <w:sz w:val="24"/>
        </w:rPr>
        <w:t>0</w:t>
      </w:r>
      <w:r>
        <w:rPr>
          <w:rFonts w:ascii="Times New Roman" w:hAnsi="Times New Roman"/>
          <w:sz w:val="24"/>
        </w:rPr>
        <w:tab/>
      </w:r>
      <w:r>
        <w:rPr>
          <w:rFonts w:ascii="Times New Roman" w:hAnsi="Times New Roman"/>
          <w:sz w:val="24"/>
        </w:rPr>
        <w:t xml:space="preserve">sin </w:t>
      </w:r>
      <w:r>
        <w:rPr>
          <w:rFonts w:ascii="Symbol" w:hAnsi="Symbol"/>
          <w:i/>
          <w:sz w:val="25"/>
        </w:rPr>
        <w:sym w:font="Symbol" w:char="F071"/>
      </w:r>
      <w:r>
        <w:rPr>
          <w:rFonts w:ascii="Times New Roman" w:hAnsi="Times New Roman"/>
          <w:i/>
          <w:sz w:val="25"/>
        </w:rPr>
        <w:t xml:space="preserve"> </w:t>
      </w:r>
      <w:r>
        <w:rPr>
          <w:rFonts w:ascii="Times New Roman" w:hAnsi="Times New Roman"/>
          <w:i/>
          <w:sz w:val="24"/>
        </w:rPr>
        <w:t>l</w:t>
      </w:r>
      <w:r>
        <w:rPr>
          <w:rFonts w:ascii="Times New Roman" w:hAnsi="Times New Roman"/>
          <w:i/>
          <w:spacing w:val="32"/>
          <w:sz w:val="24"/>
        </w:rPr>
        <w:t xml:space="preserve"> </w:t>
      </w:r>
      <w:r>
        <w:rPr>
          <w:rFonts w:ascii="Symbol" w:hAnsi="Symbol"/>
          <w:position w:val="11"/>
          <w:sz w:val="24"/>
        </w:rPr>
        <w:sym w:font="Symbol" w:char="F0FA"/>
      </w:r>
    </w:p>
    <w:p>
      <w:pPr>
        <w:spacing w:after="0" w:line="227" w:lineRule="exact"/>
        <w:jc w:val="left"/>
        <w:rPr>
          <w:rFonts w:ascii="Symbol" w:hAnsi="Symbol"/>
          <w:sz w:val="24"/>
        </w:rPr>
        <w:sectPr>
          <w:headerReference w:type="even" r:id="rId103"/>
          <w:headerReference w:type="default" r:id="rId104"/>
          <w:footerReference w:type="even" r:id="rId105"/>
          <w:footerReference w:type="default" r:id="rId106"/>
          <w:type w:val="continuous"/>
          <w:pgSz w:w="11910" w:h="16840"/>
          <w:pgMar w:top="1240" w:right="1220" w:bottom="1120" w:left="1260" w:header="720" w:footer="720" w:gutter="0"/>
          <w:pgNumType w:start="24"/>
          <w:cols w:num="6" w:space="708" w:equalWidth="0">
            <w:col w:w="1830" w:space="40"/>
            <w:col w:w="834" w:space="39"/>
            <w:col w:w="2304" w:space="39"/>
            <w:col w:w="755" w:space="40"/>
            <w:col w:w="834" w:space="40"/>
            <w:col w:w="2675" w:space="0"/>
          </w:cols>
        </w:sectPr>
      </w:pPr>
    </w:p>
    <w:p>
      <w:pPr>
        <w:pStyle w:val="BodyText"/>
        <w:tabs>
          <w:tab w:val="left" w:pos="1838"/>
        </w:tabs>
        <w:spacing w:before="2" w:line="228" w:lineRule="exact"/>
        <w:ind w:left="1098"/>
        <w:rPr>
          <w:rFonts w:ascii="Times New Roman" w:hAnsi="Times New Roman"/>
          <w:sz w:val="14"/>
        </w:rPr>
      </w:pPr>
      <w:r>
        <w:rPr>
          <w:rFonts w:ascii="Symbol" w:hAnsi="Symbol"/>
          <w:position w:val="-11"/>
        </w:rPr>
        <w:sym w:font="Symbol" w:char="F03D"/>
      </w:r>
      <w:r>
        <w:rPr>
          <w:rFonts w:ascii="Times New Roman" w:hAnsi="Times New Roman"/>
          <w:spacing w:val="1"/>
          <w:position w:val="-11"/>
        </w:rPr>
        <w:t xml:space="preserve"> </w:t>
      </w:r>
      <w:r>
        <w:rPr>
          <w:rFonts w:ascii="Symbol" w:hAnsi="Symbol"/>
          <w:position w:val="-5"/>
        </w:rPr>
        <w:sym w:font="Symbol" w:char="F0EA"/>
      </w:r>
      <w:r>
        <w:rPr>
          <w:rFonts w:ascii="Times New Roman" w:hAnsi="Times New Roman"/>
          <w:position w:val="-5"/>
        </w:rPr>
        <w:tab/>
      </w:r>
      <w:r>
        <w:rPr>
          <w:rFonts w:ascii="Times New Roman" w:hAnsi="Times New Roman"/>
          <w:spacing w:val="-20"/>
          <w:sz w:val="14"/>
        </w:rPr>
        <w:t>3</w:t>
      </w:r>
    </w:p>
    <w:p>
      <w:pPr>
        <w:tabs>
          <w:tab w:val="left" w:pos="1615"/>
        </w:tabs>
        <w:spacing w:before="0" w:line="230" w:lineRule="exact"/>
        <w:ind w:left="762" w:right="0" w:firstLine="0"/>
        <w:jc w:val="left"/>
        <w:rPr>
          <w:rFonts w:ascii="Symbol" w:hAnsi="Symbol"/>
          <w:sz w:val="24"/>
        </w:rPr>
      </w:pPr>
      <w:r>
        <w:br w:type="column"/>
      </w:r>
      <w:r>
        <w:rPr>
          <w:rFonts w:ascii="Times New Roman" w:hAnsi="Times New Roman"/>
          <w:position w:val="6"/>
          <w:sz w:val="14"/>
        </w:rPr>
        <w:t>3</w:t>
      </w:r>
      <w:r>
        <w:rPr>
          <w:rFonts w:ascii="Times New Roman" w:hAnsi="Times New Roman"/>
          <w:position w:val="6"/>
          <w:sz w:val="14"/>
        </w:rPr>
        <w:tab/>
      </w:r>
      <w:r>
        <w:rPr>
          <w:rFonts w:ascii="Symbol" w:hAnsi="Symbol"/>
          <w:spacing w:val="7"/>
          <w:sz w:val="24"/>
        </w:rPr>
        <w:sym w:font="Symbol" w:char="F0FA"/>
      </w:r>
      <w:r>
        <w:rPr>
          <w:rFonts w:ascii="Symbol" w:hAnsi="Symbol"/>
          <w:spacing w:val="7"/>
          <w:sz w:val="24"/>
        </w:rPr>
        <w:sym w:font="Symbol" w:char="F0EA"/>
      </w:r>
    </w:p>
    <w:p>
      <w:pPr>
        <w:tabs>
          <w:tab w:val="left" w:pos="1996"/>
          <w:tab w:val="left" w:pos="2869"/>
        </w:tabs>
        <w:spacing w:before="2" w:line="228" w:lineRule="exact"/>
        <w:ind w:left="1098" w:right="0" w:firstLine="0"/>
        <w:jc w:val="left"/>
        <w:rPr>
          <w:rFonts w:ascii="Times New Roman" w:hAnsi="Times New Roman"/>
          <w:sz w:val="14"/>
        </w:rPr>
      </w:pPr>
      <w:r>
        <w:br w:type="column"/>
      </w:r>
      <w:r>
        <w:rPr>
          <w:rFonts w:ascii="Symbol" w:hAnsi="Symbol"/>
          <w:position w:val="-5"/>
          <w:sz w:val="24"/>
        </w:rPr>
        <w:sym w:font="Symbol" w:char="F0FA"/>
      </w:r>
      <w:r>
        <w:rPr>
          <w:rFonts w:ascii="Times New Roman" w:hAnsi="Times New Roman"/>
          <w:spacing w:val="4"/>
          <w:position w:val="-5"/>
          <w:sz w:val="24"/>
        </w:rPr>
        <w:t xml:space="preserve"> </w:t>
      </w:r>
      <w:r>
        <w:rPr>
          <w:rFonts w:ascii="Symbol" w:hAnsi="Symbol"/>
          <w:position w:val="-11"/>
          <w:sz w:val="24"/>
        </w:rPr>
        <w:sym w:font="Symbol" w:char="F03D"/>
      </w:r>
      <w:r>
        <w:rPr>
          <w:rFonts w:ascii="Times New Roman" w:hAnsi="Times New Roman"/>
          <w:spacing w:val="2"/>
          <w:position w:val="-11"/>
          <w:sz w:val="24"/>
        </w:rPr>
        <w:t xml:space="preserve"> </w:t>
      </w:r>
      <w:r>
        <w:rPr>
          <w:rFonts w:ascii="Symbol" w:hAnsi="Symbol"/>
          <w:position w:val="-5"/>
          <w:sz w:val="24"/>
        </w:rPr>
        <w:sym w:font="Symbol" w:char="F0EA"/>
      </w:r>
      <w:r>
        <w:rPr>
          <w:rFonts w:ascii="Times New Roman" w:hAnsi="Times New Roman"/>
          <w:position w:val="-5"/>
          <w:sz w:val="24"/>
        </w:rPr>
        <w:tab/>
      </w:r>
      <w:r>
        <w:rPr>
          <w:rFonts w:ascii="Times New Roman" w:hAnsi="Times New Roman"/>
          <w:sz w:val="14"/>
        </w:rPr>
        <w:t>3</w:t>
      </w:r>
      <w:r>
        <w:rPr>
          <w:rFonts w:ascii="Times New Roman" w:hAnsi="Times New Roman"/>
          <w:sz w:val="14"/>
        </w:rPr>
        <w:tab/>
      </w:r>
      <w:r>
        <w:rPr>
          <w:rFonts w:ascii="Times New Roman" w:hAnsi="Times New Roman"/>
          <w:spacing w:val="-20"/>
          <w:sz w:val="14"/>
        </w:rPr>
        <w:t>3</w:t>
      </w:r>
    </w:p>
    <w:p>
      <w:pPr>
        <w:spacing w:before="2" w:line="228" w:lineRule="exact"/>
        <w:ind w:left="0" w:right="0" w:firstLine="0"/>
        <w:jc w:val="right"/>
        <w:rPr>
          <w:rFonts w:ascii="Symbol" w:hAnsi="Symbol"/>
          <w:sz w:val="24"/>
        </w:rPr>
      </w:pPr>
      <w:r>
        <w:br w:type="column"/>
      </w:r>
      <w:r>
        <w:rPr>
          <w:rFonts w:ascii="Times New Roman" w:hAnsi="Times New Roman"/>
          <w:sz w:val="14"/>
        </w:rPr>
        <w:t xml:space="preserve">3 3 </w:t>
      </w:r>
      <w:r>
        <w:rPr>
          <w:rFonts w:ascii="Symbol" w:hAnsi="Symbol"/>
          <w:position w:val="-5"/>
          <w:sz w:val="24"/>
        </w:rPr>
        <w:sym w:font="Symbol" w:char="F0FA"/>
      </w:r>
    </w:p>
    <w:p>
      <w:pPr>
        <w:pStyle w:val="BodyText"/>
        <w:spacing w:before="74" w:line="156" w:lineRule="exact"/>
        <w:ind w:left="492"/>
        <w:rPr>
          <w:rFonts w:ascii="Times New Roman"/>
        </w:rPr>
      </w:pPr>
      <w:r>
        <w:br w:type="column"/>
      </w:r>
      <w:r>
        <w:rPr>
          <w:rFonts w:ascii="Times New Roman"/>
        </w:rPr>
        <w:t>(2-4)</w:t>
      </w:r>
    </w:p>
    <w:p>
      <w:pPr>
        <w:spacing w:after="0" w:line="156" w:lineRule="exact"/>
        <w:rPr>
          <w:rFonts w:ascii="Times New Roman"/>
        </w:rPr>
        <w:sectPr>
          <w:headerReference w:type="even" r:id="rId107"/>
          <w:headerReference w:type="default" r:id="rId108"/>
          <w:footerReference w:type="even" r:id="rId109"/>
          <w:footerReference w:type="default" r:id="rId110"/>
          <w:type w:val="continuous"/>
          <w:pgSz w:w="11910" w:h="16840"/>
          <w:pgMar w:top="1240" w:right="1220" w:bottom="1120" w:left="1260" w:header="720" w:footer="720" w:gutter="0"/>
          <w:pgNumType w:start="25"/>
          <w:cols w:num="5" w:space="708" w:equalWidth="0">
            <w:col w:w="1910" w:space="40"/>
            <w:col w:w="1858" w:space="46"/>
            <w:col w:w="2941" w:space="40"/>
            <w:col w:w="1417" w:space="39"/>
            <w:col w:w="1139" w:space="0"/>
          </w:cols>
        </w:sectPr>
      </w:pPr>
    </w:p>
    <w:p>
      <w:pPr>
        <w:pStyle w:val="BodyText"/>
        <w:tabs>
          <w:tab w:val="left" w:pos="1608"/>
          <w:tab w:val="left" w:pos="2464"/>
        </w:tabs>
        <w:spacing w:before="2" w:line="266" w:lineRule="exact"/>
        <w:ind w:left="1293"/>
        <w:rPr>
          <w:rFonts w:ascii="Times New Roman" w:hAnsi="Times New Roman"/>
        </w:rPr>
      </w:pPr>
      <w:r>
        <w:rPr>
          <w:rFonts w:ascii="Symbol" w:hAnsi="Symbol"/>
          <w:position w:val="1"/>
        </w:rPr>
        <w:sym w:font="Symbol" w:char="F0EA"/>
      </w:r>
      <w:r>
        <w:rPr>
          <w:rFonts w:ascii="Times New Roman" w:hAnsi="Times New Roman"/>
          <w:position w:val="1"/>
        </w:rPr>
        <w:tab/>
      </w:r>
      <w:r>
        <w:rPr>
          <w:rFonts w:ascii="Times New Roman" w:hAnsi="Times New Roman"/>
        </w:rPr>
        <w:t>0</w:t>
      </w:r>
      <w:r>
        <w:rPr>
          <w:rFonts w:ascii="Times New Roman" w:hAnsi="Times New Roman"/>
        </w:rPr>
        <w:tab/>
      </w:r>
      <w:r>
        <w:rPr>
          <w:rFonts w:ascii="Times New Roman" w:hAnsi="Times New Roman"/>
          <w:spacing w:val="-20"/>
        </w:rPr>
        <w:t>0</w:t>
      </w:r>
    </w:p>
    <w:p>
      <w:pPr>
        <w:pStyle w:val="BodyText"/>
        <w:spacing w:line="209" w:lineRule="exact"/>
        <w:ind w:left="1293"/>
        <w:rPr>
          <w:rFonts w:ascii="Symbol" w:hAnsi="Symbol"/>
        </w:rPr>
      </w:pPr>
      <w:r>
        <w:pict>
          <v:shape id="_x0000_s1037" o:spid="_x0000_s1036" type="#_x0000_t202" style="width:6.1pt;height:13.3pt;margin-top:6.6pt;margin-left:143.4pt;mso-height-relative:page;mso-position-horizontal-relative:page;mso-width-relative:page;position:absolute;z-index:251675648"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pict>
          <v:shape id="_x0000_s1038" o:spid="_x0000_s1037" type="#_x0000_t202" style="width:6.1pt;height:13.3pt;margin-top:6.6pt;margin-left:186.2pt;mso-height-relative:page;mso-position-horizontal-relative:page;mso-width-relative:page;position:absolute;z-index:251676672"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w w:val="101"/>
        </w:rPr>
        <w:sym w:font="Symbol" w:char="F0EA"/>
      </w:r>
    </w:p>
    <w:p>
      <w:pPr>
        <w:pStyle w:val="BodyText"/>
        <w:spacing w:line="247" w:lineRule="exact"/>
        <w:ind w:left="1293"/>
        <w:rPr>
          <w:rFonts w:ascii="Symbol" w:hAnsi="Symbol"/>
        </w:rPr>
      </w:pPr>
      <w:r>
        <w:rPr>
          <w:rFonts w:ascii="Symbol" w:hAnsi="Symbol"/>
          <w:w w:val="101"/>
        </w:rPr>
        <w:sym w:font="Symbol" w:char="F0EB"/>
      </w:r>
    </w:p>
    <w:p>
      <w:pPr>
        <w:pStyle w:val="BodyText"/>
        <w:tabs>
          <w:tab w:val="left" w:pos="815"/>
          <w:tab w:val="left" w:pos="1482"/>
          <w:tab w:val="left" w:pos="1822"/>
          <w:tab w:val="left" w:pos="2184"/>
          <w:tab w:val="left" w:pos="2679"/>
          <w:tab w:val="left" w:pos="2993"/>
        </w:tabs>
        <w:spacing w:before="2" w:line="266" w:lineRule="exact"/>
        <w:ind w:left="472"/>
        <w:rPr>
          <w:rFonts w:ascii="Times New Roman" w:hAnsi="Times New Roman"/>
        </w:rPr>
      </w:pPr>
      <w:r>
        <w:br w:type="column"/>
      </w:r>
      <w:r>
        <w:rPr>
          <w:rFonts w:ascii="Times New Roman" w:hAnsi="Times New Roman"/>
        </w:rPr>
        <w:t>1</w:t>
      </w:r>
      <w:r>
        <w:rPr>
          <w:rFonts w:ascii="Times New Roman" w:hAnsi="Times New Roman"/>
        </w:rPr>
        <w:tab/>
      </w:r>
      <w:r>
        <w:rPr>
          <w:rFonts w:ascii="Times New Roman" w:hAnsi="Times New Roman"/>
          <w:spacing w:val="4"/>
        </w:rPr>
        <w:t>0</w:t>
      </w:r>
      <w:r>
        <w:rPr>
          <w:rFonts w:ascii="Symbol" w:hAnsi="Symbol"/>
          <w:spacing w:val="4"/>
          <w:position w:val="1"/>
        </w:rPr>
        <w:sym w:font="Symbol" w:char="F0FA"/>
      </w:r>
      <w:r>
        <w:rPr>
          <w:rFonts w:ascii="Symbol" w:hAnsi="Symbol"/>
          <w:spacing w:val="4"/>
          <w:position w:val="1"/>
        </w:rPr>
        <w:sym w:font="Symbol" w:char="F0EA"/>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spacing w:val="10"/>
        </w:rPr>
        <w:t>0</w:t>
      </w:r>
      <w:r>
        <w:rPr>
          <w:rFonts w:ascii="Symbol" w:hAnsi="Symbol"/>
          <w:spacing w:val="10"/>
          <w:position w:val="1"/>
        </w:rPr>
        <w:sym w:font="Symbol" w:char="F0FA"/>
      </w:r>
      <w:r>
        <w:rPr>
          <w:rFonts w:ascii="Times New Roman" w:hAnsi="Times New Roman"/>
          <w:spacing w:val="10"/>
          <w:position w:val="1"/>
        </w:rPr>
        <w:tab/>
      </w:r>
      <w:r>
        <w:rPr>
          <w:rFonts w:ascii="Symbol" w:hAnsi="Symbol"/>
          <w:position w:val="1"/>
        </w:rPr>
        <w:sym w:font="Symbol" w:char="F0EA"/>
      </w:r>
      <w:r>
        <w:rPr>
          <w:rFonts w:ascii="Times New Roman" w:hAnsi="Times New Roman"/>
          <w:position w:val="1"/>
        </w:rPr>
        <w:tab/>
      </w:r>
      <w:r>
        <w:rPr>
          <w:rFonts w:ascii="Times New Roman" w:hAnsi="Times New Roman"/>
          <w:spacing w:val="-19"/>
        </w:rPr>
        <w:t>0</w:t>
      </w:r>
    </w:p>
    <w:p>
      <w:pPr>
        <w:pStyle w:val="BodyText"/>
        <w:tabs>
          <w:tab w:val="left" w:pos="2326"/>
          <w:tab w:val="left" w:pos="2679"/>
        </w:tabs>
        <w:spacing w:line="189" w:lineRule="exact"/>
        <w:ind w:left="939"/>
        <w:rPr>
          <w:rFonts w:ascii="Symbol" w:hAnsi="Symbol"/>
        </w:rPr>
      </w:pPr>
      <w:r>
        <w:pict>
          <v:shape id="_x0000_s1039" o:spid="_x0000_s1038" type="#_x0000_t202" style="width:6.1pt;height:13.3pt;margin-top:6.6pt;margin-left:303.4pt;mso-height-relative:page;mso-position-horizontal-relative:page;mso-width-relative:page;position:absolute;z-index:-251642880" coordsize="21600,21600" filled="f" stroked="f">
            <v:stroke joinstyle="miter"/>
            <v:textbox inset="0,0,0,0">
              <w:txbxContent>
                <w:p>
                  <w:pPr>
                    <w:pStyle w:val="BodyText"/>
                    <w:spacing w:line="266" w:lineRule="exact"/>
                    <w:rPr>
                      <w:rFonts w:ascii="Times New Roman"/>
                    </w:rPr>
                  </w:pPr>
                  <w:r>
                    <w:rPr>
                      <w:rFonts w:ascii="Times New Roman"/>
                      <w:w w:val="101"/>
                    </w:rPr>
                    <w:t>1</w:t>
                  </w:r>
                </w:p>
              </w:txbxContent>
            </v:textbox>
          </v:shape>
        </w:pict>
      </w:r>
      <w:r>
        <w:pict>
          <v:shape id="_x0000_s1040" o:spid="_x0000_s1039" type="#_x0000_t202" style="width:6.1pt;height:13.3pt;margin-top:6.6pt;margin-left:344pt;mso-height-relative:page;mso-position-horizontal-relative:page;mso-width-relative:page;position:absolute;z-index:251677696"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spacing w:val="7"/>
        </w:rPr>
        <w:sym w:font="Symbol" w:char="F0FA"/>
      </w:r>
      <w:r>
        <w:rPr>
          <w:rFonts w:ascii="Symbol" w:hAnsi="Symbol"/>
          <w:spacing w:val="7"/>
        </w:rPr>
        <w:sym w:font="Symbol" w:char="F0EA"/>
      </w:r>
      <w:r>
        <w:rPr>
          <w:rFonts w:ascii="Times New Roman" w:hAnsi="Times New Roman"/>
          <w:spacing w:val="7"/>
        </w:rPr>
        <w:tab/>
      </w:r>
      <w:r>
        <w:rPr>
          <w:rFonts w:ascii="Symbol" w:hAnsi="Symbol"/>
        </w:rPr>
        <w:sym w:font="Symbol" w:char="F0FA"/>
      </w:r>
      <w:r>
        <w:rPr>
          <w:rFonts w:ascii="Times New Roman" w:hAnsi="Times New Roman"/>
        </w:rPr>
        <w:tab/>
      </w:r>
      <w:r>
        <w:rPr>
          <w:rFonts w:ascii="Symbol" w:hAnsi="Symbol"/>
        </w:rPr>
        <w:sym w:font="Symbol" w:char="F0EA"/>
      </w:r>
    </w:p>
    <w:p>
      <w:pPr>
        <w:pStyle w:val="BodyText"/>
        <w:tabs>
          <w:tab w:val="left" w:pos="813"/>
          <w:tab w:val="left" w:pos="1482"/>
          <w:tab w:val="left" w:pos="1824"/>
          <w:tab w:val="left" w:pos="2326"/>
          <w:tab w:val="left" w:pos="2679"/>
        </w:tabs>
        <w:spacing w:line="156" w:lineRule="auto"/>
        <w:ind w:left="474"/>
        <w:rPr>
          <w:rFonts w:ascii="Symbol" w:hAnsi="Symbol"/>
        </w:rPr>
      </w:pPr>
      <w:r>
        <w:rPr>
          <w:rFonts w:ascii="Times New Roman" w:hAnsi="Times New Roman"/>
        </w:rPr>
        <w:t>0</w:t>
      </w:r>
      <w:r>
        <w:rPr>
          <w:rFonts w:ascii="Times New Roman" w:hAnsi="Times New Roman"/>
        </w:rPr>
        <w:tab/>
      </w:r>
      <w:r>
        <w:rPr>
          <w:rFonts w:ascii="Times New Roman" w:hAnsi="Times New Roman"/>
          <w:spacing w:val="4"/>
        </w:rPr>
        <w:t>1</w:t>
      </w:r>
      <w:r>
        <w:rPr>
          <w:rFonts w:ascii="Symbol" w:hAnsi="Symbol"/>
          <w:spacing w:val="4"/>
          <w:position w:val="-5"/>
        </w:rPr>
        <w:sym w:font="Symbol" w:char="F0FB"/>
      </w:r>
      <w:r>
        <w:rPr>
          <w:rFonts w:ascii="Symbol" w:hAnsi="Symbol"/>
          <w:spacing w:val="4"/>
          <w:position w:val="-5"/>
        </w:rPr>
        <w:sym w:font="Symbol" w:char="F0EB"/>
      </w:r>
      <w:r>
        <w:rPr>
          <w:rFonts w:ascii="Times New Roman" w:hAnsi="Times New Roman"/>
          <w:spacing w:val="4"/>
        </w:rPr>
        <w:t>0</w:t>
      </w:r>
      <w:r>
        <w:rPr>
          <w:rFonts w:ascii="Times New Roman" w:hAnsi="Times New Roman"/>
          <w:spacing w:val="4"/>
        </w:rPr>
        <w:tab/>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5"/>
        </w:rPr>
        <w:sym w:font="Symbol" w:char="F0FB"/>
      </w:r>
      <w:r>
        <w:rPr>
          <w:rFonts w:ascii="Times New Roman" w:hAnsi="Times New Roman"/>
          <w:position w:val="-5"/>
        </w:rPr>
        <w:tab/>
      </w:r>
      <w:r>
        <w:rPr>
          <w:rFonts w:ascii="Symbol" w:hAnsi="Symbol"/>
          <w:position w:val="-5"/>
        </w:rPr>
        <w:sym w:font="Symbol" w:char="F0EB"/>
      </w:r>
    </w:p>
    <w:p>
      <w:pPr>
        <w:pStyle w:val="BodyText"/>
        <w:tabs>
          <w:tab w:val="left" w:pos="1328"/>
          <w:tab w:val="left" w:pos="1961"/>
          <w:tab w:val="left" w:pos="2376"/>
        </w:tabs>
        <w:spacing w:before="2" w:line="267" w:lineRule="exact"/>
        <w:ind w:left="694"/>
        <w:rPr>
          <w:rFonts w:ascii="Symbol" w:hAnsi="Symbol"/>
        </w:rPr>
      </w:pPr>
      <w:r>
        <w:br w:type="column"/>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Times New Roman" w:hAnsi="Times New Roman"/>
        </w:rPr>
        <w:t>0</w:t>
      </w:r>
      <w:r>
        <w:rPr>
          <w:rFonts w:ascii="Times New Roman" w:hAnsi="Times New Roman"/>
        </w:rPr>
        <w:tab/>
      </w:r>
      <w:r>
        <w:rPr>
          <w:rFonts w:ascii="Symbol" w:hAnsi="Symbol"/>
          <w:position w:val="1"/>
        </w:rPr>
        <w:sym w:font="Symbol" w:char="F0FA"/>
      </w:r>
    </w:p>
    <w:p>
      <w:pPr>
        <w:pStyle w:val="BodyText"/>
        <w:tabs>
          <w:tab w:val="left" w:pos="1330"/>
          <w:tab w:val="left" w:pos="1959"/>
          <w:tab w:val="left" w:pos="2376"/>
        </w:tabs>
        <w:spacing w:line="397" w:lineRule="exact"/>
        <w:ind w:left="694"/>
        <w:rPr>
          <w:rFonts w:ascii="Symbol" w:hAnsi="Symbol"/>
        </w:rPr>
      </w:pPr>
      <w:r>
        <w:pict>
          <v:shape id="_x0000_s1041" o:spid="_x0000_s1040" type="#_x0000_t202" style="width:4.7pt;height:14.75pt;margin-top:8pt;margin-left:470.85pt;mso-height-relative:page;mso-position-horizontal-relative:page;mso-width-relative:page;position:absolute;z-index:-251641856" coordsize="21600,21600" filled="f" stroked="f">
            <v:stroke joinstyle="miter"/>
            <v:textbox inset="0,0,0,0">
              <w:txbxContent>
                <w:p>
                  <w:pPr>
                    <w:pStyle w:val="BodyText"/>
                    <w:rPr>
                      <w:rFonts w:ascii="Symbol" w:hAnsi="Symbol"/>
                    </w:rPr>
                  </w:pPr>
                  <w:r>
                    <w:rPr>
                      <w:rFonts w:ascii="Symbol" w:hAnsi="Symbol"/>
                      <w:w w:val="101"/>
                    </w:rPr>
                    <w:sym w:font="Symbol" w:char="F0FB"/>
                  </w:r>
                </w:p>
              </w:txbxContent>
            </v:textbox>
          </v:shape>
        </w:pict>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Symbol" w:hAnsi="Symbol"/>
          <w:position w:val="14"/>
        </w:rPr>
        <w:sym w:font="Symbol" w:char="F0FA"/>
      </w:r>
    </w:p>
    <w:p>
      <w:pPr>
        <w:spacing w:after="0" w:line="397" w:lineRule="exact"/>
        <w:rPr>
          <w:rFonts w:ascii="Symbol" w:hAnsi="Symbol"/>
        </w:rPr>
        <w:sectPr>
          <w:headerReference w:type="even" r:id="rId111"/>
          <w:headerReference w:type="default" r:id="rId112"/>
          <w:footerReference w:type="even" r:id="rId113"/>
          <w:footerReference w:type="default" r:id="rId114"/>
          <w:type w:val="continuous"/>
          <w:pgSz w:w="11910" w:h="16840"/>
          <w:pgMar w:top="1240" w:right="1220" w:bottom="1120" w:left="1260" w:header="720" w:footer="720" w:gutter="0"/>
          <w:pgNumType w:start="26"/>
          <w:cols w:num="3" w:space="708" w:equalWidth="0">
            <w:col w:w="2587" w:space="40"/>
            <w:col w:w="3116" w:space="39"/>
            <w:col w:w="3648" w:space="0"/>
          </w:cols>
        </w:sectPr>
      </w:pPr>
    </w:p>
    <w:p>
      <w:pPr>
        <w:spacing w:before="84"/>
        <w:ind w:left="581" w:right="0" w:firstLine="0"/>
        <w:jc w:val="left"/>
        <w:rPr>
          <w:sz w:val="24"/>
        </w:rPr>
      </w:pPr>
      <w:r>
        <w:rPr>
          <w:sz w:val="24"/>
        </w:rPr>
        <w:t>由式</w:t>
      </w:r>
      <w:r>
        <w:rPr>
          <w:rFonts w:ascii="Times New Roman" w:eastAsia="Times New Roman"/>
          <w:sz w:val="24"/>
        </w:rPr>
        <w:t>(2-2)</w:t>
      </w:r>
      <w:r>
        <w:rPr>
          <w:sz w:val="24"/>
        </w:rPr>
        <w:t>、</w:t>
      </w:r>
      <w:r>
        <w:rPr>
          <w:rFonts w:ascii="Times New Roman" w:eastAsia="Times New Roman"/>
          <w:sz w:val="24"/>
        </w:rPr>
        <w:t>(2-3)</w:t>
      </w:r>
      <w:r>
        <w:rPr>
          <w:sz w:val="24"/>
        </w:rPr>
        <w:t>和</w:t>
      </w:r>
      <w:r>
        <w:rPr>
          <w:rFonts w:ascii="Times New Roman" w:eastAsia="Times New Roman"/>
          <w:sz w:val="24"/>
        </w:rPr>
        <w:t>(2-4)</w:t>
      </w:r>
      <w:r>
        <w:rPr>
          <w:sz w:val="24"/>
        </w:rPr>
        <w:t>可得伐木头的坐标系</w:t>
      </w:r>
      <w:r>
        <w:rPr>
          <w:rFonts w:ascii="Times New Roman" w:eastAsia="Times New Roman"/>
          <w:i/>
          <w:sz w:val="24"/>
        </w:rPr>
        <w:t>o</w:t>
      </w:r>
      <w:r>
        <w:rPr>
          <w:rFonts w:ascii="Times New Roman" w:eastAsia="Times New Roman"/>
          <w:position w:val="-5"/>
          <w:sz w:val="14"/>
        </w:rPr>
        <w:t xml:space="preserve">3 </w:t>
      </w:r>
      <w:r>
        <w:rPr>
          <w:rFonts w:ascii="Times New Roman" w:eastAsia="Times New Roman"/>
          <w:i/>
          <w:sz w:val="24"/>
        </w:rPr>
        <w:t>x</w:t>
      </w:r>
      <w:r>
        <w:rPr>
          <w:rFonts w:ascii="Times New Roman" w:eastAsia="Times New Roman"/>
          <w:position w:val="-5"/>
          <w:sz w:val="14"/>
        </w:rPr>
        <w:t xml:space="preserve">3 </w:t>
      </w:r>
      <w:r>
        <w:rPr>
          <w:rFonts w:ascii="Times New Roman" w:eastAsia="Times New Roman"/>
          <w:i/>
          <w:sz w:val="24"/>
        </w:rPr>
        <w:t>y</w:t>
      </w:r>
      <w:r>
        <w:rPr>
          <w:rFonts w:ascii="Times New Roman" w:eastAsia="Times New Roman"/>
          <w:position w:val="-5"/>
          <w:sz w:val="14"/>
        </w:rPr>
        <w:t>3</w:t>
      </w:r>
      <w:r>
        <w:rPr>
          <w:sz w:val="24"/>
        </w:rPr>
        <w:t>相对于基准坐标系</w:t>
      </w:r>
      <w:r>
        <w:rPr>
          <w:rFonts w:ascii="Times New Roman" w:eastAsia="Times New Roman"/>
          <w:i/>
          <w:sz w:val="24"/>
        </w:rPr>
        <w:t>o</w:t>
      </w:r>
      <w:r>
        <w:rPr>
          <w:rFonts w:ascii="Times New Roman" w:eastAsia="Times New Roman"/>
          <w:position w:val="-5"/>
          <w:sz w:val="14"/>
        </w:rPr>
        <w:t xml:space="preserve">0 </w:t>
      </w:r>
      <w:r>
        <w:rPr>
          <w:rFonts w:ascii="Times New Roman" w:eastAsia="Times New Roman"/>
          <w:i/>
          <w:sz w:val="24"/>
        </w:rPr>
        <w:t>x</w:t>
      </w:r>
      <w:r>
        <w:rPr>
          <w:rFonts w:ascii="Times New Roman" w:eastAsia="Times New Roman"/>
          <w:position w:val="-5"/>
          <w:sz w:val="14"/>
        </w:rPr>
        <w:t xml:space="preserve">0 </w:t>
      </w:r>
      <w:r>
        <w:rPr>
          <w:rFonts w:ascii="Times New Roman" w:eastAsia="Times New Roman"/>
          <w:i/>
          <w:sz w:val="24"/>
        </w:rPr>
        <w:t>y</w:t>
      </w:r>
      <w:r>
        <w:rPr>
          <w:rFonts w:ascii="Times New Roman" w:eastAsia="Times New Roman"/>
          <w:position w:val="-5"/>
          <w:sz w:val="14"/>
        </w:rPr>
        <w:t xml:space="preserve">0 </w:t>
      </w:r>
      <w:r>
        <w:rPr>
          <w:rFonts w:ascii="Times New Roman" w:eastAsia="Times New Roman"/>
          <w:i/>
          <w:sz w:val="24"/>
        </w:rPr>
        <w:t>z</w:t>
      </w:r>
      <w:r>
        <w:rPr>
          <w:rFonts w:ascii="Times New Roman" w:eastAsia="Times New Roman"/>
          <w:position w:val="-5"/>
          <w:sz w:val="14"/>
        </w:rPr>
        <w:t xml:space="preserve">0 </w:t>
      </w:r>
      <w:r>
        <w:rPr>
          <w:sz w:val="24"/>
        </w:rPr>
        <w:t>的位姿</w:t>
      </w:r>
    </w:p>
    <w:p>
      <w:pPr>
        <w:pStyle w:val="BodyText"/>
        <w:spacing w:before="84"/>
        <w:ind w:left="112"/>
      </w:pPr>
      <w:r>
        <w:t>的齐次变换矩阵</w:t>
      </w:r>
      <w:r>
        <w:rPr>
          <w:rFonts w:ascii="Times New Roman" w:eastAsia="Times New Roman"/>
          <w:vertAlign w:val="superscript"/>
        </w:rPr>
        <w:t>[21~22]</w:t>
      </w:r>
      <w:r>
        <w:rPr>
          <w:vertAlign w:val="baseline"/>
        </w:rPr>
        <w:t>：</w:t>
      </w:r>
    </w:p>
    <w:p>
      <w:pPr>
        <w:spacing w:after="0"/>
        <w:sectPr>
          <w:headerReference w:type="even" r:id="rId115"/>
          <w:headerReference w:type="default" r:id="rId116"/>
          <w:footerReference w:type="even" r:id="rId117"/>
          <w:footerReference w:type="default" r:id="rId118"/>
          <w:type w:val="continuous"/>
          <w:pgSz w:w="11910" w:h="16840"/>
          <w:pgMar w:top="1240" w:right="1220" w:bottom="1120" w:left="1260" w:header="720" w:footer="720" w:gutter="0"/>
          <w:pgNumType w:start="27"/>
          <w:cols w:space="708"/>
        </w:sectPr>
      </w:pPr>
    </w:p>
    <w:p>
      <w:pPr>
        <w:pStyle w:val="BodyText"/>
        <w:spacing w:before="9"/>
        <w:rPr>
          <w:sz w:val="40"/>
        </w:rPr>
      </w:pPr>
    </w:p>
    <w:p>
      <w:pPr>
        <w:spacing w:before="0" w:line="231" w:lineRule="exact"/>
        <w:ind w:left="0" w:right="0" w:firstLine="0"/>
        <w:jc w:val="right"/>
        <w:rPr>
          <w:rFonts w:ascii="Times New Roman" w:hAnsi="Times New Roman"/>
          <w:sz w:val="14"/>
        </w:rPr>
      </w:pPr>
      <w:r>
        <w:rPr>
          <w:rFonts w:ascii="Symbol" w:hAnsi="Symbol"/>
          <w:position w:val="4"/>
          <w:sz w:val="24"/>
        </w:rPr>
        <w:sym w:font="Symbol" w:char="F0E9"/>
      </w:r>
      <w:r>
        <w:rPr>
          <w:rFonts w:ascii="Times New Roman" w:hAnsi="Times New Roman"/>
          <w:i/>
          <w:position w:val="6"/>
          <w:sz w:val="24"/>
        </w:rPr>
        <w:t>c</w:t>
      </w:r>
      <w:r>
        <w:rPr>
          <w:rFonts w:ascii="Times New Roman" w:hAnsi="Times New Roman"/>
          <w:sz w:val="14"/>
        </w:rPr>
        <w:t>123</w:t>
      </w:r>
    </w:p>
    <w:p>
      <w:pPr>
        <w:pStyle w:val="BodyText"/>
        <w:spacing w:before="10"/>
        <w:rPr>
          <w:rFonts w:ascii="Times New Roman"/>
          <w:sz w:val="43"/>
        </w:rPr>
      </w:pPr>
      <w:r>
        <w:br w:type="column"/>
      </w:r>
    </w:p>
    <w:p>
      <w:pPr>
        <w:tabs>
          <w:tab w:val="left" w:pos="898"/>
        </w:tabs>
        <w:spacing w:before="0" w:line="248" w:lineRule="exact"/>
        <w:ind w:left="178" w:right="0" w:firstLine="0"/>
        <w:jc w:val="left"/>
        <w:rPr>
          <w:rFonts w:ascii="Times New Roman" w:hAnsi="Times New Roman"/>
          <w:sz w:val="24"/>
        </w:rPr>
      </w:pPr>
      <w:r>
        <w:rPr>
          <w:rFonts w:ascii="Symbol" w:hAnsi="Symbol"/>
          <w:sz w:val="24"/>
        </w:rPr>
        <w:sym w:font="Symbol" w:char="F02D"/>
      </w:r>
      <w:r>
        <w:rPr>
          <w:rFonts w:ascii="Times New Roman" w:hAnsi="Times New Roman"/>
          <w:spacing w:val="-9"/>
          <w:sz w:val="24"/>
        </w:rPr>
        <w:t xml:space="preserve"> </w:t>
      </w:r>
      <w:r>
        <w:rPr>
          <w:rFonts w:ascii="Times New Roman" w:hAnsi="Times New Roman"/>
          <w:i/>
          <w:sz w:val="24"/>
        </w:rPr>
        <w:t>s</w:t>
      </w:r>
      <w:r>
        <w:rPr>
          <w:rFonts w:ascii="Times New Roman" w:hAnsi="Times New Roman"/>
          <w:position w:val="-5"/>
          <w:sz w:val="14"/>
        </w:rPr>
        <w:t>123</w:t>
      </w:r>
      <w:r>
        <w:rPr>
          <w:rFonts w:ascii="Times New Roman" w:hAnsi="Times New Roman"/>
          <w:position w:val="-5"/>
          <w:sz w:val="14"/>
        </w:rPr>
        <w:tab/>
      </w:r>
      <w:r>
        <w:rPr>
          <w:rFonts w:ascii="Times New Roman" w:hAnsi="Times New Roman"/>
          <w:spacing w:val="-19"/>
          <w:sz w:val="24"/>
        </w:rPr>
        <w:t>0</w:t>
      </w:r>
    </w:p>
    <w:p>
      <w:pPr>
        <w:spacing w:before="62"/>
        <w:ind w:left="397" w:right="0" w:firstLine="0"/>
        <w:jc w:val="left"/>
        <w:rPr>
          <w:rFonts w:ascii="Times New Roman" w:hAnsi="Times New Roman"/>
          <w:sz w:val="14"/>
        </w:rPr>
      </w:pPr>
      <w:r>
        <w:br w:type="column"/>
      </w:r>
      <w:r>
        <w:rPr>
          <w:rFonts w:ascii="Times New Roman" w:hAnsi="Times New Roman"/>
          <w:i/>
          <w:w w:val="105"/>
          <w:sz w:val="24"/>
        </w:rPr>
        <w:t xml:space="preserve">A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A</w:t>
      </w:r>
      <w:r>
        <w:rPr>
          <w:rFonts w:ascii="Times New Roman" w:hAnsi="Times New Roman"/>
          <w:w w:val="105"/>
          <w:position w:val="-5"/>
          <w:sz w:val="14"/>
        </w:rPr>
        <w:t xml:space="preserve">1 </w:t>
      </w:r>
      <w:r>
        <w:rPr>
          <w:rFonts w:ascii="Times New Roman" w:hAnsi="Times New Roman"/>
          <w:i/>
          <w:w w:val="105"/>
          <w:sz w:val="24"/>
        </w:rPr>
        <w:t>A</w:t>
      </w:r>
      <w:r>
        <w:rPr>
          <w:rFonts w:ascii="Times New Roman" w:hAnsi="Times New Roman"/>
          <w:w w:val="105"/>
          <w:position w:val="-5"/>
          <w:sz w:val="14"/>
        </w:rPr>
        <w:t xml:space="preserve">2 </w:t>
      </w:r>
      <w:r>
        <w:rPr>
          <w:rFonts w:ascii="Times New Roman" w:hAnsi="Times New Roman"/>
          <w:i/>
          <w:w w:val="105"/>
          <w:sz w:val="24"/>
        </w:rPr>
        <w:t>A</w:t>
      </w:r>
      <w:r>
        <w:rPr>
          <w:rFonts w:ascii="Times New Roman" w:hAnsi="Times New Roman"/>
          <w:w w:val="105"/>
          <w:position w:val="-5"/>
          <w:sz w:val="14"/>
        </w:rPr>
        <w:t>3</w:t>
      </w:r>
    </w:p>
    <w:p>
      <w:pPr>
        <w:spacing w:before="111" w:line="248" w:lineRule="exact"/>
        <w:ind w:left="175" w:right="0" w:firstLine="0"/>
        <w:jc w:val="left"/>
        <w:rPr>
          <w:rFonts w:ascii="Symbol" w:hAnsi="Symbol"/>
          <w:sz w:val="24"/>
        </w:rPr>
      </w:pPr>
      <w:r>
        <w:rPr>
          <w:rFonts w:ascii="Times New Roman" w:hAnsi="Times New Roman"/>
          <w:i/>
          <w:position w:val="6"/>
          <w:sz w:val="24"/>
        </w:rPr>
        <w:t>l</w:t>
      </w:r>
      <w:r>
        <w:rPr>
          <w:rFonts w:ascii="Times New Roman" w:hAnsi="Times New Roman"/>
          <w:sz w:val="14"/>
        </w:rPr>
        <w:t>1</w:t>
      </w:r>
      <w:r>
        <w:rPr>
          <w:rFonts w:ascii="Times New Roman" w:hAnsi="Times New Roman"/>
          <w:i/>
          <w:position w:val="6"/>
          <w:sz w:val="24"/>
        </w:rPr>
        <w:t>c</w:t>
      </w:r>
      <w:r>
        <w:rPr>
          <w:rFonts w:ascii="Times New Roman" w:hAnsi="Times New Roman"/>
          <w:sz w:val="14"/>
        </w:rPr>
        <w:t xml:space="preserve">1 </w:t>
      </w:r>
      <w:r>
        <w:rPr>
          <w:rFonts w:ascii="Symbol" w:hAnsi="Symbol"/>
          <w:position w:val="6"/>
          <w:sz w:val="24"/>
        </w:rPr>
        <w:sym w:font="Symbol" w:char="F02B"/>
      </w:r>
      <w:r>
        <w:rPr>
          <w:rFonts w:ascii="Times New Roman" w:hAnsi="Times New Roman"/>
          <w:position w:val="6"/>
          <w:sz w:val="24"/>
        </w:rPr>
        <w:t xml:space="preserve"> </w:t>
      </w:r>
      <w:r>
        <w:rPr>
          <w:rFonts w:ascii="Times New Roman" w:hAnsi="Times New Roman"/>
          <w:i/>
          <w:position w:val="6"/>
          <w:sz w:val="24"/>
        </w:rPr>
        <w:t>l</w:t>
      </w:r>
      <w:r>
        <w:rPr>
          <w:rFonts w:ascii="Times New Roman" w:hAnsi="Times New Roman"/>
          <w:sz w:val="14"/>
        </w:rPr>
        <w:t>2</w:t>
      </w:r>
      <w:r>
        <w:rPr>
          <w:rFonts w:ascii="Times New Roman" w:hAnsi="Times New Roman"/>
          <w:i/>
          <w:position w:val="6"/>
          <w:sz w:val="24"/>
        </w:rPr>
        <w:t>c</w:t>
      </w:r>
      <w:r>
        <w:rPr>
          <w:rFonts w:ascii="Times New Roman" w:hAnsi="Times New Roman"/>
          <w:sz w:val="14"/>
        </w:rPr>
        <w:t xml:space="preserve">12 </w:t>
      </w:r>
      <w:r>
        <w:rPr>
          <w:rFonts w:ascii="Symbol" w:hAnsi="Symbol"/>
          <w:position w:val="6"/>
          <w:sz w:val="24"/>
        </w:rPr>
        <w:sym w:font="Symbol" w:char="F02B"/>
      </w:r>
      <w:r>
        <w:rPr>
          <w:rFonts w:ascii="Times New Roman" w:hAnsi="Times New Roman"/>
          <w:position w:val="6"/>
          <w:sz w:val="24"/>
        </w:rPr>
        <w:t xml:space="preserve"> </w:t>
      </w:r>
      <w:r>
        <w:rPr>
          <w:rFonts w:ascii="Times New Roman" w:hAnsi="Times New Roman"/>
          <w:i/>
          <w:position w:val="6"/>
          <w:sz w:val="24"/>
        </w:rPr>
        <w:t>l</w:t>
      </w:r>
      <w:r>
        <w:rPr>
          <w:rFonts w:ascii="Times New Roman" w:hAnsi="Times New Roman"/>
          <w:sz w:val="14"/>
        </w:rPr>
        <w:t>3</w:t>
      </w:r>
      <w:r>
        <w:rPr>
          <w:rFonts w:ascii="Times New Roman" w:hAnsi="Times New Roman"/>
          <w:i/>
          <w:position w:val="6"/>
          <w:sz w:val="24"/>
        </w:rPr>
        <w:t>c</w:t>
      </w:r>
      <w:r>
        <w:rPr>
          <w:rFonts w:ascii="Times New Roman" w:hAnsi="Times New Roman"/>
          <w:sz w:val="14"/>
        </w:rPr>
        <w:t>123</w:t>
      </w:r>
      <w:r>
        <w:rPr>
          <w:rFonts w:ascii="Symbol" w:hAnsi="Symbol"/>
          <w:position w:val="4"/>
          <w:sz w:val="24"/>
        </w:rPr>
        <w:sym w:font="Symbol" w:char="F0F9"/>
      </w:r>
    </w:p>
    <w:p>
      <w:pPr>
        <w:pStyle w:val="BodyText"/>
        <w:spacing w:before="5"/>
        <w:rPr>
          <w:rFonts w:ascii="Symbol" w:hAnsi="Symbol"/>
          <w:sz w:val="42"/>
        </w:rPr>
      </w:pPr>
      <w:r>
        <w:br w:type="column"/>
      </w:r>
    </w:p>
    <w:p>
      <w:pPr>
        <w:tabs>
          <w:tab w:val="left" w:pos="769"/>
          <w:tab w:val="left" w:pos="1223"/>
        </w:tabs>
        <w:spacing w:before="0" w:line="233" w:lineRule="exact"/>
        <w:ind w:left="219" w:right="0" w:firstLine="0"/>
        <w:jc w:val="left"/>
        <w:rPr>
          <w:rFonts w:ascii="Times New Roman" w:hAnsi="Times New Roman"/>
          <w:i/>
          <w:sz w:val="14"/>
        </w:rPr>
      </w:pPr>
      <w:r>
        <w:rPr>
          <w:rFonts w:ascii="Symbol" w:hAnsi="Symbol"/>
          <w:spacing w:val="3"/>
          <w:sz w:val="24"/>
        </w:rPr>
        <w:sym w:font="Symbol" w:char="F0E9"/>
      </w:r>
      <w:r>
        <w:rPr>
          <w:rFonts w:ascii="Times New Roman" w:hAnsi="Times New Roman"/>
          <w:i/>
          <w:spacing w:val="3"/>
          <w:position w:val="2"/>
          <w:sz w:val="24"/>
        </w:rPr>
        <w:t>n</w:t>
      </w:r>
      <w:r>
        <w:rPr>
          <w:rFonts w:ascii="Times New Roman" w:hAnsi="Times New Roman"/>
          <w:i/>
          <w:spacing w:val="3"/>
          <w:position w:val="-3"/>
          <w:sz w:val="14"/>
        </w:rPr>
        <w:t>x</w:t>
      </w:r>
      <w:r>
        <w:rPr>
          <w:rFonts w:ascii="Times New Roman" w:hAnsi="Times New Roman"/>
          <w:i/>
          <w:spacing w:val="3"/>
          <w:position w:val="-3"/>
          <w:sz w:val="14"/>
        </w:rPr>
        <w:tab/>
      </w:r>
      <w:r>
        <w:rPr>
          <w:rFonts w:ascii="Times New Roman" w:hAnsi="Times New Roman"/>
          <w:i/>
          <w:position w:val="2"/>
          <w:sz w:val="24"/>
        </w:rPr>
        <w:t>o</w:t>
      </w:r>
      <w:r>
        <w:rPr>
          <w:rFonts w:ascii="Times New Roman" w:hAnsi="Times New Roman"/>
          <w:i/>
          <w:position w:val="-3"/>
          <w:sz w:val="14"/>
        </w:rPr>
        <w:t>x</w:t>
      </w:r>
      <w:r>
        <w:rPr>
          <w:rFonts w:ascii="Times New Roman" w:hAnsi="Times New Roman"/>
          <w:i/>
          <w:position w:val="-3"/>
          <w:sz w:val="14"/>
        </w:rPr>
        <w:tab/>
      </w:r>
      <w:r>
        <w:rPr>
          <w:rFonts w:ascii="Times New Roman" w:hAnsi="Times New Roman"/>
          <w:i/>
          <w:spacing w:val="-6"/>
          <w:position w:val="2"/>
          <w:sz w:val="24"/>
        </w:rPr>
        <w:t>a</w:t>
      </w:r>
      <w:r>
        <w:rPr>
          <w:rFonts w:ascii="Times New Roman" w:hAnsi="Times New Roman"/>
          <w:i/>
          <w:spacing w:val="-6"/>
          <w:position w:val="-3"/>
          <w:sz w:val="14"/>
        </w:rPr>
        <w:t>x</w:t>
      </w:r>
    </w:p>
    <w:p>
      <w:pPr>
        <w:pStyle w:val="BodyText"/>
        <w:rPr>
          <w:rFonts w:ascii="Times New Roman"/>
          <w:i/>
          <w:sz w:val="30"/>
        </w:rPr>
      </w:pPr>
      <w:r>
        <w:br w:type="column"/>
      </w:r>
    </w:p>
    <w:p>
      <w:pPr>
        <w:spacing w:before="174" w:line="233" w:lineRule="exact"/>
        <w:ind w:left="254" w:right="0" w:firstLine="0"/>
        <w:jc w:val="left"/>
        <w:rPr>
          <w:rFonts w:ascii="Symbol" w:hAnsi="Symbol"/>
          <w:sz w:val="24"/>
        </w:rPr>
      </w:pPr>
      <w:r>
        <w:rPr>
          <w:rFonts w:ascii="Times New Roman" w:hAnsi="Times New Roman"/>
          <w:i/>
          <w:position w:val="2"/>
          <w:sz w:val="24"/>
        </w:rPr>
        <w:t>p</w:t>
      </w:r>
      <w:r>
        <w:rPr>
          <w:rFonts w:ascii="Times New Roman" w:hAnsi="Times New Roman"/>
          <w:i/>
          <w:position w:val="-3"/>
          <w:sz w:val="14"/>
        </w:rPr>
        <w:t xml:space="preserve">x </w:t>
      </w:r>
      <w:r>
        <w:rPr>
          <w:rFonts w:ascii="Symbol" w:hAnsi="Symbol"/>
          <w:sz w:val="24"/>
        </w:rPr>
        <w:sym w:font="Symbol" w:char="F0F9"/>
      </w:r>
    </w:p>
    <w:p>
      <w:pPr>
        <w:spacing w:after="0" w:line="233" w:lineRule="exact"/>
        <w:jc w:val="left"/>
        <w:rPr>
          <w:rFonts w:ascii="Symbol" w:hAnsi="Symbol"/>
          <w:sz w:val="24"/>
        </w:rPr>
        <w:sectPr>
          <w:headerReference w:type="even" r:id="rId119"/>
          <w:headerReference w:type="default" r:id="rId120"/>
          <w:footerReference w:type="even" r:id="rId121"/>
          <w:footerReference w:type="default" r:id="rId122"/>
          <w:type w:val="continuous"/>
          <w:pgSz w:w="11910" w:h="16840"/>
          <w:pgMar w:top="1240" w:right="1220" w:bottom="1120" w:left="1260" w:header="720" w:footer="720" w:gutter="0"/>
          <w:pgNumType w:start="28"/>
          <w:cols w:num="5" w:space="708" w:equalWidth="0">
            <w:col w:w="2682" w:space="40"/>
            <w:col w:w="1021" w:space="39"/>
            <w:col w:w="1902" w:space="39"/>
            <w:col w:w="1417" w:space="40"/>
            <w:col w:w="2250" w:space="0"/>
          </w:cols>
        </w:sectPr>
      </w:pPr>
    </w:p>
    <w:p>
      <w:pPr>
        <w:tabs>
          <w:tab w:val="left" w:pos="729"/>
        </w:tabs>
        <w:spacing w:before="3" w:line="227" w:lineRule="exact"/>
        <w:ind w:left="0" w:right="0" w:firstLine="0"/>
        <w:jc w:val="right"/>
        <w:rPr>
          <w:rFonts w:ascii="Times New Roman" w:hAnsi="Times New Roman"/>
          <w:i/>
          <w:sz w:val="24"/>
        </w:rPr>
      </w:pPr>
      <w:r>
        <w:rPr>
          <w:rFonts w:ascii="Symbol" w:hAnsi="Symbol"/>
          <w:spacing w:val="4"/>
          <w:position w:val="11"/>
          <w:sz w:val="24"/>
        </w:rPr>
        <w:sym w:font="Symbol" w:char="F0EA"/>
      </w:r>
      <w:r>
        <w:rPr>
          <w:rFonts w:ascii="Times New Roman" w:hAnsi="Times New Roman"/>
          <w:i/>
          <w:spacing w:val="4"/>
          <w:sz w:val="24"/>
        </w:rPr>
        <w:t>s</w:t>
      </w:r>
      <w:r>
        <w:rPr>
          <w:rFonts w:ascii="Times New Roman" w:hAnsi="Times New Roman"/>
          <w:i/>
          <w:spacing w:val="4"/>
          <w:sz w:val="24"/>
        </w:rPr>
        <w:tab/>
      </w:r>
      <w:r>
        <w:rPr>
          <w:rFonts w:ascii="Times New Roman" w:hAnsi="Times New Roman"/>
          <w:i/>
          <w:sz w:val="24"/>
        </w:rPr>
        <w:t>c</w:t>
      </w:r>
    </w:p>
    <w:p>
      <w:pPr>
        <w:tabs>
          <w:tab w:val="left" w:pos="831"/>
        </w:tabs>
        <w:spacing w:before="113" w:line="117" w:lineRule="exact"/>
        <w:ind w:left="489" w:right="0" w:firstLine="0"/>
        <w:jc w:val="left"/>
        <w:rPr>
          <w:rFonts w:ascii="Times New Roman" w:hAnsi="Times New Roman"/>
          <w:i/>
          <w:sz w:val="24"/>
        </w:rPr>
      </w:pPr>
      <w:r>
        <w:br w:type="column"/>
      </w:r>
      <w:r>
        <w:rPr>
          <w:rFonts w:ascii="Times New Roman" w:hAnsi="Times New Roman"/>
          <w:sz w:val="24"/>
        </w:rPr>
        <w:t>0</w:t>
      </w:r>
      <w:r>
        <w:rPr>
          <w:rFonts w:ascii="Times New Roman" w:hAnsi="Times New Roman"/>
          <w:sz w:val="24"/>
        </w:rPr>
        <w:tab/>
      </w:r>
      <w:r>
        <w:rPr>
          <w:rFonts w:ascii="Times New Roman" w:hAnsi="Times New Roman"/>
          <w:i/>
          <w:sz w:val="24"/>
        </w:rPr>
        <w:t xml:space="preserve">l s </w:t>
      </w:r>
      <w:r>
        <w:rPr>
          <w:rFonts w:ascii="Symbol" w:hAnsi="Symbol"/>
          <w:sz w:val="24"/>
        </w:rPr>
        <w:sym w:font="Symbol" w:char="F02B"/>
      </w:r>
      <w:r>
        <w:rPr>
          <w:rFonts w:ascii="Times New Roman" w:hAnsi="Times New Roman"/>
          <w:sz w:val="24"/>
        </w:rPr>
        <w:t xml:space="preserve"> </w:t>
      </w:r>
      <w:r>
        <w:rPr>
          <w:rFonts w:ascii="Times New Roman" w:hAnsi="Times New Roman"/>
          <w:i/>
          <w:sz w:val="24"/>
        </w:rPr>
        <w:t>l</w:t>
      </w:r>
      <w:r>
        <w:rPr>
          <w:rFonts w:ascii="Times New Roman" w:hAnsi="Times New Roman"/>
          <w:i/>
          <w:spacing w:val="22"/>
          <w:sz w:val="24"/>
        </w:rPr>
        <w:t xml:space="preserve"> </w:t>
      </w:r>
      <w:r>
        <w:rPr>
          <w:rFonts w:ascii="Times New Roman" w:hAnsi="Times New Roman"/>
          <w:i/>
          <w:spacing w:val="-18"/>
          <w:sz w:val="24"/>
        </w:rPr>
        <w:t>s</w:t>
      </w:r>
    </w:p>
    <w:p>
      <w:pPr>
        <w:pStyle w:val="ListParagraph"/>
        <w:numPr>
          <w:ilvl w:val="0"/>
          <w:numId w:val="7"/>
        </w:numPr>
        <w:tabs>
          <w:tab w:val="left" w:pos="336"/>
          <w:tab w:val="left" w:pos="811"/>
          <w:tab w:val="left" w:pos="1164"/>
          <w:tab w:val="left" w:pos="1710"/>
          <w:tab w:val="left" w:pos="2163"/>
          <w:tab w:val="left" w:pos="2651"/>
        </w:tabs>
        <w:spacing w:before="3" w:after="0" w:line="227" w:lineRule="exact"/>
        <w:ind w:left="335" w:right="0" w:hanging="176"/>
        <w:jc w:val="left"/>
        <w:rPr>
          <w:rFonts w:ascii="Symbol" w:hAnsi="Symbol"/>
          <w:sz w:val="24"/>
        </w:rPr>
      </w:pPr>
      <w:r>
        <w:rPr>
          <w:rFonts w:ascii="Times New Roman" w:hAnsi="Times New Roman"/>
          <w:i/>
          <w:w w:val="101"/>
          <w:sz w:val="24"/>
        </w:rPr>
        <w:br w:type="column"/>
      </w:r>
      <w:r>
        <w:rPr>
          <w:rFonts w:ascii="Times New Roman" w:hAnsi="Times New Roman"/>
          <w:i/>
          <w:sz w:val="24"/>
        </w:rPr>
        <w:t>l</w:t>
      </w:r>
      <w:r>
        <w:rPr>
          <w:rFonts w:ascii="Times New Roman" w:hAnsi="Times New Roman"/>
          <w:i/>
          <w:spacing w:val="23"/>
          <w:sz w:val="24"/>
        </w:rPr>
        <w:t xml:space="preserve"> </w:t>
      </w:r>
      <w:r>
        <w:rPr>
          <w:rFonts w:ascii="Times New Roman" w:hAnsi="Times New Roman"/>
          <w:i/>
          <w:sz w:val="24"/>
        </w:rPr>
        <w:t>s</w:t>
      </w:r>
      <w:r>
        <w:rPr>
          <w:rFonts w:ascii="Times New Roman" w:hAnsi="Times New Roman"/>
          <w:i/>
          <w:sz w:val="24"/>
        </w:rPr>
        <w:tab/>
      </w:r>
      <w:r>
        <w:rPr>
          <w:rFonts w:ascii="Symbol" w:hAnsi="Symbol"/>
          <w:position w:val="11"/>
          <w:sz w:val="24"/>
        </w:rPr>
        <w:sym w:font="Symbol" w:char="F0FA"/>
      </w:r>
      <w:r>
        <w:rPr>
          <w:rFonts w:ascii="Times New Roman" w:hAnsi="Times New Roman"/>
          <w:position w:val="11"/>
          <w:sz w:val="24"/>
        </w:rPr>
        <w:tab/>
      </w:r>
      <w:r>
        <w:rPr>
          <w:rFonts w:ascii="Symbol" w:hAnsi="Symbol"/>
          <w:position w:val="11"/>
          <w:sz w:val="24"/>
        </w:rPr>
        <w:sym w:font="Symbol" w:char="F0EA"/>
      </w:r>
      <w:r>
        <w:rPr>
          <w:rFonts w:ascii="Times New Roman" w:hAnsi="Times New Roman"/>
          <w:i/>
          <w:sz w:val="24"/>
        </w:rPr>
        <w:t>n</w:t>
      </w:r>
      <w:r>
        <w:rPr>
          <w:rFonts w:ascii="Times New Roman" w:hAnsi="Times New Roman"/>
          <w:i/>
          <w:sz w:val="24"/>
        </w:rPr>
        <w:tab/>
      </w:r>
      <w:r>
        <w:rPr>
          <w:rFonts w:ascii="Times New Roman" w:hAnsi="Times New Roman"/>
          <w:i/>
          <w:sz w:val="24"/>
        </w:rPr>
        <w:t>o</w:t>
      </w:r>
      <w:r>
        <w:rPr>
          <w:rFonts w:ascii="Times New Roman" w:hAnsi="Times New Roman"/>
          <w:i/>
          <w:sz w:val="24"/>
        </w:rPr>
        <w:tab/>
      </w:r>
      <w:r>
        <w:rPr>
          <w:rFonts w:ascii="Times New Roman" w:hAnsi="Times New Roman"/>
          <w:i/>
          <w:sz w:val="24"/>
        </w:rPr>
        <w:t>a</w:t>
      </w:r>
      <w:r>
        <w:rPr>
          <w:rFonts w:ascii="Times New Roman" w:hAnsi="Times New Roman"/>
          <w:i/>
          <w:sz w:val="24"/>
        </w:rPr>
        <w:tab/>
      </w:r>
      <w:r>
        <w:rPr>
          <w:rFonts w:ascii="Times New Roman" w:hAnsi="Times New Roman"/>
          <w:i/>
          <w:sz w:val="24"/>
        </w:rPr>
        <w:t>p</w:t>
      </w:r>
      <w:r>
        <w:rPr>
          <w:rFonts w:ascii="Times New Roman" w:hAnsi="Times New Roman"/>
          <w:i/>
          <w:spacing w:val="55"/>
          <w:sz w:val="24"/>
        </w:rPr>
        <w:t xml:space="preserve"> </w:t>
      </w:r>
      <w:r>
        <w:rPr>
          <w:rFonts w:ascii="Symbol" w:hAnsi="Symbol"/>
          <w:position w:val="11"/>
          <w:sz w:val="24"/>
        </w:rPr>
        <w:sym w:font="Symbol" w:char="F0FA"/>
      </w:r>
    </w:p>
    <w:p>
      <w:pPr>
        <w:spacing w:after="0" w:line="227" w:lineRule="exact"/>
        <w:jc w:val="left"/>
        <w:rPr>
          <w:rFonts w:ascii="Symbol" w:hAnsi="Symbol"/>
          <w:sz w:val="24"/>
        </w:rPr>
        <w:sectPr>
          <w:headerReference w:type="even" r:id="rId123"/>
          <w:headerReference w:type="default" r:id="rId124"/>
          <w:footerReference w:type="even" r:id="rId125"/>
          <w:footerReference w:type="default" r:id="rId126"/>
          <w:type w:val="continuous"/>
          <w:pgSz w:w="11910" w:h="16840"/>
          <w:pgMar w:top="1240" w:right="1220" w:bottom="1120" w:left="1260" w:header="720" w:footer="720" w:gutter="0"/>
          <w:pgNumType w:start="29"/>
          <w:cols w:num="3" w:space="708" w:equalWidth="0">
            <w:col w:w="3091" w:space="40"/>
            <w:col w:w="1609" w:space="39"/>
            <w:col w:w="4651" w:space="0"/>
          </w:cols>
        </w:sectPr>
      </w:pPr>
    </w:p>
    <w:p>
      <w:pPr>
        <w:tabs>
          <w:tab w:val="left" w:pos="3076"/>
        </w:tabs>
        <w:spacing w:before="2" w:line="228" w:lineRule="exact"/>
        <w:ind w:left="2058" w:right="0" w:firstLine="0"/>
        <w:jc w:val="left"/>
        <w:rPr>
          <w:rFonts w:ascii="Times New Roman" w:hAnsi="Times New Roman"/>
          <w:sz w:val="14"/>
        </w:rPr>
      </w:pPr>
      <w:r>
        <w:rPr>
          <w:rFonts w:ascii="Symbol" w:hAnsi="Symbol"/>
          <w:position w:val="-11"/>
          <w:sz w:val="24"/>
        </w:rPr>
        <w:sym w:font="Symbol" w:char="F03D"/>
      </w:r>
      <w:r>
        <w:rPr>
          <w:rFonts w:ascii="Times New Roman" w:hAnsi="Times New Roman"/>
          <w:spacing w:val="1"/>
          <w:position w:val="-11"/>
          <w:sz w:val="24"/>
        </w:rPr>
        <w:t xml:space="preserve"> </w:t>
      </w:r>
      <w:r>
        <w:rPr>
          <w:rFonts w:ascii="Symbol" w:hAnsi="Symbol"/>
          <w:position w:val="-5"/>
          <w:sz w:val="24"/>
        </w:rPr>
        <w:sym w:font="Symbol" w:char="F0EA"/>
      </w:r>
      <w:r>
        <w:rPr>
          <w:rFonts w:ascii="Times New Roman" w:hAnsi="Times New Roman"/>
          <w:spacing w:val="34"/>
          <w:position w:val="-5"/>
          <w:sz w:val="24"/>
        </w:rPr>
        <w:t xml:space="preserve"> </w:t>
      </w:r>
      <w:r>
        <w:rPr>
          <w:rFonts w:ascii="Times New Roman" w:hAnsi="Times New Roman"/>
          <w:spacing w:val="6"/>
          <w:sz w:val="14"/>
        </w:rPr>
        <w:t>123</w:t>
      </w:r>
      <w:r>
        <w:rPr>
          <w:rFonts w:ascii="Times New Roman" w:hAnsi="Times New Roman"/>
          <w:spacing w:val="6"/>
          <w:sz w:val="14"/>
        </w:rPr>
        <w:tab/>
      </w:r>
      <w:r>
        <w:rPr>
          <w:rFonts w:ascii="Times New Roman" w:hAnsi="Times New Roman"/>
          <w:spacing w:val="3"/>
          <w:sz w:val="14"/>
        </w:rPr>
        <w:t>123</w:t>
      </w:r>
    </w:p>
    <w:p>
      <w:pPr>
        <w:tabs>
          <w:tab w:val="left" w:pos="1199"/>
          <w:tab w:val="left" w:pos="1824"/>
          <w:tab w:val="left" w:pos="3264"/>
          <w:tab w:val="left" w:pos="3721"/>
          <w:tab w:val="left" w:pos="4209"/>
        </w:tabs>
        <w:spacing w:before="2" w:line="228" w:lineRule="exact"/>
        <w:ind w:left="661" w:right="0" w:firstLine="0"/>
        <w:jc w:val="left"/>
        <w:rPr>
          <w:rFonts w:ascii="Symbol" w:hAnsi="Symbol"/>
          <w:sz w:val="24"/>
        </w:rPr>
      </w:pPr>
      <w:r>
        <w:br w:type="column"/>
      </w:r>
      <w:r>
        <w:rPr>
          <w:rFonts w:ascii="Times New Roman" w:hAnsi="Times New Roman"/>
          <w:sz w:val="14"/>
        </w:rPr>
        <w:t xml:space="preserve">1 </w:t>
      </w:r>
      <w:r>
        <w:rPr>
          <w:rFonts w:ascii="Times New Roman" w:hAnsi="Times New Roman"/>
          <w:spacing w:val="18"/>
          <w:sz w:val="14"/>
        </w:rPr>
        <w:t xml:space="preserve"> </w:t>
      </w:r>
      <w:r>
        <w:rPr>
          <w:rFonts w:ascii="Times New Roman" w:hAnsi="Times New Roman"/>
          <w:sz w:val="14"/>
        </w:rPr>
        <w:t>1</w:t>
      </w:r>
      <w:r>
        <w:rPr>
          <w:rFonts w:ascii="Times New Roman" w:hAnsi="Times New Roman"/>
          <w:sz w:val="14"/>
        </w:rPr>
        <w:tab/>
      </w:r>
      <w:r>
        <w:rPr>
          <w:rFonts w:ascii="Times New Roman" w:hAnsi="Times New Roman"/>
          <w:sz w:val="14"/>
        </w:rPr>
        <w:t xml:space="preserve">2 </w:t>
      </w:r>
      <w:r>
        <w:rPr>
          <w:rFonts w:ascii="Times New Roman" w:hAnsi="Times New Roman"/>
          <w:spacing w:val="29"/>
          <w:sz w:val="14"/>
        </w:rPr>
        <w:t xml:space="preserve"> </w:t>
      </w:r>
      <w:r>
        <w:rPr>
          <w:rFonts w:ascii="Times New Roman" w:hAnsi="Times New Roman"/>
          <w:spacing w:val="4"/>
          <w:sz w:val="14"/>
        </w:rPr>
        <w:t>12</w:t>
      </w:r>
      <w:r>
        <w:rPr>
          <w:rFonts w:ascii="Times New Roman" w:hAnsi="Times New Roman"/>
          <w:spacing w:val="4"/>
          <w:sz w:val="14"/>
        </w:rPr>
        <w:tab/>
      </w:r>
      <w:r>
        <w:rPr>
          <w:rFonts w:ascii="Times New Roman" w:hAnsi="Times New Roman"/>
          <w:sz w:val="14"/>
        </w:rPr>
        <w:t xml:space="preserve">3   </w:t>
      </w:r>
      <w:r>
        <w:rPr>
          <w:rFonts w:ascii="Times New Roman" w:hAnsi="Times New Roman"/>
          <w:spacing w:val="7"/>
          <w:sz w:val="14"/>
        </w:rPr>
        <w:t>123</w:t>
      </w:r>
      <w:r>
        <w:rPr>
          <w:rFonts w:ascii="Symbol" w:hAnsi="Symbol"/>
          <w:spacing w:val="7"/>
          <w:position w:val="-5"/>
          <w:sz w:val="24"/>
        </w:rPr>
        <w:sym w:font="Symbol" w:char="F0FA"/>
      </w:r>
      <w:r>
        <w:rPr>
          <w:rFonts w:ascii="Times New Roman" w:hAnsi="Times New Roman"/>
          <w:spacing w:val="7"/>
          <w:position w:val="-5"/>
          <w:sz w:val="24"/>
        </w:rPr>
        <w:t xml:space="preserve"> </w:t>
      </w:r>
      <w:r>
        <w:rPr>
          <w:rFonts w:ascii="Symbol" w:hAnsi="Symbol"/>
          <w:position w:val="-11"/>
          <w:sz w:val="24"/>
        </w:rPr>
        <w:sym w:font="Symbol" w:char="F03D"/>
      </w:r>
      <w:r>
        <w:rPr>
          <w:rFonts w:ascii="Times New Roman" w:hAnsi="Times New Roman"/>
          <w:spacing w:val="-10"/>
          <w:position w:val="-11"/>
          <w:sz w:val="24"/>
        </w:rPr>
        <w:t xml:space="preserve"> </w:t>
      </w:r>
      <w:r>
        <w:rPr>
          <w:rFonts w:ascii="Symbol" w:hAnsi="Symbol"/>
          <w:position w:val="-5"/>
          <w:sz w:val="24"/>
        </w:rPr>
        <w:sym w:font="Symbol" w:char="F0EA"/>
      </w:r>
      <w:r>
        <w:rPr>
          <w:rFonts w:ascii="Times New Roman" w:hAnsi="Times New Roman"/>
          <w:position w:val="-5"/>
          <w:sz w:val="24"/>
        </w:rPr>
        <w:t xml:space="preserve"> </w:t>
      </w:r>
      <w:r>
        <w:rPr>
          <w:rFonts w:ascii="Times New Roman" w:hAnsi="Times New Roman"/>
          <w:spacing w:val="19"/>
          <w:position w:val="-5"/>
          <w:sz w:val="24"/>
        </w:rPr>
        <w:t xml:space="preserve"> </w:t>
      </w:r>
      <w:r>
        <w:rPr>
          <w:rFonts w:ascii="Times New Roman" w:hAnsi="Times New Roman"/>
          <w:i/>
          <w:sz w:val="14"/>
        </w:rPr>
        <w:t>y</w:t>
      </w:r>
      <w:r>
        <w:rPr>
          <w:rFonts w:ascii="Times New Roman" w:hAnsi="Times New Roman"/>
          <w:i/>
          <w:sz w:val="14"/>
        </w:rPr>
        <w:tab/>
      </w:r>
      <w:r>
        <w:rPr>
          <w:rFonts w:ascii="Times New Roman" w:hAnsi="Times New Roman"/>
          <w:i/>
          <w:sz w:val="14"/>
        </w:rPr>
        <w:t>y</w:t>
      </w:r>
      <w:r>
        <w:rPr>
          <w:rFonts w:ascii="Times New Roman" w:hAnsi="Times New Roman"/>
          <w:i/>
          <w:sz w:val="14"/>
        </w:rPr>
        <w:tab/>
      </w:r>
      <w:r>
        <w:rPr>
          <w:rFonts w:ascii="Times New Roman" w:hAnsi="Times New Roman"/>
          <w:i/>
          <w:sz w:val="14"/>
        </w:rPr>
        <w:t>y</w:t>
      </w:r>
      <w:r>
        <w:rPr>
          <w:rFonts w:ascii="Times New Roman" w:hAnsi="Times New Roman"/>
          <w:i/>
          <w:sz w:val="14"/>
        </w:rPr>
        <w:tab/>
      </w:r>
      <w:r>
        <w:rPr>
          <w:rFonts w:ascii="Times New Roman" w:hAnsi="Times New Roman"/>
          <w:i/>
          <w:sz w:val="14"/>
        </w:rPr>
        <w:t>y</w:t>
      </w:r>
      <w:r>
        <w:rPr>
          <w:rFonts w:ascii="Times New Roman" w:hAnsi="Times New Roman"/>
          <w:i/>
          <w:spacing w:val="2"/>
          <w:sz w:val="14"/>
        </w:rPr>
        <w:t xml:space="preserve"> </w:t>
      </w:r>
      <w:r>
        <w:rPr>
          <w:rFonts w:ascii="Symbol" w:hAnsi="Symbol"/>
          <w:spacing w:val="-19"/>
          <w:position w:val="-5"/>
          <w:sz w:val="24"/>
        </w:rPr>
        <w:sym w:font="Symbol" w:char="F0FA"/>
      </w:r>
    </w:p>
    <w:p>
      <w:pPr>
        <w:pStyle w:val="BodyText"/>
        <w:spacing w:before="75" w:line="155" w:lineRule="exact"/>
        <w:ind w:left="962"/>
        <w:rPr>
          <w:rFonts w:ascii="Times New Roman"/>
        </w:rPr>
      </w:pPr>
      <w:r>
        <w:br w:type="column"/>
      </w:r>
      <w:r>
        <w:rPr>
          <w:rFonts w:ascii="Times New Roman"/>
        </w:rPr>
        <w:t>(2-5)</w:t>
      </w:r>
    </w:p>
    <w:p>
      <w:pPr>
        <w:spacing w:after="0" w:line="155" w:lineRule="exact"/>
        <w:rPr>
          <w:rFonts w:ascii="Times New Roman"/>
        </w:rPr>
        <w:sectPr>
          <w:headerReference w:type="even" r:id="rId127"/>
          <w:headerReference w:type="default" r:id="rId128"/>
          <w:footerReference w:type="even" r:id="rId129"/>
          <w:footerReference w:type="default" r:id="rId130"/>
          <w:type w:val="continuous"/>
          <w:pgSz w:w="11910" w:h="16840"/>
          <w:pgMar w:top="1240" w:right="1220" w:bottom="1120" w:left="1260" w:header="720" w:footer="720" w:gutter="0"/>
          <w:pgNumType w:start="30"/>
          <w:cols w:num="3" w:space="708" w:equalWidth="0">
            <w:col w:w="3318" w:space="40"/>
            <w:col w:w="4403" w:space="39"/>
            <w:col w:w="1630" w:space="0"/>
          </w:cols>
        </w:sectPr>
      </w:pPr>
    </w:p>
    <w:p>
      <w:pPr>
        <w:pStyle w:val="BodyText"/>
        <w:tabs>
          <w:tab w:val="left" w:pos="3087"/>
          <w:tab w:val="left" w:pos="3618"/>
        </w:tabs>
        <w:spacing w:before="2" w:line="266" w:lineRule="exact"/>
        <w:ind w:left="2253"/>
        <w:rPr>
          <w:rFonts w:ascii="Times New Roman" w:hAnsi="Times New Roman"/>
        </w:rPr>
      </w:pPr>
      <w:r>
        <w:rPr>
          <w:rFonts w:ascii="Symbol" w:hAnsi="Symbol"/>
          <w:position w:val="1"/>
        </w:rPr>
        <w:sym w:font="Symbol" w:char="F0EA"/>
      </w:r>
      <w:r>
        <w:rPr>
          <w:rFonts w:ascii="Times New Roman" w:hAnsi="Times New Roman"/>
          <w:spacing w:val="45"/>
          <w:position w:val="1"/>
        </w:rPr>
        <w:t xml:space="preserve"> </w:t>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spacing w:val="-18"/>
        </w:rPr>
        <w:t>1</w:t>
      </w:r>
    </w:p>
    <w:p>
      <w:pPr>
        <w:pStyle w:val="BodyText"/>
        <w:spacing w:line="189" w:lineRule="exact"/>
        <w:ind w:left="2253"/>
        <w:rPr>
          <w:rFonts w:ascii="Symbol" w:hAnsi="Symbol"/>
        </w:rPr>
      </w:pPr>
      <w:r>
        <w:pict>
          <v:shape id="_x0000_s1042" o:spid="_x0000_s1041" type="#_x0000_t202" style="width:6.1pt;height:13.3pt;margin-top:6.6pt;margin-left:185.5pt;mso-height-relative:page;mso-position-horizontal-relative:page;mso-width-relative:page;position:absolute;z-index:-251631616"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pict>
          <v:shape id="_x0000_s1043" o:spid="_x0000_s1042" type="#_x0000_t202" style="width:6.1pt;height:13.3pt;margin-top:6.6pt;margin-left:217.35pt;mso-height-relative:page;mso-position-horizontal-relative:page;mso-width-relative:page;position:absolute;z-index:-251630592"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w w:val="101"/>
        </w:rPr>
        <w:sym w:font="Symbol" w:char="F0EA"/>
      </w:r>
    </w:p>
    <w:p>
      <w:pPr>
        <w:pStyle w:val="BodyText"/>
        <w:tabs>
          <w:tab w:val="left" w:pos="3620"/>
        </w:tabs>
        <w:spacing w:line="156" w:lineRule="auto"/>
        <w:ind w:left="2253"/>
        <w:rPr>
          <w:rFonts w:ascii="Times New Roman" w:hAnsi="Times New Roman"/>
        </w:rPr>
      </w:pPr>
      <w:r>
        <w:pict>
          <v:line id="_x0000_s1044" o:spid="_x0000_s1043" style="mso-height-relative:page;mso-position-horizontal-relative:page;mso-width-relative:page;position:absolute;z-index:-251637760" from="228.05pt,32.8pt" to="234.05pt,32.8pt" coordsize="21600,21600" stroked="t" strokecolor="black"/>
        </w:pict>
      </w:r>
      <w:r>
        <w:rPr>
          <w:rFonts w:ascii="Symbol" w:hAnsi="Symbol"/>
          <w:position w:val="-5"/>
        </w:rPr>
        <w:sym w:font="Symbol" w:char="F0EB"/>
      </w:r>
      <w:r>
        <w:rPr>
          <w:rFonts w:ascii="Times New Roman" w:hAnsi="Times New Roman"/>
          <w:position w:val="-5"/>
        </w:rPr>
        <w:tab/>
      </w:r>
      <w:r>
        <w:rPr>
          <w:rFonts w:ascii="Times New Roman" w:hAnsi="Times New Roman"/>
          <w:spacing w:val="-20"/>
        </w:rPr>
        <w:t>0</w:t>
      </w:r>
    </w:p>
    <w:p>
      <w:pPr>
        <w:tabs>
          <w:tab w:val="left" w:pos="1808"/>
          <w:tab w:val="left" w:pos="2161"/>
          <w:tab w:val="left" w:pos="2713"/>
          <w:tab w:val="left" w:pos="3167"/>
        </w:tabs>
        <w:spacing w:before="2" w:line="285" w:lineRule="exact"/>
        <w:ind w:left="932" w:right="0" w:firstLine="0"/>
        <w:jc w:val="left"/>
        <w:rPr>
          <w:rFonts w:ascii="Times New Roman" w:hAnsi="Times New Roman"/>
          <w:i/>
          <w:sz w:val="14"/>
        </w:rPr>
      </w:pPr>
      <w:r>
        <w:br w:type="column"/>
      </w:r>
      <w:r>
        <w:rPr>
          <w:rFonts w:ascii="Times New Roman" w:hAnsi="Times New Roman"/>
          <w:sz w:val="24"/>
        </w:rPr>
        <w:t>0</w:t>
      </w:r>
      <w:r>
        <w:rPr>
          <w:rFonts w:ascii="Times New Roman" w:hAnsi="Times New Roman"/>
          <w:sz w:val="24"/>
        </w:rPr>
        <w:tab/>
      </w:r>
      <w:r>
        <w:rPr>
          <w:rFonts w:ascii="Symbol" w:hAnsi="Symbol"/>
          <w:position w:val="1"/>
          <w:sz w:val="24"/>
        </w:rPr>
        <w:sym w:font="Symbol" w:char="F0FA"/>
      </w:r>
      <w:r>
        <w:rPr>
          <w:rFonts w:ascii="Times New Roman" w:hAnsi="Times New Roman"/>
          <w:position w:val="1"/>
          <w:sz w:val="24"/>
        </w:rPr>
        <w:tab/>
      </w:r>
      <w:r>
        <w:rPr>
          <w:rFonts w:ascii="Symbol" w:hAnsi="Symbol"/>
          <w:spacing w:val="4"/>
          <w:position w:val="1"/>
          <w:sz w:val="24"/>
        </w:rPr>
        <w:sym w:font="Symbol" w:char="F0EA"/>
      </w:r>
      <w:r>
        <w:rPr>
          <w:rFonts w:ascii="Times New Roman" w:hAnsi="Times New Roman"/>
          <w:i/>
          <w:spacing w:val="4"/>
          <w:sz w:val="24"/>
        </w:rPr>
        <w:t>n</w:t>
      </w:r>
      <w:r>
        <w:rPr>
          <w:rFonts w:ascii="Times New Roman" w:hAnsi="Times New Roman"/>
          <w:i/>
          <w:spacing w:val="4"/>
          <w:position w:val="-5"/>
          <w:sz w:val="14"/>
        </w:rPr>
        <w:t>z</w:t>
      </w:r>
      <w:r>
        <w:rPr>
          <w:rFonts w:ascii="Times New Roman" w:hAnsi="Times New Roman"/>
          <w:i/>
          <w:spacing w:val="4"/>
          <w:position w:val="-5"/>
          <w:sz w:val="14"/>
        </w:rPr>
        <w:tab/>
      </w:r>
      <w:r>
        <w:rPr>
          <w:rFonts w:ascii="Times New Roman" w:hAnsi="Times New Roman"/>
          <w:i/>
          <w:sz w:val="24"/>
        </w:rPr>
        <w:t>o</w:t>
      </w:r>
      <w:r>
        <w:rPr>
          <w:rFonts w:ascii="Times New Roman" w:hAnsi="Times New Roman"/>
          <w:i/>
          <w:position w:val="-5"/>
          <w:sz w:val="14"/>
        </w:rPr>
        <w:t>z</w:t>
      </w:r>
      <w:r>
        <w:rPr>
          <w:rFonts w:ascii="Times New Roman" w:hAnsi="Times New Roman"/>
          <w:i/>
          <w:position w:val="-5"/>
          <w:sz w:val="14"/>
        </w:rPr>
        <w:tab/>
      </w:r>
      <w:r>
        <w:rPr>
          <w:rFonts w:ascii="Times New Roman" w:hAnsi="Times New Roman"/>
          <w:i/>
          <w:spacing w:val="-6"/>
          <w:sz w:val="24"/>
        </w:rPr>
        <w:t>a</w:t>
      </w:r>
      <w:r>
        <w:rPr>
          <w:rFonts w:ascii="Times New Roman" w:hAnsi="Times New Roman"/>
          <w:i/>
          <w:spacing w:val="-6"/>
          <w:position w:val="-5"/>
          <w:sz w:val="14"/>
        </w:rPr>
        <w:t>z</w:t>
      </w:r>
    </w:p>
    <w:p>
      <w:pPr>
        <w:pStyle w:val="BodyText"/>
        <w:tabs>
          <w:tab w:val="left" w:pos="2161"/>
        </w:tabs>
        <w:spacing w:line="170" w:lineRule="exact"/>
        <w:ind w:left="1808"/>
        <w:rPr>
          <w:rFonts w:ascii="Symbol" w:hAnsi="Symbol"/>
        </w:rPr>
      </w:pPr>
      <w:r>
        <w:pict>
          <v:shape id="_x0000_s1045" o:spid="_x0000_s1044" type="#_x0000_t202" style="width:6.1pt;height:13.3pt;margin-top:5.65pt;margin-left:367.6pt;mso-height-relative:page;mso-position-horizontal-relative:page;mso-width-relative:page;position:absolute;z-index:-251634688"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rPr>
        <w:sym w:font="Symbol" w:char="F0FA"/>
      </w:r>
      <w:r>
        <w:rPr>
          <w:rFonts w:ascii="Times New Roman" w:hAnsi="Times New Roman"/>
        </w:rPr>
        <w:tab/>
      </w:r>
      <w:r>
        <w:rPr>
          <w:rFonts w:ascii="Symbol" w:hAnsi="Symbol"/>
        </w:rPr>
        <w:sym w:font="Symbol" w:char="F0EA"/>
      </w:r>
    </w:p>
    <w:p>
      <w:pPr>
        <w:pStyle w:val="BodyText"/>
        <w:tabs>
          <w:tab w:val="left" w:pos="1808"/>
          <w:tab w:val="left" w:pos="2161"/>
          <w:tab w:val="left" w:pos="2761"/>
          <w:tab w:val="left" w:pos="3215"/>
        </w:tabs>
        <w:spacing w:line="156" w:lineRule="auto"/>
        <w:ind w:left="930"/>
        <w:rPr>
          <w:rFonts w:ascii="Times New Roman" w:hAnsi="Times New Roman"/>
        </w:rPr>
      </w:pPr>
      <w:r>
        <w:pict>
          <v:shape id="_x0000_s1046" o:spid="_x0000_s1045" type="#_x0000_t202" style="width:56.95pt;height:7.75pt;margin-top:36.85pt;margin-left:398.5pt;mso-height-relative:page;mso-position-horizontal-relative:page;mso-width-relative:page;position:absolute;z-index:-251633664" coordsize="21600,21600" filled="f" stroked="f">
            <v:stroke joinstyle="miter"/>
            <v:textbox inset="0,0,0,0">
              <w:txbxContent>
                <w:p>
                  <w:pPr>
                    <w:tabs>
                      <w:tab w:val="left" w:pos="1073"/>
                    </w:tabs>
                    <w:spacing w:before="0" w:line="155" w:lineRule="exact"/>
                    <w:ind w:left="0" w:right="0" w:firstLine="0"/>
                    <w:jc w:val="left"/>
                    <w:rPr>
                      <w:rFonts w:ascii="Times New Roman"/>
                      <w:i/>
                      <w:sz w:val="14"/>
                    </w:rPr>
                  </w:pPr>
                  <w:r>
                    <w:rPr>
                      <w:rFonts w:ascii="Times New Roman"/>
                      <w:i/>
                      <w:w w:val="105"/>
                      <w:sz w:val="14"/>
                    </w:rPr>
                    <w:t>z</w:t>
                  </w:r>
                  <w:r>
                    <w:rPr>
                      <w:rFonts w:ascii="Times New Roman"/>
                      <w:i/>
                      <w:w w:val="105"/>
                      <w:sz w:val="14"/>
                    </w:rPr>
                    <w:tab/>
                  </w:r>
                  <w:r>
                    <w:rPr>
                      <w:rFonts w:ascii="Times New Roman"/>
                      <w:i/>
                      <w:spacing w:val="-20"/>
                      <w:w w:val="105"/>
                      <w:sz w:val="14"/>
                    </w:rPr>
                    <w:t>x</w:t>
                  </w:r>
                </w:p>
              </w:txbxContent>
            </v:textbox>
          </v:shape>
        </w:pict>
      </w:r>
      <w:r>
        <w:rPr>
          <w:rFonts w:ascii="Times New Roman" w:hAnsi="Times New Roman"/>
        </w:rPr>
        <w:t>1</w:t>
      </w:r>
      <w:r>
        <w:rPr>
          <w:rFonts w:ascii="Times New Roman" w:hAnsi="Times New Roman"/>
        </w:rPr>
        <w:tab/>
      </w:r>
      <w:r>
        <w:rPr>
          <w:rFonts w:ascii="Symbol" w:hAnsi="Symbol"/>
          <w:position w:val="-5"/>
        </w:rPr>
        <w:sym w:font="Symbol" w:char="F0FB"/>
      </w:r>
      <w:r>
        <w:rPr>
          <w:rFonts w:ascii="Times New Roman" w:hAnsi="Times New Roman"/>
          <w:position w:val="-5"/>
        </w:rPr>
        <w:tab/>
      </w:r>
      <w:r>
        <w:rPr>
          <w:rFonts w:ascii="Symbol" w:hAnsi="Symbol"/>
          <w:position w:val="-5"/>
        </w:rPr>
        <w:sym w:font="Symbol" w:char="F0EB"/>
      </w:r>
      <w:r>
        <w:rPr>
          <w:rFonts w:ascii="Times New Roman" w:hAnsi="Times New Roman"/>
          <w:position w:val="-5"/>
        </w:rPr>
        <w:tab/>
      </w:r>
      <w:r>
        <w:rPr>
          <w:rFonts w:ascii="Times New Roman" w:hAnsi="Times New Roman"/>
        </w:rPr>
        <w:t>0</w:t>
      </w:r>
      <w:r>
        <w:rPr>
          <w:rFonts w:ascii="Times New Roman" w:hAnsi="Times New Roman"/>
        </w:rPr>
        <w:tab/>
      </w:r>
      <w:r>
        <w:rPr>
          <w:rFonts w:ascii="Times New Roman" w:hAnsi="Times New Roman"/>
        </w:rPr>
        <w:t>0</w:t>
      </w:r>
    </w:p>
    <w:p>
      <w:pPr>
        <w:spacing w:before="2" w:line="285" w:lineRule="exact"/>
        <w:ind w:left="261" w:right="0" w:firstLine="0"/>
        <w:jc w:val="left"/>
        <w:rPr>
          <w:rFonts w:ascii="Symbol" w:hAnsi="Symbol"/>
          <w:sz w:val="24"/>
        </w:rPr>
      </w:pPr>
      <w:r>
        <w:br w:type="column"/>
      </w:r>
      <w:r>
        <w:rPr>
          <w:rFonts w:ascii="Times New Roman" w:hAnsi="Times New Roman"/>
          <w:i/>
          <w:sz w:val="24"/>
        </w:rPr>
        <w:t>p</w:t>
      </w:r>
      <w:r>
        <w:rPr>
          <w:rFonts w:ascii="Times New Roman" w:hAnsi="Times New Roman"/>
          <w:i/>
          <w:position w:val="-5"/>
          <w:sz w:val="14"/>
        </w:rPr>
        <w:t xml:space="preserve">z </w:t>
      </w:r>
      <w:r>
        <w:rPr>
          <w:rFonts w:ascii="Symbol" w:hAnsi="Symbol"/>
          <w:position w:val="1"/>
          <w:sz w:val="24"/>
        </w:rPr>
        <w:sym w:font="Symbol" w:char="F0FA"/>
      </w:r>
    </w:p>
    <w:p>
      <w:pPr>
        <w:pStyle w:val="BodyText"/>
        <w:spacing w:line="190" w:lineRule="exact"/>
        <w:ind w:left="492"/>
        <w:rPr>
          <w:rFonts w:ascii="Symbol" w:hAnsi="Symbol"/>
        </w:rPr>
      </w:pPr>
      <w:r>
        <w:pict>
          <v:shape id="_x0000_s1047" o:spid="_x0000_s1046" type="#_x0000_t202" style="width:6.1pt;height:13.3pt;margin-top:5.65pt;margin-left:436.35pt;mso-height-relative:page;mso-position-horizontal-relative:page;mso-width-relative:page;position:absolute;z-index:251688960" coordsize="21600,21600" filled="f" stroked="f">
            <v:stroke joinstyle="miter"/>
            <v:textbox inset="0,0,0,0">
              <w:txbxContent>
                <w:p>
                  <w:pPr>
                    <w:pStyle w:val="BodyText"/>
                    <w:spacing w:line="266" w:lineRule="exact"/>
                    <w:rPr>
                      <w:rFonts w:ascii="Times New Roman"/>
                    </w:rPr>
                  </w:pPr>
                  <w:r>
                    <w:rPr>
                      <w:rFonts w:ascii="Times New Roman"/>
                      <w:w w:val="101"/>
                    </w:rPr>
                    <w:t>1</w:t>
                  </w:r>
                </w:p>
              </w:txbxContent>
            </v:textbox>
          </v:shape>
        </w:pict>
      </w:r>
      <w:r>
        <w:rPr>
          <w:rFonts w:ascii="Symbol" w:hAnsi="Symbol"/>
          <w:w w:val="101"/>
        </w:rPr>
        <w:sym w:font="Symbol" w:char="F0FA"/>
      </w:r>
    </w:p>
    <w:p>
      <w:pPr>
        <w:pStyle w:val="BodyText"/>
        <w:spacing w:line="247" w:lineRule="exact"/>
        <w:ind w:left="492"/>
        <w:rPr>
          <w:rFonts w:ascii="Symbol" w:hAnsi="Symbol"/>
        </w:rPr>
      </w:pPr>
      <w:r>
        <w:pict>
          <v:line id="_x0000_s1048" o:spid="_x0000_s1047" style="mso-height-relative:page;mso-position-horizontal-relative:page;mso-width-relative:page;position:absolute;z-index:-251636736" from="325.1pt,31.6pt" to="331.1pt,31.6pt" coordsize="21600,21600" stroked="t" strokecolor="black"/>
        </w:pict>
      </w:r>
      <w:r>
        <w:pict>
          <v:line id="_x0000_s1049" o:spid="_x0000_s1048" style="mso-height-relative:page;mso-position-horizontal-relative:page;mso-width-relative:page;position:absolute;z-index:-251635712" from="422.65pt,31.6pt" to="428.6pt,31.6pt" coordsize="21600,21600" stroked="t" strokecolor="black"/>
        </w:pict>
      </w:r>
      <w:r>
        <w:pict>
          <v:shape id="_x0000_s1050" o:spid="_x0000_s1049" type="#_x0000_t202" style="width:2.85pt;height:7.75pt;margin-top:35.7pt;margin-left:500.55pt;mso-height-relative:page;mso-position-horizontal-relative:page;mso-width-relative:page;position:absolute;z-index:-251632640"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z</w:t>
                  </w:r>
                </w:p>
              </w:txbxContent>
            </v:textbox>
          </v:shape>
        </w:pict>
      </w:r>
      <w:r>
        <w:pict>
          <v:shape id="_x0000_s1051" o:spid="_x0000_s1050" type="#_x0000_t202" style="width:3.25pt;height:7.75pt;margin-top:35.7pt;margin-left:375.95pt;mso-height-relative:page;mso-position-horizontal-relative:page;mso-width-relative:page;position:absolute;z-index:-25162956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52" o:spid="_x0000_s1051" type="#_x0000_t202" style="width:3.25pt;height:7.75pt;margin-top:35.7pt;margin-left:476.5pt;mso-height-relative:page;mso-position-horizontal-relative:page;mso-width-relative:page;position:absolute;z-index:-251628544"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rPr>
          <w:rFonts w:ascii="Symbol" w:hAnsi="Symbol"/>
          <w:w w:val="101"/>
        </w:rPr>
        <w:sym w:font="Symbol" w:char="F0FB"/>
      </w:r>
    </w:p>
    <w:p>
      <w:pPr>
        <w:spacing w:after="0" w:line="247" w:lineRule="exact"/>
        <w:rPr>
          <w:rFonts w:ascii="Symbol" w:hAnsi="Symbol"/>
        </w:rPr>
        <w:sectPr>
          <w:headerReference w:type="even" r:id="rId131"/>
          <w:headerReference w:type="default" r:id="rId132"/>
          <w:footerReference w:type="even" r:id="rId133"/>
          <w:footerReference w:type="default" r:id="rId134"/>
          <w:type w:val="continuous"/>
          <w:pgSz w:w="11910" w:h="16840"/>
          <w:pgMar w:top="1240" w:right="1220" w:bottom="1120" w:left="1260" w:header="720" w:footer="720" w:gutter="0"/>
          <w:pgNumType w:start="31"/>
          <w:cols w:num="3" w:space="708" w:equalWidth="0">
            <w:col w:w="3742" w:space="40"/>
            <w:col w:w="3353" w:space="39"/>
            <w:col w:w="2256" w:space="0"/>
          </w:cols>
        </w:sectPr>
      </w:pPr>
    </w:p>
    <w:p>
      <w:pPr>
        <w:spacing w:before="140"/>
        <w:ind w:left="101" w:right="0" w:firstLine="0"/>
        <w:jc w:val="left"/>
        <w:rPr>
          <w:rFonts w:ascii="Times New Roman" w:hAnsi="Times New Roman"/>
          <w:i/>
          <w:sz w:val="24"/>
        </w:rPr>
      </w:pPr>
      <w:r>
        <w:pict>
          <v:line id="_x0000_s1053" o:spid="_x0000_s1052" style="mso-height-relative:page;mso-position-horizontal-relative:page;mso-width-relative:page;position:absolute;z-index:-251626496" from="130.45pt,19.25pt" to="136.4pt,19.25pt" coordsize="21600,21600" stroked="t" strokecolor="black"/>
        </w:pict>
      </w:r>
      <w:r>
        <w:pict>
          <v:shape id="_x0000_s1054" o:spid="_x0000_s1053" type="#_x0000_t202" style="width:3.25pt;height:7.75pt;margin-top:23.35pt;margin-left:158.3pt;mso-height-relative:page;mso-position-horizontal-relative:page;mso-width-relative:page;position:absolute;z-index:25169612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x</w:t>
                  </w:r>
                </w:p>
              </w:txbxContent>
            </v:textbox>
          </v:shape>
        </w:pict>
      </w:r>
      <w:r>
        <w:pict>
          <v:shape id="_x0000_s1055" o:spid="_x0000_s1054" type="#_x0000_t202" style="width:2.05pt;height:7.75pt;margin-top:51.65pt;margin-left:254.55pt;mso-height-relative:page;mso-position-horizontal-relative:page;mso-width-relative:page;position:absolute;z-index:-251625472"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i</w:t>
                  </w:r>
                </w:p>
              </w:txbxContent>
            </v:textbox>
          </v:shape>
        </w:pict>
      </w:r>
      <w:r>
        <w:pict>
          <v:shape id="_x0000_s1056" o:spid="_x0000_s1055" type="#_x0000_t202" style="width:2.05pt;height:7.75pt;margin-top:51.65pt;margin-left:355.15pt;mso-height-relative:page;mso-position-horizontal-relative:page;mso-width-relative:page;position:absolute;z-index:-25162444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i</w:t>
                  </w:r>
                </w:p>
              </w:txbxContent>
            </v:textbox>
          </v:shape>
        </w:pict>
      </w:r>
      <w:r>
        <w:pict>
          <v:shape id="_x0000_s1057" o:spid="_x0000_s1056" type="#_x0000_t202" style="width:2.05pt;height:7.75pt;margin-top:51.65pt;margin-left:276.65pt;mso-height-relative:page;mso-position-horizontal-relative:page;mso-width-relative:page;position:absolute;z-index:-251623424"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j</w:t>
                  </w:r>
                </w:p>
              </w:txbxContent>
            </v:textbox>
          </v:shape>
        </w:pict>
      </w:r>
      <w:r>
        <w:pict>
          <v:shape id="_x0000_s1058" o:spid="_x0000_s1057" type="#_x0000_t202" style="width:2.05pt;height:7.75pt;margin-top:51.65pt;margin-left:377.3pt;mso-height-relative:page;mso-position-horizontal-relative:page;mso-width-relative:page;position:absolute;z-index:-251622400"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j</w:t>
                  </w:r>
                </w:p>
              </w:txbxContent>
            </v:textbox>
          </v:shape>
        </w:pict>
      </w:r>
      <w:r>
        <w:pict>
          <v:shape id="_x0000_s1059" o:spid="_x0000_s1058" type="#_x0000_t202" style="width:2.05pt;height:7.75pt;margin-top:51.65pt;margin-left:457.55pt;mso-height-relative:page;mso-position-horizontal-relative:page;mso-width-relative:page;position:absolute;z-index:-251621376"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i</w:t>
                  </w:r>
                </w:p>
              </w:txbxContent>
            </v:textbox>
          </v:shape>
        </w:pict>
      </w:r>
      <w:r>
        <w:rPr>
          <w:sz w:val="24"/>
        </w:rPr>
        <w:t>式</w:t>
      </w:r>
      <w:r>
        <w:rPr>
          <w:rFonts w:ascii="Times New Roman" w:hAnsi="Times New Roman"/>
          <w:sz w:val="24"/>
        </w:rPr>
        <w:t>(2-5)</w:t>
      </w:r>
      <w:r>
        <w:rPr>
          <w:spacing w:val="-30"/>
          <w:sz w:val="24"/>
        </w:rPr>
        <w:t xml:space="preserve">中： </w:t>
      </w:r>
      <w:r>
        <w:rPr>
          <w:rFonts w:ascii="Times New Roman" w:hAnsi="Times New Roman"/>
          <w:i/>
          <w:sz w:val="24"/>
        </w:rPr>
        <w:t xml:space="preserve">n </w:t>
      </w:r>
      <w:r>
        <w:rPr>
          <w:rFonts w:ascii="Symbol" w:hAnsi="Symbol"/>
          <w:sz w:val="24"/>
        </w:rPr>
        <w:sym w:font="Symbol" w:char="F03D"/>
      </w:r>
      <w:r>
        <w:rPr>
          <w:rFonts w:ascii="Times New Roman" w:hAnsi="Times New Roman"/>
          <w:sz w:val="24"/>
        </w:rPr>
        <w:t xml:space="preserve"> </w:t>
      </w:r>
      <w:r>
        <w:rPr>
          <w:rFonts w:ascii="Symbol" w:hAnsi="Symbol"/>
          <w:spacing w:val="-13"/>
          <w:sz w:val="39"/>
        </w:rPr>
        <w:sym w:font="Symbol" w:char="F05B"/>
      </w:r>
      <w:r>
        <w:rPr>
          <w:rFonts w:ascii="Times New Roman" w:hAnsi="Times New Roman"/>
          <w:i/>
          <w:spacing w:val="-13"/>
          <w:sz w:val="24"/>
        </w:rPr>
        <w:t>n</w:t>
      </w:r>
    </w:p>
    <w:p>
      <w:pPr>
        <w:tabs>
          <w:tab w:val="left" w:pos="554"/>
        </w:tabs>
        <w:spacing w:before="140"/>
        <w:ind w:left="101" w:right="0" w:firstLine="0"/>
        <w:jc w:val="left"/>
        <w:rPr>
          <w:rFonts w:ascii="Times New Roman" w:hAnsi="Times New Roman"/>
          <w:i/>
          <w:sz w:val="24"/>
        </w:rPr>
      </w:pPr>
      <w:r>
        <w:br w:type="column"/>
      </w:r>
      <w:r>
        <w:rPr>
          <w:rFonts w:ascii="Times New Roman" w:hAnsi="Times New Roman"/>
          <w:i/>
          <w:w w:val="104"/>
          <w:sz w:val="24"/>
        </w:rPr>
        <w:t>n</w:t>
      </w:r>
      <w:r>
        <w:rPr>
          <w:rFonts w:ascii="Times New Roman" w:hAnsi="Times New Roman"/>
          <w:i/>
          <w:sz w:val="24"/>
        </w:rPr>
        <w:tab/>
      </w:r>
      <w:r>
        <w:rPr>
          <w:rFonts w:ascii="Times New Roman" w:hAnsi="Times New Roman"/>
          <w:i/>
          <w:w w:val="104"/>
          <w:sz w:val="24"/>
        </w:rPr>
        <w:t>n</w:t>
      </w:r>
      <w:r>
        <w:rPr>
          <w:rFonts w:ascii="Times New Roman" w:hAnsi="Times New Roman"/>
          <w:i/>
          <w:sz w:val="24"/>
        </w:rPr>
        <w:t xml:space="preserve"> </w:t>
      </w:r>
      <w:r>
        <w:rPr>
          <w:rFonts w:ascii="Times New Roman" w:hAnsi="Times New Roman"/>
          <w:i/>
          <w:spacing w:val="-27"/>
          <w:sz w:val="24"/>
        </w:rPr>
        <w:t xml:space="preserve"> </w:t>
      </w:r>
      <w:r>
        <w:rPr>
          <w:rFonts w:ascii="Symbol" w:hAnsi="Symbol"/>
          <w:spacing w:val="-33"/>
          <w:w w:val="63"/>
          <w:sz w:val="39"/>
        </w:rPr>
        <w:sym w:font="Symbol" w:char="F05D"/>
      </w:r>
      <w:r>
        <w:rPr>
          <w:rFonts w:ascii="Times New Roman" w:hAnsi="Times New Roman"/>
          <w:i/>
          <w:w w:val="104"/>
          <w:position w:val="13"/>
          <w:sz w:val="14"/>
        </w:rPr>
        <w:t>T</w:t>
      </w:r>
      <w:r>
        <w:rPr>
          <w:rFonts w:ascii="Times New Roman" w:hAnsi="Times New Roman"/>
          <w:i/>
          <w:spacing w:val="-15"/>
          <w:position w:val="13"/>
          <w:sz w:val="14"/>
        </w:rPr>
        <w:t xml:space="preserve"> </w:t>
      </w:r>
      <w:r>
        <w:rPr>
          <w:spacing w:val="-12"/>
          <w:w w:val="104"/>
          <w:sz w:val="24"/>
        </w:rPr>
        <w:t>，</w:t>
      </w:r>
      <w:r>
        <w:rPr>
          <w:rFonts w:ascii="Times New Roman" w:hAnsi="Times New Roman"/>
          <w:i/>
          <w:w w:val="104"/>
          <w:sz w:val="24"/>
        </w:rPr>
        <w:t>o</w:t>
      </w:r>
      <w:r>
        <w:rPr>
          <w:rFonts w:ascii="Times New Roman" w:hAnsi="Times New Roman"/>
          <w:i/>
          <w:spacing w:val="15"/>
          <w:sz w:val="24"/>
        </w:rPr>
        <w:t xml:space="preserve"> </w:t>
      </w:r>
      <w:r>
        <w:rPr>
          <w:rFonts w:ascii="Symbol" w:hAnsi="Symbol"/>
          <w:w w:val="104"/>
          <w:sz w:val="24"/>
        </w:rPr>
        <w:sym w:font="Symbol" w:char="F03D"/>
      </w:r>
      <w:r>
        <w:rPr>
          <w:rFonts w:ascii="Times New Roman" w:hAnsi="Times New Roman"/>
          <w:spacing w:val="-15"/>
          <w:sz w:val="24"/>
        </w:rPr>
        <w:t xml:space="preserve"> </w:t>
      </w:r>
      <w:r>
        <w:rPr>
          <w:rFonts w:ascii="Symbol" w:hAnsi="Symbol"/>
          <w:spacing w:val="-28"/>
          <w:w w:val="63"/>
          <w:sz w:val="39"/>
        </w:rPr>
        <w:sym w:font="Symbol" w:char="F05B"/>
      </w:r>
      <w:r>
        <w:rPr>
          <w:rFonts w:ascii="Times New Roman" w:hAnsi="Times New Roman"/>
          <w:i/>
          <w:w w:val="104"/>
          <w:sz w:val="24"/>
        </w:rPr>
        <w:t>o</w:t>
      </w:r>
    </w:p>
    <w:p>
      <w:pPr>
        <w:tabs>
          <w:tab w:val="left" w:pos="550"/>
        </w:tabs>
        <w:spacing w:before="140"/>
        <w:ind w:left="101" w:right="0" w:firstLine="0"/>
        <w:jc w:val="left"/>
        <w:rPr>
          <w:rFonts w:ascii="Times New Roman" w:hAnsi="Times New Roman"/>
          <w:i/>
          <w:sz w:val="24"/>
        </w:rPr>
      </w:pPr>
      <w:r>
        <w:br w:type="column"/>
      </w:r>
      <w:r>
        <w:rPr>
          <w:rFonts w:ascii="Times New Roman" w:hAnsi="Times New Roman"/>
          <w:i/>
          <w:w w:val="104"/>
          <w:sz w:val="24"/>
        </w:rPr>
        <w:t>o</w:t>
      </w:r>
      <w:r>
        <w:rPr>
          <w:rFonts w:ascii="Times New Roman" w:hAnsi="Times New Roman"/>
          <w:i/>
          <w:sz w:val="24"/>
        </w:rPr>
        <w:tab/>
      </w:r>
      <w:r>
        <w:rPr>
          <w:rFonts w:ascii="Times New Roman" w:hAnsi="Times New Roman"/>
          <w:i/>
          <w:w w:val="104"/>
          <w:sz w:val="24"/>
        </w:rPr>
        <w:t>o</w:t>
      </w:r>
      <w:r>
        <w:rPr>
          <w:rFonts w:ascii="Times New Roman" w:hAnsi="Times New Roman"/>
          <w:i/>
          <w:sz w:val="24"/>
        </w:rPr>
        <w:t xml:space="preserve"> </w:t>
      </w:r>
      <w:r>
        <w:rPr>
          <w:rFonts w:ascii="Times New Roman" w:hAnsi="Times New Roman"/>
          <w:i/>
          <w:spacing w:val="-27"/>
          <w:sz w:val="24"/>
        </w:rPr>
        <w:t xml:space="preserve"> </w:t>
      </w:r>
      <w:r>
        <w:rPr>
          <w:rFonts w:ascii="Symbol" w:hAnsi="Symbol"/>
          <w:spacing w:val="-33"/>
          <w:w w:val="63"/>
          <w:sz w:val="39"/>
        </w:rPr>
        <w:sym w:font="Symbol" w:char="F05D"/>
      </w:r>
      <w:r>
        <w:rPr>
          <w:rFonts w:ascii="Times New Roman" w:hAnsi="Times New Roman"/>
          <w:i/>
          <w:w w:val="104"/>
          <w:position w:val="13"/>
          <w:sz w:val="14"/>
        </w:rPr>
        <w:t>T</w:t>
      </w:r>
      <w:r>
        <w:rPr>
          <w:rFonts w:ascii="Times New Roman" w:hAnsi="Times New Roman"/>
          <w:i/>
          <w:spacing w:val="-15"/>
          <w:position w:val="13"/>
          <w:sz w:val="14"/>
        </w:rPr>
        <w:t xml:space="preserve"> </w:t>
      </w:r>
      <w:r>
        <w:rPr>
          <w:spacing w:val="-12"/>
          <w:w w:val="104"/>
          <w:sz w:val="24"/>
        </w:rPr>
        <w:t>，</w:t>
      </w:r>
      <w:r>
        <w:rPr>
          <w:rFonts w:ascii="Times New Roman" w:hAnsi="Times New Roman"/>
          <w:i/>
          <w:w w:val="104"/>
          <w:sz w:val="24"/>
        </w:rPr>
        <w:t>a</w:t>
      </w:r>
      <w:r>
        <w:rPr>
          <w:rFonts w:ascii="Times New Roman" w:hAnsi="Times New Roman"/>
          <w:i/>
          <w:spacing w:val="15"/>
          <w:sz w:val="24"/>
        </w:rPr>
        <w:t xml:space="preserve"> </w:t>
      </w:r>
      <w:r>
        <w:rPr>
          <w:rFonts w:ascii="Symbol" w:hAnsi="Symbol"/>
          <w:w w:val="104"/>
          <w:sz w:val="24"/>
        </w:rPr>
        <w:sym w:font="Symbol" w:char="F03D"/>
      </w:r>
      <w:r>
        <w:rPr>
          <w:rFonts w:ascii="Times New Roman" w:hAnsi="Times New Roman"/>
          <w:spacing w:val="-15"/>
          <w:sz w:val="24"/>
        </w:rPr>
        <w:t xml:space="preserve"> </w:t>
      </w:r>
      <w:r>
        <w:rPr>
          <w:rFonts w:ascii="Symbol" w:hAnsi="Symbol"/>
          <w:spacing w:val="-25"/>
          <w:w w:val="63"/>
          <w:sz w:val="39"/>
        </w:rPr>
        <w:sym w:font="Symbol" w:char="F05B"/>
      </w:r>
      <w:r>
        <w:rPr>
          <w:rFonts w:ascii="Times New Roman" w:hAnsi="Times New Roman"/>
          <w:i/>
          <w:w w:val="104"/>
          <w:sz w:val="24"/>
        </w:rPr>
        <w:t>a</w:t>
      </w:r>
    </w:p>
    <w:p>
      <w:pPr>
        <w:tabs>
          <w:tab w:val="left" w:pos="558"/>
        </w:tabs>
        <w:spacing w:before="140"/>
        <w:ind w:left="101" w:right="0" w:firstLine="0"/>
        <w:jc w:val="left"/>
        <w:rPr>
          <w:rFonts w:ascii="Times New Roman" w:hAnsi="Times New Roman"/>
          <w:i/>
          <w:sz w:val="24"/>
        </w:rPr>
      </w:pPr>
      <w:r>
        <w:br w:type="column"/>
      </w:r>
      <w:r>
        <w:rPr>
          <w:rFonts w:ascii="Times New Roman" w:hAnsi="Times New Roman"/>
          <w:i/>
          <w:w w:val="104"/>
          <w:sz w:val="24"/>
        </w:rPr>
        <w:t>a</w:t>
      </w:r>
      <w:r>
        <w:rPr>
          <w:rFonts w:ascii="Times New Roman" w:hAnsi="Times New Roman"/>
          <w:i/>
          <w:sz w:val="24"/>
        </w:rPr>
        <w:tab/>
      </w:r>
      <w:r>
        <w:rPr>
          <w:rFonts w:ascii="Times New Roman" w:hAnsi="Times New Roman"/>
          <w:i/>
          <w:w w:val="104"/>
          <w:sz w:val="24"/>
        </w:rPr>
        <w:t>a</w:t>
      </w:r>
      <w:r>
        <w:rPr>
          <w:rFonts w:ascii="Times New Roman" w:hAnsi="Times New Roman"/>
          <w:i/>
          <w:sz w:val="24"/>
        </w:rPr>
        <w:t xml:space="preserve"> </w:t>
      </w:r>
      <w:r>
        <w:rPr>
          <w:rFonts w:ascii="Times New Roman" w:hAnsi="Times New Roman"/>
          <w:i/>
          <w:spacing w:val="-23"/>
          <w:sz w:val="24"/>
        </w:rPr>
        <w:t xml:space="preserve"> </w:t>
      </w:r>
      <w:r>
        <w:rPr>
          <w:rFonts w:ascii="Symbol" w:hAnsi="Symbol"/>
          <w:spacing w:val="-33"/>
          <w:w w:val="63"/>
          <w:sz w:val="39"/>
        </w:rPr>
        <w:sym w:font="Symbol" w:char="F05D"/>
      </w:r>
      <w:r>
        <w:rPr>
          <w:rFonts w:ascii="Times New Roman" w:hAnsi="Times New Roman"/>
          <w:i/>
          <w:w w:val="104"/>
          <w:position w:val="13"/>
          <w:sz w:val="14"/>
        </w:rPr>
        <w:t>T</w:t>
      </w:r>
      <w:r>
        <w:rPr>
          <w:rFonts w:ascii="Times New Roman" w:hAnsi="Times New Roman"/>
          <w:i/>
          <w:spacing w:val="-15"/>
          <w:position w:val="13"/>
          <w:sz w:val="14"/>
        </w:rPr>
        <w:t xml:space="preserve"> </w:t>
      </w:r>
      <w:r>
        <w:rPr>
          <w:spacing w:val="-12"/>
          <w:w w:val="104"/>
          <w:sz w:val="24"/>
        </w:rPr>
        <w:t>，</w:t>
      </w:r>
      <w:r>
        <w:rPr>
          <w:rFonts w:ascii="Times New Roman" w:hAnsi="Times New Roman"/>
          <w:i/>
          <w:w w:val="104"/>
          <w:sz w:val="24"/>
        </w:rPr>
        <w:t>p</w:t>
      </w:r>
      <w:r>
        <w:rPr>
          <w:rFonts w:ascii="Times New Roman" w:hAnsi="Times New Roman"/>
          <w:i/>
          <w:sz w:val="24"/>
        </w:rPr>
        <w:t xml:space="preserve"> </w:t>
      </w:r>
      <w:r>
        <w:rPr>
          <w:rFonts w:ascii="Symbol" w:hAnsi="Symbol"/>
          <w:w w:val="104"/>
          <w:sz w:val="24"/>
        </w:rPr>
        <w:sym w:font="Symbol" w:char="F03D"/>
      </w:r>
      <w:r>
        <w:rPr>
          <w:rFonts w:ascii="Times New Roman" w:hAnsi="Times New Roman"/>
          <w:spacing w:val="-15"/>
          <w:sz w:val="24"/>
        </w:rPr>
        <w:t xml:space="preserve"> </w:t>
      </w:r>
      <w:r>
        <w:rPr>
          <w:rFonts w:ascii="Symbol" w:hAnsi="Symbol"/>
          <w:spacing w:val="6"/>
          <w:w w:val="63"/>
          <w:sz w:val="39"/>
        </w:rPr>
        <w:sym w:font="Symbol" w:char="F05B"/>
      </w:r>
      <w:r>
        <w:rPr>
          <w:rFonts w:ascii="Times New Roman" w:hAnsi="Times New Roman"/>
          <w:i/>
          <w:w w:val="104"/>
          <w:sz w:val="24"/>
        </w:rPr>
        <w:t>p</w:t>
      </w:r>
    </w:p>
    <w:p>
      <w:pPr>
        <w:tabs>
          <w:tab w:val="left" w:pos="588"/>
        </w:tabs>
        <w:spacing w:before="140"/>
        <w:ind w:left="101" w:right="0" w:firstLine="0"/>
        <w:jc w:val="left"/>
        <w:rPr>
          <w:sz w:val="24"/>
        </w:rPr>
      </w:pPr>
      <w:r>
        <w:br w:type="column"/>
      </w:r>
      <w:r>
        <w:rPr>
          <w:rFonts w:ascii="Times New Roman" w:eastAsia="Times New Roman" w:hAnsi="Times New Roman"/>
          <w:i/>
          <w:w w:val="104"/>
          <w:sz w:val="24"/>
        </w:rPr>
        <w:t>p</w:t>
      </w:r>
      <w:r>
        <w:rPr>
          <w:rFonts w:ascii="Times New Roman" w:eastAsia="Times New Roman" w:hAnsi="Times New Roman"/>
          <w:i/>
          <w:sz w:val="24"/>
        </w:rPr>
        <w:tab/>
      </w:r>
      <w:r>
        <w:rPr>
          <w:rFonts w:ascii="Times New Roman" w:eastAsia="Times New Roman" w:hAnsi="Times New Roman"/>
          <w:i/>
          <w:w w:val="104"/>
          <w:sz w:val="24"/>
        </w:rPr>
        <w:t>p</w:t>
      </w:r>
      <w:r>
        <w:rPr>
          <w:rFonts w:ascii="Times New Roman" w:eastAsia="Times New Roman" w:hAnsi="Times New Roman"/>
          <w:i/>
          <w:sz w:val="24"/>
        </w:rPr>
        <w:t xml:space="preserve"> </w:t>
      </w:r>
      <w:r>
        <w:rPr>
          <w:rFonts w:ascii="Times New Roman" w:eastAsia="Times New Roman" w:hAnsi="Times New Roman"/>
          <w:i/>
          <w:spacing w:val="-23"/>
          <w:sz w:val="24"/>
        </w:rPr>
        <w:t xml:space="preserve"> </w:t>
      </w:r>
      <w:r>
        <w:rPr>
          <w:rFonts w:ascii="Symbol" w:eastAsia="Symbol" w:hAnsi="Symbol"/>
          <w:spacing w:val="-33"/>
          <w:w w:val="63"/>
          <w:sz w:val="39"/>
        </w:rPr>
        <w:sym w:font="Symbol" w:char="F05D"/>
      </w:r>
      <w:r>
        <w:rPr>
          <w:rFonts w:ascii="Times New Roman" w:eastAsia="Times New Roman" w:hAnsi="Times New Roman"/>
          <w:i/>
          <w:w w:val="104"/>
          <w:position w:val="13"/>
          <w:sz w:val="14"/>
        </w:rPr>
        <w:t>T</w:t>
      </w:r>
      <w:r>
        <w:rPr>
          <w:rFonts w:ascii="Times New Roman" w:eastAsia="Times New Roman" w:hAnsi="Times New Roman"/>
          <w:i/>
          <w:position w:val="13"/>
          <w:sz w:val="14"/>
        </w:rPr>
        <w:t xml:space="preserve"> </w:t>
      </w:r>
      <w:r>
        <w:rPr>
          <w:rFonts w:ascii="Times New Roman" w:eastAsia="Times New Roman" w:hAnsi="Times New Roman"/>
          <w:i/>
          <w:spacing w:val="-3"/>
          <w:position w:val="13"/>
          <w:sz w:val="14"/>
        </w:rPr>
        <w:t xml:space="preserve"> </w:t>
      </w:r>
      <w:r>
        <w:rPr>
          <w:sz w:val="24"/>
        </w:rPr>
        <w:t>，</w:t>
      </w:r>
    </w:p>
    <w:p>
      <w:pPr>
        <w:spacing w:after="0"/>
        <w:jc w:val="left"/>
        <w:rPr>
          <w:sz w:val="24"/>
        </w:rPr>
        <w:sectPr>
          <w:headerReference w:type="even" r:id="rId135"/>
          <w:headerReference w:type="default" r:id="rId136"/>
          <w:footerReference w:type="even" r:id="rId137"/>
          <w:footerReference w:type="default" r:id="rId138"/>
          <w:type w:val="continuous"/>
          <w:pgSz w:w="11910" w:h="16840"/>
          <w:pgMar w:top="1240" w:right="1220" w:bottom="1120" w:left="1260" w:header="720" w:footer="720" w:gutter="0"/>
          <w:pgNumType w:start="32"/>
          <w:cols w:num="5" w:space="708" w:equalWidth="0">
            <w:col w:w="1946" w:space="178"/>
            <w:col w:w="1771" w:space="173"/>
            <w:col w:w="1771" w:space="182"/>
            <w:col w:w="1799" w:space="212"/>
            <w:col w:w="1398" w:space="0"/>
          </w:cols>
        </w:sectPr>
      </w:pPr>
    </w:p>
    <w:p>
      <w:pPr>
        <w:spacing w:before="230" w:line="263" w:lineRule="exact"/>
        <w:ind w:left="142" w:right="0" w:firstLine="0"/>
        <w:jc w:val="left"/>
        <w:rPr>
          <w:rFonts w:ascii="Times New Roman" w:hAnsi="Times New Roman"/>
          <w:i/>
          <w:sz w:val="14"/>
        </w:rPr>
      </w:pPr>
      <w:r>
        <w:pict>
          <v:shape id="_x0000_s1060" o:spid="_x0000_s1059" type="#_x0000_t202" style="width:55.8pt;height:7.75pt;margin-top:-7.5pt;margin-left:203.2pt;mso-height-relative:page;mso-position-horizontal-relative:page;mso-width-relative:page;position:absolute;z-index:-251619328" coordsize="21600,21600" filled="f" stroked="f">
            <v:stroke joinstyle="miter"/>
            <v:textbox inset="0,0,0,0">
              <w:txbxContent>
                <w:p>
                  <w:pPr>
                    <w:tabs>
                      <w:tab w:val="left" w:pos="1049"/>
                    </w:tabs>
                    <w:spacing w:before="0" w:line="155" w:lineRule="exact"/>
                    <w:ind w:left="0" w:right="0" w:firstLine="0"/>
                    <w:jc w:val="left"/>
                    <w:rPr>
                      <w:rFonts w:ascii="Times New Roman"/>
                      <w:i/>
                      <w:sz w:val="14"/>
                    </w:rPr>
                  </w:pPr>
                  <w:r>
                    <w:rPr>
                      <w:rFonts w:ascii="Times New Roman"/>
                      <w:i/>
                      <w:w w:val="105"/>
                      <w:sz w:val="14"/>
                    </w:rPr>
                    <w:t>z</w:t>
                  </w:r>
                  <w:r>
                    <w:rPr>
                      <w:rFonts w:ascii="Times New Roman"/>
                      <w:i/>
                      <w:w w:val="105"/>
                      <w:sz w:val="14"/>
                    </w:rPr>
                    <w:tab/>
                  </w:r>
                  <w:r>
                    <w:rPr>
                      <w:rFonts w:ascii="Times New Roman"/>
                      <w:i/>
                      <w:spacing w:val="-19"/>
                      <w:w w:val="105"/>
                      <w:sz w:val="14"/>
                    </w:rPr>
                    <w:t>x</w:t>
                  </w:r>
                </w:p>
              </w:txbxContent>
            </v:textbox>
          </v:shape>
        </w:pict>
      </w:r>
      <w:r>
        <w:pict>
          <v:shape id="_x0000_s1061" o:spid="_x0000_s1060" type="#_x0000_t202" style="width:56.2pt;height:7.75pt;margin-top:-7.5pt;margin-left:300.25pt;mso-height-relative:page;mso-position-horizontal-relative:page;mso-width-relative:page;position:absolute;z-index:-251618304" coordsize="21600,21600" filled="f" stroked="f">
            <v:stroke joinstyle="miter"/>
            <v:textbox inset="0,0,0,0">
              <w:txbxContent>
                <w:p>
                  <w:pPr>
                    <w:tabs>
                      <w:tab w:val="left" w:pos="1058"/>
                    </w:tabs>
                    <w:spacing w:before="0" w:line="155" w:lineRule="exact"/>
                    <w:ind w:left="0" w:right="0" w:firstLine="0"/>
                    <w:jc w:val="left"/>
                    <w:rPr>
                      <w:rFonts w:ascii="Times New Roman"/>
                      <w:i/>
                      <w:sz w:val="14"/>
                    </w:rPr>
                  </w:pPr>
                  <w:r>
                    <w:rPr>
                      <w:rFonts w:ascii="Times New Roman"/>
                      <w:i/>
                      <w:w w:val="105"/>
                      <w:sz w:val="14"/>
                    </w:rPr>
                    <w:t>z</w:t>
                  </w:r>
                  <w:r>
                    <w:rPr>
                      <w:rFonts w:ascii="Times New Roman"/>
                      <w:i/>
                      <w:w w:val="105"/>
                      <w:sz w:val="14"/>
                    </w:rPr>
                    <w:tab/>
                  </w:r>
                  <w:r>
                    <w:rPr>
                      <w:rFonts w:ascii="Times New Roman"/>
                      <w:i/>
                      <w:spacing w:val="-20"/>
                      <w:w w:val="105"/>
                      <w:sz w:val="14"/>
                    </w:rPr>
                    <w:t>x</w:t>
                  </w:r>
                </w:p>
              </w:txbxContent>
            </v:textbox>
          </v:shape>
        </w:pict>
      </w:r>
      <w:r>
        <w:pict>
          <v:shape id="_x0000_s1062" o:spid="_x0000_s1061" type="#_x0000_t202" style="width:3.25pt;height:7.75pt;margin-top:-7.5pt;margin-left:180.85pt;mso-height-relative:page;mso-position-horizontal-relative:page;mso-width-relative:page;position:absolute;z-index:-251617280"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63" o:spid="_x0000_s1062" type="#_x0000_t202" style="width:3.25pt;height:7.75pt;margin-top:-7.5pt;margin-left:278.05pt;mso-height-relative:page;mso-position-horizontal-relative:page;mso-width-relative:page;position:absolute;z-index:-251616256"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64" o:spid="_x0000_s1063" type="#_x0000_t202" style="width:2.05pt;height:7.75pt;margin-top:40.45pt;margin-left:123.2pt;mso-height-relative:page;mso-position-horizontal-relative:page;mso-width-relative:page;position:absolute;z-index:25170124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i</w:t>
                  </w:r>
                </w:p>
              </w:txbxContent>
            </v:textbox>
          </v:shape>
        </w:pict>
      </w:r>
      <w:r>
        <w:rPr>
          <w:rFonts w:ascii="Times New Roman" w:hAnsi="Times New Roman"/>
          <w:i/>
          <w:w w:val="105"/>
          <w:sz w:val="24"/>
        </w:rPr>
        <w:t>s</w:t>
      </w:r>
      <w:r>
        <w:rPr>
          <w:rFonts w:ascii="Times New Roman" w:hAnsi="Times New Roman"/>
          <w:i/>
          <w:w w:val="105"/>
          <w:position w:val="-5"/>
          <w:sz w:val="14"/>
        </w:rPr>
        <w:t xml:space="preserve">i </w:t>
      </w:r>
      <w:r>
        <w:rPr>
          <w:rFonts w:ascii="Symbol" w:hAnsi="Symbol"/>
          <w:w w:val="105"/>
          <w:sz w:val="24"/>
        </w:rPr>
        <w:sym w:font="Symbol" w:char="F03D"/>
      </w:r>
      <w:r>
        <w:rPr>
          <w:rFonts w:ascii="Times New Roman" w:hAnsi="Times New Roman"/>
          <w:w w:val="105"/>
          <w:sz w:val="24"/>
        </w:rPr>
        <w:t xml:space="preserve"> sin</w:t>
      </w:r>
      <w:r>
        <w:rPr>
          <w:rFonts w:ascii="Symbol" w:hAnsi="Symbol"/>
          <w:i/>
          <w:w w:val="105"/>
          <w:sz w:val="25"/>
        </w:rPr>
        <w:sym w:font="Symbol" w:char="F071"/>
      </w:r>
      <w:r>
        <w:rPr>
          <w:rFonts w:ascii="Times New Roman" w:hAnsi="Times New Roman"/>
          <w:i/>
          <w:w w:val="105"/>
          <w:position w:val="-5"/>
          <w:sz w:val="14"/>
        </w:rPr>
        <w:t>i</w:t>
      </w:r>
    </w:p>
    <w:p>
      <w:pPr>
        <w:spacing w:before="242" w:line="252" w:lineRule="exact"/>
        <w:ind w:left="91" w:right="0" w:firstLine="0"/>
        <w:jc w:val="left"/>
        <w:rPr>
          <w:rFonts w:ascii="Times New Roman" w:eastAsia="Times New Roman"/>
          <w:i/>
          <w:sz w:val="14"/>
        </w:rPr>
      </w:pPr>
      <w:r>
        <w:br w:type="column"/>
      </w:r>
      <w:r>
        <w:rPr>
          <w:sz w:val="24"/>
        </w:rPr>
        <w:t xml:space="preserve">， </w:t>
      </w:r>
      <w:r>
        <w:rPr>
          <w:rFonts w:ascii="Times New Roman" w:eastAsia="Times New Roman"/>
          <w:i/>
          <w:spacing w:val="-13"/>
          <w:sz w:val="24"/>
        </w:rPr>
        <w:t>c</w:t>
      </w:r>
      <w:r>
        <w:rPr>
          <w:rFonts w:ascii="Times New Roman" w:eastAsia="Times New Roman"/>
          <w:i/>
          <w:spacing w:val="-13"/>
          <w:position w:val="-5"/>
          <w:sz w:val="14"/>
        </w:rPr>
        <w:t>i</w:t>
      </w:r>
    </w:p>
    <w:p>
      <w:pPr>
        <w:spacing w:before="230" w:line="263" w:lineRule="exact"/>
        <w:ind w:left="47" w:right="0" w:firstLine="0"/>
        <w:jc w:val="left"/>
        <w:rPr>
          <w:rFonts w:ascii="Times New Roman" w:hAnsi="Times New Roman"/>
          <w:i/>
          <w:sz w:val="14"/>
        </w:rPr>
      </w:pPr>
      <w:r>
        <w:br w:type="column"/>
      </w:r>
      <w:r>
        <w:rPr>
          <w:rFonts w:ascii="Symbol" w:hAnsi="Symbol"/>
          <w:w w:val="105"/>
          <w:sz w:val="24"/>
        </w:rPr>
        <w:sym w:font="Symbol" w:char="F03D"/>
      </w:r>
      <w:r>
        <w:rPr>
          <w:rFonts w:ascii="Times New Roman" w:hAnsi="Times New Roman"/>
          <w:w w:val="105"/>
          <w:sz w:val="24"/>
        </w:rPr>
        <w:t xml:space="preserve"> </w:t>
      </w:r>
      <w:r>
        <w:rPr>
          <w:rFonts w:ascii="Times New Roman" w:hAnsi="Times New Roman"/>
          <w:spacing w:val="-4"/>
          <w:w w:val="105"/>
          <w:sz w:val="24"/>
        </w:rPr>
        <w:t>cos</w:t>
      </w:r>
      <w:r>
        <w:rPr>
          <w:rFonts w:ascii="Symbol" w:hAnsi="Symbol"/>
          <w:i/>
          <w:spacing w:val="-4"/>
          <w:w w:val="105"/>
          <w:sz w:val="25"/>
        </w:rPr>
        <w:sym w:font="Symbol" w:char="F071"/>
      </w:r>
      <w:r>
        <w:rPr>
          <w:rFonts w:ascii="Times New Roman" w:hAnsi="Times New Roman"/>
          <w:i/>
          <w:spacing w:val="-4"/>
          <w:w w:val="105"/>
          <w:position w:val="-5"/>
          <w:sz w:val="14"/>
        </w:rPr>
        <w:t>i</w:t>
      </w:r>
    </w:p>
    <w:p>
      <w:pPr>
        <w:spacing w:before="241" w:line="252" w:lineRule="exact"/>
        <w:ind w:left="77" w:right="0" w:firstLine="0"/>
        <w:jc w:val="left"/>
        <w:rPr>
          <w:rFonts w:ascii="Times New Roman" w:eastAsia="Times New Roman"/>
          <w:i/>
          <w:sz w:val="14"/>
        </w:rPr>
      </w:pPr>
      <w:r>
        <w:br w:type="column"/>
      </w:r>
      <w:r>
        <w:rPr>
          <w:position w:val="6"/>
          <w:sz w:val="24"/>
        </w:rPr>
        <w:t xml:space="preserve">， </w:t>
      </w:r>
      <w:r>
        <w:rPr>
          <w:rFonts w:ascii="Times New Roman" w:eastAsia="Times New Roman"/>
          <w:i/>
          <w:position w:val="6"/>
          <w:sz w:val="24"/>
        </w:rPr>
        <w:t>s</w:t>
      </w:r>
      <w:r>
        <w:rPr>
          <w:rFonts w:ascii="Times New Roman" w:eastAsia="Times New Roman"/>
          <w:i/>
          <w:sz w:val="14"/>
        </w:rPr>
        <w:t>ij</w:t>
      </w:r>
    </w:p>
    <w:p>
      <w:pPr>
        <w:spacing w:before="110" w:line="384" w:lineRule="exact"/>
        <w:ind w:left="50" w:right="0" w:firstLine="0"/>
        <w:jc w:val="left"/>
        <w:rPr>
          <w:sz w:val="24"/>
        </w:rPr>
      </w:pPr>
      <w:r>
        <w:br w:type="column"/>
      </w:r>
      <w:r>
        <w:rPr>
          <w:rFonts w:ascii="Symbol" w:eastAsia="Symbol" w:hAnsi="Symbol"/>
          <w:sz w:val="24"/>
        </w:rPr>
        <w:sym w:font="Symbol" w:char="F03D"/>
      </w:r>
      <w:r>
        <w:rPr>
          <w:rFonts w:ascii="Times New Roman" w:eastAsia="Times New Roman" w:hAnsi="Times New Roman"/>
          <w:sz w:val="24"/>
        </w:rPr>
        <w:t xml:space="preserve"> </w:t>
      </w:r>
      <w:r>
        <w:rPr>
          <w:rFonts w:ascii="Times New Roman" w:eastAsia="Times New Roman" w:hAnsi="Times New Roman"/>
          <w:spacing w:val="-8"/>
          <w:sz w:val="24"/>
        </w:rPr>
        <w:t>sin</w:t>
      </w:r>
      <w:r>
        <w:rPr>
          <w:rFonts w:ascii="Symbol" w:eastAsia="Symbol" w:hAnsi="Symbol"/>
          <w:spacing w:val="-8"/>
          <w:sz w:val="37"/>
        </w:rPr>
        <w:sym w:font="Symbol" w:char="F028"/>
      </w:r>
      <w:r>
        <w:rPr>
          <w:rFonts w:ascii="Symbol" w:eastAsia="Symbol" w:hAnsi="Symbol"/>
          <w:i/>
          <w:spacing w:val="-8"/>
          <w:sz w:val="25"/>
        </w:rPr>
        <w:sym w:font="Symbol" w:char="F071"/>
      </w:r>
      <w:r>
        <w:rPr>
          <w:rFonts w:ascii="Times New Roman" w:eastAsia="Times New Roman" w:hAnsi="Times New Roman"/>
          <w:i/>
          <w:spacing w:val="-8"/>
          <w:sz w:val="25"/>
        </w:rPr>
        <w:t xml:space="preserve"> </w:t>
      </w:r>
      <w:r>
        <w:rPr>
          <w:rFonts w:ascii="Symbol" w:eastAsia="Symbol" w:hAnsi="Symbol"/>
          <w:sz w:val="24"/>
        </w:rPr>
        <w:sym w:font="Symbol" w:char="F02B"/>
      </w:r>
      <w:r>
        <w:rPr>
          <w:rFonts w:ascii="Times New Roman" w:eastAsia="Times New Roman" w:hAnsi="Times New Roman"/>
          <w:sz w:val="24"/>
        </w:rPr>
        <w:t xml:space="preserve"> </w:t>
      </w:r>
      <w:r>
        <w:rPr>
          <w:rFonts w:ascii="Symbol" w:eastAsia="Symbol" w:hAnsi="Symbol"/>
          <w:i/>
          <w:sz w:val="25"/>
        </w:rPr>
        <w:sym w:font="Symbol" w:char="F071"/>
      </w:r>
      <w:r>
        <w:rPr>
          <w:rFonts w:ascii="Times New Roman" w:eastAsia="Times New Roman" w:hAnsi="Times New Roman"/>
          <w:i/>
          <w:sz w:val="25"/>
        </w:rPr>
        <w:t xml:space="preserve"> </w:t>
      </w:r>
      <w:r>
        <w:rPr>
          <w:rFonts w:ascii="Symbol" w:eastAsia="Symbol" w:hAnsi="Symbol"/>
          <w:sz w:val="37"/>
        </w:rPr>
        <w:sym w:font="Symbol" w:char="F029"/>
      </w:r>
      <w:r>
        <w:rPr>
          <w:rFonts w:ascii="Times New Roman" w:eastAsia="Times New Roman" w:hAnsi="Times New Roman"/>
          <w:sz w:val="37"/>
        </w:rPr>
        <w:t xml:space="preserve"> </w:t>
      </w:r>
      <w:r>
        <w:rPr>
          <w:spacing w:val="-16"/>
          <w:sz w:val="24"/>
        </w:rPr>
        <w:t>，</w:t>
      </w:r>
    </w:p>
    <w:p>
      <w:pPr>
        <w:spacing w:before="257" w:line="236" w:lineRule="exact"/>
        <w:ind w:left="72" w:right="0" w:firstLine="0"/>
        <w:jc w:val="left"/>
        <w:rPr>
          <w:rFonts w:ascii="Times New Roman"/>
          <w:i/>
          <w:sz w:val="14"/>
        </w:rPr>
      </w:pPr>
      <w:r>
        <w:br w:type="column"/>
      </w:r>
      <w:r>
        <w:rPr>
          <w:rFonts w:ascii="Times New Roman"/>
          <w:i/>
          <w:spacing w:val="-3"/>
          <w:w w:val="105"/>
          <w:position w:val="6"/>
          <w:sz w:val="24"/>
        </w:rPr>
        <w:t>c</w:t>
      </w:r>
      <w:r>
        <w:rPr>
          <w:rFonts w:ascii="Times New Roman"/>
          <w:i/>
          <w:spacing w:val="-3"/>
          <w:w w:val="105"/>
          <w:sz w:val="14"/>
        </w:rPr>
        <w:t>ij</w:t>
      </w:r>
    </w:p>
    <w:p>
      <w:pPr>
        <w:spacing w:before="110" w:line="384" w:lineRule="exact"/>
        <w:ind w:left="49" w:right="0" w:firstLine="0"/>
        <w:jc w:val="left"/>
        <w:rPr>
          <w:sz w:val="24"/>
        </w:rPr>
      </w:pPr>
      <w:r>
        <w:br w:type="column"/>
      </w:r>
      <w:r>
        <w:rPr>
          <w:rFonts w:ascii="Symbol" w:eastAsia="Symbol" w:hAnsi="Symbol"/>
          <w:sz w:val="24"/>
        </w:rPr>
        <w:sym w:font="Symbol" w:char="F03D"/>
      </w:r>
      <w:r>
        <w:rPr>
          <w:rFonts w:ascii="Times New Roman" w:eastAsia="Times New Roman" w:hAnsi="Times New Roman"/>
          <w:sz w:val="24"/>
        </w:rPr>
        <w:t xml:space="preserve"> </w:t>
      </w:r>
      <w:r>
        <w:rPr>
          <w:rFonts w:ascii="Times New Roman" w:eastAsia="Times New Roman" w:hAnsi="Times New Roman"/>
          <w:spacing w:val="-11"/>
          <w:sz w:val="24"/>
        </w:rPr>
        <w:t>cos</w:t>
      </w:r>
      <w:r>
        <w:rPr>
          <w:rFonts w:ascii="Symbol" w:eastAsia="Symbol" w:hAnsi="Symbol"/>
          <w:spacing w:val="-11"/>
          <w:sz w:val="37"/>
        </w:rPr>
        <w:sym w:font="Symbol" w:char="F028"/>
      </w:r>
      <w:r>
        <w:rPr>
          <w:rFonts w:ascii="Symbol" w:eastAsia="Symbol" w:hAnsi="Symbol"/>
          <w:i/>
          <w:spacing w:val="-11"/>
          <w:sz w:val="25"/>
        </w:rPr>
        <w:sym w:font="Symbol" w:char="F071"/>
      </w:r>
      <w:r>
        <w:rPr>
          <w:rFonts w:ascii="Times New Roman" w:eastAsia="Times New Roman" w:hAnsi="Times New Roman"/>
          <w:i/>
          <w:spacing w:val="-11"/>
          <w:sz w:val="25"/>
        </w:rPr>
        <w:t xml:space="preserve"> </w:t>
      </w:r>
      <w:r>
        <w:rPr>
          <w:rFonts w:ascii="Symbol" w:eastAsia="Symbol" w:hAnsi="Symbol"/>
          <w:sz w:val="24"/>
        </w:rPr>
        <w:sym w:font="Symbol" w:char="F02B"/>
      </w:r>
      <w:r>
        <w:rPr>
          <w:rFonts w:ascii="Times New Roman" w:eastAsia="Times New Roman" w:hAnsi="Times New Roman"/>
          <w:sz w:val="24"/>
        </w:rPr>
        <w:t xml:space="preserve"> </w:t>
      </w:r>
      <w:r>
        <w:rPr>
          <w:rFonts w:ascii="Symbol" w:eastAsia="Symbol" w:hAnsi="Symbol"/>
          <w:i/>
          <w:sz w:val="25"/>
        </w:rPr>
        <w:sym w:font="Symbol" w:char="F071"/>
      </w:r>
      <w:r>
        <w:rPr>
          <w:rFonts w:ascii="Times New Roman" w:eastAsia="Times New Roman" w:hAnsi="Times New Roman"/>
          <w:i/>
          <w:sz w:val="25"/>
        </w:rPr>
        <w:t xml:space="preserve"> </w:t>
      </w:r>
      <w:r>
        <w:rPr>
          <w:rFonts w:ascii="Symbol" w:eastAsia="Symbol" w:hAnsi="Symbol"/>
          <w:sz w:val="37"/>
        </w:rPr>
        <w:sym w:font="Symbol" w:char="F029"/>
      </w:r>
      <w:r>
        <w:rPr>
          <w:rFonts w:ascii="Times New Roman" w:eastAsia="Times New Roman" w:hAnsi="Times New Roman"/>
          <w:sz w:val="37"/>
        </w:rPr>
        <w:t xml:space="preserve"> </w:t>
      </w:r>
      <w:r>
        <w:rPr>
          <w:spacing w:val="-15"/>
          <w:sz w:val="24"/>
        </w:rPr>
        <w:t>，</w:t>
      </w:r>
    </w:p>
    <w:p>
      <w:pPr>
        <w:spacing w:before="257" w:line="237" w:lineRule="exact"/>
        <w:ind w:left="79" w:right="0" w:firstLine="0"/>
        <w:jc w:val="left"/>
        <w:rPr>
          <w:rFonts w:ascii="Times New Roman"/>
          <w:i/>
          <w:sz w:val="14"/>
        </w:rPr>
      </w:pPr>
      <w:r>
        <w:br w:type="column"/>
      </w:r>
      <w:r>
        <w:rPr>
          <w:rFonts w:ascii="Times New Roman"/>
          <w:i/>
          <w:spacing w:val="-2"/>
          <w:w w:val="105"/>
          <w:position w:val="6"/>
          <w:sz w:val="24"/>
        </w:rPr>
        <w:t>s</w:t>
      </w:r>
      <w:r>
        <w:rPr>
          <w:rFonts w:ascii="Times New Roman"/>
          <w:i/>
          <w:spacing w:val="-2"/>
          <w:w w:val="105"/>
          <w:sz w:val="14"/>
        </w:rPr>
        <w:t>ijk</w:t>
      </w:r>
    </w:p>
    <w:p>
      <w:pPr>
        <w:spacing w:before="109" w:line="385" w:lineRule="exact"/>
        <w:ind w:left="52" w:right="0" w:firstLine="0"/>
        <w:jc w:val="left"/>
        <w:rPr>
          <w:rFonts w:ascii="Symbol" w:hAnsi="Symbol"/>
          <w:i/>
          <w:sz w:val="25"/>
        </w:rPr>
      </w:pPr>
      <w:r>
        <w:br w:type="column"/>
      </w:r>
      <w:r>
        <w:rPr>
          <w:rFonts w:ascii="Symbol" w:hAnsi="Symbol"/>
          <w:sz w:val="24"/>
        </w:rPr>
        <w:sym w:font="Symbol" w:char="F03D"/>
      </w:r>
      <w:r>
        <w:rPr>
          <w:rFonts w:ascii="Times New Roman" w:hAnsi="Times New Roman"/>
          <w:sz w:val="24"/>
        </w:rPr>
        <w:t xml:space="preserve"> </w:t>
      </w:r>
      <w:r>
        <w:rPr>
          <w:rFonts w:ascii="Times New Roman" w:hAnsi="Times New Roman"/>
          <w:spacing w:val="-9"/>
          <w:sz w:val="24"/>
        </w:rPr>
        <w:t>sin</w:t>
      </w:r>
      <w:r>
        <w:rPr>
          <w:rFonts w:ascii="Symbol" w:hAnsi="Symbol"/>
          <w:spacing w:val="-9"/>
          <w:sz w:val="37"/>
        </w:rPr>
        <w:sym w:font="Symbol" w:char="F028"/>
      </w:r>
      <w:r>
        <w:rPr>
          <w:rFonts w:ascii="Symbol" w:hAnsi="Symbol"/>
          <w:i/>
          <w:spacing w:val="-9"/>
          <w:sz w:val="25"/>
        </w:rPr>
        <w:sym w:font="Symbol" w:char="F071"/>
      </w:r>
    </w:p>
    <w:p>
      <w:pPr>
        <w:spacing w:before="229" w:line="264" w:lineRule="exact"/>
        <w:ind w:left="35" w:right="0" w:firstLine="0"/>
        <w:jc w:val="left"/>
        <w:rPr>
          <w:rFonts w:ascii="Times New Roman" w:hAnsi="Times New Roman"/>
          <w:i/>
          <w:sz w:val="14"/>
        </w:rPr>
      </w:pPr>
      <w:r>
        <w:br w:type="column"/>
      </w:r>
      <w:r>
        <w:rPr>
          <w:rFonts w:ascii="Symbol" w:hAnsi="Symbol"/>
          <w:w w:val="105"/>
          <w:sz w:val="24"/>
        </w:rPr>
        <w:sym w:font="Symbol" w:char="F02B"/>
      </w:r>
      <w:r>
        <w:rPr>
          <w:rFonts w:ascii="Times New Roman" w:hAnsi="Times New Roman"/>
          <w:spacing w:val="-43"/>
          <w:w w:val="105"/>
          <w:sz w:val="24"/>
        </w:rPr>
        <w:t xml:space="preserve"> </w:t>
      </w:r>
      <w:r>
        <w:rPr>
          <w:rFonts w:ascii="Symbol" w:hAnsi="Symbol"/>
          <w:i/>
          <w:w w:val="105"/>
          <w:sz w:val="25"/>
        </w:rPr>
        <w:sym w:font="Symbol" w:char="F071"/>
      </w:r>
      <w:r>
        <w:rPr>
          <w:rFonts w:ascii="Times New Roman" w:hAnsi="Times New Roman"/>
          <w:i/>
          <w:spacing w:val="-35"/>
          <w:w w:val="105"/>
          <w:sz w:val="25"/>
        </w:rPr>
        <w:t xml:space="preserve"> </w:t>
      </w:r>
      <w:r>
        <w:rPr>
          <w:rFonts w:ascii="Times New Roman" w:hAnsi="Times New Roman"/>
          <w:i/>
          <w:spacing w:val="-18"/>
          <w:w w:val="105"/>
          <w:position w:val="-5"/>
          <w:sz w:val="14"/>
        </w:rPr>
        <w:t>j</w:t>
      </w:r>
    </w:p>
    <w:p>
      <w:pPr>
        <w:spacing w:before="110" w:line="384" w:lineRule="exact"/>
        <w:ind w:left="38" w:right="0" w:firstLine="0"/>
        <w:jc w:val="left"/>
        <w:rPr>
          <w:sz w:val="24"/>
        </w:rPr>
      </w:pPr>
      <w:r>
        <w:br w:type="column"/>
      </w:r>
      <w:r>
        <w:rPr>
          <w:rFonts w:ascii="Symbol" w:eastAsia="Symbol" w:hAnsi="Symbol"/>
          <w:sz w:val="24"/>
        </w:rPr>
        <w:sym w:font="Symbol" w:char="F02B"/>
      </w:r>
      <w:r>
        <w:rPr>
          <w:rFonts w:ascii="Times New Roman" w:eastAsia="Times New Roman" w:hAnsi="Times New Roman"/>
          <w:sz w:val="24"/>
        </w:rPr>
        <w:t xml:space="preserve"> </w:t>
      </w:r>
      <w:r>
        <w:rPr>
          <w:rFonts w:ascii="Symbol" w:eastAsia="Symbol" w:hAnsi="Symbol"/>
          <w:i/>
          <w:sz w:val="25"/>
        </w:rPr>
        <w:sym w:font="Symbol" w:char="F071"/>
      </w:r>
      <w:r>
        <w:rPr>
          <w:rFonts w:ascii="Times New Roman" w:eastAsia="Times New Roman" w:hAnsi="Times New Roman"/>
          <w:i/>
          <w:position w:val="-5"/>
          <w:sz w:val="14"/>
        </w:rPr>
        <w:t xml:space="preserve">k </w:t>
      </w:r>
      <w:r>
        <w:rPr>
          <w:rFonts w:ascii="Symbol" w:eastAsia="Symbol" w:hAnsi="Symbol"/>
          <w:sz w:val="37"/>
        </w:rPr>
        <w:sym w:font="Symbol" w:char="F029"/>
      </w:r>
      <w:r>
        <w:rPr>
          <w:rFonts w:ascii="Times New Roman" w:eastAsia="Times New Roman" w:hAnsi="Times New Roman"/>
          <w:sz w:val="37"/>
        </w:rPr>
        <w:t xml:space="preserve"> </w:t>
      </w:r>
      <w:r>
        <w:rPr>
          <w:sz w:val="24"/>
        </w:rPr>
        <w:t>，</w:t>
      </w:r>
    </w:p>
    <w:p>
      <w:pPr>
        <w:spacing w:after="0" w:line="384" w:lineRule="exact"/>
        <w:jc w:val="left"/>
        <w:rPr>
          <w:sz w:val="24"/>
        </w:rPr>
        <w:sectPr>
          <w:headerReference w:type="even" r:id="rId139"/>
          <w:headerReference w:type="default" r:id="rId140"/>
          <w:footerReference w:type="even" r:id="rId141"/>
          <w:footerReference w:type="default" r:id="rId142"/>
          <w:type w:val="continuous"/>
          <w:pgSz w:w="11910" w:h="16840"/>
          <w:pgMar w:top="1240" w:right="1220" w:bottom="1120" w:left="1260" w:header="720" w:footer="720" w:gutter="0"/>
          <w:pgNumType w:start="33"/>
          <w:cols w:num="11" w:space="708" w:equalWidth="0">
            <w:col w:w="1027" w:space="40"/>
            <w:col w:w="589" w:space="39"/>
            <w:col w:w="742" w:space="39"/>
            <w:col w:w="609" w:space="40"/>
            <w:col w:w="1643" w:space="40"/>
            <w:col w:w="258" w:space="39"/>
            <w:col w:w="1682" w:space="39"/>
            <w:col w:w="318" w:space="40"/>
            <w:col w:w="749" w:space="39"/>
            <w:col w:w="403" w:space="40"/>
            <w:col w:w="1015" w:space="0"/>
          </w:cols>
        </w:sectPr>
      </w:pPr>
    </w:p>
    <w:p>
      <w:pPr>
        <w:spacing w:before="157"/>
        <w:ind w:left="134" w:right="0" w:firstLine="0"/>
        <w:jc w:val="left"/>
        <w:rPr>
          <w:rFonts w:ascii="Times New Roman"/>
          <w:i/>
          <w:sz w:val="14"/>
        </w:rPr>
      </w:pPr>
      <w:r>
        <w:rPr>
          <w:rFonts w:ascii="Times New Roman"/>
          <w:i/>
          <w:position w:val="6"/>
          <w:sz w:val="24"/>
        </w:rPr>
        <w:t>c</w:t>
      </w:r>
      <w:r>
        <w:rPr>
          <w:rFonts w:ascii="Times New Roman"/>
          <w:i/>
          <w:sz w:val="14"/>
        </w:rPr>
        <w:t>ijk</w:t>
      </w:r>
    </w:p>
    <w:p>
      <w:pPr>
        <w:spacing w:before="9"/>
        <w:ind w:left="54" w:right="0" w:firstLine="0"/>
        <w:jc w:val="left"/>
        <w:rPr>
          <w:rFonts w:ascii="Symbol" w:hAnsi="Symbol"/>
          <w:i/>
          <w:sz w:val="25"/>
        </w:rPr>
      </w:pPr>
      <w:r>
        <w:br w:type="column"/>
      </w:r>
      <w:r>
        <w:rPr>
          <w:rFonts w:ascii="Symbol" w:hAnsi="Symbol"/>
          <w:sz w:val="24"/>
        </w:rPr>
        <w:sym w:font="Symbol" w:char="F03D"/>
      </w:r>
      <w:r>
        <w:rPr>
          <w:rFonts w:ascii="Times New Roman" w:hAnsi="Times New Roman"/>
          <w:sz w:val="24"/>
        </w:rPr>
        <w:t xml:space="preserve"> cos</w:t>
      </w:r>
      <w:r>
        <w:rPr>
          <w:rFonts w:ascii="Symbol" w:hAnsi="Symbol"/>
          <w:sz w:val="37"/>
        </w:rPr>
        <w:sym w:font="Symbol" w:char="F028"/>
      </w:r>
      <w:r>
        <w:rPr>
          <w:rFonts w:ascii="Symbol" w:hAnsi="Symbol"/>
          <w:i/>
          <w:sz w:val="25"/>
        </w:rPr>
        <w:sym w:font="Symbol" w:char="F071"/>
      </w:r>
    </w:p>
    <w:p>
      <w:pPr>
        <w:spacing w:before="130"/>
        <w:ind w:left="35" w:right="0" w:firstLine="0"/>
        <w:jc w:val="left"/>
        <w:rPr>
          <w:rFonts w:ascii="Times New Roman" w:hAnsi="Times New Roman"/>
          <w:i/>
          <w:sz w:val="14"/>
        </w:rPr>
      </w:pPr>
      <w:r>
        <w:br w:type="column"/>
      </w:r>
      <w:r>
        <w:rPr>
          <w:rFonts w:ascii="Symbol" w:hAnsi="Symbol"/>
          <w:w w:val="105"/>
          <w:sz w:val="24"/>
        </w:rPr>
        <w:sym w:font="Symbol" w:char="F02B"/>
      </w:r>
      <w:r>
        <w:rPr>
          <w:rFonts w:ascii="Times New Roman" w:hAnsi="Times New Roman"/>
          <w:spacing w:val="-43"/>
          <w:w w:val="105"/>
          <w:sz w:val="24"/>
        </w:rPr>
        <w:t xml:space="preserve"> </w:t>
      </w:r>
      <w:r>
        <w:rPr>
          <w:rFonts w:ascii="Symbol" w:hAnsi="Symbol"/>
          <w:i/>
          <w:w w:val="105"/>
          <w:sz w:val="25"/>
        </w:rPr>
        <w:sym w:font="Symbol" w:char="F071"/>
      </w:r>
      <w:r>
        <w:rPr>
          <w:rFonts w:ascii="Times New Roman" w:hAnsi="Times New Roman"/>
          <w:i/>
          <w:spacing w:val="-34"/>
          <w:w w:val="105"/>
          <w:sz w:val="25"/>
        </w:rPr>
        <w:t xml:space="preserve"> </w:t>
      </w:r>
      <w:r>
        <w:rPr>
          <w:rFonts w:ascii="Times New Roman" w:hAnsi="Times New Roman"/>
          <w:i/>
          <w:spacing w:val="-19"/>
          <w:w w:val="105"/>
          <w:position w:val="-5"/>
          <w:sz w:val="14"/>
        </w:rPr>
        <w:t>j</w:t>
      </w:r>
    </w:p>
    <w:p>
      <w:pPr>
        <w:spacing w:before="130"/>
        <w:ind w:left="38" w:right="0" w:firstLine="0"/>
        <w:jc w:val="left"/>
        <w:rPr>
          <w:rFonts w:ascii="Times New Roman" w:hAnsi="Times New Roman"/>
          <w:i/>
          <w:sz w:val="14"/>
        </w:rPr>
      </w:pPr>
      <w:r>
        <w:br w:type="column"/>
      </w:r>
      <w:r>
        <w:rPr>
          <w:rFonts w:ascii="Symbol" w:hAnsi="Symbol"/>
          <w:w w:val="105"/>
          <w:sz w:val="24"/>
        </w:rPr>
        <w:sym w:font="Symbol" w:char="F02B"/>
      </w:r>
      <w:r>
        <w:rPr>
          <w:rFonts w:ascii="Times New Roman" w:hAnsi="Times New Roman"/>
          <w:spacing w:val="-43"/>
          <w:w w:val="105"/>
          <w:sz w:val="24"/>
        </w:rPr>
        <w:t xml:space="preserve"> </w:t>
      </w:r>
      <w:r>
        <w:rPr>
          <w:rFonts w:ascii="Symbol" w:hAnsi="Symbol"/>
          <w:i/>
          <w:spacing w:val="-6"/>
          <w:w w:val="105"/>
          <w:sz w:val="25"/>
        </w:rPr>
        <w:sym w:font="Symbol" w:char="F071"/>
      </w:r>
      <w:r>
        <w:rPr>
          <w:rFonts w:ascii="Times New Roman" w:hAnsi="Times New Roman"/>
          <w:i/>
          <w:spacing w:val="-6"/>
          <w:w w:val="105"/>
          <w:position w:val="-5"/>
          <w:sz w:val="14"/>
        </w:rPr>
        <w:t>k</w:t>
      </w:r>
    </w:p>
    <w:p>
      <w:pPr>
        <w:spacing w:before="0"/>
        <w:ind w:left="5" w:right="0" w:firstLine="0"/>
        <w:jc w:val="left"/>
        <w:rPr>
          <w:sz w:val="24"/>
        </w:rPr>
      </w:pPr>
      <w:r>
        <w:br w:type="column"/>
      </w:r>
      <w:r>
        <w:rPr>
          <w:rFonts w:ascii="Symbol" w:eastAsia="Symbol" w:hAnsi="Symbol"/>
          <w:w w:val="66"/>
          <w:position w:val="1"/>
          <w:sz w:val="37"/>
        </w:rPr>
        <w:sym w:font="Symbol" w:char="F029"/>
      </w:r>
      <w:r>
        <w:rPr>
          <w:rFonts w:ascii="Times New Roman" w:eastAsia="Times New Roman" w:hAnsi="Times New Roman"/>
          <w:spacing w:val="-52"/>
          <w:position w:val="1"/>
          <w:sz w:val="37"/>
        </w:rPr>
        <w:t xml:space="preserve"> </w:t>
      </w:r>
      <w:r>
        <w:rPr>
          <w:spacing w:val="-30"/>
          <w:sz w:val="24"/>
        </w:rPr>
        <w:t xml:space="preserve">， </w:t>
      </w:r>
      <w:r>
        <w:rPr>
          <w:rFonts w:ascii="Symbol" w:eastAsia="Symbol" w:hAnsi="Symbol"/>
          <w:spacing w:val="-16"/>
          <w:w w:val="78"/>
          <w:sz w:val="32"/>
        </w:rPr>
        <w:sym w:font="Symbol" w:char="F028"/>
      </w:r>
      <w:r>
        <w:rPr>
          <w:rFonts w:ascii="Times New Roman" w:eastAsia="Times New Roman" w:hAnsi="Times New Roman"/>
          <w:i/>
          <w:w w:val="105"/>
          <w:sz w:val="24"/>
        </w:rPr>
        <w:t>i</w:t>
      </w:r>
      <w:r>
        <w:rPr>
          <w:rFonts w:ascii="Times New Roman" w:eastAsia="Times New Roman" w:hAnsi="Times New Roman"/>
          <w:i/>
          <w:spacing w:val="1"/>
          <w:sz w:val="24"/>
        </w:rPr>
        <w:t xml:space="preserve"> </w:t>
      </w:r>
      <w:r>
        <w:rPr>
          <w:rFonts w:ascii="Symbol" w:eastAsia="Symbol" w:hAnsi="Symbol"/>
          <w:w w:val="105"/>
          <w:sz w:val="24"/>
        </w:rPr>
        <w:sym w:font="Symbol" w:char="F03D"/>
      </w:r>
      <w:r>
        <w:rPr>
          <w:rFonts w:ascii="Times New Roman" w:eastAsia="Times New Roman" w:hAnsi="Times New Roman"/>
          <w:spacing w:val="-34"/>
          <w:sz w:val="24"/>
        </w:rPr>
        <w:t xml:space="preserve"> </w:t>
      </w:r>
      <w:r>
        <w:rPr>
          <w:rFonts w:ascii="Times New Roman" w:eastAsia="Times New Roman" w:hAnsi="Times New Roman"/>
          <w:spacing w:val="-48"/>
          <w:w w:val="105"/>
          <w:sz w:val="24"/>
        </w:rPr>
        <w:t>1</w:t>
      </w:r>
      <w:r>
        <w:rPr>
          <w:spacing w:val="-171"/>
          <w:w w:val="105"/>
          <w:sz w:val="24"/>
        </w:rPr>
        <w:t>，</w:t>
      </w:r>
      <w:r>
        <w:rPr>
          <w:rFonts w:ascii="Times New Roman" w:eastAsia="Times New Roman" w:hAnsi="Times New Roman"/>
          <w:spacing w:val="-30"/>
          <w:w w:val="105"/>
          <w:sz w:val="24"/>
        </w:rPr>
        <w:t>2</w:t>
      </w:r>
      <w:r>
        <w:rPr>
          <w:spacing w:val="-178"/>
          <w:w w:val="105"/>
          <w:sz w:val="24"/>
        </w:rPr>
        <w:t>，</w:t>
      </w:r>
      <w:r>
        <w:rPr>
          <w:rFonts w:ascii="Times New Roman" w:eastAsia="Times New Roman" w:hAnsi="Times New Roman"/>
          <w:spacing w:val="-37"/>
          <w:w w:val="105"/>
          <w:sz w:val="24"/>
        </w:rPr>
        <w:t>3</w:t>
      </w:r>
      <w:r>
        <w:rPr>
          <w:spacing w:val="-13"/>
          <w:w w:val="105"/>
          <w:sz w:val="24"/>
        </w:rPr>
        <w:t>；</w:t>
      </w:r>
      <w:r>
        <w:rPr>
          <w:rFonts w:ascii="Times New Roman" w:eastAsia="Times New Roman" w:hAnsi="Times New Roman"/>
          <w:i/>
          <w:w w:val="105"/>
          <w:sz w:val="24"/>
        </w:rPr>
        <w:t>j</w:t>
      </w:r>
      <w:r>
        <w:rPr>
          <w:rFonts w:ascii="Times New Roman" w:eastAsia="Times New Roman" w:hAnsi="Times New Roman"/>
          <w:i/>
          <w:spacing w:val="4"/>
          <w:sz w:val="24"/>
        </w:rPr>
        <w:t xml:space="preserve"> </w:t>
      </w:r>
      <w:r>
        <w:rPr>
          <w:rFonts w:ascii="Symbol" w:eastAsia="Symbol" w:hAnsi="Symbol"/>
          <w:w w:val="105"/>
          <w:sz w:val="24"/>
        </w:rPr>
        <w:sym w:font="Symbol" w:char="F03D"/>
      </w:r>
      <w:r>
        <w:rPr>
          <w:rFonts w:ascii="Times New Roman" w:eastAsia="Times New Roman" w:hAnsi="Times New Roman"/>
          <w:spacing w:val="-34"/>
          <w:sz w:val="24"/>
        </w:rPr>
        <w:t xml:space="preserve"> </w:t>
      </w:r>
      <w:r>
        <w:rPr>
          <w:rFonts w:ascii="Times New Roman" w:eastAsia="Times New Roman" w:hAnsi="Times New Roman"/>
          <w:spacing w:val="-48"/>
          <w:w w:val="105"/>
          <w:sz w:val="24"/>
        </w:rPr>
        <w:t>1</w:t>
      </w:r>
      <w:r>
        <w:rPr>
          <w:spacing w:val="-171"/>
          <w:w w:val="105"/>
          <w:sz w:val="24"/>
        </w:rPr>
        <w:t>，</w:t>
      </w:r>
      <w:r>
        <w:rPr>
          <w:rFonts w:ascii="Times New Roman" w:eastAsia="Times New Roman" w:hAnsi="Times New Roman"/>
          <w:spacing w:val="-29"/>
          <w:w w:val="105"/>
          <w:sz w:val="24"/>
        </w:rPr>
        <w:t>2</w:t>
      </w:r>
      <w:r>
        <w:rPr>
          <w:spacing w:val="-179"/>
          <w:w w:val="105"/>
          <w:sz w:val="24"/>
        </w:rPr>
        <w:t>，</w:t>
      </w:r>
      <w:r>
        <w:rPr>
          <w:rFonts w:ascii="Times New Roman" w:eastAsia="Times New Roman" w:hAnsi="Times New Roman"/>
          <w:spacing w:val="-37"/>
          <w:w w:val="105"/>
          <w:sz w:val="24"/>
        </w:rPr>
        <w:t>3</w:t>
      </w:r>
      <w:r>
        <w:rPr>
          <w:spacing w:val="-13"/>
          <w:w w:val="105"/>
          <w:sz w:val="24"/>
        </w:rPr>
        <w:t>；</w:t>
      </w:r>
      <w:r>
        <w:rPr>
          <w:rFonts w:ascii="Times New Roman" w:eastAsia="Times New Roman" w:hAnsi="Times New Roman"/>
          <w:i/>
          <w:w w:val="105"/>
          <w:sz w:val="24"/>
        </w:rPr>
        <w:t>k</w:t>
      </w:r>
      <w:r>
        <w:rPr>
          <w:rFonts w:ascii="Times New Roman" w:eastAsia="Times New Roman" w:hAnsi="Times New Roman"/>
          <w:i/>
          <w:spacing w:val="11"/>
          <w:sz w:val="24"/>
        </w:rPr>
        <w:t xml:space="preserve"> </w:t>
      </w:r>
      <w:r>
        <w:rPr>
          <w:rFonts w:ascii="Symbol" w:eastAsia="Symbol" w:hAnsi="Symbol"/>
          <w:w w:val="105"/>
          <w:sz w:val="24"/>
        </w:rPr>
        <w:sym w:font="Symbol" w:char="F03D"/>
      </w:r>
      <w:r>
        <w:rPr>
          <w:rFonts w:ascii="Times New Roman" w:eastAsia="Times New Roman" w:hAnsi="Times New Roman"/>
          <w:spacing w:val="-34"/>
          <w:sz w:val="24"/>
        </w:rPr>
        <w:t xml:space="preserve"> </w:t>
      </w:r>
      <w:r>
        <w:rPr>
          <w:rFonts w:ascii="Times New Roman" w:eastAsia="Times New Roman" w:hAnsi="Times New Roman"/>
          <w:spacing w:val="-48"/>
          <w:w w:val="105"/>
          <w:sz w:val="24"/>
        </w:rPr>
        <w:t>1</w:t>
      </w:r>
      <w:r>
        <w:rPr>
          <w:spacing w:val="-171"/>
          <w:w w:val="105"/>
          <w:sz w:val="24"/>
        </w:rPr>
        <w:t>，</w:t>
      </w:r>
      <w:r>
        <w:rPr>
          <w:rFonts w:ascii="Times New Roman" w:eastAsia="Times New Roman" w:hAnsi="Times New Roman"/>
          <w:spacing w:val="-30"/>
          <w:w w:val="105"/>
          <w:sz w:val="24"/>
        </w:rPr>
        <w:t>2</w:t>
      </w:r>
      <w:r>
        <w:rPr>
          <w:spacing w:val="-178"/>
          <w:w w:val="105"/>
          <w:sz w:val="24"/>
        </w:rPr>
        <w:t>，</w:t>
      </w:r>
      <w:r>
        <w:rPr>
          <w:rFonts w:ascii="Times New Roman" w:eastAsia="Times New Roman" w:hAnsi="Times New Roman"/>
          <w:spacing w:val="-7"/>
          <w:w w:val="105"/>
          <w:sz w:val="24"/>
        </w:rPr>
        <w:t>3</w:t>
      </w:r>
      <w:r>
        <w:rPr>
          <w:rFonts w:ascii="Symbol" w:eastAsia="Symbol" w:hAnsi="Symbol"/>
          <w:w w:val="78"/>
          <w:sz w:val="32"/>
        </w:rPr>
        <w:sym w:font="Symbol" w:char="F029"/>
      </w:r>
      <w:r>
        <w:rPr>
          <w:rFonts w:ascii="Times New Roman" w:eastAsia="Times New Roman" w:hAnsi="Times New Roman"/>
          <w:spacing w:val="-42"/>
          <w:sz w:val="32"/>
        </w:rPr>
        <w:t xml:space="preserve"> </w:t>
      </w:r>
      <w:r>
        <w:rPr>
          <w:spacing w:val="-28"/>
          <w:sz w:val="24"/>
        </w:rPr>
        <w:t xml:space="preserve">。 </w:t>
      </w:r>
      <w:r>
        <w:rPr>
          <w:rFonts w:ascii="Times New Roman" w:eastAsia="Times New Roman" w:hAnsi="Times New Roman"/>
          <w:i/>
          <w:spacing w:val="12"/>
          <w:w w:val="105"/>
          <w:sz w:val="24"/>
        </w:rPr>
        <w:t>n</w:t>
      </w:r>
      <w:r>
        <w:rPr>
          <w:spacing w:val="-14"/>
          <w:w w:val="105"/>
          <w:sz w:val="24"/>
        </w:rPr>
        <w:t>、</w:t>
      </w:r>
      <w:r>
        <w:rPr>
          <w:rFonts w:ascii="Times New Roman" w:eastAsia="Times New Roman" w:hAnsi="Times New Roman"/>
          <w:i/>
          <w:spacing w:val="14"/>
          <w:w w:val="105"/>
          <w:sz w:val="24"/>
        </w:rPr>
        <w:t>o</w:t>
      </w:r>
      <w:r>
        <w:rPr>
          <w:spacing w:val="-14"/>
          <w:w w:val="105"/>
          <w:sz w:val="24"/>
        </w:rPr>
        <w:t>、</w:t>
      </w:r>
      <w:r>
        <w:rPr>
          <w:rFonts w:ascii="Times New Roman" w:eastAsia="Times New Roman" w:hAnsi="Times New Roman"/>
          <w:i/>
          <w:spacing w:val="11"/>
          <w:w w:val="105"/>
          <w:sz w:val="24"/>
        </w:rPr>
        <w:t>a</w:t>
      </w:r>
      <w:r>
        <w:rPr>
          <w:spacing w:val="-14"/>
          <w:w w:val="105"/>
          <w:sz w:val="24"/>
        </w:rPr>
        <w:t>、</w:t>
      </w:r>
      <w:r>
        <w:rPr>
          <w:rFonts w:ascii="Times New Roman" w:eastAsia="Times New Roman" w:hAnsi="Times New Roman"/>
          <w:i/>
          <w:spacing w:val="-4"/>
          <w:w w:val="105"/>
          <w:sz w:val="24"/>
        </w:rPr>
        <w:t>p</w:t>
      </w:r>
      <w:r>
        <w:rPr>
          <w:spacing w:val="-14"/>
          <w:w w:val="105"/>
          <w:sz w:val="24"/>
        </w:rPr>
        <w:t>为伐木机工作装置末</w:t>
      </w:r>
    </w:p>
    <w:p>
      <w:pPr>
        <w:spacing w:after="0"/>
        <w:jc w:val="left"/>
        <w:rPr>
          <w:sz w:val="24"/>
        </w:rPr>
        <w:sectPr>
          <w:headerReference w:type="even" r:id="rId143"/>
          <w:headerReference w:type="default" r:id="rId144"/>
          <w:footerReference w:type="even" r:id="rId145"/>
          <w:footerReference w:type="default" r:id="rId146"/>
          <w:type w:val="continuous"/>
          <w:pgSz w:w="11910" w:h="16840"/>
          <w:pgMar w:top="1240" w:right="1220" w:bottom="1120" w:left="1260" w:header="720" w:footer="720" w:gutter="0"/>
          <w:pgNumType w:start="34"/>
          <w:cols w:num="5" w:space="708" w:equalWidth="0">
            <w:col w:w="384" w:space="40"/>
            <w:col w:w="822" w:space="39"/>
            <w:col w:w="403" w:space="40"/>
            <w:col w:w="404" w:space="39"/>
            <w:col w:w="7259" w:space="0"/>
          </w:cols>
        </w:sectPr>
      </w:pPr>
    </w:p>
    <w:p>
      <w:pPr>
        <w:spacing w:before="71"/>
        <w:ind w:left="101" w:right="0" w:firstLine="0"/>
        <w:jc w:val="left"/>
        <w:rPr>
          <w:sz w:val="24"/>
        </w:rPr>
      </w:pPr>
      <w:r>
        <w:pict>
          <v:line id="_x0000_s1065" o:spid="_x0000_s1064" style="mso-height-relative:page;mso-position-horizontal-relative:page;mso-width-relative:page;position:absolute;z-index:-251614208" from="354.7pt,-11.75pt" to="360.65pt,-11.75pt" coordsize="21600,21600" stroked="t" strokecolor="black"/>
        </w:pict>
      </w:r>
      <w:r>
        <w:pict>
          <v:line id="_x0000_s1066" o:spid="_x0000_s1065" style="mso-height-relative:page;mso-position-horizontal-relative:page;mso-width-relative:page;position:absolute;z-index:-251613184" from="373.75pt,-11.75pt" to="379.7pt,-11.75pt" coordsize="21600,21600" stroked="t" strokecolor="black"/>
        </w:pict>
      </w:r>
      <w:r>
        <w:pict>
          <v:line id="_x0000_s1067" o:spid="_x0000_s1066" style="mso-height-relative:page;mso-position-horizontal-relative:page;mso-width-relative:page;position:absolute;z-index:-251612160" from="392.85pt,-11.75pt" to="398.85pt,-11.75pt" coordsize="21600,21600" stroked="t" strokecolor="black"/>
        </w:pict>
      </w:r>
      <w:r>
        <w:pict>
          <v:line id="_x0000_s1068" o:spid="_x0000_s1067" style="mso-height-relative:page;mso-position-horizontal-relative:page;mso-width-relative:page;position:absolute;z-index:-251611136" from="411pt,-11.75pt" to="416.95pt,-11.75pt" coordsize="21600,21600" stroked="t" strokecolor="black"/>
        </w:pict>
      </w:r>
      <w:r>
        <w:rPr>
          <w:w w:val="105"/>
          <w:sz w:val="24"/>
        </w:rPr>
        <w:t>端执行器相对于基坐标系</w:t>
      </w:r>
      <w:r>
        <w:rPr>
          <w:rFonts w:ascii="Times New Roman" w:eastAsia="Times New Roman"/>
          <w:i/>
          <w:w w:val="105"/>
          <w:sz w:val="24"/>
        </w:rPr>
        <w:t>o</w:t>
      </w:r>
      <w:r>
        <w:rPr>
          <w:rFonts w:ascii="Times New Roman" w:eastAsia="Times New Roman"/>
          <w:w w:val="105"/>
          <w:position w:val="-5"/>
          <w:sz w:val="14"/>
        </w:rPr>
        <w:t xml:space="preserve">0 </w:t>
      </w:r>
      <w:r>
        <w:rPr>
          <w:rFonts w:ascii="Times New Roman" w:eastAsia="Times New Roman"/>
          <w:i/>
          <w:w w:val="105"/>
          <w:sz w:val="24"/>
        </w:rPr>
        <w:t>x</w:t>
      </w:r>
      <w:r>
        <w:rPr>
          <w:rFonts w:ascii="Times New Roman" w:eastAsia="Times New Roman"/>
          <w:w w:val="105"/>
          <w:position w:val="-5"/>
          <w:sz w:val="14"/>
        </w:rPr>
        <w:t xml:space="preserve">0 </w:t>
      </w:r>
      <w:r>
        <w:rPr>
          <w:rFonts w:ascii="Times New Roman" w:eastAsia="Times New Roman"/>
          <w:i/>
          <w:w w:val="105"/>
          <w:sz w:val="24"/>
        </w:rPr>
        <w:t>y</w:t>
      </w:r>
      <w:r>
        <w:rPr>
          <w:rFonts w:ascii="Times New Roman" w:eastAsia="Times New Roman"/>
          <w:w w:val="105"/>
          <w:position w:val="-5"/>
          <w:sz w:val="14"/>
        </w:rPr>
        <w:t xml:space="preserve">0 </w:t>
      </w:r>
      <w:r>
        <w:rPr>
          <w:rFonts w:ascii="Times New Roman" w:eastAsia="Times New Roman"/>
          <w:i/>
          <w:w w:val="105"/>
          <w:sz w:val="24"/>
        </w:rPr>
        <w:t>z</w:t>
      </w:r>
      <w:r>
        <w:rPr>
          <w:rFonts w:ascii="Times New Roman" w:eastAsia="Times New Roman"/>
          <w:w w:val="105"/>
          <w:position w:val="-5"/>
          <w:sz w:val="14"/>
        </w:rPr>
        <w:t>0</w:t>
      </w:r>
      <w:r>
        <w:rPr>
          <w:w w:val="105"/>
          <w:sz w:val="24"/>
        </w:rPr>
        <w:t>的位置和姿态的</w:t>
      </w:r>
      <w:r>
        <w:rPr>
          <w:rFonts w:ascii="Times New Roman" w:eastAsia="Times New Roman"/>
          <w:w w:val="105"/>
          <w:sz w:val="24"/>
        </w:rPr>
        <w:t>4</w:t>
      </w:r>
      <w:r>
        <w:rPr>
          <w:w w:val="105"/>
          <w:sz w:val="24"/>
        </w:rPr>
        <w:t>个列向量。</w:t>
      </w:r>
    </w:p>
    <w:p>
      <w:pPr>
        <w:spacing w:before="60"/>
        <w:ind w:left="610" w:right="0" w:firstLine="0"/>
        <w:jc w:val="left"/>
        <w:rPr>
          <w:sz w:val="24"/>
        </w:rPr>
      </w:pPr>
      <w:r>
        <w:rPr>
          <w:w w:val="105"/>
          <w:sz w:val="24"/>
        </w:rPr>
        <w:t>末端执行器即伐木头相对于基准坐标系</w:t>
      </w:r>
      <w:r>
        <w:rPr>
          <w:rFonts w:ascii="Times New Roman" w:eastAsia="Times New Roman"/>
          <w:i/>
          <w:w w:val="105"/>
          <w:sz w:val="24"/>
        </w:rPr>
        <w:t>o</w:t>
      </w:r>
      <w:r>
        <w:rPr>
          <w:rFonts w:ascii="Times New Roman" w:eastAsia="Times New Roman"/>
          <w:w w:val="105"/>
          <w:position w:val="-5"/>
          <w:sz w:val="14"/>
        </w:rPr>
        <w:t xml:space="preserve">0 </w:t>
      </w:r>
      <w:r>
        <w:rPr>
          <w:rFonts w:ascii="Times New Roman" w:eastAsia="Times New Roman"/>
          <w:i/>
          <w:w w:val="105"/>
          <w:sz w:val="24"/>
        </w:rPr>
        <w:t>x</w:t>
      </w:r>
      <w:r>
        <w:rPr>
          <w:rFonts w:ascii="Times New Roman" w:eastAsia="Times New Roman"/>
          <w:w w:val="105"/>
          <w:position w:val="-5"/>
          <w:sz w:val="14"/>
        </w:rPr>
        <w:t xml:space="preserve">0 </w:t>
      </w:r>
      <w:r>
        <w:rPr>
          <w:rFonts w:ascii="Times New Roman" w:eastAsia="Times New Roman"/>
          <w:i/>
          <w:w w:val="105"/>
          <w:sz w:val="24"/>
        </w:rPr>
        <w:t>y</w:t>
      </w:r>
      <w:r>
        <w:rPr>
          <w:rFonts w:ascii="Times New Roman" w:eastAsia="Times New Roman"/>
          <w:w w:val="105"/>
          <w:position w:val="-5"/>
          <w:sz w:val="14"/>
        </w:rPr>
        <w:t xml:space="preserve">0 </w:t>
      </w:r>
      <w:r>
        <w:rPr>
          <w:rFonts w:ascii="Times New Roman" w:eastAsia="Times New Roman"/>
          <w:i/>
          <w:w w:val="105"/>
          <w:sz w:val="24"/>
        </w:rPr>
        <w:t>z</w:t>
      </w:r>
      <w:r>
        <w:rPr>
          <w:rFonts w:ascii="Times New Roman" w:eastAsia="Times New Roman"/>
          <w:w w:val="105"/>
          <w:position w:val="-5"/>
          <w:sz w:val="14"/>
        </w:rPr>
        <w:t>0</w:t>
      </w:r>
      <w:r>
        <w:rPr>
          <w:w w:val="105"/>
          <w:sz w:val="24"/>
        </w:rPr>
        <w:t>的位置和姿态是：</w:t>
      </w:r>
    </w:p>
    <w:p>
      <w:pPr>
        <w:spacing w:after="0"/>
        <w:jc w:val="left"/>
        <w:rPr>
          <w:sz w:val="24"/>
        </w:rPr>
        <w:sectPr>
          <w:headerReference w:type="even" r:id="rId147"/>
          <w:headerReference w:type="default" r:id="rId148"/>
          <w:footerReference w:type="even" r:id="rId149"/>
          <w:footerReference w:type="default" r:id="rId150"/>
          <w:type w:val="continuous"/>
          <w:pgSz w:w="11910" w:h="16840"/>
          <w:pgMar w:top="1240" w:right="1220" w:bottom="1120" w:left="1260" w:header="720" w:footer="720" w:gutter="0"/>
          <w:pgNumType w:start="35"/>
          <w:cols w:space="708"/>
        </w:sectPr>
      </w:pPr>
    </w:p>
    <w:p>
      <w:pPr>
        <w:pStyle w:val="BodyText"/>
        <w:spacing w:before="6"/>
        <w:rPr>
          <w:sz w:val="10"/>
        </w:rPr>
      </w:pPr>
    </w:p>
    <w:p>
      <w:pPr>
        <w:spacing w:after="0"/>
        <w:rPr>
          <w:sz w:val="10"/>
        </w:rPr>
        <w:sectPr>
          <w:headerReference w:type="even" r:id="rId151"/>
          <w:headerReference w:type="default" r:id="rId152"/>
          <w:footerReference w:type="even" r:id="rId153"/>
          <w:footerReference w:type="default" r:id="rId154"/>
          <w:pgSz w:w="11910" w:h="16840"/>
          <w:pgMar w:top="1240" w:right="1220" w:bottom="1120" w:left="1260" w:header="816" w:footer="933" w:gutter="0"/>
          <w:pgNumType w:start="36"/>
          <w:cols w:space="708"/>
        </w:sectPr>
      </w:pPr>
    </w:p>
    <w:p>
      <w:pPr>
        <w:spacing w:before="193" w:line="177" w:lineRule="exact"/>
        <w:ind w:left="168" w:right="0" w:firstLine="0"/>
        <w:jc w:val="left"/>
        <w:rPr>
          <w:rFonts w:ascii="Times New Roman" w:hAnsi="Times New Roman"/>
          <w:i/>
          <w:sz w:val="24"/>
        </w:rPr>
      </w:pPr>
      <w:r>
        <w:pict>
          <v:line id="_x0000_s1069" o:spid="_x0000_s1068" style="mso-height-relative:page;mso-position-horizontal-relative:page;mso-width-relative:page;position:absolute;z-index:-251610112" from="326.55pt,14.4pt" to="332.55pt,14.4pt" coordsize="21600,21600" stroked="t" strokecolor="black"/>
        </w:pict>
      </w:r>
      <w:r>
        <w:pict>
          <v:line id="_x0000_s1070" o:spid="_x0000_s1069" style="mso-height-relative:page;mso-position-horizontal-relative:page;mso-width-relative:page;position:absolute;z-index:-251609088" from="422.9pt,14.4pt" to="428.85pt,14.4pt" coordsize="21600,21600" stroked="t" strokecolor="black"/>
        </w:pict>
      </w:r>
      <w:bookmarkStart w:id="9" w:name="2.4.2 伐木机工作装置的运动学逆解分析"/>
      <w:bookmarkEnd w:id="9"/>
      <w:r>
        <w:rPr>
          <w:rFonts w:ascii="Times New Roman" w:hAnsi="Times New Roman"/>
          <w:i/>
          <w:w w:val="105"/>
          <w:sz w:val="24"/>
        </w:rPr>
        <w:t xml:space="preserve">p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l c</w:t>
      </w:r>
    </w:p>
    <w:p>
      <w:pPr>
        <w:pStyle w:val="ListParagraph"/>
        <w:numPr>
          <w:ilvl w:val="0"/>
          <w:numId w:val="8"/>
        </w:numPr>
        <w:tabs>
          <w:tab w:val="left" w:pos="250"/>
        </w:tabs>
        <w:spacing w:before="193" w:after="0" w:line="177" w:lineRule="exact"/>
        <w:ind w:left="249" w:right="0" w:hanging="176"/>
        <w:jc w:val="left"/>
        <w:rPr>
          <w:rFonts w:ascii="Times New Roman" w:hAnsi="Times New Roman"/>
          <w:i/>
          <w:sz w:val="24"/>
        </w:rPr>
      </w:pPr>
      <w:r>
        <w:rPr>
          <w:rFonts w:ascii="Times New Roman" w:hAnsi="Times New Roman"/>
          <w:i/>
          <w:w w:val="104"/>
          <w:sz w:val="24"/>
        </w:rPr>
        <w:br w:type="column"/>
      </w:r>
      <w:r>
        <w:rPr>
          <w:rFonts w:ascii="Times New Roman" w:hAnsi="Times New Roman"/>
          <w:i/>
          <w:w w:val="105"/>
          <w:sz w:val="24"/>
        </w:rPr>
        <w:t>l</w:t>
      </w:r>
      <w:r>
        <w:rPr>
          <w:rFonts w:ascii="Times New Roman" w:hAnsi="Times New Roman"/>
          <w:i/>
          <w:spacing w:val="18"/>
          <w:w w:val="105"/>
          <w:sz w:val="24"/>
        </w:rPr>
        <w:t xml:space="preserve"> </w:t>
      </w:r>
      <w:r>
        <w:rPr>
          <w:rFonts w:ascii="Times New Roman" w:hAnsi="Times New Roman"/>
          <w:i/>
          <w:spacing w:val="-20"/>
          <w:w w:val="105"/>
          <w:sz w:val="24"/>
        </w:rPr>
        <w:t>c</w:t>
      </w:r>
    </w:p>
    <w:p>
      <w:pPr>
        <w:pStyle w:val="ListParagraph"/>
        <w:numPr>
          <w:ilvl w:val="1"/>
          <w:numId w:val="8"/>
        </w:numPr>
        <w:tabs>
          <w:tab w:val="left" w:pos="331"/>
        </w:tabs>
        <w:spacing w:before="193" w:after="0" w:line="177" w:lineRule="exact"/>
        <w:ind w:left="330" w:right="0" w:hanging="177"/>
        <w:jc w:val="left"/>
        <w:rPr>
          <w:rFonts w:ascii="Times New Roman" w:hAnsi="Times New Roman"/>
          <w:i/>
          <w:sz w:val="24"/>
        </w:rPr>
      </w:pPr>
      <w:r>
        <w:rPr>
          <w:rFonts w:ascii="Times New Roman" w:hAnsi="Times New Roman"/>
          <w:i/>
          <w:w w:val="104"/>
          <w:sz w:val="24"/>
        </w:rPr>
        <w:br w:type="column"/>
      </w:r>
      <w:r>
        <w:rPr>
          <w:rFonts w:ascii="Times New Roman" w:hAnsi="Times New Roman"/>
          <w:i/>
          <w:w w:val="105"/>
          <w:sz w:val="24"/>
        </w:rPr>
        <w:t>l</w:t>
      </w:r>
      <w:r>
        <w:rPr>
          <w:rFonts w:ascii="Times New Roman" w:hAnsi="Times New Roman"/>
          <w:i/>
          <w:spacing w:val="9"/>
          <w:w w:val="105"/>
          <w:sz w:val="24"/>
        </w:rPr>
        <w:t xml:space="preserve"> </w:t>
      </w:r>
      <w:r>
        <w:rPr>
          <w:rFonts w:ascii="Times New Roman" w:hAnsi="Times New Roman"/>
          <w:i/>
          <w:spacing w:val="-19"/>
          <w:w w:val="105"/>
          <w:sz w:val="24"/>
        </w:rPr>
        <w:t>c</w:t>
      </w:r>
    </w:p>
    <w:p>
      <w:pPr>
        <w:spacing w:before="193" w:line="177" w:lineRule="exact"/>
        <w:ind w:left="168" w:right="0" w:firstLine="0"/>
        <w:jc w:val="left"/>
        <w:rPr>
          <w:rFonts w:ascii="Times New Roman" w:hAnsi="Times New Roman"/>
          <w:i/>
          <w:sz w:val="24"/>
        </w:rPr>
      </w:pPr>
      <w:r>
        <w:br w:type="column"/>
      </w:r>
      <w:r>
        <w:rPr>
          <w:rFonts w:ascii="Times New Roman" w:hAnsi="Times New Roman"/>
          <w:w w:val="105"/>
          <w:sz w:val="24"/>
        </w:rPr>
        <w:t xml:space="preserve">, </w:t>
      </w:r>
      <w:r>
        <w:rPr>
          <w:rFonts w:ascii="Times New Roman" w:hAnsi="Times New Roman"/>
          <w:i/>
          <w:w w:val="105"/>
          <w:sz w:val="24"/>
        </w:rPr>
        <w:t xml:space="preserve">p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l s</w:t>
      </w:r>
    </w:p>
    <w:p>
      <w:pPr>
        <w:pStyle w:val="ListParagraph"/>
        <w:numPr>
          <w:ilvl w:val="0"/>
          <w:numId w:val="8"/>
        </w:numPr>
        <w:tabs>
          <w:tab w:val="left" w:pos="252"/>
        </w:tabs>
        <w:spacing w:before="193" w:after="0" w:line="177" w:lineRule="exact"/>
        <w:ind w:left="251" w:right="0" w:hanging="176"/>
        <w:jc w:val="left"/>
        <w:rPr>
          <w:rFonts w:ascii="Times New Roman" w:hAnsi="Times New Roman"/>
          <w:i/>
          <w:sz w:val="24"/>
        </w:rPr>
      </w:pPr>
      <w:r>
        <w:rPr>
          <w:rFonts w:ascii="Times New Roman" w:hAnsi="Times New Roman"/>
          <w:i/>
          <w:w w:val="104"/>
          <w:sz w:val="24"/>
        </w:rPr>
        <w:br w:type="column"/>
      </w:r>
      <w:r>
        <w:rPr>
          <w:rFonts w:ascii="Times New Roman" w:hAnsi="Times New Roman"/>
          <w:i/>
          <w:w w:val="105"/>
          <w:sz w:val="24"/>
        </w:rPr>
        <w:t>l</w:t>
      </w:r>
      <w:r>
        <w:rPr>
          <w:rFonts w:ascii="Times New Roman" w:hAnsi="Times New Roman"/>
          <w:i/>
          <w:spacing w:val="25"/>
          <w:w w:val="105"/>
          <w:sz w:val="24"/>
        </w:rPr>
        <w:t xml:space="preserve"> </w:t>
      </w:r>
      <w:r>
        <w:rPr>
          <w:rFonts w:ascii="Times New Roman" w:hAnsi="Times New Roman"/>
          <w:i/>
          <w:spacing w:val="-19"/>
          <w:w w:val="105"/>
          <w:sz w:val="24"/>
        </w:rPr>
        <w:t>s</w:t>
      </w:r>
    </w:p>
    <w:p>
      <w:pPr>
        <w:pStyle w:val="ListParagraph"/>
        <w:numPr>
          <w:ilvl w:val="1"/>
          <w:numId w:val="8"/>
        </w:numPr>
        <w:tabs>
          <w:tab w:val="left" w:pos="333"/>
        </w:tabs>
        <w:spacing w:before="193" w:after="0" w:line="177" w:lineRule="exact"/>
        <w:ind w:left="332" w:right="0" w:hanging="176"/>
        <w:jc w:val="left"/>
        <w:rPr>
          <w:rFonts w:ascii="Times New Roman" w:hAnsi="Times New Roman"/>
          <w:i/>
          <w:sz w:val="24"/>
        </w:rPr>
      </w:pPr>
      <w:r>
        <w:rPr>
          <w:rFonts w:ascii="Times New Roman" w:hAnsi="Times New Roman"/>
          <w:i/>
          <w:w w:val="104"/>
          <w:sz w:val="24"/>
        </w:rPr>
        <w:br w:type="column"/>
      </w:r>
      <w:r>
        <w:rPr>
          <w:rFonts w:ascii="Times New Roman" w:hAnsi="Times New Roman"/>
          <w:i/>
          <w:w w:val="105"/>
          <w:sz w:val="24"/>
        </w:rPr>
        <w:t>l</w:t>
      </w:r>
      <w:r>
        <w:rPr>
          <w:rFonts w:ascii="Times New Roman" w:hAnsi="Times New Roman"/>
          <w:i/>
          <w:spacing w:val="16"/>
          <w:w w:val="105"/>
          <w:sz w:val="24"/>
        </w:rPr>
        <w:t xml:space="preserve"> </w:t>
      </w:r>
      <w:r>
        <w:rPr>
          <w:rFonts w:ascii="Times New Roman" w:hAnsi="Times New Roman"/>
          <w:i/>
          <w:spacing w:val="-19"/>
          <w:w w:val="105"/>
          <w:sz w:val="24"/>
        </w:rPr>
        <w:t>s</w:t>
      </w:r>
    </w:p>
    <w:p>
      <w:pPr>
        <w:spacing w:before="102" w:line="267" w:lineRule="exact"/>
        <w:ind w:left="168" w:right="0" w:firstLine="0"/>
        <w:jc w:val="left"/>
        <w:rPr>
          <w:rFonts w:ascii="Times New Roman" w:hAnsi="Times New Roman"/>
          <w:i/>
          <w:sz w:val="24"/>
        </w:rPr>
      </w:pPr>
      <w:r>
        <w:br w:type="column"/>
      </w:r>
      <w:r>
        <w:rPr>
          <w:rFonts w:ascii="Times New Roman" w:hAnsi="Times New Roman"/>
          <w:w w:val="105"/>
          <w:sz w:val="24"/>
        </w:rPr>
        <w:t xml:space="preserve">, </w:t>
      </w:r>
      <w:r>
        <w:rPr>
          <w:rFonts w:ascii="Times New Roman" w:hAnsi="Times New Roman"/>
          <w:i/>
          <w:w w:val="105"/>
          <w:sz w:val="24"/>
        </w:rPr>
        <w:t xml:space="preserve">p </w:t>
      </w:r>
      <w:r>
        <w:rPr>
          <w:rFonts w:ascii="Symbol" w:hAnsi="Symbol"/>
          <w:w w:val="105"/>
          <w:sz w:val="24"/>
        </w:rPr>
        <w:sym w:font="Symbol" w:char="F03D"/>
      </w:r>
      <w:r>
        <w:rPr>
          <w:rFonts w:ascii="Times New Roman" w:hAnsi="Times New Roman"/>
          <w:w w:val="105"/>
          <w:sz w:val="24"/>
        </w:rPr>
        <w:t xml:space="preserve"> 0, </w:t>
      </w:r>
      <w:r>
        <w:rPr>
          <w:rFonts w:ascii="Times New Roman" w:hAnsi="Times New Roman"/>
          <w:i/>
          <w:w w:val="105"/>
          <w:sz w:val="24"/>
        </w:rPr>
        <w:t xml:space="preserve">n </w:t>
      </w:r>
      <w:r>
        <w:rPr>
          <w:rFonts w:ascii="Symbol" w:hAnsi="Symbol"/>
          <w:w w:val="105"/>
          <w:sz w:val="24"/>
        </w:rPr>
        <w:sym w:font="Symbol" w:char="F03D"/>
      </w:r>
      <w:r>
        <w:rPr>
          <w:rFonts w:ascii="Times New Roman" w:hAnsi="Times New Roman"/>
          <w:w w:val="105"/>
          <w:sz w:val="24"/>
        </w:rPr>
        <w:t xml:space="preserve"> </w:t>
      </w:r>
      <w:r>
        <w:rPr>
          <w:rFonts w:ascii="Symbol" w:hAnsi="Symbol"/>
          <w:w w:val="105"/>
          <w:sz w:val="33"/>
        </w:rPr>
        <w:sym w:font="Symbol" w:char="F05B"/>
      </w:r>
      <w:r>
        <w:rPr>
          <w:rFonts w:ascii="Times New Roman" w:hAnsi="Times New Roman"/>
          <w:i/>
          <w:w w:val="105"/>
          <w:sz w:val="24"/>
        </w:rPr>
        <w:t>c</w:t>
      </w:r>
    </w:p>
    <w:p>
      <w:pPr>
        <w:tabs>
          <w:tab w:val="left" w:pos="706"/>
        </w:tabs>
        <w:spacing w:before="102" w:line="267" w:lineRule="exact"/>
        <w:ind w:left="168" w:right="0" w:firstLine="0"/>
        <w:jc w:val="left"/>
        <w:rPr>
          <w:rFonts w:ascii="Times New Roman" w:hAnsi="Times New Roman"/>
          <w:i/>
          <w:sz w:val="24"/>
        </w:rPr>
      </w:pPr>
      <w:r>
        <w:br w:type="column"/>
      </w:r>
      <w:r>
        <w:rPr>
          <w:rFonts w:ascii="Times New Roman" w:hAnsi="Times New Roman"/>
          <w:i/>
          <w:w w:val="104"/>
          <w:sz w:val="24"/>
        </w:rPr>
        <w:t>s</w:t>
      </w:r>
      <w:r>
        <w:rPr>
          <w:rFonts w:ascii="Times New Roman" w:hAnsi="Times New Roman"/>
          <w:i/>
          <w:sz w:val="24"/>
        </w:rPr>
        <w:tab/>
      </w:r>
      <w:r>
        <w:rPr>
          <w:rFonts w:ascii="Times New Roman" w:hAnsi="Times New Roman"/>
          <w:spacing w:val="-4"/>
          <w:w w:val="104"/>
          <w:sz w:val="24"/>
        </w:rPr>
        <w:t>0</w:t>
      </w:r>
      <w:r>
        <w:rPr>
          <w:rFonts w:ascii="Symbol" w:hAnsi="Symbol"/>
          <w:spacing w:val="-27"/>
          <w:w w:val="75"/>
          <w:sz w:val="33"/>
        </w:rPr>
        <w:sym w:font="Symbol" w:char="F05D"/>
      </w:r>
      <w:r>
        <w:rPr>
          <w:rFonts w:ascii="Times New Roman" w:hAnsi="Times New Roman"/>
          <w:i/>
          <w:w w:val="104"/>
          <w:position w:val="13"/>
          <w:sz w:val="14"/>
        </w:rPr>
        <w:t>T</w:t>
      </w:r>
      <w:r>
        <w:rPr>
          <w:rFonts w:ascii="Times New Roman" w:hAnsi="Times New Roman"/>
          <w:i/>
          <w:spacing w:val="4"/>
          <w:position w:val="13"/>
          <w:sz w:val="14"/>
        </w:rPr>
        <w:t xml:space="preserve"> </w:t>
      </w:r>
      <w:r>
        <w:rPr>
          <w:rFonts w:ascii="Times New Roman" w:hAnsi="Times New Roman"/>
          <w:w w:val="104"/>
          <w:sz w:val="24"/>
        </w:rPr>
        <w:t>,</w:t>
      </w:r>
      <w:r>
        <w:rPr>
          <w:rFonts w:ascii="Times New Roman" w:hAnsi="Times New Roman"/>
          <w:spacing w:val="-35"/>
          <w:sz w:val="24"/>
        </w:rPr>
        <w:t xml:space="preserve"> </w:t>
      </w:r>
      <w:r>
        <w:rPr>
          <w:rFonts w:ascii="Times New Roman" w:hAnsi="Times New Roman"/>
          <w:i/>
          <w:w w:val="104"/>
          <w:sz w:val="24"/>
        </w:rPr>
        <w:t>o</w:t>
      </w:r>
      <w:r>
        <w:rPr>
          <w:rFonts w:ascii="Times New Roman" w:hAnsi="Times New Roman"/>
          <w:i/>
          <w:spacing w:val="14"/>
          <w:sz w:val="24"/>
        </w:rPr>
        <w:t xml:space="preserve"> </w:t>
      </w:r>
      <w:r>
        <w:rPr>
          <w:rFonts w:ascii="Symbol" w:hAnsi="Symbol"/>
          <w:w w:val="104"/>
          <w:sz w:val="24"/>
        </w:rPr>
        <w:sym w:font="Symbol" w:char="F03D"/>
      </w:r>
      <w:r>
        <w:rPr>
          <w:rFonts w:ascii="Times New Roman" w:hAnsi="Times New Roman"/>
          <w:spacing w:val="-17"/>
          <w:sz w:val="24"/>
        </w:rPr>
        <w:t xml:space="preserve"> </w:t>
      </w:r>
      <w:r>
        <w:rPr>
          <w:rFonts w:ascii="Symbol" w:hAnsi="Symbol"/>
          <w:spacing w:val="-17"/>
          <w:w w:val="75"/>
          <w:sz w:val="33"/>
        </w:rPr>
        <w:sym w:font="Symbol" w:char="F05B"/>
      </w:r>
      <w:r>
        <w:rPr>
          <w:rFonts w:ascii="Symbol" w:hAnsi="Symbol"/>
          <w:w w:val="104"/>
          <w:sz w:val="24"/>
        </w:rPr>
        <w:sym w:font="Symbol" w:char="F02D"/>
      </w:r>
      <w:r>
        <w:rPr>
          <w:rFonts w:ascii="Times New Roman" w:hAnsi="Times New Roman"/>
          <w:spacing w:val="-16"/>
          <w:sz w:val="24"/>
        </w:rPr>
        <w:t xml:space="preserve"> </w:t>
      </w:r>
      <w:r>
        <w:rPr>
          <w:rFonts w:ascii="Times New Roman" w:hAnsi="Times New Roman"/>
          <w:i/>
          <w:w w:val="104"/>
          <w:sz w:val="24"/>
        </w:rPr>
        <w:t>s</w:t>
      </w:r>
    </w:p>
    <w:p>
      <w:pPr>
        <w:tabs>
          <w:tab w:val="left" w:pos="717"/>
        </w:tabs>
        <w:spacing w:before="102" w:line="267" w:lineRule="exact"/>
        <w:ind w:left="168" w:right="0" w:firstLine="0"/>
        <w:jc w:val="left"/>
        <w:rPr>
          <w:rFonts w:ascii="Times New Roman" w:hAnsi="Times New Roman"/>
          <w:sz w:val="24"/>
        </w:rPr>
      </w:pPr>
      <w:r>
        <w:br w:type="column"/>
      </w:r>
      <w:r>
        <w:rPr>
          <w:rFonts w:ascii="Times New Roman" w:hAnsi="Times New Roman"/>
          <w:i/>
          <w:w w:val="104"/>
          <w:sz w:val="24"/>
        </w:rPr>
        <w:t>c</w:t>
      </w:r>
      <w:r>
        <w:rPr>
          <w:rFonts w:ascii="Times New Roman" w:hAnsi="Times New Roman"/>
          <w:i/>
          <w:sz w:val="24"/>
        </w:rPr>
        <w:tab/>
      </w:r>
      <w:r>
        <w:rPr>
          <w:rFonts w:ascii="Times New Roman" w:hAnsi="Times New Roman"/>
          <w:spacing w:val="-4"/>
          <w:w w:val="104"/>
          <w:sz w:val="24"/>
        </w:rPr>
        <w:t>0</w:t>
      </w:r>
      <w:r>
        <w:rPr>
          <w:rFonts w:ascii="Symbol" w:hAnsi="Symbol"/>
          <w:spacing w:val="-27"/>
          <w:w w:val="75"/>
          <w:sz w:val="33"/>
        </w:rPr>
        <w:sym w:font="Symbol" w:char="F05D"/>
      </w:r>
      <w:r>
        <w:rPr>
          <w:rFonts w:ascii="Times New Roman" w:hAnsi="Times New Roman"/>
          <w:i/>
          <w:w w:val="104"/>
          <w:position w:val="13"/>
          <w:sz w:val="14"/>
        </w:rPr>
        <w:t>T</w:t>
      </w:r>
      <w:r>
        <w:rPr>
          <w:rFonts w:ascii="Times New Roman" w:hAnsi="Times New Roman"/>
          <w:i/>
          <w:spacing w:val="4"/>
          <w:position w:val="13"/>
          <w:sz w:val="14"/>
        </w:rPr>
        <w:t xml:space="preserve"> </w:t>
      </w:r>
      <w:r>
        <w:rPr>
          <w:rFonts w:ascii="Times New Roman" w:hAnsi="Times New Roman"/>
          <w:w w:val="104"/>
          <w:sz w:val="24"/>
        </w:rPr>
        <w:t>,</w:t>
      </w:r>
    </w:p>
    <w:p>
      <w:pPr>
        <w:spacing w:after="0" w:line="267" w:lineRule="exact"/>
        <w:jc w:val="left"/>
        <w:rPr>
          <w:rFonts w:ascii="Times New Roman" w:hAnsi="Times New Roman"/>
          <w:sz w:val="24"/>
        </w:rPr>
        <w:sectPr>
          <w:headerReference w:type="even" r:id="rId155"/>
          <w:headerReference w:type="default" r:id="rId156"/>
          <w:footerReference w:type="even" r:id="rId157"/>
          <w:footerReference w:type="default" r:id="rId158"/>
          <w:type w:val="continuous"/>
          <w:pgSz w:w="11910" w:h="16840"/>
          <w:pgMar w:top="1240" w:right="1220" w:bottom="1120" w:left="1260" w:header="720" w:footer="720" w:gutter="0"/>
          <w:pgNumType w:start="37"/>
          <w:cols w:num="9" w:space="708" w:equalWidth="0">
            <w:col w:w="870" w:space="40"/>
            <w:col w:w="513" w:space="39"/>
            <w:col w:w="585" w:space="43"/>
            <w:col w:w="994" w:space="39"/>
            <w:col w:w="509" w:space="40"/>
            <w:col w:w="581" w:space="46"/>
            <w:col w:w="1557" w:space="235"/>
            <w:col w:w="1864" w:space="231"/>
            <w:col w:w="1244" w:space="0"/>
          </w:cols>
        </w:sectPr>
      </w:pPr>
    </w:p>
    <w:p>
      <w:pPr>
        <w:tabs>
          <w:tab w:val="left" w:pos="689"/>
        </w:tabs>
        <w:spacing w:before="0" w:line="155" w:lineRule="exact"/>
        <w:ind w:left="298" w:right="0" w:firstLine="0"/>
        <w:jc w:val="left"/>
        <w:rPr>
          <w:rFonts w:ascii="Times New Roman"/>
          <w:sz w:val="14"/>
        </w:rPr>
      </w:pPr>
      <w:r>
        <w:rPr>
          <w:rFonts w:ascii="Times New Roman"/>
          <w:i/>
          <w:w w:val="105"/>
          <w:sz w:val="14"/>
        </w:rPr>
        <w:t>x</w:t>
      </w:r>
      <w:r>
        <w:rPr>
          <w:rFonts w:ascii="Times New Roman"/>
          <w:i/>
          <w:w w:val="105"/>
          <w:sz w:val="14"/>
        </w:rPr>
        <w:tab/>
      </w:r>
      <w:r>
        <w:rPr>
          <w:rFonts w:ascii="Times New Roman"/>
          <w:w w:val="105"/>
          <w:sz w:val="14"/>
        </w:rPr>
        <w:t>1</w:t>
      </w:r>
      <w:r>
        <w:rPr>
          <w:rFonts w:ascii="Times New Roman"/>
          <w:spacing w:val="15"/>
          <w:w w:val="105"/>
          <w:sz w:val="14"/>
        </w:rPr>
        <w:t xml:space="preserve"> </w:t>
      </w:r>
      <w:r>
        <w:rPr>
          <w:rFonts w:ascii="Times New Roman"/>
          <w:spacing w:val="-20"/>
          <w:w w:val="105"/>
          <w:sz w:val="14"/>
        </w:rPr>
        <w:t>1</w:t>
      </w:r>
    </w:p>
    <w:p>
      <w:pPr>
        <w:spacing w:before="0" w:line="155" w:lineRule="exact"/>
        <w:ind w:left="265" w:right="0" w:firstLine="0"/>
        <w:jc w:val="left"/>
        <w:rPr>
          <w:rFonts w:ascii="Times New Roman"/>
          <w:sz w:val="14"/>
        </w:rPr>
      </w:pPr>
      <w:r>
        <w:br w:type="column"/>
      </w:r>
      <w:r>
        <w:rPr>
          <w:rFonts w:ascii="Times New Roman"/>
          <w:w w:val="105"/>
          <w:sz w:val="14"/>
        </w:rPr>
        <w:t>2 12</w:t>
      </w:r>
    </w:p>
    <w:p>
      <w:pPr>
        <w:tabs>
          <w:tab w:val="left" w:pos="913"/>
        </w:tabs>
        <w:spacing w:before="0" w:line="155" w:lineRule="exact"/>
        <w:ind w:left="255" w:right="0" w:firstLine="0"/>
        <w:jc w:val="left"/>
        <w:rPr>
          <w:rFonts w:ascii="Times New Roman"/>
          <w:i/>
          <w:sz w:val="14"/>
        </w:rPr>
      </w:pPr>
      <w:r>
        <w:br w:type="column"/>
      </w:r>
      <w:r>
        <w:rPr>
          <w:rFonts w:ascii="Times New Roman"/>
          <w:w w:val="105"/>
          <w:sz w:val="14"/>
        </w:rPr>
        <w:t xml:space="preserve">3 </w:t>
      </w:r>
      <w:r>
        <w:rPr>
          <w:rFonts w:ascii="Times New Roman"/>
          <w:spacing w:val="21"/>
          <w:w w:val="105"/>
          <w:sz w:val="14"/>
        </w:rPr>
        <w:t xml:space="preserve"> </w:t>
      </w:r>
      <w:r>
        <w:rPr>
          <w:rFonts w:ascii="Times New Roman"/>
          <w:spacing w:val="4"/>
          <w:w w:val="105"/>
          <w:sz w:val="14"/>
        </w:rPr>
        <w:t>123</w:t>
      </w:r>
      <w:r>
        <w:rPr>
          <w:rFonts w:ascii="Times New Roman"/>
          <w:spacing w:val="4"/>
          <w:w w:val="105"/>
          <w:sz w:val="14"/>
        </w:rPr>
        <w:tab/>
      </w:r>
      <w:r>
        <w:rPr>
          <w:rFonts w:ascii="Times New Roman"/>
          <w:i/>
          <w:spacing w:val="-20"/>
          <w:w w:val="105"/>
          <w:sz w:val="14"/>
        </w:rPr>
        <w:t>y</w:t>
      </w:r>
    </w:p>
    <w:p>
      <w:pPr>
        <w:tabs>
          <w:tab w:val="left" w:pos="824"/>
        </w:tabs>
        <w:spacing w:before="0" w:line="155" w:lineRule="exact"/>
        <w:ind w:left="286" w:right="0" w:firstLine="0"/>
        <w:jc w:val="left"/>
        <w:rPr>
          <w:rFonts w:ascii="Times New Roman"/>
          <w:sz w:val="14"/>
        </w:rPr>
      </w:pPr>
      <w:r>
        <w:br w:type="column"/>
      </w:r>
      <w:r>
        <w:rPr>
          <w:rFonts w:ascii="Times New Roman"/>
          <w:w w:val="105"/>
          <w:sz w:val="14"/>
        </w:rPr>
        <w:t xml:space="preserve">1 </w:t>
      </w:r>
      <w:r>
        <w:rPr>
          <w:rFonts w:ascii="Times New Roman"/>
          <w:spacing w:val="11"/>
          <w:w w:val="105"/>
          <w:sz w:val="14"/>
        </w:rPr>
        <w:t xml:space="preserve"> </w:t>
      </w:r>
      <w:r>
        <w:rPr>
          <w:rFonts w:ascii="Times New Roman"/>
          <w:w w:val="105"/>
          <w:sz w:val="14"/>
        </w:rPr>
        <w:t>1</w:t>
      </w:r>
      <w:r>
        <w:rPr>
          <w:rFonts w:ascii="Times New Roman"/>
          <w:w w:val="105"/>
          <w:sz w:val="14"/>
        </w:rPr>
        <w:tab/>
      </w:r>
      <w:r>
        <w:rPr>
          <w:rFonts w:ascii="Times New Roman"/>
          <w:w w:val="105"/>
          <w:sz w:val="14"/>
        </w:rPr>
        <w:t>2</w:t>
      </w:r>
      <w:r>
        <w:rPr>
          <w:rFonts w:ascii="Times New Roman"/>
          <w:spacing w:val="23"/>
          <w:w w:val="105"/>
          <w:sz w:val="14"/>
        </w:rPr>
        <w:t xml:space="preserve"> </w:t>
      </w:r>
      <w:r>
        <w:rPr>
          <w:rFonts w:ascii="Times New Roman"/>
          <w:spacing w:val="-4"/>
          <w:w w:val="105"/>
          <w:sz w:val="14"/>
        </w:rPr>
        <w:t>12</w:t>
      </w:r>
    </w:p>
    <w:p>
      <w:pPr>
        <w:tabs>
          <w:tab w:val="left" w:pos="903"/>
        </w:tabs>
        <w:spacing w:before="0" w:line="155" w:lineRule="exact"/>
        <w:ind w:left="256" w:right="0" w:firstLine="0"/>
        <w:jc w:val="left"/>
        <w:rPr>
          <w:rFonts w:ascii="Times New Roman"/>
          <w:i/>
          <w:sz w:val="14"/>
        </w:rPr>
      </w:pPr>
      <w:r>
        <w:br w:type="column"/>
      </w:r>
      <w:r>
        <w:rPr>
          <w:rFonts w:ascii="Times New Roman"/>
          <w:w w:val="105"/>
          <w:sz w:val="14"/>
        </w:rPr>
        <w:t xml:space="preserve">3 </w:t>
      </w:r>
      <w:r>
        <w:rPr>
          <w:rFonts w:ascii="Times New Roman"/>
          <w:spacing w:val="17"/>
          <w:w w:val="105"/>
          <w:sz w:val="14"/>
        </w:rPr>
        <w:t xml:space="preserve"> </w:t>
      </w:r>
      <w:r>
        <w:rPr>
          <w:rFonts w:ascii="Times New Roman"/>
          <w:spacing w:val="4"/>
          <w:w w:val="105"/>
          <w:sz w:val="14"/>
        </w:rPr>
        <w:t>123</w:t>
      </w:r>
      <w:r>
        <w:rPr>
          <w:rFonts w:ascii="Times New Roman"/>
          <w:spacing w:val="4"/>
          <w:w w:val="105"/>
          <w:sz w:val="14"/>
        </w:rPr>
        <w:tab/>
      </w:r>
      <w:r>
        <w:rPr>
          <w:rFonts w:ascii="Times New Roman"/>
          <w:i/>
          <w:w w:val="105"/>
          <w:sz w:val="14"/>
        </w:rPr>
        <w:t>z</w:t>
      </w:r>
    </w:p>
    <w:p>
      <w:pPr>
        <w:spacing w:before="0" w:line="155" w:lineRule="exact"/>
        <w:ind w:left="298" w:right="0" w:firstLine="0"/>
        <w:jc w:val="left"/>
        <w:rPr>
          <w:rFonts w:ascii="Times New Roman"/>
          <w:sz w:val="14"/>
        </w:rPr>
      </w:pPr>
      <w:r>
        <w:br w:type="column"/>
      </w:r>
      <w:r>
        <w:rPr>
          <w:rFonts w:ascii="Times New Roman"/>
          <w:w w:val="105"/>
          <w:sz w:val="14"/>
        </w:rPr>
        <w:t>123</w:t>
      </w:r>
    </w:p>
    <w:p>
      <w:pPr>
        <w:spacing w:before="0" w:line="155" w:lineRule="exact"/>
        <w:ind w:left="265" w:right="0" w:firstLine="0"/>
        <w:jc w:val="left"/>
        <w:rPr>
          <w:rFonts w:ascii="Times New Roman"/>
          <w:sz w:val="14"/>
        </w:rPr>
      </w:pPr>
      <w:r>
        <w:br w:type="column"/>
      </w:r>
      <w:r>
        <w:rPr>
          <w:rFonts w:ascii="Times New Roman"/>
          <w:w w:val="105"/>
          <w:sz w:val="14"/>
        </w:rPr>
        <w:t>123</w:t>
      </w:r>
    </w:p>
    <w:p>
      <w:pPr>
        <w:spacing w:before="0" w:line="155" w:lineRule="exact"/>
        <w:ind w:left="298" w:right="0" w:firstLine="0"/>
        <w:jc w:val="left"/>
        <w:rPr>
          <w:rFonts w:ascii="Times New Roman"/>
          <w:sz w:val="14"/>
        </w:rPr>
      </w:pPr>
      <w:r>
        <w:br w:type="column"/>
      </w:r>
      <w:r>
        <w:rPr>
          <w:rFonts w:ascii="Times New Roman"/>
          <w:w w:val="105"/>
          <w:sz w:val="14"/>
        </w:rPr>
        <w:t>123</w:t>
      </w:r>
    </w:p>
    <w:p>
      <w:pPr>
        <w:spacing w:before="0" w:line="155" w:lineRule="exact"/>
        <w:ind w:left="269" w:right="0" w:firstLine="0"/>
        <w:jc w:val="left"/>
        <w:rPr>
          <w:rFonts w:ascii="Times New Roman"/>
          <w:sz w:val="14"/>
        </w:rPr>
      </w:pPr>
      <w:r>
        <w:br w:type="column"/>
      </w:r>
      <w:r>
        <w:rPr>
          <w:rFonts w:ascii="Times New Roman"/>
          <w:w w:val="105"/>
          <w:sz w:val="14"/>
        </w:rPr>
        <w:t>123</w:t>
      </w:r>
    </w:p>
    <w:p>
      <w:pPr>
        <w:spacing w:after="0" w:line="155" w:lineRule="exact"/>
        <w:jc w:val="left"/>
        <w:rPr>
          <w:rFonts w:ascii="Times New Roman"/>
          <w:sz w:val="14"/>
        </w:rPr>
        <w:sectPr>
          <w:headerReference w:type="even" r:id="rId159"/>
          <w:headerReference w:type="default" r:id="rId160"/>
          <w:footerReference w:type="even" r:id="rId161"/>
          <w:footerReference w:type="default" r:id="rId162"/>
          <w:type w:val="continuous"/>
          <w:pgSz w:w="11910" w:h="16840"/>
          <w:pgMar w:top="1240" w:right="1220" w:bottom="1120" w:left="1260" w:header="720" w:footer="720" w:gutter="0"/>
          <w:pgNumType w:start="38"/>
          <w:cols w:num="9" w:space="708" w:equalWidth="0">
            <w:col w:w="925" w:space="40"/>
            <w:col w:w="599" w:space="39"/>
            <w:col w:w="979" w:space="40"/>
            <w:col w:w="1154" w:space="40"/>
            <w:col w:w="1001" w:space="681"/>
            <w:col w:w="539" w:space="40"/>
            <w:col w:w="546" w:space="977"/>
            <w:col w:w="539" w:space="40"/>
            <w:col w:w="1251" w:space="0"/>
          </w:cols>
        </w:sectPr>
      </w:pPr>
    </w:p>
    <w:p>
      <w:pPr>
        <w:tabs>
          <w:tab w:val="left" w:pos="925"/>
        </w:tabs>
        <w:spacing w:before="186"/>
        <w:ind w:left="138" w:right="0" w:firstLine="0"/>
        <w:jc w:val="left"/>
        <w:rPr>
          <w:sz w:val="24"/>
        </w:rPr>
      </w:pPr>
      <w:r>
        <w:pict>
          <v:line id="_x0000_s1071" o:spid="_x0000_s1070" style="mso-height-relative:page;mso-position-horizontal-relative:page;mso-width-relative:page;position:absolute;z-index:-251608064" from="70.6pt,18.6pt" to="76.55pt,18.6pt" coordsize="21600,21600" stroked="t" strokecolor="black"/>
        </w:pict>
      </w:r>
      <w:r>
        <w:rPr>
          <w:rFonts w:ascii="Times New Roman" w:eastAsia="Times New Roman" w:hAnsi="Times New Roman"/>
          <w:i/>
          <w:w w:val="104"/>
          <w:sz w:val="24"/>
        </w:rPr>
        <w:t>a</w:t>
      </w:r>
      <w:r>
        <w:rPr>
          <w:rFonts w:ascii="Times New Roman" w:eastAsia="Times New Roman" w:hAnsi="Times New Roman"/>
          <w:i/>
          <w:spacing w:val="16"/>
          <w:sz w:val="24"/>
        </w:rPr>
        <w:t xml:space="preserve"> </w:t>
      </w:r>
      <w:r>
        <w:rPr>
          <w:rFonts w:ascii="Symbol" w:eastAsia="Symbol" w:hAnsi="Symbol"/>
          <w:w w:val="104"/>
          <w:sz w:val="24"/>
        </w:rPr>
        <w:sym w:font="Symbol" w:char="F03D"/>
      </w:r>
      <w:r>
        <w:rPr>
          <w:rFonts w:ascii="Times New Roman" w:eastAsia="Times New Roman" w:hAnsi="Times New Roman"/>
          <w:spacing w:val="-16"/>
          <w:sz w:val="24"/>
        </w:rPr>
        <w:t xml:space="preserve"> </w:t>
      </w:r>
      <w:r>
        <w:rPr>
          <w:rFonts w:ascii="Symbol" w:eastAsia="Symbol" w:hAnsi="Symbol"/>
          <w:spacing w:val="-20"/>
          <w:w w:val="74"/>
          <w:sz w:val="33"/>
        </w:rPr>
        <w:sym w:font="Symbol" w:char="F05B"/>
      </w:r>
      <w:r>
        <w:rPr>
          <w:rFonts w:ascii="Times New Roman" w:eastAsia="Times New Roman" w:hAnsi="Times New Roman"/>
          <w:w w:val="104"/>
          <w:sz w:val="24"/>
        </w:rPr>
        <w:t>0</w:t>
      </w:r>
      <w:r>
        <w:rPr>
          <w:rFonts w:ascii="Times New Roman" w:eastAsia="Times New Roman" w:hAnsi="Times New Roman"/>
          <w:sz w:val="24"/>
        </w:rPr>
        <w:tab/>
      </w:r>
      <w:r>
        <w:rPr>
          <w:rFonts w:ascii="Times New Roman" w:eastAsia="Times New Roman" w:hAnsi="Times New Roman"/>
          <w:w w:val="104"/>
          <w:sz w:val="24"/>
        </w:rPr>
        <w:t>0</w:t>
      </w:r>
      <w:r>
        <w:rPr>
          <w:rFonts w:ascii="Times New Roman" w:eastAsia="Times New Roman" w:hAnsi="Times New Roman"/>
          <w:spacing w:val="4"/>
          <w:sz w:val="24"/>
        </w:rPr>
        <w:t xml:space="preserve">   </w:t>
      </w:r>
      <w:r>
        <w:rPr>
          <w:rFonts w:ascii="Times New Roman" w:eastAsia="Times New Roman" w:hAnsi="Times New Roman"/>
          <w:spacing w:val="-21"/>
          <w:w w:val="104"/>
          <w:sz w:val="24"/>
        </w:rPr>
        <w:t>1</w:t>
      </w:r>
      <w:r>
        <w:rPr>
          <w:rFonts w:ascii="Symbol" w:eastAsia="Symbol" w:hAnsi="Symbol"/>
          <w:spacing w:val="-26"/>
          <w:w w:val="74"/>
          <w:sz w:val="33"/>
        </w:rPr>
        <w:sym w:font="Symbol" w:char="F05D"/>
      </w:r>
      <w:r>
        <w:rPr>
          <w:rFonts w:ascii="Times New Roman" w:eastAsia="Times New Roman" w:hAnsi="Times New Roman"/>
          <w:i/>
          <w:w w:val="104"/>
          <w:position w:val="12"/>
          <w:sz w:val="14"/>
        </w:rPr>
        <w:t>T</w:t>
      </w:r>
      <w:r>
        <w:rPr>
          <w:rFonts w:ascii="Times New Roman" w:eastAsia="Times New Roman" w:hAnsi="Times New Roman"/>
          <w:i/>
          <w:spacing w:val="-7"/>
          <w:position w:val="12"/>
          <w:sz w:val="14"/>
        </w:rPr>
        <w:t xml:space="preserve">  </w:t>
      </w:r>
      <w:r>
        <w:rPr>
          <w:sz w:val="24"/>
        </w:rPr>
        <w:t>。</w:t>
      </w:r>
    </w:p>
    <w:p>
      <w:pPr>
        <w:spacing w:after="0"/>
        <w:jc w:val="left"/>
        <w:rPr>
          <w:sz w:val="24"/>
        </w:rPr>
        <w:sectPr>
          <w:headerReference w:type="even" r:id="rId163"/>
          <w:headerReference w:type="default" r:id="rId164"/>
          <w:footerReference w:type="even" r:id="rId165"/>
          <w:footerReference w:type="default" r:id="rId166"/>
          <w:type w:val="continuous"/>
          <w:pgSz w:w="11910" w:h="16840"/>
          <w:pgMar w:top="1240" w:right="1220" w:bottom="1120" w:left="1260" w:header="720" w:footer="720" w:gutter="0"/>
          <w:pgNumType w:start="39"/>
          <w:cols w:space="708"/>
        </w:sectPr>
      </w:pPr>
    </w:p>
    <w:p>
      <w:pPr>
        <w:pStyle w:val="BodyText"/>
        <w:spacing w:before="59"/>
        <w:ind w:left="610"/>
      </w:pPr>
      <w:r>
        <w:rPr>
          <w:w w:val="105"/>
        </w:rPr>
        <w:t>最终得出伐木头在地球坐标系</w:t>
      </w:r>
      <w:r>
        <w:rPr>
          <w:rFonts w:ascii="Times New Roman" w:eastAsia="Times New Roman"/>
          <w:i/>
          <w:w w:val="105"/>
        </w:rPr>
        <w:t>oxyz</w:t>
      </w:r>
      <w:r>
        <w:rPr>
          <w:w w:val="105"/>
        </w:rPr>
        <w:t>的坐标</w:t>
      </w:r>
    </w:p>
    <w:p>
      <w:pPr>
        <w:spacing w:before="62"/>
        <w:ind w:left="3470" w:right="0" w:firstLine="0"/>
        <w:jc w:val="left"/>
        <w:rPr>
          <w:rFonts w:ascii="Times New Roman" w:hAnsi="Times New Roman"/>
          <w:sz w:val="14"/>
        </w:rPr>
      </w:pPr>
      <w:r>
        <w:rPr>
          <w:rFonts w:ascii="Times New Roman" w:hAnsi="Times New Roman"/>
          <w:i/>
          <w:w w:val="105"/>
          <w:sz w:val="24"/>
        </w:rPr>
        <w:t xml:space="preserve">x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p</w:t>
      </w:r>
      <w:r>
        <w:rPr>
          <w:rFonts w:ascii="Times New Roman" w:hAnsi="Times New Roman"/>
          <w:i/>
          <w:w w:val="105"/>
          <w:position w:val="-5"/>
          <w:sz w:val="14"/>
        </w:rPr>
        <w:t xml:space="preserve">y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1</w:t>
      </w:r>
      <w:r>
        <w:rPr>
          <w:rFonts w:ascii="Times New Roman" w:hAnsi="Times New Roman"/>
          <w:i/>
          <w:w w:val="105"/>
          <w:sz w:val="24"/>
        </w:rPr>
        <w:t>s</w:t>
      </w:r>
      <w:r>
        <w:rPr>
          <w:rFonts w:ascii="Times New Roman" w:hAnsi="Times New Roman"/>
          <w:w w:val="105"/>
          <w:position w:val="-5"/>
          <w:sz w:val="14"/>
        </w:rPr>
        <w:t xml:space="preserve">1 </w:t>
      </w:r>
      <w:r>
        <w:rPr>
          <w:rFonts w:ascii="Symbol" w:hAnsi="Symbol"/>
          <w:w w:val="105"/>
          <w:sz w:val="24"/>
        </w:rPr>
        <w:sym w:font="Symbol" w:char="F02B"/>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 xml:space="preserve">2 </w:t>
      </w:r>
      <w:r>
        <w:rPr>
          <w:rFonts w:ascii="Times New Roman" w:hAnsi="Times New Roman"/>
          <w:i/>
          <w:w w:val="105"/>
          <w:sz w:val="24"/>
        </w:rPr>
        <w:t>s</w:t>
      </w:r>
      <w:r>
        <w:rPr>
          <w:rFonts w:ascii="Times New Roman" w:hAnsi="Times New Roman"/>
          <w:w w:val="105"/>
          <w:position w:val="-5"/>
          <w:sz w:val="14"/>
        </w:rPr>
        <w:t xml:space="preserve">12 </w:t>
      </w:r>
      <w:r>
        <w:rPr>
          <w:rFonts w:ascii="Symbol" w:hAnsi="Symbol"/>
          <w:w w:val="105"/>
          <w:sz w:val="24"/>
        </w:rPr>
        <w:sym w:font="Symbol" w:char="F02B"/>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3</w:t>
      </w:r>
      <w:r>
        <w:rPr>
          <w:rFonts w:ascii="Times New Roman" w:hAnsi="Times New Roman"/>
          <w:i/>
          <w:w w:val="105"/>
          <w:sz w:val="24"/>
        </w:rPr>
        <w:t>s</w:t>
      </w:r>
      <w:r>
        <w:rPr>
          <w:rFonts w:ascii="Times New Roman" w:hAnsi="Times New Roman"/>
          <w:w w:val="105"/>
          <w:position w:val="-5"/>
          <w:sz w:val="14"/>
        </w:rPr>
        <w:t>123</w:t>
      </w:r>
    </w:p>
    <w:p>
      <w:pPr>
        <w:spacing w:before="72"/>
        <w:ind w:left="3040" w:right="0" w:firstLine="0"/>
        <w:jc w:val="left"/>
        <w:rPr>
          <w:rFonts w:ascii="Times New Roman" w:hAnsi="Times New Roman"/>
          <w:sz w:val="14"/>
        </w:rPr>
      </w:pPr>
      <w:r>
        <w:rPr>
          <w:rFonts w:ascii="Times New Roman" w:hAnsi="Times New Roman"/>
          <w:i/>
          <w:w w:val="105"/>
          <w:sz w:val="24"/>
        </w:rPr>
        <w:t xml:space="preserve">y </w:t>
      </w:r>
      <w:r>
        <w:rPr>
          <w:rFonts w:ascii="Symbol" w:hAnsi="Symbol"/>
          <w:w w:val="105"/>
          <w:sz w:val="24"/>
        </w:rPr>
        <w:sym w:font="Symbol" w:char="F03D"/>
      </w:r>
      <w:r>
        <w:rPr>
          <w:rFonts w:ascii="Times New Roman" w:hAnsi="Times New Roman"/>
          <w:w w:val="105"/>
          <w:sz w:val="24"/>
        </w:rPr>
        <w:t xml:space="preserve">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p</w:t>
      </w:r>
      <w:r>
        <w:rPr>
          <w:rFonts w:ascii="Times New Roman" w:hAnsi="Times New Roman"/>
          <w:i/>
          <w:w w:val="105"/>
          <w:position w:val="-5"/>
          <w:sz w:val="14"/>
        </w:rPr>
        <w:t xml:space="preserve">x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 xml:space="preserve">0 </w:t>
      </w:r>
      <w:r>
        <w:rPr>
          <w:rFonts w:ascii="Symbol" w:hAnsi="Symbol"/>
          <w:w w:val="105"/>
          <w:sz w:val="24"/>
        </w:rPr>
        <w:sym w:font="Symbol" w:char="F03D"/>
      </w:r>
      <w:r>
        <w:rPr>
          <w:rFonts w:ascii="Times New Roman" w:hAnsi="Times New Roman"/>
          <w:w w:val="105"/>
          <w:sz w:val="24"/>
        </w:rPr>
        <w:t xml:space="preserve"> </w:t>
      </w:r>
      <w:r>
        <w:rPr>
          <w:rFonts w:ascii="Symbol" w:hAnsi="Symbol"/>
          <w:spacing w:val="-9"/>
          <w:w w:val="105"/>
          <w:sz w:val="24"/>
        </w:rPr>
        <w:sym w:font="Symbol" w:char="F02D"/>
      </w:r>
      <w:r>
        <w:rPr>
          <w:rFonts w:ascii="Times New Roman" w:hAnsi="Times New Roman"/>
          <w:i/>
          <w:spacing w:val="-9"/>
          <w:w w:val="105"/>
          <w:sz w:val="24"/>
        </w:rPr>
        <w:t>l</w:t>
      </w:r>
      <w:r>
        <w:rPr>
          <w:rFonts w:ascii="Times New Roman" w:hAnsi="Times New Roman"/>
          <w:spacing w:val="-9"/>
          <w:w w:val="105"/>
          <w:position w:val="-5"/>
          <w:sz w:val="14"/>
        </w:rPr>
        <w:t>1</w:t>
      </w:r>
      <w:r>
        <w:rPr>
          <w:rFonts w:ascii="Times New Roman" w:hAnsi="Times New Roman"/>
          <w:i/>
          <w:spacing w:val="-9"/>
          <w:w w:val="105"/>
          <w:sz w:val="24"/>
        </w:rPr>
        <w:t>c</w:t>
      </w:r>
      <w:r>
        <w:rPr>
          <w:rFonts w:ascii="Times New Roman" w:hAnsi="Times New Roman"/>
          <w:spacing w:val="-9"/>
          <w:w w:val="105"/>
          <w:position w:val="-5"/>
          <w:sz w:val="14"/>
        </w:rPr>
        <w:t xml:space="preserve">1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2</w:t>
      </w:r>
      <w:r>
        <w:rPr>
          <w:rFonts w:ascii="Times New Roman" w:hAnsi="Times New Roman"/>
          <w:i/>
          <w:w w:val="105"/>
          <w:sz w:val="24"/>
        </w:rPr>
        <w:t>c</w:t>
      </w:r>
      <w:r>
        <w:rPr>
          <w:rFonts w:ascii="Times New Roman" w:hAnsi="Times New Roman"/>
          <w:w w:val="105"/>
          <w:position w:val="-5"/>
          <w:sz w:val="14"/>
        </w:rPr>
        <w:t xml:space="preserve">12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3</w:t>
      </w:r>
      <w:r>
        <w:rPr>
          <w:rFonts w:ascii="Times New Roman" w:hAnsi="Times New Roman"/>
          <w:i/>
          <w:w w:val="105"/>
          <w:sz w:val="24"/>
        </w:rPr>
        <w:t>c</w:t>
      </w:r>
      <w:r>
        <w:rPr>
          <w:rFonts w:ascii="Times New Roman" w:hAnsi="Times New Roman"/>
          <w:w w:val="105"/>
          <w:position w:val="-5"/>
          <w:sz w:val="14"/>
        </w:rPr>
        <w:t xml:space="preserve">123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0</w:t>
      </w:r>
    </w:p>
    <w:p>
      <w:pPr>
        <w:pStyle w:val="Heading3"/>
        <w:numPr>
          <w:ilvl w:val="2"/>
          <w:numId w:val="1"/>
        </w:numPr>
        <w:tabs>
          <w:tab w:val="left" w:pos="802"/>
        </w:tabs>
        <w:spacing w:before="200" w:after="0" w:line="240" w:lineRule="auto"/>
        <w:ind w:left="802" w:right="0" w:hanging="701"/>
        <w:jc w:val="left"/>
      </w:pPr>
      <w:r>
        <w:rPr>
          <w:spacing w:val="-2"/>
        </w:rPr>
        <w:t>伐木机工作装置的运动学逆解分析</w:t>
      </w:r>
    </w:p>
    <w:p>
      <w:pPr>
        <w:pStyle w:val="BodyText"/>
        <w:rPr>
          <w:rFonts w:ascii="黑体"/>
          <w:b/>
          <w:sz w:val="26"/>
        </w:rPr>
      </w:pPr>
      <w:r>
        <w:br w:type="column"/>
      </w:r>
    </w:p>
    <w:p>
      <w:pPr>
        <w:pStyle w:val="BodyText"/>
        <w:rPr>
          <w:rFonts w:ascii="黑体"/>
          <w:b/>
          <w:sz w:val="26"/>
        </w:rPr>
      </w:pPr>
    </w:p>
    <w:p>
      <w:pPr>
        <w:pStyle w:val="BodyText"/>
        <w:spacing w:before="183"/>
        <w:ind w:left="101"/>
        <w:rPr>
          <w:rFonts w:ascii="Times New Roman"/>
        </w:rPr>
      </w:pPr>
      <w:r>
        <w:rPr>
          <w:rFonts w:ascii="Times New Roman"/>
        </w:rPr>
        <w:t>(2-6)</w:t>
      </w:r>
    </w:p>
    <w:p>
      <w:pPr>
        <w:spacing w:after="0"/>
        <w:rPr>
          <w:rFonts w:ascii="Times New Roman"/>
        </w:rPr>
        <w:sectPr>
          <w:headerReference w:type="even" r:id="rId167"/>
          <w:headerReference w:type="default" r:id="rId168"/>
          <w:footerReference w:type="even" r:id="rId169"/>
          <w:footerReference w:type="default" r:id="rId170"/>
          <w:type w:val="continuous"/>
          <w:pgSz w:w="11910" w:h="16840"/>
          <w:pgMar w:top="1240" w:right="1220" w:bottom="1120" w:left="1260" w:header="720" w:footer="720" w:gutter="0"/>
          <w:pgNumType w:start="40"/>
          <w:cols w:num="2" w:space="708" w:equalWidth="0">
            <w:col w:w="6581" w:space="2060"/>
            <w:col w:w="789" w:space="0"/>
          </w:cols>
        </w:sectPr>
      </w:pPr>
    </w:p>
    <w:p>
      <w:pPr>
        <w:pStyle w:val="BodyText"/>
        <w:spacing w:before="61" w:line="304" w:lineRule="auto"/>
        <w:ind w:left="101" w:right="140" w:firstLine="480"/>
      </w:pPr>
      <w:r>
        <w:rPr>
          <w:spacing w:val="-1"/>
        </w:rPr>
        <w:t>通过在建立的坐标系中末端执行器伐木头的位姿，计算伐木机工作装置各关节的运</w:t>
      </w:r>
      <w:r>
        <w:t>动参数（转角变量</w:t>
      </w:r>
      <w:r>
        <w:rPr>
          <w:spacing w:val="-120"/>
        </w:rPr>
        <w:t>）</w:t>
      </w:r>
      <w:r>
        <w:t>，为伐木机工作装置的运动学逆解。</w:t>
      </w:r>
    </w:p>
    <w:p>
      <w:pPr>
        <w:pStyle w:val="ListParagraph"/>
        <w:numPr>
          <w:ilvl w:val="0"/>
          <w:numId w:val="9"/>
        </w:numPr>
        <w:tabs>
          <w:tab w:val="left" w:pos="1183"/>
        </w:tabs>
        <w:spacing w:before="0" w:after="0" w:line="294" w:lineRule="exact"/>
        <w:ind w:left="1182" w:right="0" w:hanging="602"/>
        <w:jc w:val="left"/>
        <w:rPr>
          <w:rFonts w:ascii="Times New Roman" w:eastAsia="Times New Roman" w:hAnsi="Times New Roman"/>
          <w:sz w:val="25"/>
        </w:rPr>
      </w:pPr>
      <w:r>
        <w:pict>
          <v:shape id="_x0000_s1072" o:spid="_x0000_s1071" type="#_x0000_t202" style="width:3.45pt;height:7.8pt;margin-top:8.05pt;margin-left:189.05pt;mso-height-relative:page;mso-position-horizontal-relative:page;mso-width-relative:page;position:absolute;z-index:-251607040" coordsize="21600,21600" filled="f" stroked="f">
            <v:stroke joinstyle="miter"/>
            <v:textbox inset="0,0,0,0">
              <w:txbxContent>
                <w:p>
                  <w:pPr>
                    <w:spacing w:before="0" w:line="156" w:lineRule="exact"/>
                    <w:ind w:left="0" w:right="0" w:firstLine="0"/>
                    <w:jc w:val="left"/>
                    <w:rPr>
                      <w:rFonts w:ascii="Times New Roman"/>
                      <w:sz w:val="14"/>
                    </w:rPr>
                  </w:pPr>
                  <w:r>
                    <w:rPr>
                      <w:rFonts w:ascii="Times New Roman"/>
                      <w:w w:val="98"/>
                      <w:sz w:val="14"/>
                    </w:rPr>
                    <w:t>1</w:t>
                  </w:r>
                </w:p>
              </w:txbxContent>
            </v:textbox>
          </v:shape>
        </w:pict>
      </w:r>
      <w:r>
        <w:rPr>
          <w:spacing w:val="2"/>
          <w:sz w:val="24"/>
        </w:rPr>
        <w:t>求关节转角</w:t>
      </w:r>
      <w:r>
        <w:rPr>
          <w:rFonts w:ascii="Symbol" w:eastAsia="Symbol" w:hAnsi="Symbol"/>
          <w:i/>
          <w:sz w:val="25"/>
        </w:rPr>
        <w:sym w:font="Symbol" w:char="F071"/>
      </w:r>
      <w:r>
        <w:rPr>
          <w:rFonts w:ascii="Times New Roman" w:eastAsia="Times New Roman" w:hAnsi="Times New Roman"/>
          <w:i/>
          <w:spacing w:val="39"/>
          <w:sz w:val="25"/>
        </w:rPr>
        <w:t xml:space="preserve"> </w:t>
      </w:r>
      <w:r>
        <w:rPr>
          <w:rFonts w:ascii="Times New Roman" w:eastAsia="Times New Roman" w:hAnsi="Times New Roman"/>
          <w:sz w:val="25"/>
          <w:vertAlign w:val="superscript"/>
        </w:rPr>
        <w:t>[23</w:t>
      </w:r>
      <w:r>
        <w:rPr>
          <w:rFonts w:ascii="Times New Roman" w:eastAsia="Times New Roman" w:hAnsi="Times New Roman"/>
          <w:sz w:val="25"/>
          <w:vertAlign w:val="baseline"/>
        </w:rPr>
        <w:t>]</w:t>
      </w:r>
    </w:p>
    <w:p>
      <w:pPr>
        <w:pStyle w:val="BodyText"/>
        <w:spacing w:before="85"/>
        <w:ind w:left="611"/>
      </w:pPr>
      <w:r>
        <w:pict>
          <v:shape id="_x0000_s1073" o:spid="_x0000_s1072" type="#_x0000_t202" style="width:3.65pt;height:7.75pt;margin-top:13.55pt;margin-left:111.4pt;mso-height-relative:page;mso-position-horizontal-relative:page;mso-width-relative:page;position:absolute;z-index:-251606016"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t>用</w:t>
      </w:r>
      <w:r>
        <w:rPr>
          <w:rFonts w:ascii="Times New Roman" w:eastAsia="Times New Roman" w:hAnsi="Times New Roman"/>
          <w:i/>
        </w:rPr>
        <w:t>A</w:t>
      </w:r>
      <w:r>
        <w:rPr>
          <w:rFonts w:ascii="Symbol" w:eastAsia="Symbol" w:hAnsi="Symbol"/>
          <w:position w:val="11"/>
          <w:sz w:val="14"/>
        </w:rPr>
        <w:sym w:font="Symbol" w:char="F02D"/>
      </w:r>
      <w:r>
        <w:rPr>
          <w:rFonts w:ascii="Times New Roman" w:eastAsia="Times New Roman" w:hAnsi="Times New Roman"/>
          <w:position w:val="11"/>
          <w:sz w:val="14"/>
        </w:rPr>
        <w:t>1</w:t>
      </w:r>
      <w:r>
        <w:t>左乘式</w:t>
      </w:r>
      <w:r>
        <w:rPr>
          <w:rFonts w:ascii="Times New Roman" w:eastAsia="Times New Roman" w:hAnsi="Times New Roman"/>
        </w:rPr>
        <w:t>(2-5)</w:t>
      </w:r>
      <w:r>
        <w:t>的两边，得：</w:t>
      </w:r>
    </w:p>
    <w:p>
      <w:pPr>
        <w:spacing w:before="63" w:line="186" w:lineRule="exact"/>
        <w:ind w:left="25" w:right="93" w:firstLine="0"/>
        <w:jc w:val="center"/>
        <w:rPr>
          <w:rFonts w:ascii="Times New Roman" w:hAnsi="Times New Roman"/>
          <w:i/>
          <w:sz w:val="24"/>
        </w:rPr>
      </w:pPr>
      <w:r>
        <w:rPr>
          <w:rFonts w:ascii="Times New Roman" w:hAnsi="Times New Roman"/>
          <w:i/>
          <w:w w:val="105"/>
          <w:sz w:val="24"/>
        </w:rPr>
        <w:t>A</w:t>
      </w:r>
      <w:r>
        <w:rPr>
          <w:rFonts w:ascii="Symbol" w:hAnsi="Symbol"/>
          <w:w w:val="105"/>
          <w:position w:val="11"/>
          <w:sz w:val="14"/>
        </w:rPr>
        <w:sym w:font="Symbol" w:char="F02D"/>
      </w:r>
      <w:r>
        <w:rPr>
          <w:rFonts w:ascii="Times New Roman" w:hAnsi="Times New Roman"/>
          <w:w w:val="105"/>
          <w:position w:val="11"/>
          <w:sz w:val="14"/>
        </w:rPr>
        <w:t xml:space="preserve">1 </w:t>
      </w:r>
      <w:r>
        <w:rPr>
          <w:rFonts w:ascii="Times New Roman" w:hAnsi="Times New Roman"/>
          <w:i/>
          <w:w w:val="105"/>
          <w:sz w:val="24"/>
        </w:rPr>
        <w:t xml:space="preserve">A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A A</w:t>
      </w:r>
    </w:p>
    <w:p>
      <w:pPr>
        <w:spacing w:after="0" w:line="186" w:lineRule="exact"/>
        <w:jc w:val="center"/>
        <w:rPr>
          <w:rFonts w:ascii="Times New Roman" w:hAnsi="Times New Roman"/>
          <w:sz w:val="24"/>
        </w:rPr>
        <w:sectPr>
          <w:headerReference w:type="even" r:id="rId171"/>
          <w:headerReference w:type="default" r:id="rId172"/>
          <w:footerReference w:type="even" r:id="rId173"/>
          <w:footerReference w:type="default" r:id="rId174"/>
          <w:type w:val="continuous"/>
          <w:pgSz w:w="11910" w:h="16840"/>
          <w:pgMar w:top="1240" w:right="1220" w:bottom="1120" w:left="1260" w:header="720" w:footer="720" w:gutter="0"/>
          <w:pgNumType w:start="41"/>
          <w:cols w:space="708"/>
        </w:sectPr>
      </w:pPr>
    </w:p>
    <w:p>
      <w:pPr>
        <w:pStyle w:val="BodyText"/>
        <w:spacing w:before="2"/>
        <w:rPr>
          <w:rFonts w:ascii="Times New Roman"/>
          <w:i/>
          <w:sz w:val="20"/>
        </w:rPr>
      </w:pPr>
    </w:p>
    <w:p>
      <w:pPr>
        <w:pStyle w:val="BodyText"/>
        <w:ind w:left="101"/>
      </w:pPr>
      <w:r>
        <w:t>即有：</w:t>
      </w:r>
    </w:p>
    <w:p>
      <w:pPr>
        <w:pStyle w:val="BodyText"/>
        <w:rPr>
          <w:sz w:val="30"/>
        </w:rPr>
      </w:pPr>
      <w:r>
        <w:br w:type="column"/>
      </w:r>
    </w:p>
    <w:p>
      <w:pPr>
        <w:pStyle w:val="BodyText"/>
        <w:spacing w:before="11"/>
        <w:rPr>
          <w:sz w:val="21"/>
        </w:rPr>
      </w:pPr>
    </w:p>
    <w:p>
      <w:pPr>
        <w:tabs>
          <w:tab w:val="left" w:pos="782"/>
          <w:tab w:val="left" w:pos="1175"/>
        </w:tabs>
        <w:spacing w:before="0" w:line="233" w:lineRule="exact"/>
        <w:ind w:left="101" w:right="0" w:firstLine="0"/>
        <w:jc w:val="left"/>
        <w:rPr>
          <w:rFonts w:ascii="Times New Roman" w:hAnsi="Times New Roman"/>
          <w:sz w:val="24"/>
        </w:rPr>
      </w:pPr>
      <w:r>
        <w:rPr>
          <w:rFonts w:ascii="Symbol" w:hAnsi="Symbol"/>
          <w:sz w:val="24"/>
        </w:rPr>
        <w:sym w:font="Symbol" w:char="F0E9"/>
      </w:r>
      <w:r>
        <w:rPr>
          <w:rFonts w:ascii="Times New Roman" w:hAnsi="Times New Roman"/>
          <w:spacing w:val="29"/>
          <w:sz w:val="24"/>
        </w:rPr>
        <w:t xml:space="preserve"> </w:t>
      </w:r>
      <w:r>
        <w:rPr>
          <w:rFonts w:ascii="Times New Roman" w:hAnsi="Times New Roman"/>
          <w:i/>
          <w:spacing w:val="-8"/>
          <w:position w:val="2"/>
          <w:sz w:val="24"/>
        </w:rPr>
        <w:t>c</w:t>
      </w:r>
      <w:r>
        <w:rPr>
          <w:rFonts w:ascii="Times New Roman" w:hAnsi="Times New Roman"/>
          <w:spacing w:val="-8"/>
          <w:position w:val="-3"/>
          <w:sz w:val="14"/>
        </w:rPr>
        <w:t>1</w:t>
      </w:r>
      <w:r>
        <w:rPr>
          <w:rFonts w:ascii="Times New Roman" w:hAnsi="Times New Roman"/>
          <w:spacing w:val="-8"/>
          <w:position w:val="-3"/>
          <w:sz w:val="14"/>
        </w:rPr>
        <w:tab/>
      </w:r>
      <w:r>
        <w:rPr>
          <w:rFonts w:ascii="Times New Roman" w:hAnsi="Times New Roman"/>
          <w:i/>
          <w:spacing w:val="-6"/>
          <w:position w:val="2"/>
          <w:sz w:val="24"/>
        </w:rPr>
        <w:t>s</w:t>
      </w:r>
      <w:r>
        <w:rPr>
          <w:rFonts w:ascii="Times New Roman" w:hAnsi="Times New Roman"/>
          <w:spacing w:val="-6"/>
          <w:position w:val="-3"/>
          <w:sz w:val="14"/>
        </w:rPr>
        <w:t>1</w:t>
      </w:r>
      <w:r>
        <w:rPr>
          <w:rFonts w:ascii="Times New Roman" w:hAnsi="Times New Roman"/>
          <w:spacing w:val="-6"/>
          <w:position w:val="-3"/>
          <w:sz w:val="14"/>
        </w:rPr>
        <w:tab/>
      </w:r>
      <w:r>
        <w:rPr>
          <w:rFonts w:ascii="Times New Roman" w:hAnsi="Times New Roman"/>
          <w:position w:val="2"/>
          <w:sz w:val="24"/>
        </w:rPr>
        <w:t>0</w:t>
      </w:r>
    </w:p>
    <w:p>
      <w:pPr>
        <w:spacing w:before="0" w:line="156" w:lineRule="exact"/>
        <w:ind w:left="0" w:right="117" w:firstLine="0"/>
        <w:jc w:val="right"/>
        <w:rPr>
          <w:rFonts w:ascii="Times New Roman"/>
          <w:sz w:val="14"/>
        </w:rPr>
      </w:pPr>
      <w:r>
        <w:br w:type="column"/>
      </w:r>
      <w:r>
        <w:rPr>
          <w:rFonts w:ascii="Times New Roman"/>
          <w:sz w:val="14"/>
        </w:rPr>
        <w:t>1</w:t>
      </w:r>
    </w:p>
    <w:p>
      <w:pPr>
        <w:pStyle w:val="BodyText"/>
        <w:rPr>
          <w:rFonts w:ascii="Times New Roman"/>
          <w:sz w:val="14"/>
        </w:rPr>
      </w:pPr>
    </w:p>
    <w:p>
      <w:pPr>
        <w:pStyle w:val="BodyText"/>
        <w:rPr>
          <w:rFonts w:ascii="Times New Roman"/>
          <w:sz w:val="14"/>
        </w:rPr>
      </w:pPr>
    </w:p>
    <w:p>
      <w:pPr>
        <w:pStyle w:val="BodyText"/>
        <w:spacing w:before="8"/>
        <w:rPr>
          <w:rFonts w:ascii="Times New Roman"/>
          <w:sz w:val="14"/>
        </w:rPr>
      </w:pPr>
    </w:p>
    <w:p>
      <w:pPr>
        <w:pStyle w:val="ListParagraph"/>
        <w:numPr>
          <w:ilvl w:val="0"/>
          <w:numId w:val="10"/>
        </w:numPr>
        <w:tabs>
          <w:tab w:val="left" w:pos="273"/>
          <w:tab w:val="left" w:pos="1079"/>
          <w:tab w:val="left" w:pos="1533"/>
        </w:tabs>
        <w:spacing w:before="1" w:after="0" w:line="250" w:lineRule="exact"/>
        <w:ind w:left="273" w:right="0" w:hanging="172"/>
        <w:jc w:val="left"/>
        <w:rPr>
          <w:rFonts w:ascii="Times New Roman" w:hAnsi="Times New Roman"/>
          <w:i/>
          <w:sz w:val="14"/>
        </w:rPr>
      </w:pPr>
      <w:r>
        <w:rPr>
          <w:rFonts w:ascii="Times New Roman" w:hAnsi="Times New Roman"/>
          <w:i/>
          <w:spacing w:val="-6"/>
          <w:position w:val="2"/>
          <w:sz w:val="24"/>
        </w:rPr>
        <w:t>l</w:t>
      </w:r>
      <w:r>
        <w:rPr>
          <w:rFonts w:ascii="Times New Roman" w:hAnsi="Times New Roman"/>
          <w:spacing w:val="-6"/>
          <w:position w:val="-3"/>
          <w:sz w:val="14"/>
        </w:rPr>
        <w:t>1</w:t>
      </w:r>
      <w:r>
        <w:rPr>
          <w:rFonts w:ascii="Times New Roman" w:hAnsi="Times New Roman"/>
          <w:spacing w:val="-15"/>
          <w:position w:val="-3"/>
          <w:sz w:val="14"/>
        </w:rPr>
        <w:t xml:space="preserve"> </w:t>
      </w:r>
      <w:r>
        <w:rPr>
          <w:rFonts w:ascii="Symbol" w:hAnsi="Symbol"/>
          <w:spacing w:val="6"/>
          <w:sz w:val="24"/>
        </w:rPr>
        <w:sym w:font="Symbol" w:char="F0F9"/>
      </w:r>
      <w:r>
        <w:rPr>
          <w:rFonts w:ascii="Symbol" w:hAnsi="Symbol"/>
          <w:spacing w:val="6"/>
          <w:sz w:val="24"/>
        </w:rPr>
        <w:sym w:font="Symbol" w:char="F0E9"/>
      </w:r>
      <w:r>
        <w:rPr>
          <w:rFonts w:ascii="Times New Roman" w:hAnsi="Times New Roman"/>
          <w:i/>
          <w:spacing w:val="6"/>
          <w:position w:val="2"/>
          <w:sz w:val="24"/>
        </w:rPr>
        <w:t>n</w:t>
      </w:r>
      <w:r>
        <w:rPr>
          <w:rFonts w:ascii="Times New Roman" w:hAnsi="Times New Roman"/>
          <w:i/>
          <w:spacing w:val="6"/>
          <w:position w:val="-3"/>
          <w:sz w:val="14"/>
        </w:rPr>
        <w:t>x</w:t>
      </w:r>
      <w:r>
        <w:rPr>
          <w:rFonts w:ascii="Times New Roman" w:hAnsi="Times New Roman"/>
          <w:i/>
          <w:spacing w:val="6"/>
          <w:position w:val="-3"/>
          <w:sz w:val="14"/>
        </w:rPr>
        <w:tab/>
      </w:r>
      <w:r>
        <w:rPr>
          <w:rFonts w:ascii="Times New Roman" w:hAnsi="Times New Roman"/>
          <w:i/>
          <w:position w:val="2"/>
          <w:sz w:val="24"/>
        </w:rPr>
        <w:t>o</w:t>
      </w:r>
      <w:r>
        <w:rPr>
          <w:rFonts w:ascii="Times New Roman" w:hAnsi="Times New Roman"/>
          <w:i/>
          <w:position w:val="-3"/>
          <w:sz w:val="14"/>
        </w:rPr>
        <w:t>x</w:t>
      </w:r>
      <w:r>
        <w:rPr>
          <w:rFonts w:ascii="Times New Roman" w:hAnsi="Times New Roman"/>
          <w:i/>
          <w:position w:val="-3"/>
          <w:sz w:val="14"/>
        </w:rPr>
        <w:tab/>
      </w:r>
      <w:r>
        <w:rPr>
          <w:rFonts w:ascii="Times New Roman" w:hAnsi="Times New Roman"/>
          <w:i/>
          <w:spacing w:val="4"/>
          <w:position w:val="2"/>
          <w:sz w:val="24"/>
        </w:rPr>
        <w:t>a</w:t>
      </w:r>
      <w:r>
        <w:rPr>
          <w:rFonts w:ascii="Times New Roman" w:hAnsi="Times New Roman"/>
          <w:i/>
          <w:spacing w:val="4"/>
          <w:position w:val="-3"/>
          <w:sz w:val="14"/>
        </w:rPr>
        <w:t>x</w:t>
      </w:r>
    </w:p>
    <w:p>
      <w:pPr>
        <w:spacing w:before="0" w:line="156" w:lineRule="exact"/>
        <w:ind w:left="16" w:right="0" w:firstLine="0"/>
        <w:jc w:val="center"/>
        <w:rPr>
          <w:rFonts w:ascii="Times New Roman"/>
          <w:sz w:val="14"/>
        </w:rPr>
      </w:pPr>
      <w:r>
        <w:br w:type="column"/>
      </w:r>
      <w:r>
        <w:rPr>
          <w:rFonts w:ascii="Times New Roman"/>
          <w:w w:val="105"/>
          <w:sz w:val="14"/>
        </w:rPr>
        <w:t>2    3</w:t>
      </w:r>
    </w:p>
    <w:p>
      <w:pPr>
        <w:pStyle w:val="BodyText"/>
        <w:rPr>
          <w:rFonts w:ascii="Times New Roman"/>
          <w:sz w:val="14"/>
        </w:rPr>
      </w:pPr>
    </w:p>
    <w:p>
      <w:pPr>
        <w:pStyle w:val="BodyText"/>
        <w:rPr>
          <w:rFonts w:ascii="Times New Roman"/>
          <w:sz w:val="14"/>
        </w:rPr>
      </w:pPr>
    </w:p>
    <w:p>
      <w:pPr>
        <w:pStyle w:val="BodyText"/>
        <w:spacing w:before="3"/>
        <w:rPr>
          <w:rFonts w:ascii="Times New Roman"/>
          <w:sz w:val="16"/>
        </w:rPr>
      </w:pPr>
    </w:p>
    <w:p>
      <w:pPr>
        <w:tabs>
          <w:tab w:val="left" w:pos="645"/>
        </w:tabs>
        <w:spacing w:before="0" w:line="233" w:lineRule="exact"/>
        <w:ind w:left="61" w:right="0" w:firstLine="0"/>
        <w:jc w:val="center"/>
        <w:rPr>
          <w:rFonts w:ascii="Times New Roman" w:hAnsi="Times New Roman"/>
          <w:sz w:val="14"/>
        </w:rPr>
      </w:pPr>
      <w:r>
        <w:rPr>
          <w:rFonts w:ascii="Times New Roman" w:hAnsi="Times New Roman"/>
          <w:i/>
          <w:spacing w:val="4"/>
          <w:position w:val="2"/>
          <w:sz w:val="24"/>
        </w:rPr>
        <w:t>p</w:t>
      </w:r>
      <w:r>
        <w:rPr>
          <w:rFonts w:ascii="Times New Roman" w:hAnsi="Times New Roman"/>
          <w:i/>
          <w:spacing w:val="4"/>
          <w:position w:val="-3"/>
          <w:sz w:val="14"/>
        </w:rPr>
        <w:t>x</w:t>
      </w:r>
      <w:r>
        <w:rPr>
          <w:rFonts w:ascii="Times New Roman" w:hAnsi="Times New Roman"/>
          <w:i/>
          <w:spacing w:val="3"/>
          <w:position w:val="-3"/>
          <w:sz w:val="14"/>
        </w:rPr>
        <w:t xml:space="preserve"> </w:t>
      </w:r>
      <w:r>
        <w:rPr>
          <w:rFonts w:ascii="Symbol" w:hAnsi="Symbol"/>
          <w:sz w:val="24"/>
        </w:rPr>
        <w:sym w:font="Symbol" w:char="F0F9"/>
      </w:r>
      <w:r>
        <w:rPr>
          <w:rFonts w:ascii="Times New Roman" w:hAnsi="Times New Roman"/>
          <w:sz w:val="24"/>
        </w:rPr>
        <w:tab/>
      </w:r>
      <w:r>
        <w:rPr>
          <w:rFonts w:ascii="Symbol" w:hAnsi="Symbol"/>
          <w:spacing w:val="4"/>
          <w:sz w:val="24"/>
        </w:rPr>
        <w:sym w:font="Symbol" w:char="F0E9"/>
      </w:r>
      <w:r>
        <w:rPr>
          <w:rFonts w:ascii="Times New Roman" w:hAnsi="Times New Roman"/>
          <w:i/>
          <w:spacing w:val="4"/>
          <w:position w:val="2"/>
          <w:sz w:val="24"/>
        </w:rPr>
        <w:t>c</w:t>
      </w:r>
      <w:r>
        <w:rPr>
          <w:rFonts w:ascii="Times New Roman" w:hAnsi="Times New Roman"/>
          <w:spacing w:val="4"/>
          <w:position w:val="-3"/>
          <w:sz w:val="14"/>
        </w:rPr>
        <w:t>23</w:t>
      </w:r>
    </w:p>
    <w:p>
      <w:pPr>
        <w:pStyle w:val="BodyText"/>
        <w:rPr>
          <w:rFonts w:ascii="Times New Roman"/>
          <w:sz w:val="32"/>
        </w:rPr>
      </w:pPr>
      <w:r>
        <w:br w:type="column"/>
      </w:r>
    </w:p>
    <w:p>
      <w:pPr>
        <w:tabs>
          <w:tab w:val="left" w:pos="767"/>
          <w:tab w:val="left" w:pos="1105"/>
        </w:tabs>
        <w:spacing w:before="279" w:line="250" w:lineRule="exact"/>
        <w:ind w:left="101" w:right="0" w:firstLine="0"/>
        <w:jc w:val="left"/>
        <w:rPr>
          <w:rFonts w:ascii="Symbol" w:hAnsi="Symbol"/>
          <w:sz w:val="24"/>
        </w:rPr>
      </w:pPr>
      <w:r>
        <w:rPr>
          <w:rFonts w:ascii="Symbol" w:hAnsi="Symbol"/>
          <w:position w:val="2"/>
          <w:sz w:val="24"/>
        </w:rPr>
        <w:sym w:font="Symbol" w:char="F02D"/>
      </w:r>
      <w:r>
        <w:rPr>
          <w:rFonts w:ascii="Times New Roman" w:hAnsi="Times New Roman"/>
          <w:spacing w:val="-11"/>
          <w:position w:val="2"/>
          <w:sz w:val="24"/>
        </w:rPr>
        <w:t xml:space="preserve"> </w:t>
      </w:r>
      <w:r>
        <w:rPr>
          <w:rFonts w:ascii="Times New Roman" w:hAnsi="Times New Roman"/>
          <w:i/>
          <w:spacing w:val="4"/>
          <w:position w:val="2"/>
          <w:sz w:val="24"/>
        </w:rPr>
        <w:t>s</w:t>
      </w:r>
      <w:r>
        <w:rPr>
          <w:rFonts w:ascii="Times New Roman" w:hAnsi="Times New Roman"/>
          <w:spacing w:val="4"/>
          <w:position w:val="-3"/>
          <w:sz w:val="14"/>
        </w:rPr>
        <w:t>23</w:t>
      </w:r>
      <w:r>
        <w:rPr>
          <w:rFonts w:ascii="Times New Roman" w:hAnsi="Times New Roman"/>
          <w:spacing w:val="4"/>
          <w:position w:val="-3"/>
          <w:sz w:val="14"/>
        </w:rPr>
        <w:tab/>
      </w:r>
      <w:r>
        <w:rPr>
          <w:rFonts w:ascii="Times New Roman" w:hAnsi="Times New Roman"/>
          <w:position w:val="2"/>
          <w:sz w:val="24"/>
        </w:rPr>
        <w:t>0</w:t>
      </w:r>
      <w:r>
        <w:rPr>
          <w:rFonts w:ascii="Times New Roman" w:hAnsi="Times New Roman"/>
          <w:position w:val="2"/>
          <w:sz w:val="24"/>
        </w:rPr>
        <w:tab/>
      </w:r>
      <w:r>
        <w:rPr>
          <w:rFonts w:ascii="Times New Roman" w:hAnsi="Times New Roman"/>
          <w:i/>
          <w:spacing w:val="2"/>
          <w:position w:val="2"/>
          <w:sz w:val="24"/>
        </w:rPr>
        <w:t>l</w:t>
      </w:r>
      <w:r>
        <w:rPr>
          <w:rFonts w:ascii="Times New Roman" w:hAnsi="Times New Roman"/>
          <w:spacing w:val="2"/>
          <w:position w:val="-3"/>
          <w:sz w:val="14"/>
        </w:rPr>
        <w:t>3</w:t>
      </w:r>
      <w:r>
        <w:rPr>
          <w:rFonts w:ascii="Times New Roman" w:hAnsi="Times New Roman"/>
          <w:i/>
          <w:spacing w:val="2"/>
          <w:position w:val="2"/>
          <w:sz w:val="24"/>
        </w:rPr>
        <w:t>c</w:t>
      </w:r>
      <w:r>
        <w:rPr>
          <w:rFonts w:ascii="Times New Roman" w:hAnsi="Times New Roman"/>
          <w:spacing w:val="2"/>
          <w:position w:val="-3"/>
          <w:sz w:val="14"/>
        </w:rPr>
        <w:t xml:space="preserve">23 </w:t>
      </w:r>
      <w:r>
        <w:rPr>
          <w:rFonts w:ascii="Symbol" w:hAnsi="Symbol"/>
          <w:position w:val="2"/>
          <w:sz w:val="24"/>
        </w:rPr>
        <w:sym w:font="Symbol" w:char="F02B"/>
      </w:r>
      <w:r>
        <w:rPr>
          <w:rFonts w:ascii="Times New Roman" w:hAnsi="Times New Roman"/>
          <w:position w:val="2"/>
          <w:sz w:val="24"/>
        </w:rPr>
        <w:t xml:space="preserve"> </w:t>
      </w:r>
      <w:r>
        <w:rPr>
          <w:rFonts w:ascii="Times New Roman" w:hAnsi="Times New Roman"/>
          <w:i/>
          <w:spacing w:val="3"/>
          <w:position w:val="2"/>
          <w:sz w:val="24"/>
        </w:rPr>
        <w:t>l</w:t>
      </w:r>
      <w:r>
        <w:rPr>
          <w:rFonts w:ascii="Times New Roman" w:hAnsi="Times New Roman"/>
          <w:spacing w:val="3"/>
          <w:position w:val="-3"/>
          <w:sz w:val="14"/>
        </w:rPr>
        <w:t>2</w:t>
      </w:r>
      <w:r>
        <w:rPr>
          <w:rFonts w:ascii="Times New Roman" w:hAnsi="Times New Roman"/>
          <w:i/>
          <w:spacing w:val="3"/>
          <w:position w:val="2"/>
          <w:sz w:val="24"/>
        </w:rPr>
        <w:t>c</w:t>
      </w:r>
      <w:r>
        <w:rPr>
          <w:rFonts w:ascii="Times New Roman" w:hAnsi="Times New Roman"/>
          <w:spacing w:val="3"/>
          <w:position w:val="-3"/>
          <w:sz w:val="14"/>
        </w:rPr>
        <w:t>2</w:t>
      </w:r>
      <w:r>
        <w:rPr>
          <w:rFonts w:ascii="Times New Roman" w:hAnsi="Times New Roman"/>
          <w:spacing w:val="-1"/>
          <w:position w:val="-3"/>
          <w:sz w:val="14"/>
        </w:rPr>
        <w:t xml:space="preserve"> </w:t>
      </w:r>
      <w:r>
        <w:rPr>
          <w:rFonts w:ascii="Symbol" w:hAnsi="Symbol"/>
          <w:sz w:val="24"/>
        </w:rPr>
        <w:sym w:font="Symbol" w:char="F0F9"/>
      </w:r>
    </w:p>
    <w:p>
      <w:pPr>
        <w:spacing w:after="0" w:line="250" w:lineRule="exact"/>
        <w:jc w:val="left"/>
        <w:rPr>
          <w:rFonts w:ascii="Symbol" w:hAnsi="Symbol"/>
          <w:sz w:val="24"/>
        </w:rPr>
        <w:sectPr>
          <w:headerReference w:type="even" r:id="rId175"/>
          <w:headerReference w:type="default" r:id="rId176"/>
          <w:footerReference w:type="even" r:id="rId177"/>
          <w:footerReference w:type="default" r:id="rId178"/>
          <w:type w:val="continuous"/>
          <w:pgSz w:w="11910" w:h="16840"/>
          <w:pgMar w:top="1240" w:right="1220" w:bottom="1120" w:left="1260" w:header="720" w:footer="720" w:gutter="0"/>
          <w:pgNumType w:start="42"/>
          <w:cols w:num="5" w:space="708" w:equalWidth="0">
            <w:col w:w="862" w:space="379"/>
            <w:col w:w="1338" w:space="82"/>
            <w:col w:w="1768" w:space="152"/>
            <w:col w:w="1090" w:space="87"/>
            <w:col w:w="3672" w:space="0"/>
          </w:cols>
        </w:sectPr>
      </w:pPr>
    </w:p>
    <w:p>
      <w:pPr>
        <w:tabs>
          <w:tab w:val="left" w:pos="2014"/>
          <w:tab w:val="left" w:pos="2416"/>
        </w:tabs>
        <w:spacing w:before="2" w:line="227" w:lineRule="exact"/>
        <w:ind w:left="1342" w:right="0" w:firstLine="0"/>
        <w:jc w:val="left"/>
        <w:rPr>
          <w:rFonts w:ascii="Times New Roman" w:hAnsi="Times New Roman"/>
          <w:sz w:val="24"/>
        </w:rPr>
      </w:pPr>
      <w:r>
        <w:rPr>
          <w:rFonts w:ascii="Symbol" w:hAnsi="Symbol"/>
          <w:position w:val="11"/>
          <w:sz w:val="24"/>
        </w:rPr>
        <w:sym w:font="Symbol" w:char="F0EA"/>
      </w:r>
      <w:r>
        <w:rPr>
          <w:rFonts w:ascii="Symbol" w:hAnsi="Symbol"/>
          <w:sz w:val="24"/>
        </w:rPr>
        <w:sym w:font="Symbol" w:char="F02D"/>
      </w:r>
      <w:r>
        <w:rPr>
          <w:rFonts w:ascii="Times New Roman" w:hAnsi="Times New Roman"/>
          <w:spacing w:val="-10"/>
          <w:sz w:val="24"/>
        </w:rPr>
        <w:t xml:space="preserve"> </w:t>
      </w:r>
      <w:r>
        <w:rPr>
          <w:rFonts w:ascii="Times New Roman" w:hAnsi="Times New Roman"/>
          <w:i/>
          <w:sz w:val="24"/>
        </w:rPr>
        <w:t>s</w:t>
      </w:r>
      <w:r>
        <w:rPr>
          <w:rFonts w:ascii="Times New Roman" w:hAnsi="Times New Roman"/>
          <w:i/>
          <w:sz w:val="24"/>
        </w:rPr>
        <w:tab/>
      </w:r>
      <w:r>
        <w:rPr>
          <w:rFonts w:ascii="Times New Roman" w:hAnsi="Times New Roman"/>
          <w:i/>
          <w:sz w:val="24"/>
        </w:rPr>
        <w:t>c</w:t>
      </w:r>
      <w:r>
        <w:rPr>
          <w:rFonts w:ascii="Times New Roman" w:hAnsi="Times New Roman"/>
          <w:i/>
          <w:sz w:val="24"/>
        </w:rPr>
        <w:tab/>
      </w:r>
      <w:r>
        <w:rPr>
          <w:rFonts w:ascii="Times New Roman" w:hAnsi="Times New Roman"/>
          <w:spacing w:val="-20"/>
          <w:sz w:val="24"/>
        </w:rPr>
        <w:t>0</w:t>
      </w:r>
    </w:p>
    <w:p>
      <w:pPr>
        <w:tabs>
          <w:tab w:val="left" w:pos="1158"/>
          <w:tab w:val="left" w:pos="1611"/>
        </w:tabs>
        <w:spacing w:before="2" w:line="227" w:lineRule="exact"/>
        <w:ind w:left="279" w:right="0" w:firstLine="0"/>
        <w:jc w:val="left"/>
        <w:rPr>
          <w:rFonts w:ascii="Times New Roman" w:hAnsi="Times New Roman"/>
          <w:i/>
          <w:sz w:val="24"/>
        </w:rPr>
      </w:pPr>
      <w:r>
        <w:br w:type="column"/>
      </w:r>
      <w:r>
        <w:rPr>
          <w:rFonts w:ascii="Times New Roman" w:hAnsi="Times New Roman"/>
          <w:sz w:val="24"/>
        </w:rPr>
        <w:t>0</w:t>
      </w:r>
      <w:r>
        <w:rPr>
          <w:rFonts w:ascii="Times New Roman" w:hAnsi="Times New Roman"/>
          <w:spacing w:val="43"/>
          <w:sz w:val="24"/>
        </w:rPr>
        <w:t xml:space="preserve"> </w:t>
      </w:r>
      <w:r>
        <w:rPr>
          <w:rFonts w:ascii="Symbol" w:hAnsi="Symbol"/>
          <w:spacing w:val="6"/>
          <w:position w:val="11"/>
          <w:sz w:val="24"/>
        </w:rPr>
        <w:sym w:font="Symbol" w:char="F0FA"/>
      </w:r>
      <w:r>
        <w:rPr>
          <w:rFonts w:ascii="Symbol" w:hAnsi="Symbol"/>
          <w:spacing w:val="6"/>
          <w:position w:val="11"/>
          <w:sz w:val="24"/>
        </w:rPr>
        <w:sym w:font="Symbol" w:char="F0EA"/>
      </w:r>
      <w:r>
        <w:rPr>
          <w:rFonts w:ascii="Times New Roman" w:hAnsi="Times New Roman"/>
          <w:i/>
          <w:spacing w:val="6"/>
          <w:sz w:val="24"/>
        </w:rPr>
        <w:t>n</w:t>
      </w:r>
      <w:r>
        <w:rPr>
          <w:rFonts w:ascii="Times New Roman" w:hAnsi="Times New Roman"/>
          <w:i/>
          <w:spacing w:val="6"/>
          <w:sz w:val="24"/>
        </w:rPr>
        <w:tab/>
      </w:r>
      <w:r>
        <w:rPr>
          <w:rFonts w:ascii="Times New Roman" w:hAnsi="Times New Roman"/>
          <w:i/>
          <w:sz w:val="24"/>
        </w:rPr>
        <w:t>o</w:t>
      </w:r>
      <w:r>
        <w:rPr>
          <w:rFonts w:ascii="Times New Roman" w:hAnsi="Times New Roman"/>
          <w:i/>
          <w:sz w:val="24"/>
        </w:rPr>
        <w:tab/>
      </w:r>
      <w:r>
        <w:rPr>
          <w:rFonts w:ascii="Times New Roman" w:hAnsi="Times New Roman"/>
          <w:i/>
          <w:spacing w:val="-20"/>
          <w:sz w:val="24"/>
        </w:rPr>
        <w:t>a</w:t>
      </w:r>
    </w:p>
    <w:p>
      <w:pPr>
        <w:tabs>
          <w:tab w:val="left" w:pos="914"/>
        </w:tabs>
        <w:spacing w:before="0" w:line="230" w:lineRule="exact"/>
        <w:ind w:left="325" w:right="0" w:firstLine="0"/>
        <w:jc w:val="left"/>
        <w:rPr>
          <w:rFonts w:ascii="Times New Roman" w:hAnsi="Times New Roman"/>
          <w:i/>
          <w:sz w:val="24"/>
        </w:rPr>
      </w:pPr>
      <w:r>
        <w:br w:type="column"/>
      </w:r>
      <w:r>
        <w:rPr>
          <w:rFonts w:ascii="Times New Roman" w:hAnsi="Times New Roman"/>
          <w:i/>
          <w:position w:val="-10"/>
          <w:sz w:val="24"/>
        </w:rPr>
        <w:t>p</w:t>
      </w:r>
      <w:r>
        <w:rPr>
          <w:rFonts w:ascii="Times New Roman" w:hAnsi="Times New Roman"/>
          <w:i/>
          <w:spacing w:val="54"/>
          <w:position w:val="-10"/>
          <w:sz w:val="24"/>
        </w:rPr>
        <w:t xml:space="preserve"> </w:t>
      </w:r>
      <w:r>
        <w:rPr>
          <w:rFonts w:ascii="Symbol" w:hAnsi="Symbol"/>
          <w:sz w:val="24"/>
        </w:rPr>
        <w:sym w:font="Symbol" w:char="F0FA"/>
      </w:r>
      <w:r>
        <w:rPr>
          <w:rFonts w:ascii="Times New Roman" w:hAnsi="Times New Roman"/>
          <w:sz w:val="24"/>
        </w:rPr>
        <w:tab/>
      </w:r>
      <w:r>
        <w:rPr>
          <w:rFonts w:ascii="Symbol" w:hAnsi="Symbol"/>
          <w:spacing w:val="-6"/>
          <w:sz w:val="24"/>
        </w:rPr>
        <w:sym w:font="Symbol" w:char="F0EA"/>
      </w:r>
      <w:r>
        <w:rPr>
          <w:rFonts w:ascii="Times New Roman" w:hAnsi="Times New Roman"/>
          <w:i/>
          <w:spacing w:val="-6"/>
          <w:position w:val="-10"/>
          <w:sz w:val="24"/>
        </w:rPr>
        <w:t>s</w:t>
      </w:r>
    </w:p>
    <w:p>
      <w:pPr>
        <w:tabs>
          <w:tab w:val="left" w:pos="1020"/>
          <w:tab w:val="left" w:pos="1362"/>
        </w:tabs>
        <w:spacing w:before="130" w:line="100" w:lineRule="exact"/>
        <w:ind w:left="438" w:right="0" w:firstLine="0"/>
        <w:jc w:val="left"/>
        <w:rPr>
          <w:rFonts w:ascii="Times New Roman"/>
          <w:i/>
          <w:sz w:val="24"/>
        </w:rPr>
      </w:pPr>
      <w:r>
        <w:br w:type="column"/>
      </w:r>
      <w:r>
        <w:rPr>
          <w:rFonts w:ascii="Times New Roman"/>
          <w:i/>
          <w:sz w:val="24"/>
        </w:rPr>
        <w:t>c</w:t>
      </w:r>
      <w:r>
        <w:rPr>
          <w:rFonts w:ascii="Times New Roman"/>
          <w:i/>
          <w:sz w:val="24"/>
        </w:rPr>
        <w:tab/>
      </w:r>
      <w:r>
        <w:rPr>
          <w:rFonts w:ascii="Times New Roman"/>
          <w:sz w:val="24"/>
        </w:rPr>
        <w:t>0</w:t>
      </w:r>
      <w:r>
        <w:rPr>
          <w:rFonts w:ascii="Times New Roman"/>
          <w:sz w:val="24"/>
        </w:rPr>
        <w:tab/>
      </w:r>
      <w:r>
        <w:rPr>
          <w:rFonts w:ascii="Times New Roman"/>
          <w:i/>
          <w:sz w:val="24"/>
        </w:rPr>
        <w:t>l</w:t>
      </w:r>
      <w:r>
        <w:rPr>
          <w:rFonts w:ascii="Times New Roman"/>
          <w:i/>
          <w:spacing w:val="24"/>
          <w:sz w:val="24"/>
        </w:rPr>
        <w:t xml:space="preserve"> </w:t>
      </w:r>
      <w:r>
        <w:rPr>
          <w:rFonts w:ascii="Times New Roman"/>
          <w:i/>
          <w:spacing w:val="-20"/>
          <w:sz w:val="24"/>
        </w:rPr>
        <w:t>s</w:t>
      </w:r>
    </w:p>
    <w:p>
      <w:pPr>
        <w:pStyle w:val="ListParagraph"/>
        <w:numPr>
          <w:ilvl w:val="0"/>
          <w:numId w:val="11"/>
        </w:numPr>
        <w:tabs>
          <w:tab w:val="left" w:pos="348"/>
        </w:tabs>
        <w:spacing w:before="2" w:after="0" w:line="227" w:lineRule="exact"/>
        <w:ind w:left="347" w:right="0" w:hanging="177"/>
        <w:jc w:val="left"/>
        <w:rPr>
          <w:rFonts w:ascii="Symbol" w:hAnsi="Symbol"/>
          <w:sz w:val="24"/>
        </w:rPr>
      </w:pPr>
      <w:r>
        <w:rPr>
          <w:rFonts w:ascii="Times New Roman" w:hAnsi="Times New Roman"/>
          <w:i/>
          <w:w w:val="101"/>
          <w:sz w:val="24"/>
        </w:rPr>
        <w:br w:type="column"/>
      </w:r>
      <w:r>
        <w:rPr>
          <w:rFonts w:ascii="Times New Roman" w:hAnsi="Times New Roman"/>
          <w:i/>
          <w:sz w:val="24"/>
        </w:rPr>
        <w:t>l s</w:t>
      </w:r>
      <w:r>
        <w:rPr>
          <w:rFonts w:ascii="Times New Roman" w:hAnsi="Times New Roman"/>
          <w:i/>
          <w:spacing w:val="19"/>
          <w:sz w:val="24"/>
        </w:rPr>
        <w:t xml:space="preserve"> </w:t>
      </w:r>
      <w:r>
        <w:rPr>
          <w:rFonts w:ascii="Symbol" w:hAnsi="Symbol"/>
          <w:position w:val="11"/>
          <w:sz w:val="24"/>
        </w:rPr>
        <w:sym w:font="Symbol" w:char="F0FA"/>
      </w:r>
    </w:p>
    <w:p>
      <w:pPr>
        <w:spacing w:after="0" w:line="227" w:lineRule="exact"/>
        <w:jc w:val="left"/>
        <w:rPr>
          <w:rFonts w:ascii="Symbol" w:hAnsi="Symbol"/>
          <w:sz w:val="24"/>
        </w:rPr>
        <w:sectPr>
          <w:headerReference w:type="even" r:id="rId179"/>
          <w:headerReference w:type="default" r:id="rId180"/>
          <w:footerReference w:type="even" r:id="rId181"/>
          <w:footerReference w:type="default" r:id="rId182"/>
          <w:type w:val="continuous"/>
          <w:pgSz w:w="11910" w:h="16840"/>
          <w:pgMar w:top="1240" w:right="1220" w:bottom="1120" w:left="1260" w:header="720" w:footer="720" w:gutter="0"/>
          <w:pgNumType w:start="43"/>
          <w:cols w:num="5" w:space="708" w:equalWidth="0">
            <w:col w:w="2539" w:space="40"/>
            <w:col w:w="1734" w:space="39"/>
            <w:col w:w="1113" w:space="39"/>
            <w:col w:w="1607" w:space="40"/>
            <w:col w:w="2279" w:space="0"/>
          </w:cols>
        </w:sectPr>
      </w:pPr>
    </w:p>
    <w:p>
      <w:pPr>
        <w:tabs>
          <w:tab w:val="left" w:pos="1705"/>
          <w:tab w:val="left" w:pos="2107"/>
        </w:tabs>
        <w:spacing w:before="3" w:line="228" w:lineRule="exact"/>
        <w:ind w:left="1342" w:right="0" w:firstLine="0"/>
        <w:jc w:val="left"/>
        <w:rPr>
          <w:rFonts w:ascii="Times New Roman" w:hAnsi="Times New Roman"/>
          <w:sz w:val="14"/>
        </w:rPr>
      </w:pPr>
      <w:r>
        <w:rPr>
          <w:rFonts w:ascii="Symbol" w:hAnsi="Symbol"/>
          <w:position w:val="-5"/>
          <w:sz w:val="24"/>
        </w:rPr>
        <w:sym w:font="Symbol" w:char="F0EA"/>
      </w:r>
      <w:r>
        <w:rPr>
          <w:rFonts w:ascii="Times New Roman" w:hAnsi="Times New Roman"/>
          <w:position w:val="-5"/>
          <w:sz w:val="24"/>
        </w:rPr>
        <w:tab/>
      </w:r>
      <w:r>
        <w:rPr>
          <w:rFonts w:ascii="Times New Roman" w:hAnsi="Times New Roman"/>
          <w:sz w:val="14"/>
        </w:rPr>
        <w:t>1</w:t>
      </w:r>
      <w:r>
        <w:rPr>
          <w:rFonts w:ascii="Times New Roman" w:hAnsi="Times New Roman"/>
          <w:sz w:val="14"/>
        </w:rPr>
        <w:tab/>
      </w:r>
      <w:r>
        <w:rPr>
          <w:rFonts w:ascii="Times New Roman" w:hAnsi="Times New Roman"/>
          <w:spacing w:val="-20"/>
          <w:sz w:val="14"/>
        </w:rPr>
        <w:t>1</w:t>
      </w:r>
    </w:p>
    <w:p>
      <w:pPr>
        <w:tabs>
          <w:tab w:val="left" w:pos="1650"/>
          <w:tab w:val="left" w:pos="2108"/>
        </w:tabs>
        <w:spacing w:before="3" w:line="228" w:lineRule="exact"/>
        <w:ind w:left="862" w:right="0" w:firstLine="0"/>
        <w:jc w:val="left"/>
        <w:rPr>
          <w:rFonts w:ascii="Times New Roman" w:hAnsi="Times New Roman"/>
          <w:i/>
          <w:sz w:val="14"/>
        </w:rPr>
      </w:pPr>
      <w:r>
        <w:br w:type="column"/>
      </w:r>
      <w:r>
        <w:rPr>
          <w:rFonts w:ascii="Symbol" w:hAnsi="Symbol"/>
          <w:spacing w:val="7"/>
          <w:position w:val="-5"/>
          <w:sz w:val="24"/>
        </w:rPr>
        <w:sym w:font="Symbol" w:char="F0FA"/>
      </w:r>
      <w:r>
        <w:rPr>
          <w:rFonts w:ascii="Symbol" w:hAnsi="Symbol"/>
          <w:spacing w:val="7"/>
          <w:position w:val="-5"/>
          <w:sz w:val="24"/>
        </w:rPr>
        <w:sym w:font="Symbol" w:char="F0EA"/>
      </w:r>
      <w:r>
        <w:rPr>
          <w:rFonts w:ascii="Times New Roman" w:hAnsi="Times New Roman"/>
          <w:spacing w:val="7"/>
          <w:position w:val="-5"/>
          <w:sz w:val="24"/>
        </w:rPr>
        <w:t xml:space="preserve"> </w:t>
      </w:r>
      <w:r>
        <w:rPr>
          <w:rFonts w:ascii="Times New Roman" w:hAnsi="Times New Roman"/>
          <w:spacing w:val="10"/>
          <w:position w:val="-5"/>
          <w:sz w:val="24"/>
        </w:rPr>
        <w:t xml:space="preserve"> </w:t>
      </w:r>
      <w:r>
        <w:rPr>
          <w:rFonts w:ascii="Times New Roman" w:hAnsi="Times New Roman"/>
          <w:i/>
          <w:sz w:val="14"/>
        </w:rPr>
        <w:t>y</w:t>
      </w:r>
      <w:r>
        <w:rPr>
          <w:rFonts w:ascii="Times New Roman" w:hAnsi="Times New Roman"/>
          <w:i/>
          <w:sz w:val="14"/>
        </w:rPr>
        <w:tab/>
      </w:r>
      <w:r>
        <w:rPr>
          <w:rFonts w:ascii="Times New Roman" w:hAnsi="Times New Roman"/>
          <w:i/>
          <w:sz w:val="14"/>
        </w:rPr>
        <w:t>y</w:t>
      </w:r>
      <w:r>
        <w:rPr>
          <w:rFonts w:ascii="Times New Roman" w:hAnsi="Times New Roman"/>
          <w:i/>
          <w:sz w:val="14"/>
        </w:rPr>
        <w:tab/>
      </w:r>
      <w:r>
        <w:rPr>
          <w:rFonts w:ascii="Times New Roman" w:hAnsi="Times New Roman"/>
          <w:i/>
          <w:spacing w:val="-20"/>
          <w:sz w:val="14"/>
        </w:rPr>
        <w:t>y</w:t>
      </w:r>
    </w:p>
    <w:p>
      <w:pPr>
        <w:tabs>
          <w:tab w:val="right" w:pos="1781"/>
        </w:tabs>
        <w:spacing w:before="3" w:line="228" w:lineRule="exact"/>
        <w:ind w:left="384" w:right="0" w:firstLine="0"/>
        <w:jc w:val="left"/>
        <w:rPr>
          <w:rFonts w:ascii="Times New Roman" w:hAnsi="Times New Roman"/>
          <w:sz w:val="14"/>
        </w:rPr>
      </w:pPr>
      <w:r>
        <w:br w:type="column"/>
      </w:r>
      <w:r>
        <w:rPr>
          <w:rFonts w:ascii="Times New Roman" w:hAnsi="Times New Roman"/>
          <w:i/>
          <w:sz w:val="14"/>
        </w:rPr>
        <w:t xml:space="preserve">y </w:t>
      </w:r>
      <w:r>
        <w:rPr>
          <w:rFonts w:ascii="Symbol" w:hAnsi="Symbol"/>
          <w:position w:val="-5"/>
          <w:sz w:val="24"/>
        </w:rPr>
        <w:sym w:font="Symbol" w:char="F0FA"/>
      </w:r>
      <w:r>
        <w:rPr>
          <w:rFonts w:ascii="Times New Roman" w:hAnsi="Times New Roman"/>
          <w:position w:val="-5"/>
          <w:sz w:val="24"/>
        </w:rPr>
        <w:t xml:space="preserve"> </w:t>
      </w:r>
      <w:r>
        <w:rPr>
          <w:rFonts w:ascii="Symbol" w:hAnsi="Symbol"/>
          <w:position w:val="-11"/>
          <w:sz w:val="24"/>
        </w:rPr>
        <w:sym w:font="Symbol" w:char="F03D"/>
      </w:r>
      <w:r>
        <w:rPr>
          <w:rFonts w:ascii="Times New Roman" w:hAnsi="Times New Roman"/>
          <w:spacing w:val="7"/>
          <w:position w:val="-11"/>
          <w:sz w:val="24"/>
        </w:rPr>
        <w:t xml:space="preserve"> </w:t>
      </w:r>
      <w:r>
        <w:rPr>
          <w:rFonts w:ascii="Symbol" w:hAnsi="Symbol"/>
          <w:position w:val="-5"/>
          <w:sz w:val="24"/>
        </w:rPr>
        <w:sym w:font="Symbol" w:char="F0EA"/>
      </w:r>
      <w:r>
        <w:rPr>
          <w:rFonts w:ascii="Times New Roman" w:hAnsi="Times New Roman"/>
          <w:spacing w:val="50"/>
          <w:position w:val="-5"/>
          <w:sz w:val="24"/>
        </w:rPr>
        <w:t xml:space="preserve"> </w:t>
      </w:r>
      <w:r>
        <w:rPr>
          <w:rFonts w:ascii="Times New Roman" w:hAnsi="Times New Roman"/>
          <w:spacing w:val="9"/>
          <w:sz w:val="14"/>
        </w:rPr>
        <w:t>23</w:t>
      </w:r>
      <w:r>
        <w:rPr>
          <w:rFonts w:ascii="Times New Roman" w:hAnsi="Times New Roman"/>
          <w:spacing w:val="9"/>
          <w:sz w:val="14"/>
        </w:rPr>
        <w:tab/>
      </w:r>
      <w:r>
        <w:rPr>
          <w:rFonts w:ascii="Times New Roman" w:hAnsi="Times New Roman"/>
          <w:spacing w:val="9"/>
          <w:sz w:val="14"/>
        </w:rPr>
        <w:t>23</w:t>
      </w:r>
    </w:p>
    <w:p>
      <w:pPr>
        <w:spacing w:before="53"/>
        <w:ind w:left="0" w:right="0" w:firstLine="0"/>
        <w:jc w:val="right"/>
        <w:rPr>
          <w:rFonts w:ascii="Times New Roman"/>
          <w:sz w:val="14"/>
        </w:rPr>
      </w:pPr>
      <w:r>
        <w:br w:type="column"/>
      </w:r>
      <w:r>
        <w:rPr>
          <w:rFonts w:ascii="Times New Roman"/>
          <w:sz w:val="14"/>
        </w:rPr>
        <w:t>3 23</w:t>
      </w:r>
    </w:p>
    <w:p>
      <w:pPr>
        <w:spacing w:before="3" w:line="228" w:lineRule="exact"/>
        <w:ind w:left="256" w:right="0" w:firstLine="0"/>
        <w:jc w:val="left"/>
        <w:rPr>
          <w:rFonts w:ascii="Symbol" w:hAnsi="Symbol"/>
          <w:sz w:val="24"/>
        </w:rPr>
      </w:pPr>
      <w:r>
        <w:br w:type="column"/>
      </w:r>
      <w:r>
        <w:rPr>
          <w:rFonts w:ascii="Times New Roman" w:hAnsi="Times New Roman"/>
          <w:sz w:val="14"/>
        </w:rPr>
        <w:t xml:space="preserve">2 2 </w:t>
      </w:r>
      <w:r>
        <w:rPr>
          <w:rFonts w:ascii="Symbol" w:hAnsi="Symbol"/>
          <w:position w:val="-5"/>
          <w:sz w:val="24"/>
        </w:rPr>
        <w:sym w:font="Symbol" w:char="F0FA"/>
      </w:r>
    </w:p>
    <w:p>
      <w:pPr>
        <w:pStyle w:val="BodyText"/>
        <w:spacing w:before="75" w:line="155" w:lineRule="exact"/>
        <w:ind w:left="729"/>
        <w:rPr>
          <w:rFonts w:ascii="Times New Roman"/>
        </w:rPr>
      </w:pPr>
      <w:r>
        <w:br w:type="column"/>
      </w:r>
      <w:r>
        <w:rPr>
          <w:rFonts w:ascii="Times New Roman"/>
        </w:rPr>
        <w:t>(2-7)</w:t>
      </w:r>
    </w:p>
    <w:p>
      <w:pPr>
        <w:spacing w:after="0" w:line="155" w:lineRule="exact"/>
        <w:rPr>
          <w:rFonts w:ascii="Times New Roman"/>
        </w:rPr>
        <w:sectPr>
          <w:headerReference w:type="even" r:id="rId183"/>
          <w:headerReference w:type="default" r:id="rId184"/>
          <w:footerReference w:type="even" r:id="rId185"/>
          <w:footerReference w:type="default" r:id="rId186"/>
          <w:type w:val="continuous"/>
          <w:pgSz w:w="11910" w:h="16840"/>
          <w:pgMar w:top="1240" w:right="1220" w:bottom="1120" w:left="1260" w:header="720" w:footer="720" w:gutter="0"/>
          <w:pgNumType w:start="44"/>
          <w:cols w:num="6" w:space="708" w:equalWidth="0">
            <w:col w:w="2179" w:space="40"/>
            <w:col w:w="2172" w:space="39"/>
            <w:col w:w="1782" w:space="40"/>
            <w:col w:w="1023" w:space="39"/>
            <w:col w:w="640" w:space="40"/>
            <w:col w:w="1436" w:space="0"/>
          </w:cols>
        </w:sectPr>
      </w:pPr>
    </w:p>
    <w:p>
      <w:pPr>
        <w:pStyle w:val="BodyText"/>
        <w:tabs>
          <w:tab w:val="left" w:pos="2044"/>
          <w:tab w:val="left" w:pos="2414"/>
        </w:tabs>
        <w:spacing w:before="2" w:line="266" w:lineRule="exact"/>
        <w:ind w:left="1342"/>
        <w:rPr>
          <w:rFonts w:ascii="Times New Roman" w:hAnsi="Times New Roman"/>
        </w:rPr>
      </w:pPr>
      <w:r>
        <w:rPr>
          <w:rFonts w:ascii="Symbol" w:hAnsi="Symbol"/>
          <w:position w:val="1"/>
        </w:rPr>
        <w:sym w:font="Symbol" w:char="F0EA"/>
      </w:r>
      <w:r>
        <w:rPr>
          <w:rFonts w:ascii="Times New Roman" w:hAnsi="Times New Roman"/>
          <w:spacing w:val="59"/>
          <w:position w:val="1"/>
        </w:rPr>
        <w:t xml:space="preserve"> </w:t>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spacing w:val="-18"/>
        </w:rPr>
        <w:t>1</w:t>
      </w:r>
    </w:p>
    <w:p>
      <w:pPr>
        <w:pStyle w:val="BodyText"/>
        <w:spacing w:line="189" w:lineRule="exact"/>
        <w:ind w:left="1342"/>
        <w:rPr>
          <w:rFonts w:ascii="Symbol" w:hAnsi="Symbol"/>
        </w:rPr>
      </w:pPr>
      <w:r>
        <w:pict>
          <v:shape id="_x0000_s1074" o:spid="_x0000_s1073" type="#_x0000_t202" style="width:6.1pt;height:13.3pt;margin-top:6.6pt;margin-left:140.7pt;mso-height-relative:page;mso-position-horizontal-relative:page;mso-width-relative:page;position:absolute;z-index:-251602944"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pict>
          <v:shape id="_x0000_s1075" o:spid="_x0000_s1074" type="#_x0000_t202" style="width:6.1pt;height:13.3pt;margin-top:6.6pt;margin-left:165.2pt;mso-height-relative:page;mso-position-horizontal-relative:page;mso-width-relative:page;position:absolute;z-index:-251601920"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w w:val="101"/>
        </w:rPr>
        <w:sym w:font="Symbol" w:char="F0EA"/>
      </w:r>
    </w:p>
    <w:p>
      <w:pPr>
        <w:pStyle w:val="BodyText"/>
        <w:tabs>
          <w:tab w:val="left" w:pos="2416"/>
        </w:tabs>
        <w:spacing w:line="156" w:lineRule="auto"/>
        <w:ind w:left="1342"/>
        <w:rPr>
          <w:rFonts w:ascii="Times New Roman" w:hAnsi="Times New Roman"/>
        </w:rPr>
      </w:pPr>
      <w:r>
        <w:rPr>
          <w:rFonts w:ascii="Symbol" w:hAnsi="Symbol"/>
          <w:position w:val="-5"/>
        </w:rPr>
        <w:sym w:font="Symbol" w:char="F0EB"/>
      </w:r>
      <w:r>
        <w:rPr>
          <w:rFonts w:ascii="Times New Roman" w:hAnsi="Times New Roman"/>
          <w:position w:val="-5"/>
        </w:rPr>
        <w:tab/>
      </w:r>
      <w:r>
        <w:rPr>
          <w:rFonts w:ascii="Times New Roman" w:hAnsi="Times New Roman"/>
          <w:spacing w:val="-20"/>
        </w:rPr>
        <w:t>0</w:t>
      </w:r>
    </w:p>
    <w:p>
      <w:pPr>
        <w:tabs>
          <w:tab w:val="left" w:pos="1164"/>
          <w:tab w:val="left" w:pos="1618"/>
        </w:tabs>
        <w:spacing w:before="2" w:line="285" w:lineRule="exact"/>
        <w:ind w:left="279" w:right="0" w:firstLine="0"/>
        <w:jc w:val="left"/>
        <w:rPr>
          <w:rFonts w:ascii="Times New Roman" w:hAnsi="Times New Roman"/>
          <w:i/>
          <w:sz w:val="14"/>
        </w:rPr>
      </w:pPr>
      <w:r>
        <w:br w:type="column"/>
      </w:r>
      <w:r>
        <w:rPr>
          <w:rFonts w:ascii="Times New Roman" w:hAnsi="Times New Roman"/>
          <w:sz w:val="24"/>
        </w:rPr>
        <w:t>0</w:t>
      </w:r>
      <w:r>
        <w:rPr>
          <w:rFonts w:ascii="Times New Roman" w:hAnsi="Times New Roman"/>
          <w:spacing w:val="44"/>
          <w:sz w:val="24"/>
        </w:rPr>
        <w:t xml:space="preserve"> </w:t>
      </w:r>
      <w:r>
        <w:rPr>
          <w:rFonts w:ascii="Symbol" w:hAnsi="Symbol"/>
          <w:spacing w:val="7"/>
          <w:position w:val="1"/>
          <w:sz w:val="24"/>
        </w:rPr>
        <w:sym w:font="Symbol" w:char="F0FA"/>
      </w:r>
      <w:r>
        <w:rPr>
          <w:rFonts w:ascii="Symbol" w:hAnsi="Symbol"/>
          <w:spacing w:val="7"/>
          <w:position w:val="1"/>
          <w:sz w:val="24"/>
        </w:rPr>
        <w:sym w:font="Symbol" w:char="F0EA"/>
      </w:r>
      <w:r>
        <w:rPr>
          <w:rFonts w:ascii="Times New Roman" w:hAnsi="Times New Roman"/>
          <w:i/>
          <w:spacing w:val="7"/>
          <w:sz w:val="24"/>
        </w:rPr>
        <w:t>n</w:t>
      </w:r>
      <w:r>
        <w:rPr>
          <w:rFonts w:ascii="Times New Roman" w:hAnsi="Times New Roman"/>
          <w:i/>
          <w:spacing w:val="7"/>
          <w:position w:val="-5"/>
          <w:sz w:val="14"/>
        </w:rPr>
        <w:t>z</w:t>
      </w:r>
      <w:r>
        <w:rPr>
          <w:rFonts w:ascii="Times New Roman" w:hAnsi="Times New Roman"/>
          <w:i/>
          <w:spacing w:val="7"/>
          <w:position w:val="-5"/>
          <w:sz w:val="14"/>
        </w:rPr>
        <w:tab/>
      </w:r>
      <w:r>
        <w:rPr>
          <w:rFonts w:ascii="Times New Roman" w:hAnsi="Times New Roman"/>
          <w:i/>
          <w:sz w:val="24"/>
        </w:rPr>
        <w:t>o</w:t>
      </w:r>
      <w:r>
        <w:rPr>
          <w:rFonts w:ascii="Times New Roman" w:hAnsi="Times New Roman"/>
          <w:i/>
          <w:position w:val="-5"/>
          <w:sz w:val="14"/>
        </w:rPr>
        <w:t>z</w:t>
      </w:r>
      <w:r>
        <w:rPr>
          <w:rFonts w:ascii="Times New Roman" w:hAnsi="Times New Roman"/>
          <w:i/>
          <w:position w:val="-5"/>
          <w:sz w:val="14"/>
        </w:rPr>
        <w:tab/>
      </w:r>
      <w:r>
        <w:rPr>
          <w:rFonts w:ascii="Times New Roman" w:hAnsi="Times New Roman"/>
          <w:i/>
          <w:spacing w:val="-6"/>
          <w:sz w:val="24"/>
        </w:rPr>
        <w:t>a</w:t>
      </w:r>
      <w:r>
        <w:rPr>
          <w:rFonts w:ascii="Times New Roman" w:hAnsi="Times New Roman"/>
          <w:i/>
          <w:spacing w:val="-6"/>
          <w:position w:val="-5"/>
          <w:sz w:val="14"/>
        </w:rPr>
        <w:t>z</w:t>
      </w:r>
    </w:p>
    <w:p>
      <w:pPr>
        <w:pStyle w:val="BodyText"/>
        <w:spacing w:line="170" w:lineRule="exact"/>
        <w:ind w:left="502"/>
        <w:rPr>
          <w:rFonts w:ascii="Symbol" w:hAnsi="Symbol"/>
        </w:rPr>
      </w:pPr>
      <w:r>
        <w:pict>
          <v:shape id="_x0000_s1076" o:spid="_x0000_s1075" type="#_x0000_t202" style="width:6.1pt;height:13.3pt;margin-top:5.65pt;margin-left:229.95pt;mso-height-relative:page;mso-position-horizontal-relative:page;mso-width-relative:page;position:absolute;z-index:-251604992"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rPr>
        <w:sym w:font="Symbol" w:char="F0FA"/>
      </w:r>
      <w:r>
        <w:rPr>
          <w:rFonts w:ascii="Symbol" w:hAnsi="Symbol"/>
        </w:rPr>
        <w:sym w:font="Symbol" w:char="F0EA"/>
      </w:r>
    </w:p>
    <w:p>
      <w:pPr>
        <w:pStyle w:val="BodyText"/>
        <w:tabs>
          <w:tab w:val="left" w:pos="1212"/>
          <w:tab w:val="left" w:pos="1666"/>
        </w:tabs>
        <w:spacing w:line="156" w:lineRule="auto"/>
        <w:ind w:left="277"/>
        <w:rPr>
          <w:rFonts w:ascii="Times New Roman" w:hAnsi="Times New Roman"/>
        </w:rPr>
      </w:pPr>
      <w:r>
        <w:rPr>
          <w:rFonts w:ascii="Times New Roman" w:hAnsi="Times New Roman"/>
        </w:rPr>
        <w:t>1</w:t>
      </w:r>
      <w:r>
        <w:rPr>
          <w:rFonts w:ascii="Times New Roman" w:hAnsi="Times New Roman"/>
          <w:spacing w:val="45"/>
        </w:rPr>
        <w:t xml:space="preserve"> </w:t>
      </w:r>
      <w:r>
        <w:rPr>
          <w:rFonts w:ascii="Symbol" w:hAnsi="Symbol"/>
          <w:spacing w:val="7"/>
          <w:position w:val="-5"/>
        </w:rPr>
        <w:sym w:font="Symbol" w:char="F0FB"/>
      </w:r>
      <w:r>
        <w:rPr>
          <w:rFonts w:ascii="Symbol" w:hAnsi="Symbol"/>
          <w:spacing w:val="7"/>
          <w:position w:val="-5"/>
        </w:rPr>
        <w:sym w:font="Symbol" w:char="F0EB"/>
      </w:r>
      <w:r>
        <w:rPr>
          <w:rFonts w:ascii="Times New Roman" w:hAnsi="Times New Roman"/>
          <w:spacing w:val="7"/>
          <w:position w:val="-5"/>
        </w:rPr>
        <w:tab/>
      </w:r>
      <w:r>
        <w:rPr>
          <w:rFonts w:ascii="Times New Roman" w:hAnsi="Times New Roman"/>
        </w:rPr>
        <w:t>0</w:t>
      </w:r>
      <w:r>
        <w:rPr>
          <w:rFonts w:ascii="Times New Roman" w:hAnsi="Times New Roman"/>
        </w:rPr>
        <w:tab/>
      </w:r>
      <w:r>
        <w:rPr>
          <w:rFonts w:ascii="Times New Roman" w:hAnsi="Times New Roman"/>
        </w:rPr>
        <w:t>0</w:t>
      </w:r>
    </w:p>
    <w:p>
      <w:pPr>
        <w:tabs>
          <w:tab w:val="left" w:pos="844"/>
          <w:tab w:val="left" w:pos="1596"/>
          <w:tab w:val="left" w:pos="2100"/>
          <w:tab w:val="left" w:pos="2878"/>
          <w:tab w:val="left" w:pos="3438"/>
        </w:tabs>
        <w:spacing w:before="2" w:line="285" w:lineRule="exact"/>
        <w:ind w:left="261" w:right="0" w:firstLine="0"/>
        <w:jc w:val="left"/>
        <w:rPr>
          <w:rFonts w:ascii="Symbol" w:hAnsi="Symbol"/>
          <w:sz w:val="24"/>
        </w:rPr>
      </w:pPr>
      <w:r>
        <w:br w:type="column"/>
      </w:r>
      <w:r>
        <w:rPr>
          <w:rFonts w:ascii="Times New Roman" w:hAnsi="Times New Roman"/>
          <w:i/>
          <w:spacing w:val="4"/>
          <w:sz w:val="24"/>
        </w:rPr>
        <w:t>p</w:t>
      </w:r>
      <w:r>
        <w:rPr>
          <w:rFonts w:ascii="Times New Roman" w:hAnsi="Times New Roman"/>
          <w:i/>
          <w:spacing w:val="4"/>
          <w:position w:val="-5"/>
          <w:sz w:val="14"/>
        </w:rPr>
        <w:t>z</w:t>
      </w:r>
      <w:r>
        <w:rPr>
          <w:rFonts w:ascii="Times New Roman" w:hAnsi="Times New Roman"/>
          <w:i/>
          <w:spacing w:val="9"/>
          <w:position w:val="-5"/>
          <w:sz w:val="14"/>
        </w:rPr>
        <w:t xml:space="preserve"> </w:t>
      </w:r>
      <w:r>
        <w:rPr>
          <w:rFonts w:ascii="Symbol" w:hAnsi="Symbol"/>
          <w:position w:val="1"/>
          <w:sz w:val="24"/>
        </w:rPr>
        <w:sym w:font="Symbol" w:char="F0FA"/>
      </w:r>
      <w:r>
        <w:rPr>
          <w:rFonts w:ascii="Times New Roman" w:hAnsi="Times New Roman"/>
          <w:position w:val="1"/>
          <w:sz w:val="24"/>
        </w:rPr>
        <w:tab/>
      </w:r>
      <w:r>
        <w:rPr>
          <w:rFonts w:ascii="Symbol" w:hAnsi="Symbol"/>
          <w:position w:val="1"/>
          <w:sz w:val="24"/>
        </w:rPr>
        <w:sym w:font="Symbol" w:char="F0EA"/>
      </w:r>
      <w:r>
        <w:rPr>
          <w:rFonts w:ascii="Times New Roman" w:hAnsi="Times New Roman"/>
          <w:spacing w:val="17"/>
          <w:position w:val="1"/>
          <w:sz w:val="24"/>
        </w:rPr>
        <w:t xml:space="preserve"> </w:t>
      </w:r>
      <w:r>
        <w:rPr>
          <w:rFonts w:ascii="Times New Roman" w:hAnsi="Times New Roman"/>
          <w:sz w:val="24"/>
        </w:rPr>
        <w:t>0</w:t>
      </w:r>
      <w:r>
        <w:rPr>
          <w:rFonts w:ascii="Times New Roman" w:hAnsi="Times New Roman"/>
          <w:sz w:val="24"/>
        </w:rPr>
        <w:tab/>
      </w:r>
      <w:r>
        <w:rPr>
          <w:rFonts w:ascii="Times New Roman" w:hAnsi="Times New Roman"/>
          <w:sz w:val="24"/>
        </w:rPr>
        <w:t>0</w:t>
      </w:r>
      <w:r>
        <w:rPr>
          <w:rFonts w:ascii="Times New Roman" w:hAnsi="Times New Roman"/>
          <w:sz w:val="24"/>
        </w:rPr>
        <w:tab/>
      </w:r>
      <w:r>
        <w:rPr>
          <w:rFonts w:ascii="Times New Roman" w:hAnsi="Times New Roman"/>
          <w:sz w:val="24"/>
        </w:rPr>
        <w:t>1</w:t>
      </w:r>
      <w:r>
        <w:rPr>
          <w:rFonts w:ascii="Times New Roman" w:hAnsi="Times New Roman"/>
          <w:sz w:val="24"/>
        </w:rPr>
        <w:tab/>
      </w:r>
      <w:r>
        <w:rPr>
          <w:rFonts w:ascii="Times New Roman" w:hAnsi="Times New Roman"/>
          <w:sz w:val="24"/>
        </w:rPr>
        <w:t>0</w:t>
      </w:r>
      <w:r>
        <w:rPr>
          <w:rFonts w:ascii="Times New Roman" w:hAnsi="Times New Roman"/>
          <w:sz w:val="24"/>
        </w:rPr>
        <w:tab/>
      </w:r>
      <w:r>
        <w:rPr>
          <w:rFonts w:ascii="Symbol" w:hAnsi="Symbol"/>
          <w:position w:val="1"/>
          <w:sz w:val="24"/>
        </w:rPr>
        <w:sym w:font="Symbol" w:char="F0FA"/>
      </w:r>
    </w:p>
    <w:p>
      <w:pPr>
        <w:pStyle w:val="BodyText"/>
        <w:tabs>
          <w:tab w:val="left" w:pos="844"/>
          <w:tab w:val="left" w:pos="3438"/>
        </w:tabs>
        <w:spacing w:line="170" w:lineRule="exact"/>
        <w:ind w:left="491"/>
        <w:rPr>
          <w:rFonts w:ascii="Symbol" w:hAnsi="Symbol"/>
        </w:rPr>
      </w:pPr>
      <w:r>
        <w:pict>
          <v:shape id="_x0000_s1077" o:spid="_x0000_s1076" type="#_x0000_t202" style="width:6.1pt;height:13.3pt;margin-top:5.65pt;margin-left:298.75pt;mso-height-relative:page;mso-position-horizontal-relative:page;mso-width-relative:page;position:absolute;z-index:251715584" coordsize="21600,21600" filled="f" stroked="f">
            <v:stroke joinstyle="miter"/>
            <v:textbox inset="0,0,0,0">
              <w:txbxContent>
                <w:p>
                  <w:pPr>
                    <w:pStyle w:val="BodyText"/>
                    <w:spacing w:line="266" w:lineRule="exact"/>
                    <w:rPr>
                      <w:rFonts w:ascii="Times New Roman"/>
                    </w:rPr>
                  </w:pPr>
                  <w:r>
                    <w:rPr>
                      <w:rFonts w:ascii="Times New Roman"/>
                      <w:w w:val="101"/>
                    </w:rPr>
                    <w:t>1</w:t>
                  </w:r>
                </w:p>
              </w:txbxContent>
            </v:textbox>
          </v:shape>
        </w:pict>
      </w:r>
      <w:r>
        <w:pict>
          <v:shape id="_x0000_s1078" o:spid="_x0000_s1077" type="#_x0000_t202" style="width:6.1pt;height:13.3pt;margin-top:5.65pt;margin-left:334.8pt;mso-height-relative:page;mso-position-horizontal-relative:page;mso-width-relative:page;position:absolute;z-index:-251603968" coordsize="21600,21600" filled="f" stroked="f">
            <v:stroke joinstyle="miter"/>
            <v:textbox inset="0,0,0,0">
              <w:txbxContent>
                <w:p>
                  <w:pPr>
                    <w:pStyle w:val="BodyText"/>
                    <w:spacing w:line="266" w:lineRule="exact"/>
                    <w:rPr>
                      <w:rFonts w:ascii="Times New Roman"/>
                    </w:rPr>
                  </w:pPr>
                  <w:r>
                    <w:rPr>
                      <w:rFonts w:ascii="Times New Roman"/>
                      <w:w w:val="101"/>
                    </w:rPr>
                    <w:t>0</w:t>
                  </w:r>
                </w:p>
              </w:txbxContent>
            </v:textbox>
          </v:shape>
        </w:pict>
      </w:r>
      <w:r>
        <w:rPr>
          <w:rFonts w:ascii="Symbol" w:hAnsi="Symbol"/>
        </w:rPr>
        <w:sym w:font="Symbol" w:char="F0FA"/>
      </w:r>
      <w:r>
        <w:rPr>
          <w:rFonts w:ascii="Times New Roman" w:hAnsi="Times New Roman"/>
        </w:rPr>
        <w:tab/>
      </w:r>
      <w:r>
        <w:rPr>
          <w:rFonts w:ascii="Symbol" w:hAnsi="Symbol"/>
        </w:rPr>
        <w:sym w:font="Symbol" w:char="F0EA"/>
      </w:r>
      <w:r>
        <w:rPr>
          <w:rFonts w:ascii="Times New Roman" w:hAnsi="Times New Roman"/>
        </w:rPr>
        <w:tab/>
      </w:r>
      <w:r>
        <w:rPr>
          <w:rFonts w:ascii="Symbol" w:hAnsi="Symbol"/>
        </w:rPr>
        <w:sym w:font="Symbol" w:char="F0FA"/>
      </w:r>
    </w:p>
    <w:p>
      <w:pPr>
        <w:pStyle w:val="BodyText"/>
        <w:tabs>
          <w:tab w:val="left" w:pos="844"/>
          <w:tab w:val="left" w:pos="1596"/>
          <w:tab w:val="left" w:pos="2102"/>
          <w:tab w:val="left" w:pos="2877"/>
          <w:tab w:val="left" w:pos="3438"/>
        </w:tabs>
        <w:spacing w:line="156" w:lineRule="auto"/>
        <w:ind w:left="491"/>
        <w:rPr>
          <w:rFonts w:ascii="Symbol" w:hAnsi="Symbol"/>
        </w:rPr>
      </w:pPr>
      <w:r>
        <w:rPr>
          <w:rFonts w:ascii="Symbol" w:hAnsi="Symbol"/>
          <w:position w:val="-5"/>
        </w:rPr>
        <w:sym w:font="Symbol" w:char="F0FB"/>
      </w:r>
      <w:r>
        <w:rPr>
          <w:rFonts w:ascii="Times New Roman" w:hAnsi="Times New Roman"/>
          <w:position w:val="-5"/>
        </w:rPr>
        <w:tab/>
      </w:r>
      <w:r>
        <w:rPr>
          <w:rFonts w:ascii="Symbol" w:hAnsi="Symbol"/>
          <w:position w:val="-5"/>
        </w:rPr>
        <w:sym w:font="Symbol" w:char="F0EB"/>
      </w:r>
      <w:r>
        <w:rPr>
          <w:rFonts w:ascii="Times New Roman" w:hAnsi="Times New Roman"/>
          <w:position w:val="-5"/>
        </w:rPr>
        <w:tab/>
      </w:r>
      <w:r>
        <w:rPr>
          <w:rFonts w:ascii="Times New Roman" w:hAnsi="Times New Roman"/>
        </w:rPr>
        <w:t>0</w:t>
      </w:r>
      <w:r>
        <w:rPr>
          <w:rFonts w:ascii="Times New Roman" w:hAnsi="Times New Roman"/>
        </w:rPr>
        <w:tab/>
      </w:r>
      <w:r>
        <w:rPr>
          <w:rFonts w:ascii="Times New Roman" w:hAnsi="Times New Roman"/>
        </w:rPr>
        <w:t>0</w:t>
      </w:r>
      <w:r>
        <w:rPr>
          <w:rFonts w:ascii="Times New Roman" w:hAnsi="Times New Roman"/>
        </w:rPr>
        <w:tab/>
      </w:r>
      <w:r>
        <w:rPr>
          <w:rFonts w:ascii="Times New Roman" w:hAnsi="Times New Roman"/>
        </w:rPr>
        <w:t>1</w:t>
      </w:r>
      <w:r>
        <w:rPr>
          <w:rFonts w:ascii="Times New Roman" w:hAnsi="Times New Roman"/>
        </w:rPr>
        <w:tab/>
      </w:r>
      <w:r>
        <w:rPr>
          <w:rFonts w:ascii="Symbol" w:hAnsi="Symbol"/>
          <w:position w:val="-5"/>
        </w:rPr>
        <w:sym w:font="Symbol" w:char="F0FB"/>
      </w:r>
    </w:p>
    <w:p>
      <w:pPr>
        <w:spacing w:after="0" w:line="156" w:lineRule="auto"/>
        <w:rPr>
          <w:rFonts w:ascii="Symbol" w:hAnsi="Symbol"/>
        </w:rPr>
        <w:sectPr>
          <w:headerReference w:type="even" r:id="rId187"/>
          <w:headerReference w:type="default" r:id="rId188"/>
          <w:footerReference w:type="even" r:id="rId189"/>
          <w:footerReference w:type="default" r:id="rId190"/>
          <w:type w:val="continuous"/>
          <w:pgSz w:w="11910" w:h="16840"/>
          <w:pgMar w:top="1240" w:right="1220" w:bottom="1120" w:left="1260" w:header="720" w:footer="720" w:gutter="0"/>
          <w:pgNumType w:start="45"/>
          <w:cols w:num="3" w:space="708" w:equalWidth="0">
            <w:col w:w="2539" w:space="40"/>
            <w:col w:w="1805" w:space="39"/>
            <w:col w:w="5007" w:space="0"/>
          </w:cols>
        </w:sectPr>
      </w:pPr>
    </w:p>
    <w:p>
      <w:pPr>
        <w:pStyle w:val="BodyText"/>
        <w:spacing w:before="138"/>
        <w:ind w:left="581"/>
      </w:pPr>
      <w:r>
        <w:t>由式</w:t>
      </w:r>
      <w:r>
        <w:rPr>
          <w:rFonts w:ascii="Times New Roman" w:eastAsia="Times New Roman"/>
        </w:rPr>
        <w:t xml:space="preserve">(2-7) </w:t>
      </w:r>
      <w:r>
        <w:rPr>
          <w:spacing w:val="-8"/>
        </w:rPr>
        <w:t>左边对应相等右边</w:t>
      </w:r>
      <w:r>
        <w:rPr>
          <w:rFonts w:ascii="Times New Roman" w:eastAsia="Times New Roman"/>
        </w:rPr>
        <w:t>(1</w:t>
      </w:r>
      <w:r>
        <w:t>，</w:t>
      </w:r>
      <w:r>
        <w:rPr>
          <w:rFonts w:ascii="Times New Roman" w:eastAsia="Times New Roman"/>
        </w:rPr>
        <w:t>4)</w:t>
      </w:r>
      <w:r>
        <w:t>和</w:t>
      </w:r>
      <w:r>
        <w:rPr>
          <w:rFonts w:ascii="Times New Roman" w:eastAsia="Times New Roman"/>
        </w:rPr>
        <w:t>(2</w:t>
      </w:r>
      <w:r>
        <w:t>，</w:t>
      </w:r>
      <w:r>
        <w:rPr>
          <w:rFonts w:ascii="Times New Roman" w:eastAsia="Times New Roman"/>
        </w:rPr>
        <w:t>4)</w:t>
      </w:r>
      <w:r>
        <w:rPr>
          <w:spacing w:val="-14"/>
        </w:rPr>
        <w:t>元素， 得两方程为</w:t>
      </w:r>
    </w:p>
    <w:p>
      <w:pPr>
        <w:spacing w:before="52"/>
        <w:ind w:left="3511" w:right="0" w:firstLine="0"/>
        <w:jc w:val="left"/>
        <w:rPr>
          <w:rFonts w:ascii="Times New Roman" w:hAnsi="Times New Roman"/>
          <w:sz w:val="14"/>
        </w:rPr>
      </w:pPr>
      <w:r>
        <w:rPr>
          <w:rFonts w:ascii="Times New Roman" w:hAnsi="Times New Roman"/>
          <w:i/>
          <w:w w:val="105"/>
          <w:sz w:val="24"/>
        </w:rPr>
        <w:t>c</w:t>
      </w:r>
      <w:r>
        <w:rPr>
          <w:rFonts w:ascii="Times New Roman" w:hAnsi="Times New Roman"/>
          <w:w w:val="105"/>
          <w:position w:val="-5"/>
          <w:sz w:val="14"/>
        </w:rPr>
        <w:t xml:space="preserve">1 </w:t>
      </w:r>
      <w:r>
        <w:rPr>
          <w:rFonts w:ascii="Times New Roman" w:hAnsi="Times New Roman"/>
          <w:i/>
          <w:w w:val="105"/>
          <w:sz w:val="24"/>
        </w:rPr>
        <w:t>p</w:t>
      </w:r>
      <w:r>
        <w:rPr>
          <w:rFonts w:ascii="Times New Roman" w:hAnsi="Times New Roman"/>
          <w:i/>
          <w:w w:val="105"/>
          <w:position w:val="-5"/>
          <w:sz w:val="14"/>
        </w:rPr>
        <w:t xml:space="preserve">x </w:t>
      </w:r>
      <w:r>
        <w:rPr>
          <w:rFonts w:ascii="Symbol" w:hAnsi="Symbol"/>
          <w:w w:val="105"/>
          <w:sz w:val="24"/>
        </w:rPr>
        <w:sym w:font="Symbol" w:char="F02B"/>
      </w:r>
      <w:r>
        <w:rPr>
          <w:rFonts w:ascii="Times New Roman" w:hAnsi="Times New Roman"/>
          <w:w w:val="105"/>
          <w:sz w:val="24"/>
        </w:rPr>
        <w:t xml:space="preserve"> </w:t>
      </w:r>
      <w:r>
        <w:rPr>
          <w:rFonts w:ascii="Times New Roman" w:hAnsi="Times New Roman"/>
          <w:i/>
          <w:w w:val="105"/>
          <w:sz w:val="24"/>
        </w:rPr>
        <w:t>s</w:t>
      </w:r>
      <w:r>
        <w:rPr>
          <w:rFonts w:ascii="Times New Roman" w:hAnsi="Times New Roman"/>
          <w:w w:val="105"/>
          <w:position w:val="-5"/>
          <w:sz w:val="14"/>
        </w:rPr>
        <w:t xml:space="preserve">1 </w:t>
      </w:r>
      <w:r>
        <w:rPr>
          <w:rFonts w:ascii="Times New Roman" w:hAnsi="Times New Roman"/>
          <w:i/>
          <w:w w:val="105"/>
          <w:sz w:val="24"/>
        </w:rPr>
        <w:t>p</w:t>
      </w:r>
      <w:r>
        <w:rPr>
          <w:rFonts w:ascii="Times New Roman" w:hAnsi="Times New Roman"/>
          <w:i/>
          <w:w w:val="105"/>
          <w:position w:val="-5"/>
          <w:sz w:val="14"/>
        </w:rPr>
        <w:t xml:space="preserve">y </w:t>
      </w:r>
      <w:r>
        <w:rPr>
          <w:rFonts w:ascii="Symbol" w:hAnsi="Symbol"/>
          <w:w w:val="105"/>
          <w:sz w:val="24"/>
        </w:rPr>
        <w:sym w:font="Symbol" w:char="F02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 xml:space="preserve">1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3</w:t>
      </w:r>
      <w:r>
        <w:rPr>
          <w:rFonts w:ascii="Times New Roman" w:hAnsi="Times New Roman"/>
          <w:i/>
          <w:w w:val="105"/>
          <w:sz w:val="24"/>
        </w:rPr>
        <w:t>c</w:t>
      </w:r>
      <w:r>
        <w:rPr>
          <w:rFonts w:ascii="Times New Roman" w:hAnsi="Times New Roman"/>
          <w:w w:val="105"/>
          <w:position w:val="-5"/>
          <w:sz w:val="14"/>
        </w:rPr>
        <w:t xml:space="preserve">23 </w:t>
      </w:r>
      <w:r>
        <w:rPr>
          <w:rFonts w:ascii="Symbol" w:hAnsi="Symbol"/>
          <w:w w:val="105"/>
          <w:sz w:val="24"/>
        </w:rPr>
        <w:sym w:font="Symbol" w:char="F02B"/>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2</w:t>
      </w:r>
      <w:r>
        <w:rPr>
          <w:rFonts w:ascii="Times New Roman" w:hAnsi="Times New Roman"/>
          <w:i/>
          <w:w w:val="105"/>
          <w:sz w:val="24"/>
        </w:rPr>
        <w:t>c</w:t>
      </w:r>
      <w:r>
        <w:rPr>
          <w:rFonts w:ascii="Times New Roman" w:hAnsi="Times New Roman"/>
          <w:w w:val="105"/>
          <w:position w:val="-5"/>
          <w:sz w:val="14"/>
        </w:rPr>
        <w:t>2</w:t>
      </w:r>
    </w:p>
    <w:p>
      <w:pPr>
        <w:pStyle w:val="ListParagraph"/>
        <w:numPr>
          <w:ilvl w:val="0"/>
          <w:numId w:val="12"/>
        </w:numPr>
        <w:tabs>
          <w:tab w:val="left" w:pos="3802"/>
        </w:tabs>
        <w:spacing w:before="62" w:after="0" w:line="240" w:lineRule="auto"/>
        <w:ind w:left="3801" w:right="0" w:hanging="184"/>
        <w:jc w:val="left"/>
        <w:rPr>
          <w:rFonts w:ascii="Times New Roman" w:hAnsi="Times New Roman"/>
          <w:sz w:val="14"/>
        </w:rPr>
      </w:pPr>
      <w:r>
        <w:rPr>
          <w:rFonts w:ascii="Times New Roman" w:hAnsi="Times New Roman"/>
          <w:i/>
          <w:spacing w:val="-8"/>
          <w:w w:val="105"/>
          <w:sz w:val="24"/>
        </w:rPr>
        <w:t>s</w:t>
      </w:r>
      <w:r>
        <w:rPr>
          <w:rFonts w:ascii="Times New Roman" w:hAnsi="Times New Roman"/>
          <w:spacing w:val="-8"/>
          <w:w w:val="105"/>
          <w:position w:val="-5"/>
          <w:sz w:val="14"/>
        </w:rPr>
        <w:t xml:space="preserve">1 </w:t>
      </w:r>
      <w:r>
        <w:rPr>
          <w:rFonts w:ascii="Times New Roman" w:hAnsi="Times New Roman"/>
          <w:i/>
          <w:w w:val="105"/>
          <w:sz w:val="24"/>
        </w:rPr>
        <w:t>p</w:t>
      </w:r>
      <w:r>
        <w:rPr>
          <w:rFonts w:ascii="Times New Roman" w:hAnsi="Times New Roman"/>
          <w:i/>
          <w:w w:val="105"/>
          <w:position w:val="-5"/>
          <w:sz w:val="14"/>
        </w:rPr>
        <w:t>x</w:t>
      </w:r>
      <w:r>
        <w:rPr>
          <w:rFonts w:ascii="Times New Roman" w:hAnsi="Times New Roman"/>
          <w:i/>
          <w:spacing w:val="36"/>
          <w:w w:val="105"/>
          <w:position w:val="-5"/>
          <w:sz w:val="14"/>
        </w:rPr>
        <w:t xml:space="preserve"> </w:t>
      </w:r>
      <w:r>
        <w:rPr>
          <w:rFonts w:ascii="Symbol" w:hAnsi="Symbol"/>
          <w:w w:val="105"/>
          <w:sz w:val="24"/>
        </w:rPr>
        <w:sym w:font="Symbol" w:char="F02B"/>
      </w:r>
      <w:r>
        <w:rPr>
          <w:rFonts w:ascii="Times New Roman" w:hAnsi="Times New Roman"/>
          <w:spacing w:val="-22"/>
          <w:w w:val="105"/>
          <w:sz w:val="24"/>
        </w:rPr>
        <w:t xml:space="preserve"> </w:t>
      </w:r>
      <w:r>
        <w:rPr>
          <w:rFonts w:ascii="Times New Roman" w:hAnsi="Times New Roman"/>
          <w:i/>
          <w:spacing w:val="-9"/>
          <w:w w:val="105"/>
          <w:sz w:val="24"/>
        </w:rPr>
        <w:t>c</w:t>
      </w:r>
      <w:r>
        <w:rPr>
          <w:rFonts w:ascii="Times New Roman" w:hAnsi="Times New Roman"/>
          <w:spacing w:val="-9"/>
          <w:w w:val="105"/>
          <w:position w:val="-5"/>
          <w:sz w:val="14"/>
        </w:rPr>
        <w:t>1</w:t>
      </w:r>
      <w:r>
        <w:rPr>
          <w:rFonts w:ascii="Times New Roman" w:hAnsi="Times New Roman"/>
          <w:spacing w:val="-7"/>
          <w:w w:val="105"/>
          <w:position w:val="-5"/>
          <w:sz w:val="14"/>
        </w:rPr>
        <w:t xml:space="preserve"> </w:t>
      </w:r>
      <w:r>
        <w:rPr>
          <w:rFonts w:ascii="Times New Roman" w:hAnsi="Times New Roman"/>
          <w:i/>
          <w:spacing w:val="5"/>
          <w:w w:val="105"/>
          <w:sz w:val="24"/>
        </w:rPr>
        <w:t>p</w:t>
      </w:r>
      <w:r>
        <w:rPr>
          <w:rFonts w:ascii="Times New Roman" w:hAnsi="Times New Roman"/>
          <w:i/>
          <w:spacing w:val="5"/>
          <w:w w:val="105"/>
          <w:position w:val="-5"/>
          <w:sz w:val="14"/>
        </w:rPr>
        <w:t>y</w:t>
      </w:r>
      <w:r>
        <w:rPr>
          <w:rFonts w:ascii="Times New Roman" w:hAnsi="Times New Roman"/>
          <w:i/>
          <w:spacing w:val="7"/>
          <w:w w:val="105"/>
          <w:position w:val="-5"/>
          <w:sz w:val="14"/>
        </w:rPr>
        <w:t xml:space="preserve"> </w:t>
      </w:r>
      <w:r>
        <w:rPr>
          <w:rFonts w:ascii="Symbol" w:hAnsi="Symbol"/>
          <w:w w:val="105"/>
          <w:sz w:val="24"/>
        </w:rPr>
        <w:sym w:font="Symbol" w:char="F03D"/>
      </w:r>
      <w:r>
        <w:rPr>
          <w:rFonts w:ascii="Times New Roman" w:hAnsi="Times New Roman"/>
          <w:spacing w:val="-18"/>
          <w:w w:val="105"/>
          <w:sz w:val="24"/>
        </w:rPr>
        <w:t xml:space="preserve"> </w:t>
      </w:r>
      <w:r>
        <w:rPr>
          <w:rFonts w:ascii="Times New Roman" w:hAnsi="Times New Roman"/>
          <w:i/>
          <w:spacing w:val="2"/>
          <w:w w:val="105"/>
          <w:sz w:val="24"/>
        </w:rPr>
        <w:t>l</w:t>
      </w:r>
      <w:r>
        <w:rPr>
          <w:rFonts w:ascii="Times New Roman" w:hAnsi="Times New Roman"/>
          <w:spacing w:val="2"/>
          <w:w w:val="105"/>
          <w:position w:val="-5"/>
          <w:sz w:val="14"/>
        </w:rPr>
        <w:t>3</w:t>
      </w:r>
      <w:r>
        <w:rPr>
          <w:rFonts w:ascii="Times New Roman" w:hAnsi="Times New Roman"/>
          <w:i/>
          <w:spacing w:val="2"/>
          <w:w w:val="105"/>
          <w:sz w:val="24"/>
        </w:rPr>
        <w:t>s</w:t>
      </w:r>
      <w:r>
        <w:rPr>
          <w:rFonts w:ascii="Times New Roman" w:hAnsi="Times New Roman"/>
          <w:spacing w:val="2"/>
          <w:w w:val="105"/>
          <w:position w:val="-5"/>
          <w:sz w:val="14"/>
        </w:rPr>
        <w:t>23</w:t>
      </w:r>
      <w:r>
        <w:rPr>
          <w:rFonts w:ascii="Times New Roman" w:hAnsi="Times New Roman"/>
          <w:spacing w:val="18"/>
          <w:w w:val="105"/>
          <w:position w:val="-5"/>
          <w:sz w:val="14"/>
        </w:rPr>
        <w:t xml:space="preserve"> </w:t>
      </w:r>
      <w:r>
        <w:rPr>
          <w:rFonts w:ascii="Symbol" w:hAnsi="Symbol"/>
          <w:w w:val="105"/>
          <w:sz w:val="24"/>
        </w:rPr>
        <w:sym w:font="Symbol" w:char="F02B"/>
      </w:r>
      <w:r>
        <w:rPr>
          <w:rFonts w:ascii="Times New Roman" w:hAnsi="Times New Roman"/>
          <w:spacing w:val="-26"/>
          <w:w w:val="105"/>
          <w:sz w:val="24"/>
        </w:rPr>
        <w:t xml:space="preserve"> </w:t>
      </w:r>
      <w:r>
        <w:rPr>
          <w:rFonts w:ascii="Times New Roman" w:hAnsi="Times New Roman"/>
          <w:i/>
          <w:w w:val="105"/>
          <w:sz w:val="24"/>
        </w:rPr>
        <w:t>l</w:t>
      </w:r>
      <w:r>
        <w:rPr>
          <w:rFonts w:ascii="Times New Roman" w:hAnsi="Times New Roman"/>
          <w:w w:val="105"/>
          <w:position w:val="-5"/>
          <w:sz w:val="14"/>
        </w:rPr>
        <w:t>2</w:t>
      </w:r>
      <w:r>
        <w:rPr>
          <w:rFonts w:ascii="Times New Roman" w:hAnsi="Times New Roman"/>
          <w:spacing w:val="-24"/>
          <w:w w:val="105"/>
          <w:position w:val="-5"/>
          <w:sz w:val="14"/>
        </w:rPr>
        <w:t xml:space="preserve"> </w:t>
      </w:r>
      <w:r>
        <w:rPr>
          <w:rFonts w:ascii="Times New Roman" w:hAnsi="Times New Roman"/>
          <w:i/>
          <w:w w:val="105"/>
          <w:sz w:val="24"/>
        </w:rPr>
        <w:t>s</w:t>
      </w:r>
      <w:r>
        <w:rPr>
          <w:rFonts w:ascii="Times New Roman" w:hAnsi="Times New Roman"/>
          <w:w w:val="105"/>
          <w:position w:val="-5"/>
          <w:sz w:val="14"/>
        </w:rPr>
        <w:t>2</w:t>
      </w:r>
    </w:p>
    <w:p>
      <w:pPr>
        <w:pStyle w:val="BodyText"/>
        <w:rPr>
          <w:rFonts w:ascii="Times New Roman"/>
          <w:sz w:val="26"/>
        </w:rPr>
      </w:pPr>
      <w:r>
        <w:br w:type="column"/>
      </w:r>
    </w:p>
    <w:p>
      <w:pPr>
        <w:pStyle w:val="BodyText"/>
        <w:spacing w:before="215"/>
        <w:ind w:left="581"/>
        <w:rPr>
          <w:rFonts w:ascii="Times New Roman"/>
        </w:rPr>
      </w:pPr>
      <w:r>
        <w:rPr>
          <w:rFonts w:ascii="Times New Roman"/>
        </w:rPr>
        <w:t>(2-8)</w:t>
      </w:r>
    </w:p>
    <w:p>
      <w:pPr>
        <w:pStyle w:val="BodyText"/>
        <w:spacing w:before="118"/>
        <w:ind w:left="605"/>
        <w:rPr>
          <w:rFonts w:ascii="Times New Roman"/>
        </w:rPr>
      </w:pPr>
      <w:r>
        <w:rPr>
          <w:rFonts w:ascii="Times New Roman"/>
        </w:rPr>
        <w:t>(2-9)</w:t>
      </w:r>
    </w:p>
    <w:p>
      <w:pPr>
        <w:spacing w:after="0"/>
        <w:rPr>
          <w:rFonts w:ascii="Times New Roman"/>
        </w:rPr>
        <w:sectPr>
          <w:headerReference w:type="even" r:id="rId191"/>
          <w:headerReference w:type="default" r:id="rId192"/>
          <w:footerReference w:type="even" r:id="rId193"/>
          <w:footerReference w:type="default" r:id="rId194"/>
          <w:type w:val="continuous"/>
          <w:pgSz w:w="11910" w:h="16840"/>
          <w:pgMar w:top="1240" w:right="1220" w:bottom="1120" w:left="1260" w:header="720" w:footer="720" w:gutter="0"/>
          <w:pgNumType w:start="46"/>
          <w:cols w:num="2" w:space="708" w:equalWidth="0">
            <w:col w:w="7050" w:space="1087"/>
            <w:col w:w="1293" w:space="0"/>
          </w:cols>
        </w:sectPr>
      </w:pPr>
    </w:p>
    <w:p>
      <w:pPr>
        <w:pStyle w:val="BodyText"/>
        <w:spacing w:before="92" w:line="280" w:lineRule="auto"/>
        <w:ind w:left="101" w:right="139" w:firstLine="480"/>
      </w:pPr>
      <w:r>
        <w:rPr>
          <w:spacing w:val="-6"/>
        </w:rPr>
        <w:t xml:space="preserve">由于在起重臂调整运动将伐木头推送到立木根前过程中， 伐木头恒与地面垂直 ， </w:t>
      </w:r>
      <w:r>
        <w:rPr>
          <w:spacing w:val="-4"/>
        </w:rPr>
        <w:t>即有：</w:t>
      </w:r>
      <w:r>
        <w:rPr>
          <w:rFonts w:ascii="Symbol" w:eastAsia="Symbol" w:hAnsi="Symbol"/>
          <w:i/>
          <w:spacing w:val="2"/>
          <w:sz w:val="25"/>
        </w:rPr>
        <w:sym w:font="Symbol" w:char="F071"/>
      </w:r>
      <w:r>
        <w:rPr>
          <w:rFonts w:ascii="Times New Roman" w:eastAsia="Times New Roman" w:hAnsi="Times New Roman"/>
          <w:spacing w:val="2"/>
          <w:position w:val="-5"/>
          <w:sz w:val="14"/>
        </w:rPr>
        <w:t>1</w:t>
      </w:r>
      <w:r>
        <w:rPr>
          <w:rFonts w:ascii="Times New Roman" w:eastAsia="Times New Roman" w:hAnsi="Times New Roman"/>
          <w:spacing w:val="24"/>
          <w:position w:val="-5"/>
          <w:sz w:val="14"/>
        </w:rPr>
        <w:t xml:space="preserve"> </w:t>
      </w:r>
      <w:r>
        <w:rPr>
          <w:rFonts w:ascii="Symbol" w:eastAsia="Symbol" w:hAnsi="Symbol"/>
        </w:rPr>
        <w:sym w:font="Symbol" w:char="F02B"/>
      </w:r>
      <w:r>
        <w:rPr>
          <w:rFonts w:ascii="Times New Roman" w:eastAsia="Times New Roman" w:hAnsi="Times New Roman"/>
          <w:spacing w:val="-38"/>
        </w:rPr>
        <w:t xml:space="preserve"> </w:t>
      </w:r>
      <w:r>
        <w:rPr>
          <w:rFonts w:ascii="Symbol" w:eastAsia="Symbol" w:hAnsi="Symbol"/>
          <w:i/>
          <w:spacing w:val="4"/>
          <w:sz w:val="25"/>
        </w:rPr>
        <w:sym w:font="Symbol" w:char="F071"/>
      </w:r>
      <w:r>
        <w:rPr>
          <w:rFonts w:ascii="Times New Roman" w:eastAsia="Times New Roman" w:hAnsi="Times New Roman"/>
          <w:spacing w:val="4"/>
          <w:position w:val="-5"/>
          <w:sz w:val="14"/>
        </w:rPr>
        <w:t>2</w:t>
      </w:r>
      <w:r>
        <w:rPr>
          <w:rFonts w:ascii="Times New Roman" w:eastAsia="Times New Roman" w:hAnsi="Times New Roman"/>
          <w:spacing w:val="35"/>
          <w:position w:val="-5"/>
          <w:sz w:val="14"/>
        </w:rPr>
        <w:t xml:space="preserve"> </w:t>
      </w:r>
      <w:r>
        <w:rPr>
          <w:rFonts w:ascii="Symbol" w:eastAsia="Symbol" w:hAnsi="Symbol"/>
        </w:rPr>
        <w:sym w:font="Symbol" w:char="F02B"/>
      </w:r>
      <w:r>
        <w:rPr>
          <w:rFonts w:ascii="Times New Roman" w:eastAsia="Times New Roman" w:hAnsi="Times New Roman"/>
          <w:spacing w:val="-38"/>
        </w:rPr>
        <w:t xml:space="preserve"> </w:t>
      </w:r>
      <w:r>
        <w:rPr>
          <w:rFonts w:ascii="Symbol" w:eastAsia="Symbol" w:hAnsi="Symbol"/>
          <w:i/>
          <w:sz w:val="25"/>
        </w:rPr>
        <w:sym w:font="Symbol" w:char="F071"/>
      </w:r>
      <w:r>
        <w:rPr>
          <w:rFonts w:ascii="Times New Roman" w:eastAsia="Times New Roman" w:hAnsi="Times New Roman"/>
          <w:position w:val="-5"/>
          <w:sz w:val="14"/>
        </w:rPr>
        <w:t>3</w:t>
      </w:r>
      <w:r>
        <w:rPr>
          <w:rFonts w:ascii="Times New Roman" w:eastAsia="Times New Roman" w:hAnsi="Times New Roman"/>
          <w:spacing w:val="7"/>
          <w:position w:val="-5"/>
          <w:sz w:val="14"/>
        </w:rPr>
        <w:t xml:space="preserve"> </w:t>
      </w:r>
      <w:r>
        <w:rPr>
          <w:rFonts w:ascii="Symbol" w:eastAsia="Symbol" w:hAnsi="Symbol"/>
        </w:rPr>
        <w:sym w:font="Symbol" w:char="F03D"/>
      </w:r>
      <w:r>
        <w:rPr>
          <w:rFonts w:ascii="Times New Roman" w:eastAsia="Times New Roman" w:hAnsi="Times New Roman"/>
          <w:spacing w:val="-33"/>
        </w:rPr>
        <w:t xml:space="preserve"> </w:t>
      </w:r>
      <w:r>
        <w:rPr>
          <w:rFonts w:ascii="Times New Roman" w:eastAsia="Times New Roman" w:hAnsi="Times New Roman"/>
          <w:spacing w:val="-5"/>
        </w:rPr>
        <w:t>180</w:t>
      </w:r>
      <w:r>
        <w:rPr>
          <w:rFonts w:ascii="Symbol" w:eastAsia="Symbol" w:hAnsi="Symbol"/>
          <w:spacing w:val="-5"/>
        </w:rPr>
        <w:sym w:font="Symbol" w:char="F0B0"/>
      </w:r>
      <w:r>
        <w:rPr>
          <w:rFonts w:ascii="Times New Roman" w:eastAsia="Times New Roman" w:hAnsi="Times New Roman"/>
          <w:spacing w:val="-26"/>
        </w:rPr>
        <w:t xml:space="preserve"> </w:t>
      </w:r>
      <w:r>
        <w:t>，可得：</w:t>
      </w:r>
    </w:p>
    <w:p>
      <w:pPr>
        <w:spacing w:after="0" w:line="280" w:lineRule="auto"/>
        <w:sectPr>
          <w:headerReference w:type="even" r:id="rId195"/>
          <w:headerReference w:type="default" r:id="rId196"/>
          <w:footerReference w:type="even" r:id="rId197"/>
          <w:footerReference w:type="default" r:id="rId198"/>
          <w:type w:val="continuous"/>
          <w:pgSz w:w="11910" w:h="16840"/>
          <w:pgMar w:top="1240" w:right="1220" w:bottom="1120" w:left="1260" w:header="720" w:footer="720" w:gutter="0"/>
          <w:pgNumType w:start="47"/>
          <w:cols w:space="708"/>
        </w:sectPr>
      </w:pPr>
    </w:p>
    <w:p>
      <w:pPr>
        <w:spacing w:before="8"/>
        <w:ind w:left="0" w:right="0" w:firstLine="0"/>
        <w:jc w:val="right"/>
        <w:rPr>
          <w:rFonts w:ascii="Times New Roman" w:hAnsi="Times New Roman"/>
          <w:sz w:val="14"/>
        </w:rPr>
      </w:pPr>
      <w:r>
        <w:rPr>
          <w:rFonts w:ascii="Times New Roman" w:hAnsi="Times New Roman"/>
          <w:i/>
          <w:w w:val="105"/>
          <w:sz w:val="24"/>
        </w:rPr>
        <w:t>c</w:t>
      </w:r>
      <w:r>
        <w:rPr>
          <w:rFonts w:ascii="Times New Roman" w:hAnsi="Times New Roman"/>
          <w:w w:val="105"/>
          <w:position w:val="-5"/>
          <w:sz w:val="14"/>
        </w:rPr>
        <w:t xml:space="preserve">23 </w:t>
      </w:r>
      <w:r>
        <w:rPr>
          <w:rFonts w:ascii="Symbol" w:hAnsi="Symbol"/>
          <w:w w:val="105"/>
          <w:sz w:val="24"/>
        </w:rPr>
        <w:sym w:font="Symbol" w:char="F03D"/>
      </w:r>
      <w:r>
        <w:rPr>
          <w:rFonts w:ascii="Times New Roman" w:hAnsi="Times New Roman"/>
          <w:w w:val="105"/>
          <w:sz w:val="24"/>
        </w:rPr>
        <w:t xml:space="preserve"> </w:t>
      </w:r>
      <w:r>
        <w:rPr>
          <w:rFonts w:ascii="Symbol" w:hAnsi="Symbol"/>
          <w:w w:val="105"/>
          <w:sz w:val="24"/>
        </w:rPr>
        <w:sym w:font="Symbol" w:char="F02D"/>
      </w:r>
      <w:r>
        <w:rPr>
          <w:rFonts w:ascii="Times New Roman" w:hAnsi="Times New Roman"/>
          <w:i/>
          <w:w w:val="105"/>
          <w:sz w:val="24"/>
        </w:rPr>
        <w:t>c</w:t>
      </w:r>
      <w:r>
        <w:rPr>
          <w:rFonts w:ascii="Times New Roman" w:hAnsi="Times New Roman"/>
          <w:w w:val="105"/>
          <w:position w:val="-5"/>
          <w:sz w:val="14"/>
        </w:rPr>
        <w:t>1</w:t>
      </w:r>
    </w:p>
    <w:p>
      <w:pPr>
        <w:spacing w:before="8"/>
        <w:ind w:left="202" w:right="0" w:firstLine="0"/>
        <w:jc w:val="left"/>
        <w:rPr>
          <w:rFonts w:ascii="Times New Roman" w:hAnsi="Times New Roman"/>
          <w:sz w:val="14"/>
        </w:rPr>
      </w:pPr>
      <w:r>
        <w:br w:type="column"/>
      </w:r>
      <w:r>
        <w:rPr>
          <w:rFonts w:ascii="Times New Roman" w:hAnsi="Times New Roman"/>
          <w:i/>
          <w:w w:val="105"/>
          <w:sz w:val="24"/>
        </w:rPr>
        <w:t>s</w:t>
      </w:r>
      <w:r>
        <w:rPr>
          <w:rFonts w:ascii="Times New Roman" w:hAnsi="Times New Roman"/>
          <w:w w:val="105"/>
          <w:position w:val="-5"/>
          <w:sz w:val="14"/>
        </w:rPr>
        <w:t xml:space="preserve">23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s</w:t>
      </w:r>
      <w:r>
        <w:rPr>
          <w:rFonts w:ascii="Times New Roman" w:hAnsi="Times New Roman"/>
          <w:w w:val="105"/>
          <w:position w:val="-5"/>
          <w:sz w:val="14"/>
        </w:rPr>
        <w:t>1</w:t>
      </w:r>
    </w:p>
    <w:p>
      <w:pPr>
        <w:pStyle w:val="BodyText"/>
        <w:spacing w:before="26"/>
        <w:ind w:right="184"/>
        <w:jc w:val="right"/>
        <w:rPr>
          <w:rFonts w:ascii="Times New Roman"/>
        </w:rPr>
      </w:pPr>
      <w:r>
        <w:br w:type="column"/>
      </w:r>
      <w:r>
        <w:rPr>
          <w:rFonts w:ascii="Times New Roman"/>
        </w:rPr>
        <w:t>(2-10)</w:t>
      </w:r>
    </w:p>
    <w:p>
      <w:pPr>
        <w:spacing w:after="0"/>
        <w:jc w:val="right"/>
        <w:rPr>
          <w:rFonts w:ascii="Times New Roman"/>
        </w:rPr>
        <w:sectPr>
          <w:headerReference w:type="even" r:id="rId199"/>
          <w:headerReference w:type="default" r:id="rId200"/>
          <w:footerReference w:type="even" r:id="rId201"/>
          <w:footerReference w:type="default" r:id="rId202"/>
          <w:type w:val="continuous"/>
          <w:pgSz w:w="11910" w:h="16840"/>
          <w:pgMar w:top="1240" w:right="1220" w:bottom="1120" w:left="1260" w:header="720" w:footer="720" w:gutter="0"/>
          <w:pgNumType w:start="48"/>
          <w:cols w:num="3" w:space="708" w:equalWidth="0">
            <w:col w:w="4797" w:space="40"/>
            <w:col w:w="872" w:space="39"/>
            <w:col w:w="3682" w:space="0"/>
          </w:cols>
        </w:sectPr>
      </w:pPr>
    </w:p>
    <w:p>
      <w:pPr>
        <w:pStyle w:val="BodyText"/>
        <w:spacing w:before="83"/>
        <w:ind w:left="614"/>
      </w:pPr>
      <w:r>
        <w:rPr>
          <w:spacing w:val="-36"/>
          <w:w w:val="105"/>
        </w:rPr>
        <w:t xml:space="preserve">将式 </w:t>
      </w:r>
      <w:r>
        <w:rPr>
          <w:rFonts w:ascii="Times New Roman" w:eastAsia="Times New Roman"/>
          <w:w w:val="105"/>
        </w:rPr>
        <w:t xml:space="preserve">(2-10) </w:t>
      </w:r>
      <w:r>
        <w:rPr>
          <w:spacing w:val="-3"/>
          <w:w w:val="105"/>
        </w:rPr>
        <w:t>分别代入式</w:t>
      </w:r>
      <w:r>
        <w:rPr>
          <w:rFonts w:ascii="Times New Roman" w:eastAsia="Times New Roman"/>
          <w:spacing w:val="2"/>
          <w:w w:val="105"/>
        </w:rPr>
        <w:t>(2-8)</w:t>
      </w:r>
      <w:r>
        <w:rPr>
          <w:spacing w:val="14"/>
          <w:w w:val="105"/>
        </w:rPr>
        <w:t>和</w:t>
      </w:r>
      <w:r>
        <w:rPr>
          <w:rFonts w:ascii="Times New Roman" w:eastAsia="Times New Roman"/>
          <w:spacing w:val="2"/>
          <w:w w:val="105"/>
        </w:rPr>
        <w:t>(2-9)</w:t>
      </w:r>
      <w:r>
        <w:rPr>
          <w:spacing w:val="-13"/>
          <w:w w:val="105"/>
        </w:rPr>
        <w:t>中， 并将式</w:t>
      </w:r>
      <w:r>
        <w:rPr>
          <w:rFonts w:ascii="Times New Roman" w:eastAsia="Times New Roman"/>
          <w:spacing w:val="2"/>
          <w:w w:val="105"/>
        </w:rPr>
        <w:t>(2-8)</w:t>
      </w:r>
      <w:r>
        <w:rPr>
          <w:spacing w:val="14"/>
          <w:w w:val="105"/>
        </w:rPr>
        <w:t>和</w:t>
      </w:r>
      <w:r>
        <w:rPr>
          <w:rFonts w:ascii="Times New Roman" w:eastAsia="Times New Roman"/>
          <w:w w:val="105"/>
        </w:rPr>
        <w:t xml:space="preserve">(2-9) </w:t>
      </w:r>
      <w:r>
        <w:rPr>
          <w:spacing w:val="-14"/>
          <w:w w:val="105"/>
        </w:rPr>
        <w:t>等号两边分别进行平方</w:t>
      </w:r>
    </w:p>
    <w:p>
      <w:pPr>
        <w:pStyle w:val="BodyText"/>
        <w:spacing w:before="88"/>
        <w:ind w:left="101"/>
      </w:pPr>
      <w:r>
        <w:t>再相加得：</w:t>
      </w:r>
    </w:p>
    <w:p>
      <w:pPr>
        <w:spacing w:after="0"/>
        <w:sectPr>
          <w:headerReference w:type="even" r:id="rId203"/>
          <w:headerReference w:type="default" r:id="rId204"/>
          <w:footerReference w:type="even" r:id="rId205"/>
          <w:footerReference w:type="default" r:id="rId206"/>
          <w:type w:val="continuous"/>
          <w:pgSz w:w="11910" w:h="16840"/>
          <w:pgMar w:top="1240" w:right="1220" w:bottom="1120" w:left="1260" w:header="720" w:footer="720" w:gutter="0"/>
          <w:pgNumType w:start="49"/>
          <w:cols w:space="708"/>
        </w:sectPr>
      </w:pPr>
    </w:p>
    <w:p>
      <w:pPr>
        <w:spacing w:before="84"/>
        <w:ind w:left="0" w:right="0" w:firstLine="0"/>
        <w:jc w:val="right"/>
        <w:rPr>
          <w:rFonts w:ascii="Times New Roman" w:hAnsi="Times New Roman"/>
          <w:i/>
          <w:sz w:val="24"/>
        </w:rPr>
      </w:pPr>
      <w:r>
        <w:pict>
          <v:shape id="_x0000_s1079" o:spid="_x0000_s1078" type="#_x0000_t202" style="width:3.25pt;height:7.75pt;margin-top:22.05pt;margin-left:204.45pt;mso-height-relative:page;mso-position-horizontal-relative:page;mso-width-relative:page;position:absolute;z-index:25171660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x</w:t>
                  </w:r>
                </w:p>
              </w:txbxContent>
            </v:textbox>
          </v:shape>
        </w:pict>
      </w:r>
      <w:r>
        <w:rPr>
          <w:rFonts w:ascii="Symbol" w:hAnsi="Symbol"/>
          <w:w w:val="80"/>
          <w:sz w:val="42"/>
        </w:rPr>
        <w:sym w:font="Symbol" w:char="F07B"/>
      </w:r>
      <w:r>
        <w:rPr>
          <w:rFonts w:ascii="Symbol" w:hAnsi="Symbol"/>
          <w:w w:val="80"/>
          <w:sz w:val="31"/>
        </w:rPr>
        <w:sym w:font="Symbol" w:char="F028"/>
      </w:r>
      <w:r>
        <w:rPr>
          <w:rFonts w:ascii="Times New Roman" w:hAnsi="Times New Roman"/>
          <w:i/>
          <w:w w:val="80"/>
          <w:sz w:val="24"/>
        </w:rPr>
        <w:t>p</w:t>
      </w:r>
    </w:p>
    <w:p>
      <w:pPr>
        <w:spacing w:before="84"/>
        <w:ind w:left="103" w:right="0" w:firstLine="0"/>
        <w:jc w:val="left"/>
        <w:rPr>
          <w:rFonts w:ascii="Times New Roman" w:hAnsi="Times New Roman"/>
          <w:i/>
          <w:sz w:val="24"/>
        </w:rPr>
      </w:pPr>
      <w:r>
        <w:br w:type="column"/>
      </w:r>
      <w:r>
        <w:rPr>
          <w:rFonts w:ascii="Symbol" w:hAnsi="Symbol"/>
          <w:w w:val="104"/>
          <w:sz w:val="24"/>
        </w:rPr>
        <w:sym w:font="Symbol" w:char="F02B"/>
      </w:r>
      <w:r>
        <w:rPr>
          <w:rFonts w:ascii="Times New Roman" w:hAnsi="Times New Roman"/>
          <w:spacing w:val="-22"/>
          <w:sz w:val="24"/>
        </w:rPr>
        <w:t xml:space="preserve"> </w:t>
      </w:r>
      <w:r>
        <w:rPr>
          <w:rFonts w:ascii="Times New Roman" w:hAnsi="Times New Roman"/>
          <w:i/>
          <w:w w:val="104"/>
          <w:sz w:val="24"/>
        </w:rPr>
        <w:t>l</w:t>
      </w:r>
      <w:r>
        <w:rPr>
          <w:rFonts w:ascii="Times New Roman" w:hAnsi="Times New Roman"/>
          <w:i/>
          <w:sz w:val="24"/>
        </w:rPr>
        <w:t xml:space="preserve"> </w:t>
      </w:r>
      <w:r>
        <w:rPr>
          <w:rFonts w:ascii="Times New Roman" w:hAnsi="Times New Roman"/>
          <w:i/>
          <w:spacing w:val="-22"/>
          <w:sz w:val="24"/>
        </w:rPr>
        <w:t xml:space="preserve"> </w:t>
      </w:r>
      <w:r>
        <w:rPr>
          <w:rFonts w:ascii="Symbol" w:hAnsi="Symbol"/>
          <w:spacing w:val="-10"/>
          <w:w w:val="79"/>
          <w:sz w:val="31"/>
        </w:rPr>
        <w:sym w:font="Symbol" w:char="F029"/>
      </w:r>
      <w:r>
        <w:rPr>
          <w:rFonts w:ascii="Times New Roman" w:hAnsi="Times New Roman"/>
          <w:w w:val="104"/>
          <w:position w:val="13"/>
          <w:sz w:val="14"/>
        </w:rPr>
        <w:t>2</w:t>
      </w:r>
      <w:r>
        <w:rPr>
          <w:rFonts w:ascii="Times New Roman" w:hAnsi="Times New Roman"/>
          <w:position w:val="13"/>
          <w:sz w:val="14"/>
        </w:rPr>
        <w:t xml:space="preserve"> </w:t>
      </w:r>
      <w:r>
        <w:rPr>
          <w:rFonts w:ascii="Times New Roman" w:hAnsi="Times New Roman"/>
          <w:spacing w:val="-1"/>
          <w:position w:val="13"/>
          <w:sz w:val="14"/>
        </w:rPr>
        <w:t xml:space="preserve"> </w:t>
      </w:r>
      <w:r>
        <w:rPr>
          <w:rFonts w:ascii="Symbol" w:hAnsi="Symbol"/>
          <w:w w:val="104"/>
          <w:sz w:val="24"/>
        </w:rPr>
        <w:sym w:font="Symbol" w:char="F02D"/>
      </w:r>
      <w:r>
        <w:rPr>
          <w:rFonts w:ascii="Times New Roman" w:hAnsi="Times New Roman"/>
          <w:spacing w:val="-26"/>
          <w:sz w:val="24"/>
        </w:rPr>
        <w:t xml:space="preserve"> </w:t>
      </w:r>
      <w:r>
        <w:rPr>
          <w:rFonts w:ascii="Times New Roman" w:hAnsi="Times New Roman"/>
          <w:i/>
          <w:w w:val="104"/>
          <w:sz w:val="24"/>
        </w:rPr>
        <w:t>l</w:t>
      </w:r>
      <w:r>
        <w:rPr>
          <w:rFonts w:ascii="Times New Roman" w:hAnsi="Times New Roman"/>
          <w:i/>
          <w:spacing w:val="-37"/>
          <w:sz w:val="24"/>
        </w:rPr>
        <w:t xml:space="preserve"> </w:t>
      </w:r>
      <w:r>
        <w:rPr>
          <w:rFonts w:ascii="Times New Roman" w:hAnsi="Times New Roman"/>
          <w:w w:val="104"/>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4"/>
          <w:sz w:val="24"/>
        </w:rPr>
        <w:sym w:font="Symbol" w:char="F02B"/>
      </w:r>
      <w:r>
        <w:rPr>
          <w:rFonts w:ascii="Times New Roman" w:hAnsi="Times New Roman"/>
          <w:spacing w:val="-22"/>
          <w:sz w:val="24"/>
        </w:rPr>
        <w:t xml:space="preserve"> </w:t>
      </w:r>
      <w:r>
        <w:rPr>
          <w:rFonts w:ascii="Times New Roman" w:hAnsi="Times New Roman"/>
          <w:i/>
          <w:w w:val="104"/>
          <w:sz w:val="24"/>
        </w:rPr>
        <w:t>l</w:t>
      </w:r>
      <w:r>
        <w:rPr>
          <w:rFonts w:ascii="Times New Roman" w:hAnsi="Times New Roman"/>
          <w:i/>
          <w:spacing w:val="-37"/>
          <w:sz w:val="24"/>
        </w:rPr>
        <w:t xml:space="preserve"> </w:t>
      </w:r>
      <w:r>
        <w:rPr>
          <w:rFonts w:ascii="Times New Roman" w:hAnsi="Times New Roman"/>
          <w:w w:val="104"/>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4"/>
          <w:sz w:val="24"/>
        </w:rPr>
        <w:sym w:font="Symbol" w:char="F02B"/>
      </w:r>
      <w:r>
        <w:rPr>
          <w:rFonts w:ascii="Times New Roman" w:hAnsi="Times New Roman"/>
          <w:spacing w:val="14"/>
          <w:sz w:val="24"/>
        </w:rPr>
        <w:t xml:space="preserve"> </w:t>
      </w:r>
      <w:r>
        <w:rPr>
          <w:rFonts w:ascii="Times New Roman" w:hAnsi="Times New Roman"/>
          <w:i/>
          <w:spacing w:val="12"/>
          <w:w w:val="104"/>
          <w:sz w:val="24"/>
        </w:rPr>
        <w:t>p</w:t>
      </w:r>
      <w:r>
        <w:rPr>
          <w:rFonts w:ascii="Times New Roman" w:hAnsi="Times New Roman"/>
          <w:w w:val="104"/>
          <w:position w:val="11"/>
          <w:sz w:val="14"/>
        </w:rPr>
        <w:t>2</w:t>
      </w:r>
      <w:r>
        <w:rPr>
          <w:rFonts w:ascii="Times New Roman" w:hAnsi="Times New Roman"/>
          <w:spacing w:val="-18"/>
          <w:position w:val="11"/>
          <w:sz w:val="14"/>
        </w:rPr>
        <w:t xml:space="preserve"> </w:t>
      </w:r>
      <w:r>
        <w:rPr>
          <w:rFonts w:ascii="Symbol" w:hAnsi="Symbol"/>
          <w:spacing w:val="-16"/>
          <w:w w:val="58"/>
          <w:sz w:val="42"/>
        </w:rPr>
        <w:sym w:font="Symbol" w:char="F07D"/>
      </w:r>
      <w:r>
        <w:rPr>
          <w:rFonts w:ascii="Times New Roman" w:hAnsi="Times New Roman"/>
          <w:w w:val="104"/>
          <w:sz w:val="24"/>
        </w:rPr>
        <w:t>/</w:t>
      </w:r>
      <w:r>
        <w:rPr>
          <w:rFonts w:ascii="Times New Roman" w:hAnsi="Times New Roman"/>
          <w:spacing w:val="-19"/>
          <w:sz w:val="24"/>
        </w:rPr>
        <w:t xml:space="preserve"> </w:t>
      </w:r>
      <w:r>
        <w:rPr>
          <w:rFonts w:ascii="Times New Roman" w:hAnsi="Times New Roman"/>
          <w:spacing w:val="-17"/>
          <w:w w:val="104"/>
          <w:sz w:val="24"/>
        </w:rPr>
        <w:t>2</w:t>
      </w:r>
      <w:r>
        <w:rPr>
          <w:rFonts w:ascii="Times New Roman" w:hAnsi="Times New Roman"/>
          <w:i/>
          <w:spacing w:val="-7"/>
          <w:w w:val="104"/>
          <w:sz w:val="24"/>
        </w:rPr>
        <w:t>l</w:t>
      </w:r>
    </w:p>
    <w:p>
      <w:pPr>
        <w:spacing w:before="134"/>
        <w:ind w:left="90" w:right="0" w:firstLine="0"/>
        <w:jc w:val="left"/>
        <w:rPr>
          <w:rFonts w:ascii="Times New Roman" w:hAnsi="Times New Roman"/>
          <w:i/>
          <w:sz w:val="24"/>
        </w:rPr>
      </w:pPr>
      <w:r>
        <w:br w:type="column"/>
      </w:r>
      <w:r>
        <w:rPr>
          <w:rFonts w:ascii="Symbol" w:hAnsi="Symbol"/>
          <w:sz w:val="24"/>
        </w:rPr>
        <w:sym w:font="Symbol" w:char="F03D"/>
      </w:r>
      <w:r>
        <w:rPr>
          <w:rFonts w:ascii="Times New Roman" w:hAnsi="Times New Roman"/>
          <w:sz w:val="24"/>
        </w:rPr>
        <w:t xml:space="preserve"> </w:t>
      </w:r>
      <w:r>
        <w:rPr>
          <w:rFonts w:ascii="Symbol" w:hAnsi="Symbol"/>
          <w:spacing w:val="-21"/>
          <w:sz w:val="37"/>
        </w:rPr>
        <w:sym w:font="Symbol" w:char="F07B"/>
      </w:r>
      <w:r>
        <w:rPr>
          <w:rFonts w:ascii="Times New Roman" w:hAnsi="Times New Roman"/>
          <w:i/>
          <w:spacing w:val="-21"/>
          <w:sz w:val="24"/>
        </w:rPr>
        <w:t xml:space="preserve">s </w:t>
      </w:r>
      <w:r>
        <w:rPr>
          <w:rFonts w:ascii="Times New Roman" w:hAnsi="Times New Roman"/>
          <w:i/>
          <w:spacing w:val="-19"/>
          <w:sz w:val="24"/>
        </w:rPr>
        <w:t>p</w:t>
      </w:r>
    </w:p>
    <w:p>
      <w:pPr>
        <w:pStyle w:val="ListParagraph"/>
        <w:numPr>
          <w:ilvl w:val="0"/>
          <w:numId w:val="11"/>
        </w:numPr>
        <w:tabs>
          <w:tab w:val="left" w:pos="291"/>
        </w:tabs>
        <w:spacing w:before="195" w:after="0" w:line="240" w:lineRule="auto"/>
        <w:ind w:left="290" w:right="0" w:hanging="180"/>
        <w:jc w:val="left"/>
        <w:rPr>
          <w:rFonts w:ascii="Times New Roman" w:hAnsi="Times New Roman"/>
          <w:i/>
          <w:sz w:val="24"/>
        </w:rPr>
      </w:pPr>
      <w:r>
        <w:rPr>
          <w:rFonts w:ascii="Times New Roman" w:hAnsi="Times New Roman"/>
          <w:i/>
          <w:w w:val="104"/>
          <w:sz w:val="24"/>
        </w:rPr>
        <w:br w:type="column"/>
      </w:r>
      <w:r>
        <w:rPr>
          <w:rFonts w:ascii="Times New Roman" w:hAnsi="Times New Roman"/>
          <w:i/>
          <w:sz w:val="24"/>
        </w:rPr>
        <w:t>c</w:t>
      </w:r>
      <w:r>
        <w:rPr>
          <w:rFonts w:ascii="Times New Roman" w:hAnsi="Times New Roman"/>
          <w:i/>
          <w:spacing w:val="3"/>
          <w:sz w:val="24"/>
        </w:rPr>
        <w:t xml:space="preserve"> </w:t>
      </w:r>
      <w:r>
        <w:rPr>
          <w:rFonts w:ascii="Symbol" w:hAnsi="Symbol"/>
          <w:sz w:val="31"/>
        </w:rPr>
        <w:sym w:font="Symbol" w:char="F028"/>
      </w:r>
      <w:r>
        <w:rPr>
          <w:rFonts w:ascii="Times New Roman" w:hAnsi="Times New Roman"/>
          <w:i/>
          <w:sz w:val="24"/>
        </w:rPr>
        <w:t>p</w:t>
      </w:r>
    </w:p>
    <w:p>
      <w:pPr>
        <w:spacing w:before="134"/>
        <w:ind w:left="102" w:right="0" w:firstLine="0"/>
        <w:jc w:val="left"/>
        <w:rPr>
          <w:rFonts w:ascii="Symbol" w:hAnsi="Symbol"/>
          <w:sz w:val="37"/>
        </w:rPr>
      </w:pPr>
      <w:r>
        <w:br w:type="column"/>
      </w:r>
      <w:r>
        <w:rPr>
          <w:rFonts w:ascii="Symbol" w:hAnsi="Symbol"/>
          <w:sz w:val="24"/>
        </w:rPr>
        <w:sym w:font="Symbol" w:char="F02B"/>
      </w:r>
      <w:r>
        <w:rPr>
          <w:rFonts w:ascii="Times New Roman" w:hAnsi="Times New Roman"/>
          <w:spacing w:val="-45"/>
          <w:sz w:val="24"/>
        </w:rPr>
        <w:t xml:space="preserve"> </w:t>
      </w:r>
      <w:r>
        <w:rPr>
          <w:rFonts w:ascii="Times New Roman" w:hAnsi="Times New Roman"/>
          <w:i/>
          <w:sz w:val="24"/>
        </w:rPr>
        <w:t xml:space="preserve">l </w:t>
      </w:r>
      <w:r>
        <w:rPr>
          <w:rFonts w:ascii="Symbol" w:hAnsi="Symbol"/>
          <w:spacing w:val="-24"/>
          <w:sz w:val="31"/>
        </w:rPr>
        <w:sym w:font="Symbol" w:char="F029"/>
      </w:r>
      <w:r>
        <w:rPr>
          <w:rFonts w:ascii="Symbol" w:hAnsi="Symbol"/>
          <w:spacing w:val="-24"/>
          <w:sz w:val="37"/>
        </w:rPr>
        <w:sym w:font="Symbol" w:char="F07D"/>
      </w:r>
    </w:p>
    <w:p>
      <w:pPr>
        <w:pStyle w:val="BodyText"/>
        <w:spacing w:before="1"/>
        <w:rPr>
          <w:rFonts w:ascii="Symbol" w:hAnsi="Symbol"/>
          <w:sz w:val="23"/>
        </w:rPr>
      </w:pPr>
      <w:r>
        <w:br w:type="column"/>
      </w:r>
    </w:p>
    <w:p>
      <w:pPr>
        <w:pStyle w:val="BodyText"/>
        <w:ind w:left="1273"/>
        <w:rPr>
          <w:rFonts w:ascii="Times New Roman"/>
        </w:rPr>
      </w:pPr>
      <w:r>
        <w:rPr>
          <w:rFonts w:ascii="Times New Roman"/>
        </w:rPr>
        <w:t>(2-11)</w:t>
      </w:r>
    </w:p>
    <w:p>
      <w:pPr>
        <w:spacing w:after="0"/>
        <w:rPr>
          <w:rFonts w:ascii="Times New Roman"/>
        </w:rPr>
        <w:sectPr>
          <w:headerReference w:type="even" r:id="rId207"/>
          <w:headerReference w:type="default" r:id="rId208"/>
          <w:footerReference w:type="even" r:id="rId209"/>
          <w:footerReference w:type="default" r:id="rId210"/>
          <w:type w:val="continuous"/>
          <w:pgSz w:w="11910" w:h="16840"/>
          <w:pgMar w:top="1240" w:right="1220" w:bottom="1120" w:left="1260" w:header="720" w:footer="720" w:gutter="0"/>
          <w:pgNumType w:start="50"/>
          <w:cols w:num="6" w:space="708" w:equalWidth="0">
            <w:col w:w="2825" w:space="40"/>
            <w:col w:w="2325" w:space="39"/>
            <w:col w:w="661" w:space="39"/>
            <w:col w:w="703" w:space="40"/>
            <w:col w:w="620" w:space="39"/>
            <w:col w:w="2099" w:space="0"/>
          </w:cols>
        </w:sectPr>
      </w:pPr>
    </w:p>
    <w:p>
      <w:pPr>
        <w:pStyle w:val="BodyText"/>
        <w:spacing w:before="1"/>
        <w:rPr>
          <w:rFonts w:ascii="Times New Roman"/>
          <w:sz w:val="17"/>
        </w:rPr>
      </w:pPr>
    </w:p>
    <w:p>
      <w:pPr>
        <w:spacing w:after="0"/>
        <w:rPr>
          <w:rFonts w:ascii="Times New Roman"/>
          <w:sz w:val="17"/>
        </w:rPr>
        <w:sectPr>
          <w:headerReference w:type="even" r:id="rId211"/>
          <w:headerReference w:type="default" r:id="rId212"/>
          <w:footerReference w:type="even" r:id="rId213"/>
          <w:footerReference w:type="default" r:id="rId214"/>
          <w:type w:val="continuous"/>
          <w:pgSz w:w="11910" w:h="16840"/>
          <w:pgMar w:top="1240" w:right="1220" w:bottom="1120" w:left="1260" w:header="720" w:footer="720" w:gutter="0"/>
          <w:pgNumType w:start="51"/>
          <w:cols w:space="708"/>
        </w:sectPr>
      </w:pPr>
    </w:p>
    <w:p>
      <w:pPr>
        <w:pStyle w:val="BodyText"/>
        <w:spacing w:before="66"/>
        <w:ind w:left="611"/>
      </w:pPr>
      <w:r>
        <w:pict>
          <v:shape id="_x0000_s1080" o:spid="_x0000_s1079" type="#_x0000_t202" style="width:3.7pt;height:7.75pt;margin-top:-17.65pt;margin-left:223.5pt;mso-height-relative:page;mso-position-horizontal-relative:page;mso-width-relative:page;position:absolute;z-index:-25159782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3</w:t>
                  </w:r>
                </w:p>
              </w:txbxContent>
            </v:textbox>
          </v:shape>
        </w:pict>
      </w:r>
      <w:r>
        <w:pict>
          <v:shape id="_x0000_s1081" o:spid="_x0000_s1080" type="#_x0000_t202" style="width:3.7pt;height:7.75pt;margin-top:-17.65pt;margin-left:251.55pt;mso-height-relative:page;mso-position-horizontal-relative:page;mso-width-relative:page;position:absolute;z-index:-251596800"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2</w:t>
                  </w:r>
                </w:p>
              </w:txbxContent>
            </v:textbox>
          </v:shape>
        </w:pict>
      </w:r>
      <w:r>
        <w:pict>
          <v:shape id="_x0000_s1082" o:spid="_x0000_s1081" type="#_x0000_t202" style="width:3.7pt;height:7.75pt;margin-top:-17.65pt;margin-left:271.3pt;mso-height-relative:page;mso-position-horizontal-relative:page;mso-width-relative:page;position:absolute;z-index:-251595776"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83" o:spid="_x0000_s1082" type="#_x0000_t202" style="width:3.25pt;height:7.75pt;margin-top:-17.65pt;margin-left:297.8pt;mso-height-relative:page;mso-position-horizontal-relative:page;mso-width-relative:page;position:absolute;z-index:-251594752"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84" o:spid="_x0000_s1083" type="#_x0000_t202" style="width:3.7pt;height:7.75pt;margin-top:-17.65pt;margin-left:321.75pt;mso-height-relative:page;mso-position-horizontal-relative:page;mso-width-relative:page;position:absolute;z-index:25172582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85" o:spid="_x0000_s1084" type="#_x0000_t202" style="width:3.7pt;height:7.75pt;margin-top:-17.65pt;margin-left:346.05pt;mso-height-relative:page;mso-position-horizontal-relative:page;mso-width-relative:page;position:absolute;z-index:-251593728"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86" o:spid="_x0000_s1085" type="#_x0000_t202" style="width:3.25pt;height:7.75pt;margin-top:-17.65pt;margin-left:358pt;mso-height-relative:page;mso-position-horizontal-relative:page;mso-width-relative:page;position:absolute;z-index:251726848"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87" o:spid="_x0000_s1086" type="#_x0000_t202" style="width:3.7pt;height:7.75pt;margin-top:-17.65pt;margin-left:378.65pt;mso-height-relative:page;mso-position-horizontal-relative:page;mso-width-relative:page;position:absolute;z-index:-25159270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88" o:spid="_x0000_s1087" type="#_x0000_t202" style="width:3.25pt;height:7.75pt;margin-top:-17.65pt;margin-left:394.8pt;mso-height-relative:page;mso-position-horizontal-relative:page;mso-width-relative:page;position:absolute;z-index:251727872"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x</w:t>
                  </w:r>
                </w:p>
              </w:txbxContent>
            </v:textbox>
          </v:shape>
        </w:pict>
      </w:r>
      <w:r>
        <w:pict>
          <v:shape id="_x0000_s1089" o:spid="_x0000_s1088" type="#_x0000_t202" style="width:3.7pt;height:7.75pt;margin-top:-17.65pt;margin-left:413.85pt;mso-height-relative:page;mso-position-horizontal-relative:page;mso-width-relative:page;position:absolute;z-index:-251591680"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3</w:t>
                  </w:r>
                </w:p>
              </w:txbxContent>
            </v:textbox>
          </v:shape>
        </w:pict>
      </w:r>
      <w:r>
        <w:rPr>
          <w:spacing w:val="-14"/>
          <w:w w:val="105"/>
        </w:rPr>
        <w:t>运用三角代换得到</w:t>
      </w:r>
    </w:p>
    <w:p>
      <w:pPr>
        <w:pStyle w:val="BodyText"/>
        <w:spacing w:before="7"/>
        <w:rPr>
          <w:sz w:val="36"/>
        </w:rPr>
      </w:pPr>
      <w:r>
        <w:br w:type="column"/>
      </w:r>
    </w:p>
    <w:p>
      <w:pPr>
        <w:tabs>
          <w:tab w:val="left" w:pos="1104"/>
          <w:tab w:val="left" w:pos="2435"/>
        </w:tabs>
        <w:spacing w:before="0" w:line="89" w:lineRule="exact"/>
        <w:ind w:left="611" w:right="0" w:firstLine="0"/>
        <w:jc w:val="left"/>
        <w:rPr>
          <w:rFonts w:ascii="Symbol" w:hAnsi="Symbol"/>
          <w:sz w:val="24"/>
        </w:rPr>
      </w:pPr>
      <w:r>
        <w:pict>
          <v:group id="_x0000_s1090" o:spid="_x0000_s1089" style="width:77.35pt;height:19.7pt;margin-top:6.3pt;margin-left:222.35pt;mso-height-relative:page;mso-position-horizontal-relative:page;mso-width-relative:page;position:absolute;z-index:-251598848" coordorigin="4447,127" coordsize="1547,394">
            <v:line id="_x0000_s1091" o:spid="_x0000_s1090" style="flip:y;position:absolute" from="4452,370" to="4483,387" coordsize="21600,21600" stroked="t" strokecolor="black"/>
            <v:line id="_x0000_s1092" o:spid="_x0000_s1091" style="position:absolute" from="4483,374" to="4527,510" coordsize="21600,21600" stroked="t" strokecolor="black"/>
            <v:shape id="_x0000_s1093" o:spid="_x0000_s1092" style="width:1469;height:389;left:532;position:absolute;top:3702" coordorigin="533,3702" coordsize="1469,389" path="m4532,510l4591,132m4591,132l5993,132e" filled="f" stroked="t" strokecolor="black">
              <v:path arrowok="t"/>
            </v:shape>
          </v:group>
        </w:pict>
      </w:r>
      <w:r>
        <w:rPr>
          <w:rFonts w:ascii="Times New Roman" w:hAnsi="Times New Roman"/>
          <w:position w:val="2"/>
          <w:sz w:val="14"/>
        </w:rPr>
        <w:t>2</w:t>
      </w:r>
      <w:r>
        <w:rPr>
          <w:rFonts w:ascii="Times New Roman" w:hAnsi="Times New Roman"/>
          <w:position w:val="2"/>
          <w:sz w:val="14"/>
        </w:rPr>
        <w:tab/>
      </w:r>
      <w:r>
        <w:rPr>
          <w:rFonts w:ascii="Times New Roman" w:hAnsi="Times New Roman"/>
          <w:sz w:val="14"/>
        </w:rPr>
        <w:t>2</w:t>
      </w:r>
      <w:r>
        <w:rPr>
          <w:rFonts w:ascii="Times New Roman" w:hAnsi="Times New Roman"/>
          <w:sz w:val="14"/>
        </w:rPr>
        <w:tab/>
      </w:r>
      <w:r>
        <w:rPr>
          <w:rFonts w:ascii="Symbol" w:hAnsi="Symbol"/>
          <w:spacing w:val="-20"/>
          <w:position w:val="6"/>
          <w:sz w:val="24"/>
        </w:rPr>
        <w:sym w:font="Symbol" w:char="F0E6"/>
      </w:r>
    </w:p>
    <w:p>
      <w:pPr>
        <w:pStyle w:val="BodyText"/>
        <w:spacing w:before="3"/>
        <w:rPr>
          <w:rFonts w:ascii="Symbol" w:hAnsi="Symbol"/>
          <w:sz w:val="38"/>
        </w:rPr>
      </w:pPr>
      <w:r>
        <w:br w:type="column"/>
      </w:r>
    </w:p>
    <w:p>
      <w:pPr>
        <w:tabs>
          <w:tab w:val="left" w:pos="679"/>
        </w:tabs>
        <w:spacing w:before="0" w:line="88" w:lineRule="exact"/>
        <w:ind w:left="221" w:right="0" w:firstLine="0"/>
        <w:jc w:val="left"/>
        <w:rPr>
          <w:rFonts w:ascii="Symbol" w:hAnsi="Symbol"/>
          <w:sz w:val="24"/>
        </w:rPr>
      </w:pPr>
      <w:r>
        <w:rPr>
          <w:rFonts w:ascii="Times New Roman" w:hAnsi="Times New Roman"/>
          <w:i/>
          <w:spacing w:val="7"/>
          <w:position w:val="1"/>
          <w:sz w:val="24"/>
        </w:rPr>
        <w:t>p</w:t>
      </w:r>
      <w:r>
        <w:rPr>
          <w:rFonts w:ascii="Times New Roman" w:hAnsi="Times New Roman"/>
          <w:i/>
          <w:spacing w:val="7"/>
          <w:position w:val="-4"/>
          <w:sz w:val="14"/>
        </w:rPr>
        <w:t>y</w:t>
      </w:r>
      <w:r>
        <w:rPr>
          <w:rFonts w:ascii="Times New Roman" w:hAnsi="Times New Roman"/>
          <w:i/>
          <w:spacing w:val="7"/>
          <w:position w:val="-4"/>
          <w:sz w:val="14"/>
        </w:rPr>
        <w:tab/>
      </w:r>
      <w:r>
        <w:rPr>
          <w:rFonts w:ascii="Symbol" w:hAnsi="Symbol"/>
          <w:sz w:val="24"/>
        </w:rPr>
        <w:sym w:font="Symbol" w:char="F0F6"/>
      </w:r>
    </w:p>
    <w:p>
      <w:pPr>
        <w:spacing w:after="0" w:line="88" w:lineRule="exact"/>
        <w:jc w:val="left"/>
        <w:rPr>
          <w:rFonts w:ascii="Symbol" w:hAnsi="Symbol"/>
          <w:sz w:val="24"/>
        </w:rPr>
        <w:sectPr>
          <w:headerReference w:type="even" r:id="rId215"/>
          <w:headerReference w:type="default" r:id="rId216"/>
          <w:footerReference w:type="even" r:id="rId217"/>
          <w:footerReference w:type="default" r:id="rId218"/>
          <w:type w:val="continuous"/>
          <w:pgSz w:w="11910" w:h="16840"/>
          <w:pgMar w:top="1240" w:right="1220" w:bottom="1120" w:left="1260" w:header="720" w:footer="720" w:gutter="0"/>
          <w:pgNumType w:start="52"/>
          <w:cols w:num="3" w:space="708" w:equalWidth="0">
            <w:col w:w="2572" w:space="950"/>
            <w:col w:w="2530" w:space="39"/>
            <w:col w:w="3339" w:space="0"/>
          </w:cols>
        </w:sectPr>
      </w:pPr>
    </w:p>
    <w:p>
      <w:pPr>
        <w:pStyle w:val="BodyText"/>
        <w:rPr>
          <w:rFonts w:ascii="Symbol" w:hAnsi="Symbol"/>
        </w:rPr>
      </w:pPr>
    </w:p>
    <w:p>
      <w:pPr>
        <w:pStyle w:val="BodyText"/>
        <w:spacing w:before="7"/>
        <w:rPr>
          <w:rFonts w:ascii="Symbol" w:hAnsi="Symbol"/>
          <w:sz w:val="32"/>
        </w:rPr>
      </w:pPr>
    </w:p>
    <w:p>
      <w:pPr>
        <w:pStyle w:val="BodyText"/>
        <w:ind w:left="101"/>
      </w:pPr>
      <w:r>
        <w:t>也可得：</w:t>
      </w:r>
    </w:p>
    <w:p>
      <w:pPr>
        <w:tabs>
          <w:tab w:val="left" w:pos="634"/>
        </w:tabs>
        <w:spacing w:before="9"/>
        <w:ind w:left="101" w:right="0" w:firstLine="0"/>
        <w:jc w:val="left"/>
        <w:rPr>
          <w:rFonts w:ascii="Symbol" w:hAnsi="Symbol"/>
          <w:sz w:val="31"/>
        </w:rPr>
      </w:pPr>
      <w:r>
        <w:br w:type="column"/>
      </w:r>
      <w:r>
        <w:rPr>
          <w:rFonts w:ascii="Times New Roman" w:hAnsi="Times New Roman"/>
          <w:i/>
          <w:w w:val="102"/>
          <w:sz w:val="24"/>
        </w:rPr>
        <w:t>p</w:t>
      </w:r>
      <w:r>
        <w:rPr>
          <w:rFonts w:ascii="Times New Roman" w:hAnsi="Times New Roman"/>
          <w:i/>
          <w:spacing w:val="1"/>
          <w:sz w:val="24"/>
        </w:rPr>
        <w:t xml:space="preserve"> </w:t>
      </w:r>
      <w:r>
        <w:rPr>
          <w:rFonts w:ascii="Symbol" w:hAnsi="Symbol"/>
          <w:w w:val="102"/>
          <w:sz w:val="24"/>
        </w:rPr>
        <w:sym w:font="Symbol" w:char="F03D"/>
      </w:r>
      <w:r>
        <w:rPr>
          <w:rFonts w:ascii="Times New Roman" w:hAnsi="Times New Roman"/>
          <w:sz w:val="24"/>
        </w:rPr>
        <w:tab/>
      </w:r>
      <w:r>
        <w:rPr>
          <w:rFonts w:ascii="Symbol" w:hAnsi="Symbol"/>
          <w:spacing w:val="24"/>
          <w:w w:val="78"/>
          <w:sz w:val="31"/>
        </w:rPr>
        <w:sym w:font="Symbol" w:char="F028"/>
      </w:r>
      <w:r>
        <w:rPr>
          <w:rFonts w:ascii="Times New Roman" w:hAnsi="Times New Roman"/>
          <w:i/>
          <w:spacing w:val="7"/>
          <w:w w:val="102"/>
          <w:sz w:val="24"/>
        </w:rPr>
        <w:t>p</w:t>
      </w:r>
      <w:r>
        <w:rPr>
          <w:rFonts w:ascii="Times New Roman" w:hAnsi="Times New Roman"/>
          <w:i/>
          <w:w w:val="102"/>
          <w:position w:val="-5"/>
          <w:sz w:val="14"/>
        </w:rPr>
        <w:t>x</w:t>
      </w:r>
      <w:r>
        <w:rPr>
          <w:rFonts w:ascii="Times New Roman" w:hAnsi="Times New Roman"/>
          <w:i/>
          <w:position w:val="-5"/>
          <w:sz w:val="14"/>
        </w:rPr>
        <w:t xml:space="preserve"> </w:t>
      </w:r>
      <w:r>
        <w:rPr>
          <w:rFonts w:ascii="Times New Roman" w:hAnsi="Times New Roman"/>
          <w:i/>
          <w:spacing w:val="4"/>
          <w:position w:val="-5"/>
          <w:sz w:val="14"/>
        </w:rPr>
        <w:t xml:space="preserve"> </w:t>
      </w:r>
      <w:r>
        <w:rPr>
          <w:rFonts w:ascii="Symbol" w:hAnsi="Symbol"/>
          <w:w w:val="102"/>
          <w:sz w:val="24"/>
        </w:rPr>
        <w:sym w:font="Symbol" w:char="F02B"/>
      </w:r>
      <w:r>
        <w:rPr>
          <w:rFonts w:ascii="Times New Roman" w:hAnsi="Times New Roman"/>
          <w:spacing w:val="-20"/>
          <w:sz w:val="24"/>
        </w:rPr>
        <w:t xml:space="preserve"> </w:t>
      </w:r>
      <w:r>
        <w:rPr>
          <w:rFonts w:ascii="Times New Roman" w:hAnsi="Times New Roman"/>
          <w:i/>
          <w:spacing w:val="-1"/>
          <w:w w:val="102"/>
          <w:sz w:val="24"/>
        </w:rPr>
        <w:t>l</w:t>
      </w:r>
      <w:r>
        <w:rPr>
          <w:rFonts w:ascii="Times New Roman" w:hAnsi="Times New Roman"/>
          <w:w w:val="102"/>
          <w:position w:val="-5"/>
          <w:sz w:val="14"/>
        </w:rPr>
        <w:t>3</w:t>
      </w:r>
      <w:r>
        <w:rPr>
          <w:rFonts w:ascii="Times New Roman" w:hAnsi="Times New Roman"/>
          <w:spacing w:val="-6"/>
          <w:position w:val="-5"/>
          <w:sz w:val="14"/>
        </w:rPr>
        <w:t xml:space="preserve"> </w:t>
      </w:r>
      <w:r>
        <w:rPr>
          <w:rFonts w:ascii="Symbol" w:hAnsi="Symbol"/>
          <w:spacing w:val="-16"/>
          <w:w w:val="78"/>
          <w:sz w:val="31"/>
        </w:rPr>
        <w:sym w:font="Symbol" w:char="F029"/>
      </w:r>
    </w:p>
    <w:p>
      <w:pPr>
        <w:pStyle w:val="ListParagraph"/>
        <w:numPr>
          <w:ilvl w:val="0"/>
          <w:numId w:val="8"/>
        </w:numPr>
        <w:tabs>
          <w:tab w:val="left" w:pos="214"/>
          <w:tab w:val="left" w:pos="2465"/>
        </w:tabs>
        <w:spacing w:before="69" w:after="0" w:line="271" w:lineRule="exact"/>
        <w:ind w:left="307" w:right="38" w:hanging="308"/>
        <w:jc w:val="right"/>
        <w:rPr>
          <w:rFonts w:ascii="Symbol" w:hAnsi="Symbol"/>
          <w:sz w:val="24"/>
        </w:rPr>
      </w:pPr>
      <w:r>
        <w:rPr>
          <w:rFonts w:ascii="Times New Roman" w:hAnsi="Times New Roman"/>
          <w:i/>
          <w:spacing w:val="14"/>
          <w:w w:val="102"/>
          <w:sz w:val="24"/>
        </w:rPr>
        <w:br w:type="column"/>
      </w:r>
      <w:r>
        <w:rPr>
          <w:rFonts w:ascii="Times New Roman" w:hAnsi="Times New Roman"/>
          <w:i/>
          <w:spacing w:val="7"/>
          <w:sz w:val="24"/>
        </w:rPr>
        <w:t>p</w:t>
      </w:r>
      <w:r>
        <w:rPr>
          <w:rFonts w:ascii="Times New Roman" w:hAnsi="Times New Roman"/>
          <w:i/>
          <w:spacing w:val="7"/>
          <w:position w:val="-5"/>
          <w:sz w:val="14"/>
        </w:rPr>
        <w:t>y</w:t>
      </w:r>
      <w:r>
        <w:rPr>
          <w:rFonts w:ascii="Times New Roman" w:hAnsi="Times New Roman"/>
          <w:i/>
          <w:spacing w:val="-1"/>
          <w:position w:val="-5"/>
          <w:sz w:val="14"/>
        </w:rPr>
        <w:t xml:space="preserve"> </w:t>
      </w:r>
      <w:r>
        <w:rPr>
          <w:spacing w:val="-6"/>
          <w:sz w:val="24"/>
        </w:rPr>
        <w:t>和</w:t>
      </w:r>
      <w:r>
        <w:rPr>
          <w:rFonts w:ascii="Symbol" w:hAnsi="Symbol"/>
          <w:i/>
          <w:sz w:val="25"/>
        </w:rPr>
        <w:sym w:font="Symbol" w:char="F06A"/>
      </w:r>
      <w:r>
        <w:rPr>
          <w:rFonts w:ascii="Times New Roman" w:hAnsi="Times New Roman"/>
          <w:i/>
          <w:spacing w:val="13"/>
          <w:sz w:val="25"/>
        </w:rPr>
        <w:t xml:space="preserve"> </w:t>
      </w:r>
      <w:r>
        <w:rPr>
          <w:rFonts w:ascii="Symbol" w:hAnsi="Symbol"/>
          <w:sz w:val="24"/>
        </w:rPr>
        <w:sym w:font="Symbol" w:char="F03D"/>
      </w:r>
      <w:r>
        <w:rPr>
          <w:rFonts w:ascii="Times New Roman" w:hAnsi="Times New Roman"/>
          <w:spacing w:val="-6"/>
          <w:sz w:val="24"/>
        </w:rPr>
        <w:t xml:space="preserve"> </w:t>
      </w:r>
      <w:r>
        <w:rPr>
          <w:rFonts w:ascii="Times New Roman" w:hAnsi="Times New Roman"/>
          <w:sz w:val="24"/>
        </w:rPr>
        <w:t>a</w:t>
      </w:r>
      <w:r>
        <w:rPr>
          <w:rFonts w:ascii="Times New Roman" w:hAnsi="Times New Roman"/>
          <w:spacing w:val="-7"/>
          <w:sz w:val="24"/>
        </w:rPr>
        <w:t xml:space="preserve"> </w:t>
      </w:r>
      <w:r>
        <w:rPr>
          <w:rFonts w:ascii="Times New Roman" w:hAnsi="Times New Roman"/>
          <w:sz w:val="24"/>
        </w:rPr>
        <w:t>r</w:t>
      </w:r>
      <w:r>
        <w:rPr>
          <w:rFonts w:ascii="Times New Roman" w:hAnsi="Times New Roman"/>
          <w:spacing w:val="-1"/>
          <w:sz w:val="24"/>
        </w:rPr>
        <w:t xml:space="preserve"> </w:t>
      </w:r>
      <w:r>
        <w:rPr>
          <w:rFonts w:ascii="Times New Roman" w:hAnsi="Times New Roman"/>
          <w:sz w:val="24"/>
        </w:rPr>
        <w:t>c</w:t>
      </w:r>
      <w:r>
        <w:rPr>
          <w:rFonts w:ascii="Times New Roman" w:hAnsi="Times New Roman"/>
          <w:spacing w:val="-8"/>
          <w:sz w:val="24"/>
        </w:rPr>
        <w:t xml:space="preserve"> </w:t>
      </w:r>
      <w:r>
        <w:rPr>
          <w:rFonts w:ascii="Times New Roman" w:hAnsi="Times New Roman"/>
          <w:sz w:val="24"/>
        </w:rPr>
        <w:t>t</w:t>
      </w:r>
      <w:r>
        <w:rPr>
          <w:rFonts w:ascii="Times New Roman" w:hAnsi="Times New Roman"/>
          <w:spacing w:val="2"/>
          <w:sz w:val="24"/>
        </w:rPr>
        <w:t xml:space="preserve"> </w:t>
      </w:r>
      <w:r>
        <w:rPr>
          <w:rFonts w:ascii="Symbol" w:hAnsi="Symbol"/>
          <w:spacing w:val="-41"/>
          <w:position w:val="1"/>
          <w:sz w:val="24"/>
        </w:rPr>
        <w:sym w:font="Symbol" w:char="F0E7"/>
      </w:r>
      <w:r>
        <w:rPr>
          <w:rFonts w:ascii="Times New Roman" w:hAnsi="Times New Roman"/>
          <w:spacing w:val="-41"/>
          <w:sz w:val="24"/>
        </w:rPr>
        <w:t>a</w:t>
      </w:r>
      <w:r>
        <w:rPr>
          <w:rFonts w:ascii="Times New Roman" w:hAnsi="Times New Roman"/>
          <w:strike/>
          <w:spacing w:val="-41"/>
          <w:sz w:val="24"/>
        </w:rPr>
        <w:t xml:space="preserve"> </w:t>
      </w:r>
      <w:r>
        <w:rPr>
          <w:rFonts w:ascii="Times New Roman" w:hAnsi="Times New Roman"/>
          <w:strike/>
          <w:spacing w:val="-30"/>
          <w:sz w:val="24"/>
        </w:rPr>
        <w:t xml:space="preserve"> </w:t>
      </w:r>
      <w:r>
        <w:rPr>
          <w:rFonts w:ascii="Times New Roman" w:hAnsi="Times New Roman"/>
          <w:strike/>
          <w:sz w:val="24"/>
        </w:rPr>
        <w:t>n</w:t>
      </w:r>
      <w:r>
        <w:rPr>
          <w:rFonts w:ascii="Times New Roman" w:hAnsi="Times New Roman"/>
          <w:strike/>
          <w:sz w:val="24"/>
        </w:rPr>
        <w:tab/>
      </w:r>
      <w:r>
        <w:rPr>
          <w:rFonts w:ascii="Symbol" w:hAnsi="Symbol"/>
          <w:strike w:val="0"/>
          <w:spacing w:val="-1"/>
          <w:position w:val="1"/>
          <w:sz w:val="24"/>
        </w:rPr>
        <w:sym w:font="Symbol" w:char="F0F7"/>
      </w:r>
    </w:p>
    <w:p>
      <w:pPr>
        <w:spacing w:before="0" w:line="283" w:lineRule="exact"/>
        <w:ind w:left="0" w:right="38" w:firstLine="0"/>
        <w:jc w:val="right"/>
        <w:rPr>
          <w:rFonts w:ascii="Symbol" w:hAnsi="Symbol"/>
          <w:sz w:val="24"/>
        </w:rPr>
      </w:pPr>
      <w:r>
        <w:rPr>
          <w:rFonts w:ascii="Symbol" w:hAnsi="Symbol"/>
          <w:sz w:val="24"/>
        </w:rPr>
        <w:sym w:font="Symbol" w:char="F0E8"/>
      </w:r>
      <w:r>
        <w:rPr>
          <w:rFonts w:ascii="Times New Roman" w:hAnsi="Times New Roman"/>
          <w:sz w:val="24"/>
        </w:rPr>
        <w:t xml:space="preserve"> </w:t>
      </w:r>
      <w:r>
        <w:rPr>
          <w:rFonts w:ascii="Times New Roman" w:hAnsi="Times New Roman"/>
          <w:i/>
          <w:spacing w:val="3"/>
          <w:position w:val="6"/>
          <w:sz w:val="24"/>
        </w:rPr>
        <w:t>p</w:t>
      </w:r>
      <w:r>
        <w:rPr>
          <w:rFonts w:ascii="Times New Roman" w:hAnsi="Times New Roman"/>
          <w:i/>
          <w:spacing w:val="3"/>
          <w:sz w:val="14"/>
        </w:rPr>
        <w:t xml:space="preserve">x  </w:t>
      </w:r>
      <w:r>
        <w:rPr>
          <w:rFonts w:ascii="Symbol" w:hAnsi="Symbol"/>
          <w:position w:val="6"/>
          <w:sz w:val="24"/>
        </w:rPr>
        <w:sym w:font="Symbol" w:char="F02B"/>
      </w:r>
      <w:r>
        <w:rPr>
          <w:rFonts w:ascii="Times New Roman" w:hAnsi="Times New Roman"/>
          <w:position w:val="6"/>
          <w:sz w:val="24"/>
        </w:rPr>
        <w:t xml:space="preserve"> </w:t>
      </w:r>
      <w:r>
        <w:rPr>
          <w:rFonts w:ascii="Times New Roman" w:hAnsi="Times New Roman"/>
          <w:i/>
          <w:position w:val="6"/>
          <w:sz w:val="24"/>
        </w:rPr>
        <w:t>l</w:t>
      </w:r>
      <w:r>
        <w:rPr>
          <w:rFonts w:ascii="Times New Roman" w:hAnsi="Times New Roman"/>
          <w:sz w:val="14"/>
        </w:rPr>
        <w:t>3</w:t>
      </w:r>
      <w:r>
        <w:rPr>
          <w:rFonts w:ascii="Times New Roman" w:hAnsi="Times New Roman"/>
          <w:spacing w:val="32"/>
          <w:sz w:val="14"/>
        </w:rPr>
        <w:t xml:space="preserve"> </w:t>
      </w:r>
      <w:r>
        <w:rPr>
          <w:rFonts w:ascii="Symbol" w:hAnsi="Symbol"/>
          <w:sz w:val="24"/>
        </w:rPr>
        <w:sym w:font="Symbol" w:char="F0F8"/>
      </w:r>
    </w:p>
    <w:p>
      <w:pPr>
        <w:pStyle w:val="BodyText"/>
        <w:spacing w:before="97"/>
        <w:ind w:left="101"/>
        <w:rPr>
          <w:rFonts w:ascii="Times New Roman"/>
        </w:rPr>
      </w:pPr>
      <w:r>
        <w:br w:type="column"/>
      </w:r>
      <w:r>
        <w:rPr>
          <w:rFonts w:ascii="Times New Roman"/>
        </w:rPr>
        <w:t>(2-12)</w:t>
      </w:r>
    </w:p>
    <w:p>
      <w:pPr>
        <w:spacing w:after="0"/>
        <w:rPr>
          <w:rFonts w:ascii="Times New Roman"/>
        </w:rPr>
        <w:sectPr>
          <w:headerReference w:type="even" r:id="rId219"/>
          <w:headerReference w:type="default" r:id="rId220"/>
          <w:footerReference w:type="even" r:id="rId221"/>
          <w:footerReference w:type="default" r:id="rId222"/>
          <w:type w:val="continuous"/>
          <w:pgSz w:w="11910" w:h="16840"/>
          <w:pgMar w:top="1240" w:right="1220" w:bottom="1120" w:left="1260" w:header="720" w:footer="720" w:gutter="0"/>
          <w:pgNumType w:start="53"/>
          <w:cols w:num="4" w:space="708" w:equalWidth="0">
            <w:col w:w="1102" w:space="1605"/>
            <w:col w:w="1434" w:space="39"/>
            <w:col w:w="2725" w:space="1575"/>
            <w:col w:w="950" w:space="0"/>
          </w:cols>
        </w:sectPr>
      </w:pPr>
    </w:p>
    <w:p>
      <w:pPr>
        <w:spacing w:before="38"/>
        <w:ind w:left="0" w:right="0" w:firstLine="0"/>
        <w:jc w:val="right"/>
        <w:rPr>
          <w:rFonts w:ascii="Symbol" w:hAnsi="Symbol"/>
          <w:i/>
          <w:sz w:val="25"/>
        </w:rPr>
      </w:pPr>
      <w:r>
        <w:rPr>
          <w:rFonts w:ascii="Times New Roman" w:hAnsi="Times New Roman"/>
          <w:i/>
          <w:w w:val="105"/>
          <w:sz w:val="24"/>
        </w:rPr>
        <w:t>p</w:t>
      </w:r>
      <w:r>
        <w:rPr>
          <w:rFonts w:ascii="Times New Roman" w:hAnsi="Times New Roman"/>
          <w:i/>
          <w:w w:val="105"/>
          <w:position w:val="-5"/>
          <w:sz w:val="14"/>
        </w:rPr>
        <w:t xml:space="preserve">x </w:t>
      </w:r>
      <w:r>
        <w:rPr>
          <w:rFonts w:ascii="Symbol" w:hAnsi="Symbol"/>
          <w:w w:val="105"/>
          <w:sz w:val="24"/>
        </w:rPr>
        <w:sym w:font="Symbol" w:char="F02B"/>
      </w:r>
      <w:r>
        <w:rPr>
          <w:rFonts w:ascii="Times New Roman" w:hAnsi="Times New Roman"/>
          <w:w w:val="105"/>
          <w:sz w:val="24"/>
        </w:rPr>
        <w:t xml:space="preserve"> </w:t>
      </w:r>
      <w:r>
        <w:rPr>
          <w:rFonts w:ascii="Times New Roman" w:hAnsi="Times New Roman"/>
          <w:i/>
          <w:w w:val="105"/>
          <w:sz w:val="24"/>
        </w:rPr>
        <w:t>l</w:t>
      </w:r>
      <w:r>
        <w:rPr>
          <w:rFonts w:ascii="Times New Roman" w:hAnsi="Times New Roman"/>
          <w:w w:val="105"/>
          <w:position w:val="-5"/>
          <w:sz w:val="14"/>
        </w:rPr>
        <w:t xml:space="preserve">3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 xml:space="preserve">p </w:t>
      </w:r>
      <w:r>
        <w:rPr>
          <w:rFonts w:ascii="Times New Roman" w:hAnsi="Times New Roman"/>
          <w:w w:val="105"/>
          <w:sz w:val="24"/>
        </w:rPr>
        <w:t>cos</w:t>
      </w:r>
      <w:r>
        <w:rPr>
          <w:rFonts w:ascii="Symbol" w:hAnsi="Symbol"/>
          <w:i/>
          <w:w w:val="105"/>
          <w:sz w:val="25"/>
        </w:rPr>
        <w:sym w:font="Symbol" w:char="F06A"/>
      </w:r>
    </w:p>
    <w:p>
      <w:pPr>
        <w:pStyle w:val="BodyText"/>
        <w:spacing w:before="93"/>
        <w:ind w:left="581"/>
      </w:pPr>
      <w:r>
        <w:pict>
          <v:shape id="_x0000_s1094" o:spid="_x0000_s1093" type="#_x0000_t202" style="width:3.7pt;height:7.75pt;margin-top:42.15pt;margin-left:325.25pt;mso-height-relative:page;mso-position-horizontal-relative:page;mso-width-relative:page;position:absolute;z-index:-25158758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2</w:t>
                  </w:r>
                </w:p>
              </w:txbxContent>
            </v:textbox>
          </v:shape>
        </w:pict>
      </w:r>
      <w:r>
        <w:pict>
          <v:shape id="_x0000_s1095" o:spid="_x0000_s1094" type="#_x0000_t202" style="width:3.7pt;height:7.75pt;margin-top:42.15pt;margin-left:345.05pt;mso-height-relative:page;mso-position-horizontal-relative:page;mso-width-relative:page;position:absolute;z-index:-251586560"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96" o:spid="_x0000_s1095" type="#_x0000_t202" style="width:3.25pt;height:7.75pt;margin-top:42.15pt;margin-left:371.5pt;mso-height-relative:page;mso-position-horizontal-relative:page;mso-width-relative:page;position:absolute;z-index:-251585536"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pict>
          <v:shape id="_x0000_s1097" o:spid="_x0000_s1096" type="#_x0000_t202" style="width:3.7pt;height:7.75pt;margin-top:42.15pt;margin-left:395.45pt;mso-height-relative:page;mso-position-horizontal-relative:page;mso-width-relative:page;position:absolute;z-index:251731968"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t>将式</w:t>
      </w:r>
      <w:r>
        <w:rPr>
          <w:rFonts w:ascii="Times New Roman" w:eastAsia="Times New Roman"/>
        </w:rPr>
        <w:t xml:space="preserve">(2-13) </w:t>
      </w:r>
      <w:r>
        <w:t>代入式</w:t>
      </w:r>
      <w:r>
        <w:rPr>
          <w:rFonts w:ascii="Times New Roman" w:eastAsia="Times New Roman"/>
        </w:rPr>
        <w:t>(2-11)</w:t>
      </w:r>
      <w:r>
        <w:t>的右边，得：</w:t>
      </w:r>
    </w:p>
    <w:p>
      <w:pPr>
        <w:spacing w:before="38"/>
        <w:ind w:left="228" w:right="0" w:firstLine="0"/>
        <w:jc w:val="left"/>
        <w:rPr>
          <w:rFonts w:ascii="Symbol" w:hAnsi="Symbol"/>
          <w:i/>
          <w:sz w:val="25"/>
        </w:rPr>
      </w:pPr>
      <w:r>
        <w:br w:type="column"/>
      </w:r>
      <w:r>
        <w:rPr>
          <w:rFonts w:ascii="Times New Roman" w:hAnsi="Times New Roman"/>
          <w:i/>
          <w:w w:val="105"/>
          <w:sz w:val="24"/>
        </w:rPr>
        <w:t>p</w:t>
      </w:r>
      <w:r>
        <w:rPr>
          <w:rFonts w:ascii="Times New Roman" w:hAnsi="Times New Roman"/>
          <w:i/>
          <w:w w:val="105"/>
          <w:position w:val="-5"/>
          <w:sz w:val="14"/>
        </w:rPr>
        <w:t xml:space="preserve">y </w:t>
      </w:r>
      <w:r>
        <w:rPr>
          <w:rFonts w:ascii="Symbol" w:hAnsi="Symbol"/>
          <w:w w:val="105"/>
          <w:sz w:val="24"/>
        </w:rPr>
        <w:sym w:font="Symbol" w:char="F03D"/>
      </w:r>
      <w:r>
        <w:rPr>
          <w:rFonts w:ascii="Times New Roman" w:hAnsi="Times New Roman"/>
          <w:w w:val="105"/>
          <w:sz w:val="24"/>
        </w:rPr>
        <w:t xml:space="preserve"> </w:t>
      </w:r>
      <w:r>
        <w:rPr>
          <w:rFonts w:ascii="Times New Roman" w:hAnsi="Times New Roman"/>
          <w:i/>
          <w:w w:val="105"/>
          <w:sz w:val="24"/>
        </w:rPr>
        <w:t xml:space="preserve">p </w:t>
      </w:r>
      <w:r>
        <w:rPr>
          <w:rFonts w:ascii="Times New Roman" w:hAnsi="Times New Roman"/>
          <w:w w:val="105"/>
          <w:sz w:val="24"/>
        </w:rPr>
        <w:t>sin</w:t>
      </w:r>
      <w:r>
        <w:rPr>
          <w:rFonts w:ascii="Symbol" w:hAnsi="Symbol"/>
          <w:i/>
          <w:w w:val="105"/>
          <w:sz w:val="25"/>
        </w:rPr>
        <w:sym w:font="Symbol" w:char="F06A"/>
      </w:r>
    </w:p>
    <w:p>
      <w:pPr>
        <w:pStyle w:val="BodyText"/>
        <w:spacing w:before="66"/>
        <w:ind w:left="581"/>
        <w:rPr>
          <w:rFonts w:ascii="Times New Roman"/>
        </w:rPr>
      </w:pPr>
      <w:r>
        <w:br w:type="column"/>
      </w:r>
      <w:r>
        <w:rPr>
          <w:rFonts w:ascii="Times New Roman"/>
        </w:rPr>
        <w:t>(2-13)</w:t>
      </w:r>
    </w:p>
    <w:p>
      <w:pPr>
        <w:spacing w:after="0"/>
        <w:rPr>
          <w:rFonts w:ascii="Times New Roman"/>
        </w:rPr>
        <w:sectPr>
          <w:headerReference w:type="even" r:id="rId223"/>
          <w:headerReference w:type="default" r:id="rId224"/>
          <w:footerReference w:type="even" r:id="rId225"/>
          <w:footerReference w:type="default" r:id="rId226"/>
          <w:type w:val="continuous"/>
          <w:pgSz w:w="11910" w:h="16840"/>
          <w:pgMar w:top="1240" w:right="1220" w:bottom="1120" w:left="1260" w:header="720" w:footer="720" w:gutter="0"/>
          <w:pgNumType w:start="54"/>
          <w:cols w:num="3" w:space="708" w:equalWidth="0">
            <w:col w:w="4833" w:space="40"/>
            <w:col w:w="1389" w:space="1717"/>
            <w:col w:w="1451" w:space="0"/>
          </w:cols>
        </w:sectPr>
      </w:pPr>
    </w:p>
    <w:p>
      <w:pPr>
        <w:spacing w:before="85"/>
        <w:ind w:left="2585" w:right="0" w:firstLine="0"/>
        <w:jc w:val="left"/>
        <w:rPr>
          <w:rFonts w:ascii="Times New Roman" w:hAnsi="Times New Roman"/>
          <w:i/>
          <w:sz w:val="24"/>
        </w:rPr>
      </w:pPr>
      <w:r>
        <w:pict>
          <v:shape id="_x0000_s1098" o:spid="_x0000_s1097" type="#_x0000_t202" style="width:3.7pt;height:7.75pt;margin-top:22.1pt;margin-left:243.4pt;mso-height-relative:page;mso-position-horizontal-relative:page;mso-width-relative:page;position:absolute;z-index:-251583488"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099" o:spid="_x0000_s1098" type="#_x0000_t202" style="width:3.25pt;height:7.75pt;margin-top:22.1pt;margin-left:278.2pt;mso-height-relative:page;mso-position-horizontal-relative:page;mso-width-relative:page;position:absolute;z-index:251735040"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x</w:t>
                  </w:r>
                </w:p>
              </w:txbxContent>
            </v:textbox>
          </v:shape>
        </w:pict>
      </w:r>
      <w:r>
        <w:pict>
          <v:shape id="_x0000_s1100" o:spid="_x0000_s1099" type="#_x0000_t202" style="width:3.7pt;height:7.75pt;margin-top:22.1pt;margin-left:297.25pt;mso-height-relative:page;mso-position-horizontal-relative:page;mso-width-relative:page;position:absolute;z-index:-25158246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3</w:t>
                  </w:r>
                </w:p>
              </w:txbxContent>
            </v:textbox>
          </v:shape>
        </w:pict>
      </w:r>
      <w:r>
        <w:rPr>
          <w:rFonts w:ascii="Times New Roman" w:hAnsi="Times New Roman"/>
          <w:i/>
          <w:sz w:val="24"/>
        </w:rPr>
        <w:t>p</w:t>
      </w:r>
      <w:r>
        <w:rPr>
          <w:rFonts w:ascii="Times New Roman" w:hAnsi="Times New Roman"/>
          <w:i/>
          <w:spacing w:val="-41"/>
          <w:sz w:val="24"/>
        </w:rPr>
        <w:t xml:space="preserve"> </w:t>
      </w:r>
      <w:r>
        <w:rPr>
          <w:rFonts w:ascii="Times New Roman" w:hAnsi="Times New Roman"/>
          <w:spacing w:val="-9"/>
          <w:sz w:val="24"/>
        </w:rPr>
        <w:t>cos</w:t>
      </w:r>
      <w:r>
        <w:rPr>
          <w:rFonts w:ascii="Symbol" w:hAnsi="Symbol"/>
          <w:spacing w:val="-9"/>
          <w:sz w:val="31"/>
        </w:rPr>
        <w:sym w:font="Symbol" w:char="F028"/>
      </w:r>
      <w:r>
        <w:rPr>
          <w:rFonts w:ascii="Symbol" w:hAnsi="Symbol"/>
          <w:i/>
          <w:spacing w:val="-9"/>
          <w:sz w:val="25"/>
        </w:rPr>
        <w:sym w:font="Symbol" w:char="F06A"/>
      </w:r>
      <w:r>
        <w:rPr>
          <w:rFonts w:ascii="Times New Roman" w:hAnsi="Times New Roman"/>
          <w:i/>
          <w:spacing w:val="-27"/>
          <w:sz w:val="25"/>
        </w:rPr>
        <w:t xml:space="preserve"> </w:t>
      </w:r>
      <w:r>
        <w:rPr>
          <w:rFonts w:ascii="Symbol" w:hAnsi="Symbol"/>
          <w:spacing w:val="9"/>
          <w:sz w:val="24"/>
        </w:rPr>
        <w:sym w:font="Symbol" w:char="F02D"/>
      </w:r>
      <w:r>
        <w:rPr>
          <w:rFonts w:ascii="Symbol" w:hAnsi="Symbol"/>
          <w:i/>
          <w:spacing w:val="9"/>
          <w:sz w:val="25"/>
        </w:rPr>
        <w:sym w:font="Symbol" w:char="F071"/>
      </w:r>
      <w:r>
        <w:rPr>
          <w:rFonts w:ascii="Times New Roman" w:hAnsi="Times New Roman"/>
          <w:i/>
          <w:spacing w:val="-5"/>
          <w:sz w:val="25"/>
        </w:rPr>
        <w:t xml:space="preserve"> </w:t>
      </w:r>
      <w:r>
        <w:rPr>
          <w:rFonts w:ascii="Symbol" w:hAnsi="Symbol"/>
          <w:sz w:val="31"/>
        </w:rPr>
        <w:sym w:font="Symbol" w:char="F029"/>
      </w:r>
      <w:r>
        <w:rPr>
          <w:rFonts w:ascii="Times New Roman" w:hAnsi="Times New Roman"/>
          <w:spacing w:val="-54"/>
          <w:sz w:val="31"/>
        </w:rPr>
        <w:t xml:space="preserve"> </w:t>
      </w:r>
      <w:r>
        <w:rPr>
          <w:rFonts w:ascii="Symbol" w:hAnsi="Symbol"/>
          <w:sz w:val="24"/>
        </w:rPr>
        <w:sym w:font="Symbol" w:char="F03D"/>
      </w:r>
      <w:r>
        <w:rPr>
          <w:rFonts w:ascii="Times New Roman" w:hAnsi="Times New Roman"/>
          <w:spacing w:val="-32"/>
          <w:sz w:val="24"/>
        </w:rPr>
        <w:t xml:space="preserve"> </w:t>
      </w:r>
      <w:r>
        <w:rPr>
          <w:rFonts w:ascii="Symbol" w:hAnsi="Symbol"/>
          <w:spacing w:val="-17"/>
          <w:sz w:val="42"/>
        </w:rPr>
        <w:sym w:font="Symbol" w:char="F07B"/>
      </w:r>
      <w:r>
        <w:rPr>
          <w:rFonts w:ascii="Symbol" w:hAnsi="Symbol"/>
          <w:spacing w:val="-17"/>
          <w:sz w:val="31"/>
        </w:rPr>
        <w:sym w:font="Symbol" w:char="F028"/>
      </w:r>
      <w:r>
        <w:rPr>
          <w:rFonts w:ascii="Times New Roman" w:hAnsi="Times New Roman"/>
          <w:i/>
          <w:spacing w:val="-17"/>
          <w:sz w:val="24"/>
        </w:rPr>
        <w:t>p</w:t>
      </w:r>
    </w:p>
    <w:p>
      <w:pPr>
        <w:spacing w:before="85"/>
        <w:ind w:left="103" w:right="0" w:firstLine="0"/>
        <w:jc w:val="left"/>
        <w:rPr>
          <w:rFonts w:ascii="Times New Roman" w:hAnsi="Times New Roman"/>
          <w:i/>
          <w:sz w:val="24"/>
        </w:rPr>
      </w:pPr>
      <w:r>
        <w:br w:type="column"/>
      </w:r>
      <w:r>
        <w:rPr>
          <w:rFonts w:ascii="Symbol" w:hAnsi="Symbol"/>
          <w:w w:val="104"/>
          <w:sz w:val="24"/>
        </w:rPr>
        <w:sym w:font="Symbol" w:char="F02B"/>
      </w:r>
      <w:r>
        <w:rPr>
          <w:rFonts w:ascii="Times New Roman" w:hAnsi="Times New Roman"/>
          <w:spacing w:val="-22"/>
          <w:sz w:val="24"/>
        </w:rPr>
        <w:t xml:space="preserve"> </w:t>
      </w:r>
      <w:r>
        <w:rPr>
          <w:rFonts w:ascii="Times New Roman" w:hAnsi="Times New Roman"/>
          <w:i/>
          <w:w w:val="104"/>
          <w:sz w:val="24"/>
        </w:rPr>
        <w:t>l</w:t>
      </w:r>
      <w:r>
        <w:rPr>
          <w:rFonts w:ascii="Times New Roman" w:hAnsi="Times New Roman"/>
          <w:i/>
          <w:sz w:val="24"/>
        </w:rPr>
        <w:t xml:space="preserve"> </w:t>
      </w:r>
      <w:r>
        <w:rPr>
          <w:rFonts w:ascii="Times New Roman" w:hAnsi="Times New Roman"/>
          <w:i/>
          <w:spacing w:val="-22"/>
          <w:sz w:val="24"/>
        </w:rPr>
        <w:t xml:space="preserve"> </w:t>
      </w:r>
      <w:r>
        <w:rPr>
          <w:rFonts w:ascii="Symbol" w:hAnsi="Symbol"/>
          <w:spacing w:val="-10"/>
          <w:w w:val="79"/>
          <w:sz w:val="31"/>
        </w:rPr>
        <w:sym w:font="Symbol" w:char="F029"/>
      </w:r>
      <w:r>
        <w:rPr>
          <w:rFonts w:ascii="Times New Roman" w:hAnsi="Times New Roman"/>
          <w:w w:val="104"/>
          <w:position w:val="13"/>
          <w:sz w:val="14"/>
        </w:rPr>
        <w:t>2</w:t>
      </w:r>
      <w:r>
        <w:rPr>
          <w:rFonts w:ascii="Times New Roman" w:hAnsi="Times New Roman"/>
          <w:position w:val="13"/>
          <w:sz w:val="14"/>
        </w:rPr>
        <w:t xml:space="preserve"> </w:t>
      </w:r>
      <w:r>
        <w:rPr>
          <w:rFonts w:ascii="Times New Roman" w:hAnsi="Times New Roman"/>
          <w:spacing w:val="-1"/>
          <w:position w:val="13"/>
          <w:sz w:val="14"/>
        </w:rPr>
        <w:t xml:space="preserve"> </w:t>
      </w:r>
      <w:r>
        <w:rPr>
          <w:rFonts w:ascii="Symbol" w:hAnsi="Symbol"/>
          <w:w w:val="104"/>
          <w:sz w:val="24"/>
        </w:rPr>
        <w:sym w:font="Symbol" w:char="F02D"/>
      </w:r>
      <w:r>
        <w:rPr>
          <w:rFonts w:ascii="Times New Roman" w:hAnsi="Times New Roman"/>
          <w:spacing w:val="-26"/>
          <w:sz w:val="24"/>
        </w:rPr>
        <w:t xml:space="preserve"> </w:t>
      </w:r>
      <w:r>
        <w:rPr>
          <w:rFonts w:ascii="Times New Roman" w:hAnsi="Times New Roman"/>
          <w:i/>
          <w:w w:val="104"/>
          <w:sz w:val="24"/>
        </w:rPr>
        <w:t>l</w:t>
      </w:r>
      <w:r>
        <w:rPr>
          <w:rFonts w:ascii="Times New Roman" w:hAnsi="Times New Roman"/>
          <w:i/>
          <w:spacing w:val="-37"/>
          <w:sz w:val="24"/>
        </w:rPr>
        <w:t xml:space="preserve"> </w:t>
      </w:r>
      <w:r>
        <w:rPr>
          <w:rFonts w:ascii="Times New Roman" w:hAnsi="Times New Roman"/>
          <w:w w:val="104"/>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4"/>
          <w:sz w:val="24"/>
        </w:rPr>
        <w:sym w:font="Symbol" w:char="F02B"/>
      </w:r>
      <w:r>
        <w:rPr>
          <w:rFonts w:ascii="Times New Roman" w:hAnsi="Times New Roman"/>
          <w:spacing w:val="-23"/>
          <w:sz w:val="24"/>
        </w:rPr>
        <w:t xml:space="preserve"> </w:t>
      </w:r>
      <w:r>
        <w:rPr>
          <w:rFonts w:ascii="Times New Roman" w:hAnsi="Times New Roman"/>
          <w:i/>
          <w:w w:val="104"/>
          <w:sz w:val="24"/>
        </w:rPr>
        <w:t>l</w:t>
      </w:r>
      <w:r>
        <w:rPr>
          <w:rFonts w:ascii="Times New Roman" w:hAnsi="Times New Roman"/>
          <w:i/>
          <w:spacing w:val="-37"/>
          <w:sz w:val="24"/>
        </w:rPr>
        <w:t xml:space="preserve"> </w:t>
      </w:r>
      <w:r>
        <w:rPr>
          <w:rFonts w:ascii="Times New Roman" w:hAnsi="Times New Roman"/>
          <w:w w:val="104"/>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4"/>
          <w:sz w:val="24"/>
        </w:rPr>
        <w:sym w:font="Symbol" w:char="F02B"/>
      </w:r>
      <w:r>
        <w:rPr>
          <w:rFonts w:ascii="Times New Roman" w:hAnsi="Times New Roman"/>
          <w:spacing w:val="15"/>
          <w:sz w:val="24"/>
        </w:rPr>
        <w:t xml:space="preserve"> </w:t>
      </w:r>
      <w:r>
        <w:rPr>
          <w:rFonts w:ascii="Times New Roman" w:hAnsi="Times New Roman"/>
          <w:i/>
          <w:spacing w:val="12"/>
          <w:w w:val="104"/>
          <w:sz w:val="24"/>
        </w:rPr>
        <w:t>p</w:t>
      </w:r>
      <w:r>
        <w:rPr>
          <w:rFonts w:ascii="Times New Roman" w:hAnsi="Times New Roman"/>
          <w:w w:val="104"/>
          <w:position w:val="11"/>
          <w:sz w:val="14"/>
        </w:rPr>
        <w:t>2</w:t>
      </w:r>
      <w:r>
        <w:rPr>
          <w:rFonts w:ascii="Times New Roman" w:hAnsi="Times New Roman"/>
          <w:spacing w:val="-18"/>
          <w:position w:val="11"/>
          <w:sz w:val="14"/>
        </w:rPr>
        <w:t xml:space="preserve"> </w:t>
      </w:r>
      <w:r>
        <w:rPr>
          <w:rFonts w:ascii="Symbol" w:hAnsi="Symbol"/>
          <w:spacing w:val="-16"/>
          <w:w w:val="58"/>
          <w:sz w:val="42"/>
        </w:rPr>
        <w:sym w:font="Symbol" w:char="F07D"/>
      </w:r>
      <w:r>
        <w:rPr>
          <w:rFonts w:ascii="Times New Roman" w:hAnsi="Times New Roman"/>
          <w:w w:val="104"/>
          <w:sz w:val="24"/>
        </w:rPr>
        <w:t>/</w:t>
      </w:r>
      <w:r>
        <w:rPr>
          <w:rFonts w:ascii="Times New Roman" w:hAnsi="Times New Roman"/>
          <w:spacing w:val="-19"/>
          <w:sz w:val="24"/>
        </w:rPr>
        <w:t xml:space="preserve"> </w:t>
      </w:r>
      <w:r>
        <w:rPr>
          <w:rFonts w:ascii="Times New Roman" w:hAnsi="Times New Roman"/>
          <w:spacing w:val="-17"/>
          <w:w w:val="104"/>
          <w:sz w:val="24"/>
        </w:rPr>
        <w:t>2</w:t>
      </w:r>
      <w:r>
        <w:rPr>
          <w:rFonts w:ascii="Times New Roman" w:hAnsi="Times New Roman"/>
          <w:i/>
          <w:spacing w:val="-7"/>
          <w:w w:val="104"/>
          <w:sz w:val="24"/>
        </w:rPr>
        <w:t>l</w:t>
      </w:r>
    </w:p>
    <w:p>
      <w:pPr>
        <w:pStyle w:val="BodyText"/>
        <w:spacing w:before="8"/>
        <w:rPr>
          <w:rFonts w:ascii="Times New Roman"/>
          <w:i/>
        </w:rPr>
      </w:pPr>
      <w:r>
        <w:br w:type="column"/>
      </w:r>
    </w:p>
    <w:p>
      <w:pPr>
        <w:pStyle w:val="BodyText"/>
        <w:ind w:right="268"/>
        <w:jc w:val="right"/>
        <w:rPr>
          <w:rFonts w:ascii="Times New Roman"/>
        </w:rPr>
      </w:pPr>
      <w:r>
        <w:rPr>
          <w:rFonts w:ascii="Times New Roman"/>
        </w:rPr>
        <w:t>(2-14)</w:t>
      </w:r>
    </w:p>
    <w:p>
      <w:pPr>
        <w:spacing w:after="0"/>
        <w:jc w:val="right"/>
        <w:rPr>
          <w:rFonts w:ascii="Times New Roman"/>
        </w:rPr>
        <w:sectPr>
          <w:headerReference w:type="even" r:id="rId227"/>
          <w:headerReference w:type="default" r:id="rId228"/>
          <w:footerReference w:type="even" r:id="rId229"/>
          <w:footerReference w:type="default" r:id="rId230"/>
          <w:type w:val="continuous"/>
          <w:pgSz w:w="11910" w:h="16840"/>
          <w:pgMar w:top="1240" w:right="1220" w:bottom="1120" w:left="1260" w:header="720" w:footer="720" w:gutter="0"/>
          <w:pgNumType w:start="55"/>
          <w:cols w:num="3" w:space="708" w:equalWidth="0">
            <w:col w:w="4300" w:space="40"/>
            <w:col w:w="2324" w:space="39"/>
            <w:col w:w="2727" w:space="0"/>
          </w:cols>
        </w:sectPr>
      </w:pPr>
    </w:p>
    <w:p>
      <w:pPr>
        <w:pStyle w:val="BodyText"/>
        <w:spacing w:before="147"/>
        <w:ind w:left="581"/>
      </w:pPr>
      <w:bookmarkStart w:id="10" w:name="2.5 本章小结"/>
      <w:bookmarkEnd w:id="10"/>
      <w:r>
        <w:t>将式</w:t>
      </w:r>
      <w:r>
        <w:rPr>
          <w:rFonts w:ascii="Times New Roman" w:eastAsia="Times New Roman"/>
        </w:rPr>
        <w:t>(2-12)</w:t>
      </w:r>
      <w:r>
        <w:t>代入式</w:t>
      </w:r>
      <w:r>
        <w:rPr>
          <w:rFonts w:ascii="Times New Roman" w:eastAsia="Times New Roman"/>
        </w:rPr>
        <w:t>(2-14)</w:t>
      </w:r>
      <w:r>
        <w:t>可得：</w:t>
      </w:r>
    </w:p>
    <w:p>
      <w:pPr>
        <w:spacing w:after="0"/>
        <w:sectPr>
          <w:headerReference w:type="even" r:id="rId231"/>
          <w:headerReference w:type="default" r:id="rId232"/>
          <w:footerReference w:type="even" r:id="rId233"/>
          <w:footerReference w:type="default" r:id="rId234"/>
          <w:pgSz w:w="11910" w:h="16840"/>
          <w:pgMar w:top="1240" w:right="1220" w:bottom="1120" w:left="1260" w:header="825" w:footer="933" w:gutter="0"/>
          <w:pgNumType w:start="56"/>
          <w:cols w:space="708"/>
        </w:sectPr>
      </w:pPr>
    </w:p>
    <w:p>
      <w:pPr>
        <w:pStyle w:val="BodyText"/>
        <w:spacing w:before="1"/>
        <w:rPr>
          <w:sz w:val="22"/>
        </w:rPr>
      </w:pPr>
    </w:p>
    <w:p>
      <w:pPr>
        <w:tabs>
          <w:tab w:val="left" w:pos="355"/>
          <w:tab w:val="left" w:pos="813"/>
        </w:tabs>
        <w:spacing w:before="0" w:line="116" w:lineRule="exact"/>
        <w:ind w:left="0" w:right="0" w:firstLine="0"/>
        <w:jc w:val="right"/>
        <w:rPr>
          <w:rFonts w:ascii="Symbol" w:hAnsi="Symbol"/>
          <w:sz w:val="24"/>
        </w:rPr>
      </w:pPr>
      <w:r>
        <w:rPr>
          <w:rFonts w:ascii="Symbol" w:hAnsi="Symbol"/>
          <w:sz w:val="24"/>
        </w:rPr>
        <w:sym w:font="Symbol" w:char="F0E6"/>
      </w:r>
      <w:r>
        <w:rPr>
          <w:rFonts w:ascii="Times New Roman" w:hAnsi="Times New Roman"/>
          <w:sz w:val="24"/>
        </w:rPr>
        <w:tab/>
      </w:r>
      <w:r>
        <w:rPr>
          <w:rFonts w:ascii="Times New Roman" w:hAnsi="Times New Roman"/>
          <w:i/>
          <w:position w:val="1"/>
          <w:sz w:val="24"/>
        </w:rPr>
        <w:t>p</w:t>
      </w:r>
      <w:r>
        <w:rPr>
          <w:rFonts w:ascii="Times New Roman" w:hAnsi="Times New Roman"/>
          <w:i/>
          <w:position w:val="1"/>
          <w:sz w:val="24"/>
        </w:rPr>
        <w:tab/>
      </w:r>
      <w:r>
        <w:rPr>
          <w:rFonts w:ascii="Symbol" w:hAnsi="Symbol"/>
          <w:sz w:val="24"/>
        </w:rPr>
        <w:sym w:font="Symbol" w:char="F0F6"/>
      </w:r>
    </w:p>
    <w:p>
      <w:pPr>
        <w:spacing w:before="169" w:line="229" w:lineRule="exact"/>
        <w:ind w:left="0" w:right="0" w:firstLine="0"/>
        <w:jc w:val="right"/>
        <w:rPr>
          <w:rFonts w:ascii="Times New Roman" w:hAnsi="Times New Roman"/>
          <w:i/>
          <w:sz w:val="24"/>
        </w:rPr>
      </w:pPr>
      <w:r>
        <w:br w:type="column"/>
      </w:r>
      <w:r>
        <w:rPr>
          <w:rFonts w:ascii="Symbol" w:hAnsi="Symbol"/>
          <w:w w:val="90"/>
          <w:position w:val="10"/>
          <w:sz w:val="24"/>
        </w:rPr>
        <w:sym w:font="Symbol" w:char="F0E9"/>
      </w:r>
      <w:r>
        <w:rPr>
          <w:rFonts w:ascii="Symbol" w:hAnsi="Symbol"/>
          <w:w w:val="90"/>
          <w:sz w:val="31"/>
        </w:rPr>
        <w:sym w:font="Symbol" w:char="F028"/>
      </w:r>
      <w:r>
        <w:rPr>
          <w:rFonts w:ascii="Times New Roman" w:hAnsi="Times New Roman"/>
          <w:i/>
          <w:w w:val="90"/>
          <w:sz w:val="24"/>
        </w:rPr>
        <w:t>p</w:t>
      </w:r>
    </w:p>
    <w:p>
      <w:pPr>
        <w:spacing w:before="169" w:line="229" w:lineRule="exact"/>
        <w:ind w:left="106" w:right="0" w:firstLine="0"/>
        <w:jc w:val="left"/>
        <w:rPr>
          <w:rFonts w:ascii="Symbol" w:hAnsi="Symbol"/>
          <w:sz w:val="24"/>
        </w:rPr>
      </w:pPr>
      <w:r>
        <w:br w:type="column"/>
      </w:r>
      <w:r>
        <w:rPr>
          <w:rFonts w:ascii="Symbol" w:hAnsi="Symbol"/>
          <w:w w:val="101"/>
          <w:sz w:val="24"/>
        </w:rPr>
        <w:sym w:font="Symbol" w:char="F02B"/>
      </w:r>
      <w:r>
        <w:rPr>
          <w:rFonts w:ascii="Times New Roman" w:hAnsi="Times New Roman"/>
          <w:spacing w:val="-19"/>
          <w:sz w:val="24"/>
        </w:rPr>
        <w:t xml:space="preserve"> </w:t>
      </w:r>
      <w:r>
        <w:rPr>
          <w:rFonts w:ascii="Times New Roman" w:hAnsi="Times New Roman"/>
          <w:i/>
          <w:w w:val="101"/>
          <w:sz w:val="24"/>
        </w:rPr>
        <w:t>l</w:t>
      </w:r>
      <w:r>
        <w:rPr>
          <w:rFonts w:ascii="Times New Roman" w:hAnsi="Times New Roman"/>
          <w:i/>
          <w:sz w:val="24"/>
        </w:rPr>
        <w:t xml:space="preserve"> </w:t>
      </w:r>
      <w:r>
        <w:rPr>
          <w:rFonts w:ascii="Times New Roman" w:hAnsi="Times New Roman"/>
          <w:i/>
          <w:spacing w:val="-20"/>
          <w:sz w:val="24"/>
        </w:rPr>
        <w:t xml:space="preserve"> </w:t>
      </w:r>
      <w:r>
        <w:rPr>
          <w:rFonts w:ascii="Symbol" w:hAnsi="Symbol"/>
          <w:spacing w:val="-8"/>
          <w:w w:val="77"/>
          <w:sz w:val="31"/>
        </w:rPr>
        <w:sym w:font="Symbol" w:char="F029"/>
      </w:r>
      <w:r>
        <w:rPr>
          <w:rFonts w:ascii="Times New Roman" w:hAnsi="Times New Roman"/>
          <w:w w:val="101"/>
          <w:position w:val="13"/>
          <w:sz w:val="14"/>
        </w:rPr>
        <w:t>2</w:t>
      </w:r>
      <w:r>
        <w:rPr>
          <w:rFonts w:ascii="Times New Roman" w:hAnsi="Times New Roman"/>
          <w:position w:val="13"/>
          <w:sz w:val="14"/>
        </w:rPr>
        <w:t xml:space="preserve"> </w:t>
      </w:r>
      <w:r>
        <w:rPr>
          <w:rFonts w:ascii="Times New Roman" w:hAnsi="Times New Roman"/>
          <w:spacing w:val="1"/>
          <w:position w:val="13"/>
          <w:sz w:val="14"/>
        </w:rPr>
        <w:t xml:space="preserve"> </w:t>
      </w:r>
      <w:r>
        <w:rPr>
          <w:rFonts w:ascii="Symbol" w:hAnsi="Symbol"/>
          <w:w w:val="101"/>
          <w:sz w:val="24"/>
        </w:rPr>
        <w:sym w:font="Symbol" w:char="F02B"/>
      </w:r>
      <w:r>
        <w:rPr>
          <w:rFonts w:ascii="Times New Roman" w:hAnsi="Times New Roman"/>
          <w:spacing w:val="-19"/>
          <w:sz w:val="24"/>
        </w:rPr>
        <w:t xml:space="preserve"> </w:t>
      </w:r>
      <w:r>
        <w:rPr>
          <w:rFonts w:ascii="Times New Roman" w:hAnsi="Times New Roman"/>
          <w:i/>
          <w:w w:val="101"/>
          <w:sz w:val="24"/>
        </w:rPr>
        <w:t>l</w:t>
      </w:r>
      <w:r>
        <w:rPr>
          <w:rFonts w:ascii="Times New Roman" w:hAnsi="Times New Roman"/>
          <w:i/>
          <w:spacing w:val="-35"/>
          <w:sz w:val="24"/>
        </w:rPr>
        <w:t xml:space="preserve"> </w:t>
      </w:r>
      <w:r>
        <w:rPr>
          <w:rFonts w:ascii="Times New Roman" w:hAnsi="Times New Roman"/>
          <w:w w:val="101"/>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1"/>
          <w:sz w:val="24"/>
        </w:rPr>
        <w:sym w:font="Symbol" w:char="F02D"/>
      </w:r>
      <w:r>
        <w:rPr>
          <w:rFonts w:ascii="Times New Roman" w:hAnsi="Times New Roman"/>
          <w:spacing w:val="-23"/>
          <w:sz w:val="24"/>
        </w:rPr>
        <w:t xml:space="preserve"> </w:t>
      </w:r>
      <w:r>
        <w:rPr>
          <w:rFonts w:ascii="Times New Roman" w:hAnsi="Times New Roman"/>
          <w:i/>
          <w:w w:val="101"/>
          <w:sz w:val="24"/>
        </w:rPr>
        <w:t>l</w:t>
      </w:r>
      <w:r>
        <w:rPr>
          <w:rFonts w:ascii="Times New Roman" w:hAnsi="Times New Roman"/>
          <w:i/>
          <w:spacing w:val="-36"/>
          <w:sz w:val="24"/>
        </w:rPr>
        <w:t xml:space="preserve"> </w:t>
      </w:r>
      <w:r>
        <w:rPr>
          <w:rFonts w:ascii="Times New Roman" w:hAnsi="Times New Roman"/>
          <w:w w:val="101"/>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1"/>
          <w:sz w:val="24"/>
        </w:rPr>
        <w:sym w:font="Symbol" w:char="F02B"/>
      </w:r>
      <w:r>
        <w:rPr>
          <w:rFonts w:ascii="Times New Roman" w:hAnsi="Times New Roman"/>
          <w:spacing w:val="19"/>
          <w:sz w:val="24"/>
        </w:rPr>
        <w:t xml:space="preserve"> </w:t>
      </w:r>
      <w:r>
        <w:rPr>
          <w:rFonts w:ascii="Times New Roman" w:hAnsi="Times New Roman"/>
          <w:i/>
          <w:spacing w:val="15"/>
          <w:w w:val="101"/>
          <w:sz w:val="24"/>
        </w:rPr>
        <w:t>p</w:t>
      </w:r>
      <w:r>
        <w:rPr>
          <w:rFonts w:ascii="Times New Roman" w:hAnsi="Times New Roman"/>
          <w:w w:val="101"/>
          <w:position w:val="11"/>
          <w:sz w:val="14"/>
        </w:rPr>
        <w:t>2</w:t>
      </w:r>
      <w:r>
        <w:rPr>
          <w:rFonts w:ascii="Times New Roman" w:hAnsi="Times New Roman"/>
          <w:spacing w:val="15"/>
          <w:position w:val="11"/>
          <w:sz w:val="14"/>
        </w:rPr>
        <w:t xml:space="preserve"> </w:t>
      </w:r>
      <w:r>
        <w:rPr>
          <w:rFonts w:ascii="Symbol" w:hAnsi="Symbol"/>
          <w:w w:val="101"/>
          <w:position w:val="10"/>
          <w:sz w:val="24"/>
        </w:rPr>
        <w:sym w:font="Symbol" w:char="F0F9"/>
      </w:r>
    </w:p>
    <w:p>
      <w:pPr>
        <w:spacing w:after="0" w:line="229" w:lineRule="exact"/>
        <w:jc w:val="left"/>
        <w:rPr>
          <w:rFonts w:ascii="Symbol" w:hAnsi="Symbol"/>
          <w:sz w:val="24"/>
        </w:rPr>
        <w:sectPr>
          <w:headerReference w:type="even" r:id="rId235"/>
          <w:headerReference w:type="default" r:id="rId236"/>
          <w:footerReference w:type="even" r:id="rId237"/>
          <w:footerReference w:type="default" r:id="rId238"/>
          <w:type w:val="continuous"/>
          <w:pgSz w:w="11910" w:h="16840"/>
          <w:pgMar w:top="1240" w:right="1220" w:bottom="1120" w:left="1260" w:header="720" w:footer="720" w:gutter="0"/>
          <w:pgNumType w:start="57"/>
          <w:cols w:num="3" w:space="708" w:equalWidth="0">
            <w:col w:w="3987" w:space="40"/>
            <w:col w:w="1138" w:space="39"/>
            <w:col w:w="4226" w:space="0"/>
          </w:cols>
        </w:sectPr>
      </w:pPr>
    </w:p>
    <w:p>
      <w:pPr>
        <w:tabs>
          <w:tab w:val="left" w:pos="3570"/>
          <w:tab w:val="left" w:pos="3861"/>
          <w:tab w:val="left" w:pos="5171"/>
          <w:tab w:val="left" w:pos="5552"/>
          <w:tab w:val="left" w:pos="6101"/>
          <w:tab w:val="left" w:pos="6524"/>
          <w:tab w:val="left" w:pos="7038"/>
        </w:tabs>
        <w:spacing w:before="1" w:line="229" w:lineRule="exact"/>
        <w:ind w:left="2035" w:right="0" w:firstLine="0"/>
        <w:jc w:val="left"/>
        <w:rPr>
          <w:rFonts w:ascii="Symbol" w:hAnsi="Symbol"/>
          <w:sz w:val="24"/>
        </w:rPr>
      </w:pPr>
      <w:r>
        <w:pict>
          <v:group id="_x0000_s1101" o:spid="_x0000_s1100" style="width:77.35pt;height:21.5pt;margin-top:11.25pt;margin-left:332.7pt;mso-height-relative:page;mso-position-horizontal-relative:page;mso-width-relative:page;position:absolute;z-index:-251580416" coordorigin="6654,225" coordsize="1547,430">
            <v:line id="_x0000_s1102" o:spid="_x0000_s1101" style="flip:y;position:absolute" from="6659,505" to="6690,522" coordsize="21600,21600" stroked="t" strokecolor="black"/>
            <v:line id="_x0000_s1103" o:spid="_x0000_s1102" style="position:absolute" from="6690,510" to="6734,645" coordsize="21600,21600" stroked="t" strokecolor="black"/>
            <v:shape id="_x0000_s1104" o:spid="_x0000_s1103" style="width:1467;height:387;left:3470;position:absolute;top:14254" coordorigin="3470,14255" coordsize="1467,387" path="m6739,645l6798,267m6798,267l8201,267e" filled="f" stroked="t" strokecolor="black">
              <v:path arrowok="t"/>
            </v:shape>
            <v:shape id="_x0000_s1105" o:spid="_x0000_s1104" type="#_x0000_t202" style="width:1290;height:388;left:6808;position:absolute;top:225" coordsize="21600,21600" filled="f" stroked="f">
              <v:stroke joinstyle="miter"/>
              <v:textbox inset="0,0,0,0">
                <w:txbxContent>
                  <w:p>
                    <w:pPr>
                      <w:spacing w:before="7"/>
                      <w:ind w:left="0" w:right="0" w:firstLine="0"/>
                      <w:jc w:val="left"/>
                      <w:rPr>
                        <w:rFonts w:ascii="Times New Roman" w:hAnsi="Times New Roman"/>
                        <w:i/>
                        <w:sz w:val="24"/>
                      </w:rPr>
                    </w:pPr>
                    <w:r>
                      <w:rPr>
                        <w:rFonts w:ascii="Symbol" w:hAnsi="Symbol"/>
                        <w:sz w:val="31"/>
                      </w:rPr>
                      <w:sym w:font="Symbol" w:char="F028"/>
                    </w:r>
                    <w:r>
                      <w:rPr>
                        <w:rFonts w:ascii="Times New Roman" w:hAnsi="Times New Roman"/>
                        <w:i/>
                        <w:sz w:val="24"/>
                      </w:rPr>
                      <w:t xml:space="preserve">p </w:t>
                    </w:r>
                    <w:r>
                      <w:rPr>
                        <w:rFonts w:ascii="Symbol" w:hAnsi="Symbol"/>
                        <w:sz w:val="24"/>
                      </w:rPr>
                      <w:sym w:font="Symbol" w:char="F02B"/>
                    </w:r>
                    <w:r>
                      <w:rPr>
                        <w:rFonts w:ascii="Times New Roman" w:hAnsi="Times New Roman"/>
                        <w:sz w:val="24"/>
                      </w:rPr>
                      <w:t xml:space="preserve"> </w:t>
                    </w:r>
                    <w:r>
                      <w:rPr>
                        <w:rFonts w:ascii="Times New Roman" w:hAnsi="Times New Roman"/>
                        <w:i/>
                        <w:sz w:val="24"/>
                      </w:rPr>
                      <w:t xml:space="preserve">l </w:t>
                    </w:r>
                    <w:r>
                      <w:rPr>
                        <w:rFonts w:ascii="Symbol" w:hAnsi="Symbol"/>
                        <w:sz w:val="31"/>
                      </w:rPr>
                      <w:sym w:font="Symbol" w:char="F029"/>
                    </w:r>
                    <w:r>
                      <w:rPr>
                        <w:rFonts w:ascii="Times New Roman" w:hAnsi="Times New Roman"/>
                        <w:sz w:val="31"/>
                      </w:rPr>
                      <w:t xml:space="preserve"> </w:t>
                    </w:r>
                    <w:r>
                      <w:rPr>
                        <w:rFonts w:ascii="Symbol" w:hAnsi="Symbol"/>
                        <w:sz w:val="24"/>
                      </w:rPr>
                      <w:sym w:font="Symbol" w:char="F02B"/>
                    </w:r>
                    <w:r>
                      <w:rPr>
                        <w:rFonts w:ascii="Times New Roman" w:hAnsi="Times New Roman"/>
                        <w:sz w:val="24"/>
                      </w:rPr>
                      <w:t xml:space="preserve"> </w:t>
                    </w:r>
                    <w:r>
                      <w:rPr>
                        <w:rFonts w:ascii="Times New Roman" w:hAnsi="Times New Roman"/>
                        <w:i/>
                        <w:sz w:val="24"/>
                      </w:rPr>
                      <w:t>p</w:t>
                    </w:r>
                  </w:p>
                </w:txbxContent>
              </v:textbox>
            </v:shape>
            <v:shape id="_x0000_s1106" o:spid="_x0000_s1105" type="#_x0000_t202" style="width:585;height:173;left:7600;position:absolute;top:294" coordsize="21600,21600" filled="f" stroked="f">
              <v:stroke joinstyle="miter"/>
              <v:textbox inset="0,0,0,0">
                <w:txbxContent>
                  <w:p>
                    <w:pPr>
                      <w:tabs>
                        <w:tab w:val="left" w:pos="493"/>
                      </w:tabs>
                      <w:spacing w:before="0" w:line="172" w:lineRule="exact"/>
                      <w:ind w:left="0" w:right="0" w:firstLine="0"/>
                      <w:jc w:val="left"/>
                      <w:rPr>
                        <w:rFonts w:ascii="Times New Roman"/>
                        <w:sz w:val="14"/>
                      </w:rPr>
                    </w:pPr>
                    <w:r>
                      <w:rPr>
                        <w:rFonts w:ascii="Times New Roman"/>
                        <w:position w:val="2"/>
                        <w:sz w:val="14"/>
                      </w:rPr>
                      <w:t>2</w:t>
                    </w:r>
                    <w:r>
                      <w:rPr>
                        <w:rFonts w:ascii="Times New Roman"/>
                        <w:position w:val="2"/>
                        <w:sz w:val="14"/>
                      </w:rPr>
                      <w:tab/>
                    </w:r>
                    <w:r>
                      <w:rPr>
                        <w:rFonts w:ascii="Times New Roman"/>
                        <w:sz w:val="14"/>
                      </w:rPr>
                      <w:t>2</w:t>
                    </w:r>
                  </w:p>
                </w:txbxContent>
              </v:textbox>
            </v:shape>
            <v:shape id="_x0000_s1107" o:spid="_x0000_s1106" type="#_x0000_t202" style="width:473;height:155;left:7044;position:absolute;top:480" coordsize="21600,21600" filled="f" stroked="f">
              <v:stroke joinstyle="miter"/>
              <v:textbox inset="0,0,0,0">
                <w:txbxContent>
                  <w:p>
                    <w:pPr>
                      <w:tabs>
                        <w:tab w:val="right" w:pos="452"/>
                      </w:tabs>
                      <w:spacing w:before="0" w:line="155" w:lineRule="exact"/>
                      <w:ind w:left="0" w:right="0" w:firstLine="0"/>
                      <w:jc w:val="left"/>
                      <w:rPr>
                        <w:rFonts w:ascii="Times New Roman"/>
                        <w:sz w:val="14"/>
                      </w:rPr>
                    </w:pPr>
                    <w:r>
                      <w:rPr>
                        <w:rFonts w:ascii="Times New Roman"/>
                        <w:i/>
                        <w:sz w:val="14"/>
                      </w:rPr>
                      <w:t>x</w:t>
                    </w:r>
                    <w:r>
                      <w:rPr>
                        <w:rFonts w:ascii="Times New Roman"/>
                        <w:i/>
                        <w:sz w:val="14"/>
                      </w:rPr>
                      <w:tab/>
                    </w:r>
                    <w:r>
                      <w:rPr>
                        <w:rFonts w:ascii="Times New Roman"/>
                        <w:sz w:val="14"/>
                      </w:rPr>
                      <w:t>3</w:t>
                    </w:r>
                  </w:p>
                </w:txbxContent>
              </v:textbox>
            </v:shape>
            <v:shape id="_x0000_s1108" o:spid="_x0000_s1107" type="#_x0000_t202" style="width:84;height:155;left:8092;position:absolute;top:480"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1"/>
                        <w:sz w:val="14"/>
                      </w:rPr>
                      <w:t>y</w:t>
                    </w:r>
                  </w:p>
                </w:txbxContent>
              </v:textbox>
            </v:shape>
          </v:group>
        </w:pict>
      </w:r>
      <w:r>
        <w:pict>
          <v:shape id="_x0000_s1109" o:spid="_x0000_s1108" type="#_x0000_t202" style="width:3.6pt;height:7.75pt;margin-top:11.4pt;margin-left:171pt;mso-height-relative:page;mso-position-horizontal-relative:page;mso-width-relative:page;position:absolute;z-index:251739136"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1"/>
                      <w:sz w:val="14"/>
                    </w:rPr>
                    <w:t>1</w:t>
                  </w:r>
                </w:p>
              </w:txbxContent>
            </v:textbox>
          </v:shape>
        </w:pict>
      </w:r>
      <w:r>
        <w:pict>
          <v:shape id="_x0000_s1110" o:spid="_x0000_s1109" type="#_x0000_t202" style="width:4.7pt;height:14.7pt;margin-top:20.75pt;margin-left:304.1pt;mso-height-relative:page;mso-position-horizontal-relative:page;mso-width-relative:page;position:absolute;z-index:-251579392" coordsize="21600,21600" filled="f" stroked="f">
            <v:stroke joinstyle="miter"/>
            <v:textbox inset="0,0,0,0">
              <w:txbxContent>
                <w:p>
                  <w:pPr>
                    <w:pStyle w:val="BodyText"/>
                    <w:spacing w:line="294" w:lineRule="exact"/>
                    <w:rPr>
                      <w:rFonts w:ascii="Symbol" w:hAnsi="Symbol"/>
                    </w:rPr>
                  </w:pPr>
                  <w:r>
                    <w:rPr>
                      <w:rFonts w:ascii="Symbol" w:hAnsi="Symbol"/>
                      <w:w w:val="101"/>
                    </w:rPr>
                    <w:sym w:font="Symbol" w:char="F0EB"/>
                  </w:r>
                </w:p>
              </w:txbxContent>
            </v:textbox>
          </v:shape>
        </w:pict>
      </w:r>
      <w:r>
        <w:pict>
          <v:shape id="_x0000_s1111" o:spid="_x0000_s1110" type="#_x0000_t202" style="width:4.7pt;height:14.7pt;margin-top:20.75pt;margin-left:421.05pt;mso-height-relative:page;mso-position-horizontal-relative:page;mso-width-relative:page;position:absolute;z-index:-251578368" coordsize="21600,21600" filled="f" stroked="f">
            <v:stroke joinstyle="miter"/>
            <v:textbox inset="0,0,0,0">
              <w:txbxContent>
                <w:p>
                  <w:pPr>
                    <w:pStyle w:val="BodyText"/>
                    <w:spacing w:line="294" w:lineRule="exact"/>
                    <w:rPr>
                      <w:rFonts w:ascii="Symbol" w:hAnsi="Symbol"/>
                    </w:rPr>
                  </w:pPr>
                  <w:r>
                    <w:rPr>
                      <w:rFonts w:ascii="Symbol" w:hAnsi="Symbol"/>
                      <w:w w:val="101"/>
                    </w:rPr>
                    <w:sym w:font="Symbol" w:char="F0FB"/>
                  </w:r>
                </w:p>
              </w:txbxContent>
            </v:textbox>
          </v:shape>
        </w:pict>
      </w:r>
      <w:r>
        <w:rPr>
          <w:rFonts w:ascii="Symbol" w:hAnsi="Symbol"/>
          <w:i/>
          <w:sz w:val="25"/>
        </w:rPr>
        <w:sym w:font="Symbol" w:char="F071"/>
      </w:r>
      <w:r>
        <w:rPr>
          <w:rFonts w:ascii="Times New Roman" w:hAnsi="Times New Roman"/>
          <w:i/>
          <w:sz w:val="25"/>
        </w:rPr>
        <w:t xml:space="preserve"> </w:t>
      </w:r>
      <w:r>
        <w:rPr>
          <w:rFonts w:ascii="Times New Roman" w:hAnsi="Times New Roman"/>
          <w:i/>
          <w:spacing w:val="14"/>
          <w:sz w:val="25"/>
        </w:rPr>
        <w:t xml:space="preserve"> </w:t>
      </w:r>
      <w:r>
        <w:rPr>
          <w:rFonts w:ascii="Symbol" w:hAnsi="Symbol"/>
          <w:sz w:val="24"/>
        </w:rPr>
        <w:sym w:font="Symbol" w:char="F03D"/>
      </w:r>
      <w:r>
        <w:rPr>
          <w:rFonts w:ascii="Times New Roman" w:hAnsi="Times New Roman"/>
          <w:spacing w:val="-7"/>
          <w:sz w:val="24"/>
        </w:rPr>
        <w:t xml:space="preserve"> </w:t>
      </w:r>
      <w:r>
        <w:rPr>
          <w:rFonts w:ascii="Times New Roman" w:hAnsi="Times New Roman"/>
          <w:sz w:val="24"/>
        </w:rPr>
        <w:t>arctan</w:t>
      </w:r>
      <w:r>
        <w:rPr>
          <w:rFonts w:ascii="Symbol" w:hAnsi="Symbol"/>
          <w:position w:val="1"/>
          <w:sz w:val="24"/>
        </w:rPr>
        <w:sym w:font="Symbol" w:char="F0E7"/>
      </w:r>
      <w:r>
        <w:rPr>
          <w:rFonts w:ascii="Symbol" w:hAnsi="Symbol"/>
          <w:position w:val="12"/>
          <w:sz w:val="24"/>
          <w:u w:val="single"/>
        </w:rPr>
        <w:sym w:font="Symbol" w:char="F020"/>
      </w:r>
      <w:r>
        <w:rPr>
          <w:rFonts w:ascii="Symbol" w:hAnsi="Symbol"/>
          <w:position w:val="12"/>
          <w:sz w:val="24"/>
          <w:u w:val="single"/>
        </w:rPr>
        <w:sym w:font="Symbol" w:char="F009"/>
      </w:r>
      <w:r>
        <w:rPr>
          <w:rFonts w:ascii="Times New Roman" w:hAnsi="Times New Roman"/>
          <w:i/>
          <w:position w:val="12"/>
          <w:sz w:val="14"/>
          <w:u w:val="single"/>
        </w:rPr>
        <w:t>y</w:t>
      </w:r>
      <w:r>
        <w:rPr>
          <w:rFonts w:ascii="Times New Roman" w:hAnsi="Times New Roman"/>
          <w:i/>
          <w:position w:val="12"/>
          <w:sz w:val="14"/>
          <w:u w:val="single"/>
        </w:rPr>
        <w:tab/>
      </w:r>
      <w:r>
        <w:rPr>
          <w:rFonts w:ascii="Symbol" w:hAnsi="Symbol"/>
          <w:position w:val="1"/>
          <w:sz w:val="24"/>
        </w:rPr>
        <w:sym w:font="Symbol" w:char="F0F7"/>
      </w:r>
      <w:r>
        <w:rPr>
          <w:rFonts w:ascii="Times New Roman" w:hAnsi="Times New Roman"/>
          <w:spacing w:val="-14"/>
          <w:position w:val="1"/>
          <w:sz w:val="24"/>
        </w:rPr>
        <w:t xml:space="preserve"> </w:t>
      </w:r>
      <w:r>
        <w:rPr>
          <w:rFonts w:ascii="Symbol" w:hAnsi="Symbol"/>
          <w:sz w:val="24"/>
        </w:rPr>
        <w:sym w:font="Symbol" w:char="F02D"/>
      </w:r>
      <w:r>
        <w:rPr>
          <w:rFonts w:ascii="Times New Roman" w:hAnsi="Times New Roman"/>
          <w:spacing w:val="-17"/>
          <w:sz w:val="24"/>
        </w:rPr>
        <w:t xml:space="preserve"> </w:t>
      </w:r>
      <w:r>
        <w:rPr>
          <w:rFonts w:ascii="Times New Roman" w:hAnsi="Times New Roman"/>
          <w:sz w:val="24"/>
        </w:rPr>
        <w:t>arccos</w:t>
      </w:r>
      <w:r>
        <w:rPr>
          <w:rFonts w:ascii="Symbol" w:hAnsi="Symbol"/>
          <w:position w:val="5"/>
          <w:sz w:val="24"/>
        </w:rPr>
        <w:sym w:font="Symbol" w:char="F0EA"/>
      </w:r>
      <w:r>
        <w:rPr>
          <w:rFonts w:ascii="Symbol" w:hAnsi="Symbol"/>
          <w:position w:val="12"/>
          <w:sz w:val="24"/>
          <w:u w:val="single"/>
        </w:rPr>
        <w:sym w:font="Symbol" w:char="F020"/>
      </w:r>
      <w:r>
        <w:rPr>
          <w:rFonts w:ascii="Symbol" w:hAnsi="Symbol"/>
          <w:position w:val="12"/>
          <w:sz w:val="24"/>
          <w:u w:val="single"/>
        </w:rPr>
        <w:sym w:font="Symbol" w:char="F009"/>
      </w:r>
      <w:r>
        <w:rPr>
          <w:rFonts w:ascii="Times New Roman" w:hAnsi="Times New Roman"/>
          <w:i/>
          <w:position w:val="12"/>
          <w:sz w:val="14"/>
          <w:u w:val="single"/>
        </w:rPr>
        <w:t>x</w:t>
      </w:r>
      <w:r>
        <w:rPr>
          <w:rFonts w:ascii="Times New Roman" w:hAnsi="Times New Roman"/>
          <w:i/>
          <w:position w:val="12"/>
          <w:sz w:val="14"/>
          <w:u w:val="single"/>
        </w:rPr>
        <w:tab/>
      </w:r>
      <w:r>
        <w:rPr>
          <w:rFonts w:ascii="Times New Roman" w:hAnsi="Times New Roman"/>
          <w:position w:val="12"/>
          <w:sz w:val="14"/>
          <w:u w:val="single"/>
        </w:rPr>
        <w:t>3</w:t>
      </w:r>
      <w:r>
        <w:rPr>
          <w:rFonts w:ascii="Times New Roman" w:hAnsi="Times New Roman"/>
          <w:position w:val="12"/>
          <w:sz w:val="14"/>
          <w:u w:val="single"/>
        </w:rPr>
        <w:tab/>
      </w:r>
      <w:r>
        <w:rPr>
          <w:rFonts w:ascii="Times New Roman" w:hAnsi="Times New Roman"/>
          <w:position w:val="12"/>
          <w:sz w:val="14"/>
          <w:u w:val="single"/>
        </w:rPr>
        <w:t>1</w:t>
      </w:r>
      <w:r>
        <w:rPr>
          <w:rFonts w:ascii="Times New Roman" w:hAnsi="Times New Roman"/>
          <w:position w:val="12"/>
          <w:sz w:val="14"/>
          <w:u w:val="single"/>
        </w:rPr>
        <w:tab/>
      </w:r>
      <w:r>
        <w:rPr>
          <w:rFonts w:ascii="Times New Roman" w:hAnsi="Times New Roman"/>
          <w:position w:val="12"/>
          <w:sz w:val="14"/>
          <w:u w:val="single"/>
        </w:rPr>
        <w:t>2</w:t>
      </w:r>
      <w:r>
        <w:rPr>
          <w:rFonts w:ascii="Times New Roman" w:hAnsi="Times New Roman"/>
          <w:position w:val="12"/>
          <w:sz w:val="14"/>
          <w:u w:val="single"/>
        </w:rPr>
        <w:tab/>
      </w:r>
      <w:r>
        <w:rPr>
          <w:rFonts w:ascii="Times New Roman" w:hAnsi="Times New Roman"/>
          <w:i/>
          <w:position w:val="12"/>
          <w:sz w:val="14"/>
          <w:u w:val="single"/>
        </w:rPr>
        <w:t>y</w:t>
      </w:r>
      <w:r>
        <w:rPr>
          <w:rFonts w:ascii="Times New Roman" w:hAnsi="Times New Roman"/>
          <w:i/>
          <w:spacing w:val="25"/>
          <w:position w:val="12"/>
          <w:sz w:val="14"/>
        </w:rPr>
        <w:t xml:space="preserve"> </w:t>
      </w:r>
      <w:r>
        <w:rPr>
          <w:rFonts w:ascii="Symbol" w:hAnsi="Symbol"/>
          <w:spacing w:val="-18"/>
          <w:position w:val="5"/>
          <w:sz w:val="24"/>
        </w:rPr>
        <w:sym w:font="Symbol" w:char="F0FA"/>
      </w:r>
    </w:p>
    <w:p>
      <w:pPr>
        <w:pStyle w:val="BodyText"/>
        <w:spacing w:before="66" w:line="164" w:lineRule="exact"/>
        <w:ind w:left="1327"/>
        <w:rPr>
          <w:rFonts w:ascii="Times New Roman"/>
        </w:rPr>
      </w:pPr>
      <w:r>
        <w:br w:type="column"/>
      </w:r>
      <w:r>
        <w:rPr>
          <w:rFonts w:ascii="Times New Roman"/>
        </w:rPr>
        <w:t>(2-15)</w:t>
      </w:r>
    </w:p>
    <w:p>
      <w:pPr>
        <w:spacing w:after="0" w:line="164" w:lineRule="exact"/>
        <w:rPr>
          <w:rFonts w:ascii="Times New Roman"/>
        </w:rPr>
        <w:sectPr>
          <w:headerReference w:type="even" r:id="rId239"/>
          <w:headerReference w:type="default" r:id="rId240"/>
          <w:footerReference w:type="even" r:id="rId241"/>
          <w:footerReference w:type="default" r:id="rId242"/>
          <w:type w:val="continuous"/>
          <w:pgSz w:w="11910" w:h="16840"/>
          <w:pgMar w:top="1240" w:right="1220" w:bottom="1120" w:left="1260" w:header="720" w:footer="720" w:gutter="0"/>
          <w:pgNumType w:start="58"/>
          <w:cols w:num="2" w:space="708" w:equalWidth="0">
            <w:col w:w="7256" w:space="40"/>
            <w:col w:w="2134" w:space="0"/>
          </w:cols>
        </w:sectPr>
      </w:pPr>
    </w:p>
    <w:p>
      <w:pPr>
        <w:spacing w:before="10"/>
        <w:ind w:left="0" w:right="38" w:firstLine="0"/>
        <w:jc w:val="right"/>
        <w:rPr>
          <w:rFonts w:ascii="Symbol" w:hAnsi="Symbol"/>
          <w:sz w:val="24"/>
        </w:rPr>
      </w:pPr>
      <w:r>
        <w:rPr>
          <w:rFonts w:ascii="Symbol" w:hAnsi="Symbol"/>
          <w:sz w:val="24"/>
        </w:rPr>
        <w:sym w:font="Symbol" w:char="F0E8"/>
      </w:r>
      <w:r>
        <w:rPr>
          <w:rFonts w:ascii="Times New Roman" w:hAnsi="Times New Roman"/>
          <w:sz w:val="24"/>
        </w:rPr>
        <w:t xml:space="preserve"> </w:t>
      </w:r>
      <w:r>
        <w:rPr>
          <w:rFonts w:ascii="Times New Roman" w:hAnsi="Times New Roman"/>
          <w:i/>
          <w:position w:val="6"/>
          <w:sz w:val="24"/>
        </w:rPr>
        <w:t>p</w:t>
      </w:r>
      <w:r>
        <w:rPr>
          <w:rFonts w:ascii="Times New Roman" w:hAnsi="Times New Roman"/>
          <w:i/>
          <w:sz w:val="14"/>
        </w:rPr>
        <w:t xml:space="preserve">x </w:t>
      </w:r>
      <w:r>
        <w:rPr>
          <w:rFonts w:ascii="Symbol" w:hAnsi="Symbol"/>
          <w:position w:val="6"/>
          <w:sz w:val="24"/>
        </w:rPr>
        <w:sym w:font="Symbol" w:char="F02B"/>
      </w:r>
      <w:r>
        <w:rPr>
          <w:rFonts w:ascii="Times New Roman" w:hAnsi="Times New Roman"/>
          <w:position w:val="6"/>
          <w:sz w:val="24"/>
        </w:rPr>
        <w:t xml:space="preserve"> </w:t>
      </w:r>
      <w:r>
        <w:rPr>
          <w:rFonts w:ascii="Times New Roman" w:hAnsi="Times New Roman"/>
          <w:i/>
          <w:position w:val="6"/>
          <w:sz w:val="24"/>
        </w:rPr>
        <w:t>l</w:t>
      </w:r>
      <w:r>
        <w:rPr>
          <w:rFonts w:ascii="Times New Roman" w:hAnsi="Times New Roman"/>
          <w:sz w:val="14"/>
        </w:rPr>
        <w:t xml:space="preserve">3 </w:t>
      </w:r>
      <w:r>
        <w:rPr>
          <w:rFonts w:ascii="Symbol" w:hAnsi="Symbol"/>
          <w:sz w:val="24"/>
        </w:rPr>
        <w:sym w:font="Symbol" w:char="F0F8"/>
      </w:r>
    </w:p>
    <w:p>
      <w:pPr>
        <w:pStyle w:val="ListParagraph"/>
        <w:numPr>
          <w:ilvl w:val="0"/>
          <w:numId w:val="28"/>
        </w:numPr>
        <w:tabs>
          <w:tab w:val="left" w:pos="1183"/>
        </w:tabs>
        <w:spacing w:before="231" w:after="0" w:line="240" w:lineRule="auto"/>
        <w:ind w:left="1182" w:right="0" w:hanging="602"/>
        <w:jc w:val="left"/>
        <w:rPr>
          <w:rFonts w:ascii="Times New Roman" w:eastAsia="Times New Roman" w:hAnsi="Times New Roman"/>
          <w:sz w:val="25"/>
        </w:rPr>
      </w:pPr>
      <w:r>
        <w:pict>
          <v:shape id="_x0000_s1112" o:spid="_x0000_s1111" type="#_x0000_t202" style="width:26.2pt;height:7.75pt;margin-top:20.85pt;margin-left:189.75pt;mso-height-relative:page;mso-position-horizontal-relative:page;mso-width-relative:page;position:absolute;z-index:-251576320" coordsize="21600,21600" filled="f" stroked="f">
            <v:stroke joinstyle="miter"/>
            <v:textbox inset="0,0,0,0">
              <w:txbxContent>
                <w:p>
                  <w:pPr>
                    <w:tabs>
                      <w:tab w:val="left" w:pos="451"/>
                    </w:tabs>
                    <w:spacing w:before="0" w:line="155" w:lineRule="exact"/>
                    <w:ind w:left="0" w:right="0" w:firstLine="0"/>
                    <w:jc w:val="left"/>
                    <w:rPr>
                      <w:rFonts w:ascii="Times New Roman"/>
                      <w:sz w:val="14"/>
                    </w:rPr>
                  </w:pPr>
                  <w:r>
                    <w:rPr>
                      <w:rFonts w:ascii="Times New Roman"/>
                      <w:w w:val="105"/>
                      <w:sz w:val="14"/>
                    </w:rPr>
                    <w:t>2</w:t>
                  </w:r>
                  <w:r>
                    <w:rPr>
                      <w:rFonts w:ascii="Times New Roman"/>
                      <w:w w:val="105"/>
                      <w:sz w:val="14"/>
                    </w:rPr>
                    <w:tab/>
                  </w:r>
                  <w:r>
                    <w:rPr>
                      <w:rFonts w:ascii="Times New Roman"/>
                      <w:spacing w:val="-20"/>
                      <w:w w:val="105"/>
                      <w:sz w:val="14"/>
                    </w:rPr>
                    <w:t>3</w:t>
                  </w:r>
                </w:p>
              </w:txbxContent>
            </v:textbox>
          </v:shape>
        </w:pict>
      </w:r>
      <w:r>
        <w:rPr>
          <w:spacing w:val="2"/>
          <w:sz w:val="24"/>
        </w:rPr>
        <w:t>求关节转角</w:t>
      </w:r>
      <w:r>
        <w:rPr>
          <w:rFonts w:ascii="Symbol" w:eastAsia="Symbol" w:hAnsi="Symbol"/>
          <w:i/>
          <w:sz w:val="25"/>
        </w:rPr>
        <w:sym w:font="Symbol" w:char="F071"/>
      </w:r>
      <w:r>
        <w:rPr>
          <w:rFonts w:ascii="Times New Roman" w:eastAsia="Times New Roman" w:hAnsi="Times New Roman"/>
          <w:i/>
          <w:spacing w:val="24"/>
          <w:sz w:val="25"/>
        </w:rPr>
        <w:t xml:space="preserve"> </w:t>
      </w:r>
      <w:r>
        <w:rPr>
          <w:spacing w:val="-7"/>
          <w:sz w:val="24"/>
        </w:rPr>
        <w:t>和</w:t>
      </w:r>
      <w:r>
        <w:rPr>
          <w:rFonts w:ascii="Symbol" w:eastAsia="Symbol" w:hAnsi="Symbol"/>
          <w:i/>
          <w:sz w:val="25"/>
        </w:rPr>
        <w:sym w:font="Symbol" w:char="F071"/>
      </w:r>
      <w:r>
        <w:rPr>
          <w:rFonts w:ascii="Times New Roman" w:eastAsia="Times New Roman" w:hAnsi="Times New Roman"/>
          <w:i/>
          <w:spacing w:val="59"/>
          <w:sz w:val="25"/>
        </w:rPr>
        <w:t xml:space="preserve"> </w:t>
      </w:r>
      <w:r>
        <w:rPr>
          <w:rFonts w:ascii="Times New Roman" w:eastAsia="Times New Roman" w:hAnsi="Times New Roman"/>
          <w:sz w:val="25"/>
          <w:vertAlign w:val="superscript"/>
        </w:rPr>
        <w:t>[24</w:t>
      </w:r>
      <w:r>
        <w:rPr>
          <w:rFonts w:ascii="Times New Roman" w:eastAsia="Times New Roman" w:hAnsi="Times New Roman"/>
          <w:sz w:val="25"/>
          <w:vertAlign w:val="baseline"/>
        </w:rPr>
        <w:t>]</w:t>
      </w:r>
    </w:p>
    <w:p>
      <w:pPr>
        <w:pStyle w:val="BodyText"/>
        <w:spacing w:before="111" w:line="215" w:lineRule="exact"/>
        <w:ind w:left="581"/>
      </w:pPr>
      <w:r>
        <w:t>将式</w:t>
      </w:r>
      <w:r>
        <w:rPr>
          <w:rFonts w:ascii="Times New Roman" w:eastAsia="Times New Roman"/>
        </w:rPr>
        <w:t>(2-10)</w:t>
      </w:r>
      <w:r>
        <w:t>代入式</w:t>
      </w:r>
      <w:r>
        <w:rPr>
          <w:rFonts w:ascii="Times New Roman" w:eastAsia="Times New Roman"/>
        </w:rPr>
        <w:t>(2-9)</w:t>
      </w:r>
      <w:r>
        <w:t>可得：</w:t>
      </w:r>
    </w:p>
    <w:p>
      <w:pPr>
        <w:tabs>
          <w:tab w:val="left" w:pos="884"/>
          <w:tab w:val="left" w:pos="2920"/>
        </w:tabs>
        <w:spacing w:before="0" w:line="237" w:lineRule="auto"/>
        <w:ind w:left="581" w:right="0" w:firstLine="0"/>
        <w:jc w:val="left"/>
        <w:rPr>
          <w:rFonts w:ascii="Symbol" w:hAnsi="Symbol"/>
          <w:sz w:val="24"/>
        </w:rPr>
      </w:pPr>
      <w:r>
        <w:br w:type="column"/>
      </w:r>
      <w:r>
        <w:rPr>
          <w:rFonts w:ascii="Symbol" w:hAnsi="Symbol"/>
          <w:sz w:val="24"/>
        </w:rPr>
        <w:sym w:font="Symbol" w:char="F0EA"/>
      </w:r>
      <w:r>
        <w:rPr>
          <w:rFonts w:ascii="Times New Roman" w:hAnsi="Times New Roman"/>
          <w:sz w:val="24"/>
        </w:rPr>
        <w:tab/>
      </w:r>
      <w:r>
        <w:rPr>
          <w:rFonts w:ascii="Times New Roman" w:hAnsi="Times New Roman"/>
          <w:spacing w:val="-7"/>
          <w:position w:val="-6"/>
          <w:sz w:val="24"/>
        </w:rPr>
        <w:t>2</w:t>
      </w:r>
      <w:r>
        <w:rPr>
          <w:rFonts w:ascii="Times New Roman" w:hAnsi="Times New Roman"/>
          <w:i/>
          <w:spacing w:val="-7"/>
          <w:position w:val="-6"/>
          <w:sz w:val="24"/>
        </w:rPr>
        <w:t>l</w:t>
      </w:r>
      <w:r>
        <w:rPr>
          <w:rFonts w:ascii="Times New Roman" w:hAnsi="Times New Roman"/>
          <w:spacing w:val="-7"/>
          <w:position w:val="-12"/>
          <w:sz w:val="14"/>
        </w:rPr>
        <w:t>1</w:t>
      </w:r>
      <w:r>
        <w:rPr>
          <w:rFonts w:ascii="Times New Roman" w:hAnsi="Times New Roman"/>
          <w:spacing w:val="-7"/>
          <w:position w:val="-12"/>
          <w:sz w:val="14"/>
        </w:rPr>
        <w:tab/>
      </w:r>
      <w:r>
        <w:rPr>
          <w:rFonts w:ascii="Symbol" w:hAnsi="Symbol"/>
          <w:sz w:val="24"/>
        </w:rPr>
        <w:sym w:font="Symbol" w:char="F0FA"/>
      </w:r>
    </w:p>
    <w:p>
      <w:pPr>
        <w:spacing w:after="0" w:line="237" w:lineRule="auto"/>
        <w:jc w:val="left"/>
        <w:rPr>
          <w:rFonts w:ascii="Symbol" w:hAnsi="Symbol"/>
          <w:sz w:val="24"/>
        </w:rPr>
        <w:sectPr>
          <w:headerReference w:type="even" r:id="rId243"/>
          <w:headerReference w:type="default" r:id="rId244"/>
          <w:footerReference w:type="even" r:id="rId245"/>
          <w:footerReference w:type="default" r:id="rId246"/>
          <w:type w:val="continuous"/>
          <w:pgSz w:w="11910" w:h="16840"/>
          <w:pgMar w:top="1240" w:right="1220" w:bottom="1120" w:left="1260" w:header="720" w:footer="720" w:gutter="0"/>
          <w:pgNumType w:start="59"/>
          <w:cols w:num="2" w:space="708" w:equalWidth="0">
            <w:col w:w="4027" w:space="215"/>
            <w:col w:w="5188" w:space="0"/>
          </w:cols>
        </w:sectPr>
      </w:pPr>
    </w:p>
    <w:p>
      <w:pPr>
        <w:pStyle w:val="BodyText"/>
        <w:rPr>
          <w:rFonts w:ascii="Symbol" w:hAnsi="Symbol"/>
        </w:rPr>
      </w:pPr>
    </w:p>
    <w:p>
      <w:pPr>
        <w:pStyle w:val="BodyText"/>
        <w:spacing w:before="4"/>
        <w:rPr>
          <w:rFonts w:ascii="Symbol" w:hAnsi="Symbol"/>
          <w:sz w:val="22"/>
        </w:rPr>
      </w:pPr>
    </w:p>
    <w:p>
      <w:pPr>
        <w:pStyle w:val="BodyText"/>
        <w:spacing w:line="217" w:lineRule="exact"/>
        <w:ind w:left="101"/>
      </w:pPr>
      <w:r>
        <w:pict>
          <v:shape id="_x0000_s1113" o:spid="_x0000_s1112" type="#_x0000_t202" style="width:3.7pt;height:7.75pt;margin-top:-12.55pt;margin-left:335.4pt;mso-height-relative:page;mso-position-horizontal-relative:page;mso-width-relative:page;position:absolute;z-index:-251574272"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3</w:t>
                  </w:r>
                </w:p>
              </w:txbxContent>
            </v:textbox>
          </v:shape>
        </w:pict>
      </w:r>
      <w:r>
        <w:pict>
          <v:shape id="_x0000_s1114" o:spid="_x0000_s1113" type="#_x0000_t202" style="width:3.7pt;height:7.75pt;margin-top:-12.55pt;margin-left:357.35pt;mso-height-relative:page;mso-position-horizontal-relative:page;mso-width-relative:page;position:absolute;z-index:251745280"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2</w:t>
                  </w:r>
                </w:p>
              </w:txbxContent>
            </v:textbox>
          </v:shape>
        </w:pict>
      </w:r>
      <w:r>
        <w:t>解得：</w:t>
      </w:r>
    </w:p>
    <w:p>
      <w:pPr>
        <w:spacing w:before="9" w:line="377" w:lineRule="exact"/>
        <w:ind w:left="101" w:right="0" w:firstLine="0"/>
        <w:jc w:val="left"/>
        <w:rPr>
          <w:rFonts w:ascii="Times New Roman" w:hAnsi="Times New Roman"/>
          <w:i/>
          <w:sz w:val="24"/>
        </w:rPr>
      </w:pPr>
      <w:r>
        <w:br w:type="column"/>
      </w:r>
      <w:r>
        <w:rPr>
          <w:rFonts w:ascii="Times New Roman" w:hAnsi="Times New Roman"/>
          <w:i/>
          <w:sz w:val="24"/>
        </w:rPr>
        <w:t xml:space="preserve">s </w:t>
      </w:r>
      <w:r>
        <w:rPr>
          <w:rFonts w:ascii="Symbol" w:hAnsi="Symbol"/>
          <w:sz w:val="24"/>
        </w:rPr>
        <w:sym w:font="Symbol" w:char="F03D"/>
      </w:r>
      <w:r>
        <w:rPr>
          <w:rFonts w:ascii="Times New Roman" w:hAnsi="Times New Roman"/>
          <w:sz w:val="24"/>
        </w:rPr>
        <w:t xml:space="preserve"> </w:t>
      </w:r>
      <w:r>
        <w:rPr>
          <w:rFonts w:ascii="Symbol" w:hAnsi="Symbol"/>
          <w:sz w:val="37"/>
        </w:rPr>
        <w:sym w:font="Symbol" w:char="F07B"/>
      </w:r>
      <w:r>
        <w:rPr>
          <w:rFonts w:ascii="Times New Roman" w:hAnsi="Times New Roman"/>
          <w:i/>
          <w:sz w:val="24"/>
        </w:rPr>
        <w:t xml:space="preserve">c p </w:t>
      </w:r>
      <w:r>
        <w:rPr>
          <w:rFonts w:ascii="Symbol" w:hAnsi="Symbol"/>
          <w:sz w:val="24"/>
        </w:rPr>
        <w:sym w:font="Symbol" w:char="F02D"/>
      </w:r>
      <w:r>
        <w:rPr>
          <w:rFonts w:ascii="Times New Roman" w:hAnsi="Times New Roman"/>
          <w:sz w:val="24"/>
        </w:rPr>
        <w:t xml:space="preserve"> </w:t>
      </w:r>
      <w:r>
        <w:rPr>
          <w:rFonts w:ascii="Times New Roman" w:hAnsi="Times New Roman"/>
          <w:i/>
          <w:sz w:val="24"/>
        </w:rPr>
        <w:t xml:space="preserve">s </w:t>
      </w:r>
      <w:r>
        <w:rPr>
          <w:rFonts w:ascii="Symbol" w:hAnsi="Symbol"/>
          <w:sz w:val="31"/>
        </w:rPr>
        <w:sym w:font="Symbol" w:char="F028"/>
      </w:r>
      <w:r>
        <w:rPr>
          <w:rFonts w:ascii="Times New Roman" w:hAnsi="Times New Roman"/>
          <w:i/>
          <w:sz w:val="24"/>
        </w:rPr>
        <w:t>p</w:t>
      </w:r>
    </w:p>
    <w:p>
      <w:pPr>
        <w:tabs>
          <w:tab w:val="left" w:pos="322"/>
        </w:tabs>
        <w:spacing w:before="0" w:line="85" w:lineRule="exact"/>
        <w:ind w:left="0" w:right="0" w:firstLine="0"/>
        <w:jc w:val="right"/>
        <w:rPr>
          <w:rFonts w:ascii="Times New Roman"/>
          <w:i/>
          <w:sz w:val="14"/>
        </w:rPr>
      </w:pPr>
      <w:r>
        <w:pict>
          <v:shape id="_x0000_s1115" o:spid="_x0000_s1114" type="#_x0000_t202" style="width:3.7pt;height:7.75pt;margin-top:-3.45pt;margin-left:268pt;mso-height-relative:page;mso-position-horizontal-relative:page;mso-width-relative:page;position:absolute;z-index:-251575296"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1</w:t>
                  </w:r>
                </w:p>
              </w:txbxContent>
            </v:textbox>
          </v:shape>
        </w:pict>
      </w:r>
      <w:r>
        <w:pict>
          <v:shape id="_x0000_s1116" o:spid="_x0000_s1115" type="#_x0000_t202" style="width:3.7pt;height:7.75pt;margin-top:-3.45pt;margin-left:243pt;mso-height-relative:page;mso-position-horizontal-relative:page;mso-width-relative:page;position:absolute;z-index:-251573248"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4"/>
                      <w:sz w:val="14"/>
                    </w:rPr>
                    <w:t>2</w:t>
                  </w:r>
                </w:p>
              </w:txbxContent>
            </v:textbox>
          </v:shape>
        </w:pict>
      </w:r>
      <w:r>
        <w:pict>
          <v:shape id="_x0000_s1117" o:spid="_x0000_s1116" type="#_x0000_t202" style="width:3.3pt;height:7.75pt;margin-top:-3.45pt;margin-left:279.95pt;mso-height-relative:page;mso-position-horizontal-relative:page;mso-width-relative:page;position:absolute;z-index:-251572224"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4"/>
                      <w:sz w:val="14"/>
                    </w:rPr>
                    <w:t>y</w:t>
                  </w:r>
                </w:p>
              </w:txbxContent>
            </v:textbox>
          </v:shape>
        </w:pict>
      </w:r>
      <w:r>
        <w:rPr>
          <w:rFonts w:ascii="Times New Roman"/>
          <w:w w:val="105"/>
          <w:sz w:val="14"/>
        </w:rPr>
        <w:t>1</w:t>
      </w:r>
      <w:r>
        <w:rPr>
          <w:rFonts w:ascii="Times New Roman"/>
          <w:w w:val="105"/>
          <w:sz w:val="14"/>
        </w:rPr>
        <w:tab/>
      </w:r>
      <w:r>
        <w:rPr>
          <w:rFonts w:ascii="Times New Roman"/>
          <w:i/>
          <w:sz w:val="14"/>
        </w:rPr>
        <w:t>x</w:t>
      </w:r>
    </w:p>
    <w:p>
      <w:pPr>
        <w:spacing w:before="9"/>
        <w:ind w:left="32" w:right="0" w:firstLine="0"/>
        <w:jc w:val="left"/>
        <w:rPr>
          <w:rFonts w:ascii="Times New Roman" w:hAnsi="Times New Roman"/>
          <w:i/>
          <w:sz w:val="24"/>
        </w:rPr>
      </w:pPr>
      <w:r>
        <w:br w:type="column"/>
      </w:r>
      <w:r>
        <w:rPr>
          <w:rFonts w:ascii="Symbol" w:hAnsi="Symbol"/>
          <w:sz w:val="24"/>
        </w:rPr>
        <w:sym w:font="Symbol" w:char="F02B"/>
      </w:r>
      <w:r>
        <w:rPr>
          <w:rFonts w:ascii="Times New Roman" w:hAnsi="Times New Roman"/>
          <w:spacing w:val="-46"/>
          <w:sz w:val="24"/>
        </w:rPr>
        <w:t xml:space="preserve"> </w:t>
      </w:r>
      <w:r>
        <w:rPr>
          <w:rFonts w:ascii="Times New Roman" w:hAnsi="Times New Roman"/>
          <w:i/>
          <w:sz w:val="24"/>
        </w:rPr>
        <w:t xml:space="preserve">l </w:t>
      </w:r>
      <w:r>
        <w:rPr>
          <w:rFonts w:ascii="Symbol" w:hAnsi="Symbol"/>
          <w:spacing w:val="-14"/>
          <w:sz w:val="31"/>
        </w:rPr>
        <w:sym w:font="Symbol" w:char="F029"/>
      </w:r>
      <w:r>
        <w:rPr>
          <w:rFonts w:ascii="Symbol" w:hAnsi="Symbol"/>
          <w:spacing w:val="-14"/>
          <w:sz w:val="37"/>
        </w:rPr>
        <w:sym w:font="Symbol" w:char="F07D"/>
      </w:r>
      <w:r>
        <w:rPr>
          <w:rFonts w:ascii="Times New Roman" w:hAnsi="Times New Roman"/>
          <w:spacing w:val="-14"/>
          <w:sz w:val="24"/>
        </w:rPr>
        <w:t xml:space="preserve">/ </w:t>
      </w:r>
      <w:r>
        <w:rPr>
          <w:rFonts w:ascii="Times New Roman" w:hAnsi="Times New Roman"/>
          <w:i/>
          <w:sz w:val="24"/>
        </w:rPr>
        <w:t>l</w:t>
      </w:r>
    </w:p>
    <w:p>
      <w:pPr>
        <w:pStyle w:val="BodyText"/>
        <w:spacing w:before="156"/>
        <w:ind w:left="101"/>
        <w:rPr>
          <w:rFonts w:ascii="Times New Roman"/>
        </w:rPr>
      </w:pPr>
      <w:r>
        <w:br w:type="column"/>
      </w:r>
      <w:r>
        <w:rPr>
          <w:rFonts w:ascii="Times New Roman"/>
        </w:rPr>
        <w:t>(2-16)</w:t>
      </w:r>
    </w:p>
    <w:p>
      <w:pPr>
        <w:spacing w:after="0"/>
        <w:rPr>
          <w:rFonts w:ascii="Times New Roman"/>
        </w:rPr>
        <w:sectPr>
          <w:headerReference w:type="even" r:id="rId247"/>
          <w:headerReference w:type="default" r:id="rId248"/>
          <w:footerReference w:type="even" r:id="rId249"/>
          <w:footerReference w:type="default" r:id="rId250"/>
          <w:type w:val="continuous"/>
          <w:pgSz w:w="11910" w:h="16840"/>
          <w:pgMar w:top="1240" w:right="1220" w:bottom="1120" w:left="1260" w:header="720" w:footer="720" w:gutter="0"/>
          <w:pgNumType w:start="60"/>
          <w:cols w:num="4" w:space="708" w:equalWidth="0">
            <w:col w:w="862" w:space="2539"/>
            <w:col w:w="1732" w:space="40"/>
            <w:col w:w="754" w:space="2614"/>
            <w:col w:w="889" w:space="0"/>
          </w:cols>
        </w:sectPr>
      </w:pPr>
    </w:p>
    <w:p>
      <w:pPr>
        <w:spacing w:before="9"/>
        <w:ind w:left="0" w:right="0" w:firstLine="0"/>
        <w:jc w:val="right"/>
        <w:rPr>
          <w:rFonts w:ascii="Times New Roman" w:hAnsi="Times New Roman"/>
          <w:i/>
          <w:sz w:val="24"/>
        </w:rPr>
      </w:pPr>
      <w:r>
        <w:pict>
          <v:shape id="_x0000_s1118" o:spid="_x0000_s1117" type="#_x0000_t202" style="width:3.7pt;height:7.75pt;margin-top:15.8pt;margin-left:285.75pt;mso-height-relative:page;mso-position-horizontal-relative:page;mso-width-relative:page;position:absolute;z-index:-251570176"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5"/>
                      <w:sz w:val="14"/>
                    </w:rPr>
                    <w:t>1</w:t>
                  </w:r>
                </w:p>
              </w:txbxContent>
            </v:textbox>
          </v:shape>
        </w:pict>
      </w:r>
      <w:r>
        <w:pict>
          <v:shape id="_x0000_s1119" o:spid="_x0000_s1118" type="#_x0000_t202" style="width:3.7pt;height:7.75pt;margin-top:15.8pt;margin-left:231.75pt;mso-height-relative:page;mso-position-horizontal-relative:page;mso-width-relative:page;position:absolute;z-index:-251569152"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5"/>
                      <w:sz w:val="14"/>
                    </w:rPr>
                    <w:t>2</w:t>
                  </w:r>
                </w:p>
              </w:txbxContent>
            </v:textbox>
          </v:shape>
        </w:pict>
      </w:r>
      <w:r>
        <w:pict>
          <v:shape id="_x0000_s1120" o:spid="_x0000_s1119" type="#_x0000_t202" style="width:3.3pt;height:7.75pt;margin-top:15.8pt;margin-left:297.7pt;mso-height-relative:page;mso-position-horizontal-relative:page;mso-width-relative:page;position:absolute;z-index:251748352" coordsize="21600,21600" filled="f" stroked="f">
            <v:stroke joinstyle="miter"/>
            <v:textbox inset="0,0,0,0">
              <w:txbxContent>
                <w:p>
                  <w:pPr>
                    <w:spacing w:before="0" w:line="155" w:lineRule="exact"/>
                    <w:ind w:left="0" w:right="0" w:firstLine="0"/>
                    <w:jc w:val="left"/>
                    <w:rPr>
                      <w:rFonts w:ascii="Times New Roman"/>
                      <w:i/>
                      <w:sz w:val="14"/>
                    </w:rPr>
                  </w:pPr>
                  <w:r>
                    <w:rPr>
                      <w:rFonts w:ascii="Times New Roman"/>
                      <w:i/>
                      <w:w w:val="105"/>
                      <w:sz w:val="14"/>
                    </w:rPr>
                    <w:t>y</w:t>
                  </w:r>
                </w:p>
              </w:txbxContent>
            </v:textbox>
          </v:shape>
        </w:pict>
      </w:r>
      <w:r>
        <w:rPr>
          <w:rFonts w:ascii="Symbol" w:hAnsi="Symbol"/>
          <w:i/>
          <w:w w:val="105"/>
          <w:sz w:val="25"/>
        </w:rPr>
        <w:sym w:font="Symbol" w:char="F071"/>
      </w:r>
      <w:r>
        <w:rPr>
          <w:rFonts w:ascii="Times New Roman" w:hAnsi="Times New Roman"/>
          <w:i/>
          <w:w w:val="105"/>
          <w:sz w:val="25"/>
        </w:rPr>
        <w:t xml:space="preserve"> </w:t>
      </w:r>
      <w:r>
        <w:rPr>
          <w:rFonts w:ascii="Symbol" w:hAnsi="Symbol"/>
          <w:w w:val="105"/>
          <w:sz w:val="24"/>
        </w:rPr>
        <w:sym w:font="Symbol" w:char="F03D"/>
      </w:r>
      <w:r>
        <w:rPr>
          <w:rFonts w:ascii="Times New Roman" w:hAnsi="Times New Roman"/>
          <w:w w:val="105"/>
          <w:sz w:val="24"/>
        </w:rPr>
        <w:t xml:space="preserve"> arcsin</w:t>
      </w:r>
      <w:r>
        <w:rPr>
          <w:rFonts w:ascii="Symbol" w:hAnsi="Symbol"/>
          <w:w w:val="105"/>
          <w:sz w:val="37"/>
        </w:rPr>
        <w:sym w:font="Symbol" w:char="F07B"/>
      </w:r>
      <w:r>
        <w:rPr>
          <w:rFonts w:ascii="Times New Roman" w:hAnsi="Times New Roman"/>
          <w:i/>
          <w:w w:val="105"/>
          <w:sz w:val="24"/>
        </w:rPr>
        <w:t>c p</w:t>
      </w:r>
    </w:p>
    <w:p>
      <w:pPr>
        <w:spacing w:before="9"/>
        <w:ind w:left="110" w:right="0" w:firstLine="0"/>
        <w:jc w:val="left"/>
        <w:rPr>
          <w:rFonts w:ascii="Times New Roman" w:hAnsi="Times New Roman"/>
          <w:i/>
          <w:sz w:val="24"/>
        </w:rPr>
      </w:pPr>
      <w:r>
        <w:br w:type="column"/>
      </w:r>
      <w:r>
        <w:rPr>
          <w:rFonts w:ascii="Symbol" w:hAnsi="Symbol"/>
          <w:w w:val="104"/>
          <w:sz w:val="24"/>
        </w:rPr>
        <w:sym w:font="Symbol" w:char="F02D"/>
      </w:r>
      <w:r>
        <w:rPr>
          <w:rFonts w:ascii="Times New Roman" w:hAnsi="Times New Roman"/>
          <w:spacing w:val="-15"/>
          <w:sz w:val="24"/>
        </w:rPr>
        <w:t xml:space="preserve"> </w:t>
      </w:r>
      <w:r>
        <w:rPr>
          <w:rFonts w:ascii="Times New Roman" w:hAnsi="Times New Roman"/>
          <w:i/>
          <w:spacing w:val="-16"/>
          <w:w w:val="104"/>
          <w:sz w:val="24"/>
        </w:rPr>
        <w:t>s</w:t>
      </w:r>
      <w:r>
        <w:rPr>
          <w:rFonts w:ascii="Times New Roman" w:hAnsi="Times New Roman"/>
          <w:w w:val="105"/>
          <w:position w:val="-5"/>
          <w:sz w:val="14"/>
        </w:rPr>
        <w:t>1</w:t>
      </w:r>
      <w:r>
        <w:rPr>
          <w:rFonts w:ascii="Times New Roman" w:hAnsi="Times New Roman"/>
          <w:spacing w:val="-22"/>
          <w:position w:val="-5"/>
          <w:sz w:val="14"/>
        </w:rPr>
        <w:t xml:space="preserve"> </w:t>
      </w:r>
      <w:r>
        <w:rPr>
          <w:rFonts w:ascii="Symbol" w:hAnsi="Symbol"/>
          <w:spacing w:val="22"/>
          <w:w w:val="79"/>
          <w:sz w:val="31"/>
        </w:rPr>
        <w:sym w:font="Symbol" w:char="F028"/>
      </w:r>
      <w:r>
        <w:rPr>
          <w:rFonts w:ascii="Times New Roman" w:hAnsi="Times New Roman"/>
          <w:i/>
          <w:spacing w:val="4"/>
          <w:w w:val="104"/>
          <w:sz w:val="24"/>
        </w:rPr>
        <w:t>p</w:t>
      </w:r>
      <w:r>
        <w:rPr>
          <w:rFonts w:ascii="Times New Roman" w:hAnsi="Times New Roman"/>
          <w:i/>
          <w:w w:val="105"/>
          <w:position w:val="-5"/>
          <w:sz w:val="14"/>
        </w:rPr>
        <w:t>x</w:t>
      </w:r>
      <w:r>
        <w:rPr>
          <w:rFonts w:ascii="Times New Roman" w:hAnsi="Times New Roman"/>
          <w:i/>
          <w:position w:val="-5"/>
          <w:sz w:val="14"/>
        </w:rPr>
        <w:t xml:space="preserve"> </w:t>
      </w:r>
      <w:r>
        <w:rPr>
          <w:rFonts w:ascii="Times New Roman" w:hAnsi="Times New Roman"/>
          <w:i/>
          <w:spacing w:val="2"/>
          <w:position w:val="-5"/>
          <w:sz w:val="14"/>
        </w:rPr>
        <w:t xml:space="preserve"> </w:t>
      </w:r>
      <w:r>
        <w:rPr>
          <w:rFonts w:ascii="Symbol" w:hAnsi="Symbol"/>
          <w:w w:val="104"/>
          <w:sz w:val="24"/>
        </w:rPr>
        <w:sym w:font="Symbol" w:char="F02B"/>
      </w:r>
      <w:r>
        <w:rPr>
          <w:rFonts w:ascii="Times New Roman" w:hAnsi="Times New Roman"/>
          <w:spacing w:val="-23"/>
          <w:sz w:val="24"/>
        </w:rPr>
        <w:t xml:space="preserve"> </w:t>
      </w:r>
      <w:r>
        <w:rPr>
          <w:rFonts w:ascii="Times New Roman" w:hAnsi="Times New Roman"/>
          <w:i/>
          <w:w w:val="104"/>
          <w:sz w:val="24"/>
        </w:rPr>
        <w:t>l</w:t>
      </w:r>
      <w:r>
        <w:rPr>
          <w:rFonts w:ascii="Times New Roman" w:hAnsi="Times New Roman"/>
          <w:i/>
          <w:sz w:val="24"/>
        </w:rPr>
        <w:t xml:space="preserve"> </w:t>
      </w:r>
      <w:r>
        <w:rPr>
          <w:rFonts w:ascii="Times New Roman" w:hAnsi="Times New Roman"/>
          <w:i/>
          <w:spacing w:val="-22"/>
          <w:sz w:val="24"/>
        </w:rPr>
        <w:t xml:space="preserve"> </w:t>
      </w:r>
      <w:r>
        <w:rPr>
          <w:rFonts w:ascii="Symbol" w:hAnsi="Symbol"/>
          <w:spacing w:val="-30"/>
          <w:w w:val="79"/>
          <w:sz w:val="31"/>
        </w:rPr>
        <w:sym w:font="Symbol" w:char="F029"/>
      </w:r>
      <w:r>
        <w:rPr>
          <w:rFonts w:ascii="Symbol" w:hAnsi="Symbol"/>
          <w:spacing w:val="-10"/>
          <w:w w:val="67"/>
          <w:sz w:val="37"/>
        </w:rPr>
        <w:sym w:font="Symbol" w:char="F07D"/>
      </w:r>
      <w:r>
        <w:rPr>
          <w:rFonts w:ascii="Times New Roman" w:hAnsi="Times New Roman"/>
          <w:w w:val="104"/>
          <w:sz w:val="24"/>
        </w:rPr>
        <w:t>/</w:t>
      </w:r>
      <w:r>
        <w:rPr>
          <w:rFonts w:ascii="Times New Roman" w:hAnsi="Times New Roman"/>
          <w:spacing w:val="-27"/>
          <w:sz w:val="24"/>
        </w:rPr>
        <w:t xml:space="preserve"> </w:t>
      </w:r>
      <w:r>
        <w:rPr>
          <w:rFonts w:ascii="Times New Roman" w:hAnsi="Times New Roman"/>
          <w:i/>
          <w:spacing w:val="-13"/>
          <w:w w:val="104"/>
          <w:sz w:val="24"/>
        </w:rPr>
        <w:t>l</w:t>
      </w:r>
    </w:p>
    <w:p>
      <w:pPr>
        <w:pStyle w:val="BodyText"/>
        <w:spacing w:before="157"/>
        <w:ind w:right="184"/>
        <w:jc w:val="right"/>
        <w:rPr>
          <w:rFonts w:ascii="Times New Roman"/>
        </w:rPr>
      </w:pPr>
      <w:r>
        <w:br w:type="column"/>
      </w:r>
      <w:r>
        <w:rPr>
          <w:rFonts w:ascii="Times New Roman"/>
        </w:rPr>
        <w:t>(2-17)</w:t>
      </w:r>
    </w:p>
    <w:p>
      <w:pPr>
        <w:spacing w:after="0"/>
        <w:jc w:val="right"/>
        <w:rPr>
          <w:rFonts w:ascii="Times New Roman"/>
        </w:rPr>
        <w:sectPr>
          <w:headerReference w:type="even" r:id="rId251"/>
          <w:headerReference w:type="default" r:id="rId252"/>
          <w:footerReference w:type="even" r:id="rId253"/>
          <w:footerReference w:type="default" r:id="rId254"/>
          <w:type w:val="continuous"/>
          <w:pgSz w:w="11910" w:h="16840"/>
          <w:pgMar w:top="1240" w:right="1220" w:bottom="1120" w:left="1260" w:header="720" w:footer="720" w:gutter="0"/>
          <w:pgNumType w:start="61"/>
          <w:cols w:num="3" w:space="708" w:equalWidth="0">
            <w:col w:w="4684" w:space="40"/>
            <w:col w:w="1518" w:space="39"/>
            <w:col w:w="3149" w:space="0"/>
          </w:cols>
        </w:sectPr>
      </w:pPr>
    </w:p>
    <w:p>
      <w:pPr>
        <w:spacing w:before="60"/>
        <w:ind w:left="581" w:right="0" w:firstLine="0"/>
        <w:jc w:val="left"/>
        <w:rPr>
          <w:sz w:val="24"/>
        </w:rPr>
      </w:pPr>
      <w:r>
        <w:pict>
          <v:shape id="_x0000_s1121" o:spid="_x0000_s1120" type="#_x0000_t202" style="width:3.7pt;height:7.75pt;margin-top:-7.7pt;margin-left:353.15pt;mso-height-relative:page;mso-position-horizontal-relative:page;mso-width-relative:page;position:absolute;z-index:-251567104"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5"/>
                      <w:sz w:val="14"/>
                    </w:rPr>
                    <w:t>3</w:t>
                  </w:r>
                </w:p>
              </w:txbxContent>
            </v:textbox>
          </v:shape>
        </w:pict>
      </w:r>
      <w:r>
        <w:pict>
          <v:shape id="_x0000_s1122" o:spid="_x0000_s1121" type="#_x0000_t202" style="width:3.7pt;height:7.75pt;margin-top:-7.7pt;margin-left:375.15pt;mso-height-relative:page;mso-position-horizontal-relative:page;mso-width-relative:page;position:absolute;z-index:251750400"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5"/>
                      <w:sz w:val="14"/>
                    </w:rPr>
                    <w:t>2</w:t>
                  </w:r>
                </w:p>
              </w:txbxContent>
            </v:textbox>
          </v:shape>
        </w:pict>
      </w:r>
      <w:r>
        <w:rPr>
          <w:sz w:val="24"/>
        </w:rPr>
        <w:t>将式</w:t>
      </w:r>
      <w:r>
        <w:rPr>
          <w:rFonts w:ascii="Times New Roman" w:eastAsia="Times New Roman" w:hAnsi="Times New Roman"/>
          <w:sz w:val="24"/>
        </w:rPr>
        <w:t>(2-15)</w:t>
      </w:r>
      <w:r>
        <w:rPr>
          <w:sz w:val="24"/>
        </w:rPr>
        <w:t>和</w:t>
      </w:r>
      <w:r>
        <w:rPr>
          <w:rFonts w:ascii="Times New Roman" w:eastAsia="Times New Roman" w:hAnsi="Times New Roman"/>
          <w:sz w:val="24"/>
        </w:rPr>
        <w:t>(2-17)</w:t>
      </w:r>
      <w:r>
        <w:rPr>
          <w:sz w:val="24"/>
        </w:rPr>
        <w:t>代入</w:t>
      </w:r>
      <w:r>
        <w:rPr>
          <w:rFonts w:ascii="Symbol" w:eastAsia="Symbol" w:hAnsi="Symbol"/>
          <w:i/>
          <w:sz w:val="25"/>
        </w:rPr>
        <w:sym w:font="Symbol" w:char="F071"/>
      </w:r>
      <w:r>
        <w:rPr>
          <w:rFonts w:ascii="Times New Roman" w:eastAsia="Times New Roman" w:hAnsi="Times New Roman"/>
          <w:position w:val="-5"/>
          <w:sz w:val="14"/>
        </w:rPr>
        <w:t xml:space="preserve">3 </w:t>
      </w:r>
      <w:r>
        <w:rPr>
          <w:rFonts w:ascii="Symbol" w:eastAsia="Symbol" w:hAnsi="Symbol"/>
          <w:sz w:val="24"/>
        </w:rPr>
        <w:sym w:font="Symbol" w:char="F03D"/>
      </w:r>
      <w:r>
        <w:rPr>
          <w:rFonts w:ascii="Times New Roman" w:eastAsia="Times New Roman" w:hAnsi="Times New Roman"/>
          <w:sz w:val="24"/>
        </w:rPr>
        <w:t xml:space="preserve"> 180</w:t>
      </w:r>
      <w:r>
        <w:rPr>
          <w:rFonts w:ascii="Symbol" w:eastAsia="Symbol" w:hAnsi="Symbol"/>
          <w:sz w:val="24"/>
        </w:rPr>
        <w:sym w:font="Symbol" w:char="F0B0"/>
      </w:r>
      <w:r>
        <w:rPr>
          <w:rFonts w:ascii="Times New Roman" w:eastAsia="Times New Roman" w:hAnsi="Times New Roman"/>
          <w:sz w:val="24"/>
        </w:rPr>
        <w:t xml:space="preserve"> </w:t>
      </w:r>
      <w:r>
        <w:rPr>
          <w:rFonts w:ascii="Symbol" w:eastAsia="Symbol" w:hAnsi="Symbol"/>
          <w:sz w:val="24"/>
        </w:rPr>
        <w:sym w:font="Symbol" w:char="F02D"/>
      </w:r>
      <w:r>
        <w:rPr>
          <w:rFonts w:ascii="Symbol" w:eastAsia="Symbol" w:hAnsi="Symbol"/>
          <w:i/>
          <w:sz w:val="25"/>
        </w:rPr>
        <w:sym w:font="Symbol" w:char="F071"/>
      </w:r>
      <w:r>
        <w:rPr>
          <w:rFonts w:ascii="Times New Roman" w:eastAsia="Times New Roman" w:hAnsi="Times New Roman"/>
          <w:position w:val="-5"/>
          <w:sz w:val="14"/>
        </w:rPr>
        <w:t xml:space="preserve">1 </w:t>
      </w:r>
      <w:r>
        <w:rPr>
          <w:rFonts w:ascii="Symbol" w:eastAsia="Symbol" w:hAnsi="Symbol"/>
          <w:sz w:val="24"/>
        </w:rPr>
        <w:sym w:font="Symbol" w:char="F02D"/>
      </w:r>
      <w:r>
        <w:rPr>
          <w:rFonts w:ascii="Symbol" w:eastAsia="Symbol" w:hAnsi="Symbol"/>
          <w:i/>
          <w:sz w:val="25"/>
        </w:rPr>
        <w:sym w:font="Symbol" w:char="F071"/>
      </w:r>
      <w:r>
        <w:rPr>
          <w:rFonts w:ascii="Times New Roman" w:eastAsia="Times New Roman" w:hAnsi="Times New Roman"/>
          <w:position w:val="-5"/>
          <w:sz w:val="14"/>
        </w:rPr>
        <w:t xml:space="preserve">2 </w:t>
      </w:r>
      <w:r>
        <w:rPr>
          <w:sz w:val="24"/>
        </w:rPr>
        <w:t>中，可得</w:t>
      </w:r>
    </w:p>
    <w:p>
      <w:pPr>
        <w:spacing w:after="0"/>
        <w:jc w:val="left"/>
        <w:rPr>
          <w:sz w:val="24"/>
        </w:rPr>
        <w:sectPr>
          <w:headerReference w:type="even" r:id="rId255"/>
          <w:headerReference w:type="default" r:id="rId256"/>
          <w:footerReference w:type="even" r:id="rId257"/>
          <w:footerReference w:type="default" r:id="rId258"/>
          <w:type w:val="continuous"/>
          <w:pgSz w:w="11910" w:h="16840"/>
          <w:pgMar w:top="1240" w:right="1220" w:bottom="1120" w:left="1260" w:header="720" w:footer="720" w:gutter="0"/>
          <w:pgNumType w:start="62"/>
          <w:cols w:space="708"/>
        </w:sectPr>
      </w:pPr>
    </w:p>
    <w:p>
      <w:pPr>
        <w:pStyle w:val="BodyText"/>
        <w:spacing w:before="3"/>
        <w:rPr>
          <w:sz w:val="22"/>
        </w:rPr>
      </w:pPr>
    </w:p>
    <w:p>
      <w:pPr>
        <w:tabs>
          <w:tab w:val="left" w:pos="355"/>
          <w:tab w:val="left" w:pos="813"/>
        </w:tabs>
        <w:spacing w:before="0" w:line="27" w:lineRule="exact"/>
        <w:ind w:left="0" w:right="0" w:firstLine="0"/>
        <w:jc w:val="right"/>
        <w:rPr>
          <w:rFonts w:ascii="Symbol" w:hAnsi="Symbol"/>
          <w:sz w:val="24"/>
        </w:rPr>
      </w:pPr>
      <w:r>
        <w:rPr>
          <w:rFonts w:ascii="Symbol" w:hAnsi="Symbol"/>
          <w:sz w:val="24"/>
        </w:rPr>
        <w:sym w:font="Symbol" w:char="F0E6"/>
      </w:r>
      <w:r>
        <w:rPr>
          <w:rFonts w:ascii="Times New Roman" w:hAnsi="Times New Roman"/>
          <w:sz w:val="24"/>
        </w:rPr>
        <w:tab/>
      </w:r>
      <w:r>
        <w:rPr>
          <w:rFonts w:ascii="Times New Roman" w:hAnsi="Times New Roman"/>
          <w:i/>
          <w:position w:val="1"/>
          <w:sz w:val="24"/>
        </w:rPr>
        <w:t>p</w:t>
      </w:r>
      <w:r>
        <w:rPr>
          <w:rFonts w:ascii="Times New Roman" w:hAnsi="Times New Roman"/>
          <w:i/>
          <w:position w:val="1"/>
          <w:sz w:val="24"/>
        </w:rPr>
        <w:tab/>
      </w:r>
      <w:r>
        <w:rPr>
          <w:rFonts w:ascii="Symbol" w:hAnsi="Symbol"/>
          <w:sz w:val="24"/>
        </w:rPr>
        <w:sym w:font="Symbol" w:char="F0F6"/>
      </w:r>
    </w:p>
    <w:p>
      <w:pPr>
        <w:spacing w:before="171" w:line="140" w:lineRule="exact"/>
        <w:ind w:left="0" w:right="0" w:firstLine="0"/>
        <w:jc w:val="right"/>
        <w:rPr>
          <w:rFonts w:ascii="Times New Roman" w:hAnsi="Times New Roman"/>
          <w:i/>
          <w:sz w:val="24"/>
        </w:rPr>
      </w:pPr>
      <w:r>
        <w:br w:type="column"/>
      </w:r>
      <w:r>
        <w:rPr>
          <w:rFonts w:ascii="Symbol" w:hAnsi="Symbol"/>
          <w:w w:val="90"/>
          <w:position w:val="10"/>
          <w:sz w:val="24"/>
        </w:rPr>
        <w:sym w:font="Symbol" w:char="F0E9"/>
      </w:r>
      <w:r>
        <w:rPr>
          <w:rFonts w:ascii="Symbol" w:hAnsi="Symbol"/>
          <w:w w:val="90"/>
          <w:sz w:val="31"/>
        </w:rPr>
        <w:sym w:font="Symbol" w:char="F028"/>
      </w:r>
      <w:r>
        <w:rPr>
          <w:rFonts w:ascii="Times New Roman" w:hAnsi="Times New Roman"/>
          <w:i/>
          <w:w w:val="90"/>
          <w:sz w:val="24"/>
        </w:rPr>
        <w:t>p</w:t>
      </w:r>
    </w:p>
    <w:p>
      <w:pPr>
        <w:spacing w:before="171" w:line="140" w:lineRule="exact"/>
        <w:ind w:left="106" w:right="0" w:firstLine="0"/>
        <w:jc w:val="left"/>
        <w:rPr>
          <w:rFonts w:ascii="Symbol" w:hAnsi="Symbol"/>
          <w:sz w:val="24"/>
        </w:rPr>
      </w:pPr>
      <w:r>
        <w:br w:type="column"/>
      </w:r>
      <w:r>
        <w:rPr>
          <w:rFonts w:ascii="Symbol" w:hAnsi="Symbol"/>
          <w:w w:val="102"/>
          <w:sz w:val="24"/>
        </w:rPr>
        <w:sym w:font="Symbol" w:char="F02B"/>
      </w:r>
      <w:r>
        <w:rPr>
          <w:rFonts w:ascii="Times New Roman" w:hAnsi="Times New Roman"/>
          <w:spacing w:val="-19"/>
          <w:sz w:val="24"/>
        </w:rPr>
        <w:t xml:space="preserve"> </w:t>
      </w:r>
      <w:r>
        <w:rPr>
          <w:rFonts w:ascii="Times New Roman" w:hAnsi="Times New Roman"/>
          <w:i/>
          <w:w w:val="102"/>
          <w:sz w:val="24"/>
        </w:rPr>
        <w:t>l</w:t>
      </w:r>
      <w:r>
        <w:rPr>
          <w:rFonts w:ascii="Times New Roman" w:hAnsi="Times New Roman"/>
          <w:i/>
          <w:sz w:val="24"/>
        </w:rPr>
        <w:t xml:space="preserve"> </w:t>
      </w:r>
      <w:r>
        <w:rPr>
          <w:rFonts w:ascii="Times New Roman" w:hAnsi="Times New Roman"/>
          <w:i/>
          <w:spacing w:val="-20"/>
          <w:sz w:val="24"/>
        </w:rPr>
        <w:t xml:space="preserve"> </w:t>
      </w:r>
      <w:r>
        <w:rPr>
          <w:rFonts w:ascii="Symbol" w:hAnsi="Symbol"/>
          <w:spacing w:val="-8"/>
          <w:w w:val="77"/>
          <w:sz w:val="31"/>
        </w:rPr>
        <w:sym w:font="Symbol" w:char="F029"/>
      </w:r>
      <w:r>
        <w:rPr>
          <w:rFonts w:ascii="Times New Roman" w:hAnsi="Times New Roman"/>
          <w:w w:val="101"/>
          <w:position w:val="13"/>
          <w:sz w:val="14"/>
        </w:rPr>
        <w:t>2</w:t>
      </w:r>
      <w:r>
        <w:rPr>
          <w:rFonts w:ascii="Times New Roman" w:hAnsi="Times New Roman"/>
          <w:position w:val="13"/>
          <w:sz w:val="14"/>
        </w:rPr>
        <w:t xml:space="preserve"> </w:t>
      </w:r>
      <w:r>
        <w:rPr>
          <w:rFonts w:ascii="Times New Roman" w:hAnsi="Times New Roman"/>
          <w:spacing w:val="1"/>
          <w:position w:val="13"/>
          <w:sz w:val="14"/>
        </w:rPr>
        <w:t xml:space="preserve"> </w:t>
      </w:r>
      <w:r>
        <w:rPr>
          <w:rFonts w:ascii="Symbol" w:hAnsi="Symbol"/>
          <w:w w:val="102"/>
          <w:sz w:val="24"/>
        </w:rPr>
        <w:sym w:font="Symbol" w:char="F02B"/>
      </w:r>
      <w:r>
        <w:rPr>
          <w:rFonts w:ascii="Times New Roman" w:hAnsi="Times New Roman"/>
          <w:spacing w:val="-19"/>
          <w:sz w:val="24"/>
        </w:rPr>
        <w:t xml:space="preserve"> </w:t>
      </w:r>
      <w:r>
        <w:rPr>
          <w:rFonts w:ascii="Times New Roman" w:hAnsi="Times New Roman"/>
          <w:i/>
          <w:w w:val="102"/>
          <w:sz w:val="24"/>
        </w:rPr>
        <w:t>l</w:t>
      </w:r>
      <w:r>
        <w:rPr>
          <w:rFonts w:ascii="Times New Roman" w:hAnsi="Times New Roman"/>
          <w:i/>
          <w:spacing w:val="-36"/>
          <w:sz w:val="24"/>
        </w:rPr>
        <w:t xml:space="preserve"> </w:t>
      </w:r>
      <w:r>
        <w:rPr>
          <w:rFonts w:ascii="Times New Roman" w:hAnsi="Times New Roman"/>
          <w:w w:val="101"/>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2"/>
          <w:sz w:val="24"/>
        </w:rPr>
        <w:sym w:font="Symbol" w:char="F02D"/>
      </w:r>
      <w:r>
        <w:rPr>
          <w:rFonts w:ascii="Times New Roman" w:hAnsi="Times New Roman"/>
          <w:spacing w:val="-23"/>
          <w:sz w:val="24"/>
        </w:rPr>
        <w:t xml:space="preserve"> </w:t>
      </w:r>
      <w:r>
        <w:rPr>
          <w:rFonts w:ascii="Times New Roman" w:hAnsi="Times New Roman"/>
          <w:i/>
          <w:w w:val="102"/>
          <w:sz w:val="24"/>
        </w:rPr>
        <w:t>l</w:t>
      </w:r>
      <w:r>
        <w:rPr>
          <w:rFonts w:ascii="Times New Roman" w:hAnsi="Times New Roman"/>
          <w:i/>
          <w:spacing w:val="-36"/>
          <w:sz w:val="24"/>
        </w:rPr>
        <w:t xml:space="preserve"> </w:t>
      </w:r>
      <w:r>
        <w:rPr>
          <w:rFonts w:ascii="Times New Roman" w:hAnsi="Times New Roman"/>
          <w:w w:val="101"/>
          <w:position w:val="11"/>
          <w:sz w:val="14"/>
        </w:rPr>
        <w:t>2</w:t>
      </w:r>
      <w:r>
        <w:rPr>
          <w:rFonts w:ascii="Times New Roman" w:hAnsi="Times New Roman"/>
          <w:position w:val="11"/>
          <w:sz w:val="14"/>
        </w:rPr>
        <w:t xml:space="preserve"> </w:t>
      </w:r>
      <w:r>
        <w:rPr>
          <w:rFonts w:ascii="Times New Roman" w:hAnsi="Times New Roman"/>
          <w:spacing w:val="1"/>
          <w:position w:val="11"/>
          <w:sz w:val="14"/>
        </w:rPr>
        <w:t xml:space="preserve"> </w:t>
      </w:r>
      <w:r>
        <w:rPr>
          <w:rFonts w:ascii="Symbol" w:hAnsi="Symbol"/>
          <w:w w:val="102"/>
          <w:sz w:val="24"/>
        </w:rPr>
        <w:sym w:font="Symbol" w:char="F02B"/>
      </w:r>
      <w:r>
        <w:rPr>
          <w:rFonts w:ascii="Times New Roman" w:hAnsi="Times New Roman"/>
          <w:spacing w:val="18"/>
          <w:sz w:val="24"/>
        </w:rPr>
        <w:t xml:space="preserve"> </w:t>
      </w:r>
      <w:r>
        <w:rPr>
          <w:rFonts w:ascii="Times New Roman" w:hAnsi="Times New Roman"/>
          <w:i/>
          <w:spacing w:val="15"/>
          <w:w w:val="102"/>
          <w:sz w:val="24"/>
        </w:rPr>
        <w:t>p</w:t>
      </w:r>
      <w:r>
        <w:rPr>
          <w:rFonts w:ascii="Times New Roman" w:hAnsi="Times New Roman"/>
          <w:w w:val="101"/>
          <w:position w:val="11"/>
          <w:sz w:val="14"/>
        </w:rPr>
        <w:t>2</w:t>
      </w:r>
      <w:r>
        <w:rPr>
          <w:rFonts w:ascii="Times New Roman" w:hAnsi="Times New Roman"/>
          <w:spacing w:val="15"/>
          <w:position w:val="11"/>
          <w:sz w:val="14"/>
        </w:rPr>
        <w:t xml:space="preserve"> </w:t>
      </w:r>
      <w:r>
        <w:rPr>
          <w:rFonts w:ascii="Symbol" w:hAnsi="Symbol"/>
          <w:w w:val="102"/>
          <w:position w:val="10"/>
          <w:sz w:val="24"/>
        </w:rPr>
        <w:sym w:font="Symbol" w:char="F0F9"/>
      </w:r>
    </w:p>
    <w:p>
      <w:pPr>
        <w:spacing w:after="0" w:line="140" w:lineRule="exact"/>
        <w:jc w:val="left"/>
        <w:rPr>
          <w:rFonts w:ascii="Symbol" w:hAnsi="Symbol"/>
          <w:sz w:val="24"/>
        </w:rPr>
        <w:sectPr>
          <w:headerReference w:type="even" r:id="rId259"/>
          <w:headerReference w:type="default" r:id="rId260"/>
          <w:footerReference w:type="even" r:id="rId261"/>
          <w:footerReference w:type="default" r:id="rId262"/>
          <w:type w:val="continuous"/>
          <w:pgSz w:w="11910" w:h="16840"/>
          <w:pgMar w:top="1240" w:right="1220" w:bottom="1120" w:left="1260" w:header="720" w:footer="720" w:gutter="0"/>
          <w:pgNumType w:start="63"/>
          <w:cols w:num="3" w:space="708" w:equalWidth="0">
            <w:col w:w="2937" w:space="40"/>
            <w:col w:w="1142" w:space="39"/>
            <w:col w:w="5272" w:space="0"/>
          </w:cols>
        </w:sectPr>
      </w:pPr>
    </w:p>
    <w:p>
      <w:pPr>
        <w:tabs>
          <w:tab w:val="left" w:pos="2521"/>
          <w:tab w:val="left" w:pos="2812"/>
          <w:tab w:val="left" w:pos="4125"/>
          <w:tab w:val="left" w:pos="4506"/>
          <w:tab w:val="left" w:pos="5055"/>
          <w:tab w:val="left" w:pos="5478"/>
          <w:tab w:val="left" w:pos="5992"/>
        </w:tabs>
        <w:spacing w:before="9" w:line="308" w:lineRule="exact"/>
        <w:ind w:left="316" w:right="0" w:firstLine="0"/>
        <w:jc w:val="left"/>
        <w:rPr>
          <w:rFonts w:ascii="Times New Roman" w:hAnsi="Times New Roman"/>
          <w:i/>
          <w:sz w:val="24"/>
        </w:rPr>
      </w:pPr>
      <w:r>
        <w:pict>
          <v:group id="_x0000_s1123" o:spid="_x0000_s1122" style="width:77.35pt;height:21.5pt;margin-top:15.65pt;margin-left:280.4pt;mso-height-relative:page;mso-position-horizontal-relative:page;mso-width-relative:page;position:absolute;z-index:251751424" coordorigin="5608,314" coordsize="1547,430">
            <v:line id="_x0000_s1124" o:spid="_x0000_s1123" style="flip:y;position:absolute" from="5613,594" to="5644,611" coordsize="21600,21600" stroked="t" strokecolor="black"/>
            <v:line id="_x0000_s1125" o:spid="_x0000_s1124" style="position:absolute" from="5644,599" to="5688,734" coordsize="21600,21600" stroked="t" strokecolor="black"/>
            <v:shape id="_x0000_s1126" o:spid="_x0000_s1125" style="width:1465;height:387;left:4139;position:absolute;top:10815" coordorigin="4139,10815" coordsize="1465,387" path="m5693,734l5752,356m5752,356l7155,356e" filled="f" stroked="t" strokecolor="black">
              <v:path arrowok="t"/>
            </v:shape>
            <v:shape id="_x0000_s1127" o:spid="_x0000_s1126" type="#_x0000_t202" style="width:247;height:388;left:5762;position:absolute;top:313" coordsize="21600,21600" filled="f" stroked="f">
              <v:stroke joinstyle="miter"/>
              <v:textbox inset="0,0,0,0">
                <w:txbxContent>
                  <w:p>
                    <w:pPr>
                      <w:spacing w:before="7"/>
                      <w:ind w:left="0" w:right="0" w:firstLine="0"/>
                      <w:jc w:val="left"/>
                      <w:rPr>
                        <w:rFonts w:ascii="Times New Roman" w:hAnsi="Times New Roman"/>
                        <w:i/>
                        <w:sz w:val="24"/>
                      </w:rPr>
                    </w:pPr>
                    <w:r>
                      <w:rPr>
                        <w:rFonts w:ascii="Symbol" w:hAnsi="Symbol"/>
                        <w:w w:val="95"/>
                        <w:sz w:val="31"/>
                      </w:rPr>
                      <w:sym w:font="Symbol" w:char="F028"/>
                    </w:r>
                    <w:r>
                      <w:rPr>
                        <w:rFonts w:ascii="Times New Roman" w:hAnsi="Times New Roman"/>
                        <w:i/>
                        <w:w w:val="95"/>
                        <w:sz w:val="24"/>
                      </w:rPr>
                      <w:t>p</w:t>
                    </w:r>
                  </w:p>
                </w:txbxContent>
              </v:textbox>
            </v:shape>
            <v:shape id="_x0000_s1128" o:spid="_x0000_s1127" type="#_x0000_t202" style="width:473;height:155;left:5997;position:absolute;top:568" coordsize="21600,21600" filled="f" stroked="f">
              <v:stroke joinstyle="miter"/>
              <v:textbox inset="0,0,0,0">
                <w:txbxContent>
                  <w:p>
                    <w:pPr>
                      <w:tabs>
                        <w:tab w:val="right" w:pos="452"/>
                      </w:tabs>
                      <w:spacing w:before="0" w:line="155" w:lineRule="exact"/>
                      <w:ind w:left="0" w:right="0" w:firstLine="0"/>
                      <w:jc w:val="left"/>
                      <w:rPr>
                        <w:rFonts w:ascii="Times New Roman"/>
                        <w:sz w:val="14"/>
                      </w:rPr>
                    </w:pPr>
                    <w:r>
                      <w:rPr>
                        <w:rFonts w:ascii="Times New Roman"/>
                        <w:i/>
                        <w:sz w:val="14"/>
                      </w:rPr>
                      <w:t>x</w:t>
                    </w:r>
                    <w:r>
                      <w:rPr>
                        <w:rFonts w:ascii="Times New Roman"/>
                        <w:i/>
                        <w:sz w:val="14"/>
                      </w:rPr>
                      <w:tab/>
                    </w:r>
                    <w:r>
                      <w:rPr>
                        <w:rFonts w:ascii="Times New Roman"/>
                        <w:sz w:val="14"/>
                      </w:rPr>
                      <w:t>3</w:t>
                    </w:r>
                  </w:p>
                </w:txbxContent>
              </v:textbox>
            </v:shape>
            <v:shape id="_x0000_s1129" o:spid="_x0000_s1128" type="#_x0000_t202" style="width:916;height:388;left:6136;position:absolute;top:313" coordsize="21600,21600" filled="f" stroked="f">
              <v:stroke joinstyle="miter"/>
              <v:textbox inset="0,0,0,0">
                <w:txbxContent>
                  <w:p>
                    <w:pPr>
                      <w:numPr>
                        <w:ilvl w:val="0"/>
                        <w:numId w:val="13"/>
                      </w:numPr>
                      <w:tabs>
                        <w:tab w:val="left" w:pos="176"/>
                      </w:tabs>
                      <w:spacing w:before="7"/>
                      <w:ind w:left="175" w:right="0" w:hanging="176"/>
                      <w:jc w:val="left"/>
                      <w:rPr>
                        <w:rFonts w:ascii="Times New Roman" w:hAnsi="Times New Roman"/>
                        <w:i/>
                        <w:sz w:val="24"/>
                      </w:rPr>
                    </w:pPr>
                    <w:r>
                      <w:rPr>
                        <w:rFonts w:ascii="Times New Roman" w:hAnsi="Times New Roman"/>
                        <w:i/>
                        <w:sz w:val="24"/>
                      </w:rPr>
                      <w:t xml:space="preserve">l </w:t>
                    </w:r>
                    <w:r>
                      <w:rPr>
                        <w:rFonts w:ascii="Symbol" w:hAnsi="Symbol"/>
                        <w:sz w:val="31"/>
                      </w:rPr>
                      <w:sym w:font="Symbol" w:char="F029"/>
                    </w:r>
                    <w:r>
                      <w:rPr>
                        <w:rFonts w:ascii="Times New Roman" w:hAnsi="Times New Roman"/>
                        <w:sz w:val="31"/>
                      </w:rPr>
                      <w:t xml:space="preserve"> </w:t>
                    </w:r>
                    <w:r>
                      <w:rPr>
                        <w:rFonts w:ascii="Symbol" w:hAnsi="Symbol"/>
                        <w:sz w:val="24"/>
                      </w:rPr>
                      <w:sym w:font="Symbol" w:char="F02B"/>
                    </w:r>
                    <w:r>
                      <w:rPr>
                        <w:rFonts w:ascii="Times New Roman" w:hAnsi="Times New Roman"/>
                        <w:spacing w:val="-38"/>
                        <w:sz w:val="24"/>
                      </w:rPr>
                      <w:t xml:space="preserve"> </w:t>
                    </w:r>
                    <w:r>
                      <w:rPr>
                        <w:rFonts w:ascii="Times New Roman" w:hAnsi="Times New Roman"/>
                        <w:i/>
                        <w:sz w:val="24"/>
                      </w:rPr>
                      <w:t>p</w:t>
                    </w:r>
                  </w:p>
                </w:txbxContent>
              </v:textbox>
            </v:shape>
            <v:shape id="_x0000_s1130" o:spid="_x0000_s1129" type="#_x0000_t202" style="width:92;height:155;left:6553;position:absolute;top:383"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1"/>
                        <w:sz w:val="14"/>
                      </w:rPr>
                      <w:t>2</w:t>
                    </w:r>
                  </w:p>
                </w:txbxContent>
              </v:textbox>
            </v:shape>
            <v:shape id="_x0000_s1131" o:spid="_x0000_s1130" type="#_x0000_t202" style="width:93;height:323;left:7046;position:absolute;top:401" coordsize="21600,21600" filled="f" stroked="f">
              <v:stroke joinstyle="miter"/>
              <v:textbox inset="0,0,0,0">
                <w:txbxContent>
                  <w:p>
                    <w:pPr>
                      <w:spacing w:before="0" w:line="155" w:lineRule="exact"/>
                      <w:ind w:left="1" w:right="0" w:firstLine="0"/>
                      <w:jc w:val="left"/>
                      <w:rPr>
                        <w:rFonts w:ascii="Times New Roman"/>
                        <w:sz w:val="14"/>
                      </w:rPr>
                    </w:pPr>
                    <w:r>
                      <w:rPr>
                        <w:rFonts w:ascii="Times New Roman"/>
                        <w:w w:val="101"/>
                        <w:sz w:val="14"/>
                      </w:rPr>
                      <w:t>2</w:t>
                    </w:r>
                  </w:p>
                  <w:p>
                    <w:pPr>
                      <w:spacing w:before="6"/>
                      <w:ind w:left="0" w:right="0" w:firstLine="0"/>
                      <w:jc w:val="left"/>
                      <w:rPr>
                        <w:rFonts w:ascii="Times New Roman"/>
                        <w:i/>
                        <w:sz w:val="14"/>
                      </w:rPr>
                    </w:pPr>
                    <w:r>
                      <w:rPr>
                        <w:rFonts w:ascii="Times New Roman"/>
                        <w:i/>
                        <w:w w:val="101"/>
                        <w:sz w:val="14"/>
                      </w:rPr>
                      <w:t>y</w:t>
                    </w:r>
                  </w:p>
                </w:txbxContent>
              </v:textbox>
            </v:shape>
          </v:group>
        </w:pict>
      </w:r>
      <w:r>
        <w:pict>
          <v:shape id="_x0000_s1132" o:spid="_x0000_s1131" type="#_x0000_t202" style="width:3.6pt;height:7.75pt;margin-top:15.8pt;margin-left:85.6pt;mso-height-relative:page;mso-position-horizontal-relative:page;mso-width-relative:page;position:absolute;z-index:251752448" coordsize="21600,21600" filled="f" stroked="f">
            <v:stroke joinstyle="miter"/>
            <v:textbox inset="0,0,0,0">
              <w:txbxContent>
                <w:p>
                  <w:pPr>
                    <w:spacing w:before="0" w:line="155" w:lineRule="exact"/>
                    <w:ind w:left="0" w:right="0" w:firstLine="0"/>
                    <w:jc w:val="left"/>
                    <w:rPr>
                      <w:rFonts w:ascii="Times New Roman"/>
                      <w:sz w:val="14"/>
                    </w:rPr>
                  </w:pPr>
                  <w:r>
                    <w:rPr>
                      <w:rFonts w:ascii="Times New Roman"/>
                      <w:w w:val="101"/>
                      <w:sz w:val="14"/>
                    </w:rPr>
                    <w:t>3</w:t>
                  </w:r>
                </w:p>
              </w:txbxContent>
            </v:textbox>
          </v:shape>
        </w:pict>
      </w:r>
      <w:r>
        <w:rPr>
          <w:rFonts w:ascii="Symbol" w:hAnsi="Symbol"/>
          <w:i/>
          <w:sz w:val="25"/>
        </w:rPr>
        <w:sym w:font="Symbol" w:char="F071"/>
      </w:r>
      <w:r>
        <w:rPr>
          <w:rFonts w:ascii="Times New Roman" w:hAnsi="Times New Roman"/>
          <w:i/>
          <w:sz w:val="25"/>
        </w:rPr>
        <w:t xml:space="preserve">  </w:t>
      </w:r>
      <w:r>
        <w:rPr>
          <w:rFonts w:ascii="Symbol" w:hAnsi="Symbol"/>
          <w:sz w:val="24"/>
        </w:rPr>
        <w:sym w:font="Symbol" w:char="F03D"/>
      </w:r>
      <w:r>
        <w:rPr>
          <w:rFonts w:ascii="Times New Roman" w:hAnsi="Times New Roman"/>
          <w:sz w:val="24"/>
        </w:rPr>
        <w:t xml:space="preserve"> </w:t>
      </w:r>
      <w:r>
        <w:rPr>
          <w:rFonts w:ascii="Times New Roman" w:hAnsi="Times New Roman"/>
          <w:spacing w:val="-3"/>
          <w:sz w:val="24"/>
        </w:rPr>
        <w:t>180</w:t>
      </w:r>
      <w:r>
        <w:rPr>
          <w:rFonts w:ascii="Symbol" w:hAnsi="Symbol"/>
          <w:spacing w:val="-3"/>
          <w:sz w:val="24"/>
        </w:rPr>
        <w:sym w:font="Symbol" w:char="F0B0"/>
      </w:r>
      <w:r>
        <w:rPr>
          <w:rFonts w:ascii="Times New Roman" w:hAnsi="Times New Roman"/>
          <w:spacing w:val="-11"/>
          <w:sz w:val="24"/>
        </w:rPr>
        <w:t xml:space="preserve"> </w:t>
      </w:r>
      <w:r>
        <w:rPr>
          <w:rFonts w:ascii="Symbol" w:hAnsi="Symbol"/>
          <w:sz w:val="24"/>
        </w:rPr>
        <w:sym w:font="Symbol" w:char="F02D"/>
      </w:r>
      <w:r>
        <w:rPr>
          <w:rFonts w:ascii="Times New Roman" w:hAnsi="Times New Roman"/>
          <w:spacing w:val="-18"/>
          <w:sz w:val="24"/>
        </w:rPr>
        <w:t xml:space="preserve"> </w:t>
      </w:r>
      <w:r>
        <w:rPr>
          <w:rFonts w:ascii="Times New Roman" w:hAnsi="Times New Roman"/>
          <w:sz w:val="24"/>
        </w:rPr>
        <w:t>arctan</w:t>
      </w:r>
      <w:r>
        <w:rPr>
          <w:rFonts w:ascii="Symbol" w:hAnsi="Symbol"/>
          <w:position w:val="1"/>
          <w:sz w:val="24"/>
        </w:rPr>
        <w:sym w:font="Symbol" w:char="F0E7"/>
      </w:r>
      <w:r>
        <w:rPr>
          <w:rFonts w:ascii="Symbol" w:hAnsi="Symbol"/>
          <w:position w:val="12"/>
          <w:sz w:val="24"/>
          <w:u w:val="single"/>
        </w:rPr>
        <w:sym w:font="Symbol" w:char="F020"/>
      </w:r>
      <w:r>
        <w:rPr>
          <w:rFonts w:ascii="Symbol" w:hAnsi="Symbol"/>
          <w:position w:val="12"/>
          <w:sz w:val="24"/>
          <w:u w:val="single"/>
        </w:rPr>
        <w:sym w:font="Symbol" w:char="F009"/>
      </w:r>
      <w:r>
        <w:rPr>
          <w:rFonts w:ascii="Times New Roman" w:hAnsi="Times New Roman"/>
          <w:i/>
          <w:position w:val="12"/>
          <w:sz w:val="14"/>
          <w:u w:val="single"/>
        </w:rPr>
        <w:t>y</w:t>
      </w:r>
      <w:r>
        <w:rPr>
          <w:rFonts w:ascii="Times New Roman" w:hAnsi="Times New Roman"/>
          <w:i/>
          <w:position w:val="12"/>
          <w:sz w:val="14"/>
          <w:u w:val="single"/>
        </w:rPr>
        <w:tab/>
      </w:r>
      <w:r>
        <w:rPr>
          <w:rFonts w:ascii="Symbol" w:hAnsi="Symbol"/>
          <w:position w:val="1"/>
          <w:sz w:val="24"/>
        </w:rPr>
        <w:sym w:font="Symbol" w:char="F0F7"/>
      </w:r>
      <w:r>
        <w:rPr>
          <w:rFonts w:ascii="Times New Roman" w:hAnsi="Times New Roman"/>
          <w:spacing w:val="-15"/>
          <w:position w:val="1"/>
          <w:sz w:val="24"/>
        </w:rPr>
        <w:t xml:space="preserve"> </w:t>
      </w:r>
      <w:r>
        <w:rPr>
          <w:rFonts w:ascii="Symbol" w:hAnsi="Symbol"/>
          <w:sz w:val="24"/>
        </w:rPr>
        <w:sym w:font="Symbol" w:char="F02B"/>
      </w:r>
      <w:r>
        <w:rPr>
          <w:rFonts w:ascii="Times New Roman" w:hAnsi="Times New Roman"/>
          <w:spacing w:val="-12"/>
          <w:sz w:val="24"/>
        </w:rPr>
        <w:t xml:space="preserve"> </w:t>
      </w:r>
      <w:r>
        <w:rPr>
          <w:rFonts w:ascii="Times New Roman" w:hAnsi="Times New Roman"/>
          <w:sz w:val="24"/>
        </w:rPr>
        <w:t>arccos</w:t>
      </w:r>
      <w:r>
        <w:rPr>
          <w:rFonts w:ascii="Symbol" w:hAnsi="Symbol"/>
          <w:position w:val="5"/>
          <w:sz w:val="24"/>
        </w:rPr>
        <w:sym w:font="Symbol" w:char="F0EA"/>
      </w:r>
      <w:r>
        <w:rPr>
          <w:rFonts w:ascii="Symbol" w:hAnsi="Symbol"/>
          <w:position w:val="12"/>
          <w:sz w:val="24"/>
          <w:u w:val="single"/>
        </w:rPr>
        <w:sym w:font="Symbol" w:char="F020"/>
      </w:r>
      <w:r>
        <w:rPr>
          <w:rFonts w:ascii="Symbol" w:hAnsi="Symbol"/>
          <w:position w:val="12"/>
          <w:sz w:val="24"/>
          <w:u w:val="single"/>
        </w:rPr>
        <w:sym w:font="Symbol" w:char="F009"/>
      </w:r>
      <w:r>
        <w:rPr>
          <w:rFonts w:ascii="Times New Roman" w:hAnsi="Times New Roman"/>
          <w:i/>
          <w:position w:val="12"/>
          <w:sz w:val="14"/>
          <w:u w:val="single"/>
        </w:rPr>
        <w:t>x</w:t>
      </w:r>
      <w:r>
        <w:rPr>
          <w:rFonts w:ascii="Times New Roman" w:hAnsi="Times New Roman"/>
          <w:i/>
          <w:position w:val="12"/>
          <w:sz w:val="14"/>
          <w:u w:val="single"/>
        </w:rPr>
        <w:tab/>
      </w:r>
      <w:r>
        <w:rPr>
          <w:rFonts w:ascii="Times New Roman" w:hAnsi="Times New Roman"/>
          <w:position w:val="12"/>
          <w:sz w:val="14"/>
          <w:u w:val="single"/>
        </w:rPr>
        <w:t>3</w:t>
      </w:r>
      <w:r>
        <w:rPr>
          <w:rFonts w:ascii="Times New Roman" w:hAnsi="Times New Roman"/>
          <w:position w:val="12"/>
          <w:sz w:val="14"/>
          <w:u w:val="single"/>
        </w:rPr>
        <w:tab/>
      </w:r>
      <w:r>
        <w:rPr>
          <w:rFonts w:ascii="Times New Roman" w:hAnsi="Times New Roman"/>
          <w:position w:val="12"/>
          <w:sz w:val="14"/>
          <w:u w:val="single"/>
        </w:rPr>
        <w:t>1</w:t>
      </w:r>
      <w:r>
        <w:rPr>
          <w:rFonts w:ascii="Times New Roman" w:hAnsi="Times New Roman"/>
          <w:position w:val="12"/>
          <w:sz w:val="14"/>
          <w:u w:val="single"/>
        </w:rPr>
        <w:tab/>
      </w:r>
      <w:r>
        <w:rPr>
          <w:rFonts w:ascii="Times New Roman" w:hAnsi="Times New Roman"/>
          <w:position w:val="12"/>
          <w:sz w:val="14"/>
          <w:u w:val="single"/>
        </w:rPr>
        <w:t>2</w:t>
      </w:r>
      <w:r>
        <w:rPr>
          <w:rFonts w:ascii="Times New Roman" w:hAnsi="Times New Roman"/>
          <w:position w:val="12"/>
          <w:sz w:val="14"/>
          <w:u w:val="single"/>
        </w:rPr>
        <w:tab/>
      </w:r>
      <w:r>
        <w:rPr>
          <w:rFonts w:ascii="Times New Roman" w:hAnsi="Times New Roman"/>
          <w:i/>
          <w:position w:val="12"/>
          <w:sz w:val="14"/>
          <w:u w:val="single"/>
        </w:rPr>
        <w:t>y</w:t>
      </w:r>
      <w:r>
        <w:rPr>
          <w:rFonts w:ascii="Times New Roman" w:hAnsi="Times New Roman"/>
          <w:i/>
          <w:position w:val="12"/>
          <w:sz w:val="14"/>
        </w:rPr>
        <w:t xml:space="preserve"> </w:t>
      </w:r>
      <w:r>
        <w:rPr>
          <w:rFonts w:ascii="Symbol" w:hAnsi="Symbol"/>
          <w:position w:val="5"/>
          <w:sz w:val="24"/>
        </w:rPr>
        <w:sym w:font="Symbol" w:char="F0FA"/>
      </w:r>
      <w:r>
        <w:rPr>
          <w:rFonts w:ascii="Times New Roman" w:hAnsi="Times New Roman"/>
          <w:position w:val="5"/>
          <w:sz w:val="24"/>
        </w:rPr>
        <w:t xml:space="preserve"> </w:t>
      </w:r>
      <w:r>
        <w:rPr>
          <w:rFonts w:ascii="Symbol" w:hAnsi="Symbol"/>
          <w:sz w:val="24"/>
        </w:rPr>
        <w:sym w:font="Symbol" w:char="F02D"/>
      </w:r>
      <w:r>
        <w:rPr>
          <w:rFonts w:ascii="Times New Roman" w:hAnsi="Times New Roman"/>
          <w:sz w:val="24"/>
        </w:rPr>
        <w:t xml:space="preserve"> </w:t>
      </w:r>
      <w:r>
        <w:rPr>
          <w:rFonts w:ascii="Times New Roman" w:hAnsi="Times New Roman"/>
          <w:spacing w:val="-8"/>
          <w:sz w:val="24"/>
        </w:rPr>
        <w:t>arcsin</w:t>
      </w:r>
      <w:r>
        <w:rPr>
          <w:rFonts w:ascii="Symbol" w:hAnsi="Symbol"/>
          <w:spacing w:val="-8"/>
          <w:sz w:val="37"/>
        </w:rPr>
        <w:sym w:font="Symbol" w:char="F07B"/>
      </w:r>
      <w:r>
        <w:rPr>
          <w:rFonts w:ascii="Times New Roman" w:hAnsi="Times New Roman"/>
          <w:i/>
          <w:spacing w:val="-8"/>
          <w:sz w:val="24"/>
        </w:rPr>
        <w:t>c</w:t>
      </w:r>
      <w:r>
        <w:rPr>
          <w:rFonts w:ascii="Times New Roman" w:hAnsi="Times New Roman"/>
          <w:i/>
          <w:spacing w:val="-10"/>
          <w:sz w:val="24"/>
        </w:rPr>
        <w:t xml:space="preserve"> </w:t>
      </w:r>
      <w:r>
        <w:rPr>
          <w:rFonts w:ascii="Times New Roman" w:hAnsi="Times New Roman"/>
          <w:i/>
          <w:spacing w:val="-14"/>
          <w:sz w:val="24"/>
        </w:rPr>
        <w:t>p</w:t>
      </w:r>
    </w:p>
    <w:p>
      <w:pPr>
        <w:pStyle w:val="ListParagraph"/>
        <w:numPr>
          <w:ilvl w:val="0"/>
          <w:numId w:val="10"/>
        </w:numPr>
        <w:tabs>
          <w:tab w:val="left" w:pos="298"/>
        </w:tabs>
        <w:spacing w:before="69" w:after="0" w:line="247" w:lineRule="exact"/>
        <w:ind w:left="297" w:right="0" w:hanging="184"/>
        <w:jc w:val="left"/>
        <w:rPr>
          <w:rFonts w:ascii="Times New Roman" w:hAnsi="Times New Roman"/>
          <w:i/>
          <w:sz w:val="24"/>
        </w:rPr>
      </w:pPr>
      <w:r>
        <w:rPr>
          <w:rFonts w:ascii="Times New Roman" w:hAnsi="Times New Roman"/>
          <w:i/>
          <w:w w:val="101"/>
          <w:sz w:val="24"/>
        </w:rPr>
        <w:br w:type="column"/>
      </w:r>
      <w:r>
        <w:rPr>
          <w:rFonts w:ascii="Times New Roman" w:hAnsi="Times New Roman"/>
          <w:i/>
          <w:sz w:val="24"/>
        </w:rPr>
        <w:t>s</w:t>
      </w:r>
      <w:r>
        <w:rPr>
          <w:rFonts w:ascii="Times New Roman" w:hAnsi="Times New Roman"/>
          <w:i/>
          <w:spacing w:val="-1"/>
          <w:sz w:val="24"/>
        </w:rPr>
        <w:t xml:space="preserve"> </w:t>
      </w:r>
      <w:r>
        <w:rPr>
          <w:rFonts w:ascii="Symbol" w:hAnsi="Symbol"/>
          <w:spacing w:val="3"/>
          <w:sz w:val="31"/>
        </w:rPr>
        <w:sym w:font="Symbol" w:char="F028"/>
      </w:r>
      <w:r>
        <w:rPr>
          <w:rFonts w:ascii="Times New Roman" w:hAnsi="Times New Roman"/>
          <w:i/>
          <w:spacing w:val="3"/>
          <w:sz w:val="24"/>
        </w:rPr>
        <w:t>p</w:t>
      </w:r>
    </w:p>
    <w:p>
      <w:pPr>
        <w:spacing w:before="9" w:line="308" w:lineRule="exact"/>
        <w:ind w:left="106" w:right="0" w:firstLine="0"/>
        <w:jc w:val="left"/>
        <w:rPr>
          <w:rFonts w:ascii="Times New Roman" w:hAnsi="Times New Roman"/>
          <w:i/>
          <w:sz w:val="24"/>
        </w:rPr>
      </w:pPr>
      <w:r>
        <w:br w:type="column"/>
      </w:r>
      <w:r>
        <w:rPr>
          <w:rFonts w:ascii="Symbol" w:hAnsi="Symbol"/>
          <w:sz w:val="24"/>
        </w:rPr>
        <w:sym w:font="Symbol" w:char="F02B"/>
      </w:r>
      <w:r>
        <w:rPr>
          <w:rFonts w:ascii="Times New Roman" w:hAnsi="Times New Roman"/>
          <w:sz w:val="24"/>
        </w:rPr>
        <w:t xml:space="preserve"> </w:t>
      </w:r>
      <w:r>
        <w:rPr>
          <w:rFonts w:ascii="Times New Roman" w:hAnsi="Times New Roman"/>
          <w:i/>
          <w:sz w:val="24"/>
        </w:rPr>
        <w:t xml:space="preserve">l </w:t>
      </w:r>
      <w:r>
        <w:rPr>
          <w:rFonts w:ascii="Symbol" w:hAnsi="Symbol"/>
          <w:sz w:val="31"/>
        </w:rPr>
        <w:sym w:font="Symbol" w:char="F029"/>
      </w:r>
      <w:r>
        <w:rPr>
          <w:rFonts w:ascii="Symbol" w:hAnsi="Symbol"/>
          <w:sz w:val="37"/>
        </w:rPr>
        <w:sym w:font="Symbol" w:char="F07D"/>
      </w:r>
      <w:r>
        <w:rPr>
          <w:rFonts w:ascii="Times New Roman" w:hAnsi="Times New Roman"/>
          <w:sz w:val="24"/>
        </w:rPr>
        <w:t xml:space="preserve">/ </w:t>
      </w:r>
      <w:r>
        <w:rPr>
          <w:rFonts w:ascii="Times New Roman" w:hAnsi="Times New Roman"/>
          <w:i/>
          <w:sz w:val="24"/>
        </w:rPr>
        <w:t>l</w:t>
      </w:r>
    </w:p>
    <w:p>
      <w:pPr>
        <w:spacing w:after="0" w:line="308" w:lineRule="exact"/>
        <w:jc w:val="left"/>
        <w:rPr>
          <w:rFonts w:ascii="Times New Roman" w:hAnsi="Times New Roman"/>
          <w:sz w:val="24"/>
        </w:rPr>
        <w:sectPr>
          <w:headerReference w:type="even" r:id="rId263"/>
          <w:headerReference w:type="default" r:id="rId264"/>
          <w:footerReference w:type="even" r:id="rId265"/>
          <w:footerReference w:type="default" r:id="rId266"/>
          <w:type w:val="continuous"/>
          <w:pgSz w:w="11910" w:h="16840"/>
          <w:pgMar w:top="1240" w:right="1220" w:bottom="1120" w:left="1260" w:header="720" w:footer="720" w:gutter="0"/>
          <w:pgNumType w:start="64"/>
          <w:cols w:num="3" w:space="708" w:equalWidth="0">
            <w:col w:w="7401" w:space="40"/>
            <w:col w:w="695" w:space="39"/>
            <w:col w:w="1255" w:space="0"/>
          </w:cols>
        </w:sectPr>
      </w:pPr>
    </w:p>
    <w:p>
      <w:pPr>
        <w:spacing w:before="12"/>
        <w:ind w:left="0" w:right="38" w:firstLine="0"/>
        <w:jc w:val="right"/>
        <w:rPr>
          <w:rFonts w:ascii="Symbol" w:hAnsi="Symbol"/>
          <w:sz w:val="24"/>
        </w:rPr>
      </w:pPr>
      <w:r>
        <w:pict>
          <v:shape id="_x0000_s1133" o:spid="_x0000_s1132" type="#_x0000_t202" style="width:4.7pt;height:14.7pt;margin-top:9.3pt;margin-left:251.8pt;mso-height-relative:page;mso-position-horizontal-relative:page;mso-width-relative:page;position:absolute;z-index:-251563008" coordsize="21600,21600" filled="f" stroked="f">
            <v:stroke joinstyle="miter"/>
            <v:textbox inset="0,0,0,0">
              <w:txbxContent>
                <w:p>
                  <w:pPr>
                    <w:pStyle w:val="BodyText"/>
                    <w:spacing w:line="294" w:lineRule="exact"/>
                    <w:rPr>
                      <w:rFonts w:ascii="Symbol" w:hAnsi="Symbol"/>
                    </w:rPr>
                  </w:pPr>
                  <w:r>
                    <w:rPr>
                      <w:rFonts w:ascii="Symbol" w:hAnsi="Symbol"/>
                      <w:w w:val="102"/>
                    </w:rPr>
                    <w:sym w:font="Symbol" w:char="F0EB"/>
                  </w:r>
                </w:p>
              </w:txbxContent>
            </v:textbox>
          </v:shape>
        </w:pict>
      </w:r>
      <w:r>
        <w:rPr>
          <w:rFonts w:ascii="Symbol" w:hAnsi="Symbol"/>
          <w:sz w:val="24"/>
        </w:rPr>
        <w:sym w:font="Symbol" w:char="F0E8"/>
      </w:r>
      <w:r>
        <w:rPr>
          <w:rFonts w:ascii="Times New Roman" w:hAnsi="Times New Roman"/>
          <w:sz w:val="24"/>
        </w:rPr>
        <w:t xml:space="preserve"> </w:t>
      </w:r>
      <w:r>
        <w:rPr>
          <w:rFonts w:ascii="Times New Roman" w:hAnsi="Times New Roman"/>
          <w:i/>
          <w:position w:val="6"/>
          <w:sz w:val="24"/>
        </w:rPr>
        <w:t>p</w:t>
      </w:r>
      <w:r>
        <w:rPr>
          <w:rFonts w:ascii="Times New Roman" w:hAnsi="Times New Roman"/>
          <w:i/>
          <w:sz w:val="14"/>
        </w:rPr>
        <w:t xml:space="preserve">x </w:t>
      </w:r>
      <w:r>
        <w:rPr>
          <w:rFonts w:ascii="Symbol" w:hAnsi="Symbol"/>
          <w:position w:val="6"/>
          <w:sz w:val="24"/>
        </w:rPr>
        <w:sym w:font="Symbol" w:char="F02B"/>
      </w:r>
      <w:r>
        <w:rPr>
          <w:rFonts w:ascii="Times New Roman" w:hAnsi="Times New Roman"/>
          <w:position w:val="6"/>
          <w:sz w:val="24"/>
        </w:rPr>
        <w:t xml:space="preserve"> </w:t>
      </w:r>
      <w:r>
        <w:rPr>
          <w:rFonts w:ascii="Times New Roman" w:hAnsi="Times New Roman"/>
          <w:i/>
          <w:position w:val="6"/>
          <w:sz w:val="24"/>
        </w:rPr>
        <w:t>l</w:t>
      </w:r>
      <w:r>
        <w:rPr>
          <w:rFonts w:ascii="Times New Roman" w:hAnsi="Times New Roman"/>
          <w:sz w:val="14"/>
        </w:rPr>
        <w:t xml:space="preserve">3 </w:t>
      </w:r>
      <w:r>
        <w:rPr>
          <w:rFonts w:ascii="Symbol" w:hAnsi="Symbol"/>
          <w:sz w:val="24"/>
        </w:rPr>
        <w:sym w:font="Symbol" w:char="F0F8"/>
      </w:r>
    </w:p>
    <w:p>
      <w:pPr>
        <w:tabs>
          <w:tab w:val="left" w:pos="756"/>
        </w:tabs>
        <w:spacing w:before="5"/>
        <w:ind w:left="452" w:right="0" w:firstLine="0"/>
        <w:jc w:val="left"/>
        <w:rPr>
          <w:rFonts w:ascii="Times New Roman" w:hAnsi="Times New Roman"/>
          <w:sz w:val="14"/>
        </w:rPr>
      </w:pPr>
      <w:r>
        <w:br w:type="column"/>
      </w:r>
      <w:r>
        <w:rPr>
          <w:rFonts w:ascii="Symbol" w:hAnsi="Symbol"/>
          <w:position w:val="7"/>
          <w:sz w:val="24"/>
        </w:rPr>
        <w:sym w:font="Symbol" w:char="F0EA"/>
      </w:r>
      <w:r>
        <w:rPr>
          <w:rFonts w:ascii="Times New Roman" w:hAnsi="Times New Roman"/>
          <w:position w:val="7"/>
          <w:sz w:val="24"/>
        </w:rPr>
        <w:tab/>
      </w:r>
      <w:r>
        <w:rPr>
          <w:rFonts w:ascii="Times New Roman" w:hAnsi="Times New Roman"/>
          <w:spacing w:val="-7"/>
          <w:sz w:val="24"/>
        </w:rPr>
        <w:t>2</w:t>
      </w:r>
      <w:r>
        <w:rPr>
          <w:rFonts w:ascii="Times New Roman" w:hAnsi="Times New Roman"/>
          <w:i/>
          <w:spacing w:val="-7"/>
          <w:sz w:val="24"/>
        </w:rPr>
        <w:t>l</w:t>
      </w:r>
      <w:r>
        <w:rPr>
          <w:rFonts w:ascii="Times New Roman" w:hAnsi="Times New Roman"/>
          <w:spacing w:val="-7"/>
          <w:position w:val="-5"/>
          <w:sz w:val="14"/>
        </w:rPr>
        <w:t>1</w:t>
      </w:r>
    </w:p>
    <w:p>
      <w:pPr>
        <w:tabs>
          <w:tab w:val="left" w:pos="1512"/>
        </w:tabs>
        <w:spacing w:before="52" w:line="122" w:lineRule="auto"/>
        <w:ind w:left="452" w:right="0" w:firstLine="0"/>
        <w:jc w:val="left"/>
        <w:rPr>
          <w:rFonts w:ascii="Times New Roman" w:hAnsi="Times New Roman"/>
          <w:i/>
          <w:sz w:val="14"/>
        </w:rPr>
      </w:pPr>
      <w:r>
        <w:br w:type="column"/>
      </w:r>
      <w:r>
        <w:rPr>
          <w:rFonts w:ascii="Symbol" w:hAnsi="Symbol"/>
          <w:position w:val="-11"/>
          <w:sz w:val="24"/>
        </w:rPr>
        <w:sym w:font="Symbol" w:char="F0FA"/>
      </w:r>
      <w:r>
        <w:rPr>
          <w:rFonts w:ascii="Times New Roman" w:hAnsi="Times New Roman"/>
          <w:position w:val="-11"/>
          <w:sz w:val="24"/>
        </w:rPr>
        <w:tab/>
      </w:r>
      <w:r>
        <w:rPr>
          <w:rFonts w:ascii="Times New Roman" w:hAnsi="Times New Roman"/>
          <w:sz w:val="14"/>
        </w:rPr>
        <w:t>1</w:t>
      </w:r>
      <w:r>
        <w:rPr>
          <w:rFonts w:ascii="Times New Roman" w:hAnsi="Times New Roman"/>
          <w:spacing w:val="30"/>
          <w:sz w:val="14"/>
        </w:rPr>
        <w:t xml:space="preserve"> </w:t>
      </w:r>
      <w:r>
        <w:rPr>
          <w:rFonts w:ascii="Times New Roman" w:hAnsi="Times New Roman"/>
          <w:i/>
          <w:spacing w:val="-20"/>
          <w:sz w:val="14"/>
        </w:rPr>
        <w:t>y</w:t>
      </w:r>
    </w:p>
    <w:p>
      <w:pPr>
        <w:pStyle w:val="BodyText"/>
        <w:spacing w:line="267" w:lineRule="exact"/>
        <w:ind w:left="452"/>
        <w:rPr>
          <w:rFonts w:ascii="Symbol" w:hAnsi="Symbol"/>
        </w:rPr>
      </w:pPr>
      <w:r>
        <w:rPr>
          <w:rFonts w:ascii="Symbol" w:hAnsi="Symbol"/>
          <w:w w:val="102"/>
        </w:rPr>
        <w:sym w:font="Symbol" w:char="F0FB"/>
      </w:r>
    </w:p>
    <w:p>
      <w:pPr>
        <w:tabs>
          <w:tab w:val="left" w:pos="624"/>
          <w:tab w:val="left" w:pos="1005"/>
          <w:tab w:val="right" w:pos="1516"/>
        </w:tabs>
        <w:spacing w:before="0" w:line="155" w:lineRule="exact"/>
        <w:ind w:left="301" w:right="0" w:firstLine="0"/>
        <w:jc w:val="left"/>
        <w:rPr>
          <w:rFonts w:ascii="Times New Roman"/>
          <w:sz w:val="14"/>
        </w:rPr>
      </w:pPr>
      <w:r>
        <w:br w:type="column"/>
      </w:r>
      <w:r>
        <w:rPr>
          <w:rFonts w:ascii="Times New Roman"/>
          <w:sz w:val="14"/>
        </w:rPr>
        <w:t>1</w:t>
      </w:r>
      <w:r>
        <w:rPr>
          <w:rFonts w:ascii="Times New Roman"/>
          <w:sz w:val="14"/>
        </w:rPr>
        <w:tab/>
      </w:r>
      <w:r>
        <w:rPr>
          <w:rFonts w:ascii="Times New Roman"/>
          <w:i/>
          <w:sz w:val="14"/>
        </w:rPr>
        <w:t>x</w:t>
      </w:r>
      <w:r>
        <w:rPr>
          <w:rFonts w:ascii="Times New Roman"/>
          <w:i/>
          <w:sz w:val="14"/>
        </w:rPr>
        <w:tab/>
      </w:r>
      <w:r>
        <w:rPr>
          <w:rFonts w:ascii="Times New Roman"/>
          <w:sz w:val="14"/>
        </w:rPr>
        <w:t>3</w:t>
      </w:r>
      <w:r>
        <w:rPr>
          <w:rFonts w:ascii="Times New Roman"/>
          <w:sz w:val="14"/>
        </w:rPr>
        <w:tab/>
      </w:r>
      <w:r>
        <w:rPr>
          <w:rFonts w:ascii="Times New Roman"/>
          <w:sz w:val="14"/>
        </w:rPr>
        <w:t>2</w:t>
      </w:r>
    </w:p>
    <w:p>
      <w:pPr>
        <w:spacing w:after="0" w:line="155" w:lineRule="exact"/>
        <w:jc w:val="left"/>
        <w:rPr>
          <w:rFonts w:ascii="Times New Roman"/>
          <w:sz w:val="14"/>
        </w:rPr>
        <w:sectPr>
          <w:headerReference w:type="even" r:id="rId267"/>
          <w:headerReference w:type="default" r:id="rId268"/>
          <w:footerReference w:type="even" r:id="rId269"/>
          <w:footerReference w:type="default" r:id="rId270"/>
          <w:type w:val="continuous"/>
          <w:pgSz w:w="11910" w:h="16840"/>
          <w:pgMar w:top="1240" w:right="1220" w:bottom="1120" w:left="1260" w:header="720" w:footer="720" w:gutter="0"/>
          <w:pgNumType w:start="65"/>
          <w:cols w:num="4" w:space="708" w:equalWidth="0">
            <w:col w:w="2977" w:space="347"/>
            <w:col w:w="1041" w:space="1298"/>
            <w:col w:w="1815" w:space="39"/>
            <w:col w:w="1913" w:space="0"/>
          </w:cols>
        </w:sectPr>
      </w:pPr>
    </w:p>
    <w:p>
      <w:pPr>
        <w:spacing w:before="117"/>
        <w:ind w:left="614" w:right="0" w:firstLine="0"/>
        <w:jc w:val="left"/>
        <w:rPr>
          <w:sz w:val="24"/>
        </w:rPr>
      </w:pPr>
      <w:r>
        <w:rPr>
          <w:w w:val="105"/>
          <w:sz w:val="24"/>
        </w:rPr>
        <w:t>所求得的</w:t>
      </w:r>
      <w:r>
        <w:rPr>
          <w:rFonts w:ascii="Symbol" w:eastAsia="Symbol" w:hAnsi="Symbol"/>
          <w:i/>
          <w:w w:val="105"/>
          <w:sz w:val="25"/>
        </w:rPr>
        <w:sym w:font="Symbol" w:char="F071"/>
      </w:r>
      <w:r>
        <w:rPr>
          <w:rFonts w:ascii="Times New Roman" w:eastAsia="Times New Roman" w:hAnsi="Times New Roman"/>
          <w:w w:val="105"/>
          <w:position w:val="-5"/>
          <w:sz w:val="14"/>
        </w:rPr>
        <w:t xml:space="preserve">1 </w:t>
      </w:r>
      <w:r>
        <w:rPr>
          <w:w w:val="105"/>
          <w:sz w:val="24"/>
        </w:rPr>
        <w:t>，</w:t>
      </w:r>
      <w:r>
        <w:rPr>
          <w:rFonts w:ascii="Symbol" w:eastAsia="Symbol" w:hAnsi="Symbol"/>
          <w:i/>
          <w:w w:val="105"/>
          <w:sz w:val="25"/>
        </w:rPr>
        <w:sym w:font="Symbol" w:char="F071"/>
      </w:r>
      <w:r>
        <w:rPr>
          <w:rFonts w:ascii="Times New Roman" w:eastAsia="Times New Roman" w:hAnsi="Times New Roman"/>
          <w:w w:val="105"/>
          <w:position w:val="-5"/>
          <w:sz w:val="14"/>
        </w:rPr>
        <w:t xml:space="preserve">2 </w:t>
      </w:r>
      <w:r>
        <w:rPr>
          <w:w w:val="105"/>
          <w:sz w:val="24"/>
        </w:rPr>
        <w:t>，</w:t>
      </w:r>
      <w:r>
        <w:rPr>
          <w:rFonts w:ascii="Symbol" w:eastAsia="Symbol" w:hAnsi="Symbol"/>
          <w:i/>
          <w:w w:val="105"/>
          <w:sz w:val="25"/>
        </w:rPr>
        <w:sym w:font="Symbol" w:char="F071"/>
      </w:r>
      <w:r>
        <w:rPr>
          <w:rFonts w:ascii="Times New Roman" w:eastAsia="Times New Roman" w:hAnsi="Times New Roman"/>
          <w:w w:val="105"/>
          <w:position w:val="-5"/>
          <w:sz w:val="14"/>
        </w:rPr>
        <w:t>3</w:t>
      </w:r>
      <w:r>
        <w:rPr>
          <w:w w:val="105"/>
          <w:sz w:val="24"/>
        </w:rPr>
        <w:t>即为伐木机工作装置的三个关节转角变量。</w:t>
      </w:r>
    </w:p>
    <w:p>
      <w:pPr>
        <w:pStyle w:val="Heading2"/>
        <w:numPr>
          <w:ilvl w:val="1"/>
          <w:numId w:val="1"/>
        </w:numPr>
        <w:tabs>
          <w:tab w:val="left" w:pos="601"/>
        </w:tabs>
        <w:spacing w:before="167" w:after="0" w:line="240" w:lineRule="auto"/>
        <w:ind w:left="600" w:right="0" w:hanging="500"/>
        <w:jc w:val="left"/>
      </w:pPr>
      <w:r>
        <w:t>本章小结</w:t>
      </w:r>
    </w:p>
    <w:p>
      <w:pPr>
        <w:pStyle w:val="BodyText"/>
        <w:spacing w:before="168" w:line="307" w:lineRule="auto"/>
        <w:ind w:left="101" w:right="134" w:firstLine="480"/>
        <w:jc w:val="both"/>
      </w:pPr>
      <w:r>
        <w:t xml:space="preserve">本章根据现有伐木机工作装置存在的问题及国内的发展现状，确定了本文设计的伐木机工作装置的结构包括固定座、大臂、大臂油缸、小臂、小臂油缸、两摇杆、连杆、伐木头油缸、伐木头组合机构，其中伐木头组合机构包括联接柄、回转马达、伐木头主体、伸缩头、固定打枝刀、上夹抱机构、下夹抱机构、刀锯、刀锯马达、设有出料口的刀锯保护罩；然后介绍了伐木机工作装置的作业过程包括调整过程、夹抱与锯切、伐倒、打枝、造材、截梢、归楞；最后选用 </w:t>
      </w:r>
      <w:r>
        <w:rPr>
          <w:rFonts w:ascii="Times New Roman" w:eastAsia="Times New Roman"/>
        </w:rPr>
        <w:t xml:space="preserve">D-H </w:t>
      </w:r>
      <w:r>
        <w:t>法建立了伐木机工作装置的各杆件空间坐标系，对其进行了运动学分析，得出其运动学方程的正解和逆解。</w:t>
      </w:r>
    </w:p>
    <w:p>
      <w:pPr>
        <w:spacing w:after="0" w:line="307" w:lineRule="auto"/>
        <w:jc w:val="both"/>
        <w:sectPr>
          <w:headerReference w:type="even" r:id="rId271"/>
          <w:headerReference w:type="default" r:id="rId272"/>
          <w:footerReference w:type="even" r:id="rId273"/>
          <w:footerReference w:type="default" r:id="rId274"/>
          <w:type w:val="continuous"/>
          <w:pgSz w:w="11910" w:h="16840"/>
          <w:pgMar w:top="1240" w:right="1220" w:bottom="1120" w:left="1260" w:header="720" w:footer="720" w:gutter="0"/>
          <w:pgNumType w:start="66"/>
          <w:cols w:space="708"/>
        </w:sectPr>
      </w:pPr>
    </w:p>
    <w:p>
      <w:pPr>
        <w:pStyle w:val="BodyText"/>
        <w:rPr>
          <w:sz w:val="20"/>
        </w:rPr>
      </w:pPr>
    </w:p>
    <w:p>
      <w:pPr>
        <w:pStyle w:val="BodyText"/>
        <w:spacing w:before="3"/>
        <w:rPr>
          <w:sz w:val="14"/>
        </w:rPr>
      </w:pPr>
    </w:p>
    <w:p>
      <w:pPr>
        <w:pStyle w:val="Heading1"/>
      </w:pPr>
      <w:bookmarkStart w:id="11" w:name="3 伐木机工作装置的建模与运动仿真"/>
      <w:bookmarkEnd w:id="11"/>
      <w:bookmarkStart w:id="12" w:name="3.1.2 主要特性"/>
      <w:bookmarkEnd w:id="12"/>
      <w:bookmarkStart w:id="13" w:name="3.1.1 简介"/>
      <w:bookmarkEnd w:id="13"/>
      <w:bookmarkStart w:id="14" w:name="3.2 伐木机工作装置的建模"/>
      <w:bookmarkEnd w:id="14"/>
      <w:bookmarkStart w:id="15" w:name="3.1 Pro/ENGINEER软件"/>
      <w:bookmarkEnd w:id="15"/>
      <w:r>
        <w:rPr>
          <w:rFonts w:ascii="Arial" w:eastAsia="Arial"/>
        </w:rPr>
        <w:t xml:space="preserve">3 </w:t>
      </w:r>
      <w:r>
        <w:t>伐木机工作装置的建模与运动仿真</w:t>
      </w:r>
    </w:p>
    <w:p>
      <w:pPr>
        <w:pStyle w:val="BodyText"/>
        <w:spacing w:before="8"/>
        <w:rPr>
          <w:rFonts w:ascii="黑体"/>
          <w:b/>
          <w:sz w:val="31"/>
        </w:rPr>
      </w:pPr>
    </w:p>
    <w:p>
      <w:pPr>
        <w:pStyle w:val="Heading2"/>
        <w:numPr>
          <w:ilvl w:val="1"/>
          <w:numId w:val="29"/>
        </w:numPr>
        <w:tabs>
          <w:tab w:val="left" w:pos="601"/>
        </w:tabs>
        <w:spacing w:before="0" w:after="0" w:line="240" w:lineRule="auto"/>
        <w:ind w:left="600" w:right="0" w:hanging="500"/>
        <w:jc w:val="left"/>
      </w:pPr>
      <w:r>
        <w:rPr>
          <w:rFonts w:ascii="Times New Roman" w:eastAsia="Times New Roman"/>
        </w:rPr>
        <w:t>Pro/ENGINEER</w:t>
      </w:r>
      <w:r>
        <w:rPr>
          <w:rFonts w:ascii="Times New Roman" w:eastAsia="Times New Roman"/>
          <w:spacing w:val="1"/>
        </w:rPr>
        <w:t xml:space="preserve"> </w:t>
      </w:r>
      <w:r>
        <w:t>软件</w:t>
      </w:r>
    </w:p>
    <w:p>
      <w:pPr>
        <w:pStyle w:val="Heading3"/>
        <w:numPr>
          <w:ilvl w:val="2"/>
          <w:numId w:val="29"/>
        </w:numPr>
        <w:tabs>
          <w:tab w:val="left" w:pos="802"/>
        </w:tabs>
        <w:spacing w:before="282" w:after="0" w:line="240" w:lineRule="auto"/>
        <w:ind w:left="802" w:right="0" w:hanging="701"/>
        <w:jc w:val="left"/>
      </w:pPr>
      <w:r>
        <w:t>简介</w:t>
      </w:r>
    </w:p>
    <w:p>
      <w:pPr>
        <w:pStyle w:val="BodyText"/>
        <w:spacing w:before="60" w:line="304" w:lineRule="auto"/>
        <w:ind w:left="101" w:right="136" w:firstLine="480"/>
        <w:jc w:val="both"/>
      </w:pPr>
      <w:r>
        <w:rPr>
          <w:rFonts w:ascii="Times New Roman" w:eastAsia="Times New Roman"/>
        </w:rPr>
        <w:t xml:space="preserve">Pro/ENGINEER </w:t>
      </w:r>
      <w:r>
        <w:t>软件是一款高度集成化的三维软件，能够完成从产品设计到生产的</w:t>
      </w:r>
      <w:r>
        <w:rPr>
          <w:spacing w:val="-11"/>
        </w:rPr>
        <w:t xml:space="preserve">全过程，如 </w:t>
      </w:r>
      <w:r>
        <w:rPr>
          <w:rFonts w:ascii="Times New Roman" w:eastAsia="Times New Roman"/>
        </w:rPr>
        <w:t>CAD</w:t>
      </w:r>
      <w:r>
        <w:t>（</w:t>
      </w:r>
      <w:r>
        <w:rPr>
          <w:rFonts w:ascii="Times New Roman" w:eastAsia="Times New Roman"/>
        </w:rPr>
        <w:t>Computer Aided Design</w:t>
      </w:r>
      <w:r>
        <w:t xml:space="preserve">）领域的零件设计、装配设计、工程图设计， </w:t>
      </w:r>
      <w:r>
        <w:rPr>
          <w:rFonts w:ascii="Times New Roman" w:eastAsia="Times New Roman"/>
        </w:rPr>
        <w:t>CAE</w:t>
      </w:r>
      <w:r>
        <w:t>（</w:t>
      </w:r>
      <w:r>
        <w:rPr>
          <w:rFonts w:ascii="Times New Roman" w:eastAsia="Times New Roman"/>
        </w:rPr>
        <w:t>Computer Aided Engineering</w:t>
      </w:r>
      <w:r>
        <w:t>）</w:t>
      </w:r>
      <w:r>
        <w:rPr>
          <w:spacing w:val="5"/>
        </w:rPr>
        <w:t>领域的机构运动仿真、机构动力仿真、有限元分析，</w:t>
      </w:r>
      <w:r>
        <w:rPr>
          <w:rFonts w:ascii="Times New Roman" w:eastAsia="Times New Roman"/>
          <w:spacing w:val="5"/>
        </w:rPr>
        <w:t>CAM</w:t>
      </w:r>
      <w:r>
        <w:rPr>
          <w:spacing w:val="5"/>
        </w:rPr>
        <w:t>（</w:t>
      </w:r>
      <w:r>
        <w:rPr>
          <w:rFonts w:ascii="Times New Roman" w:eastAsia="Times New Roman"/>
          <w:spacing w:val="5"/>
        </w:rPr>
        <w:t>Computer</w:t>
      </w:r>
      <w:r>
        <w:rPr>
          <w:rFonts w:ascii="Times New Roman" w:eastAsia="Times New Roman"/>
          <w:spacing w:val="57"/>
        </w:rPr>
        <w:t xml:space="preserve"> </w:t>
      </w:r>
      <w:r>
        <w:rPr>
          <w:rFonts w:ascii="Times New Roman" w:eastAsia="Times New Roman"/>
        </w:rPr>
        <w:t>Aided  Manufacturing</w:t>
      </w:r>
      <w:r>
        <w:t>）</w:t>
      </w:r>
      <w:r>
        <w:rPr>
          <w:spacing w:val="-2"/>
        </w:rPr>
        <w:t xml:space="preserve">领域的数控加工等。它是由美国 </w:t>
      </w:r>
      <w:r>
        <w:rPr>
          <w:rFonts w:ascii="Times New Roman" w:eastAsia="Times New Roman"/>
        </w:rPr>
        <w:t xml:space="preserve">PTC </w:t>
      </w:r>
      <w:r>
        <w:t>公司研发，目前在国内产品设计领域应用最为广泛</w:t>
      </w:r>
      <w:r>
        <w:rPr>
          <w:rFonts w:ascii="Times New Roman" w:eastAsia="Times New Roman"/>
          <w:vertAlign w:val="superscript"/>
        </w:rPr>
        <w:t>[25~28]</w:t>
      </w:r>
      <w:r>
        <w:rPr>
          <w:vertAlign w:val="baseline"/>
        </w:rPr>
        <w:t>。</w:t>
      </w:r>
    </w:p>
    <w:p>
      <w:pPr>
        <w:pStyle w:val="Heading3"/>
        <w:numPr>
          <w:ilvl w:val="2"/>
          <w:numId w:val="29"/>
        </w:numPr>
        <w:tabs>
          <w:tab w:val="left" w:pos="802"/>
        </w:tabs>
        <w:spacing w:before="120" w:after="0" w:line="240" w:lineRule="auto"/>
        <w:ind w:left="802" w:right="0" w:hanging="701"/>
        <w:jc w:val="left"/>
      </w:pPr>
      <w:r>
        <w:t>主要特性</w:t>
      </w:r>
    </w:p>
    <w:p>
      <w:pPr>
        <w:pStyle w:val="BodyText"/>
        <w:spacing w:before="60"/>
        <w:ind w:left="581"/>
      </w:pPr>
      <w:r>
        <w:rPr>
          <w:rFonts w:ascii="Times New Roman" w:eastAsia="Times New Roman"/>
        </w:rPr>
        <w:t xml:space="preserve">Pro/ENGINEER </w:t>
      </w:r>
      <w:r>
        <w:t xml:space="preserve">软件具有以下 </w:t>
      </w:r>
      <w:r>
        <w:rPr>
          <w:rFonts w:ascii="Times New Roman" w:eastAsia="Times New Roman"/>
        </w:rPr>
        <w:t xml:space="preserve">3 </w:t>
      </w:r>
      <w:r>
        <w:t>个主要特性：</w:t>
      </w:r>
    </w:p>
    <w:p>
      <w:pPr>
        <w:pStyle w:val="ListParagraph"/>
        <w:numPr>
          <w:ilvl w:val="3"/>
          <w:numId w:val="29"/>
        </w:numPr>
        <w:tabs>
          <w:tab w:val="left" w:pos="1196"/>
        </w:tabs>
        <w:spacing w:before="84" w:after="0" w:line="307" w:lineRule="auto"/>
        <w:ind w:left="101" w:right="137" w:firstLine="480"/>
        <w:jc w:val="both"/>
        <w:rPr>
          <w:sz w:val="24"/>
        </w:rPr>
      </w:pPr>
      <w:r>
        <w:rPr>
          <w:spacing w:val="3"/>
          <w:sz w:val="24"/>
        </w:rPr>
        <w:t>参数化设计</w:t>
      </w:r>
      <w:r>
        <w:rPr>
          <w:rFonts w:ascii="Times New Roman" w:eastAsia="Times New Roman"/>
          <w:sz w:val="24"/>
          <w:vertAlign w:val="superscript"/>
        </w:rPr>
        <w:t>[29</w:t>
      </w:r>
      <w:r>
        <w:rPr>
          <w:rFonts w:ascii="Times New Roman" w:eastAsia="Times New Roman"/>
          <w:sz w:val="24"/>
          <w:vertAlign w:val="baseline"/>
        </w:rPr>
        <w:t>]</w:t>
      </w:r>
      <w:r>
        <w:rPr>
          <w:sz w:val="24"/>
          <w:vertAlign w:val="baseline"/>
        </w:rPr>
        <w:t>。将产品作为一个几何模型，使用多个可以用有限参数表示的构成特征组合而成。不管几何模型多么复杂，均可以通过有限数量的构成特征表示，从而实现了产品的参数化，但必须在零件模块下表现实体特征。</w:t>
      </w:r>
    </w:p>
    <w:p>
      <w:pPr>
        <w:pStyle w:val="ListParagraph"/>
        <w:numPr>
          <w:ilvl w:val="3"/>
          <w:numId w:val="29"/>
        </w:numPr>
        <w:tabs>
          <w:tab w:val="left" w:pos="1196"/>
        </w:tabs>
        <w:spacing w:before="0" w:after="0" w:line="307" w:lineRule="auto"/>
        <w:ind w:left="101" w:right="136" w:firstLine="480"/>
        <w:jc w:val="both"/>
        <w:rPr>
          <w:sz w:val="24"/>
        </w:rPr>
      </w:pPr>
      <w:r>
        <w:rPr>
          <w:spacing w:val="1"/>
          <w:sz w:val="24"/>
        </w:rPr>
        <w:t>基于特征建模</w:t>
      </w:r>
      <w:r>
        <w:rPr>
          <w:rFonts w:ascii="Times New Roman" w:eastAsia="Times New Roman"/>
          <w:sz w:val="24"/>
          <w:vertAlign w:val="superscript"/>
        </w:rPr>
        <w:t>[30</w:t>
      </w:r>
      <w:r>
        <w:rPr>
          <w:rFonts w:ascii="Times New Roman" w:eastAsia="Times New Roman"/>
          <w:sz w:val="24"/>
          <w:vertAlign w:val="baseline"/>
        </w:rPr>
        <w:t>]</w:t>
      </w:r>
      <w:r>
        <w:rPr>
          <w:spacing w:val="4"/>
          <w:sz w:val="24"/>
          <w:vertAlign w:val="baseline"/>
        </w:rPr>
        <w:t>。</w:t>
      </w:r>
      <w:r>
        <w:rPr>
          <w:rFonts w:ascii="Times New Roman" w:eastAsia="Times New Roman"/>
          <w:sz w:val="24"/>
          <w:vertAlign w:val="baseline"/>
        </w:rPr>
        <w:t>Pro/ENGINEER</w:t>
      </w:r>
      <w:r>
        <w:rPr>
          <w:rFonts w:ascii="Times New Roman" w:eastAsia="Times New Roman"/>
          <w:spacing w:val="7"/>
          <w:sz w:val="24"/>
          <w:vertAlign w:val="baseline"/>
        </w:rPr>
        <w:t xml:space="preserve"> </w:t>
      </w:r>
      <w:r>
        <w:rPr>
          <w:sz w:val="24"/>
          <w:vertAlign w:val="baseline"/>
        </w:rPr>
        <w:t>拥有实体中经常存在的壳、腔、倒角、倒</w:t>
      </w:r>
      <w:r>
        <w:rPr>
          <w:spacing w:val="5"/>
          <w:sz w:val="24"/>
          <w:vertAlign w:val="baseline"/>
        </w:rPr>
        <w:t>圆角等特征，用户可直接调整这些特征的参数，非常方便的完成这些参数的变化和组合，从而实现对实体的模型化，减少用户的工作量，为用户带来更智能的设计体验。</w:t>
      </w:r>
    </w:p>
    <w:p>
      <w:pPr>
        <w:pStyle w:val="ListParagraph"/>
        <w:numPr>
          <w:ilvl w:val="3"/>
          <w:numId w:val="29"/>
        </w:numPr>
        <w:tabs>
          <w:tab w:val="left" w:pos="1196"/>
        </w:tabs>
        <w:spacing w:before="0" w:after="0" w:line="307" w:lineRule="auto"/>
        <w:ind w:left="101" w:right="134" w:firstLine="480"/>
        <w:jc w:val="both"/>
        <w:rPr>
          <w:sz w:val="24"/>
        </w:rPr>
      </w:pPr>
      <w:r>
        <w:rPr>
          <w:sz w:val="24"/>
        </w:rPr>
        <w:t>具有相关性的单一数据库</w:t>
      </w:r>
      <w:r>
        <w:rPr>
          <w:rFonts w:ascii="Times New Roman" w:eastAsia="Times New Roman"/>
          <w:sz w:val="24"/>
          <w:vertAlign w:val="superscript"/>
        </w:rPr>
        <w:t>[31~32</w:t>
      </w:r>
      <w:r>
        <w:rPr>
          <w:rFonts w:ascii="Times New Roman" w:eastAsia="Times New Roman"/>
          <w:sz w:val="24"/>
          <w:vertAlign w:val="baseline"/>
        </w:rPr>
        <w:t>]</w:t>
      </w:r>
      <w:r>
        <w:rPr>
          <w:sz w:val="24"/>
          <w:vertAlign w:val="baseline"/>
        </w:rPr>
        <w:t>。</w:t>
      </w:r>
      <w:r>
        <w:rPr>
          <w:rFonts w:ascii="Times New Roman" w:eastAsia="Times New Roman"/>
          <w:sz w:val="24"/>
          <w:vertAlign w:val="baseline"/>
        </w:rPr>
        <w:t>Pro/ENGINEER</w:t>
      </w:r>
      <w:r>
        <w:rPr>
          <w:rFonts w:ascii="Times New Roman" w:eastAsia="Times New Roman"/>
          <w:spacing w:val="59"/>
          <w:sz w:val="24"/>
          <w:vertAlign w:val="baseline"/>
        </w:rPr>
        <w:t xml:space="preserve"> </w:t>
      </w:r>
      <w:r>
        <w:rPr>
          <w:spacing w:val="1"/>
          <w:sz w:val="24"/>
          <w:vertAlign w:val="baseline"/>
        </w:rPr>
        <w:t>中建立的模型数据均保存在</w:t>
      </w:r>
      <w:r>
        <w:rPr>
          <w:sz w:val="24"/>
          <w:vertAlign w:val="baseline"/>
        </w:rPr>
        <w:t>同一基层的数据库中，任何环节、部分的修改都将带动相关环节的变化，从而实现各环节数据的一致，每一个环节均是为同一个模型而工作。例如，修改某个零件后，修改的部分会自动传递到装配体中，机构运动当中模型也会随着改变。</w:t>
      </w:r>
    </w:p>
    <w:p>
      <w:pPr>
        <w:pStyle w:val="Heading2"/>
        <w:numPr>
          <w:ilvl w:val="1"/>
          <w:numId w:val="29"/>
        </w:numPr>
        <w:tabs>
          <w:tab w:val="left" w:pos="601"/>
        </w:tabs>
        <w:spacing w:before="65" w:after="0" w:line="240" w:lineRule="auto"/>
        <w:ind w:left="600" w:right="0" w:hanging="500"/>
        <w:jc w:val="left"/>
      </w:pPr>
      <w:r>
        <w:t>伐木机工作装置的建模</w:t>
      </w:r>
    </w:p>
    <w:p>
      <w:pPr>
        <w:pStyle w:val="BodyText"/>
        <w:spacing w:before="168" w:after="14" w:line="307" w:lineRule="auto"/>
        <w:ind w:left="101" w:right="135" w:firstLine="480"/>
        <w:jc w:val="both"/>
      </w:pPr>
      <w:r>
        <w:rPr>
          <w:spacing w:val="3"/>
        </w:rPr>
        <w:t xml:space="preserve">伐木机工作装置建模流程：在 </w:t>
      </w:r>
      <w:r>
        <w:rPr>
          <w:rFonts w:ascii="Times New Roman" w:eastAsia="Times New Roman"/>
        </w:rPr>
        <w:t xml:space="preserve">Pro/ENGINEER </w:t>
      </w:r>
      <w:r>
        <w:rPr>
          <w:spacing w:val="4"/>
        </w:rPr>
        <w:t>软件环境下，第一步构建各零件模</w:t>
      </w:r>
      <w:r>
        <w:rPr>
          <w:spacing w:val="-1"/>
        </w:rPr>
        <w:t xml:space="preserve">型，第二步装配分组件模型，第三步装配整体工作装置三维实体模型，如图 </w:t>
      </w:r>
      <w:r>
        <w:rPr>
          <w:rFonts w:ascii="Times New Roman" w:eastAsia="Times New Roman"/>
        </w:rPr>
        <w:t>3-1</w:t>
      </w:r>
      <w:r>
        <w:rPr>
          <w:rFonts w:ascii="Times New Roman" w:eastAsia="Times New Roman"/>
          <w:spacing w:val="52"/>
        </w:rPr>
        <w:t xml:space="preserve"> </w:t>
      </w:r>
      <w:r>
        <w:rPr>
          <w:spacing w:val="-5"/>
        </w:rPr>
        <w:t>所示。</w:t>
      </w:r>
      <w:r>
        <w:t>在进行第一步与第二步时，可与第三步相结合，即在完成一部分零件模型与分组件模型</w:t>
      </w:r>
      <w:r>
        <w:rPr>
          <w:spacing w:val="-3"/>
        </w:rPr>
        <w:t xml:space="preserve">时，先装配部分整体工作装置三维实体模型。由于在 </w:t>
      </w:r>
      <w:r>
        <w:rPr>
          <w:rFonts w:ascii="Times New Roman" w:eastAsia="Times New Roman"/>
        </w:rPr>
        <w:t xml:space="preserve">Pro/ENGINEER </w:t>
      </w:r>
      <w:r>
        <w:rPr>
          <w:spacing w:val="-2"/>
        </w:rPr>
        <w:t>软件环境下，各零</w:t>
      </w:r>
      <w:r>
        <w:t>件与分组件每次修改后的模型，都会在装配的整体工作装置三维实体模型中体现出来。这样就可以通过部分整体工作装置三维实体模型，观察各零件与分组件模型之间的相对位置，及时对各零件与分组件模型进行修改，方便构建剩余的零件与分组件模型。</w:t>
      </w:r>
    </w:p>
    <w:p>
      <w:pPr>
        <w:pStyle w:val="BodyText"/>
        <w:ind w:left="2085"/>
        <w:rPr>
          <w:sz w:val="20"/>
        </w:rPr>
      </w:pPr>
      <w:r>
        <w:rPr>
          <w:sz w:val="20"/>
        </w:rPr>
        <w:pict>
          <v:group id="_x0000_s1134" o:spid="_x0000_i1133" style="width:262.05pt;height:52.6pt" coordsize="5241,1052">
            <v:shape id="_x0000_s1135" o:spid="_x0000_s1134" style="width:3843;height:371;left:538;position:absolute" coordorigin="538,0" coordsize="3843,371" path="m4331,291l4301,291,4341,371,4366,321,4335,321,4331,317,4331,291xm568,290l538,290,578,370,603,320,572,320,568,316,568,290xm4331,10l4331,317,4335,321,4347,321,4351,317,4351,20,4341,20,4331,10xm4381,291l4351,291,4351,317,4347,321,4366,321,4381,291xm4347,l572,,568,4,568,316,572,320,584,320,588,316,588,20,578,20,588,10,4351,10,4351,4,4347,xm618,290l588,290,588,316,584,320,603,320,618,290xm588,10l578,20,588,20,588,10xm4331,10l588,10,588,20,4331,20,4331,10xm4351,10l4331,10,4341,20,4351,20,4351,10xe" filled="t" fillcolor="black" stroked="f">
              <v:path arrowok="t"/>
            </v:shape>
            <v:shape id="_x0000_s1136" o:spid="_x0000_s1135" type="#_x0000_t202" style="width:1790;height:677;left:3446;position:absolute;top:370" coordsize="21600,21600" filled="f" stroked="t" strokecolor="black">
              <v:textbox inset="0,0,0,0">
                <w:txbxContent>
                  <w:p>
                    <w:pPr>
                      <w:spacing w:before="74" w:line="244" w:lineRule="auto"/>
                      <w:ind w:left="155" w:right="148" w:firstLine="0"/>
                      <w:jc w:val="left"/>
                      <w:rPr>
                        <w:sz w:val="21"/>
                      </w:rPr>
                    </w:pPr>
                    <w:r>
                      <w:rPr>
                        <w:sz w:val="21"/>
                      </w:rPr>
                      <w:t>装配整体工作装置三维实体模型</w:t>
                    </w:r>
                  </w:p>
                </w:txbxContent>
              </v:textbox>
            </v:shape>
            <v:shape id="_x0000_s1137" o:spid="_x0000_s1136" type="#_x0000_t202" style="width:1145;height:677;left:1722;position:absolute;top:370" coordsize="21600,21600" filled="f" stroked="t" strokecolor="black">
              <v:textbox inset="0,0,0,0">
                <w:txbxContent>
                  <w:p>
                    <w:pPr>
                      <w:spacing w:before="74" w:line="244" w:lineRule="auto"/>
                      <w:ind w:left="252" w:right="143" w:hanging="106"/>
                      <w:jc w:val="left"/>
                      <w:rPr>
                        <w:sz w:val="21"/>
                      </w:rPr>
                    </w:pPr>
                    <w:r>
                      <w:rPr>
                        <w:sz w:val="21"/>
                      </w:rPr>
                      <w:t>装配分组件模型</w:t>
                    </w:r>
                  </w:p>
                </w:txbxContent>
              </v:textbox>
            </v:shape>
            <v:shape id="_x0000_s1138" o:spid="_x0000_s1137" type="#_x0000_t202" style="width:1147;height:677;left:5;position:absolute;top:370" coordsize="21600,21600" filled="f" stroked="t" strokecolor="black">
              <v:textbox inset="0,0,0,0">
                <w:txbxContent>
                  <w:p>
                    <w:pPr>
                      <w:spacing w:before="74" w:line="244" w:lineRule="auto"/>
                      <w:ind w:left="252" w:right="143" w:hanging="104"/>
                      <w:jc w:val="left"/>
                      <w:rPr>
                        <w:sz w:val="21"/>
                      </w:rPr>
                    </w:pPr>
                    <w:r>
                      <w:rPr>
                        <w:sz w:val="21"/>
                      </w:rPr>
                      <w:t>构建各零件模型</w:t>
                    </w:r>
                  </w:p>
                </w:txbxContent>
              </v:textbox>
            </v:shape>
            <w10:anchorlock/>
          </v:group>
        </w:pict>
      </w:r>
    </w:p>
    <w:p>
      <w:pPr>
        <w:spacing w:before="81"/>
        <w:ind w:left="53" w:right="88" w:firstLine="0"/>
        <w:jc w:val="center"/>
        <w:rPr>
          <w:sz w:val="21"/>
        </w:rPr>
      </w:pPr>
      <w:r>
        <w:pict>
          <v:shape id="_x0000_s1139" o:spid="_x0000_s1138" style="width:28.5pt;height:4.05pt;margin-top:-21.05pt;margin-left:224.85pt;mso-height-relative:page;mso-position-horizontal-relative:page;mso-width-relative:page;position:absolute;z-index:-251561984" coordorigin="4497,-421" coordsize="570,81" path="m4987,-371l4987,-341,5047,-371,5013,-371,5007,-371,4987,-371xm4577,-421l4497,-382,4577,-341,4577,-371,4557,-371,4551,-372,4547,-376,4547,-387,4551,-392,4577,-392,4577,-421xm4987,-391l4987,-371,5007,-371,5013,-371,5017,-375,5017,-386,5013,-391,5007,-391,4987,-391xm4987,-421l4987,-391,5007,-391,5013,-391,5017,-386,5017,-375,5013,-371,5047,-371,5067,-381,4987,-421xm4577,-391l4577,-371,4987,-371,4987,-391,4577,-391xm4551,-392l4547,-387,4547,-376,4551,-372,4557,-371,4577,-371,4577,-391,4557,-391,4551,-392xm4577,-392l4551,-392,4557,-391,4577,-391,4577,-392xe" filled="t" fillcolor="black" stroked="f">
            <v:path arrowok="t"/>
          </v:shape>
        </w:pict>
      </w:r>
      <w:r>
        <w:pict>
          <v:shape id="_x0000_s1140" o:spid="_x0000_s1139" style="width:28.95pt;height:4.05pt;margin-top:-21.05pt;margin-left:310.6pt;mso-height-relative:page;mso-position-horizontal-relative:page;mso-width-relative:page;position:absolute;z-index:-251560960" coordorigin="6212,-421" coordsize="579,81" path="m6711,-371l6711,-341,6771,-371,6737,-371,6731,-371,6711,-371xm6292,-421l6212,-382,6292,-341,6292,-371,6272,-371,6266,-372,6262,-376,6262,-387,6266,-392,6292,-392,6292,-421xm6711,-391l6711,-371,6731,-371,6737,-371,6741,-375,6741,-386,6737,-391,6731,-391,6711,-391xm6711,-421l6711,-391,6731,-391,6737,-391,6741,-386,6741,-375,6737,-371,6771,-371,6791,-381,6711,-421xm6292,-391l6292,-371,6711,-371,6711,-391,6292,-391xm6266,-392l6262,-387,6262,-376,6266,-372,6272,-371,6292,-371,6292,-391,6272,-391,6266,-392xm6292,-392l6266,-392,6272,-391,6292,-391,6292,-392xe" filled="t" fillcolor="black" stroked="f">
            <v:path arrowok="t"/>
          </v:shape>
        </w:pict>
      </w:r>
      <w:r>
        <w:rPr>
          <w:sz w:val="21"/>
        </w:rPr>
        <w:t xml:space="preserve">图 </w:t>
      </w:r>
      <w:r>
        <w:rPr>
          <w:rFonts w:ascii="Times New Roman" w:eastAsia="Times New Roman"/>
          <w:sz w:val="21"/>
        </w:rPr>
        <w:t xml:space="preserve">3-1  </w:t>
      </w:r>
      <w:r>
        <w:rPr>
          <w:sz w:val="21"/>
        </w:rPr>
        <w:t>伐木机工作装置建模流程图</w:t>
      </w:r>
    </w:p>
    <w:p>
      <w:pPr>
        <w:spacing w:after="0"/>
        <w:jc w:val="center"/>
        <w:rPr>
          <w:sz w:val="21"/>
        </w:rPr>
        <w:sectPr>
          <w:headerReference w:type="even" r:id="rId275"/>
          <w:headerReference w:type="default" r:id="rId276"/>
          <w:footerReference w:type="even" r:id="rId277"/>
          <w:footerReference w:type="default" r:id="rId278"/>
          <w:pgSz w:w="11910" w:h="16840"/>
          <w:pgMar w:top="1240" w:right="1220" w:bottom="1120" w:left="1260" w:header="816" w:footer="933" w:gutter="0"/>
          <w:pgNumType w:start="67"/>
          <w:cols w:space="708"/>
        </w:sectPr>
      </w:pPr>
    </w:p>
    <w:p>
      <w:pPr>
        <w:pStyle w:val="BodyText"/>
        <w:spacing w:before="147" w:line="304" w:lineRule="auto"/>
        <w:ind w:left="101" w:right="136" w:firstLine="480"/>
        <w:jc w:val="both"/>
      </w:pPr>
      <w:bookmarkStart w:id="16" w:name="3.2.1 大臂建模"/>
      <w:bookmarkEnd w:id="16"/>
      <w:r>
        <w:t>伐木机工作装置包括起重臂和伐木头两大部分，其中起重臂主要由大臂、小臂、连杆、摇杆、三组油缸及其活塞杆组成；伐木头组合机构则由联接柄、回转马达、内设有伸缩油缸（建模时省略）的伐木头主体、伸缩头、固定打枝刀、上夹抱机构、下夹抱机构、刀锯、刀锯马达、刀锯保护罩组成。下面则对伐木机工作装置的各零部件进行建模。</w:t>
      </w:r>
    </w:p>
    <w:p>
      <w:pPr>
        <w:pStyle w:val="Heading3"/>
        <w:numPr>
          <w:ilvl w:val="2"/>
          <w:numId w:val="14"/>
        </w:numPr>
        <w:tabs>
          <w:tab w:val="left" w:pos="802"/>
        </w:tabs>
        <w:spacing w:before="122" w:after="0" w:line="240" w:lineRule="auto"/>
        <w:ind w:left="802" w:right="0" w:hanging="701"/>
        <w:jc w:val="left"/>
      </w:pPr>
      <w:r>
        <w:t>大臂建模</w:t>
      </w:r>
    </w:p>
    <w:p>
      <w:pPr>
        <w:pStyle w:val="BodyText"/>
        <w:spacing w:before="58" w:line="304" w:lineRule="auto"/>
        <w:ind w:left="101" w:right="137" w:firstLine="480"/>
        <w:jc w:val="both"/>
      </w:pPr>
      <w:r>
        <w:t>大臂是决定整个起重臂总体构造与其他构件特征的重要部分</w:t>
      </w:r>
      <w:r>
        <w:rPr>
          <w:rFonts w:ascii="Times New Roman" w:eastAsia="Times New Roman"/>
          <w:vertAlign w:val="superscript"/>
        </w:rPr>
        <w:t>[33]</w:t>
      </w:r>
      <w:r>
        <w:rPr>
          <w:vertAlign w:val="baseline"/>
        </w:rPr>
        <w:t>。它采用弯臂形式， 内部为空心结构，由多块挡板焊接而成；其下侧挡板焊有与大臂油缸、小臂油缸铰接的两耳板；其左右两侧挡板上焊有与小臂铰接的两前叉板，以及两轴座，用于当载荷过重时增加一大臂油缸时使用。</w:t>
      </w:r>
    </w:p>
    <w:p>
      <w:pPr>
        <w:pStyle w:val="BodyText"/>
        <w:spacing w:before="8"/>
        <w:ind w:left="581"/>
      </w:pPr>
      <w:r>
        <w:t xml:space="preserve">下面以大臂为例，详细讲解其在 </w:t>
      </w:r>
      <w:r>
        <w:rPr>
          <w:rFonts w:ascii="Times New Roman" w:eastAsia="Times New Roman"/>
        </w:rPr>
        <w:t xml:space="preserve">Pro/ENGINEER Wildfire 5.0 </w:t>
      </w:r>
      <w:r>
        <w:t>中的建模步骤：</w:t>
      </w:r>
    </w:p>
    <w:p>
      <w:pPr>
        <w:pStyle w:val="ListParagraph"/>
        <w:numPr>
          <w:ilvl w:val="0"/>
          <w:numId w:val="15"/>
        </w:numPr>
        <w:tabs>
          <w:tab w:val="left" w:pos="1196"/>
        </w:tabs>
        <w:spacing w:before="84" w:after="0" w:line="307" w:lineRule="auto"/>
        <w:ind w:left="101" w:right="134" w:firstLine="480"/>
        <w:jc w:val="both"/>
        <w:rPr>
          <w:sz w:val="24"/>
        </w:rPr>
      </w:pPr>
      <w:r>
        <w:rPr>
          <w:spacing w:val="1"/>
          <w:sz w:val="24"/>
        </w:rPr>
        <w:t xml:space="preserve">打开 </w:t>
      </w:r>
      <w:r>
        <w:rPr>
          <w:rFonts w:ascii="Times New Roman" w:eastAsia="Times New Roman" w:hAnsi="Times New Roman"/>
          <w:sz w:val="24"/>
        </w:rPr>
        <w:t>Pro/ENGINEER</w:t>
      </w:r>
      <w:r>
        <w:rPr>
          <w:rFonts w:ascii="Times New Roman" w:eastAsia="Times New Roman" w:hAnsi="Times New Roman"/>
          <w:spacing w:val="3"/>
          <w:sz w:val="24"/>
        </w:rPr>
        <w:t xml:space="preserve"> </w:t>
      </w:r>
      <w:r>
        <w:rPr>
          <w:rFonts w:ascii="Times New Roman" w:eastAsia="Times New Roman" w:hAnsi="Times New Roman"/>
          <w:sz w:val="24"/>
        </w:rPr>
        <w:t>Wildfire  5.0</w:t>
      </w:r>
      <w:r>
        <w:rPr>
          <w:rFonts w:ascii="Times New Roman" w:eastAsia="Times New Roman" w:hAnsi="Times New Roman"/>
          <w:spacing w:val="2"/>
          <w:sz w:val="24"/>
        </w:rPr>
        <w:t xml:space="preserve"> </w:t>
      </w:r>
      <w:r>
        <w:rPr>
          <w:spacing w:val="4"/>
          <w:sz w:val="24"/>
        </w:rPr>
        <w:t>软件，点击“新建”按钮，类型选择“零</w:t>
      </w:r>
      <w:r>
        <w:rPr>
          <w:spacing w:val="-16"/>
          <w:sz w:val="24"/>
        </w:rPr>
        <w:t>件”，子类型选择“实体”，名称为“</w:t>
      </w:r>
      <w:r>
        <w:rPr>
          <w:rFonts w:ascii="Times New Roman" w:eastAsia="Times New Roman" w:hAnsi="Times New Roman"/>
          <w:spacing w:val="2"/>
          <w:sz w:val="24"/>
        </w:rPr>
        <w:t>d</w:t>
      </w:r>
      <w:r>
        <w:rPr>
          <w:rFonts w:ascii="Times New Roman" w:eastAsia="Times New Roman" w:hAnsi="Times New Roman"/>
          <w:spacing w:val="-1"/>
          <w:sz w:val="24"/>
        </w:rPr>
        <w:t>a</w:t>
      </w:r>
      <w:r>
        <w:rPr>
          <w:rFonts w:ascii="Times New Roman" w:eastAsia="Times New Roman" w:hAnsi="Times New Roman"/>
          <w:sz w:val="24"/>
        </w:rPr>
        <w:t>bi01</w:t>
      </w:r>
      <w:r>
        <w:rPr>
          <w:spacing w:val="-18"/>
          <w:sz w:val="24"/>
        </w:rPr>
        <w:t>”，模板选择“</w:t>
      </w:r>
      <w:r>
        <w:rPr>
          <w:rFonts w:ascii="Times New Roman" w:eastAsia="Times New Roman" w:hAnsi="Times New Roman"/>
          <w:sz w:val="24"/>
        </w:rPr>
        <w:t>mmns_p</w:t>
      </w:r>
      <w:r>
        <w:rPr>
          <w:rFonts w:ascii="Times New Roman" w:eastAsia="Times New Roman" w:hAnsi="Times New Roman"/>
          <w:spacing w:val="1"/>
          <w:sz w:val="24"/>
        </w:rPr>
        <w:t>a</w:t>
      </w:r>
      <w:r>
        <w:rPr>
          <w:rFonts w:ascii="Times New Roman" w:eastAsia="Times New Roman" w:hAnsi="Times New Roman"/>
          <w:sz w:val="24"/>
        </w:rPr>
        <w:t>rt_solid</w:t>
      </w:r>
      <w:r>
        <w:rPr>
          <w:sz w:val="24"/>
        </w:rPr>
        <w:t>”后，进入建模环境。</w:t>
      </w:r>
    </w:p>
    <w:p>
      <w:pPr>
        <w:pStyle w:val="ListParagraph"/>
        <w:numPr>
          <w:ilvl w:val="0"/>
          <w:numId w:val="15"/>
        </w:numPr>
        <w:tabs>
          <w:tab w:val="left" w:pos="1183"/>
        </w:tabs>
        <w:spacing w:before="0" w:after="0" w:line="307" w:lineRule="auto"/>
        <w:ind w:left="101" w:right="135" w:firstLine="480"/>
        <w:jc w:val="both"/>
        <w:rPr>
          <w:sz w:val="24"/>
        </w:rPr>
      </w:pPr>
      <w:r>
        <w:rPr>
          <w:spacing w:val="-1"/>
          <w:sz w:val="24"/>
        </w:rPr>
        <w:t xml:space="preserve">点击“拉伸”特征，选择 </w:t>
      </w:r>
      <w:r>
        <w:rPr>
          <w:rFonts w:ascii="Times New Roman" w:eastAsia="Times New Roman" w:hAnsi="Times New Roman"/>
          <w:sz w:val="24"/>
        </w:rPr>
        <w:t>FRONT</w:t>
      </w:r>
      <w:r>
        <w:rPr>
          <w:rFonts w:ascii="Times New Roman" w:eastAsia="Times New Roman" w:hAnsi="Times New Roman"/>
          <w:spacing w:val="53"/>
          <w:sz w:val="24"/>
        </w:rPr>
        <w:t xml:space="preserve"> </w:t>
      </w:r>
      <w:r>
        <w:rPr>
          <w:sz w:val="24"/>
        </w:rPr>
        <w:t>平面放置草绘平面，</w:t>
      </w:r>
      <w:r>
        <w:rPr>
          <w:rFonts w:ascii="Times New Roman" w:eastAsia="Times New Roman" w:hAnsi="Times New Roman"/>
          <w:sz w:val="24"/>
        </w:rPr>
        <w:t>RIGHT</w:t>
      </w:r>
      <w:r>
        <w:rPr>
          <w:rFonts w:ascii="Times New Roman" w:eastAsia="Times New Roman" w:hAnsi="Times New Roman"/>
          <w:spacing w:val="53"/>
          <w:sz w:val="24"/>
        </w:rPr>
        <w:t xml:space="preserve"> </w:t>
      </w:r>
      <w:r>
        <w:rPr>
          <w:sz w:val="24"/>
        </w:rPr>
        <w:t>平面作为右侧参照，进入草绘界面；在草绘平面内，使用直线、圆弧、圆等命令画出右侧挡板其中靠近固定座的一段挡板的轮廓，完成草图绘制；在操控板中，选择拉伸为实体，选取合适</w:t>
      </w:r>
      <w:r>
        <w:rPr>
          <w:spacing w:val="5"/>
          <w:sz w:val="24"/>
        </w:rPr>
        <w:t xml:space="preserve">的拉伸方向，输入深度值，完成右侧挡板其中一段挡板的实体模型的建立。同样使用“拉伸”特征，输入不同的深度值，依次完成右侧挡板中其他挡板的实体模型的建立， </w:t>
      </w:r>
      <w:r>
        <w:rPr>
          <w:spacing w:val="1"/>
          <w:sz w:val="24"/>
        </w:rPr>
        <w:t xml:space="preserve">最终实现右侧总挡板的实体模型的建立，如图 </w:t>
      </w:r>
      <w:r>
        <w:rPr>
          <w:rFonts w:ascii="Times New Roman" w:eastAsia="Times New Roman" w:hAnsi="Times New Roman"/>
          <w:sz w:val="24"/>
        </w:rPr>
        <w:t xml:space="preserve">3-2 </w:t>
      </w:r>
      <w:r>
        <w:rPr>
          <w:sz w:val="24"/>
        </w:rPr>
        <w:t>所示。</w:t>
      </w:r>
    </w:p>
    <w:p>
      <w:pPr>
        <w:pStyle w:val="BodyText"/>
        <w:spacing w:before="3"/>
        <w:rPr>
          <w:sz w:val="16"/>
        </w:rPr>
      </w:pPr>
      <w:r>
        <w:drawing>
          <wp:anchor distT="0" distB="0" distL="0" distR="0" simplePos="0" relativeHeight="251756544" behindDoc="0" locked="0" layoutInCell="1" allowOverlap="1">
            <wp:simplePos x="0" y="0"/>
            <wp:positionH relativeFrom="page">
              <wp:posOffset>1348105</wp:posOffset>
            </wp:positionH>
            <wp:positionV relativeFrom="paragraph">
              <wp:posOffset>156845</wp:posOffset>
            </wp:positionV>
            <wp:extent cx="4802505" cy="1592580"/>
            <wp:effectExtent l="0" t="0" r="0" b="0"/>
            <wp:wrapTopAndBottom/>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png"/>
                    <pic:cNvPicPr>
                      <a:picLocks noChangeAspect="1"/>
                    </pic:cNvPicPr>
                  </pic:nvPicPr>
                  <pic:blipFill>
                    <a:blip xmlns:r="http://schemas.openxmlformats.org/officeDocument/2006/relationships" r:embed="rId279" cstate="print"/>
                    <a:stretch>
                      <a:fillRect/>
                    </a:stretch>
                  </pic:blipFill>
                  <pic:spPr>
                    <a:xfrm>
                      <a:off x="0" y="0"/>
                      <a:ext cx="4802477" cy="1592294"/>
                    </a:xfrm>
                    <a:prstGeom prst="rect">
                      <a:avLst/>
                    </a:prstGeom>
                  </pic:spPr>
                </pic:pic>
              </a:graphicData>
            </a:graphic>
          </wp:anchor>
        </w:drawing>
      </w:r>
    </w:p>
    <w:p>
      <w:pPr>
        <w:pStyle w:val="BodyText"/>
        <w:rPr>
          <w:sz w:val="28"/>
        </w:rPr>
      </w:pPr>
    </w:p>
    <w:p>
      <w:pPr>
        <w:spacing w:before="0"/>
        <w:ind w:left="3845" w:right="0" w:firstLine="0"/>
        <w:jc w:val="both"/>
        <w:rPr>
          <w:sz w:val="21"/>
        </w:rPr>
      </w:pPr>
      <w:r>
        <w:rPr>
          <w:sz w:val="21"/>
        </w:rPr>
        <w:t xml:space="preserve">图 </w:t>
      </w:r>
      <w:r>
        <w:rPr>
          <w:rFonts w:ascii="Times New Roman" w:eastAsia="Times New Roman"/>
          <w:sz w:val="21"/>
        </w:rPr>
        <w:t xml:space="preserve">3-2 </w:t>
      </w:r>
      <w:r>
        <w:rPr>
          <w:sz w:val="21"/>
        </w:rPr>
        <w:t>右侧总挡板</w:t>
      </w:r>
    </w:p>
    <w:p>
      <w:pPr>
        <w:pStyle w:val="ListParagraph"/>
        <w:numPr>
          <w:ilvl w:val="0"/>
          <w:numId w:val="15"/>
        </w:numPr>
        <w:tabs>
          <w:tab w:val="left" w:pos="1193"/>
        </w:tabs>
        <w:spacing w:before="102" w:after="0" w:line="304" w:lineRule="auto"/>
        <w:ind w:left="101" w:right="136" w:firstLine="480"/>
        <w:jc w:val="both"/>
        <w:rPr>
          <w:sz w:val="24"/>
        </w:rPr>
      </w:pPr>
      <w:r>
        <w:rPr>
          <w:sz w:val="24"/>
        </w:rPr>
        <w:t xml:space="preserve">点击“基准平面”工具，选取 </w:t>
      </w:r>
      <w:r>
        <w:rPr>
          <w:rFonts w:ascii="Times New Roman" w:eastAsia="Times New Roman" w:hAnsi="Times New Roman"/>
          <w:sz w:val="24"/>
        </w:rPr>
        <w:t>FRONT</w:t>
      </w:r>
      <w:r>
        <w:rPr>
          <w:rFonts w:ascii="Times New Roman" w:eastAsia="Times New Roman" w:hAnsi="Times New Roman"/>
          <w:spacing w:val="15"/>
          <w:sz w:val="24"/>
        </w:rPr>
        <w:t xml:space="preserve"> </w:t>
      </w:r>
      <w:r>
        <w:rPr>
          <w:sz w:val="24"/>
        </w:rPr>
        <w:t xml:space="preserve">平面作为参照，选择向后平移适当距离，完成中心基准面 </w:t>
      </w:r>
      <w:r>
        <w:rPr>
          <w:rFonts w:ascii="Times New Roman" w:eastAsia="Times New Roman" w:hAnsi="Times New Roman"/>
          <w:sz w:val="24"/>
        </w:rPr>
        <w:t>DTM1</w:t>
      </w:r>
      <w:r>
        <w:rPr>
          <w:rFonts w:ascii="Times New Roman" w:eastAsia="Times New Roman" w:hAnsi="Times New Roman"/>
          <w:spacing w:val="2"/>
          <w:sz w:val="24"/>
        </w:rPr>
        <w:t xml:space="preserve"> </w:t>
      </w:r>
      <w:r>
        <w:rPr>
          <w:sz w:val="24"/>
        </w:rPr>
        <w:t>的创建；同时选中（</w:t>
      </w:r>
      <w:r>
        <w:rPr>
          <w:rFonts w:ascii="Times New Roman" w:eastAsia="Times New Roman" w:hAnsi="Times New Roman"/>
          <w:sz w:val="24"/>
        </w:rPr>
        <w:t>2</w:t>
      </w:r>
      <w:r>
        <w:rPr>
          <w:sz w:val="24"/>
        </w:rPr>
        <w:t xml:space="preserve">）中建立的右侧挡板的所有挡板实体模型后，点击“镜像”特征，选取先前创建好的中心基准面 </w:t>
      </w:r>
      <w:r>
        <w:rPr>
          <w:rFonts w:ascii="Times New Roman" w:eastAsia="Times New Roman" w:hAnsi="Times New Roman"/>
          <w:sz w:val="24"/>
        </w:rPr>
        <w:t>DTM1</w:t>
      </w:r>
      <w:r>
        <w:rPr>
          <w:sz w:val="24"/>
        </w:rPr>
        <w:t>，快速建立起左侧总</w:t>
      </w:r>
      <w:r>
        <w:rPr>
          <w:spacing w:val="3"/>
          <w:sz w:val="24"/>
        </w:rPr>
        <w:t xml:space="preserve">挡板的实体模型，如图 </w:t>
      </w:r>
      <w:r>
        <w:rPr>
          <w:rFonts w:ascii="Times New Roman" w:eastAsia="Times New Roman" w:hAnsi="Times New Roman"/>
          <w:sz w:val="24"/>
        </w:rPr>
        <w:t>3-3</w:t>
      </w:r>
      <w:r>
        <w:rPr>
          <w:rFonts w:ascii="Times New Roman" w:eastAsia="Times New Roman" w:hAnsi="Times New Roman"/>
          <w:spacing w:val="6"/>
          <w:sz w:val="24"/>
        </w:rPr>
        <w:t xml:space="preserve"> </w:t>
      </w:r>
      <w:r>
        <w:rPr>
          <w:spacing w:val="3"/>
          <w:sz w:val="24"/>
        </w:rPr>
        <w:t>所示。一旦右侧总挡板进行任何修改，就会自动通过“镜像”特征修改左侧总挡板，使其与右侧总挡板保持一致。</w:t>
      </w:r>
    </w:p>
    <w:p>
      <w:pPr>
        <w:spacing w:after="0" w:line="304" w:lineRule="auto"/>
        <w:jc w:val="both"/>
        <w:rPr>
          <w:sz w:val="24"/>
        </w:rPr>
        <w:sectPr>
          <w:headerReference w:type="even" r:id="rId280"/>
          <w:headerReference w:type="default" r:id="rId281"/>
          <w:footerReference w:type="even" r:id="rId282"/>
          <w:footerReference w:type="default" r:id="rId283"/>
          <w:pgSz w:w="11910" w:h="16840"/>
          <w:pgMar w:top="1240" w:right="1220" w:bottom="1120" w:left="1260" w:header="816" w:footer="933" w:gutter="0"/>
          <w:pgNumType w:start="68"/>
          <w:cols w:space="708"/>
        </w:sectPr>
      </w:pPr>
    </w:p>
    <w:p>
      <w:pPr>
        <w:pStyle w:val="BodyText"/>
        <w:spacing w:before="4"/>
        <w:rPr>
          <w:sz w:val="27"/>
        </w:rPr>
      </w:pPr>
    </w:p>
    <w:p>
      <w:pPr>
        <w:pStyle w:val="BodyText"/>
        <w:ind w:left="900"/>
        <w:rPr>
          <w:sz w:val="20"/>
        </w:rPr>
      </w:pPr>
      <w:r>
        <w:rPr>
          <w:sz w:val="20"/>
        </w:rPr>
        <w:drawing>
          <wp:inline distT="0" distB="0" distL="0" distR="0">
            <wp:extent cx="4861560" cy="1405255"/>
            <wp:effectExtent l="0" t="0" r="0" b="0"/>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png"/>
                    <pic:cNvPicPr>
                      <a:picLocks noChangeAspect="1"/>
                    </pic:cNvPicPr>
                  </pic:nvPicPr>
                  <pic:blipFill>
                    <a:blip xmlns:r="http://schemas.openxmlformats.org/officeDocument/2006/relationships" r:embed="rId284" cstate="print"/>
                    <a:stretch>
                      <a:fillRect/>
                    </a:stretch>
                  </pic:blipFill>
                  <pic:spPr>
                    <a:xfrm>
                      <a:off x="0" y="0"/>
                      <a:ext cx="4861782" cy="1405413"/>
                    </a:xfrm>
                    <a:prstGeom prst="rect">
                      <a:avLst/>
                    </a:prstGeom>
                  </pic:spPr>
                </pic:pic>
              </a:graphicData>
            </a:graphic>
          </wp:inline>
        </w:drawing>
      </w:r>
    </w:p>
    <w:p>
      <w:pPr>
        <w:pStyle w:val="BodyText"/>
        <w:spacing w:before="12"/>
        <w:rPr>
          <w:sz w:val="20"/>
        </w:rPr>
      </w:pPr>
    </w:p>
    <w:p>
      <w:pPr>
        <w:spacing w:before="78"/>
        <w:ind w:left="3845" w:right="0" w:firstLine="0"/>
        <w:jc w:val="both"/>
        <w:rPr>
          <w:sz w:val="21"/>
        </w:rPr>
      </w:pPr>
      <w:r>
        <w:rPr>
          <w:sz w:val="21"/>
        </w:rPr>
        <w:t xml:space="preserve">图 </w:t>
      </w:r>
      <w:r>
        <w:rPr>
          <w:rFonts w:ascii="Times New Roman" w:eastAsia="Times New Roman"/>
          <w:sz w:val="21"/>
        </w:rPr>
        <w:t xml:space="preserve">3-3 </w:t>
      </w:r>
      <w:r>
        <w:rPr>
          <w:sz w:val="21"/>
        </w:rPr>
        <w:t>左侧总挡板</w:t>
      </w:r>
    </w:p>
    <w:p>
      <w:pPr>
        <w:pStyle w:val="ListParagraph"/>
        <w:numPr>
          <w:ilvl w:val="0"/>
          <w:numId w:val="15"/>
        </w:numPr>
        <w:tabs>
          <w:tab w:val="left" w:pos="1194"/>
        </w:tabs>
        <w:spacing w:before="104" w:after="0" w:line="304" w:lineRule="auto"/>
        <w:ind w:left="101" w:right="132" w:firstLine="480"/>
        <w:jc w:val="both"/>
        <w:rPr>
          <w:sz w:val="24"/>
        </w:rPr>
      </w:pPr>
      <w:r>
        <w:rPr>
          <w:spacing w:val="1"/>
          <w:sz w:val="24"/>
        </w:rPr>
        <w:t xml:space="preserve">点击“拉伸”特征，在 </w:t>
      </w:r>
      <w:r>
        <w:rPr>
          <w:rFonts w:ascii="Times New Roman" w:eastAsia="Times New Roman" w:hAnsi="Times New Roman"/>
          <w:sz w:val="24"/>
        </w:rPr>
        <w:t>FRONT</w:t>
      </w:r>
      <w:r>
        <w:rPr>
          <w:rFonts w:ascii="Times New Roman" w:eastAsia="Times New Roman" w:hAnsi="Times New Roman"/>
          <w:spacing w:val="12"/>
          <w:sz w:val="24"/>
        </w:rPr>
        <w:t xml:space="preserve"> </w:t>
      </w:r>
      <w:r>
        <w:rPr>
          <w:sz w:val="24"/>
        </w:rPr>
        <w:t>平面作为的草绘平面内，使用加厚命令，选取（</w:t>
      </w:r>
      <w:r>
        <w:rPr>
          <w:rFonts w:ascii="Times New Roman" w:eastAsia="Times New Roman" w:hAnsi="Times New Roman"/>
          <w:sz w:val="24"/>
        </w:rPr>
        <w:t>2</w:t>
      </w:r>
      <w:r>
        <w:rPr>
          <w:sz w:val="24"/>
        </w:rPr>
        <w:t>）</w:t>
      </w:r>
      <w:r>
        <w:rPr>
          <w:spacing w:val="-3"/>
          <w:sz w:val="24"/>
        </w:rPr>
        <w:t xml:space="preserve">中建好的右侧挡板顶端边界边，输入厚度值，偏移输入 </w:t>
      </w:r>
      <w:r>
        <w:rPr>
          <w:rFonts w:ascii="Times New Roman" w:eastAsia="Times New Roman" w:hAnsi="Times New Roman"/>
          <w:sz w:val="24"/>
        </w:rPr>
        <w:t>0</w:t>
      </w:r>
      <w:r>
        <w:rPr>
          <w:spacing w:val="-2"/>
          <w:sz w:val="24"/>
        </w:rPr>
        <w:t>，再配合直线命令，完</w:t>
      </w:r>
      <w:r>
        <w:rPr>
          <w:spacing w:val="4"/>
          <w:sz w:val="24"/>
        </w:rPr>
        <w:t>成上挡板部分挡板的草图绘制；拉伸选项选择拉伸到指定的平面，选取</w:t>
      </w:r>
      <w:r>
        <w:rPr>
          <w:spacing w:val="5"/>
          <w:sz w:val="24"/>
        </w:rPr>
        <w:t>（</w:t>
      </w:r>
      <w:r>
        <w:rPr>
          <w:rFonts w:ascii="Times New Roman" w:eastAsia="Times New Roman" w:hAnsi="Times New Roman"/>
          <w:spacing w:val="5"/>
          <w:sz w:val="24"/>
        </w:rPr>
        <w:t>3</w:t>
      </w:r>
      <w:r>
        <w:rPr>
          <w:spacing w:val="5"/>
          <w:sz w:val="24"/>
        </w:rPr>
        <w:t>）</w:t>
      </w:r>
      <w:r>
        <w:rPr>
          <w:spacing w:val="4"/>
          <w:sz w:val="24"/>
        </w:rPr>
        <w:t>中建好的</w:t>
      </w:r>
      <w:r>
        <w:rPr>
          <w:sz w:val="24"/>
        </w:rPr>
        <w:t xml:space="preserve">左侧挡板所在的平面，完成上挡板其中一段挡板的实体模型的建立。同样使用“拉伸” </w:t>
      </w:r>
      <w:r>
        <w:rPr>
          <w:spacing w:val="3"/>
          <w:sz w:val="24"/>
        </w:rPr>
        <w:t xml:space="preserve">特征，依次完成上挡板的其他挡板实体模型，建立上总挡板的实体模型，如图 </w:t>
      </w:r>
      <w:r>
        <w:rPr>
          <w:rFonts w:ascii="Times New Roman" w:eastAsia="Times New Roman" w:hAnsi="Times New Roman"/>
          <w:sz w:val="24"/>
        </w:rPr>
        <w:t>3-4</w:t>
      </w:r>
      <w:r>
        <w:rPr>
          <w:rFonts w:ascii="Times New Roman" w:eastAsia="Times New Roman" w:hAnsi="Times New Roman"/>
          <w:spacing w:val="4"/>
          <w:sz w:val="24"/>
        </w:rPr>
        <w:t xml:space="preserve"> </w:t>
      </w:r>
      <w:r>
        <w:rPr>
          <w:sz w:val="24"/>
        </w:rPr>
        <w:t>所示。下挡板的实体模型建立过程与上挡板相似。</w:t>
      </w:r>
    </w:p>
    <w:p>
      <w:pPr>
        <w:pStyle w:val="BodyText"/>
        <w:spacing w:before="1"/>
        <w:rPr>
          <w:sz w:val="15"/>
        </w:rPr>
      </w:pPr>
      <w:r>
        <w:drawing>
          <wp:anchor distT="0" distB="0" distL="0" distR="0" simplePos="0" relativeHeight="251757568" behindDoc="0" locked="0" layoutInCell="1" allowOverlap="1">
            <wp:simplePos x="0" y="0"/>
            <wp:positionH relativeFrom="page">
              <wp:posOffset>1334770</wp:posOffset>
            </wp:positionH>
            <wp:positionV relativeFrom="paragraph">
              <wp:posOffset>147320</wp:posOffset>
            </wp:positionV>
            <wp:extent cx="4862195" cy="1122680"/>
            <wp:effectExtent l="0" t="0" r="0" b="0"/>
            <wp:wrapTopAndBottom/>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pic:cNvPicPr>
                      <a:picLocks noChangeAspect="1"/>
                    </pic:cNvPicPr>
                  </pic:nvPicPr>
                  <pic:blipFill>
                    <a:blip xmlns:r="http://schemas.openxmlformats.org/officeDocument/2006/relationships" r:embed="rId285" cstate="print"/>
                    <a:stretch>
                      <a:fillRect/>
                    </a:stretch>
                  </pic:blipFill>
                  <pic:spPr>
                    <a:xfrm>
                      <a:off x="0" y="0"/>
                      <a:ext cx="4862187" cy="1122616"/>
                    </a:xfrm>
                    <a:prstGeom prst="rect">
                      <a:avLst/>
                    </a:prstGeom>
                  </pic:spPr>
                </pic:pic>
              </a:graphicData>
            </a:graphic>
          </wp:anchor>
        </w:drawing>
      </w:r>
    </w:p>
    <w:p>
      <w:pPr>
        <w:pStyle w:val="BodyText"/>
        <w:spacing w:before="7"/>
        <w:rPr>
          <w:sz w:val="27"/>
        </w:rPr>
      </w:pPr>
    </w:p>
    <w:p>
      <w:pPr>
        <w:spacing w:before="0"/>
        <w:ind w:left="3949" w:right="0" w:firstLine="0"/>
        <w:jc w:val="both"/>
        <w:rPr>
          <w:sz w:val="21"/>
        </w:rPr>
      </w:pPr>
      <w:r>
        <w:rPr>
          <w:sz w:val="21"/>
        </w:rPr>
        <w:t xml:space="preserve">图 </w:t>
      </w:r>
      <w:r>
        <w:rPr>
          <w:rFonts w:ascii="Times New Roman" w:eastAsia="Times New Roman"/>
          <w:sz w:val="21"/>
        </w:rPr>
        <w:t xml:space="preserve">3-4 </w:t>
      </w:r>
      <w:r>
        <w:rPr>
          <w:sz w:val="21"/>
        </w:rPr>
        <w:t>上总挡板</w:t>
      </w:r>
    </w:p>
    <w:p>
      <w:pPr>
        <w:pStyle w:val="ListParagraph"/>
        <w:numPr>
          <w:ilvl w:val="0"/>
          <w:numId w:val="15"/>
        </w:numPr>
        <w:tabs>
          <w:tab w:val="left" w:pos="1183"/>
        </w:tabs>
        <w:spacing w:before="102" w:after="0" w:line="304" w:lineRule="auto"/>
        <w:ind w:left="101" w:right="134" w:firstLine="480"/>
        <w:jc w:val="both"/>
        <w:rPr>
          <w:sz w:val="24"/>
        </w:rPr>
      </w:pPr>
      <w:r>
        <w:rPr>
          <w:sz w:val="24"/>
        </w:rPr>
        <w:t xml:space="preserve">点击“基准平面”工具，选取中心基准面 </w:t>
      </w:r>
      <w:r>
        <w:rPr>
          <w:rFonts w:ascii="Times New Roman" w:eastAsia="Times New Roman" w:hAnsi="Times New Roman"/>
          <w:sz w:val="24"/>
        </w:rPr>
        <w:t>DTM1</w:t>
      </w:r>
      <w:r>
        <w:rPr>
          <w:rFonts w:ascii="Times New Roman" w:eastAsia="Times New Roman" w:hAnsi="Times New Roman"/>
          <w:spacing w:val="2"/>
          <w:sz w:val="24"/>
        </w:rPr>
        <w:t xml:space="preserve"> </w:t>
      </w:r>
      <w:r>
        <w:rPr>
          <w:sz w:val="24"/>
        </w:rPr>
        <w:t>作为参照，选择向前平移适</w:t>
      </w:r>
      <w:r>
        <w:rPr>
          <w:spacing w:val="2"/>
          <w:sz w:val="24"/>
        </w:rPr>
        <w:t xml:space="preserve">当距离，完成基准面 </w:t>
      </w:r>
      <w:r>
        <w:rPr>
          <w:rFonts w:ascii="Times New Roman" w:eastAsia="Times New Roman" w:hAnsi="Times New Roman"/>
          <w:sz w:val="24"/>
        </w:rPr>
        <w:t>DTM2</w:t>
      </w:r>
      <w:r>
        <w:rPr>
          <w:rFonts w:ascii="Times New Roman" w:eastAsia="Times New Roman" w:hAnsi="Times New Roman"/>
          <w:spacing w:val="20"/>
          <w:sz w:val="24"/>
        </w:rPr>
        <w:t xml:space="preserve"> </w:t>
      </w:r>
      <w:r>
        <w:rPr>
          <w:sz w:val="24"/>
        </w:rPr>
        <w:t xml:space="preserve">的创建；点击“拉伸”特征，在先前建好的基准面 </w:t>
      </w:r>
      <w:r>
        <w:rPr>
          <w:rFonts w:ascii="Times New Roman" w:eastAsia="Times New Roman" w:hAnsi="Times New Roman"/>
          <w:sz w:val="24"/>
        </w:rPr>
        <w:t xml:space="preserve">DTM2 </w:t>
      </w:r>
      <w:r>
        <w:rPr>
          <w:sz w:val="24"/>
        </w:rPr>
        <w:t>作为的草绘平面内，绘制耳板的轮廓，选取合适的拉伸方向，输入深度值，完成右侧耳</w:t>
      </w:r>
      <w:r>
        <w:rPr>
          <w:spacing w:val="-1"/>
          <w:sz w:val="24"/>
        </w:rPr>
        <w:t>板的实体模型的建立。通过“镜像”特征，快速完成左侧耳板的实体模型的建立，如图</w:t>
      </w:r>
      <w:r>
        <w:rPr>
          <w:rFonts w:ascii="Times New Roman" w:eastAsia="Times New Roman" w:hAnsi="Times New Roman"/>
          <w:sz w:val="24"/>
        </w:rPr>
        <w:t>3-5</w:t>
      </w:r>
      <w:r>
        <w:rPr>
          <w:rFonts w:ascii="Times New Roman" w:eastAsia="Times New Roman" w:hAnsi="Times New Roman"/>
          <w:spacing w:val="-1"/>
          <w:sz w:val="24"/>
        </w:rPr>
        <w:t xml:space="preserve"> </w:t>
      </w:r>
      <w:r>
        <w:rPr>
          <w:sz w:val="24"/>
        </w:rPr>
        <w:t>所示。</w:t>
      </w:r>
    </w:p>
    <w:p>
      <w:pPr>
        <w:pStyle w:val="ListParagraph"/>
        <w:numPr>
          <w:ilvl w:val="0"/>
          <w:numId w:val="15"/>
        </w:numPr>
        <w:tabs>
          <w:tab w:val="left" w:pos="1196"/>
        </w:tabs>
        <w:spacing w:before="8" w:after="0" w:line="304" w:lineRule="auto"/>
        <w:ind w:left="101" w:right="133" w:firstLine="480"/>
        <w:jc w:val="both"/>
        <w:rPr>
          <w:sz w:val="24"/>
        </w:rPr>
      </w:pPr>
      <w:r>
        <w:rPr>
          <w:spacing w:val="3"/>
          <w:sz w:val="24"/>
        </w:rPr>
        <w:t>通过“拉伸”特征，完成右侧前叉板的大体模型轮廓；通过“基准平面”工</w:t>
      </w:r>
      <w:r>
        <w:rPr>
          <w:spacing w:val="4"/>
          <w:sz w:val="24"/>
        </w:rPr>
        <w:t>具，创建多个有角度的基准面；以创建好的多个有角度的基准面为基础，通过“拉伸</w:t>
      </w:r>
      <w:r>
        <w:rPr>
          <w:rFonts w:ascii="Times New Roman" w:eastAsia="Times New Roman" w:hAnsi="Times New Roman"/>
          <w:sz w:val="24"/>
        </w:rPr>
        <w:t xml:space="preserve">- </w:t>
      </w:r>
      <w:r>
        <w:rPr>
          <w:sz w:val="24"/>
        </w:rPr>
        <w:t>切削”特征，完善右侧前叉板的实体模型。需要注意的是，无论是“拉伸”还是“拉伸</w:t>
      </w:r>
    </w:p>
    <w:p>
      <w:pPr>
        <w:pStyle w:val="BodyText"/>
        <w:spacing w:before="5" w:line="304" w:lineRule="auto"/>
        <w:ind w:left="101" w:right="132"/>
        <w:jc w:val="both"/>
      </w:pPr>
      <w:r>
        <w:rPr>
          <w:rFonts w:ascii="Times New Roman" w:eastAsia="Times New Roman" w:hAnsi="Times New Roman"/>
        </w:rPr>
        <w:t>-</w:t>
      </w:r>
      <w:r>
        <w:t xml:space="preserve">切削”特征都是在与所放置平面垂直的前提下，进行拉伸或切削的，无法进行倾斜的拉伸或切削，此时就需要事先设置好有角度的基准面，在此基准面上进行拉伸或切削。通过“镜像”特征，快速完成左侧前叉板的实体模型的建立，如图 </w:t>
      </w:r>
      <w:r>
        <w:rPr>
          <w:rFonts w:ascii="Times New Roman" w:eastAsia="Times New Roman" w:hAnsi="Times New Roman"/>
        </w:rPr>
        <w:t xml:space="preserve">3-6 </w:t>
      </w:r>
      <w:r>
        <w:t>所示。</w:t>
      </w:r>
    </w:p>
    <w:p>
      <w:pPr>
        <w:pStyle w:val="ListParagraph"/>
        <w:numPr>
          <w:ilvl w:val="0"/>
          <w:numId w:val="15"/>
        </w:numPr>
        <w:tabs>
          <w:tab w:val="left" w:pos="1189"/>
        </w:tabs>
        <w:spacing w:before="5" w:after="0" w:line="304" w:lineRule="auto"/>
        <w:ind w:left="101" w:right="136" w:firstLine="480"/>
        <w:jc w:val="both"/>
        <w:rPr>
          <w:sz w:val="24"/>
        </w:rPr>
      </w:pPr>
      <w:r>
        <w:rPr>
          <w:sz w:val="24"/>
        </w:rPr>
        <w:t>轴座模型的建立较复杂，需要用到“混合</w:t>
      </w:r>
      <w:r>
        <w:rPr>
          <w:rFonts w:ascii="Times New Roman" w:eastAsia="Times New Roman" w:hAnsi="Times New Roman"/>
          <w:sz w:val="24"/>
        </w:rPr>
        <w:t>-</w:t>
      </w:r>
      <w:r>
        <w:rPr>
          <w:sz w:val="24"/>
        </w:rPr>
        <w:t>伸出项”特征，选择光滑属性，绘</w:t>
      </w:r>
      <w:r>
        <w:rPr>
          <w:spacing w:val="-1"/>
          <w:sz w:val="24"/>
        </w:rPr>
        <w:t>制混合特征的多个截面，确定各截面的起点和起点方向，输入各截面间的距离，完成通过边线过渡曲面的形式，连接一组不同的截面，使其成为一个连续的整体；再通过“拉</w:t>
      </w:r>
      <w:r>
        <w:rPr>
          <w:spacing w:val="-19"/>
          <w:sz w:val="24"/>
        </w:rPr>
        <w:t xml:space="preserve">伸”、“镜像”特征对轴座模型进行完善，如图 </w:t>
      </w:r>
      <w:r>
        <w:rPr>
          <w:rFonts w:ascii="Times New Roman" w:eastAsia="Times New Roman" w:hAnsi="Times New Roman"/>
          <w:sz w:val="24"/>
        </w:rPr>
        <w:t xml:space="preserve">3-7 </w:t>
      </w:r>
      <w:r>
        <w:rPr>
          <w:sz w:val="24"/>
        </w:rPr>
        <w:t>所示。</w:t>
      </w:r>
    </w:p>
    <w:p>
      <w:pPr>
        <w:spacing w:after="0" w:line="304" w:lineRule="auto"/>
        <w:jc w:val="both"/>
        <w:rPr>
          <w:sz w:val="24"/>
        </w:rPr>
        <w:sectPr>
          <w:headerReference w:type="even" r:id="rId286"/>
          <w:headerReference w:type="default" r:id="rId287"/>
          <w:footerReference w:type="even" r:id="rId288"/>
          <w:footerReference w:type="default" r:id="rId289"/>
          <w:pgSz w:w="11910" w:h="16840"/>
          <w:pgMar w:top="1240" w:right="1220" w:bottom="1120" w:left="1260" w:header="825" w:footer="933" w:gutter="0"/>
          <w:pgNumType w:start="69"/>
          <w:cols w:space="708"/>
        </w:sectPr>
      </w:pPr>
    </w:p>
    <w:p>
      <w:pPr>
        <w:pStyle w:val="BodyText"/>
        <w:spacing w:before="3"/>
        <w:rPr>
          <w:sz w:val="17"/>
        </w:rPr>
      </w:pPr>
    </w:p>
    <w:p>
      <w:pPr>
        <w:spacing w:line="240" w:lineRule="auto"/>
        <w:ind w:left="494" w:right="0" w:firstLine="0"/>
        <w:rPr>
          <w:sz w:val="20"/>
        </w:rPr>
      </w:pPr>
      <w:r>
        <w:rPr>
          <w:position w:val="4"/>
          <w:sz w:val="20"/>
        </w:rPr>
        <w:drawing>
          <wp:inline distT="0" distB="0" distL="0" distR="0">
            <wp:extent cx="1836420" cy="1120775"/>
            <wp:effectExtent l="0" t="0" r="0" b="0"/>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3.png"/>
                    <pic:cNvPicPr>
                      <a:picLocks noChangeAspect="1"/>
                    </pic:cNvPicPr>
                  </pic:nvPicPr>
                  <pic:blipFill>
                    <a:blip xmlns:r="http://schemas.openxmlformats.org/officeDocument/2006/relationships" r:embed="rId290" cstate="print"/>
                    <a:stretch>
                      <a:fillRect/>
                    </a:stretch>
                  </pic:blipFill>
                  <pic:spPr>
                    <a:xfrm>
                      <a:off x="0" y="0"/>
                      <a:ext cx="1836995" cy="1121282"/>
                    </a:xfrm>
                    <a:prstGeom prst="rect">
                      <a:avLst/>
                    </a:prstGeom>
                  </pic:spPr>
                </pic:pic>
              </a:graphicData>
            </a:graphic>
          </wp:inline>
        </w:drawing>
      </w:r>
      <w:r>
        <w:rPr>
          <w:rFonts w:ascii="Times New Roman"/>
          <w:spacing w:val="103"/>
          <w:position w:val="4"/>
          <w:sz w:val="20"/>
        </w:rPr>
        <w:t xml:space="preserve"> </w:t>
      </w:r>
      <w:r>
        <w:rPr>
          <w:spacing w:val="103"/>
          <w:position w:val="2"/>
          <w:sz w:val="20"/>
        </w:rPr>
        <w:drawing>
          <wp:inline distT="0" distB="0" distL="0" distR="0">
            <wp:extent cx="1749425" cy="1137920"/>
            <wp:effectExtent l="0" t="0" r="0" b="0"/>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jpeg"/>
                    <pic:cNvPicPr>
                      <a:picLocks noChangeAspect="1"/>
                    </pic:cNvPicPr>
                  </pic:nvPicPr>
                  <pic:blipFill>
                    <a:blip xmlns:r="http://schemas.openxmlformats.org/officeDocument/2006/relationships" r:embed="rId291" cstate="print"/>
                    <a:stretch>
                      <a:fillRect/>
                    </a:stretch>
                  </pic:blipFill>
                  <pic:spPr>
                    <a:xfrm>
                      <a:off x="0" y="0"/>
                      <a:ext cx="1749449" cy="1138427"/>
                    </a:xfrm>
                    <a:prstGeom prst="rect">
                      <a:avLst/>
                    </a:prstGeom>
                  </pic:spPr>
                </pic:pic>
              </a:graphicData>
            </a:graphic>
          </wp:inline>
        </w:drawing>
      </w:r>
      <w:r>
        <w:rPr>
          <w:rFonts w:ascii="Times New Roman"/>
          <w:spacing w:val="117"/>
          <w:position w:val="2"/>
          <w:sz w:val="20"/>
        </w:rPr>
        <w:t xml:space="preserve"> </w:t>
      </w:r>
      <w:r>
        <w:rPr>
          <w:spacing w:val="117"/>
          <w:sz w:val="20"/>
        </w:rPr>
        <w:drawing>
          <wp:inline distT="0" distB="0" distL="0" distR="0">
            <wp:extent cx="1559560" cy="1148080"/>
            <wp:effectExtent l="0" t="0" r="0" b="0"/>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jpeg"/>
                    <pic:cNvPicPr>
                      <a:picLocks noChangeAspect="1"/>
                    </pic:cNvPicPr>
                  </pic:nvPicPr>
                  <pic:blipFill>
                    <a:blip xmlns:r="http://schemas.openxmlformats.org/officeDocument/2006/relationships" r:embed="rId292" cstate="print"/>
                    <a:stretch>
                      <a:fillRect/>
                    </a:stretch>
                  </pic:blipFill>
                  <pic:spPr>
                    <a:xfrm>
                      <a:off x="0" y="0"/>
                      <a:ext cx="1559754" cy="1148143"/>
                    </a:xfrm>
                    <a:prstGeom prst="rect">
                      <a:avLst/>
                    </a:prstGeom>
                  </pic:spPr>
                </pic:pic>
              </a:graphicData>
            </a:graphic>
          </wp:inline>
        </w:drawing>
      </w:r>
    </w:p>
    <w:p>
      <w:pPr>
        <w:tabs>
          <w:tab w:val="left" w:pos="4292"/>
          <w:tab w:val="left" w:pos="7146"/>
        </w:tabs>
        <w:spacing w:before="91"/>
        <w:ind w:left="1438" w:right="0" w:firstLine="0"/>
        <w:jc w:val="left"/>
        <w:rPr>
          <w:sz w:val="21"/>
        </w:rPr>
      </w:pPr>
      <w:bookmarkStart w:id="17" w:name="3.2.2 小臂建模"/>
      <w:bookmarkEnd w:id="17"/>
      <w:r>
        <w:rPr>
          <w:sz w:val="21"/>
        </w:rPr>
        <w:t xml:space="preserve">图 </w:t>
      </w:r>
      <w:r>
        <w:rPr>
          <w:rFonts w:ascii="Times New Roman" w:eastAsia="Times New Roman"/>
          <w:sz w:val="21"/>
        </w:rPr>
        <w:t xml:space="preserve">3-5 </w:t>
      </w:r>
      <w:r>
        <w:rPr>
          <w:sz w:val="21"/>
        </w:rPr>
        <w:t>耳板</w:t>
      </w:r>
      <w:r>
        <w:rPr>
          <w:sz w:val="21"/>
        </w:rPr>
        <w:tab/>
      </w:r>
      <w:r>
        <w:rPr>
          <w:sz w:val="21"/>
        </w:rPr>
        <w:t>图</w:t>
      </w:r>
      <w:r>
        <w:rPr>
          <w:spacing w:val="-53"/>
          <w:sz w:val="21"/>
        </w:rPr>
        <w:t xml:space="preserve"> </w:t>
      </w:r>
      <w:r>
        <w:rPr>
          <w:rFonts w:ascii="Times New Roman" w:eastAsia="Times New Roman"/>
          <w:sz w:val="21"/>
        </w:rPr>
        <w:t xml:space="preserve">3-6 </w:t>
      </w:r>
      <w:r>
        <w:rPr>
          <w:rFonts w:ascii="Times New Roman" w:eastAsia="Times New Roman"/>
          <w:spacing w:val="1"/>
          <w:sz w:val="21"/>
        </w:rPr>
        <w:t xml:space="preserve"> </w:t>
      </w:r>
      <w:r>
        <w:rPr>
          <w:sz w:val="21"/>
        </w:rPr>
        <w:t>前</w:t>
      </w:r>
      <w:r>
        <w:rPr>
          <w:spacing w:val="-3"/>
          <w:sz w:val="21"/>
        </w:rPr>
        <w:t>叉</w:t>
      </w:r>
      <w:r>
        <w:rPr>
          <w:sz w:val="21"/>
        </w:rPr>
        <w:t>板</w:t>
      </w:r>
      <w:r>
        <w:rPr>
          <w:sz w:val="21"/>
        </w:rPr>
        <w:tab/>
      </w:r>
      <w:r>
        <w:rPr>
          <w:sz w:val="21"/>
        </w:rPr>
        <w:t>图</w:t>
      </w:r>
      <w:r>
        <w:rPr>
          <w:spacing w:val="-53"/>
          <w:sz w:val="21"/>
        </w:rPr>
        <w:t xml:space="preserve"> </w:t>
      </w:r>
      <w:r>
        <w:rPr>
          <w:rFonts w:ascii="Times New Roman" w:eastAsia="Times New Roman"/>
          <w:sz w:val="21"/>
        </w:rPr>
        <w:t xml:space="preserve">3-7 </w:t>
      </w:r>
      <w:r>
        <w:rPr>
          <w:sz w:val="21"/>
        </w:rPr>
        <w:t>轴座</w:t>
      </w:r>
    </w:p>
    <w:p>
      <w:pPr>
        <w:pStyle w:val="ListParagraph"/>
        <w:numPr>
          <w:ilvl w:val="0"/>
          <w:numId w:val="15"/>
        </w:numPr>
        <w:tabs>
          <w:tab w:val="left" w:pos="1196"/>
        </w:tabs>
        <w:spacing w:before="102" w:after="0" w:line="304" w:lineRule="auto"/>
        <w:ind w:left="101" w:right="134" w:firstLine="480"/>
        <w:jc w:val="left"/>
        <w:rPr>
          <w:sz w:val="24"/>
        </w:rPr>
      </w:pPr>
      <w:r>
        <w:rPr>
          <w:spacing w:val="4"/>
          <w:sz w:val="24"/>
        </w:rPr>
        <w:t>将大臂模型中需要进行过渡处理的，通过“倒圆角”特征，选取需要进行过</w:t>
      </w:r>
      <w:r>
        <w:rPr>
          <w:spacing w:val="-3"/>
          <w:sz w:val="24"/>
        </w:rPr>
        <w:t xml:space="preserve">渡的边，输入半径倒圆角的值，完成倒圆角，如图 </w:t>
      </w:r>
      <w:r>
        <w:rPr>
          <w:rFonts w:ascii="Times New Roman" w:eastAsia="Times New Roman" w:hAnsi="Times New Roman"/>
          <w:sz w:val="24"/>
        </w:rPr>
        <w:t xml:space="preserve">3-7 </w:t>
      </w:r>
      <w:r>
        <w:rPr>
          <w:sz w:val="24"/>
        </w:rPr>
        <w:t>所示。</w:t>
      </w:r>
    </w:p>
    <w:p>
      <w:pPr>
        <w:pStyle w:val="ListParagraph"/>
        <w:numPr>
          <w:ilvl w:val="0"/>
          <w:numId w:val="15"/>
        </w:numPr>
        <w:tabs>
          <w:tab w:val="left" w:pos="1196"/>
        </w:tabs>
        <w:spacing w:before="4" w:after="0" w:line="304" w:lineRule="auto"/>
        <w:ind w:left="101" w:right="141" w:firstLine="480"/>
        <w:jc w:val="left"/>
        <w:rPr>
          <w:sz w:val="24"/>
        </w:rPr>
      </w:pPr>
      <w:r>
        <w:drawing>
          <wp:anchor distT="0" distB="0" distL="0" distR="0" simplePos="0" relativeHeight="251758592" behindDoc="0" locked="0" layoutInCell="1" allowOverlap="1">
            <wp:simplePos x="0" y="0"/>
            <wp:positionH relativeFrom="page">
              <wp:posOffset>2014220</wp:posOffset>
            </wp:positionH>
            <wp:positionV relativeFrom="paragraph">
              <wp:posOffset>540385</wp:posOffset>
            </wp:positionV>
            <wp:extent cx="3495675" cy="1830705"/>
            <wp:effectExtent l="0" t="0" r="0" b="0"/>
            <wp:wrapTopAndBottom/>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png"/>
                    <pic:cNvPicPr>
                      <a:picLocks noChangeAspect="1"/>
                    </pic:cNvPicPr>
                  </pic:nvPicPr>
                  <pic:blipFill>
                    <a:blip xmlns:r="http://schemas.openxmlformats.org/officeDocument/2006/relationships" r:embed="rId293" cstate="print"/>
                    <a:stretch>
                      <a:fillRect/>
                    </a:stretch>
                  </pic:blipFill>
                  <pic:spPr>
                    <a:xfrm>
                      <a:off x="0" y="0"/>
                      <a:ext cx="3495787" cy="1830704"/>
                    </a:xfrm>
                    <a:prstGeom prst="rect">
                      <a:avLst/>
                    </a:prstGeom>
                  </pic:spPr>
                </pic:pic>
              </a:graphicData>
            </a:graphic>
          </wp:anchor>
        </w:drawing>
      </w:r>
      <w:r>
        <w:rPr>
          <w:spacing w:val="3"/>
          <w:sz w:val="24"/>
        </w:rPr>
        <w:t>为在装配图中便于分辨各零件，将大臂模型的外观改为棕色，最终完成大臂</w:t>
      </w:r>
      <w:r>
        <w:rPr>
          <w:spacing w:val="-3"/>
          <w:sz w:val="24"/>
        </w:rPr>
        <w:t xml:space="preserve">的实体模型的建立，如图 </w:t>
      </w:r>
      <w:r>
        <w:rPr>
          <w:rFonts w:ascii="Times New Roman" w:eastAsia="Times New Roman"/>
          <w:sz w:val="24"/>
        </w:rPr>
        <w:t xml:space="preserve">3-8 </w:t>
      </w:r>
      <w:r>
        <w:rPr>
          <w:sz w:val="24"/>
        </w:rPr>
        <w:t>所示。</w:t>
      </w:r>
    </w:p>
    <w:p>
      <w:pPr>
        <w:pStyle w:val="BodyText"/>
        <w:rPr>
          <w:sz w:val="8"/>
        </w:rPr>
      </w:pPr>
    </w:p>
    <w:p>
      <w:pPr>
        <w:spacing w:after="0"/>
        <w:rPr>
          <w:sz w:val="8"/>
        </w:rPr>
        <w:sectPr>
          <w:headerReference w:type="even" r:id="rId294"/>
          <w:headerReference w:type="default" r:id="rId295"/>
          <w:footerReference w:type="even" r:id="rId296"/>
          <w:footerReference w:type="default" r:id="rId297"/>
          <w:pgSz w:w="11910" w:h="16840"/>
          <w:pgMar w:top="1240" w:right="1220" w:bottom="1120" w:left="1260" w:header="816" w:footer="933" w:gutter="0"/>
          <w:pgNumType w:start="70"/>
          <w:cols w:space="708"/>
        </w:sectPr>
      </w:pPr>
    </w:p>
    <w:p>
      <w:pPr>
        <w:pStyle w:val="BodyText"/>
        <w:spacing w:before="12"/>
        <w:rPr>
          <w:sz w:val="43"/>
        </w:rPr>
      </w:pPr>
    </w:p>
    <w:p>
      <w:pPr>
        <w:pStyle w:val="Heading3"/>
        <w:numPr>
          <w:ilvl w:val="2"/>
          <w:numId w:val="14"/>
        </w:numPr>
        <w:tabs>
          <w:tab w:val="left" w:pos="802"/>
        </w:tabs>
        <w:spacing w:before="0" w:after="0" w:line="240" w:lineRule="auto"/>
        <w:ind w:left="802" w:right="0" w:hanging="701"/>
        <w:jc w:val="left"/>
      </w:pPr>
      <w:r>
        <w:t>小臂建模</w:t>
      </w:r>
    </w:p>
    <w:p>
      <w:pPr>
        <w:spacing w:before="78"/>
        <w:ind w:left="101" w:right="0" w:firstLine="0"/>
        <w:jc w:val="left"/>
        <w:rPr>
          <w:sz w:val="21"/>
        </w:rPr>
      </w:pPr>
      <w:r>
        <w:br w:type="column"/>
      </w:r>
      <w:r>
        <w:rPr>
          <w:sz w:val="21"/>
        </w:rPr>
        <w:t xml:space="preserve">图 </w:t>
      </w:r>
      <w:r>
        <w:rPr>
          <w:rFonts w:ascii="Times New Roman" w:eastAsia="Times New Roman"/>
          <w:sz w:val="21"/>
        </w:rPr>
        <w:t xml:space="preserve">3-8 </w:t>
      </w:r>
      <w:r>
        <w:rPr>
          <w:sz w:val="21"/>
        </w:rPr>
        <w:t>大臂模型</w:t>
      </w:r>
    </w:p>
    <w:p>
      <w:pPr>
        <w:spacing w:after="0"/>
        <w:jc w:val="left"/>
        <w:rPr>
          <w:sz w:val="21"/>
        </w:rPr>
        <w:sectPr>
          <w:headerReference w:type="even" r:id="rId298"/>
          <w:headerReference w:type="default" r:id="rId299"/>
          <w:footerReference w:type="even" r:id="rId300"/>
          <w:footerReference w:type="default" r:id="rId301"/>
          <w:type w:val="continuous"/>
          <w:pgSz w:w="11910" w:h="16840"/>
          <w:pgMar w:top="1240" w:right="1220" w:bottom="1120" w:left="1260" w:header="720" w:footer="720" w:gutter="0"/>
          <w:pgNumType w:start="71"/>
          <w:cols w:num="2" w:space="708" w:equalWidth="0">
            <w:col w:w="1966" w:space="1882"/>
            <w:col w:w="5582" w:space="0"/>
          </w:cols>
        </w:sectPr>
      </w:pPr>
    </w:p>
    <w:p>
      <w:pPr>
        <w:pStyle w:val="BodyText"/>
        <w:spacing w:before="61" w:line="304" w:lineRule="auto"/>
        <w:ind w:left="101" w:right="129" w:firstLine="480"/>
        <w:jc w:val="both"/>
      </w:pPr>
      <w:r>
        <w:t>小臂是连接大臂与伐木头的中间部件，其结构类似于大臂，将不同厚度的挡板焊接成封闭的箱型结构；其左右两侧挡板上焊有与大臂铰接的两轴座结构，以及两组小型箱体结构，用于规整为伐木头内部油缸输油的多根输油管；其上下两侧挡板上焊有与小臂油缸、腕部油缸连接的两组耳板。其建模过程也类似于大臂，通过“拉伸”、“拉伸</w:t>
      </w:r>
      <w:r>
        <w:rPr>
          <w:rFonts w:ascii="Times New Roman" w:eastAsia="Times New Roman" w:hAnsi="Times New Roman"/>
        </w:rPr>
        <w:t>-</w:t>
      </w:r>
      <w:r>
        <w:t>切削”、“混合</w:t>
      </w:r>
      <w:r>
        <w:rPr>
          <w:rFonts w:ascii="Times New Roman" w:eastAsia="Times New Roman" w:hAnsi="Times New Roman"/>
        </w:rPr>
        <w:t>-</w:t>
      </w:r>
      <w:r>
        <w:t xml:space="preserve">伸出项”、“镜像”、“倒圆角”特征完成建模，如图 </w:t>
      </w:r>
      <w:r>
        <w:rPr>
          <w:rFonts w:ascii="Times New Roman" w:eastAsia="Times New Roman" w:hAnsi="Times New Roman"/>
        </w:rPr>
        <w:t xml:space="preserve">3-9 </w:t>
      </w:r>
      <w:r>
        <w:t>所示。</w:t>
      </w:r>
    </w:p>
    <w:p>
      <w:pPr>
        <w:pStyle w:val="BodyText"/>
        <w:spacing w:before="10"/>
        <w:rPr>
          <w:sz w:val="13"/>
        </w:rPr>
      </w:pPr>
      <w:r>
        <w:drawing>
          <wp:anchor distT="0" distB="0" distL="0" distR="0" simplePos="0" relativeHeight="251759616" behindDoc="0" locked="0" layoutInCell="1" allowOverlap="1">
            <wp:simplePos x="0" y="0"/>
            <wp:positionH relativeFrom="page">
              <wp:posOffset>2156460</wp:posOffset>
            </wp:positionH>
            <wp:positionV relativeFrom="paragraph">
              <wp:posOffset>136525</wp:posOffset>
            </wp:positionV>
            <wp:extent cx="3275965" cy="2148205"/>
            <wp:effectExtent l="0" t="0" r="0" b="0"/>
            <wp:wrapTopAndBottom/>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png"/>
                    <pic:cNvPicPr>
                      <a:picLocks noChangeAspect="1"/>
                    </pic:cNvPicPr>
                  </pic:nvPicPr>
                  <pic:blipFill>
                    <a:blip xmlns:r="http://schemas.openxmlformats.org/officeDocument/2006/relationships" r:embed="rId302" cstate="print"/>
                    <a:stretch>
                      <a:fillRect/>
                    </a:stretch>
                  </pic:blipFill>
                  <pic:spPr>
                    <a:xfrm>
                      <a:off x="0" y="0"/>
                      <a:ext cx="3275718" cy="2148363"/>
                    </a:xfrm>
                    <a:prstGeom prst="rect">
                      <a:avLst/>
                    </a:prstGeom>
                  </pic:spPr>
                </pic:pic>
              </a:graphicData>
            </a:graphic>
          </wp:anchor>
        </w:drawing>
      </w:r>
    </w:p>
    <w:p>
      <w:pPr>
        <w:spacing w:before="123"/>
        <w:ind w:left="53" w:right="88" w:firstLine="0"/>
        <w:jc w:val="center"/>
        <w:rPr>
          <w:sz w:val="21"/>
        </w:rPr>
      </w:pPr>
      <w:r>
        <w:rPr>
          <w:sz w:val="21"/>
        </w:rPr>
        <w:t xml:space="preserve">图 </w:t>
      </w:r>
      <w:r>
        <w:rPr>
          <w:rFonts w:ascii="Times New Roman" w:eastAsia="Times New Roman"/>
          <w:sz w:val="21"/>
        </w:rPr>
        <w:t xml:space="preserve">3-9  </w:t>
      </w:r>
      <w:r>
        <w:rPr>
          <w:sz w:val="21"/>
        </w:rPr>
        <w:t>小臂模型</w:t>
      </w:r>
    </w:p>
    <w:p>
      <w:pPr>
        <w:spacing w:after="0"/>
        <w:jc w:val="center"/>
        <w:rPr>
          <w:sz w:val="21"/>
        </w:rPr>
        <w:sectPr>
          <w:headerReference w:type="even" r:id="rId303"/>
          <w:headerReference w:type="default" r:id="rId304"/>
          <w:footerReference w:type="even" r:id="rId305"/>
          <w:footerReference w:type="default" r:id="rId306"/>
          <w:type w:val="continuous"/>
          <w:pgSz w:w="11910" w:h="16840"/>
          <w:pgMar w:top="1240" w:right="1220" w:bottom="1120" w:left="1260" w:header="720" w:footer="720" w:gutter="0"/>
          <w:pgNumType w:start="72"/>
          <w:cols w:space="708"/>
        </w:sectPr>
      </w:pPr>
    </w:p>
    <w:p>
      <w:pPr>
        <w:pStyle w:val="Heading3"/>
        <w:numPr>
          <w:ilvl w:val="2"/>
          <w:numId w:val="14"/>
        </w:numPr>
        <w:tabs>
          <w:tab w:val="left" w:pos="802"/>
        </w:tabs>
        <w:spacing w:before="121" w:after="0" w:line="240" w:lineRule="auto"/>
        <w:ind w:left="802" w:right="0" w:hanging="701"/>
        <w:jc w:val="left"/>
      </w:pPr>
      <w:bookmarkStart w:id="18" w:name="3.2.4 伐木头主体建模"/>
      <w:bookmarkEnd w:id="18"/>
      <w:bookmarkStart w:id="19" w:name="3.2.3 连杆及摇杆建模"/>
      <w:bookmarkEnd w:id="19"/>
      <w:r>
        <w:t>连杆及摇杆建模</w:t>
      </w:r>
    </w:p>
    <w:p>
      <w:pPr>
        <w:pStyle w:val="BodyText"/>
        <w:spacing w:before="59" w:line="307" w:lineRule="auto"/>
        <w:ind w:left="101" w:right="139" w:firstLine="480"/>
        <w:jc w:val="both"/>
      </w:pPr>
      <w:r>
        <w:rPr>
          <w:spacing w:val="-1"/>
        </w:rPr>
        <w:t>连杆一端与腕部油缸、摇杆铰接，另一端与伐木头铰接；摇杆一端与连杆、腕部油</w:t>
      </w:r>
      <w:r>
        <w:t>缸铰接，另一端与小臂铰接。连杆、摇杆、伐木头、小臂构成一铰接四杆机构，由于摇杆与伐木头都不可做整周转动，又可称为双摇杆机构，其作用为传动腕部油缸运动，驱</w:t>
      </w:r>
      <w:r>
        <w:rPr>
          <w:spacing w:val="-7"/>
        </w:rPr>
        <w:t>动伐木头上下摆动。连杆建模时，经过几次“拉伸”、“拉伸</w:t>
      </w:r>
      <w:r>
        <w:rPr>
          <w:rFonts w:ascii="Times New Roman" w:eastAsia="Times New Roman" w:hAnsi="Times New Roman"/>
          <w:spacing w:val="4"/>
        </w:rPr>
        <w:t>-</w:t>
      </w:r>
      <w:r>
        <w:rPr>
          <w:spacing w:val="-36"/>
        </w:rPr>
        <w:t xml:space="preserve">切削”、“镜像”、“倒角” </w:t>
      </w:r>
      <w:r>
        <w:rPr>
          <w:spacing w:val="-17"/>
        </w:rPr>
        <w:t xml:space="preserve">特征便可完成，如图 </w:t>
      </w:r>
      <w:r>
        <w:rPr>
          <w:rFonts w:ascii="Times New Roman" w:eastAsia="Times New Roman" w:hAnsi="Times New Roman"/>
        </w:rPr>
        <w:t xml:space="preserve">3-10 </w:t>
      </w:r>
      <w:r>
        <w:t>所示；摇杆建模，则通过一次“拉伸”特征即可完成，如图</w:t>
      </w:r>
    </w:p>
    <w:p>
      <w:pPr>
        <w:pStyle w:val="BodyText"/>
        <w:spacing w:line="300" w:lineRule="exact"/>
        <w:ind w:left="101"/>
      </w:pPr>
      <w:r>
        <w:rPr>
          <w:rFonts w:ascii="Times New Roman" w:eastAsia="Times New Roman"/>
        </w:rPr>
        <w:t xml:space="preserve">3-11 </w:t>
      </w:r>
      <w:r>
        <w:t>所示。</w:t>
      </w:r>
    </w:p>
    <w:p>
      <w:pPr>
        <w:pStyle w:val="BodyText"/>
        <w:spacing w:before="11"/>
        <w:rPr>
          <w:sz w:val="28"/>
        </w:rPr>
      </w:pPr>
      <w:r>
        <w:drawing>
          <wp:anchor distT="0" distB="0" distL="0" distR="0" simplePos="0" relativeHeight="251760640" behindDoc="0" locked="0" layoutInCell="1" allowOverlap="1">
            <wp:simplePos x="0" y="0"/>
            <wp:positionH relativeFrom="page">
              <wp:posOffset>1612265</wp:posOffset>
            </wp:positionH>
            <wp:positionV relativeFrom="paragraph">
              <wp:posOffset>259715</wp:posOffset>
            </wp:positionV>
            <wp:extent cx="1709420" cy="877570"/>
            <wp:effectExtent l="0" t="0" r="0" b="0"/>
            <wp:wrapTopAndBottom/>
            <wp:docPr id="4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jpeg"/>
                    <pic:cNvPicPr>
                      <a:picLocks noChangeAspect="1"/>
                    </pic:cNvPicPr>
                  </pic:nvPicPr>
                  <pic:blipFill>
                    <a:blip xmlns:r="http://schemas.openxmlformats.org/officeDocument/2006/relationships" r:embed="rId307" cstate="print"/>
                    <a:stretch>
                      <a:fillRect/>
                    </a:stretch>
                  </pic:blipFill>
                  <pic:spPr>
                    <a:xfrm>
                      <a:off x="0" y="0"/>
                      <a:ext cx="1709300" cy="877824"/>
                    </a:xfrm>
                    <a:prstGeom prst="rect">
                      <a:avLst/>
                    </a:prstGeom>
                  </pic:spPr>
                </pic:pic>
              </a:graphicData>
            </a:graphic>
          </wp:anchor>
        </w:drawing>
      </w:r>
      <w:r>
        <w:drawing>
          <wp:anchor distT="0" distB="0" distL="0" distR="0" simplePos="0" relativeHeight="251761664" behindDoc="0" locked="0" layoutInCell="1" allowOverlap="1">
            <wp:simplePos x="0" y="0"/>
            <wp:positionH relativeFrom="page">
              <wp:posOffset>4270375</wp:posOffset>
            </wp:positionH>
            <wp:positionV relativeFrom="paragraph">
              <wp:posOffset>274955</wp:posOffset>
            </wp:positionV>
            <wp:extent cx="1524635" cy="717550"/>
            <wp:effectExtent l="0" t="0" r="0" b="0"/>
            <wp:wrapTopAndBottom/>
            <wp:docPr id="4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9.jpeg"/>
                    <pic:cNvPicPr>
                      <a:picLocks noChangeAspect="1"/>
                    </pic:cNvPicPr>
                  </pic:nvPicPr>
                  <pic:blipFill>
                    <a:blip xmlns:r="http://schemas.openxmlformats.org/officeDocument/2006/relationships" r:embed="rId308" cstate="print"/>
                    <a:stretch>
                      <a:fillRect/>
                    </a:stretch>
                  </pic:blipFill>
                  <pic:spPr>
                    <a:xfrm>
                      <a:off x="0" y="0"/>
                      <a:ext cx="1524782" cy="717803"/>
                    </a:xfrm>
                    <a:prstGeom prst="rect">
                      <a:avLst/>
                    </a:prstGeom>
                  </pic:spPr>
                </pic:pic>
              </a:graphicData>
            </a:graphic>
          </wp:anchor>
        </w:drawing>
      </w:r>
    </w:p>
    <w:p>
      <w:pPr>
        <w:pStyle w:val="BodyText"/>
        <w:spacing w:before="12"/>
        <w:rPr>
          <w:sz w:val="12"/>
        </w:rPr>
      </w:pPr>
    </w:p>
    <w:p>
      <w:pPr>
        <w:tabs>
          <w:tab w:val="left" w:pos="4011"/>
        </w:tabs>
        <w:spacing w:before="79"/>
        <w:ind w:left="0" w:right="316" w:firstLine="0"/>
        <w:jc w:val="center"/>
        <w:rPr>
          <w:sz w:val="21"/>
        </w:rPr>
      </w:pPr>
      <w:r>
        <w:rPr>
          <w:sz w:val="21"/>
        </w:rPr>
        <w:t>图</w:t>
      </w:r>
      <w:r>
        <w:rPr>
          <w:spacing w:val="-53"/>
          <w:sz w:val="21"/>
        </w:rPr>
        <w:t xml:space="preserve"> </w:t>
      </w:r>
      <w:r>
        <w:rPr>
          <w:rFonts w:ascii="Times New Roman" w:eastAsia="Times New Roman"/>
          <w:sz w:val="21"/>
        </w:rPr>
        <w:t xml:space="preserve">3-10 </w:t>
      </w:r>
      <w:r>
        <w:rPr>
          <w:rFonts w:ascii="Times New Roman" w:eastAsia="Times New Roman"/>
          <w:spacing w:val="2"/>
          <w:sz w:val="21"/>
        </w:rPr>
        <w:t xml:space="preserve"> </w:t>
      </w:r>
      <w:r>
        <w:rPr>
          <w:sz w:val="21"/>
        </w:rPr>
        <w:t>连</w:t>
      </w:r>
      <w:r>
        <w:rPr>
          <w:spacing w:val="-3"/>
          <w:sz w:val="21"/>
        </w:rPr>
        <w:t>杆</w:t>
      </w:r>
      <w:r>
        <w:rPr>
          <w:sz w:val="21"/>
        </w:rPr>
        <w:t>模型</w:t>
      </w:r>
      <w:r>
        <w:rPr>
          <w:sz w:val="21"/>
        </w:rPr>
        <w:tab/>
      </w:r>
      <w:r>
        <w:rPr>
          <w:sz w:val="21"/>
        </w:rPr>
        <w:t>图</w:t>
      </w:r>
      <w:r>
        <w:rPr>
          <w:spacing w:val="-55"/>
          <w:sz w:val="21"/>
        </w:rPr>
        <w:t xml:space="preserve"> </w:t>
      </w:r>
      <w:r>
        <w:rPr>
          <w:rFonts w:ascii="Times New Roman" w:eastAsia="Times New Roman"/>
          <w:spacing w:val="-3"/>
          <w:sz w:val="21"/>
        </w:rPr>
        <w:t xml:space="preserve">3-11 </w:t>
      </w:r>
      <w:r>
        <w:rPr>
          <w:rFonts w:ascii="Times New Roman" w:eastAsia="Times New Roman"/>
          <w:spacing w:val="3"/>
          <w:sz w:val="21"/>
        </w:rPr>
        <w:t xml:space="preserve"> </w:t>
      </w:r>
      <w:r>
        <w:rPr>
          <w:sz w:val="21"/>
        </w:rPr>
        <w:t>摇杆</w:t>
      </w:r>
      <w:r>
        <w:rPr>
          <w:spacing w:val="-3"/>
          <w:sz w:val="21"/>
        </w:rPr>
        <w:t>模</w:t>
      </w:r>
      <w:r>
        <w:rPr>
          <w:sz w:val="21"/>
        </w:rPr>
        <w:t>型</w:t>
      </w:r>
    </w:p>
    <w:p>
      <w:pPr>
        <w:pStyle w:val="BodyText"/>
        <w:spacing w:before="10"/>
        <w:rPr>
          <w:sz w:val="16"/>
        </w:rPr>
      </w:pPr>
    </w:p>
    <w:p>
      <w:pPr>
        <w:pStyle w:val="Heading3"/>
        <w:numPr>
          <w:ilvl w:val="2"/>
          <w:numId w:val="14"/>
        </w:numPr>
        <w:tabs>
          <w:tab w:val="left" w:pos="802"/>
        </w:tabs>
        <w:spacing w:before="0" w:after="0" w:line="240" w:lineRule="auto"/>
        <w:ind w:left="802" w:right="0" w:hanging="701"/>
        <w:jc w:val="left"/>
      </w:pPr>
      <w:r>
        <w:t>伐木头主体建模</w:t>
      </w:r>
    </w:p>
    <w:p>
      <w:pPr>
        <w:pStyle w:val="BodyText"/>
        <w:spacing w:before="60" w:line="304" w:lineRule="auto"/>
        <w:ind w:left="101" w:right="135" w:firstLine="480"/>
        <w:jc w:val="both"/>
      </w:pPr>
      <w:r>
        <w:rPr>
          <w:spacing w:val="-1"/>
        </w:rPr>
        <w:t>伐木头主体是伐木头其他零件的承载体，本次建模简化其内部结构，为减少后续零</w:t>
      </w:r>
      <w:r>
        <w:t>件装配次数，将刀锯保护罩、简化的刀锯马达和回转马达与伐木头主体作为一个零件进行建立。伐木头主体的下部是刀锯保护罩，其有多个出料口，在保护刀锯的同时，又能使切削树木时产生的木屑排出以免堆积在保护罩中。刀锯保护罩内有刀锯马达，用于驱动刀锯的运动工作。伐木头主体的背部有回转马达，用于驱动伐木头转动。建模时，除</w:t>
      </w:r>
      <w:r>
        <w:rPr>
          <w:spacing w:val="-21"/>
        </w:rPr>
        <w:t>用到“拉伸”、“拉伸</w:t>
      </w:r>
      <w:r>
        <w:rPr>
          <w:rFonts w:ascii="Times New Roman" w:eastAsia="Times New Roman" w:hAnsi="Times New Roman"/>
          <w:spacing w:val="6"/>
        </w:rPr>
        <w:t>-</w:t>
      </w:r>
      <w:r>
        <w:rPr>
          <w:spacing w:val="3"/>
        </w:rPr>
        <w:t>切削”特征外，新使用到“旋转”特征，使用它的好处是在某些</w:t>
      </w:r>
      <w:r>
        <w:rPr>
          <w:spacing w:val="2"/>
        </w:rPr>
        <w:t>情况下能够省略多次“拉伸”和“拉伸</w:t>
      </w:r>
      <w:r>
        <w:rPr>
          <w:rFonts w:ascii="Times New Roman" w:eastAsia="Times New Roman" w:hAnsi="Times New Roman"/>
          <w:spacing w:val="4"/>
        </w:rPr>
        <w:t>-</w:t>
      </w:r>
      <w:r>
        <w:rPr>
          <w:spacing w:val="-5"/>
        </w:rPr>
        <w:t>切削”特征实现一步到位。但多数情况下，“旋</w:t>
      </w:r>
      <w:r>
        <w:rPr>
          <w:spacing w:val="-7"/>
        </w:rPr>
        <w:t xml:space="preserve">转”特征需建立新的基准坐标系配合使用。伐木机主体模型，如图 </w:t>
      </w:r>
      <w:r>
        <w:rPr>
          <w:rFonts w:ascii="Times New Roman" w:eastAsia="Times New Roman" w:hAnsi="Times New Roman"/>
        </w:rPr>
        <w:t xml:space="preserve">3-12 </w:t>
      </w:r>
      <w:r>
        <w:t>所示。</w:t>
      </w:r>
    </w:p>
    <w:p>
      <w:pPr>
        <w:pStyle w:val="BodyText"/>
        <w:spacing w:before="7"/>
        <w:rPr>
          <w:sz w:val="11"/>
        </w:rPr>
      </w:pPr>
      <w:r>
        <w:drawing>
          <wp:anchor distT="0" distB="0" distL="0" distR="0" simplePos="0" relativeHeight="251762688" behindDoc="0" locked="0" layoutInCell="1" allowOverlap="1">
            <wp:simplePos x="0" y="0"/>
            <wp:positionH relativeFrom="page">
              <wp:posOffset>2985135</wp:posOffset>
            </wp:positionH>
            <wp:positionV relativeFrom="paragraph">
              <wp:posOffset>118745</wp:posOffset>
            </wp:positionV>
            <wp:extent cx="1622425" cy="2800350"/>
            <wp:effectExtent l="0" t="0" r="0" b="0"/>
            <wp:wrapTopAndBottom/>
            <wp:docPr id="4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0.png"/>
                    <pic:cNvPicPr>
                      <a:picLocks noChangeAspect="1"/>
                    </pic:cNvPicPr>
                  </pic:nvPicPr>
                  <pic:blipFill>
                    <a:blip xmlns:r="http://schemas.openxmlformats.org/officeDocument/2006/relationships" r:embed="rId309" cstate="print"/>
                    <a:stretch>
                      <a:fillRect/>
                    </a:stretch>
                  </pic:blipFill>
                  <pic:spPr>
                    <a:xfrm>
                      <a:off x="0" y="0"/>
                      <a:ext cx="1622661" cy="2800540"/>
                    </a:xfrm>
                    <a:prstGeom prst="rect">
                      <a:avLst/>
                    </a:prstGeom>
                  </pic:spPr>
                </pic:pic>
              </a:graphicData>
            </a:graphic>
          </wp:anchor>
        </w:drawing>
      </w:r>
    </w:p>
    <w:p>
      <w:pPr>
        <w:spacing w:before="188"/>
        <w:ind w:left="53" w:right="88" w:firstLine="0"/>
        <w:jc w:val="center"/>
        <w:rPr>
          <w:sz w:val="21"/>
        </w:rPr>
      </w:pPr>
      <w:r>
        <w:rPr>
          <w:sz w:val="21"/>
        </w:rPr>
        <w:t xml:space="preserve">图 </w:t>
      </w:r>
      <w:r>
        <w:rPr>
          <w:rFonts w:ascii="Times New Roman" w:eastAsia="Times New Roman"/>
          <w:sz w:val="21"/>
        </w:rPr>
        <w:t xml:space="preserve">3-12  </w:t>
      </w:r>
      <w:r>
        <w:rPr>
          <w:sz w:val="21"/>
        </w:rPr>
        <w:t>伐木机主体模型</w:t>
      </w:r>
    </w:p>
    <w:p>
      <w:pPr>
        <w:spacing w:after="0"/>
        <w:jc w:val="center"/>
        <w:rPr>
          <w:sz w:val="21"/>
        </w:rPr>
        <w:sectPr>
          <w:headerReference w:type="even" r:id="rId310"/>
          <w:headerReference w:type="default" r:id="rId311"/>
          <w:footerReference w:type="even" r:id="rId312"/>
          <w:footerReference w:type="default" r:id="rId313"/>
          <w:pgSz w:w="11910" w:h="16840"/>
          <w:pgMar w:top="1240" w:right="1220" w:bottom="1120" w:left="1260" w:header="825" w:footer="933" w:gutter="0"/>
          <w:pgNumType w:start="73"/>
          <w:cols w:space="708"/>
        </w:sectPr>
      </w:pPr>
    </w:p>
    <w:p>
      <w:pPr>
        <w:pStyle w:val="Heading3"/>
        <w:numPr>
          <w:ilvl w:val="2"/>
          <w:numId w:val="14"/>
        </w:numPr>
        <w:tabs>
          <w:tab w:val="left" w:pos="802"/>
        </w:tabs>
        <w:spacing w:before="121" w:after="0" w:line="240" w:lineRule="auto"/>
        <w:ind w:left="802" w:right="0" w:hanging="701"/>
        <w:jc w:val="left"/>
      </w:pPr>
      <w:bookmarkStart w:id="20" w:name="3.2.6 夹抱机构建模"/>
      <w:bookmarkEnd w:id="20"/>
      <w:bookmarkStart w:id="21" w:name="3.2.5 伸缩头建模"/>
      <w:bookmarkEnd w:id="21"/>
      <w:r>
        <w:t>伸缩头建模</w:t>
      </w:r>
    </w:p>
    <w:p>
      <w:pPr>
        <w:pStyle w:val="BodyText"/>
        <w:spacing w:before="59" w:line="307" w:lineRule="auto"/>
        <w:ind w:left="101" w:right="130" w:firstLine="480"/>
        <w:jc w:val="both"/>
      </w:pPr>
      <w:r>
        <w:rPr>
          <w:spacing w:val="-1"/>
        </w:rPr>
        <w:t>伸缩头是伐木头的重要部件之一，为减少后续零件装配次数，将与其固定连接的固</w:t>
      </w:r>
      <w:r>
        <w:t>定打枝刀和伸缩头作为一个零件进行建立。伸缩头的主要作用是带动已伐倒的树木进行移动，配合造材和截梢的工作。它的顶部有固定打枝刀，用于配合伸缩头工作时对移动的伐倒木进行打枝。建模时，使用多次“拉伸”、“拉伸</w:t>
      </w:r>
      <w:r>
        <w:rPr>
          <w:rFonts w:ascii="Times New Roman" w:eastAsia="Times New Roman" w:hAnsi="Times New Roman"/>
          <w:spacing w:val="11"/>
        </w:rPr>
        <w:t>-</w:t>
      </w:r>
      <w:r>
        <w:rPr>
          <w:spacing w:val="-10"/>
        </w:rPr>
        <w:t>切削”、“倒角”特征即可完</w:t>
      </w:r>
      <w:r>
        <w:rPr>
          <w:spacing w:val="-21"/>
        </w:rPr>
        <w:t xml:space="preserve">成，如图 </w:t>
      </w:r>
      <w:r>
        <w:rPr>
          <w:rFonts w:ascii="Times New Roman" w:eastAsia="Times New Roman" w:hAnsi="Times New Roman"/>
        </w:rPr>
        <w:t xml:space="preserve">3-13 </w:t>
      </w:r>
      <w:r>
        <w:t>所示，蓝色部分为伸缩头模型。</w:t>
      </w:r>
    </w:p>
    <w:p>
      <w:pPr>
        <w:pStyle w:val="BodyText"/>
        <w:spacing w:before="11"/>
        <w:rPr>
          <w:sz w:val="12"/>
        </w:rPr>
      </w:pPr>
      <w:r>
        <w:drawing>
          <wp:anchor distT="0" distB="0" distL="0" distR="0" simplePos="0" relativeHeight="251763712" behindDoc="0" locked="0" layoutInCell="1" allowOverlap="1">
            <wp:simplePos x="0" y="0"/>
            <wp:positionH relativeFrom="page">
              <wp:posOffset>3203575</wp:posOffset>
            </wp:positionH>
            <wp:positionV relativeFrom="paragraph">
              <wp:posOffset>129540</wp:posOffset>
            </wp:positionV>
            <wp:extent cx="1236345" cy="2461895"/>
            <wp:effectExtent l="0" t="0" r="0" b="0"/>
            <wp:wrapTopAndBottom/>
            <wp:docPr id="4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1.png"/>
                    <pic:cNvPicPr>
                      <a:picLocks noChangeAspect="1"/>
                    </pic:cNvPicPr>
                  </pic:nvPicPr>
                  <pic:blipFill>
                    <a:blip xmlns:r="http://schemas.openxmlformats.org/officeDocument/2006/relationships" r:embed="rId314" cstate="print"/>
                    <a:stretch>
                      <a:fillRect/>
                    </a:stretch>
                  </pic:blipFill>
                  <pic:spPr>
                    <a:xfrm>
                      <a:off x="0" y="0"/>
                      <a:ext cx="1236215" cy="2461641"/>
                    </a:xfrm>
                    <a:prstGeom prst="rect">
                      <a:avLst/>
                    </a:prstGeom>
                  </pic:spPr>
                </pic:pic>
              </a:graphicData>
            </a:graphic>
          </wp:anchor>
        </w:drawing>
      </w:r>
    </w:p>
    <w:p>
      <w:pPr>
        <w:pStyle w:val="BodyText"/>
        <w:spacing w:before="10"/>
        <w:rPr>
          <w:sz w:val="10"/>
        </w:rPr>
      </w:pPr>
    </w:p>
    <w:p>
      <w:pPr>
        <w:spacing w:after="0"/>
        <w:rPr>
          <w:sz w:val="10"/>
        </w:rPr>
        <w:sectPr>
          <w:headerReference w:type="even" r:id="rId315"/>
          <w:headerReference w:type="default" r:id="rId316"/>
          <w:footerReference w:type="even" r:id="rId317"/>
          <w:footerReference w:type="default" r:id="rId318"/>
          <w:pgSz w:w="11910" w:h="16840"/>
          <w:pgMar w:top="1240" w:right="1220" w:bottom="1120" w:left="1260" w:header="816" w:footer="933" w:gutter="0"/>
          <w:pgNumType w:start="74"/>
          <w:cols w:space="708"/>
        </w:sectPr>
      </w:pPr>
    </w:p>
    <w:p>
      <w:pPr>
        <w:pStyle w:val="BodyText"/>
        <w:spacing w:before="11"/>
        <w:rPr>
          <w:sz w:val="43"/>
        </w:rPr>
      </w:pPr>
    </w:p>
    <w:p>
      <w:pPr>
        <w:pStyle w:val="Heading3"/>
        <w:numPr>
          <w:ilvl w:val="2"/>
          <w:numId w:val="14"/>
        </w:numPr>
        <w:tabs>
          <w:tab w:val="left" w:pos="802"/>
        </w:tabs>
        <w:spacing w:before="1" w:after="0" w:line="240" w:lineRule="auto"/>
        <w:ind w:left="802" w:right="0" w:hanging="701"/>
        <w:jc w:val="left"/>
      </w:pPr>
      <w:r>
        <w:t>夹抱机构建模</w:t>
      </w:r>
    </w:p>
    <w:p>
      <w:pPr>
        <w:spacing w:before="78"/>
        <w:ind w:left="101" w:right="0" w:firstLine="0"/>
        <w:jc w:val="left"/>
        <w:rPr>
          <w:sz w:val="21"/>
        </w:rPr>
      </w:pPr>
      <w:r>
        <w:br w:type="column"/>
      </w:r>
      <w:r>
        <w:rPr>
          <w:sz w:val="21"/>
        </w:rPr>
        <w:t xml:space="preserve">图 </w:t>
      </w:r>
      <w:r>
        <w:rPr>
          <w:rFonts w:ascii="Times New Roman" w:eastAsia="Times New Roman"/>
          <w:sz w:val="21"/>
        </w:rPr>
        <w:t xml:space="preserve">3-13 </w:t>
      </w:r>
      <w:r>
        <w:rPr>
          <w:sz w:val="21"/>
        </w:rPr>
        <w:t>伸缩头模型</w:t>
      </w:r>
    </w:p>
    <w:p>
      <w:pPr>
        <w:spacing w:after="0"/>
        <w:jc w:val="left"/>
        <w:rPr>
          <w:sz w:val="21"/>
        </w:rPr>
        <w:sectPr>
          <w:headerReference w:type="even" r:id="rId319"/>
          <w:headerReference w:type="default" r:id="rId320"/>
          <w:footerReference w:type="even" r:id="rId321"/>
          <w:footerReference w:type="default" r:id="rId322"/>
          <w:type w:val="continuous"/>
          <w:pgSz w:w="11910" w:h="16840"/>
          <w:pgMar w:top="1240" w:right="1220" w:bottom="1120" w:left="1260" w:header="720" w:footer="720" w:gutter="0"/>
          <w:pgNumType w:start="75"/>
          <w:cols w:num="2" w:space="708" w:equalWidth="0">
            <w:col w:w="2527" w:space="1044"/>
            <w:col w:w="5859" w:space="0"/>
          </w:cols>
        </w:sectPr>
      </w:pPr>
    </w:p>
    <w:p>
      <w:pPr>
        <w:pStyle w:val="BodyText"/>
        <w:spacing w:before="60" w:line="304" w:lineRule="auto"/>
        <w:ind w:left="101" w:right="140" w:firstLine="480"/>
      </w:pPr>
      <w:r>
        <w:t>夹抱机构包括上夹抱机构和下夹抱机构。上夹抱机构包括带打枝刀的抓具Ⅰ与抓具Ⅱ、上夹抱连杆、上夹抱油缸、固定销轴Ⅰ、固定销轴Ⅱ。</w:t>
      </w:r>
    </w:p>
    <w:p>
      <w:pPr>
        <w:pStyle w:val="BodyText"/>
        <w:spacing w:before="2" w:line="307" w:lineRule="auto"/>
        <w:ind w:left="101" w:right="134" w:firstLine="480"/>
      </w:pPr>
      <w:r>
        <w:rPr>
          <w:spacing w:val="-1"/>
        </w:rPr>
        <w:t>抓具Ⅰ与抓具Ⅱ起到抱住树木的作用，其上部装有的打枝刀配合固定打枝刀对伐倒</w:t>
      </w:r>
      <w:r>
        <w:rPr>
          <w:spacing w:val="-4"/>
        </w:rPr>
        <w:t xml:space="preserve">木进行打枝，结构均为 </w:t>
      </w:r>
      <w:r>
        <w:rPr>
          <w:rFonts w:ascii="Times New Roman" w:eastAsia="Times New Roman" w:hAnsi="Times New Roman"/>
        </w:rPr>
        <w:t xml:space="preserve">S </w:t>
      </w:r>
      <w:r>
        <w:rPr>
          <w:spacing w:val="-12"/>
        </w:rPr>
        <w:t>型，能够加大张开角度，夹抱更多树木。采用“拉伸”、“拉伸</w:t>
      </w:r>
    </w:p>
    <w:p>
      <w:pPr>
        <w:pStyle w:val="BodyText"/>
        <w:spacing w:line="305" w:lineRule="exact"/>
        <w:ind w:left="101"/>
      </w:pPr>
      <w:r>
        <w:rPr>
          <w:rFonts w:ascii="Times New Roman" w:eastAsia="Times New Roman" w:hAnsi="Times New Roman"/>
        </w:rPr>
        <w:t>-</w:t>
      </w:r>
      <w:r>
        <w:t xml:space="preserve">切削”、“倒角”特征完成建模，如图 </w:t>
      </w:r>
      <w:r>
        <w:rPr>
          <w:rFonts w:ascii="Times New Roman" w:eastAsia="Times New Roman" w:hAnsi="Times New Roman"/>
        </w:rPr>
        <w:t xml:space="preserve">3-14 </w:t>
      </w:r>
      <w:r>
        <w:t xml:space="preserve">和图 </w:t>
      </w:r>
      <w:r>
        <w:rPr>
          <w:rFonts w:ascii="Times New Roman" w:eastAsia="Times New Roman" w:hAnsi="Times New Roman"/>
        </w:rPr>
        <w:t xml:space="preserve">3-15 </w:t>
      </w:r>
      <w:r>
        <w:t>所示。</w:t>
      </w:r>
    </w:p>
    <w:p>
      <w:pPr>
        <w:pStyle w:val="BodyText"/>
        <w:spacing w:before="83" w:line="307" w:lineRule="auto"/>
        <w:ind w:left="101" w:right="140" w:firstLine="480"/>
      </w:pPr>
      <w:r>
        <w:t xml:space="preserve">固定销轴Ⅰ与固定销轴Ⅱ用于固定夹抱机构，建模时二者作为同一零件建立，通过“拉伸”特征完成，如图 </w:t>
      </w:r>
      <w:r>
        <w:rPr>
          <w:rFonts w:ascii="Times New Roman" w:eastAsia="Times New Roman" w:hAnsi="Times New Roman"/>
        </w:rPr>
        <w:t xml:space="preserve">3-16 </w:t>
      </w:r>
      <w:r>
        <w:t>所示。</w:t>
      </w:r>
    </w:p>
    <w:p>
      <w:pPr>
        <w:pStyle w:val="BodyText"/>
        <w:spacing w:line="304" w:lineRule="auto"/>
        <w:ind w:left="101" w:right="140" w:firstLine="480"/>
      </w:pPr>
      <w:r>
        <w:t>夹抱连杆是当一抓具运动时带动另一抓具运动的零件，其结构与摇杆模型相同，只尺寸大小不同。</w:t>
      </w:r>
    </w:p>
    <w:p>
      <w:pPr>
        <w:pStyle w:val="BodyText"/>
        <w:spacing w:before="2"/>
        <w:ind w:left="581"/>
      </w:pPr>
      <w:r>
        <w:t xml:space="preserve">下夹抱机构的两抓具不带打枝刀，且尺寸与上夹抱机构抓具不同，如图 </w:t>
      </w:r>
      <w:r>
        <w:rPr>
          <w:rFonts w:ascii="Times New Roman" w:eastAsia="Times New Roman"/>
        </w:rPr>
        <w:t xml:space="preserve">3-17 </w:t>
      </w:r>
      <w:r>
        <w:t>和图</w:t>
      </w:r>
    </w:p>
    <w:p>
      <w:pPr>
        <w:pStyle w:val="BodyText"/>
        <w:spacing w:before="84"/>
        <w:ind w:left="101"/>
      </w:pPr>
      <w:r>
        <w:rPr>
          <w:rFonts w:ascii="Times New Roman" w:eastAsia="Times New Roman"/>
        </w:rPr>
        <w:t xml:space="preserve">3-18 </w:t>
      </w:r>
      <w:r>
        <w:t>所示，剩余结构则与上夹抱机构相同。</w:t>
      </w:r>
    </w:p>
    <w:p>
      <w:pPr>
        <w:pStyle w:val="BodyText"/>
        <w:spacing w:before="6"/>
        <w:rPr>
          <w:sz w:val="11"/>
        </w:rPr>
      </w:pPr>
      <w:r>
        <w:drawing>
          <wp:anchor distT="0" distB="0" distL="0" distR="0" simplePos="0" relativeHeight="251764736" behindDoc="0" locked="0" layoutInCell="1" allowOverlap="1">
            <wp:simplePos x="0" y="0"/>
            <wp:positionH relativeFrom="page">
              <wp:posOffset>1242060</wp:posOffset>
            </wp:positionH>
            <wp:positionV relativeFrom="paragraph">
              <wp:posOffset>118110</wp:posOffset>
            </wp:positionV>
            <wp:extent cx="1507490" cy="906145"/>
            <wp:effectExtent l="0" t="0" r="0" b="0"/>
            <wp:wrapTopAndBottom/>
            <wp:docPr id="4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2.png"/>
                    <pic:cNvPicPr>
                      <a:picLocks noChangeAspect="1"/>
                    </pic:cNvPicPr>
                  </pic:nvPicPr>
                  <pic:blipFill>
                    <a:blip xmlns:r="http://schemas.openxmlformats.org/officeDocument/2006/relationships" r:embed="rId323" cstate="print"/>
                    <a:stretch>
                      <a:fillRect/>
                    </a:stretch>
                  </pic:blipFill>
                  <pic:spPr>
                    <a:xfrm>
                      <a:off x="0" y="0"/>
                      <a:ext cx="1507514" cy="906399"/>
                    </a:xfrm>
                    <a:prstGeom prst="rect">
                      <a:avLst/>
                    </a:prstGeom>
                  </pic:spPr>
                </pic:pic>
              </a:graphicData>
            </a:graphic>
          </wp:anchor>
        </w:drawing>
      </w:r>
      <w:r>
        <w:drawing>
          <wp:anchor distT="0" distB="0" distL="0" distR="0" simplePos="0" relativeHeight="251765760" behindDoc="0" locked="0" layoutInCell="1" allowOverlap="1">
            <wp:simplePos x="0" y="0"/>
            <wp:positionH relativeFrom="page">
              <wp:posOffset>3132455</wp:posOffset>
            </wp:positionH>
            <wp:positionV relativeFrom="paragraph">
              <wp:posOffset>173990</wp:posOffset>
            </wp:positionV>
            <wp:extent cx="1565275" cy="683895"/>
            <wp:effectExtent l="0" t="0" r="0" b="0"/>
            <wp:wrapTopAndBottom/>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3.png"/>
                    <pic:cNvPicPr>
                      <a:picLocks noChangeAspect="1"/>
                    </pic:cNvPicPr>
                  </pic:nvPicPr>
                  <pic:blipFill>
                    <a:blip xmlns:r="http://schemas.openxmlformats.org/officeDocument/2006/relationships" r:embed="rId324" cstate="print"/>
                    <a:stretch>
                      <a:fillRect/>
                    </a:stretch>
                  </pic:blipFill>
                  <pic:spPr>
                    <a:xfrm>
                      <a:off x="0" y="0"/>
                      <a:ext cx="1565528" cy="684085"/>
                    </a:xfrm>
                    <a:prstGeom prst="rect">
                      <a:avLst/>
                    </a:prstGeom>
                  </pic:spPr>
                </pic:pic>
              </a:graphicData>
            </a:graphic>
          </wp:anchor>
        </w:drawing>
      </w:r>
      <w:r>
        <w:drawing>
          <wp:anchor distT="0" distB="0" distL="0" distR="0" simplePos="0" relativeHeight="251766784" behindDoc="0" locked="0" layoutInCell="1" allowOverlap="1">
            <wp:simplePos x="0" y="0"/>
            <wp:positionH relativeFrom="page">
              <wp:posOffset>4973955</wp:posOffset>
            </wp:positionH>
            <wp:positionV relativeFrom="paragraph">
              <wp:posOffset>309880</wp:posOffset>
            </wp:positionV>
            <wp:extent cx="1298575" cy="670560"/>
            <wp:effectExtent l="0" t="0" r="0" b="0"/>
            <wp:wrapTopAndBottom/>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4.png"/>
                    <pic:cNvPicPr>
                      <a:picLocks noChangeAspect="1"/>
                    </pic:cNvPicPr>
                  </pic:nvPicPr>
                  <pic:blipFill>
                    <a:blip xmlns:r="http://schemas.openxmlformats.org/officeDocument/2006/relationships" r:embed="rId325" cstate="print"/>
                    <a:stretch>
                      <a:fillRect/>
                    </a:stretch>
                  </pic:blipFill>
                  <pic:spPr>
                    <a:xfrm>
                      <a:off x="0" y="0"/>
                      <a:ext cx="1298318" cy="670560"/>
                    </a:xfrm>
                    <a:prstGeom prst="rect">
                      <a:avLst/>
                    </a:prstGeom>
                  </pic:spPr>
                </pic:pic>
              </a:graphicData>
            </a:graphic>
          </wp:anchor>
        </w:drawing>
      </w:r>
    </w:p>
    <w:p>
      <w:pPr>
        <w:tabs>
          <w:tab w:val="left" w:pos="3872"/>
          <w:tab w:val="left" w:pos="6622"/>
        </w:tabs>
        <w:spacing w:before="31"/>
        <w:ind w:left="1018" w:right="0" w:firstLine="0"/>
        <w:jc w:val="left"/>
        <w:rPr>
          <w:sz w:val="21"/>
        </w:rPr>
      </w:pPr>
      <w:r>
        <w:rPr>
          <w:sz w:val="21"/>
        </w:rPr>
        <w:t>图</w:t>
      </w:r>
      <w:r>
        <w:rPr>
          <w:spacing w:val="-53"/>
          <w:sz w:val="21"/>
        </w:rPr>
        <w:t xml:space="preserve"> </w:t>
      </w:r>
      <w:r>
        <w:rPr>
          <w:rFonts w:ascii="Times New Roman" w:eastAsia="Times New Roman" w:hAnsi="Times New Roman"/>
          <w:sz w:val="21"/>
        </w:rPr>
        <w:t xml:space="preserve">3-14 </w:t>
      </w:r>
      <w:r>
        <w:rPr>
          <w:rFonts w:ascii="Times New Roman" w:eastAsia="Times New Roman" w:hAnsi="Times New Roman"/>
          <w:spacing w:val="2"/>
          <w:sz w:val="21"/>
        </w:rPr>
        <w:t xml:space="preserve"> </w:t>
      </w:r>
      <w:r>
        <w:rPr>
          <w:sz w:val="21"/>
        </w:rPr>
        <w:t>抓</w:t>
      </w:r>
      <w:r>
        <w:rPr>
          <w:spacing w:val="-3"/>
          <w:sz w:val="21"/>
        </w:rPr>
        <w:t>具</w:t>
      </w:r>
      <w:r>
        <w:rPr>
          <w:sz w:val="21"/>
        </w:rPr>
        <w:t>Ⅰ</w:t>
      </w:r>
      <w:r>
        <w:rPr>
          <w:spacing w:val="-3"/>
          <w:sz w:val="21"/>
        </w:rPr>
        <w:t>模</w:t>
      </w:r>
      <w:r>
        <w:rPr>
          <w:sz w:val="21"/>
        </w:rPr>
        <w:t>型</w:t>
      </w:r>
      <w:r>
        <w:rPr>
          <w:sz w:val="21"/>
        </w:rPr>
        <w:tab/>
      </w:r>
      <w:r>
        <w:rPr>
          <w:sz w:val="21"/>
        </w:rPr>
        <w:t>图</w:t>
      </w:r>
      <w:r>
        <w:rPr>
          <w:spacing w:val="-52"/>
          <w:sz w:val="21"/>
        </w:rPr>
        <w:t xml:space="preserve"> </w:t>
      </w:r>
      <w:r>
        <w:rPr>
          <w:rFonts w:ascii="Times New Roman" w:eastAsia="Times New Roman" w:hAnsi="Times New Roman"/>
          <w:sz w:val="21"/>
        </w:rPr>
        <w:t xml:space="preserve">3-15 </w:t>
      </w:r>
      <w:r>
        <w:rPr>
          <w:rFonts w:ascii="Times New Roman" w:eastAsia="Times New Roman" w:hAnsi="Times New Roman"/>
          <w:spacing w:val="2"/>
          <w:sz w:val="21"/>
        </w:rPr>
        <w:t xml:space="preserve"> </w:t>
      </w:r>
      <w:r>
        <w:rPr>
          <w:sz w:val="21"/>
        </w:rPr>
        <w:t>抓</w:t>
      </w:r>
      <w:r>
        <w:rPr>
          <w:spacing w:val="-3"/>
          <w:sz w:val="21"/>
        </w:rPr>
        <w:t>具</w:t>
      </w:r>
      <w:r>
        <w:rPr>
          <w:sz w:val="21"/>
        </w:rPr>
        <w:t>Ⅱ</w:t>
      </w:r>
      <w:r>
        <w:rPr>
          <w:spacing w:val="-3"/>
          <w:sz w:val="21"/>
        </w:rPr>
        <w:t>模</w:t>
      </w:r>
      <w:r>
        <w:rPr>
          <w:sz w:val="21"/>
        </w:rPr>
        <w:t>型</w:t>
      </w:r>
      <w:r>
        <w:rPr>
          <w:sz w:val="21"/>
        </w:rPr>
        <w:tab/>
      </w:r>
      <w:r>
        <w:rPr>
          <w:sz w:val="21"/>
        </w:rPr>
        <w:t>图</w:t>
      </w:r>
      <w:r>
        <w:rPr>
          <w:spacing w:val="-55"/>
          <w:sz w:val="21"/>
        </w:rPr>
        <w:t xml:space="preserve"> </w:t>
      </w:r>
      <w:r>
        <w:rPr>
          <w:rFonts w:ascii="Times New Roman" w:eastAsia="Times New Roman" w:hAnsi="Times New Roman"/>
          <w:sz w:val="21"/>
        </w:rPr>
        <w:t>3-16</w:t>
      </w:r>
      <w:r>
        <w:rPr>
          <w:rFonts w:ascii="Times New Roman" w:eastAsia="Times New Roman" w:hAnsi="Times New Roman"/>
          <w:spacing w:val="1"/>
          <w:sz w:val="21"/>
        </w:rPr>
        <w:t xml:space="preserve"> </w:t>
      </w:r>
      <w:r>
        <w:rPr>
          <w:sz w:val="21"/>
        </w:rPr>
        <w:t>固</w:t>
      </w:r>
      <w:r>
        <w:rPr>
          <w:spacing w:val="-3"/>
          <w:sz w:val="21"/>
        </w:rPr>
        <w:t>定</w:t>
      </w:r>
      <w:r>
        <w:rPr>
          <w:sz w:val="21"/>
        </w:rPr>
        <w:t>销轴模型</w:t>
      </w:r>
    </w:p>
    <w:p>
      <w:pPr>
        <w:spacing w:after="0"/>
        <w:jc w:val="left"/>
        <w:rPr>
          <w:sz w:val="21"/>
        </w:rPr>
        <w:sectPr>
          <w:headerReference w:type="even" r:id="rId326"/>
          <w:headerReference w:type="default" r:id="rId327"/>
          <w:footerReference w:type="even" r:id="rId328"/>
          <w:footerReference w:type="default" r:id="rId329"/>
          <w:type w:val="continuous"/>
          <w:pgSz w:w="11910" w:h="16840"/>
          <w:pgMar w:top="1240" w:right="1220" w:bottom="1120" w:left="1260" w:header="720" w:footer="720" w:gutter="0"/>
          <w:pgNumType w:start="76"/>
          <w:cols w:space="708"/>
        </w:sectPr>
      </w:pPr>
    </w:p>
    <w:p>
      <w:pPr>
        <w:pStyle w:val="BodyText"/>
        <w:rPr>
          <w:sz w:val="27"/>
        </w:rPr>
      </w:pPr>
    </w:p>
    <w:p>
      <w:pPr>
        <w:tabs>
          <w:tab w:val="left" w:pos="5443"/>
        </w:tabs>
        <w:spacing w:line="240" w:lineRule="auto"/>
        <w:ind w:left="1128" w:right="0" w:firstLine="0"/>
        <w:rPr>
          <w:sz w:val="20"/>
        </w:rPr>
      </w:pPr>
      <w:r>
        <w:rPr>
          <w:sz w:val="20"/>
        </w:rPr>
        <w:drawing>
          <wp:inline distT="0" distB="0" distL="0" distR="0">
            <wp:extent cx="1888490" cy="694055"/>
            <wp:effectExtent l="0" t="0" r="0" b="0"/>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5.png"/>
                    <pic:cNvPicPr>
                      <a:picLocks noChangeAspect="1"/>
                    </pic:cNvPicPr>
                  </pic:nvPicPr>
                  <pic:blipFill>
                    <a:blip xmlns:r="http://schemas.openxmlformats.org/officeDocument/2006/relationships" r:embed="rId330" cstate="print"/>
                    <a:stretch>
                      <a:fillRect/>
                    </a:stretch>
                  </pic:blipFill>
                  <pic:spPr>
                    <a:xfrm>
                      <a:off x="0" y="0"/>
                      <a:ext cx="1889096" cy="694277"/>
                    </a:xfrm>
                    <a:prstGeom prst="rect">
                      <a:avLst/>
                    </a:prstGeom>
                  </pic:spPr>
                </pic:pic>
              </a:graphicData>
            </a:graphic>
          </wp:inline>
        </w:drawing>
      </w:r>
      <w:r>
        <w:rPr>
          <w:sz w:val="20"/>
        </w:rPr>
        <w:tab/>
      </w:r>
      <w:r>
        <w:rPr>
          <w:position w:val="2"/>
          <w:sz w:val="20"/>
        </w:rPr>
        <w:drawing>
          <wp:inline distT="0" distB="0" distL="0" distR="0">
            <wp:extent cx="1819275" cy="639445"/>
            <wp:effectExtent l="0" t="0" r="0" b="0"/>
            <wp:docPr id="5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6.jpeg"/>
                    <pic:cNvPicPr>
                      <a:picLocks noChangeAspect="1"/>
                    </pic:cNvPicPr>
                  </pic:nvPicPr>
                  <pic:blipFill>
                    <a:blip xmlns:r="http://schemas.openxmlformats.org/officeDocument/2006/relationships" r:embed="rId331" cstate="print"/>
                    <a:stretch>
                      <a:fillRect/>
                    </a:stretch>
                  </pic:blipFill>
                  <pic:spPr>
                    <a:xfrm>
                      <a:off x="0" y="0"/>
                      <a:ext cx="1819796" cy="640079"/>
                    </a:xfrm>
                    <a:prstGeom prst="rect">
                      <a:avLst/>
                    </a:prstGeom>
                  </pic:spPr>
                </pic:pic>
              </a:graphicData>
            </a:graphic>
          </wp:inline>
        </w:drawing>
      </w:r>
    </w:p>
    <w:p>
      <w:pPr>
        <w:pStyle w:val="BodyText"/>
        <w:spacing w:before="11"/>
        <w:rPr>
          <w:sz w:val="16"/>
        </w:rPr>
      </w:pPr>
    </w:p>
    <w:p>
      <w:pPr>
        <w:tabs>
          <w:tab w:val="left" w:pos="4119"/>
        </w:tabs>
        <w:spacing w:before="78"/>
        <w:ind w:left="5" w:right="0" w:firstLine="0"/>
        <w:jc w:val="center"/>
        <w:rPr>
          <w:sz w:val="21"/>
        </w:rPr>
      </w:pPr>
      <w:bookmarkStart w:id="22" w:name="3.2.7 其他建模"/>
      <w:bookmarkEnd w:id="22"/>
      <w:bookmarkStart w:id="23" w:name="3.3 伐木机工作装置的装配"/>
      <w:bookmarkEnd w:id="23"/>
      <w:r>
        <w:rPr>
          <w:sz w:val="21"/>
        </w:rPr>
        <w:t>图</w:t>
      </w:r>
      <w:r>
        <w:rPr>
          <w:spacing w:val="-53"/>
          <w:sz w:val="21"/>
        </w:rPr>
        <w:t xml:space="preserve"> </w:t>
      </w:r>
      <w:r>
        <w:rPr>
          <w:rFonts w:ascii="Times New Roman" w:eastAsia="Times New Roman" w:hAnsi="Times New Roman"/>
          <w:sz w:val="21"/>
        </w:rPr>
        <w:t xml:space="preserve">3-17 </w:t>
      </w:r>
      <w:r>
        <w:rPr>
          <w:rFonts w:ascii="Times New Roman" w:eastAsia="Times New Roman" w:hAnsi="Times New Roman"/>
          <w:spacing w:val="2"/>
          <w:sz w:val="21"/>
        </w:rPr>
        <w:t xml:space="preserve"> </w:t>
      </w:r>
      <w:r>
        <w:rPr>
          <w:sz w:val="21"/>
        </w:rPr>
        <w:t>抓</w:t>
      </w:r>
      <w:r>
        <w:rPr>
          <w:spacing w:val="-3"/>
          <w:sz w:val="21"/>
        </w:rPr>
        <w:t>具</w:t>
      </w:r>
      <w:r>
        <w:rPr>
          <w:sz w:val="21"/>
        </w:rPr>
        <w:t>Ⅲ</w:t>
      </w:r>
      <w:r>
        <w:rPr>
          <w:spacing w:val="-3"/>
          <w:sz w:val="21"/>
        </w:rPr>
        <w:t>模</w:t>
      </w:r>
      <w:r>
        <w:rPr>
          <w:sz w:val="21"/>
        </w:rPr>
        <w:t>型</w:t>
      </w:r>
      <w:r>
        <w:rPr>
          <w:sz w:val="21"/>
        </w:rPr>
        <w:tab/>
      </w:r>
      <w:r>
        <w:rPr>
          <w:sz w:val="21"/>
        </w:rPr>
        <w:t>图</w:t>
      </w:r>
      <w:r>
        <w:rPr>
          <w:spacing w:val="-53"/>
          <w:sz w:val="21"/>
        </w:rPr>
        <w:t xml:space="preserve"> </w:t>
      </w:r>
      <w:r>
        <w:rPr>
          <w:rFonts w:ascii="Times New Roman" w:eastAsia="Times New Roman" w:hAnsi="Times New Roman"/>
          <w:sz w:val="21"/>
        </w:rPr>
        <w:t xml:space="preserve">3-18 </w:t>
      </w:r>
      <w:r>
        <w:rPr>
          <w:rFonts w:ascii="Times New Roman" w:eastAsia="Times New Roman" w:hAnsi="Times New Roman"/>
          <w:spacing w:val="1"/>
          <w:sz w:val="21"/>
        </w:rPr>
        <w:t xml:space="preserve"> </w:t>
      </w:r>
      <w:r>
        <w:rPr>
          <w:sz w:val="21"/>
        </w:rPr>
        <w:t>抓具</w:t>
      </w:r>
      <w:r>
        <w:rPr>
          <w:spacing w:val="-3"/>
          <w:sz w:val="21"/>
        </w:rPr>
        <w:t>Ⅳ</w:t>
      </w:r>
      <w:r>
        <w:rPr>
          <w:sz w:val="21"/>
        </w:rPr>
        <w:t>模型</w:t>
      </w:r>
    </w:p>
    <w:p>
      <w:pPr>
        <w:pStyle w:val="BodyText"/>
        <w:rPr>
          <w:sz w:val="17"/>
        </w:rPr>
      </w:pPr>
    </w:p>
    <w:p>
      <w:pPr>
        <w:pStyle w:val="Heading3"/>
        <w:numPr>
          <w:ilvl w:val="2"/>
          <w:numId w:val="30"/>
        </w:numPr>
        <w:tabs>
          <w:tab w:val="left" w:pos="802"/>
        </w:tabs>
        <w:spacing w:before="0" w:after="0" w:line="240" w:lineRule="auto"/>
        <w:ind w:left="802" w:right="0" w:hanging="701"/>
        <w:jc w:val="left"/>
      </w:pPr>
      <w:r>
        <w:t>其他建模</w:t>
      </w:r>
    </w:p>
    <w:p>
      <w:pPr>
        <w:pStyle w:val="BodyText"/>
        <w:spacing w:before="58" w:line="307" w:lineRule="auto"/>
        <w:ind w:left="101" w:right="137" w:firstLine="480"/>
        <w:jc w:val="both"/>
      </w:pPr>
      <w:r>
        <w:rPr>
          <w:spacing w:val="-10"/>
        </w:rPr>
        <w:t>固定座的作用是固定整个伐木机工作装置，建模时，使用“拉伸”、“镜像”、“倒</w:t>
      </w:r>
      <w:r>
        <w:rPr>
          <w:spacing w:val="-16"/>
        </w:rPr>
        <w:t xml:space="preserve">角”特征完成，如图 </w:t>
      </w:r>
      <w:r>
        <w:rPr>
          <w:rFonts w:ascii="Times New Roman" w:eastAsia="Times New Roman" w:hAnsi="Times New Roman"/>
        </w:rPr>
        <w:t xml:space="preserve">3-19 </w:t>
      </w:r>
      <w:r>
        <w:t>所示。</w:t>
      </w:r>
    </w:p>
    <w:p>
      <w:pPr>
        <w:pStyle w:val="BodyText"/>
        <w:spacing w:line="304" w:lineRule="auto"/>
        <w:ind w:left="101" w:right="138" w:firstLine="480"/>
        <w:jc w:val="both"/>
      </w:pPr>
      <w:r>
        <w:rPr>
          <w:spacing w:val="-18"/>
        </w:rPr>
        <w:t>联接柄是连接起重臂与伐木头的部件，同样使用“拉伸”、“镜像”、“倒角”特征完</w:t>
      </w:r>
      <w:r>
        <w:rPr>
          <w:spacing w:val="-9"/>
        </w:rPr>
        <w:t xml:space="preserve">成建模，如图 </w:t>
      </w:r>
      <w:r>
        <w:rPr>
          <w:rFonts w:ascii="Times New Roman" w:eastAsia="Times New Roman" w:hAnsi="Times New Roman"/>
        </w:rPr>
        <w:t xml:space="preserve">3-20 </w:t>
      </w:r>
      <w:r>
        <w:t>所示。</w:t>
      </w:r>
    </w:p>
    <w:p>
      <w:pPr>
        <w:pStyle w:val="BodyText"/>
        <w:spacing w:before="2" w:line="304" w:lineRule="auto"/>
        <w:ind w:left="101" w:right="139" w:firstLine="480"/>
        <w:jc w:val="both"/>
      </w:pPr>
      <w:r>
        <w:rPr>
          <w:spacing w:val="-13"/>
        </w:rPr>
        <w:t xml:space="preserve">刀锯用于切削树木使用，通过“拉伸”、“倒角”特征建立简化模型，如图 </w:t>
      </w:r>
      <w:r>
        <w:rPr>
          <w:rFonts w:ascii="Times New Roman" w:eastAsia="Times New Roman" w:hAnsi="Times New Roman"/>
        </w:rPr>
        <w:t xml:space="preserve">3-21 </w:t>
      </w:r>
      <w:r>
        <w:t>所示。</w:t>
      </w:r>
    </w:p>
    <w:p>
      <w:pPr>
        <w:pStyle w:val="BodyText"/>
        <w:spacing w:before="2" w:line="304" w:lineRule="auto"/>
        <w:ind w:left="101" w:right="135" w:firstLine="480"/>
        <w:jc w:val="both"/>
      </w:pPr>
      <w:r>
        <w:rPr>
          <w:spacing w:val="-1"/>
        </w:rPr>
        <w:t>伐木机工作装置有多个伸缩油缸，各伸缩油缸只在长度上有所区别，它们的作用分</w:t>
      </w:r>
      <w:r>
        <w:t>别是驱动大臂、小臂、伐木头、上夹抱机构、下夹抱机构运动。伸缩油缸包括缸筒和活</w:t>
      </w:r>
      <w:r>
        <w:rPr>
          <w:spacing w:val="-25"/>
        </w:rPr>
        <w:t>塞杆，都需要用到“旋转”、“拉伸”、“拉伸</w:t>
      </w:r>
      <w:r>
        <w:rPr>
          <w:rFonts w:ascii="Times New Roman" w:eastAsia="Times New Roman" w:hAnsi="Times New Roman"/>
          <w:spacing w:val="4"/>
        </w:rPr>
        <w:t>-</w:t>
      </w:r>
      <w:r>
        <w:rPr>
          <w:spacing w:val="-34"/>
        </w:rPr>
        <w:t>切削”、“混合</w:t>
      </w:r>
      <w:r>
        <w:rPr>
          <w:rFonts w:ascii="Times New Roman" w:eastAsia="Times New Roman" w:hAnsi="Times New Roman"/>
        </w:rPr>
        <w:t>-</w:t>
      </w:r>
      <w:r>
        <w:rPr>
          <w:spacing w:val="-19"/>
        </w:rPr>
        <w:t>伸出项”、“镜像”特征完成</w:t>
      </w:r>
      <w:r>
        <w:rPr>
          <w:spacing w:val="-26"/>
        </w:rPr>
        <w:t xml:space="preserve">建模，如图 </w:t>
      </w:r>
      <w:r>
        <w:rPr>
          <w:rFonts w:ascii="Times New Roman" w:eastAsia="Times New Roman" w:hAnsi="Times New Roman"/>
        </w:rPr>
        <w:t xml:space="preserve">3-22 </w:t>
      </w:r>
      <w:r>
        <w:rPr>
          <w:spacing w:val="-20"/>
        </w:rPr>
        <w:t xml:space="preserve">和图 </w:t>
      </w:r>
      <w:r>
        <w:rPr>
          <w:rFonts w:ascii="Times New Roman" w:eastAsia="Times New Roman" w:hAnsi="Times New Roman"/>
        </w:rPr>
        <w:t xml:space="preserve">3-23 </w:t>
      </w:r>
      <w:r>
        <w:t>所示。</w:t>
      </w:r>
    </w:p>
    <w:p>
      <w:pPr>
        <w:pStyle w:val="BodyText"/>
        <w:spacing w:before="9"/>
        <w:rPr>
          <w:sz w:val="8"/>
        </w:rPr>
      </w:pPr>
      <w:r>
        <w:drawing>
          <wp:anchor distT="0" distB="0" distL="0" distR="0" simplePos="0" relativeHeight="251767808" behindDoc="0" locked="0" layoutInCell="1" allowOverlap="1">
            <wp:simplePos x="0" y="0"/>
            <wp:positionH relativeFrom="page">
              <wp:posOffset>1353820</wp:posOffset>
            </wp:positionH>
            <wp:positionV relativeFrom="paragraph">
              <wp:posOffset>126365</wp:posOffset>
            </wp:positionV>
            <wp:extent cx="993775" cy="1184275"/>
            <wp:effectExtent l="0" t="0" r="0" b="0"/>
            <wp:wrapTopAndBottom/>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7.png"/>
                    <pic:cNvPicPr>
                      <a:picLocks noChangeAspect="1"/>
                    </pic:cNvPicPr>
                  </pic:nvPicPr>
                  <pic:blipFill>
                    <a:blip xmlns:r="http://schemas.openxmlformats.org/officeDocument/2006/relationships" r:embed="rId332" cstate="print"/>
                    <a:stretch>
                      <a:fillRect/>
                    </a:stretch>
                  </pic:blipFill>
                  <pic:spPr>
                    <a:xfrm>
                      <a:off x="0" y="0"/>
                      <a:ext cx="993618" cy="1184148"/>
                    </a:xfrm>
                    <a:prstGeom prst="rect">
                      <a:avLst/>
                    </a:prstGeom>
                  </pic:spPr>
                </pic:pic>
              </a:graphicData>
            </a:graphic>
          </wp:anchor>
        </w:drawing>
      </w:r>
      <w:r>
        <w:drawing>
          <wp:anchor distT="0" distB="0" distL="0" distR="0" simplePos="0" relativeHeight="251768832" behindDoc="0" locked="0" layoutInCell="1" allowOverlap="1">
            <wp:simplePos x="0" y="0"/>
            <wp:positionH relativeFrom="page">
              <wp:posOffset>3164840</wp:posOffset>
            </wp:positionH>
            <wp:positionV relativeFrom="paragraph">
              <wp:posOffset>95250</wp:posOffset>
            </wp:positionV>
            <wp:extent cx="1099820" cy="1245235"/>
            <wp:effectExtent l="0" t="0" r="0" b="0"/>
            <wp:wrapTopAndBottom/>
            <wp:docPr id="6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8.jpeg"/>
                    <pic:cNvPicPr>
                      <a:picLocks noChangeAspect="1"/>
                    </pic:cNvPicPr>
                  </pic:nvPicPr>
                  <pic:blipFill>
                    <a:blip xmlns:r="http://schemas.openxmlformats.org/officeDocument/2006/relationships" r:embed="rId333" cstate="print"/>
                    <a:stretch>
                      <a:fillRect/>
                    </a:stretch>
                  </pic:blipFill>
                  <pic:spPr>
                    <a:xfrm>
                      <a:off x="0" y="0"/>
                      <a:ext cx="1099612" cy="1245108"/>
                    </a:xfrm>
                    <a:prstGeom prst="rect">
                      <a:avLst/>
                    </a:prstGeom>
                  </pic:spPr>
                </pic:pic>
              </a:graphicData>
            </a:graphic>
          </wp:anchor>
        </w:drawing>
      </w:r>
      <w:r>
        <w:drawing>
          <wp:anchor distT="0" distB="0" distL="0" distR="0" simplePos="0" relativeHeight="251769856" behindDoc="0" locked="0" layoutInCell="1" allowOverlap="1">
            <wp:simplePos x="0" y="0"/>
            <wp:positionH relativeFrom="page">
              <wp:posOffset>4801235</wp:posOffset>
            </wp:positionH>
            <wp:positionV relativeFrom="paragraph">
              <wp:posOffset>197485</wp:posOffset>
            </wp:positionV>
            <wp:extent cx="1480820" cy="1124585"/>
            <wp:effectExtent l="0" t="0" r="0" b="0"/>
            <wp:wrapTopAndBottom/>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9.png"/>
                    <pic:cNvPicPr>
                      <a:picLocks noChangeAspect="1"/>
                    </pic:cNvPicPr>
                  </pic:nvPicPr>
                  <pic:blipFill>
                    <a:blip xmlns:r="http://schemas.openxmlformats.org/officeDocument/2006/relationships" r:embed="rId334" cstate="print"/>
                    <a:stretch>
                      <a:fillRect/>
                    </a:stretch>
                  </pic:blipFill>
                  <pic:spPr>
                    <a:xfrm>
                      <a:off x="0" y="0"/>
                      <a:ext cx="1481087" cy="1124807"/>
                    </a:xfrm>
                    <a:prstGeom prst="rect">
                      <a:avLst/>
                    </a:prstGeom>
                  </pic:spPr>
                </pic:pic>
              </a:graphicData>
            </a:graphic>
          </wp:anchor>
        </w:drawing>
      </w:r>
    </w:p>
    <w:p>
      <w:pPr>
        <w:pStyle w:val="BodyText"/>
        <w:spacing w:before="9"/>
        <w:rPr>
          <w:sz w:val="18"/>
        </w:rPr>
      </w:pPr>
    </w:p>
    <w:p>
      <w:pPr>
        <w:tabs>
          <w:tab w:val="left" w:pos="3768"/>
          <w:tab w:val="left" w:pos="6622"/>
        </w:tabs>
        <w:spacing w:before="0"/>
        <w:ind w:left="703" w:right="0" w:firstLine="0"/>
        <w:jc w:val="left"/>
        <w:rPr>
          <w:sz w:val="21"/>
        </w:rPr>
      </w:pPr>
      <w:r>
        <w:rPr>
          <w:sz w:val="21"/>
        </w:rPr>
        <w:t>图</w:t>
      </w:r>
      <w:r>
        <w:rPr>
          <w:spacing w:val="-53"/>
          <w:sz w:val="21"/>
        </w:rPr>
        <w:t xml:space="preserve"> </w:t>
      </w:r>
      <w:r>
        <w:rPr>
          <w:rFonts w:ascii="Times New Roman" w:eastAsia="Times New Roman"/>
          <w:sz w:val="21"/>
        </w:rPr>
        <w:t xml:space="preserve">3-19 </w:t>
      </w:r>
      <w:r>
        <w:rPr>
          <w:rFonts w:ascii="Times New Roman" w:eastAsia="Times New Roman"/>
          <w:spacing w:val="2"/>
          <w:sz w:val="21"/>
        </w:rPr>
        <w:t xml:space="preserve"> </w:t>
      </w:r>
      <w:r>
        <w:rPr>
          <w:sz w:val="21"/>
        </w:rPr>
        <w:t>固</w:t>
      </w:r>
      <w:r>
        <w:rPr>
          <w:spacing w:val="-3"/>
          <w:sz w:val="21"/>
        </w:rPr>
        <w:t>定</w:t>
      </w:r>
      <w:r>
        <w:rPr>
          <w:sz w:val="21"/>
        </w:rPr>
        <w:t>座</w:t>
      </w:r>
      <w:r>
        <w:rPr>
          <w:spacing w:val="-3"/>
          <w:sz w:val="21"/>
        </w:rPr>
        <w:t>模</w:t>
      </w:r>
      <w:r>
        <w:rPr>
          <w:sz w:val="21"/>
        </w:rPr>
        <w:t>型</w:t>
      </w:r>
      <w:r>
        <w:rPr>
          <w:sz w:val="21"/>
        </w:rPr>
        <w:tab/>
      </w:r>
      <w:r>
        <w:rPr>
          <w:sz w:val="21"/>
        </w:rPr>
        <w:t>图</w:t>
      </w:r>
      <w:r>
        <w:rPr>
          <w:spacing w:val="-52"/>
          <w:sz w:val="21"/>
        </w:rPr>
        <w:t xml:space="preserve"> </w:t>
      </w:r>
      <w:r>
        <w:rPr>
          <w:rFonts w:ascii="Times New Roman" w:eastAsia="Times New Roman"/>
          <w:sz w:val="21"/>
        </w:rPr>
        <w:t xml:space="preserve">3-20 </w:t>
      </w:r>
      <w:r>
        <w:rPr>
          <w:rFonts w:ascii="Times New Roman" w:eastAsia="Times New Roman"/>
          <w:spacing w:val="2"/>
          <w:sz w:val="21"/>
        </w:rPr>
        <w:t xml:space="preserve"> </w:t>
      </w:r>
      <w:r>
        <w:rPr>
          <w:spacing w:val="-3"/>
          <w:sz w:val="21"/>
        </w:rPr>
        <w:t>联</w:t>
      </w:r>
      <w:r>
        <w:rPr>
          <w:sz w:val="21"/>
        </w:rPr>
        <w:t>接</w:t>
      </w:r>
      <w:r>
        <w:rPr>
          <w:spacing w:val="-3"/>
          <w:sz w:val="21"/>
        </w:rPr>
        <w:t>柄</w:t>
      </w:r>
      <w:r>
        <w:rPr>
          <w:sz w:val="21"/>
        </w:rPr>
        <w:t>模型</w:t>
      </w:r>
      <w:r>
        <w:rPr>
          <w:sz w:val="21"/>
        </w:rPr>
        <w:tab/>
      </w:r>
      <w:r>
        <w:rPr>
          <w:sz w:val="21"/>
        </w:rPr>
        <w:t>图</w:t>
      </w:r>
      <w:r>
        <w:rPr>
          <w:spacing w:val="-53"/>
          <w:sz w:val="21"/>
        </w:rPr>
        <w:t xml:space="preserve"> </w:t>
      </w:r>
      <w:r>
        <w:rPr>
          <w:rFonts w:ascii="Times New Roman" w:eastAsia="Times New Roman"/>
          <w:sz w:val="21"/>
        </w:rPr>
        <w:t xml:space="preserve">3-21 </w:t>
      </w:r>
      <w:r>
        <w:rPr>
          <w:spacing w:val="-3"/>
          <w:sz w:val="21"/>
        </w:rPr>
        <w:t>刀</w:t>
      </w:r>
      <w:r>
        <w:rPr>
          <w:sz w:val="21"/>
        </w:rPr>
        <w:t>锯</w:t>
      </w:r>
      <w:r>
        <w:rPr>
          <w:spacing w:val="-3"/>
          <w:sz w:val="21"/>
        </w:rPr>
        <w:t>模型</w:t>
      </w:r>
    </w:p>
    <w:p>
      <w:pPr>
        <w:pStyle w:val="BodyText"/>
        <w:spacing w:before="8"/>
        <w:rPr>
          <w:sz w:val="17"/>
        </w:rPr>
      </w:pPr>
      <w:r>
        <w:drawing>
          <wp:anchor distT="0" distB="0" distL="0" distR="0" simplePos="0" relativeHeight="251770880" behindDoc="0" locked="0" layoutInCell="1" allowOverlap="1">
            <wp:simplePos x="0" y="0"/>
            <wp:positionH relativeFrom="page">
              <wp:posOffset>1226185</wp:posOffset>
            </wp:positionH>
            <wp:positionV relativeFrom="paragraph">
              <wp:posOffset>168275</wp:posOffset>
            </wp:positionV>
            <wp:extent cx="2207260" cy="688340"/>
            <wp:effectExtent l="0" t="0" r="0" b="0"/>
            <wp:wrapTopAndBottom/>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0.png"/>
                    <pic:cNvPicPr>
                      <a:picLocks noChangeAspect="1"/>
                    </pic:cNvPicPr>
                  </pic:nvPicPr>
                  <pic:blipFill>
                    <a:blip xmlns:r="http://schemas.openxmlformats.org/officeDocument/2006/relationships" r:embed="rId335" cstate="print"/>
                    <a:stretch>
                      <a:fillRect/>
                    </a:stretch>
                  </pic:blipFill>
                  <pic:spPr>
                    <a:xfrm>
                      <a:off x="0" y="0"/>
                      <a:ext cx="2207145" cy="688467"/>
                    </a:xfrm>
                    <a:prstGeom prst="rect">
                      <a:avLst/>
                    </a:prstGeom>
                  </pic:spPr>
                </pic:pic>
              </a:graphicData>
            </a:graphic>
          </wp:anchor>
        </w:drawing>
      </w:r>
      <w:r>
        <w:drawing>
          <wp:anchor distT="0" distB="0" distL="0" distR="0" simplePos="0" relativeHeight="251771904" behindDoc="0" locked="0" layoutInCell="1" allowOverlap="1">
            <wp:simplePos x="0" y="0"/>
            <wp:positionH relativeFrom="page">
              <wp:posOffset>4023360</wp:posOffset>
            </wp:positionH>
            <wp:positionV relativeFrom="paragraph">
              <wp:posOffset>260350</wp:posOffset>
            </wp:positionV>
            <wp:extent cx="2378075" cy="624205"/>
            <wp:effectExtent l="0" t="0" r="0" b="0"/>
            <wp:wrapTopAndBottom/>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1.png"/>
                    <pic:cNvPicPr>
                      <a:picLocks noChangeAspect="1"/>
                    </pic:cNvPicPr>
                  </pic:nvPicPr>
                  <pic:blipFill>
                    <a:blip xmlns:r="http://schemas.openxmlformats.org/officeDocument/2006/relationships" r:embed="rId336" cstate="print"/>
                    <a:stretch>
                      <a:fillRect/>
                    </a:stretch>
                  </pic:blipFill>
                  <pic:spPr>
                    <a:xfrm>
                      <a:off x="0" y="0"/>
                      <a:ext cx="2378372" cy="624077"/>
                    </a:xfrm>
                    <a:prstGeom prst="rect">
                      <a:avLst/>
                    </a:prstGeom>
                  </pic:spPr>
                </pic:pic>
              </a:graphicData>
            </a:graphic>
          </wp:anchor>
        </w:drawing>
      </w:r>
    </w:p>
    <w:p>
      <w:pPr>
        <w:pStyle w:val="BodyText"/>
        <w:spacing w:before="10"/>
        <w:rPr>
          <w:sz w:val="20"/>
        </w:rPr>
      </w:pPr>
    </w:p>
    <w:p>
      <w:pPr>
        <w:tabs>
          <w:tab w:val="left" w:pos="4745"/>
        </w:tabs>
        <w:spacing w:before="1"/>
        <w:ind w:left="0" w:right="0" w:firstLine="0"/>
        <w:jc w:val="center"/>
        <w:rPr>
          <w:sz w:val="21"/>
        </w:rPr>
      </w:pPr>
      <w:r>
        <w:rPr>
          <w:sz w:val="21"/>
        </w:rPr>
        <w:t>图</w:t>
      </w:r>
      <w:r>
        <w:rPr>
          <w:spacing w:val="-53"/>
          <w:sz w:val="21"/>
        </w:rPr>
        <w:t xml:space="preserve"> </w:t>
      </w:r>
      <w:r>
        <w:rPr>
          <w:rFonts w:ascii="Times New Roman" w:eastAsia="Times New Roman"/>
          <w:sz w:val="21"/>
        </w:rPr>
        <w:t xml:space="preserve">3-22 </w:t>
      </w:r>
      <w:r>
        <w:rPr>
          <w:rFonts w:ascii="Times New Roman" w:eastAsia="Times New Roman"/>
          <w:spacing w:val="2"/>
          <w:sz w:val="21"/>
        </w:rPr>
        <w:t xml:space="preserve"> </w:t>
      </w:r>
      <w:r>
        <w:rPr>
          <w:sz w:val="21"/>
        </w:rPr>
        <w:t>缸</w:t>
      </w:r>
      <w:r>
        <w:rPr>
          <w:spacing w:val="-3"/>
          <w:sz w:val="21"/>
        </w:rPr>
        <w:t>筒</w:t>
      </w:r>
      <w:r>
        <w:rPr>
          <w:sz w:val="21"/>
        </w:rPr>
        <w:t>模型</w:t>
      </w:r>
      <w:r>
        <w:rPr>
          <w:sz w:val="21"/>
        </w:rPr>
        <w:tab/>
      </w:r>
      <w:r>
        <w:rPr>
          <w:sz w:val="21"/>
        </w:rPr>
        <w:t>图</w:t>
      </w:r>
      <w:r>
        <w:rPr>
          <w:spacing w:val="-53"/>
          <w:sz w:val="21"/>
        </w:rPr>
        <w:t xml:space="preserve"> </w:t>
      </w:r>
      <w:r>
        <w:rPr>
          <w:rFonts w:ascii="Times New Roman" w:eastAsia="Times New Roman"/>
          <w:sz w:val="21"/>
        </w:rPr>
        <w:t xml:space="preserve">3-23 </w:t>
      </w:r>
      <w:r>
        <w:rPr>
          <w:sz w:val="21"/>
        </w:rPr>
        <w:t>活</w:t>
      </w:r>
      <w:r>
        <w:rPr>
          <w:spacing w:val="-3"/>
          <w:sz w:val="21"/>
        </w:rPr>
        <w:t>塞</w:t>
      </w:r>
      <w:r>
        <w:rPr>
          <w:sz w:val="21"/>
        </w:rPr>
        <w:t>杆</w:t>
      </w:r>
      <w:r>
        <w:rPr>
          <w:spacing w:val="-3"/>
          <w:sz w:val="21"/>
        </w:rPr>
        <w:t>模型</w:t>
      </w:r>
    </w:p>
    <w:p>
      <w:pPr>
        <w:pStyle w:val="Heading2"/>
        <w:numPr>
          <w:ilvl w:val="1"/>
          <w:numId w:val="30"/>
        </w:numPr>
        <w:tabs>
          <w:tab w:val="left" w:pos="601"/>
        </w:tabs>
        <w:spacing w:before="183" w:after="0" w:line="240" w:lineRule="auto"/>
        <w:ind w:left="600" w:right="0" w:hanging="500"/>
        <w:jc w:val="left"/>
      </w:pPr>
      <w:r>
        <w:t>伐木机工作装置的装配</w:t>
      </w:r>
    </w:p>
    <w:p>
      <w:pPr>
        <w:pStyle w:val="BodyText"/>
        <w:spacing w:before="168" w:line="304" w:lineRule="auto"/>
        <w:ind w:left="101" w:right="138" w:firstLine="480"/>
        <w:jc w:val="both"/>
      </w:pPr>
      <w:r>
        <w:rPr>
          <w:spacing w:val="-1"/>
        </w:rPr>
        <w:t>先将部分零件进行分组件装配，再利用分组件与其余零件进行最后的整体装配。此</w:t>
      </w:r>
      <w:r>
        <w:t>伐木机工作装置包括上夹抱装配体、下夹抱装配体、伐木头整体装配体、总装配体。为</w:t>
      </w:r>
      <w:r>
        <w:rPr>
          <w:spacing w:val="-6"/>
        </w:rPr>
        <w:t xml:space="preserve">方便接下来，运用 </w:t>
      </w:r>
      <w:r>
        <w:rPr>
          <w:rFonts w:ascii="Times New Roman" w:eastAsia="Times New Roman"/>
        </w:rPr>
        <w:t xml:space="preserve">Pro/ENGINEER </w:t>
      </w:r>
      <w:r>
        <w:rPr>
          <w:spacing w:val="-1"/>
        </w:rPr>
        <w:t>软件的机构模块，对伐木机工作装置进行运动仿真与</w:t>
      </w:r>
      <w:r>
        <w:rPr>
          <w:spacing w:val="-2"/>
        </w:rPr>
        <w:t xml:space="preserve">分析，根据伐木机工作装置的运动过程，在装配体中添加适当的约束，见表 </w:t>
      </w:r>
      <w:r>
        <w:rPr>
          <w:rFonts w:ascii="Times New Roman" w:eastAsia="Times New Roman"/>
        </w:rPr>
        <w:t>3-1</w:t>
      </w:r>
      <w:r>
        <w:t>。</w:t>
      </w:r>
    </w:p>
    <w:p>
      <w:pPr>
        <w:pStyle w:val="BodyText"/>
        <w:spacing w:before="5" w:line="307" w:lineRule="auto"/>
        <w:ind w:left="101" w:right="136" w:firstLine="480"/>
        <w:jc w:val="both"/>
      </w:pPr>
      <w:r>
        <w:rPr>
          <w:spacing w:val="-17"/>
        </w:rPr>
        <w:t xml:space="preserve">在 </w:t>
      </w:r>
      <w:r>
        <w:rPr>
          <w:rFonts w:ascii="Times New Roman" w:eastAsia="Times New Roman"/>
        </w:rPr>
        <w:t xml:space="preserve">Pro/ENGINEER </w:t>
      </w:r>
      <w:r>
        <w:rPr>
          <w:spacing w:val="-2"/>
        </w:rPr>
        <w:t xml:space="preserve">软件进行装配添加约束中，滑动杆连接的旋转自由度为 </w:t>
      </w:r>
      <w:r>
        <w:rPr>
          <w:rFonts w:ascii="Times New Roman" w:eastAsia="Times New Roman"/>
        </w:rPr>
        <w:t>0</w:t>
      </w:r>
      <w:r>
        <w:rPr>
          <w:spacing w:val="-5"/>
        </w:rPr>
        <w:t>，平移</w:t>
      </w:r>
      <w:r>
        <w:rPr>
          <w:spacing w:val="9"/>
        </w:rPr>
        <w:t xml:space="preserve">自由度为 </w:t>
      </w:r>
      <w:r>
        <w:rPr>
          <w:rFonts w:ascii="Times New Roman" w:eastAsia="Times New Roman"/>
        </w:rPr>
        <w:t>1</w:t>
      </w:r>
      <w:r>
        <w:t>，相当于移动副连接，需要一个轴对齐约束与一个平面或点对齐约束；销钉</w:t>
      </w:r>
    </w:p>
    <w:p>
      <w:pPr>
        <w:spacing w:after="0" w:line="307" w:lineRule="auto"/>
        <w:jc w:val="both"/>
        <w:sectPr>
          <w:headerReference w:type="even" r:id="rId337"/>
          <w:headerReference w:type="default" r:id="rId338"/>
          <w:footerReference w:type="even" r:id="rId339"/>
          <w:footerReference w:type="default" r:id="rId340"/>
          <w:pgSz w:w="11910" w:h="16840"/>
          <w:pgMar w:top="1240" w:right="1220" w:bottom="1120" w:left="1260" w:header="825" w:footer="933" w:gutter="0"/>
          <w:pgNumType w:start="77"/>
          <w:cols w:space="708"/>
        </w:sectPr>
      </w:pPr>
    </w:p>
    <w:p>
      <w:pPr>
        <w:pStyle w:val="BodyText"/>
        <w:spacing w:before="147" w:after="38" w:line="307" w:lineRule="auto"/>
        <w:ind w:left="101" w:right="138"/>
        <w:jc w:val="both"/>
      </w:pPr>
      <w:bookmarkStart w:id="24" w:name="3.3.1 夹抱机构的装配"/>
      <w:bookmarkEnd w:id="24"/>
      <w:r>
        <w:t xml:space="preserve">连接的旋转自由度为 </w:t>
      </w:r>
      <w:r>
        <w:rPr>
          <w:rFonts w:ascii="Times New Roman" w:eastAsia="Times New Roman"/>
        </w:rPr>
        <w:t>1</w:t>
      </w:r>
      <w:r>
        <w:t xml:space="preserve">，平移自由度为 </w:t>
      </w:r>
      <w:r>
        <w:rPr>
          <w:rFonts w:ascii="Times New Roman" w:eastAsia="Times New Roman"/>
        </w:rPr>
        <w:t>0</w:t>
      </w:r>
      <w:r>
        <w:t>，相当于转动副连接，需要一个轴对齐约束与一个平面对齐约束。当进行平面对齐时，若零件本身面不符合要求，可选各基准平面进行对齐。</w:t>
      </w:r>
    </w:p>
    <w:tbl>
      <w:tblPr>
        <w:tblStyle w:val="TableNorm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843"/>
        <w:gridCol w:w="4281"/>
        <w:gridCol w:w="1585"/>
      </w:tblGrid>
      <w:tr>
        <w:tblPrEx>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305"/>
        </w:trPr>
        <w:tc>
          <w:tcPr>
            <w:tcW w:w="1843" w:type="dxa"/>
            <w:tcBorders>
              <w:bottom w:val="single" w:sz="12" w:space="0" w:color="000000"/>
            </w:tcBorders>
          </w:tcPr>
          <w:p>
            <w:pPr>
              <w:pStyle w:val="TableParagraph"/>
              <w:jc w:val="left"/>
              <w:rPr>
                <w:rFonts w:ascii="Times New Roman"/>
                <w:sz w:val="22"/>
              </w:rPr>
            </w:pPr>
          </w:p>
        </w:tc>
        <w:tc>
          <w:tcPr>
            <w:tcW w:w="4281" w:type="dxa"/>
            <w:tcBorders>
              <w:bottom w:val="single" w:sz="12" w:space="0" w:color="000000"/>
            </w:tcBorders>
          </w:tcPr>
          <w:p>
            <w:pPr>
              <w:pStyle w:val="TableParagraph"/>
              <w:spacing w:line="247" w:lineRule="exact"/>
              <w:ind w:left="953"/>
              <w:jc w:val="left"/>
              <w:rPr>
                <w:sz w:val="21"/>
              </w:rPr>
            </w:pPr>
            <w:r>
              <w:rPr>
                <w:sz w:val="21"/>
              </w:rPr>
              <w:t xml:space="preserve">表 </w:t>
            </w:r>
            <w:r>
              <w:rPr>
                <w:rFonts w:ascii="Times New Roman" w:eastAsia="Times New Roman"/>
                <w:sz w:val="21"/>
              </w:rPr>
              <w:t xml:space="preserve">3-1 </w:t>
            </w:r>
            <w:r>
              <w:rPr>
                <w:sz w:val="21"/>
              </w:rPr>
              <w:t>工作装置约束表</w:t>
            </w:r>
          </w:p>
        </w:tc>
        <w:tc>
          <w:tcPr>
            <w:tcW w:w="1585" w:type="dxa"/>
            <w:tcBorders>
              <w:bottom w:val="single" w:sz="12" w:space="0" w:color="000000"/>
            </w:tcBorders>
          </w:tcPr>
          <w:p>
            <w:pPr>
              <w:pStyle w:val="TableParagraph"/>
              <w:jc w:val="left"/>
              <w:rPr>
                <w:rFonts w:ascii="Times New Roman"/>
                <w:sz w:val="22"/>
              </w:rPr>
            </w:pPr>
          </w:p>
        </w:tc>
      </w:tr>
      <w:tr>
        <w:tblPrEx>
          <w:tblW w:w="0" w:type="auto"/>
          <w:tblInd w:w="845" w:type="dxa"/>
          <w:tblLayout w:type="fixed"/>
          <w:tblCellMar>
            <w:top w:w="0" w:type="dxa"/>
            <w:left w:w="0" w:type="dxa"/>
            <w:bottom w:w="0" w:type="dxa"/>
            <w:right w:w="0" w:type="dxa"/>
          </w:tblCellMar>
        </w:tblPrEx>
        <w:trPr>
          <w:trHeight w:val="404"/>
        </w:trPr>
        <w:tc>
          <w:tcPr>
            <w:tcW w:w="1843" w:type="dxa"/>
            <w:tcBorders>
              <w:top w:val="single" w:sz="12" w:space="0" w:color="000000"/>
              <w:bottom w:val="single" w:sz="8" w:space="0" w:color="000000"/>
            </w:tcBorders>
          </w:tcPr>
          <w:p>
            <w:pPr>
              <w:pStyle w:val="TableParagraph"/>
              <w:spacing w:before="67"/>
              <w:ind w:left="271" w:right="269"/>
              <w:rPr>
                <w:sz w:val="21"/>
              </w:rPr>
            </w:pPr>
            <w:r>
              <w:rPr>
                <w:sz w:val="21"/>
              </w:rPr>
              <w:t>装配体名称</w:t>
            </w:r>
          </w:p>
        </w:tc>
        <w:tc>
          <w:tcPr>
            <w:tcW w:w="4281" w:type="dxa"/>
            <w:tcBorders>
              <w:top w:val="single" w:sz="12" w:space="0" w:color="000000"/>
              <w:bottom w:val="single" w:sz="8" w:space="0" w:color="000000"/>
            </w:tcBorders>
          </w:tcPr>
          <w:p>
            <w:pPr>
              <w:pStyle w:val="TableParagraph"/>
              <w:tabs>
                <w:tab w:val="left" w:pos="2869"/>
              </w:tabs>
              <w:spacing w:before="67"/>
              <w:ind w:left="763"/>
              <w:jc w:val="left"/>
              <w:rPr>
                <w:rFonts w:ascii="Times New Roman" w:eastAsia="Times New Roman"/>
                <w:sz w:val="21"/>
              </w:rPr>
            </w:pPr>
            <w:r>
              <w:rPr>
                <w:sz w:val="21"/>
              </w:rPr>
              <w:t>部件</w:t>
            </w:r>
            <w:r>
              <w:rPr>
                <w:spacing w:val="-53"/>
                <w:sz w:val="21"/>
              </w:rPr>
              <w:t xml:space="preserve"> </w:t>
            </w:r>
            <w:r>
              <w:rPr>
                <w:rFonts w:ascii="Times New Roman" w:eastAsia="Times New Roman"/>
                <w:sz w:val="21"/>
              </w:rPr>
              <w:t>1</w:t>
            </w:r>
            <w:r>
              <w:rPr>
                <w:rFonts w:ascii="Times New Roman" w:eastAsia="Times New Roman"/>
                <w:sz w:val="21"/>
              </w:rPr>
              <w:tab/>
            </w:r>
            <w:r>
              <w:rPr>
                <w:sz w:val="21"/>
              </w:rPr>
              <w:t>部件</w:t>
            </w:r>
            <w:r>
              <w:rPr>
                <w:spacing w:val="-53"/>
                <w:sz w:val="21"/>
              </w:rPr>
              <w:t xml:space="preserve"> </w:t>
            </w:r>
            <w:r>
              <w:rPr>
                <w:rFonts w:ascii="Times New Roman" w:eastAsia="Times New Roman"/>
                <w:sz w:val="21"/>
              </w:rPr>
              <w:t>2</w:t>
            </w:r>
          </w:p>
        </w:tc>
        <w:tc>
          <w:tcPr>
            <w:tcW w:w="1585" w:type="dxa"/>
            <w:tcBorders>
              <w:top w:val="single" w:sz="12" w:space="0" w:color="000000"/>
              <w:bottom w:val="single" w:sz="8" w:space="0" w:color="000000"/>
            </w:tcBorders>
          </w:tcPr>
          <w:p>
            <w:pPr>
              <w:pStyle w:val="TableParagraph"/>
              <w:spacing w:before="67"/>
              <w:ind w:left="318" w:right="387"/>
              <w:rPr>
                <w:sz w:val="21"/>
              </w:rPr>
            </w:pPr>
            <w:r>
              <w:rPr>
                <w:sz w:val="21"/>
              </w:rPr>
              <w:t>约束类型</w:t>
            </w:r>
          </w:p>
        </w:tc>
      </w:tr>
      <w:tr>
        <w:tblPrEx>
          <w:tblW w:w="0" w:type="auto"/>
          <w:tblInd w:w="845" w:type="dxa"/>
          <w:tblLayout w:type="fixed"/>
          <w:tblCellMar>
            <w:top w:w="0" w:type="dxa"/>
            <w:left w:w="0" w:type="dxa"/>
            <w:bottom w:w="0" w:type="dxa"/>
            <w:right w:w="0" w:type="dxa"/>
          </w:tblCellMar>
        </w:tblPrEx>
        <w:trPr>
          <w:trHeight w:val="396"/>
        </w:trPr>
        <w:tc>
          <w:tcPr>
            <w:tcW w:w="1843" w:type="dxa"/>
            <w:tcBorders>
              <w:top w:val="single" w:sz="8" w:space="0" w:color="000000"/>
            </w:tcBorders>
          </w:tcPr>
          <w:p>
            <w:pPr>
              <w:pStyle w:val="TableParagraph"/>
              <w:jc w:val="left"/>
              <w:rPr>
                <w:rFonts w:ascii="Times New Roman"/>
                <w:sz w:val="22"/>
              </w:rPr>
            </w:pPr>
          </w:p>
        </w:tc>
        <w:tc>
          <w:tcPr>
            <w:tcW w:w="4281" w:type="dxa"/>
            <w:tcBorders>
              <w:top w:val="single" w:sz="8" w:space="0" w:color="000000"/>
            </w:tcBorders>
          </w:tcPr>
          <w:p>
            <w:pPr>
              <w:pStyle w:val="TableParagraph"/>
              <w:spacing w:before="63"/>
              <w:ind w:left="2842"/>
              <w:jc w:val="left"/>
              <w:rPr>
                <w:sz w:val="21"/>
              </w:rPr>
            </w:pPr>
            <w:r>
              <w:rPr>
                <w:sz w:val="21"/>
              </w:rPr>
              <w:t>抓具Ⅰ</w:t>
            </w:r>
          </w:p>
        </w:tc>
        <w:tc>
          <w:tcPr>
            <w:tcW w:w="1585" w:type="dxa"/>
            <w:tcBorders>
              <w:top w:val="single" w:sz="8" w:space="0" w:color="000000"/>
            </w:tcBorders>
          </w:tcPr>
          <w:p>
            <w:pPr>
              <w:pStyle w:val="TableParagraph"/>
              <w:spacing w:before="63"/>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7"/>
        </w:trPr>
        <w:tc>
          <w:tcPr>
            <w:tcW w:w="1843" w:type="dxa"/>
          </w:tcPr>
          <w:p>
            <w:pPr>
              <w:pStyle w:val="TableParagraph"/>
              <w:jc w:val="left"/>
              <w:rPr>
                <w:rFonts w:ascii="Times New Roman"/>
                <w:sz w:val="22"/>
              </w:rPr>
            </w:pPr>
          </w:p>
        </w:tc>
        <w:tc>
          <w:tcPr>
            <w:tcW w:w="4281" w:type="dxa"/>
          </w:tcPr>
          <w:p>
            <w:pPr>
              <w:pStyle w:val="TableParagraph"/>
              <w:tabs>
                <w:tab w:val="left" w:pos="2842"/>
              </w:tabs>
              <w:spacing w:before="65"/>
              <w:ind w:left="631"/>
              <w:jc w:val="left"/>
              <w:rPr>
                <w:sz w:val="21"/>
              </w:rPr>
            </w:pPr>
            <w:r>
              <w:rPr>
                <w:sz w:val="21"/>
              </w:rPr>
              <w:t>固定</w:t>
            </w:r>
            <w:r>
              <w:rPr>
                <w:spacing w:val="-3"/>
                <w:sz w:val="21"/>
              </w:rPr>
              <w:t>销</w:t>
            </w:r>
            <w:r>
              <w:rPr>
                <w:sz w:val="21"/>
              </w:rPr>
              <w:t>轴</w:t>
            </w:r>
            <w:r>
              <w:rPr>
                <w:sz w:val="21"/>
              </w:rPr>
              <w:tab/>
            </w:r>
            <w:r>
              <w:rPr>
                <w:sz w:val="21"/>
              </w:rPr>
              <w:t>抓具Ⅱ</w:t>
            </w:r>
          </w:p>
        </w:tc>
        <w:tc>
          <w:tcPr>
            <w:tcW w:w="1585" w:type="dxa"/>
          </w:tcPr>
          <w:p>
            <w:pPr>
              <w:pStyle w:val="TableParagraph"/>
              <w:spacing w:before="65"/>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8"/>
        </w:trPr>
        <w:tc>
          <w:tcPr>
            <w:tcW w:w="1843" w:type="dxa"/>
          </w:tcPr>
          <w:p>
            <w:pPr>
              <w:pStyle w:val="TableParagraph"/>
              <w:jc w:val="left"/>
              <w:rPr>
                <w:rFonts w:ascii="Times New Roman"/>
                <w:sz w:val="22"/>
              </w:rPr>
            </w:pPr>
          </w:p>
        </w:tc>
        <w:tc>
          <w:tcPr>
            <w:tcW w:w="4281" w:type="dxa"/>
            <w:tcBorders>
              <w:bottom w:val="single" w:sz="4" w:space="0" w:color="000000"/>
            </w:tcBorders>
          </w:tcPr>
          <w:p>
            <w:pPr>
              <w:pStyle w:val="TableParagraph"/>
              <w:spacing w:before="64"/>
              <w:ind w:left="2631"/>
              <w:jc w:val="left"/>
              <w:rPr>
                <w:sz w:val="21"/>
              </w:rPr>
            </w:pPr>
            <w:r>
              <w:rPr>
                <w:sz w:val="21"/>
              </w:rPr>
              <w:t>夹抱油缸筒</w:t>
            </w:r>
          </w:p>
        </w:tc>
        <w:tc>
          <w:tcPr>
            <w:tcW w:w="1585" w:type="dxa"/>
            <w:tcBorders>
              <w:bottom w:val="single" w:sz="4" w:space="0" w:color="000000"/>
            </w:tcBorders>
          </w:tcPr>
          <w:p>
            <w:pPr>
              <w:pStyle w:val="TableParagraph"/>
              <w:spacing w:before="64"/>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Pr>
          <w:p>
            <w:pPr>
              <w:pStyle w:val="TableParagraph"/>
              <w:spacing w:before="63"/>
              <w:ind w:left="271" w:right="269"/>
              <w:rPr>
                <w:sz w:val="21"/>
              </w:rPr>
            </w:pPr>
            <w:r>
              <w:rPr>
                <w:sz w:val="21"/>
              </w:rPr>
              <w:t>夹抱机构</w:t>
            </w:r>
          </w:p>
        </w:tc>
        <w:tc>
          <w:tcPr>
            <w:tcW w:w="4281" w:type="dxa"/>
            <w:tcBorders>
              <w:top w:val="single" w:sz="4" w:space="0" w:color="000000"/>
              <w:bottom w:val="single" w:sz="4" w:space="0" w:color="000000"/>
            </w:tcBorders>
          </w:tcPr>
          <w:p>
            <w:pPr>
              <w:pStyle w:val="TableParagraph"/>
              <w:spacing w:before="63" w:line="234" w:lineRule="exact"/>
              <w:ind w:left="2842"/>
              <w:jc w:val="left"/>
              <w:rPr>
                <w:sz w:val="21"/>
              </w:rPr>
            </w:pPr>
            <w:r>
              <w:rPr>
                <w:sz w:val="21"/>
              </w:rPr>
              <w:t>抓具Ⅰ</w:t>
            </w:r>
          </w:p>
          <w:p>
            <w:pPr>
              <w:pStyle w:val="TableParagraph"/>
              <w:spacing w:line="198" w:lineRule="exact"/>
              <w:ind w:left="631"/>
              <w:jc w:val="left"/>
              <w:rPr>
                <w:sz w:val="21"/>
              </w:rPr>
            </w:pPr>
            <w:r>
              <w:rPr>
                <w:sz w:val="21"/>
              </w:rPr>
              <w:t>夹抱连杆</w:t>
            </w:r>
          </w:p>
          <w:p>
            <w:pPr>
              <w:pStyle w:val="TableParagraph"/>
              <w:spacing w:line="233" w:lineRule="exact"/>
              <w:ind w:left="2842"/>
              <w:jc w:val="left"/>
              <w:rPr>
                <w:sz w:val="21"/>
              </w:rPr>
            </w:pPr>
            <w:r>
              <w:rPr>
                <w:sz w:val="21"/>
              </w:rPr>
              <w:t>抓具Ⅱ</w:t>
            </w:r>
          </w:p>
        </w:tc>
        <w:tc>
          <w:tcPr>
            <w:tcW w:w="1585" w:type="dxa"/>
            <w:tcBorders>
              <w:top w:val="single" w:sz="4" w:space="0" w:color="000000"/>
              <w:bottom w:val="single" w:sz="4" w:space="0" w:color="000000"/>
            </w:tcBorders>
          </w:tcPr>
          <w:p>
            <w:pPr>
              <w:pStyle w:val="TableParagraph"/>
              <w:spacing w:before="63"/>
              <w:ind w:left="440"/>
              <w:jc w:val="left"/>
              <w:rPr>
                <w:sz w:val="21"/>
              </w:rPr>
            </w:pPr>
            <w:r>
              <w:rPr>
                <w:sz w:val="21"/>
              </w:rPr>
              <w:t>转动副</w:t>
            </w:r>
          </w:p>
          <w:p>
            <w:pPr>
              <w:pStyle w:val="TableParagraph"/>
              <w:spacing w:before="127"/>
              <w:ind w:left="440"/>
              <w:jc w:val="left"/>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Borders>
              <w:bottom w:val="single" w:sz="4" w:space="0" w:color="000000"/>
            </w:tcBorders>
          </w:tcPr>
          <w:p>
            <w:pPr>
              <w:pStyle w:val="TableParagraph"/>
              <w:jc w:val="left"/>
              <w:rPr>
                <w:rFonts w:ascii="Times New Roman"/>
                <w:sz w:val="22"/>
              </w:rPr>
            </w:pPr>
          </w:p>
        </w:tc>
        <w:tc>
          <w:tcPr>
            <w:tcW w:w="4281" w:type="dxa"/>
            <w:tcBorders>
              <w:top w:val="single" w:sz="4" w:space="0" w:color="000000"/>
              <w:bottom w:val="single" w:sz="4" w:space="0" w:color="000000"/>
            </w:tcBorders>
          </w:tcPr>
          <w:p>
            <w:pPr>
              <w:pStyle w:val="TableParagraph"/>
              <w:spacing w:before="64" w:line="234" w:lineRule="exact"/>
              <w:ind w:left="2842"/>
              <w:jc w:val="left"/>
              <w:rPr>
                <w:sz w:val="21"/>
              </w:rPr>
            </w:pPr>
            <w:r>
              <w:rPr>
                <w:sz w:val="21"/>
              </w:rPr>
              <w:t>抓具Ⅰ</w:t>
            </w:r>
          </w:p>
          <w:p>
            <w:pPr>
              <w:pStyle w:val="TableParagraph"/>
              <w:spacing w:line="198" w:lineRule="exact"/>
              <w:ind w:left="264"/>
              <w:jc w:val="left"/>
              <w:rPr>
                <w:sz w:val="21"/>
              </w:rPr>
            </w:pPr>
            <w:r>
              <w:rPr>
                <w:sz w:val="21"/>
              </w:rPr>
              <w:t>夹抱油缸 活塞杆</w:t>
            </w:r>
          </w:p>
          <w:p>
            <w:pPr>
              <w:pStyle w:val="TableParagraph"/>
              <w:spacing w:line="233" w:lineRule="exact"/>
              <w:ind w:left="2631"/>
              <w:jc w:val="left"/>
              <w:rPr>
                <w:sz w:val="21"/>
              </w:rPr>
            </w:pPr>
            <w:r>
              <w:rPr>
                <w:sz w:val="21"/>
              </w:rPr>
              <w:t>夹抱油缸筒</w:t>
            </w:r>
          </w:p>
        </w:tc>
        <w:tc>
          <w:tcPr>
            <w:tcW w:w="1585" w:type="dxa"/>
            <w:tcBorders>
              <w:top w:val="single" w:sz="4" w:space="0" w:color="000000"/>
              <w:bottom w:val="single" w:sz="4" w:space="0" w:color="000000"/>
            </w:tcBorders>
          </w:tcPr>
          <w:p>
            <w:pPr>
              <w:pStyle w:val="TableParagraph"/>
              <w:spacing w:before="64"/>
              <w:ind w:left="440"/>
              <w:jc w:val="left"/>
              <w:rPr>
                <w:sz w:val="21"/>
              </w:rPr>
            </w:pPr>
            <w:r>
              <w:rPr>
                <w:sz w:val="21"/>
              </w:rPr>
              <w:t>转动副</w:t>
            </w:r>
          </w:p>
          <w:p>
            <w:pPr>
              <w:pStyle w:val="TableParagraph"/>
              <w:spacing w:before="127"/>
              <w:ind w:left="440"/>
              <w:jc w:val="left"/>
              <w:rPr>
                <w:sz w:val="21"/>
              </w:rPr>
            </w:pPr>
            <w:r>
              <w:rPr>
                <w:sz w:val="21"/>
              </w:rPr>
              <w:t>移动副</w:t>
            </w:r>
          </w:p>
        </w:tc>
      </w:tr>
      <w:tr>
        <w:tblPrEx>
          <w:tblW w:w="0" w:type="auto"/>
          <w:tblInd w:w="845" w:type="dxa"/>
          <w:tblLayout w:type="fixed"/>
          <w:tblCellMar>
            <w:top w:w="0" w:type="dxa"/>
            <w:left w:w="0" w:type="dxa"/>
            <w:bottom w:w="0" w:type="dxa"/>
            <w:right w:w="0" w:type="dxa"/>
          </w:tblCellMar>
        </w:tblPrEx>
        <w:trPr>
          <w:trHeight w:val="395"/>
        </w:trPr>
        <w:tc>
          <w:tcPr>
            <w:tcW w:w="1843" w:type="dxa"/>
            <w:tcBorders>
              <w:top w:val="single" w:sz="4" w:space="0" w:color="000000"/>
            </w:tcBorders>
          </w:tcPr>
          <w:p>
            <w:pPr>
              <w:pStyle w:val="TableParagraph"/>
              <w:jc w:val="left"/>
              <w:rPr>
                <w:rFonts w:ascii="Times New Roman"/>
                <w:sz w:val="22"/>
              </w:rPr>
            </w:pPr>
          </w:p>
        </w:tc>
        <w:tc>
          <w:tcPr>
            <w:tcW w:w="4281" w:type="dxa"/>
            <w:tcBorders>
              <w:top w:val="single" w:sz="4" w:space="0" w:color="000000"/>
            </w:tcBorders>
          </w:tcPr>
          <w:p>
            <w:pPr>
              <w:pStyle w:val="TableParagraph"/>
              <w:spacing w:before="63"/>
              <w:ind w:left="2842"/>
              <w:jc w:val="left"/>
              <w:rPr>
                <w:sz w:val="21"/>
              </w:rPr>
            </w:pPr>
            <w:r>
              <w:rPr>
                <w:sz w:val="21"/>
              </w:rPr>
              <w:t>联接柄</w:t>
            </w:r>
          </w:p>
        </w:tc>
        <w:tc>
          <w:tcPr>
            <w:tcW w:w="1585" w:type="dxa"/>
            <w:tcBorders>
              <w:top w:val="single" w:sz="4" w:space="0" w:color="000000"/>
            </w:tcBorders>
          </w:tcPr>
          <w:p>
            <w:pPr>
              <w:pStyle w:val="TableParagraph"/>
              <w:spacing w:before="63"/>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7"/>
        </w:trPr>
        <w:tc>
          <w:tcPr>
            <w:tcW w:w="1843" w:type="dxa"/>
          </w:tcPr>
          <w:p>
            <w:pPr>
              <w:pStyle w:val="TableParagraph"/>
              <w:spacing w:before="64"/>
              <w:ind w:left="271" w:right="269"/>
              <w:rPr>
                <w:sz w:val="21"/>
              </w:rPr>
            </w:pPr>
            <w:r>
              <w:rPr>
                <w:sz w:val="21"/>
              </w:rPr>
              <w:t>伐木头整体</w:t>
            </w:r>
          </w:p>
        </w:tc>
        <w:tc>
          <w:tcPr>
            <w:tcW w:w="4281" w:type="dxa"/>
          </w:tcPr>
          <w:p>
            <w:pPr>
              <w:pStyle w:val="TableParagraph"/>
              <w:tabs>
                <w:tab w:val="left" w:pos="2842"/>
              </w:tabs>
              <w:spacing w:before="64"/>
              <w:ind w:left="526"/>
              <w:jc w:val="left"/>
              <w:rPr>
                <w:sz w:val="21"/>
              </w:rPr>
            </w:pPr>
            <w:r>
              <w:rPr>
                <w:sz w:val="21"/>
              </w:rPr>
              <w:t>伐木</w:t>
            </w:r>
            <w:r>
              <w:rPr>
                <w:spacing w:val="-3"/>
                <w:sz w:val="21"/>
              </w:rPr>
              <w:t>头</w:t>
            </w:r>
            <w:r>
              <w:rPr>
                <w:sz w:val="21"/>
              </w:rPr>
              <w:t>主体</w:t>
            </w:r>
            <w:r>
              <w:rPr>
                <w:sz w:val="21"/>
              </w:rPr>
              <w:tab/>
            </w:r>
            <w:r>
              <w:rPr>
                <w:sz w:val="21"/>
              </w:rPr>
              <w:t>伸缩头</w:t>
            </w:r>
          </w:p>
        </w:tc>
        <w:tc>
          <w:tcPr>
            <w:tcW w:w="1585" w:type="dxa"/>
          </w:tcPr>
          <w:p>
            <w:pPr>
              <w:pStyle w:val="TableParagraph"/>
              <w:spacing w:before="64"/>
              <w:ind w:left="318" w:right="385"/>
              <w:rPr>
                <w:sz w:val="21"/>
              </w:rPr>
            </w:pPr>
            <w:r>
              <w:rPr>
                <w:sz w:val="21"/>
              </w:rPr>
              <w:t>移动副</w:t>
            </w:r>
          </w:p>
        </w:tc>
      </w:tr>
      <w:tr>
        <w:tblPrEx>
          <w:tblW w:w="0" w:type="auto"/>
          <w:tblInd w:w="845" w:type="dxa"/>
          <w:tblLayout w:type="fixed"/>
          <w:tblCellMar>
            <w:top w:w="0" w:type="dxa"/>
            <w:left w:w="0" w:type="dxa"/>
            <w:bottom w:w="0" w:type="dxa"/>
            <w:right w:w="0" w:type="dxa"/>
          </w:tblCellMar>
        </w:tblPrEx>
        <w:trPr>
          <w:trHeight w:val="397"/>
        </w:trPr>
        <w:tc>
          <w:tcPr>
            <w:tcW w:w="1843" w:type="dxa"/>
            <w:tcBorders>
              <w:bottom w:val="single" w:sz="4" w:space="0" w:color="000000"/>
            </w:tcBorders>
          </w:tcPr>
          <w:p>
            <w:pPr>
              <w:pStyle w:val="TableParagraph"/>
              <w:jc w:val="left"/>
              <w:rPr>
                <w:rFonts w:ascii="Times New Roman"/>
                <w:sz w:val="22"/>
              </w:rPr>
            </w:pPr>
          </w:p>
        </w:tc>
        <w:tc>
          <w:tcPr>
            <w:tcW w:w="4281" w:type="dxa"/>
            <w:tcBorders>
              <w:bottom w:val="single" w:sz="4" w:space="0" w:color="000000"/>
            </w:tcBorders>
          </w:tcPr>
          <w:p>
            <w:pPr>
              <w:pStyle w:val="TableParagraph"/>
              <w:spacing w:before="65"/>
              <w:ind w:right="908"/>
              <w:jc w:val="right"/>
              <w:rPr>
                <w:sz w:val="21"/>
              </w:rPr>
            </w:pPr>
            <w:r>
              <w:rPr>
                <w:sz w:val="21"/>
              </w:rPr>
              <w:t>刀锯</w:t>
            </w:r>
          </w:p>
        </w:tc>
        <w:tc>
          <w:tcPr>
            <w:tcW w:w="1585" w:type="dxa"/>
            <w:tcBorders>
              <w:bottom w:val="single" w:sz="4" w:space="0" w:color="000000"/>
            </w:tcBorders>
          </w:tcPr>
          <w:p>
            <w:pPr>
              <w:pStyle w:val="TableParagraph"/>
              <w:spacing w:before="65"/>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6"/>
        </w:trPr>
        <w:tc>
          <w:tcPr>
            <w:tcW w:w="1843" w:type="dxa"/>
            <w:tcBorders>
              <w:top w:val="single" w:sz="4" w:space="0" w:color="000000"/>
            </w:tcBorders>
          </w:tcPr>
          <w:p>
            <w:pPr>
              <w:pStyle w:val="TableParagraph"/>
              <w:jc w:val="left"/>
              <w:rPr>
                <w:rFonts w:ascii="Times New Roman"/>
                <w:sz w:val="22"/>
              </w:rPr>
            </w:pPr>
          </w:p>
        </w:tc>
        <w:tc>
          <w:tcPr>
            <w:tcW w:w="4281" w:type="dxa"/>
            <w:tcBorders>
              <w:top w:val="single" w:sz="4" w:space="0" w:color="000000"/>
            </w:tcBorders>
          </w:tcPr>
          <w:p>
            <w:pPr>
              <w:pStyle w:val="TableParagraph"/>
              <w:spacing w:before="63"/>
              <w:ind w:left="2842"/>
              <w:jc w:val="left"/>
              <w:rPr>
                <w:sz w:val="21"/>
              </w:rPr>
            </w:pPr>
            <w:r>
              <w:rPr>
                <w:sz w:val="21"/>
              </w:rPr>
              <w:t>固定座</w:t>
            </w:r>
          </w:p>
        </w:tc>
        <w:tc>
          <w:tcPr>
            <w:tcW w:w="1585" w:type="dxa"/>
            <w:tcBorders>
              <w:top w:val="single" w:sz="4" w:space="0" w:color="000000"/>
            </w:tcBorders>
          </w:tcPr>
          <w:p>
            <w:pPr>
              <w:pStyle w:val="TableParagraph"/>
              <w:spacing w:before="63"/>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Pr>
          <w:p>
            <w:pPr>
              <w:pStyle w:val="TableParagraph"/>
              <w:jc w:val="left"/>
              <w:rPr>
                <w:rFonts w:ascii="Times New Roman"/>
                <w:sz w:val="22"/>
              </w:rPr>
            </w:pPr>
          </w:p>
        </w:tc>
        <w:tc>
          <w:tcPr>
            <w:tcW w:w="4281" w:type="dxa"/>
          </w:tcPr>
          <w:p>
            <w:pPr>
              <w:pStyle w:val="TableParagraph"/>
              <w:spacing w:before="65" w:line="233" w:lineRule="exact"/>
              <w:ind w:left="2369"/>
              <w:jc w:val="left"/>
              <w:rPr>
                <w:sz w:val="21"/>
              </w:rPr>
            </w:pPr>
            <w:r>
              <w:rPr>
                <w:sz w:val="21"/>
              </w:rPr>
              <w:t>大臂油缸 活塞杆</w:t>
            </w:r>
          </w:p>
          <w:p>
            <w:pPr>
              <w:pStyle w:val="TableParagraph"/>
              <w:spacing w:line="198" w:lineRule="exact"/>
              <w:ind w:left="843"/>
              <w:jc w:val="left"/>
              <w:rPr>
                <w:sz w:val="21"/>
              </w:rPr>
            </w:pPr>
            <w:r>
              <w:rPr>
                <w:sz w:val="21"/>
              </w:rPr>
              <w:t>大臂</w:t>
            </w:r>
          </w:p>
          <w:p>
            <w:pPr>
              <w:pStyle w:val="TableParagraph"/>
              <w:spacing w:line="234" w:lineRule="exact"/>
              <w:ind w:left="2948"/>
              <w:jc w:val="left"/>
              <w:rPr>
                <w:sz w:val="21"/>
              </w:rPr>
            </w:pPr>
            <w:r>
              <w:rPr>
                <w:sz w:val="21"/>
              </w:rPr>
              <w:t>小臂</w:t>
            </w:r>
          </w:p>
        </w:tc>
        <w:tc>
          <w:tcPr>
            <w:tcW w:w="1585" w:type="dxa"/>
          </w:tcPr>
          <w:p>
            <w:pPr>
              <w:pStyle w:val="TableParagraph"/>
              <w:spacing w:before="65"/>
              <w:ind w:left="440"/>
              <w:jc w:val="left"/>
              <w:rPr>
                <w:sz w:val="21"/>
              </w:rPr>
            </w:pPr>
            <w:r>
              <w:rPr>
                <w:sz w:val="21"/>
              </w:rPr>
              <w:t>转动副</w:t>
            </w:r>
          </w:p>
          <w:p>
            <w:pPr>
              <w:pStyle w:val="TableParagraph"/>
              <w:spacing w:before="127"/>
              <w:ind w:left="440"/>
              <w:jc w:val="left"/>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7"/>
        </w:trPr>
        <w:tc>
          <w:tcPr>
            <w:tcW w:w="1843" w:type="dxa"/>
          </w:tcPr>
          <w:p>
            <w:pPr>
              <w:pStyle w:val="TableParagraph"/>
              <w:jc w:val="left"/>
              <w:rPr>
                <w:rFonts w:ascii="Times New Roman"/>
                <w:sz w:val="22"/>
              </w:rPr>
            </w:pPr>
          </w:p>
        </w:tc>
        <w:tc>
          <w:tcPr>
            <w:tcW w:w="4281" w:type="dxa"/>
            <w:tcBorders>
              <w:bottom w:val="single" w:sz="4" w:space="0" w:color="000000"/>
            </w:tcBorders>
          </w:tcPr>
          <w:p>
            <w:pPr>
              <w:pStyle w:val="TableParagraph"/>
              <w:spacing w:before="65"/>
              <w:ind w:left="2631"/>
              <w:jc w:val="left"/>
              <w:rPr>
                <w:sz w:val="21"/>
              </w:rPr>
            </w:pPr>
            <w:r>
              <w:rPr>
                <w:sz w:val="21"/>
              </w:rPr>
              <w:t>小臂油缸筒</w:t>
            </w:r>
          </w:p>
        </w:tc>
        <w:tc>
          <w:tcPr>
            <w:tcW w:w="1585" w:type="dxa"/>
            <w:tcBorders>
              <w:bottom w:val="single" w:sz="4" w:space="0" w:color="000000"/>
            </w:tcBorders>
          </w:tcPr>
          <w:p>
            <w:pPr>
              <w:pStyle w:val="TableParagraph"/>
              <w:spacing w:before="65"/>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Pr>
          <w:p>
            <w:pPr>
              <w:pStyle w:val="TableParagraph"/>
              <w:jc w:val="left"/>
              <w:rPr>
                <w:rFonts w:ascii="Times New Roman"/>
                <w:sz w:val="22"/>
              </w:rPr>
            </w:pPr>
          </w:p>
        </w:tc>
        <w:tc>
          <w:tcPr>
            <w:tcW w:w="4281" w:type="dxa"/>
            <w:tcBorders>
              <w:top w:val="single" w:sz="4" w:space="0" w:color="000000"/>
              <w:bottom w:val="single" w:sz="4" w:space="0" w:color="000000"/>
            </w:tcBorders>
          </w:tcPr>
          <w:p>
            <w:pPr>
              <w:pStyle w:val="TableParagraph"/>
              <w:spacing w:before="63" w:line="234" w:lineRule="exact"/>
              <w:ind w:left="2842"/>
              <w:jc w:val="left"/>
              <w:rPr>
                <w:sz w:val="21"/>
              </w:rPr>
            </w:pPr>
            <w:r>
              <w:rPr>
                <w:sz w:val="21"/>
              </w:rPr>
              <w:t>固定座</w:t>
            </w:r>
          </w:p>
          <w:p>
            <w:pPr>
              <w:pStyle w:val="TableParagraph"/>
              <w:spacing w:line="199" w:lineRule="exact"/>
              <w:ind w:left="526"/>
              <w:jc w:val="left"/>
              <w:rPr>
                <w:sz w:val="21"/>
              </w:rPr>
            </w:pPr>
            <w:r>
              <w:rPr>
                <w:sz w:val="21"/>
              </w:rPr>
              <w:t>大臂油缸筒</w:t>
            </w:r>
          </w:p>
          <w:p>
            <w:pPr>
              <w:pStyle w:val="TableParagraph"/>
              <w:spacing w:line="234" w:lineRule="exact"/>
              <w:ind w:left="2369"/>
              <w:jc w:val="left"/>
              <w:rPr>
                <w:sz w:val="21"/>
              </w:rPr>
            </w:pPr>
            <w:r>
              <w:rPr>
                <w:sz w:val="21"/>
              </w:rPr>
              <w:t>大臂油缸 活塞杆</w:t>
            </w:r>
          </w:p>
        </w:tc>
        <w:tc>
          <w:tcPr>
            <w:tcW w:w="1585" w:type="dxa"/>
            <w:tcBorders>
              <w:top w:val="single" w:sz="4" w:space="0" w:color="000000"/>
              <w:bottom w:val="single" w:sz="4" w:space="0" w:color="000000"/>
            </w:tcBorders>
          </w:tcPr>
          <w:p>
            <w:pPr>
              <w:pStyle w:val="TableParagraph"/>
              <w:spacing w:before="63"/>
              <w:ind w:left="440"/>
              <w:jc w:val="left"/>
              <w:rPr>
                <w:sz w:val="21"/>
              </w:rPr>
            </w:pPr>
            <w:r>
              <w:rPr>
                <w:sz w:val="21"/>
              </w:rPr>
              <w:t>转动副</w:t>
            </w:r>
          </w:p>
          <w:p>
            <w:pPr>
              <w:pStyle w:val="TableParagraph"/>
              <w:spacing w:before="130"/>
              <w:ind w:left="440"/>
              <w:jc w:val="left"/>
              <w:rPr>
                <w:sz w:val="21"/>
              </w:rPr>
            </w:pPr>
            <w:r>
              <w:rPr>
                <w:sz w:val="21"/>
              </w:rPr>
              <w:t>移动副</w:t>
            </w:r>
          </w:p>
        </w:tc>
      </w:tr>
      <w:tr>
        <w:tblPrEx>
          <w:tblW w:w="0" w:type="auto"/>
          <w:tblInd w:w="845" w:type="dxa"/>
          <w:tblLayout w:type="fixed"/>
          <w:tblCellMar>
            <w:top w:w="0" w:type="dxa"/>
            <w:left w:w="0" w:type="dxa"/>
            <w:bottom w:w="0" w:type="dxa"/>
            <w:right w:w="0" w:type="dxa"/>
          </w:tblCellMar>
        </w:tblPrEx>
        <w:trPr>
          <w:trHeight w:val="793"/>
        </w:trPr>
        <w:tc>
          <w:tcPr>
            <w:tcW w:w="1843" w:type="dxa"/>
          </w:tcPr>
          <w:p>
            <w:pPr>
              <w:pStyle w:val="TableParagraph"/>
              <w:jc w:val="left"/>
              <w:rPr>
                <w:sz w:val="20"/>
              </w:rPr>
            </w:pPr>
          </w:p>
          <w:p>
            <w:pPr>
              <w:pStyle w:val="TableParagraph"/>
              <w:spacing w:before="5"/>
              <w:jc w:val="left"/>
              <w:rPr>
                <w:sz w:val="16"/>
              </w:rPr>
            </w:pPr>
          </w:p>
          <w:p>
            <w:pPr>
              <w:pStyle w:val="TableParagraph"/>
              <w:ind w:left="271" w:right="271"/>
              <w:rPr>
                <w:sz w:val="21"/>
              </w:rPr>
            </w:pPr>
            <w:r>
              <w:rPr>
                <w:sz w:val="21"/>
              </w:rPr>
              <w:t>整体工作装置</w:t>
            </w:r>
          </w:p>
        </w:tc>
        <w:tc>
          <w:tcPr>
            <w:tcW w:w="4281" w:type="dxa"/>
            <w:tcBorders>
              <w:top w:val="single" w:sz="4" w:space="0" w:color="000000"/>
              <w:bottom w:val="single" w:sz="4" w:space="0" w:color="000000"/>
            </w:tcBorders>
          </w:tcPr>
          <w:p>
            <w:pPr>
              <w:pStyle w:val="TableParagraph"/>
              <w:spacing w:before="63" w:line="234" w:lineRule="exact"/>
              <w:ind w:left="2631"/>
              <w:jc w:val="left"/>
              <w:rPr>
                <w:sz w:val="21"/>
              </w:rPr>
            </w:pPr>
            <w:r>
              <w:rPr>
                <w:sz w:val="21"/>
              </w:rPr>
              <w:t>小臂油缸筒</w:t>
            </w:r>
          </w:p>
          <w:p>
            <w:pPr>
              <w:pStyle w:val="TableParagraph"/>
              <w:spacing w:line="199" w:lineRule="exact"/>
              <w:ind w:left="264"/>
              <w:jc w:val="left"/>
              <w:rPr>
                <w:sz w:val="21"/>
              </w:rPr>
            </w:pPr>
            <w:r>
              <w:rPr>
                <w:sz w:val="21"/>
              </w:rPr>
              <w:t>小臂油缸 活塞杆</w:t>
            </w:r>
          </w:p>
          <w:p>
            <w:pPr>
              <w:pStyle w:val="TableParagraph"/>
              <w:spacing w:line="234" w:lineRule="exact"/>
              <w:ind w:left="2948"/>
              <w:jc w:val="left"/>
              <w:rPr>
                <w:sz w:val="21"/>
              </w:rPr>
            </w:pPr>
            <w:r>
              <w:rPr>
                <w:sz w:val="21"/>
              </w:rPr>
              <w:t>小臂</w:t>
            </w:r>
          </w:p>
        </w:tc>
        <w:tc>
          <w:tcPr>
            <w:tcW w:w="1585" w:type="dxa"/>
            <w:tcBorders>
              <w:top w:val="single" w:sz="4" w:space="0" w:color="000000"/>
              <w:bottom w:val="single" w:sz="4" w:space="0" w:color="000000"/>
            </w:tcBorders>
          </w:tcPr>
          <w:p>
            <w:pPr>
              <w:pStyle w:val="TableParagraph"/>
              <w:spacing w:before="63"/>
              <w:ind w:left="440"/>
              <w:jc w:val="left"/>
              <w:rPr>
                <w:sz w:val="21"/>
              </w:rPr>
            </w:pPr>
            <w:r>
              <w:rPr>
                <w:sz w:val="21"/>
              </w:rPr>
              <w:t>移动副</w:t>
            </w:r>
          </w:p>
          <w:p>
            <w:pPr>
              <w:pStyle w:val="TableParagraph"/>
              <w:spacing w:before="129"/>
              <w:ind w:left="440"/>
              <w:jc w:val="left"/>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6"/>
        </w:trPr>
        <w:tc>
          <w:tcPr>
            <w:tcW w:w="1843" w:type="dxa"/>
          </w:tcPr>
          <w:p>
            <w:pPr>
              <w:pStyle w:val="TableParagraph"/>
              <w:jc w:val="left"/>
              <w:rPr>
                <w:rFonts w:ascii="Times New Roman"/>
                <w:sz w:val="22"/>
              </w:rPr>
            </w:pPr>
          </w:p>
        </w:tc>
        <w:tc>
          <w:tcPr>
            <w:tcW w:w="4281" w:type="dxa"/>
            <w:tcBorders>
              <w:top w:val="single" w:sz="4" w:space="0" w:color="000000"/>
            </w:tcBorders>
          </w:tcPr>
          <w:p>
            <w:pPr>
              <w:pStyle w:val="TableParagraph"/>
              <w:spacing w:before="63"/>
              <w:ind w:left="2527"/>
              <w:jc w:val="left"/>
              <w:rPr>
                <w:sz w:val="21"/>
              </w:rPr>
            </w:pPr>
            <w:r>
              <w:rPr>
                <w:sz w:val="21"/>
              </w:rPr>
              <w:t>伐木头油缸筒</w:t>
            </w:r>
          </w:p>
        </w:tc>
        <w:tc>
          <w:tcPr>
            <w:tcW w:w="1585" w:type="dxa"/>
            <w:tcBorders>
              <w:top w:val="single" w:sz="4" w:space="0" w:color="000000"/>
            </w:tcBorders>
          </w:tcPr>
          <w:p>
            <w:pPr>
              <w:pStyle w:val="TableParagraph"/>
              <w:spacing w:before="63"/>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7"/>
        </w:trPr>
        <w:tc>
          <w:tcPr>
            <w:tcW w:w="1843" w:type="dxa"/>
          </w:tcPr>
          <w:p>
            <w:pPr>
              <w:pStyle w:val="TableParagraph"/>
              <w:jc w:val="left"/>
              <w:rPr>
                <w:rFonts w:ascii="Times New Roman"/>
                <w:sz w:val="22"/>
              </w:rPr>
            </w:pPr>
          </w:p>
        </w:tc>
        <w:tc>
          <w:tcPr>
            <w:tcW w:w="4281" w:type="dxa"/>
          </w:tcPr>
          <w:p>
            <w:pPr>
              <w:pStyle w:val="TableParagraph"/>
              <w:tabs>
                <w:tab w:val="left" w:pos="2789"/>
              </w:tabs>
              <w:spacing w:before="65"/>
              <w:ind w:left="843"/>
              <w:jc w:val="left"/>
              <w:rPr>
                <w:sz w:val="21"/>
              </w:rPr>
            </w:pPr>
            <w:r>
              <w:rPr>
                <w:sz w:val="21"/>
              </w:rPr>
              <w:t>小臂</w:t>
            </w:r>
            <w:r>
              <w:rPr>
                <w:sz w:val="21"/>
              </w:rPr>
              <w:tab/>
            </w:r>
            <w:r>
              <w:rPr>
                <w:sz w:val="21"/>
              </w:rPr>
              <w:t xml:space="preserve">两 </w:t>
            </w:r>
            <w:r>
              <w:rPr>
                <w:spacing w:val="-3"/>
                <w:sz w:val="21"/>
              </w:rPr>
              <w:t>摇杆</w:t>
            </w:r>
          </w:p>
        </w:tc>
        <w:tc>
          <w:tcPr>
            <w:tcW w:w="1585" w:type="dxa"/>
          </w:tcPr>
          <w:p>
            <w:pPr>
              <w:pStyle w:val="TableParagraph"/>
              <w:spacing w:before="65"/>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398"/>
        </w:trPr>
        <w:tc>
          <w:tcPr>
            <w:tcW w:w="1843" w:type="dxa"/>
          </w:tcPr>
          <w:p>
            <w:pPr>
              <w:pStyle w:val="TableParagraph"/>
              <w:jc w:val="left"/>
              <w:rPr>
                <w:rFonts w:ascii="Times New Roman"/>
                <w:sz w:val="22"/>
              </w:rPr>
            </w:pPr>
          </w:p>
        </w:tc>
        <w:tc>
          <w:tcPr>
            <w:tcW w:w="4281" w:type="dxa"/>
            <w:tcBorders>
              <w:bottom w:val="single" w:sz="4" w:space="0" w:color="000000"/>
            </w:tcBorders>
          </w:tcPr>
          <w:p>
            <w:pPr>
              <w:pStyle w:val="TableParagraph"/>
              <w:spacing w:before="64"/>
              <w:ind w:left="2842"/>
              <w:jc w:val="left"/>
              <w:rPr>
                <w:sz w:val="21"/>
              </w:rPr>
            </w:pPr>
            <w:r>
              <w:rPr>
                <w:sz w:val="21"/>
              </w:rPr>
              <w:t>联接柄</w:t>
            </w:r>
          </w:p>
        </w:tc>
        <w:tc>
          <w:tcPr>
            <w:tcW w:w="1585" w:type="dxa"/>
            <w:tcBorders>
              <w:bottom w:val="single" w:sz="4" w:space="0" w:color="000000"/>
            </w:tcBorders>
          </w:tcPr>
          <w:p>
            <w:pPr>
              <w:pStyle w:val="TableParagraph"/>
              <w:spacing w:before="64"/>
              <w:ind w:left="318" w:right="385"/>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Pr>
          <w:p>
            <w:pPr>
              <w:pStyle w:val="TableParagraph"/>
              <w:jc w:val="left"/>
              <w:rPr>
                <w:rFonts w:ascii="Times New Roman"/>
                <w:sz w:val="22"/>
              </w:rPr>
            </w:pPr>
          </w:p>
        </w:tc>
        <w:tc>
          <w:tcPr>
            <w:tcW w:w="4281" w:type="dxa"/>
            <w:tcBorders>
              <w:top w:val="single" w:sz="4" w:space="0" w:color="000000"/>
              <w:bottom w:val="single" w:sz="4" w:space="0" w:color="000000"/>
            </w:tcBorders>
          </w:tcPr>
          <w:p>
            <w:pPr>
              <w:pStyle w:val="TableParagraph"/>
              <w:spacing w:before="63" w:line="233" w:lineRule="exact"/>
              <w:ind w:left="2527"/>
              <w:jc w:val="left"/>
              <w:rPr>
                <w:sz w:val="21"/>
              </w:rPr>
            </w:pPr>
            <w:r>
              <w:rPr>
                <w:sz w:val="21"/>
              </w:rPr>
              <w:t>伐木头油缸筒</w:t>
            </w:r>
          </w:p>
          <w:p>
            <w:pPr>
              <w:pStyle w:val="TableParagraph"/>
              <w:spacing w:line="198" w:lineRule="exact"/>
              <w:ind w:left="159"/>
              <w:jc w:val="left"/>
              <w:rPr>
                <w:sz w:val="21"/>
              </w:rPr>
            </w:pPr>
            <w:r>
              <w:rPr>
                <w:sz w:val="21"/>
              </w:rPr>
              <w:t>伐木头油缸 活塞杆</w:t>
            </w:r>
          </w:p>
          <w:p>
            <w:pPr>
              <w:pStyle w:val="TableParagraph"/>
              <w:spacing w:line="234" w:lineRule="exact"/>
              <w:ind w:left="2948"/>
              <w:jc w:val="left"/>
              <w:rPr>
                <w:sz w:val="21"/>
              </w:rPr>
            </w:pPr>
            <w:r>
              <w:rPr>
                <w:sz w:val="21"/>
              </w:rPr>
              <w:t>连杆</w:t>
            </w:r>
          </w:p>
        </w:tc>
        <w:tc>
          <w:tcPr>
            <w:tcW w:w="1585" w:type="dxa"/>
            <w:tcBorders>
              <w:top w:val="single" w:sz="4" w:space="0" w:color="000000"/>
              <w:bottom w:val="single" w:sz="4" w:space="0" w:color="000000"/>
            </w:tcBorders>
          </w:tcPr>
          <w:p>
            <w:pPr>
              <w:pStyle w:val="TableParagraph"/>
              <w:spacing w:before="63"/>
              <w:ind w:left="440"/>
              <w:jc w:val="left"/>
              <w:rPr>
                <w:sz w:val="21"/>
              </w:rPr>
            </w:pPr>
            <w:r>
              <w:rPr>
                <w:sz w:val="21"/>
              </w:rPr>
              <w:t>移动副</w:t>
            </w:r>
          </w:p>
          <w:p>
            <w:pPr>
              <w:pStyle w:val="TableParagraph"/>
              <w:spacing w:before="127"/>
              <w:ind w:left="440"/>
              <w:jc w:val="left"/>
              <w:rPr>
                <w:sz w:val="21"/>
              </w:rPr>
            </w:pPr>
            <w:r>
              <w:rPr>
                <w:sz w:val="21"/>
              </w:rPr>
              <w:t>转动副</w:t>
            </w:r>
          </w:p>
        </w:tc>
      </w:tr>
      <w:tr>
        <w:tblPrEx>
          <w:tblW w:w="0" w:type="auto"/>
          <w:tblInd w:w="845" w:type="dxa"/>
          <w:tblLayout w:type="fixed"/>
          <w:tblCellMar>
            <w:top w:w="0" w:type="dxa"/>
            <w:left w:w="0" w:type="dxa"/>
            <w:bottom w:w="0" w:type="dxa"/>
            <w:right w:w="0" w:type="dxa"/>
          </w:tblCellMar>
        </w:tblPrEx>
        <w:trPr>
          <w:trHeight w:val="794"/>
        </w:trPr>
        <w:tc>
          <w:tcPr>
            <w:tcW w:w="1843" w:type="dxa"/>
            <w:tcBorders>
              <w:bottom w:val="single" w:sz="12" w:space="0" w:color="000000"/>
            </w:tcBorders>
          </w:tcPr>
          <w:p>
            <w:pPr>
              <w:pStyle w:val="TableParagraph"/>
              <w:jc w:val="left"/>
              <w:rPr>
                <w:rFonts w:ascii="Times New Roman"/>
                <w:sz w:val="22"/>
              </w:rPr>
            </w:pPr>
          </w:p>
        </w:tc>
        <w:tc>
          <w:tcPr>
            <w:tcW w:w="4281" w:type="dxa"/>
            <w:tcBorders>
              <w:top w:val="single" w:sz="4" w:space="0" w:color="000000"/>
              <w:bottom w:val="single" w:sz="12" w:space="0" w:color="000000"/>
            </w:tcBorders>
          </w:tcPr>
          <w:p>
            <w:pPr>
              <w:pStyle w:val="TableParagraph"/>
              <w:spacing w:before="63" w:line="233" w:lineRule="exact"/>
              <w:ind w:left="2790"/>
              <w:jc w:val="left"/>
              <w:rPr>
                <w:sz w:val="21"/>
              </w:rPr>
            </w:pPr>
            <w:r>
              <w:rPr>
                <w:sz w:val="21"/>
              </w:rPr>
              <w:t>两 摇杆</w:t>
            </w:r>
          </w:p>
          <w:p>
            <w:pPr>
              <w:pStyle w:val="TableParagraph"/>
              <w:spacing w:line="198" w:lineRule="exact"/>
              <w:ind w:left="843"/>
              <w:jc w:val="left"/>
              <w:rPr>
                <w:sz w:val="21"/>
              </w:rPr>
            </w:pPr>
            <w:r>
              <w:rPr>
                <w:sz w:val="21"/>
              </w:rPr>
              <w:t>连杆</w:t>
            </w:r>
          </w:p>
          <w:p>
            <w:pPr>
              <w:pStyle w:val="TableParagraph"/>
              <w:spacing w:line="234" w:lineRule="exact"/>
              <w:ind w:left="2842"/>
              <w:jc w:val="left"/>
              <w:rPr>
                <w:sz w:val="21"/>
              </w:rPr>
            </w:pPr>
            <w:r>
              <w:rPr>
                <w:sz w:val="21"/>
              </w:rPr>
              <w:t>联接柄</w:t>
            </w:r>
          </w:p>
        </w:tc>
        <w:tc>
          <w:tcPr>
            <w:tcW w:w="1585" w:type="dxa"/>
            <w:tcBorders>
              <w:top w:val="single" w:sz="4" w:space="0" w:color="000000"/>
              <w:bottom w:val="single" w:sz="12" w:space="0" w:color="000000"/>
            </w:tcBorders>
          </w:tcPr>
          <w:p>
            <w:pPr>
              <w:pStyle w:val="TableParagraph"/>
              <w:spacing w:before="63"/>
              <w:ind w:left="440"/>
              <w:jc w:val="left"/>
              <w:rPr>
                <w:sz w:val="21"/>
              </w:rPr>
            </w:pPr>
            <w:r>
              <w:rPr>
                <w:sz w:val="21"/>
              </w:rPr>
              <w:t>转动副</w:t>
            </w:r>
          </w:p>
          <w:p>
            <w:pPr>
              <w:pStyle w:val="TableParagraph"/>
              <w:spacing w:before="128"/>
              <w:ind w:left="440"/>
              <w:jc w:val="left"/>
              <w:rPr>
                <w:sz w:val="21"/>
              </w:rPr>
            </w:pPr>
            <w:r>
              <w:rPr>
                <w:sz w:val="21"/>
              </w:rPr>
              <w:t>转动副</w:t>
            </w:r>
          </w:p>
        </w:tc>
      </w:tr>
    </w:tbl>
    <w:p>
      <w:pPr>
        <w:pStyle w:val="Heading3"/>
        <w:numPr>
          <w:ilvl w:val="2"/>
          <w:numId w:val="14"/>
        </w:numPr>
        <w:tabs>
          <w:tab w:val="left" w:pos="802"/>
        </w:tabs>
        <w:spacing w:before="142" w:after="0" w:line="240" w:lineRule="auto"/>
        <w:ind w:left="802" w:right="0" w:hanging="701"/>
        <w:jc w:val="left"/>
      </w:pPr>
      <w:r>
        <w:t>夹抱机构的装配</w:t>
      </w:r>
    </w:p>
    <w:p>
      <w:pPr>
        <w:pStyle w:val="BodyText"/>
        <w:spacing w:before="61"/>
        <w:ind w:left="581"/>
      </w:pPr>
      <w:r>
        <w:t xml:space="preserve">下面以上夹抱机构为例，详细讲解其在 </w:t>
      </w:r>
      <w:r>
        <w:rPr>
          <w:rFonts w:ascii="Times New Roman" w:eastAsia="Times New Roman"/>
        </w:rPr>
        <w:t xml:space="preserve">Pro/ENGINEER Wildfire 5.0 </w:t>
      </w:r>
      <w:r>
        <w:t>中的装配步骤：</w:t>
      </w:r>
    </w:p>
    <w:p>
      <w:pPr>
        <w:pStyle w:val="ListParagraph"/>
        <w:numPr>
          <w:ilvl w:val="0"/>
          <w:numId w:val="16"/>
        </w:numPr>
        <w:tabs>
          <w:tab w:val="left" w:pos="1196"/>
        </w:tabs>
        <w:spacing w:before="83" w:after="0" w:line="304" w:lineRule="auto"/>
        <w:ind w:left="101" w:right="134" w:firstLine="480"/>
        <w:jc w:val="left"/>
        <w:rPr>
          <w:sz w:val="24"/>
        </w:rPr>
      </w:pPr>
      <w:r>
        <w:rPr>
          <w:spacing w:val="1"/>
          <w:sz w:val="24"/>
        </w:rPr>
        <w:t xml:space="preserve">打开 </w:t>
      </w:r>
      <w:r>
        <w:rPr>
          <w:rFonts w:ascii="Times New Roman" w:eastAsia="Times New Roman" w:hAnsi="Times New Roman"/>
          <w:sz w:val="24"/>
        </w:rPr>
        <w:t>Pro/ENGINEER</w:t>
      </w:r>
      <w:r>
        <w:rPr>
          <w:rFonts w:ascii="Times New Roman" w:eastAsia="Times New Roman" w:hAnsi="Times New Roman"/>
          <w:spacing w:val="3"/>
          <w:sz w:val="24"/>
        </w:rPr>
        <w:t xml:space="preserve"> </w:t>
      </w:r>
      <w:r>
        <w:rPr>
          <w:rFonts w:ascii="Times New Roman" w:eastAsia="Times New Roman" w:hAnsi="Times New Roman"/>
          <w:sz w:val="24"/>
        </w:rPr>
        <w:t>Wildfire  5.0</w:t>
      </w:r>
      <w:r>
        <w:rPr>
          <w:rFonts w:ascii="Times New Roman" w:eastAsia="Times New Roman" w:hAnsi="Times New Roman"/>
          <w:spacing w:val="2"/>
          <w:sz w:val="24"/>
        </w:rPr>
        <w:t xml:space="preserve"> </w:t>
      </w:r>
      <w:r>
        <w:rPr>
          <w:spacing w:val="4"/>
          <w:sz w:val="24"/>
        </w:rPr>
        <w:t>软件，点击“新建”按钮，类型选择“组</w:t>
      </w:r>
      <w:r>
        <w:rPr>
          <w:spacing w:val="-12"/>
          <w:sz w:val="24"/>
        </w:rPr>
        <w:t>件”，子类型选择“设计”，名称为“</w:t>
      </w:r>
      <w:r>
        <w:rPr>
          <w:rFonts w:ascii="Times New Roman" w:eastAsia="Times New Roman" w:hAnsi="Times New Roman"/>
          <w:sz w:val="24"/>
        </w:rPr>
        <w:t>ji</w:t>
      </w:r>
      <w:r>
        <w:rPr>
          <w:rFonts w:ascii="Times New Roman" w:eastAsia="Times New Roman" w:hAnsi="Times New Roman"/>
          <w:spacing w:val="-1"/>
          <w:sz w:val="24"/>
        </w:rPr>
        <w:t>a</w:t>
      </w:r>
      <w:r>
        <w:rPr>
          <w:rFonts w:ascii="Times New Roman" w:eastAsia="Times New Roman" w:hAnsi="Times New Roman"/>
          <w:spacing w:val="2"/>
          <w:sz w:val="24"/>
        </w:rPr>
        <w:t>b</w:t>
      </w:r>
      <w:r>
        <w:rPr>
          <w:rFonts w:ascii="Times New Roman" w:eastAsia="Times New Roman" w:hAnsi="Times New Roman"/>
          <w:spacing w:val="-1"/>
          <w:sz w:val="24"/>
        </w:rPr>
        <w:t>a</w:t>
      </w:r>
      <w:r>
        <w:rPr>
          <w:rFonts w:ascii="Times New Roman" w:eastAsia="Times New Roman" w:hAnsi="Times New Roman"/>
          <w:spacing w:val="5"/>
          <w:sz w:val="24"/>
        </w:rPr>
        <w:t>o</w:t>
      </w:r>
      <w:r>
        <w:rPr>
          <w:spacing w:val="-13"/>
          <w:sz w:val="24"/>
        </w:rPr>
        <w:t>”，模板选择“</w:t>
      </w:r>
      <w:r>
        <w:rPr>
          <w:rFonts w:ascii="Times New Roman" w:eastAsia="Times New Roman" w:hAnsi="Times New Roman"/>
          <w:sz w:val="24"/>
        </w:rPr>
        <w:t>mm</w:t>
      </w:r>
      <w:r>
        <w:rPr>
          <w:rFonts w:ascii="Times New Roman" w:eastAsia="Times New Roman" w:hAnsi="Times New Roman"/>
          <w:w w:val="99"/>
          <w:sz w:val="24"/>
        </w:rPr>
        <w:t>ks_a</w:t>
      </w:r>
      <w:r>
        <w:rPr>
          <w:rFonts w:ascii="Times New Roman" w:eastAsia="Times New Roman" w:hAnsi="Times New Roman"/>
          <w:spacing w:val="1"/>
          <w:w w:val="99"/>
          <w:sz w:val="24"/>
        </w:rPr>
        <w:t>s</w:t>
      </w:r>
      <w:r>
        <w:rPr>
          <w:rFonts w:ascii="Times New Roman" w:eastAsia="Times New Roman" w:hAnsi="Times New Roman"/>
          <w:w w:val="99"/>
          <w:sz w:val="24"/>
        </w:rPr>
        <w:t>m_desi</w:t>
      </w:r>
      <w:r>
        <w:rPr>
          <w:rFonts w:ascii="Times New Roman" w:eastAsia="Times New Roman" w:hAnsi="Times New Roman"/>
          <w:spacing w:val="-3"/>
          <w:w w:val="99"/>
          <w:sz w:val="24"/>
        </w:rPr>
        <w:t>g</w:t>
      </w:r>
      <w:r>
        <w:rPr>
          <w:rFonts w:ascii="Times New Roman" w:eastAsia="Times New Roman" w:hAnsi="Times New Roman"/>
          <w:spacing w:val="5"/>
          <w:sz w:val="24"/>
        </w:rPr>
        <w:t>n</w:t>
      </w:r>
      <w:r>
        <w:rPr>
          <w:spacing w:val="3"/>
          <w:sz w:val="24"/>
        </w:rPr>
        <w:t>”后，进入</w:t>
      </w:r>
    </w:p>
    <w:p>
      <w:pPr>
        <w:spacing w:after="0" w:line="304" w:lineRule="auto"/>
        <w:jc w:val="left"/>
        <w:rPr>
          <w:sz w:val="24"/>
        </w:rPr>
        <w:sectPr>
          <w:headerReference w:type="even" r:id="rId341"/>
          <w:headerReference w:type="default" r:id="rId342"/>
          <w:footerReference w:type="even" r:id="rId343"/>
          <w:footerReference w:type="default" r:id="rId344"/>
          <w:pgSz w:w="11910" w:h="16840"/>
          <w:pgMar w:top="1240" w:right="1220" w:bottom="1120" w:left="1260" w:header="816" w:footer="933" w:gutter="0"/>
          <w:pgNumType w:start="78"/>
          <w:cols w:space="708"/>
        </w:sectPr>
      </w:pPr>
    </w:p>
    <w:p>
      <w:pPr>
        <w:pStyle w:val="BodyText"/>
        <w:spacing w:before="147"/>
        <w:ind w:left="101"/>
      </w:pPr>
      <w:r>
        <w:t>装配设计环境。</w:t>
      </w:r>
    </w:p>
    <w:p>
      <w:pPr>
        <w:pStyle w:val="ListParagraph"/>
        <w:numPr>
          <w:ilvl w:val="0"/>
          <w:numId w:val="31"/>
        </w:numPr>
        <w:tabs>
          <w:tab w:val="left" w:pos="1196"/>
        </w:tabs>
        <w:spacing w:before="84" w:after="0" w:line="307" w:lineRule="auto"/>
        <w:ind w:left="101" w:right="142" w:firstLine="480"/>
        <w:jc w:val="left"/>
        <w:rPr>
          <w:sz w:val="24"/>
        </w:rPr>
      </w:pPr>
      <w:r>
        <w:rPr>
          <w:spacing w:val="3"/>
          <w:sz w:val="24"/>
        </w:rPr>
        <w:t>点击“装配”命令，选中固定销轴零件作为母件，在元件放置操控板中选择刚性</w:t>
      </w:r>
      <w:r>
        <w:rPr>
          <w:rFonts w:ascii="Times New Roman" w:eastAsia="Times New Roman" w:hAnsi="Times New Roman"/>
          <w:spacing w:val="3"/>
          <w:sz w:val="24"/>
        </w:rPr>
        <w:t>-</w:t>
      </w:r>
      <w:r>
        <w:rPr>
          <w:spacing w:val="3"/>
          <w:sz w:val="24"/>
        </w:rPr>
        <w:t>固定，完成第一个零件的装配。</w:t>
      </w:r>
    </w:p>
    <w:p>
      <w:pPr>
        <w:pStyle w:val="ListParagraph"/>
        <w:numPr>
          <w:ilvl w:val="0"/>
          <w:numId w:val="31"/>
        </w:numPr>
        <w:tabs>
          <w:tab w:val="left" w:pos="1196"/>
        </w:tabs>
        <w:spacing w:before="0" w:after="0" w:line="304" w:lineRule="auto"/>
        <w:ind w:left="101" w:right="139" w:firstLine="480"/>
        <w:jc w:val="both"/>
        <w:rPr>
          <w:sz w:val="24"/>
        </w:rPr>
      </w:pPr>
      <w:r>
        <w:rPr>
          <w:spacing w:val="3"/>
          <w:sz w:val="24"/>
        </w:rPr>
        <w:t>点击“装配”命令，选中抓具Ⅱ零件，在元件放置操控板中选择销钉，先选</w:t>
      </w:r>
      <w:r>
        <w:rPr>
          <w:spacing w:val="-5"/>
          <w:sz w:val="24"/>
        </w:rPr>
        <w:t xml:space="preserve">中抓具Ⅱ的 </w:t>
      </w:r>
      <w:r>
        <w:rPr>
          <w:rFonts w:ascii="Times New Roman" w:eastAsia="Times New Roman" w:hAnsi="Times New Roman"/>
          <w:sz w:val="24"/>
        </w:rPr>
        <w:t>A_3</w:t>
      </w:r>
      <w:r>
        <w:rPr>
          <w:rFonts w:ascii="Times New Roman" w:eastAsia="Times New Roman" w:hAnsi="Times New Roman"/>
          <w:spacing w:val="18"/>
          <w:sz w:val="24"/>
        </w:rPr>
        <w:t xml:space="preserve"> </w:t>
      </w:r>
      <w:r>
        <w:rPr>
          <w:spacing w:val="-4"/>
          <w:sz w:val="24"/>
        </w:rPr>
        <w:t xml:space="preserve">轴线，再选中固定销轴的 </w:t>
      </w:r>
      <w:r>
        <w:rPr>
          <w:rFonts w:ascii="Times New Roman" w:eastAsia="Times New Roman" w:hAnsi="Times New Roman"/>
          <w:sz w:val="24"/>
        </w:rPr>
        <w:t>A_2</w:t>
      </w:r>
      <w:r>
        <w:rPr>
          <w:rFonts w:ascii="Times New Roman" w:eastAsia="Times New Roman" w:hAnsi="Times New Roman"/>
          <w:spacing w:val="19"/>
          <w:sz w:val="24"/>
        </w:rPr>
        <w:t xml:space="preserve"> </w:t>
      </w:r>
      <w:r>
        <w:rPr>
          <w:spacing w:val="-4"/>
          <w:sz w:val="24"/>
        </w:rPr>
        <w:t xml:space="preserve">轴线进行轴对齐，如图 </w:t>
      </w:r>
      <w:r>
        <w:rPr>
          <w:rFonts w:ascii="Times New Roman" w:eastAsia="Times New Roman" w:hAnsi="Times New Roman"/>
          <w:sz w:val="24"/>
        </w:rPr>
        <w:t>3-24</w:t>
      </w:r>
      <w:r>
        <w:rPr>
          <w:rFonts w:ascii="Times New Roman" w:eastAsia="Times New Roman" w:hAnsi="Times New Roman"/>
          <w:spacing w:val="19"/>
          <w:sz w:val="24"/>
        </w:rPr>
        <w:t xml:space="preserve"> </w:t>
      </w:r>
      <w:r>
        <w:rPr>
          <w:spacing w:val="-3"/>
          <w:sz w:val="24"/>
        </w:rPr>
        <w:t xml:space="preserve">所示；接下来继续先选中抓具Ⅱ的下表面 </w:t>
      </w:r>
      <w:r>
        <w:rPr>
          <w:rFonts w:ascii="Times New Roman" w:eastAsia="Times New Roman" w:hAnsi="Times New Roman"/>
          <w:sz w:val="24"/>
        </w:rPr>
        <w:t>F5</w:t>
      </w:r>
      <w:r>
        <w:rPr>
          <w:spacing w:val="-2"/>
          <w:sz w:val="24"/>
        </w:rPr>
        <w:t xml:space="preserve">，再选中固定销轴右侧的下表面 </w:t>
      </w:r>
      <w:r>
        <w:rPr>
          <w:rFonts w:ascii="Times New Roman" w:eastAsia="Times New Roman" w:hAnsi="Times New Roman"/>
          <w:sz w:val="24"/>
        </w:rPr>
        <w:t>F9</w:t>
      </w:r>
      <w:r>
        <w:rPr>
          <w:rFonts w:ascii="Times New Roman" w:eastAsia="Times New Roman" w:hAnsi="Times New Roman"/>
          <w:spacing w:val="31"/>
          <w:sz w:val="24"/>
        </w:rPr>
        <w:t xml:space="preserve"> </w:t>
      </w:r>
      <w:r>
        <w:rPr>
          <w:spacing w:val="-2"/>
          <w:sz w:val="24"/>
        </w:rPr>
        <w:t>进行面对齐阻止产</w:t>
      </w:r>
      <w:r>
        <w:rPr>
          <w:spacing w:val="-9"/>
          <w:sz w:val="24"/>
        </w:rPr>
        <w:t xml:space="preserve">生平移，如图 </w:t>
      </w:r>
      <w:r>
        <w:rPr>
          <w:rFonts w:ascii="Times New Roman" w:eastAsia="Times New Roman" w:hAnsi="Times New Roman"/>
          <w:sz w:val="24"/>
        </w:rPr>
        <w:t xml:space="preserve">3-25 </w:t>
      </w:r>
      <w:r>
        <w:rPr>
          <w:sz w:val="24"/>
        </w:rPr>
        <w:t>所示，完成抓具Ⅱ与固定销轴的装配。</w:t>
      </w:r>
    </w:p>
    <w:p>
      <w:pPr>
        <w:pStyle w:val="ListParagraph"/>
        <w:numPr>
          <w:ilvl w:val="0"/>
          <w:numId w:val="31"/>
        </w:numPr>
        <w:tabs>
          <w:tab w:val="left" w:pos="1189"/>
        </w:tabs>
        <w:spacing w:before="3" w:after="0" w:line="307" w:lineRule="auto"/>
        <w:ind w:left="101" w:right="139" w:firstLine="480"/>
        <w:jc w:val="both"/>
        <w:rPr>
          <w:sz w:val="24"/>
        </w:rPr>
      </w:pPr>
      <w:r>
        <w:rPr>
          <w:sz w:val="24"/>
        </w:rPr>
        <w:t>点击“装配”命令，选中上夹抱连杆零件，利用</w:t>
      </w:r>
      <w:r>
        <w:rPr>
          <w:spacing w:val="2"/>
          <w:sz w:val="24"/>
        </w:rPr>
        <w:t>（</w:t>
      </w:r>
      <w:r>
        <w:rPr>
          <w:rFonts w:ascii="Times New Roman" w:eastAsia="Times New Roman" w:hAnsi="Times New Roman"/>
          <w:spacing w:val="2"/>
          <w:sz w:val="24"/>
        </w:rPr>
        <w:t>3</w:t>
      </w:r>
      <w:r>
        <w:rPr>
          <w:spacing w:val="2"/>
          <w:sz w:val="24"/>
        </w:rPr>
        <w:t>）</w:t>
      </w:r>
      <w:r>
        <w:rPr>
          <w:spacing w:val="-2"/>
          <w:sz w:val="24"/>
        </w:rPr>
        <w:t>中的方法选择销钉进行</w:t>
      </w:r>
      <w:r>
        <w:rPr>
          <w:spacing w:val="-3"/>
          <w:sz w:val="24"/>
        </w:rPr>
        <w:t xml:space="preserve">连接，完成上夹抱连杆与抓具Ⅱ的装配，如图 </w:t>
      </w:r>
      <w:r>
        <w:rPr>
          <w:rFonts w:ascii="Times New Roman" w:eastAsia="Times New Roman" w:hAnsi="Times New Roman"/>
          <w:sz w:val="24"/>
        </w:rPr>
        <w:t xml:space="preserve">3-26 </w:t>
      </w:r>
      <w:r>
        <w:rPr>
          <w:sz w:val="24"/>
        </w:rPr>
        <w:t>所示。</w:t>
      </w:r>
    </w:p>
    <w:p>
      <w:pPr>
        <w:pStyle w:val="ListParagraph"/>
        <w:numPr>
          <w:ilvl w:val="0"/>
          <w:numId w:val="31"/>
        </w:numPr>
        <w:tabs>
          <w:tab w:val="left" w:pos="1189"/>
        </w:tabs>
        <w:spacing w:before="0" w:after="0" w:line="304" w:lineRule="auto"/>
        <w:ind w:left="101" w:right="139" w:firstLine="480"/>
        <w:jc w:val="both"/>
        <w:rPr>
          <w:sz w:val="24"/>
        </w:rPr>
      </w:pPr>
      <w:r>
        <w:rPr>
          <w:sz w:val="24"/>
        </w:rPr>
        <w:t>点击“装配”命令，选中抓具Ⅰ零件，利用（</w:t>
      </w:r>
      <w:r>
        <w:rPr>
          <w:rFonts w:ascii="Times New Roman" w:eastAsia="Times New Roman" w:hAnsi="Times New Roman"/>
          <w:sz w:val="24"/>
        </w:rPr>
        <w:t>3</w:t>
      </w:r>
      <w:r>
        <w:rPr>
          <w:sz w:val="24"/>
        </w:rPr>
        <w:t>）</w:t>
      </w:r>
      <w:r>
        <w:rPr>
          <w:spacing w:val="-1"/>
          <w:sz w:val="24"/>
        </w:rPr>
        <w:t>中的方法选择两次销钉进行</w:t>
      </w:r>
      <w:r>
        <w:rPr>
          <w:spacing w:val="-3"/>
          <w:sz w:val="24"/>
        </w:rPr>
        <w:t xml:space="preserve">连接，分别完成抓具Ⅰ与上夹抱连杆和固定销轴的装配，如图 </w:t>
      </w:r>
      <w:r>
        <w:rPr>
          <w:rFonts w:ascii="Times New Roman" w:eastAsia="Times New Roman" w:hAnsi="Times New Roman"/>
          <w:sz w:val="24"/>
        </w:rPr>
        <w:t xml:space="preserve">3-27 </w:t>
      </w:r>
      <w:r>
        <w:rPr>
          <w:sz w:val="24"/>
        </w:rPr>
        <w:t>所示。</w:t>
      </w:r>
    </w:p>
    <w:p>
      <w:pPr>
        <w:pStyle w:val="ListParagraph"/>
        <w:numPr>
          <w:ilvl w:val="0"/>
          <w:numId w:val="31"/>
        </w:numPr>
        <w:tabs>
          <w:tab w:val="left" w:pos="1189"/>
        </w:tabs>
        <w:spacing w:before="2" w:after="0" w:line="304" w:lineRule="auto"/>
        <w:ind w:left="101" w:right="138" w:firstLine="480"/>
        <w:jc w:val="both"/>
        <w:rPr>
          <w:sz w:val="24"/>
        </w:rPr>
      </w:pPr>
      <w:r>
        <w:rPr>
          <w:sz w:val="24"/>
        </w:rPr>
        <w:t>点击“装配”命令，选中上夹抱油缸活塞杆零件，利用</w:t>
      </w:r>
      <w:r>
        <w:rPr>
          <w:spacing w:val="2"/>
          <w:sz w:val="24"/>
        </w:rPr>
        <w:t>（</w:t>
      </w:r>
      <w:r>
        <w:rPr>
          <w:rFonts w:ascii="Times New Roman" w:eastAsia="Times New Roman" w:hAnsi="Times New Roman"/>
          <w:spacing w:val="2"/>
          <w:sz w:val="24"/>
        </w:rPr>
        <w:t>3</w:t>
      </w:r>
      <w:r>
        <w:rPr>
          <w:spacing w:val="2"/>
          <w:sz w:val="24"/>
        </w:rPr>
        <w:t>）</w:t>
      </w:r>
      <w:r>
        <w:rPr>
          <w:spacing w:val="-2"/>
          <w:sz w:val="24"/>
        </w:rPr>
        <w:t>中的方法选择销</w:t>
      </w:r>
      <w:r>
        <w:rPr>
          <w:spacing w:val="-3"/>
          <w:sz w:val="24"/>
        </w:rPr>
        <w:t xml:space="preserve">钉进行连接，完成上夹抱油缸活塞杆与抓具Ⅰ的装配，如图 </w:t>
      </w:r>
      <w:r>
        <w:rPr>
          <w:rFonts w:ascii="Times New Roman" w:eastAsia="Times New Roman" w:hAnsi="Times New Roman"/>
          <w:sz w:val="24"/>
        </w:rPr>
        <w:t xml:space="preserve">3-28 </w:t>
      </w:r>
      <w:r>
        <w:rPr>
          <w:sz w:val="24"/>
        </w:rPr>
        <w:t>所示。</w:t>
      </w:r>
    </w:p>
    <w:p>
      <w:pPr>
        <w:pStyle w:val="ListParagraph"/>
        <w:numPr>
          <w:ilvl w:val="0"/>
          <w:numId w:val="31"/>
        </w:numPr>
        <w:tabs>
          <w:tab w:val="left" w:pos="1189"/>
        </w:tabs>
        <w:spacing w:before="1" w:after="0" w:line="304" w:lineRule="auto"/>
        <w:ind w:left="101" w:right="138" w:firstLine="480"/>
        <w:jc w:val="both"/>
        <w:rPr>
          <w:sz w:val="24"/>
        </w:rPr>
      </w:pPr>
      <w:r>
        <w:rPr>
          <w:sz w:val="24"/>
        </w:rPr>
        <w:t>点击“装配”命令，选中上夹抱油缸筒零件，先利用</w:t>
      </w:r>
      <w:r>
        <w:rPr>
          <w:spacing w:val="3"/>
          <w:sz w:val="24"/>
        </w:rPr>
        <w:t>（</w:t>
      </w:r>
      <w:r>
        <w:rPr>
          <w:rFonts w:ascii="Times New Roman" w:eastAsia="Times New Roman" w:hAnsi="Times New Roman"/>
          <w:spacing w:val="3"/>
          <w:sz w:val="24"/>
        </w:rPr>
        <w:t>3</w:t>
      </w:r>
      <w:r>
        <w:rPr>
          <w:spacing w:val="3"/>
          <w:sz w:val="24"/>
        </w:rPr>
        <w:t>）</w:t>
      </w:r>
      <w:r>
        <w:rPr>
          <w:spacing w:val="-2"/>
          <w:sz w:val="24"/>
        </w:rPr>
        <w:t>中的方法选择销钉</w:t>
      </w:r>
      <w:r>
        <w:rPr>
          <w:spacing w:val="-1"/>
          <w:sz w:val="24"/>
        </w:rPr>
        <w:t>进行约束，完成上夹抱油缸筒与固定销轴的装配；然后选择滑动杆，选中缸筒的轴线和</w:t>
      </w:r>
      <w:r>
        <w:rPr>
          <w:sz w:val="24"/>
        </w:rPr>
        <w:t>活塞杆的轴线进行轴对齐，再选中缸筒的中心基准面和活塞杆的中心基准面进行面对齐</w:t>
      </w:r>
      <w:r>
        <w:rPr>
          <w:spacing w:val="-7"/>
          <w:sz w:val="24"/>
        </w:rPr>
        <w:t xml:space="preserve">阻止产生旋转，如图 </w:t>
      </w:r>
      <w:r>
        <w:rPr>
          <w:rFonts w:ascii="Times New Roman" w:eastAsia="Times New Roman" w:hAnsi="Times New Roman"/>
          <w:sz w:val="24"/>
        </w:rPr>
        <w:t xml:space="preserve">3-29 </w:t>
      </w:r>
      <w:r>
        <w:rPr>
          <w:sz w:val="24"/>
        </w:rPr>
        <w:t>所示，完成上夹抱油缸筒与活塞杆的装配。</w:t>
      </w:r>
    </w:p>
    <w:p>
      <w:pPr>
        <w:pStyle w:val="ListParagraph"/>
        <w:numPr>
          <w:ilvl w:val="0"/>
          <w:numId w:val="31"/>
        </w:numPr>
        <w:tabs>
          <w:tab w:val="left" w:pos="1183"/>
        </w:tabs>
        <w:spacing w:before="8" w:after="0" w:line="240" w:lineRule="auto"/>
        <w:ind w:left="1182" w:right="0" w:hanging="602"/>
        <w:jc w:val="left"/>
        <w:rPr>
          <w:sz w:val="24"/>
        </w:rPr>
      </w:pPr>
      <w:r>
        <w:rPr>
          <w:sz w:val="24"/>
        </w:rPr>
        <w:t>检查修正，最终完成上夹抱机构的装配。</w:t>
      </w:r>
    </w:p>
    <w:p>
      <w:pPr>
        <w:pStyle w:val="BodyText"/>
        <w:spacing w:before="83"/>
        <w:ind w:left="581"/>
        <w:rPr>
          <w:rFonts w:ascii="Times New Roman" w:eastAsia="Times New Roman"/>
        </w:rPr>
      </w:pPr>
      <w:r>
        <w:t xml:space="preserve">下夹抱机构装配步骤与上夹抱机构装配步骤完全一致，下夹抱机构组件如图 </w:t>
      </w:r>
      <w:r>
        <w:rPr>
          <w:rFonts w:ascii="Times New Roman" w:eastAsia="Times New Roman"/>
        </w:rPr>
        <w:t>3-30</w:t>
      </w:r>
    </w:p>
    <w:p>
      <w:pPr>
        <w:pStyle w:val="BodyText"/>
        <w:spacing w:before="84"/>
        <w:ind w:left="101"/>
      </w:pPr>
      <w:r>
        <w:t>所示。</w:t>
      </w:r>
    </w:p>
    <w:p>
      <w:pPr>
        <w:pStyle w:val="BodyText"/>
        <w:spacing w:before="5"/>
        <w:rPr>
          <w:sz w:val="16"/>
        </w:rPr>
      </w:pPr>
      <w:r>
        <w:drawing>
          <wp:anchor distT="0" distB="0" distL="0" distR="0" simplePos="0" relativeHeight="251772928" behindDoc="0" locked="0" layoutInCell="1" allowOverlap="1">
            <wp:simplePos x="0" y="0"/>
            <wp:positionH relativeFrom="page">
              <wp:posOffset>1005205</wp:posOffset>
            </wp:positionH>
            <wp:positionV relativeFrom="paragraph">
              <wp:posOffset>158115</wp:posOffset>
            </wp:positionV>
            <wp:extent cx="1552575" cy="1490980"/>
            <wp:effectExtent l="0" t="0" r="0" b="0"/>
            <wp:wrapTopAndBottom/>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2.png"/>
                    <pic:cNvPicPr>
                      <a:picLocks noChangeAspect="1"/>
                    </pic:cNvPicPr>
                  </pic:nvPicPr>
                  <pic:blipFill>
                    <a:blip xmlns:r="http://schemas.openxmlformats.org/officeDocument/2006/relationships" r:embed="rId345" cstate="print"/>
                    <a:stretch>
                      <a:fillRect/>
                    </a:stretch>
                  </pic:blipFill>
                  <pic:spPr>
                    <a:xfrm>
                      <a:off x="0" y="0"/>
                      <a:ext cx="1552289" cy="1490852"/>
                    </a:xfrm>
                    <a:prstGeom prst="rect">
                      <a:avLst/>
                    </a:prstGeom>
                  </pic:spPr>
                </pic:pic>
              </a:graphicData>
            </a:graphic>
          </wp:anchor>
        </w:drawing>
      </w:r>
      <w:r>
        <w:drawing>
          <wp:anchor distT="0" distB="0" distL="0" distR="0" simplePos="0" relativeHeight="251773952" behindDoc="0" locked="0" layoutInCell="1" allowOverlap="1">
            <wp:simplePos x="0" y="0"/>
            <wp:positionH relativeFrom="page">
              <wp:posOffset>2779395</wp:posOffset>
            </wp:positionH>
            <wp:positionV relativeFrom="paragraph">
              <wp:posOffset>216535</wp:posOffset>
            </wp:positionV>
            <wp:extent cx="1791970" cy="1383030"/>
            <wp:effectExtent l="0" t="0" r="0" b="0"/>
            <wp:wrapTopAndBottom/>
            <wp:docPr id="7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3.png"/>
                    <pic:cNvPicPr>
                      <a:picLocks noChangeAspect="1"/>
                    </pic:cNvPicPr>
                  </pic:nvPicPr>
                  <pic:blipFill>
                    <a:blip xmlns:r="http://schemas.openxmlformats.org/officeDocument/2006/relationships" r:embed="rId346" cstate="print"/>
                    <a:stretch>
                      <a:fillRect/>
                    </a:stretch>
                  </pic:blipFill>
                  <pic:spPr>
                    <a:xfrm>
                      <a:off x="0" y="0"/>
                      <a:ext cx="1792047" cy="1383315"/>
                    </a:xfrm>
                    <a:prstGeom prst="rect">
                      <a:avLst/>
                    </a:prstGeom>
                  </pic:spPr>
                </pic:pic>
              </a:graphicData>
            </a:graphic>
          </wp:anchor>
        </w:drawing>
      </w:r>
      <w:r>
        <w:drawing>
          <wp:anchor distT="0" distB="0" distL="0" distR="0" simplePos="0" relativeHeight="251774976" behindDoc="0" locked="0" layoutInCell="1" allowOverlap="1">
            <wp:simplePos x="0" y="0"/>
            <wp:positionH relativeFrom="page">
              <wp:posOffset>4663440</wp:posOffset>
            </wp:positionH>
            <wp:positionV relativeFrom="paragraph">
              <wp:posOffset>432435</wp:posOffset>
            </wp:positionV>
            <wp:extent cx="1884680" cy="1160780"/>
            <wp:effectExtent l="0" t="0" r="0" b="0"/>
            <wp:wrapTopAndBottom/>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4.png"/>
                    <pic:cNvPicPr>
                      <a:picLocks noChangeAspect="1"/>
                    </pic:cNvPicPr>
                  </pic:nvPicPr>
                  <pic:blipFill>
                    <a:blip xmlns:r="http://schemas.openxmlformats.org/officeDocument/2006/relationships" r:embed="rId347" cstate="print"/>
                    <a:stretch>
                      <a:fillRect/>
                    </a:stretch>
                  </pic:blipFill>
                  <pic:spPr>
                    <a:xfrm>
                      <a:off x="0" y="0"/>
                      <a:ext cx="1884918" cy="1161002"/>
                    </a:xfrm>
                    <a:prstGeom prst="rect">
                      <a:avLst/>
                    </a:prstGeom>
                  </pic:spPr>
                </pic:pic>
              </a:graphicData>
            </a:graphic>
          </wp:anchor>
        </w:drawing>
      </w:r>
    </w:p>
    <w:p>
      <w:pPr>
        <w:pStyle w:val="BodyText"/>
        <w:spacing w:before="6"/>
        <w:rPr>
          <w:sz w:val="17"/>
        </w:rPr>
      </w:pPr>
    </w:p>
    <w:p>
      <w:pPr>
        <w:tabs>
          <w:tab w:val="left" w:pos="3375"/>
          <w:tab w:val="left" w:pos="6334"/>
        </w:tabs>
        <w:spacing w:before="0"/>
        <w:ind w:left="521" w:right="0" w:firstLine="0"/>
        <w:jc w:val="left"/>
        <w:rPr>
          <w:sz w:val="21"/>
        </w:rPr>
      </w:pPr>
      <w:r>
        <w:rPr>
          <w:sz w:val="21"/>
        </w:rPr>
        <w:t>图</w:t>
      </w:r>
      <w:r>
        <w:rPr>
          <w:spacing w:val="-53"/>
          <w:sz w:val="21"/>
        </w:rPr>
        <w:t xml:space="preserve"> </w:t>
      </w:r>
      <w:r>
        <w:rPr>
          <w:rFonts w:ascii="Times New Roman" w:eastAsia="Times New Roman"/>
          <w:sz w:val="21"/>
        </w:rPr>
        <w:t xml:space="preserve">3-24 </w:t>
      </w:r>
      <w:r>
        <w:rPr>
          <w:rFonts w:ascii="Times New Roman" w:eastAsia="Times New Roman"/>
          <w:spacing w:val="2"/>
          <w:sz w:val="21"/>
        </w:rPr>
        <w:t xml:space="preserve"> </w:t>
      </w:r>
      <w:r>
        <w:rPr>
          <w:sz w:val="21"/>
        </w:rPr>
        <w:t>销</w:t>
      </w:r>
      <w:r>
        <w:rPr>
          <w:spacing w:val="-3"/>
          <w:sz w:val="21"/>
        </w:rPr>
        <w:t>钉</w:t>
      </w:r>
      <w:r>
        <w:rPr>
          <w:sz w:val="21"/>
        </w:rPr>
        <w:t>轴</w:t>
      </w:r>
      <w:r>
        <w:rPr>
          <w:spacing w:val="-3"/>
          <w:sz w:val="21"/>
        </w:rPr>
        <w:t>对</w:t>
      </w:r>
      <w:r>
        <w:rPr>
          <w:sz w:val="21"/>
        </w:rPr>
        <w:t>齐</w:t>
      </w:r>
      <w:r>
        <w:rPr>
          <w:sz w:val="21"/>
        </w:rPr>
        <w:tab/>
      </w:r>
      <w:r>
        <w:rPr>
          <w:sz w:val="21"/>
        </w:rPr>
        <w:t>图</w:t>
      </w:r>
      <w:r>
        <w:rPr>
          <w:spacing w:val="-52"/>
          <w:sz w:val="21"/>
        </w:rPr>
        <w:t xml:space="preserve"> </w:t>
      </w:r>
      <w:r>
        <w:rPr>
          <w:rFonts w:ascii="Times New Roman" w:eastAsia="Times New Roman"/>
          <w:sz w:val="21"/>
        </w:rPr>
        <w:t xml:space="preserve">3-25 </w:t>
      </w:r>
      <w:r>
        <w:rPr>
          <w:rFonts w:ascii="Times New Roman" w:eastAsia="Times New Roman"/>
          <w:spacing w:val="2"/>
          <w:sz w:val="21"/>
        </w:rPr>
        <w:t xml:space="preserve"> </w:t>
      </w:r>
      <w:r>
        <w:rPr>
          <w:sz w:val="21"/>
        </w:rPr>
        <w:t>销</w:t>
      </w:r>
      <w:r>
        <w:rPr>
          <w:spacing w:val="-3"/>
          <w:sz w:val="21"/>
        </w:rPr>
        <w:t>钉</w:t>
      </w:r>
      <w:r>
        <w:rPr>
          <w:sz w:val="21"/>
        </w:rPr>
        <w:t>面</w:t>
      </w:r>
      <w:r>
        <w:rPr>
          <w:spacing w:val="-3"/>
          <w:sz w:val="21"/>
        </w:rPr>
        <w:t>对</w:t>
      </w:r>
      <w:r>
        <w:rPr>
          <w:sz w:val="21"/>
        </w:rPr>
        <w:t>齐</w:t>
      </w:r>
      <w:r>
        <w:rPr>
          <w:sz w:val="21"/>
        </w:rPr>
        <w:tab/>
      </w:r>
      <w:r>
        <w:rPr>
          <w:sz w:val="21"/>
        </w:rPr>
        <w:t>图</w:t>
      </w:r>
      <w:r>
        <w:rPr>
          <w:spacing w:val="-52"/>
          <w:sz w:val="21"/>
        </w:rPr>
        <w:t xml:space="preserve"> </w:t>
      </w:r>
      <w:r>
        <w:rPr>
          <w:rFonts w:ascii="Times New Roman" w:eastAsia="Times New Roman"/>
          <w:sz w:val="21"/>
        </w:rPr>
        <w:t>3-26</w:t>
      </w:r>
      <w:r>
        <w:rPr>
          <w:rFonts w:ascii="Times New Roman" w:eastAsia="Times New Roman"/>
          <w:spacing w:val="2"/>
          <w:sz w:val="21"/>
        </w:rPr>
        <w:t xml:space="preserve"> </w:t>
      </w:r>
      <w:r>
        <w:rPr>
          <w:spacing w:val="-3"/>
          <w:sz w:val="21"/>
        </w:rPr>
        <w:t>上</w:t>
      </w:r>
      <w:r>
        <w:rPr>
          <w:sz w:val="21"/>
        </w:rPr>
        <w:t>夹</w:t>
      </w:r>
      <w:r>
        <w:rPr>
          <w:spacing w:val="-3"/>
          <w:sz w:val="21"/>
        </w:rPr>
        <w:t>抱</w:t>
      </w:r>
      <w:r>
        <w:rPr>
          <w:sz w:val="21"/>
        </w:rPr>
        <w:t>连杆</w:t>
      </w:r>
      <w:r>
        <w:rPr>
          <w:spacing w:val="-3"/>
          <w:sz w:val="21"/>
        </w:rPr>
        <w:t>装</w:t>
      </w:r>
      <w:r>
        <w:rPr>
          <w:sz w:val="21"/>
        </w:rPr>
        <w:t>配</w:t>
      </w:r>
      <w:r>
        <w:rPr>
          <w:spacing w:val="-3"/>
          <w:sz w:val="21"/>
        </w:rPr>
        <w:t>完成</w:t>
      </w:r>
    </w:p>
    <w:p>
      <w:pPr>
        <w:pStyle w:val="BodyText"/>
        <w:rPr>
          <w:sz w:val="18"/>
        </w:rPr>
      </w:pPr>
      <w:r>
        <w:drawing>
          <wp:anchor distT="0" distB="0" distL="0" distR="0" simplePos="0" relativeHeight="251776000" behindDoc="0" locked="0" layoutInCell="1" allowOverlap="1">
            <wp:simplePos x="0" y="0"/>
            <wp:positionH relativeFrom="page">
              <wp:posOffset>1406525</wp:posOffset>
            </wp:positionH>
            <wp:positionV relativeFrom="paragraph">
              <wp:posOffset>267970</wp:posOffset>
            </wp:positionV>
            <wp:extent cx="2127250" cy="1351915"/>
            <wp:effectExtent l="0" t="0" r="0" b="0"/>
            <wp:wrapTopAndBottom/>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5.png"/>
                    <pic:cNvPicPr>
                      <a:picLocks noChangeAspect="1"/>
                    </pic:cNvPicPr>
                  </pic:nvPicPr>
                  <pic:blipFill>
                    <a:blip xmlns:r="http://schemas.openxmlformats.org/officeDocument/2006/relationships" r:embed="rId348" cstate="print"/>
                    <a:stretch>
                      <a:fillRect/>
                    </a:stretch>
                  </pic:blipFill>
                  <pic:spPr>
                    <a:xfrm>
                      <a:off x="0" y="0"/>
                      <a:ext cx="2127405" cy="1351883"/>
                    </a:xfrm>
                    <a:prstGeom prst="rect">
                      <a:avLst/>
                    </a:prstGeom>
                  </pic:spPr>
                </pic:pic>
              </a:graphicData>
            </a:graphic>
          </wp:anchor>
        </w:drawing>
      </w:r>
      <w:r>
        <w:drawing>
          <wp:anchor distT="0" distB="0" distL="0" distR="0" simplePos="0" relativeHeight="251777024" behindDoc="0" locked="0" layoutInCell="1" allowOverlap="1">
            <wp:simplePos x="0" y="0"/>
            <wp:positionH relativeFrom="page">
              <wp:posOffset>4341495</wp:posOffset>
            </wp:positionH>
            <wp:positionV relativeFrom="paragraph">
              <wp:posOffset>171450</wp:posOffset>
            </wp:positionV>
            <wp:extent cx="1769745" cy="1482725"/>
            <wp:effectExtent l="0" t="0" r="0" b="0"/>
            <wp:wrapTopAndBottom/>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6.png"/>
                    <pic:cNvPicPr>
                      <a:picLocks noChangeAspect="1"/>
                    </pic:cNvPicPr>
                  </pic:nvPicPr>
                  <pic:blipFill>
                    <a:blip xmlns:r="http://schemas.openxmlformats.org/officeDocument/2006/relationships" r:embed="rId349" cstate="print"/>
                    <a:stretch>
                      <a:fillRect/>
                    </a:stretch>
                  </pic:blipFill>
                  <pic:spPr>
                    <a:xfrm>
                      <a:off x="0" y="0"/>
                      <a:ext cx="1769676" cy="1482661"/>
                    </a:xfrm>
                    <a:prstGeom prst="rect">
                      <a:avLst/>
                    </a:prstGeom>
                  </pic:spPr>
                </pic:pic>
              </a:graphicData>
            </a:graphic>
          </wp:anchor>
        </w:drawing>
      </w:r>
    </w:p>
    <w:p>
      <w:pPr>
        <w:pStyle w:val="BodyText"/>
        <w:spacing w:before="3"/>
        <w:rPr>
          <w:sz w:val="18"/>
        </w:rPr>
      </w:pPr>
    </w:p>
    <w:p>
      <w:pPr>
        <w:tabs>
          <w:tab w:val="left" w:pos="4273"/>
        </w:tabs>
        <w:spacing w:before="0"/>
        <w:ind w:left="53" w:right="0" w:firstLine="0"/>
        <w:jc w:val="center"/>
        <w:rPr>
          <w:sz w:val="21"/>
        </w:rPr>
      </w:pPr>
      <w:r>
        <w:rPr>
          <w:sz w:val="21"/>
        </w:rPr>
        <w:t>图</w:t>
      </w:r>
      <w:r>
        <w:rPr>
          <w:spacing w:val="-52"/>
          <w:sz w:val="21"/>
        </w:rPr>
        <w:t xml:space="preserve"> </w:t>
      </w:r>
      <w:r>
        <w:rPr>
          <w:rFonts w:ascii="Times New Roman" w:eastAsia="Times New Roman" w:hAnsi="Times New Roman"/>
          <w:sz w:val="21"/>
        </w:rPr>
        <w:t xml:space="preserve">3-27 </w:t>
      </w:r>
      <w:r>
        <w:rPr>
          <w:rFonts w:ascii="Times New Roman" w:eastAsia="Times New Roman" w:hAnsi="Times New Roman"/>
          <w:spacing w:val="3"/>
          <w:sz w:val="21"/>
        </w:rPr>
        <w:t xml:space="preserve"> </w:t>
      </w:r>
      <w:r>
        <w:rPr>
          <w:sz w:val="21"/>
        </w:rPr>
        <w:t>抓</w:t>
      </w:r>
      <w:r>
        <w:rPr>
          <w:spacing w:val="-3"/>
          <w:sz w:val="21"/>
        </w:rPr>
        <w:t>具</w:t>
      </w:r>
      <w:r>
        <w:rPr>
          <w:sz w:val="21"/>
        </w:rPr>
        <w:t>Ⅰ</w:t>
      </w:r>
      <w:r>
        <w:rPr>
          <w:spacing w:val="-3"/>
          <w:sz w:val="21"/>
        </w:rPr>
        <w:t>装</w:t>
      </w:r>
      <w:r>
        <w:rPr>
          <w:sz w:val="21"/>
        </w:rPr>
        <w:t>配</w:t>
      </w:r>
      <w:r>
        <w:rPr>
          <w:spacing w:val="-3"/>
          <w:sz w:val="21"/>
        </w:rPr>
        <w:t>完</w:t>
      </w:r>
      <w:r>
        <w:rPr>
          <w:sz w:val="21"/>
        </w:rPr>
        <w:t>成</w:t>
      </w:r>
      <w:r>
        <w:rPr>
          <w:sz w:val="21"/>
        </w:rPr>
        <w:tab/>
      </w:r>
      <w:r>
        <w:rPr>
          <w:sz w:val="21"/>
        </w:rPr>
        <w:t>图</w:t>
      </w:r>
      <w:r>
        <w:rPr>
          <w:spacing w:val="-53"/>
          <w:sz w:val="21"/>
        </w:rPr>
        <w:t xml:space="preserve"> </w:t>
      </w:r>
      <w:r>
        <w:rPr>
          <w:rFonts w:ascii="Times New Roman" w:eastAsia="Times New Roman" w:hAnsi="Times New Roman"/>
          <w:sz w:val="21"/>
        </w:rPr>
        <w:t xml:space="preserve">3-28 </w:t>
      </w:r>
      <w:r>
        <w:rPr>
          <w:sz w:val="21"/>
        </w:rPr>
        <w:t>活</w:t>
      </w:r>
      <w:r>
        <w:rPr>
          <w:spacing w:val="-3"/>
          <w:sz w:val="21"/>
        </w:rPr>
        <w:t>塞</w:t>
      </w:r>
      <w:r>
        <w:rPr>
          <w:sz w:val="21"/>
        </w:rPr>
        <w:t>杆</w:t>
      </w:r>
      <w:r>
        <w:rPr>
          <w:spacing w:val="-3"/>
          <w:sz w:val="21"/>
        </w:rPr>
        <w:t>装</w:t>
      </w:r>
      <w:r>
        <w:rPr>
          <w:sz w:val="21"/>
        </w:rPr>
        <w:t>配</w:t>
      </w:r>
      <w:r>
        <w:rPr>
          <w:spacing w:val="-3"/>
          <w:sz w:val="21"/>
        </w:rPr>
        <w:t>完</w:t>
      </w:r>
      <w:r>
        <w:rPr>
          <w:sz w:val="21"/>
        </w:rPr>
        <w:t>成</w:t>
      </w:r>
    </w:p>
    <w:p>
      <w:pPr>
        <w:spacing w:after="0"/>
        <w:jc w:val="center"/>
        <w:rPr>
          <w:sz w:val="21"/>
        </w:rPr>
        <w:sectPr>
          <w:headerReference w:type="even" r:id="rId350"/>
          <w:headerReference w:type="default" r:id="rId351"/>
          <w:footerReference w:type="even" r:id="rId352"/>
          <w:footerReference w:type="default" r:id="rId353"/>
          <w:pgSz w:w="11910" w:h="16840"/>
          <w:pgMar w:top="1240" w:right="1220" w:bottom="1120" w:left="1260" w:header="825" w:footer="933" w:gutter="0"/>
          <w:pgNumType w:start="79"/>
          <w:cols w:space="708"/>
        </w:sectPr>
      </w:pPr>
    </w:p>
    <w:p>
      <w:pPr>
        <w:pStyle w:val="BodyText"/>
        <w:spacing w:before="7" w:after="1"/>
        <w:rPr>
          <w:sz w:val="21"/>
        </w:rPr>
      </w:pPr>
    </w:p>
    <w:p>
      <w:pPr>
        <w:tabs>
          <w:tab w:val="left" w:pos="5608"/>
        </w:tabs>
        <w:spacing w:line="240" w:lineRule="auto"/>
        <w:ind w:left="865" w:right="0" w:firstLine="0"/>
        <w:rPr>
          <w:sz w:val="20"/>
        </w:rPr>
      </w:pPr>
      <w:r>
        <w:rPr>
          <w:sz w:val="20"/>
        </w:rPr>
        <w:drawing>
          <wp:inline distT="0" distB="0" distL="0" distR="0">
            <wp:extent cx="1976120" cy="1585595"/>
            <wp:effectExtent l="0" t="0" r="0" b="0"/>
            <wp:docPr id="7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7.png"/>
                    <pic:cNvPicPr>
                      <a:picLocks noChangeAspect="1"/>
                    </pic:cNvPicPr>
                  </pic:nvPicPr>
                  <pic:blipFill>
                    <a:blip xmlns:r="http://schemas.openxmlformats.org/officeDocument/2006/relationships" r:embed="rId354" cstate="print"/>
                    <a:stretch>
                      <a:fillRect/>
                    </a:stretch>
                  </pic:blipFill>
                  <pic:spPr>
                    <a:xfrm>
                      <a:off x="0" y="0"/>
                      <a:ext cx="1976596" cy="1586102"/>
                    </a:xfrm>
                    <a:prstGeom prst="rect">
                      <a:avLst/>
                    </a:prstGeom>
                  </pic:spPr>
                </pic:pic>
              </a:graphicData>
            </a:graphic>
          </wp:inline>
        </w:drawing>
      </w:r>
      <w:r>
        <w:rPr>
          <w:sz w:val="20"/>
        </w:rPr>
        <w:tab/>
      </w:r>
      <w:r>
        <w:rPr>
          <w:position w:val="1"/>
          <w:sz w:val="20"/>
        </w:rPr>
        <w:drawing>
          <wp:inline distT="0" distB="0" distL="0" distR="0">
            <wp:extent cx="1800860" cy="1577340"/>
            <wp:effectExtent l="0" t="0" r="0" b="0"/>
            <wp:docPr id="8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8.jpeg"/>
                    <pic:cNvPicPr>
                      <a:picLocks noChangeAspect="1"/>
                    </pic:cNvPicPr>
                  </pic:nvPicPr>
                  <pic:blipFill>
                    <a:blip xmlns:r="http://schemas.openxmlformats.org/officeDocument/2006/relationships" r:embed="rId355" cstate="print"/>
                    <a:stretch>
                      <a:fillRect/>
                    </a:stretch>
                  </pic:blipFill>
                  <pic:spPr>
                    <a:xfrm>
                      <a:off x="0" y="0"/>
                      <a:ext cx="1801190" cy="1577340"/>
                    </a:xfrm>
                    <a:prstGeom prst="rect">
                      <a:avLst/>
                    </a:prstGeom>
                  </pic:spPr>
                </pic:pic>
              </a:graphicData>
            </a:graphic>
          </wp:inline>
        </w:drawing>
      </w:r>
    </w:p>
    <w:p>
      <w:pPr>
        <w:tabs>
          <w:tab w:val="left" w:pos="4745"/>
        </w:tabs>
        <w:spacing w:before="135"/>
        <w:ind w:left="105" w:right="0" w:firstLine="0"/>
        <w:jc w:val="center"/>
        <w:rPr>
          <w:sz w:val="21"/>
        </w:rPr>
      </w:pPr>
      <w:bookmarkStart w:id="25" w:name="3.3.3 整体工作装置的装配"/>
      <w:bookmarkEnd w:id="25"/>
      <w:bookmarkStart w:id="26" w:name="3.3.2 伐木头整体的装配"/>
      <w:bookmarkEnd w:id="26"/>
      <w:r>
        <w:rPr>
          <w:sz w:val="21"/>
        </w:rPr>
        <w:t>图</w:t>
      </w:r>
      <w:r>
        <w:rPr>
          <w:spacing w:val="-52"/>
          <w:sz w:val="21"/>
        </w:rPr>
        <w:t xml:space="preserve"> </w:t>
      </w:r>
      <w:r>
        <w:rPr>
          <w:rFonts w:ascii="Times New Roman" w:eastAsia="Times New Roman"/>
          <w:sz w:val="21"/>
        </w:rPr>
        <w:t xml:space="preserve">3-29 </w:t>
      </w:r>
      <w:r>
        <w:rPr>
          <w:rFonts w:ascii="Times New Roman" w:eastAsia="Times New Roman"/>
          <w:spacing w:val="2"/>
          <w:sz w:val="21"/>
        </w:rPr>
        <w:t xml:space="preserve"> </w:t>
      </w:r>
      <w:r>
        <w:rPr>
          <w:sz w:val="21"/>
        </w:rPr>
        <w:t>滑</w:t>
      </w:r>
      <w:r>
        <w:rPr>
          <w:spacing w:val="-3"/>
          <w:sz w:val="21"/>
        </w:rPr>
        <w:t>动</w:t>
      </w:r>
      <w:r>
        <w:rPr>
          <w:sz w:val="21"/>
        </w:rPr>
        <w:t>杆</w:t>
      </w:r>
      <w:r>
        <w:rPr>
          <w:spacing w:val="-3"/>
          <w:sz w:val="21"/>
        </w:rPr>
        <w:t>面</w:t>
      </w:r>
      <w:r>
        <w:rPr>
          <w:sz w:val="21"/>
        </w:rPr>
        <w:t>对齐</w:t>
      </w:r>
      <w:r>
        <w:rPr>
          <w:sz w:val="21"/>
        </w:rPr>
        <w:tab/>
      </w:r>
      <w:r>
        <w:rPr>
          <w:sz w:val="21"/>
        </w:rPr>
        <w:t>图</w:t>
      </w:r>
      <w:r>
        <w:rPr>
          <w:spacing w:val="-53"/>
          <w:sz w:val="21"/>
        </w:rPr>
        <w:t xml:space="preserve"> </w:t>
      </w:r>
      <w:r>
        <w:rPr>
          <w:rFonts w:ascii="Times New Roman" w:eastAsia="Times New Roman"/>
          <w:sz w:val="21"/>
        </w:rPr>
        <w:t>3-30</w:t>
      </w:r>
      <w:r>
        <w:rPr>
          <w:rFonts w:ascii="Times New Roman" w:eastAsia="Times New Roman"/>
          <w:spacing w:val="1"/>
          <w:sz w:val="21"/>
        </w:rPr>
        <w:t xml:space="preserve"> </w:t>
      </w:r>
      <w:r>
        <w:rPr>
          <w:sz w:val="21"/>
        </w:rPr>
        <w:t>下</w:t>
      </w:r>
      <w:r>
        <w:rPr>
          <w:spacing w:val="-3"/>
          <w:sz w:val="21"/>
        </w:rPr>
        <w:t>夹</w:t>
      </w:r>
      <w:r>
        <w:rPr>
          <w:sz w:val="21"/>
        </w:rPr>
        <w:t>抱</w:t>
      </w:r>
      <w:r>
        <w:rPr>
          <w:spacing w:val="-3"/>
          <w:sz w:val="21"/>
        </w:rPr>
        <w:t>机</w:t>
      </w:r>
      <w:r>
        <w:rPr>
          <w:sz w:val="21"/>
        </w:rPr>
        <w:t>构</w:t>
      </w:r>
      <w:r>
        <w:rPr>
          <w:spacing w:val="-3"/>
          <w:sz w:val="21"/>
        </w:rPr>
        <w:t>组件</w:t>
      </w:r>
    </w:p>
    <w:p>
      <w:pPr>
        <w:pStyle w:val="BodyText"/>
        <w:rPr>
          <w:sz w:val="17"/>
        </w:rPr>
      </w:pPr>
    </w:p>
    <w:p>
      <w:pPr>
        <w:pStyle w:val="Heading3"/>
        <w:numPr>
          <w:ilvl w:val="2"/>
          <w:numId w:val="14"/>
        </w:numPr>
        <w:tabs>
          <w:tab w:val="left" w:pos="802"/>
        </w:tabs>
        <w:spacing w:before="0" w:after="0" w:line="240" w:lineRule="auto"/>
        <w:ind w:left="802" w:right="0" w:hanging="701"/>
        <w:jc w:val="left"/>
      </w:pPr>
      <w:r>
        <w:rPr>
          <w:spacing w:val="-1"/>
        </w:rPr>
        <w:t>伐木头整体的装配</w:t>
      </w:r>
    </w:p>
    <w:p>
      <w:pPr>
        <w:pStyle w:val="BodyText"/>
        <w:spacing w:before="58" w:line="307" w:lineRule="auto"/>
        <w:ind w:left="101" w:right="129" w:firstLine="480"/>
        <w:jc w:val="both"/>
      </w:pPr>
      <w:r>
        <w:drawing>
          <wp:anchor distT="0" distB="0" distL="0" distR="0" simplePos="0" relativeHeight="251778048" behindDoc="0" locked="0" layoutInCell="1" allowOverlap="1">
            <wp:simplePos x="0" y="0"/>
            <wp:positionH relativeFrom="page">
              <wp:posOffset>2820670</wp:posOffset>
            </wp:positionH>
            <wp:positionV relativeFrom="paragraph">
              <wp:posOffset>1612900</wp:posOffset>
            </wp:positionV>
            <wp:extent cx="1906905" cy="3288665"/>
            <wp:effectExtent l="0" t="0" r="0" b="0"/>
            <wp:wrapTopAndBottom/>
            <wp:docPr id="8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9.png"/>
                    <pic:cNvPicPr>
                      <a:picLocks noChangeAspect="1"/>
                    </pic:cNvPicPr>
                  </pic:nvPicPr>
                  <pic:blipFill>
                    <a:blip xmlns:r="http://schemas.openxmlformats.org/officeDocument/2006/relationships" r:embed="rId356" cstate="print"/>
                    <a:stretch>
                      <a:fillRect/>
                    </a:stretch>
                  </pic:blipFill>
                  <pic:spPr>
                    <a:xfrm>
                      <a:off x="0" y="0"/>
                      <a:ext cx="1906817" cy="3288791"/>
                    </a:xfrm>
                    <a:prstGeom prst="rect">
                      <a:avLst/>
                    </a:prstGeom>
                  </pic:spPr>
                </pic:pic>
              </a:graphicData>
            </a:graphic>
          </wp:anchor>
        </w:drawing>
      </w:r>
      <w:r>
        <w:rPr>
          <w:spacing w:val="-1"/>
        </w:rPr>
        <w:t xml:space="preserve">伐木头整体的装配顺序依次为联接柄、伐木头主体、伸缩头、上夹抱机构组件、下夹抱机构组件、刀锯。联接柄、伐木头主体、伸缩头、刀锯的连接约束根据表 </w:t>
      </w:r>
      <w:r>
        <w:rPr>
          <w:rFonts w:ascii="Times New Roman" w:eastAsia="Times New Roman"/>
        </w:rPr>
        <w:t>3-1</w:t>
      </w:r>
      <w:r>
        <w:rPr>
          <w:rFonts w:ascii="Times New Roman" w:eastAsia="Times New Roman"/>
          <w:spacing w:val="51"/>
        </w:rPr>
        <w:t xml:space="preserve"> </w:t>
      </w:r>
      <w:r>
        <w:t>进行设置，而上夹抱机构组件和下夹抱机构组件需要进行的是刚性连接。上夹抱机构组件通过两次固定销轴与伸缩头的轴对齐约束，一次固定销轴与伸缩头的面</w:t>
      </w:r>
      <w:r>
        <w:rPr>
          <w:rFonts w:ascii="Times New Roman" w:eastAsia="Times New Roman"/>
          <w:spacing w:val="4"/>
        </w:rPr>
        <w:t>-</w:t>
      </w:r>
      <w:r>
        <w:rPr>
          <w:spacing w:val="4"/>
        </w:rPr>
        <w:t>配对</w:t>
      </w:r>
      <w:r>
        <w:rPr>
          <w:rFonts w:ascii="Times New Roman" w:eastAsia="Times New Roman"/>
          <w:spacing w:val="4"/>
        </w:rPr>
        <w:t>-</w:t>
      </w:r>
      <w:r>
        <w:t>重合约束完成其与伸缩头的刚性连接；下夹抱机构组件同样通过两次轴对齐约束、一次面-配对-重</w:t>
      </w:r>
      <w:r>
        <w:rPr>
          <w:spacing w:val="-3"/>
        </w:rPr>
        <w:t xml:space="preserve">合约束完成与伐木头主体的刚性连接。伐木头整体组件，如图 </w:t>
      </w:r>
      <w:r>
        <w:rPr>
          <w:rFonts w:ascii="Times New Roman" w:eastAsia="Times New Roman"/>
        </w:rPr>
        <w:t xml:space="preserve">3-31 </w:t>
      </w:r>
      <w:r>
        <w:t>所示。</w:t>
      </w:r>
    </w:p>
    <w:p>
      <w:pPr>
        <w:pStyle w:val="BodyText"/>
        <w:spacing w:before="3"/>
        <w:rPr>
          <w:sz w:val="7"/>
        </w:rPr>
      </w:pPr>
    </w:p>
    <w:p>
      <w:pPr>
        <w:spacing w:after="0"/>
        <w:rPr>
          <w:sz w:val="7"/>
        </w:rPr>
        <w:sectPr>
          <w:headerReference w:type="even" r:id="rId357"/>
          <w:headerReference w:type="default" r:id="rId358"/>
          <w:footerReference w:type="even" r:id="rId359"/>
          <w:footerReference w:type="default" r:id="rId360"/>
          <w:pgSz w:w="11910" w:h="16840"/>
          <w:pgMar w:top="1240" w:right="1220" w:bottom="1120" w:left="1260" w:header="816" w:footer="933" w:gutter="0"/>
          <w:pgNumType w:start="80"/>
          <w:cols w:space="708"/>
        </w:sectPr>
      </w:pPr>
    </w:p>
    <w:p>
      <w:pPr>
        <w:pStyle w:val="BodyText"/>
        <w:rPr>
          <w:sz w:val="44"/>
        </w:rPr>
      </w:pPr>
    </w:p>
    <w:p>
      <w:pPr>
        <w:pStyle w:val="Heading3"/>
        <w:numPr>
          <w:ilvl w:val="2"/>
          <w:numId w:val="14"/>
        </w:numPr>
        <w:tabs>
          <w:tab w:val="left" w:pos="802"/>
        </w:tabs>
        <w:spacing w:before="0" w:after="0" w:line="240" w:lineRule="auto"/>
        <w:ind w:left="802" w:right="0" w:hanging="701"/>
        <w:jc w:val="left"/>
      </w:pPr>
      <w:r>
        <w:rPr>
          <w:spacing w:val="-2"/>
        </w:rPr>
        <w:t>整体工作装置的装配</w:t>
      </w:r>
    </w:p>
    <w:p>
      <w:pPr>
        <w:spacing w:before="78"/>
        <w:ind w:left="101" w:right="0" w:firstLine="0"/>
        <w:jc w:val="left"/>
        <w:rPr>
          <w:sz w:val="21"/>
        </w:rPr>
      </w:pPr>
      <w:r>
        <w:br w:type="column"/>
      </w:r>
      <w:r>
        <w:rPr>
          <w:sz w:val="21"/>
        </w:rPr>
        <w:t xml:space="preserve">图 </w:t>
      </w:r>
      <w:r>
        <w:rPr>
          <w:rFonts w:ascii="Times New Roman" w:eastAsia="Times New Roman"/>
          <w:sz w:val="21"/>
        </w:rPr>
        <w:t xml:space="preserve">3-31 </w:t>
      </w:r>
      <w:r>
        <w:rPr>
          <w:sz w:val="21"/>
        </w:rPr>
        <w:t>伐木头整体组件</w:t>
      </w:r>
    </w:p>
    <w:p>
      <w:pPr>
        <w:spacing w:after="0"/>
        <w:jc w:val="left"/>
        <w:rPr>
          <w:sz w:val="21"/>
        </w:rPr>
        <w:sectPr>
          <w:headerReference w:type="even" r:id="rId361"/>
          <w:headerReference w:type="default" r:id="rId362"/>
          <w:footerReference w:type="even" r:id="rId363"/>
          <w:footerReference w:type="default" r:id="rId364"/>
          <w:type w:val="continuous"/>
          <w:pgSz w:w="11910" w:h="16840"/>
          <w:pgMar w:top="1240" w:right="1220" w:bottom="1120" w:left="1260" w:header="720" w:footer="720" w:gutter="0"/>
          <w:pgNumType w:start="81"/>
          <w:cols w:num="2" w:space="708" w:equalWidth="0">
            <w:col w:w="3365" w:space="116"/>
            <w:col w:w="5949" w:space="0"/>
          </w:cols>
        </w:sectPr>
      </w:pPr>
    </w:p>
    <w:p>
      <w:pPr>
        <w:pStyle w:val="BodyText"/>
        <w:spacing w:before="60" w:line="304" w:lineRule="auto"/>
        <w:ind w:left="101" w:right="134" w:firstLine="480"/>
        <w:jc w:val="both"/>
      </w:pPr>
      <w:r>
        <w:t>本章进行的装配是为接下来的运动仿真做的前期准备，已确定动态连接形式，直接进行的机械装配。在进行一个零件的销钉或滑动杆连接时，若装配无法顺利完成，可尝试改变此零件的装配方向，如由一开始的从左到右改为从右到左。为避免总出现此种状况，在装配时将固定座作为运动仿真时的固定母件后，最好沿同一方向顺序装配其他零</w:t>
      </w:r>
    </w:p>
    <w:p>
      <w:pPr>
        <w:spacing w:after="0" w:line="304"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65" w:history="1">
        <w:r>
          <w:rPr>
            <w:rFonts w:ascii="SimSun" w:eastAsia="SimSun" w:hAnsi="SimSun" w:cs="SimSun"/>
            <w:b/>
            <w:bCs/>
            <w:color w:val="0000EE"/>
            <w:sz w:val="30"/>
            <w:szCs w:val="30"/>
            <w:u w:val="single" w:color="0000EE"/>
          </w:rPr>
          <w:t>https://d.book118.com/405332040010011041</w:t>
        </w:r>
      </w:hyperlink>
    </w:p>
    <w:p>
      <w:pPr>
        <w:spacing w:after="0" w:line="304" w:lineRule="auto"/>
        <w:jc w:val="both"/>
      </w:pPr>
    </w:p>
    <w:sectPr>
      <w:headerReference w:type="even" r:id="rId366"/>
      <w:headerReference w:type="default" r:id="rId367"/>
      <w:footerReference w:type="even" r:id="rId368"/>
      <w:footerReference w:type="default" r:id="rId369"/>
      <w:type w:val="continuous"/>
      <w:pgSz w:w="11910" w:h="16840"/>
      <w:pgMar w:top="1240" w:right="1220" w:bottom="1120" w:left="1260" w:header="720" w:footer="720" w:gutter="0"/>
      <w:pgNumType w:start="8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58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058" style="width:1.2pt;height:1.2pt;margin-top:820.8pt;margin-left:313.6pt;mso-height-relative:page;mso-position-horizontal-relative:page;mso-position-vertical-relative:page;mso-width-relative:page;position:absolute;z-index:-251655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059" type="#_x0000_t202" style="width:18.65pt;height:13.05pt;margin-top:784.25pt;margin-left:288.35pt;mso-height-relative:page;mso-position-horizontal-relative:page;mso-position-vertical-relative:page;mso-width-relative:page;position:absolute;z-index:-251654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04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588109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1090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05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695940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9400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06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7751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19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097" style="width:1.2pt;height:1.2pt;margin-top:820.8pt;margin-left:313.6pt;mso-height-relative:page;mso-position-horizontal-relative:page;mso-position-vertical-relative:page;mso-width-relative:page;position:absolute;z-index:-251609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098" type="#_x0000_t202" style="width:18.65pt;height:13.05pt;margin-top:784.25pt;margin-left:288.35pt;mso-height-relative:page;mso-position-horizontal-relative:page;mso-position-vertical-relative:page;mso-width-relative:page;position:absolute;z-index:-251608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5</w:t>
                </w:r>
                <w:r>
                  <w:fldChar w:fldCharType="end"/>
                </w:r>
                <w:r>
                  <w:rPr>
                    <w:rFonts w:ascii="Times New Roman"/>
                    <w:sz w:val="20"/>
                  </w:rPr>
                  <w:t>-</w:t>
                </w:r>
              </w:p>
            </w:txbxContent>
          </v:textbox>
        </v:shape>
      </w:pic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65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240152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523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66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627400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4005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67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958191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1910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92" style="width:1.2pt;height:1.2pt;margin-top:820.8pt;margin-left:313.6pt;mso-height-relative:page;mso-position-horizontal-relative:page;mso-position-vertical-relative:page;mso-width-relative:page;position:absolute;z-index:-251148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93" type="#_x0000_t202" style="width:18.65pt;height:13.05pt;margin-top:784.25pt;margin-left:288.35pt;mso-height-relative:page;mso-position-horizontal-relative:page;mso-position-vertical-relative:page;mso-width-relative:page;position:absolute;z-index:-251147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70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263223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2233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71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9685738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7386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72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099240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2409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08" style="width:1.2pt;height:1.2pt;margin-top:820.8pt;margin-left:313.6pt;mso-height-relative:page;mso-position-horizontal-relative:page;mso-position-vertical-relative:page;mso-width-relative:page;position:absolute;z-index:-251143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09" type="#_x0000_t202" style="width:18.65pt;height:13.05pt;margin-top:784.25pt;margin-left:288.35pt;mso-height-relative:page;mso-position-horizontal-relative:page;mso-position-vertical-relative:page;mso-width-relative:page;position:absolute;z-index:-251142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75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211679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6792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76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056776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7764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77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025052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0523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03" style="width:1.2pt;height:1.2pt;margin-top:820.8pt;margin-left:313.6pt;mso-height-relative:page;mso-position-horizontal-relative:page;mso-position-vertical-relative:page;mso-width-relative:page;position:absolute;z-index:-251138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04" type="#_x0000_t202" style="width:18.65pt;height:13.05pt;margin-top:784.25pt;margin-left:288.35pt;mso-height-relative:page;mso-position-horizontal-relative:page;mso-position-vertical-relative:page;mso-width-relative:page;position:absolute;z-index:-251137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80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48080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049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81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981857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8575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82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966385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3850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19" style="width:1.2pt;height:1.2pt;margin-top:820.8pt;margin-left:313.6pt;mso-height-relative:page;mso-position-horizontal-relative:page;mso-position-vertical-relative:page;mso-width-relative:page;position:absolute;z-index:-251132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20" type="#_x0000_t202" style="width:18.65pt;height:13.05pt;margin-top:784.25pt;margin-left:288.35pt;mso-height-relative:page;mso-position-horizontal-relative:page;mso-position-vertical-relative:page;mso-width-relative:page;position:absolute;z-index:-251131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85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443918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9182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86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1417877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8779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87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172472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4720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14" style="width:1.2pt;height:1.2pt;margin-top:820.8pt;margin-left:313.6pt;mso-height-relative:page;mso-position-horizontal-relative:page;mso-position-vertical-relative:page;mso-width-relative:page;position:absolute;z-index:-251127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15" type="#_x0000_t202" style="width:18.65pt;height:13.05pt;margin-top:784.25pt;margin-left:288.35pt;mso-height-relative:page;mso-position-horizontal-relative:page;mso-position-vertical-relative:page;mso-width-relative:page;position:absolute;z-index:-251126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90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2820016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0164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91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62274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746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92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544656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6564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30" style="width:1.2pt;height:1.2pt;margin-top:820.8pt;margin-left:313.6pt;mso-height-relative:page;mso-position-horizontal-relative:page;mso-position-vertical-relative:page;mso-width-relative:page;position:absolute;z-index:-251122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31" type="#_x0000_t202" style="width:18.65pt;height:13.05pt;margin-top:784.25pt;margin-left:288.35pt;mso-height-relative:page;mso-position-horizontal-relative:page;mso-position-vertical-relative:page;mso-width-relative:page;position:absolute;z-index:-251121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95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25516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169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96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1278403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4039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97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312722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7223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25" style="width:1.2pt;height:1.2pt;margin-top:820.8pt;margin-left:313.6pt;mso-height-relative:page;mso-position-horizontal-relative:page;mso-position-vertical-relative:page;mso-width-relative:page;position:absolute;z-index:-251117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26" type="#_x0000_t202" style="width:18.65pt;height:13.05pt;margin-top:784.25pt;margin-left:288.35pt;mso-height-relative:page;mso-position-horizontal-relative:page;mso-position-vertical-relative:page;mso-width-relative:page;position:absolute;z-index:-251116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00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075789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7895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01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11148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4817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03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894853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8539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41" style="width:1.2pt;height:1.2pt;margin-top:820.8pt;margin-left:313.6pt;mso-height-relative:page;mso-position-horizontal-relative:page;mso-position-vertical-relative:page;mso-width-relative:page;position:absolute;z-index:-251112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42" type="#_x0000_t202" style="width:18.65pt;height:13.05pt;margin-top:784.25pt;margin-left:288.35pt;mso-height-relative:page;mso-position-horizontal-relative:page;mso-position-vertical-relative:page;mso-width-relative:page;position:absolute;z-index:-251111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06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799162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1628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07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0634560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601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08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791423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4239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36" style="width:1.2pt;height:1.2pt;margin-top:820.8pt;margin-left:313.6pt;mso-height-relative:page;mso-position-horizontal-relative:page;mso-position-vertical-relative:page;mso-width-relative:page;position:absolute;z-index:-251107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37" type="#_x0000_t202" style="width:18.65pt;height:13.05pt;margin-top:784.25pt;margin-left:288.35pt;mso-height-relative:page;mso-position-horizontal-relative:page;mso-position-vertical-relative:page;mso-width-relative:page;position:absolute;z-index:-251106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11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481236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2361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12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006582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5824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13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592111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1114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52" style="width:1.2pt;height:1.2pt;margin-top:820.8pt;margin-left:313.6pt;mso-height-relative:page;mso-position-horizontal-relative:page;mso-position-vertical-relative:page;mso-width-relative:page;position:absolute;z-index:-251102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53" type="#_x0000_t202" style="width:18.65pt;height:13.05pt;margin-top:784.25pt;margin-left:288.35pt;mso-height-relative:page;mso-position-horizontal-relative:page;mso-position-vertical-relative:page;mso-width-relative:page;position:absolute;z-index:-251101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09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969728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7289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10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38037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3714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11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082067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0672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13" style="width:1.2pt;height:1.2pt;margin-top:820.8pt;margin-left:313.6pt;mso-height-relative:page;mso-position-horizontal-relative:page;mso-position-vertical-relative:page;mso-width-relative:page;position:absolute;z-index:-251603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14" type="#_x0000_t202" style="width:18.65pt;height:13.05pt;margin-top:784.25pt;margin-left:288.35pt;mso-height-relative:page;mso-position-horizontal-relative:page;mso-position-vertical-relative:page;mso-width-relative:page;position:absolute;z-index:-251602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16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284296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967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17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3250174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1744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18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665855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8555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47" style="width:1.2pt;height:1.2pt;margin-top:820.8pt;margin-left:313.6pt;mso-height-relative:page;mso-position-horizontal-relative:page;mso-position-vertical-relative:page;mso-width-relative:page;position:absolute;z-index:-251097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48" type="#_x0000_t202" style="width:18.65pt;height:13.05pt;margin-top:784.25pt;margin-left:288.35pt;mso-height-relative:page;mso-position-horizontal-relative:page;mso-position-vertical-relative:page;mso-width-relative:page;position:absolute;z-index:-251096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21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6937497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4975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22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265112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1120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23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37411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111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63" style="width:1.2pt;height:1.2pt;margin-top:820.8pt;margin-left:313.6pt;mso-height-relative:page;mso-position-horizontal-relative:page;mso-position-vertical-relative:page;mso-width-relative:page;position:absolute;z-index:-251091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64" type="#_x0000_t202" style="width:18.65pt;height:13.05pt;margin-top:784.25pt;margin-left:288.35pt;mso-height-relative:page;mso-position-horizontal-relative:page;mso-position-vertical-relative:page;mso-width-relative:page;position:absolute;z-index:-251090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56</w:t>
                </w:r>
                <w:r>
                  <w:fldChar w:fldCharType="end"/>
                </w:r>
                <w:r>
                  <w:rPr>
                    <w:rFonts w:ascii="Times New Roman"/>
                    <w:sz w:val="20"/>
                  </w:rPr>
                  <w:t>-</w:t>
                </w:r>
              </w:p>
            </w:txbxContent>
          </v:textbox>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26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140003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0033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27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72426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2624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28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3975769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5769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58" style="width:1.2pt;height:1.2pt;margin-top:820.8pt;margin-left:313.6pt;mso-height-relative:page;mso-position-horizontal-relative:page;mso-position-vertical-relative:page;mso-width-relative:page;position:absolute;z-index:-251086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59" type="#_x0000_t202" style="width:18.65pt;height:13.05pt;margin-top:784.25pt;margin-left:288.35pt;mso-height-relative:page;mso-position-horizontal-relative:page;mso-position-vertical-relative:page;mso-width-relative:page;position:absolute;z-index:-251085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31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75209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095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32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179180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1807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33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152430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4305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74" style="width:1.2pt;height:1.2pt;margin-top:820.8pt;margin-left:313.6pt;mso-height-relative:page;mso-position-horizontal-relative:page;mso-position-vertical-relative:page;mso-width-relative:page;position:absolute;z-index:-251081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75" type="#_x0000_t202" style="width:18.65pt;height:13.05pt;margin-top:784.25pt;margin-left:288.35pt;mso-height-relative:page;mso-position-horizontal-relative:page;mso-position-vertical-relative:page;mso-width-relative:page;position:absolute;z-index:-251080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36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998793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7935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37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509525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5254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38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120914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9143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69" style="width:1.2pt;height:1.2pt;margin-top:820.8pt;margin-left:313.6pt;mso-height-relative:page;mso-position-horizontal-relative:page;mso-position-vertical-relative:page;mso-width-relative:page;position:absolute;z-index:-251076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70" type="#_x0000_t202" style="width:18.65pt;height:13.05pt;margin-top:784.25pt;margin-left:288.35pt;mso-height-relative:page;mso-position-horizontal-relative:page;mso-position-vertical-relative:page;mso-width-relative:page;position:absolute;z-index:-251075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41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494748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7480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42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392010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0101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43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89933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335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85" style="width:1.2pt;height:1.2pt;margin-top:820.8pt;margin-left:313.6pt;mso-height-relative:page;mso-position-horizontal-relative:page;mso-position-vertical-relative:page;mso-width-relative:page;position:absolute;z-index:-251071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86" type="#_x0000_t202" style="width:18.65pt;height:13.05pt;margin-top:784.25pt;margin-left:288.35pt;mso-height-relative:page;mso-position-horizontal-relative:page;mso-position-vertical-relative:page;mso-width-relative:page;position:absolute;z-index:-251070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47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32736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3687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48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475376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3761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49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495432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4325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80" style="width:1.2pt;height:1.2pt;margin-top:820.8pt;margin-left:313.6pt;mso-height-relative:page;mso-position-horizontal-relative:page;mso-position-vertical-relative:page;mso-width-relative:page;position:absolute;z-index:-251066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81" type="#_x0000_t202" style="width:18.65pt;height:13.05pt;margin-top:784.25pt;margin-left:288.35pt;mso-height-relative:page;mso-position-horizontal-relative:page;mso-position-vertical-relative:page;mso-width-relative:page;position:absolute;z-index:-251065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52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284503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5033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53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959558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5588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54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180650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6504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696" style="width:1.2pt;height:1.2pt;margin-top:820.8pt;margin-left:313.6pt;mso-height-relative:page;mso-position-horizontal-relative:page;mso-position-vertical-relative:page;mso-width-relative:page;position:absolute;z-index:-251061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697" type="#_x0000_t202" style="width:18.65pt;height:13.05pt;margin-top:784.25pt;margin-left:288.35pt;mso-height-relative:page;mso-position-horizontal-relative:page;mso-position-vertical-relative:page;mso-width-relative:page;position:absolute;z-index:-251060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57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012203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2037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58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629514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5146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59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123992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39926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691" style="width:1.2pt;height:1.2pt;margin-top:820.8pt;margin-left:313.6pt;mso-height-relative:page;mso-position-horizontal-relative:page;mso-position-vertical-relative:page;mso-width-relative:page;position:absolute;z-index:-251056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692" type="#_x0000_t202" style="width:18.65pt;height:13.05pt;margin-top:784.25pt;margin-left:288.35pt;mso-height-relative:page;mso-position-horizontal-relative:page;mso-position-vertical-relative:page;mso-width-relative:page;position:absolute;z-index:-251055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62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88112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1221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63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379076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0764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64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66599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995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07" style="width:1.2pt;height:1.2pt;margin-top:820.8pt;margin-left:313.6pt;mso-height-relative:page;mso-position-horizontal-relative:page;mso-position-vertical-relative:page;mso-width-relative:page;position:absolute;z-index:-251051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08" type="#_x0000_t202" style="width:18.65pt;height:13.05pt;margin-top:784.25pt;margin-left:288.35pt;mso-height-relative:page;mso-position-horizontal-relative:page;mso-position-vertical-relative:page;mso-width-relative:page;position:absolute;z-index:-251049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14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10009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0920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15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862637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6372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16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193490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4906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08" style="width:1.2pt;height:1.2pt;margin-top:820.8pt;margin-left:313.6pt;mso-height-relative:page;mso-position-horizontal-relative:page;mso-position-vertical-relative:page;mso-width-relative:page;position:absolute;z-index:-251598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09" type="#_x0000_t202" style="width:18.65pt;height:13.05pt;margin-top:784.25pt;margin-left:288.35pt;mso-height-relative:page;mso-position-horizontal-relative:page;mso-position-vertical-relative:page;mso-width-relative:page;position:absolute;z-index:-251597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67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463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26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68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778538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5387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69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050890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8901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02" style="width:1.2pt;height:1.2pt;margin-top:820.8pt;margin-left:313.6pt;mso-height-relative:page;mso-position-horizontal-relative:page;mso-position-vertical-relative:page;mso-width-relative:page;position:absolute;z-index:-251045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03" type="#_x0000_t202" style="width:18.65pt;height:13.05pt;margin-top:784.25pt;margin-left:288.35pt;mso-height-relative:page;mso-position-horizontal-relative:page;mso-position-vertical-relative:page;mso-width-relative:page;position:absolute;z-index:-251044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72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35754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5437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73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215164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1641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74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924766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7669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18" style="width:1.2pt;height:1.2pt;margin-top:820.8pt;margin-left:313.6pt;mso-height-relative:page;mso-position-horizontal-relative:page;mso-position-vertical-relative:page;mso-width-relative:page;position:absolute;z-index:-251040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19" type="#_x0000_t202" style="width:18.65pt;height:13.05pt;margin-top:784.25pt;margin-left:288.35pt;mso-height-relative:page;mso-position-horizontal-relative:page;mso-position-vertical-relative:page;mso-width-relative:page;position:absolute;z-index:-251039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77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717739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7390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78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320749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7497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79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402179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1791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13" style="width:1.2pt;height:1.2pt;margin-top:820.8pt;margin-left:313.6pt;mso-height-relative:page;mso-position-horizontal-relative:page;mso-position-vertical-relative:page;mso-width-relative:page;position:absolute;z-index:-251035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14" type="#_x0000_t202" style="width:18.65pt;height:13.05pt;margin-top:784.25pt;margin-left:288.35pt;mso-height-relative:page;mso-position-horizontal-relative:page;mso-position-vertical-relative:page;mso-width-relative:page;position:absolute;z-index:-251034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82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557445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4453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83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423355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3555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84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688319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3198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29" style="width:1.2pt;height:1.2pt;margin-top:820.8pt;margin-left:313.6pt;mso-height-relative:page;mso-position-horizontal-relative:page;mso-position-vertical-relative:page;mso-width-relative:page;position:absolute;z-index:-251030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30" type="#_x0000_t202" style="width:18.65pt;height:13.05pt;margin-top:784.25pt;margin-left:288.35pt;mso-height-relative:page;mso-position-horizontal-relative:page;mso-position-vertical-relative:page;mso-width-relative:page;position:absolute;z-index:-251029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88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89489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891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89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815892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8923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90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148866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8667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24" style="width:1.2pt;height:1.2pt;margin-top:820.8pt;margin-left:313.6pt;mso-height-relative:page;mso-position-horizontal-relative:page;mso-position-vertical-relative:page;mso-width-relative:page;position:absolute;z-index:-251025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25" type="#_x0000_t202" style="width:18.65pt;height:13.05pt;margin-top:784.25pt;margin-left:288.35pt;mso-height-relative:page;mso-position-horizontal-relative:page;mso-position-vertical-relative:page;mso-width-relative:page;position:absolute;z-index:-251024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93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297089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0892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94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0319019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0195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295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0678906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067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40" style="width:1.2pt;height:1.2pt;margin-top:820.8pt;margin-left:313.6pt;mso-height-relative:page;mso-position-horizontal-relative:page;mso-position-vertical-relative:page;mso-width-relative:page;position:absolute;z-index:-251020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41" type="#_x0000_t202" style="width:18.65pt;height:13.05pt;margin-top:784.25pt;margin-left:288.35pt;mso-height-relative:page;mso-position-horizontal-relative:page;mso-position-vertical-relative:page;mso-width-relative:page;position:absolute;z-index:-251019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298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766387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3876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299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204915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9150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00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38747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474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35" style="width:1.2pt;height:1.2pt;margin-top:820.8pt;margin-left:313.6pt;mso-height-relative:page;mso-position-horizontal-relative:page;mso-position-vertical-relative:page;mso-width-relative:page;position:absolute;z-index:-251015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36" type="#_x0000_t202" style="width:18.65pt;height:13.05pt;margin-top:784.25pt;margin-left:288.35pt;mso-height-relative:page;mso-position-horizontal-relative:page;mso-position-vertical-relative:page;mso-width-relative:page;position:absolute;z-index:-251014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03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30324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243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04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124044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044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05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163408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4082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51" style="width:1.2pt;height:1.2pt;margin-top:820.8pt;margin-left:313.6pt;mso-height-relative:page;mso-position-horizontal-relative:page;mso-position-vertical-relative:page;mso-width-relative:page;position:absolute;z-index:-251010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52" type="#_x0000_t202" style="width:18.65pt;height:13.05pt;margin-top:784.25pt;margin-left:288.35pt;mso-height-relative:page;mso-position-horizontal-relative:page;mso-position-vertical-relative:page;mso-width-relative:page;position:absolute;z-index:-251009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08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986372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3729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09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717926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926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10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558516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5164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46" style="width:1.2pt;height:1.2pt;margin-top:820.8pt;margin-left:313.6pt;mso-height-relative:page;mso-position-horizontal-relative:page;mso-position-vertical-relative:page;mso-width-relative:page;position:absolute;z-index:-251004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47" type="#_x0000_t202" style="width:18.65pt;height:13.05pt;margin-top:784.25pt;margin-left:288.35pt;mso-height-relative:page;mso-position-horizontal-relative:page;mso-position-vertical-relative:page;mso-width-relative:page;position:absolute;z-index:-251003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13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507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87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14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568286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2863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15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398786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7865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62" style="width:1.2pt;height:1.2pt;margin-top:820.8pt;margin-left:313.6pt;mso-height-relative:page;mso-position-horizontal-relative:page;mso-position-vertical-relative:page;mso-width-relative:page;position:absolute;z-index:-250999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63" type="#_x0000_t202" style="width:18.65pt;height:13.05pt;margin-top:784.25pt;margin-left:288.35pt;mso-height-relative:page;mso-position-horizontal-relative:page;mso-position-vertical-relative:page;mso-width-relative:page;position:absolute;z-index:-250998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19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53371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7121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20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05263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631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21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96876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67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24" style="width:1.2pt;height:1.2pt;margin-top:820.8pt;margin-left:313.6pt;mso-height-relative:page;mso-position-horizontal-relative:page;mso-position-vertical-relative:page;mso-width-relative:page;position:absolute;z-index:-251593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25" type="#_x0000_t202" style="width:18.65pt;height:13.05pt;margin-top:784.25pt;margin-left:288.35pt;mso-height-relative:page;mso-position-horizontal-relative:page;mso-position-vertical-relative:page;mso-width-relative:page;position:absolute;z-index:-251592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18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523989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9899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19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747322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3222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20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20084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8410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57" style="width:1.2pt;height:1.2pt;margin-top:820.8pt;margin-left:313.6pt;mso-height-relative:page;mso-position-horizontal-relative:page;mso-position-vertical-relative:page;mso-width-relative:page;position:absolute;z-index:-250994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58" type="#_x0000_t202" style="width:18.65pt;height:13.05pt;margin-top:784.25pt;margin-left:288.35pt;mso-height-relative:page;mso-position-horizontal-relative:page;mso-position-vertical-relative:page;mso-width-relative:page;position:absolute;z-index:-250993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23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39383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834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24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354481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4819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25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8086578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6578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73" style="width:1.2pt;height:1.2pt;margin-top:820.8pt;margin-left:313.6pt;mso-height-relative:page;mso-position-horizontal-relative:page;mso-position-vertical-relative:page;mso-width-relative:page;position:absolute;z-index:-250989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74" type="#_x0000_t202" style="width:18.65pt;height:13.05pt;margin-top:784.25pt;margin-left:288.35pt;mso-height-relative:page;mso-position-horizontal-relative:page;mso-position-vertical-relative:page;mso-width-relative:page;position:absolute;z-index:-250988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28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478832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8328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29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96426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6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31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084522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5226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68" style="width:1.2pt;height:1.2pt;margin-top:820.8pt;margin-left:313.6pt;mso-height-relative:page;mso-position-horizontal-relative:page;mso-position-vertical-relative:page;mso-width-relative:page;position:absolute;z-index:-250984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69" type="#_x0000_t202" style="width:18.65pt;height:13.05pt;margin-top:784.25pt;margin-left:288.35pt;mso-height-relative:page;mso-position-horizontal-relative:page;mso-position-vertical-relative:page;mso-width-relative:page;position:absolute;z-index:-250983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34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906034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0347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35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3715982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9829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36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02351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510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84" style="width:1.2pt;height:1.2pt;margin-top:820.8pt;margin-left:313.6pt;mso-height-relative:page;mso-position-horizontal-relative:page;mso-position-vertical-relative:page;mso-width-relative:page;position:absolute;z-index:-250979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85" type="#_x0000_t202" style="width:18.65pt;height:13.05pt;margin-top:784.25pt;margin-left:288.35pt;mso-height-relative:page;mso-position-horizontal-relative:page;mso-position-vertical-relative:page;mso-width-relative:page;position:absolute;z-index:-250978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39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44338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3822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40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667384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3849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41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508415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4151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79" style="width:1.2pt;height:1.2pt;margin-top:820.8pt;margin-left:313.6pt;mso-height-relative:page;mso-position-horizontal-relative:page;mso-position-vertical-relative:page;mso-width-relative:page;position:absolute;z-index:-250974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80" type="#_x0000_t202" style="width:18.65pt;height:13.05pt;margin-top:784.25pt;margin-left:288.35pt;mso-height-relative:page;mso-position-horizontal-relative:page;mso-position-vertical-relative:page;mso-width-relative:page;position:absolute;z-index:-250973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67</w:t>
                </w:r>
                <w:r>
                  <w:fldChar w:fldCharType="end"/>
                </w:r>
                <w:r>
                  <w:rPr>
                    <w:rFonts w:ascii="Times New Roman"/>
                    <w:sz w:val="20"/>
                  </w:rPr>
                  <w:t>-</w:t>
                </w:r>
              </w:p>
            </w:txbxContent>
          </v:textbox>
        </v:shape>
      </w:pic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44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407174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1749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45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256182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1828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46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481125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1253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795" style="width:1.2pt;height:1.2pt;margin-top:820.8pt;margin-left:313.6pt;mso-height-relative:page;mso-position-horizontal-relative:page;mso-position-vertical-relative:page;mso-width-relative:page;position:absolute;z-index:-250969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796" type="#_x0000_t202" style="width:18.65pt;height:13.05pt;margin-top:784.25pt;margin-left:288.35pt;mso-height-relative:page;mso-position-horizontal-relative:page;mso-position-vertical-relative:page;mso-width-relative:page;position:absolute;z-index:-250968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68</w:t>
                </w:r>
                <w:r>
                  <w:fldChar w:fldCharType="end"/>
                </w:r>
                <w:r>
                  <w:rPr>
                    <w:rFonts w:ascii="Times New Roman"/>
                    <w:sz w:val="20"/>
                  </w:rPr>
                  <w:t>-</w:t>
                </w:r>
              </w:p>
            </w:txbxContent>
          </v:textbox>
        </v:shape>
      </w:pic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49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165965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9658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50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446440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4401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51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630896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8967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793" style="width:1.2pt;height:1.2pt;margin-top:820.8pt;margin-left:313.6pt;mso-height-relative:page;mso-position-horizontal-relative:page;mso-position-vertical-relative:page;mso-width-relative:page;position:absolute;z-index:-250963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794" type="#_x0000_t202" style="width:18.65pt;height:13.05pt;margin-top:784.25pt;margin-left:288.35pt;mso-height-relative:page;mso-position-horizontal-relative:page;mso-position-vertical-relative:page;mso-width-relative:page;position:absolute;z-index:-250962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54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767453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538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55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234565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5655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56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537599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996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06" style="width:1.2pt;height:1.2pt;margin-top:820.8pt;margin-left:313.6pt;mso-height-relative:page;mso-position-horizontal-relative:page;mso-position-vertical-relative:page;mso-width-relative:page;position:absolute;z-index:-250958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07" type="#_x0000_t202" style="width:18.65pt;height:13.05pt;margin-top:784.25pt;margin-left:288.35pt;mso-height-relative:page;mso-position-horizontal-relative:page;mso-position-vertical-relative:page;mso-width-relative:page;position:absolute;z-index:-250957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59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153024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0245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60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219210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2103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61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005004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0042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04" style="width:1.2pt;height:1.2pt;margin-top:820.8pt;margin-left:313.6pt;mso-height-relative:page;mso-position-horizontal-relative:page;mso-position-vertical-relative:page;mso-width-relative:page;position:absolute;z-index:-250953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05" type="#_x0000_t202" style="width:18.65pt;height:13.05pt;margin-top:784.25pt;margin-left:288.35pt;mso-height-relative:page;mso-position-horizontal-relative:page;mso-position-vertical-relative:page;mso-width-relative:page;position:absolute;z-index:-250952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69</w:t>
                </w:r>
                <w:r>
                  <w:fldChar w:fldCharType="end"/>
                </w:r>
                <w:r>
                  <w:rPr>
                    <w:rFonts w:ascii="Times New Roman"/>
                    <w:sz w:val="20"/>
                  </w:rPr>
                  <w:t>-</w:t>
                </w:r>
              </w:p>
            </w:txbxContent>
          </v:textbox>
        </v:shape>
      </w:pic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64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224626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6260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65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624989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9895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66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5868873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8873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17" style="width:1.2pt;height:1.2pt;margin-top:820.8pt;margin-left:313.6pt;mso-height-relative:page;mso-position-horizontal-relative:page;mso-position-vertical-relative:page;mso-width-relative:page;position:absolute;z-index:-250948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18" type="#_x0000_t202" style="width:18.65pt;height:13.05pt;margin-top:784.25pt;margin-left:288.35pt;mso-height-relative:page;mso-position-horizontal-relative:page;mso-position-vertical-relative:page;mso-width-relative:page;position:absolute;z-index:-250947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70</w:t>
                </w:r>
                <w:r>
                  <w:fldChar w:fldCharType="end"/>
                </w:r>
                <w:r>
                  <w:rPr>
                    <w:rFonts w:ascii="Times New Roman"/>
                    <w:sz w:val="20"/>
                  </w:rPr>
                  <w:t>-</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24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6677235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2353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25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9574188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1883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26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4461008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0083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19" style="width:1.2pt;height:1.2pt;margin-top:820.8pt;margin-left:313.6pt;mso-height-relative:page;mso-position-horizontal-relative:page;mso-position-vertical-relative:page;mso-width-relative:page;position:absolute;z-index:-251588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20" type="#_x0000_t202" style="width:18.65pt;height:13.05pt;margin-top:784.25pt;margin-left:288.35pt;mso-height-relative:page;mso-position-horizontal-relative:page;mso-position-vertical-relative:page;mso-width-relative:page;position:absolute;z-index:-251587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69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40410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100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70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478628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6285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71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734948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9484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15" style="width:1.2pt;height:1.2pt;margin-top:820.8pt;margin-left:313.6pt;mso-height-relative:page;mso-position-horizontal-relative:page;mso-position-vertical-relative:page;mso-width-relative:page;position:absolute;z-index:-250943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16" type="#_x0000_t202" style="width:18.65pt;height:13.05pt;margin-top:784.25pt;margin-left:288.35pt;mso-height-relative:page;mso-position-horizontal-relative:page;mso-position-vertical-relative:page;mso-width-relative:page;position:absolute;z-index:-250942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75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731405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4054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76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811784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7841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77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699110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1106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28" style="width:1.2pt;height:1.2pt;margin-top:820.8pt;margin-left:313.6pt;mso-height-relative:page;mso-position-horizontal-relative:page;mso-position-vertical-relative:page;mso-width-relative:page;position:absolute;z-index:-250938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29" type="#_x0000_t202" style="width:18.65pt;height:13.05pt;margin-top:784.25pt;margin-left:288.35pt;mso-height-relative:page;mso-position-horizontal-relative:page;mso-position-vertical-relative:page;mso-width-relative:page;position:absolute;z-index:-250937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80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080463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4638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81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254355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3556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82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783226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2263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26" style="width:1.2pt;height:1.2pt;margin-top:820.8pt;margin-left:313.6pt;mso-height-relative:page;mso-position-horizontal-relative:page;mso-position-vertical-relative:page;mso-width-relative:page;position:absolute;z-index:-250933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27" type="#_x0000_t202" style="width:18.65pt;height:13.05pt;margin-top:784.25pt;margin-left:288.35pt;mso-height-relative:page;mso-position-horizontal-relative:page;mso-position-vertical-relative:page;mso-width-relative:page;position:absolute;z-index:-250932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85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976719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7195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86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01005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052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87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623645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6457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39" style="width:1.2pt;height:1.2pt;margin-top:820.8pt;margin-left:313.6pt;mso-height-relative:page;mso-position-horizontal-relative:page;mso-position-vertical-relative:page;mso-width-relative:page;position:absolute;z-index:-250928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40" type="#_x0000_t202" style="width:18.65pt;height:13.05pt;margin-top:784.25pt;margin-left:288.35pt;mso-height-relative:page;mso-position-horizontal-relative:page;mso-position-vertical-relative:page;mso-width-relative:page;position:absolute;z-index:-250927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90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857595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5953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91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035126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1265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92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8691989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1989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37" style="width:1.2pt;height:1.2pt;margin-top:820.8pt;margin-left:313.6pt;mso-height-relative:page;mso-position-horizontal-relative:page;mso-position-vertical-relative:page;mso-width-relative:page;position:absolute;z-index:-250923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38" type="#_x0000_t202" style="width:18.65pt;height:13.05pt;margin-top:784.25pt;margin-left:288.35pt;mso-height-relative:page;mso-position-horizontal-relative:page;mso-position-vertical-relative:page;mso-width-relative:page;position:absolute;z-index:-250921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395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79348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4817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396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535181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1817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397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147600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6003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50" style="width:1.2pt;height:1.2pt;margin-top:820.8pt;margin-left:313.6pt;mso-height-relative:page;mso-position-horizontal-relative:page;mso-position-vertical-relative:page;mso-width-relative:page;position:absolute;z-index:-250917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51" type="#_x0000_t202" style="width:18.65pt;height:13.05pt;margin-top:784.25pt;margin-left:288.35pt;mso-height-relative:page;mso-position-horizontal-relative:page;mso-position-vertical-relative:page;mso-width-relative:page;position:absolute;z-index:-250916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00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489951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9516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01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5034795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4795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02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618989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9898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48" style="width:1.2pt;height:1.2pt;margin-top:820.8pt;margin-left:313.6pt;mso-height-relative:page;mso-position-horizontal-relative:page;mso-position-vertical-relative:page;mso-width-relative:page;position:absolute;z-index:-250912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49" type="#_x0000_t202" style="width:18.65pt;height:13.05pt;margin-top:784.25pt;margin-left:288.35pt;mso-height-relative:page;mso-position-horizontal-relative:page;mso-position-vertical-relative:page;mso-width-relative:page;position:absolute;z-index:-250911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73</w:t>
                </w:r>
                <w:r>
                  <w:fldChar w:fldCharType="end"/>
                </w:r>
                <w:r>
                  <w:rPr>
                    <w:rFonts w:ascii="Times New Roman"/>
                    <w:sz w:val="20"/>
                  </w:rPr>
                  <w:t>-</w:t>
                </w:r>
              </w:p>
            </w:txbxContent>
          </v:textbox>
        </v:shape>
      </w:pic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05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231236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2366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06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782139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1396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07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217389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3896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61" style="width:1.2pt;height:1.2pt;margin-top:820.8pt;margin-left:313.6pt;mso-height-relative:page;mso-position-horizontal-relative:page;mso-position-vertical-relative:page;mso-width-relative:page;position:absolute;z-index:-250907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62" type="#_x0000_t202" style="width:18.65pt;height:13.05pt;margin-top:784.25pt;margin-left:288.35pt;mso-height-relative:page;mso-position-horizontal-relative:page;mso-position-vertical-relative:page;mso-width-relative:page;position:absolute;z-index:-250906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74</w:t>
                </w:r>
                <w:r>
                  <w:fldChar w:fldCharType="end"/>
                </w:r>
                <w:r>
                  <w:rPr>
                    <w:rFonts w:ascii="Times New Roman"/>
                    <w:sz w:val="20"/>
                  </w:rPr>
                  <w:t>-</w:t>
                </w:r>
              </w:p>
            </w:txbxContent>
          </v:textbox>
        </v:shape>
      </w:pic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10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260894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8940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11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879464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4649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12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239278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2781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59" style="width:1.2pt;height:1.2pt;margin-top:820.8pt;margin-left:313.6pt;mso-height-relative:page;mso-position-horizontal-relative:page;mso-position-vertical-relative:page;mso-width-relative:page;position:absolute;z-index:-250902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60" type="#_x0000_t202" style="width:18.65pt;height:13.05pt;margin-top:784.25pt;margin-left:288.35pt;mso-height-relative:page;mso-position-horizontal-relative:page;mso-position-vertical-relative:page;mso-width-relative:page;position:absolute;z-index:-250901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16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9340415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4153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17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146304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3042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18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057887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8879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72" style="width:1.2pt;height:1.2pt;margin-top:820.8pt;margin-left:313.6pt;mso-height-relative:page;mso-position-horizontal-relative:page;mso-position-vertical-relative:page;mso-width-relative:page;position:absolute;z-index:-250897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73" type="#_x0000_t202" style="width:18.65pt;height:13.05pt;margin-top:784.25pt;margin-left:288.35pt;mso-height-relative:page;mso-position-horizontal-relative:page;mso-position-vertical-relative:page;mso-width-relative:page;position:absolute;z-index:-250896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29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9987909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098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30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842946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946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31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331942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9426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35" style="width:1.2pt;height:1.2pt;margin-top:820.8pt;margin-left:313.6pt;mso-height-relative:page;mso-position-horizontal-relative:page;mso-position-vertical-relative:page;mso-width-relative:page;position:absolute;z-index:-251583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36" type="#_x0000_t202" style="width:18.65pt;height:13.05pt;margin-top:784.25pt;margin-left:288.35pt;mso-height-relative:page;mso-position-horizontal-relative:page;mso-position-vertical-relative:page;mso-width-relative:page;position:absolute;z-index:-251582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8</w:t>
                </w:r>
                <w:r>
                  <w:fldChar w:fldCharType="end"/>
                </w:r>
                <w:r>
                  <w:rPr>
                    <w:rFonts w:ascii="Times New Roman"/>
                    <w:sz w:val="20"/>
                  </w:rPr>
                  <w:t>-</w:t>
                </w:r>
              </w:p>
            </w:txbxContent>
          </v:textbox>
        </v:shape>
      </w:pic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21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518148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1483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22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57937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3730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23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269968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9686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70" style="width:1.2pt;height:1.2pt;margin-top:820.8pt;margin-left:313.6pt;mso-height-relative:page;mso-position-horizontal-relative:page;mso-position-vertical-relative:page;mso-width-relative:page;position:absolute;z-index:-250892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71" type="#_x0000_t202" style="width:18.65pt;height:13.05pt;margin-top:784.25pt;margin-left:288.35pt;mso-height-relative:page;mso-position-horizontal-relative:page;mso-position-vertical-relative:page;mso-width-relative:page;position:absolute;z-index:-250891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26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13422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2211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27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974824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8243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28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011337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3374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83" style="width:1.2pt;height:1.2pt;margin-top:820.8pt;margin-left:313.6pt;mso-height-relative:page;mso-position-horizontal-relative:page;mso-position-vertical-relative:page;mso-width-relative:page;position:absolute;z-index:-250887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84" type="#_x0000_t202" style="width:18.65pt;height:13.05pt;margin-top:784.25pt;margin-left:288.35pt;mso-height-relative:page;mso-position-horizontal-relative:page;mso-position-vertical-relative:page;mso-width-relative:page;position:absolute;z-index:-250886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31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303814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8140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32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9388578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5785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33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765306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3062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81" style="width:1.2pt;height:1.2pt;margin-top:820.8pt;margin-left:313.6pt;mso-height-relative:page;mso-position-horizontal-relative:page;mso-position-vertical-relative:page;mso-width-relative:page;position:absolute;z-index:-250882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82" type="#_x0000_t202" style="width:18.65pt;height:13.05pt;margin-top:784.25pt;margin-left:288.35pt;mso-height-relative:page;mso-position-horizontal-relative:page;mso-position-vertical-relative:page;mso-width-relative:page;position:absolute;z-index:-250881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36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9329923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9238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37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543232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2327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38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0596687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6874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894" style="width:1.2pt;height:1.2pt;margin-top:820.8pt;margin-left:313.6pt;mso-height-relative:page;mso-position-horizontal-relative:page;mso-position-vertical-relative:page;mso-width-relative:page;position:absolute;z-index:-250876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895" type="#_x0000_t202" style="width:18.65pt;height:13.05pt;margin-top:784.25pt;margin-left:288.35pt;mso-height-relative:page;mso-position-horizontal-relative:page;mso-position-vertical-relative:page;mso-width-relative:page;position:absolute;z-index:-250875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41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204106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062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42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028074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0742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43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389391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3911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892" style="width:1.2pt;height:1.2pt;margin-top:820.8pt;margin-left:313.6pt;mso-height-relative:page;mso-position-horizontal-relative:page;mso-position-vertical-relative:page;mso-width-relative:page;position:absolute;z-index:-250871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893" type="#_x0000_t202" style="width:18.65pt;height:13.05pt;margin-top:784.25pt;margin-left:288.35pt;mso-height-relative:page;mso-position-horizontal-relative:page;mso-position-vertical-relative:page;mso-width-relative:page;position:absolute;z-index:-250870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77</w:t>
                </w:r>
                <w:r>
                  <w:fldChar w:fldCharType="end"/>
                </w:r>
                <w:r>
                  <w:rPr>
                    <w:rFonts w:ascii="Times New Roman"/>
                    <w:sz w:val="20"/>
                  </w:rPr>
                  <w:t>-</w:t>
                </w:r>
              </w:p>
            </w:txbxContent>
          </v:textbox>
        </v:shape>
      </w:pic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46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456501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5014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47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390085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0855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48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4734342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3420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905" style="width:1.2pt;height:1.2pt;margin-top:820.8pt;margin-left:313.6pt;mso-height-relative:page;mso-position-horizontal-relative:page;mso-position-vertical-relative:page;mso-width-relative:page;position:absolute;z-index:-250866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906" type="#_x0000_t202" style="width:18.65pt;height:13.05pt;margin-top:784.25pt;margin-left:288.35pt;mso-height-relative:page;mso-position-horizontal-relative:page;mso-position-vertical-relative:page;mso-width-relative:page;position:absolute;z-index:-250865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78</w:t>
                </w:r>
                <w:r>
                  <w:fldChar w:fldCharType="end"/>
                </w:r>
                <w:r>
                  <w:rPr>
                    <w:rFonts w:ascii="Times New Roman"/>
                    <w:sz w:val="20"/>
                  </w:rPr>
                  <w:t>-</w:t>
                </w:r>
              </w:p>
            </w:txbxContent>
          </v:textbox>
        </v:shape>
      </w:pic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51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349092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0924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52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123795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795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53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503609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6093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903" style="width:1.2pt;height:1.2pt;margin-top:820.8pt;margin-left:313.6pt;mso-height-relative:page;mso-position-horizontal-relative:page;mso-position-vertical-relative:page;mso-width-relative:page;position:absolute;z-index:-250861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904" type="#_x0000_t202" style="width:18.65pt;height:13.05pt;margin-top:784.25pt;margin-left:288.35pt;mso-height-relative:page;mso-position-horizontal-relative:page;mso-position-vertical-relative:page;mso-width-relative:page;position:absolute;z-index:-250860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56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769909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9094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57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220599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5997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59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01257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57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916" style="width:1.2pt;height:1.2pt;margin-top:820.8pt;margin-left:313.6pt;mso-height-relative:page;mso-position-horizontal-relative:page;mso-position-vertical-relative:page;mso-width-relative:page;position:absolute;z-index:-250856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917" type="#_x0000_t202" style="width:18.65pt;height:13.05pt;margin-top:784.25pt;margin-left:288.35pt;mso-height-relative:page;mso-position-horizontal-relative:page;mso-position-vertical-relative:page;mso-width-relative:page;position:absolute;z-index:-250855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62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188563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5638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63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871795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7955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64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534388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3884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914" style="width:1.2pt;height:1.2pt;margin-top:820.8pt;margin-left:313.6pt;mso-height-relative:page;mso-position-horizontal-relative:page;mso-position-vertical-relative:page;mso-width-relative:page;position:absolute;z-index:-250851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915" type="#_x0000_t202" style="width:18.65pt;height:13.05pt;margin-top:784.25pt;margin-left:288.35pt;mso-height-relative:page;mso-position-horizontal-relative:page;mso-position-vertical-relative:page;mso-width-relative:page;position:absolute;z-index:-250850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79</w:t>
                </w:r>
                <w:r>
                  <w:fldChar w:fldCharType="end"/>
                </w:r>
                <w:r>
                  <w:rPr>
                    <w:rFonts w:ascii="Times New Roman"/>
                    <w:sz w:val="20"/>
                  </w:rPr>
                  <w:t>-</w:t>
                </w:r>
              </w:p>
            </w:txbxContent>
          </v:textbox>
        </v:shape>
      </w:pic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67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399890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8906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68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81475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754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69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399179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1794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927" style="width:1.2pt;height:1.2pt;margin-top:820.8pt;margin-left:313.6pt;mso-height-relative:page;mso-position-horizontal-relative:page;mso-position-vertical-relative:page;mso-width-relative:page;position:absolute;z-index:-250846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928" type="#_x0000_t202" style="width:18.65pt;height:13.05pt;margin-top:784.25pt;margin-left:288.35pt;mso-height-relative:page;mso-position-horizontal-relative:page;mso-position-vertical-relative:page;mso-width-relative:page;position:absolute;z-index:-250845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80</w:t>
                </w:r>
                <w:r>
                  <w:fldChar w:fldCharType="end"/>
                </w:r>
                <w:r>
                  <w:rPr>
                    <w:rFonts w:ascii="Times New Roman"/>
                    <w:sz w:val="20"/>
                  </w:rPr>
                  <w:t>-</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35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397842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8427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36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5804602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602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37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690076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0764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30" style="width:1.2pt;height:1.2pt;margin-top:820.8pt;margin-left:313.6pt;mso-height-relative:page;mso-position-horizontal-relative:page;mso-position-vertical-relative:page;mso-width-relative:page;position:absolute;z-index:-251578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31" type="#_x0000_t202" style="width:18.65pt;height:13.05pt;margin-top:784.25pt;margin-left:288.35pt;mso-height-relative:page;mso-position-horizontal-relative:page;mso-position-vertical-relative:page;mso-width-relative:page;position:absolute;z-index:-251577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72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547124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1248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73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450818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8181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74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865065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657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925" style="width:1.2pt;height:1.2pt;margin-top:820.8pt;margin-left:313.6pt;mso-height-relative:page;mso-position-horizontal-relative:page;mso-position-vertical-relative:page;mso-width-relative:page;position:absolute;z-index:-250841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926" type="#_x0000_t202" style="width:18.65pt;height:13.05pt;margin-top:784.25pt;margin-left:288.35pt;mso-height-relative:page;mso-position-horizontal-relative:page;mso-position-vertical-relative:page;mso-width-relative:page;position:absolute;z-index:-250840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77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734960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9602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78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0775161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1611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79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0709624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6245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938" style="width:1.2pt;height:1.2pt;margin-top:820.8pt;margin-left:313.6pt;mso-height-relative:page;mso-position-horizontal-relative:page;mso-position-vertical-relative:page;mso-width-relative:page;position:absolute;z-index:-250835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939" type="#_x0000_t202" style="width:18.65pt;height:13.05pt;margin-top:784.25pt;margin-left:288.35pt;mso-height-relative:page;mso-position-horizontal-relative:page;mso-position-vertical-relative:page;mso-width-relative:page;position:absolute;z-index:-250834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82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2838124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1247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83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869205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2055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84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395076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0765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936" style="width:1.2pt;height:1.2pt;margin-top:820.8pt;margin-left:313.6pt;mso-height-relative:page;mso-position-horizontal-relative:page;mso-position-vertical-relative:page;mso-width-relative:page;position:absolute;z-index:-250830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937" type="#_x0000_t202" style="width:18.65pt;height:13.05pt;margin-top:784.25pt;margin-left:288.35pt;mso-height-relative:page;mso-position-horizontal-relative:page;mso-position-vertical-relative:page;mso-width-relative:page;position:absolute;z-index:-250829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87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125724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7246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88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731472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4728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89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512029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0294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949" style="width:1.2pt;height:1.2pt;margin-top:820.8pt;margin-left:313.6pt;mso-height-relative:page;mso-position-horizontal-relative:page;mso-position-vertical-relative:page;mso-width-relative:page;position:absolute;z-index:-250825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950" type="#_x0000_t202" style="width:18.65pt;height:13.05pt;margin-top:784.25pt;margin-left:288.35pt;mso-height-relative:page;mso-position-horizontal-relative:page;mso-position-vertical-relative:page;mso-width-relative:page;position:absolute;z-index:-250824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492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266006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0060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493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703004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0043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494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863052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0528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947" style="width:1.2pt;height:1.2pt;margin-top:820.8pt;margin-left:313.6pt;mso-height-relative:page;mso-position-horizontal-relative:page;mso-position-vertical-relative:page;mso-width-relative:page;position:absolute;z-index:-250820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948" type="#_x0000_t202" style="width:18.65pt;height:13.05pt;margin-top:784.25pt;margin-left:288.35pt;mso-height-relative:page;mso-position-horizontal-relative:page;mso-position-vertical-relative:page;mso-width-relative:page;position:absolute;z-index:-250819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40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515408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4085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41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1159620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6203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42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943441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4417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46" style="width:1.2pt;height:1.2pt;margin-top:820.8pt;margin-left:313.6pt;mso-height-relative:page;mso-position-horizontal-relative:page;mso-position-vertical-relative:page;mso-width-relative:page;position:absolute;z-index:-251573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47" type="#_x0000_t202" style="width:18.65pt;height:13.05pt;margin-top:784.25pt;margin-left:288.35pt;mso-height-relative:page;mso-position-horizontal-relative:page;mso-position-vertical-relative:page;mso-width-relative:page;position:absolute;z-index:-251572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45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140088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0888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46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6932549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2549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47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9570769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0769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41" style="width:1.2pt;height:1.2pt;margin-top:820.8pt;margin-left:313.6pt;mso-height-relative:page;mso-position-horizontal-relative:page;mso-position-vertical-relative:page;mso-width-relative:page;position:absolute;z-index:-251568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42" type="#_x0000_t202" style="width:18.65pt;height:13.05pt;margin-top:784.25pt;margin-left:288.35pt;mso-height-relative:page;mso-position-horizontal-relative:page;mso-position-vertical-relative:page;mso-width-relative:page;position:absolute;z-index:-251567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50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686182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1822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51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47935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352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52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609098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0988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57" style="width:1.2pt;height:1.2pt;margin-top:820.8pt;margin-left:313.6pt;mso-height-relative:page;mso-position-horizontal-relative:page;mso-position-vertical-relative:page;mso-width-relative:page;position:absolute;z-index:-251563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58" type="#_x0000_t202" style="width:18.65pt;height:13.05pt;margin-top:784.25pt;margin-left:288.35pt;mso-height-relative:page;mso-position-horizontal-relative:page;mso-position-vertical-relative:page;mso-width-relative:page;position:absolute;z-index:-251561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3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053" style="width:1.2pt;height:1.2pt;margin-top:820.8pt;margin-left:313.6pt;mso-height-relative:page;mso-position-horizontal-relative:page;mso-position-vertical-relative:page;mso-width-relative:page;position:absolute;z-index:-251650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054" type="#_x0000_t202" style="width:18.65pt;height:13.05pt;margin-top:784.25pt;margin-left:288.35pt;mso-height-relative:page;mso-position-horizontal-relative:page;mso-position-vertical-relative:page;mso-width-relative:page;position:absolute;z-index:-251649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1</w:t>
                </w:r>
                <w:r>
                  <w:fldChar w:fldCharType="end"/>
                </w:r>
                <w:r>
                  <w:rPr>
                    <w:rFonts w:ascii="Times New Roman"/>
                    <w:sz w:val="20"/>
                  </w:rPr>
                  <w:t>-</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55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436891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8913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56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251251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2511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57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1267612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6125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52" style="width:1.2pt;height:1.2pt;margin-top:820.8pt;margin-left:313.6pt;mso-height-relative:page;mso-position-horizontal-relative:page;mso-position-vertical-relative:page;mso-width-relative:page;position:absolute;z-index:-251557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53" type="#_x0000_t202" style="width:18.65pt;height:13.05pt;margin-top:784.25pt;margin-left:288.35pt;mso-height-relative:page;mso-position-horizontal-relative:page;mso-position-vertical-relative:page;mso-width-relative:page;position:absolute;z-index:-251556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60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973872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8721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61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808516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5165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62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276522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5223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68" style="width:1.2pt;height:1.2pt;margin-top:820.8pt;margin-left:313.6pt;mso-height-relative:page;mso-position-horizontal-relative:page;mso-position-vertical-relative:page;mso-width-relative:page;position:absolute;z-index:-251552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69" type="#_x0000_t202" style="width:18.65pt;height:13.05pt;margin-top:784.25pt;margin-left:288.35pt;mso-height-relative:page;mso-position-horizontal-relative:page;mso-position-vertical-relative:page;mso-width-relative:page;position:absolute;z-index:-251551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65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68290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9015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66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623753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7535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67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25797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9717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63" style="width:1.2pt;height:1.2pt;margin-top:820.8pt;margin-left:313.6pt;mso-height-relative:page;mso-position-horizontal-relative:page;mso-position-vertical-relative:page;mso-width-relative:page;position:absolute;z-index:-251547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64" type="#_x0000_t202" style="width:18.65pt;height:13.05pt;margin-top:784.25pt;margin-left:288.35pt;mso-height-relative:page;mso-position-horizontal-relative:page;mso-position-vertical-relative:page;mso-width-relative:page;position:absolute;z-index:-251546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70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339518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5186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71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9304005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4005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72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270159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1592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79" style="width:1.2pt;height:1.2pt;margin-top:820.8pt;margin-left:313.6pt;mso-height-relative:page;mso-position-horizontal-relative:page;mso-position-vertical-relative:page;mso-width-relative:page;position:absolute;z-index:-251542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80" type="#_x0000_t202" style="width:18.65pt;height:13.05pt;margin-top:784.25pt;margin-left:288.35pt;mso-height-relative:page;mso-position-horizontal-relative:page;mso-position-vertical-relative:page;mso-width-relative:page;position:absolute;z-index:-251541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76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268245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2458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77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6773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315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78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801865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8656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74" style="width:1.2pt;height:1.2pt;margin-top:820.8pt;margin-left:313.6pt;mso-height-relative:page;mso-position-horizontal-relative:page;mso-position-vertical-relative:page;mso-width-relative:page;position:absolute;z-index:-251537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75" type="#_x0000_t202" style="width:18.65pt;height:13.05pt;margin-top:784.25pt;margin-left:288.35pt;mso-height-relative:page;mso-position-horizontal-relative:page;mso-position-vertical-relative:page;mso-width-relative:page;position:absolute;z-index:-251536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81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292981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9818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82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581991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9911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83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19178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788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90" style="width:1.2pt;height:1.2pt;margin-top:820.8pt;margin-left:313.6pt;mso-height-relative:page;mso-position-horizontal-relative:page;mso-position-vertical-relative:page;mso-width-relative:page;position:absolute;z-index:-251532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91" type="#_x0000_t202" style="width:18.65pt;height:13.05pt;margin-top:784.25pt;margin-left:288.35pt;mso-height-relative:page;mso-position-horizontal-relative:page;mso-position-vertical-relative:page;mso-width-relative:page;position:absolute;z-index:-251531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86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6547027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0271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87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5730774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0774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88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919397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3974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85" style="width:1.2pt;height:1.2pt;margin-top:820.8pt;margin-left:313.6pt;mso-height-relative:page;mso-position-horizontal-relative:page;mso-position-vertical-relative:page;mso-width-relative:page;position:absolute;z-index:-251527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86" type="#_x0000_t202" style="width:18.65pt;height:13.05pt;margin-top:784.25pt;margin-left:288.35pt;mso-height-relative:page;mso-position-horizontal-relative:page;mso-position-vertical-relative:page;mso-width-relative:page;position:absolute;z-index:-251526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91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137653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6536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92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0465247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247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93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1323958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9582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01" style="width:1.2pt;height:1.2pt;margin-top:820.8pt;margin-left:313.6pt;mso-height-relative:page;mso-position-horizontal-relative:page;mso-position-vertical-relative:page;mso-width-relative:page;position:absolute;z-index:-251522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02" type="#_x0000_t202" style="width:18.65pt;height:13.05pt;margin-top:784.25pt;margin-left:288.35pt;mso-height-relative:page;mso-position-horizontal-relative:page;mso-position-vertical-relative:page;mso-width-relative:page;position:absolute;z-index:-251521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796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914860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8603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97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7799149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9149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98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44601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019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196" style="width:1.2pt;height:1.2pt;margin-top:820.8pt;margin-left:313.6pt;mso-height-relative:page;mso-position-horizontal-relative:page;mso-position-vertical-relative:page;mso-width-relative:page;position:absolute;z-index:-251516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197" type="#_x0000_t202" style="width:18.65pt;height:13.05pt;margin-top:784.25pt;margin-left:288.35pt;mso-height-relative:page;mso-position-horizontal-relative:page;mso-position-vertical-relative:page;mso-width-relative:page;position:absolute;z-index:-251515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01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503884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8840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02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12940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404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03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947294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2940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12" style="width:1.2pt;height:1.2pt;margin-top:820.8pt;margin-left:313.6pt;mso-height-relative:page;mso-position-horizontal-relative:page;mso-position-vertical-relative:page;mso-width-relative:page;position:absolute;z-index:-251511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13" type="#_x0000_t202" style="width:18.65pt;height:13.05pt;margin-top:784.25pt;margin-left:288.35pt;mso-height-relative:page;mso-position-horizontal-relative:page;mso-position-vertical-relative:page;mso-width-relative:page;position:absolute;z-index:-251510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8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452125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1257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839198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1981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9187400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7400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069" style="width:1.2pt;height:1.2pt;margin-top:820.8pt;margin-left:313.6pt;mso-height-relative:page;mso-position-horizontal-relative:page;mso-position-vertical-relative:page;mso-width-relative:page;position:absolute;z-index:-251644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070" type="#_x0000_t202" style="width:18.65pt;height:13.05pt;margin-top:784.25pt;margin-left:288.35pt;mso-height-relative:page;mso-position-horizontal-relative:page;mso-position-vertical-relative:page;mso-width-relative:page;position:absolute;z-index:-251643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2</w:t>
                </w:r>
                <w:r>
                  <w:fldChar w:fldCharType="end"/>
                </w:r>
                <w:r>
                  <w:rPr>
                    <w:rFonts w:ascii="Times New Roman"/>
                    <w:sz w:val="20"/>
                  </w:rPr>
                  <w:t>-</w:t>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06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590173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1739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07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502783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7833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08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325840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8405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07" style="width:1.2pt;height:1.2pt;margin-top:820.8pt;margin-left:313.6pt;mso-height-relative:page;mso-position-horizontal-relative:page;mso-position-vertical-relative:page;mso-width-relative:page;position:absolute;z-index:-251506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08" type="#_x0000_t202" style="width:18.65pt;height:13.05pt;margin-top:784.25pt;margin-left:288.35pt;mso-height-relative:page;mso-position-horizontal-relative:page;mso-position-vertical-relative:page;mso-width-relative:page;position:absolute;z-index:-251505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11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207158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1580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12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039204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204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13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509234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2345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23" style="width:1.2pt;height:1.2pt;margin-top:820.8pt;margin-left:313.6pt;mso-height-relative:page;mso-position-horizontal-relative:page;mso-position-vertical-relative:page;mso-width-relative:page;position:absolute;z-index:-251501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24" type="#_x0000_t202" style="width:18.65pt;height:13.05pt;margin-top:784.25pt;margin-left:288.35pt;mso-height-relative:page;mso-position-horizontal-relative:page;mso-position-vertical-relative:page;mso-width-relative:page;position:absolute;z-index:-251500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16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824344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449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17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837822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8224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19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240724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7242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18" style="width:1.2pt;height:1.2pt;margin-top:820.8pt;margin-left:313.6pt;mso-height-relative:page;mso-position-horizontal-relative:page;mso-position-vertical-relative:page;mso-width-relative:page;position:absolute;z-index:-251496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19" type="#_x0000_t202" style="width:18.65pt;height:13.05pt;margin-top:784.25pt;margin-left:288.35pt;mso-height-relative:page;mso-position-horizontal-relative:page;mso-position-vertical-relative:page;mso-width-relative:page;position:absolute;z-index:-251495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22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99686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860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23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640251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11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24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635984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9844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34" style="width:1.2pt;height:1.2pt;margin-top:820.8pt;margin-left:313.6pt;mso-height-relative:page;mso-position-horizontal-relative:page;mso-position-vertical-relative:page;mso-width-relative:page;position:absolute;z-index:-251491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35" type="#_x0000_t202" style="width:18.65pt;height:13.05pt;margin-top:784.25pt;margin-left:288.35pt;mso-height-relative:page;mso-position-horizontal-relative:page;mso-position-vertical-relative:page;mso-width-relative:page;position:absolute;z-index:-251490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27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369689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6894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28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873653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6532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29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626626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626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29" style="width:1.2pt;height:1.2pt;margin-top:820.8pt;margin-left:313.6pt;mso-height-relative:page;mso-position-horizontal-relative:page;mso-position-vertical-relative:page;mso-width-relative:page;position:absolute;z-index:-251486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30" type="#_x0000_t202" style="width:18.65pt;height:13.05pt;margin-top:784.25pt;margin-left:288.35pt;mso-height-relative:page;mso-position-horizontal-relative:page;mso-position-vertical-relative:page;mso-width-relative:page;position:absolute;z-index:-251485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32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34888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880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33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154184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1847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34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62754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547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45" style="width:1.2pt;height:1.2pt;margin-top:820.8pt;margin-left:313.6pt;mso-height-relative:page;mso-position-horizontal-relative:page;mso-position-vertical-relative:page;mso-width-relative:page;position:absolute;z-index:-251481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46" type="#_x0000_t202" style="width:18.65pt;height:13.05pt;margin-top:784.25pt;margin-left:288.35pt;mso-height-relative:page;mso-position-horizontal-relative:page;mso-position-vertical-relative:page;mso-width-relative:page;position:absolute;z-index:-251480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37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27774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745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38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246313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3131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39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4687806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8065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40" style="width:1.2pt;height:1.2pt;margin-top:820.8pt;margin-left:313.6pt;mso-height-relative:page;mso-position-horizontal-relative:page;mso-position-vertical-relative:page;mso-width-relative:page;position:absolute;z-index:-251475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41" type="#_x0000_t202" style="width:18.65pt;height:13.05pt;margin-top:784.25pt;margin-left:288.35pt;mso-height-relative:page;mso-position-horizontal-relative:page;mso-position-vertical-relative:page;mso-width-relative:page;position:absolute;z-index:-251474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42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825154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1549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43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8934304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4304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44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552896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8969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56" style="width:1.2pt;height:1.2pt;margin-top:820.8pt;margin-left:313.6pt;mso-height-relative:page;mso-position-horizontal-relative:page;mso-position-vertical-relative:page;mso-width-relative:page;position:absolute;z-index:-251470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57" type="#_x0000_t202" style="width:18.65pt;height:13.05pt;margin-top:784.25pt;margin-left:288.35pt;mso-height-relative:page;mso-position-horizontal-relative:page;mso-position-vertical-relative:page;mso-width-relative:page;position:absolute;z-index:-251469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47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425399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3995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48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0639962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9621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49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105091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091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51" style="width:1.2pt;height:1.2pt;margin-top:820.8pt;margin-left:313.6pt;mso-height-relative:page;mso-position-horizontal-relative:page;mso-position-vertical-relative:page;mso-width-relative:page;position:absolute;z-index:-251465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52" type="#_x0000_t202" style="width:18.65pt;height:13.05pt;margin-top:784.25pt;margin-left:288.35pt;mso-height-relative:page;mso-position-horizontal-relative:page;mso-position-vertical-relative:page;mso-width-relative:page;position:absolute;z-index:-251464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52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135398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3985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53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969808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808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54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439558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5588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67" style="width:1.2pt;height:1.2pt;margin-top:820.8pt;margin-left:313.6pt;mso-height-relative:page;mso-position-horizontal-relative:page;mso-position-vertical-relative:page;mso-width-relative:page;position:absolute;z-index:-251460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68" type="#_x0000_t202" style="width:18.65pt;height:13.05pt;margin-top:784.25pt;margin-left:288.35pt;mso-height-relative:page;mso-position-horizontal-relative:page;mso-position-vertical-relative:page;mso-width-relative:page;position:absolute;z-index:-251459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73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584472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4721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74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811836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366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432266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266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064" style="width:1.2pt;height:1.2pt;margin-top:820.8pt;margin-left:313.6pt;mso-height-relative:page;mso-position-horizontal-relative:page;mso-position-vertical-relative:page;mso-width-relative:page;position:absolute;z-index:-251639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065" type="#_x0000_t202" style="width:18.65pt;height:13.05pt;margin-top:784.25pt;margin-left:288.35pt;mso-height-relative:page;mso-position-horizontal-relative:page;mso-position-vertical-relative:page;mso-width-relative:page;position:absolute;z-index:-251638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3</w:t>
                </w:r>
                <w:r>
                  <w:fldChar w:fldCharType="end"/>
                </w:r>
                <w:r>
                  <w:rPr>
                    <w:rFonts w:ascii="Times New Roman"/>
                    <w:sz w:val="20"/>
                  </w:rPr>
                  <w:t>-</w:t>
                </w:r>
              </w:p>
            </w:txbxContent>
          </v:textbox>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57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6855874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8747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58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551906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9063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59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624398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3984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62" style="width:1.2pt;height:1.2pt;margin-top:820.8pt;margin-left:313.6pt;mso-height-relative:page;mso-position-horizontal-relative:page;mso-position-vertical-relative:page;mso-width-relative:page;position:absolute;z-index:-251455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63" type="#_x0000_t202" style="width:18.65pt;height:13.05pt;margin-top:784.25pt;margin-left:288.35pt;mso-height-relative:page;mso-position-horizontal-relative:page;mso-position-vertical-relative:page;mso-width-relative:page;position:absolute;z-index:-251454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63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16090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9087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64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823062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0627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65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705379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3794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78" style="width:1.2pt;height:1.2pt;margin-top:820.8pt;margin-left:313.6pt;mso-height-relative:page;mso-position-horizontal-relative:page;mso-position-vertical-relative:page;mso-width-relative:page;position:absolute;z-index:-251450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79" type="#_x0000_t202" style="width:18.65pt;height:13.05pt;margin-top:784.25pt;margin-left:288.35pt;mso-height-relative:page;mso-position-horizontal-relative:page;mso-position-vertical-relative:page;mso-width-relative:page;position:absolute;z-index:-251449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68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37007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071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69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308839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8399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70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486324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3240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73" style="width:1.2pt;height:1.2pt;margin-top:820.8pt;margin-left:313.6pt;mso-height-relative:page;mso-position-horizontal-relative:page;mso-position-vertical-relative:page;mso-width-relative:page;position:absolute;z-index:-251445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74" type="#_x0000_t202" style="width:18.65pt;height:13.05pt;margin-top:784.25pt;margin-left:288.35pt;mso-height-relative:page;mso-position-horizontal-relative:page;mso-position-vertical-relative:page;mso-width-relative:page;position:absolute;z-index:-251444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73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104339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3394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74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185468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4684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75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222537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5373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289" style="width:1.2pt;height:1.2pt;margin-top:820.8pt;margin-left:313.6pt;mso-height-relative:page;mso-position-horizontal-relative:page;mso-position-vertical-relative:page;mso-width-relative:page;position:absolute;z-index:-251440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290" type="#_x0000_t202" style="width:18.65pt;height:13.05pt;margin-top:784.25pt;margin-left:288.35pt;mso-height-relative:page;mso-position-horizontal-relative:page;mso-position-vertical-relative:page;mso-width-relative:page;position:absolute;z-index:-251439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78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675519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5197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79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149457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4573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80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655082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0822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84" style="width:1.2pt;height:1.2pt;margin-top:820.8pt;margin-left:313.6pt;mso-height-relative:page;mso-position-horizontal-relative:page;mso-position-vertical-relative:page;mso-width-relative:page;position:absolute;z-index:-251435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85" type="#_x0000_t202" style="width:18.65pt;height:13.05pt;margin-top:784.25pt;margin-left:288.35pt;mso-height-relative:page;mso-position-horizontal-relative:page;mso-position-vertical-relative:page;mso-width-relative:page;position:absolute;z-index:-251433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83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08049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4925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84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3412575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5757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85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046578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5787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00" style="width:1.2pt;height:1.2pt;margin-top:820.8pt;margin-left:313.6pt;mso-height-relative:page;mso-position-horizontal-relative:page;mso-position-vertical-relative:page;mso-width-relative:page;position:absolute;z-index:-251429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01" type="#_x0000_t202" style="width:18.65pt;height:13.05pt;margin-top:784.25pt;margin-left:288.35pt;mso-height-relative:page;mso-position-horizontal-relative:page;mso-position-vertical-relative:page;mso-width-relative:page;position:absolute;z-index:-251428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88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687466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4667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89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515232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2329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90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453338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3384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295" style="width:1.2pt;height:1.2pt;margin-top:820.8pt;margin-left:313.6pt;mso-height-relative:page;mso-position-horizontal-relative:page;mso-position-vertical-relative:page;mso-width-relative:page;position:absolute;z-index:-251424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296" type="#_x0000_t202" style="width:18.65pt;height:13.05pt;margin-top:784.25pt;margin-left:288.35pt;mso-height-relative:page;mso-position-horizontal-relative:page;mso-position-vertical-relative:page;mso-width-relative:page;position:absolute;z-index:-251423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93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846879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8799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94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677808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8085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895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761186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1864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11" style="width:1.2pt;height:1.2pt;margin-top:820.8pt;margin-left:313.6pt;mso-height-relative:page;mso-position-horizontal-relative:page;mso-position-vertical-relative:page;mso-width-relative:page;position:absolute;z-index:-251419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12" type="#_x0000_t202" style="width:18.65pt;height:13.05pt;margin-top:784.25pt;margin-left:288.35pt;mso-height-relative:page;mso-position-horizontal-relative:page;mso-position-vertical-relative:page;mso-width-relative:page;position:absolute;z-index:-251418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898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009115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1153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899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076734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7341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00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9398790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7909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06" style="width:1.2pt;height:1.2pt;margin-top:820.8pt;margin-left:313.6pt;mso-height-relative:page;mso-position-horizontal-relative:page;mso-position-vertical-relative:page;mso-width-relative:page;position:absolute;z-index:-251414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07" type="#_x0000_t202" style="width:18.65pt;height:13.05pt;margin-top:784.25pt;margin-left:288.35pt;mso-height-relative:page;mso-position-horizontal-relative:page;mso-position-vertical-relative:page;mso-width-relative:page;position:absolute;z-index:-251413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04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39445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456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05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1322438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2438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06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575833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8333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22" style="width:1.2pt;height:1.2pt;margin-top:820.8pt;margin-left:313.6pt;mso-height-relative:page;mso-position-horizontal-relative:page;mso-position-vertical-relative:page;mso-width-relative:page;position:absolute;z-index:-251409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23" type="#_x0000_t202" style="width:18.65pt;height:13.05pt;margin-top:784.25pt;margin-left:288.35pt;mso-height-relative:page;mso-position-horizontal-relative:page;mso-position-vertical-relative:page;mso-width-relative:page;position:absolute;z-index:-251408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78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701263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2631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941971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9713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80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3014300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4300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080" style="width:1.2pt;height:1.2pt;margin-top:820.8pt;margin-left:313.6pt;mso-height-relative:page;mso-position-horizontal-relative:page;mso-position-vertical-relative:page;mso-width-relative:page;position:absolute;z-index:-251634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081" type="#_x0000_t202" style="width:18.65pt;height:13.05pt;margin-top:784.25pt;margin-left:288.35pt;mso-height-relative:page;mso-position-horizontal-relative:page;mso-position-vertical-relative:page;mso-width-relative:page;position:absolute;z-index:-251633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09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440226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2262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10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63939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3911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11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474902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9021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17" style="width:1.2pt;height:1.2pt;margin-top:820.8pt;margin-left:313.6pt;mso-height-relative:page;mso-position-horizontal-relative:page;mso-position-vertical-relative:page;mso-width-relative:page;position:absolute;z-index:-251404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18" type="#_x0000_t202" style="width:18.65pt;height:13.05pt;margin-top:784.25pt;margin-left:288.35pt;mso-height-relative:page;mso-position-horizontal-relative:page;mso-position-vertical-relative:page;mso-width-relative:page;position:absolute;z-index:-251403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14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729636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6367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15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040817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8175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16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0828344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3445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33" style="width:1.2pt;height:1.2pt;margin-top:820.8pt;margin-left:313.6pt;mso-height-relative:page;mso-position-horizontal-relative:page;mso-position-vertical-relative:page;mso-width-relative:page;position:absolute;z-index:-251399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34" type="#_x0000_t202" style="width:18.65pt;height:13.05pt;margin-top:784.25pt;margin-left:288.35pt;mso-height-relative:page;mso-position-horizontal-relative:page;mso-position-vertical-relative:page;mso-width-relative:page;position:absolute;z-index:-251398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19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97232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329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20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052953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9533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21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204082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0828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28" style="width:1.2pt;height:1.2pt;margin-top:820.8pt;margin-left:313.6pt;mso-height-relative:page;mso-position-horizontal-relative:page;mso-position-vertical-relative:page;mso-width-relative:page;position:absolute;z-index:-251394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29" type="#_x0000_t202" style="width:18.65pt;height:13.05pt;margin-top:784.25pt;margin-left:288.35pt;mso-height-relative:page;mso-position-horizontal-relative:page;mso-position-vertical-relative:page;mso-width-relative:page;position:absolute;z-index:-251393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24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1145378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3789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25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436669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6691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26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963581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5814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44" style="width:1.2pt;height:1.2pt;margin-top:820.8pt;margin-left:313.6pt;mso-height-relative:page;mso-position-horizontal-relative:page;mso-position-vertical-relative:page;mso-width-relative:page;position:absolute;z-index:-251388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45" type="#_x0000_t202" style="width:18.65pt;height:13.05pt;margin-top:784.25pt;margin-left:288.35pt;mso-height-relative:page;mso-position-horizontal-relative:page;mso-position-vertical-relative:page;mso-width-relative:page;position:absolute;z-index:-251387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29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150392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3924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30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404502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5021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31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122248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2484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39" style="width:1.2pt;height:1.2pt;margin-top:820.8pt;margin-left:313.6pt;mso-height-relative:page;mso-position-horizontal-relative:page;mso-position-vertical-relative:page;mso-width-relative:page;position:absolute;z-index:-251383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40" type="#_x0000_t202" style="width:18.65pt;height:13.05pt;margin-top:784.25pt;margin-left:288.35pt;mso-height-relative:page;mso-position-horizontal-relative:page;mso-position-vertical-relative:page;mso-width-relative:page;position:absolute;z-index:-251382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34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3436447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4472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35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5265537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5537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36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201417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4172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55" style="width:1.2pt;height:1.2pt;margin-top:820.8pt;margin-left:313.6pt;mso-height-relative:page;mso-position-horizontal-relative:page;mso-position-vertical-relative:page;mso-width-relative:page;position:absolute;z-index:-251378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56" type="#_x0000_t202" style="width:18.65pt;height:13.05pt;margin-top:784.25pt;margin-left:288.35pt;mso-height-relative:page;mso-position-horizontal-relative:page;mso-position-vertical-relative:page;mso-width-relative:page;position:absolute;z-index:-251377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39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743374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3748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40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480362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3623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41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030194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194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50" style="width:1.2pt;height:1.2pt;margin-top:820.8pt;margin-left:313.6pt;mso-height-relative:page;mso-position-horizontal-relative:page;mso-position-vertical-relative:page;mso-width-relative:page;position:absolute;z-index:-251373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51" type="#_x0000_t202" style="width:18.65pt;height:13.05pt;margin-top:784.25pt;margin-left:288.35pt;mso-height-relative:page;mso-position-horizontal-relative:page;mso-position-vertical-relative:page;mso-width-relative:page;position:absolute;z-index:-251372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44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36730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3021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45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269332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3321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47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253194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1947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66" style="width:1.2pt;height:1.2pt;margin-top:820.8pt;margin-left:313.6pt;mso-height-relative:page;mso-position-horizontal-relative:page;mso-position-vertical-relative:page;mso-width-relative:page;position:absolute;z-index:-251368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67" type="#_x0000_t202" style="width:18.65pt;height:13.05pt;margin-top:784.25pt;margin-left:288.35pt;mso-height-relative:page;mso-position-horizontal-relative:page;mso-position-vertical-relative:page;mso-width-relative:page;position:absolute;z-index:-251367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50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168294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2949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51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171416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4162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52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618768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68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61" style="width:1.2pt;height:1.2pt;margin-top:820.8pt;margin-left:313.6pt;mso-height-relative:page;mso-position-horizontal-relative:page;mso-position-vertical-relative:page;mso-width-relative:page;position:absolute;z-index:-251363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62" type="#_x0000_t202" style="width:18.65pt;height:13.05pt;margin-top:784.25pt;margin-left:288.35pt;mso-height-relative:page;mso-position-horizontal-relative:page;mso-position-vertical-relative:page;mso-width-relative:page;position:absolute;z-index:-251362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55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227714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1419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56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633353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3530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57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2482140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1407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77" style="width:1.2pt;height:1.2pt;margin-top:820.8pt;margin-left:313.6pt;mso-height-relative:page;mso-position-horizontal-relative:page;mso-position-vertical-relative:page;mso-width-relative:page;position:absolute;z-index:-251358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78" type="#_x0000_t202" style="width:18.65pt;height:13.05pt;margin-top:784.25pt;margin-left:288.35pt;mso-height-relative:page;mso-position-horizontal-relative:page;mso-position-vertical-relative:page;mso-width-relative:page;position:absolute;z-index:-251357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83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2172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211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866700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7005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85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382047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0476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075" style="width:1.2pt;height:1.2pt;margin-top:820.8pt;margin-left:313.6pt;mso-height-relative:page;mso-position-horizontal-relative:page;mso-position-vertical-relative:page;mso-width-relative:page;position:absolute;z-index:-251629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076" type="#_x0000_t202" style="width:18.65pt;height:13.05pt;margin-top:784.25pt;margin-left:288.35pt;mso-height-relative:page;mso-position-horizontal-relative:page;mso-position-vertical-relative:page;mso-width-relative:page;position:absolute;z-index:-251628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3</w:t>
                </w:r>
                <w:r>
                  <w:fldChar w:fldCharType="end"/>
                </w:r>
                <w:r>
                  <w:rPr>
                    <w:rFonts w:ascii="Times New Roman"/>
                    <w:sz w:val="20"/>
                  </w:rPr>
                  <w:t>-</w:t>
                </w:r>
              </w:p>
            </w:txbxContent>
          </v:textbox>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60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451484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4843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61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7580028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0282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62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35872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721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72" style="width:1.2pt;height:1.2pt;margin-top:820.8pt;margin-left:313.6pt;mso-height-relative:page;mso-position-horizontal-relative:page;mso-position-vertical-relative:page;mso-width-relative:page;position:absolute;z-index:-251353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73" type="#_x0000_t202" style="width:18.65pt;height:13.05pt;margin-top:784.25pt;margin-left:288.35pt;mso-height-relative:page;mso-position-horizontal-relative:page;mso-position-vertical-relative:page;mso-width-relative:page;position:absolute;z-index:-251352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65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51728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2864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66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468372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3724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67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257575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5755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88" style="width:1.2pt;height:1.2pt;margin-top:820.8pt;margin-left:313.6pt;mso-height-relative:page;mso-position-horizontal-relative:page;mso-position-vertical-relative:page;mso-width-relative:page;position:absolute;z-index:-251347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389" type="#_x0000_t202" style="width:18.65pt;height:13.05pt;margin-top:784.25pt;margin-left:288.35pt;mso-height-relative:page;mso-position-horizontal-relative:page;mso-position-vertical-relative:page;mso-width-relative:page;position:absolute;z-index:-251346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70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9683955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9556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71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460439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4395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72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3723298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2981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83" style="width:1.2pt;height:1.2pt;margin-top:820.8pt;margin-left:313.6pt;mso-height-relative:page;mso-position-horizontal-relative:page;mso-position-vertical-relative:page;mso-width-relative:page;position:absolute;z-index:-251342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84" type="#_x0000_t202" style="width:18.65pt;height:13.05pt;margin-top:784.25pt;margin-left:288.35pt;mso-height-relative:page;mso-position-horizontal-relative:page;mso-position-vertical-relative:page;mso-width-relative:page;position:absolute;z-index:-251341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75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135176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1765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76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646851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8513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77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1024037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0372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399" style="width:1.2pt;height:1.2pt;margin-top:820.8pt;margin-left:313.6pt;mso-height-relative:page;mso-position-horizontal-relative:page;mso-position-vertical-relative:page;mso-width-relative:page;position:absolute;z-index:-251337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00" type="#_x0000_t202" style="width:18.65pt;height:13.05pt;margin-top:784.25pt;margin-left:288.35pt;mso-height-relative:page;mso-position-horizontal-relative:page;mso-position-vertical-relative:page;mso-width-relative:page;position:absolute;z-index:-251336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80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4809332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327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81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839583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5834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82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751148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1489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394" style="width:1.2pt;height:1.2pt;margin-top:820.8pt;margin-left:313.6pt;mso-height-relative:page;mso-position-horizontal-relative:page;mso-position-vertical-relative:page;mso-width-relative:page;position:absolute;z-index:-251332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395" type="#_x0000_t202" style="width:18.65pt;height:13.05pt;margin-top:784.25pt;margin-left:288.35pt;mso-height-relative:page;mso-position-horizontal-relative:page;mso-position-vertical-relative:page;mso-width-relative:page;position:absolute;z-index:-251331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85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6124034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03421"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86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165047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0475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87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84976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763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10" style="width:1.2pt;height:1.2pt;margin-top:820.8pt;margin-left:313.6pt;mso-height-relative:page;mso-position-horizontal-relative:page;mso-position-vertical-relative:page;mso-width-relative:page;position:absolute;z-index:-251327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11" type="#_x0000_t202" style="width:18.65pt;height:13.05pt;margin-top:784.25pt;margin-left:288.35pt;mso-height-relative:page;mso-position-horizontal-relative:page;mso-position-vertical-relative:page;mso-width-relative:page;position:absolute;z-index:-251326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91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335227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2271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92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940295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2956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93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674675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6753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05" style="width:1.2pt;height:1.2pt;margin-top:820.8pt;margin-left:313.6pt;mso-height-relative:page;mso-position-horizontal-relative:page;mso-position-vertical-relative:page;mso-width-relative:page;position:absolute;z-index:-251322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06" type="#_x0000_t202" style="width:18.65pt;height:13.05pt;margin-top:784.25pt;margin-left:288.35pt;mso-height-relative:page;mso-position-horizontal-relative:page;mso-position-vertical-relative:page;mso-width-relative:page;position:absolute;z-index:-251321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996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192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0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997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532379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3792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998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393349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497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21" style="width:1.2pt;height:1.2pt;margin-top:820.8pt;margin-left:313.6pt;mso-height-relative:page;mso-position-horizontal-relative:page;mso-position-vertical-relative:page;mso-width-relative:page;position:absolute;z-index:-251317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22" type="#_x0000_t202" style="width:18.65pt;height:13.05pt;margin-top:784.25pt;margin-left:288.35pt;mso-height-relative:page;mso-position-horizontal-relative:page;mso-position-vertical-relative:page;mso-width-relative:page;position:absolute;z-index:-251316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01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926481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4816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02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6188337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3375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03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800458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586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16" style="width:1.2pt;height:1.2pt;margin-top:820.8pt;margin-left:313.6pt;mso-height-relative:page;mso-position-horizontal-relative:page;mso-position-vertical-relative:page;mso-width-relative:page;position:absolute;z-index:-251312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17" type="#_x0000_t202" style="width:18.65pt;height:13.05pt;margin-top:784.25pt;margin-left:288.35pt;mso-height-relative:page;mso-position-horizontal-relative:page;mso-position-vertical-relative:page;mso-width-relative:page;position:absolute;z-index:-251311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06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0836621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6210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07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74024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2426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08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8148741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7412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32" style="width:1.2pt;height:1.2pt;margin-top:820.8pt;margin-left:313.6pt;mso-height-relative:page;mso-position-horizontal-relative:page;mso-position-vertical-relative:page;mso-width-relative:page;position:absolute;z-index:-251307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33" type="#_x0000_t202" style="width:18.65pt;height:13.05pt;margin-top:784.25pt;margin-left:288.35pt;mso-height-relative:page;mso-position-horizontal-relative:page;mso-position-vertical-relative:page;mso-width-relative:page;position:absolute;z-index:-251305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88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03959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597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89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808168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1683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351861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8619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091" style="width:1.2pt;height:1.2pt;margin-top:820.8pt;margin-left:313.6pt;mso-height-relative:page;mso-position-horizontal-relative:page;mso-position-vertical-relative:page;mso-width-relative:page;position:absolute;z-index:-251624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092" type="#_x0000_t202" style="width:18.65pt;height:13.05pt;margin-top:784.25pt;margin-left:288.35pt;mso-height-relative:page;mso-position-horizontal-relative:page;mso-position-vertical-relative:page;mso-width-relative:page;position:absolute;z-index:-251623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w:t>
                </w:r>
                <w:r>
                  <w:fldChar w:fldCharType="end"/>
                </w:r>
                <w:r>
                  <w:rPr>
                    <w:rFonts w:ascii="Times New Roman"/>
                    <w:sz w:val="20"/>
                  </w:rPr>
                  <w:t>-</w:t>
                </w:r>
              </w:p>
            </w:txbxContent>
          </v:textbox>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11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34102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0219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12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226099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0990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13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82764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6418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27" style="width:1.2pt;height:1.2pt;margin-top:820.8pt;margin-left:313.6pt;mso-height-relative:page;mso-position-horizontal-relative:page;mso-position-vertical-relative:page;mso-width-relative:page;position:absolute;z-index:-251301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28" type="#_x0000_t202" style="width:18.65pt;height:13.05pt;margin-top:784.25pt;margin-left:288.35pt;mso-height-relative:page;mso-position-horizontal-relative:page;mso-position-vertical-relative:page;mso-width-relative:page;position:absolute;z-index:-251300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16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911288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2886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17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888038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0384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18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7235840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8404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43" style="width:1.2pt;height:1.2pt;margin-top:820.8pt;margin-left:313.6pt;mso-height-relative:page;mso-position-horizontal-relative:page;mso-position-vertical-relative:page;mso-width-relative:page;position:absolute;z-index:-251296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44" type="#_x0000_t202" style="width:18.65pt;height:13.05pt;margin-top:784.25pt;margin-left:288.35pt;mso-height-relative:page;mso-position-horizontal-relative:page;mso-position-vertical-relative:page;mso-width-relative:page;position:absolute;z-index:-251295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36</w:t>
                </w:r>
                <w:r>
                  <w:fldChar w:fldCharType="end"/>
                </w:r>
                <w:r>
                  <w:rPr>
                    <w:rFonts w:ascii="Times New Roman"/>
                    <w:sz w:val="20"/>
                  </w:rPr>
                  <w:t>-</w:t>
                </w:r>
              </w:p>
            </w:txbxContent>
          </v:textbox>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21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940695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6957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22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413285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2851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23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5303890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8900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38" style="width:1.2pt;height:1.2pt;margin-top:820.8pt;margin-left:313.6pt;mso-height-relative:page;mso-position-horizontal-relative:page;mso-position-vertical-relative:page;mso-width-relative:page;position:absolute;z-index:-251291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39" type="#_x0000_t202" style="width:18.65pt;height:13.05pt;margin-top:784.25pt;margin-left:288.35pt;mso-height-relative:page;mso-position-horizontal-relative:page;mso-position-vertical-relative:page;mso-width-relative:page;position:absolute;z-index:-251290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26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622284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2844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27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8353518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518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28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46215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1547"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54" style="width:1.2pt;height:1.2pt;margin-top:820.8pt;margin-left:313.6pt;mso-height-relative:page;mso-position-horizontal-relative:page;mso-position-vertical-relative:page;mso-width-relative:page;position:absolute;z-index:-251286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55" type="#_x0000_t202" style="width:18.65pt;height:13.05pt;margin-top:784.25pt;margin-left:288.35pt;mso-height-relative:page;mso-position-horizontal-relative:page;mso-position-vertical-relative:page;mso-width-relative:page;position:absolute;z-index:-251285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32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351295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29527"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33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952460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460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34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221921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9216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49" style="width:1.2pt;height:1.2pt;margin-top:820.8pt;margin-left:313.6pt;mso-height-relative:page;mso-position-horizontal-relative:page;mso-position-vertical-relative:page;mso-width-relative:page;position:absolute;z-index:-251281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50" type="#_x0000_t202" style="width:18.65pt;height:13.05pt;margin-top:784.25pt;margin-left:288.35pt;mso-height-relative:page;mso-position-horizontal-relative:page;mso-position-vertical-relative:page;mso-width-relative:page;position:absolute;z-index:-251280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371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7631843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8438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381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1073448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4481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391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11917077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7077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65" style="width:1.2pt;height:1.2pt;margin-top:820.8pt;margin-left:313.6pt;mso-height-relative:page;mso-position-horizontal-relative:page;mso-position-vertical-relative:page;mso-width-relative:page;position:absolute;z-index:-2512762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66" type="#_x0000_t202" style="width:18.65pt;height:13.05pt;margin-top:784.25pt;margin-left:288.35pt;mso-height-relative:page;mso-position-horizontal-relative:page;mso-position-vertical-relative:page;mso-width-relative:page;position:absolute;z-index:-2512752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422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898373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3738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432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0516356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6356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442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1103170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3170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60" style="width:1.2pt;height:1.2pt;margin-top:820.8pt;margin-left:313.6pt;mso-height-relative:page;mso-position-horizontal-relative:page;mso-position-vertical-relative:page;mso-width-relative:page;position:absolute;z-index:-2512711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61" type="#_x0000_t202" style="width:18.65pt;height:13.05pt;margin-top:784.25pt;margin-left:288.35pt;mso-height-relative:page;mso-position-horizontal-relative:page;mso-position-vertical-relative:page;mso-width-relative:page;position:absolute;z-index:-2512701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473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806656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568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483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1058017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01706"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494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432292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2922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76" style="width:1.2pt;height:1.2pt;margin-top:820.8pt;margin-left:313.6pt;mso-height-relative:page;mso-position-horizontal-relative:page;mso-position-vertical-relative:page;mso-width-relative:page;position:absolute;z-index:-2512660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77" type="#_x0000_t202" style="width:18.65pt;height:13.05pt;margin-top:784.25pt;margin-left:288.35pt;mso-height-relative:page;mso-position-horizontal-relative:page;mso-position-vertical-relative:page;mso-width-relative:page;position:absolute;z-index:-2512650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524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65897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979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535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874830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8309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545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352814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8145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71" style="width:1.2pt;height:1.2pt;margin-top:820.8pt;margin-left:313.6pt;mso-height-relative:page;mso-position-horizontal-relative:page;mso-position-vertical-relative:page;mso-width-relative:page;position:absolute;z-index:-2512609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72" type="#_x0000_t202" style="width:18.65pt;height:13.05pt;margin-top:784.25pt;margin-left:288.35pt;mso-height-relative:page;mso-position-horizontal-relative:page;mso-position-vertical-relative:page;mso-width-relative:page;position:absolute;z-index:-2512599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576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91569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6925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586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9326393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3938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596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75263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637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87" style="width:1.2pt;height:1.2pt;margin-top:820.8pt;margin-left:313.6pt;mso-height-relative:page;mso-position-horizontal-relative:page;mso-position-vertical-relative:page;mso-width-relative:page;position:absolute;z-index:-2512558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88" type="#_x0000_t202" style="width:18.65pt;height:13.05pt;margin-top:784.25pt;margin-left:288.35pt;mso-height-relative:page;mso-position-horizontal-relative:page;mso-position-vertical-relative:page;mso-width-relative:page;position:absolute;z-index:-2512547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94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412811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8117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695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147880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8804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696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6561698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6984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086" style="width:1.2pt;height:1.2pt;margin-top:820.8pt;margin-left:313.6pt;mso-height-relative:page;mso-position-horizontal-relative:page;mso-position-vertical-relative:page;mso-width-relative:page;position:absolute;z-index:-251619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087" type="#_x0000_t202" style="width:18.65pt;height:13.05pt;margin-top:784.25pt;margin-left:288.35pt;mso-height-relative:page;mso-position-horizontal-relative:page;mso-position-vertical-relative:page;mso-width-relative:page;position:absolute;z-index:-251618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627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9273178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1782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637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156954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9544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647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738848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8480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82" style="width:1.2pt;height:1.2pt;margin-top:820.8pt;margin-left:313.6pt;mso-height-relative:page;mso-position-horizontal-relative:page;mso-position-vertical-relative:page;mso-width-relative:page;position:absolute;z-index:-2512506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83" type="#_x0000_t202" style="width:18.65pt;height:13.05pt;margin-top:784.25pt;margin-left:288.35pt;mso-height-relative:page;mso-position-horizontal-relative:page;mso-position-vertical-relative:page;mso-width-relative:page;position:absolute;z-index:-2512496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678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083055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0555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688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765930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9303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698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66298946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89468"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498" style="width:1.2pt;height:1.2pt;margin-top:820.8pt;margin-left:313.6pt;mso-height-relative:page;mso-position-horizontal-relative:page;mso-position-vertical-relative:page;mso-width-relative:page;position:absolute;z-index:-2512455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499" type="#_x0000_t202" style="width:18.65pt;height:13.05pt;margin-top:784.25pt;margin-left:288.35pt;mso-height-relative:page;mso-position-horizontal-relative:page;mso-position-vertical-relative:page;mso-width-relative:page;position:absolute;z-index:-2512445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729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730204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2047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739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346510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1030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750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622868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8688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493" style="width:1.2pt;height:1.2pt;margin-top:820.8pt;margin-left:313.6pt;mso-height-relative:page;mso-position-horizontal-relative:page;mso-position-vertical-relative:page;mso-width-relative:page;position:absolute;z-index:-2512404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494" type="#_x0000_t202" style="width:18.65pt;height:13.05pt;margin-top:784.25pt;margin-left:288.35pt;mso-height-relative:page;mso-position-horizontal-relative:page;mso-position-vertical-relative:page;mso-width-relative:page;position:absolute;z-index:-2512394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780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898505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5052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791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369167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1673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801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929291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29111"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09" style="width:1.2pt;height:1.2pt;margin-top:820.8pt;margin-left:313.6pt;mso-height-relative:page;mso-position-horizontal-relative:page;mso-position-vertical-relative:page;mso-width-relative:page;position:absolute;z-index:-2512353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10" type="#_x0000_t202" style="width:18.65pt;height:13.05pt;margin-top:784.25pt;margin-left:288.35pt;mso-height-relative:page;mso-position-horizontal-relative:page;mso-position-vertical-relative:page;mso-width-relative:page;position:absolute;z-index:-2512343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83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7993087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0875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84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798422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4224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85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856344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446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04" style="width:1.2pt;height:1.2pt;margin-top:820.8pt;margin-left:313.6pt;mso-height-relative:page;mso-position-horizontal-relative:page;mso-position-vertical-relative:page;mso-width-relative:page;position:absolute;z-index:-251230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05" type="#_x0000_t202" style="width:18.65pt;height:13.05pt;margin-top:784.25pt;margin-left:288.35pt;mso-height-relative:page;mso-position-horizontal-relative:page;mso-position-vertical-relative:page;mso-width-relative:page;position:absolute;z-index:-251229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883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179475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4755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893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20092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921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903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44977998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79986"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20" style="width:1.2pt;height:1.2pt;margin-top:820.8pt;margin-left:313.6pt;mso-height-relative:page;mso-position-horizontal-relative:page;mso-position-vertical-relative:page;mso-width-relative:page;position:absolute;z-index:-2512250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21" type="#_x0000_t202" style="width:18.65pt;height:13.05pt;margin-top:784.25pt;margin-left:288.35pt;mso-height-relative:page;mso-position-horizontal-relative:page;mso-position-vertical-relative:page;mso-width-relative:page;position:absolute;z-index:-2512240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934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412688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68848"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944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9047279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2794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0954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50435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53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15" style="width:1.2pt;height:1.2pt;margin-top:820.8pt;margin-left:313.6pt;mso-height-relative:page;mso-position-horizontal-relative:page;mso-position-vertical-relative:page;mso-width-relative:page;position:absolute;z-index:-2512199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16" type="#_x0000_t202" style="width:18.65pt;height:13.05pt;margin-top:784.25pt;margin-left:288.35pt;mso-height-relative:page;mso-position-horizontal-relative:page;mso-position-vertical-relative:page;mso-width-relative:page;position:absolute;z-index:-2512189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0985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772125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1253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0995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4058985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98533"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006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274357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3570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31" style="width:1.2pt;height:1.2pt;margin-top:820.8pt;margin-left:313.6pt;mso-height-relative:page;mso-position-horizontal-relative:page;mso-position-vertical-relative:page;mso-width-relative:page;position:absolute;z-index:-2512148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32" type="#_x0000_t202" style="width:18.65pt;height:13.05pt;margin-top:784.25pt;margin-left:288.35pt;mso-height-relative:page;mso-position-horizontal-relative:page;mso-position-vertical-relative:page;mso-width-relative:page;position:absolute;z-index:-2512138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036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976230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2303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047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3503938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9389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057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807566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5666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26" style="width:1.2pt;height:1.2pt;margin-top:820.8pt;margin-left:313.6pt;mso-height-relative:page;mso-position-horizontal-relative:page;mso-position-vertical-relative:page;mso-width-relative:page;position:absolute;z-index:-2512097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27" type="#_x0000_t202" style="width:18.65pt;height:13.05pt;margin-top:784.25pt;margin-left:288.35pt;mso-height-relative:page;mso-position-horizontal-relative:page;mso-position-vertical-relative:page;mso-width-relative:page;position:absolute;z-index:-2512087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088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6142026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0268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098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4874327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3277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108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481940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94030"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42" style="width:1.2pt;height:1.2pt;margin-top:820.8pt;margin-left:313.6pt;mso-height-relative:page;mso-position-horizontal-relative:page;mso-position-vertical-relative:page;mso-width-relative:page;position:absolute;z-index:-2512046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43" type="#_x0000_t202" style="width:18.65pt;height:13.05pt;margin-top:784.25pt;margin-left:288.35pt;mso-height-relative:page;mso-position-horizontal-relative:page;mso-position-vertical-relative:page;mso-width-relative:page;position:absolute;z-index:-2512035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992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5095621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62155"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17002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44772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7230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17012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0486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63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102" style="width:1.2pt;height:1.2pt;margin-top:820.8pt;margin-left:313.6pt;mso-height-relative:page;mso-position-horizontal-relative:page;mso-position-vertical-relative:page;mso-width-relative:page;position:absolute;z-index:-2516142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103" type="#_x0000_t202" style="width:18.65pt;height:13.05pt;margin-top:784.25pt;margin-left:288.35pt;mso-height-relative:page;mso-position-horizontal-relative:page;mso-position-vertical-relative:page;mso-width-relative:page;position:absolute;z-index:-2516131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139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203801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8015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149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810176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76129"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159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1444963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963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37" style="width:1.2pt;height:1.2pt;margin-top:820.8pt;margin-left:313.6pt;mso-height-relative:page;mso-position-horizontal-relative:page;mso-position-vertical-relative:page;mso-width-relative:page;position:absolute;z-index:-2511994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38" type="#_x0000_t202" style="width:18.65pt;height:13.05pt;margin-top:784.25pt;margin-left:288.35pt;mso-height-relative:page;mso-position-horizontal-relative:page;mso-position-vertical-relative:page;mso-width-relative:page;position:absolute;z-index:-2511984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190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9486688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889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200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1704715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7157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210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882025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02524"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53" style="width:1.2pt;height:1.2pt;margin-top:820.8pt;margin-left:313.6pt;mso-height-relative:page;mso-position-horizontal-relative:page;mso-position-vertical-relative:page;mso-width-relative:page;position:absolute;z-index:-2511943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54" type="#_x0000_t202" style="width:18.65pt;height:13.05pt;margin-top:784.25pt;margin-left:288.35pt;mso-height-relative:page;mso-position-horizontal-relative:page;mso-position-vertical-relative:page;mso-width-relative:page;position:absolute;z-index:-2511933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241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8582879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8795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251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7432394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39480"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262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4062968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9688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48" style="width:1.2pt;height:1.2pt;margin-top:820.8pt;margin-left:313.6pt;mso-height-relative:page;mso-position-horizontal-relative:page;mso-position-vertical-relative:page;mso-width-relative:page;position:absolute;z-index:-2511892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49" type="#_x0000_t202" style="width:18.65pt;height:13.05pt;margin-top:784.25pt;margin-left:288.35pt;mso-height-relative:page;mso-position-horizontal-relative:page;mso-position-vertical-relative:page;mso-width-relative:page;position:absolute;z-index:-2511882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292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20891770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77020"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303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20684600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60085"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313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3408367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3672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64" style="width:1.2pt;height:1.2pt;margin-top:820.8pt;margin-left:313.6pt;mso-height-relative:page;mso-position-horizontal-relative:page;mso-position-vertical-relative:page;mso-width-relative:page;position:absolute;z-index:-2511841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65" type="#_x0000_t202" style="width:18.65pt;height:13.05pt;margin-top:784.25pt;margin-left:288.35pt;mso-height-relative:page;mso-position-horizontal-relative:page;mso-position-vertical-relative:page;mso-width-relative:page;position:absolute;z-index:-2511831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344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4608987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9876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354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669144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1442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364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0258648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64829"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59" style="width:1.2pt;height:1.2pt;margin-top:820.8pt;margin-left:313.6pt;mso-height-relative:page;mso-position-horizontal-relative:page;mso-position-vertical-relative:page;mso-width-relative:page;position:absolute;z-index:-2511790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60" type="#_x0000_t202" style="width:18.65pt;height:13.05pt;margin-top:784.25pt;margin-left:288.35pt;mso-height-relative:page;mso-position-horizontal-relative:page;mso-position-vertical-relative:page;mso-width-relative:page;position:absolute;z-index:-2511779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3952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3712935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93543"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4054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2281996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99682"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4156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9152372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3725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75" style="width:1.2pt;height:1.2pt;margin-top:820.8pt;margin-left:313.6pt;mso-height-relative:page;mso-position-horizontal-relative:page;mso-position-vertical-relative:page;mso-width-relative:page;position:absolute;z-index:-25117388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76" type="#_x0000_t202" style="width:18.65pt;height:13.05pt;margin-top:784.25pt;margin-left:288.35pt;mso-height-relative:page;mso-position-horizontal-relative:page;mso-position-vertical-relative:page;mso-width-relative:page;position:absolute;z-index:-25117286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4464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8769770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77012"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4566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125459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45981"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4668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21290472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47203"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70" style="width:1.2pt;height:1.2pt;margin-top:820.8pt;margin-left:313.6pt;mso-height-relative:page;mso-position-horizontal-relative:page;mso-position-vertical-relative:page;mso-width-relative:page;position:absolute;z-index:-25116876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71" type="#_x0000_t202" style="width:18.65pt;height:13.05pt;margin-top:784.25pt;margin-left:288.35pt;mso-height-relative:page;mso-position-horizontal-relative:page;mso-position-vertical-relative:page;mso-width-relative:page;position:absolute;z-index:-25116774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4976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308835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83524"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5078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5827427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42797"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5180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7900249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2495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86" style="width:1.2pt;height:1.2pt;margin-top:820.8pt;margin-left:313.6pt;mso-height-relative:page;mso-position-horizontal-relative:page;mso-position-vertical-relative:page;mso-width-relative:page;position:absolute;z-index:-25116364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87" type="#_x0000_t202" style="width:18.65pt;height:13.05pt;margin-top:784.25pt;margin-left:288.35pt;mso-height-relative:page;mso-position-horizontal-relative:page;mso-position-vertical-relative:page;mso-width-relative:page;position:absolute;z-index:-25116262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5488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13064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4346"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5590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62192085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0858"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5692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004058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5892"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8" o:spid="_x0000_s2581" style="width:1.2pt;height:1.2pt;margin-top:820.8pt;margin-left:313.6pt;mso-height-relative:page;mso-position-horizontal-relative:page;mso-position-vertical-relative:page;mso-width-relative:page;position:absolute;z-index:-25115852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9" o:spid="_x0000_s2582" type="#_x0000_t202" style="width:18.65pt;height:13.05pt;margin-top:784.25pt;margin-left:288.35pt;mso-height-relative:page;mso-position-horizontal-relative:page;mso-position-vertical-relative:page;mso-width-relative:page;position:absolute;z-index:-25115750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41</w:t>
                </w:r>
                <w:r>
                  <w:fldChar w:fldCharType="end"/>
                </w:r>
                <w:r>
                  <w:rPr>
                    <w:rFonts w:ascii="Times New Roman"/>
                    <w:sz w:val="20"/>
                  </w:rPr>
                  <w:t>-</w:t>
                </w:r>
              </w:p>
            </w:txbxContent>
          </v:textbox>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2160000" behindDoc="1" locked="0" layoutInCell="1" allowOverlap="1">
          <wp:simplePos x="0" y="0"/>
          <wp:positionH relativeFrom="page">
            <wp:posOffset>258445</wp:posOffset>
          </wp:positionH>
          <wp:positionV relativeFrom="page">
            <wp:posOffset>10344150</wp:posOffset>
          </wp:positionV>
          <wp:extent cx="3710940" cy="123190"/>
          <wp:effectExtent l="0" t="0" r="0" b="0"/>
          <wp:wrapNone/>
          <wp:docPr id="1576293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93179" name="image1.png"/>
                  <pic:cNvPicPr>
                    <a:picLocks noChangeAspect="1"/>
                  </pic:cNvPicPr>
                </pic:nvPicPr>
                <pic:blipFill>
                  <a:blip xmlns:r="http://schemas.openxmlformats.org/officeDocument/2006/relationships" r:embed="rId1" cstate="print"/>
                  <a:stretch>
                    <a:fillRect/>
                  </a:stretch>
                </pic:blipFill>
                <pic:spPr>
                  <a:xfrm>
                    <a:off x="0" y="0"/>
                    <a:ext cx="3710940" cy="123189"/>
                  </a:xfrm>
                  <a:prstGeom prst="rect">
                    <a:avLst/>
                  </a:prstGeom>
                </pic:spPr>
              </pic:pic>
            </a:graphicData>
          </a:graphic>
        </wp:anchor>
      </w:drawing>
    </w:r>
    <w:r>
      <w:drawing>
        <wp:anchor distT="0" distB="0" distL="0" distR="0" simplePos="0" relativeHeight="252161024" behindDoc="1" locked="0" layoutInCell="1" allowOverlap="1">
          <wp:simplePos x="0" y="0"/>
          <wp:positionH relativeFrom="page">
            <wp:posOffset>4041140</wp:posOffset>
          </wp:positionH>
          <wp:positionV relativeFrom="page">
            <wp:posOffset>10344150</wp:posOffset>
          </wp:positionV>
          <wp:extent cx="1029970" cy="123190"/>
          <wp:effectExtent l="0" t="0" r="0" b="0"/>
          <wp:wrapNone/>
          <wp:docPr id="15951652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65274" name="image2.png"/>
                  <pic:cNvPicPr>
                    <a:picLocks noChangeAspect="1"/>
                  </pic:cNvPicPr>
                </pic:nvPicPr>
                <pic:blipFill>
                  <a:blip xmlns:r="http://schemas.openxmlformats.org/officeDocument/2006/relationships" r:embed="rId2" cstate="print"/>
                  <a:stretch>
                    <a:fillRect/>
                  </a:stretch>
                </pic:blipFill>
                <pic:spPr>
                  <a:xfrm>
                    <a:off x="0" y="0"/>
                    <a:ext cx="1029970" cy="123189"/>
                  </a:xfrm>
                  <a:prstGeom prst="rect">
                    <a:avLst/>
                  </a:prstGeom>
                </pic:spPr>
              </pic:pic>
            </a:graphicData>
          </a:graphic>
        </wp:anchor>
      </w:drawing>
    </w:r>
    <w:r>
      <w:drawing>
        <wp:anchor distT="0" distB="0" distL="0" distR="0" simplePos="0" relativeHeight="252162048" behindDoc="1" locked="0" layoutInCell="1" allowOverlap="1">
          <wp:simplePos x="0" y="0"/>
          <wp:positionH relativeFrom="page">
            <wp:posOffset>5215890</wp:posOffset>
          </wp:positionH>
          <wp:positionV relativeFrom="page">
            <wp:posOffset>10344150</wp:posOffset>
          </wp:positionV>
          <wp:extent cx="1082040" cy="123190"/>
          <wp:effectExtent l="0" t="0" r="0" b="0"/>
          <wp:wrapNone/>
          <wp:docPr id="18113647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64795" name="image3.png"/>
                  <pic:cNvPicPr>
                    <a:picLocks noChangeAspect="1"/>
                  </pic:cNvPicPr>
                </pic:nvPicPr>
                <pic:blipFill>
                  <a:blip xmlns:r="http://schemas.openxmlformats.org/officeDocument/2006/relationships" r:embed="rId3" cstate="print"/>
                  <a:stretch>
                    <a:fillRect/>
                  </a:stretch>
                </pic:blipFill>
                <pic:spPr>
                  <a:xfrm>
                    <a:off x="0" y="0"/>
                    <a:ext cx="1082039" cy="123189"/>
                  </a:xfrm>
                  <a:prstGeom prst="rect">
                    <a:avLst/>
                  </a:prstGeom>
                </pic:spPr>
              </pic:pic>
            </a:graphicData>
          </a:graphic>
        </wp:anchor>
      </w:drawing>
    </w:r>
    <w:r>
      <w:pict>
        <v:shape id="_x0000_s2056" o:spid="_x0000_s2597" style="width:1.2pt;height:1.2pt;margin-top:820.8pt;margin-left:313.6pt;mso-height-relative:page;mso-position-horizontal-relative:page;mso-position-vertical-relative:page;mso-width-relative:page;position:absolute;z-index:-251153408" coordorigin="6272,16416" coordsize="24,24" path="m6288,16416l6280,16416,6274,16422,6272,16426,6272,16432,6274,16434,6276,16438,6278,16440,6290,16440,6292,16438,6294,16434,6296,16432,6296,16426,6294,16422,6288,16416xe" filled="t" fillcolor="#b2b2b2" stroked="f">
          <v:path arrowok="t"/>
        </v:shape>
      </w:pict>
    </w:r>
    <w:r>
      <w:pict>
        <v:shapetype id="_x0000_t202" coordsize="21600,21600" o:spt="202" path="m,l,21600r21600,l21600,xe">
          <v:stroke joinstyle="miter"/>
          <v:path gradientshapeok="t" o:connecttype="rect"/>
        </v:shapetype>
        <v:shape id="_x0000_s2057" o:spid="_x0000_s2598" type="#_x0000_t202" style="width:18.65pt;height:13.05pt;margin-top:784.25pt;margin-left:288.35pt;mso-height-relative:page;mso-position-horizontal-relative:page;mso-position-vertical-relative:page;mso-width-relative:page;position:absolute;z-index:-251152384" coordsize="21600,21600" filled="f" stroked="f">
          <v:stroke joinstyle="miter"/>
          <v:textbox inset="0,0,0,0">
            <w:txbxContent>
              <w:p>
                <w:pPr>
                  <w:spacing w:before="10"/>
                  <w:ind w:left="20" w:right="0" w:firstLine="0"/>
                  <w:jc w:val="left"/>
                  <w:rPr>
                    <w:rFonts w:ascii="Times New Roman"/>
                    <w:sz w:val="20"/>
                  </w:rPr>
                </w:pPr>
                <w:r>
                  <w:rPr>
                    <w:rFonts w:ascii="Times New Roman"/>
                    <w:sz w:val="20"/>
                  </w:rPr>
                  <w:t>-</w:t>
                </w:r>
                <w:r>
                  <w:fldChar w:fldCharType="begin"/>
                </w:r>
                <w:r>
                  <w:rPr>
                    <w:rFonts w:ascii="Times New Roman"/>
                    <w:position w:val="1"/>
                    <w:sz w:val="18"/>
                  </w:rPr>
                  <w:instrText xml:space="preserve"> PAGE </w:instrText>
                </w:r>
                <w:r>
                  <w:fldChar w:fldCharType="separate"/>
                </w:r>
                <w:r>
                  <w:rPr>
                    <w:rFonts w:ascii="Times New Roman"/>
                    <w:position w:val="1"/>
                    <w:sz w:val="18"/>
                  </w:rPr>
                  <w:t>40</w:t>
                </w:r>
                <w:r>
                  <w:fldChar w:fldCharType="end"/>
                </w:r>
                <w:r>
                  <w:rPr>
                    <w:rFonts w:ascii="Times New Roman"/>
                    <w:sz w:val="20"/>
                  </w:rPr>
                  <w:t>-</w:t>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5" style="mso-height-relative:page;mso-position-horizontal-relative:page;mso-position-vertical-relative:page;mso-width-relative:page;position:absolute;z-index:-251658240" from="66.6pt,53.25pt" to="528.75pt,53.25pt" coordsize="21600,21600" stroked="t" strokecolor="black"/>
      </w:pict>
    </w:r>
    <w:r>
      <w:pict>
        <v:line id="_x0000_s2050" o:spid="_x0000_s2056" style="mso-height-relative:page;mso-position-horizontal-relative:page;mso-position-vertical-relative:page;mso-width-relative:page;position:absolute;z-index:-2516572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057" type="#_x0000_t202" style="width:110pt;height:11pt;margin-top:40.2pt;margin-left:242.6pt;mso-height-relative:page;mso-position-horizontal-relative:page;mso-position-vertical-relative:page;mso-width-relative:page;position:absolute;z-index:-2516561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093" style="width:462.2pt;height:2.9pt;margin-top:52.55pt;margin-left:66.6pt;mso-height-relative:page;mso-position-horizontal-relative:page;mso-position-vertical-relative:page;mso-width-relative:page;position:absolute;z-index:-251634688" coordorigin="1332,1051" coordsize="9244,58">
          <v:line id="_x0000_s2053" o:spid="_x0000_s2094" style="position:absolute" from="1332,1102" to="10576,1102" coordsize="21600,21600" stroked="t" strokecolor="black"/>
          <v:line id="_x0000_s2054" o:spid="_x0000_s209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096" type="#_x0000_t202" style="width:146.05pt;height:12pt;margin-top:39.8pt;margin-left:224.6pt;mso-height-relative:page;mso-position-horizontal-relative:page;mso-position-vertical-relative:page;mso-width-relative:page;position:absolute;z-index:-2516336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88" style="width:462.2pt;height:2.9pt;margin-top:52.55pt;margin-left:66.6pt;mso-height-relative:page;mso-position-horizontal-relative:page;mso-position-vertical-relative:page;mso-width-relative:page;position:absolute;z-index:-251404288" coordorigin="1332,1051" coordsize="9244,58">
          <v:line id="_x0000_s2053" o:spid="_x0000_s2589" style="position:absolute" from="1332,1102" to="10576,1102" coordsize="21600,21600" stroked="t" strokecolor="black"/>
          <v:line id="_x0000_s2054" o:spid="_x0000_s259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91" type="#_x0000_t202" style="width:146.05pt;height:12pt;margin-top:39.8pt;margin-left:224.6pt;mso-height-relative:page;mso-position-horizontal-relative:page;mso-position-vertical-relative:page;mso-width-relative:page;position:absolute;z-index:-2514032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05" style="mso-height-relative:page;mso-position-horizontal-relative:page;mso-position-vertical-relative:page;mso-width-relative:page;position:absolute;z-index:-251402240" from="66.6pt,53.25pt" to="528.75pt,53.25pt" coordsize="21600,21600" stroked="t" strokecolor="black"/>
      </w:pict>
    </w:r>
    <w:r>
      <w:pict>
        <v:line id="_x0000_s2050" o:spid="_x0000_s2606" style="mso-height-relative:page;mso-position-horizontal-relative:page;mso-position-vertical-relative:page;mso-width-relative:page;position:absolute;z-index:-2514012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07" type="#_x0000_t202" style="width:110pt;height:11pt;margin-top:40.2pt;margin-left:242.6pt;mso-height-relative:page;mso-position-horizontal-relative:page;mso-position-vertical-relative:page;mso-width-relative:page;position:absolute;z-index:-2514001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99" style="width:462.2pt;height:2.9pt;margin-top:52.55pt;margin-left:66.6pt;mso-height-relative:page;mso-position-horizontal-relative:page;mso-position-vertical-relative:page;mso-width-relative:page;position:absolute;z-index:-251399168" coordorigin="1332,1051" coordsize="9244,58">
          <v:line id="_x0000_s2053" o:spid="_x0000_s2600" style="position:absolute" from="1332,1102" to="10576,1102" coordsize="21600,21600" stroked="t" strokecolor="black"/>
          <v:line id="_x0000_s2054" o:spid="_x0000_s260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02" type="#_x0000_t202" style="width:146.05pt;height:12pt;margin-top:39.8pt;margin-left:224.6pt;mso-height-relative:page;mso-position-horizontal-relative:page;mso-position-vertical-relative:page;mso-width-relative:page;position:absolute;z-index:-2513981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16" style="mso-height-relative:page;mso-position-horizontal-relative:page;mso-position-vertical-relative:page;mso-width-relative:page;position:absolute;z-index:-251397120" from="66.6pt,53.25pt" to="528.75pt,53.25pt" coordsize="21600,21600" stroked="t" strokecolor="black"/>
      </w:pict>
    </w:r>
    <w:r>
      <w:pict>
        <v:line id="_x0000_s2050" o:spid="_x0000_s2617" style="mso-height-relative:page;mso-position-horizontal-relative:page;mso-position-vertical-relative:page;mso-width-relative:page;position:absolute;z-index:-2513960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18" type="#_x0000_t202" style="width:110pt;height:11pt;margin-top:40.2pt;margin-left:242.6pt;mso-height-relative:page;mso-position-horizontal-relative:page;mso-position-vertical-relative:page;mso-width-relative:page;position:absolute;z-index:-2513950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10" style="width:462.2pt;height:2.9pt;margin-top:52.55pt;margin-left:66.6pt;mso-height-relative:page;mso-position-horizontal-relative:page;mso-position-vertical-relative:page;mso-width-relative:page;position:absolute;z-index:-251394048" coordorigin="1332,1051" coordsize="9244,58">
          <v:line id="_x0000_s2053" o:spid="_x0000_s2611" style="position:absolute" from="1332,1102" to="10576,1102" coordsize="21600,21600" stroked="t" strokecolor="black"/>
          <v:line id="_x0000_s2054" o:spid="_x0000_s261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13" type="#_x0000_t202" style="width:146.05pt;height:12pt;margin-top:39.8pt;margin-left:224.6pt;mso-height-relative:page;mso-position-horizontal-relative:page;mso-position-vertical-relative:page;mso-width-relative:page;position:absolute;z-index:-2513930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27" style="mso-height-relative:page;mso-position-horizontal-relative:page;mso-position-vertical-relative:page;mso-width-relative:page;position:absolute;z-index:-251392000" from="66.6pt,53.25pt" to="528.75pt,53.25pt" coordsize="21600,21600" stroked="t" strokecolor="black"/>
      </w:pict>
    </w:r>
    <w:r>
      <w:pict>
        <v:line id="_x0000_s2050" o:spid="_x0000_s2628" style="mso-height-relative:page;mso-position-horizontal-relative:page;mso-position-vertical-relative:page;mso-width-relative:page;position:absolute;z-index:-2513909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29" type="#_x0000_t202" style="width:110pt;height:11pt;margin-top:40.2pt;margin-left:242.6pt;mso-height-relative:page;mso-position-horizontal-relative:page;mso-position-vertical-relative:page;mso-width-relative:page;position:absolute;z-index:-2513899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21" style="width:462.2pt;height:2.9pt;margin-top:52.55pt;margin-left:66.6pt;mso-height-relative:page;mso-position-horizontal-relative:page;mso-position-vertical-relative:page;mso-width-relative:page;position:absolute;z-index:-251388928" coordorigin="1332,1051" coordsize="9244,58">
          <v:line id="_x0000_s2053" o:spid="_x0000_s2622" style="position:absolute" from="1332,1102" to="10576,1102" coordsize="21600,21600" stroked="t" strokecolor="black"/>
          <v:line id="_x0000_s2054" o:spid="_x0000_s262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24" type="#_x0000_t202" style="width:146.05pt;height:12pt;margin-top:39.8pt;margin-left:224.6pt;mso-height-relative:page;mso-position-horizontal-relative:page;mso-position-vertical-relative:page;mso-width-relative:page;position:absolute;z-index:-2513879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38" style="mso-height-relative:page;mso-position-horizontal-relative:page;mso-position-vertical-relative:page;mso-width-relative:page;position:absolute;z-index:-251386880" from="66.6pt,53.25pt" to="528.75pt,53.25pt" coordsize="21600,21600" stroked="t" strokecolor="black"/>
      </w:pict>
    </w:r>
    <w:r>
      <w:pict>
        <v:line id="_x0000_s2050" o:spid="_x0000_s2639" style="mso-height-relative:page;mso-position-horizontal-relative:page;mso-position-vertical-relative:page;mso-width-relative:page;position:absolute;z-index:-2513858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40" type="#_x0000_t202" style="width:110pt;height:11pt;margin-top:40.2pt;margin-left:242.6pt;mso-height-relative:page;mso-position-horizontal-relative:page;mso-position-vertical-relative:page;mso-width-relative:page;position:absolute;z-index:-2513848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32" style="width:462.2pt;height:2.9pt;margin-top:52.55pt;margin-left:66.6pt;mso-height-relative:page;mso-position-horizontal-relative:page;mso-position-vertical-relative:page;mso-width-relative:page;position:absolute;z-index:-251383808" coordorigin="1332,1051" coordsize="9244,58">
          <v:line id="_x0000_s2053" o:spid="_x0000_s2633" style="position:absolute" from="1332,1102" to="10576,1102" coordsize="21600,21600" stroked="t" strokecolor="black"/>
          <v:line id="_x0000_s2054" o:spid="_x0000_s263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35" type="#_x0000_t202" style="width:146.05pt;height:12pt;margin-top:39.8pt;margin-left:224.6pt;mso-height-relative:page;mso-position-horizontal-relative:page;mso-position-vertical-relative:page;mso-width-relative:page;position:absolute;z-index:-2513827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49" style="mso-height-relative:page;mso-position-horizontal-relative:page;mso-position-vertical-relative:page;mso-width-relative:page;position:absolute;z-index:-251381760" from="66.6pt,53.25pt" to="528.75pt,53.25pt" coordsize="21600,21600" stroked="t" strokecolor="black"/>
      </w:pict>
    </w:r>
    <w:r>
      <w:pict>
        <v:line id="_x0000_s2050" o:spid="_x0000_s2650" style="mso-height-relative:page;mso-position-horizontal-relative:page;mso-position-vertical-relative:page;mso-width-relative:page;position:absolute;z-index:-2513807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51" type="#_x0000_t202" style="width:110pt;height:11pt;margin-top:40.2pt;margin-left:242.6pt;mso-height-relative:page;mso-position-horizontal-relative:page;mso-position-vertical-relative:page;mso-width-relative:page;position:absolute;z-index:-2513797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0" style="mso-height-relative:page;mso-position-horizontal-relative:page;mso-position-vertical-relative:page;mso-width-relative:page;position:absolute;z-index:-251632640" from="66.6pt,53.25pt" to="528.75pt,53.25pt" coordsize="21600,21600" stroked="t" strokecolor="black"/>
      </w:pict>
    </w:r>
    <w:r>
      <w:pict>
        <v:line id="_x0000_s2050" o:spid="_x0000_s2111" style="mso-height-relative:page;mso-position-horizontal-relative:page;mso-position-vertical-relative:page;mso-width-relative:page;position:absolute;z-index:-2516316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12" type="#_x0000_t202" style="width:110pt;height:11pt;margin-top:40.2pt;margin-left:242.6pt;mso-height-relative:page;mso-position-horizontal-relative:page;mso-position-vertical-relative:page;mso-width-relative:page;position:absolute;z-index:-2516305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43" style="width:462.2pt;height:2.9pt;margin-top:52.55pt;margin-left:66.6pt;mso-height-relative:page;mso-position-horizontal-relative:page;mso-position-vertical-relative:page;mso-width-relative:page;position:absolute;z-index:-251378688" coordorigin="1332,1051" coordsize="9244,58">
          <v:line id="_x0000_s2053" o:spid="_x0000_s2644" style="position:absolute" from="1332,1102" to="10576,1102" coordsize="21600,21600" stroked="t" strokecolor="black"/>
          <v:line id="_x0000_s2054" o:spid="_x0000_s264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46" type="#_x0000_t202" style="width:146.05pt;height:12pt;margin-top:39.8pt;margin-left:224.6pt;mso-height-relative:page;mso-position-horizontal-relative:page;mso-position-vertical-relative:page;mso-width-relative:page;position:absolute;z-index:-2513776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60" style="mso-height-relative:page;mso-position-horizontal-relative:page;mso-position-vertical-relative:page;mso-width-relative:page;position:absolute;z-index:-251376640" from="66.6pt,53.25pt" to="528.75pt,53.25pt" coordsize="21600,21600" stroked="t" strokecolor="black"/>
      </w:pict>
    </w:r>
    <w:r>
      <w:pict>
        <v:line id="_x0000_s2050" o:spid="_x0000_s2661" style="mso-height-relative:page;mso-position-horizontal-relative:page;mso-position-vertical-relative:page;mso-width-relative:page;position:absolute;z-index:-2513756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62" type="#_x0000_t202" style="width:110pt;height:11pt;margin-top:40.2pt;margin-left:242.6pt;mso-height-relative:page;mso-position-horizontal-relative:page;mso-position-vertical-relative:page;mso-width-relative:page;position:absolute;z-index:-2513745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54" style="width:462.2pt;height:2.9pt;margin-top:52.55pt;margin-left:66.6pt;mso-height-relative:page;mso-position-horizontal-relative:page;mso-position-vertical-relative:page;mso-width-relative:page;position:absolute;z-index:-251373568" coordorigin="1332,1051" coordsize="9244,58">
          <v:line id="_x0000_s2053" o:spid="_x0000_s2655" style="position:absolute" from="1332,1102" to="10576,1102" coordsize="21600,21600" stroked="t" strokecolor="black"/>
          <v:line id="_x0000_s2054" o:spid="_x0000_s265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57" type="#_x0000_t202" style="width:146.05pt;height:12pt;margin-top:39.8pt;margin-left:224.6pt;mso-height-relative:page;mso-position-horizontal-relative:page;mso-position-vertical-relative:page;mso-width-relative:page;position:absolute;z-index:-2513725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71" style="mso-height-relative:page;mso-position-horizontal-relative:page;mso-position-vertical-relative:page;mso-width-relative:page;position:absolute;z-index:-251371520" from="66.6pt,53.25pt" to="528.75pt,53.25pt" coordsize="21600,21600" stroked="t" strokecolor="black"/>
      </w:pict>
    </w:r>
    <w:r>
      <w:pict>
        <v:line id="_x0000_s2050" o:spid="_x0000_s2672" style="mso-height-relative:page;mso-position-horizontal-relative:page;mso-position-vertical-relative:page;mso-width-relative:page;position:absolute;z-index:-2513704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73" type="#_x0000_t202" style="width:110pt;height:11pt;margin-top:40.2pt;margin-left:242.6pt;mso-height-relative:page;mso-position-horizontal-relative:page;mso-position-vertical-relative:page;mso-width-relative:page;position:absolute;z-index:-2513694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65" style="width:462.2pt;height:2.9pt;margin-top:52.55pt;margin-left:66.6pt;mso-height-relative:page;mso-position-horizontal-relative:page;mso-position-vertical-relative:page;mso-width-relative:page;position:absolute;z-index:-251368448" coordorigin="1332,1051" coordsize="9244,58">
          <v:line id="_x0000_s2053" o:spid="_x0000_s2666" style="position:absolute" from="1332,1102" to="10576,1102" coordsize="21600,21600" stroked="t" strokecolor="black"/>
          <v:line id="_x0000_s2054" o:spid="_x0000_s266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68" type="#_x0000_t202" style="width:146.05pt;height:12pt;margin-top:39.8pt;margin-left:224.6pt;mso-height-relative:page;mso-position-horizontal-relative:page;mso-position-vertical-relative:page;mso-width-relative:page;position:absolute;z-index:-2513674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82" style="mso-height-relative:page;mso-position-horizontal-relative:page;mso-position-vertical-relative:page;mso-width-relative:page;position:absolute;z-index:-251366400" from="66.6pt,53.25pt" to="528.75pt,53.25pt" coordsize="21600,21600" stroked="t" strokecolor="black"/>
      </w:pict>
    </w:r>
    <w:r>
      <w:pict>
        <v:line id="_x0000_s2050" o:spid="_x0000_s2683" style="mso-height-relative:page;mso-position-horizontal-relative:page;mso-position-vertical-relative:page;mso-width-relative:page;position:absolute;z-index:-2513653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84" type="#_x0000_t202" style="width:110pt;height:11pt;margin-top:40.2pt;margin-left:242.6pt;mso-height-relative:page;mso-position-horizontal-relative:page;mso-position-vertical-relative:page;mso-width-relative:page;position:absolute;z-index:-2513643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76" style="width:462.2pt;height:2.9pt;margin-top:52.55pt;margin-left:66.6pt;mso-height-relative:page;mso-position-horizontal-relative:page;mso-position-vertical-relative:page;mso-width-relative:page;position:absolute;z-index:-251363328" coordorigin="1332,1051" coordsize="9244,58">
          <v:line id="_x0000_s2053" o:spid="_x0000_s2677" style="position:absolute" from="1332,1102" to="10576,1102" coordsize="21600,21600" stroked="t" strokecolor="black"/>
          <v:line id="_x0000_s2054" o:spid="_x0000_s267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79" type="#_x0000_t202" style="width:146.05pt;height:12pt;margin-top:39.8pt;margin-left:224.6pt;mso-height-relative:page;mso-position-horizontal-relative:page;mso-position-vertical-relative:page;mso-width-relative:page;position:absolute;z-index:-2513623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693" style="mso-height-relative:page;mso-position-horizontal-relative:page;mso-position-vertical-relative:page;mso-width-relative:page;position:absolute;z-index:-251361280" from="66.6pt,53.25pt" to="528.75pt,53.25pt" coordsize="21600,21600" stroked="t" strokecolor="black"/>
      </w:pict>
    </w:r>
    <w:r>
      <w:pict>
        <v:line id="_x0000_s2050" o:spid="_x0000_s2694" style="mso-height-relative:page;mso-position-horizontal-relative:page;mso-position-vertical-relative:page;mso-width-relative:page;position:absolute;z-index:-2513602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695" type="#_x0000_t202" style="width:110pt;height:11pt;margin-top:40.2pt;margin-left:242.6pt;mso-height-relative:page;mso-position-horizontal-relative:page;mso-position-vertical-relative:page;mso-width-relative:page;position:absolute;z-index:-2513592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87" style="width:462.2pt;height:2.9pt;margin-top:52.55pt;margin-left:66.6pt;mso-height-relative:page;mso-position-horizontal-relative:page;mso-position-vertical-relative:page;mso-width-relative:page;position:absolute;z-index:-251358208" coordorigin="1332,1051" coordsize="9244,58">
          <v:line id="_x0000_s2053" o:spid="_x0000_s2688" style="position:absolute" from="1332,1102" to="10576,1102" coordsize="21600,21600" stroked="t" strokecolor="black"/>
          <v:line id="_x0000_s2054" o:spid="_x0000_s268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690" type="#_x0000_t202" style="width:146.05pt;height:12pt;margin-top:39.8pt;margin-left:224.6pt;mso-height-relative:page;mso-position-horizontal-relative:page;mso-position-vertical-relative:page;mso-width-relative:page;position:absolute;z-index:-2513571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04" style="mso-height-relative:page;mso-position-horizontal-relative:page;mso-position-vertical-relative:page;mso-width-relative:page;position:absolute;z-index:-251356160" from="66.6pt,53.25pt" to="528.75pt,53.25pt" coordsize="21600,21600" stroked="t" strokecolor="black"/>
      </w:pict>
    </w:r>
    <w:r>
      <w:pict>
        <v:line id="_x0000_s2050" o:spid="_x0000_s2705" style="mso-height-relative:page;mso-position-horizontal-relative:page;mso-position-vertical-relative:page;mso-width-relative:page;position:absolute;z-index:-2513551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06" type="#_x0000_t202" style="width:110pt;height:11pt;margin-top:40.2pt;margin-left:242.6pt;mso-height-relative:page;mso-position-horizontal-relative:page;mso-position-vertical-relative:page;mso-width-relative:page;position:absolute;z-index:-2513541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04" style="width:462.2pt;height:2.9pt;margin-top:52.55pt;margin-left:66.6pt;mso-height-relative:page;mso-position-horizontal-relative:page;mso-position-vertical-relative:page;mso-width-relative:page;position:absolute;z-index:-251629568" coordorigin="1332,1051" coordsize="9244,58">
          <v:line id="_x0000_s2053" o:spid="_x0000_s2105" style="position:absolute" from="1332,1102" to="10576,1102" coordsize="21600,21600" stroked="t" strokecolor="black"/>
          <v:line id="_x0000_s2054" o:spid="_x0000_s210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07" type="#_x0000_t202" style="width:146.05pt;height:12pt;margin-top:39.8pt;margin-left:224.6pt;mso-height-relative:page;mso-position-horizontal-relative:page;mso-position-vertical-relative:page;mso-width-relative:page;position:absolute;z-index:-2516285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698" style="width:462.2pt;height:2.9pt;margin-top:52.55pt;margin-left:66.6pt;mso-height-relative:page;mso-position-horizontal-relative:page;mso-position-vertical-relative:page;mso-width-relative:page;position:absolute;z-index:-251353088" coordorigin="1332,1051" coordsize="9244,58">
          <v:line id="_x0000_s2053" o:spid="_x0000_s2699" style="position:absolute" from="1332,1102" to="10576,1102" coordsize="21600,21600" stroked="t" strokecolor="black"/>
          <v:line id="_x0000_s2054" o:spid="_x0000_s270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01" type="#_x0000_t202" style="width:146.05pt;height:12pt;margin-top:39.8pt;margin-left:224.6pt;mso-height-relative:page;mso-position-horizontal-relative:page;mso-position-vertical-relative:page;mso-width-relative:page;position:absolute;z-index:-2513520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15" style="mso-height-relative:page;mso-position-horizontal-relative:page;mso-position-vertical-relative:page;mso-width-relative:page;position:absolute;z-index:-251351040" from="66.6pt,53.25pt" to="528.75pt,53.25pt" coordsize="21600,21600" stroked="t" strokecolor="black"/>
      </w:pict>
    </w:r>
    <w:r>
      <w:pict>
        <v:line id="_x0000_s2050" o:spid="_x0000_s2716" style="mso-height-relative:page;mso-position-horizontal-relative:page;mso-position-vertical-relative:page;mso-width-relative:page;position:absolute;z-index:-2513500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17" type="#_x0000_t202" style="width:110pt;height:11pt;margin-top:40.2pt;margin-left:242.6pt;mso-height-relative:page;mso-position-horizontal-relative:page;mso-position-vertical-relative:page;mso-width-relative:page;position:absolute;z-index:-2513489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09" style="width:462.2pt;height:2.9pt;margin-top:52.55pt;margin-left:66.6pt;mso-height-relative:page;mso-position-horizontal-relative:page;mso-position-vertical-relative:page;mso-width-relative:page;position:absolute;z-index:-251347968" coordorigin="1332,1051" coordsize="9244,58">
          <v:line id="_x0000_s2053" o:spid="_x0000_s2710" style="position:absolute" from="1332,1102" to="10576,1102" coordsize="21600,21600" stroked="t" strokecolor="black"/>
          <v:line id="_x0000_s2054" o:spid="_x0000_s271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12" type="#_x0000_t202" style="width:146.05pt;height:12pt;margin-top:39.8pt;margin-left:224.6pt;mso-height-relative:page;mso-position-horizontal-relative:page;mso-position-vertical-relative:page;mso-width-relative:page;position:absolute;z-index:-2513469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26" style="mso-height-relative:page;mso-position-horizontal-relative:page;mso-position-vertical-relative:page;mso-width-relative:page;position:absolute;z-index:-251345920" from="66.6pt,53.25pt" to="528.75pt,53.25pt" coordsize="21600,21600" stroked="t" strokecolor="black"/>
      </w:pict>
    </w:r>
    <w:r>
      <w:pict>
        <v:line id="_x0000_s2050" o:spid="_x0000_s2727" style="mso-height-relative:page;mso-position-horizontal-relative:page;mso-position-vertical-relative:page;mso-width-relative:page;position:absolute;z-index:-2513448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28" type="#_x0000_t202" style="width:110pt;height:11pt;margin-top:40.2pt;margin-left:242.6pt;mso-height-relative:page;mso-position-horizontal-relative:page;mso-position-vertical-relative:page;mso-width-relative:page;position:absolute;z-index:-2513438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20" style="width:462.2pt;height:2.9pt;margin-top:52.55pt;margin-left:66.6pt;mso-height-relative:page;mso-position-horizontal-relative:page;mso-position-vertical-relative:page;mso-width-relative:page;position:absolute;z-index:-251342848" coordorigin="1332,1051" coordsize="9244,58">
          <v:line id="_x0000_s2053" o:spid="_x0000_s2721" style="position:absolute" from="1332,1102" to="10576,1102" coordsize="21600,21600" stroked="t" strokecolor="black"/>
          <v:line id="_x0000_s2054" o:spid="_x0000_s272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23" type="#_x0000_t202" style="width:146.05pt;height:12pt;margin-top:39.8pt;margin-left:224.6pt;mso-height-relative:page;mso-position-horizontal-relative:page;mso-position-vertical-relative:page;mso-width-relative:page;position:absolute;z-index:-2513418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37" style="mso-height-relative:page;mso-position-horizontal-relative:page;mso-position-vertical-relative:page;mso-width-relative:page;position:absolute;z-index:-251340800" from="66.6pt,53.25pt" to="528.75pt,53.25pt" coordsize="21600,21600" stroked="t" strokecolor="black"/>
      </w:pict>
    </w:r>
    <w:r>
      <w:pict>
        <v:line id="_x0000_s2050" o:spid="_x0000_s2738" style="mso-height-relative:page;mso-position-horizontal-relative:page;mso-position-vertical-relative:page;mso-width-relative:page;position:absolute;z-index:-2513397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39" type="#_x0000_t202" style="width:110pt;height:11pt;margin-top:40.2pt;margin-left:242.6pt;mso-height-relative:page;mso-position-horizontal-relative:page;mso-position-vertical-relative:page;mso-width-relative:page;position:absolute;z-index:-2513387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31" style="width:462.2pt;height:2.9pt;margin-top:52.55pt;margin-left:66.6pt;mso-height-relative:page;mso-position-horizontal-relative:page;mso-position-vertical-relative:page;mso-width-relative:page;position:absolute;z-index:-251337728" coordorigin="1332,1051" coordsize="9244,58">
          <v:line id="_x0000_s2053" o:spid="_x0000_s2732" style="position:absolute" from="1332,1102" to="10576,1102" coordsize="21600,21600" stroked="t" strokecolor="black"/>
          <v:line id="_x0000_s2054" o:spid="_x0000_s273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34" type="#_x0000_t202" style="width:146.05pt;height:12pt;margin-top:39.8pt;margin-left:224.6pt;mso-height-relative:page;mso-position-horizontal-relative:page;mso-position-vertical-relative:page;mso-width-relative:page;position:absolute;z-index:-2513367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48" style="mso-height-relative:page;mso-position-horizontal-relative:page;mso-position-vertical-relative:page;mso-width-relative:page;position:absolute;z-index:-251335680" from="66.6pt,53.25pt" to="528.75pt,53.25pt" coordsize="21600,21600" stroked="t" strokecolor="black"/>
      </w:pict>
    </w:r>
    <w:r>
      <w:pict>
        <v:line id="_x0000_s2050" o:spid="_x0000_s2749" style="mso-height-relative:page;mso-position-horizontal-relative:page;mso-position-vertical-relative:page;mso-width-relative:page;position:absolute;z-index:-2513346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50" type="#_x0000_t202" style="width:110pt;height:11pt;margin-top:40.2pt;margin-left:242.6pt;mso-height-relative:page;mso-position-horizontal-relative:page;mso-position-vertical-relative:page;mso-width-relative:page;position:absolute;z-index:-2513336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42" style="width:462.2pt;height:2.9pt;margin-top:52.55pt;margin-left:66.6pt;mso-height-relative:page;mso-position-horizontal-relative:page;mso-position-vertical-relative:page;mso-width-relative:page;position:absolute;z-index:-251332608" coordorigin="1332,1051" coordsize="9244,58">
          <v:line id="_x0000_s2053" o:spid="_x0000_s2743" style="position:absolute" from="1332,1102" to="10576,1102" coordsize="21600,21600" stroked="t" strokecolor="black"/>
          <v:line id="_x0000_s2054" o:spid="_x0000_s274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45" type="#_x0000_t202" style="width:146.05pt;height:12pt;margin-top:39.8pt;margin-left:224.6pt;mso-height-relative:page;mso-position-horizontal-relative:page;mso-position-vertical-relative:page;mso-width-relative:page;position:absolute;z-index:-2513315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59" style="mso-height-relative:page;mso-position-horizontal-relative:page;mso-position-vertical-relative:page;mso-width-relative:page;position:absolute;z-index:-251330560" from="66.6pt,53.25pt" to="528.75pt,53.25pt" coordsize="21600,21600" stroked="t" strokecolor="black"/>
      </w:pict>
    </w:r>
    <w:r>
      <w:pict>
        <v:line id="_x0000_s2050" o:spid="_x0000_s2760" style="mso-height-relative:page;mso-position-horizontal-relative:page;mso-position-vertical-relative:page;mso-width-relative:page;position:absolute;z-index:-2513295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61" type="#_x0000_t202" style="width:110pt;height:11pt;margin-top:40.2pt;margin-left:242.6pt;mso-height-relative:page;mso-position-horizontal-relative:page;mso-position-vertical-relative:page;mso-width-relative:page;position:absolute;z-index:-2513285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21" style="mso-height-relative:page;mso-position-horizontal-relative:page;mso-position-vertical-relative:page;mso-width-relative:page;position:absolute;z-index:-251627520" from="66.6pt,53.25pt" to="528.75pt,53.25pt" coordsize="21600,21600" stroked="t" strokecolor="black"/>
      </w:pict>
    </w:r>
    <w:r>
      <w:pict>
        <v:line id="_x0000_s2050" o:spid="_x0000_s2122" style="mso-height-relative:page;mso-position-horizontal-relative:page;mso-position-vertical-relative:page;mso-width-relative:page;position:absolute;z-index:-2516264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23" type="#_x0000_t202" style="width:110pt;height:11pt;margin-top:40.2pt;margin-left:242.6pt;mso-height-relative:page;mso-position-horizontal-relative:page;mso-position-vertical-relative:page;mso-width-relative:page;position:absolute;z-index:-2516254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53" style="width:462.2pt;height:2.9pt;margin-top:52.55pt;margin-left:66.6pt;mso-height-relative:page;mso-position-horizontal-relative:page;mso-position-vertical-relative:page;mso-width-relative:page;position:absolute;z-index:-251327488" coordorigin="1332,1051" coordsize="9244,58">
          <v:line id="_x0000_s2053" o:spid="_x0000_s2754" style="position:absolute" from="1332,1102" to="10576,1102" coordsize="21600,21600" stroked="t" strokecolor="black"/>
          <v:line id="_x0000_s2054" o:spid="_x0000_s275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56" type="#_x0000_t202" style="width:146.05pt;height:12pt;margin-top:39.8pt;margin-left:224.6pt;mso-height-relative:page;mso-position-horizontal-relative:page;mso-position-vertical-relative:page;mso-width-relative:page;position:absolute;z-index:-2513264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70" style="mso-height-relative:page;mso-position-horizontal-relative:page;mso-position-vertical-relative:page;mso-width-relative:page;position:absolute;z-index:-251325440" from="66.6pt,53.25pt" to="528.75pt,53.25pt" coordsize="21600,21600" stroked="t" strokecolor="black"/>
      </w:pict>
    </w:r>
    <w:r>
      <w:pict>
        <v:line id="_x0000_s2050" o:spid="_x0000_s2771" style="mso-height-relative:page;mso-position-horizontal-relative:page;mso-position-vertical-relative:page;mso-width-relative:page;position:absolute;z-index:-2513244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72" type="#_x0000_t202" style="width:110pt;height:11pt;margin-top:40.2pt;margin-left:242.6pt;mso-height-relative:page;mso-position-horizontal-relative:page;mso-position-vertical-relative:page;mso-width-relative:page;position:absolute;z-index:-2513233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64" style="width:462.2pt;height:2.9pt;margin-top:52.55pt;margin-left:66.6pt;mso-height-relative:page;mso-position-horizontal-relative:page;mso-position-vertical-relative:page;mso-width-relative:page;position:absolute;z-index:-251322368" coordorigin="1332,1051" coordsize="9244,58">
          <v:line id="_x0000_s2053" o:spid="_x0000_s2765" style="position:absolute" from="1332,1102" to="10576,1102" coordsize="21600,21600" stroked="t" strokecolor="black"/>
          <v:line id="_x0000_s2054" o:spid="_x0000_s276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67" type="#_x0000_t202" style="width:146.05pt;height:12pt;margin-top:39.8pt;margin-left:224.6pt;mso-height-relative:page;mso-position-horizontal-relative:page;mso-position-vertical-relative:page;mso-width-relative:page;position:absolute;z-index:-2513213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781" style="mso-height-relative:page;mso-position-horizontal-relative:page;mso-position-vertical-relative:page;mso-width-relative:page;position:absolute;z-index:-251320320" from="66.6pt,53.25pt" to="528.75pt,53.25pt" coordsize="21600,21600" stroked="t" strokecolor="black"/>
      </w:pict>
    </w:r>
    <w:r>
      <w:pict>
        <v:line id="_x0000_s2050" o:spid="_x0000_s2782" style="mso-height-relative:page;mso-position-horizontal-relative:page;mso-position-vertical-relative:page;mso-width-relative:page;position:absolute;z-index:-2513192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783" type="#_x0000_t202" style="width:110pt;height:11pt;margin-top:40.2pt;margin-left:242.6pt;mso-height-relative:page;mso-position-horizontal-relative:page;mso-position-vertical-relative:page;mso-width-relative:page;position:absolute;z-index:-2513182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775" style="width:462.2pt;height:2.9pt;margin-top:52.55pt;margin-left:66.6pt;mso-height-relative:page;mso-position-horizontal-relative:page;mso-position-vertical-relative:page;mso-width-relative:page;position:absolute;z-index:-251317248" coordorigin="1332,1051" coordsize="9244,58">
          <v:line id="_x0000_s2053" o:spid="_x0000_s2776" style="position:absolute" from="1332,1102" to="10576,1102" coordsize="21600,21600" stroked="t" strokecolor="black"/>
          <v:line id="_x0000_s2054" o:spid="_x0000_s277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778" type="#_x0000_t202" style="width:146.05pt;height:12pt;margin-top:39.8pt;margin-left:224.6pt;mso-height-relative:page;mso-position-horizontal-relative:page;mso-position-vertical-relative:page;mso-width-relative:page;position:absolute;z-index:-2513162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789" style="width:462.2pt;height:2.9pt;margin-top:52.55pt;margin-left:66.6pt;mso-height-relative:page;mso-position-horizontal-relative:page;mso-position-vertical-relative:page;mso-width-relative:page;position:absolute;z-index:-251315200" coordorigin="1332,1051" coordsize="9244,58">
          <v:line id="_x0000_s2061" o:spid="_x0000_s2790" style="position:absolute" from="1332,1102" to="10576,1102" coordsize="21600,21600" stroked="t" strokecolor="black"/>
          <v:line id="_x0000_s2062" o:spid="_x0000_s279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792" type="#_x0000_t202" style="width:146.05pt;height:12pt;margin-top:39.8pt;margin-left:224.6pt;mso-height-relative:page;mso-position-horizontal-relative:page;mso-position-vertical-relative:page;mso-width-relative:page;position:absolute;z-index:-25131417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786" style="mso-height-relative:page;mso-position-horizontal-relative:page;mso-position-vertical-relative:page;mso-width-relative:page;position:absolute;z-index:-251313152" from="66.6pt,53.25pt" to="528.75pt,53.25pt" coordsize="21600,21600" stroked="t" strokecolor="black"/>
      </w:pict>
    </w:r>
    <w:r>
      <w:pict>
        <v:line id="_x0000_s2065" o:spid="_x0000_s2787" style="mso-height-relative:page;mso-position-horizontal-relative:page;mso-position-vertical-relative:page;mso-width-relative:page;position:absolute;z-index:-25131212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788" type="#_x0000_t202" style="width:110pt;height:11pt;margin-top:40.2pt;margin-left:242.6pt;mso-height-relative:page;mso-position-horizontal-relative:page;mso-position-vertical-relative:page;mso-width-relative:page;position:absolute;z-index:-25131110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00" style="width:462.2pt;height:2.9pt;margin-top:52.55pt;margin-left:66.6pt;mso-height-relative:page;mso-position-horizontal-relative:page;mso-position-vertical-relative:page;mso-width-relative:page;position:absolute;z-index:-251310080" coordorigin="1332,1051" coordsize="9244,58">
          <v:line id="_x0000_s2061" o:spid="_x0000_s2801" style="position:absolute" from="1332,1102" to="10576,1102" coordsize="21600,21600" stroked="t" strokecolor="black"/>
          <v:line id="_x0000_s2062" o:spid="_x0000_s280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03" type="#_x0000_t202" style="width:146.05pt;height:12pt;margin-top:39.8pt;margin-left:224.6pt;mso-height-relative:page;mso-position-horizontal-relative:page;mso-position-vertical-relative:page;mso-width-relative:page;position:absolute;z-index:-25130905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797" style="mso-height-relative:page;mso-position-horizontal-relative:page;mso-position-vertical-relative:page;mso-width-relative:page;position:absolute;z-index:-251308032" from="66.6pt,53.25pt" to="528.75pt,53.25pt" coordsize="21600,21600" stroked="t" strokecolor="black"/>
      </w:pict>
    </w:r>
    <w:r>
      <w:pict>
        <v:line id="_x0000_s2065" o:spid="_x0000_s2798" style="mso-height-relative:page;mso-position-horizontal-relative:page;mso-position-vertical-relative:page;mso-width-relative:page;position:absolute;z-index:-25130700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799" type="#_x0000_t202" style="width:110pt;height:11pt;margin-top:40.2pt;margin-left:242.6pt;mso-height-relative:page;mso-position-horizontal-relative:page;mso-position-vertical-relative:page;mso-width-relative:page;position:absolute;z-index:-25130598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11" style="width:462.2pt;height:2.9pt;margin-top:52.55pt;margin-left:66.6pt;mso-height-relative:page;mso-position-horizontal-relative:page;mso-position-vertical-relative:page;mso-width-relative:page;position:absolute;z-index:-251304960" coordorigin="1332,1051" coordsize="9244,58">
          <v:line id="_x0000_s2061" o:spid="_x0000_s2812" style="position:absolute" from="1332,1102" to="10576,1102" coordsize="21600,21600" stroked="t" strokecolor="black"/>
          <v:line id="_x0000_s2062" o:spid="_x0000_s281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14" type="#_x0000_t202" style="width:146.05pt;height:12pt;margin-top:39.8pt;margin-left:224.6pt;mso-height-relative:page;mso-position-horizontal-relative:page;mso-position-vertical-relative:page;mso-width-relative:page;position:absolute;z-index:-25130393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15" style="width:462.2pt;height:2.9pt;margin-top:52.55pt;margin-left:66.6pt;mso-height-relative:page;mso-position-horizontal-relative:page;mso-position-vertical-relative:page;mso-width-relative:page;position:absolute;z-index:-251624448" coordorigin="1332,1051" coordsize="9244,58">
          <v:line id="_x0000_s2053" o:spid="_x0000_s2116" style="position:absolute" from="1332,1102" to="10576,1102" coordsize="21600,21600" stroked="t" strokecolor="black"/>
          <v:line id="_x0000_s2054" o:spid="_x0000_s211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18" type="#_x0000_t202" style="width:146.05pt;height:12pt;margin-top:39.8pt;margin-left:224.6pt;mso-height-relative:page;mso-position-horizontal-relative:page;mso-position-vertical-relative:page;mso-width-relative:page;position:absolute;z-index:-2516234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08" style="mso-height-relative:page;mso-position-horizontal-relative:page;mso-position-vertical-relative:page;mso-width-relative:page;position:absolute;z-index:-251302912" from="66.6pt,53.25pt" to="528.75pt,53.25pt" coordsize="21600,21600" stroked="t" strokecolor="black"/>
      </w:pict>
    </w:r>
    <w:r>
      <w:pict>
        <v:line id="_x0000_s2065" o:spid="_x0000_s2809" style="mso-height-relative:page;mso-position-horizontal-relative:page;mso-position-vertical-relative:page;mso-width-relative:page;position:absolute;z-index:-25130188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10" type="#_x0000_t202" style="width:110pt;height:11pt;margin-top:40.2pt;margin-left:242.6pt;mso-height-relative:page;mso-position-horizontal-relative:page;mso-position-vertical-relative:page;mso-width-relative:page;position:absolute;z-index:-25130086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22" style="width:462.2pt;height:2.9pt;margin-top:52.55pt;margin-left:66.6pt;mso-height-relative:page;mso-position-horizontal-relative:page;mso-position-vertical-relative:page;mso-width-relative:page;position:absolute;z-index:-251299840" coordorigin="1332,1051" coordsize="9244,58">
          <v:line id="_x0000_s2061" o:spid="_x0000_s2823" style="position:absolute" from="1332,1102" to="10576,1102" coordsize="21600,21600" stroked="t" strokecolor="black"/>
          <v:line id="_x0000_s2062" o:spid="_x0000_s282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25" type="#_x0000_t202" style="width:146.05pt;height:12pt;margin-top:39.8pt;margin-left:224.6pt;mso-height-relative:page;mso-position-horizontal-relative:page;mso-position-vertical-relative:page;mso-width-relative:page;position:absolute;z-index:-25129881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19" style="mso-height-relative:page;mso-position-horizontal-relative:page;mso-position-vertical-relative:page;mso-width-relative:page;position:absolute;z-index:-251297792" from="66.6pt,53.25pt" to="528.75pt,53.25pt" coordsize="21600,21600" stroked="t" strokecolor="black"/>
      </w:pict>
    </w:r>
    <w:r>
      <w:pict>
        <v:line id="_x0000_s2065" o:spid="_x0000_s2820" style="mso-height-relative:page;mso-position-horizontal-relative:page;mso-position-vertical-relative:page;mso-width-relative:page;position:absolute;z-index:-25129676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21" type="#_x0000_t202" style="width:110pt;height:11pt;margin-top:40.2pt;margin-left:242.6pt;mso-height-relative:page;mso-position-horizontal-relative:page;mso-position-vertical-relative:page;mso-width-relative:page;position:absolute;z-index:-25129574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33" style="width:462.2pt;height:2.9pt;margin-top:52.55pt;margin-left:66.6pt;mso-height-relative:page;mso-position-horizontal-relative:page;mso-position-vertical-relative:page;mso-width-relative:page;position:absolute;z-index:-251294720" coordorigin="1332,1051" coordsize="9244,58">
          <v:line id="_x0000_s2061" o:spid="_x0000_s2834" style="position:absolute" from="1332,1102" to="10576,1102" coordsize="21600,21600" stroked="t" strokecolor="black"/>
          <v:line id="_x0000_s2062" o:spid="_x0000_s283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36" type="#_x0000_t202" style="width:146.05pt;height:12pt;margin-top:39.8pt;margin-left:224.6pt;mso-height-relative:page;mso-position-horizontal-relative:page;mso-position-vertical-relative:page;mso-width-relative:page;position:absolute;z-index:-25129369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30" style="mso-height-relative:page;mso-position-horizontal-relative:page;mso-position-vertical-relative:page;mso-width-relative:page;position:absolute;z-index:-251292672" from="66.6pt,53.25pt" to="528.75pt,53.25pt" coordsize="21600,21600" stroked="t" strokecolor="black"/>
      </w:pict>
    </w:r>
    <w:r>
      <w:pict>
        <v:line id="_x0000_s2065" o:spid="_x0000_s2831" style="mso-height-relative:page;mso-position-horizontal-relative:page;mso-position-vertical-relative:page;mso-width-relative:page;position:absolute;z-index:-25129164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32" type="#_x0000_t202" style="width:110pt;height:11pt;margin-top:40.2pt;margin-left:242.6pt;mso-height-relative:page;mso-position-horizontal-relative:page;mso-position-vertical-relative:page;mso-width-relative:page;position:absolute;z-index:-25129062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44" style="width:462.2pt;height:2.9pt;margin-top:52.55pt;margin-left:66.6pt;mso-height-relative:page;mso-position-horizontal-relative:page;mso-position-vertical-relative:page;mso-width-relative:page;position:absolute;z-index:-251289600" coordorigin="1332,1051" coordsize="9244,58">
          <v:line id="_x0000_s2061" o:spid="_x0000_s2845" style="position:absolute" from="1332,1102" to="10576,1102" coordsize="21600,21600" stroked="t" strokecolor="black"/>
          <v:line id="_x0000_s2062" o:spid="_x0000_s284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47" type="#_x0000_t202" style="width:146.05pt;height:12pt;margin-top:39.8pt;margin-left:224.6pt;mso-height-relative:page;mso-position-horizontal-relative:page;mso-position-vertical-relative:page;mso-width-relative:page;position:absolute;z-index:-25128857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41" style="mso-height-relative:page;mso-position-horizontal-relative:page;mso-position-vertical-relative:page;mso-width-relative:page;position:absolute;z-index:-251287552" from="66.6pt,53.25pt" to="528.75pt,53.25pt" coordsize="21600,21600" stroked="t" strokecolor="black"/>
      </w:pict>
    </w:r>
    <w:r>
      <w:pict>
        <v:line id="_x0000_s2065" o:spid="_x0000_s2842" style="mso-height-relative:page;mso-position-horizontal-relative:page;mso-position-vertical-relative:page;mso-width-relative:page;position:absolute;z-index:-25128652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43" type="#_x0000_t202" style="width:110pt;height:11pt;margin-top:40.2pt;margin-left:242.6pt;mso-height-relative:page;mso-position-horizontal-relative:page;mso-position-vertical-relative:page;mso-width-relative:page;position:absolute;z-index:-25128550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55" style="width:462.2pt;height:2.9pt;margin-top:52.55pt;margin-left:66.6pt;mso-height-relative:page;mso-position-horizontal-relative:page;mso-position-vertical-relative:page;mso-width-relative:page;position:absolute;z-index:-251284480" coordorigin="1332,1051" coordsize="9244,58">
          <v:line id="_x0000_s2061" o:spid="_x0000_s2856" style="position:absolute" from="1332,1102" to="10576,1102" coordsize="21600,21600" stroked="t" strokecolor="black"/>
          <v:line id="_x0000_s2062" o:spid="_x0000_s285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58" type="#_x0000_t202" style="width:146.05pt;height:12pt;margin-top:39.8pt;margin-left:224.6pt;mso-height-relative:page;mso-position-horizontal-relative:page;mso-position-vertical-relative:page;mso-width-relative:page;position:absolute;z-index:-25128345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52" style="mso-height-relative:page;mso-position-horizontal-relative:page;mso-position-vertical-relative:page;mso-width-relative:page;position:absolute;z-index:-251282432" from="66.6pt,53.25pt" to="528.75pt,53.25pt" coordsize="21600,21600" stroked="t" strokecolor="black"/>
      </w:pict>
    </w:r>
    <w:r>
      <w:pict>
        <v:line id="_x0000_s2065" o:spid="_x0000_s2853" style="mso-height-relative:page;mso-position-horizontal-relative:page;mso-position-vertical-relative:page;mso-width-relative:page;position:absolute;z-index:-25128140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54" type="#_x0000_t202" style="width:110pt;height:11pt;margin-top:40.2pt;margin-left:242.6pt;mso-height-relative:page;mso-position-horizontal-relative:page;mso-position-vertical-relative:page;mso-width-relative:page;position:absolute;z-index:-25128038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66" style="width:462.2pt;height:2.9pt;margin-top:52.55pt;margin-left:66.6pt;mso-height-relative:page;mso-position-horizontal-relative:page;mso-position-vertical-relative:page;mso-width-relative:page;position:absolute;z-index:-251279360" coordorigin="1332,1051" coordsize="9244,58">
          <v:line id="_x0000_s2061" o:spid="_x0000_s2867" style="position:absolute" from="1332,1102" to="10576,1102" coordsize="21600,21600" stroked="t" strokecolor="black"/>
          <v:line id="_x0000_s2062" o:spid="_x0000_s286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69" type="#_x0000_t202" style="width:146.05pt;height:12pt;margin-top:39.8pt;margin-left:224.6pt;mso-height-relative:page;mso-position-horizontal-relative:page;mso-position-vertical-relative:page;mso-width-relative:page;position:absolute;z-index:-25127833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32" style="mso-height-relative:page;mso-position-horizontal-relative:page;mso-position-vertical-relative:page;mso-width-relative:page;position:absolute;z-index:-251622400" from="66.6pt,53.25pt" to="528.75pt,53.25pt" coordsize="21600,21600" stroked="t" strokecolor="black"/>
      </w:pict>
    </w:r>
    <w:r>
      <w:pict>
        <v:line id="_x0000_s2050" o:spid="_x0000_s2133" style="mso-height-relative:page;mso-position-horizontal-relative:page;mso-position-vertical-relative:page;mso-width-relative:page;position:absolute;z-index:-2516213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34" type="#_x0000_t202" style="width:110pt;height:11pt;margin-top:40.2pt;margin-left:242.6pt;mso-height-relative:page;mso-position-horizontal-relative:page;mso-position-vertical-relative:page;mso-width-relative:page;position:absolute;z-index:-2516203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63" style="mso-height-relative:page;mso-position-horizontal-relative:page;mso-position-vertical-relative:page;mso-width-relative:page;position:absolute;z-index:-251277312" from="66.6pt,53.25pt" to="528.75pt,53.25pt" coordsize="21600,21600" stroked="t" strokecolor="black"/>
      </w:pict>
    </w:r>
    <w:r>
      <w:pict>
        <v:line id="_x0000_s2065" o:spid="_x0000_s2864" style="mso-height-relative:page;mso-position-horizontal-relative:page;mso-position-vertical-relative:page;mso-width-relative:page;position:absolute;z-index:-25127628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65" type="#_x0000_t202" style="width:110pt;height:11pt;margin-top:40.2pt;margin-left:242.6pt;mso-height-relative:page;mso-position-horizontal-relative:page;mso-position-vertical-relative:page;mso-width-relative:page;position:absolute;z-index:-25127526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77" style="width:462.2pt;height:2.9pt;margin-top:52.55pt;margin-left:66.6pt;mso-height-relative:page;mso-position-horizontal-relative:page;mso-position-vertical-relative:page;mso-width-relative:page;position:absolute;z-index:-251274240" coordorigin="1332,1051" coordsize="9244,58">
          <v:line id="_x0000_s2061" o:spid="_x0000_s2878" style="position:absolute" from="1332,1102" to="10576,1102" coordsize="21600,21600" stroked="t" strokecolor="black"/>
          <v:line id="_x0000_s2062" o:spid="_x0000_s287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80" type="#_x0000_t202" style="width:146.05pt;height:12pt;margin-top:39.8pt;margin-left:224.6pt;mso-height-relative:page;mso-position-horizontal-relative:page;mso-position-vertical-relative:page;mso-width-relative:page;position:absolute;z-index:-25127321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74" style="mso-height-relative:page;mso-position-horizontal-relative:page;mso-position-vertical-relative:page;mso-width-relative:page;position:absolute;z-index:-251272192" from="66.6pt,53.25pt" to="528.75pt,53.25pt" coordsize="21600,21600" stroked="t" strokecolor="black"/>
      </w:pict>
    </w:r>
    <w:r>
      <w:pict>
        <v:line id="_x0000_s2065" o:spid="_x0000_s2875" style="mso-height-relative:page;mso-position-horizontal-relative:page;mso-position-vertical-relative:page;mso-width-relative:page;position:absolute;z-index:-25127116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76" type="#_x0000_t202" style="width:110pt;height:11pt;margin-top:40.2pt;margin-left:242.6pt;mso-height-relative:page;mso-position-horizontal-relative:page;mso-position-vertical-relative:page;mso-width-relative:page;position:absolute;z-index:-25127014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88" style="width:462.2pt;height:2.9pt;margin-top:52.55pt;margin-left:66.6pt;mso-height-relative:page;mso-position-horizontal-relative:page;mso-position-vertical-relative:page;mso-width-relative:page;position:absolute;z-index:-251269120" coordorigin="1332,1051" coordsize="9244,58">
          <v:line id="_x0000_s2061" o:spid="_x0000_s2889" style="position:absolute" from="1332,1102" to="10576,1102" coordsize="21600,21600" stroked="t" strokecolor="black"/>
          <v:line id="_x0000_s2062" o:spid="_x0000_s289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891" type="#_x0000_t202" style="width:146.05pt;height:12pt;margin-top:39.8pt;margin-left:224.6pt;mso-height-relative:page;mso-position-horizontal-relative:page;mso-position-vertical-relative:page;mso-width-relative:page;position:absolute;z-index:-25126809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85" style="mso-height-relative:page;mso-position-horizontal-relative:page;mso-position-vertical-relative:page;mso-width-relative:page;position:absolute;z-index:-251267072" from="66.6pt,53.25pt" to="528.75pt,53.25pt" coordsize="21600,21600" stroked="t" strokecolor="black"/>
      </w:pict>
    </w:r>
    <w:r>
      <w:pict>
        <v:line id="_x0000_s2065" o:spid="_x0000_s2886" style="mso-height-relative:page;mso-position-horizontal-relative:page;mso-position-vertical-relative:page;mso-width-relative:page;position:absolute;z-index:-25126604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87" type="#_x0000_t202" style="width:110pt;height:11pt;margin-top:40.2pt;margin-left:242.6pt;mso-height-relative:page;mso-position-horizontal-relative:page;mso-position-vertical-relative:page;mso-width-relative:page;position:absolute;z-index:-25126502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899" style="width:462.2pt;height:2.9pt;margin-top:52.55pt;margin-left:66.6pt;mso-height-relative:page;mso-position-horizontal-relative:page;mso-position-vertical-relative:page;mso-width-relative:page;position:absolute;z-index:-251264000" coordorigin="1332,1051" coordsize="9244,58">
          <v:line id="_x0000_s2061" o:spid="_x0000_s2900" style="position:absolute" from="1332,1102" to="10576,1102" coordsize="21600,21600" stroked="t" strokecolor="black"/>
          <v:line id="_x0000_s2062" o:spid="_x0000_s290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902" type="#_x0000_t202" style="width:146.05pt;height:12pt;margin-top:39.8pt;margin-left:224.6pt;mso-height-relative:page;mso-position-horizontal-relative:page;mso-position-vertical-relative:page;mso-width-relative:page;position:absolute;z-index:-25126297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896" style="mso-height-relative:page;mso-position-horizontal-relative:page;mso-position-vertical-relative:page;mso-width-relative:page;position:absolute;z-index:-251261952" from="66.6pt,53.25pt" to="528.75pt,53.25pt" coordsize="21600,21600" stroked="t" strokecolor="black"/>
      </w:pict>
    </w:r>
    <w:r>
      <w:pict>
        <v:line id="_x0000_s2065" o:spid="_x0000_s2897" style="mso-height-relative:page;mso-position-horizontal-relative:page;mso-position-vertical-relative:page;mso-width-relative:page;position:absolute;z-index:-25126092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898" type="#_x0000_t202" style="width:110pt;height:11pt;margin-top:40.2pt;margin-left:242.6pt;mso-height-relative:page;mso-position-horizontal-relative:page;mso-position-vertical-relative:page;mso-width-relative:page;position:absolute;z-index:-25125990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910" style="width:462.2pt;height:2.9pt;margin-top:52.55pt;margin-left:66.6pt;mso-height-relative:page;mso-position-horizontal-relative:page;mso-position-vertical-relative:page;mso-width-relative:page;position:absolute;z-index:-251258880" coordorigin="1332,1051" coordsize="9244,58">
          <v:line id="_x0000_s2061" o:spid="_x0000_s2911" style="position:absolute" from="1332,1102" to="10576,1102" coordsize="21600,21600" stroked="t" strokecolor="black"/>
          <v:line id="_x0000_s2062" o:spid="_x0000_s291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913" type="#_x0000_t202" style="width:146.05pt;height:12pt;margin-top:39.8pt;margin-left:224.6pt;mso-height-relative:page;mso-position-horizontal-relative:page;mso-position-vertical-relative:page;mso-width-relative:page;position:absolute;z-index:-25125785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907" style="mso-height-relative:page;mso-position-horizontal-relative:page;mso-position-vertical-relative:page;mso-width-relative:page;position:absolute;z-index:-251256832" from="66.6pt,53.25pt" to="528.75pt,53.25pt" coordsize="21600,21600" stroked="t" strokecolor="black"/>
      </w:pict>
    </w:r>
    <w:r>
      <w:pict>
        <v:line id="_x0000_s2065" o:spid="_x0000_s2908" style="mso-height-relative:page;mso-position-horizontal-relative:page;mso-position-vertical-relative:page;mso-width-relative:page;position:absolute;z-index:-25125580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909" type="#_x0000_t202" style="width:110pt;height:11pt;margin-top:40.2pt;margin-left:242.6pt;mso-height-relative:page;mso-position-horizontal-relative:page;mso-position-vertical-relative:page;mso-width-relative:page;position:absolute;z-index:-25125478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921" style="width:462.2pt;height:2.9pt;margin-top:52.55pt;margin-left:66.6pt;mso-height-relative:page;mso-position-horizontal-relative:page;mso-position-vertical-relative:page;mso-width-relative:page;position:absolute;z-index:-251253760" coordorigin="1332,1051" coordsize="9244,58">
          <v:line id="_x0000_s2061" o:spid="_x0000_s2922" style="position:absolute" from="1332,1102" to="10576,1102" coordsize="21600,21600" stroked="t" strokecolor="black"/>
          <v:line id="_x0000_s2062" o:spid="_x0000_s292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924" type="#_x0000_t202" style="width:146.05pt;height:12pt;margin-top:39.8pt;margin-left:224.6pt;mso-height-relative:page;mso-position-horizontal-relative:page;mso-position-vertical-relative:page;mso-width-relative:page;position:absolute;z-index:-25125273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26" style="width:462.2pt;height:2.9pt;margin-top:52.55pt;margin-left:66.6pt;mso-height-relative:page;mso-position-horizontal-relative:page;mso-position-vertical-relative:page;mso-width-relative:page;position:absolute;z-index:-251619328" coordorigin="1332,1051" coordsize="9244,58">
          <v:line id="_x0000_s2053" o:spid="_x0000_s2127" style="position:absolute" from="1332,1102" to="10576,1102" coordsize="21600,21600" stroked="t" strokecolor="black"/>
          <v:line id="_x0000_s2054" o:spid="_x0000_s212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29" type="#_x0000_t202" style="width:146.05pt;height:12pt;margin-top:39.8pt;margin-left:224.6pt;mso-height-relative:page;mso-position-horizontal-relative:page;mso-position-vertical-relative:page;mso-width-relative:page;position:absolute;z-index:-2516183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918" style="mso-height-relative:page;mso-position-horizontal-relative:page;mso-position-vertical-relative:page;mso-width-relative:page;position:absolute;z-index:-251251712" from="66.6pt,53.25pt" to="528.75pt,53.25pt" coordsize="21600,21600" stroked="t" strokecolor="black"/>
      </w:pict>
    </w:r>
    <w:r>
      <w:pict>
        <v:line id="_x0000_s2065" o:spid="_x0000_s2919" style="mso-height-relative:page;mso-position-horizontal-relative:page;mso-position-vertical-relative:page;mso-width-relative:page;position:absolute;z-index:-25125068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920" type="#_x0000_t202" style="width:110pt;height:11pt;margin-top:40.2pt;margin-left:242.6pt;mso-height-relative:page;mso-position-horizontal-relative:page;mso-position-vertical-relative:page;mso-width-relative:page;position:absolute;z-index:-25124966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932" style="width:462.2pt;height:2.9pt;margin-top:52.55pt;margin-left:66.6pt;mso-height-relative:page;mso-position-horizontal-relative:page;mso-position-vertical-relative:page;mso-width-relative:page;position:absolute;z-index:-251248640" coordorigin="1332,1051" coordsize="9244,58">
          <v:line id="_x0000_s2061" o:spid="_x0000_s2933" style="position:absolute" from="1332,1102" to="10576,1102" coordsize="21600,21600" stroked="t" strokecolor="black"/>
          <v:line id="_x0000_s2062" o:spid="_x0000_s293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935" type="#_x0000_t202" style="width:146.05pt;height:12pt;margin-top:39.8pt;margin-left:224.6pt;mso-height-relative:page;mso-position-horizontal-relative:page;mso-position-vertical-relative:page;mso-width-relative:page;position:absolute;z-index:-25124761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929" style="mso-height-relative:page;mso-position-horizontal-relative:page;mso-position-vertical-relative:page;mso-width-relative:page;position:absolute;z-index:-251246592" from="66.6pt,53.25pt" to="528.75pt,53.25pt" coordsize="21600,21600" stroked="t" strokecolor="black"/>
      </w:pict>
    </w:r>
    <w:r>
      <w:pict>
        <v:line id="_x0000_s2065" o:spid="_x0000_s2930" style="mso-height-relative:page;mso-position-horizontal-relative:page;mso-position-vertical-relative:page;mso-width-relative:page;position:absolute;z-index:-25124556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931" type="#_x0000_t202" style="width:110pt;height:11pt;margin-top:40.2pt;margin-left:242.6pt;mso-height-relative:page;mso-position-horizontal-relative:page;mso-position-vertical-relative:page;mso-width-relative:page;position:absolute;z-index:-25124454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60" o:spid="_x0000_s2943" style="width:462.2pt;height:2.9pt;margin-top:52.55pt;margin-left:66.6pt;mso-height-relative:page;mso-position-horizontal-relative:page;mso-position-vertical-relative:page;mso-width-relative:page;position:absolute;z-index:-251243520" coordorigin="1332,1051" coordsize="9244,58">
          <v:line id="_x0000_s2061" o:spid="_x0000_s2944" style="position:absolute" from="1332,1102" to="10576,1102" coordsize="21600,21600" stroked="t" strokecolor="black"/>
          <v:line id="_x0000_s2062" o:spid="_x0000_s294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63" o:spid="_x0000_s2946" type="#_x0000_t202" style="width:146.05pt;height:12pt;margin-top:39.8pt;margin-left:224.6pt;mso-height-relative:page;mso-position-horizontal-relative:page;mso-position-vertical-relative:page;mso-width-relative:page;position:absolute;z-index:-251242496"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3 </w:t>
                </w:r>
                <w:r>
                  <w:rPr>
                    <w:sz w:val="18"/>
                  </w:rPr>
                  <w:t>伐木机工作装置的建模与运动仿真</w:t>
                </w:r>
              </w:p>
            </w:txbxContent>
          </v:textbox>
        </v:shape>
      </w:pic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4" o:spid="_x0000_s2940" style="mso-height-relative:page;mso-position-horizontal-relative:page;mso-position-vertical-relative:page;mso-width-relative:page;position:absolute;z-index:-251241472" from="66.6pt,53.25pt" to="528.75pt,53.25pt" coordsize="21600,21600" stroked="t" strokecolor="black"/>
      </w:pict>
    </w:r>
    <w:r>
      <w:pict>
        <v:line id="_x0000_s2065" o:spid="_x0000_s2941" style="mso-height-relative:page;mso-position-horizontal-relative:page;mso-position-vertical-relative:page;mso-width-relative:page;position:absolute;z-index:-251240448" from="66.6pt,55.75pt" to="528.75pt,55.75pt" coordsize="21600,21600" stroked="t" strokecolor="black"/>
      </w:pict>
    </w:r>
    <w:r>
      <w:pict>
        <v:shapetype id="_x0000_t202" coordsize="21600,21600" o:spt="202" path="m,l,21600r21600,l21600,xe">
          <v:stroke joinstyle="miter"/>
          <v:path gradientshapeok="t" o:connecttype="rect"/>
        </v:shapetype>
        <v:shape id="_x0000_s2066" o:spid="_x0000_s2942" type="#_x0000_t202" style="width:110pt;height:11pt;margin-top:40.2pt;margin-left:242.6pt;mso-height-relative:page;mso-position-horizontal-relative:page;mso-position-vertical-relative:page;mso-width-relative:page;position:absolute;z-index:-251239424"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43" style="mso-height-relative:page;mso-position-horizontal-relative:page;mso-position-vertical-relative:page;mso-width-relative:page;position:absolute;z-index:-251617280" from="66.6pt,53.25pt" to="528.75pt,53.25pt" coordsize="21600,21600" stroked="t" strokecolor="black"/>
      </w:pict>
    </w:r>
    <w:r>
      <w:pict>
        <v:line id="_x0000_s2050" o:spid="_x0000_s2144" style="mso-height-relative:page;mso-position-horizontal-relative:page;mso-position-vertical-relative:page;mso-width-relative:page;position:absolute;z-index:-2516162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45" type="#_x0000_t202" style="width:110pt;height:11pt;margin-top:40.2pt;margin-left:242.6pt;mso-height-relative:page;mso-position-horizontal-relative:page;mso-position-vertical-relative:page;mso-width-relative:page;position:absolute;z-index:-2516152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37" style="width:462.2pt;height:2.9pt;margin-top:52.55pt;margin-left:66.6pt;mso-height-relative:page;mso-position-horizontal-relative:page;mso-position-vertical-relative:page;mso-width-relative:page;position:absolute;z-index:-251614208" coordorigin="1332,1051" coordsize="9244,58">
          <v:line id="_x0000_s2053" o:spid="_x0000_s2138" style="position:absolute" from="1332,1102" to="10576,1102" coordsize="21600,21600" stroked="t" strokecolor="black"/>
          <v:line id="_x0000_s2054" o:spid="_x0000_s213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40" type="#_x0000_t202" style="width:146.05pt;height:12pt;margin-top:39.8pt;margin-left:224.6pt;mso-height-relative:page;mso-position-horizontal-relative:page;mso-position-vertical-relative:page;mso-width-relative:page;position:absolute;z-index:-2516131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54" style="mso-height-relative:page;mso-position-horizontal-relative:page;mso-position-vertical-relative:page;mso-width-relative:page;position:absolute;z-index:-251612160" from="66.6pt,53.25pt" to="528.75pt,53.25pt" coordsize="21600,21600" stroked="t" strokecolor="black"/>
      </w:pict>
    </w:r>
    <w:r>
      <w:pict>
        <v:line id="_x0000_s2050" o:spid="_x0000_s2155" style="mso-height-relative:page;mso-position-horizontal-relative:page;mso-position-vertical-relative:page;mso-width-relative:page;position:absolute;z-index:-2516111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56" type="#_x0000_t202" style="width:110pt;height:11pt;margin-top:40.2pt;margin-left:242.6pt;mso-height-relative:page;mso-position-horizontal-relative:page;mso-position-vertical-relative:page;mso-width-relative:page;position:absolute;z-index:-2516101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049" style="width:462.2pt;height:2.9pt;margin-top:52.55pt;margin-left:66.6pt;mso-height-relative:page;mso-position-horizontal-relative:page;mso-position-vertical-relative:page;mso-width-relative:page;position:absolute;z-index:-251655168" coordorigin="1332,1051" coordsize="9244,58">
          <v:line id="_x0000_s2053" o:spid="_x0000_s2050" style="position:absolute" from="1332,1102" to="10576,1102" coordsize="21600,21600" stroked="t" strokecolor="black"/>
          <v:line id="_x0000_s2054" o:spid="_x0000_s205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052" type="#_x0000_t202" style="width:146.05pt;height:12pt;margin-top:39.8pt;margin-left:224.6pt;mso-height-relative:page;mso-position-horizontal-relative:page;mso-position-vertical-relative:page;mso-width-relative:page;position:absolute;z-index:-2516541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48" style="width:462.2pt;height:2.9pt;margin-top:52.55pt;margin-left:66.6pt;mso-height-relative:page;mso-position-horizontal-relative:page;mso-position-vertical-relative:page;mso-width-relative:page;position:absolute;z-index:-251609088" coordorigin="1332,1051" coordsize="9244,58">
          <v:line id="_x0000_s2053" o:spid="_x0000_s2149" style="position:absolute" from="1332,1102" to="10576,1102" coordsize="21600,21600" stroked="t" strokecolor="black"/>
          <v:line id="_x0000_s2054" o:spid="_x0000_s215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51" type="#_x0000_t202" style="width:146.05pt;height:12pt;margin-top:39.8pt;margin-left:224.6pt;mso-height-relative:page;mso-position-horizontal-relative:page;mso-position-vertical-relative:page;mso-width-relative:page;position:absolute;z-index:-2516080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65" style="mso-height-relative:page;mso-position-horizontal-relative:page;mso-position-vertical-relative:page;mso-width-relative:page;position:absolute;z-index:-251607040" from="66.6pt,53.25pt" to="528.75pt,53.25pt" coordsize="21600,21600" stroked="t" strokecolor="black"/>
      </w:pict>
    </w:r>
    <w:r>
      <w:pict>
        <v:line id="_x0000_s2050" o:spid="_x0000_s2166" style="mso-height-relative:page;mso-position-horizontal-relative:page;mso-position-vertical-relative:page;mso-width-relative:page;position:absolute;z-index:-2516060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67" type="#_x0000_t202" style="width:110pt;height:11pt;margin-top:40.2pt;margin-left:242.6pt;mso-height-relative:page;mso-position-horizontal-relative:page;mso-position-vertical-relative:page;mso-width-relative:page;position:absolute;z-index:-2516049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59" style="width:462.2pt;height:2.9pt;margin-top:52.55pt;margin-left:66.6pt;mso-height-relative:page;mso-position-horizontal-relative:page;mso-position-vertical-relative:page;mso-width-relative:page;position:absolute;z-index:-251603968" coordorigin="1332,1051" coordsize="9244,58">
          <v:line id="_x0000_s2053" o:spid="_x0000_s2160" style="position:absolute" from="1332,1102" to="10576,1102" coordsize="21600,21600" stroked="t" strokecolor="black"/>
          <v:line id="_x0000_s2054" o:spid="_x0000_s216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62" type="#_x0000_t202" style="width:146.05pt;height:12pt;margin-top:39.8pt;margin-left:224.6pt;mso-height-relative:page;mso-position-horizontal-relative:page;mso-position-vertical-relative:page;mso-width-relative:page;position:absolute;z-index:-2516029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76" style="mso-height-relative:page;mso-position-horizontal-relative:page;mso-position-vertical-relative:page;mso-width-relative:page;position:absolute;z-index:-251601920" from="66.6pt,53.25pt" to="528.75pt,53.25pt" coordsize="21600,21600" stroked="t" strokecolor="black"/>
      </w:pict>
    </w:r>
    <w:r>
      <w:pict>
        <v:line id="_x0000_s2050" o:spid="_x0000_s2177" style="mso-height-relative:page;mso-position-horizontal-relative:page;mso-position-vertical-relative:page;mso-width-relative:page;position:absolute;z-index:-2516008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78" type="#_x0000_t202" style="width:110pt;height:11pt;margin-top:40.2pt;margin-left:242.6pt;mso-height-relative:page;mso-position-horizontal-relative:page;mso-position-vertical-relative:page;mso-width-relative:page;position:absolute;z-index:-2515998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70" style="width:462.2pt;height:2.9pt;margin-top:52.55pt;margin-left:66.6pt;mso-height-relative:page;mso-position-horizontal-relative:page;mso-position-vertical-relative:page;mso-width-relative:page;position:absolute;z-index:-251598848" coordorigin="1332,1051" coordsize="9244,58">
          <v:line id="_x0000_s2053" o:spid="_x0000_s2171" style="position:absolute" from="1332,1102" to="10576,1102" coordsize="21600,21600" stroked="t" strokecolor="black"/>
          <v:line id="_x0000_s2054" o:spid="_x0000_s217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73" type="#_x0000_t202" style="width:146.05pt;height:12pt;margin-top:39.8pt;margin-left:224.6pt;mso-height-relative:page;mso-position-horizontal-relative:page;mso-position-vertical-relative:page;mso-width-relative:page;position:absolute;z-index:-2515978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87" style="mso-height-relative:page;mso-position-horizontal-relative:page;mso-position-vertical-relative:page;mso-width-relative:page;position:absolute;z-index:-251596800" from="66.6pt,53.25pt" to="528.75pt,53.25pt" coordsize="21600,21600" stroked="t" strokecolor="black"/>
      </w:pict>
    </w:r>
    <w:r>
      <w:pict>
        <v:line id="_x0000_s2050" o:spid="_x0000_s2188" style="mso-height-relative:page;mso-position-horizontal-relative:page;mso-position-vertical-relative:page;mso-width-relative:page;position:absolute;z-index:-2515957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89" type="#_x0000_t202" style="width:110pt;height:11pt;margin-top:40.2pt;margin-left:242.6pt;mso-height-relative:page;mso-position-horizontal-relative:page;mso-position-vertical-relative:page;mso-width-relative:page;position:absolute;z-index:-2515947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81" style="width:462.2pt;height:2.9pt;margin-top:52.55pt;margin-left:66.6pt;mso-height-relative:page;mso-position-horizontal-relative:page;mso-position-vertical-relative:page;mso-width-relative:page;position:absolute;z-index:-251593728" coordorigin="1332,1051" coordsize="9244,58">
          <v:line id="_x0000_s2053" o:spid="_x0000_s2182" style="position:absolute" from="1332,1102" to="10576,1102" coordsize="21600,21600" stroked="t" strokecolor="black"/>
          <v:line id="_x0000_s2054" o:spid="_x0000_s218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84" type="#_x0000_t202" style="width:146.05pt;height:12pt;margin-top:39.8pt;margin-left:224.6pt;mso-height-relative:page;mso-position-horizontal-relative:page;mso-position-vertical-relative:page;mso-width-relative:page;position:absolute;z-index:-2515927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98" style="mso-height-relative:page;mso-position-horizontal-relative:page;mso-position-vertical-relative:page;mso-width-relative:page;position:absolute;z-index:-251591680" from="66.6pt,53.25pt" to="528.75pt,53.25pt" coordsize="21600,21600" stroked="t" strokecolor="black"/>
      </w:pict>
    </w:r>
    <w:r>
      <w:pict>
        <v:line id="_x0000_s2050" o:spid="_x0000_s2199" style="mso-height-relative:page;mso-position-horizontal-relative:page;mso-position-vertical-relative:page;mso-width-relative:page;position:absolute;z-index:-2515906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00" type="#_x0000_t202" style="width:110pt;height:11pt;margin-top:40.2pt;margin-left:242.6pt;mso-height-relative:page;mso-position-horizontal-relative:page;mso-position-vertical-relative:page;mso-width-relative:page;position:absolute;z-index:-2515896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192" style="width:462.2pt;height:2.9pt;margin-top:52.55pt;margin-left:66.6pt;mso-height-relative:page;mso-position-horizontal-relative:page;mso-position-vertical-relative:page;mso-width-relative:page;position:absolute;z-index:-251588608" coordorigin="1332,1051" coordsize="9244,58">
          <v:line id="_x0000_s2053" o:spid="_x0000_s2193" style="position:absolute" from="1332,1102" to="10576,1102" coordsize="21600,21600" stroked="t" strokecolor="black"/>
          <v:line id="_x0000_s2054" o:spid="_x0000_s219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195" type="#_x0000_t202" style="width:146.05pt;height:12pt;margin-top:39.8pt;margin-left:224.6pt;mso-height-relative:page;mso-position-horizontal-relative:page;mso-position-vertical-relative:page;mso-width-relative:page;position:absolute;z-index:-2515875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09" style="mso-height-relative:page;mso-position-horizontal-relative:page;mso-position-vertical-relative:page;mso-width-relative:page;position:absolute;z-index:-251586560" from="66.6pt,53.25pt" to="528.75pt,53.25pt" coordsize="21600,21600" stroked="t" strokecolor="black"/>
      </w:pict>
    </w:r>
    <w:r>
      <w:pict>
        <v:line id="_x0000_s2050" o:spid="_x0000_s2210" style="mso-height-relative:page;mso-position-horizontal-relative:page;mso-position-vertical-relative:page;mso-width-relative:page;position:absolute;z-index:-2515855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11" type="#_x0000_t202" style="width:110pt;height:11pt;margin-top:40.2pt;margin-left:242.6pt;mso-height-relative:page;mso-position-horizontal-relative:page;mso-position-vertical-relative:page;mso-width-relative:page;position:absolute;z-index:-2515845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6" style="mso-height-relative:page;mso-position-horizontal-relative:page;mso-position-vertical-relative:page;mso-width-relative:page;position:absolute;z-index:-251653120" from="66.6pt,53.25pt" to="528.75pt,53.25pt" coordsize="21600,21600" stroked="t" strokecolor="black"/>
      </w:pict>
    </w:r>
    <w:r>
      <w:pict>
        <v:line id="_x0000_s2050" o:spid="_x0000_s2067" style="mso-height-relative:page;mso-position-horizontal-relative:page;mso-position-vertical-relative:page;mso-width-relative:page;position:absolute;z-index:-2516520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068" type="#_x0000_t202" style="width:110pt;height:11pt;margin-top:40.2pt;margin-left:242.6pt;mso-height-relative:page;mso-position-horizontal-relative:page;mso-position-vertical-relative:page;mso-width-relative:page;position:absolute;z-index:-2516510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03" style="width:462.2pt;height:2.9pt;margin-top:52.55pt;margin-left:66.6pt;mso-height-relative:page;mso-position-horizontal-relative:page;mso-position-vertical-relative:page;mso-width-relative:page;position:absolute;z-index:-251583488" coordorigin="1332,1051" coordsize="9244,58">
          <v:line id="_x0000_s2053" o:spid="_x0000_s2204" style="position:absolute" from="1332,1102" to="10576,1102" coordsize="21600,21600" stroked="t" strokecolor="black"/>
          <v:line id="_x0000_s2054" o:spid="_x0000_s220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06" type="#_x0000_t202" style="width:146.05pt;height:12pt;margin-top:39.8pt;margin-left:224.6pt;mso-height-relative:page;mso-position-horizontal-relative:page;mso-position-vertical-relative:page;mso-width-relative:page;position:absolute;z-index:-2515824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20" style="mso-height-relative:page;mso-position-horizontal-relative:page;mso-position-vertical-relative:page;mso-width-relative:page;position:absolute;z-index:-251581440" from="66.6pt,53.25pt" to="528.75pt,53.25pt" coordsize="21600,21600" stroked="t" strokecolor="black"/>
      </w:pict>
    </w:r>
    <w:r>
      <w:pict>
        <v:line id="_x0000_s2050" o:spid="_x0000_s2221" style="mso-height-relative:page;mso-position-horizontal-relative:page;mso-position-vertical-relative:page;mso-width-relative:page;position:absolute;z-index:-2515804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22" type="#_x0000_t202" style="width:110pt;height:11pt;margin-top:40.2pt;margin-left:242.6pt;mso-height-relative:page;mso-position-horizontal-relative:page;mso-position-vertical-relative:page;mso-width-relative:page;position:absolute;z-index:-2515793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14" style="width:462.2pt;height:2.9pt;margin-top:52.55pt;margin-left:66.6pt;mso-height-relative:page;mso-position-horizontal-relative:page;mso-position-vertical-relative:page;mso-width-relative:page;position:absolute;z-index:-251578368" coordorigin="1332,1051" coordsize="9244,58">
          <v:line id="_x0000_s2053" o:spid="_x0000_s2215" style="position:absolute" from="1332,1102" to="10576,1102" coordsize="21600,21600" stroked="t" strokecolor="black"/>
          <v:line id="_x0000_s2054" o:spid="_x0000_s221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17" type="#_x0000_t202" style="width:146.05pt;height:12pt;margin-top:39.8pt;margin-left:224.6pt;mso-height-relative:page;mso-position-horizontal-relative:page;mso-position-vertical-relative:page;mso-width-relative:page;position:absolute;z-index:-2515773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31" style="mso-height-relative:page;mso-position-horizontal-relative:page;mso-position-vertical-relative:page;mso-width-relative:page;position:absolute;z-index:-251576320" from="66.6pt,53.25pt" to="528.75pt,53.25pt" coordsize="21600,21600" stroked="t" strokecolor="black"/>
      </w:pict>
    </w:r>
    <w:r>
      <w:pict>
        <v:line id="_x0000_s2050" o:spid="_x0000_s2232" style="mso-height-relative:page;mso-position-horizontal-relative:page;mso-position-vertical-relative:page;mso-width-relative:page;position:absolute;z-index:-2515752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33" type="#_x0000_t202" style="width:110pt;height:11pt;margin-top:40.2pt;margin-left:242.6pt;mso-height-relative:page;mso-position-horizontal-relative:page;mso-position-vertical-relative:page;mso-width-relative:page;position:absolute;z-index:-2515742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25" style="width:462.2pt;height:2.9pt;margin-top:52.55pt;margin-left:66.6pt;mso-height-relative:page;mso-position-horizontal-relative:page;mso-position-vertical-relative:page;mso-width-relative:page;position:absolute;z-index:-251573248" coordorigin="1332,1051" coordsize="9244,58">
          <v:line id="_x0000_s2053" o:spid="_x0000_s2226" style="position:absolute" from="1332,1102" to="10576,1102" coordsize="21600,21600" stroked="t" strokecolor="black"/>
          <v:line id="_x0000_s2054" o:spid="_x0000_s222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28" type="#_x0000_t202" style="width:146.05pt;height:12pt;margin-top:39.8pt;margin-left:224.6pt;mso-height-relative:page;mso-position-horizontal-relative:page;mso-position-vertical-relative:page;mso-width-relative:page;position:absolute;z-index:-2515722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42" style="mso-height-relative:page;mso-position-horizontal-relative:page;mso-position-vertical-relative:page;mso-width-relative:page;position:absolute;z-index:-251571200" from="66.6pt,53.25pt" to="528.75pt,53.25pt" coordsize="21600,21600" stroked="t" strokecolor="black"/>
      </w:pict>
    </w:r>
    <w:r>
      <w:pict>
        <v:line id="_x0000_s2050" o:spid="_x0000_s2243" style="mso-height-relative:page;mso-position-horizontal-relative:page;mso-position-vertical-relative:page;mso-width-relative:page;position:absolute;z-index:-2515701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44" type="#_x0000_t202" style="width:110pt;height:11pt;margin-top:40.2pt;margin-left:242.6pt;mso-height-relative:page;mso-position-horizontal-relative:page;mso-position-vertical-relative:page;mso-width-relative:page;position:absolute;z-index:-2515691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36" style="width:462.2pt;height:2.9pt;margin-top:52.55pt;margin-left:66.6pt;mso-height-relative:page;mso-position-horizontal-relative:page;mso-position-vertical-relative:page;mso-width-relative:page;position:absolute;z-index:-251568128" coordorigin="1332,1051" coordsize="9244,58">
          <v:line id="_x0000_s2053" o:spid="_x0000_s2237" style="position:absolute" from="1332,1102" to="10576,1102" coordsize="21600,21600" stroked="t" strokecolor="black"/>
          <v:line id="_x0000_s2054" o:spid="_x0000_s223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39" type="#_x0000_t202" style="width:146.05pt;height:12pt;margin-top:39.8pt;margin-left:224.6pt;mso-height-relative:page;mso-position-horizontal-relative:page;mso-position-vertical-relative:page;mso-width-relative:page;position:absolute;z-index:-2515671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53" style="mso-height-relative:page;mso-position-horizontal-relative:page;mso-position-vertical-relative:page;mso-width-relative:page;position:absolute;z-index:-251566080" from="66.6pt,53.25pt" to="528.75pt,53.25pt" coordsize="21600,21600" stroked="t" strokecolor="black"/>
      </w:pict>
    </w:r>
    <w:r>
      <w:pict>
        <v:line id="_x0000_s2050" o:spid="_x0000_s2254" style="mso-height-relative:page;mso-position-horizontal-relative:page;mso-position-vertical-relative:page;mso-width-relative:page;position:absolute;z-index:-2515650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55" type="#_x0000_t202" style="width:110pt;height:11pt;margin-top:40.2pt;margin-left:242.6pt;mso-height-relative:page;mso-position-horizontal-relative:page;mso-position-vertical-relative:page;mso-width-relative:page;position:absolute;z-index:-2515640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47" style="width:462.2pt;height:2.9pt;margin-top:52.55pt;margin-left:66.6pt;mso-height-relative:page;mso-position-horizontal-relative:page;mso-position-vertical-relative:page;mso-width-relative:page;position:absolute;z-index:-251563008" coordorigin="1332,1051" coordsize="9244,58">
          <v:line id="_x0000_s2053" o:spid="_x0000_s2248" style="position:absolute" from="1332,1102" to="10576,1102" coordsize="21600,21600" stroked="t" strokecolor="black"/>
          <v:line id="_x0000_s2054" o:spid="_x0000_s224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50" type="#_x0000_t202" style="width:146.05pt;height:12pt;margin-top:39.8pt;margin-left:224.6pt;mso-height-relative:page;mso-position-horizontal-relative:page;mso-position-vertical-relative:page;mso-width-relative:page;position:absolute;z-index:-2515619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64" style="mso-height-relative:page;mso-position-horizontal-relative:page;mso-position-vertical-relative:page;mso-width-relative:page;position:absolute;z-index:-251560960" from="66.6pt,53.25pt" to="528.75pt,53.25pt" coordsize="21600,21600" stroked="t" strokecolor="black"/>
      </w:pict>
    </w:r>
    <w:r>
      <w:pict>
        <v:line id="_x0000_s2050" o:spid="_x0000_s2265" style="mso-height-relative:page;mso-position-horizontal-relative:page;mso-position-vertical-relative:page;mso-width-relative:page;position:absolute;z-index:-2515599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66" type="#_x0000_t202" style="width:110pt;height:11pt;margin-top:40.2pt;margin-left:242.6pt;mso-height-relative:page;mso-position-horizontal-relative:page;mso-position-vertical-relative:page;mso-width-relative:page;position:absolute;z-index:-2515589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060" style="width:462.2pt;height:2.9pt;margin-top:52.55pt;margin-left:66.6pt;mso-height-relative:page;mso-position-horizontal-relative:page;mso-position-vertical-relative:page;mso-width-relative:page;position:absolute;z-index:-251650048" coordorigin="1332,1051" coordsize="9244,58">
          <v:line id="_x0000_s2053" o:spid="_x0000_s2061" style="position:absolute" from="1332,1102" to="10576,1102" coordsize="21600,21600" stroked="t" strokecolor="black"/>
          <v:line id="_x0000_s2054" o:spid="_x0000_s206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063" type="#_x0000_t202" style="width:146.05pt;height:12pt;margin-top:39.8pt;margin-left:224.6pt;mso-height-relative:page;mso-position-horizontal-relative:page;mso-position-vertical-relative:page;mso-width-relative:page;position:absolute;z-index:-2516490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58" style="width:462.2pt;height:2.9pt;margin-top:52.55pt;margin-left:66.6pt;mso-height-relative:page;mso-position-horizontal-relative:page;mso-position-vertical-relative:page;mso-width-relative:page;position:absolute;z-index:-251557888" coordorigin="1332,1051" coordsize="9244,58">
          <v:line id="_x0000_s2053" o:spid="_x0000_s2259" style="position:absolute" from="1332,1102" to="10576,1102" coordsize="21600,21600" stroked="t" strokecolor="black"/>
          <v:line id="_x0000_s2054" o:spid="_x0000_s226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61" type="#_x0000_t202" style="width:146.05pt;height:12pt;margin-top:39.8pt;margin-left:224.6pt;mso-height-relative:page;mso-position-horizontal-relative:page;mso-position-vertical-relative:page;mso-width-relative:page;position:absolute;z-index:-2515568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75" style="mso-height-relative:page;mso-position-horizontal-relative:page;mso-position-vertical-relative:page;mso-width-relative:page;position:absolute;z-index:-251555840" from="66.6pt,53.25pt" to="528.75pt,53.25pt" coordsize="21600,21600" stroked="t" strokecolor="black"/>
      </w:pict>
    </w:r>
    <w:r>
      <w:pict>
        <v:line id="_x0000_s2050" o:spid="_x0000_s2276" style="mso-height-relative:page;mso-position-horizontal-relative:page;mso-position-vertical-relative:page;mso-width-relative:page;position:absolute;z-index:-2515548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77" type="#_x0000_t202" style="width:110pt;height:11pt;margin-top:40.2pt;margin-left:242.6pt;mso-height-relative:page;mso-position-horizontal-relative:page;mso-position-vertical-relative:page;mso-width-relative:page;position:absolute;z-index:-2515537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69" style="width:462.2pt;height:2.9pt;margin-top:52.55pt;margin-left:66.6pt;mso-height-relative:page;mso-position-horizontal-relative:page;mso-position-vertical-relative:page;mso-width-relative:page;position:absolute;z-index:-251552768" coordorigin="1332,1051" coordsize="9244,58">
          <v:line id="_x0000_s2053" o:spid="_x0000_s2270" style="position:absolute" from="1332,1102" to="10576,1102" coordsize="21600,21600" stroked="t" strokecolor="black"/>
          <v:line id="_x0000_s2054" o:spid="_x0000_s227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72" type="#_x0000_t202" style="width:146.05pt;height:12pt;margin-top:39.8pt;margin-left:224.6pt;mso-height-relative:page;mso-position-horizontal-relative:page;mso-position-vertical-relative:page;mso-width-relative:page;position:absolute;z-index:-2515517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86" style="mso-height-relative:page;mso-position-horizontal-relative:page;mso-position-vertical-relative:page;mso-width-relative:page;position:absolute;z-index:-251550720" from="66.6pt,53.25pt" to="528.75pt,53.25pt" coordsize="21600,21600" stroked="t" strokecolor="black"/>
      </w:pict>
    </w:r>
    <w:r>
      <w:pict>
        <v:line id="_x0000_s2050" o:spid="_x0000_s2287" style="mso-height-relative:page;mso-position-horizontal-relative:page;mso-position-vertical-relative:page;mso-width-relative:page;position:absolute;z-index:-2515496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88" type="#_x0000_t202" style="width:110pt;height:11pt;margin-top:40.2pt;margin-left:242.6pt;mso-height-relative:page;mso-position-horizontal-relative:page;mso-position-vertical-relative:page;mso-width-relative:page;position:absolute;z-index:-2515486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80" style="width:462.2pt;height:2.9pt;margin-top:52.55pt;margin-left:66.6pt;mso-height-relative:page;mso-position-horizontal-relative:page;mso-position-vertical-relative:page;mso-width-relative:page;position:absolute;z-index:-251547648" coordorigin="1332,1051" coordsize="9244,58">
          <v:line id="_x0000_s2053" o:spid="_x0000_s2281" style="position:absolute" from="1332,1102" to="10576,1102" coordsize="21600,21600" stroked="t" strokecolor="black"/>
          <v:line id="_x0000_s2054" o:spid="_x0000_s228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83" type="#_x0000_t202" style="width:146.05pt;height:12pt;margin-top:39.8pt;margin-left:224.6pt;mso-height-relative:page;mso-position-horizontal-relative:page;mso-position-vertical-relative:page;mso-width-relative:page;position:absolute;z-index:-2515466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297" style="mso-height-relative:page;mso-position-horizontal-relative:page;mso-position-vertical-relative:page;mso-width-relative:page;position:absolute;z-index:-251545600" from="66.6pt,53.25pt" to="528.75pt,53.25pt" coordsize="21600,21600" stroked="t" strokecolor="black"/>
      </w:pict>
    </w:r>
    <w:r>
      <w:pict>
        <v:line id="_x0000_s2050" o:spid="_x0000_s2298" style="mso-height-relative:page;mso-position-horizontal-relative:page;mso-position-vertical-relative:page;mso-width-relative:page;position:absolute;z-index:-2515445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299" type="#_x0000_t202" style="width:110pt;height:11pt;margin-top:40.2pt;margin-left:242.6pt;mso-height-relative:page;mso-position-horizontal-relative:page;mso-position-vertical-relative:page;mso-width-relative:page;position:absolute;z-index:-2515435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291" style="width:462.2pt;height:2.9pt;margin-top:52.55pt;margin-left:66.6pt;mso-height-relative:page;mso-position-horizontal-relative:page;mso-position-vertical-relative:page;mso-width-relative:page;position:absolute;z-index:-251542528" coordorigin="1332,1051" coordsize="9244,58">
          <v:line id="_x0000_s2053" o:spid="_x0000_s2292" style="position:absolute" from="1332,1102" to="10576,1102" coordsize="21600,21600" stroked="t" strokecolor="black"/>
          <v:line id="_x0000_s2054" o:spid="_x0000_s229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294" type="#_x0000_t202" style="width:146.05pt;height:12pt;margin-top:39.8pt;margin-left:224.6pt;mso-height-relative:page;mso-position-horizontal-relative:page;mso-position-vertical-relative:page;mso-width-relative:page;position:absolute;z-index:-2515415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08" style="mso-height-relative:page;mso-position-horizontal-relative:page;mso-position-vertical-relative:page;mso-width-relative:page;position:absolute;z-index:-251540480" from="66.6pt,53.25pt" to="528.75pt,53.25pt" coordsize="21600,21600" stroked="t" strokecolor="black"/>
      </w:pict>
    </w:r>
    <w:r>
      <w:pict>
        <v:line id="_x0000_s2050" o:spid="_x0000_s2309" style="mso-height-relative:page;mso-position-horizontal-relative:page;mso-position-vertical-relative:page;mso-width-relative:page;position:absolute;z-index:-2515394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10" type="#_x0000_t202" style="width:110pt;height:11pt;margin-top:40.2pt;margin-left:242.6pt;mso-height-relative:page;mso-position-horizontal-relative:page;mso-position-vertical-relative:page;mso-width-relative:page;position:absolute;z-index:-2515384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02" style="width:462.2pt;height:2.9pt;margin-top:52.55pt;margin-left:66.6pt;mso-height-relative:page;mso-position-horizontal-relative:page;mso-position-vertical-relative:page;mso-width-relative:page;position:absolute;z-index:-251537408" coordorigin="1332,1051" coordsize="9244,58">
          <v:line id="_x0000_s2053" o:spid="_x0000_s2303" style="position:absolute" from="1332,1102" to="10576,1102" coordsize="21600,21600" stroked="t" strokecolor="black"/>
          <v:line id="_x0000_s2054" o:spid="_x0000_s230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05" type="#_x0000_t202" style="width:146.05pt;height:12pt;margin-top:39.8pt;margin-left:224.6pt;mso-height-relative:page;mso-position-horizontal-relative:page;mso-position-vertical-relative:page;mso-width-relative:page;position:absolute;z-index:-2515363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19" style="mso-height-relative:page;mso-position-horizontal-relative:page;mso-position-vertical-relative:page;mso-width-relative:page;position:absolute;z-index:-251535360" from="66.6pt,53.25pt" to="528.75pt,53.25pt" coordsize="21600,21600" stroked="t" strokecolor="black"/>
      </w:pict>
    </w:r>
    <w:r>
      <w:pict>
        <v:line id="_x0000_s2050" o:spid="_x0000_s2320" style="mso-height-relative:page;mso-position-horizontal-relative:page;mso-position-vertical-relative:page;mso-width-relative:page;position:absolute;z-index:-2515343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21" type="#_x0000_t202" style="width:110pt;height:11pt;margin-top:40.2pt;margin-left:242.6pt;mso-height-relative:page;mso-position-horizontal-relative:page;mso-position-vertical-relative:page;mso-width-relative:page;position:absolute;z-index:-2515333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7" style="mso-height-relative:page;mso-position-horizontal-relative:page;mso-position-vertical-relative:page;mso-width-relative:page;position:absolute;z-index:-251648000" from="66.6pt,53.25pt" to="528.75pt,53.25pt" coordsize="21600,21600" stroked="t" strokecolor="black"/>
      </w:pict>
    </w:r>
    <w:r>
      <w:pict>
        <v:line id="_x0000_s2050" o:spid="_x0000_s2078" style="mso-height-relative:page;mso-position-horizontal-relative:page;mso-position-vertical-relative:page;mso-width-relative:page;position:absolute;z-index:-2516469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079" type="#_x0000_t202" style="width:110pt;height:11pt;margin-top:40.2pt;margin-left:242.6pt;mso-height-relative:page;mso-position-horizontal-relative:page;mso-position-vertical-relative:page;mso-width-relative:page;position:absolute;z-index:-2516459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13" style="width:462.2pt;height:2.9pt;margin-top:52.55pt;margin-left:66.6pt;mso-height-relative:page;mso-position-horizontal-relative:page;mso-position-vertical-relative:page;mso-width-relative:page;position:absolute;z-index:-251532288" coordorigin="1332,1051" coordsize="9244,58">
          <v:line id="_x0000_s2053" o:spid="_x0000_s2314" style="position:absolute" from="1332,1102" to="10576,1102" coordsize="21600,21600" stroked="t" strokecolor="black"/>
          <v:line id="_x0000_s2054" o:spid="_x0000_s231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16" type="#_x0000_t202" style="width:146.05pt;height:12pt;margin-top:39.8pt;margin-left:224.6pt;mso-height-relative:page;mso-position-horizontal-relative:page;mso-position-vertical-relative:page;mso-width-relative:page;position:absolute;z-index:-2515312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30" style="mso-height-relative:page;mso-position-horizontal-relative:page;mso-position-vertical-relative:page;mso-width-relative:page;position:absolute;z-index:-251530240" from="66.6pt,53.25pt" to="528.75pt,53.25pt" coordsize="21600,21600" stroked="t" strokecolor="black"/>
      </w:pict>
    </w:r>
    <w:r>
      <w:pict>
        <v:line id="_x0000_s2050" o:spid="_x0000_s2331" style="mso-height-relative:page;mso-position-horizontal-relative:page;mso-position-vertical-relative:page;mso-width-relative:page;position:absolute;z-index:-2515292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32" type="#_x0000_t202" style="width:110pt;height:11pt;margin-top:40.2pt;margin-left:242.6pt;mso-height-relative:page;mso-position-horizontal-relative:page;mso-position-vertical-relative:page;mso-width-relative:page;position:absolute;z-index:-2515281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24" style="width:462.2pt;height:2.9pt;margin-top:52.55pt;margin-left:66.6pt;mso-height-relative:page;mso-position-horizontal-relative:page;mso-position-vertical-relative:page;mso-width-relative:page;position:absolute;z-index:-251527168" coordorigin="1332,1051" coordsize="9244,58">
          <v:line id="_x0000_s2053" o:spid="_x0000_s2325" style="position:absolute" from="1332,1102" to="10576,1102" coordsize="21600,21600" stroked="t" strokecolor="black"/>
          <v:line id="_x0000_s2054" o:spid="_x0000_s232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27" type="#_x0000_t202" style="width:146.05pt;height:12pt;margin-top:39.8pt;margin-left:224.6pt;mso-height-relative:page;mso-position-horizontal-relative:page;mso-position-vertical-relative:page;mso-width-relative:page;position:absolute;z-index:-2515261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41" style="mso-height-relative:page;mso-position-horizontal-relative:page;mso-position-vertical-relative:page;mso-width-relative:page;position:absolute;z-index:-251525120" from="66.6pt,53.25pt" to="528.75pt,53.25pt" coordsize="21600,21600" stroked="t" strokecolor="black"/>
      </w:pict>
    </w:r>
    <w:r>
      <w:pict>
        <v:line id="_x0000_s2050" o:spid="_x0000_s2342" style="mso-height-relative:page;mso-position-horizontal-relative:page;mso-position-vertical-relative:page;mso-width-relative:page;position:absolute;z-index:-2515240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43" type="#_x0000_t202" style="width:110pt;height:11pt;margin-top:40.2pt;margin-left:242.6pt;mso-height-relative:page;mso-position-horizontal-relative:page;mso-position-vertical-relative:page;mso-width-relative:page;position:absolute;z-index:-2515230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35" style="width:462.2pt;height:2.9pt;margin-top:52.55pt;margin-left:66.6pt;mso-height-relative:page;mso-position-horizontal-relative:page;mso-position-vertical-relative:page;mso-width-relative:page;position:absolute;z-index:-251522048" coordorigin="1332,1051" coordsize="9244,58">
          <v:line id="_x0000_s2053" o:spid="_x0000_s2336" style="position:absolute" from="1332,1102" to="10576,1102" coordsize="21600,21600" stroked="t" strokecolor="black"/>
          <v:line id="_x0000_s2054" o:spid="_x0000_s233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38" type="#_x0000_t202" style="width:146.05pt;height:12pt;margin-top:39.8pt;margin-left:224.6pt;mso-height-relative:page;mso-position-horizontal-relative:page;mso-position-vertical-relative:page;mso-width-relative:page;position:absolute;z-index:-2515210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52" style="mso-height-relative:page;mso-position-horizontal-relative:page;mso-position-vertical-relative:page;mso-width-relative:page;position:absolute;z-index:-251520000" from="66.6pt,53.25pt" to="528.75pt,53.25pt" coordsize="21600,21600" stroked="t" strokecolor="black"/>
      </w:pict>
    </w:r>
    <w:r>
      <w:pict>
        <v:line id="_x0000_s2050" o:spid="_x0000_s2353" style="mso-height-relative:page;mso-position-horizontal-relative:page;mso-position-vertical-relative:page;mso-width-relative:page;position:absolute;z-index:-2515189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54" type="#_x0000_t202" style="width:110pt;height:11pt;margin-top:40.2pt;margin-left:242.6pt;mso-height-relative:page;mso-position-horizontal-relative:page;mso-position-vertical-relative:page;mso-width-relative:page;position:absolute;z-index:-2515179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46" style="width:462.2pt;height:2.9pt;margin-top:52.55pt;margin-left:66.6pt;mso-height-relative:page;mso-position-horizontal-relative:page;mso-position-vertical-relative:page;mso-width-relative:page;position:absolute;z-index:-251516928" coordorigin="1332,1051" coordsize="9244,58">
          <v:line id="_x0000_s2053" o:spid="_x0000_s2347" style="position:absolute" from="1332,1102" to="10576,1102" coordsize="21600,21600" stroked="t" strokecolor="black"/>
          <v:line id="_x0000_s2054" o:spid="_x0000_s234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49" type="#_x0000_t202" style="width:146.05pt;height:12pt;margin-top:39.8pt;margin-left:224.6pt;mso-height-relative:page;mso-position-horizontal-relative:page;mso-position-vertical-relative:page;mso-width-relative:page;position:absolute;z-index:-2515159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63" style="mso-height-relative:page;mso-position-horizontal-relative:page;mso-position-vertical-relative:page;mso-width-relative:page;position:absolute;z-index:-251514880" from="66.6pt,53.25pt" to="528.75pt,53.25pt" coordsize="21600,21600" stroked="t" strokecolor="black"/>
      </w:pict>
    </w:r>
    <w:r>
      <w:pict>
        <v:line id="_x0000_s2050" o:spid="_x0000_s2364" style="mso-height-relative:page;mso-position-horizontal-relative:page;mso-position-vertical-relative:page;mso-width-relative:page;position:absolute;z-index:-2515138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65" type="#_x0000_t202" style="width:110pt;height:11pt;margin-top:40.2pt;margin-left:242.6pt;mso-height-relative:page;mso-position-horizontal-relative:page;mso-position-vertical-relative:page;mso-width-relative:page;position:absolute;z-index:-2515128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57" style="width:462.2pt;height:2.9pt;margin-top:52.55pt;margin-left:66.6pt;mso-height-relative:page;mso-position-horizontal-relative:page;mso-position-vertical-relative:page;mso-width-relative:page;position:absolute;z-index:-251511808" coordorigin="1332,1051" coordsize="9244,58">
          <v:line id="_x0000_s2053" o:spid="_x0000_s2358" style="position:absolute" from="1332,1102" to="10576,1102" coordsize="21600,21600" stroked="t" strokecolor="black"/>
          <v:line id="_x0000_s2054" o:spid="_x0000_s235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60" type="#_x0000_t202" style="width:146.05pt;height:12pt;margin-top:39.8pt;margin-left:224.6pt;mso-height-relative:page;mso-position-horizontal-relative:page;mso-position-vertical-relative:page;mso-width-relative:page;position:absolute;z-index:-2515107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74" style="mso-height-relative:page;mso-position-horizontal-relative:page;mso-position-vertical-relative:page;mso-width-relative:page;position:absolute;z-index:-251509760" from="66.6pt,53.25pt" to="528.75pt,53.25pt" coordsize="21600,21600" stroked="t" strokecolor="black"/>
      </w:pict>
    </w:r>
    <w:r>
      <w:pict>
        <v:line id="_x0000_s2050" o:spid="_x0000_s2375" style="mso-height-relative:page;mso-position-horizontal-relative:page;mso-position-vertical-relative:page;mso-width-relative:page;position:absolute;z-index:-2515087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76" type="#_x0000_t202" style="width:110pt;height:11pt;margin-top:40.2pt;margin-left:242.6pt;mso-height-relative:page;mso-position-horizontal-relative:page;mso-position-vertical-relative:page;mso-width-relative:page;position:absolute;z-index:-2515077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071" style="width:462.2pt;height:2.9pt;margin-top:52.55pt;margin-left:66.6pt;mso-height-relative:page;mso-position-horizontal-relative:page;mso-position-vertical-relative:page;mso-width-relative:page;position:absolute;z-index:-251644928" coordorigin="1332,1051" coordsize="9244,58">
          <v:line id="_x0000_s2053" o:spid="_x0000_s2072" style="position:absolute" from="1332,1102" to="10576,1102" coordsize="21600,21600" stroked="t" strokecolor="black"/>
          <v:line id="_x0000_s2054" o:spid="_x0000_s207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074" type="#_x0000_t202" style="width:146.05pt;height:12pt;margin-top:39.8pt;margin-left:224.6pt;mso-height-relative:page;mso-position-horizontal-relative:page;mso-position-vertical-relative:page;mso-width-relative:page;position:absolute;z-index:-2516439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68" style="width:462.2pt;height:2.9pt;margin-top:52.55pt;margin-left:66.6pt;mso-height-relative:page;mso-position-horizontal-relative:page;mso-position-vertical-relative:page;mso-width-relative:page;position:absolute;z-index:-251506688" coordorigin="1332,1051" coordsize="9244,58">
          <v:line id="_x0000_s2053" o:spid="_x0000_s2369" style="position:absolute" from="1332,1102" to="10576,1102" coordsize="21600,21600" stroked="t" strokecolor="black"/>
          <v:line id="_x0000_s2054" o:spid="_x0000_s237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71" type="#_x0000_t202" style="width:146.05pt;height:12pt;margin-top:39.8pt;margin-left:224.6pt;mso-height-relative:page;mso-position-horizontal-relative:page;mso-position-vertical-relative:page;mso-width-relative:page;position:absolute;z-index:-2515056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85" style="mso-height-relative:page;mso-position-horizontal-relative:page;mso-position-vertical-relative:page;mso-width-relative:page;position:absolute;z-index:-251504640" from="66.6pt,53.25pt" to="528.75pt,53.25pt" coordsize="21600,21600" stroked="t" strokecolor="black"/>
      </w:pict>
    </w:r>
    <w:r>
      <w:pict>
        <v:line id="_x0000_s2050" o:spid="_x0000_s2386" style="mso-height-relative:page;mso-position-horizontal-relative:page;mso-position-vertical-relative:page;mso-width-relative:page;position:absolute;z-index:-2515036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87" type="#_x0000_t202" style="width:110pt;height:11pt;margin-top:40.2pt;margin-left:242.6pt;mso-height-relative:page;mso-position-horizontal-relative:page;mso-position-vertical-relative:page;mso-width-relative:page;position:absolute;z-index:-2515025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79" style="width:462.2pt;height:2.9pt;margin-top:52.55pt;margin-left:66.6pt;mso-height-relative:page;mso-position-horizontal-relative:page;mso-position-vertical-relative:page;mso-width-relative:page;position:absolute;z-index:-251501568" coordorigin="1332,1051" coordsize="9244,58">
          <v:line id="_x0000_s2053" o:spid="_x0000_s2380" style="position:absolute" from="1332,1102" to="10576,1102" coordsize="21600,21600" stroked="t" strokecolor="black"/>
          <v:line id="_x0000_s2054" o:spid="_x0000_s238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82" type="#_x0000_t202" style="width:146.05pt;height:12pt;margin-top:39.8pt;margin-left:224.6pt;mso-height-relative:page;mso-position-horizontal-relative:page;mso-position-vertical-relative:page;mso-width-relative:page;position:absolute;z-index:-2515005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396" style="mso-height-relative:page;mso-position-horizontal-relative:page;mso-position-vertical-relative:page;mso-width-relative:page;position:absolute;z-index:-251499520" from="66.6pt,53.25pt" to="528.75pt,53.25pt" coordsize="21600,21600" stroked="t" strokecolor="black"/>
      </w:pict>
    </w:r>
    <w:r>
      <w:pict>
        <v:line id="_x0000_s2050" o:spid="_x0000_s2397" style="mso-height-relative:page;mso-position-horizontal-relative:page;mso-position-vertical-relative:page;mso-width-relative:page;position:absolute;z-index:-2514984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398" type="#_x0000_t202" style="width:110pt;height:11pt;margin-top:40.2pt;margin-left:242.6pt;mso-height-relative:page;mso-position-horizontal-relative:page;mso-position-vertical-relative:page;mso-width-relative:page;position:absolute;z-index:-2514974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390" style="width:462.2pt;height:2.9pt;margin-top:52.55pt;margin-left:66.6pt;mso-height-relative:page;mso-position-horizontal-relative:page;mso-position-vertical-relative:page;mso-width-relative:page;position:absolute;z-index:-251496448" coordorigin="1332,1051" coordsize="9244,58">
          <v:line id="_x0000_s2053" o:spid="_x0000_s2391" style="position:absolute" from="1332,1102" to="10576,1102" coordsize="21600,21600" stroked="t" strokecolor="black"/>
          <v:line id="_x0000_s2054" o:spid="_x0000_s239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393" type="#_x0000_t202" style="width:146.05pt;height:12pt;margin-top:39.8pt;margin-left:224.6pt;mso-height-relative:page;mso-position-horizontal-relative:page;mso-position-vertical-relative:page;mso-width-relative:page;position:absolute;z-index:-2514954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07" style="mso-height-relative:page;mso-position-horizontal-relative:page;mso-position-vertical-relative:page;mso-width-relative:page;position:absolute;z-index:-251494400" from="66.6pt,53.25pt" to="528.75pt,53.25pt" coordsize="21600,21600" stroked="t" strokecolor="black"/>
      </w:pict>
    </w:r>
    <w:r>
      <w:pict>
        <v:line id="_x0000_s2050" o:spid="_x0000_s2408" style="mso-height-relative:page;mso-position-horizontal-relative:page;mso-position-vertical-relative:page;mso-width-relative:page;position:absolute;z-index:-2514933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09" type="#_x0000_t202" style="width:110pt;height:11pt;margin-top:40.2pt;margin-left:242.6pt;mso-height-relative:page;mso-position-horizontal-relative:page;mso-position-vertical-relative:page;mso-width-relative:page;position:absolute;z-index:-2514923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01" style="width:462.2pt;height:2.9pt;margin-top:52.55pt;margin-left:66.6pt;mso-height-relative:page;mso-position-horizontal-relative:page;mso-position-vertical-relative:page;mso-width-relative:page;position:absolute;z-index:-251491328" coordorigin="1332,1051" coordsize="9244,58">
          <v:line id="_x0000_s2053" o:spid="_x0000_s2402" style="position:absolute" from="1332,1102" to="10576,1102" coordsize="21600,21600" stroked="t" strokecolor="black"/>
          <v:line id="_x0000_s2054" o:spid="_x0000_s240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04" type="#_x0000_t202" style="width:146.05pt;height:12pt;margin-top:39.8pt;margin-left:224.6pt;mso-height-relative:page;mso-position-horizontal-relative:page;mso-position-vertical-relative:page;mso-width-relative:page;position:absolute;z-index:-2514903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18" style="mso-height-relative:page;mso-position-horizontal-relative:page;mso-position-vertical-relative:page;mso-width-relative:page;position:absolute;z-index:-251489280" from="66.6pt,53.25pt" to="528.75pt,53.25pt" coordsize="21600,21600" stroked="t" strokecolor="black"/>
      </w:pict>
    </w:r>
    <w:r>
      <w:pict>
        <v:line id="_x0000_s2050" o:spid="_x0000_s2419" style="mso-height-relative:page;mso-position-horizontal-relative:page;mso-position-vertical-relative:page;mso-width-relative:page;position:absolute;z-index:-2514882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20" type="#_x0000_t202" style="width:110pt;height:11pt;margin-top:40.2pt;margin-left:242.6pt;mso-height-relative:page;mso-position-horizontal-relative:page;mso-position-vertical-relative:page;mso-width-relative:page;position:absolute;z-index:-2514872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12" style="width:462.2pt;height:2.9pt;margin-top:52.55pt;margin-left:66.6pt;mso-height-relative:page;mso-position-horizontal-relative:page;mso-position-vertical-relative:page;mso-width-relative:page;position:absolute;z-index:-251486208" coordorigin="1332,1051" coordsize="9244,58">
          <v:line id="_x0000_s2053" o:spid="_x0000_s2413" style="position:absolute" from="1332,1102" to="10576,1102" coordsize="21600,21600" stroked="t" strokecolor="black"/>
          <v:line id="_x0000_s2054" o:spid="_x0000_s241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15" type="#_x0000_t202" style="width:146.05pt;height:12pt;margin-top:39.8pt;margin-left:224.6pt;mso-height-relative:page;mso-position-horizontal-relative:page;mso-position-vertical-relative:page;mso-width-relative:page;position:absolute;z-index:-2514851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29" style="mso-height-relative:page;mso-position-horizontal-relative:page;mso-position-vertical-relative:page;mso-width-relative:page;position:absolute;z-index:-251484160" from="66.6pt,53.25pt" to="528.75pt,53.25pt" coordsize="21600,21600" stroked="t" strokecolor="black"/>
      </w:pict>
    </w:r>
    <w:r>
      <w:pict>
        <v:line id="_x0000_s2050" o:spid="_x0000_s2430" style="mso-height-relative:page;mso-position-horizontal-relative:page;mso-position-vertical-relative:page;mso-width-relative:page;position:absolute;z-index:-2514831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31" type="#_x0000_t202" style="width:110pt;height:11pt;margin-top:40.2pt;margin-left:242.6pt;mso-height-relative:page;mso-position-horizontal-relative:page;mso-position-vertical-relative:page;mso-width-relative:page;position:absolute;z-index:-2514821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8" style="mso-height-relative:page;mso-position-horizontal-relative:page;mso-position-vertical-relative:page;mso-width-relative:page;position:absolute;z-index:-251642880" from="66.6pt,53.25pt" to="528.75pt,53.25pt" coordsize="21600,21600" stroked="t" strokecolor="black"/>
      </w:pict>
    </w:r>
    <w:r>
      <w:pict>
        <v:line id="_x0000_s2050" o:spid="_x0000_s2089" style="mso-height-relative:page;mso-position-horizontal-relative:page;mso-position-vertical-relative:page;mso-width-relative:page;position:absolute;z-index:-2516418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090" type="#_x0000_t202" style="width:110pt;height:11pt;margin-top:40.2pt;margin-left:242.6pt;mso-height-relative:page;mso-position-horizontal-relative:page;mso-position-vertical-relative:page;mso-width-relative:page;position:absolute;z-index:-2516408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23" style="width:462.2pt;height:2.9pt;margin-top:52.55pt;margin-left:66.6pt;mso-height-relative:page;mso-position-horizontal-relative:page;mso-position-vertical-relative:page;mso-width-relative:page;position:absolute;z-index:-251481088" coordorigin="1332,1051" coordsize="9244,58">
          <v:line id="_x0000_s2053" o:spid="_x0000_s2424" style="position:absolute" from="1332,1102" to="10576,1102" coordsize="21600,21600" stroked="t" strokecolor="black"/>
          <v:line id="_x0000_s2054" o:spid="_x0000_s242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26" type="#_x0000_t202" style="width:146.05pt;height:12pt;margin-top:39.8pt;margin-left:224.6pt;mso-height-relative:page;mso-position-horizontal-relative:page;mso-position-vertical-relative:page;mso-width-relative:page;position:absolute;z-index:-2514800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40" style="mso-height-relative:page;mso-position-horizontal-relative:page;mso-position-vertical-relative:page;mso-width-relative:page;position:absolute;z-index:-251479040" from="66.6pt,53.25pt" to="528.75pt,53.25pt" coordsize="21600,21600" stroked="t" strokecolor="black"/>
      </w:pict>
    </w:r>
    <w:r>
      <w:pict>
        <v:line id="_x0000_s2050" o:spid="_x0000_s2441" style="mso-height-relative:page;mso-position-horizontal-relative:page;mso-position-vertical-relative:page;mso-width-relative:page;position:absolute;z-index:-2514780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42" type="#_x0000_t202" style="width:110pt;height:11pt;margin-top:40.2pt;margin-left:242.6pt;mso-height-relative:page;mso-position-horizontal-relative:page;mso-position-vertical-relative:page;mso-width-relative:page;position:absolute;z-index:-2514769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34" style="width:462.2pt;height:2.9pt;margin-top:52.55pt;margin-left:66.6pt;mso-height-relative:page;mso-position-horizontal-relative:page;mso-position-vertical-relative:page;mso-width-relative:page;position:absolute;z-index:-251475968" coordorigin="1332,1051" coordsize="9244,58">
          <v:line id="_x0000_s2053" o:spid="_x0000_s2435" style="position:absolute" from="1332,1102" to="10576,1102" coordsize="21600,21600" stroked="t" strokecolor="black"/>
          <v:line id="_x0000_s2054" o:spid="_x0000_s243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37" type="#_x0000_t202" style="width:146.05pt;height:12pt;margin-top:39.8pt;margin-left:224.6pt;mso-height-relative:page;mso-position-horizontal-relative:page;mso-position-vertical-relative:page;mso-width-relative:page;position:absolute;z-index:-2514749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51" style="mso-height-relative:page;mso-position-horizontal-relative:page;mso-position-vertical-relative:page;mso-width-relative:page;position:absolute;z-index:-251473920" from="66.6pt,53.25pt" to="528.75pt,53.25pt" coordsize="21600,21600" stroked="t" strokecolor="black"/>
      </w:pict>
    </w:r>
    <w:r>
      <w:pict>
        <v:line id="_x0000_s2050" o:spid="_x0000_s2452" style="mso-height-relative:page;mso-position-horizontal-relative:page;mso-position-vertical-relative:page;mso-width-relative:page;position:absolute;z-index:-2514728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53" type="#_x0000_t202" style="width:110pt;height:11pt;margin-top:40.2pt;margin-left:242.6pt;mso-height-relative:page;mso-position-horizontal-relative:page;mso-position-vertical-relative:page;mso-width-relative:page;position:absolute;z-index:-2514718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45" style="width:462.2pt;height:2.9pt;margin-top:52.55pt;margin-left:66.6pt;mso-height-relative:page;mso-position-horizontal-relative:page;mso-position-vertical-relative:page;mso-width-relative:page;position:absolute;z-index:-251470848" coordorigin="1332,1051" coordsize="9244,58">
          <v:line id="_x0000_s2053" o:spid="_x0000_s2446" style="position:absolute" from="1332,1102" to="10576,1102" coordsize="21600,21600" stroked="t" strokecolor="black"/>
          <v:line id="_x0000_s2054" o:spid="_x0000_s244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48" type="#_x0000_t202" style="width:146.05pt;height:12pt;margin-top:39.8pt;margin-left:224.6pt;mso-height-relative:page;mso-position-horizontal-relative:page;mso-position-vertical-relative:page;mso-width-relative:page;position:absolute;z-index:-2514698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62" style="mso-height-relative:page;mso-position-horizontal-relative:page;mso-position-vertical-relative:page;mso-width-relative:page;position:absolute;z-index:-251468800" from="66.6pt,53.25pt" to="528.75pt,53.25pt" coordsize="21600,21600" stroked="t" strokecolor="black"/>
      </w:pict>
    </w:r>
    <w:r>
      <w:pict>
        <v:line id="_x0000_s2050" o:spid="_x0000_s2463" style="mso-height-relative:page;mso-position-horizontal-relative:page;mso-position-vertical-relative:page;mso-width-relative:page;position:absolute;z-index:-2514677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64" type="#_x0000_t202" style="width:110pt;height:11pt;margin-top:40.2pt;margin-left:242.6pt;mso-height-relative:page;mso-position-horizontal-relative:page;mso-position-vertical-relative:page;mso-width-relative:page;position:absolute;z-index:-2514667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56" style="width:462.2pt;height:2.9pt;margin-top:52.55pt;margin-left:66.6pt;mso-height-relative:page;mso-position-horizontal-relative:page;mso-position-vertical-relative:page;mso-width-relative:page;position:absolute;z-index:-251465728" coordorigin="1332,1051" coordsize="9244,58">
          <v:line id="_x0000_s2053" o:spid="_x0000_s2457" style="position:absolute" from="1332,1102" to="10576,1102" coordsize="21600,21600" stroked="t" strokecolor="black"/>
          <v:line id="_x0000_s2054" o:spid="_x0000_s245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59" type="#_x0000_t202" style="width:146.05pt;height:12pt;margin-top:39.8pt;margin-left:224.6pt;mso-height-relative:page;mso-position-horizontal-relative:page;mso-position-vertical-relative:page;mso-width-relative:page;position:absolute;z-index:-2514647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73" style="mso-height-relative:page;mso-position-horizontal-relative:page;mso-position-vertical-relative:page;mso-width-relative:page;position:absolute;z-index:-251463680" from="66.6pt,53.25pt" to="528.75pt,53.25pt" coordsize="21600,21600" stroked="t" strokecolor="black"/>
      </w:pict>
    </w:r>
    <w:r>
      <w:pict>
        <v:line id="_x0000_s2050" o:spid="_x0000_s2474" style="mso-height-relative:page;mso-position-horizontal-relative:page;mso-position-vertical-relative:page;mso-width-relative:page;position:absolute;z-index:-2514626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75" type="#_x0000_t202" style="width:110pt;height:11pt;margin-top:40.2pt;margin-left:242.6pt;mso-height-relative:page;mso-position-horizontal-relative:page;mso-position-vertical-relative:page;mso-width-relative:page;position:absolute;z-index:-2514616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67" style="width:462.2pt;height:2.9pt;margin-top:52.55pt;margin-left:66.6pt;mso-height-relative:page;mso-position-horizontal-relative:page;mso-position-vertical-relative:page;mso-width-relative:page;position:absolute;z-index:-251460608" coordorigin="1332,1051" coordsize="9244,58">
          <v:line id="_x0000_s2053" o:spid="_x0000_s2468" style="position:absolute" from="1332,1102" to="10576,1102" coordsize="21600,21600" stroked="t" strokecolor="black"/>
          <v:line id="_x0000_s2054" o:spid="_x0000_s246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70" type="#_x0000_t202" style="width:146.05pt;height:12pt;margin-top:39.8pt;margin-left:224.6pt;mso-height-relative:page;mso-position-horizontal-relative:page;mso-position-vertical-relative:page;mso-width-relative:page;position:absolute;z-index:-2514595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84" style="mso-height-relative:page;mso-position-horizontal-relative:page;mso-position-vertical-relative:page;mso-width-relative:page;position:absolute;z-index:-251458560" from="66.6pt,53.25pt" to="528.75pt,53.25pt" coordsize="21600,21600" stroked="t" strokecolor="black"/>
      </w:pict>
    </w:r>
    <w:r>
      <w:pict>
        <v:line id="_x0000_s2050" o:spid="_x0000_s2485" style="mso-height-relative:page;mso-position-horizontal-relative:page;mso-position-vertical-relative:page;mso-width-relative:page;position:absolute;z-index:-2514575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86" type="#_x0000_t202" style="width:110pt;height:11pt;margin-top:40.2pt;margin-left:242.6pt;mso-height-relative:page;mso-position-horizontal-relative:page;mso-position-vertical-relative:page;mso-width-relative:page;position:absolute;z-index:-2514565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082" style="width:462.2pt;height:2.9pt;margin-top:52.55pt;margin-left:66.6pt;mso-height-relative:page;mso-position-horizontal-relative:page;mso-position-vertical-relative:page;mso-width-relative:page;position:absolute;z-index:-251639808" coordorigin="1332,1051" coordsize="9244,58">
          <v:line id="_x0000_s2053" o:spid="_x0000_s2083" style="position:absolute" from="1332,1102" to="10576,1102" coordsize="21600,21600" stroked="t" strokecolor="black"/>
          <v:line id="_x0000_s2054" o:spid="_x0000_s208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085" type="#_x0000_t202" style="width:146.05pt;height:12pt;margin-top:39.8pt;margin-left:224.6pt;mso-height-relative:page;mso-position-horizontal-relative:page;mso-position-vertical-relative:page;mso-width-relative:page;position:absolute;z-index:-2516387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78" style="width:462.2pt;height:2.9pt;margin-top:52.55pt;margin-left:66.6pt;mso-height-relative:page;mso-position-horizontal-relative:page;mso-position-vertical-relative:page;mso-width-relative:page;position:absolute;z-index:-251455488" coordorigin="1332,1051" coordsize="9244,58">
          <v:line id="_x0000_s2053" o:spid="_x0000_s2479" style="position:absolute" from="1332,1102" to="10576,1102" coordsize="21600,21600" stroked="t" strokecolor="black"/>
          <v:line id="_x0000_s2054" o:spid="_x0000_s2480"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81" type="#_x0000_t202" style="width:146.05pt;height:12pt;margin-top:39.8pt;margin-left:224.6pt;mso-height-relative:page;mso-position-horizontal-relative:page;mso-position-vertical-relative:page;mso-width-relative:page;position:absolute;z-index:-2514544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495" style="mso-height-relative:page;mso-position-horizontal-relative:page;mso-position-vertical-relative:page;mso-width-relative:page;position:absolute;z-index:-251453440" from="66.6pt,53.25pt" to="528.75pt,53.25pt" coordsize="21600,21600" stroked="t" strokecolor="black"/>
      </w:pict>
    </w:r>
    <w:r>
      <w:pict>
        <v:line id="_x0000_s2050" o:spid="_x0000_s2496" style="mso-height-relative:page;mso-position-horizontal-relative:page;mso-position-vertical-relative:page;mso-width-relative:page;position:absolute;z-index:-2514524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497" type="#_x0000_t202" style="width:110pt;height:11pt;margin-top:40.2pt;margin-left:242.6pt;mso-height-relative:page;mso-position-horizontal-relative:page;mso-position-vertical-relative:page;mso-width-relative:page;position:absolute;z-index:-2514513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489" style="width:462.2pt;height:2.9pt;margin-top:52.55pt;margin-left:66.6pt;mso-height-relative:page;mso-position-horizontal-relative:page;mso-position-vertical-relative:page;mso-width-relative:page;position:absolute;z-index:-251450368" coordorigin="1332,1051" coordsize="9244,58">
          <v:line id="_x0000_s2053" o:spid="_x0000_s2490" style="position:absolute" from="1332,1102" to="10576,1102" coordsize="21600,21600" stroked="t" strokecolor="black"/>
          <v:line id="_x0000_s2054" o:spid="_x0000_s2491"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492" type="#_x0000_t202" style="width:146.05pt;height:12pt;margin-top:39.8pt;margin-left:224.6pt;mso-height-relative:page;mso-position-horizontal-relative:page;mso-position-vertical-relative:page;mso-width-relative:page;position:absolute;z-index:-2514493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06" style="mso-height-relative:page;mso-position-horizontal-relative:page;mso-position-vertical-relative:page;mso-width-relative:page;position:absolute;z-index:-251448320" from="66.6pt,53.25pt" to="528.75pt,53.25pt" coordsize="21600,21600" stroked="t" strokecolor="black"/>
      </w:pict>
    </w:r>
    <w:r>
      <w:pict>
        <v:line id="_x0000_s2050" o:spid="_x0000_s2507" style="mso-height-relative:page;mso-position-horizontal-relative:page;mso-position-vertical-relative:page;mso-width-relative:page;position:absolute;z-index:-2514472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08" type="#_x0000_t202" style="width:110pt;height:11pt;margin-top:40.2pt;margin-left:242.6pt;mso-height-relative:page;mso-position-horizontal-relative:page;mso-position-vertical-relative:page;mso-width-relative:page;position:absolute;z-index:-2514462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00" style="width:462.2pt;height:2.9pt;margin-top:52.55pt;margin-left:66.6pt;mso-height-relative:page;mso-position-horizontal-relative:page;mso-position-vertical-relative:page;mso-width-relative:page;position:absolute;z-index:-251445248" coordorigin="1332,1051" coordsize="9244,58">
          <v:line id="_x0000_s2053" o:spid="_x0000_s2501" style="position:absolute" from="1332,1102" to="10576,1102" coordsize="21600,21600" stroked="t" strokecolor="black"/>
          <v:line id="_x0000_s2054" o:spid="_x0000_s2502"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03" type="#_x0000_t202" style="width:146.05pt;height:12pt;margin-top:39.8pt;margin-left:224.6pt;mso-height-relative:page;mso-position-horizontal-relative:page;mso-position-vertical-relative:page;mso-width-relative:page;position:absolute;z-index:-2514442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17" style="mso-height-relative:page;mso-position-horizontal-relative:page;mso-position-vertical-relative:page;mso-width-relative:page;position:absolute;z-index:-251443200" from="66.6pt,53.25pt" to="528.75pt,53.25pt" coordsize="21600,21600" stroked="t" strokecolor="black"/>
      </w:pict>
    </w:r>
    <w:r>
      <w:pict>
        <v:line id="_x0000_s2050" o:spid="_x0000_s2518" style="mso-height-relative:page;mso-position-horizontal-relative:page;mso-position-vertical-relative:page;mso-width-relative:page;position:absolute;z-index:-2514421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19" type="#_x0000_t202" style="width:110pt;height:11pt;margin-top:40.2pt;margin-left:242.6pt;mso-height-relative:page;mso-position-horizontal-relative:page;mso-position-vertical-relative:page;mso-width-relative:page;position:absolute;z-index:-2514411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11" style="width:462.2pt;height:2.9pt;margin-top:52.55pt;margin-left:66.6pt;mso-height-relative:page;mso-position-horizontal-relative:page;mso-position-vertical-relative:page;mso-width-relative:page;position:absolute;z-index:-251440128" coordorigin="1332,1051" coordsize="9244,58">
          <v:line id="_x0000_s2053" o:spid="_x0000_s2512" style="position:absolute" from="1332,1102" to="10576,1102" coordsize="21600,21600" stroked="t" strokecolor="black"/>
          <v:line id="_x0000_s2054" o:spid="_x0000_s2513"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14" type="#_x0000_t202" style="width:146.05pt;height:12pt;margin-top:39.8pt;margin-left:224.6pt;mso-height-relative:page;mso-position-horizontal-relative:page;mso-position-vertical-relative:page;mso-width-relative:page;position:absolute;z-index:-2514391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28" style="mso-height-relative:page;mso-position-horizontal-relative:page;mso-position-vertical-relative:page;mso-width-relative:page;position:absolute;z-index:-251438080" from="66.6pt,53.25pt" to="528.75pt,53.25pt" coordsize="21600,21600" stroked="t" strokecolor="black"/>
      </w:pict>
    </w:r>
    <w:r>
      <w:pict>
        <v:line id="_x0000_s2050" o:spid="_x0000_s2529" style="mso-height-relative:page;mso-position-horizontal-relative:page;mso-position-vertical-relative:page;mso-width-relative:page;position:absolute;z-index:-2514370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30" type="#_x0000_t202" style="width:110pt;height:11pt;margin-top:40.2pt;margin-left:242.6pt;mso-height-relative:page;mso-position-horizontal-relative:page;mso-position-vertical-relative:page;mso-width-relative:page;position:absolute;z-index:-2514360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22" style="width:462.2pt;height:2.9pt;margin-top:52.55pt;margin-left:66.6pt;mso-height-relative:page;mso-position-horizontal-relative:page;mso-position-vertical-relative:page;mso-width-relative:page;position:absolute;z-index:-251435008" coordorigin="1332,1051" coordsize="9244,58">
          <v:line id="_x0000_s2053" o:spid="_x0000_s2523" style="position:absolute" from="1332,1102" to="10576,1102" coordsize="21600,21600" stroked="t" strokecolor="black"/>
          <v:line id="_x0000_s2054" o:spid="_x0000_s2524"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25" type="#_x0000_t202" style="width:146.05pt;height:12pt;margin-top:39.8pt;margin-left:224.6pt;mso-height-relative:page;mso-position-horizontal-relative:page;mso-position-vertical-relative:page;mso-width-relative:page;position:absolute;z-index:-2514339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39" style="mso-height-relative:page;mso-position-horizontal-relative:page;mso-position-vertical-relative:page;mso-width-relative:page;position:absolute;z-index:-251432960" from="66.6pt,53.25pt" to="528.75pt,53.25pt" coordsize="21600,21600" stroked="t" strokecolor="black"/>
      </w:pict>
    </w:r>
    <w:r>
      <w:pict>
        <v:line id="_x0000_s2050" o:spid="_x0000_s2540" style="mso-height-relative:page;mso-position-horizontal-relative:page;mso-position-vertical-relative:page;mso-width-relative:page;position:absolute;z-index:-2514319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41" type="#_x0000_t202" style="width:110pt;height:11pt;margin-top:40.2pt;margin-left:242.6pt;mso-height-relative:page;mso-position-horizontal-relative:page;mso-position-vertical-relative:page;mso-width-relative:page;position:absolute;z-index:-2514309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9" style="mso-height-relative:page;mso-position-horizontal-relative:page;mso-position-vertical-relative:page;mso-width-relative:page;position:absolute;z-index:-251637760" from="66.6pt,53.25pt" to="528.75pt,53.25pt" coordsize="21600,21600" stroked="t" strokecolor="black"/>
      </w:pict>
    </w:r>
    <w:r>
      <w:pict>
        <v:line id="_x0000_s2050" o:spid="_x0000_s2100" style="mso-height-relative:page;mso-position-horizontal-relative:page;mso-position-vertical-relative:page;mso-width-relative:page;position:absolute;z-index:-2516367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101" type="#_x0000_t202" style="width:110pt;height:11pt;margin-top:40.2pt;margin-left:242.6pt;mso-height-relative:page;mso-position-horizontal-relative:page;mso-position-vertical-relative:page;mso-width-relative:page;position:absolute;z-index:-2516357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33" style="width:462.2pt;height:2.9pt;margin-top:52.55pt;margin-left:66.6pt;mso-height-relative:page;mso-position-horizontal-relative:page;mso-position-vertical-relative:page;mso-width-relative:page;position:absolute;z-index:-251429888" coordorigin="1332,1051" coordsize="9244,58">
          <v:line id="_x0000_s2053" o:spid="_x0000_s2534" style="position:absolute" from="1332,1102" to="10576,1102" coordsize="21600,21600" stroked="t" strokecolor="black"/>
          <v:line id="_x0000_s2054" o:spid="_x0000_s2535"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36" type="#_x0000_t202" style="width:146.05pt;height:12pt;margin-top:39.8pt;margin-left:224.6pt;mso-height-relative:page;mso-position-horizontal-relative:page;mso-position-vertical-relative:page;mso-width-relative:page;position:absolute;z-index:-25142886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50" style="mso-height-relative:page;mso-position-horizontal-relative:page;mso-position-vertical-relative:page;mso-width-relative:page;position:absolute;z-index:-251427840" from="66.6pt,53.25pt" to="528.75pt,53.25pt" coordsize="21600,21600" stroked="t" strokecolor="black"/>
      </w:pict>
    </w:r>
    <w:r>
      <w:pict>
        <v:line id="_x0000_s2050" o:spid="_x0000_s2551" style="mso-height-relative:page;mso-position-horizontal-relative:page;mso-position-vertical-relative:page;mso-width-relative:page;position:absolute;z-index:-25142681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52" type="#_x0000_t202" style="width:110pt;height:11pt;margin-top:40.2pt;margin-left:242.6pt;mso-height-relative:page;mso-position-horizontal-relative:page;mso-position-vertical-relative:page;mso-width-relative:page;position:absolute;z-index:-25142579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44" style="width:462.2pt;height:2.9pt;margin-top:52.55pt;margin-left:66.6pt;mso-height-relative:page;mso-position-horizontal-relative:page;mso-position-vertical-relative:page;mso-width-relative:page;position:absolute;z-index:-251424768" coordorigin="1332,1051" coordsize="9244,58">
          <v:line id="_x0000_s2053" o:spid="_x0000_s2545" style="position:absolute" from="1332,1102" to="10576,1102" coordsize="21600,21600" stroked="t" strokecolor="black"/>
          <v:line id="_x0000_s2054" o:spid="_x0000_s2546"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47" type="#_x0000_t202" style="width:146.05pt;height:12pt;margin-top:39.8pt;margin-left:224.6pt;mso-height-relative:page;mso-position-horizontal-relative:page;mso-position-vertical-relative:page;mso-width-relative:page;position:absolute;z-index:-25142374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61" style="mso-height-relative:page;mso-position-horizontal-relative:page;mso-position-vertical-relative:page;mso-width-relative:page;position:absolute;z-index:-251422720" from="66.6pt,53.25pt" to="528.75pt,53.25pt" coordsize="21600,21600" stroked="t" strokecolor="black"/>
      </w:pict>
    </w:r>
    <w:r>
      <w:pict>
        <v:line id="_x0000_s2050" o:spid="_x0000_s2562" style="mso-height-relative:page;mso-position-horizontal-relative:page;mso-position-vertical-relative:page;mso-width-relative:page;position:absolute;z-index:-25142169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63" type="#_x0000_t202" style="width:110pt;height:11pt;margin-top:40.2pt;margin-left:242.6pt;mso-height-relative:page;mso-position-horizontal-relative:page;mso-position-vertical-relative:page;mso-width-relative:page;position:absolute;z-index:-25142067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55" style="width:462.2pt;height:2.9pt;margin-top:52.55pt;margin-left:66.6pt;mso-height-relative:page;mso-position-horizontal-relative:page;mso-position-vertical-relative:page;mso-width-relative:page;position:absolute;z-index:-251419648" coordorigin="1332,1051" coordsize="9244,58">
          <v:line id="_x0000_s2053" o:spid="_x0000_s2556" style="position:absolute" from="1332,1102" to="10576,1102" coordsize="21600,21600" stroked="t" strokecolor="black"/>
          <v:line id="_x0000_s2054" o:spid="_x0000_s2557"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58" type="#_x0000_t202" style="width:146.05pt;height:12pt;margin-top:39.8pt;margin-left:224.6pt;mso-height-relative:page;mso-position-horizontal-relative:page;mso-position-vertical-relative:page;mso-width-relative:page;position:absolute;z-index:-25141862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72" style="mso-height-relative:page;mso-position-horizontal-relative:page;mso-position-vertical-relative:page;mso-width-relative:page;position:absolute;z-index:-251417600" from="66.6pt,53.25pt" to="528.75pt,53.25pt" coordsize="21600,21600" stroked="t" strokecolor="black"/>
      </w:pict>
    </w:r>
    <w:r>
      <w:pict>
        <v:line id="_x0000_s2050" o:spid="_x0000_s2573" style="mso-height-relative:page;mso-position-horizontal-relative:page;mso-position-vertical-relative:page;mso-width-relative:page;position:absolute;z-index:-25141657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74" type="#_x0000_t202" style="width:110pt;height:11pt;margin-top:40.2pt;margin-left:242.6pt;mso-height-relative:page;mso-position-horizontal-relative:page;mso-position-vertical-relative:page;mso-width-relative:page;position:absolute;z-index:-25141555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66" style="width:462.2pt;height:2.9pt;margin-top:52.55pt;margin-left:66.6pt;mso-height-relative:page;mso-position-horizontal-relative:page;mso-position-vertical-relative:page;mso-width-relative:page;position:absolute;z-index:-251414528" coordorigin="1332,1051" coordsize="9244,58">
          <v:line id="_x0000_s2053" o:spid="_x0000_s2567" style="position:absolute" from="1332,1102" to="10576,1102" coordsize="21600,21600" stroked="t" strokecolor="black"/>
          <v:line id="_x0000_s2054" o:spid="_x0000_s2568"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69" type="#_x0000_t202" style="width:146.05pt;height:12pt;margin-top:39.8pt;margin-left:224.6pt;mso-height-relative:page;mso-position-horizontal-relative:page;mso-position-vertical-relative:page;mso-width-relative:page;position:absolute;z-index:-25141350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83" style="mso-height-relative:page;mso-position-horizontal-relative:page;mso-position-vertical-relative:page;mso-width-relative:page;position:absolute;z-index:-251412480" from="66.6pt,53.25pt" to="528.75pt,53.25pt" coordsize="21600,21600" stroked="t" strokecolor="black"/>
      </w:pict>
    </w:r>
    <w:r>
      <w:pict>
        <v:line id="_x0000_s2050" o:spid="_x0000_s2584" style="mso-height-relative:page;mso-position-horizontal-relative:page;mso-position-vertical-relative:page;mso-width-relative:page;position:absolute;z-index:-25141145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85" type="#_x0000_t202" style="width:110pt;height:11pt;margin-top:40.2pt;margin-left:242.6pt;mso-height-relative:page;mso-position-horizontal-relative:page;mso-position-vertical-relative:page;mso-width-relative:page;position:absolute;z-index:-25141043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group id="_x0000_s2052" o:spid="_x0000_s2577" style="width:462.2pt;height:2.9pt;margin-top:52.55pt;margin-left:66.6pt;mso-height-relative:page;mso-position-horizontal-relative:page;mso-position-vertical-relative:page;mso-width-relative:page;position:absolute;z-index:-251409408" coordorigin="1332,1051" coordsize="9244,58">
          <v:line id="_x0000_s2053" o:spid="_x0000_s2578" style="position:absolute" from="1332,1102" to="10576,1102" coordsize="21600,21600" stroked="t" strokecolor="black"/>
          <v:line id="_x0000_s2054" o:spid="_x0000_s2579" style="position:absolute" from="1332,1066" to="10576,1066" coordsize="21600,21600" stroked="t" strokecolor="black"/>
        </v:group>
      </w:pict>
    </w:r>
    <w:r>
      <w:pict>
        <v:shapetype id="_x0000_t202" coordsize="21600,21600" o:spt="202" path="m,l,21600r21600,l21600,xe">
          <v:stroke joinstyle="miter"/>
          <v:path gradientshapeok="t" o:connecttype="rect"/>
        </v:shapetype>
        <v:shape id="_x0000_s2055" o:spid="_x0000_s2580" type="#_x0000_t202" style="width:146.05pt;height:12pt;margin-top:39.8pt;margin-left:224.6pt;mso-height-relative:page;mso-position-horizontal-relative:page;mso-position-vertical-relative:page;mso-width-relative:page;position:absolute;z-index:-251408384" coordsize="21600,21600" filled="f" stroked="f">
          <v:stroke joinstyle="miter"/>
          <v:textbox inset="0,0,0,0">
            <w:txbxContent>
              <w:p>
                <w:pPr>
                  <w:spacing w:before="0"/>
                  <w:ind w:left="20" w:right="0" w:firstLine="0"/>
                  <w:jc w:val="left"/>
                  <w:rPr>
                    <w:sz w:val="18"/>
                  </w:rPr>
                </w:pPr>
                <w:r>
                  <w:rPr>
                    <w:rFonts w:ascii="Times New Roman" w:eastAsia="Times New Roman"/>
                    <w:sz w:val="18"/>
                  </w:rPr>
                  <w:t xml:space="preserve">2 </w:t>
                </w:r>
                <w:r>
                  <w:rPr>
                    <w:sz w:val="18"/>
                  </w:rPr>
                  <w:t>伐木机工作装置结构及运动学分析</w:t>
                </w:r>
              </w:p>
            </w:txbxContent>
          </v:textbox>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594" style="mso-height-relative:page;mso-position-horizontal-relative:page;mso-position-vertical-relative:page;mso-width-relative:page;position:absolute;z-index:-251407360" from="66.6pt,53.25pt" to="528.75pt,53.25pt" coordsize="21600,21600" stroked="t" strokecolor="black"/>
      </w:pict>
    </w:r>
    <w:r>
      <w:pict>
        <v:line id="_x0000_s2050" o:spid="_x0000_s2595" style="mso-height-relative:page;mso-position-horizontal-relative:page;mso-position-vertical-relative:page;mso-width-relative:page;position:absolute;z-index:-251406336" from="66.6pt,55.75pt" to="528.75pt,55.75pt" coordsize="21600,21600" stroked="t" strokecolor="black"/>
      </w:pict>
    </w:r>
    <w:r>
      <w:pict>
        <v:shapetype id="_x0000_t202" coordsize="21600,21600" o:spt="202" path="m,l,21600r21600,l21600,xe">
          <v:stroke joinstyle="miter"/>
          <v:path gradientshapeok="t" o:connecttype="rect"/>
        </v:shapetype>
        <v:shape id="_x0000_s2051" o:spid="_x0000_s2596" type="#_x0000_t202" style="width:110pt;height:11pt;margin-top:40.2pt;margin-left:242.6pt;mso-height-relative:page;mso-position-horizontal-relative:page;mso-position-vertical-relative:page;mso-width-relative:page;position:absolute;z-index:-251405312" coordsize="21600,21600" filled="f" stroked="f">
          <v:stroke joinstyle="miter"/>
          <v:textbox inset="0,0,0,0">
            <w:txbxContent>
              <w:p>
                <w:pPr>
                  <w:spacing w:before="0" w:line="220" w:lineRule="exact"/>
                  <w:ind w:left="20" w:right="0" w:firstLine="0"/>
                  <w:jc w:val="left"/>
                  <w:rPr>
                    <w:sz w:val="18"/>
                  </w:rPr>
                </w:pPr>
                <w:r>
                  <w:rPr>
                    <w:sz w:val="18"/>
                  </w:rPr>
                  <w:t>东北林业大学硕士学位论文</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239341B"/>
    <w:multiLevelType w:val="multilevel"/>
    <w:tmpl w:val="9239341B"/>
    <w:lvl w:ilvl="0">
      <w:start w:val="0"/>
      <w:numFmt w:val="bullet"/>
      <w:lvlText w:val=""/>
      <w:lvlJc w:val="left"/>
      <w:pPr>
        <w:ind w:left="273" w:hanging="172"/>
      </w:pPr>
      <w:rPr>
        <w:rFonts w:ascii="Symbol" w:eastAsia="Symbol" w:hAnsi="Symbol" w:cs="Symbol" w:hint="default"/>
        <w:w w:val="101"/>
        <w:position w:val="2"/>
        <w:sz w:val="24"/>
        <w:szCs w:val="24"/>
        <w:lang w:val="zh-CN" w:eastAsia="zh-CN" w:bidi="zh-CN"/>
      </w:rPr>
    </w:lvl>
    <w:lvl w:ilvl="1">
      <w:start w:val="0"/>
      <w:numFmt w:val="bullet"/>
      <w:lvlText w:val="•"/>
      <w:lvlJc w:val="left"/>
      <w:pPr>
        <w:ind w:left="428" w:hanging="172"/>
      </w:pPr>
      <w:rPr>
        <w:rFonts w:hint="default"/>
        <w:lang w:val="zh-CN" w:eastAsia="zh-CN" w:bidi="zh-CN"/>
      </w:rPr>
    </w:lvl>
    <w:lvl w:ilvl="2">
      <w:start w:val="0"/>
      <w:numFmt w:val="bullet"/>
      <w:lvlText w:val="•"/>
      <w:lvlJc w:val="left"/>
      <w:pPr>
        <w:ind w:left="577" w:hanging="172"/>
      </w:pPr>
      <w:rPr>
        <w:rFonts w:hint="default"/>
        <w:lang w:val="zh-CN" w:eastAsia="zh-CN" w:bidi="zh-CN"/>
      </w:rPr>
    </w:lvl>
    <w:lvl w:ilvl="3">
      <w:start w:val="0"/>
      <w:numFmt w:val="bullet"/>
      <w:lvlText w:val="•"/>
      <w:lvlJc w:val="left"/>
      <w:pPr>
        <w:ind w:left="726" w:hanging="172"/>
      </w:pPr>
      <w:rPr>
        <w:rFonts w:hint="default"/>
        <w:lang w:val="zh-CN" w:eastAsia="zh-CN" w:bidi="zh-CN"/>
      </w:rPr>
    </w:lvl>
    <w:lvl w:ilvl="4">
      <w:start w:val="0"/>
      <w:numFmt w:val="bullet"/>
      <w:lvlText w:val="•"/>
      <w:lvlJc w:val="left"/>
      <w:pPr>
        <w:ind w:left="875" w:hanging="172"/>
      </w:pPr>
      <w:rPr>
        <w:rFonts w:hint="default"/>
        <w:lang w:val="zh-CN" w:eastAsia="zh-CN" w:bidi="zh-CN"/>
      </w:rPr>
    </w:lvl>
    <w:lvl w:ilvl="5">
      <w:start w:val="0"/>
      <w:numFmt w:val="bullet"/>
      <w:lvlText w:val="•"/>
      <w:lvlJc w:val="left"/>
      <w:pPr>
        <w:ind w:left="1023" w:hanging="172"/>
      </w:pPr>
      <w:rPr>
        <w:rFonts w:hint="default"/>
        <w:lang w:val="zh-CN" w:eastAsia="zh-CN" w:bidi="zh-CN"/>
      </w:rPr>
    </w:lvl>
    <w:lvl w:ilvl="6">
      <w:start w:val="0"/>
      <w:numFmt w:val="bullet"/>
      <w:lvlText w:val="•"/>
      <w:lvlJc w:val="left"/>
      <w:pPr>
        <w:ind w:left="1172" w:hanging="172"/>
      </w:pPr>
      <w:rPr>
        <w:rFonts w:hint="default"/>
        <w:lang w:val="zh-CN" w:eastAsia="zh-CN" w:bidi="zh-CN"/>
      </w:rPr>
    </w:lvl>
    <w:lvl w:ilvl="7">
      <w:start w:val="0"/>
      <w:numFmt w:val="bullet"/>
      <w:lvlText w:val="•"/>
      <w:lvlJc w:val="left"/>
      <w:pPr>
        <w:ind w:left="1321" w:hanging="172"/>
      </w:pPr>
      <w:rPr>
        <w:rFonts w:hint="default"/>
        <w:lang w:val="zh-CN" w:eastAsia="zh-CN" w:bidi="zh-CN"/>
      </w:rPr>
    </w:lvl>
    <w:lvl w:ilvl="8">
      <w:start w:val="0"/>
      <w:numFmt w:val="bullet"/>
      <w:lvlText w:val="•"/>
      <w:lvlJc w:val="left"/>
      <w:pPr>
        <w:ind w:left="1470" w:hanging="172"/>
      </w:pPr>
      <w:rPr>
        <w:rFonts w:hint="default"/>
        <w:lang w:val="zh-CN" w:eastAsia="zh-CN" w:bidi="zh-CN"/>
      </w:rPr>
    </w:lvl>
  </w:abstractNum>
  <w:abstractNum w:abstractNumId="1">
    <w:nsid w:val="9C8AC8EF"/>
    <w:multiLevelType w:val="multilevel"/>
    <w:tmpl w:val="9C8AC8EF"/>
    <w:lvl w:ilvl="0">
      <w:start w:val="1"/>
      <w:numFmt w:val="decimal"/>
      <w:lvlText w:val="（%1）"/>
      <w:lvlJc w:val="left"/>
      <w:pPr>
        <w:ind w:left="101" w:hanging="601"/>
        <w:jc w:val="left"/>
      </w:pPr>
      <w:rPr>
        <w:rFonts w:ascii="宋体" w:eastAsia="宋体" w:hAnsi="宋体" w:cs="宋体" w:hint="default"/>
        <w:spacing w:val="-60"/>
        <w:w w:val="99"/>
        <w:sz w:val="22"/>
        <w:szCs w:val="22"/>
        <w:lang w:val="zh-CN" w:eastAsia="zh-CN" w:bidi="zh-CN"/>
      </w:rPr>
    </w:lvl>
    <w:lvl w:ilvl="1">
      <w:start w:val="0"/>
      <w:numFmt w:val="bullet"/>
      <w:lvlText w:val="•"/>
      <w:lvlJc w:val="left"/>
      <w:pPr>
        <w:ind w:left="1032" w:hanging="601"/>
      </w:pPr>
      <w:rPr>
        <w:rFonts w:hint="default"/>
        <w:lang w:val="zh-CN" w:eastAsia="zh-CN" w:bidi="zh-CN"/>
      </w:rPr>
    </w:lvl>
    <w:lvl w:ilvl="2">
      <w:start w:val="0"/>
      <w:numFmt w:val="bullet"/>
      <w:lvlText w:val="•"/>
      <w:lvlJc w:val="left"/>
      <w:pPr>
        <w:ind w:left="1965" w:hanging="601"/>
      </w:pPr>
      <w:rPr>
        <w:rFonts w:hint="default"/>
        <w:lang w:val="zh-CN" w:eastAsia="zh-CN" w:bidi="zh-CN"/>
      </w:rPr>
    </w:lvl>
    <w:lvl w:ilvl="3">
      <w:start w:val="0"/>
      <w:numFmt w:val="bullet"/>
      <w:lvlText w:val="•"/>
      <w:lvlJc w:val="left"/>
      <w:pPr>
        <w:ind w:left="2897" w:hanging="601"/>
      </w:pPr>
      <w:rPr>
        <w:rFonts w:hint="default"/>
        <w:lang w:val="zh-CN" w:eastAsia="zh-CN" w:bidi="zh-CN"/>
      </w:rPr>
    </w:lvl>
    <w:lvl w:ilvl="4">
      <w:start w:val="0"/>
      <w:numFmt w:val="bullet"/>
      <w:lvlText w:val="•"/>
      <w:lvlJc w:val="left"/>
      <w:pPr>
        <w:ind w:left="3830" w:hanging="601"/>
      </w:pPr>
      <w:rPr>
        <w:rFonts w:hint="default"/>
        <w:lang w:val="zh-CN" w:eastAsia="zh-CN" w:bidi="zh-CN"/>
      </w:rPr>
    </w:lvl>
    <w:lvl w:ilvl="5">
      <w:start w:val="0"/>
      <w:numFmt w:val="bullet"/>
      <w:lvlText w:val="•"/>
      <w:lvlJc w:val="left"/>
      <w:pPr>
        <w:ind w:left="4763" w:hanging="601"/>
      </w:pPr>
      <w:rPr>
        <w:rFonts w:hint="default"/>
        <w:lang w:val="zh-CN" w:eastAsia="zh-CN" w:bidi="zh-CN"/>
      </w:rPr>
    </w:lvl>
    <w:lvl w:ilvl="6">
      <w:start w:val="0"/>
      <w:numFmt w:val="bullet"/>
      <w:lvlText w:val="•"/>
      <w:lvlJc w:val="left"/>
      <w:pPr>
        <w:ind w:left="5695" w:hanging="601"/>
      </w:pPr>
      <w:rPr>
        <w:rFonts w:hint="default"/>
        <w:lang w:val="zh-CN" w:eastAsia="zh-CN" w:bidi="zh-CN"/>
      </w:rPr>
    </w:lvl>
    <w:lvl w:ilvl="7">
      <w:start w:val="0"/>
      <w:numFmt w:val="bullet"/>
      <w:lvlText w:val="•"/>
      <w:lvlJc w:val="left"/>
      <w:pPr>
        <w:ind w:left="6628" w:hanging="601"/>
      </w:pPr>
      <w:rPr>
        <w:rFonts w:hint="default"/>
        <w:lang w:val="zh-CN" w:eastAsia="zh-CN" w:bidi="zh-CN"/>
      </w:rPr>
    </w:lvl>
    <w:lvl w:ilvl="8">
      <w:start w:val="0"/>
      <w:numFmt w:val="bullet"/>
      <w:lvlText w:val="•"/>
      <w:lvlJc w:val="left"/>
      <w:pPr>
        <w:ind w:left="7561" w:hanging="601"/>
      </w:pPr>
      <w:rPr>
        <w:rFonts w:hint="default"/>
        <w:lang w:val="zh-CN" w:eastAsia="zh-CN" w:bidi="zh-CN"/>
      </w:rPr>
    </w:lvl>
  </w:abstractNum>
  <w:abstractNum w:abstractNumId="2">
    <w:nsid w:val="B5E306ED"/>
    <w:multiLevelType w:val="multilevel"/>
    <w:tmpl w:val="B5E306ED"/>
    <w:lvl w:ilvl="0">
      <w:start w:val="1"/>
      <w:numFmt w:val="decimal"/>
      <w:lvlText w:val="（%1）"/>
      <w:lvlJc w:val="left"/>
      <w:pPr>
        <w:ind w:left="101"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032" w:hanging="615"/>
      </w:pPr>
      <w:rPr>
        <w:rFonts w:hint="default"/>
        <w:lang w:val="zh-CN" w:eastAsia="zh-CN" w:bidi="zh-CN"/>
      </w:rPr>
    </w:lvl>
    <w:lvl w:ilvl="2">
      <w:start w:val="0"/>
      <w:numFmt w:val="bullet"/>
      <w:lvlText w:val="•"/>
      <w:lvlJc w:val="left"/>
      <w:pPr>
        <w:ind w:left="1965" w:hanging="615"/>
      </w:pPr>
      <w:rPr>
        <w:rFonts w:hint="default"/>
        <w:lang w:val="zh-CN" w:eastAsia="zh-CN" w:bidi="zh-CN"/>
      </w:rPr>
    </w:lvl>
    <w:lvl w:ilvl="3">
      <w:start w:val="0"/>
      <w:numFmt w:val="bullet"/>
      <w:lvlText w:val="•"/>
      <w:lvlJc w:val="left"/>
      <w:pPr>
        <w:ind w:left="2897" w:hanging="615"/>
      </w:pPr>
      <w:rPr>
        <w:rFonts w:hint="default"/>
        <w:lang w:val="zh-CN" w:eastAsia="zh-CN" w:bidi="zh-CN"/>
      </w:rPr>
    </w:lvl>
    <w:lvl w:ilvl="4">
      <w:start w:val="0"/>
      <w:numFmt w:val="bullet"/>
      <w:lvlText w:val="•"/>
      <w:lvlJc w:val="left"/>
      <w:pPr>
        <w:ind w:left="3830" w:hanging="615"/>
      </w:pPr>
      <w:rPr>
        <w:rFonts w:hint="default"/>
        <w:lang w:val="zh-CN" w:eastAsia="zh-CN" w:bidi="zh-CN"/>
      </w:rPr>
    </w:lvl>
    <w:lvl w:ilvl="5">
      <w:start w:val="0"/>
      <w:numFmt w:val="bullet"/>
      <w:lvlText w:val="•"/>
      <w:lvlJc w:val="left"/>
      <w:pPr>
        <w:ind w:left="4763" w:hanging="615"/>
      </w:pPr>
      <w:rPr>
        <w:rFonts w:hint="default"/>
        <w:lang w:val="zh-CN" w:eastAsia="zh-CN" w:bidi="zh-CN"/>
      </w:rPr>
    </w:lvl>
    <w:lvl w:ilvl="6">
      <w:start w:val="0"/>
      <w:numFmt w:val="bullet"/>
      <w:lvlText w:val="•"/>
      <w:lvlJc w:val="left"/>
      <w:pPr>
        <w:ind w:left="5695" w:hanging="615"/>
      </w:pPr>
      <w:rPr>
        <w:rFonts w:hint="default"/>
        <w:lang w:val="zh-CN" w:eastAsia="zh-CN" w:bidi="zh-CN"/>
      </w:rPr>
    </w:lvl>
    <w:lvl w:ilvl="7">
      <w:start w:val="0"/>
      <w:numFmt w:val="bullet"/>
      <w:lvlText w:val="•"/>
      <w:lvlJc w:val="left"/>
      <w:pPr>
        <w:ind w:left="6628" w:hanging="615"/>
      </w:pPr>
      <w:rPr>
        <w:rFonts w:hint="default"/>
        <w:lang w:val="zh-CN" w:eastAsia="zh-CN" w:bidi="zh-CN"/>
      </w:rPr>
    </w:lvl>
    <w:lvl w:ilvl="8">
      <w:start w:val="0"/>
      <w:numFmt w:val="bullet"/>
      <w:lvlText w:val="•"/>
      <w:lvlJc w:val="left"/>
      <w:pPr>
        <w:ind w:left="7561" w:hanging="615"/>
      </w:pPr>
      <w:rPr>
        <w:rFonts w:hint="default"/>
        <w:lang w:val="zh-CN" w:eastAsia="zh-CN" w:bidi="zh-CN"/>
      </w:rPr>
    </w:lvl>
  </w:abstractNum>
  <w:abstractNum w:abstractNumId="3">
    <w:nsid w:val="BF205925"/>
    <w:multiLevelType w:val="multilevel"/>
    <w:tmpl w:val="BF205925"/>
    <w:lvl w:ilvl="0">
      <w:start w:val="21"/>
      <w:numFmt w:val="decimal"/>
      <w:lvlText w:val="%1."/>
      <w:lvlJc w:val="left"/>
      <w:pPr>
        <w:ind w:left="706" w:hanging="370"/>
        <w:jc w:val="left"/>
      </w:pPr>
      <w:rPr>
        <w:rFonts w:ascii="Times New Roman" w:eastAsia="Times New Roman" w:hAnsi="Times New Roman" w:cs="Times New Roman" w:hint="default"/>
        <w:w w:val="100"/>
        <w:sz w:val="21"/>
        <w:szCs w:val="21"/>
        <w:lang w:val="zh-CN" w:eastAsia="zh-CN" w:bidi="zh-CN"/>
      </w:rPr>
    </w:lvl>
    <w:lvl w:ilvl="1">
      <w:start w:val="27"/>
      <w:numFmt w:val="decimal"/>
      <w:lvlText w:val="%2."/>
      <w:lvlJc w:val="left"/>
      <w:pPr>
        <w:ind w:left="4563" w:hanging="370"/>
        <w:jc w:val="right"/>
      </w:pPr>
      <w:rPr>
        <w:rFonts w:ascii="Times New Roman" w:eastAsia="Times New Roman" w:hAnsi="Times New Roman" w:cs="Times New Roman" w:hint="default"/>
        <w:w w:val="100"/>
        <w:sz w:val="21"/>
        <w:szCs w:val="21"/>
        <w:lang w:val="zh-CN" w:eastAsia="zh-CN" w:bidi="zh-CN"/>
      </w:rPr>
    </w:lvl>
    <w:lvl w:ilvl="2">
      <w:start w:val="0"/>
      <w:numFmt w:val="bullet"/>
      <w:lvlText w:val="•"/>
      <w:lvlJc w:val="left"/>
      <w:pPr>
        <w:ind w:left="5100" w:hanging="370"/>
      </w:pPr>
      <w:rPr>
        <w:rFonts w:hint="default"/>
        <w:lang w:val="zh-CN" w:eastAsia="zh-CN" w:bidi="zh-CN"/>
      </w:rPr>
    </w:lvl>
    <w:lvl w:ilvl="3">
      <w:start w:val="0"/>
      <w:numFmt w:val="bullet"/>
      <w:lvlText w:val="•"/>
      <w:lvlJc w:val="left"/>
      <w:pPr>
        <w:ind w:left="5641" w:hanging="370"/>
      </w:pPr>
      <w:rPr>
        <w:rFonts w:hint="default"/>
        <w:lang w:val="zh-CN" w:eastAsia="zh-CN" w:bidi="zh-CN"/>
      </w:rPr>
    </w:lvl>
    <w:lvl w:ilvl="4">
      <w:start w:val="0"/>
      <w:numFmt w:val="bullet"/>
      <w:lvlText w:val="•"/>
      <w:lvlJc w:val="left"/>
      <w:pPr>
        <w:ind w:left="6182" w:hanging="370"/>
      </w:pPr>
      <w:rPr>
        <w:rFonts w:hint="default"/>
        <w:lang w:val="zh-CN" w:eastAsia="zh-CN" w:bidi="zh-CN"/>
      </w:rPr>
    </w:lvl>
    <w:lvl w:ilvl="5">
      <w:start w:val="0"/>
      <w:numFmt w:val="bullet"/>
      <w:lvlText w:val="•"/>
      <w:lvlJc w:val="left"/>
      <w:pPr>
        <w:ind w:left="6722" w:hanging="370"/>
      </w:pPr>
      <w:rPr>
        <w:rFonts w:hint="default"/>
        <w:lang w:val="zh-CN" w:eastAsia="zh-CN" w:bidi="zh-CN"/>
      </w:rPr>
    </w:lvl>
    <w:lvl w:ilvl="6">
      <w:start w:val="0"/>
      <w:numFmt w:val="bullet"/>
      <w:lvlText w:val="•"/>
      <w:lvlJc w:val="left"/>
      <w:pPr>
        <w:ind w:left="7263" w:hanging="370"/>
      </w:pPr>
      <w:rPr>
        <w:rFonts w:hint="default"/>
        <w:lang w:val="zh-CN" w:eastAsia="zh-CN" w:bidi="zh-CN"/>
      </w:rPr>
    </w:lvl>
    <w:lvl w:ilvl="7">
      <w:start w:val="0"/>
      <w:numFmt w:val="bullet"/>
      <w:lvlText w:val="•"/>
      <w:lvlJc w:val="left"/>
      <w:pPr>
        <w:ind w:left="7804" w:hanging="370"/>
      </w:pPr>
      <w:rPr>
        <w:rFonts w:hint="default"/>
        <w:lang w:val="zh-CN" w:eastAsia="zh-CN" w:bidi="zh-CN"/>
      </w:rPr>
    </w:lvl>
    <w:lvl w:ilvl="8">
      <w:start w:val="0"/>
      <w:numFmt w:val="bullet"/>
      <w:lvlText w:val="•"/>
      <w:lvlJc w:val="left"/>
      <w:pPr>
        <w:ind w:left="8344" w:hanging="370"/>
      </w:pPr>
      <w:rPr>
        <w:rFonts w:hint="default"/>
        <w:lang w:val="zh-CN" w:eastAsia="zh-CN" w:bidi="zh-CN"/>
      </w:rPr>
    </w:lvl>
  </w:abstractNum>
  <w:abstractNum w:abstractNumId="4">
    <w:nsid w:val="C8879AEF"/>
    <w:multiLevelType w:val="multilevel"/>
    <w:tmpl w:val="C8879AEF"/>
    <w:lvl w:ilvl="0">
      <w:start w:val="0"/>
      <w:numFmt w:val="bullet"/>
      <w:lvlText w:val=""/>
      <w:lvlJc w:val="left"/>
      <w:pPr>
        <w:ind w:left="175" w:hanging="176"/>
      </w:pPr>
      <w:rPr>
        <w:rFonts w:ascii="Symbol" w:eastAsia="Symbol" w:hAnsi="Symbol" w:cs="Symbol" w:hint="default"/>
        <w:w w:val="102"/>
        <w:sz w:val="24"/>
        <w:szCs w:val="24"/>
        <w:lang w:val="zh-CN" w:eastAsia="zh-CN" w:bidi="zh-CN"/>
      </w:rPr>
    </w:lvl>
    <w:lvl w:ilvl="1">
      <w:start w:val="0"/>
      <w:numFmt w:val="bullet"/>
      <w:lvlText w:val="•"/>
      <w:lvlJc w:val="left"/>
      <w:pPr>
        <w:ind w:left="253" w:hanging="176"/>
      </w:pPr>
      <w:rPr>
        <w:rFonts w:hint="default"/>
        <w:lang w:val="zh-CN" w:eastAsia="zh-CN" w:bidi="zh-CN"/>
      </w:rPr>
    </w:lvl>
    <w:lvl w:ilvl="2">
      <w:start w:val="0"/>
      <w:numFmt w:val="bullet"/>
      <w:lvlText w:val="•"/>
      <w:lvlJc w:val="left"/>
      <w:pPr>
        <w:ind w:left="327" w:hanging="176"/>
      </w:pPr>
      <w:rPr>
        <w:rFonts w:hint="default"/>
        <w:lang w:val="zh-CN" w:eastAsia="zh-CN" w:bidi="zh-CN"/>
      </w:rPr>
    </w:lvl>
    <w:lvl w:ilvl="3">
      <w:start w:val="0"/>
      <w:numFmt w:val="bullet"/>
      <w:lvlText w:val="•"/>
      <w:lvlJc w:val="left"/>
      <w:pPr>
        <w:ind w:left="400" w:hanging="176"/>
      </w:pPr>
      <w:rPr>
        <w:rFonts w:hint="default"/>
        <w:lang w:val="zh-CN" w:eastAsia="zh-CN" w:bidi="zh-CN"/>
      </w:rPr>
    </w:lvl>
    <w:lvl w:ilvl="4">
      <w:start w:val="0"/>
      <w:numFmt w:val="bullet"/>
      <w:lvlText w:val="•"/>
      <w:lvlJc w:val="left"/>
      <w:pPr>
        <w:ind w:left="474" w:hanging="176"/>
      </w:pPr>
      <w:rPr>
        <w:rFonts w:hint="default"/>
        <w:lang w:val="zh-CN" w:eastAsia="zh-CN" w:bidi="zh-CN"/>
      </w:rPr>
    </w:lvl>
    <w:lvl w:ilvl="5">
      <w:start w:val="0"/>
      <w:numFmt w:val="bullet"/>
      <w:lvlText w:val="•"/>
      <w:lvlJc w:val="left"/>
      <w:pPr>
        <w:ind w:left="547" w:hanging="176"/>
      </w:pPr>
      <w:rPr>
        <w:rFonts w:hint="default"/>
        <w:lang w:val="zh-CN" w:eastAsia="zh-CN" w:bidi="zh-CN"/>
      </w:rPr>
    </w:lvl>
    <w:lvl w:ilvl="6">
      <w:start w:val="0"/>
      <w:numFmt w:val="bullet"/>
      <w:lvlText w:val="•"/>
      <w:lvlJc w:val="left"/>
      <w:pPr>
        <w:ind w:left="621" w:hanging="176"/>
      </w:pPr>
      <w:rPr>
        <w:rFonts w:hint="default"/>
        <w:lang w:val="zh-CN" w:eastAsia="zh-CN" w:bidi="zh-CN"/>
      </w:rPr>
    </w:lvl>
    <w:lvl w:ilvl="7">
      <w:start w:val="0"/>
      <w:numFmt w:val="bullet"/>
      <w:lvlText w:val="•"/>
      <w:lvlJc w:val="left"/>
      <w:pPr>
        <w:ind w:left="694" w:hanging="176"/>
      </w:pPr>
      <w:rPr>
        <w:rFonts w:hint="default"/>
        <w:lang w:val="zh-CN" w:eastAsia="zh-CN" w:bidi="zh-CN"/>
      </w:rPr>
    </w:lvl>
    <w:lvl w:ilvl="8">
      <w:start w:val="0"/>
      <w:numFmt w:val="bullet"/>
      <w:lvlText w:val="•"/>
      <w:lvlJc w:val="left"/>
      <w:pPr>
        <w:ind w:left="768" w:hanging="176"/>
      </w:pPr>
      <w:rPr>
        <w:rFonts w:hint="default"/>
        <w:lang w:val="zh-CN" w:eastAsia="zh-CN" w:bidi="zh-CN"/>
      </w:rPr>
    </w:lvl>
  </w:abstractNum>
  <w:abstractNum w:abstractNumId="5">
    <w:nsid w:val="CF092B84"/>
    <w:multiLevelType w:val="multilevel"/>
    <w:tmpl w:val="CF092B84"/>
    <w:lvl w:ilvl="0">
      <w:start w:val="1"/>
      <w:numFmt w:val="decimal"/>
      <w:lvlText w:val="（%1）"/>
      <w:lvlJc w:val="left"/>
      <w:pPr>
        <w:ind w:left="101" w:hanging="636"/>
        <w:jc w:val="left"/>
      </w:pPr>
      <w:rPr>
        <w:rFonts w:ascii="宋体" w:eastAsia="宋体" w:hAnsi="宋体" w:cs="宋体" w:hint="default"/>
        <w:spacing w:val="11"/>
        <w:w w:val="100"/>
        <w:sz w:val="22"/>
        <w:szCs w:val="22"/>
        <w:lang w:val="zh-CN" w:eastAsia="zh-CN" w:bidi="zh-CN"/>
      </w:rPr>
    </w:lvl>
    <w:lvl w:ilvl="1">
      <w:start w:val="0"/>
      <w:numFmt w:val="bullet"/>
      <w:lvlText w:val="•"/>
      <w:lvlJc w:val="left"/>
      <w:pPr>
        <w:ind w:left="1032" w:hanging="636"/>
      </w:pPr>
      <w:rPr>
        <w:rFonts w:hint="default"/>
        <w:lang w:val="zh-CN" w:eastAsia="zh-CN" w:bidi="zh-CN"/>
      </w:rPr>
    </w:lvl>
    <w:lvl w:ilvl="2">
      <w:start w:val="0"/>
      <w:numFmt w:val="bullet"/>
      <w:lvlText w:val="•"/>
      <w:lvlJc w:val="left"/>
      <w:pPr>
        <w:ind w:left="1965" w:hanging="636"/>
      </w:pPr>
      <w:rPr>
        <w:rFonts w:hint="default"/>
        <w:lang w:val="zh-CN" w:eastAsia="zh-CN" w:bidi="zh-CN"/>
      </w:rPr>
    </w:lvl>
    <w:lvl w:ilvl="3">
      <w:start w:val="0"/>
      <w:numFmt w:val="bullet"/>
      <w:lvlText w:val="•"/>
      <w:lvlJc w:val="left"/>
      <w:pPr>
        <w:ind w:left="2897" w:hanging="636"/>
      </w:pPr>
      <w:rPr>
        <w:rFonts w:hint="default"/>
        <w:lang w:val="zh-CN" w:eastAsia="zh-CN" w:bidi="zh-CN"/>
      </w:rPr>
    </w:lvl>
    <w:lvl w:ilvl="4">
      <w:start w:val="0"/>
      <w:numFmt w:val="bullet"/>
      <w:lvlText w:val="•"/>
      <w:lvlJc w:val="left"/>
      <w:pPr>
        <w:ind w:left="3830" w:hanging="636"/>
      </w:pPr>
      <w:rPr>
        <w:rFonts w:hint="default"/>
        <w:lang w:val="zh-CN" w:eastAsia="zh-CN" w:bidi="zh-CN"/>
      </w:rPr>
    </w:lvl>
    <w:lvl w:ilvl="5">
      <w:start w:val="0"/>
      <w:numFmt w:val="bullet"/>
      <w:lvlText w:val="•"/>
      <w:lvlJc w:val="left"/>
      <w:pPr>
        <w:ind w:left="4763" w:hanging="636"/>
      </w:pPr>
      <w:rPr>
        <w:rFonts w:hint="default"/>
        <w:lang w:val="zh-CN" w:eastAsia="zh-CN" w:bidi="zh-CN"/>
      </w:rPr>
    </w:lvl>
    <w:lvl w:ilvl="6">
      <w:start w:val="0"/>
      <w:numFmt w:val="bullet"/>
      <w:lvlText w:val="•"/>
      <w:lvlJc w:val="left"/>
      <w:pPr>
        <w:ind w:left="5695" w:hanging="636"/>
      </w:pPr>
      <w:rPr>
        <w:rFonts w:hint="default"/>
        <w:lang w:val="zh-CN" w:eastAsia="zh-CN" w:bidi="zh-CN"/>
      </w:rPr>
    </w:lvl>
    <w:lvl w:ilvl="7">
      <w:start w:val="0"/>
      <w:numFmt w:val="bullet"/>
      <w:lvlText w:val="•"/>
      <w:lvlJc w:val="left"/>
      <w:pPr>
        <w:ind w:left="6628" w:hanging="636"/>
      </w:pPr>
      <w:rPr>
        <w:rFonts w:hint="default"/>
        <w:lang w:val="zh-CN" w:eastAsia="zh-CN" w:bidi="zh-CN"/>
      </w:rPr>
    </w:lvl>
    <w:lvl w:ilvl="8">
      <w:start w:val="0"/>
      <w:numFmt w:val="bullet"/>
      <w:lvlText w:val="•"/>
      <w:lvlJc w:val="left"/>
      <w:pPr>
        <w:ind w:left="7561" w:hanging="636"/>
      </w:pPr>
      <w:rPr>
        <w:rFonts w:hint="default"/>
        <w:lang w:val="zh-CN" w:eastAsia="zh-CN" w:bidi="zh-CN"/>
      </w:rPr>
    </w:lvl>
  </w:abstractNum>
  <w:abstractNum w:abstractNumId="6">
    <w:nsid w:val="D7F9FE59"/>
    <w:multiLevelType w:val="multilevel"/>
    <w:tmpl w:val="D7F9FE59"/>
    <w:lvl w:ilvl="0">
      <w:start w:val="4"/>
      <w:numFmt w:val="decimal"/>
      <w:lvlText w:val="%1"/>
      <w:lvlJc w:val="left"/>
      <w:pPr>
        <w:ind w:left="600" w:hanging="500"/>
        <w:jc w:val="left"/>
      </w:pPr>
      <w:rPr>
        <w:rFonts w:hint="default"/>
        <w:lang w:val="zh-CN" w:eastAsia="zh-CN" w:bidi="zh-CN"/>
      </w:rPr>
    </w:lvl>
    <w:lvl w:ilvl="1">
      <w:start w:val="1"/>
      <w:numFmt w:val="decimal"/>
      <w:lvlText w:val="%1.%2"/>
      <w:lvlJc w:val="left"/>
      <w:pPr>
        <w:ind w:left="600" w:hanging="500"/>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01"/>
        <w:jc w:val="left"/>
      </w:pPr>
      <w:rPr>
        <w:rFonts w:ascii="宋体" w:eastAsia="宋体" w:hAnsi="宋体" w:cs="宋体" w:hint="default"/>
        <w:spacing w:val="-101"/>
        <w:w w:val="97"/>
        <w:sz w:val="22"/>
        <w:szCs w:val="22"/>
        <w:lang w:val="zh-CN" w:eastAsia="zh-CN" w:bidi="zh-CN"/>
      </w:rPr>
    </w:lvl>
    <w:lvl w:ilvl="4">
      <w:start w:val="0"/>
      <w:numFmt w:val="bullet"/>
      <w:lvlText w:val="•"/>
      <w:lvlJc w:val="left"/>
      <w:pPr>
        <w:ind w:left="2956" w:hanging="601"/>
      </w:pPr>
      <w:rPr>
        <w:rFonts w:hint="default"/>
        <w:lang w:val="zh-CN" w:eastAsia="zh-CN" w:bidi="zh-CN"/>
      </w:rPr>
    </w:lvl>
    <w:lvl w:ilvl="5">
      <w:start w:val="0"/>
      <w:numFmt w:val="bullet"/>
      <w:lvlText w:val="•"/>
      <w:lvlJc w:val="left"/>
      <w:pPr>
        <w:ind w:left="4034" w:hanging="601"/>
      </w:pPr>
      <w:rPr>
        <w:rFonts w:hint="default"/>
        <w:lang w:val="zh-CN" w:eastAsia="zh-CN" w:bidi="zh-CN"/>
      </w:rPr>
    </w:lvl>
    <w:lvl w:ilvl="6">
      <w:start w:val="0"/>
      <w:numFmt w:val="bullet"/>
      <w:lvlText w:val="•"/>
      <w:lvlJc w:val="left"/>
      <w:pPr>
        <w:ind w:left="5113" w:hanging="601"/>
      </w:pPr>
      <w:rPr>
        <w:rFonts w:hint="default"/>
        <w:lang w:val="zh-CN" w:eastAsia="zh-CN" w:bidi="zh-CN"/>
      </w:rPr>
    </w:lvl>
    <w:lvl w:ilvl="7">
      <w:start w:val="0"/>
      <w:numFmt w:val="bullet"/>
      <w:lvlText w:val="•"/>
      <w:lvlJc w:val="left"/>
      <w:pPr>
        <w:ind w:left="6191" w:hanging="601"/>
      </w:pPr>
      <w:rPr>
        <w:rFonts w:hint="default"/>
        <w:lang w:val="zh-CN" w:eastAsia="zh-CN" w:bidi="zh-CN"/>
      </w:rPr>
    </w:lvl>
    <w:lvl w:ilvl="8">
      <w:start w:val="0"/>
      <w:numFmt w:val="bullet"/>
      <w:lvlText w:val="•"/>
      <w:lvlJc w:val="left"/>
      <w:pPr>
        <w:ind w:left="7269" w:hanging="601"/>
      </w:pPr>
      <w:rPr>
        <w:rFonts w:hint="default"/>
        <w:lang w:val="zh-CN" w:eastAsia="zh-CN" w:bidi="zh-CN"/>
      </w:rPr>
    </w:lvl>
  </w:abstractNum>
  <w:abstractNum w:abstractNumId="7">
    <w:nsid w:val="DCBA6B53"/>
    <w:multiLevelType w:val="multilevel"/>
    <w:tmpl w:val="DCBA6B53"/>
    <w:lvl w:ilvl="0">
      <w:start w:val="1"/>
      <w:numFmt w:val="decimal"/>
      <w:lvlText w:val="（%1）"/>
      <w:lvlJc w:val="left"/>
      <w:pPr>
        <w:ind w:left="101" w:hanging="615"/>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1032" w:hanging="615"/>
      </w:pPr>
      <w:rPr>
        <w:rFonts w:hint="default"/>
        <w:lang w:val="zh-CN" w:eastAsia="zh-CN" w:bidi="zh-CN"/>
      </w:rPr>
    </w:lvl>
    <w:lvl w:ilvl="2">
      <w:start w:val="0"/>
      <w:numFmt w:val="bullet"/>
      <w:lvlText w:val="•"/>
      <w:lvlJc w:val="left"/>
      <w:pPr>
        <w:ind w:left="1965" w:hanging="615"/>
      </w:pPr>
      <w:rPr>
        <w:rFonts w:hint="default"/>
        <w:lang w:val="zh-CN" w:eastAsia="zh-CN" w:bidi="zh-CN"/>
      </w:rPr>
    </w:lvl>
    <w:lvl w:ilvl="3">
      <w:start w:val="0"/>
      <w:numFmt w:val="bullet"/>
      <w:lvlText w:val="•"/>
      <w:lvlJc w:val="left"/>
      <w:pPr>
        <w:ind w:left="2897" w:hanging="615"/>
      </w:pPr>
      <w:rPr>
        <w:rFonts w:hint="default"/>
        <w:lang w:val="zh-CN" w:eastAsia="zh-CN" w:bidi="zh-CN"/>
      </w:rPr>
    </w:lvl>
    <w:lvl w:ilvl="4">
      <w:start w:val="0"/>
      <w:numFmt w:val="bullet"/>
      <w:lvlText w:val="•"/>
      <w:lvlJc w:val="left"/>
      <w:pPr>
        <w:ind w:left="3830" w:hanging="615"/>
      </w:pPr>
      <w:rPr>
        <w:rFonts w:hint="default"/>
        <w:lang w:val="zh-CN" w:eastAsia="zh-CN" w:bidi="zh-CN"/>
      </w:rPr>
    </w:lvl>
    <w:lvl w:ilvl="5">
      <w:start w:val="0"/>
      <w:numFmt w:val="bullet"/>
      <w:lvlText w:val="•"/>
      <w:lvlJc w:val="left"/>
      <w:pPr>
        <w:ind w:left="4763" w:hanging="615"/>
      </w:pPr>
      <w:rPr>
        <w:rFonts w:hint="default"/>
        <w:lang w:val="zh-CN" w:eastAsia="zh-CN" w:bidi="zh-CN"/>
      </w:rPr>
    </w:lvl>
    <w:lvl w:ilvl="6">
      <w:start w:val="0"/>
      <w:numFmt w:val="bullet"/>
      <w:lvlText w:val="•"/>
      <w:lvlJc w:val="left"/>
      <w:pPr>
        <w:ind w:left="5695" w:hanging="615"/>
      </w:pPr>
      <w:rPr>
        <w:rFonts w:hint="default"/>
        <w:lang w:val="zh-CN" w:eastAsia="zh-CN" w:bidi="zh-CN"/>
      </w:rPr>
    </w:lvl>
    <w:lvl w:ilvl="7">
      <w:start w:val="0"/>
      <w:numFmt w:val="bullet"/>
      <w:lvlText w:val="•"/>
      <w:lvlJc w:val="left"/>
      <w:pPr>
        <w:ind w:left="6628" w:hanging="615"/>
      </w:pPr>
      <w:rPr>
        <w:rFonts w:hint="default"/>
        <w:lang w:val="zh-CN" w:eastAsia="zh-CN" w:bidi="zh-CN"/>
      </w:rPr>
    </w:lvl>
    <w:lvl w:ilvl="8">
      <w:start w:val="0"/>
      <w:numFmt w:val="bullet"/>
      <w:lvlText w:val="•"/>
      <w:lvlJc w:val="left"/>
      <w:pPr>
        <w:ind w:left="7561" w:hanging="615"/>
      </w:pPr>
      <w:rPr>
        <w:rFonts w:hint="default"/>
        <w:lang w:val="zh-CN" w:eastAsia="zh-CN" w:bidi="zh-CN"/>
      </w:rPr>
    </w:lvl>
  </w:abstractNum>
  <w:abstractNum w:abstractNumId="8">
    <w:nsid w:val="F4B5D9F5"/>
    <w:multiLevelType w:val="multilevel"/>
    <w:tmpl w:val="F4B5D9F5"/>
    <w:lvl w:ilvl="0">
      <w:start w:val="1"/>
      <w:numFmt w:val="decimal"/>
      <w:lvlText w:val="（%1）"/>
      <w:lvlJc w:val="left"/>
      <w:pPr>
        <w:ind w:left="101" w:hanging="615"/>
        <w:jc w:val="left"/>
      </w:pPr>
      <w:rPr>
        <w:rFonts w:ascii="宋体" w:eastAsia="宋体" w:hAnsi="宋体" w:cs="宋体" w:hint="default"/>
        <w:spacing w:val="-120"/>
        <w:w w:val="99"/>
        <w:sz w:val="22"/>
        <w:szCs w:val="22"/>
        <w:lang w:val="zh-CN" w:eastAsia="zh-CN" w:bidi="zh-CN"/>
      </w:rPr>
    </w:lvl>
    <w:lvl w:ilvl="1">
      <w:start w:val="0"/>
      <w:numFmt w:val="bullet"/>
      <w:lvlText w:val="•"/>
      <w:lvlJc w:val="left"/>
      <w:pPr>
        <w:ind w:left="1032" w:hanging="615"/>
      </w:pPr>
      <w:rPr>
        <w:rFonts w:hint="default"/>
        <w:lang w:val="zh-CN" w:eastAsia="zh-CN" w:bidi="zh-CN"/>
      </w:rPr>
    </w:lvl>
    <w:lvl w:ilvl="2">
      <w:start w:val="0"/>
      <w:numFmt w:val="bullet"/>
      <w:lvlText w:val="•"/>
      <w:lvlJc w:val="left"/>
      <w:pPr>
        <w:ind w:left="1965" w:hanging="615"/>
      </w:pPr>
      <w:rPr>
        <w:rFonts w:hint="default"/>
        <w:lang w:val="zh-CN" w:eastAsia="zh-CN" w:bidi="zh-CN"/>
      </w:rPr>
    </w:lvl>
    <w:lvl w:ilvl="3">
      <w:start w:val="0"/>
      <w:numFmt w:val="bullet"/>
      <w:lvlText w:val="•"/>
      <w:lvlJc w:val="left"/>
      <w:pPr>
        <w:ind w:left="2897" w:hanging="615"/>
      </w:pPr>
      <w:rPr>
        <w:rFonts w:hint="default"/>
        <w:lang w:val="zh-CN" w:eastAsia="zh-CN" w:bidi="zh-CN"/>
      </w:rPr>
    </w:lvl>
    <w:lvl w:ilvl="4">
      <w:start w:val="0"/>
      <w:numFmt w:val="bullet"/>
      <w:lvlText w:val="•"/>
      <w:lvlJc w:val="left"/>
      <w:pPr>
        <w:ind w:left="3830" w:hanging="615"/>
      </w:pPr>
      <w:rPr>
        <w:rFonts w:hint="default"/>
        <w:lang w:val="zh-CN" w:eastAsia="zh-CN" w:bidi="zh-CN"/>
      </w:rPr>
    </w:lvl>
    <w:lvl w:ilvl="5">
      <w:start w:val="0"/>
      <w:numFmt w:val="bullet"/>
      <w:lvlText w:val="•"/>
      <w:lvlJc w:val="left"/>
      <w:pPr>
        <w:ind w:left="4763" w:hanging="615"/>
      </w:pPr>
      <w:rPr>
        <w:rFonts w:hint="default"/>
        <w:lang w:val="zh-CN" w:eastAsia="zh-CN" w:bidi="zh-CN"/>
      </w:rPr>
    </w:lvl>
    <w:lvl w:ilvl="6">
      <w:start w:val="0"/>
      <w:numFmt w:val="bullet"/>
      <w:lvlText w:val="•"/>
      <w:lvlJc w:val="left"/>
      <w:pPr>
        <w:ind w:left="5695" w:hanging="615"/>
      </w:pPr>
      <w:rPr>
        <w:rFonts w:hint="default"/>
        <w:lang w:val="zh-CN" w:eastAsia="zh-CN" w:bidi="zh-CN"/>
      </w:rPr>
    </w:lvl>
    <w:lvl w:ilvl="7">
      <w:start w:val="0"/>
      <w:numFmt w:val="bullet"/>
      <w:lvlText w:val="•"/>
      <w:lvlJc w:val="left"/>
      <w:pPr>
        <w:ind w:left="6628" w:hanging="615"/>
      </w:pPr>
      <w:rPr>
        <w:rFonts w:hint="default"/>
        <w:lang w:val="zh-CN" w:eastAsia="zh-CN" w:bidi="zh-CN"/>
      </w:rPr>
    </w:lvl>
    <w:lvl w:ilvl="8">
      <w:start w:val="0"/>
      <w:numFmt w:val="bullet"/>
      <w:lvlText w:val="•"/>
      <w:lvlJc w:val="left"/>
      <w:pPr>
        <w:ind w:left="7561" w:hanging="615"/>
      </w:pPr>
      <w:rPr>
        <w:rFonts w:hint="default"/>
        <w:lang w:val="zh-CN" w:eastAsia="zh-CN" w:bidi="zh-CN"/>
      </w:rPr>
    </w:lvl>
  </w:abstractNum>
  <w:abstractNum w:abstractNumId="9">
    <w:nsid w:val="0053208E"/>
    <w:multiLevelType w:val="multilevel"/>
    <w:tmpl w:val="0053208E"/>
    <w:lvl w:ilvl="0">
      <w:start w:val="2"/>
      <w:numFmt w:val="decimal"/>
      <w:lvlText w:val="%1"/>
      <w:lvlJc w:val="left"/>
      <w:pPr>
        <w:ind w:left="749" w:hanging="648"/>
        <w:jc w:val="left"/>
      </w:pPr>
      <w:rPr>
        <w:rFonts w:hint="default"/>
        <w:lang w:val="zh-CN" w:eastAsia="zh-CN" w:bidi="zh-CN"/>
      </w:rPr>
    </w:lvl>
    <w:lvl w:ilvl="1">
      <w:start w:val="1"/>
      <w:numFmt w:val="decimal"/>
      <w:lvlText w:val="%1.%2"/>
      <w:lvlJc w:val="left"/>
      <w:pPr>
        <w:ind w:left="749" w:hanging="648"/>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15"/>
        <w:jc w:val="left"/>
      </w:pPr>
      <w:rPr>
        <w:rFonts w:ascii="宋体" w:eastAsia="宋体" w:hAnsi="宋体" w:cs="宋体" w:hint="default"/>
        <w:spacing w:val="4"/>
        <w:w w:val="100"/>
        <w:sz w:val="22"/>
        <w:szCs w:val="22"/>
        <w:lang w:val="zh-CN" w:eastAsia="zh-CN" w:bidi="zh-CN"/>
      </w:rPr>
    </w:lvl>
    <w:lvl w:ilvl="4">
      <w:start w:val="0"/>
      <w:numFmt w:val="bullet"/>
      <w:lvlText w:val="•"/>
      <w:lvlJc w:val="left"/>
      <w:pPr>
        <w:ind w:left="2956" w:hanging="615"/>
      </w:pPr>
      <w:rPr>
        <w:rFonts w:hint="default"/>
        <w:lang w:val="zh-CN" w:eastAsia="zh-CN" w:bidi="zh-CN"/>
      </w:rPr>
    </w:lvl>
    <w:lvl w:ilvl="5">
      <w:start w:val="0"/>
      <w:numFmt w:val="bullet"/>
      <w:lvlText w:val="•"/>
      <w:lvlJc w:val="left"/>
      <w:pPr>
        <w:ind w:left="4034" w:hanging="615"/>
      </w:pPr>
      <w:rPr>
        <w:rFonts w:hint="default"/>
        <w:lang w:val="zh-CN" w:eastAsia="zh-CN" w:bidi="zh-CN"/>
      </w:rPr>
    </w:lvl>
    <w:lvl w:ilvl="6">
      <w:start w:val="0"/>
      <w:numFmt w:val="bullet"/>
      <w:lvlText w:val="•"/>
      <w:lvlJc w:val="left"/>
      <w:pPr>
        <w:ind w:left="5113" w:hanging="615"/>
      </w:pPr>
      <w:rPr>
        <w:rFonts w:hint="default"/>
        <w:lang w:val="zh-CN" w:eastAsia="zh-CN" w:bidi="zh-CN"/>
      </w:rPr>
    </w:lvl>
    <w:lvl w:ilvl="7">
      <w:start w:val="0"/>
      <w:numFmt w:val="bullet"/>
      <w:lvlText w:val="•"/>
      <w:lvlJc w:val="left"/>
      <w:pPr>
        <w:ind w:left="6191" w:hanging="615"/>
      </w:pPr>
      <w:rPr>
        <w:rFonts w:hint="default"/>
        <w:lang w:val="zh-CN" w:eastAsia="zh-CN" w:bidi="zh-CN"/>
      </w:rPr>
    </w:lvl>
    <w:lvl w:ilvl="8">
      <w:start w:val="0"/>
      <w:numFmt w:val="bullet"/>
      <w:lvlText w:val="•"/>
      <w:lvlJc w:val="left"/>
      <w:pPr>
        <w:ind w:left="7269" w:hanging="615"/>
      </w:pPr>
      <w:rPr>
        <w:rFonts w:hint="default"/>
        <w:lang w:val="zh-CN" w:eastAsia="zh-CN" w:bidi="zh-CN"/>
      </w:rPr>
    </w:lvl>
  </w:abstractNum>
  <w:abstractNum w:abstractNumId="10">
    <w:nsid w:val="0248C179"/>
    <w:multiLevelType w:val="multilevel"/>
    <w:tmpl w:val="0248C179"/>
    <w:lvl w:ilvl="0">
      <w:start w:val="1"/>
      <w:numFmt w:val="decimal"/>
      <w:lvlText w:val="（%1）"/>
      <w:lvlJc w:val="left"/>
      <w:pPr>
        <w:ind w:left="1182" w:hanging="601"/>
        <w:jc w:val="left"/>
      </w:pPr>
      <w:rPr>
        <w:rFonts w:ascii="宋体" w:eastAsia="宋体" w:hAnsi="宋体" w:cs="宋体" w:hint="default"/>
        <w:spacing w:val="-23"/>
        <w:w w:val="94"/>
        <w:sz w:val="22"/>
        <w:szCs w:val="22"/>
        <w:lang w:val="zh-CN" w:eastAsia="zh-CN" w:bidi="zh-CN"/>
      </w:rPr>
    </w:lvl>
    <w:lvl w:ilvl="1">
      <w:start w:val="0"/>
      <w:numFmt w:val="bullet"/>
      <w:lvlText w:val="•"/>
      <w:lvlJc w:val="left"/>
      <w:pPr>
        <w:ind w:left="2004" w:hanging="601"/>
      </w:pPr>
      <w:rPr>
        <w:rFonts w:hint="default"/>
        <w:lang w:val="zh-CN" w:eastAsia="zh-CN" w:bidi="zh-CN"/>
      </w:rPr>
    </w:lvl>
    <w:lvl w:ilvl="2">
      <w:start w:val="0"/>
      <w:numFmt w:val="bullet"/>
      <w:lvlText w:val="•"/>
      <w:lvlJc w:val="left"/>
      <w:pPr>
        <w:ind w:left="2829" w:hanging="601"/>
      </w:pPr>
      <w:rPr>
        <w:rFonts w:hint="default"/>
        <w:lang w:val="zh-CN" w:eastAsia="zh-CN" w:bidi="zh-CN"/>
      </w:rPr>
    </w:lvl>
    <w:lvl w:ilvl="3">
      <w:start w:val="0"/>
      <w:numFmt w:val="bullet"/>
      <w:lvlText w:val="•"/>
      <w:lvlJc w:val="left"/>
      <w:pPr>
        <w:ind w:left="3653" w:hanging="601"/>
      </w:pPr>
      <w:rPr>
        <w:rFonts w:hint="default"/>
        <w:lang w:val="zh-CN" w:eastAsia="zh-CN" w:bidi="zh-CN"/>
      </w:rPr>
    </w:lvl>
    <w:lvl w:ilvl="4">
      <w:start w:val="0"/>
      <w:numFmt w:val="bullet"/>
      <w:lvlText w:val="•"/>
      <w:lvlJc w:val="left"/>
      <w:pPr>
        <w:ind w:left="4478" w:hanging="601"/>
      </w:pPr>
      <w:rPr>
        <w:rFonts w:hint="default"/>
        <w:lang w:val="zh-CN" w:eastAsia="zh-CN" w:bidi="zh-CN"/>
      </w:rPr>
    </w:lvl>
    <w:lvl w:ilvl="5">
      <w:start w:val="0"/>
      <w:numFmt w:val="bullet"/>
      <w:lvlText w:val="•"/>
      <w:lvlJc w:val="left"/>
      <w:pPr>
        <w:ind w:left="5303" w:hanging="601"/>
      </w:pPr>
      <w:rPr>
        <w:rFonts w:hint="default"/>
        <w:lang w:val="zh-CN" w:eastAsia="zh-CN" w:bidi="zh-CN"/>
      </w:rPr>
    </w:lvl>
    <w:lvl w:ilvl="6">
      <w:start w:val="0"/>
      <w:numFmt w:val="bullet"/>
      <w:lvlText w:val="•"/>
      <w:lvlJc w:val="left"/>
      <w:pPr>
        <w:ind w:left="6127" w:hanging="601"/>
      </w:pPr>
      <w:rPr>
        <w:rFonts w:hint="default"/>
        <w:lang w:val="zh-CN" w:eastAsia="zh-CN" w:bidi="zh-CN"/>
      </w:rPr>
    </w:lvl>
    <w:lvl w:ilvl="7">
      <w:start w:val="0"/>
      <w:numFmt w:val="bullet"/>
      <w:lvlText w:val="•"/>
      <w:lvlJc w:val="left"/>
      <w:pPr>
        <w:ind w:left="6952" w:hanging="601"/>
      </w:pPr>
      <w:rPr>
        <w:rFonts w:hint="default"/>
        <w:lang w:val="zh-CN" w:eastAsia="zh-CN" w:bidi="zh-CN"/>
      </w:rPr>
    </w:lvl>
    <w:lvl w:ilvl="8">
      <w:start w:val="0"/>
      <w:numFmt w:val="bullet"/>
      <w:lvlText w:val="•"/>
      <w:lvlJc w:val="left"/>
      <w:pPr>
        <w:ind w:left="7777" w:hanging="601"/>
      </w:pPr>
      <w:rPr>
        <w:rFonts w:hint="default"/>
        <w:lang w:val="zh-CN" w:eastAsia="zh-CN" w:bidi="zh-CN"/>
      </w:rPr>
    </w:lvl>
  </w:abstractNum>
  <w:abstractNum w:abstractNumId="11">
    <w:nsid w:val="03D62ECE"/>
    <w:multiLevelType w:val="multilevel"/>
    <w:tmpl w:val="03D62ECE"/>
    <w:lvl w:ilvl="0">
      <w:start w:val="0"/>
      <w:numFmt w:val="bullet"/>
      <w:lvlText w:val=""/>
      <w:lvlJc w:val="left"/>
      <w:pPr>
        <w:ind w:left="271" w:hanging="183"/>
      </w:pPr>
      <w:rPr>
        <w:rFonts w:ascii="Symbol" w:eastAsia="Symbol" w:hAnsi="Symbol" w:cs="Symbol" w:hint="default"/>
        <w:w w:val="101"/>
        <w:sz w:val="24"/>
        <w:szCs w:val="24"/>
        <w:lang w:val="zh-CN" w:eastAsia="zh-CN" w:bidi="zh-CN"/>
      </w:rPr>
    </w:lvl>
    <w:lvl w:ilvl="1">
      <w:start w:val="0"/>
      <w:numFmt w:val="bullet"/>
      <w:lvlText w:val=""/>
      <w:lvlJc w:val="left"/>
      <w:pPr>
        <w:ind w:left="660" w:hanging="176"/>
      </w:pPr>
      <w:rPr>
        <w:rFonts w:ascii="Symbol" w:eastAsia="Symbol" w:hAnsi="Symbol" w:cs="Symbol" w:hint="default"/>
        <w:w w:val="101"/>
        <w:sz w:val="24"/>
        <w:szCs w:val="24"/>
        <w:lang w:val="zh-CN" w:eastAsia="zh-CN" w:bidi="zh-CN"/>
      </w:rPr>
    </w:lvl>
    <w:lvl w:ilvl="2">
      <w:start w:val="0"/>
      <w:numFmt w:val="bullet"/>
      <w:lvlText w:val="•"/>
      <w:lvlJc w:val="left"/>
      <w:pPr>
        <w:ind w:left="613" w:hanging="176"/>
      </w:pPr>
      <w:rPr>
        <w:rFonts w:hint="default"/>
        <w:lang w:val="zh-CN" w:eastAsia="zh-CN" w:bidi="zh-CN"/>
      </w:rPr>
    </w:lvl>
    <w:lvl w:ilvl="3">
      <w:start w:val="0"/>
      <w:numFmt w:val="bullet"/>
      <w:lvlText w:val="•"/>
      <w:lvlJc w:val="left"/>
      <w:pPr>
        <w:ind w:left="567" w:hanging="176"/>
      </w:pPr>
      <w:rPr>
        <w:rFonts w:hint="default"/>
        <w:lang w:val="zh-CN" w:eastAsia="zh-CN" w:bidi="zh-CN"/>
      </w:rPr>
    </w:lvl>
    <w:lvl w:ilvl="4">
      <w:start w:val="0"/>
      <w:numFmt w:val="bullet"/>
      <w:lvlText w:val="•"/>
      <w:lvlJc w:val="left"/>
      <w:pPr>
        <w:ind w:left="520" w:hanging="176"/>
      </w:pPr>
      <w:rPr>
        <w:rFonts w:hint="default"/>
        <w:lang w:val="zh-CN" w:eastAsia="zh-CN" w:bidi="zh-CN"/>
      </w:rPr>
    </w:lvl>
    <w:lvl w:ilvl="5">
      <w:start w:val="0"/>
      <w:numFmt w:val="bullet"/>
      <w:lvlText w:val="•"/>
      <w:lvlJc w:val="left"/>
      <w:pPr>
        <w:ind w:left="474" w:hanging="176"/>
      </w:pPr>
      <w:rPr>
        <w:rFonts w:hint="default"/>
        <w:lang w:val="zh-CN" w:eastAsia="zh-CN" w:bidi="zh-CN"/>
      </w:rPr>
    </w:lvl>
    <w:lvl w:ilvl="6">
      <w:start w:val="0"/>
      <w:numFmt w:val="bullet"/>
      <w:lvlText w:val="•"/>
      <w:lvlJc w:val="left"/>
      <w:pPr>
        <w:ind w:left="428" w:hanging="176"/>
      </w:pPr>
      <w:rPr>
        <w:rFonts w:hint="default"/>
        <w:lang w:val="zh-CN" w:eastAsia="zh-CN" w:bidi="zh-CN"/>
      </w:rPr>
    </w:lvl>
    <w:lvl w:ilvl="7">
      <w:start w:val="0"/>
      <w:numFmt w:val="bullet"/>
      <w:lvlText w:val="•"/>
      <w:lvlJc w:val="left"/>
      <w:pPr>
        <w:ind w:left="381" w:hanging="176"/>
      </w:pPr>
      <w:rPr>
        <w:rFonts w:hint="default"/>
        <w:lang w:val="zh-CN" w:eastAsia="zh-CN" w:bidi="zh-CN"/>
      </w:rPr>
    </w:lvl>
    <w:lvl w:ilvl="8">
      <w:start w:val="0"/>
      <w:numFmt w:val="bullet"/>
      <w:lvlText w:val="•"/>
      <w:lvlJc w:val="left"/>
      <w:pPr>
        <w:ind w:left="335" w:hanging="176"/>
      </w:pPr>
      <w:rPr>
        <w:rFonts w:hint="default"/>
        <w:lang w:val="zh-CN" w:eastAsia="zh-CN" w:bidi="zh-CN"/>
      </w:rPr>
    </w:lvl>
  </w:abstractNum>
  <w:abstractNum w:abstractNumId="12">
    <w:nsid w:val="0C99E277"/>
    <w:multiLevelType w:val="multilevel"/>
    <w:tmpl w:val="4D4DC07F"/>
    <w:lvl w:ilvl="0">
      <w:start w:val="3"/>
      <w:numFmt w:val="decimal"/>
      <w:lvlText w:val="%1"/>
      <w:lvlJc w:val="left"/>
      <w:pPr>
        <w:ind w:left="600" w:hanging="500"/>
        <w:jc w:val="left"/>
      </w:pPr>
      <w:rPr>
        <w:rFonts w:hint="default"/>
        <w:lang w:val="zh-CN" w:eastAsia="zh-CN" w:bidi="zh-CN"/>
      </w:rPr>
    </w:lvl>
    <w:lvl w:ilvl="1">
      <w:start w:val="1"/>
      <w:numFmt w:val="decimal"/>
      <w:lvlText w:val="%1.%2"/>
      <w:lvlJc w:val="left"/>
      <w:pPr>
        <w:ind w:left="600" w:hanging="500"/>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15"/>
        <w:jc w:val="left"/>
      </w:pPr>
      <w:rPr>
        <w:rFonts w:ascii="宋体" w:eastAsia="宋体" w:hAnsi="宋体" w:cs="宋体" w:hint="default"/>
        <w:spacing w:val="-2"/>
        <w:w w:val="97"/>
        <w:sz w:val="22"/>
        <w:szCs w:val="22"/>
        <w:lang w:val="zh-CN" w:eastAsia="zh-CN" w:bidi="zh-CN"/>
      </w:rPr>
    </w:lvl>
    <w:lvl w:ilvl="4">
      <w:start w:val="0"/>
      <w:numFmt w:val="bullet"/>
      <w:lvlText w:val="•"/>
      <w:lvlJc w:val="left"/>
      <w:pPr>
        <w:ind w:left="2956" w:hanging="615"/>
      </w:pPr>
      <w:rPr>
        <w:rFonts w:hint="default"/>
        <w:lang w:val="zh-CN" w:eastAsia="zh-CN" w:bidi="zh-CN"/>
      </w:rPr>
    </w:lvl>
    <w:lvl w:ilvl="5">
      <w:start w:val="0"/>
      <w:numFmt w:val="bullet"/>
      <w:lvlText w:val="•"/>
      <w:lvlJc w:val="left"/>
      <w:pPr>
        <w:ind w:left="4034" w:hanging="615"/>
      </w:pPr>
      <w:rPr>
        <w:rFonts w:hint="default"/>
        <w:lang w:val="zh-CN" w:eastAsia="zh-CN" w:bidi="zh-CN"/>
      </w:rPr>
    </w:lvl>
    <w:lvl w:ilvl="6">
      <w:start w:val="0"/>
      <w:numFmt w:val="bullet"/>
      <w:lvlText w:val="•"/>
      <w:lvlJc w:val="left"/>
      <w:pPr>
        <w:ind w:left="5113" w:hanging="615"/>
      </w:pPr>
      <w:rPr>
        <w:rFonts w:hint="default"/>
        <w:lang w:val="zh-CN" w:eastAsia="zh-CN" w:bidi="zh-CN"/>
      </w:rPr>
    </w:lvl>
    <w:lvl w:ilvl="7">
      <w:start w:val="0"/>
      <w:numFmt w:val="bullet"/>
      <w:lvlText w:val="•"/>
      <w:lvlJc w:val="left"/>
      <w:pPr>
        <w:ind w:left="6191" w:hanging="615"/>
      </w:pPr>
      <w:rPr>
        <w:rFonts w:hint="default"/>
        <w:lang w:val="zh-CN" w:eastAsia="zh-CN" w:bidi="zh-CN"/>
      </w:rPr>
    </w:lvl>
    <w:lvl w:ilvl="8">
      <w:start w:val="0"/>
      <w:numFmt w:val="bullet"/>
      <w:lvlText w:val="•"/>
      <w:lvlJc w:val="left"/>
      <w:pPr>
        <w:ind w:left="7269" w:hanging="615"/>
      </w:pPr>
      <w:rPr>
        <w:rFonts w:hint="default"/>
        <w:lang w:val="zh-CN" w:eastAsia="zh-CN" w:bidi="zh-CN"/>
      </w:rPr>
    </w:lvl>
  </w:abstractNum>
  <w:abstractNum w:abstractNumId="13">
    <w:nsid w:val="0E640482"/>
    <w:multiLevelType w:val="multilevel"/>
    <w:tmpl w:val="0E640482"/>
    <w:lvl w:ilvl="0">
      <w:start w:val="1"/>
      <w:numFmt w:val="decimal"/>
      <w:lvlText w:val="（%1）"/>
      <w:lvlJc w:val="left"/>
      <w:pPr>
        <w:ind w:left="1182" w:hanging="601"/>
        <w:jc w:val="left"/>
      </w:pPr>
      <w:rPr>
        <w:rFonts w:ascii="宋体" w:eastAsia="宋体" w:hAnsi="宋体" w:cs="宋体" w:hint="default"/>
        <w:spacing w:val="-60"/>
        <w:w w:val="99"/>
        <w:sz w:val="22"/>
        <w:szCs w:val="22"/>
        <w:lang w:val="zh-CN" w:eastAsia="zh-CN" w:bidi="zh-CN"/>
      </w:rPr>
    </w:lvl>
    <w:lvl w:ilvl="1">
      <w:start w:val="0"/>
      <w:numFmt w:val="bullet"/>
      <w:lvlText w:val="•"/>
      <w:lvlJc w:val="left"/>
      <w:pPr>
        <w:ind w:left="2004" w:hanging="601"/>
      </w:pPr>
      <w:rPr>
        <w:rFonts w:hint="default"/>
        <w:lang w:val="zh-CN" w:eastAsia="zh-CN" w:bidi="zh-CN"/>
      </w:rPr>
    </w:lvl>
    <w:lvl w:ilvl="2">
      <w:start w:val="0"/>
      <w:numFmt w:val="bullet"/>
      <w:lvlText w:val="•"/>
      <w:lvlJc w:val="left"/>
      <w:pPr>
        <w:ind w:left="2829" w:hanging="601"/>
      </w:pPr>
      <w:rPr>
        <w:rFonts w:hint="default"/>
        <w:lang w:val="zh-CN" w:eastAsia="zh-CN" w:bidi="zh-CN"/>
      </w:rPr>
    </w:lvl>
    <w:lvl w:ilvl="3">
      <w:start w:val="0"/>
      <w:numFmt w:val="bullet"/>
      <w:lvlText w:val="•"/>
      <w:lvlJc w:val="left"/>
      <w:pPr>
        <w:ind w:left="3653" w:hanging="601"/>
      </w:pPr>
      <w:rPr>
        <w:rFonts w:hint="default"/>
        <w:lang w:val="zh-CN" w:eastAsia="zh-CN" w:bidi="zh-CN"/>
      </w:rPr>
    </w:lvl>
    <w:lvl w:ilvl="4">
      <w:start w:val="0"/>
      <w:numFmt w:val="bullet"/>
      <w:lvlText w:val="•"/>
      <w:lvlJc w:val="left"/>
      <w:pPr>
        <w:ind w:left="4478" w:hanging="601"/>
      </w:pPr>
      <w:rPr>
        <w:rFonts w:hint="default"/>
        <w:lang w:val="zh-CN" w:eastAsia="zh-CN" w:bidi="zh-CN"/>
      </w:rPr>
    </w:lvl>
    <w:lvl w:ilvl="5">
      <w:start w:val="0"/>
      <w:numFmt w:val="bullet"/>
      <w:lvlText w:val="•"/>
      <w:lvlJc w:val="left"/>
      <w:pPr>
        <w:ind w:left="5303" w:hanging="601"/>
      </w:pPr>
      <w:rPr>
        <w:rFonts w:hint="default"/>
        <w:lang w:val="zh-CN" w:eastAsia="zh-CN" w:bidi="zh-CN"/>
      </w:rPr>
    </w:lvl>
    <w:lvl w:ilvl="6">
      <w:start w:val="0"/>
      <w:numFmt w:val="bullet"/>
      <w:lvlText w:val="•"/>
      <w:lvlJc w:val="left"/>
      <w:pPr>
        <w:ind w:left="6127" w:hanging="601"/>
      </w:pPr>
      <w:rPr>
        <w:rFonts w:hint="default"/>
        <w:lang w:val="zh-CN" w:eastAsia="zh-CN" w:bidi="zh-CN"/>
      </w:rPr>
    </w:lvl>
    <w:lvl w:ilvl="7">
      <w:start w:val="0"/>
      <w:numFmt w:val="bullet"/>
      <w:lvlText w:val="•"/>
      <w:lvlJc w:val="left"/>
      <w:pPr>
        <w:ind w:left="6952" w:hanging="601"/>
      </w:pPr>
      <w:rPr>
        <w:rFonts w:hint="default"/>
        <w:lang w:val="zh-CN" w:eastAsia="zh-CN" w:bidi="zh-CN"/>
      </w:rPr>
    </w:lvl>
    <w:lvl w:ilvl="8">
      <w:start w:val="0"/>
      <w:numFmt w:val="bullet"/>
      <w:lvlText w:val="•"/>
      <w:lvlJc w:val="left"/>
      <w:pPr>
        <w:ind w:left="7777" w:hanging="601"/>
      </w:pPr>
      <w:rPr>
        <w:rFonts w:hint="default"/>
        <w:lang w:val="zh-CN" w:eastAsia="zh-CN" w:bidi="zh-CN"/>
      </w:rPr>
    </w:lvl>
  </w:abstractNum>
  <w:abstractNum w:abstractNumId="14">
    <w:nsid w:val="172193F1"/>
    <w:multiLevelType w:val="multilevel"/>
    <w:tmpl w:val="BF205925"/>
    <w:lvl w:ilvl="0">
      <w:start w:val="21"/>
      <w:numFmt w:val="decimal"/>
      <w:lvlText w:val="%1."/>
      <w:lvlJc w:val="left"/>
      <w:pPr>
        <w:ind w:left="706" w:hanging="370"/>
        <w:jc w:val="left"/>
      </w:pPr>
      <w:rPr>
        <w:rFonts w:ascii="Times New Roman" w:eastAsia="Times New Roman" w:hAnsi="Times New Roman" w:cs="Times New Roman" w:hint="default"/>
        <w:w w:val="100"/>
        <w:sz w:val="21"/>
        <w:szCs w:val="21"/>
        <w:lang w:val="zh-CN" w:eastAsia="zh-CN" w:bidi="zh-CN"/>
      </w:rPr>
    </w:lvl>
    <w:lvl w:ilvl="1">
      <w:start w:val="27"/>
      <w:numFmt w:val="decimal"/>
      <w:lvlText w:val="%2."/>
      <w:lvlJc w:val="left"/>
      <w:pPr>
        <w:ind w:left="4563" w:hanging="370"/>
        <w:jc w:val="right"/>
      </w:pPr>
      <w:rPr>
        <w:rFonts w:ascii="Times New Roman" w:eastAsia="Times New Roman" w:hAnsi="Times New Roman" w:cs="Times New Roman" w:hint="default"/>
        <w:w w:val="100"/>
        <w:sz w:val="21"/>
        <w:szCs w:val="21"/>
        <w:lang w:val="zh-CN" w:eastAsia="zh-CN" w:bidi="zh-CN"/>
      </w:rPr>
    </w:lvl>
    <w:lvl w:ilvl="2">
      <w:start w:val="0"/>
      <w:numFmt w:val="bullet"/>
      <w:lvlText w:val="•"/>
      <w:lvlJc w:val="left"/>
      <w:pPr>
        <w:ind w:left="5100" w:hanging="370"/>
      </w:pPr>
      <w:rPr>
        <w:rFonts w:hint="default"/>
        <w:lang w:val="zh-CN" w:eastAsia="zh-CN" w:bidi="zh-CN"/>
      </w:rPr>
    </w:lvl>
    <w:lvl w:ilvl="3">
      <w:start w:val="0"/>
      <w:numFmt w:val="bullet"/>
      <w:lvlText w:val="•"/>
      <w:lvlJc w:val="left"/>
      <w:pPr>
        <w:ind w:left="5641" w:hanging="370"/>
      </w:pPr>
      <w:rPr>
        <w:rFonts w:hint="default"/>
        <w:lang w:val="zh-CN" w:eastAsia="zh-CN" w:bidi="zh-CN"/>
      </w:rPr>
    </w:lvl>
    <w:lvl w:ilvl="4">
      <w:start w:val="0"/>
      <w:numFmt w:val="bullet"/>
      <w:lvlText w:val="•"/>
      <w:lvlJc w:val="left"/>
      <w:pPr>
        <w:ind w:left="6182" w:hanging="370"/>
      </w:pPr>
      <w:rPr>
        <w:rFonts w:hint="default"/>
        <w:lang w:val="zh-CN" w:eastAsia="zh-CN" w:bidi="zh-CN"/>
      </w:rPr>
    </w:lvl>
    <w:lvl w:ilvl="5">
      <w:start w:val="0"/>
      <w:numFmt w:val="bullet"/>
      <w:lvlText w:val="•"/>
      <w:lvlJc w:val="left"/>
      <w:pPr>
        <w:ind w:left="6722" w:hanging="370"/>
      </w:pPr>
      <w:rPr>
        <w:rFonts w:hint="default"/>
        <w:lang w:val="zh-CN" w:eastAsia="zh-CN" w:bidi="zh-CN"/>
      </w:rPr>
    </w:lvl>
    <w:lvl w:ilvl="6">
      <w:start w:val="0"/>
      <w:numFmt w:val="bullet"/>
      <w:lvlText w:val="•"/>
      <w:lvlJc w:val="left"/>
      <w:pPr>
        <w:ind w:left="7263" w:hanging="370"/>
      </w:pPr>
      <w:rPr>
        <w:rFonts w:hint="default"/>
        <w:lang w:val="zh-CN" w:eastAsia="zh-CN" w:bidi="zh-CN"/>
      </w:rPr>
    </w:lvl>
    <w:lvl w:ilvl="7">
      <w:start w:val="0"/>
      <w:numFmt w:val="bullet"/>
      <w:lvlText w:val="•"/>
      <w:lvlJc w:val="left"/>
      <w:pPr>
        <w:ind w:left="7804" w:hanging="370"/>
      </w:pPr>
      <w:rPr>
        <w:rFonts w:hint="default"/>
        <w:lang w:val="zh-CN" w:eastAsia="zh-CN" w:bidi="zh-CN"/>
      </w:rPr>
    </w:lvl>
    <w:lvl w:ilvl="8">
      <w:start w:val="0"/>
      <w:numFmt w:val="bullet"/>
      <w:lvlText w:val="•"/>
      <w:lvlJc w:val="left"/>
      <w:pPr>
        <w:ind w:left="8344" w:hanging="370"/>
      </w:pPr>
      <w:rPr>
        <w:rFonts w:hint="default"/>
        <w:lang w:val="zh-CN" w:eastAsia="zh-CN" w:bidi="zh-CN"/>
      </w:rPr>
    </w:lvl>
  </w:abstractNum>
  <w:abstractNum w:abstractNumId="15">
    <w:nsid w:val="2470EC97"/>
    <w:multiLevelType w:val="multilevel"/>
    <w:tmpl w:val="2470EC97"/>
    <w:lvl w:ilvl="0">
      <w:start w:val="1"/>
      <w:numFmt w:val="decimal"/>
      <w:lvlText w:val="（%1）"/>
      <w:lvlJc w:val="left"/>
      <w:pPr>
        <w:ind w:left="101" w:hanging="615"/>
        <w:jc w:val="left"/>
      </w:pPr>
      <w:rPr>
        <w:rFonts w:ascii="宋体" w:eastAsia="宋体" w:hAnsi="宋体" w:cs="宋体" w:hint="default"/>
        <w:spacing w:val="-116"/>
        <w:w w:val="99"/>
        <w:sz w:val="22"/>
        <w:szCs w:val="22"/>
        <w:lang w:val="zh-CN" w:eastAsia="zh-CN" w:bidi="zh-CN"/>
      </w:rPr>
    </w:lvl>
    <w:lvl w:ilvl="1">
      <w:start w:val="0"/>
      <w:numFmt w:val="bullet"/>
      <w:lvlText w:val="•"/>
      <w:lvlJc w:val="left"/>
      <w:pPr>
        <w:ind w:left="1032" w:hanging="615"/>
      </w:pPr>
      <w:rPr>
        <w:rFonts w:hint="default"/>
        <w:lang w:val="zh-CN" w:eastAsia="zh-CN" w:bidi="zh-CN"/>
      </w:rPr>
    </w:lvl>
    <w:lvl w:ilvl="2">
      <w:start w:val="0"/>
      <w:numFmt w:val="bullet"/>
      <w:lvlText w:val="•"/>
      <w:lvlJc w:val="left"/>
      <w:pPr>
        <w:ind w:left="1965" w:hanging="615"/>
      </w:pPr>
      <w:rPr>
        <w:rFonts w:hint="default"/>
        <w:lang w:val="zh-CN" w:eastAsia="zh-CN" w:bidi="zh-CN"/>
      </w:rPr>
    </w:lvl>
    <w:lvl w:ilvl="3">
      <w:start w:val="0"/>
      <w:numFmt w:val="bullet"/>
      <w:lvlText w:val="•"/>
      <w:lvlJc w:val="left"/>
      <w:pPr>
        <w:ind w:left="2897" w:hanging="615"/>
      </w:pPr>
      <w:rPr>
        <w:rFonts w:hint="default"/>
        <w:lang w:val="zh-CN" w:eastAsia="zh-CN" w:bidi="zh-CN"/>
      </w:rPr>
    </w:lvl>
    <w:lvl w:ilvl="4">
      <w:start w:val="0"/>
      <w:numFmt w:val="bullet"/>
      <w:lvlText w:val="•"/>
      <w:lvlJc w:val="left"/>
      <w:pPr>
        <w:ind w:left="3830" w:hanging="615"/>
      </w:pPr>
      <w:rPr>
        <w:rFonts w:hint="default"/>
        <w:lang w:val="zh-CN" w:eastAsia="zh-CN" w:bidi="zh-CN"/>
      </w:rPr>
    </w:lvl>
    <w:lvl w:ilvl="5">
      <w:start w:val="0"/>
      <w:numFmt w:val="bullet"/>
      <w:lvlText w:val="•"/>
      <w:lvlJc w:val="left"/>
      <w:pPr>
        <w:ind w:left="4763" w:hanging="615"/>
      </w:pPr>
      <w:rPr>
        <w:rFonts w:hint="default"/>
        <w:lang w:val="zh-CN" w:eastAsia="zh-CN" w:bidi="zh-CN"/>
      </w:rPr>
    </w:lvl>
    <w:lvl w:ilvl="6">
      <w:start w:val="0"/>
      <w:numFmt w:val="bullet"/>
      <w:lvlText w:val="•"/>
      <w:lvlJc w:val="left"/>
      <w:pPr>
        <w:ind w:left="5695" w:hanging="615"/>
      </w:pPr>
      <w:rPr>
        <w:rFonts w:hint="default"/>
        <w:lang w:val="zh-CN" w:eastAsia="zh-CN" w:bidi="zh-CN"/>
      </w:rPr>
    </w:lvl>
    <w:lvl w:ilvl="7">
      <w:start w:val="0"/>
      <w:numFmt w:val="bullet"/>
      <w:lvlText w:val="•"/>
      <w:lvlJc w:val="left"/>
      <w:pPr>
        <w:ind w:left="6628" w:hanging="615"/>
      </w:pPr>
      <w:rPr>
        <w:rFonts w:hint="default"/>
        <w:lang w:val="zh-CN" w:eastAsia="zh-CN" w:bidi="zh-CN"/>
      </w:rPr>
    </w:lvl>
    <w:lvl w:ilvl="8">
      <w:start w:val="0"/>
      <w:numFmt w:val="bullet"/>
      <w:lvlText w:val="•"/>
      <w:lvlJc w:val="left"/>
      <w:pPr>
        <w:ind w:left="7561" w:hanging="615"/>
      </w:pPr>
      <w:rPr>
        <w:rFonts w:hint="default"/>
        <w:lang w:val="zh-CN" w:eastAsia="zh-CN" w:bidi="zh-CN"/>
      </w:rPr>
    </w:lvl>
  </w:abstractNum>
  <w:abstractNum w:abstractNumId="16">
    <w:nsid w:val="25B654F3"/>
    <w:multiLevelType w:val="multilevel"/>
    <w:tmpl w:val="25B654F3"/>
    <w:lvl w:ilvl="0">
      <w:start w:val="0"/>
      <w:numFmt w:val="bullet"/>
      <w:lvlText w:val=""/>
      <w:lvlJc w:val="left"/>
      <w:pPr>
        <w:ind w:left="335" w:hanging="176"/>
      </w:pPr>
      <w:rPr>
        <w:rFonts w:ascii="Symbol" w:eastAsia="Symbol" w:hAnsi="Symbol" w:cs="Symbol" w:hint="default"/>
        <w:w w:val="101"/>
        <w:sz w:val="24"/>
        <w:szCs w:val="24"/>
        <w:lang w:val="zh-CN" w:eastAsia="zh-CN" w:bidi="zh-CN"/>
      </w:rPr>
    </w:lvl>
    <w:lvl w:ilvl="1">
      <w:start w:val="0"/>
      <w:numFmt w:val="bullet"/>
      <w:lvlText w:val="•"/>
      <w:lvlJc w:val="left"/>
      <w:pPr>
        <w:ind w:left="770" w:hanging="176"/>
      </w:pPr>
      <w:rPr>
        <w:rFonts w:hint="default"/>
        <w:lang w:val="zh-CN" w:eastAsia="zh-CN" w:bidi="zh-CN"/>
      </w:rPr>
    </w:lvl>
    <w:lvl w:ilvl="2">
      <w:start w:val="0"/>
      <w:numFmt w:val="bullet"/>
      <w:lvlText w:val="•"/>
      <w:lvlJc w:val="left"/>
      <w:pPr>
        <w:ind w:left="1201" w:hanging="176"/>
      </w:pPr>
      <w:rPr>
        <w:rFonts w:hint="default"/>
        <w:lang w:val="zh-CN" w:eastAsia="zh-CN" w:bidi="zh-CN"/>
      </w:rPr>
    </w:lvl>
    <w:lvl w:ilvl="3">
      <w:start w:val="0"/>
      <w:numFmt w:val="bullet"/>
      <w:lvlText w:val="•"/>
      <w:lvlJc w:val="left"/>
      <w:pPr>
        <w:ind w:left="1632" w:hanging="176"/>
      </w:pPr>
      <w:rPr>
        <w:rFonts w:hint="default"/>
        <w:lang w:val="zh-CN" w:eastAsia="zh-CN" w:bidi="zh-CN"/>
      </w:rPr>
    </w:lvl>
    <w:lvl w:ilvl="4">
      <w:start w:val="0"/>
      <w:numFmt w:val="bullet"/>
      <w:lvlText w:val="•"/>
      <w:lvlJc w:val="left"/>
      <w:pPr>
        <w:ind w:left="2062" w:hanging="176"/>
      </w:pPr>
      <w:rPr>
        <w:rFonts w:hint="default"/>
        <w:lang w:val="zh-CN" w:eastAsia="zh-CN" w:bidi="zh-CN"/>
      </w:rPr>
    </w:lvl>
    <w:lvl w:ilvl="5">
      <w:start w:val="0"/>
      <w:numFmt w:val="bullet"/>
      <w:lvlText w:val="•"/>
      <w:lvlJc w:val="left"/>
      <w:pPr>
        <w:ind w:left="2493" w:hanging="176"/>
      </w:pPr>
      <w:rPr>
        <w:rFonts w:hint="default"/>
        <w:lang w:val="zh-CN" w:eastAsia="zh-CN" w:bidi="zh-CN"/>
      </w:rPr>
    </w:lvl>
    <w:lvl w:ilvl="6">
      <w:start w:val="0"/>
      <w:numFmt w:val="bullet"/>
      <w:lvlText w:val="•"/>
      <w:lvlJc w:val="left"/>
      <w:pPr>
        <w:ind w:left="2924" w:hanging="176"/>
      </w:pPr>
      <w:rPr>
        <w:rFonts w:hint="default"/>
        <w:lang w:val="zh-CN" w:eastAsia="zh-CN" w:bidi="zh-CN"/>
      </w:rPr>
    </w:lvl>
    <w:lvl w:ilvl="7">
      <w:start w:val="0"/>
      <w:numFmt w:val="bullet"/>
      <w:lvlText w:val="•"/>
      <w:lvlJc w:val="left"/>
      <w:pPr>
        <w:ind w:left="3355" w:hanging="176"/>
      </w:pPr>
      <w:rPr>
        <w:rFonts w:hint="default"/>
        <w:lang w:val="zh-CN" w:eastAsia="zh-CN" w:bidi="zh-CN"/>
      </w:rPr>
    </w:lvl>
    <w:lvl w:ilvl="8">
      <w:start w:val="0"/>
      <w:numFmt w:val="bullet"/>
      <w:lvlText w:val="•"/>
      <w:lvlJc w:val="left"/>
      <w:pPr>
        <w:ind w:left="3785" w:hanging="176"/>
      </w:pPr>
      <w:rPr>
        <w:rFonts w:hint="default"/>
        <w:lang w:val="zh-CN" w:eastAsia="zh-CN" w:bidi="zh-CN"/>
      </w:rPr>
    </w:lvl>
  </w:abstractNum>
  <w:abstractNum w:abstractNumId="17">
    <w:nsid w:val="262355B4"/>
    <w:multiLevelType w:val="multilevel"/>
    <w:tmpl w:val="59ADCABA"/>
    <w:lvl w:ilvl="0">
      <w:start w:val="1"/>
      <w:numFmt w:val="decimal"/>
      <w:lvlText w:val="%1."/>
      <w:lvlJc w:val="left"/>
      <w:pPr>
        <w:ind w:left="653" w:hanging="264"/>
        <w:jc w:val="left"/>
      </w:pPr>
      <w:rPr>
        <w:rFonts w:ascii="Times New Roman" w:eastAsia="Times New Roman" w:hAnsi="Times New Roman" w:cs="Times New Roman" w:hint="default"/>
        <w:w w:val="100"/>
        <w:sz w:val="21"/>
        <w:szCs w:val="21"/>
        <w:lang w:val="zh-CN" w:eastAsia="zh-CN" w:bidi="zh-CN"/>
      </w:rPr>
    </w:lvl>
    <w:lvl w:ilvl="1">
      <w:start w:val="9"/>
      <w:numFmt w:val="decimal"/>
      <w:lvlText w:val="%2."/>
      <w:lvlJc w:val="left"/>
      <w:pPr>
        <w:ind w:left="4090" w:hanging="264"/>
        <w:jc w:val="right"/>
      </w:pPr>
      <w:rPr>
        <w:rFonts w:ascii="Times New Roman" w:eastAsia="Times New Roman" w:hAnsi="Times New Roman" w:cs="Times New Roman" w:hint="default"/>
        <w:w w:val="100"/>
        <w:sz w:val="21"/>
        <w:szCs w:val="21"/>
        <w:lang w:val="zh-CN" w:eastAsia="zh-CN" w:bidi="zh-CN"/>
      </w:rPr>
    </w:lvl>
    <w:lvl w:ilvl="2">
      <w:start w:val="0"/>
      <w:numFmt w:val="bullet"/>
      <w:lvlText w:val="•"/>
      <w:lvlJc w:val="left"/>
      <w:pPr>
        <w:ind w:left="4100" w:hanging="264"/>
      </w:pPr>
      <w:rPr>
        <w:rFonts w:hint="default"/>
        <w:lang w:val="zh-CN" w:eastAsia="zh-CN" w:bidi="zh-CN"/>
      </w:rPr>
    </w:lvl>
    <w:lvl w:ilvl="3">
      <w:start w:val="0"/>
      <w:numFmt w:val="bullet"/>
      <w:lvlText w:val="•"/>
      <w:lvlJc w:val="left"/>
      <w:pPr>
        <w:ind w:left="4765" w:hanging="264"/>
      </w:pPr>
      <w:rPr>
        <w:rFonts w:hint="default"/>
        <w:lang w:val="zh-CN" w:eastAsia="zh-CN" w:bidi="zh-CN"/>
      </w:rPr>
    </w:lvl>
    <w:lvl w:ilvl="4">
      <w:start w:val="0"/>
      <w:numFmt w:val="bullet"/>
      <w:lvlText w:val="•"/>
      <w:lvlJc w:val="left"/>
      <w:pPr>
        <w:ind w:left="5431" w:hanging="264"/>
      </w:pPr>
      <w:rPr>
        <w:rFonts w:hint="default"/>
        <w:lang w:val="zh-CN" w:eastAsia="zh-CN" w:bidi="zh-CN"/>
      </w:rPr>
    </w:lvl>
    <w:lvl w:ilvl="5">
      <w:start w:val="0"/>
      <w:numFmt w:val="bullet"/>
      <w:lvlText w:val="•"/>
      <w:lvlJc w:val="left"/>
      <w:pPr>
        <w:ind w:left="6097" w:hanging="264"/>
      </w:pPr>
      <w:rPr>
        <w:rFonts w:hint="default"/>
        <w:lang w:val="zh-CN" w:eastAsia="zh-CN" w:bidi="zh-CN"/>
      </w:rPr>
    </w:lvl>
    <w:lvl w:ilvl="6">
      <w:start w:val="0"/>
      <w:numFmt w:val="bullet"/>
      <w:lvlText w:val="•"/>
      <w:lvlJc w:val="left"/>
      <w:pPr>
        <w:ind w:left="6763" w:hanging="264"/>
      </w:pPr>
      <w:rPr>
        <w:rFonts w:hint="default"/>
        <w:lang w:val="zh-CN" w:eastAsia="zh-CN" w:bidi="zh-CN"/>
      </w:rPr>
    </w:lvl>
    <w:lvl w:ilvl="7">
      <w:start w:val="0"/>
      <w:numFmt w:val="bullet"/>
      <w:lvlText w:val="•"/>
      <w:lvlJc w:val="left"/>
      <w:pPr>
        <w:ind w:left="7429" w:hanging="264"/>
      </w:pPr>
      <w:rPr>
        <w:rFonts w:hint="default"/>
        <w:lang w:val="zh-CN" w:eastAsia="zh-CN" w:bidi="zh-CN"/>
      </w:rPr>
    </w:lvl>
    <w:lvl w:ilvl="8">
      <w:start w:val="0"/>
      <w:numFmt w:val="bullet"/>
      <w:lvlText w:val="•"/>
      <w:lvlJc w:val="left"/>
      <w:pPr>
        <w:ind w:left="8094" w:hanging="264"/>
      </w:pPr>
      <w:rPr>
        <w:rFonts w:hint="default"/>
        <w:lang w:val="zh-CN" w:eastAsia="zh-CN" w:bidi="zh-CN"/>
      </w:rPr>
    </w:lvl>
  </w:abstractNum>
  <w:abstractNum w:abstractNumId="18">
    <w:nsid w:val="2A8F537B"/>
    <w:multiLevelType w:val="multilevel"/>
    <w:tmpl w:val="2A8F537B"/>
    <w:lvl w:ilvl="0">
      <w:start w:val="0"/>
      <w:numFmt w:val="bullet"/>
      <w:lvlText w:val=""/>
      <w:lvlJc w:val="left"/>
      <w:pPr>
        <w:ind w:left="347" w:hanging="176"/>
      </w:pPr>
      <w:rPr>
        <w:rFonts w:ascii="Symbol" w:eastAsia="Symbol" w:hAnsi="Symbol" w:cs="Symbol" w:hint="default"/>
        <w:w w:val="101"/>
        <w:sz w:val="24"/>
        <w:szCs w:val="24"/>
        <w:lang w:val="zh-CN" w:eastAsia="zh-CN" w:bidi="zh-CN"/>
      </w:rPr>
    </w:lvl>
    <w:lvl w:ilvl="1">
      <w:start w:val="0"/>
      <w:numFmt w:val="bullet"/>
      <w:lvlText w:val="•"/>
      <w:lvlJc w:val="left"/>
      <w:pPr>
        <w:ind w:left="533" w:hanging="176"/>
      </w:pPr>
      <w:rPr>
        <w:rFonts w:hint="default"/>
        <w:lang w:val="zh-CN" w:eastAsia="zh-CN" w:bidi="zh-CN"/>
      </w:rPr>
    </w:lvl>
    <w:lvl w:ilvl="2">
      <w:start w:val="0"/>
      <w:numFmt w:val="bullet"/>
      <w:lvlText w:val="•"/>
      <w:lvlJc w:val="left"/>
      <w:pPr>
        <w:ind w:left="727" w:hanging="176"/>
      </w:pPr>
      <w:rPr>
        <w:rFonts w:hint="default"/>
        <w:lang w:val="zh-CN" w:eastAsia="zh-CN" w:bidi="zh-CN"/>
      </w:rPr>
    </w:lvl>
    <w:lvl w:ilvl="3">
      <w:start w:val="0"/>
      <w:numFmt w:val="bullet"/>
      <w:lvlText w:val="•"/>
      <w:lvlJc w:val="left"/>
      <w:pPr>
        <w:ind w:left="920" w:hanging="176"/>
      </w:pPr>
      <w:rPr>
        <w:rFonts w:hint="default"/>
        <w:lang w:val="zh-CN" w:eastAsia="zh-CN" w:bidi="zh-CN"/>
      </w:rPr>
    </w:lvl>
    <w:lvl w:ilvl="4">
      <w:start w:val="0"/>
      <w:numFmt w:val="bullet"/>
      <w:lvlText w:val="•"/>
      <w:lvlJc w:val="left"/>
      <w:pPr>
        <w:ind w:left="1114" w:hanging="176"/>
      </w:pPr>
      <w:rPr>
        <w:rFonts w:hint="default"/>
        <w:lang w:val="zh-CN" w:eastAsia="zh-CN" w:bidi="zh-CN"/>
      </w:rPr>
    </w:lvl>
    <w:lvl w:ilvl="5">
      <w:start w:val="0"/>
      <w:numFmt w:val="bullet"/>
      <w:lvlText w:val="•"/>
      <w:lvlJc w:val="left"/>
      <w:pPr>
        <w:ind w:left="1307" w:hanging="176"/>
      </w:pPr>
      <w:rPr>
        <w:rFonts w:hint="default"/>
        <w:lang w:val="zh-CN" w:eastAsia="zh-CN" w:bidi="zh-CN"/>
      </w:rPr>
    </w:lvl>
    <w:lvl w:ilvl="6">
      <w:start w:val="0"/>
      <w:numFmt w:val="bullet"/>
      <w:lvlText w:val="•"/>
      <w:lvlJc w:val="left"/>
      <w:pPr>
        <w:ind w:left="1501" w:hanging="176"/>
      </w:pPr>
      <w:rPr>
        <w:rFonts w:hint="default"/>
        <w:lang w:val="zh-CN" w:eastAsia="zh-CN" w:bidi="zh-CN"/>
      </w:rPr>
    </w:lvl>
    <w:lvl w:ilvl="7">
      <w:start w:val="0"/>
      <w:numFmt w:val="bullet"/>
      <w:lvlText w:val="•"/>
      <w:lvlJc w:val="left"/>
      <w:pPr>
        <w:ind w:left="1694" w:hanging="176"/>
      </w:pPr>
      <w:rPr>
        <w:rFonts w:hint="default"/>
        <w:lang w:val="zh-CN" w:eastAsia="zh-CN" w:bidi="zh-CN"/>
      </w:rPr>
    </w:lvl>
    <w:lvl w:ilvl="8">
      <w:start w:val="0"/>
      <w:numFmt w:val="bullet"/>
      <w:lvlText w:val="•"/>
      <w:lvlJc w:val="left"/>
      <w:pPr>
        <w:ind w:left="1888" w:hanging="176"/>
      </w:pPr>
      <w:rPr>
        <w:rFonts w:hint="default"/>
        <w:lang w:val="zh-CN" w:eastAsia="zh-CN" w:bidi="zh-CN"/>
      </w:rPr>
    </w:lvl>
  </w:abstractNum>
  <w:abstractNum w:abstractNumId="19">
    <w:nsid w:val="42085C55"/>
    <w:multiLevelType w:val="multilevel"/>
    <w:tmpl w:val="2470EC97"/>
    <w:lvl w:ilvl="0">
      <w:start w:val="1"/>
      <w:numFmt w:val="decimal"/>
      <w:lvlText w:val="（%1）"/>
      <w:lvlJc w:val="left"/>
      <w:pPr>
        <w:ind w:left="101" w:hanging="615"/>
        <w:jc w:val="left"/>
      </w:pPr>
      <w:rPr>
        <w:rFonts w:ascii="宋体" w:eastAsia="宋体" w:hAnsi="宋体" w:cs="宋体" w:hint="default"/>
        <w:spacing w:val="-116"/>
        <w:w w:val="99"/>
        <w:sz w:val="22"/>
        <w:szCs w:val="22"/>
        <w:lang w:val="zh-CN" w:eastAsia="zh-CN" w:bidi="zh-CN"/>
      </w:rPr>
    </w:lvl>
    <w:lvl w:ilvl="1">
      <w:start w:val="0"/>
      <w:numFmt w:val="bullet"/>
      <w:lvlText w:val="•"/>
      <w:lvlJc w:val="left"/>
      <w:pPr>
        <w:ind w:left="1032" w:hanging="615"/>
      </w:pPr>
      <w:rPr>
        <w:rFonts w:hint="default"/>
        <w:lang w:val="zh-CN" w:eastAsia="zh-CN" w:bidi="zh-CN"/>
      </w:rPr>
    </w:lvl>
    <w:lvl w:ilvl="2">
      <w:start w:val="0"/>
      <w:numFmt w:val="bullet"/>
      <w:lvlText w:val="•"/>
      <w:lvlJc w:val="left"/>
      <w:pPr>
        <w:ind w:left="1965" w:hanging="615"/>
      </w:pPr>
      <w:rPr>
        <w:rFonts w:hint="default"/>
        <w:lang w:val="zh-CN" w:eastAsia="zh-CN" w:bidi="zh-CN"/>
      </w:rPr>
    </w:lvl>
    <w:lvl w:ilvl="3">
      <w:start w:val="0"/>
      <w:numFmt w:val="bullet"/>
      <w:lvlText w:val="•"/>
      <w:lvlJc w:val="left"/>
      <w:pPr>
        <w:ind w:left="2897" w:hanging="615"/>
      </w:pPr>
      <w:rPr>
        <w:rFonts w:hint="default"/>
        <w:lang w:val="zh-CN" w:eastAsia="zh-CN" w:bidi="zh-CN"/>
      </w:rPr>
    </w:lvl>
    <w:lvl w:ilvl="4">
      <w:start w:val="0"/>
      <w:numFmt w:val="bullet"/>
      <w:lvlText w:val="•"/>
      <w:lvlJc w:val="left"/>
      <w:pPr>
        <w:ind w:left="3830" w:hanging="615"/>
      </w:pPr>
      <w:rPr>
        <w:rFonts w:hint="default"/>
        <w:lang w:val="zh-CN" w:eastAsia="zh-CN" w:bidi="zh-CN"/>
      </w:rPr>
    </w:lvl>
    <w:lvl w:ilvl="5">
      <w:start w:val="0"/>
      <w:numFmt w:val="bullet"/>
      <w:lvlText w:val="•"/>
      <w:lvlJc w:val="left"/>
      <w:pPr>
        <w:ind w:left="4763" w:hanging="615"/>
      </w:pPr>
      <w:rPr>
        <w:rFonts w:hint="default"/>
        <w:lang w:val="zh-CN" w:eastAsia="zh-CN" w:bidi="zh-CN"/>
      </w:rPr>
    </w:lvl>
    <w:lvl w:ilvl="6">
      <w:start w:val="0"/>
      <w:numFmt w:val="bullet"/>
      <w:lvlText w:val="•"/>
      <w:lvlJc w:val="left"/>
      <w:pPr>
        <w:ind w:left="5695" w:hanging="615"/>
      </w:pPr>
      <w:rPr>
        <w:rFonts w:hint="default"/>
        <w:lang w:val="zh-CN" w:eastAsia="zh-CN" w:bidi="zh-CN"/>
      </w:rPr>
    </w:lvl>
    <w:lvl w:ilvl="7">
      <w:start w:val="0"/>
      <w:numFmt w:val="bullet"/>
      <w:lvlText w:val="•"/>
      <w:lvlJc w:val="left"/>
      <w:pPr>
        <w:ind w:left="6628" w:hanging="615"/>
      </w:pPr>
      <w:rPr>
        <w:rFonts w:hint="default"/>
        <w:lang w:val="zh-CN" w:eastAsia="zh-CN" w:bidi="zh-CN"/>
      </w:rPr>
    </w:lvl>
    <w:lvl w:ilvl="8">
      <w:start w:val="0"/>
      <w:numFmt w:val="bullet"/>
      <w:lvlText w:val="•"/>
      <w:lvlJc w:val="left"/>
      <w:pPr>
        <w:ind w:left="7561" w:hanging="615"/>
      </w:pPr>
      <w:rPr>
        <w:rFonts w:hint="default"/>
        <w:lang w:val="zh-CN" w:eastAsia="zh-CN" w:bidi="zh-CN"/>
      </w:rPr>
    </w:lvl>
  </w:abstractNum>
  <w:abstractNum w:abstractNumId="20">
    <w:nsid w:val="46A08BB8"/>
    <w:multiLevelType w:val="multilevel"/>
    <w:tmpl w:val="46A08BB8"/>
    <w:lvl w:ilvl="0">
      <w:start w:val="1"/>
      <w:numFmt w:val="decimal"/>
      <w:lvlText w:val="（%1）"/>
      <w:lvlJc w:val="left"/>
      <w:pPr>
        <w:ind w:left="101" w:hanging="601"/>
        <w:jc w:val="left"/>
      </w:pPr>
      <w:rPr>
        <w:rFonts w:ascii="宋体" w:eastAsia="宋体" w:hAnsi="宋体" w:cs="宋体" w:hint="default"/>
        <w:spacing w:val="-61"/>
        <w:w w:val="99"/>
        <w:sz w:val="22"/>
        <w:szCs w:val="22"/>
        <w:lang w:val="zh-CN" w:eastAsia="zh-CN" w:bidi="zh-CN"/>
      </w:rPr>
    </w:lvl>
    <w:lvl w:ilvl="1">
      <w:start w:val="0"/>
      <w:numFmt w:val="bullet"/>
      <w:lvlText w:val="•"/>
      <w:lvlJc w:val="left"/>
      <w:pPr>
        <w:ind w:left="1032" w:hanging="601"/>
      </w:pPr>
      <w:rPr>
        <w:rFonts w:hint="default"/>
        <w:lang w:val="zh-CN" w:eastAsia="zh-CN" w:bidi="zh-CN"/>
      </w:rPr>
    </w:lvl>
    <w:lvl w:ilvl="2">
      <w:start w:val="0"/>
      <w:numFmt w:val="bullet"/>
      <w:lvlText w:val="•"/>
      <w:lvlJc w:val="left"/>
      <w:pPr>
        <w:ind w:left="1965" w:hanging="601"/>
      </w:pPr>
      <w:rPr>
        <w:rFonts w:hint="default"/>
        <w:lang w:val="zh-CN" w:eastAsia="zh-CN" w:bidi="zh-CN"/>
      </w:rPr>
    </w:lvl>
    <w:lvl w:ilvl="3">
      <w:start w:val="0"/>
      <w:numFmt w:val="bullet"/>
      <w:lvlText w:val="•"/>
      <w:lvlJc w:val="left"/>
      <w:pPr>
        <w:ind w:left="2897" w:hanging="601"/>
      </w:pPr>
      <w:rPr>
        <w:rFonts w:hint="default"/>
        <w:lang w:val="zh-CN" w:eastAsia="zh-CN" w:bidi="zh-CN"/>
      </w:rPr>
    </w:lvl>
    <w:lvl w:ilvl="4">
      <w:start w:val="0"/>
      <w:numFmt w:val="bullet"/>
      <w:lvlText w:val="•"/>
      <w:lvlJc w:val="left"/>
      <w:pPr>
        <w:ind w:left="3830" w:hanging="601"/>
      </w:pPr>
      <w:rPr>
        <w:rFonts w:hint="default"/>
        <w:lang w:val="zh-CN" w:eastAsia="zh-CN" w:bidi="zh-CN"/>
      </w:rPr>
    </w:lvl>
    <w:lvl w:ilvl="5">
      <w:start w:val="0"/>
      <w:numFmt w:val="bullet"/>
      <w:lvlText w:val="•"/>
      <w:lvlJc w:val="left"/>
      <w:pPr>
        <w:ind w:left="4763" w:hanging="601"/>
      </w:pPr>
      <w:rPr>
        <w:rFonts w:hint="default"/>
        <w:lang w:val="zh-CN" w:eastAsia="zh-CN" w:bidi="zh-CN"/>
      </w:rPr>
    </w:lvl>
    <w:lvl w:ilvl="6">
      <w:start w:val="0"/>
      <w:numFmt w:val="bullet"/>
      <w:lvlText w:val="•"/>
      <w:lvlJc w:val="left"/>
      <w:pPr>
        <w:ind w:left="5695" w:hanging="601"/>
      </w:pPr>
      <w:rPr>
        <w:rFonts w:hint="default"/>
        <w:lang w:val="zh-CN" w:eastAsia="zh-CN" w:bidi="zh-CN"/>
      </w:rPr>
    </w:lvl>
    <w:lvl w:ilvl="7">
      <w:start w:val="0"/>
      <w:numFmt w:val="bullet"/>
      <w:lvlText w:val="•"/>
      <w:lvlJc w:val="left"/>
      <w:pPr>
        <w:ind w:left="6628" w:hanging="601"/>
      </w:pPr>
      <w:rPr>
        <w:rFonts w:hint="default"/>
        <w:lang w:val="zh-CN" w:eastAsia="zh-CN" w:bidi="zh-CN"/>
      </w:rPr>
    </w:lvl>
    <w:lvl w:ilvl="8">
      <w:start w:val="0"/>
      <w:numFmt w:val="bullet"/>
      <w:lvlText w:val="•"/>
      <w:lvlJc w:val="left"/>
      <w:pPr>
        <w:ind w:left="7561" w:hanging="601"/>
      </w:pPr>
      <w:rPr>
        <w:rFonts w:hint="default"/>
        <w:lang w:val="zh-CN" w:eastAsia="zh-CN" w:bidi="zh-CN"/>
      </w:rPr>
    </w:lvl>
  </w:abstractNum>
  <w:abstractNum w:abstractNumId="21">
    <w:nsid w:val="4C1BAE26"/>
    <w:multiLevelType w:val="multilevel"/>
    <w:tmpl w:val="4C1BAE26"/>
    <w:lvl w:ilvl="0">
      <w:start w:val="1"/>
      <w:numFmt w:val="decimal"/>
      <w:lvlText w:val="（%1）"/>
      <w:lvlJc w:val="left"/>
      <w:pPr>
        <w:ind w:left="101" w:hanging="601"/>
        <w:jc w:val="left"/>
      </w:pPr>
      <w:rPr>
        <w:rFonts w:ascii="宋体" w:eastAsia="宋体" w:hAnsi="宋体" w:cs="宋体" w:hint="default"/>
        <w:spacing w:val="-60"/>
        <w:w w:val="99"/>
        <w:sz w:val="22"/>
        <w:szCs w:val="22"/>
        <w:lang w:val="zh-CN" w:eastAsia="zh-CN" w:bidi="zh-CN"/>
      </w:rPr>
    </w:lvl>
    <w:lvl w:ilvl="1">
      <w:start w:val="0"/>
      <w:numFmt w:val="bullet"/>
      <w:lvlText w:val="•"/>
      <w:lvlJc w:val="left"/>
      <w:pPr>
        <w:ind w:left="1032" w:hanging="601"/>
      </w:pPr>
      <w:rPr>
        <w:rFonts w:hint="default"/>
        <w:lang w:val="zh-CN" w:eastAsia="zh-CN" w:bidi="zh-CN"/>
      </w:rPr>
    </w:lvl>
    <w:lvl w:ilvl="2">
      <w:start w:val="0"/>
      <w:numFmt w:val="bullet"/>
      <w:lvlText w:val="•"/>
      <w:lvlJc w:val="left"/>
      <w:pPr>
        <w:ind w:left="1965" w:hanging="601"/>
      </w:pPr>
      <w:rPr>
        <w:rFonts w:hint="default"/>
        <w:lang w:val="zh-CN" w:eastAsia="zh-CN" w:bidi="zh-CN"/>
      </w:rPr>
    </w:lvl>
    <w:lvl w:ilvl="3">
      <w:start w:val="0"/>
      <w:numFmt w:val="bullet"/>
      <w:lvlText w:val="•"/>
      <w:lvlJc w:val="left"/>
      <w:pPr>
        <w:ind w:left="2897" w:hanging="601"/>
      </w:pPr>
      <w:rPr>
        <w:rFonts w:hint="default"/>
        <w:lang w:val="zh-CN" w:eastAsia="zh-CN" w:bidi="zh-CN"/>
      </w:rPr>
    </w:lvl>
    <w:lvl w:ilvl="4">
      <w:start w:val="0"/>
      <w:numFmt w:val="bullet"/>
      <w:lvlText w:val="•"/>
      <w:lvlJc w:val="left"/>
      <w:pPr>
        <w:ind w:left="3830" w:hanging="601"/>
      </w:pPr>
      <w:rPr>
        <w:rFonts w:hint="default"/>
        <w:lang w:val="zh-CN" w:eastAsia="zh-CN" w:bidi="zh-CN"/>
      </w:rPr>
    </w:lvl>
    <w:lvl w:ilvl="5">
      <w:start w:val="0"/>
      <w:numFmt w:val="bullet"/>
      <w:lvlText w:val="•"/>
      <w:lvlJc w:val="left"/>
      <w:pPr>
        <w:ind w:left="4763" w:hanging="601"/>
      </w:pPr>
      <w:rPr>
        <w:rFonts w:hint="default"/>
        <w:lang w:val="zh-CN" w:eastAsia="zh-CN" w:bidi="zh-CN"/>
      </w:rPr>
    </w:lvl>
    <w:lvl w:ilvl="6">
      <w:start w:val="0"/>
      <w:numFmt w:val="bullet"/>
      <w:lvlText w:val="•"/>
      <w:lvlJc w:val="left"/>
      <w:pPr>
        <w:ind w:left="5695" w:hanging="601"/>
      </w:pPr>
      <w:rPr>
        <w:rFonts w:hint="default"/>
        <w:lang w:val="zh-CN" w:eastAsia="zh-CN" w:bidi="zh-CN"/>
      </w:rPr>
    </w:lvl>
    <w:lvl w:ilvl="7">
      <w:start w:val="0"/>
      <w:numFmt w:val="bullet"/>
      <w:lvlText w:val="•"/>
      <w:lvlJc w:val="left"/>
      <w:pPr>
        <w:ind w:left="6628" w:hanging="601"/>
      </w:pPr>
      <w:rPr>
        <w:rFonts w:hint="default"/>
        <w:lang w:val="zh-CN" w:eastAsia="zh-CN" w:bidi="zh-CN"/>
      </w:rPr>
    </w:lvl>
    <w:lvl w:ilvl="8">
      <w:start w:val="0"/>
      <w:numFmt w:val="bullet"/>
      <w:lvlText w:val="•"/>
      <w:lvlJc w:val="left"/>
      <w:pPr>
        <w:ind w:left="7561" w:hanging="601"/>
      </w:pPr>
      <w:rPr>
        <w:rFonts w:hint="default"/>
        <w:lang w:val="zh-CN" w:eastAsia="zh-CN" w:bidi="zh-CN"/>
      </w:rPr>
    </w:lvl>
  </w:abstractNum>
  <w:abstractNum w:abstractNumId="22">
    <w:nsid w:val="4D4DC07F"/>
    <w:multiLevelType w:val="multilevel"/>
    <w:tmpl w:val="4D4DC07F"/>
    <w:lvl w:ilvl="0">
      <w:start w:val="3"/>
      <w:numFmt w:val="decimal"/>
      <w:lvlText w:val="%1"/>
      <w:lvlJc w:val="left"/>
      <w:pPr>
        <w:ind w:left="600" w:hanging="500"/>
        <w:jc w:val="left"/>
      </w:pPr>
      <w:rPr>
        <w:rFonts w:hint="default"/>
        <w:lang w:val="zh-CN" w:eastAsia="zh-CN" w:bidi="zh-CN"/>
      </w:rPr>
    </w:lvl>
    <w:lvl w:ilvl="1">
      <w:start w:val="1"/>
      <w:numFmt w:val="decimal"/>
      <w:lvlText w:val="%1.%2"/>
      <w:lvlJc w:val="left"/>
      <w:pPr>
        <w:ind w:left="600" w:hanging="500"/>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15"/>
        <w:jc w:val="left"/>
      </w:pPr>
      <w:rPr>
        <w:rFonts w:ascii="宋体" w:eastAsia="宋体" w:hAnsi="宋体" w:cs="宋体" w:hint="default"/>
        <w:spacing w:val="-2"/>
        <w:w w:val="97"/>
        <w:sz w:val="22"/>
        <w:szCs w:val="22"/>
        <w:lang w:val="zh-CN" w:eastAsia="zh-CN" w:bidi="zh-CN"/>
      </w:rPr>
    </w:lvl>
    <w:lvl w:ilvl="4">
      <w:start w:val="0"/>
      <w:numFmt w:val="bullet"/>
      <w:lvlText w:val="•"/>
      <w:lvlJc w:val="left"/>
      <w:pPr>
        <w:ind w:left="2956" w:hanging="615"/>
      </w:pPr>
      <w:rPr>
        <w:rFonts w:hint="default"/>
        <w:lang w:val="zh-CN" w:eastAsia="zh-CN" w:bidi="zh-CN"/>
      </w:rPr>
    </w:lvl>
    <w:lvl w:ilvl="5">
      <w:start w:val="0"/>
      <w:numFmt w:val="bullet"/>
      <w:lvlText w:val="•"/>
      <w:lvlJc w:val="left"/>
      <w:pPr>
        <w:ind w:left="4034" w:hanging="615"/>
      </w:pPr>
      <w:rPr>
        <w:rFonts w:hint="default"/>
        <w:lang w:val="zh-CN" w:eastAsia="zh-CN" w:bidi="zh-CN"/>
      </w:rPr>
    </w:lvl>
    <w:lvl w:ilvl="6">
      <w:start w:val="0"/>
      <w:numFmt w:val="bullet"/>
      <w:lvlText w:val="•"/>
      <w:lvlJc w:val="left"/>
      <w:pPr>
        <w:ind w:left="5113" w:hanging="615"/>
      </w:pPr>
      <w:rPr>
        <w:rFonts w:hint="default"/>
        <w:lang w:val="zh-CN" w:eastAsia="zh-CN" w:bidi="zh-CN"/>
      </w:rPr>
    </w:lvl>
    <w:lvl w:ilvl="7">
      <w:start w:val="0"/>
      <w:numFmt w:val="bullet"/>
      <w:lvlText w:val="•"/>
      <w:lvlJc w:val="left"/>
      <w:pPr>
        <w:ind w:left="6191" w:hanging="615"/>
      </w:pPr>
      <w:rPr>
        <w:rFonts w:hint="default"/>
        <w:lang w:val="zh-CN" w:eastAsia="zh-CN" w:bidi="zh-CN"/>
      </w:rPr>
    </w:lvl>
    <w:lvl w:ilvl="8">
      <w:start w:val="0"/>
      <w:numFmt w:val="bullet"/>
      <w:lvlText w:val="•"/>
      <w:lvlJc w:val="left"/>
      <w:pPr>
        <w:ind w:left="7269" w:hanging="615"/>
      </w:pPr>
      <w:rPr>
        <w:rFonts w:hint="default"/>
        <w:lang w:val="zh-CN" w:eastAsia="zh-CN" w:bidi="zh-CN"/>
      </w:rPr>
    </w:lvl>
  </w:abstractNum>
  <w:abstractNum w:abstractNumId="23">
    <w:nsid w:val="59ADCABA"/>
    <w:multiLevelType w:val="multilevel"/>
    <w:tmpl w:val="59ADCABA"/>
    <w:lvl w:ilvl="0">
      <w:start w:val="1"/>
      <w:numFmt w:val="decimal"/>
      <w:lvlText w:val="%1."/>
      <w:lvlJc w:val="left"/>
      <w:pPr>
        <w:ind w:left="653" w:hanging="264"/>
        <w:jc w:val="left"/>
      </w:pPr>
      <w:rPr>
        <w:rFonts w:ascii="Times New Roman" w:eastAsia="Times New Roman" w:hAnsi="Times New Roman" w:cs="Times New Roman" w:hint="default"/>
        <w:w w:val="100"/>
        <w:sz w:val="21"/>
        <w:szCs w:val="21"/>
        <w:lang w:val="zh-CN" w:eastAsia="zh-CN" w:bidi="zh-CN"/>
      </w:rPr>
    </w:lvl>
    <w:lvl w:ilvl="1">
      <w:start w:val="9"/>
      <w:numFmt w:val="decimal"/>
      <w:lvlText w:val="%2."/>
      <w:lvlJc w:val="left"/>
      <w:pPr>
        <w:ind w:left="4090" w:hanging="264"/>
        <w:jc w:val="right"/>
      </w:pPr>
      <w:rPr>
        <w:rFonts w:ascii="Times New Roman" w:eastAsia="Times New Roman" w:hAnsi="Times New Roman" w:cs="Times New Roman" w:hint="default"/>
        <w:w w:val="100"/>
        <w:sz w:val="21"/>
        <w:szCs w:val="21"/>
        <w:lang w:val="zh-CN" w:eastAsia="zh-CN" w:bidi="zh-CN"/>
      </w:rPr>
    </w:lvl>
    <w:lvl w:ilvl="2">
      <w:start w:val="0"/>
      <w:numFmt w:val="bullet"/>
      <w:lvlText w:val="•"/>
      <w:lvlJc w:val="left"/>
      <w:pPr>
        <w:ind w:left="4100" w:hanging="264"/>
      </w:pPr>
      <w:rPr>
        <w:rFonts w:hint="default"/>
        <w:lang w:val="zh-CN" w:eastAsia="zh-CN" w:bidi="zh-CN"/>
      </w:rPr>
    </w:lvl>
    <w:lvl w:ilvl="3">
      <w:start w:val="0"/>
      <w:numFmt w:val="bullet"/>
      <w:lvlText w:val="•"/>
      <w:lvlJc w:val="left"/>
      <w:pPr>
        <w:ind w:left="4765" w:hanging="264"/>
      </w:pPr>
      <w:rPr>
        <w:rFonts w:hint="default"/>
        <w:lang w:val="zh-CN" w:eastAsia="zh-CN" w:bidi="zh-CN"/>
      </w:rPr>
    </w:lvl>
    <w:lvl w:ilvl="4">
      <w:start w:val="0"/>
      <w:numFmt w:val="bullet"/>
      <w:lvlText w:val="•"/>
      <w:lvlJc w:val="left"/>
      <w:pPr>
        <w:ind w:left="5431" w:hanging="264"/>
      </w:pPr>
      <w:rPr>
        <w:rFonts w:hint="default"/>
        <w:lang w:val="zh-CN" w:eastAsia="zh-CN" w:bidi="zh-CN"/>
      </w:rPr>
    </w:lvl>
    <w:lvl w:ilvl="5">
      <w:start w:val="0"/>
      <w:numFmt w:val="bullet"/>
      <w:lvlText w:val="•"/>
      <w:lvlJc w:val="left"/>
      <w:pPr>
        <w:ind w:left="6097" w:hanging="264"/>
      </w:pPr>
      <w:rPr>
        <w:rFonts w:hint="default"/>
        <w:lang w:val="zh-CN" w:eastAsia="zh-CN" w:bidi="zh-CN"/>
      </w:rPr>
    </w:lvl>
    <w:lvl w:ilvl="6">
      <w:start w:val="0"/>
      <w:numFmt w:val="bullet"/>
      <w:lvlText w:val="•"/>
      <w:lvlJc w:val="left"/>
      <w:pPr>
        <w:ind w:left="6763" w:hanging="264"/>
      </w:pPr>
      <w:rPr>
        <w:rFonts w:hint="default"/>
        <w:lang w:val="zh-CN" w:eastAsia="zh-CN" w:bidi="zh-CN"/>
      </w:rPr>
    </w:lvl>
    <w:lvl w:ilvl="7">
      <w:start w:val="0"/>
      <w:numFmt w:val="bullet"/>
      <w:lvlText w:val="•"/>
      <w:lvlJc w:val="left"/>
      <w:pPr>
        <w:ind w:left="7429" w:hanging="264"/>
      </w:pPr>
      <w:rPr>
        <w:rFonts w:hint="default"/>
        <w:lang w:val="zh-CN" w:eastAsia="zh-CN" w:bidi="zh-CN"/>
      </w:rPr>
    </w:lvl>
    <w:lvl w:ilvl="8">
      <w:start w:val="0"/>
      <w:numFmt w:val="bullet"/>
      <w:lvlText w:val="•"/>
      <w:lvlJc w:val="left"/>
      <w:pPr>
        <w:ind w:left="8094" w:hanging="264"/>
      </w:pPr>
      <w:rPr>
        <w:rFonts w:hint="default"/>
        <w:lang w:val="zh-CN" w:eastAsia="zh-CN" w:bidi="zh-CN"/>
      </w:rPr>
    </w:lvl>
  </w:abstractNum>
  <w:abstractNum w:abstractNumId="24">
    <w:nsid w:val="5A241D34"/>
    <w:multiLevelType w:val="multilevel"/>
    <w:tmpl w:val="5A241D34"/>
    <w:lvl w:ilvl="0">
      <w:start w:val="0"/>
      <w:numFmt w:val="bullet"/>
      <w:lvlText w:val=""/>
      <w:lvlJc w:val="left"/>
      <w:pPr>
        <w:ind w:left="3801" w:hanging="183"/>
      </w:pPr>
      <w:rPr>
        <w:rFonts w:ascii="Symbol" w:eastAsia="Symbol" w:hAnsi="Symbol" w:cs="Symbol" w:hint="default"/>
        <w:w w:val="104"/>
        <w:sz w:val="24"/>
        <w:szCs w:val="24"/>
        <w:lang w:val="zh-CN" w:eastAsia="zh-CN" w:bidi="zh-CN"/>
      </w:rPr>
    </w:lvl>
    <w:lvl w:ilvl="1">
      <w:start w:val="0"/>
      <w:numFmt w:val="bullet"/>
      <w:lvlText w:val="•"/>
      <w:lvlJc w:val="left"/>
      <w:pPr>
        <w:ind w:left="4124" w:hanging="183"/>
      </w:pPr>
      <w:rPr>
        <w:rFonts w:hint="default"/>
        <w:lang w:val="zh-CN" w:eastAsia="zh-CN" w:bidi="zh-CN"/>
      </w:rPr>
    </w:lvl>
    <w:lvl w:ilvl="2">
      <w:start w:val="0"/>
      <w:numFmt w:val="bullet"/>
      <w:lvlText w:val="•"/>
      <w:lvlJc w:val="left"/>
      <w:pPr>
        <w:ind w:left="4449" w:hanging="183"/>
      </w:pPr>
      <w:rPr>
        <w:rFonts w:hint="default"/>
        <w:lang w:val="zh-CN" w:eastAsia="zh-CN" w:bidi="zh-CN"/>
      </w:rPr>
    </w:lvl>
    <w:lvl w:ilvl="3">
      <w:start w:val="0"/>
      <w:numFmt w:val="bullet"/>
      <w:lvlText w:val="•"/>
      <w:lvlJc w:val="left"/>
      <w:pPr>
        <w:ind w:left="4774" w:hanging="183"/>
      </w:pPr>
      <w:rPr>
        <w:rFonts w:hint="default"/>
        <w:lang w:val="zh-CN" w:eastAsia="zh-CN" w:bidi="zh-CN"/>
      </w:rPr>
    </w:lvl>
    <w:lvl w:ilvl="4">
      <w:start w:val="0"/>
      <w:numFmt w:val="bullet"/>
      <w:lvlText w:val="•"/>
      <w:lvlJc w:val="left"/>
      <w:pPr>
        <w:ind w:left="5099" w:hanging="183"/>
      </w:pPr>
      <w:rPr>
        <w:rFonts w:hint="default"/>
        <w:lang w:val="zh-CN" w:eastAsia="zh-CN" w:bidi="zh-CN"/>
      </w:rPr>
    </w:lvl>
    <w:lvl w:ilvl="5">
      <w:start w:val="0"/>
      <w:numFmt w:val="bullet"/>
      <w:lvlText w:val="•"/>
      <w:lvlJc w:val="left"/>
      <w:pPr>
        <w:ind w:left="5424" w:hanging="183"/>
      </w:pPr>
      <w:rPr>
        <w:rFonts w:hint="default"/>
        <w:lang w:val="zh-CN" w:eastAsia="zh-CN" w:bidi="zh-CN"/>
      </w:rPr>
    </w:lvl>
    <w:lvl w:ilvl="6">
      <w:start w:val="0"/>
      <w:numFmt w:val="bullet"/>
      <w:lvlText w:val="•"/>
      <w:lvlJc w:val="left"/>
      <w:pPr>
        <w:ind w:left="5749" w:hanging="183"/>
      </w:pPr>
      <w:rPr>
        <w:rFonts w:hint="default"/>
        <w:lang w:val="zh-CN" w:eastAsia="zh-CN" w:bidi="zh-CN"/>
      </w:rPr>
    </w:lvl>
    <w:lvl w:ilvl="7">
      <w:start w:val="0"/>
      <w:numFmt w:val="bullet"/>
      <w:lvlText w:val="•"/>
      <w:lvlJc w:val="left"/>
      <w:pPr>
        <w:ind w:left="6074" w:hanging="183"/>
      </w:pPr>
      <w:rPr>
        <w:rFonts w:hint="default"/>
        <w:lang w:val="zh-CN" w:eastAsia="zh-CN" w:bidi="zh-CN"/>
      </w:rPr>
    </w:lvl>
    <w:lvl w:ilvl="8">
      <w:start w:val="0"/>
      <w:numFmt w:val="bullet"/>
      <w:lvlText w:val="•"/>
      <w:lvlJc w:val="left"/>
      <w:pPr>
        <w:ind w:left="6399" w:hanging="183"/>
      </w:pPr>
      <w:rPr>
        <w:rFonts w:hint="default"/>
        <w:lang w:val="zh-CN" w:eastAsia="zh-CN" w:bidi="zh-CN"/>
      </w:rPr>
    </w:lvl>
  </w:abstractNum>
  <w:abstractNum w:abstractNumId="25">
    <w:nsid w:val="5A9DA478"/>
    <w:multiLevelType w:val="multilevel"/>
    <w:tmpl w:val="03D62ECE"/>
    <w:lvl w:ilvl="0">
      <w:start w:val="0"/>
      <w:numFmt w:val="bullet"/>
      <w:lvlText w:val=""/>
      <w:lvlJc w:val="left"/>
      <w:pPr>
        <w:ind w:left="271" w:hanging="183"/>
      </w:pPr>
      <w:rPr>
        <w:rFonts w:ascii="Symbol" w:eastAsia="Symbol" w:hAnsi="Symbol" w:cs="Symbol" w:hint="default"/>
        <w:w w:val="101"/>
        <w:sz w:val="24"/>
        <w:szCs w:val="24"/>
        <w:lang w:val="zh-CN" w:eastAsia="zh-CN" w:bidi="zh-CN"/>
      </w:rPr>
    </w:lvl>
    <w:lvl w:ilvl="1">
      <w:start w:val="0"/>
      <w:numFmt w:val="bullet"/>
      <w:lvlText w:val=""/>
      <w:lvlJc w:val="left"/>
      <w:pPr>
        <w:ind w:left="660" w:hanging="176"/>
      </w:pPr>
      <w:rPr>
        <w:rFonts w:ascii="Symbol" w:eastAsia="Symbol" w:hAnsi="Symbol" w:cs="Symbol" w:hint="default"/>
        <w:w w:val="101"/>
        <w:sz w:val="24"/>
        <w:szCs w:val="24"/>
        <w:lang w:val="zh-CN" w:eastAsia="zh-CN" w:bidi="zh-CN"/>
      </w:rPr>
    </w:lvl>
    <w:lvl w:ilvl="2">
      <w:start w:val="0"/>
      <w:numFmt w:val="bullet"/>
      <w:lvlText w:val="•"/>
      <w:lvlJc w:val="left"/>
      <w:pPr>
        <w:ind w:left="613" w:hanging="176"/>
      </w:pPr>
      <w:rPr>
        <w:rFonts w:hint="default"/>
        <w:lang w:val="zh-CN" w:eastAsia="zh-CN" w:bidi="zh-CN"/>
      </w:rPr>
    </w:lvl>
    <w:lvl w:ilvl="3">
      <w:start w:val="0"/>
      <w:numFmt w:val="bullet"/>
      <w:lvlText w:val="•"/>
      <w:lvlJc w:val="left"/>
      <w:pPr>
        <w:ind w:left="567" w:hanging="176"/>
      </w:pPr>
      <w:rPr>
        <w:rFonts w:hint="default"/>
        <w:lang w:val="zh-CN" w:eastAsia="zh-CN" w:bidi="zh-CN"/>
      </w:rPr>
    </w:lvl>
    <w:lvl w:ilvl="4">
      <w:start w:val="0"/>
      <w:numFmt w:val="bullet"/>
      <w:lvlText w:val="•"/>
      <w:lvlJc w:val="left"/>
      <w:pPr>
        <w:ind w:left="520" w:hanging="176"/>
      </w:pPr>
      <w:rPr>
        <w:rFonts w:hint="default"/>
        <w:lang w:val="zh-CN" w:eastAsia="zh-CN" w:bidi="zh-CN"/>
      </w:rPr>
    </w:lvl>
    <w:lvl w:ilvl="5">
      <w:start w:val="0"/>
      <w:numFmt w:val="bullet"/>
      <w:lvlText w:val="•"/>
      <w:lvlJc w:val="left"/>
      <w:pPr>
        <w:ind w:left="474" w:hanging="176"/>
      </w:pPr>
      <w:rPr>
        <w:rFonts w:hint="default"/>
        <w:lang w:val="zh-CN" w:eastAsia="zh-CN" w:bidi="zh-CN"/>
      </w:rPr>
    </w:lvl>
    <w:lvl w:ilvl="6">
      <w:start w:val="0"/>
      <w:numFmt w:val="bullet"/>
      <w:lvlText w:val="•"/>
      <w:lvlJc w:val="left"/>
      <w:pPr>
        <w:ind w:left="428" w:hanging="176"/>
      </w:pPr>
      <w:rPr>
        <w:rFonts w:hint="default"/>
        <w:lang w:val="zh-CN" w:eastAsia="zh-CN" w:bidi="zh-CN"/>
      </w:rPr>
    </w:lvl>
    <w:lvl w:ilvl="7">
      <w:start w:val="0"/>
      <w:numFmt w:val="bullet"/>
      <w:lvlText w:val="•"/>
      <w:lvlJc w:val="left"/>
      <w:pPr>
        <w:ind w:left="381" w:hanging="176"/>
      </w:pPr>
      <w:rPr>
        <w:rFonts w:hint="default"/>
        <w:lang w:val="zh-CN" w:eastAsia="zh-CN" w:bidi="zh-CN"/>
      </w:rPr>
    </w:lvl>
    <w:lvl w:ilvl="8">
      <w:start w:val="0"/>
      <w:numFmt w:val="bullet"/>
      <w:lvlText w:val="•"/>
      <w:lvlJc w:val="left"/>
      <w:pPr>
        <w:ind w:left="335" w:hanging="176"/>
      </w:pPr>
      <w:rPr>
        <w:rFonts w:hint="default"/>
        <w:lang w:val="zh-CN" w:eastAsia="zh-CN" w:bidi="zh-CN"/>
      </w:rPr>
    </w:lvl>
  </w:abstractNum>
  <w:abstractNum w:abstractNumId="26">
    <w:nsid w:val="60382F6E"/>
    <w:multiLevelType w:val="multilevel"/>
    <w:tmpl w:val="60382F6E"/>
    <w:lvl w:ilvl="0">
      <w:start w:val="1"/>
      <w:numFmt w:val="decimal"/>
      <w:lvlText w:val="（%1）"/>
      <w:lvlJc w:val="left"/>
      <w:pPr>
        <w:ind w:left="1182" w:hanging="601"/>
        <w:jc w:val="left"/>
      </w:pPr>
      <w:rPr>
        <w:rFonts w:ascii="宋体" w:eastAsia="宋体" w:hAnsi="宋体" w:cs="宋体" w:hint="default"/>
        <w:spacing w:val="-1"/>
        <w:w w:val="100"/>
        <w:sz w:val="22"/>
        <w:szCs w:val="22"/>
        <w:lang w:val="zh-CN" w:eastAsia="zh-CN" w:bidi="zh-CN"/>
      </w:rPr>
    </w:lvl>
    <w:lvl w:ilvl="1">
      <w:start w:val="0"/>
      <w:numFmt w:val="bullet"/>
      <w:lvlText w:val="•"/>
      <w:lvlJc w:val="left"/>
      <w:pPr>
        <w:ind w:left="2004" w:hanging="601"/>
      </w:pPr>
      <w:rPr>
        <w:rFonts w:hint="default"/>
        <w:lang w:val="zh-CN" w:eastAsia="zh-CN" w:bidi="zh-CN"/>
      </w:rPr>
    </w:lvl>
    <w:lvl w:ilvl="2">
      <w:start w:val="0"/>
      <w:numFmt w:val="bullet"/>
      <w:lvlText w:val="•"/>
      <w:lvlJc w:val="left"/>
      <w:pPr>
        <w:ind w:left="2829" w:hanging="601"/>
      </w:pPr>
      <w:rPr>
        <w:rFonts w:hint="default"/>
        <w:lang w:val="zh-CN" w:eastAsia="zh-CN" w:bidi="zh-CN"/>
      </w:rPr>
    </w:lvl>
    <w:lvl w:ilvl="3">
      <w:start w:val="0"/>
      <w:numFmt w:val="bullet"/>
      <w:lvlText w:val="•"/>
      <w:lvlJc w:val="left"/>
      <w:pPr>
        <w:ind w:left="3653" w:hanging="601"/>
      </w:pPr>
      <w:rPr>
        <w:rFonts w:hint="default"/>
        <w:lang w:val="zh-CN" w:eastAsia="zh-CN" w:bidi="zh-CN"/>
      </w:rPr>
    </w:lvl>
    <w:lvl w:ilvl="4">
      <w:start w:val="0"/>
      <w:numFmt w:val="bullet"/>
      <w:lvlText w:val="•"/>
      <w:lvlJc w:val="left"/>
      <w:pPr>
        <w:ind w:left="4478" w:hanging="601"/>
      </w:pPr>
      <w:rPr>
        <w:rFonts w:hint="default"/>
        <w:lang w:val="zh-CN" w:eastAsia="zh-CN" w:bidi="zh-CN"/>
      </w:rPr>
    </w:lvl>
    <w:lvl w:ilvl="5">
      <w:start w:val="0"/>
      <w:numFmt w:val="bullet"/>
      <w:lvlText w:val="•"/>
      <w:lvlJc w:val="left"/>
      <w:pPr>
        <w:ind w:left="5303" w:hanging="601"/>
      </w:pPr>
      <w:rPr>
        <w:rFonts w:hint="default"/>
        <w:lang w:val="zh-CN" w:eastAsia="zh-CN" w:bidi="zh-CN"/>
      </w:rPr>
    </w:lvl>
    <w:lvl w:ilvl="6">
      <w:start w:val="0"/>
      <w:numFmt w:val="bullet"/>
      <w:lvlText w:val="•"/>
      <w:lvlJc w:val="left"/>
      <w:pPr>
        <w:ind w:left="6127" w:hanging="601"/>
      </w:pPr>
      <w:rPr>
        <w:rFonts w:hint="default"/>
        <w:lang w:val="zh-CN" w:eastAsia="zh-CN" w:bidi="zh-CN"/>
      </w:rPr>
    </w:lvl>
    <w:lvl w:ilvl="7">
      <w:start w:val="0"/>
      <w:numFmt w:val="bullet"/>
      <w:lvlText w:val="•"/>
      <w:lvlJc w:val="left"/>
      <w:pPr>
        <w:ind w:left="6952" w:hanging="601"/>
      </w:pPr>
      <w:rPr>
        <w:rFonts w:hint="default"/>
        <w:lang w:val="zh-CN" w:eastAsia="zh-CN" w:bidi="zh-CN"/>
      </w:rPr>
    </w:lvl>
    <w:lvl w:ilvl="8">
      <w:start w:val="0"/>
      <w:numFmt w:val="bullet"/>
      <w:lvlText w:val="•"/>
      <w:lvlJc w:val="left"/>
      <w:pPr>
        <w:ind w:left="7777" w:hanging="601"/>
      </w:pPr>
      <w:rPr>
        <w:rFonts w:hint="default"/>
        <w:lang w:val="zh-CN" w:eastAsia="zh-CN" w:bidi="zh-CN"/>
      </w:rPr>
    </w:lvl>
  </w:abstractNum>
  <w:abstractNum w:abstractNumId="27">
    <w:nsid w:val="6F9E7ACF"/>
    <w:multiLevelType w:val="multilevel"/>
    <w:tmpl w:val="0053208E"/>
    <w:lvl w:ilvl="0">
      <w:start w:val="2"/>
      <w:numFmt w:val="decimal"/>
      <w:lvlText w:val="%1"/>
      <w:lvlJc w:val="left"/>
      <w:pPr>
        <w:ind w:left="749" w:hanging="648"/>
        <w:jc w:val="left"/>
      </w:pPr>
      <w:rPr>
        <w:rFonts w:hint="default"/>
        <w:lang w:val="zh-CN" w:eastAsia="zh-CN" w:bidi="zh-CN"/>
      </w:rPr>
    </w:lvl>
    <w:lvl w:ilvl="1">
      <w:start w:val="1"/>
      <w:numFmt w:val="decimal"/>
      <w:lvlText w:val="%1.%2"/>
      <w:lvlJc w:val="left"/>
      <w:pPr>
        <w:ind w:left="749" w:hanging="648"/>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15"/>
        <w:jc w:val="left"/>
      </w:pPr>
      <w:rPr>
        <w:rFonts w:ascii="宋体" w:eastAsia="宋体" w:hAnsi="宋体" w:cs="宋体" w:hint="default"/>
        <w:spacing w:val="4"/>
        <w:w w:val="100"/>
        <w:sz w:val="22"/>
        <w:szCs w:val="22"/>
        <w:lang w:val="zh-CN" w:eastAsia="zh-CN" w:bidi="zh-CN"/>
      </w:rPr>
    </w:lvl>
    <w:lvl w:ilvl="4">
      <w:start w:val="0"/>
      <w:numFmt w:val="bullet"/>
      <w:lvlText w:val="•"/>
      <w:lvlJc w:val="left"/>
      <w:pPr>
        <w:ind w:left="2956" w:hanging="615"/>
      </w:pPr>
      <w:rPr>
        <w:rFonts w:hint="default"/>
        <w:lang w:val="zh-CN" w:eastAsia="zh-CN" w:bidi="zh-CN"/>
      </w:rPr>
    </w:lvl>
    <w:lvl w:ilvl="5">
      <w:start w:val="0"/>
      <w:numFmt w:val="bullet"/>
      <w:lvlText w:val="•"/>
      <w:lvlJc w:val="left"/>
      <w:pPr>
        <w:ind w:left="4034" w:hanging="615"/>
      </w:pPr>
      <w:rPr>
        <w:rFonts w:hint="default"/>
        <w:lang w:val="zh-CN" w:eastAsia="zh-CN" w:bidi="zh-CN"/>
      </w:rPr>
    </w:lvl>
    <w:lvl w:ilvl="6">
      <w:start w:val="0"/>
      <w:numFmt w:val="bullet"/>
      <w:lvlText w:val="•"/>
      <w:lvlJc w:val="left"/>
      <w:pPr>
        <w:ind w:left="5113" w:hanging="615"/>
      </w:pPr>
      <w:rPr>
        <w:rFonts w:hint="default"/>
        <w:lang w:val="zh-CN" w:eastAsia="zh-CN" w:bidi="zh-CN"/>
      </w:rPr>
    </w:lvl>
    <w:lvl w:ilvl="7">
      <w:start w:val="0"/>
      <w:numFmt w:val="bullet"/>
      <w:lvlText w:val="•"/>
      <w:lvlJc w:val="left"/>
      <w:pPr>
        <w:ind w:left="6191" w:hanging="615"/>
      </w:pPr>
      <w:rPr>
        <w:rFonts w:hint="default"/>
        <w:lang w:val="zh-CN" w:eastAsia="zh-CN" w:bidi="zh-CN"/>
      </w:rPr>
    </w:lvl>
    <w:lvl w:ilvl="8">
      <w:start w:val="0"/>
      <w:numFmt w:val="bullet"/>
      <w:lvlText w:val="•"/>
      <w:lvlJc w:val="left"/>
      <w:pPr>
        <w:ind w:left="7269" w:hanging="615"/>
      </w:pPr>
      <w:rPr>
        <w:rFonts w:hint="default"/>
        <w:lang w:val="zh-CN" w:eastAsia="zh-CN" w:bidi="zh-CN"/>
      </w:rPr>
    </w:lvl>
  </w:abstractNum>
  <w:abstractNum w:abstractNumId="28">
    <w:nsid w:val="70606A58"/>
    <w:multiLevelType w:val="multilevel"/>
    <w:tmpl w:val="4D4DC07F"/>
    <w:lvl w:ilvl="0">
      <w:start w:val="3"/>
      <w:numFmt w:val="decimal"/>
      <w:lvlText w:val="%1"/>
      <w:lvlJc w:val="left"/>
      <w:pPr>
        <w:ind w:left="600" w:hanging="500"/>
        <w:jc w:val="left"/>
      </w:pPr>
      <w:rPr>
        <w:rFonts w:hint="default"/>
        <w:lang w:val="zh-CN" w:eastAsia="zh-CN" w:bidi="zh-CN"/>
      </w:rPr>
    </w:lvl>
    <w:lvl w:ilvl="1">
      <w:start w:val="1"/>
      <w:numFmt w:val="decimal"/>
      <w:lvlText w:val="%1.%2"/>
      <w:lvlJc w:val="left"/>
      <w:pPr>
        <w:ind w:left="600" w:hanging="500"/>
        <w:jc w:val="left"/>
      </w:pPr>
      <w:rPr>
        <w:rFonts w:ascii="Arial" w:eastAsia="Arial" w:hAnsi="Arial" w:cs="Arial" w:hint="default"/>
        <w:b/>
        <w:bCs/>
        <w:w w:val="99"/>
        <w:sz w:val="30"/>
        <w:szCs w:val="30"/>
        <w:lang w:val="zh-CN" w:eastAsia="zh-CN" w:bidi="zh-CN"/>
      </w:rPr>
    </w:lvl>
    <w:lvl w:ilvl="2">
      <w:start w:val="1"/>
      <w:numFmt w:val="decimal"/>
      <w:lvlText w:val="%1.%2.%3"/>
      <w:lvlJc w:val="left"/>
      <w:pPr>
        <w:ind w:left="802" w:hanging="701"/>
        <w:jc w:val="left"/>
      </w:pPr>
      <w:rPr>
        <w:rFonts w:ascii="Arial" w:eastAsia="Arial" w:hAnsi="Arial" w:cs="Arial" w:hint="default"/>
        <w:b/>
        <w:bCs/>
        <w:spacing w:val="-2"/>
        <w:w w:val="100"/>
        <w:sz w:val="28"/>
        <w:szCs w:val="28"/>
        <w:lang w:val="zh-CN" w:eastAsia="zh-CN" w:bidi="zh-CN"/>
      </w:rPr>
    </w:lvl>
    <w:lvl w:ilvl="3">
      <w:start w:val="1"/>
      <w:numFmt w:val="decimal"/>
      <w:lvlText w:val="（%4）"/>
      <w:lvlJc w:val="left"/>
      <w:pPr>
        <w:ind w:left="101" w:hanging="615"/>
        <w:jc w:val="left"/>
      </w:pPr>
      <w:rPr>
        <w:rFonts w:ascii="宋体" w:eastAsia="宋体" w:hAnsi="宋体" w:cs="宋体" w:hint="default"/>
        <w:spacing w:val="-2"/>
        <w:w w:val="97"/>
        <w:sz w:val="22"/>
        <w:szCs w:val="22"/>
        <w:lang w:val="zh-CN" w:eastAsia="zh-CN" w:bidi="zh-CN"/>
      </w:rPr>
    </w:lvl>
    <w:lvl w:ilvl="4">
      <w:start w:val="0"/>
      <w:numFmt w:val="bullet"/>
      <w:lvlText w:val="•"/>
      <w:lvlJc w:val="left"/>
      <w:pPr>
        <w:ind w:left="2956" w:hanging="615"/>
      </w:pPr>
      <w:rPr>
        <w:rFonts w:hint="default"/>
        <w:lang w:val="zh-CN" w:eastAsia="zh-CN" w:bidi="zh-CN"/>
      </w:rPr>
    </w:lvl>
    <w:lvl w:ilvl="5">
      <w:start w:val="0"/>
      <w:numFmt w:val="bullet"/>
      <w:lvlText w:val="•"/>
      <w:lvlJc w:val="left"/>
      <w:pPr>
        <w:ind w:left="4034" w:hanging="615"/>
      </w:pPr>
      <w:rPr>
        <w:rFonts w:hint="default"/>
        <w:lang w:val="zh-CN" w:eastAsia="zh-CN" w:bidi="zh-CN"/>
      </w:rPr>
    </w:lvl>
    <w:lvl w:ilvl="6">
      <w:start w:val="0"/>
      <w:numFmt w:val="bullet"/>
      <w:lvlText w:val="•"/>
      <w:lvlJc w:val="left"/>
      <w:pPr>
        <w:ind w:left="5113" w:hanging="615"/>
      </w:pPr>
      <w:rPr>
        <w:rFonts w:hint="default"/>
        <w:lang w:val="zh-CN" w:eastAsia="zh-CN" w:bidi="zh-CN"/>
      </w:rPr>
    </w:lvl>
    <w:lvl w:ilvl="7">
      <w:start w:val="0"/>
      <w:numFmt w:val="bullet"/>
      <w:lvlText w:val="•"/>
      <w:lvlJc w:val="left"/>
      <w:pPr>
        <w:ind w:left="6191" w:hanging="615"/>
      </w:pPr>
      <w:rPr>
        <w:rFonts w:hint="default"/>
        <w:lang w:val="zh-CN" w:eastAsia="zh-CN" w:bidi="zh-CN"/>
      </w:rPr>
    </w:lvl>
    <w:lvl w:ilvl="8">
      <w:start w:val="0"/>
      <w:numFmt w:val="bullet"/>
      <w:lvlText w:val="•"/>
      <w:lvlJc w:val="left"/>
      <w:pPr>
        <w:ind w:left="7269" w:hanging="615"/>
      </w:pPr>
      <w:rPr>
        <w:rFonts w:hint="default"/>
        <w:lang w:val="zh-CN" w:eastAsia="zh-CN" w:bidi="zh-CN"/>
      </w:rPr>
    </w:lvl>
  </w:abstractNum>
  <w:abstractNum w:abstractNumId="29">
    <w:nsid w:val="72183CF9"/>
    <w:multiLevelType w:val="multilevel"/>
    <w:tmpl w:val="72183CF9"/>
    <w:lvl w:ilvl="0">
      <w:start w:val="0"/>
      <w:numFmt w:val="bullet"/>
      <w:lvlText w:val=""/>
      <w:lvlJc w:val="left"/>
      <w:pPr>
        <w:ind w:left="249" w:hanging="176"/>
      </w:pPr>
      <w:rPr>
        <w:rFonts w:ascii="Symbol" w:eastAsia="Symbol" w:hAnsi="Symbol" w:cs="Symbol" w:hint="default"/>
        <w:w w:val="104"/>
        <w:sz w:val="24"/>
        <w:szCs w:val="24"/>
        <w:lang w:val="zh-CN" w:eastAsia="zh-CN" w:bidi="zh-CN"/>
      </w:rPr>
    </w:lvl>
    <w:lvl w:ilvl="1">
      <w:start w:val="0"/>
      <w:numFmt w:val="bullet"/>
      <w:lvlText w:val=""/>
      <w:lvlJc w:val="left"/>
      <w:pPr>
        <w:ind w:left="330" w:hanging="176"/>
      </w:pPr>
      <w:rPr>
        <w:rFonts w:ascii="Symbol" w:eastAsia="Symbol" w:hAnsi="Symbol" w:cs="Symbol" w:hint="default"/>
        <w:w w:val="104"/>
        <w:sz w:val="24"/>
        <w:szCs w:val="24"/>
        <w:lang w:val="zh-CN" w:eastAsia="zh-CN" w:bidi="zh-CN"/>
      </w:rPr>
    </w:lvl>
    <w:lvl w:ilvl="2">
      <w:start w:val="0"/>
      <w:numFmt w:val="bullet"/>
      <w:lvlText w:val="•"/>
      <w:lvlJc w:val="left"/>
      <w:pPr>
        <w:ind w:left="52" w:hanging="176"/>
      </w:pPr>
      <w:rPr>
        <w:rFonts w:hint="default"/>
        <w:lang w:val="zh-CN" w:eastAsia="zh-CN" w:bidi="zh-CN"/>
      </w:rPr>
    </w:lvl>
    <w:lvl w:ilvl="3">
      <w:start w:val="0"/>
      <w:numFmt w:val="bullet"/>
      <w:lvlText w:val="•"/>
      <w:lvlJc w:val="left"/>
      <w:pPr>
        <w:ind w:left="-236" w:hanging="176"/>
      </w:pPr>
      <w:rPr>
        <w:rFonts w:hint="default"/>
        <w:lang w:val="zh-CN" w:eastAsia="zh-CN" w:bidi="zh-CN"/>
      </w:rPr>
    </w:lvl>
    <w:lvl w:ilvl="4">
      <w:start w:val="0"/>
      <w:numFmt w:val="bullet"/>
      <w:lvlText w:val="•"/>
      <w:lvlJc w:val="left"/>
      <w:pPr>
        <w:ind w:left="-524" w:hanging="176"/>
      </w:pPr>
      <w:rPr>
        <w:rFonts w:hint="default"/>
        <w:lang w:val="zh-CN" w:eastAsia="zh-CN" w:bidi="zh-CN"/>
      </w:rPr>
    </w:lvl>
    <w:lvl w:ilvl="5">
      <w:start w:val="0"/>
      <w:numFmt w:val="bullet"/>
      <w:lvlText w:val="•"/>
      <w:lvlJc w:val="left"/>
      <w:pPr>
        <w:ind w:left="-812" w:hanging="176"/>
      </w:pPr>
      <w:rPr>
        <w:rFonts w:hint="default"/>
        <w:lang w:val="zh-CN" w:eastAsia="zh-CN" w:bidi="zh-CN"/>
      </w:rPr>
    </w:lvl>
    <w:lvl w:ilvl="6">
      <w:start w:val="0"/>
      <w:numFmt w:val="bullet"/>
      <w:lvlText w:val="•"/>
      <w:lvlJc w:val="left"/>
      <w:pPr>
        <w:ind w:left="-1099" w:hanging="176"/>
      </w:pPr>
      <w:rPr>
        <w:rFonts w:hint="default"/>
        <w:lang w:val="zh-CN" w:eastAsia="zh-CN" w:bidi="zh-CN"/>
      </w:rPr>
    </w:lvl>
    <w:lvl w:ilvl="7">
      <w:start w:val="0"/>
      <w:numFmt w:val="bullet"/>
      <w:lvlText w:val="•"/>
      <w:lvlJc w:val="left"/>
      <w:pPr>
        <w:ind w:left="-1387" w:hanging="176"/>
      </w:pPr>
      <w:rPr>
        <w:rFonts w:hint="default"/>
        <w:lang w:val="zh-CN" w:eastAsia="zh-CN" w:bidi="zh-CN"/>
      </w:rPr>
    </w:lvl>
    <w:lvl w:ilvl="8">
      <w:start w:val="0"/>
      <w:numFmt w:val="bullet"/>
      <w:lvlText w:val="•"/>
      <w:lvlJc w:val="left"/>
      <w:pPr>
        <w:ind w:left="-1675" w:hanging="176"/>
      </w:pPr>
      <w:rPr>
        <w:rFonts w:hint="default"/>
        <w:lang w:val="zh-CN" w:eastAsia="zh-CN" w:bidi="zh-CN"/>
      </w:rPr>
    </w:lvl>
  </w:abstractNum>
  <w:abstractNum w:abstractNumId="30">
    <w:nsid w:val="7D6EF9AF"/>
    <w:multiLevelType w:val="multilevel"/>
    <w:tmpl w:val="0248C179"/>
    <w:lvl w:ilvl="0">
      <w:start w:val="1"/>
      <w:numFmt w:val="decimal"/>
      <w:lvlText w:val="（%1）"/>
      <w:lvlJc w:val="left"/>
      <w:pPr>
        <w:ind w:left="1182" w:hanging="601"/>
        <w:jc w:val="left"/>
      </w:pPr>
      <w:rPr>
        <w:rFonts w:ascii="宋体" w:eastAsia="宋体" w:hAnsi="宋体" w:cs="宋体" w:hint="default"/>
        <w:spacing w:val="-23"/>
        <w:w w:val="94"/>
        <w:sz w:val="22"/>
        <w:szCs w:val="22"/>
        <w:lang w:val="zh-CN" w:eastAsia="zh-CN" w:bidi="zh-CN"/>
      </w:rPr>
    </w:lvl>
    <w:lvl w:ilvl="1">
      <w:start w:val="0"/>
      <w:numFmt w:val="bullet"/>
      <w:lvlText w:val="•"/>
      <w:lvlJc w:val="left"/>
      <w:pPr>
        <w:ind w:left="2004" w:hanging="601"/>
      </w:pPr>
      <w:rPr>
        <w:rFonts w:hint="default"/>
        <w:lang w:val="zh-CN" w:eastAsia="zh-CN" w:bidi="zh-CN"/>
      </w:rPr>
    </w:lvl>
    <w:lvl w:ilvl="2">
      <w:start w:val="0"/>
      <w:numFmt w:val="bullet"/>
      <w:lvlText w:val="•"/>
      <w:lvlJc w:val="left"/>
      <w:pPr>
        <w:ind w:left="2829" w:hanging="601"/>
      </w:pPr>
      <w:rPr>
        <w:rFonts w:hint="default"/>
        <w:lang w:val="zh-CN" w:eastAsia="zh-CN" w:bidi="zh-CN"/>
      </w:rPr>
    </w:lvl>
    <w:lvl w:ilvl="3">
      <w:start w:val="0"/>
      <w:numFmt w:val="bullet"/>
      <w:lvlText w:val="•"/>
      <w:lvlJc w:val="left"/>
      <w:pPr>
        <w:ind w:left="3653" w:hanging="601"/>
      </w:pPr>
      <w:rPr>
        <w:rFonts w:hint="default"/>
        <w:lang w:val="zh-CN" w:eastAsia="zh-CN" w:bidi="zh-CN"/>
      </w:rPr>
    </w:lvl>
    <w:lvl w:ilvl="4">
      <w:start w:val="0"/>
      <w:numFmt w:val="bullet"/>
      <w:lvlText w:val="•"/>
      <w:lvlJc w:val="left"/>
      <w:pPr>
        <w:ind w:left="4478" w:hanging="601"/>
      </w:pPr>
      <w:rPr>
        <w:rFonts w:hint="default"/>
        <w:lang w:val="zh-CN" w:eastAsia="zh-CN" w:bidi="zh-CN"/>
      </w:rPr>
    </w:lvl>
    <w:lvl w:ilvl="5">
      <w:start w:val="0"/>
      <w:numFmt w:val="bullet"/>
      <w:lvlText w:val="•"/>
      <w:lvlJc w:val="left"/>
      <w:pPr>
        <w:ind w:left="5303" w:hanging="601"/>
      </w:pPr>
      <w:rPr>
        <w:rFonts w:hint="default"/>
        <w:lang w:val="zh-CN" w:eastAsia="zh-CN" w:bidi="zh-CN"/>
      </w:rPr>
    </w:lvl>
    <w:lvl w:ilvl="6">
      <w:start w:val="0"/>
      <w:numFmt w:val="bullet"/>
      <w:lvlText w:val="•"/>
      <w:lvlJc w:val="left"/>
      <w:pPr>
        <w:ind w:left="6127" w:hanging="601"/>
      </w:pPr>
      <w:rPr>
        <w:rFonts w:hint="default"/>
        <w:lang w:val="zh-CN" w:eastAsia="zh-CN" w:bidi="zh-CN"/>
      </w:rPr>
    </w:lvl>
    <w:lvl w:ilvl="7">
      <w:start w:val="0"/>
      <w:numFmt w:val="bullet"/>
      <w:lvlText w:val="•"/>
      <w:lvlJc w:val="left"/>
      <w:pPr>
        <w:ind w:left="6952" w:hanging="601"/>
      </w:pPr>
      <w:rPr>
        <w:rFonts w:hint="default"/>
        <w:lang w:val="zh-CN" w:eastAsia="zh-CN" w:bidi="zh-CN"/>
      </w:rPr>
    </w:lvl>
    <w:lvl w:ilvl="8">
      <w:start w:val="0"/>
      <w:numFmt w:val="bullet"/>
      <w:lvlText w:val="•"/>
      <w:lvlJc w:val="left"/>
      <w:pPr>
        <w:ind w:left="7777" w:hanging="601"/>
      </w:pPr>
      <w:rPr>
        <w:rFonts w:hint="default"/>
        <w:lang w:val="zh-CN" w:eastAsia="zh-CN" w:bidi="zh-CN"/>
      </w:rPr>
    </w:lvl>
  </w:abstractNum>
  <w:num w:numId="1">
    <w:abstractNumId w:val="9"/>
  </w:num>
  <w:num w:numId="2">
    <w:abstractNumId w:val="5"/>
  </w:num>
  <w:num w:numId="3">
    <w:abstractNumId w:val="23"/>
  </w:num>
  <w:num w:numId="4">
    <w:abstractNumId w:val="3"/>
  </w:num>
  <w:num w:numId="5">
    <w:abstractNumId w:val="2"/>
  </w:num>
  <w:num w:numId="6">
    <w:abstractNumId w:val="11"/>
  </w:num>
  <w:num w:numId="7">
    <w:abstractNumId w:val="16"/>
  </w:num>
  <w:num w:numId="8">
    <w:abstractNumId w:val="29"/>
  </w:num>
  <w:num w:numId="9">
    <w:abstractNumId w:val="10"/>
  </w:num>
  <w:num w:numId="10">
    <w:abstractNumId w:val="0"/>
  </w:num>
  <w:num w:numId="11">
    <w:abstractNumId w:val="18"/>
  </w:num>
  <w:num w:numId="12">
    <w:abstractNumId w:val="24"/>
  </w:num>
  <w:num w:numId="13">
    <w:abstractNumId w:val="4"/>
  </w:num>
  <w:num w:numId="14">
    <w:abstractNumId w:val="22"/>
  </w:num>
  <w:num w:numId="15">
    <w:abstractNumId w:val="8"/>
  </w:num>
  <w:num w:numId="16">
    <w:abstractNumId w:val="15"/>
  </w:num>
  <w:num w:numId="17">
    <w:abstractNumId w:val="7"/>
  </w:num>
  <w:num w:numId="18">
    <w:abstractNumId w:val="6"/>
  </w:num>
  <w:num w:numId="19">
    <w:abstractNumId w:val="1"/>
  </w:num>
  <w:num w:numId="20">
    <w:abstractNumId w:val="21"/>
  </w:num>
  <w:num w:numId="21">
    <w:abstractNumId w:val="26"/>
  </w:num>
  <w:num w:numId="22">
    <w:abstractNumId w:val="13"/>
  </w:num>
  <w:num w:numId="23">
    <w:abstractNumId w:val="20"/>
  </w:num>
  <w:num w:numId="24">
    <w:abstractNumId w:val="17"/>
  </w:num>
  <w:num w:numId="25">
    <w:abstractNumId w:val="14"/>
  </w:num>
  <w:num w:numId="26">
    <w:abstractNumId w:val="27"/>
  </w:num>
  <w:num w:numId="27">
    <w:abstractNumId w:val="25"/>
  </w:num>
  <w:num w:numId="28">
    <w:abstractNumId w:val="30"/>
  </w:num>
  <w:num w:numId="29">
    <w:abstractNumId w:val="12"/>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DDD0D65"/>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66"/>
      <w:ind w:left="53" w:right="90"/>
      <w:jc w:val="center"/>
      <w:outlineLvl w:val="0"/>
    </w:pPr>
    <w:rPr>
      <w:rFonts w:ascii="黑体" w:eastAsia="黑体" w:hAnsi="黑体" w:cs="黑体"/>
      <w:b/>
      <w:bCs/>
      <w:sz w:val="36"/>
      <w:szCs w:val="36"/>
      <w:lang w:val="zh-CN" w:eastAsia="zh-CN" w:bidi="zh-CN"/>
    </w:rPr>
  </w:style>
  <w:style w:type="paragraph" w:styleId="Heading2">
    <w:name w:val="heading 2"/>
    <w:basedOn w:val="Normal"/>
    <w:next w:val="Normal"/>
    <w:uiPriority w:val="1"/>
    <w:qFormat/>
    <w:pPr>
      <w:ind w:left="600" w:hanging="500"/>
      <w:outlineLvl w:val="1"/>
    </w:pPr>
    <w:rPr>
      <w:rFonts w:ascii="黑体" w:eastAsia="黑体" w:hAnsi="黑体" w:cs="黑体"/>
      <w:b/>
      <w:bCs/>
      <w:sz w:val="30"/>
      <w:szCs w:val="30"/>
      <w:lang w:val="zh-CN" w:eastAsia="zh-CN" w:bidi="zh-CN"/>
    </w:rPr>
  </w:style>
  <w:style w:type="paragraph" w:styleId="Heading3">
    <w:name w:val="heading 3"/>
    <w:basedOn w:val="Normal"/>
    <w:next w:val="Normal"/>
    <w:uiPriority w:val="1"/>
    <w:qFormat/>
    <w:pPr>
      <w:ind w:left="802" w:hanging="701"/>
      <w:outlineLvl w:val="2"/>
    </w:pPr>
    <w:rPr>
      <w:rFonts w:ascii="黑体" w:eastAsia="黑体" w:hAnsi="黑体" w:cs="黑体"/>
      <w:b/>
      <w:bCs/>
      <w:sz w:val="28"/>
      <w:szCs w:val="28"/>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01" w:firstLine="480"/>
    </w:pPr>
    <w:rPr>
      <w:rFonts w:ascii="宋体" w:eastAsia="宋体" w:hAnsi="宋体" w:cs="宋体"/>
      <w:lang w:val="zh-CN" w:eastAsia="zh-CN" w:bidi="zh-CN"/>
    </w:rPr>
  </w:style>
  <w:style w:type="paragraph" w:customStyle="1" w:styleId="TableParagraph">
    <w:name w:val="Table Paragraph"/>
    <w:basedOn w:val="Normal"/>
    <w:uiPriority w:val="1"/>
    <w:qFormat/>
    <w:pPr>
      <w:jc w:val="center"/>
    </w:pPr>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00" Type="http://schemas.openxmlformats.org/officeDocument/2006/relationships/header" Target="header46.xml" /><Relationship Id="rId101" Type="http://schemas.openxmlformats.org/officeDocument/2006/relationships/footer" Target="footer45.xml" /><Relationship Id="rId102" Type="http://schemas.openxmlformats.org/officeDocument/2006/relationships/footer" Target="footer46.xml" /><Relationship Id="rId103" Type="http://schemas.openxmlformats.org/officeDocument/2006/relationships/header" Target="header47.xml" /><Relationship Id="rId104" Type="http://schemas.openxmlformats.org/officeDocument/2006/relationships/header" Target="header48.xml" /><Relationship Id="rId105" Type="http://schemas.openxmlformats.org/officeDocument/2006/relationships/footer" Target="footer47.xml" /><Relationship Id="rId106" Type="http://schemas.openxmlformats.org/officeDocument/2006/relationships/footer" Target="footer48.xml" /><Relationship Id="rId107" Type="http://schemas.openxmlformats.org/officeDocument/2006/relationships/header" Target="header49.xml" /><Relationship Id="rId108" Type="http://schemas.openxmlformats.org/officeDocument/2006/relationships/header" Target="header50.xml" /><Relationship Id="rId109" Type="http://schemas.openxmlformats.org/officeDocument/2006/relationships/footer" Target="footer49.xml" /><Relationship Id="rId11" Type="http://schemas.openxmlformats.org/officeDocument/2006/relationships/header" Target="header3.xml" /><Relationship Id="rId110" Type="http://schemas.openxmlformats.org/officeDocument/2006/relationships/footer" Target="footer50.xml" /><Relationship Id="rId111" Type="http://schemas.openxmlformats.org/officeDocument/2006/relationships/header" Target="header51.xml" /><Relationship Id="rId112" Type="http://schemas.openxmlformats.org/officeDocument/2006/relationships/header" Target="header52.xml" /><Relationship Id="rId113" Type="http://schemas.openxmlformats.org/officeDocument/2006/relationships/footer" Target="footer51.xml" /><Relationship Id="rId114" Type="http://schemas.openxmlformats.org/officeDocument/2006/relationships/footer" Target="footer52.xml" /><Relationship Id="rId115" Type="http://schemas.openxmlformats.org/officeDocument/2006/relationships/header" Target="header53.xml" /><Relationship Id="rId116" Type="http://schemas.openxmlformats.org/officeDocument/2006/relationships/header" Target="header54.xml" /><Relationship Id="rId117" Type="http://schemas.openxmlformats.org/officeDocument/2006/relationships/footer" Target="footer53.xml" /><Relationship Id="rId118" Type="http://schemas.openxmlformats.org/officeDocument/2006/relationships/footer" Target="footer54.xml" /><Relationship Id="rId119" Type="http://schemas.openxmlformats.org/officeDocument/2006/relationships/header" Target="header55.xml" /><Relationship Id="rId12" Type="http://schemas.openxmlformats.org/officeDocument/2006/relationships/header" Target="header4.xml" /><Relationship Id="rId120" Type="http://schemas.openxmlformats.org/officeDocument/2006/relationships/header" Target="header56.xml" /><Relationship Id="rId121" Type="http://schemas.openxmlformats.org/officeDocument/2006/relationships/footer" Target="footer55.xml" /><Relationship Id="rId122" Type="http://schemas.openxmlformats.org/officeDocument/2006/relationships/footer" Target="footer56.xml" /><Relationship Id="rId123" Type="http://schemas.openxmlformats.org/officeDocument/2006/relationships/header" Target="header57.xml" /><Relationship Id="rId124" Type="http://schemas.openxmlformats.org/officeDocument/2006/relationships/header" Target="header58.xml" /><Relationship Id="rId125" Type="http://schemas.openxmlformats.org/officeDocument/2006/relationships/footer" Target="footer57.xml" /><Relationship Id="rId126" Type="http://schemas.openxmlformats.org/officeDocument/2006/relationships/footer" Target="footer58.xml" /><Relationship Id="rId127" Type="http://schemas.openxmlformats.org/officeDocument/2006/relationships/header" Target="header59.xml" /><Relationship Id="rId128" Type="http://schemas.openxmlformats.org/officeDocument/2006/relationships/header" Target="header60.xml" /><Relationship Id="rId129" Type="http://schemas.openxmlformats.org/officeDocument/2006/relationships/footer" Target="footer59.xml" /><Relationship Id="rId13" Type="http://schemas.openxmlformats.org/officeDocument/2006/relationships/footer" Target="footer3.xml" /><Relationship Id="rId130" Type="http://schemas.openxmlformats.org/officeDocument/2006/relationships/footer" Target="footer60.xml" /><Relationship Id="rId131" Type="http://schemas.openxmlformats.org/officeDocument/2006/relationships/header" Target="header61.xml" /><Relationship Id="rId132" Type="http://schemas.openxmlformats.org/officeDocument/2006/relationships/header" Target="header62.xml" /><Relationship Id="rId133" Type="http://schemas.openxmlformats.org/officeDocument/2006/relationships/footer" Target="footer61.xml" /><Relationship Id="rId134" Type="http://schemas.openxmlformats.org/officeDocument/2006/relationships/footer" Target="footer62.xml" /><Relationship Id="rId135" Type="http://schemas.openxmlformats.org/officeDocument/2006/relationships/header" Target="header63.xml" /><Relationship Id="rId136" Type="http://schemas.openxmlformats.org/officeDocument/2006/relationships/header" Target="header64.xml" /><Relationship Id="rId137" Type="http://schemas.openxmlformats.org/officeDocument/2006/relationships/footer" Target="footer63.xml" /><Relationship Id="rId138" Type="http://schemas.openxmlformats.org/officeDocument/2006/relationships/footer" Target="footer64.xml" /><Relationship Id="rId139" Type="http://schemas.openxmlformats.org/officeDocument/2006/relationships/header" Target="header65.xml" /><Relationship Id="rId14" Type="http://schemas.openxmlformats.org/officeDocument/2006/relationships/footer" Target="footer4.xml" /><Relationship Id="rId140" Type="http://schemas.openxmlformats.org/officeDocument/2006/relationships/header" Target="header66.xml" /><Relationship Id="rId141" Type="http://schemas.openxmlformats.org/officeDocument/2006/relationships/footer" Target="footer65.xml" /><Relationship Id="rId142" Type="http://schemas.openxmlformats.org/officeDocument/2006/relationships/footer" Target="footer66.xml" /><Relationship Id="rId143" Type="http://schemas.openxmlformats.org/officeDocument/2006/relationships/header" Target="header67.xml" /><Relationship Id="rId144" Type="http://schemas.openxmlformats.org/officeDocument/2006/relationships/header" Target="header68.xml" /><Relationship Id="rId145" Type="http://schemas.openxmlformats.org/officeDocument/2006/relationships/footer" Target="footer67.xml" /><Relationship Id="rId146" Type="http://schemas.openxmlformats.org/officeDocument/2006/relationships/footer" Target="footer68.xml" /><Relationship Id="rId147" Type="http://schemas.openxmlformats.org/officeDocument/2006/relationships/header" Target="header69.xml" /><Relationship Id="rId148" Type="http://schemas.openxmlformats.org/officeDocument/2006/relationships/header" Target="header70.xml" /><Relationship Id="rId149" Type="http://schemas.openxmlformats.org/officeDocument/2006/relationships/footer" Target="footer69.xml" /><Relationship Id="rId15" Type="http://schemas.openxmlformats.org/officeDocument/2006/relationships/image" Target="media/image6.jpeg" /><Relationship Id="rId150" Type="http://schemas.openxmlformats.org/officeDocument/2006/relationships/footer" Target="footer70.xml" /><Relationship Id="rId151" Type="http://schemas.openxmlformats.org/officeDocument/2006/relationships/header" Target="header71.xml" /><Relationship Id="rId152" Type="http://schemas.openxmlformats.org/officeDocument/2006/relationships/header" Target="header72.xml" /><Relationship Id="rId153" Type="http://schemas.openxmlformats.org/officeDocument/2006/relationships/footer" Target="footer71.xml" /><Relationship Id="rId154" Type="http://schemas.openxmlformats.org/officeDocument/2006/relationships/footer" Target="footer72.xml" /><Relationship Id="rId155" Type="http://schemas.openxmlformats.org/officeDocument/2006/relationships/header" Target="header73.xml" /><Relationship Id="rId156" Type="http://schemas.openxmlformats.org/officeDocument/2006/relationships/header" Target="header74.xml" /><Relationship Id="rId157" Type="http://schemas.openxmlformats.org/officeDocument/2006/relationships/footer" Target="footer73.xml" /><Relationship Id="rId158" Type="http://schemas.openxmlformats.org/officeDocument/2006/relationships/footer" Target="footer74.xml" /><Relationship Id="rId159" Type="http://schemas.openxmlformats.org/officeDocument/2006/relationships/header" Target="header75.xml" /><Relationship Id="rId16" Type="http://schemas.openxmlformats.org/officeDocument/2006/relationships/header" Target="header5.xml" /><Relationship Id="rId160" Type="http://schemas.openxmlformats.org/officeDocument/2006/relationships/header" Target="header76.xml" /><Relationship Id="rId161" Type="http://schemas.openxmlformats.org/officeDocument/2006/relationships/footer" Target="footer75.xml" /><Relationship Id="rId162" Type="http://schemas.openxmlformats.org/officeDocument/2006/relationships/footer" Target="footer76.xml" /><Relationship Id="rId163" Type="http://schemas.openxmlformats.org/officeDocument/2006/relationships/header" Target="header77.xml" /><Relationship Id="rId164" Type="http://schemas.openxmlformats.org/officeDocument/2006/relationships/header" Target="header78.xml" /><Relationship Id="rId165" Type="http://schemas.openxmlformats.org/officeDocument/2006/relationships/footer" Target="footer77.xml" /><Relationship Id="rId166" Type="http://schemas.openxmlformats.org/officeDocument/2006/relationships/footer" Target="footer78.xml" /><Relationship Id="rId167" Type="http://schemas.openxmlformats.org/officeDocument/2006/relationships/header" Target="header79.xml" /><Relationship Id="rId168" Type="http://schemas.openxmlformats.org/officeDocument/2006/relationships/header" Target="header80.xml" /><Relationship Id="rId169" Type="http://schemas.openxmlformats.org/officeDocument/2006/relationships/footer" Target="footer79.xml" /><Relationship Id="rId17" Type="http://schemas.openxmlformats.org/officeDocument/2006/relationships/header" Target="header6.xml" /><Relationship Id="rId170" Type="http://schemas.openxmlformats.org/officeDocument/2006/relationships/footer" Target="footer80.xml" /><Relationship Id="rId171" Type="http://schemas.openxmlformats.org/officeDocument/2006/relationships/header" Target="header81.xml" /><Relationship Id="rId172" Type="http://schemas.openxmlformats.org/officeDocument/2006/relationships/header" Target="header82.xml" /><Relationship Id="rId173" Type="http://schemas.openxmlformats.org/officeDocument/2006/relationships/footer" Target="footer81.xml" /><Relationship Id="rId174" Type="http://schemas.openxmlformats.org/officeDocument/2006/relationships/footer" Target="footer82.xml" /><Relationship Id="rId175" Type="http://schemas.openxmlformats.org/officeDocument/2006/relationships/header" Target="header83.xml" /><Relationship Id="rId176" Type="http://schemas.openxmlformats.org/officeDocument/2006/relationships/header" Target="header84.xml" /><Relationship Id="rId177" Type="http://schemas.openxmlformats.org/officeDocument/2006/relationships/footer" Target="footer83.xml" /><Relationship Id="rId178" Type="http://schemas.openxmlformats.org/officeDocument/2006/relationships/footer" Target="footer84.xml" /><Relationship Id="rId179" Type="http://schemas.openxmlformats.org/officeDocument/2006/relationships/header" Target="header85.xml" /><Relationship Id="rId18" Type="http://schemas.openxmlformats.org/officeDocument/2006/relationships/footer" Target="footer5.xml" /><Relationship Id="rId180" Type="http://schemas.openxmlformats.org/officeDocument/2006/relationships/header" Target="header86.xml" /><Relationship Id="rId181" Type="http://schemas.openxmlformats.org/officeDocument/2006/relationships/footer" Target="footer85.xml" /><Relationship Id="rId182" Type="http://schemas.openxmlformats.org/officeDocument/2006/relationships/footer" Target="footer86.xml" /><Relationship Id="rId183" Type="http://schemas.openxmlformats.org/officeDocument/2006/relationships/header" Target="header87.xml" /><Relationship Id="rId184" Type="http://schemas.openxmlformats.org/officeDocument/2006/relationships/header" Target="header88.xml" /><Relationship Id="rId185" Type="http://schemas.openxmlformats.org/officeDocument/2006/relationships/footer" Target="footer87.xml" /><Relationship Id="rId186" Type="http://schemas.openxmlformats.org/officeDocument/2006/relationships/footer" Target="footer88.xml" /><Relationship Id="rId187" Type="http://schemas.openxmlformats.org/officeDocument/2006/relationships/header" Target="header89.xml" /><Relationship Id="rId188" Type="http://schemas.openxmlformats.org/officeDocument/2006/relationships/header" Target="header90.xml" /><Relationship Id="rId189" Type="http://schemas.openxmlformats.org/officeDocument/2006/relationships/footer" Target="footer89.xml" /><Relationship Id="rId19" Type="http://schemas.openxmlformats.org/officeDocument/2006/relationships/footer" Target="footer6.xml" /><Relationship Id="rId190" Type="http://schemas.openxmlformats.org/officeDocument/2006/relationships/footer" Target="footer90.xml" /><Relationship Id="rId191" Type="http://schemas.openxmlformats.org/officeDocument/2006/relationships/header" Target="header91.xml" /><Relationship Id="rId192" Type="http://schemas.openxmlformats.org/officeDocument/2006/relationships/header" Target="header92.xml" /><Relationship Id="rId193" Type="http://schemas.openxmlformats.org/officeDocument/2006/relationships/footer" Target="footer91.xml" /><Relationship Id="rId194" Type="http://schemas.openxmlformats.org/officeDocument/2006/relationships/footer" Target="footer92.xml" /><Relationship Id="rId195" Type="http://schemas.openxmlformats.org/officeDocument/2006/relationships/header" Target="header93.xml" /><Relationship Id="rId196" Type="http://schemas.openxmlformats.org/officeDocument/2006/relationships/header" Target="header94.xml" /><Relationship Id="rId197" Type="http://schemas.openxmlformats.org/officeDocument/2006/relationships/footer" Target="footer93.xml" /><Relationship Id="rId198" Type="http://schemas.openxmlformats.org/officeDocument/2006/relationships/footer" Target="footer94.xml" /><Relationship Id="rId199" Type="http://schemas.openxmlformats.org/officeDocument/2006/relationships/header" Target="header95.xml" /><Relationship Id="rId2" Type="http://schemas.openxmlformats.org/officeDocument/2006/relationships/webSettings" Target="webSettings.xml" /><Relationship Id="rId20" Type="http://schemas.openxmlformats.org/officeDocument/2006/relationships/image" Target="media/image7.jpeg" /><Relationship Id="rId200" Type="http://schemas.openxmlformats.org/officeDocument/2006/relationships/header" Target="header96.xml" /><Relationship Id="rId201" Type="http://schemas.openxmlformats.org/officeDocument/2006/relationships/footer" Target="footer95.xml" /><Relationship Id="rId202" Type="http://schemas.openxmlformats.org/officeDocument/2006/relationships/footer" Target="footer96.xml" /><Relationship Id="rId203" Type="http://schemas.openxmlformats.org/officeDocument/2006/relationships/header" Target="header97.xml" /><Relationship Id="rId204" Type="http://schemas.openxmlformats.org/officeDocument/2006/relationships/header" Target="header98.xml" /><Relationship Id="rId205" Type="http://schemas.openxmlformats.org/officeDocument/2006/relationships/footer" Target="footer97.xml" /><Relationship Id="rId206" Type="http://schemas.openxmlformats.org/officeDocument/2006/relationships/footer" Target="footer98.xml" /><Relationship Id="rId207" Type="http://schemas.openxmlformats.org/officeDocument/2006/relationships/header" Target="header99.xml" /><Relationship Id="rId208" Type="http://schemas.openxmlformats.org/officeDocument/2006/relationships/header" Target="header100.xml" /><Relationship Id="rId209" Type="http://schemas.openxmlformats.org/officeDocument/2006/relationships/footer" Target="footer99.xml" /><Relationship Id="rId21" Type="http://schemas.openxmlformats.org/officeDocument/2006/relationships/header" Target="header7.xml" /><Relationship Id="rId210" Type="http://schemas.openxmlformats.org/officeDocument/2006/relationships/footer" Target="footer100.xml" /><Relationship Id="rId211" Type="http://schemas.openxmlformats.org/officeDocument/2006/relationships/header" Target="header101.xml" /><Relationship Id="rId212" Type="http://schemas.openxmlformats.org/officeDocument/2006/relationships/header" Target="header102.xml" /><Relationship Id="rId213" Type="http://schemas.openxmlformats.org/officeDocument/2006/relationships/footer" Target="footer101.xml" /><Relationship Id="rId214" Type="http://schemas.openxmlformats.org/officeDocument/2006/relationships/footer" Target="footer102.xml" /><Relationship Id="rId215" Type="http://schemas.openxmlformats.org/officeDocument/2006/relationships/header" Target="header103.xml" /><Relationship Id="rId216" Type="http://schemas.openxmlformats.org/officeDocument/2006/relationships/header" Target="header104.xml" /><Relationship Id="rId217" Type="http://schemas.openxmlformats.org/officeDocument/2006/relationships/footer" Target="footer103.xml" /><Relationship Id="rId218" Type="http://schemas.openxmlformats.org/officeDocument/2006/relationships/footer" Target="footer104.xml" /><Relationship Id="rId219" Type="http://schemas.openxmlformats.org/officeDocument/2006/relationships/header" Target="header105.xml" /><Relationship Id="rId22" Type="http://schemas.openxmlformats.org/officeDocument/2006/relationships/header" Target="header8.xml" /><Relationship Id="rId220" Type="http://schemas.openxmlformats.org/officeDocument/2006/relationships/header" Target="header106.xml" /><Relationship Id="rId221" Type="http://schemas.openxmlformats.org/officeDocument/2006/relationships/footer" Target="footer105.xml" /><Relationship Id="rId222" Type="http://schemas.openxmlformats.org/officeDocument/2006/relationships/footer" Target="footer106.xml" /><Relationship Id="rId223" Type="http://schemas.openxmlformats.org/officeDocument/2006/relationships/header" Target="header107.xml" /><Relationship Id="rId224" Type="http://schemas.openxmlformats.org/officeDocument/2006/relationships/header" Target="header108.xml" /><Relationship Id="rId225" Type="http://schemas.openxmlformats.org/officeDocument/2006/relationships/footer" Target="footer107.xml" /><Relationship Id="rId226" Type="http://schemas.openxmlformats.org/officeDocument/2006/relationships/footer" Target="footer108.xml" /><Relationship Id="rId227" Type="http://schemas.openxmlformats.org/officeDocument/2006/relationships/header" Target="header109.xml" /><Relationship Id="rId228" Type="http://schemas.openxmlformats.org/officeDocument/2006/relationships/header" Target="header110.xml" /><Relationship Id="rId229" Type="http://schemas.openxmlformats.org/officeDocument/2006/relationships/footer" Target="footer109.xml" /><Relationship Id="rId23" Type="http://schemas.openxmlformats.org/officeDocument/2006/relationships/footer" Target="footer7.xml" /><Relationship Id="rId230" Type="http://schemas.openxmlformats.org/officeDocument/2006/relationships/footer" Target="footer110.xml" /><Relationship Id="rId231" Type="http://schemas.openxmlformats.org/officeDocument/2006/relationships/header" Target="header111.xml" /><Relationship Id="rId232" Type="http://schemas.openxmlformats.org/officeDocument/2006/relationships/header" Target="header112.xml" /><Relationship Id="rId233" Type="http://schemas.openxmlformats.org/officeDocument/2006/relationships/footer" Target="footer111.xml" /><Relationship Id="rId234" Type="http://schemas.openxmlformats.org/officeDocument/2006/relationships/footer" Target="footer112.xml" /><Relationship Id="rId235" Type="http://schemas.openxmlformats.org/officeDocument/2006/relationships/header" Target="header113.xml" /><Relationship Id="rId236" Type="http://schemas.openxmlformats.org/officeDocument/2006/relationships/header" Target="header114.xml" /><Relationship Id="rId237" Type="http://schemas.openxmlformats.org/officeDocument/2006/relationships/footer" Target="footer113.xml" /><Relationship Id="rId238" Type="http://schemas.openxmlformats.org/officeDocument/2006/relationships/footer" Target="footer114.xml" /><Relationship Id="rId239" Type="http://schemas.openxmlformats.org/officeDocument/2006/relationships/header" Target="header115.xml" /><Relationship Id="rId24" Type="http://schemas.openxmlformats.org/officeDocument/2006/relationships/footer" Target="footer8.xml" /><Relationship Id="rId240" Type="http://schemas.openxmlformats.org/officeDocument/2006/relationships/header" Target="header116.xml" /><Relationship Id="rId241" Type="http://schemas.openxmlformats.org/officeDocument/2006/relationships/footer" Target="footer115.xml" /><Relationship Id="rId242" Type="http://schemas.openxmlformats.org/officeDocument/2006/relationships/footer" Target="footer116.xml" /><Relationship Id="rId243" Type="http://schemas.openxmlformats.org/officeDocument/2006/relationships/header" Target="header117.xml" /><Relationship Id="rId244" Type="http://schemas.openxmlformats.org/officeDocument/2006/relationships/header" Target="header118.xml" /><Relationship Id="rId245" Type="http://schemas.openxmlformats.org/officeDocument/2006/relationships/footer" Target="footer117.xml" /><Relationship Id="rId246" Type="http://schemas.openxmlformats.org/officeDocument/2006/relationships/footer" Target="footer118.xml" /><Relationship Id="rId247" Type="http://schemas.openxmlformats.org/officeDocument/2006/relationships/header" Target="header119.xml" /><Relationship Id="rId248" Type="http://schemas.openxmlformats.org/officeDocument/2006/relationships/header" Target="header120.xml" /><Relationship Id="rId249" Type="http://schemas.openxmlformats.org/officeDocument/2006/relationships/footer" Target="footer119.xml" /><Relationship Id="rId25" Type="http://schemas.openxmlformats.org/officeDocument/2006/relationships/image" Target="media/image8.jpeg" /><Relationship Id="rId250" Type="http://schemas.openxmlformats.org/officeDocument/2006/relationships/footer" Target="footer120.xml" /><Relationship Id="rId251" Type="http://schemas.openxmlformats.org/officeDocument/2006/relationships/header" Target="header121.xml" /><Relationship Id="rId252" Type="http://schemas.openxmlformats.org/officeDocument/2006/relationships/header" Target="header122.xml" /><Relationship Id="rId253" Type="http://schemas.openxmlformats.org/officeDocument/2006/relationships/footer" Target="footer121.xml" /><Relationship Id="rId254" Type="http://schemas.openxmlformats.org/officeDocument/2006/relationships/footer" Target="footer122.xml" /><Relationship Id="rId255" Type="http://schemas.openxmlformats.org/officeDocument/2006/relationships/header" Target="header123.xml" /><Relationship Id="rId256" Type="http://schemas.openxmlformats.org/officeDocument/2006/relationships/header" Target="header124.xml" /><Relationship Id="rId257" Type="http://schemas.openxmlformats.org/officeDocument/2006/relationships/footer" Target="footer123.xml" /><Relationship Id="rId258" Type="http://schemas.openxmlformats.org/officeDocument/2006/relationships/footer" Target="footer124.xml" /><Relationship Id="rId259" Type="http://schemas.openxmlformats.org/officeDocument/2006/relationships/header" Target="header125.xml" /><Relationship Id="rId26" Type="http://schemas.openxmlformats.org/officeDocument/2006/relationships/header" Target="header9.xml" /><Relationship Id="rId260" Type="http://schemas.openxmlformats.org/officeDocument/2006/relationships/header" Target="header126.xml" /><Relationship Id="rId261" Type="http://schemas.openxmlformats.org/officeDocument/2006/relationships/footer" Target="footer125.xml" /><Relationship Id="rId262" Type="http://schemas.openxmlformats.org/officeDocument/2006/relationships/footer" Target="footer126.xml" /><Relationship Id="rId263" Type="http://schemas.openxmlformats.org/officeDocument/2006/relationships/header" Target="header127.xml" /><Relationship Id="rId264" Type="http://schemas.openxmlformats.org/officeDocument/2006/relationships/header" Target="header128.xml" /><Relationship Id="rId265" Type="http://schemas.openxmlformats.org/officeDocument/2006/relationships/footer" Target="footer127.xml" /><Relationship Id="rId266" Type="http://schemas.openxmlformats.org/officeDocument/2006/relationships/footer" Target="footer128.xml" /><Relationship Id="rId267" Type="http://schemas.openxmlformats.org/officeDocument/2006/relationships/header" Target="header129.xml" /><Relationship Id="rId268" Type="http://schemas.openxmlformats.org/officeDocument/2006/relationships/header" Target="header130.xml" /><Relationship Id="rId269" Type="http://schemas.openxmlformats.org/officeDocument/2006/relationships/footer" Target="footer129.xml" /><Relationship Id="rId27" Type="http://schemas.openxmlformats.org/officeDocument/2006/relationships/header" Target="header10.xml" /><Relationship Id="rId270" Type="http://schemas.openxmlformats.org/officeDocument/2006/relationships/footer" Target="footer130.xml" /><Relationship Id="rId271" Type="http://schemas.openxmlformats.org/officeDocument/2006/relationships/header" Target="header131.xml" /><Relationship Id="rId272" Type="http://schemas.openxmlformats.org/officeDocument/2006/relationships/header" Target="header132.xml" /><Relationship Id="rId273" Type="http://schemas.openxmlformats.org/officeDocument/2006/relationships/footer" Target="footer131.xml" /><Relationship Id="rId274" Type="http://schemas.openxmlformats.org/officeDocument/2006/relationships/footer" Target="footer132.xml" /><Relationship Id="rId275" Type="http://schemas.openxmlformats.org/officeDocument/2006/relationships/header" Target="header133.xml" /><Relationship Id="rId276" Type="http://schemas.openxmlformats.org/officeDocument/2006/relationships/header" Target="header134.xml" /><Relationship Id="rId277" Type="http://schemas.openxmlformats.org/officeDocument/2006/relationships/footer" Target="footer133.xml" /><Relationship Id="rId278" Type="http://schemas.openxmlformats.org/officeDocument/2006/relationships/footer" Target="footer134.xml" /><Relationship Id="rId279" Type="http://schemas.openxmlformats.org/officeDocument/2006/relationships/image" Target="media/image10.png" /><Relationship Id="rId28" Type="http://schemas.openxmlformats.org/officeDocument/2006/relationships/footer" Target="footer9.xml" /><Relationship Id="rId280" Type="http://schemas.openxmlformats.org/officeDocument/2006/relationships/header" Target="header135.xml" /><Relationship Id="rId281" Type="http://schemas.openxmlformats.org/officeDocument/2006/relationships/header" Target="header136.xml" /><Relationship Id="rId282" Type="http://schemas.openxmlformats.org/officeDocument/2006/relationships/footer" Target="footer135.xml" /><Relationship Id="rId283" Type="http://schemas.openxmlformats.org/officeDocument/2006/relationships/footer" Target="footer136.xml" /><Relationship Id="rId284" Type="http://schemas.openxmlformats.org/officeDocument/2006/relationships/image" Target="media/image11.png" /><Relationship Id="rId285" Type="http://schemas.openxmlformats.org/officeDocument/2006/relationships/image" Target="media/image12.png" /><Relationship Id="rId286" Type="http://schemas.openxmlformats.org/officeDocument/2006/relationships/header" Target="header137.xml" /><Relationship Id="rId287" Type="http://schemas.openxmlformats.org/officeDocument/2006/relationships/header" Target="header138.xml" /><Relationship Id="rId288" Type="http://schemas.openxmlformats.org/officeDocument/2006/relationships/footer" Target="footer137.xml" /><Relationship Id="rId289" Type="http://schemas.openxmlformats.org/officeDocument/2006/relationships/footer" Target="footer138.xml" /><Relationship Id="rId29" Type="http://schemas.openxmlformats.org/officeDocument/2006/relationships/footer" Target="footer10.xml" /><Relationship Id="rId290" Type="http://schemas.openxmlformats.org/officeDocument/2006/relationships/image" Target="media/image13.png" /><Relationship Id="rId291" Type="http://schemas.openxmlformats.org/officeDocument/2006/relationships/image" Target="media/image14.jpeg" /><Relationship Id="rId292" Type="http://schemas.openxmlformats.org/officeDocument/2006/relationships/image" Target="media/image15.jpeg" /><Relationship Id="rId293" Type="http://schemas.openxmlformats.org/officeDocument/2006/relationships/image" Target="media/image16.png" /><Relationship Id="rId294" Type="http://schemas.openxmlformats.org/officeDocument/2006/relationships/header" Target="header139.xml" /><Relationship Id="rId295" Type="http://schemas.openxmlformats.org/officeDocument/2006/relationships/header" Target="header140.xml" /><Relationship Id="rId296" Type="http://schemas.openxmlformats.org/officeDocument/2006/relationships/footer" Target="footer139.xml" /><Relationship Id="rId297" Type="http://schemas.openxmlformats.org/officeDocument/2006/relationships/footer" Target="footer140.xml" /><Relationship Id="rId298" Type="http://schemas.openxmlformats.org/officeDocument/2006/relationships/header" Target="header141.xml" /><Relationship Id="rId299" Type="http://schemas.openxmlformats.org/officeDocument/2006/relationships/header" Target="header142.xml" /><Relationship Id="rId3" Type="http://schemas.openxmlformats.org/officeDocument/2006/relationships/fontTable" Target="fontTable.xml" /><Relationship Id="rId30" Type="http://schemas.openxmlformats.org/officeDocument/2006/relationships/header" Target="header11.xml" /><Relationship Id="rId300" Type="http://schemas.openxmlformats.org/officeDocument/2006/relationships/footer" Target="footer141.xml" /><Relationship Id="rId301" Type="http://schemas.openxmlformats.org/officeDocument/2006/relationships/footer" Target="footer142.xml" /><Relationship Id="rId302" Type="http://schemas.openxmlformats.org/officeDocument/2006/relationships/image" Target="media/image17.png" /><Relationship Id="rId303" Type="http://schemas.openxmlformats.org/officeDocument/2006/relationships/header" Target="header143.xml" /><Relationship Id="rId304" Type="http://schemas.openxmlformats.org/officeDocument/2006/relationships/header" Target="header144.xml" /><Relationship Id="rId305" Type="http://schemas.openxmlformats.org/officeDocument/2006/relationships/footer" Target="footer143.xml" /><Relationship Id="rId306" Type="http://schemas.openxmlformats.org/officeDocument/2006/relationships/footer" Target="footer144.xml" /><Relationship Id="rId307" Type="http://schemas.openxmlformats.org/officeDocument/2006/relationships/image" Target="media/image18.jpeg" /><Relationship Id="rId308" Type="http://schemas.openxmlformats.org/officeDocument/2006/relationships/image" Target="media/image19.jpeg" /><Relationship Id="rId309" Type="http://schemas.openxmlformats.org/officeDocument/2006/relationships/image" Target="media/image20.png" /><Relationship Id="rId31" Type="http://schemas.openxmlformats.org/officeDocument/2006/relationships/header" Target="header12.xml" /><Relationship Id="rId310" Type="http://schemas.openxmlformats.org/officeDocument/2006/relationships/header" Target="header145.xml" /><Relationship Id="rId311" Type="http://schemas.openxmlformats.org/officeDocument/2006/relationships/header" Target="header146.xml" /><Relationship Id="rId312" Type="http://schemas.openxmlformats.org/officeDocument/2006/relationships/footer" Target="footer145.xml" /><Relationship Id="rId313" Type="http://schemas.openxmlformats.org/officeDocument/2006/relationships/footer" Target="footer146.xml" /><Relationship Id="rId314" Type="http://schemas.openxmlformats.org/officeDocument/2006/relationships/image" Target="media/image21.png" /><Relationship Id="rId315" Type="http://schemas.openxmlformats.org/officeDocument/2006/relationships/header" Target="header147.xml" /><Relationship Id="rId316" Type="http://schemas.openxmlformats.org/officeDocument/2006/relationships/header" Target="header148.xml" /><Relationship Id="rId317" Type="http://schemas.openxmlformats.org/officeDocument/2006/relationships/footer" Target="footer147.xml" /><Relationship Id="rId318" Type="http://schemas.openxmlformats.org/officeDocument/2006/relationships/footer" Target="footer148.xml" /><Relationship Id="rId319" Type="http://schemas.openxmlformats.org/officeDocument/2006/relationships/header" Target="header149.xml" /><Relationship Id="rId32" Type="http://schemas.openxmlformats.org/officeDocument/2006/relationships/footer" Target="footer11.xml" /><Relationship Id="rId320" Type="http://schemas.openxmlformats.org/officeDocument/2006/relationships/header" Target="header150.xml" /><Relationship Id="rId321" Type="http://schemas.openxmlformats.org/officeDocument/2006/relationships/footer" Target="footer149.xml" /><Relationship Id="rId322" Type="http://schemas.openxmlformats.org/officeDocument/2006/relationships/footer" Target="footer150.xml" /><Relationship Id="rId323" Type="http://schemas.openxmlformats.org/officeDocument/2006/relationships/image" Target="media/image22.png" /><Relationship Id="rId324" Type="http://schemas.openxmlformats.org/officeDocument/2006/relationships/image" Target="media/image23.png" /><Relationship Id="rId325" Type="http://schemas.openxmlformats.org/officeDocument/2006/relationships/image" Target="media/image24.png" /><Relationship Id="rId326" Type="http://schemas.openxmlformats.org/officeDocument/2006/relationships/header" Target="header151.xml" /><Relationship Id="rId327" Type="http://schemas.openxmlformats.org/officeDocument/2006/relationships/header" Target="header152.xml" /><Relationship Id="rId328" Type="http://schemas.openxmlformats.org/officeDocument/2006/relationships/footer" Target="footer151.xml" /><Relationship Id="rId329" Type="http://schemas.openxmlformats.org/officeDocument/2006/relationships/footer" Target="footer152.xml" /><Relationship Id="rId33" Type="http://schemas.openxmlformats.org/officeDocument/2006/relationships/footer" Target="footer12.xml" /><Relationship Id="rId330" Type="http://schemas.openxmlformats.org/officeDocument/2006/relationships/image" Target="media/image25.png" /><Relationship Id="rId331" Type="http://schemas.openxmlformats.org/officeDocument/2006/relationships/image" Target="media/image26.jpeg" /><Relationship Id="rId332" Type="http://schemas.openxmlformats.org/officeDocument/2006/relationships/image" Target="media/image27.png" /><Relationship Id="rId333" Type="http://schemas.openxmlformats.org/officeDocument/2006/relationships/image" Target="media/image28.jpeg" /><Relationship Id="rId334" Type="http://schemas.openxmlformats.org/officeDocument/2006/relationships/image" Target="media/image29.png" /><Relationship Id="rId335" Type="http://schemas.openxmlformats.org/officeDocument/2006/relationships/image" Target="media/image30.png" /><Relationship Id="rId336" Type="http://schemas.openxmlformats.org/officeDocument/2006/relationships/image" Target="media/image31.png" /><Relationship Id="rId337" Type="http://schemas.openxmlformats.org/officeDocument/2006/relationships/header" Target="header153.xml" /><Relationship Id="rId338" Type="http://schemas.openxmlformats.org/officeDocument/2006/relationships/header" Target="header154.xml" /><Relationship Id="rId339" Type="http://schemas.openxmlformats.org/officeDocument/2006/relationships/footer" Target="footer153.xml" /><Relationship Id="rId34" Type="http://schemas.openxmlformats.org/officeDocument/2006/relationships/image" Target="media/image9.png" /><Relationship Id="rId340" Type="http://schemas.openxmlformats.org/officeDocument/2006/relationships/footer" Target="footer154.xml" /><Relationship Id="rId341" Type="http://schemas.openxmlformats.org/officeDocument/2006/relationships/header" Target="header155.xml" /><Relationship Id="rId342" Type="http://schemas.openxmlformats.org/officeDocument/2006/relationships/header" Target="header156.xml" /><Relationship Id="rId343" Type="http://schemas.openxmlformats.org/officeDocument/2006/relationships/footer" Target="footer155.xml" /><Relationship Id="rId344" Type="http://schemas.openxmlformats.org/officeDocument/2006/relationships/footer" Target="footer156.xml" /><Relationship Id="rId345" Type="http://schemas.openxmlformats.org/officeDocument/2006/relationships/image" Target="media/image32.png" /><Relationship Id="rId346" Type="http://schemas.openxmlformats.org/officeDocument/2006/relationships/image" Target="media/image33.png" /><Relationship Id="rId347" Type="http://schemas.openxmlformats.org/officeDocument/2006/relationships/image" Target="media/image34.png" /><Relationship Id="rId348" Type="http://schemas.openxmlformats.org/officeDocument/2006/relationships/image" Target="media/image35.png" /><Relationship Id="rId349" Type="http://schemas.openxmlformats.org/officeDocument/2006/relationships/image" Target="media/image36.png" /><Relationship Id="rId35" Type="http://schemas.openxmlformats.org/officeDocument/2006/relationships/header" Target="header13.xml" /><Relationship Id="rId350" Type="http://schemas.openxmlformats.org/officeDocument/2006/relationships/header" Target="header157.xml" /><Relationship Id="rId351" Type="http://schemas.openxmlformats.org/officeDocument/2006/relationships/header" Target="header158.xml" /><Relationship Id="rId352" Type="http://schemas.openxmlformats.org/officeDocument/2006/relationships/footer" Target="footer157.xml" /><Relationship Id="rId353" Type="http://schemas.openxmlformats.org/officeDocument/2006/relationships/footer" Target="footer158.xml" /><Relationship Id="rId354" Type="http://schemas.openxmlformats.org/officeDocument/2006/relationships/image" Target="media/image37.png" /><Relationship Id="rId355" Type="http://schemas.openxmlformats.org/officeDocument/2006/relationships/image" Target="media/image38.jpeg" /><Relationship Id="rId356" Type="http://schemas.openxmlformats.org/officeDocument/2006/relationships/image" Target="media/image39.png" /><Relationship Id="rId357" Type="http://schemas.openxmlformats.org/officeDocument/2006/relationships/header" Target="header159.xml" /><Relationship Id="rId358" Type="http://schemas.openxmlformats.org/officeDocument/2006/relationships/header" Target="header160.xml" /><Relationship Id="rId359" Type="http://schemas.openxmlformats.org/officeDocument/2006/relationships/footer" Target="footer159.xml" /><Relationship Id="rId36" Type="http://schemas.openxmlformats.org/officeDocument/2006/relationships/header" Target="header14.xml" /><Relationship Id="rId360" Type="http://schemas.openxmlformats.org/officeDocument/2006/relationships/footer" Target="footer160.xml" /><Relationship Id="rId361" Type="http://schemas.openxmlformats.org/officeDocument/2006/relationships/header" Target="header161.xml" /><Relationship Id="rId362" Type="http://schemas.openxmlformats.org/officeDocument/2006/relationships/header" Target="header162.xml" /><Relationship Id="rId363" Type="http://schemas.openxmlformats.org/officeDocument/2006/relationships/footer" Target="footer161.xml" /><Relationship Id="rId364" Type="http://schemas.openxmlformats.org/officeDocument/2006/relationships/footer" Target="footer162.xml" /><Relationship Id="rId365" Type="http://schemas.openxmlformats.org/officeDocument/2006/relationships/hyperlink" Target="https://d.book118.com/405332040010011041" TargetMode="External" /><Relationship Id="rId366" Type="http://schemas.openxmlformats.org/officeDocument/2006/relationships/header" Target="header163.xml" /><Relationship Id="rId367" Type="http://schemas.openxmlformats.org/officeDocument/2006/relationships/header" Target="header164.xml" /><Relationship Id="rId368" Type="http://schemas.openxmlformats.org/officeDocument/2006/relationships/footer" Target="footer163.xml" /><Relationship Id="rId369" Type="http://schemas.openxmlformats.org/officeDocument/2006/relationships/footer" Target="footer164.xml" /><Relationship Id="rId37" Type="http://schemas.openxmlformats.org/officeDocument/2006/relationships/footer" Target="footer13.xml" /><Relationship Id="rId370" Type="http://schemas.openxmlformats.org/officeDocument/2006/relationships/theme" Target="theme/theme1.xml" /><Relationship Id="rId371" Type="http://schemas.openxmlformats.org/officeDocument/2006/relationships/numbering" Target="numbering.xml" /><Relationship Id="rId372" Type="http://schemas.openxmlformats.org/officeDocument/2006/relationships/styles" Target="styles.xml" /><Relationship Id="rId38" Type="http://schemas.openxmlformats.org/officeDocument/2006/relationships/footer" Target="footer14.xml" /><Relationship Id="rId39" Type="http://schemas.openxmlformats.org/officeDocument/2006/relationships/header" Target="header15.xml" /><Relationship Id="rId4" Type="http://schemas.openxmlformats.org/officeDocument/2006/relationships/customXml" Target="../customXml/item1.xml" /><Relationship Id="rId40" Type="http://schemas.openxmlformats.org/officeDocument/2006/relationships/header" Target="header16.xml" /><Relationship Id="rId41" Type="http://schemas.openxmlformats.org/officeDocument/2006/relationships/footer" Target="footer15.xml" /><Relationship Id="rId42" Type="http://schemas.openxmlformats.org/officeDocument/2006/relationships/footer" Target="footer16.xml" /><Relationship Id="rId43" Type="http://schemas.openxmlformats.org/officeDocument/2006/relationships/header" Target="header17.xml" /><Relationship Id="rId44" Type="http://schemas.openxmlformats.org/officeDocument/2006/relationships/header" Target="header18.xml" /><Relationship Id="rId45" Type="http://schemas.openxmlformats.org/officeDocument/2006/relationships/footer" Target="footer17.xml" /><Relationship Id="rId46" Type="http://schemas.openxmlformats.org/officeDocument/2006/relationships/footer" Target="footer18.xml" /><Relationship Id="rId47" Type="http://schemas.openxmlformats.org/officeDocument/2006/relationships/header" Target="header19.xml" /><Relationship Id="rId48" Type="http://schemas.openxmlformats.org/officeDocument/2006/relationships/header" Target="header20.xml" /><Relationship Id="rId49" Type="http://schemas.openxmlformats.org/officeDocument/2006/relationships/footer" Target="footer19.xml" /><Relationship Id="rId5" Type="http://schemas.openxmlformats.org/officeDocument/2006/relationships/header" Target="header1.xml" /><Relationship Id="rId50" Type="http://schemas.openxmlformats.org/officeDocument/2006/relationships/footer" Target="footer20.xml" /><Relationship Id="rId51" Type="http://schemas.openxmlformats.org/officeDocument/2006/relationships/header" Target="header21.xml" /><Relationship Id="rId52" Type="http://schemas.openxmlformats.org/officeDocument/2006/relationships/header" Target="header22.xml" /><Relationship Id="rId53" Type="http://schemas.openxmlformats.org/officeDocument/2006/relationships/footer" Target="footer21.xml" /><Relationship Id="rId54" Type="http://schemas.openxmlformats.org/officeDocument/2006/relationships/footer" Target="footer22.xml" /><Relationship Id="rId55" Type="http://schemas.openxmlformats.org/officeDocument/2006/relationships/header" Target="header23.xml" /><Relationship Id="rId56" Type="http://schemas.openxmlformats.org/officeDocument/2006/relationships/header" Target="header24.xml" /><Relationship Id="rId57" Type="http://schemas.openxmlformats.org/officeDocument/2006/relationships/footer" Target="footer23.xml" /><Relationship Id="rId58" Type="http://schemas.openxmlformats.org/officeDocument/2006/relationships/footer" Target="footer24.xml" /><Relationship Id="rId59" Type="http://schemas.openxmlformats.org/officeDocument/2006/relationships/header" Target="header25.xml" /><Relationship Id="rId6" Type="http://schemas.openxmlformats.org/officeDocument/2006/relationships/header" Target="header2.xml" /><Relationship Id="rId60" Type="http://schemas.openxmlformats.org/officeDocument/2006/relationships/header" Target="header26.xml" /><Relationship Id="rId61" Type="http://schemas.openxmlformats.org/officeDocument/2006/relationships/footer" Target="footer25.xml" /><Relationship Id="rId62" Type="http://schemas.openxmlformats.org/officeDocument/2006/relationships/footer" Target="footer26.xml" /><Relationship Id="rId63" Type="http://schemas.openxmlformats.org/officeDocument/2006/relationships/header" Target="header27.xml" /><Relationship Id="rId64" Type="http://schemas.openxmlformats.org/officeDocument/2006/relationships/header" Target="header28.xml" /><Relationship Id="rId65" Type="http://schemas.openxmlformats.org/officeDocument/2006/relationships/footer" Target="footer27.xml" /><Relationship Id="rId66" Type="http://schemas.openxmlformats.org/officeDocument/2006/relationships/footer" Target="footer28.xml" /><Relationship Id="rId67" Type="http://schemas.openxmlformats.org/officeDocument/2006/relationships/header" Target="header29.xml" /><Relationship Id="rId68" Type="http://schemas.openxmlformats.org/officeDocument/2006/relationships/header" Target="header30.xml" /><Relationship Id="rId69" Type="http://schemas.openxmlformats.org/officeDocument/2006/relationships/footer" Target="footer29.xml" /><Relationship Id="rId7" Type="http://schemas.openxmlformats.org/officeDocument/2006/relationships/footer" Target="footer1.xml" /><Relationship Id="rId70" Type="http://schemas.openxmlformats.org/officeDocument/2006/relationships/footer" Target="footer30.xml" /><Relationship Id="rId71" Type="http://schemas.openxmlformats.org/officeDocument/2006/relationships/header" Target="header31.xml" /><Relationship Id="rId72" Type="http://schemas.openxmlformats.org/officeDocument/2006/relationships/header" Target="header32.xml" /><Relationship Id="rId73" Type="http://schemas.openxmlformats.org/officeDocument/2006/relationships/footer" Target="footer31.xml" /><Relationship Id="rId74" Type="http://schemas.openxmlformats.org/officeDocument/2006/relationships/footer" Target="footer32.xml" /><Relationship Id="rId75" Type="http://schemas.openxmlformats.org/officeDocument/2006/relationships/header" Target="header33.xml" /><Relationship Id="rId76" Type="http://schemas.openxmlformats.org/officeDocument/2006/relationships/header" Target="header34.xml" /><Relationship Id="rId77" Type="http://schemas.openxmlformats.org/officeDocument/2006/relationships/footer" Target="footer33.xml" /><Relationship Id="rId78" Type="http://schemas.openxmlformats.org/officeDocument/2006/relationships/footer" Target="footer34.xml" /><Relationship Id="rId79" Type="http://schemas.openxmlformats.org/officeDocument/2006/relationships/header" Target="header35.xml" /><Relationship Id="rId8" Type="http://schemas.openxmlformats.org/officeDocument/2006/relationships/footer" Target="footer2.xml" /><Relationship Id="rId80" Type="http://schemas.openxmlformats.org/officeDocument/2006/relationships/header" Target="header36.xml" /><Relationship Id="rId81" Type="http://schemas.openxmlformats.org/officeDocument/2006/relationships/footer" Target="footer35.xml" /><Relationship Id="rId82" Type="http://schemas.openxmlformats.org/officeDocument/2006/relationships/footer" Target="footer36.xml" /><Relationship Id="rId83" Type="http://schemas.openxmlformats.org/officeDocument/2006/relationships/header" Target="header37.xml" /><Relationship Id="rId84" Type="http://schemas.openxmlformats.org/officeDocument/2006/relationships/header" Target="header38.xml" /><Relationship Id="rId85" Type="http://schemas.openxmlformats.org/officeDocument/2006/relationships/footer" Target="footer37.xml" /><Relationship Id="rId86" Type="http://schemas.openxmlformats.org/officeDocument/2006/relationships/footer" Target="footer38.xml" /><Relationship Id="rId87" Type="http://schemas.openxmlformats.org/officeDocument/2006/relationships/header" Target="header39.xml" /><Relationship Id="rId88" Type="http://schemas.openxmlformats.org/officeDocument/2006/relationships/header" Target="header40.xml" /><Relationship Id="rId89" Type="http://schemas.openxmlformats.org/officeDocument/2006/relationships/footer" Target="footer39.xml" /><Relationship Id="rId9" Type="http://schemas.openxmlformats.org/officeDocument/2006/relationships/image" Target="media/image4.jpeg" /><Relationship Id="rId90" Type="http://schemas.openxmlformats.org/officeDocument/2006/relationships/footer" Target="footer40.xml" /><Relationship Id="rId91" Type="http://schemas.openxmlformats.org/officeDocument/2006/relationships/header" Target="header41.xml" /><Relationship Id="rId92" Type="http://schemas.openxmlformats.org/officeDocument/2006/relationships/header" Target="header42.xml" /><Relationship Id="rId93" Type="http://schemas.openxmlformats.org/officeDocument/2006/relationships/footer" Target="footer41.xml" /><Relationship Id="rId94" Type="http://schemas.openxmlformats.org/officeDocument/2006/relationships/footer" Target="footer42.xml" /><Relationship Id="rId95" Type="http://schemas.openxmlformats.org/officeDocument/2006/relationships/header" Target="header43.xml" /><Relationship Id="rId96" Type="http://schemas.openxmlformats.org/officeDocument/2006/relationships/header" Target="header44.xml" /><Relationship Id="rId97" Type="http://schemas.openxmlformats.org/officeDocument/2006/relationships/footer" Target="footer43.xml" /><Relationship Id="rId98" Type="http://schemas.openxmlformats.org/officeDocument/2006/relationships/footer" Target="footer44.xml" /><Relationship Id="rId99" Type="http://schemas.openxmlformats.org/officeDocument/2006/relationships/header" Target="header45.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0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1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2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3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4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5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6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1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2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3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4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5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6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7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8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0.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6.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7.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8.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_rels/footer99.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3"/>
    <customShpInfo spid="_x0000_s2054"/>
    <customShpInfo spid="_x0000_s2052"/>
    <customShpInfo spid="_x0000_s2055"/>
    <customShpInfo spid="_x0000_s2049"/>
    <customShpInfo spid="_x0000_s2050"/>
    <customShpInfo spid="_x0000_s2051"/>
    <customShpInfo spid="_x0000_s2058"/>
    <customShpInfo spid="_x0000_s2059"/>
    <customShpInfo spid="_x0000_s2056"/>
    <customShpInfo spid="_x0000_s2057"/>
    <customShpInfo spid="_x0000_s2064"/>
    <customShpInfo spid="_x0000_s2065"/>
    <customShpInfo spid="_x0000_s2066"/>
    <customShpInfo spid="_x0000_s2061"/>
    <customShpInfo spid="_x0000_s2062"/>
    <customShpInfo spid="_x0000_s2060"/>
    <customShpInfo spid="_x0000_s2063"/>
    <customShpInfo spid="_x0000_s2071"/>
    <customShpInfo spid="_x0000_s2072"/>
    <customShpInfo spid="_x0000_s2073"/>
    <customShpInfo spid="_x0000_s2068"/>
    <customShpInfo spid="_x0000_s2069"/>
    <customShpInfo spid="_x0000_s2067"/>
    <customShpInfo spid="_x0000_s207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1"/>
    <customShpInfo spid="_x0000_s1092"/>
    <customShpInfo spid="_x0000_s1093"/>
    <customShpInfo spid="_x0000_s1090"/>
    <customShpInfo spid="_x0000_s1094"/>
    <customShpInfo spid="_x0000_s1095"/>
    <customShpInfo spid="_x0000_s1096"/>
    <customShpInfo spid="_x0000_s1097"/>
    <customShpInfo spid="_x0000_s1098"/>
    <customShpInfo spid="_x0000_s1099"/>
    <customShpInfo spid="_x0000_s1100"/>
    <customShpInfo spid="_x0000_s1102"/>
    <customShpInfo spid="_x0000_s1103"/>
    <customShpInfo spid="_x0000_s1104"/>
    <customShpInfo spid="_x0000_s1105"/>
    <customShpInfo spid="_x0000_s1106"/>
    <customShpInfo spid="_x0000_s1107"/>
    <customShpInfo spid="_x0000_s1108"/>
    <customShpInfo spid="_x0000_s1101"/>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4"/>
    <customShpInfo spid="_x0000_s1125"/>
    <customShpInfo spid="_x0000_s1126"/>
    <customShpInfo spid="_x0000_s1127"/>
    <customShpInfo spid="_x0000_s1128"/>
    <customShpInfo spid="_x0000_s1129"/>
    <customShpInfo spid="_x0000_s1130"/>
    <customShpInfo spid="_x0000_s1131"/>
    <customShpInfo spid="_x0000_s1123"/>
    <customShpInfo spid="_x0000_s1132"/>
    <customShpInfo spid="_x0000_s1133"/>
    <customShpInfo spid="_x0000_s1135"/>
    <customShpInfo spid="_x0000_s1136"/>
    <customShpInfo spid="_x0000_s1137"/>
    <customShpInfo spid="_x0000_s1138"/>
    <customShpInfo spid="_x0000_s1134"/>
    <customShpInfo spid="_x0000_s1139"/>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lastModifiedBy>WPS_1662522977</cp:lastModifiedBy>
  <cp:revision>0</cp:revision>
  <dcterms:created xsi:type="dcterms:W3CDTF">2023-05-04T07:58:00Z</dcterms:created>
  <dcterms:modified xsi:type="dcterms:W3CDTF">2023-05-04T08:12:17Z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2023-05-04T00:00:00Z</vt:filetime>
  </property>
  <property fmtid="{D5CDD505-2E9C-101B-9397-08002B2CF9AE}" pid="3" name="Creator">
    <vt:lpwstr>ReaderEx_DIS 2.3.0 Build 4014</vt:lpwstr>
  </property>
  <property fmtid="{D5CDD505-2E9C-101B-9397-08002B2CF9AE}" pid="4" name="KSOProductBuildVer">
    <vt:lpwstr>2052-11.1.0.10009</vt:lpwstr>
  </property>
  <property fmtid="{D5CDD505-2E9C-101B-9397-08002B2CF9AE}" pid="5" name="LastSaved">
    <vt:filetime>2023-05-04T00:00:00Z</vt:filetime>
  </property>
</Properties>
</file>