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大学生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关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于新学期的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11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得可真快，从来都不等人，我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的工作又将迎来新的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候静下心来好好写写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划了。好的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大学生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篇），希望能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大学生新学期的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一学期是一个重要的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端，是我人生中的又一次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折。在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未能了解她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以全新的姿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去迎接她，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的基石。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了上一学期的学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。具体情况如下所列：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）没有找准学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方向，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于学校的情况没有深入地考察和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）个人学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方法没有成形，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在随机状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外都是一个模式，存在着学而不解的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）盲目自信，自我妥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于学校存在的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重的教学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置之不理，没有采取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硬的自我保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措施；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）手机上网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繁，影响了正常的休息，破坏了日常的作息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造成了很大的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面作用；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）个人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好占据了大部分思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，使得学</w:t>
      </w:r>
      <w:r>
        <w:rPr>
          <w:rFonts w:ascii="宋体" w:eastAsia="宋体" w:hAnsi="SimSun" w:cs="宋体"/>
          <w:sz w:val="28"/>
          <w:bdr w:val="none" w:sz="0" w:space="0" w:color="auto"/>
        </w:rPr>
        <w:t>习进</w:t>
      </w:r>
      <w:r>
        <w:rPr>
          <w:rFonts w:ascii="宋体" w:eastAsia="宋体" w:hAnsi="MS Mincho" w:cs="宋体"/>
          <w:sz w:val="28"/>
          <w:bdr w:val="none" w:sz="0" w:space="0" w:color="auto"/>
        </w:rPr>
        <w:t>程大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减慢，</w:t>
      </w:r>
      <w:r>
        <w:rPr>
          <w:rFonts w:ascii="宋体" w:eastAsia="宋体" w:hAnsi="SimSun" w:cs="宋体"/>
          <w:sz w:val="28"/>
          <w:bdr w:val="none" w:sz="0" w:space="0" w:color="auto"/>
        </w:rPr>
        <w:t>对专业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未能一一列出，只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取其中五件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典型</w:t>
      </w:r>
      <w:r>
        <w:rPr>
          <w:rFonts w:ascii="宋体" w:eastAsia="宋体" w:hAnsi="SimSun" w:cs="宋体"/>
          <w:sz w:val="28"/>
          <w:bdr w:val="none" w:sz="0" w:space="0" w:color="auto"/>
        </w:rPr>
        <w:t>恶问题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参考，希望以后能在学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生活中避免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突出的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在看来，上学期的就学是一次极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挫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了我想从技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业奋</w:t>
      </w:r>
      <w:r>
        <w:rPr>
          <w:rFonts w:ascii="宋体" w:eastAsia="宋体" w:hAnsi="MS Mincho" w:cs="宋体"/>
          <w:sz w:val="28"/>
          <w:bdr w:val="none" w:sz="0" w:space="0" w:color="auto"/>
        </w:rPr>
        <w:t>起的初衷个意愿。当然，面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，呀不能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沉浸在旧迹的灰暗中，一个新的局面，需要我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的双手去打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次失</w:t>
      </w:r>
      <w:r>
        <w:rPr>
          <w:rFonts w:ascii="宋体" w:eastAsia="宋体" w:hAnsi="SimSun" w:cs="宋体"/>
          <w:sz w:val="28"/>
          <w:bdr w:val="none" w:sz="0" w:space="0" w:color="auto"/>
        </w:rPr>
        <w:t>误给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来了很多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上的困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，但并没有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制住我一心向上学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劲头</w:t>
      </w:r>
      <w:r>
        <w:rPr>
          <w:rFonts w:ascii="宋体" w:eastAsia="宋体" w:hAnsi="MS Mincho" w:cs="宋体"/>
          <w:sz w:val="28"/>
          <w:bdr w:val="none" w:sz="0" w:space="0" w:color="auto"/>
        </w:rPr>
        <w:t>，反而促成我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状的全面</w:t>
      </w:r>
      <w:r>
        <w:rPr>
          <w:rFonts w:ascii="宋体" w:eastAsia="宋体" w:hAnsi="SimSun" w:cs="宋体"/>
          <w:sz w:val="28"/>
          <w:bdr w:val="none" w:sz="0" w:space="0" w:color="auto"/>
        </w:rPr>
        <w:t>审视</w:t>
      </w:r>
      <w:r>
        <w:rPr>
          <w:rFonts w:ascii="宋体" w:eastAsia="宋体" w:hAnsi="MS Mincho" w:cs="宋体"/>
          <w:sz w:val="28"/>
          <w:bdr w:val="none" w:sz="0" w:space="0" w:color="auto"/>
        </w:rPr>
        <w:t>和思考。一次失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引出一个提醒，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提醒我要</w:t>
      </w:r>
      <w:r>
        <w:rPr>
          <w:rFonts w:ascii="宋体" w:eastAsia="宋体" w:hAnsi="SimSun" w:cs="宋体"/>
          <w:sz w:val="28"/>
          <w:bdr w:val="none" w:sz="0" w:space="0" w:color="auto"/>
        </w:rPr>
        <w:t>时时铭记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强观</w:t>
      </w:r>
      <w:r>
        <w:rPr>
          <w:rFonts w:ascii="宋体" w:eastAsia="宋体" w:hAnsi="MS Mincho" w:cs="宋体"/>
          <w:sz w:val="28"/>
          <w:bdr w:val="none" w:sz="0" w:space="0" w:color="auto"/>
        </w:rPr>
        <w:t>察和思考，全面地掌握客</w:t>
      </w:r>
      <w:r>
        <w:rPr>
          <w:rFonts w:ascii="宋体" w:eastAsia="宋体" w:hAnsi="SimSun" w:cs="宋体"/>
          <w:sz w:val="28"/>
          <w:bdr w:val="none" w:sz="0" w:space="0" w:color="auto"/>
        </w:rPr>
        <w:t>观实际</w:t>
      </w:r>
      <w:r>
        <w:rPr>
          <w:rFonts w:ascii="宋体" w:eastAsia="宋体" w:hAnsi="MS Mincho" w:cs="宋体"/>
          <w:sz w:val="28"/>
          <w:bdr w:val="none" w:sz="0" w:space="0" w:color="auto"/>
        </w:rPr>
        <w:t>、生客地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事物内外部的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系、有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和生活秩序，从而更有信心地去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新。以上就是我作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的初衷。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了更明确地提出我的新学期的目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，我将分几个方面来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第一，就学方面。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次重新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学校就</w:t>
      </w:r>
      <w:r>
        <w:rPr>
          <w:rFonts w:ascii="宋体" w:eastAsia="宋体" w:hAnsi="SimSun" w:cs="宋体"/>
          <w:sz w:val="28"/>
          <w:bdr w:val="none" w:sz="0" w:space="0" w:color="auto"/>
        </w:rPr>
        <w:t>读专业</w:t>
      </w:r>
      <w:r>
        <w:rPr>
          <w:rFonts w:ascii="宋体" w:eastAsia="宋体" w:hAnsi="MS Mincho" w:cs="宋体"/>
          <w:sz w:val="28"/>
          <w:bdr w:val="none" w:sz="0" w:space="0" w:color="auto"/>
        </w:rPr>
        <w:t>，是符合我的早期意愿的，主要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在于所就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的学校是否符合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范。由此得出</w:t>
      </w:r>
      <w:r>
        <w:rPr>
          <w:rFonts w:ascii="宋体" w:eastAsia="宋体" w:hAnsi="SimSun" w:cs="宋体"/>
          <w:sz w:val="28"/>
          <w:bdr w:val="none" w:sz="0" w:space="0" w:color="auto"/>
        </w:rPr>
        <w:t>择</w:t>
      </w:r>
      <w:r>
        <w:rPr>
          <w:rFonts w:ascii="宋体" w:eastAsia="宋体" w:hAnsi="MS Mincho" w:cs="宋体"/>
          <w:sz w:val="28"/>
          <w:bdr w:val="none" w:sz="0" w:space="0" w:color="auto"/>
        </w:rPr>
        <w:t>校的几个基本原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一是要看学校的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史和特色；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二是要看大众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所学校的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三是要了解在校的老生的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四是要看学校在社会中的影响（名气）；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五是要考察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校的教学情况和校园的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境（住宿，活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所，教室，</w:t>
      </w:r>
      <w:r>
        <w:rPr>
          <w:rFonts w:ascii="宋体" w:eastAsia="宋体" w:hAnsi="SimSun" w:cs="宋体"/>
          <w:sz w:val="28"/>
          <w:bdr w:val="none" w:sz="0" w:space="0" w:color="auto"/>
        </w:rPr>
        <w:t>实训场</w:t>
      </w:r>
      <w:r>
        <w:rPr>
          <w:rFonts w:ascii="宋体" w:eastAsia="宋体" w:hAnsi="MS Mincho" w:cs="宋体"/>
          <w:sz w:val="28"/>
          <w:bdr w:val="none" w:sz="0" w:space="0" w:color="auto"/>
        </w:rPr>
        <w:t>地等）；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六是要</w:t>
      </w:r>
      <w:r>
        <w:rPr>
          <w:rFonts w:ascii="宋体" w:eastAsia="宋体" w:hAnsi="SimSun" w:cs="宋体"/>
          <w:sz w:val="28"/>
          <w:bdr w:val="none" w:sz="0" w:space="0" w:color="auto"/>
        </w:rPr>
        <w:t>询问该</w:t>
      </w:r>
      <w:r>
        <w:rPr>
          <w:rFonts w:ascii="宋体" w:eastAsia="宋体" w:hAnsi="MS Mincho" w:cs="宋体"/>
          <w:sz w:val="28"/>
          <w:bdr w:val="none" w:sz="0" w:space="0" w:color="auto"/>
        </w:rPr>
        <w:t>校的招生要求。以上是我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的六条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于就学的基本原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。入学之后，下一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第二，学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免要和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系起来，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是片面的看法。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意味着多方面的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展。也就是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不光是学</w:t>
      </w:r>
      <w:r>
        <w:rPr>
          <w:rFonts w:ascii="宋体" w:eastAsia="宋体" w:hAnsi="SimSun" w:cs="宋体"/>
          <w:sz w:val="28"/>
          <w:bdr w:val="none" w:sz="0" w:space="0" w:color="auto"/>
        </w:rPr>
        <w:t>习书</w:t>
      </w:r>
      <w:r>
        <w:rPr>
          <w:rFonts w:ascii="宋体" w:eastAsia="宋体" w:hAnsi="MS Mincho" w:cs="宋体"/>
          <w:sz w:val="28"/>
          <w:bdr w:val="none" w:sz="0" w:space="0" w:color="auto"/>
        </w:rPr>
        <w:t>本上的理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，更重要的是学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做人和做事。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本上的知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，莫非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趣是很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吸收并掌握的，而</w:t>
      </w:r>
      <w:r>
        <w:rPr>
          <w:rFonts w:ascii="宋体" w:eastAsia="宋体" w:hAnsi="SimSun" w:cs="宋体"/>
          <w:sz w:val="28"/>
          <w:bdr w:val="none" w:sz="0" w:space="0" w:color="auto"/>
        </w:rPr>
        <w:t>这兴</w:t>
      </w:r>
      <w:r>
        <w:rPr>
          <w:rFonts w:ascii="宋体" w:eastAsia="宋体" w:hAnsi="MS Mincho" w:cs="宋体"/>
          <w:sz w:val="28"/>
          <w:bdr w:val="none" w:sz="0" w:space="0" w:color="auto"/>
        </w:rPr>
        <w:t>趣的主人，我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无一例外都在受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趣的左右。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里，我有个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于任何事都抱有求知心、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心和珍藏心，努力地去探索他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察入手，在与各方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中加深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，用思考得出明确的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，全面的体会周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事物存在的意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，毫不挑剔地面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一切，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习专业</w:t>
      </w:r>
      <w:r>
        <w:rPr>
          <w:rFonts w:ascii="宋体" w:eastAsia="宋体" w:hAnsi="MS Mincho" w:cs="宋体"/>
          <w:sz w:val="28"/>
          <w:bdr w:val="none" w:sz="0" w:space="0" w:color="auto"/>
        </w:rPr>
        <w:t>本身是非常有益的，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于人的学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能力的提高有很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不分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地，不分老幼病残，不分尊卑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富，不分国界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族，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不在，且可以通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本能的需求来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的方法可以根据当天的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程安排而定，一般以自学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为辅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堂上不懂的地方要及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排除疑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，不可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三落四，一旦怠慢成性，疑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就越聚越多，到最后不得不放弃。学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要靠不断地</w:t>
      </w:r>
      <w:r>
        <w:rPr>
          <w:rFonts w:ascii="宋体" w:eastAsia="宋体" w:hAnsi="SimSun" w:cs="宋体"/>
          <w:sz w:val="28"/>
          <w:bdr w:val="none" w:sz="0" w:space="0" w:color="auto"/>
        </w:rPr>
        <w:t>扩张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累，只有把学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合起来，才有可能学好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sz w:val="28"/>
          <w:bdr w:val="none" w:sz="0" w:space="0" w:color="auto"/>
        </w:rPr>
        <w:t>习专业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把基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和重点</w:t>
      </w:r>
      <w:r>
        <w:rPr>
          <w:rFonts w:ascii="宋体" w:eastAsia="宋体" w:hAnsi="SimSun" w:cs="宋体"/>
          <w:sz w:val="28"/>
          <w:bdr w:val="none" w:sz="0" w:space="0" w:color="auto"/>
        </w:rPr>
        <w:t>课题结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合起来，做到同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；学</w:t>
      </w:r>
      <w:r>
        <w:rPr>
          <w:rFonts w:ascii="宋体" w:eastAsia="宋体" w:hAnsi="SimSun" w:cs="宋体"/>
          <w:sz w:val="28"/>
          <w:bdr w:val="none" w:sz="0" w:space="0" w:color="auto"/>
        </w:rPr>
        <w:t>习专业</w:t>
      </w:r>
      <w:r>
        <w:rPr>
          <w:rFonts w:ascii="宋体" w:eastAsia="宋体" w:hAnsi="MS Mincho" w:cs="宋体"/>
          <w:sz w:val="28"/>
          <w:bdr w:val="none" w:sz="0" w:space="0" w:color="auto"/>
        </w:rPr>
        <w:t>，要了解</w:t>
      </w:r>
      <w:r>
        <w:rPr>
          <w:rFonts w:ascii="宋体" w:eastAsia="宋体" w:hAnsi="SimSun" w:cs="宋体"/>
          <w:sz w:val="28"/>
          <w:bdr w:val="none" w:sz="0" w:space="0" w:color="auto"/>
        </w:rPr>
        <w:t>该专业</w:t>
      </w:r>
      <w:r>
        <w:rPr>
          <w:rFonts w:ascii="宋体" w:eastAsia="宋体" w:hAnsi="MS Mincho" w:cs="宋体"/>
          <w:sz w:val="28"/>
          <w:bdr w:val="none" w:sz="0" w:space="0" w:color="auto"/>
        </w:rPr>
        <w:t>的宏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体系，并制定出大致的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构，从而列出他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的先后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序，以便在以后的学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中有条理地学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、有系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的掌握；学</w:t>
      </w:r>
      <w:r>
        <w:rPr>
          <w:rFonts w:ascii="宋体" w:eastAsia="宋体" w:hAnsi="SimSun" w:cs="宋体"/>
          <w:sz w:val="28"/>
          <w:bdr w:val="none" w:sz="0" w:space="0" w:color="auto"/>
        </w:rPr>
        <w:t>习专业</w:t>
      </w:r>
      <w:r>
        <w:rPr>
          <w:rFonts w:ascii="宋体" w:eastAsia="宋体" w:hAnsi="MS Mincho" w:cs="宋体"/>
          <w:sz w:val="28"/>
          <w:bdr w:val="none" w:sz="0" w:space="0" w:color="auto"/>
        </w:rPr>
        <w:t>，要始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围绕专业</w:t>
      </w:r>
      <w:r>
        <w:rPr>
          <w:rFonts w:ascii="宋体" w:eastAsia="宋体" w:hAnsi="MS Mincho" w:cs="宋体"/>
          <w:sz w:val="28"/>
          <w:bdr w:val="none" w:sz="0" w:space="0" w:color="auto"/>
        </w:rPr>
        <w:t>的技能要求来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的温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，更要</w:t>
      </w:r>
      <w:r>
        <w:rPr>
          <w:rFonts w:ascii="宋体" w:eastAsia="宋体" w:hAnsi="SimSun" w:cs="宋体"/>
          <w:sz w:val="28"/>
          <w:bdr w:val="none" w:sz="0" w:space="0" w:color="auto"/>
        </w:rPr>
        <w:t>紧贴专业</w:t>
      </w:r>
      <w:r>
        <w:rPr>
          <w:rFonts w:ascii="宋体" w:eastAsia="宋体" w:hAnsi="MS Mincho" w:cs="宋体"/>
          <w:sz w:val="28"/>
          <w:bdr w:val="none" w:sz="0" w:space="0" w:color="auto"/>
        </w:rPr>
        <w:t>的所需，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才会学得透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、学的牢靠、学的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一。学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度也是不可或缺的一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，把握好自身的心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的重要前提和保障。心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源自心灵的反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，是意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定的内在形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。人都必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，如何塑造和保持良好的心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新学期自我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的塑造，重在心灵的感悟、意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在生活中，在学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中，在与人交往中，在工作中，我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都在用心灵承担着一切，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注意的一点，因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度的好坏取决于她的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的深浅。学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置是整个学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程中的一座灯塔，目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越高，灯塔所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出的光亮就照得越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，然而光的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度就越减弱。作</w:t>
      </w:r>
      <w:r>
        <w:rPr>
          <w:rFonts w:ascii="宋体" w:eastAsia="宋体" w:hAnsi="SimSun" w:cs="宋体"/>
          <w:sz w:val="28"/>
          <w:bdr w:val="none" w:sz="0" w:space="0" w:color="auto"/>
        </w:rPr>
        <w:t>为专业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是有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得的技能有深有浅，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在于掌握的程度。一个学了机械制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的人，便只能</w:t>
      </w:r>
      <w:r>
        <w:rPr>
          <w:rFonts w:ascii="宋体" w:eastAsia="宋体" w:hAnsi="SimSun" w:cs="宋体"/>
          <w:sz w:val="28"/>
          <w:bdr w:val="none" w:sz="0" w:space="0" w:color="auto"/>
        </w:rPr>
        <w:t>够设计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形；一个学好了数控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程的人，就肯定能运用机械制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点可以看出</w:t>
      </w:r>
      <w:r>
        <w:rPr>
          <w:rFonts w:ascii="宋体" w:eastAsia="宋体" w:hAnsi="SimSun" w:cs="宋体"/>
          <w:sz w:val="28"/>
          <w:bdr w:val="none" w:sz="0" w:space="0" w:color="auto"/>
        </w:rPr>
        <w:t>专业恶</w:t>
      </w:r>
      <w:r>
        <w:rPr>
          <w:rFonts w:ascii="宋体" w:eastAsia="宋体" w:hAnsi="MS Mincho" w:cs="宋体"/>
          <w:sz w:val="28"/>
          <w:bdr w:val="none" w:sz="0" w:space="0" w:color="auto"/>
        </w:rPr>
        <w:t>特性，就是具有明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段性，而非一个整体。所以，学</w:t>
      </w:r>
      <w:r>
        <w:rPr>
          <w:rFonts w:ascii="宋体" w:eastAsia="宋体" w:hAnsi="SimSun" w:cs="宋体"/>
          <w:sz w:val="28"/>
          <w:bdr w:val="none" w:sz="0" w:space="0" w:color="auto"/>
        </w:rPr>
        <w:t>习专业时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标设</w:t>
      </w:r>
      <w:r>
        <w:rPr>
          <w:rFonts w:ascii="宋体" w:eastAsia="宋体" w:hAnsi="MS Mincho" w:cs="宋体"/>
          <w:sz w:val="28"/>
          <w:bdr w:val="none" w:sz="0" w:space="0" w:color="auto"/>
        </w:rPr>
        <w:t>置，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注意到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个特性，根据自身的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就一定要符合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的最高学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水平，否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南</w:t>
      </w:r>
      <w:r>
        <w:rPr>
          <w:rFonts w:ascii="宋体" w:eastAsia="宋体" w:hAnsi="SimSun" w:cs="宋体"/>
          <w:sz w:val="28"/>
          <w:bdr w:val="none" w:sz="0" w:space="0" w:color="auto"/>
        </w:rPr>
        <w:t>辕</w:t>
      </w:r>
      <w:r>
        <w:rPr>
          <w:rFonts w:ascii="宋体" w:eastAsia="宋体" w:hAnsi="MS Mincho" w:cs="宋体"/>
          <w:sz w:val="28"/>
          <w:bdr w:val="none" w:sz="0" w:space="0" w:color="auto"/>
        </w:rPr>
        <w:t>北</w:t>
      </w:r>
      <w:r>
        <w:rPr>
          <w:rFonts w:ascii="宋体" w:eastAsia="宋体" w:hAnsi="SimSun" w:cs="宋体"/>
          <w:sz w:val="28"/>
          <w:bdr w:val="none" w:sz="0" w:space="0" w:color="auto"/>
        </w:rPr>
        <w:t>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入歧途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做人体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在整个日常学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和生活中，她是我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程和向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。做人的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在于建立了与大众的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得生存的地位，但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只是人的本能，更重要的是，做人的体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出人的道德素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，她迎合了社会潮流，她能通</w:t>
      </w:r>
      <w:r>
        <w:rPr>
          <w:rFonts w:ascii="宋体" w:eastAsia="宋体" w:hAnsi="SimSun" w:cs="宋体"/>
          <w:sz w:val="28"/>
          <w:bdr w:val="none" w:sz="0" w:space="0" w:color="auto"/>
        </w:rPr>
        <w:t>过这项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提升自己在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人眼里的地位，是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注重的。可以想象，一个人没有了道德素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，就算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学得怎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好，也是不受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可的。所以，我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，不能片面，要内外兼容，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和做人并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实际应</w:t>
      </w:r>
      <w:r>
        <w:rPr>
          <w:rFonts w:ascii="宋体" w:eastAsia="宋体" w:hAnsi="MS Mincho" w:cs="宋体"/>
          <w:sz w:val="28"/>
          <w:bdr w:val="none" w:sz="0" w:space="0" w:color="auto"/>
        </w:rPr>
        <w:t>用同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，而做到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些，除了勤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第三，生活方面。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了以后更好的生活，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是所有学着的一致追求。而当下的生活，我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样计</w:t>
      </w:r>
      <w:r>
        <w:rPr>
          <w:rFonts w:ascii="宋体" w:eastAsia="宋体" w:hAnsi="MS Mincho" w:cs="宋体"/>
          <w:sz w:val="28"/>
          <w:bdr w:val="none" w:sz="0" w:space="0" w:color="auto"/>
        </w:rPr>
        <w:t>划呢？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无疑是一个极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心思的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并不如此。可以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，生活是重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天从睡梦中</w:t>
      </w:r>
      <w:r>
        <w:rPr>
          <w:rFonts w:ascii="宋体" w:eastAsia="宋体" w:hAnsi="SimSun" w:cs="宋体"/>
          <w:sz w:val="28"/>
          <w:bdr w:val="none" w:sz="0" w:space="0" w:color="auto"/>
        </w:rPr>
        <w:t>睁开</w:t>
      </w:r>
      <w:r>
        <w:rPr>
          <w:rFonts w:ascii="宋体" w:eastAsia="宋体" w:hAnsi="MS Mincho" w:cs="宋体"/>
          <w:sz w:val="28"/>
          <w:bdr w:val="none" w:sz="0" w:space="0" w:color="auto"/>
        </w:rPr>
        <w:t>睛到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睡的最后一次合眼，所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的生活大致都是相同的，无非就是起床、早操、上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、用餐、自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以及睡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。可以看到，生活的重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并不等于我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。然而，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生活的重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极易造成我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或消退，由于人的</w:t>
      </w:r>
      <w:r>
        <w:rPr>
          <w:rFonts w:ascii="宋体" w:eastAsia="宋体" w:hAnsi="SimSun" w:cs="宋体"/>
          <w:sz w:val="28"/>
          <w:bdr w:val="none" w:sz="0" w:space="0" w:color="auto"/>
        </w:rPr>
        <w:t>惯</w:t>
      </w:r>
      <w:r>
        <w:rPr>
          <w:rFonts w:ascii="宋体" w:eastAsia="宋体" w:hAnsi="MS Mincho" w:cs="宋体"/>
          <w:sz w:val="28"/>
          <w:bdr w:val="none" w:sz="0" w:space="0" w:color="auto"/>
        </w:rPr>
        <w:t>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的事物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会以常定的方式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待，缺乏全新的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样处</w:t>
      </w:r>
      <w:r>
        <w:rPr>
          <w:rFonts w:ascii="宋体" w:eastAsia="宋体" w:hAnsi="MS Mincho" w:cs="宋体"/>
          <w:sz w:val="28"/>
          <w:bdr w:val="none" w:sz="0" w:space="0" w:color="auto"/>
        </w:rPr>
        <w:t>理好生活与学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系便尤</w:t>
      </w:r>
      <w:r>
        <w:rPr>
          <w:rFonts w:ascii="宋体" w:eastAsia="宋体" w:hAnsi="SimSun" w:cs="宋体"/>
          <w:sz w:val="28"/>
          <w:bdr w:val="none" w:sz="0" w:space="0" w:color="auto"/>
        </w:rPr>
        <w:t>为现实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步说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需要在生活的固有框架中不断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幻角度和位置是有必要的，重要意味着原地踏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当然不能得到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生活是我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生存的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程，所必需的是物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上的和精神上的，不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是物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得是精神。排除物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上的需要，</w:t>
      </w:r>
      <w:r>
        <w:rPr>
          <w:rFonts w:ascii="宋体" w:eastAsia="宋体" w:hAnsi="SimSun" w:cs="宋体"/>
          <w:sz w:val="28"/>
          <w:bdr w:val="none" w:sz="0" w:space="0" w:color="auto"/>
        </w:rPr>
        <w:t>单讲</w:t>
      </w:r>
      <w:r>
        <w:rPr>
          <w:rFonts w:ascii="宋体" w:eastAsia="宋体" w:hAnsi="MS Mincho" w:cs="宋体"/>
          <w:sz w:val="28"/>
          <w:bdr w:val="none" w:sz="0" w:space="0" w:color="auto"/>
        </w:rPr>
        <w:t>精神高度是愚蠢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单讲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上的富足，而忽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精神上的高度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有性命之虞。两者告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上的需要和精神上的追求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都同等重要，是不能相互逆反，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相互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充和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。生活是我真正的家园，有了向往，有了珍重，生活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于我才是丰富和和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的。当然，心灵的和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，是生活和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。以上所述是我的新学期的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体上看是不完整的，但主要的</w:t>
      </w:r>
      <w:r>
        <w:rPr>
          <w:rFonts w:ascii="宋体" w:eastAsia="宋体" w:hAnsi="SimSun" w:cs="宋体"/>
          <w:sz w:val="28"/>
          <w:bdr w:val="none" w:sz="0" w:space="0" w:color="auto"/>
        </w:rPr>
        <w:t>问题还</w:t>
      </w:r>
      <w:r>
        <w:rPr>
          <w:rFonts w:ascii="宋体" w:eastAsia="宋体" w:hAnsi="MS Mincho" w:cs="宋体"/>
          <w:sz w:val="28"/>
          <w:bdr w:val="none" w:sz="0" w:space="0" w:color="auto"/>
        </w:rPr>
        <w:t>是做了具体的分析，依我目前的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，也只能尽量做得完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好了。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一个具体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行，是离不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自身的意志的，把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划的意志同我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的意志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合起来，便是一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，我想，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一点无比重要，在所有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的末尾，我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不能放弃用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践的方法去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他的可行性。有了充分的可行性，我</w:t>
      </w:r>
      <w:r>
        <w:rPr>
          <w:rFonts w:ascii="宋体" w:eastAsia="宋体" w:hAnsi="SimSun" w:cs="宋体"/>
          <w:sz w:val="28"/>
          <w:bdr w:val="none" w:sz="0" w:space="0" w:color="auto"/>
        </w:rPr>
        <w:t>们计</w:t>
      </w:r>
      <w:r>
        <w:rPr>
          <w:rFonts w:ascii="宋体" w:eastAsia="宋体" w:hAnsi="MS Mincho" w:cs="宋体"/>
          <w:sz w:val="28"/>
          <w:bdr w:val="none" w:sz="0" w:space="0" w:color="auto"/>
        </w:rPr>
        <w:t>划的事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才能达到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期的目的。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大学生新学期的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一、引言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段，是人生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展的重要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段被慢慢确定。我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也可以在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重要的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漫无目的，整日无所事事，最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四年以后回首</w:t>
      </w:r>
      <w:r>
        <w:rPr>
          <w:rFonts w:ascii="宋体" w:eastAsia="宋体" w:hAnsi="SimSun" w:cs="宋体"/>
          <w:sz w:val="28"/>
          <w:bdr w:val="none" w:sz="0" w:space="0" w:color="auto"/>
        </w:rPr>
        <w:t>时发现</w:t>
      </w:r>
      <w:r>
        <w:rPr>
          <w:rFonts w:ascii="宋体" w:eastAsia="宋体" w:hAnsi="MS Mincho" w:cs="宋体"/>
          <w:sz w:val="28"/>
          <w:bdr w:val="none" w:sz="0" w:space="0" w:color="auto"/>
        </w:rPr>
        <w:t>自己一事无成，只留下四年的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白，无力地悔恨，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憾。我，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希望四年以后可以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自己有一个好的交代，希望那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的自己可以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着自己的心无愧地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四年我没有白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四年我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四年我学会了很多；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四年我所学到的知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将会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我的人生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生重大的影响。我人生中重要且美好的回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可以从我的大学四年中找到踪影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所以我制定了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一份学</w:t>
      </w:r>
      <w:r>
        <w:rPr>
          <w:rFonts w:ascii="宋体" w:eastAsia="宋体" w:hAnsi="SimSun" w:cs="宋体"/>
          <w:sz w:val="28"/>
          <w:bdr w:val="none" w:sz="0" w:space="0" w:color="auto"/>
        </w:rPr>
        <w:t>业规</w:t>
      </w:r>
      <w:r>
        <w:rPr>
          <w:rFonts w:ascii="宋体" w:eastAsia="宋体" w:hAnsi="MS Mincho" w:cs="宋体"/>
          <w:sz w:val="28"/>
          <w:bdr w:val="none" w:sz="0" w:space="0" w:color="auto"/>
        </w:rPr>
        <w:t>划，希望它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刻鞭策着我，提醒着我梦的方向，我所追求的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成功插上一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翅膀，助它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二、自我分析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、自我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点：性格沉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着冷静、心思</w:t>
      </w:r>
      <w:r>
        <w:rPr>
          <w:rFonts w:ascii="宋体" w:eastAsia="宋体" w:hAnsi="SimSun" w:cs="宋体"/>
          <w:sz w:val="28"/>
          <w:bdr w:val="none" w:sz="0" w:space="0" w:color="auto"/>
        </w:rPr>
        <w:t>缜</w:t>
      </w:r>
      <w:r>
        <w:rPr>
          <w:rFonts w:ascii="宋体" w:eastAsia="宋体" w:hAnsi="MS Mincho" w:cs="宋体"/>
          <w:sz w:val="28"/>
          <w:bdr w:val="none" w:sz="0" w:space="0" w:color="auto"/>
        </w:rPr>
        <w:t>密、做事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、真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待人。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缺点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易沉默寡言、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柔寡断、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散、太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敏感、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三落四、缺乏一定的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好听歌、写作、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漫，喜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静</w:t>
      </w:r>
      <w:r>
        <w:rPr>
          <w:rFonts w:ascii="宋体" w:eastAsia="宋体" w:hAnsi="SimSun" w:cs="宋体"/>
          <w:sz w:val="28"/>
          <w:bdr w:val="none" w:sz="0" w:space="0" w:color="auto"/>
        </w:rPr>
        <w:t>谧</w:t>
      </w:r>
      <w:r>
        <w:rPr>
          <w:rFonts w:ascii="宋体" w:eastAsia="宋体" w:hAnsi="MS Mincho" w:cs="宋体"/>
          <w:sz w:val="28"/>
          <w:bdr w:val="none" w:sz="0" w:space="0" w:color="auto"/>
        </w:rPr>
        <w:t>的自然的气息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、自我剖析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安静，心里想的事情太多无形中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生的很多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得很累，学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候管不住自己的玩心，需要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的磨砺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得沉得下心去学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、自我要求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束力和自我管理能力，学会自省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生活与学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极向上并不断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自我完善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专业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我所在的是数学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，数学是很多学科都会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及到的工具，它是一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学科并于微小中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生活的点滴。不管是以后的考研或者是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自己以后的</w:t>
      </w:r>
      <w:r>
        <w:rPr>
          <w:rFonts w:ascii="宋体" w:eastAsia="宋体" w:hAnsi="SimSun" w:cs="宋体"/>
          <w:sz w:val="28"/>
          <w:bdr w:val="none" w:sz="0" w:space="0" w:color="auto"/>
        </w:rPr>
        <w:t>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，学好数学很重要。而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，在掌握方法的同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大量的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是必不可少的，它不同于大部分其他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。只有扎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的掌握才是真的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悟，没有半懂不懂。如果可以真的学好</w:t>
      </w: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的将来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展肯定是有很大好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四、社会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境分析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全球化使世界各国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系日益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密，英</w:t>
      </w:r>
      <w:r>
        <w:rPr>
          <w:rFonts w:ascii="宋体" w:eastAsia="宋体" w:hAnsi="SimSun" w:cs="宋体"/>
          <w:sz w:val="28"/>
          <w:bdr w:val="none" w:sz="0" w:space="0" w:color="auto"/>
        </w:rPr>
        <w:t>语发挥</w:t>
      </w:r>
      <w:r>
        <w:rPr>
          <w:rFonts w:ascii="宋体" w:eastAsia="宋体" w:hAnsi="MS Mincho" w:cs="宋体"/>
          <w:sz w:val="28"/>
          <w:bdr w:val="none" w:sz="0" w:space="0" w:color="auto"/>
        </w:rPr>
        <w:t>着越来越重要的作用，学好英</w:t>
      </w:r>
      <w:r>
        <w:rPr>
          <w:rFonts w:ascii="宋体" w:eastAsia="宋体" w:hAnsi="SimSun" w:cs="宋体"/>
          <w:sz w:val="28"/>
          <w:bdr w:val="none" w:sz="0" w:space="0" w:color="auto"/>
        </w:rPr>
        <w:t>语对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展中的必然要求。随着信息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代的到来，各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用能力要求也越来越高。作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新一代的大学生，我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谨记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算机的学</w:t>
      </w:r>
      <w:r>
        <w:rPr>
          <w:rFonts w:ascii="宋体" w:eastAsia="宋体" w:hAnsi="SimSun" w:cs="宋体"/>
          <w:sz w:val="28"/>
          <w:bdr w:val="none" w:sz="0" w:space="0" w:color="auto"/>
        </w:rPr>
        <w:t>习对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展的重大影响力，并抓住一切机会去掌握它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当代大学生的成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提供了广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的舞台，也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当代大学生的能力和素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提出了更高的要求。大学生要适</w:t>
      </w:r>
      <w:r>
        <w:rPr>
          <w:rFonts w:ascii="宋体" w:eastAsia="宋体" w:hAnsi="SimSun" w:cs="宋体"/>
          <w:sz w:val="28"/>
          <w:bdr w:val="none" w:sz="0" w:space="0" w:color="auto"/>
        </w:rPr>
        <w:t>应时</w:t>
      </w:r>
      <w:r>
        <w:rPr>
          <w:rFonts w:ascii="宋体" w:eastAsia="宋体" w:hAnsi="MS Mincho" w:cs="宋体"/>
          <w:sz w:val="28"/>
          <w:bdr w:val="none" w:sz="0" w:space="0" w:color="auto"/>
        </w:rPr>
        <w:t>代的要求，肩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起新的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史使命，既需要提高科学文化水平和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能力，又需要提高思想道德素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和法律素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定位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及个人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展方面的定位：学好自己的</w:t>
      </w:r>
      <w:r>
        <w:rPr>
          <w:rFonts w:ascii="宋体" w:eastAsia="宋体" w:hAnsi="SimSun" w:cs="宋体"/>
          <w:sz w:val="28"/>
          <w:bdr w:val="none" w:sz="0" w:space="0" w:color="auto"/>
        </w:rPr>
        <w:t>专业课</w:t>
      </w:r>
      <w:r>
        <w:rPr>
          <w:rFonts w:ascii="宋体" w:eastAsia="宋体" w:hAnsi="MS Mincho" w:cs="宋体"/>
          <w:sz w:val="28"/>
          <w:bdr w:val="none" w:sz="0" w:space="0" w:color="auto"/>
        </w:rPr>
        <w:t>，提高思想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完成大学学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，在大四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利考上研究生。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适当地看自己想看的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，保留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文字的敏感性。掌握基本的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用技能，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好英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自己的人文科学和自然科学素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，使自己朝着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合型人才的道路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展。（四年中最不能放下的就是学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，要不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一切地去学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，朝着自己心的方向不留不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方面的定位：不熬夜，保持作息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正常。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持晨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。少吃零食，吃正餐、水果。保持体重正常，瘦点更好。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六、具体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划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施方案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着：只有真才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学才会被接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的目光，将自己</w:t>
      </w:r>
      <w:r>
        <w:rPr>
          <w:rFonts w:ascii="宋体" w:eastAsia="宋体" w:hAnsi="SimSun" w:cs="宋体"/>
          <w:sz w:val="28"/>
          <w:bdr w:val="none" w:sz="0" w:space="0" w:color="auto"/>
        </w:rPr>
        <w:t>历练</w:t>
      </w:r>
      <w:r>
        <w:rPr>
          <w:rFonts w:ascii="宋体" w:eastAsia="宋体" w:hAnsi="MS Mincho" w:cs="宋体"/>
          <w:sz w:val="28"/>
          <w:bdr w:val="none" w:sz="0" w:space="0" w:color="auto"/>
        </w:rPr>
        <w:t>至不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之地）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天必做：早上六点起（星期六、日没特殊要求）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做两篇英</w:t>
      </w:r>
      <w:r>
        <w:rPr>
          <w:rFonts w:ascii="宋体" w:eastAsia="宋体" w:hAnsi="SimSun" w:cs="宋体"/>
          <w:sz w:val="28"/>
          <w:bdr w:val="none" w:sz="0" w:space="0" w:color="auto"/>
        </w:rPr>
        <w:t>语阅读题</w:t>
      </w:r>
      <w:r>
        <w:rPr>
          <w:rFonts w:ascii="宋体" w:eastAsia="宋体" w:hAnsi="MS Mincho" w:cs="宋体"/>
          <w:sz w:val="28"/>
          <w:bdr w:val="none" w:sz="0" w:space="0" w:color="auto"/>
        </w:rPr>
        <w:t>（如：快速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），之后朗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（包括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，短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文）。做好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，做好相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。合理安排科目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占用的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行科目学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的先后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周必做：上机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听力（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次两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元），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化及其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用》及《大学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算机》的知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行操作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践（目前大一的安排）。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整好自己的状</w:t>
      </w:r>
      <w:r>
        <w:rPr>
          <w:rFonts w:ascii="宋体" w:eastAsia="宋体" w:hAnsi="SimSun" w:cs="宋体"/>
          <w:sz w:val="28"/>
          <w:bdr w:val="none" w:sz="0" w:space="0" w:color="auto"/>
        </w:rPr>
        <w:t>态进</w:t>
      </w:r>
      <w:r>
        <w:rPr>
          <w:rFonts w:ascii="宋体" w:eastAsia="宋体" w:hAnsi="MS Mincho" w:cs="宋体"/>
          <w:sz w:val="28"/>
          <w:bdr w:val="none" w:sz="0" w:space="0" w:color="auto"/>
        </w:rPr>
        <w:t>入下一周。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周留一定的空余</w:t>
      </w:r>
      <w:r>
        <w:rPr>
          <w:rFonts w:ascii="宋体" w:eastAsia="宋体" w:hAnsi="SimSun" w:cs="宋体"/>
          <w:sz w:val="28"/>
          <w:bdr w:val="none" w:sz="0" w:space="0" w:color="auto"/>
        </w:rPr>
        <w:t>时间让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自己的心回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宁静，想想自己原本的念想，偶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看一</w:t>
      </w:r>
      <w:r>
        <w:rPr>
          <w:rFonts w:ascii="宋体" w:eastAsia="宋体" w:hAnsi="SimSun" w:cs="宋体"/>
          <w:sz w:val="28"/>
          <w:bdr w:val="none" w:sz="0" w:space="0" w:color="auto"/>
        </w:rPr>
        <w:t>场电</w:t>
      </w:r>
      <w:r>
        <w:rPr>
          <w:rFonts w:ascii="宋体" w:eastAsia="宋体" w:hAnsi="MS Mincho" w:cs="宋体"/>
          <w:sz w:val="28"/>
          <w:bdr w:val="none" w:sz="0" w:space="0" w:color="auto"/>
        </w:rPr>
        <w:t>影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大学生新学期的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有一年了，不知不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大一已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束了，可我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得去年秋天的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候抱着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大学的憧憬，踏上了离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故土的一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得，曾</w:t>
      </w:r>
      <w:r>
        <w:rPr>
          <w:rFonts w:ascii="宋体" w:eastAsia="宋体" w:hAnsi="SimSun" w:cs="宋体"/>
          <w:sz w:val="28"/>
          <w:bdr w:val="none" w:sz="0" w:space="0" w:color="auto"/>
        </w:rPr>
        <w:t>经对</w:t>
      </w:r>
      <w:r>
        <w:rPr>
          <w:rFonts w:ascii="宋体" w:eastAsia="宋体" w:hAnsi="MS Mincho" w:cs="宋体"/>
          <w:sz w:val="28"/>
          <w:bdr w:val="none" w:sz="0" w:space="0" w:color="auto"/>
        </w:rPr>
        <w:t>大学的期盼，曾</w:t>
      </w:r>
      <w:r>
        <w:rPr>
          <w:rFonts w:ascii="宋体" w:eastAsia="宋体" w:hAnsi="SimSun" w:cs="宋体"/>
          <w:sz w:val="28"/>
          <w:bdr w:val="none" w:sz="0" w:space="0" w:color="auto"/>
        </w:rPr>
        <w:t>经为</w:t>
      </w:r>
      <w:r>
        <w:rPr>
          <w:rFonts w:ascii="宋体" w:eastAsia="宋体" w:hAnsi="MS Mincho" w:cs="宋体"/>
          <w:sz w:val="28"/>
          <w:bdr w:val="none" w:sz="0" w:space="0" w:color="auto"/>
        </w:rPr>
        <w:t>了考上大学而付出的努力，当来到西安工大的那一刻，我的人生便不再是从前那般，充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了希冀，我曾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一个西工学子而自豪，也曾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下豪言壮志，曾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多的学生社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引起了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一位大一新生青春的激情，也是前一段日子，</w:t>
      </w:r>
      <w:r>
        <w:rPr>
          <w:rFonts w:ascii="宋体" w:eastAsia="宋体" w:hAnsi="SimSun" w:cs="宋体"/>
          <w:sz w:val="28"/>
          <w:bdr w:val="none" w:sz="0" w:space="0" w:color="auto"/>
        </w:rPr>
        <w:t>军训让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是承受，什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是独生子女从来未曾体味到的一切。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大学是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生涯的起点，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的一个很小的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成部分。人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交往能力、口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表达能力、</w:t>
      </w:r>
      <w:r>
        <w:rPr>
          <w:rFonts w:ascii="宋体" w:eastAsia="宋体" w:hAnsi="SimSun" w:cs="宋体"/>
          <w:sz w:val="28"/>
          <w:bdr w:val="none" w:sz="0" w:space="0" w:color="auto"/>
        </w:rPr>
        <w:t>协调组织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能力、人格的完善、体魄的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等都要上升到重要的位置。我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，只有知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才是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和事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的酬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了更加充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自己余下的大学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以后更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的路打下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，在充分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与深刻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自我的前提下，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对实现该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的要求做了我的学</w:t>
      </w:r>
      <w:r>
        <w:rPr>
          <w:rFonts w:ascii="宋体" w:eastAsia="宋体" w:hAnsi="SimSun" w:cs="宋体"/>
          <w:sz w:val="28"/>
          <w:bdr w:val="none" w:sz="0" w:space="0" w:color="auto"/>
        </w:rPr>
        <w:t>习规</w:t>
      </w:r>
      <w:r>
        <w:rPr>
          <w:rFonts w:ascii="宋体" w:eastAsia="宋体" w:hAnsi="MS Mincho" w:cs="宋体"/>
          <w:sz w:val="28"/>
          <w:bdr w:val="none" w:sz="0" w:space="0" w:color="auto"/>
        </w:rPr>
        <w:t>划，并希望能按照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划的内容逐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、短期目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：千里之行，始于足下。我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在首要的是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真学好各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学科，扎</w:t>
      </w:r>
      <w:r>
        <w:rPr>
          <w:rFonts w:ascii="宋体" w:eastAsia="宋体" w:hAnsi="SimSun" w:cs="宋体"/>
          <w:sz w:val="28"/>
          <w:bdr w:val="none" w:sz="0" w:space="0" w:color="auto"/>
        </w:rPr>
        <w:t>实专业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科考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，并不断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，丰富自己的学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真做好在校广播台的各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播音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声工作，以及在校史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的勤工</w:t>
      </w:r>
      <w:r>
        <w:rPr>
          <w:rFonts w:ascii="宋体" w:eastAsia="宋体" w:hAnsi="SimSun" w:cs="宋体"/>
          <w:sz w:val="28"/>
          <w:bdr w:val="none" w:sz="0" w:space="0" w:color="auto"/>
        </w:rPr>
        <w:t>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解工作，努力完善自己。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、中期目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：在以后的三年，争取以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国家英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水平，并争取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学金，以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完成大学的学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生涯，此外，在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为毕业</w:t>
      </w:r>
      <w:r>
        <w:rPr>
          <w:rFonts w:ascii="宋体" w:eastAsia="宋体" w:hAnsi="MS Mincho" w:cs="宋体"/>
          <w:sz w:val="28"/>
          <w:bdr w:val="none" w:sz="0" w:space="0" w:color="auto"/>
        </w:rPr>
        <w:t>后走入社会打下扎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短期、中期目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，大学生活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束。自己要努力的找工作，不管工作是否如意，要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持下去，在工作中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和聆听，努力适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初次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入社会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境，虚心接受他人的建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和批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。初入</w:t>
      </w:r>
      <w:r>
        <w:rPr>
          <w:rFonts w:ascii="宋体" w:eastAsia="宋体" w:hAnsi="SimSun" w:cs="宋体"/>
          <w:sz w:val="28"/>
          <w:bdr w:val="none" w:sz="0" w:space="0" w:color="auto"/>
        </w:rPr>
        <w:t>职场</w:t>
      </w:r>
      <w:r>
        <w:rPr>
          <w:rFonts w:ascii="宋体" w:eastAsia="宋体" w:hAnsi="MS Mincho" w:cs="宋体"/>
          <w:sz w:val="28"/>
          <w:bdr w:val="none" w:sz="0" w:space="0" w:color="auto"/>
        </w:rPr>
        <w:t>，努力工作、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真生活，用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极的心</w:t>
      </w:r>
      <w:r>
        <w:rPr>
          <w:rFonts w:ascii="宋体" w:eastAsia="宋体" w:hAnsi="SimSun" w:cs="宋体"/>
          <w:sz w:val="28"/>
          <w:bdr w:val="none" w:sz="0" w:space="0" w:color="auto"/>
        </w:rPr>
        <w:t>态奋发</w:t>
      </w:r>
      <w:r>
        <w:rPr>
          <w:rFonts w:ascii="宋体" w:eastAsia="宋体" w:hAnsi="MS Mincho" w:cs="宋体"/>
          <w:sz w:val="28"/>
          <w:bdr w:val="none" w:sz="0" w:space="0" w:color="auto"/>
        </w:rPr>
        <w:t>向前。同</w:t>
      </w:r>
      <w:r>
        <w:rPr>
          <w:rFonts w:ascii="宋体" w:eastAsia="宋体" w:hAnsi="SimSun" w:cs="宋体"/>
          <w:sz w:val="28"/>
          <w:bdr w:val="none" w:sz="0" w:space="0" w:color="auto"/>
        </w:rPr>
        <w:t>时认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情和婚姻，并且尽自已的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任孝敬，父母和照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自己的家庭，勇于承担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任，挑起家庭的重担，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家庭无私奉献。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：通</w:t>
      </w:r>
      <w:r>
        <w:rPr>
          <w:rFonts w:ascii="宋体" w:eastAsia="宋体" w:hAnsi="SimSun" w:cs="宋体"/>
          <w:sz w:val="28"/>
          <w:bdr w:val="none" w:sz="0" w:space="0" w:color="auto"/>
        </w:rPr>
        <w:t>过实</w:t>
      </w:r>
      <w:r>
        <w:rPr>
          <w:rFonts w:ascii="宋体" w:eastAsia="宋体" w:hAnsi="MS Mincho" w:cs="宋体"/>
          <w:sz w:val="28"/>
          <w:bdr w:val="none" w:sz="0" w:space="0" w:color="auto"/>
        </w:rPr>
        <w:t>践学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，不断完善自我，在社会的大舞台充分展示自我。在今后工作中，重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与他人的交往，有良好的人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有广泛的社交范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，能迅速适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围环</w:t>
      </w:r>
      <w:r>
        <w:rPr>
          <w:rFonts w:ascii="宋体" w:eastAsia="宋体" w:hAnsi="MS Mincho" w:cs="宋体"/>
          <w:sz w:val="28"/>
          <w:bdr w:val="none" w:sz="0" w:space="0" w:color="auto"/>
        </w:rPr>
        <w:t>境，保持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极的人生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度。并且，通</w:t>
      </w:r>
      <w:r>
        <w:rPr>
          <w:rFonts w:ascii="宋体" w:eastAsia="宋体" w:hAnsi="SimSun" w:cs="宋体"/>
          <w:sz w:val="28"/>
          <w:bdr w:val="none" w:sz="0" w:space="0" w:color="auto"/>
        </w:rPr>
        <w:t>过坚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持不懈努力，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、人生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：我的人生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就是充分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自身的人生价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持不懈、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从小立志</w:t>
      </w:r>
      <w:r>
        <w:rPr>
          <w:rFonts w:ascii="宋体" w:eastAsia="宋体" w:hAnsi="SimSun" w:cs="宋体"/>
          <w:sz w:val="28"/>
          <w:bdr w:val="none" w:sz="0" w:space="0" w:color="auto"/>
        </w:rPr>
        <w:t>创业</w:t>
      </w:r>
      <w:r>
        <w:rPr>
          <w:rFonts w:ascii="宋体" w:eastAsia="宋体" w:hAnsi="MS Mincho" w:cs="宋体"/>
          <w:sz w:val="28"/>
          <w:bdr w:val="none" w:sz="0" w:space="0" w:color="auto"/>
        </w:rPr>
        <w:t>的梦想，用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生的精力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自己整个家族的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盛、繁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。我知道人生的道路上会遇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无数的困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和挫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，只要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，朝着自己的方向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定走下去，不懈努力，我一定会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此外，我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得合理利用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以下几方面的能力：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得，也可通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锻炼获</w:t>
      </w:r>
      <w:r>
        <w:rPr>
          <w:rFonts w:ascii="宋体" w:eastAsia="宋体" w:hAnsi="MS Mincho" w:cs="宋体"/>
          <w:sz w:val="28"/>
          <w:bdr w:val="none" w:sz="0" w:space="0" w:color="auto"/>
        </w:rPr>
        <w:t>得。大学生要有一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探究精神，在学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上不能遇到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就放弃，要把克服困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程看作一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，要知道任何困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都会随着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的推移而淡化，即便遇到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一定要反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多推敲、理解，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、自我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束能力。作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当代大学生要有明辨是非的能力，知道什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事情能做，什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事情不能做；要有自我控制的能力，会合理安排自己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，妥善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理同学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遵守学校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律，切忌冲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行事、感情用事。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与解决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生活中会遇到很多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具有分析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面前，要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真思考、分析，找准其切入点，从而找到解决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大学如同高中一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学校，但是一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特殊的学校。它是高等教育的殿堂，也是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所。它需要学生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，研究学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的能力。在大学里，当然有教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一点是十分重要的。但就学生学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而言，主要是要自己，自己去探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、去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研、去拼搏。我国古</w:t>
      </w:r>
      <w:r>
        <w:rPr>
          <w:rFonts w:ascii="宋体" w:eastAsia="宋体" w:hAnsi="SimSun" w:cs="宋体"/>
          <w:sz w:val="28"/>
          <w:bdr w:val="none" w:sz="0" w:space="0" w:color="auto"/>
        </w:rPr>
        <w:t>谚</w:t>
      </w:r>
      <w:r>
        <w:rPr>
          <w:rFonts w:ascii="宋体" w:eastAsia="宋体" w:hAnsi="MS Mincho" w:cs="宋体"/>
          <w:sz w:val="28"/>
          <w:bdr w:val="none" w:sz="0" w:space="0" w:color="auto"/>
        </w:rPr>
        <w:t>云：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</w:t>
      </w:r>
      <w:r>
        <w:rPr>
          <w:rFonts w:ascii="宋体" w:eastAsia="宋体" w:hAnsi="SimSun" w:cs="宋体"/>
          <w:sz w:val="28"/>
          <w:bdr w:val="none" w:sz="0" w:space="0" w:color="auto"/>
        </w:rPr>
        <w:t>领进门</w:t>
      </w:r>
      <w:r>
        <w:rPr>
          <w:rFonts w:ascii="宋体" w:eastAsia="宋体" w:hAnsi="MS Mincho" w:cs="宋体"/>
          <w:sz w:val="28"/>
          <w:bdr w:val="none" w:sz="0" w:space="0" w:color="auto"/>
        </w:rPr>
        <w:t>，修行在个人。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个意思。德国哲学家雅斯</w:t>
      </w:r>
      <w:r>
        <w:rPr>
          <w:rFonts w:ascii="宋体" w:eastAsia="宋体" w:hAnsi="SimSun" w:cs="宋体"/>
          <w:sz w:val="28"/>
          <w:bdr w:val="none" w:sz="0" w:space="0" w:color="auto"/>
        </w:rPr>
        <w:t>贝尔</w:t>
      </w:r>
      <w:r>
        <w:rPr>
          <w:rFonts w:ascii="宋体" w:eastAsia="宋体" w:hAnsi="MS Mincho" w:cs="宋体"/>
          <w:sz w:val="28"/>
          <w:bdr w:val="none" w:sz="0" w:space="0" w:color="auto"/>
        </w:rPr>
        <w:t>斯在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及大学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，也明确地</w:t>
      </w:r>
      <w:r>
        <w:rPr>
          <w:rFonts w:ascii="宋体" w:eastAsia="宋体" w:hAnsi="SimSun" w:cs="宋体"/>
          <w:sz w:val="28"/>
          <w:bdr w:val="none" w:sz="0" w:space="0" w:color="auto"/>
        </w:rPr>
        <w:t>强调这</w:t>
      </w:r>
      <w:r>
        <w:rPr>
          <w:rFonts w:ascii="宋体" w:eastAsia="宋体" w:hAnsi="MS Mincho" w:cs="宋体"/>
          <w:sz w:val="28"/>
          <w:bdr w:val="none" w:sz="0" w:space="0" w:color="auto"/>
        </w:rPr>
        <w:t>一点。他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大学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终贯</w:t>
      </w:r>
      <w:r>
        <w:rPr>
          <w:rFonts w:ascii="宋体" w:eastAsia="宋体" w:hAnsi="MS Mincho" w:cs="宋体"/>
          <w:sz w:val="28"/>
          <w:bdr w:val="none" w:sz="0" w:space="0" w:color="auto"/>
        </w:rPr>
        <w:t>穿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一思想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念：即大学生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是独立自主、把握自己命运的人。他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地去听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、聆听不同的看法、事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的是自己将来去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和决定。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真正的大学生能主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地替自己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、善于</w:t>
      </w:r>
      <w:r>
        <w:rPr>
          <w:rFonts w:ascii="宋体" w:eastAsia="宋体" w:hAnsi="SimSun" w:cs="宋体"/>
          <w:sz w:val="28"/>
          <w:bdr w:val="none" w:sz="0" w:space="0" w:color="auto"/>
        </w:rPr>
        <w:t>开动脑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筋，并且知道工作意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着什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精神上的升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一个人都可以感受到自己被召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大的人。由此可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，大学是一个全新的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境的大学生，理当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立一个全新的意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：即独立自主，自己来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划自己的大学生活。再也不能依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事事有人管的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有人管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自己管</w:t>
      </w:r>
      <w:r>
        <w:rPr>
          <w:rFonts w:ascii="宋体" w:eastAsia="宋体" w:cs="宋体"/>
          <w:sz w:val="28"/>
          <w:bdr w:val="none" w:sz="0" w:space="0" w:color="auto"/>
        </w:rPr>
        <w:t>”.“</w:t>
      </w:r>
      <w:r>
        <w:rPr>
          <w:rFonts w:ascii="宋体" w:eastAsia="宋体" w:hAnsi="MS Mincho" w:cs="宋体"/>
          <w:sz w:val="28"/>
          <w:bdr w:val="none" w:sz="0" w:space="0" w:color="auto"/>
        </w:rPr>
        <w:t>自己管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在各个方面：身体保健、生活自理、社会来往。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大学生新学期的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商学院的教学区集中在同文区。</w:t>
      </w:r>
      <w:r>
        <w:rPr>
          <w:rFonts w:ascii="宋体" w:eastAsia="宋体" w:hAnsi="SimSun" w:cs="宋体"/>
          <w:sz w:val="28"/>
          <w:bdr w:val="none" w:sz="0" w:space="0" w:color="auto"/>
        </w:rPr>
        <w:t>这给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一个便利的条件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到及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如此分布广泛的学生会人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可以模仿校</w:t>
      </w:r>
      <w:r>
        <w:rPr>
          <w:rFonts w:ascii="宋体" w:eastAsia="宋体" w:hAnsi="SimSun" w:cs="宋体"/>
          <w:sz w:val="28"/>
          <w:bdr w:val="none" w:sz="0" w:space="0" w:color="auto"/>
        </w:rPr>
        <w:t>级组织</w:t>
      </w:r>
      <w:r>
        <w:rPr>
          <w:rFonts w:ascii="宋体" w:eastAsia="宋体" w:hAnsi="MS Mincho" w:cs="宋体"/>
          <w:sz w:val="28"/>
          <w:bdr w:val="none" w:sz="0" w:space="0" w:color="auto"/>
        </w:rPr>
        <w:t>的工作方法，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周一、三、五要在系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或者指定地方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行学生会成</w:t>
      </w:r>
      <w:r>
        <w:rPr>
          <w:rFonts w:ascii="宋体" w:eastAsia="宋体" w:hAnsi="SimSun" w:cs="宋体"/>
          <w:sz w:val="28"/>
          <w:bdr w:val="none" w:sz="0" w:space="0" w:color="auto"/>
        </w:rPr>
        <w:t>员签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工作可以由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，便利我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通知某些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急事件，并且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常性的聚会可以更好地增加学生会成</w:t>
      </w:r>
      <w:r>
        <w:rPr>
          <w:rFonts w:ascii="宋体" w:eastAsia="宋体" w:hAnsi="SimSun" w:cs="宋体"/>
          <w:sz w:val="28"/>
          <w:bdr w:val="none" w:sz="0" w:space="0" w:color="auto"/>
        </w:rPr>
        <w:t>员间</w:t>
      </w:r>
      <w:r>
        <w:rPr>
          <w:rFonts w:ascii="宋体" w:eastAsia="宋体" w:hAnsi="MS Mincho" w:cs="宋体"/>
          <w:sz w:val="28"/>
          <w:bdr w:val="none" w:sz="0" w:space="0" w:color="auto"/>
        </w:rPr>
        <w:t>的凝聚力。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班，一直都是各学生会的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，由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公室安排好人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，在系</w:t>
      </w:r>
      <w:r>
        <w:rPr>
          <w:rFonts w:ascii="宋体" w:eastAsia="宋体" w:hAnsi="SimSun" w:cs="宋体"/>
          <w:sz w:val="28"/>
          <w:bdr w:val="none" w:sz="0" w:space="0" w:color="auto"/>
        </w:rPr>
        <w:t>办进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了完善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一制度，避免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多同学以学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繁重或个人活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理由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避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须为值</w:t>
      </w:r>
      <w:r>
        <w:rPr>
          <w:rFonts w:ascii="宋体" w:eastAsia="宋体" w:hAnsi="MS Mincho" w:cs="宋体"/>
          <w:sz w:val="28"/>
          <w:bdr w:val="none" w:sz="0" w:space="0" w:color="auto"/>
        </w:rPr>
        <w:t>班安排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、地点与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检查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班地点：商学院学生会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00—20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公室人</w:t>
      </w:r>
      <w:r>
        <w:rPr>
          <w:rFonts w:ascii="宋体" w:eastAsia="宋体" w:hAnsi="SimSun" w:cs="宋体"/>
          <w:sz w:val="28"/>
          <w:bdr w:val="none" w:sz="0" w:space="0" w:color="auto"/>
        </w:rPr>
        <w:t>员负责签</w:t>
      </w:r>
      <w:r>
        <w:rPr>
          <w:rFonts w:ascii="宋体" w:eastAsia="宋体" w:hAnsi="MS Mincho" w:cs="宋体"/>
          <w:sz w:val="28"/>
          <w:bdr w:val="none" w:sz="0" w:space="0" w:color="auto"/>
        </w:rPr>
        <w:t>到、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，五分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内不到者</w:t>
      </w:r>
      <w:r>
        <w:rPr>
          <w:rFonts w:ascii="宋体" w:eastAsia="宋体" w:hAnsi="SimSun" w:cs="宋体"/>
          <w:sz w:val="28"/>
          <w:bdr w:val="none" w:sz="0" w:space="0" w:color="auto"/>
        </w:rPr>
        <w:t>视为迟</w:t>
      </w:r>
      <w:r>
        <w:rPr>
          <w:rFonts w:ascii="宋体" w:eastAsia="宋体" w:hAnsi="MS Mincho" w:cs="宋体"/>
          <w:sz w:val="28"/>
          <w:bdr w:val="none" w:sz="0" w:space="0" w:color="auto"/>
        </w:rPr>
        <w:t>到，十五分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内不到者</w:t>
      </w:r>
      <w:r>
        <w:rPr>
          <w:rFonts w:ascii="宋体" w:eastAsia="宋体" w:hAnsi="SimSun" w:cs="宋体"/>
          <w:sz w:val="28"/>
          <w:bdr w:val="none" w:sz="0" w:space="0" w:color="auto"/>
        </w:rPr>
        <w:t>视为</w:t>
      </w:r>
      <w:r>
        <w:rPr>
          <w:rFonts w:ascii="宋体" w:eastAsia="宋体" w:hAnsi="MS Mincho" w:cs="宋体"/>
          <w:sz w:val="28"/>
          <w:bdr w:val="none" w:sz="0" w:space="0" w:color="auto"/>
        </w:rPr>
        <w:t>缺勤，擅自离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视为</w:t>
      </w:r>
      <w:r>
        <w:rPr>
          <w:rFonts w:ascii="宋体" w:eastAsia="宋体" w:hAnsi="MS Mincho" w:cs="宋体"/>
          <w:sz w:val="28"/>
          <w:bdr w:val="none" w:sz="0" w:space="0" w:color="auto"/>
        </w:rPr>
        <w:t>早退。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https://d.book118.com/406025144232010100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0602514423201010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2022大学生关于新学期的计划（精选11篇）</dc:title>
  <dc:subject>时间过得可真快，从来都不等人，我们的工作又将迎来新的进步，是时候静下心来好好写写计划了。好的计划是什么样的呢？下面是小编帮大家整理的2022大学生关于新学期的计划（精选11篇），希望能够帮助到大家。2</dc:subject>
  <cp:keywords>2022大学生新学期的计划</cp:keywords>
  <cp:revision>0</cp:revision>
</cp:coreProperties>
</file>