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军训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在平日里，心中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免会有一些新的想法，就十分有必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要写一篇心得体会，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分析出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的原因，从而找出解决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好的心得体会是什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烈日下，我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大学的大一新生在操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上大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，响亮的口号，整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伐，服装形成了一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独特的美感。在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行期末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的操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些受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半个月的学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，尽力把自己的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成果更好地展示出来，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造出一</w:t>
      </w:r>
      <w:r>
        <w:rPr>
          <w:rFonts w:ascii="宋体" w:eastAsia="宋体" w:hAnsi="SimSun" w:cs="宋体"/>
          <w:sz w:val="28"/>
          <w:bdr w:val="none" w:sz="0" w:space="0" w:color="auto"/>
        </w:rPr>
        <w:t>种竞</w:t>
      </w:r>
      <w:r>
        <w:rPr>
          <w:rFonts w:ascii="宋体" w:eastAsia="宋体" w:hAnsi="MS Mincho" w:cs="宋体"/>
          <w:sz w:val="28"/>
          <w:bdr w:val="none" w:sz="0" w:space="0" w:color="auto"/>
        </w:rPr>
        <w:t>技的舞台效果，不</w:t>
      </w:r>
      <w:r>
        <w:rPr>
          <w:rFonts w:ascii="宋体" w:eastAsia="宋体" w:hAnsi="SimSun" w:cs="宋体"/>
          <w:sz w:val="28"/>
          <w:bdr w:val="none" w:sz="0" w:space="0" w:color="auto"/>
        </w:rPr>
        <w:t>仅让</w:t>
      </w:r>
      <w:r>
        <w:rPr>
          <w:rFonts w:ascii="宋体" w:eastAsia="宋体" w:hAnsi="MS Mincho" w:cs="宋体"/>
          <w:sz w:val="28"/>
          <w:bdr w:val="none" w:sz="0" w:space="0" w:color="auto"/>
        </w:rPr>
        <w:t>等着上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连队兴奋</w:t>
      </w:r>
      <w:r>
        <w:rPr>
          <w:rFonts w:ascii="宋体" w:eastAsia="宋体" w:hAnsi="MS Mincho" w:cs="宋体"/>
          <w:sz w:val="28"/>
          <w:bdr w:val="none" w:sz="0" w:space="0" w:color="auto"/>
        </w:rPr>
        <w:t>不已，也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围观</w:t>
      </w:r>
      <w:r>
        <w:rPr>
          <w:rFonts w:ascii="宋体" w:eastAsia="宋体" w:hAnsi="MS Mincho" w:cs="宋体"/>
          <w:sz w:val="28"/>
          <w:bdr w:val="none" w:sz="0" w:space="0" w:color="auto"/>
        </w:rPr>
        <w:t>礼的老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、学姐</w:t>
      </w:r>
      <w:r>
        <w:rPr>
          <w:rFonts w:ascii="宋体" w:eastAsia="宋体" w:hAnsi="SimSun" w:cs="宋体"/>
          <w:sz w:val="28"/>
          <w:bdr w:val="none" w:sz="0" w:space="0" w:color="auto"/>
        </w:rPr>
        <w:t>们欢</w:t>
      </w:r>
      <w:r>
        <w:rPr>
          <w:rFonts w:ascii="宋体" w:eastAsia="宋体" w:hAnsi="MS Mincho" w:cs="宋体"/>
          <w:sz w:val="28"/>
          <w:bdr w:val="none" w:sz="0" w:space="0" w:color="auto"/>
        </w:rPr>
        <w:t>呼雀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公司也在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一个激情的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身中以最好的表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了主席台，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期两周的培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回到宿舍后，照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子看到自己感受到多少度的黑暗，感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有点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。一方面感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自己黑出来吃了那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多苦，另一方面看到自己充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斗志的眼神和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定的表情，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训练还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得的。像炉中</w:t>
      </w:r>
      <w:r>
        <w:rPr>
          <w:rFonts w:ascii="宋体" w:eastAsia="宋体" w:hAnsi="SimSun" w:cs="宋体"/>
          <w:sz w:val="28"/>
          <w:bdr w:val="none" w:sz="0" w:space="0" w:color="auto"/>
        </w:rPr>
        <w:t>锻</w:t>
      </w:r>
      <w:r>
        <w:rPr>
          <w:rFonts w:ascii="宋体" w:eastAsia="宋体" w:hAnsi="MS Mincho" w:cs="宋体"/>
          <w:sz w:val="28"/>
          <w:bdr w:val="none" w:sz="0" w:space="0" w:color="auto"/>
        </w:rPr>
        <w:t>造的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，我褪去了青春和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假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来的慵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性格，把意志力和身体</w:t>
      </w:r>
      <w:r>
        <w:rPr>
          <w:rFonts w:ascii="宋体" w:eastAsia="宋体" w:hAnsi="SimSun" w:cs="宋体"/>
          <w:sz w:val="28"/>
          <w:bdr w:val="none" w:sz="0" w:space="0" w:color="auto"/>
        </w:rPr>
        <w:t>锻</w:t>
      </w:r>
      <w:r>
        <w:rPr>
          <w:rFonts w:ascii="宋体" w:eastAsia="宋体" w:hAnsi="MS Mincho" w:cs="宋体"/>
          <w:sz w:val="28"/>
          <w:bdr w:val="none" w:sz="0" w:space="0" w:color="auto"/>
        </w:rPr>
        <w:t>造成了一</w:t>
      </w:r>
      <w:r>
        <w:rPr>
          <w:rFonts w:ascii="宋体" w:eastAsia="宋体" w:hAnsi="SimSun" w:cs="宋体"/>
          <w:sz w:val="28"/>
          <w:bdr w:val="none" w:sz="0" w:space="0" w:color="auto"/>
        </w:rPr>
        <w:t>块坚</w:t>
      </w:r>
      <w:r>
        <w:rPr>
          <w:rFonts w:ascii="宋体" w:eastAsia="宋体" w:hAnsi="MS Mincho" w:cs="宋体"/>
          <w:sz w:val="28"/>
          <w:bdr w:val="none" w:sz="0" w:space="0" w:color="auto"/>
        </w:rPr>
        <w:t>硬的</w:t>
      </w:r>
      <w:r>
        <w:rPr>
          <w:rFonts w:ascii="宋体" w:eastAsia="宋体" w:hAnsi="SimSun" w:cs="宋体"/>
          <w:sz w:val="28"/>
          <w:bdr w:val="none" w:sz="0" w:space="0" w:color="auto"/>
        </w:rPr>
        <w:t>钢铁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两个星期，我和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完全不一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了。回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看看我的室友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，我在精神上有了很大的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走、坐、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，都有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干脆利落的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些都不是白来的。要知道，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们连</w:t>
      </w:r>
      <w:r>
        <w:rPr>
          <w:rFonts w:ascii="宋体" w:eastAsia="宋体" w:hAnsi="MS Mincho" w:cs="宋体"/>
          <w:sz w:val="28"/>
          <w:bdr w:val="none" w:sz="0" w:space="0" w:color="auto"/>
        </w:rPr>
        <w:t>站都站不好，在烈日下</w:t>
      </w:r>
      <w:r>
        <w:rPr>
          <w:rFonts w:ascii="宋体" w:eastAsia="宋体" w:hAnsi="SimSun" w:cs="宋体"/>
          <w:sz w:val="28"/>
          <w:bdr w:val="none" w:sz="0" w:space="0" w:color="auto"/>
        </w:rPr>
        <w:t>摇摇</w:t>
      </w:r>
      <w:r>
        <w:rPr>
          <w:rFonts w:ascii="宋体" w:eastAsia="宋体" w:hAnsi="MS Mincho" w:cs="宋体"/>
          <w:sz w:val="28"/>
          <w:bdr w:val="none" w:sz="0" w:space="0" w:color="auto"/>
        </w:rPr>
        <w:t>晃晃，在教官犀利的目光下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定不移。汗水浸透了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一寸衣物，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也在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中悄然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入了我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的骨髓。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得当初，我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连队</w:t>
      </w:r>
      <w:r>
        <w:rPr>
          <w:rFonts w:ascii="宋体" w:eastAsia="宋体" w:hAnsi="MS Mincho" w:cs="宋体"/>
          <w:sz w:val="28"/>
          <w:bdr w:val="none" w:sz="0" w:space="0" w:color="auto"/>
        </w:rPr>
        <w:t>列都排不整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别说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上看到的那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手脚利索地抬起来了。更</w:t>
      </w:r>
      <w:r>
        <w:rPr>
          <w:rFonts w:ascii="宋体" w:eastAsia="宋体" w:hAnsi="SimSun" w:cs="宋体"/>
          <w:sz w:val="28"/>
          <w:bdr w:val="none" w:sz="0" w:space="0" w:color="auto"/>
        </w:rPr>
        <w:t>别说</w:t>
      </w:r>
      <w:r>
        <w:rPr>
          <w:rFonts w:ascii="宋体" w:eastAsia="宋体" w:hAnsi="MS Mincho" w:cs="宋体"/>
          <w:sz w:val="28"/>
          <w:bdr w:val="none" w:sz="0" w:space="0" w:color="auto"/>
        </w:rPr>
        <w:t>有些同学因</w:t>
      </w:r>
      <w:r>
        <w:rPr>
          <w:rFonts w:ascii="宋体" w:eastAsia="宋体" w:hAnsi="SimSun" w:cs="宋体"/>
          <w:sz w:val="28"/>
          <w:bdr w:val="none" w:sz="0" w:space="0" w:color="auto"/>
        </w:rPr>
        <w:t>为紧张</w:t>
      </w:r>
      <w:r>
        <w:rPr>
          <w:rFonts w:ascii="宋体" w:eastAsia="宋体" w:hAnsi="MS Mincho" w:cs="宋体"/>
          <w:sz w:val="28"/>
          <w:bdr w:val="none" w:sz="0" w:space="0" w:color="auto"/>
        </w:rPr>
        <w:t>而改不了手脚一致的坏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。光是拔出他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就要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很大的力气才能勉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跟上我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不抛弃那些拖我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后腿的同学。可能一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始是有的，但是被教官教育后就没有了。教官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地告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是一个整体，一个完整的人。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会放弃自己的弱点或不灵活？我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要做的是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自己不灵活的手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得更灵活。不管他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，只要他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，就不能被我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的集体排斥和排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的努力下，我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于逐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找到了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然和其他班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公司相比我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可能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得太慢了，但是我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集体基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，不会影响什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。真正的挑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在于培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将保持</w:t>
      </w:r>
      <w:r>
        <w:rPr>
          <w:rFonts w:ascii="宋体" w:eastAsia="宋体" w:hAnsi="SimSun" w:cs="宋体"/>
          <w:sz w:val="28"/>
          <w:bdr w:val="none" w:sz="0" w:space="0" w:color="auto"/>
        </w:rPr>
        <w:t>这种团结</w:t>
      </w:r>
      <w:r>
        <w:rPr>
          <w:rFonts w:ascii="宋体" w:eastAsia="宋体" w:hAnsi="MS Mincho" w:cs="宋体"/>
          <w:sz w:val="28"/>
          <w:bdr w:val="none" w:sz="0" w:space="0" w:color="auto"/>
        </w:rPr>
        <w:t>拼搏的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度，以便在接下来的学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中以更加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、更加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真的精神状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，以整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阔步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伐在新的舞台上超越其他班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，从而取得最后的成功！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田径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洒汗水，</w:t>
      </w:r>
      <w:r>
        <w:rPr>
          <w:rFonts w:ascii="宋体" w:eastAsia="宋体" w:hAnsi="SimSun" w:cs="宋体"/>
          <w:sz w:val="28"/>
          <w:bdr w:val="none" w:sz="0" w:space="0" w:color="auto"/>
        </w:rPr>
        <w:t>步迈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亮。高一的我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中感、触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在家中被父母定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中明白了社会的残酷，没人会同情你的眼泪，委屈只能往肚子里咽，同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明白了只有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心在乎你的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人或朋友才会相信你的服泪，无目地的</w:t>
      </w:r>
      <w:r>
        <w:rPr>
          <w:rFonts w:ascii="宋体" w:eastAsia="宋体" w:hAnsi="SimSun" w:cs="宋体"/>
          <w:sz w:val="28"/>
          <w:bdr w:val="none" w:sz="0" w:space="0" w:color="auto"/>
        </w:rPr>
        <w:t>宠</w:t>
      </w:r>
      <w:r>
        <w:rPr>
          <w:rFonts w:ascii="宋体" w:eastAsia="宋体" w:hAnsi="MS Mincho" w:cs="宋体"/>
          <w:sz w:val="28"/>
          <w:bdr w:val="none" w:sz="0" w:space="0" w:color="auto"/>
        </w:rPr>
        <w:t>着你，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且行且珍惜。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因下午的</w:t>
      </w:r>
      <w:r>
        <w:rPr>
          <w:rFonts w:ascii="宋体" w:eastAsia="宋体" w:hAnsi="SimSun" w:cs="宋体"/>
          <w:sz w:val="28"/>
          <w:bdr w:val="none" w:sz="0" w:space="0" w:color="auto"/>
        </w:rPr>
        <w:t>训炼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站了近一小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军资</w:t>
      </w:r>
      <w:r>
        <w:rPr>
          <w:rFonts w:ascii="宋体" w:eastAsia="宋体" w:hAnsi="MS Mincho" w:cs="宋体"/>
          <w:sz w:val="28"/>
          <w:bdr w:val="none" w:sz="0" w:space="0" w:color="auto"/>
        </w:rPr>
        <w:t>，脚踝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空，脚趾麻木无知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，肌肉酸疼，</w:t>
      </w:r>
      <w:r>
        <w:rPr>
          <w:rFonts w:ascii="宋体" w:eastAsia="宋体" w:hAnsi="SimSun" w:cs="宋体"/>
          <w:sz w:val="28"/>
          <w:bdr w:val="none" w:sz="0" w:space="0" w:color="auto"/>
        </w:rPr>
        <w:t>说实</w:t>
      </w:r>
      <w:r>
        <w:rPr>
          <w:rFonts w:ascii="宋体" w:eastAsia="宋体" w:hAnsi="MS Mincho" w:cs="宋体"/>
          <w:sz w:val="28"/>
          <w:bdr w:val="none" w:sz="0" w:space="0" w:color="auto"/>
        </w:rPr>
        <w:t>活，非常景，但后来回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一下，也就那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回事，咬咬牙就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去了，世事无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事只怕有心人，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军训矫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不只是体格，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，与毅志力。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，它教会我什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的意志。那笔直的腰身，挺起的胸膛，昂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气，告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我那是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爽英姿；那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阳下</w:t>
      </w:r>
      <w:r>
        <w:rPr>
          <w:rFonts w:ascii="宋体" w:eastAsia="宋体" w:hAnsi="SimSun" w:cs="宋体"/>
          <w:sz w:val="28"/>
          <w:bdr w:val="none" w:sz="0" w:space="0" w:color="auto"/>
        </w:rPr>
        <w:t>伫</w:t>
      </w:r>
      <w:r>
        <w:rPr>
          <w:rFonts w:ascii="宋体" w:eastAsia="宋体" w:hAnsi="MS Mincho" w:cs="宋体"/>
          <w:sz w:val="28"/>
          <w:bdr w:val="none" w:sz="0" w:space="0" w:color="auto"/>
        </w:rPr>
        <w:t>立的身影，那汗水中神采奕奕的双眼，那支撑着沉重身躯却依旧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的双腿，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之震撼，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</w:t>
      </w:r>
      <w:r>
        <w:rPr>
          <w:rFonts w:ascii="宋体" w:eastAsia="宋体" w:hAnsi="SimSun" w:cs="宋体"/>
          <w:sz w:val="28"/>
          <w:bdr w:val="none" w:sz="0" w:space="0" w:color="auto"/>
        </w:rPr>
        <w:t>铁铸</w:t>
      </w:r>
      <w:r>
        <w:rPr>
          <w:rFonts w:ascii="宋体" w:eastAsia="宋体" w:hAnsi="MS Mincho" w:cs="宋体"/>
          <w:sz w:val="28"/>
          <w:bdr w:val="none" w:sz="0" w:space="0" w:color="auto"/>
        </w:rPr>
        <w:t>的信念，</w:t>
      </w:r>
      <w:r>
        <w:rPr>
          <w:rFonts w:ascii="宋体" w:eastAsia="宋体" w:hAnsi="SimSun" w:cs="宋体"/>
          <w:sz w:val="28"/>
          <w:bdr w:val="none" w:sz="0" w:space="0" w:color="auto"/>
        </w:rPr>
        <w:t>钢焊</w:t>
      </w:r>
      <w:r>
        <w:rPr>
          <w:rFonts w:ascii="宋体" w:eastAsia="宋体" w:hAnsi="MS Mincho" w:cs="宋体"/>
          <w:sz w:val="28"/>
          <w:bdr w:val="none" w:sz="0" w:space="0" w:color="auto"/>
        </w:rPr>
        <w:t>的意志。他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群正直而不乏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洒、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而不乏幽默的教官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，将他</w:t>
      </w:r>
      <w:r>
        <w:rPr>
          <w:rFonts w:ascii="宋体" w:eastAsia="宋体" w:hAnsi="SimSun" w:cs="宋体"/>
          <w:sz w:val="28"/>
          <w:bdr w:val="none" w:sz="0" w:space="0" w:color="auto"/>
        </w:rPr>
        <w:t>们铁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面前，教会我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钢铁</w:t>
      </w:r>
      <w:r>
        <w:rPr>
          <w:rFonts w:ascii="宋体" w:eastAsia="宋体" w:hAnsi="MS Mincho" w:cs="宋体"/>
          <w:sz w:val="28"/>
          <w:bdr w:val="none" w:sz="0" w:space="0" w:color="auto"/>
        </w:rPr>
        <w:t>般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，它教会我什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的力量。那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造中的和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摩擦出美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的火花。看吧，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一而整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装，豪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而整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伐，伴着那嘹亮的口号，一排排，一列列，是那</w:t>
      </w:r>
      <w:r>
        <w:rPr>
          <w:rFonts w:ascii="宋体" w:eastAsia="宋体" w:hAnsi="SimSun" w:cs="宋体"/>
          <w:sz w:val="28"/>
          <w:bdr w:val="none" w:sz="0" w:space="0" w:color="auto"/>
        </w:rPr>
        <w:t>样赏</w:t>
      </w:r>
      <w:r>
        <w:rPr>
          <w:rFonts w:ascii="宋体" w:eastAsia="宋体" w:hAnsi="MS Mincho" w:cs="宋体"/>
          <w:sz w:val="28"/>
          <w:bdr w:val="none" w:sz="0" w:space="0" w:color="auto"/>
        </w:rPr>
        <w:t>心悦目，振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士气。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就是力量，再不是</w:t>
      </w:r>
      <w:r>
        <w:rPr>
          <w:rFonts w:ascii="宋体" w:eastAsia="宋体" w:hAnsi="SimSun" w:cs="宋体"/>
          <w:sz w:val="28"/>
          <w:bdr w:val="none" w:sz="0" w:space="0" w:color="auto"/>
        </w:rPr>
        <w:t>简简单单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，它授予我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人生的哲理，告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人的理念，更在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起了一座不倒的城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，集体的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将它演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得淋漓尽致，愈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丰美。不是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感悟：有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力量叫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够锻炼</w:t>
      </w:r>
      <w:r>
        <w:rPr>
          <w:rFonts w:ascii="宋体" w:eastAsia="宋体" w:hAnsi="MS Mincho" w:cs="宋体"/>
          <w:sz w:val="28"/>
          <w:bdr w:val="none" w:sz="0" w:space="0" w:color="auto"/>
        </w:rPr>
        <w:t>人的吃苦耐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精神，而且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可以提升人的意志，</w:t>
      </w:r>
      <w:r>
        <w:rPr>
          <w:rFonts w:ascii="宋体" w:eastAsia="宋体" w:hAnsi="SimSun" w:cs="宋体"/>
          <w:sz w:val="28"/>
          <w:bdr w:val="none" w:sz="0" w:space="0" w:color="auto"/>
        </w:rPr>
        <w:t>苏轼</w:t>
      </w:r>
      <w:r>
        <w:rPr>
          <w:rFonts w:ascii="宋体" w:eastAsia="宋体" w:hAnsi="MS Mincho" w:cs="宋体"/>
          <w:sz w:val="28"/>
          <w:bdr w:val="none" w:sz="0" w:space="0" w:color="auto"/>
        </w:rPr>
        <w:t>有句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古之立大事者，不惟有超世之才，亦必有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忍不拔之志。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凡是成功的人，都是意志力异于常人的人。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以前心目中的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都是教官的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苦与汗水；心目中的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更是无常地响起那集合手哨音，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有那瓢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大雨下的大集合、</w:t>
      </w:r>
      <w:r>
        <w:rPr>
          <w:rFonts w:ascii="宋体" w:eastAsia="宋体" w:hAnsi="SimSun" w:cs="宋体"/>
          <w:sz w:val="28"/>
          <w:bdr w:val="none" w:sz="0" w:space="0" w:color="auto"/>
        </w:rPr>
        <w:t>严训练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些情景一直浮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海里面，但我</w:t>
      </w:r>
      <w:r>
        <w:rPr>
          <w:rFonts w:ascii="宋体" w:eastAsia="宋体" w:hAnsi="SimSun" w:cs="宋体"/>
          <w:sz w:val="28"/>
          <w:bdr w:val="none" w:sz="0" w:space="0" w:color="auto"/>
        </w:rPr>
        <w:t>对军训还</w:t>
      </w:r>
      <w:r>
        <w:rPr>
          <w:rFonts w:ascii="宋体" w:eastAsia="宋体" w:hAnsi="MS Mincho" w:cs="宋体"/>
          <w:sz w:val="28"/>
          <w:bdr w:val="none" w:sz="0" w:space="0" w:color="auto"/>
        </w:rPr>
        <w:t>是充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期待。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期待，我参加了</w:t>
      </w:r>
      <w:r>
        <w:rPr>
          <w:rFonts w:ascii="宋体" w:eastAsia="宋体" w:cs="宋体"/>
          <w:sz w:val="28"/>
          <w:bdr w:val="none" w:sz="0" w:space="0" w:color="auto"/>
        </w:rPr>
        <w:t>cc</w:t>
      </w:r>
      <w:r>
        <w:rPr>
          <w:rFonts w:ascii="宋体" w:eastAsia="宋体" w:hAnsi="MS Mincho" w:cs="宋体"/>
          <w:sz w:val="28"/>
          <w:bdr w:val="none" w:sz="0" w:space="0" w:color="auto"/>
        </w:rPr>
        <w:t>公司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cc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cs="宋体"/>
          <w:sz w:val="28"/>
          <w:bdr w:val="none" w:sz="0" w:space="0" w:color="auto"/>
        </w:rPr>
        <w:t>cc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中，我体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苦，感受到了教官的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，但我也体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到了自身的成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，感受到了意志力的提升。在烈日酷暑下的曝晒，皮</w:t>
      </w:r>
      <w:r>
        <w:rPr>
          <w:rFonts w:ascii="宋体" w:eastAsia="宋体" w:hAnsi="SimSun" w:cs="宋体"/>
          <w:sz w:val="28"/>
          <w:bdr w:val="none" w:sz="0" w:space="0" w:color="auto"/>
        </w:rPr>
        <w:t>肤变</w:t>
      </w:r>
      <w:r>
        <w:rPr>
          <w:rFonts w:ascii="宋体" w:eastAsia="宋体" w:hAnsi="MS Mincho" w:cs="宋体"/>
          <w:sz w:val="28"/>
          <w:bdr w:val="none" w:sz="0" w:space="0" w:color="auto"/>
        </w:rPr>
        <w:t>成黑黝黝的，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，又何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不是一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更好地朝人生目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的勇气，更增添了一份完善自我的信心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信心地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始了真正的</w:t>
      </w:r>
      <w:r>
        <w:rPr>
          <w:rFonts w:ascii="宋体" w:eastAsia="宋体" w:cs="宋体"/>
          <w:sz w:val="28"/>
          <w:bdr w:val="none" w:sz="0" w:space="0" w:color="auto"/>
        </w:rPr>
        <w:t>cc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。悦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建的教官一遍遍悉心地指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代替了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斥。</w:t>
      </w:r>
      <w:r>
        <w:rPr>
          <w:rFonts w:ascii="宋体" w:eastAsia="宋体" w:hAnsi="SimSun" w:cs="宋体"/>
          <w:sz w:val="28"/>
          <w:bdr w:val="none" w:sz="0" w:space="0" w:color="auto"/>
        </w:rPr>
        <w:t>训练场</w:t>
      </w:r>
      <w:r>
        <w:rPr>
          <w:rFonts w:ascii="宋体" w:eastAsia="宋体" w:hAnsi="MS Mincho" w:cs="宋体"/>
          <w:sz w:val="28"/>
          <w:bdr w:val="none" w:sz="0" w:space="0" w:color="auto"/>
        </w:rPr>
        <w:t>上不但有我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伐，也有我</w:t>
      </w:r>
      <w:r>
        <w:rPr>
          <w:rFonts w:ascii="宋体" w:eastAsia="宋体" w:hAnsi="SimSun" w:cs="宋体"/>
          <w:sz w:val="28"/>
          <w:bdr w:val="none" w:sz="0" w:space="0" w:color="auto"/>
        </w:rPr>
        <w:t>们阵阵</w:t>
      </w:r>
      <w:r>
        <w:rPr>
          <w:rFonts w:ascii="宋体" w:eastAsia="宋体" w:hAnsi="MS Mincho" w:cs="宋体"/>
          <w:sz w:val="28"/>
          <w:bdr w:val="none" w:sz="0" w:space="0" w:color="auto"/>
        </w:rPr>
        <w:t>洪亮的口号声，更有我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那嘹亮的</w:t>
      </w:r>
      <w:r>
        <w:rPr>
          <w:rFonts w:ascii="宋体" w:eastAsia="宋体" w:hAnsi="SimSun" w:cs="宋体"/>
          <w:sz w:val="28"/>
          <w:bdr w:val="none" w:sz="0" w:space="0" w:color="auto"/>
        </w:rPr>
        <w:t>军营</w:t>
      </w:r>
      <w:r>
        <w:rPr>
          <w:rFonts w:ascii="宋体" w:eastAsia="宋体" w:hAnsi="MS Mincho" w:cs="宋体"/>
          <w:sz w:val="28"/>
          <w:bdr w:val="none" w:sz="0" w:space="0" w:color="auto"/>
        </w:rPr>
        <w:t>歌曲。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</w:t>
      </w:r>
      <w:r>
        <w:rPr>
          <w:rFonts w:ascii="宋体" w:eastAsia="宋体" w:cs="宋体"/>
          <w:sz w:val="28"/>
          <w:bdr w:val="none" w:sz="0" w:space="0" w:color="auto"/>
        </w:rPr>
        <w:t>cc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受的是站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人毅力的极大考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。原地三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灵活性和机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我深深地体会到了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的力量，合作的力量，以及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精神的重要，我相信，它将使我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身受益，无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在哪个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去半年，但是在我人生路成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的道路上，也印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自己努力</w:t>
      </w:r>
      <w:r>
        <w:rPr>
          <w:rFonts w:ascii="宋体" w:eastAsia="宋体" w:hAnsi="SimSun" w:cs="宋体"/>
          <w:sz w:val="28"/>
          <w:bdr w:val="none" w:sz="0" w:space="0" w:color="auto"/>
        </w:rPr>
        <w:t>镌</w:t>
      </w:r>
      <w:r>
        <w:rPr>
          <w:rFonts w:ascii="宋体" w:eastAsia="宋体" w:hAnsi="MS Mincho" w:cs="宋体"/>
          <w:sz w:val="28"/>
          <w:bdr w:val="none" w:sz="0" w:space="0" w:color="auto"/>
        </w:rPr>
        <w:t>刻的脚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，即使那路到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布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棘，即使那路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都是那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的泥</w:t>
      </w:r>
      <w:r>
        <w:rPr>
          <w:rFonts w:ascii="宋体" w:eastAsia="宋体" w:hAnsi="SimSun" w:cs="宋体"/>
          <w:sz w:val="28"/>
          <w:bdr w:val="none" w:sz="0" w:space="0" w:color="auto"/>
        </w:rPr>
        <w:t>泞</w:t>
      </w:r>
      <w:r>
        <w:rPr>
          <w:rFonts w:ascii="宋体" w:eastAsia="宋体" w:hAnsi="MS Mincho" w:cs="宋体"/>
          <w:sz w:val="28"/>
          <w:bdr w:val="none" w:sz="0" w:space="0" w:color="auto"/>
        </w:rPr>
        <w:t>、那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的坎坷，也得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自己去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、去踏、去摸索、去行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！我想那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的路才是真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的自我写照，决无半点虚假</w:t>
      </w:r>
      <w:r>
        <w:rPr>
          <w:rFonts w:ascii="宋体" w:eastAsia="宋体" w:hAnsi="SimSun" w:cs="宋体"/>
          <w:sz w:val="28"/>
          <w:bdr w:val="none" w:sz="0" w:space="0" w:color="auto"/>
        </w:rPr>
        <w:t>伪</w:t>
      </w:r>
      <w:r>
        <w:rPr>
          <w:rFonts w:ascii="宋体" w:eastAsia="宋体" w:hAnsi="MS Mincho" w:cs="宋体"/>
          <w:sz w:val="28"/>
          <w:bdr w:val="none" w:sz="0" w:space="0" w:color="auto"/>
        </w:rPr>
        <w:t>装之意。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一周的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于那些辛苦的日子，我竟然感到有些不舍，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竟在我的人生了，从来没有一段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刻像</w:t>
      </w:r>
      <w:r>
        <w:rPr>
          <w:rFonts w:ascii="宋体" w:eastAsia="宋体" w:hAnsi="SimSun" w:cs="宋体"/>
          <w:sz w:val="28"/>
          <w:bdr w:val="none" w:sz="0" w:space="0" w:color="auto"/>
        </w:rPr>
        <w:t>军训这样</w:t>
      </w:r>
      <w:r>
        <w:rPr>
          <w:rFonts w:ascii="宋体" w:eastAsia="宋体" w:hAnsi="MS Mincho" w:cs="宋体"/>
          <w:sz w:val="28"/>
          <w:bdr w:val="none" w:sz="0" w:space="0" w:color="auto"/>
        </w:rPr>
        <w:t>充沛了。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军训刚开</w:t>
      </w:r>
      <w:r>
        <w:rPr>
          <w:rFonts w:ascii="宋体" w:eastAsia="宋体" w:hAnsi="MS Mincho" w:cs="宋体"/>
          <w:sz w:val="28"/>
          <w:bdr w:val="none" w:sz="0" w:space="0" w:color="auto"/>
        </w:rPr>
        <w:t>端的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分，我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于迷五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六色的帽子衣服、往常系都没系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传说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都感到非常</w:t>
      </w:r>
      <w:r>
        <w:rPr>
          <w:rFonts w:ascii="宋体" w:eastAsia="宋体" w:hAnsi="SimSun" w:cs="宋体"/>
          <w:sz w:val="28"/>
          <w:bdr w:val="none" w:sz="0" w:space="0" w:color="auto"/>
        </w:rPr>
        <w:t>猎</w:t>
      </w:r>
      <w:r>
        <w:rPr>
          <w:rFonts w:ascii="宋体" w:eastAsia="宋体" w:hAnsi="MS Mincho" w:cs="宋体"/>
          <w:sz w:val="28"/>
          <w:bdr w:val="none" w:sz="0" w:space="0" w:color="auto"/>
        </w:rPr>
        <w:t>奇。可第一天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下来，我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已充沛的了解了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一件工作的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分，我只想逃离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儿，可看到我的那些同学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汗流</w:t>
      </w:r>
      <w:r>
        <w:rPr>
          <w:rFonts w:ascii="宋体" w:eastAsia="宋体" w:hAnsi="SimSun" w:cs="宋体"/>
          <w:sz w:val="28"/>
          <w:bdr w:val="none" w:sz="0" w:space="0" w:color="auto"/>
        </w:rPr>
        <w:t>浃</w:t>
      </w:r>
      <w:r>
        <w:rPr>
          <w:rFonts w:ascii="宋体" w:eastAsia="宋体" w:hAnsi="MS Mincho" w:cs="宋体"/>
          <w:sz w:val="28"/>
          <w:bdr w:val="none" w:sz="0" w:space="0" w:color="auto"/>
        </w:rPr>
        <w:t>背的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，我有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持会儿，就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持了会儿，就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了。我的心里很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乱，我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底了解在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上看到的那些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整的部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慎重的脚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阅历</w:t>
      </w:r>
      <w:r>
        <w:rPr>
          <w:rFonts w:ascii="宋体" w:eastAsia="宋体" w:hAnsi="MS Mincho" w:cs="宋体"/>
          <w:sz w:val="28"/>
          <w:bdr w:val="none" w:sz="0" w:space="0" w:color="auto"/>
        </w:rPr>
        <w:t>了多少辛苦的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里我最受不了的便是站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持站立的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半小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的我感到非常的苦楚。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分，我的身体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是不由得小小的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一下，趁着教官不注意扭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一下腰，但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分我就会看得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的教官在看着我，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上止不住的笑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，做小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作被教官看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觉让</w:t>
      </w:r>
      <w:r>
        <w:rPr>
          <w:rFonts w:ascii="宋体" w:eastAsia="宋体" w:hAnsi="MS Mincho" w:cs="宋体"/>
          <w:sz w:val="28"/>
          <w:bdr w:val="none" w:sz="0" w:space="0" w:color="auto"/>
        </w:rPr>
        <w:t>我非常的</w:t>
      </w:r>
      <w:r>
        <w:rPr>
          <w:rFonts w:ascii="宋体" w:eastAsia="宋体" w:hAnsi="SimSun" w:cs="宋体"/>
          <w:sz w:val="28"/>
          <w:bdr w:val="none" w:sz="0" w:space="0" w:color="auto"/>
        </w:rPr>
        <w:t>为难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都不敢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一下了，但也由于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件工作，我和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的教官也略微熟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了起来。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一个星期的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，我收成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多，我是在家人的溺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不怎</w:t>
      </w:r>
      <w:r>
        <w:rPr>
          <w:rFonts w:ascii="宋体" w:eastAsia="宋体" w:hAnsi="SimSun" w:cs="宋体"/>
          <w:sz w:val="28"/>
          <w:bdr w:val="none" w:sz="0" w:space="0" w:color="auto"/>
        </w:rPr>
        <w:t>么让</w:t>
      </w:r>
      <w:r>
        <w:rPr>
          <w:rFonts w:ascii="宋体" w:eastAsia="宋体" w:hAnsi="MS Mincho" w:cs="宋体"/>
          <w:sz w:val="28"/>
          <w:bdr w:val="none" w:sz="0" w:space="0" w:color="auto"/>
        </w:rPr>
        <w:t>我干那些辛苦的工作。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是我迄今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止的人生中，做的最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辛苦的一件事了，也由于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个生疏的班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，我了解了不少，很快的交到了朋友。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比我幻想中的快，十分困</w:t>
      </w:r>
      <w:r>
        <w:rPr>
          <w:rFonts w:ascii="宋体" w:eastAsia="宋体" w:hAnsi="SimSun" w:cs="宋体"/>
          <w:sz w:val="28"/>
          <w:bdr w:val="none" w:sz="0" w:space="0" w:color="auto"/>
        </w:rPr>
        <w:t>难习惯</w:t>
      </w:r>
      <w:r>
        <w:rPr>
          <w:rFonts w:ascii="宋体" w:eastAsia="宋体" w:hAnsi="MS Mincho" w:cs="宋体"/>
          <w:sz w:val="28"/>
          <w:bdr w:val="none" w:sz="0" w:space="0" w:color="auto"/>
        </w:rPr>
        <w:t>了辛苦的日子，但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日子立刻就要离我而去，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上，咱</w:t>
      </w:r>
      <w:r>
        <w:rPr>
          <w:rFonts w:ascii="宋体" w:eastAsia="宋体" w:hAnsi="SimSun" w:cs="宋体"/>
          <w:sz w:val="28"/>
          <w:bdr w:val="none" w:sz="0" w:space="0" w:color="auto"/>
        </w:rPr>
        <w:t>们举办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场晚</w:t>
      </w:r>
      <w:r>
        <w:rPr>
          <w:rFonts w:ascii="宋体" w:eastAsia="宋体" w:hAnsi="MS Mincho" w:cs="宋体"/>
          <w:sz w:val="28"/>
          <w:bdr w:val="none" w:sz="0" w:space="0" w:color="auto"/>
        </w:rPr>
        <w:t>会，来送行教官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，有几个心思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端哭起来了，我的鼻子也有些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酸，所有人穿戴迷彩服，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着教官鞠躬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礼，宣示着咱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正式完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后的几天，我竟然有些不</w:t>
      </w:r>
      <w:r>
        <w:rPr>
          <w:rFonts w:ascii="宋体" w:eastAsia="宋体" w:hAnsi="SimSun" w:cs="宋体"/>
          <w:sz w:val="28"/>
          <w:bdr w:val="none" w:sz="0" w:space="0" w:color="auto"/>
        </w:rPr>
        <w:t>习惯这种轻</w:t>
      </w:r>
      <w:r>
        <w:rPr>
          <w:rFonts w:ascii="宋体" w:eastAsia="宋体" w:hAnsi="MS Mincho" w:cs="宋体"/>
          <w:sz w:val="28"/>
          <w:bdr w:val="none" w:sz="0" w:space="0" w:color="auto"/>
        </w:rPr>
        <w:t>松的日子了，</w:t>
      </w:r>
      <w:r>
        <w:rPr>
          <w:rFonts w:ascii="宋体" w:eastAsia="宋体" w:hAnsi="SimSun" w:cs="宋体"/>
          <w:sz w:val="28"/>
          <w:bdr w:val="none" w:sz="0" w:space="0" w:color="auto"/>
        </w:rPr>
        <w:t>军训时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坐在地上，要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站在太阳里，而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在咱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刻都是坐在凳子上，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松反而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有些不真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。偶然我也会想起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，那段韶光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人忘掉，可是我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已不太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住教官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黑的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，亮亮的眼睛，尽管从前由于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离而痛哭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，但今后遇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估量也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不出来了，但</w:t>
      </w:r>
      <w:r>
        <w:rPr>
          <w:rFonts w:ascii="宋体" w:eastAsia="宋体" w:hAnsi="SimSun" w:cs="宋体"/>
          <w:sz w:val="28"/>
          <w:bdr w:val="none" w:sz="0" w:space="0" w:color="auto"/>
        </w:rPr>
        <w:t>军训时</w:t>
      </w:r>
      <w:r>
        <w:rPr>
          <w:rFonts w:ascii="宋体" w:eastAsia="宋体" w:hAnsi="MS Mincho" w:cs="宋体"/>
          <w:sz w:val="28"/>
          <w:bdr w:val="none" w:sz="0" w:space="0" w:color="auto"/>
        </w:rPr>
        <w:t>的那些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景，那些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，我仍是不会忘掉的。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当我从初中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，踏入高中校园的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的第一个事情就是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。高中的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只有一个星期，但同学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是叫苦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天的。因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都以学</w:t>
      </w:r>
      <w:r>
        <w:rPr>
          <w:rFonts w:ascii="宋体" w:eastAsia="宋体" w:hAnsi="SimSun" w:cs="宋体"/>
          <w:sz w:val="28"/>
          <w:bdr w:val="none" w:sz="0" w:space="0" w:color="auto"/>
        </w:rPr>
        <w:t>业为</w:t>
      </w:r>
      <w:r>
        <w:rPr>
          <w:rFonts w:ascii="宋体" w:eastAsia="宋体" w:hAnsi="MS Mincho" w:cs="宋体"/>
          <w:sz w:val="28"/>
          <w:bdr w:val="none" w:sz="0" w:space="0" w:color="auto"/>
        </w:rPr>
        <w:t>主，平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很少会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度、高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高中是以班</w:t>
      </w:r>
      <w:r>
        <w:rPr>
          <w:rFonts w:ascii="宋体" w:eastAsia="宋体" w:hAnsi="SimSun" w:cs="宋体"/>
          <w:sz w:val="28"/>
          <w:bdr w:val="none" w:sz="0" w:space="0" w:color="auto"/>
        </w:rPr>
        <w:t>级为单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的，一个班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就是一个排。在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候，大家不再是同学，而是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友了。我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学的第一天就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始都不熟悉，彼此都不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程中，大家都慢慢的熟悉起来，在休息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班所在的地方充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。我因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家里住的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，所以是住宿的。因</w:t>
      </w:r>
      <w:r>
        <w:rPr>
          <w:rFonts w:ascii="宋体" w:eastAsia="宋体" w:hAnsi="SimSun" w:cs="宋体"/>
          <w:sz w:val="28"/>
          <w:bdr w:val="none" w:sz="0" w:space="0" w:color="auto"/>
        </w:rPr>
        <w:t>为军训</w:t>
      </w:r>
      <w:r>
        <w:rPr>
          <w:rFonts w:ascii="宋体" w:eastAsia="宋体" w:hAnsi="MS Mincho" w:cs="宋体"/>
          <w:sz w:val="28"/>
          <w:bdr w:val="none" w:sz="0" w:space="0" w:color="auto"/>
        </w:rPr>
        <w:t>的衣服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量不怎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，在某一次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候，我的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子就破了。但是我自己不会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是同宿舍的一个同学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好的，宿舍真的是就像我的另外一个家一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，非常的温暖。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军训时间</w:t>
      </w:r>
      <w:r>
        <w:rPr>
          <w:rFonts w:ascii="宋体" w:eastAsia="宋体" w:hAnsi="MS Mincho" w:cs="宋体"/>
          <w:sz w:val="28"/>
          <w:bdr w:val="none" w:sz="0" w:space="0" w:color="auto"/>
        </w:rPr>
        <w:t>只有一个星期，但是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学的都要学完。我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需要学正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、跑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体，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西听起来很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，但是要想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一个班几十个人都整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划一的做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些事情。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非常的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非常的重。但是大家都会苦中作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，在休息的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，大家都会有文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些快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光，好像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也没有那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熬了。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我好像理解了学校</w:t>
      </w:r>
      <w:r>
        <w:rPr>
          <w:rFonts w:ascii="宋体" w:eastAsia="宋体" w:hAnsi="SimSun" w:cs="宋体"/>
          <w:sz w:val="28"/>
          <w:bdr w:val="none" w:sz="0" w:space="0" w:color="auto"/>
        </w:rPr>
        <w:t>组织军训</w:t>
      </w:r>
      <w:r>
        <w:rPr>
          <w:rFonts w:ascii="宋体" w:eastAsia="宋体" w:hAnsi="MS Mincho" w:cs="宋体"/>
          <w:sz w:val="28"/>
          <w:bdr w:val="none" w:sz="0" w:space="0" w:color="auto"/>
        </w:rPr>
        <w:t>的目的了。一是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的身体，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壮的体魄去学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得更加的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律是非常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格的；三是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都凝聚在一起，把班</w:t>
      </w:r>
      <w:r>
        <w:rPr>
          <w:rFonts w:ascii="宋体" w:eastAsia="宋体" w:hAnsi="SimSun" w:cs="宋体"/>
          <w:sz w:val="28"/>
          <w:bdr w:val="none" w:sz="0" w:space="0" w:color="auto"/>
        </w:rPr>
        <w:t>级变</w:t>
      </w:r>
      <w:r>
        <w:rPr>
          <w:rFonts w:ascii="宋体" w:eastAsia="宋体" w:hAnsi="MS Mincho" w:cs="宋体"/>
          <w:sz w:val="28"/>
          <w:bdr w:val="none" w:sz="0" w:space="0" w:color="auto"/>
        </w:rPr>
        <w:t>成一个真正的集体。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是我和同学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从陌生到熟悉的一个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的了解，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、友好。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们连队</w:t>
      </w:r>
      <w:r>
        <w:rPr>
          <w:rFonts w:ascii="宋体" w:eastAsia="宋体" w:hAnsi="MS Mincho" w:cs="宋体"/>
          <w:sz w:val="28"/>
          <w:bdr w:val="none" w:sz="0" w:space="0" w:color="auto"/>
        </w:rPr>
        <w:t>形都站不好，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是不在一条直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上。就算站得整整</w:t>
      </w:r>
      <w:r>
        <w:rPr>
          <w:rFonts w:ascii="宋体" w:eastAsia="宋体" w:hAnsi="SimSun" w:cs="宋体"/>
          <w:sz w:val="28"/>
          <w:bdr w:val="none" w:sz="0" w:space="0" w:color="auto"/>
        </w:rPr>
        <w:t>齐齐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的，但是在一个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体之后也会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得乱七八糟的。其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也可以理解的，因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从来都没有接受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。但是在一个星期之后，我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经变</w:t>
      </w:r>
      <w:r>
        <w:rPr>
          <w:rFonts w:ascii="宋体" w:eastAsia="宋体" w:hAnsi="MS Mincho" w:cs="宋体"/>
          <w:sz w:val="28"/>
          <w:bdr w:val="none" w:sz="0" w:space="0" w:color="auto"/>
        </w:rPr>
        <w:t>得非常的整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了，教官也感到很欣慰，他看着我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起来，非常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候，我学会了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得更加的有毅力了。我知道，无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事情都要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持的去做，哪怕是看起来很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的事情，只要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做得到。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阳似火的八月，我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期待与害怕的心，投入了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期五天的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苦，太苦了，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就像一杯苦咖啡，喝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口腔里充斥着无尽的苦。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第一天，太阳也特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情，从未离</w:t>
      </w:r>
      <w:r>
        <w:rPr>
          <w:rFonts w:ascii="宋体" w:eastAsia="宋体" w:hAnsi="SimSun" w:cs="宋体"/>
          <w:sz w:val="28"/>
          <w:bdr w:val="none" w:sz="0" w:space="0" w:color="auto"/>
        </w:rPr>
        <w:t>开过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着烈日的我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，到后面就像焉了的花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一般，心里只有一个感受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累。我第一次知道，原来快</w:t>
      </w:r>
      <w:r>
        <w:rPr>
          <w:rFonts w:ascii="宋体" w:eastAsia="宋体" w:hAnsi="SimSun" w:cs="宋体"/>
          <w:sz w:val="28"/>
          <w:bdr w:val="none" w:sz="0" w:space="0" w:color="auto"/>
        </w:rPr>
        <w:t>晕</w:t>
      </w:r>
      <w:r>
        <w:rPr>
          <w:rFonts w:ascii="宋体" w:eastAsia="宋体" w:hAnsi="MS Mincho" w:cs="宋体"/>
          <w:sz w:val="28"/>
          <w:bdr w:val="none" w:sz="0" w:space="0" w:color="auto"/>
        </w:rPr>
        <w:t>倒之前是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的恐怖，眼前一片的金星，身上直冒虚汗，腿脚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得快站不住了，甚至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始全身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抖喘不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气。在教官的批准下，我休息了几次，坐在旁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的我看着大家都在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着烈日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，我内心一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受，我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应该坚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持下去，而不是从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坐到尾，当一个懦夫。在休息了几分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之后，我又重回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伍当中，即使后来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晕</w:t>
      </w:r>
      <w:r>
        <w:rPr>
          <w:rFonts w:ascii="宋体" w:eastAsia="宋体" w:hAnsi="MS Mincho" w:cs="宋体"/>
          <w:sz w:val="28"/>
          <w:bdr w:val="none" w:sz="0" w:space="0" w:color="auto"/>
        </w:rPr>
        <w:t>倒的状况休息好几次，但是我内心里感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不就是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的目的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尽管咖啡很苦，但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能唇</w:t>
      </w:r>
      <w:r>
        <w:rPr>
          <w:rFonts w:ascii="宋体" w:eastAsia="宋体" w:hAnsi="SimSun" w:cs="宋体"/>
          <w:sz w:val="28"/>
          <w:bdr w:val="none" w:sz="0" w:space="0" w:color="auto"/>
        </w:rPr>
        <w:t>齿</w:t>
      </w:r>
      <w:r>
        <w:rPr>
          <w:rFonts w:ascii="宋体" w:eastAsia="宋体" w:hAnsi="MS Mincho" w:cs="宋体"/>
          <w:sz w:val="28"/>
          <w:bdr w:val="none" w:sz="0" w:space="0" w:color="auto"/>
        </w:rPr>
        <w:t>留香。从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也感受到很多快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，从大家一起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声歌唱的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歌中，我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会了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和隔壁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一起比歌声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，我感到了集体的暖和，从大家整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划一的脚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声，高昂的口号声中，我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会到了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军训时间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中的苦与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，以及它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定的意志永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保存在我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的心中。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军训对每</w:t>
      </w:r>
      <w:r>
        <w:rPr>
          <w:rFonts w:ascii="宋体" w:eastAsia="宋体" w:hAnsi="MS Mincho" w:cs="宋体"/>
          <w:sz w:val="28"/>
          <w:bdr w:val="none" w:sz="0" w:space="0" w:color="auto"/>
        </w:rPr>
        <w:t>个新生来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都是新的生活挑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：血液，汗水，不要流下眼泪的口号，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基地上方的天空上</w:t>
      </w:r>
      <w:r>
        <w:rPr>
          <w:rFonts w:ascii="宋体" w:eastAsia="宋体" w:hAnsi="SimSun" w:cs="宋体"/>
          <w:sz w:val="28"/>
          <w:bdr w:val="none" w:sz="0" w:space="0" w:color="auto"/>
        </w:rPr>
        <w:t>飘过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，太阳仍然不宜人。在烈日下，我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大家都像猪一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大汗淋漓，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充水分，但仍然从前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穿</w:t>
      </w:r>
      <w:r>
        <w:rPr>
          <w:rFonts w:ascii="宋体" w:eastAsia="宋体" w:hAnsi="SimSun" w:cs="宋体"/>
          <w:sz w:val="28"/>
          <w:bdr w:val="none" w:sz="0" w:space="0" w:color="auto"/>
        </w:rPr>
        <w:t>过脸颊</w:t>
      </w:r>
      <w:r>
        <w:rPr>
          <w:rFonts w:ascii="宋体" w:eastAsia="宋体" w:hAnsi="MS Mincho" w:cs="宋体"/>
          <w:sz w:val="28"/>
          <w:bdr w:val="none" w:sz="0" w:space="0" w:color="auto"/>
        </w:rPr>
        <w:t>，流淌着一堆豆沙大汗，然后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落在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个人的外套上，不久就浸透了白色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恤，但是无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阳光如何我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都没有退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个人都站着君子，一切都没有</w:t>
      </w:r>
      <w:r>
        <w:rPr>
          <w:rFonts w:ascii="宋体" w:eastAsia="宋体" w:hAnsi="SimSun" w:cs="宋体"/>
          <w:sz w:val="28"/>
          <w:bdr w:val="none" w:sz="0" w:space="0" w:color="auto"/>
        </w:rPr>
        <w:t>动弹</w:t>
      </w:r>
      <w:r>
        <w:rPr>
          <w:rFonts w:ascii="宋体" w:eastAsia="宋体" w:hAnsi="MS Mincho" w:cs="宋体"/>
          <w:sz w:val="28"/>
          <w:bdr w:val="none" w:sz="0" w:space="0" w:color="auto"/>
        </w:rPr>
        <w:t>，果然达到了像松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站着的最高境界。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我学会了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歌唱出了我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的心声，也唱出了彼此的友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训练过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代表了个人，也代表了我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五班的形象。因此，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候，学会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是成功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有了自信。之前做事犹豫不决的我，在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生活里重新清晰地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清了自我，原来，只要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有自信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持自己是最棒的，就可以完美地做好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一件事，哪怕是再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，也会做的出色、精彩。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只是逝去了我青春年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的一点点，但逐</w:t>
      </w:r>
      <w:r>
        <w:rPr>
          <w:rFonts w:ascii="宋体" w:eastAsia="宋体" w:hAnsi="SimSun" w:cs="宋体"/>
          <w:sz w:val="28"/>
          <w:bdr w:val="none" w:sz="0" w:space="0" w:color="auto"/>
        </w:rPr>
        <w:t>渐长</w:t>
      </w:r>
      <w:r>
        <w:rPr>
          <w:rFonts w:ascii="宋体" w:eastAsia="宋体" w:hAnsi="MS Mincho" w:cs="宋体"/>
          <w:sz w:val="28"/>
          <w:bdr w:val="none" w:sz="0" w:space="0" w:color="auto"/>
        </w:rPr>
        <w:t>达成熟的我更加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望保有持久身的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了我的意志，把我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的部分生活推到了极限，是我的精神随之</w:t>
      </w:r>
      <w:r>
        <w:rPr>
          <w:rFonts w:ascii="宋体" w:eastAsia="宋体" w:hAnsi="SimSun" w:cs="宋体"/>
          <w:sz w:val="28"/>
          <w:bdr w:val="none" w:sz="0" w:space="0" w:color="auto"/>
        </w:rPr>
        <w:t>焕</w:t>
      </w:r>
      <w:r>
        <w:rPr>
          <w:rFonts w:ascii="宋体" w:eastAsia="宋体" w:hAnsi="MS Mincho" w:cs="宋体"/>
          <w:sz w:val="28"/>
          <w:bdr w:val="none" w:sz="0" w:space="0" w:color="auto"/>
        </w:rPr>
        <w:t>然一新。它将会延伸到我人生的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个春夏与秋冬。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装最美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歌最嘹亮，做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人最自豪，而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的日子就像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后的泥土，先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洗刷，然后拙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沉淀直至溶入我生。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然只是短短的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我懂得、学会、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上得第一堂完美、充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相信在今后的高中三年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生涯，一定会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，努力提高自己，望在高中学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、更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的八月，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如火如荼地拉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了帷幕。那几天，我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感到既漫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，又短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，此刻，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天已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去，我忽然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，那段溢</w:t>
      </w:r>
      <w:r>
        <w:rPr>
          <w:rFonts w:ascii="宋体" w:eastAsia="宋体" w:hAnsi="SimSun" w:cs="宋体"/>
          <w:sz w:val="28"/>
          <w:bdr w:val="none" w:sz="0" w:space="0" w:color="auto"/>
        </w:rPr>
        <w:t>满风</w:t>
      </w:r>
      <w:r>
        <w:rPr>
          <w:rFonts w:ascii="宋体" w:eastAsia="宋体" w:hAnsi="MS Mincho" w:cs="宋体"/>
          <w:sz w:val="28"/>
          <w:bdr w:val="none" w:sz="0" w:space="0" w:color="auto"/>
        </w:rPr>
        <w:t>雨，溢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汗水和笑声的日子真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些生活条件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越的孩子，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是个再好不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机会。一个小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，两个小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，甚至几个小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，都重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同一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内容，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都会疲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，都会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倦。可我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只能在心中低声地叫一声累。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老天</w:t>
      </w:r>
      <w:r>
        <w:rPr>
          <w:rFonts w:ascii="宋体" w:eastAsia="宋体" w:hAnsi="SimSun" w:cs="宋体"/>
          <w:sz w:val="28"/>
          <w:bdr w:val="none" w:sz="0" w:space="0" w:color="auto"/>
        </w:rPr>
        <w:t>爷</w:t>
      </w:r>
      <w:r>
        <w:rPr>
          <w:rFonts w:ascii="宋体" w:eastAsia="宋体" w:hAnsi="MS Mincho" w:cs="宋体"/>
          <w:sz w:val="28"/>
          <w:bdr w:val="none" w:sz="0" w:space="0" w:color="auto"/>
        </w:rPr>
        <w:t>整天</w:t>
      </w:r>
      <w:r>
        <w:rPr>
          <w:rFonts w:ascii="宋体" w:eastAsia="宋体" w:hAnsi="SimSun" w:cs="宋体"/>
          <w:sz w:val="28"/>
          <w:bdr w:val="none" w:sz="0" w:space="0" w:color="auto"/>
        </w:rPr>
        <w:t>瞅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眼笑，害得我站不上十分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便汗流</w:t>
      </w:r>
      <w:r>
        <w:rPr>
          <w:rFonts w:ascii="宋体" w:eastAsia="宋体" w:hAnsi="SimSun" w:cs="宋体"/>
          <w:sz w:val="28"/>
          <w:bdr w:val="none" w:sz="0" w:space="0" w:color="auto"/>
        </w:rPr>
        <w:t>浃</w:t>
      </w:r>
      <w:r>
        <w:rPr>
          <w:rFonts w:ascii="宋体" w:eastAsia="宋体" w:hAnsi="MS Mincho" w:cs="宋体"/>
          <w:sz w:val="28"/>
          <w:bdr w:val="none" w:sz="0" w:space="0" w:color="auto"/>
        </w:rPr>
        <w:t>背了。但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不止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一个。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立正与稍息。上午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好，可到了下午，疲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使得脚底一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疼痛直往心底里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，真不知那些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人同志是不是腿部神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麻木了，能站上数小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。最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人受不了的是太阳公公不停地幸灾</w:t>
      </w:r>
      <w:r>
        <w:rPr>
          <w:rFonts w:ascii="宋体" w:eastAsia="宋体" w:hAnsi="SimSun" w:cs="宋体"/>
          <w:sz w:val="28"/>
          <w:bdr w:val="none" w:sz="0" w:space="0" w:color="auto"/>
        </w:rPr>
        <w:t>乐祸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洒着他的温暖，蒸得我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体液犹如滔滔江水</w:t>
      </w:r>
      <w:r>
        <w:rPr>
          <w:rFonts w:ascii="宋体" w:eastAsia="宋体" w:hAnsi="SimSun" w:cs="宋体"/>
          <w:sz w:val="28"/>
          <w:bdr w:val="none" w:sz="0" w:space="0" w:color="auto"/>
        </w:rPr>
        <w:t>连绵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部的水汽足能形成一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月下旬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猛烈的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特大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降雨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。那教官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冷酷到底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定没有命令不允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在撑不住了，真想大声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告吃不消。但看看同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深受磨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，那声音又咽下去。同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是独生子女，同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行，我也行！任凭那烈日熏烤，脚底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痛，我一定要站好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高中第一班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地踏出</w:t>
      </w:r>
      <w:r>
        <w:rPr>
          <w:rFonts w:ascii="宋体" w:eastAsia="宋体" w:hAnsi="SimSun" w:cs="宋体"/>
          <w:sz w:val="28"/>
          <w:bdr w:val="none" w:sz="0" w:space="0" w:color="auto"/>
        </w:rPr>
        <w:t>这关键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训练场</w:t>
      </w:r>
      <w:r>
        <w:rPr>
          <w:rFonts w:ascii="宋体" w:eastAsia="宋体" w:hAnsi="MS Mincho" w:cs="宋体"/>
          <w:sz w:val="28"/>
          <w:bdr w:val="none" w:sz="0" w:space="0" w:color="auto"/>
        </w:rPr>
        <w:t>上回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着同学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嘹亮的口号声：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一，二，三，四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稍息，立正，</w:t>
      </w:r>
      <w:r>
        <w:rPr>
          <w:rFonts w:ascii="宋体" w:eastAsia="宋体" w:hAnsi="SimSun" w:cs="宋体"/>
          <w:sz w:val="28"/>
          <w:bdr w:val="none" w:sz="0" w:space="0" w:color="auto"/>
        </w:rPr>
        <w:t>齐步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作看起来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，可学起来就没那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容易了。握拳，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臂，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子都有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格的要求。而且光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作到位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不行，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得做到整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划一。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https://d.book118.com/406054151210010052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0605415121001005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高中生军训心得(通用15篇)</dc:title>
  <dc:subject>在平日里，心中难免会有一些新的想法，就十分有必须要写一篇心得体会，这样可以帮助我们分析出现问题的原因，从而找出解决问题的办法。那么好的心得体会是什么样的呢？下面是小编精心整理的高中生军训心得，希望能够</dc:subject>
  <cp:keywords>高中生军训心得</cp:keywords>
  <cp:revision>0</cp:revision>
</cp:coreProperties>
</file>