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新班主任工作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是在某一特定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和工作生活或其完成情况，包括取得的成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、存在的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及得到的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加以回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和分析的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它可以全面地、系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地了解以往的学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和工作情况，不妨坐下来好好写写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吧。你所</w:t>
      </w:r>
      <w:r>
        <w:rPr>
          <w:rFonts w:ascii="宋体" w:eastAsia="宋体" w:hAnsi="SimSun" w:cs="宋体"/>
          <w:sz w:val="28"/>
          <w:bdr w:val="none" w:sz="0" w:space="0" w:color="auto"/>
        </w:rPr>
        <w:t>见过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总结应该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收集整理的新班主任工作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我是初一（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）班的班主任。在班主任期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，我能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学校的中心工作，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极配合有效完成学校的各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格管理班集体，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行理想教育，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建了一个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极向上、文明的班集体。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学校良好校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的形成做出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本学期我主要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行了以下工作：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、理想教育是班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工作的生命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。只有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学生明确了自己的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，才会把它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与理想之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存在的差距，但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差距并非不可逾越，而是可通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自己的努力去跨越，并要求学生制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理想的追求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、安全教育重于泰山。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人生，珍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生命。健康快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，平安人生，享受美好人生，做到安全教育周周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月一次安全大活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。把不安全因素消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于萌芽。培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生和清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区域得到学校褒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完善和加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形成教育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。班上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青春期心理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留守儿童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心声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，使学生成才先成人，全面培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合格中学生，使学生成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守法、礼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文明、蓬勃向上的一代新人。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格、活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的班集体。以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支部、班委会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平台，培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知和自行管理能力。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极抓好后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化工作。后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生的教育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来是班主任工作的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点。本班是一个比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特殊的班集体，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多，差生多，从城</w:t>
      </w:r>
      <w:r>
        <w:rPr>
          <w:rFonts w:ascii="宋体" w:eastAsia="宋体" w:hAnsi="SimSun" w:cs="宋体"/>
          <w:sz w:val="28"/>
          <w:bdr w:val="none" w:sz="0" w:space="0" w:color="auto"/>
        </w:rPr>
        <w:t>镇转</w:t>
      </w:r>
      <w:r>
        <w:rPr>
          <w:rFonts w:ascii="宋体" w:eastAsia="宋体" w:hAnsi="MS Mincho" w:cs="宋体"/>
          <w:sz w:val="28"/>
          <w:bdr w:val="none" w:sz="0" w:space="0" w:color="auto"/>
        </w:rPr>
        <w:t>来的学生几乎全在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个班，且又不会是好学生。因此，我做到了眼中有人，心中有数，因材施教。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相待，耐心相帮，及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心理疏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，不把他</w:t>
      </w:r>
      <w:r>
        <w:rPr>
          <w:rFonts w:ascii="宋体" w:eastAsia="宋体" w:hAnsi="SimSun" w:cs="宋体"/>
          <w:sz w:val="28"/>
          <w:bdr w:val="none" w:sz="0" w:space="0" w:color="auto"/>
        </w:rPr>
        <w:t>们过</w:t>
      </w:r>
      <w:r>
        <w:rPr>
          <w:rFonts w:ascii="宋体" w:eastAsia="宋体" w:hAnsi="MS Mincho" w:cs="宋体"/>
          <w:sz w:val="28"/>
          <w:bdr w:val="none" w:sz="0" w:space="0" w:color="auto"/>
        </w:rPr>
        <w:t>早的推入社会，使他</w:t>
      </w:r>
      <w:r>
        <w:rPr>
          <w:rFonts w:ascii="宋体" w:eastAsia="宋体" w:hAnsi="SimSun" w:cs="宋体"/>
          <w:sz w:val="28"/>
          <w:bdr w:val="none" w:sz="0" w:space="0" w:color="auto"/>
        </w:rPr>
        <w:t>们顺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利完成九年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教育。本学期一些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学生，都有不同程度的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展多彩活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建立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园地；</w:t>
      </w:r>
      <w:r>
        <w:rPr>
          <w:rFonts w:ascii="宋体" w:eastAsia="宋体" w:hAnsi="Cambria Math" w:cs="宋体"/>
          <w:sz w:val="28"/>
          <w:bdr w:val="none" w:sz="0" w:space="0" w:color="auto"/>
        </w:rPr>
        <w:t>④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极参加学校各</w:t>
      </w:r>
      <w:r>
        <w:rPr>
          <w:rFonts w:ascii="宋体" w:eastAsia="宋体" w:hAnsi="SimSun" w:cs="宋体"/>
          <w:sz w:val="28"/>
          <w:bdr w:val="none" w:sz="0" w:space="0" w:color="auto"/>
        </w:rPr>
        <w:t>种竞赛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且效果好；</w:t>
      </w:r>
      <w:r>
        <w:rPr>
          <w:rFonts w:ascii="宋体" w:eastAsia="宋体" w:hAnsi="Cambria Math" w:cs="宋体"/>
          <w:sz w:val="28"/>
          <w:bdr w:val="none" w:sz="0" w:space="0" w:color="auto"/>
        </w:rPr>
        <w:t>⑤</w:t>
      </w:r>
      <w:r>
        <w:rPr>
          <w:rFonts w:ascii="宋体" w:eastAsia="宋体" w:hAnsi="MS Mincho" w:cs="宋体"/>
          <w:sz w:val="28"/>
          <w:bdr w:val="none" w:sz="0" w:space="0" w:color="auto"/>
        </w:rPr>
        <w:t>上好晨会，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星期都有</w:t>
      </w:r>
      <w:r>
        <w:rPr>
          <w:rFonts w:ascii="宋体" w:eastAsia="宋体" w:hAnsi="SimSun" w:cs="宋体"/>
          <w:sz w:val="28"/>
          <w:bdr w:val="none" w:sz="0" w:space="0" w:color="auto"/>
        </w:rPr>
        <w:t>读书读报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之，一学期来，我在教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践中，也是一个不断学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，探索、提高、和不断完善自己的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，形成良好的校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，也做出了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献。然而，班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工作是人的工作，永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没有模子可套，没有一成不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的公式所用，社会在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展，事物在不断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化，班主任就不会一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永逸，我将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他人成功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，努力把班主任工作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成一</w:t>
      </w:r>
      <w:r>
        <w:rPr>
          <w:rFonts w:ascii="宋体" w:eastAsia="宋体" w:hAnsi="SimSun" w:cs="宋体"/>
          <w:sz w:val="28"/>
          <w:bdr w:val="none" w:sz="0" w:space="0" w:color="auto"/>
        </w:rPr>
        <w:t>种艺术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初一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今年我当了高二</w:t>
      </w:r>
      <w:r>
        <w:rPr>
          <w:rFonts w:ascii="宋体" w:eastAsia="宋体" w:cs="宋体"/>
          <w:sz w:val="28"/>
          <w:bdr w:val="none" w:sz="0" w:space="0" w:color="auto"/>
        </w:rPr>
        <w:t>98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班的班主任，之前只是做</w:t>
      </w:r>
      <w:r>
        <w:rPr>
          <w:rFonts w:ascii="宋体" w:eastAsia="宋体" w:hAnsi="SimSun" w:cs="宋体"/>
          <w:sz w:val="28"/>
          <w:bdr w:val="none" w:sz="0" w:space="0" w:color="auto"/>
        </w:rPr>
        <w:t>过复习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班的学生和高二学生是两个截然不同的群体，高二学生的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知水平低，学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品行都不好，真的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力很大，所以一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始用了好几天</w:t>
      </w:r>
      <w:r>
        <w:rPr>
          <w:rFonts w:ascii="宋体" w:eastAsia="宋体" w:hAnsi="SimSun" w:cs="宋体"/>
          <w:sz w:val="28"/>
          <w:bdr w:val="none" w:sz="0" w:space="0" w:color="auto"/>
        </w:rPr>
        <w:t>时间对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行如何做人教育，只有学会做人，才能学会学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合自己在班集管理工作中的一个案例，我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一下自己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班主任工作的理解。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前不久，班</w:t>
      </w:r>
      <w:r>
        <w:rPr>
          <w:rFonts w:ascii="宋体" w:eastAsia="宋体" w:hAnsi="SimSun" w:cs="宋体"/>
          <w:sz w:val="28"/>
          <w:bdr w:val="none" w:sz="0" w:space="0" w:color="auto"/>
        </w:rPr>
        <w:t>级发</w:t>
      </w:r>
      <w:r>
        <w:rPr>
          <w:rFonts w:ascii="宋体" w:eastAsia="宋体" w:hAnsi="MS Mincho" w:cs="宋体"/>
          <w:sz w:val="28"/>
          <w:bdr w:val="none" w:sz="0" w:space="0" w:color="auto"/>
        </w:rPr>
        <w:t>生了一件事情，有两位同学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员觉</w:t>
      </w:r>
      <w:r>
        <w:rPr>
          <w:rFonts w:ascii="宋体" w:eastAsia="宋体" w:hAnsi="MS Mincho" w:cs="宋体"/>
          <w:sz w:val="28"/>
          <w:bdr w:val="none" w:sz="0" w:space="0" w:color="auto"/>
        </w:rPr>
        <w:t>得她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地，所以就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们继续扫</w:t>
      </w:r>
      <w:r>
        <w:rPr>
          <w:rFonts w:ascii="宋体" w:eastAsia="宋体" w:hAnsi="MS Mincho" w:cs="宋体"/>
          <w:sz w:val="28"/>
          <w:bdr w:val="none" w:sz="0" w:space="0" w:color="auto"/>
        </w:rPr>
        <w:t>一天。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是第二天，我去看一下，那两位女生根本不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了一下，她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经扫过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么还</w:t>
      </w:r>
      <w:r>
        <w:rPr>
          <w:rFonts w:ascii="宋体" w:eastAsia="宋体" w:hAnsi="MS Mincho" w:cs="宋体"/>
          <w:sz w:val="28"/>
          <w:bdr w:val="none" w:sz="0" w:space="0" w:color="auto"/>
        </w:rPr>
        <w:t>要安排她</w:t>
      </w:r>
      <w:r>
        <w:rPr>
          <w:rFonts w:ascii="宋体" w:eastAsia="宋体" w:hAnsi="SimSun" w:cs="宋体"/>
          <w:sz w:val="28"/>
          <w:bdr w:val="none" w:sz="0" w:space="0" w:color="auto"/>
        </w:rPr>
        <w:t>们扫</w:t>
      </w:r>
      <w:r>
        <w:rPr>
          <w:rFonts w:ascii="宋体" w:eastAsia="宋体" w:hAnsi="MS Mincho" w:cs="宋体"/>
          <w:sz w:val="28"/>
          <w:bdr w:val="none" w:sz="0" w:space="0" w:color="auto"/>
        </w:rPr>
        <w:t>。由于她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法与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，当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我不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好与其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纠缠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。所以我就叫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另外安排两位同学。但我心里暗暗有底。估</w:t>
      </w:r>
      <w:r>
        <w:rPr>
          <w:rFonts w:ascii="宋体" w:eastAsia="宋体" w:hAnsi="SimSun" w:cs="宋体"/>
          <w:sz w:val="28"/>
          <w:bdr w:val="none" w:sz="0" w:space="0" w:color="auto"/>
        </w:rPr>
        <w:t>计这</w:t>
      </w:r>
      <w:r>
        <w:rPr>
          <w:rFonts w:ascii="宋体" w:eastAsia="宋体" w:hAnsi="MS Mincho" w:cs="宋体"/>
          <w:sz w:val="28"/>
          <w:bdr w:val="none" w:sz="0" w:space="0" w:color="auto"/>
        </w:rPr>
        <w:t>两位女生有做，但没有做到位，垃圾没倒，她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说谎</w:t>
      </w:r>
      <w:r>
        <w:rPr>
          <w:rFonts w:ascii="宋体" w:eastAsia="宋体" w:hAnsi="MS Mincho" w:cs="宋体"/>
          <w:sz w:val="28"/>
          <w:bdr w:val="none" w:sz="0" w:space="0" w:color="auto"/>
        </w:rPr>
        <w:t>了。而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理方式也不是很妥，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下去她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影响的是班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生。矛盾会加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。所以，我决定找个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两位女孩子好好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第二天的班会。没有一句批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惋惜的口气，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合我班入学以来出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了做人的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讲习惯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</w:t>
      </w:r>
      <w:r>
        <w:rPr>
          <w:rFonts w:ascii="宋体" w:eastAsia="宋体" w:hAnsi="SimSun" w:cs="宋体"/>
          <w:sz w:val="28"/>
          <w:bdr w:val="none" w:sz="0" w:space="0" w:color="auto"/>
        </w:rPr>
        <w:t>讲细节</w:t>
      </w:r>
      <w:r>
        <w:rPr>
          <w:rFonts w:ascii="宋体" w:eastAsia="宋体" w:hAnsi="MS Mincho" w:cs="宋体"/>
          <w:sz w:val="28"/>
          <w:bdr w:val="none" w:sz="0" w:space="0" w:color="auto"/>
        </w:rPr>
        <w:t>影响成功的道理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行推心置腹的交流。最后，再跟他</w:t>
      </w:r>
      <w:r>
        <w:rPr>
          <w:rFonts w:ascii="宋体" w:eastAsia="宋体" w:hAnsi="SimSun" w:cs="宋体"/>
          <w:sz w:val="28"/>
          <w:bdr w:val="none" w:sz="0" w:space="0" w:color="auto"/>
        </w:rPr>
        <w:t>们强调值</w:t>
      </w:r>
      <w:r>
        <w:rPr>
          <w:rFonts w:ascii="宋体" w:eastAsia="宋体" w:hAnsi="MS Mincho" w:cs="宋体"/>
          <w:sz w:val="28"/>
          <w:bdr w:val="none" w:sz="0" w:space="0" w:color="auto"/>
        </w:rPr>
        <w:t>日生的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。要做到位。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果然，接下来几天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日的情况好了很多。那两名同学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向我承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到自己方式的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。趁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了她</w:t>
      </w:r>
      <w:r>
        <w:rPr>
          <w:rFonts w:ascii="宋体" w:eastAsia="宋体" w:hAnsi="SimSun" w:cs="宋体"/>
          <w:sz w:val="28"/>
          <w:bdr w:val="none" w:sz="0" w:space="0" w:color="auto"/>
        </w:rPr>
        <w:t>们赞许</w:t>
      </w:r>
      <w:r>
        <w:rPr>
          <w:rFonts w:ascii="宋体" w:eastAsia="宋体" w:hAnsi="MS Mincho" w:cs="宋体"/>
          <w:sz w:val="28"/>
          <w:bdr w:val="none" w:sz="0" w:space="0" w:color="auto"/>
        </w:rPr>
        <w:t>和鼓励，并向全班同学提出了新的要求。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管理着，我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最重要的是构建一个和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文明、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极向上、</w:t>
      </w:r>
      <w:r>
        <w:rPr>
          <w:rFonts w:ascii="宋体" w:eastAsia="宋体" w:hAnsi="SimSun" w:cs="宋体"/>
          <w:sz w:val="28"/>
          <w:bdr w:val="none" w:sz="0" w:space="0" w:color="auto"/>
        </w:rPr>
        <w:t>团结奋进</w:t>
      </w:r>
      <w:r>
        <w:rPr>
          <w:rFonts w:ascii="宋体" w:eastAsia="宋体" w:hAnsi="MS Mincho" w:cs="宋体"/>
          <w:sz w:val="28"/>
          <w:bdr w:val="none" w:sz="0" w:space="0" w:color="auto"/>
        </w:rPr>
        <w:t>的班集体。首先，班主任是核心，是引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者，更是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者。班主任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融入到学生当中，成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学生信服、尊敬的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，万不可与学生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立，成</w:t>
      </w:r>
      <w:r>
        <w:rPr>
          <w:rFonts w:ascii="宋体" w:eastAsia="宋体" w:hAnsi="SimSun" w:cs="宋体"/>
          <w:sz w:val="28"/>
          <w:bdr w:val="none" w:sz="0" w:space="0" w:color="auto"/>
        </w:rPr>
        <w:t>为单纯</w:t>
      </w:r>
      <w:r>
        <w:rPr>
          <w:rFonts w:ascii="宋体" w:eastAsia="宋体" w:hAnsi="MS Mincho" w:cs="宋体"/>
          <w:sz w:val="28"/>
          <w:bdr w:val="none" w:sz="0" w:space="0" w:color="auto"/>
        </w:rPr>
        <w:t>的管理与被管理的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系。最直接的一点就是不要当众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脾气，起不到好的效果，却会在学生心中造成老</w:t>
      </w:r>
      <w:r>
        <w:rPr>
          <w:rFonts w:ascii="宋体" w:eastAsia="宋体" w:hAnsi="SimSun" w:cs="宋体"/>
          <w:sz w:val="28"/>
          <w:bdr w:val="none" w:sz="0" w:space="0" w:color="auto"/>
        </w:rPr>
        <w:t>师爱发</w:t>
      </w:r>
      <w:r>
        <w:rPr>
          <w:rFonts w:ascii="宋体" w:eastAsia="宋体" w:hAnsi="MS Mincho" w:cs="宋体"/>
          <w:sz w:val="28"/>
          <w:bdr w:val="none" w:sz="0" w:space="0" w:color="auto"/>
        </w:rPr>
        <w:t>火不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善的影响，久而久之，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以服众。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其次，班主任管理要公平。大事公平，小事更要公平。公平体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在你的一言一行，你的一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；男女同学要公平，成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差异同学要公平，班委与同学之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要公平。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要就事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事，尽量避免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有个人色彩；不要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个人，而做出相</w:t>
      </w:r>
      <w:r>
        <w:rPr>
          <w:rFonts w:ascii="宋体" w:eastAsia="宋体" w:hAnsi="SimSun" w:cs="宋体"/>
          <w:sz w:val="28"/>
          <w:bdr w:val="none" w:sz="0" w:space="0" w:color="auto"/>
        </w:rPr>
        <w:t>应处</w:t>
      </w:r>
      <w:r>
        <w:rPr>
          <w:rFonts w:ascii="宋体" w:eastAsia="宋体" w:hAnsi="MS Mincho" w:cs="宋体"/>
          <w:sz w:val="28"/>
          <w:bdr w:val="none" w:sz="0" w:space="0" w:color="auto"/>
        </w:rPr>
        <w:t>理要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一要求。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再次，班主任要以身作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。中学生最容易模仿，班主任的一些思想会潜移默化的影响学生。有些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理一些</w:t>
      </w:r>
      <w:r>
        <w:rPr>
          <w:rFonts w:ascii="宋体" w:eastAsia="宋体" w:hAnsi="SimSun" w:cs="宋体"/>
          <w:sz w:val="28"/>
          <w:bdr w:val="none" w:sz="0" w:space="0" w:color="auto"/>
        </w:rPr>
        <w:t>细节问题时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无声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有声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作就能</w:t>
      </w:r>
      <w:r>
        <w:rPr>
          <w:rFonts w:ascii="宋体" w:eastAsia="宋体" w:hAnsi="SimSun" w:cs="宋体"/>
          <w:sz w:val="28"/>
          <w:bdr w:val="none" w:sz="0" w:space="0" w:color="auto"/>
        </w:rPr>
        <w:t>胜过</w:t>
      </w:r>
      <w:r>
        <w:rPr>
          <w:rFonts w:ascii="宋体" w:eastAsia="宋体" w:hAnsi="MS Mincho" w:cs="宋体"/>
          <w:sz w:val="28"/>
          <w:bdr w:val="none" w:sz="0" w:space="0" w:color="auto"/>
        </w:rPr>
        <w:t>千言万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最后，我要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的是班主任要充分尊重和信任学生。不要吝惜你的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理，有了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更要及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。学生希望得到老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可，更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望得到表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会激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大的学</w:t>
      </w:r>
      <w:r>
        <w:rPr>
          <w:rFonts w:ascii="宋体" w:eastAsia="宋体" w:hAnsi="SimSun" w:cs="宋体"/>
          <w:sz w:val="28"/>
          <w:bdr w:val="none" w:sz="0" w:space="0" w:color="auto"/>
        </w:rPr>
        <w:t>习动</w:t>
      </w:r>
      <w:r>
        <w:rPr>
          <w:rFonts w:ascii="宋体" w:eastAsia="宋体" w:hAnsi="MS Mincho" w:cs="宋体"/>
          <w:sz w:val="28"/>
          <w:bdr w:val="none" w:sz="0" w:space="0" w:color="auto"/>
        </w:rPr>
        <w:t>力，增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信心，也会是班主任融入到班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体，与学生交流沟通的良溶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当班主任已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好几个月了，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起我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短短的班主任工作，我却有很多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实话说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当上班主任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，我也是手足无措，好在我有一年的</w:t>
      </w:r>
      <w:r>
        <w:rPr>
          <w:rFonts w:ascii="宋体" w:eastAsia="宋体" w:hAnsi="SimSun" w:cs="宋体"/>
          <w:sz w:val="28"/>
          <w:bdr w:val="none" w:sz="0" w:space="0" w:color="auto"/>
        </w:rPr>
        <w:t>见习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，所以依葫芦画瓢也能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付。但是你若</w:t>
      </w:r>
      <w:r>
        <w:rPr>
          <w:rFonts w:ascii="宋体" w:eastAsia="宋体" w:hAnsi="SimSun" w:cs="宋体"/>
          <w:sz w:val="28"/>
          <w:bdr w:val="none" w:sz="0" w:space="0" w:color="auto"/>
        </w:rPr>
        <w:t>亲历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以前看似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、容易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理的事情，在你并非有效的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理方式下也会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得非常的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下面就我的班主任工作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一、多向身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的老教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有很多老班主任，他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从事班主任工作多年，有着非常多的工作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要做一个有心人，多看看，多</w:t>
      </w:r>
      <w:r>
        <w:rPr>
          <w:rFonts w:ascii="宋体" w:eastAsia="宋体" w:hAnsi="SimSun" w:cs="宋体"/>
          <w:sz w:val="28"/>
          <w:bdr w:val="none" w:sz="0" w:space="0" w:color="auto"/>
        </w:rPr>
        <w:t>问问</w:t>
      </w:r>
      <w:r>
        <w:rPr>
          <w:rFonts w:ascii="宋体" w:eastAsia="宋体" w:hAnsi="MS Mincho" w:cs="宋体"/>
          <w:sz w:val="28"/>
          <w:bdr w:val="none" w:sz="0" w:space="0" w:color="auto"/>
        </w:rPr>
        <w:t>，多学学。就拿新生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事情比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多，但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充裕。初当班主任的人会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小孩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了道就没有事了，但其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候却是家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、孩子、老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三者同在的最好的交流的机会。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于孩子的家庭、孩子自身的基本情况，家庭的住址及准确的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系方式，特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是孩子在校吃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、乘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等有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孩子无法了解正确的信息的地方都可以直接通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了解。我一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始也忽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，很快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道完了，但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边经验</w:t>
      </w:r>
      <w:r>
        <w:rPr>
          <w:rFonts w:ascii="宋体" w:eastAsia="宋体" w:hAnsi="MS Mincho" w:cs="宋体"/>
          <w:sz w:val="28"/>
          <w:bdr w:val="none" w:sz="0" w:space="0" w:color="auto"/>
        </w:rPr>
        <w:t>足的班主任却花了很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道上。后来我才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我需要的信息付出了好几倍的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和精力去了解。当然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有很多其他方面，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向老班主任学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二、注意培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和生活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一点比</w:t>
      </w:r>
      <w:r>
        <w:rPr>
          <w:rFonts w:ascii="宋体" w:eastAsia="宋体" w:hAnsi="SimSun" w:cs="宋体"/>
          <w:sz w:val="28"/>
          <w:bdr w:val="none" w:sz="0" w:space="0" w:color="auto"/>
        </w:rPr>
        <w:t>较关键</w:t>
      </w:r>
      <w:r>
        <w:rPr>
          <w:rFonts w:ascii="宋体" w:eastAsia="宋体" w:hAnsi="MS Mincho" w:cs="宋体"/>
          <w:sz w:val="28"/>
          <w:bdr w:val="none" w:sz="0" w:space="0" w:color="auto"/>
        </w:rPr>
        <w:t>，它会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你日后的班主任工作省去很多麻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。很多教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都有一个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，就是家庭作</w:t>
      </w:r>
      <w:r>
        <w:rPr>
          <w:rFonts w:ascii="宋体" w:eastAsia="宋体" w:hAnsi="SimSun" w:cs="宋体"/>
          <w:sz w:val="28"/>
          <w:bdr w:val="none" w:sz="0" w:space="0" w:color="auto"/>
        </w:rPr>
        <w:t>业总</w:t>
      </w:r>
      <w:r>
        <w:rPr>
          <w:rFonts w:ascii="宋体" w:eastAsia="宋体" w:hAnsi="MS Mincho" w:cs="宋体"/>
          <w:sz w:val="28"/>
          <w:bdr w:val="none" w:sz="0" w:space="0" w:color="auto"/>
        </w:rPr>
        <w:t>是收不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。我第一年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的困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，当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有家</w:t>
      </w:r>
      <w:r>
        <w:rPr>
          <w:rFonts w:ascii="宋体" w:eastAsia="宋体" w:hAnsi="SimSun" w:cs="宋体"/>
          <w:sz w:val="28"/>
          <w:bdr w:val="none" w:sz="0" w:space="0" w:color="auto"/>
        </w:rPr>
        <w:t>长质问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天布置了任</w:t>
      </w:r>
      <w:r>
        <w:rPr>
          <w:rFonts w:ascii="宋体" w:eastAsia="宋体" w:hAnsi="SimSun" w:cs="宋体"/>
          <w:sz w:val="28"/>
          <w:bdr w:val="none" w:sz="0" w:space="0" w:color="auto"/>
        </w:rPr>
        <w:t>务给</w:t>
      </w:r>
      <w:r>
        <w:rPr>
          <w:rFonts w:ascii="宋体" w:eastAsia="宋体" w:hAnsi="MS Mincho" w:cs="宋体"/>
          <w:sz w:val="28"/>
          <w:bdr w:val="none" w:sz="0" w:space="0" w:color="auto"/>
        </w:rPr>
        <w:t>小孩，可是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都不去批改和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还说</w:t>
      </w:r>
      <w:r>
        <w:rPr>
          <w:rFonts w:ascii="宋体" w:eastAsia="宋体" w:hAnsi="MS Mincho" w:cs="宋体"/>
          <w:sz w:val="28"/>
          <w:bdr w:val="none" w:sz="0" w:space="0" w:color="auto"/>
        </w:rPr>
        <w:t>在小孩的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了很多天的作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，都是没有批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的。我当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得很委屈，我自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较负责</w:t>
      </w:r>
      <w:r>
        <w:rPr>
          <w:rFonts w:ascii="宋体" w:eastAsia="宋体" w:hAnsi="MS Mincho" w:cs="宋体"/>
          <w:sz w:val="28"/>
          <w:bdr w:val="none" w:sz="0" w:space="0" w:color="auto"/>
        </w:rPr>
        <w:t>任的人，我几乎天天都有批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多天未批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呢，那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肯定就是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个小孩，他已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很多天没有交作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了。当然家</w:t>
      </w:r>
      <w:r>
        <w:rPr>
          <w:rFonts w:ascii="宋体" w:eastAsia="宋体" w:hAnsi="SimSun" w:cs="宋体"/>
          <w:sz w:val="28"/>
          <w:bdr w:val="none" w:sz="0" w:space="0" w:color="auto"/>
        </w:rPr>
        <w:t>长质问</w:t>
      </w:r>
      <w:r>
        <w:rPr>
          <w:rFonts w:ascii="宋体" w:eastAsia="宋体" w:hAnsi="MS Mincho" w:cs="宋体"/>
          <w:sz w:val="28"/>
          <w:bdr w:val="none" w:sz="0" w:space="0" w:color="auto"/>
        </w:rPr>
        <w:t>我，我也无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孩子多天没交作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，而我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竟然不知道，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也是我的失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。可是如果当初我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天交作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，那可能就不会出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多事。今年我当班主任，在收作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方面我就重点培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交作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班就没有出</w:t>
      </w:r>
      <w:r>
        <w:rPr>
          <w:rFonts w:ascii="宋体" w:eastAsia="宋体" w:hAnsi="SimSun" w:cs="宋体"/>
          <w:sz w:val="28"/>
          <w:bdr w:val="none" w:sz="0" w:space="0" w:color="auto"/>
        </w:rPr>
        <w:t>现过</w:t>
      </w:r>
      <w:r>
        <w:rPr>
          <w:rFonts w:ascii="宋体" w:eastAsia="宋体" w:hAnsi="MS Mincho" w:cs="宋体"/>
          <w:sz w:val="28"/>
          <w:bdr w:val="none" w:sz="0" w:space="0" w:color="auto"/>
        </w:rPr>
        <w:t>不做和不交作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的情况。其</w:t>
      </w:r>
      <w:r>
        <w:rPr>
          <w:rFonts w:ascii="宋体" w:eastAsia="宋体" w:hAnsi="SimSun" w:cs="宋体"/>
          <w:sz w:val="28"/>
          <w:bdr w:val="none" w:sz="0" w:space="0" w:color="auto"/>
        </w:rPr>
        <w:t>实还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有很多其他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似的情况，比如做操、排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玩耍、教室和包干区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好等等，在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些方面如果我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班主任工作就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松多了。当然我并不是各方面都做得很好，比如我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班的排</w:t>
      </w:r>
      <w:r>
        <w:rPr>
          <w:rFonts w:ascii="宋体" w:eastAsia="宋体" w:hAnsi="SimSun" w:cs="宋体"/>
          <w:sz w:val="28"/>
          <w:bdr w:val="none" w:sz="0" w:space="0" w:color="auto"/>
        </w:rPr>
        <w:t>队总</w:t>
      </w:r>
      <w:r>
        <w:rPr>
          <w:rFonts w:ascii="宋体" w:eastAsia="宋体" w:hAnsi="MS Mincho" w:cs="宋体"/>
          <w:sz w:val="28"/>
          <w:bdr w:val="none" w:sz="0" w:space="0" w:color="auto"/>
        </w:rPr>
        <w:t>是排不好，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就和一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始没有形成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三、要相信孩子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班主任的事情很多很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，如果事事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亲为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cs="宋体"/>
          <w:sz w:val="28"/>
          <w:bdr w:val="none" w:sz="0" w:space="0" w:color="auto"/>
        </w:rPr>
        <w:t>48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也未必能完成。因此我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孩子做一些力所能及的事情，很多孩子也很喜</w:t>
      </w:r>
      <w:r>
        <w:rPr>
          <w:rFonts w:ascii="宋体" w:eastAsia="宋体" w:hAnsi="SimSun" w:cs="宋体"/>
          <w:sz w:val="28"/>
          <w:bdr w:val="none" w:sz="0" w:space="0" w:color="auto"/>
        </w:rPr>
        <w:t>欢为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做事，我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不相信孩子，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孩子去做一些力所能及的事情呢？其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班主任的工作，同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了学生的做事能力，更加增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你的好感，提高了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你所教科目学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统筹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班主任工作真的事无巨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，但哪个不是花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花精力的，但我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如果一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心思扑在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大大小小的事物上，我想很快我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就会把自己的精力耗完，所以有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真的要懂得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合。就拿我自己来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吧，从外表看来我可能不是一个急性子，但其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我也好不到哪去，我耐心不足，心里</w:t>
      </w:r>
      <w:r>
        <w:rPr>
          <w:rFonts w:ascii="宋体" w:eastAsia="宋体" w:hAnsi="SimSun" w:cs="宋体"/>
          <w:sz w:val="28"/>
          <w:bdr w:val="none" w:sz="0" w:space="0" w:color="auto"/>
        </w:rPr>
        <w:t>搁</w:t>
      </w:r>
      <w:r>
        <w:rPr>
          <w:rFonts w:ascii="宋体" w:eastAsia="宋体" w:hAnsi="MS Mincho" w:cs="宋体"/>
          <w:sz w:val="28"/>
          <w:bdr w:val="none" w:sz="0" w:space="0" w:color="auto"/>
        </w:rPr>
        <w:t>不住事情，不太喜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拖拉，一有事情恨不得立刻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上把它做完，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有做事不要完美，但喜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善始善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，因此有什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事情放在心里会很不舒服。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得很累，也会影响到我的做事的效率，更危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的是会影响到我的情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。当然工作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划没有安排好，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到了，你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有大量工作没有做，到那</w:t>
      </w:r>
      <w:r>
        <w:rPr>
          <w:rFonts w:ascii="宋体" w:eastAsia="宋体" w:hAnsi="SimSun" w:cs="宋体"/>
          <w:sz w:val="28"/>
          <w:bdr w:val="none" w:sz="0" w:space="0" w:color="auto"/>
        </w:rPr>
        <w:t>时压</w:t>
      </w:r>
      <w:r>
        <w:rPr>
          <w:rFonts w:ascii="宋体" w:eastAsia="宋体" w:hAnsi="MS Mincho" w:cs="宋体"/>
          <w:sz w:val="28"/>
          <w:bdr w:val="none" w:sz="0" w:space="0" w:color="auto"/>
        </w:rPr>
        <w:t>力肯定也不会小。因此要学会</w:t>
      </w:r>
      <w:r>
        <w:rPr>
          <w:rFonts w:ascii="宋体" w:eastAsia="宋体" w:hAnsi="SimSun" w:cs="宋体"/>
          <w:sz w:val="28"/>
          <w:bdr w:val="none" w:sz="0" w:space="0" w:color="auto"/>
        </w:rPr>
        <w:t>统筹</w:t>
      </w:r>
      <w:r>
        <w:rPr>
          <w:rFonts w:ascii="宋体" w:eastAsia="宋体" w:hAnsi="MS Mincho" w:cs="宋体"/>
          <w:sz w:val="28"/>
          <w:bdr w:val="none" w:sz="0" w:space="0" w:color="auto"/>
        </w:rPr>
        <w:t>好各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事物，合理安排工作和休息的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才能保持我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做事的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极性，才能使我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的班主任工作可持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展下去。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五、要控制好自己的情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很多事情会影响到我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，班主任的事情更多，那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就更容易收到波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一旦受到影响，那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做事效率会下降，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生更加消极的思想，如果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影响到身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的孩子，或者是家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直就是一</w:t>
      </w:r>
      <w:r>
        <w:rPr>
          <w:rFonts w:ascii="宋体" w:eastAsia="宋体" w:hAnsi="SimSun" w:cs="宋体"/>
          <w:sz w:val="28"/>
          <w:bdr w:val="none" w:sz="0" w:space="0" w:color="auto"/>
        </w:rPr>
        <w:t>场连锁</w:t>
      </w:r>
      <w:r>
        <w:rPr>
          <w:rFonts w:ascii="宋体" w:eastAsia="宋体" w:hAnsi="MS Mincho" w:cs="宋体"/>
          <w:sz w:val="28"/>
          <w:bdr w:val="none" w:sz="0" w:space="0" w:color="auto"/>
        </w:rPr>
        <w:t>的灾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。所以一定要控制好情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可以放放，被孩子激怒了，可以平息一下再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理，反正就是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怒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所做事情的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果是百害而无一利。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六、要多和孩子沟通沟通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会有偏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，我也不例外。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始我就很</w:t>
      </w:r>
      <w:r>
        <w:rPr>
          <w:rFonts w:ascii="宋体" w:eastAsia="宋体" w:hAnsi="SimSun" w:cs="宋体"/>
          <w:sz w:val="28"/>
          <w:bdr w:val="none" w:sz="0" w:space="0" w:color="auto"/>
        </w:rPr>
        <w:t>讨厌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班的一个小女孩，她公然的在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，在桌肚里剪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、画画，上</w:t>
      </w:r>
      <w:r>
        <w:rPr>
          <w:rFonts w:ascii="宋体" w:eastAsia="宋体" w:hAnsi="SimSun" w:cs="宋体"/>
          <w:sz w:val="28"/>
          <w:bdr w:val="none" w:sz="0" w:space="0" w:color="auto"/>
        </w:rPr>
        <w:t>课讲话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吃零食，用脚踹同学肚子，作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全是</w:t>
      </w:r>
      <w:r>
        <w:rPr>
          <w:rFonts w:ascii="宋体" w:eastAsia="宋体" w:cs="宋体"/>
          <w:sz w:val="28"/>
          <w:bdr w:val="none" w:sz="0" w:space="0" w:color="auto"/>
        </w:rPr>
        <w:t>1111,2222,</w:t>
      </w:r>
      <w:r>
        <w:rPr>
          <w:rFonts w:ascii="宋体" w:eastAsia="宋体" w:hAnsi="MS Mincho" w:cs="宋体"/>
          <w:sz w:val="28"/>
          <w:bdr w:val="none" w:sz="0" w:space="0" w:color="auto"/>
        </w:rPr>
        <w:t>只是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了完成任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是你和她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，她永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只会用胆怯的眼神看着你，却一句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。可是再看看她做出的那些事情，完全没有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毫胆怯，极其</w:t>
      </w:r>
      <w:r>
        <w:rPr>
          <w:rFonts w:ascii="宋体" w:eastAsia="宋体" w:hAnsi="SimSun" w:cs="宋体"/>
          <w:sz w:val="28"/>
          <w:bdr w:val="none" w:sz="0" w:space="0" w:color="auto"/>
        </w:rPr>
        <w:t>嚣张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人非常生气。就是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的一个女孩，有一天，我看到她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看着午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却不吃，我就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她：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不吃？她弱弱的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了一句，肚子疼。于是我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她随便吃两口，不然待会肚子会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，肚子疼急了告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我。后来我就注意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心她，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的她也像我敞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了心扉，原来她父母离异，爸爸外出打工，由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着，离婚后她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只来看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她一次，她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然很想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家在很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的地方，她也从不敢要求就看望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个孩子异常行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的背后都能找到原因，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些孩子更需要我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，而不是排斥与</w:t>
      </w:r>
      <w:r>
        <w:rPr>
          <w:rFonts w:ascii="宋体" w:eastAsia="宋体" w:hAnsi="SimSun" w:cs="宋体"/>
          <w:sz w:val="28"/>
          <w:bdr w:val="none" w:sz="0" w:space="0" w:color="auto"/>
        </w:rPr>
        <w:t>责骂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七、和家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班主任工作重点之一；就是要和班里的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保持良好的互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。学生在校学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和家庭也分不</w:t>
      </w:r>
      <w:r>
        <w:rPr>
          <w:rFonts w:ascii="宋体" w:eastAsia="宋体" w:hAnsi="SimSun" w:cs="宋体"/>
          <w:sz w:val="28"/>
          <w:bdr w:val="none" w:sz="0" w:space="0" w:color="auto"/>
        </w:rPr>
        <w:t>开关</w:t>
      </w:r>
      <w:r>
        <w:rPr>
          <w:rFonts w:ascii="宋体" w:eastAsia="宋体" w:hAnsi="MS Mincho" w:cs="宋体"/>
          <w:sz w:val="28"/>
          <w:bdr w:val="none" w:sz="0" w:space="0" w:color="auto"/>
        </w:rPr>
        <w:t>系，就像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的例子，所以在此我也不想在</w:t>
      </w:r>
      <w:r>
        <w:rPr>
          <w:rFonts w:ascii="宋体" w:eastAsia="宋体" w:hAnsi="SimSun" w:cs="宋体"/>
          <w:sz w:val="28"/>
          <w:bdr w:val="none" w:sz="0" w:space="0" w:color="auto"/>
        </w:rPr>
        <w:t>赘</w:t>
      </w:r>
      <w:r>
        <w:rPr>
          <w:rFonts w:ascii="宋体" w:eastAsia="宋体" w:hAnsi="MS Mincho" w:cs="宋体"/>
          <w:sz w:val="28"/>
          <w:bdr w:val="none" w:sz="0" w:space="0" w:color="auto"/>
        </w:rPr>
        <w:t>述，相信大家都知道家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班主任工作省去很多的麻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当然初当班主任的我有着更多的困惑和不解，也有更多的事情需要把它去做好，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更多老班主任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出宝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未担任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班主任的工作，缺乏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。但从身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的班主任，相</w:t>
      </w:r>
      <w:r>
        <w:rPr>
          <w:rFonts w:ascii="宋体" w:eastAsia="宋体" w:hAnsi="SimSun" w:cs="宋体"/>
          <w:sz w:val="28"/>
          <w:bdr w:val="none" w:sz="0" w:space="0" w:color="auto"/>
        </w:rPr>
        <w:t>关书</w:t>
      </w:r>
      <w:r>
        <w:rPr>
          <w:rFonts w:ascii="宋体" w:eastAsia="宋体" w:hAnsi="MS Mincho" w:cs="宋体"/>
          <w:sz w:val="28"/>
          <w:bdr w:val="none" w:sz="0" w:space="0" w:color="auto"/>
        </w:rPr>
        <w:t>籍和培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班主任工作有了一定的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和感触。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班主任，首先要研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班主任工作的相</w:t>
      </w:r>
      <w:r>
        <w:rPr>
          <w:rFonts w:ascii="宋体" w:eastAsia="宋体" w:hAnsi="SimSun" w:cs="宋体"/>
          <w:sz w:val="28"/>
          <w:bdr w:val="none" w:sz="0" w:space="0" w:color="auto"/>
        </w:rPr>
        <w:t>关书</w:t>
      </w:r>
      <w:r>
        <w:rPr>
          <w:rFonts w:ascii="宋体" w:eastAsia="宋体" w:hAnsi="MS Mincho" w:cs="宋体"/>
          <w:sz w:val="28"/>
          <w:bdr w:val="none" w:sz="0" w:space="0" w:color="auto"/>
        </w:rPr>
        <w:t>籍，提升自己</w:t>
      </w:r>
      <w:r>
        <w:rPr>
          <w:rFonts w:ascii="宋体" w:eastAsia="宋体" w:hAnsi="SimSun" w:cs="宋体"/>
          <w:sz w:val="28"/>
          <w:bdr w:val="none" w:sz="0" w:space="0" w:color="auto"/>
        </w:rPr>
        <w:t>应对问题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识储备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于新做班主任的青年教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理学生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是有限的，相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是不足的。一个快速有效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入班主任工作状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的方法就是去研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于如何做教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和如何做班主任的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籍。比方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生在《班主任工作漫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》中提到的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多改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自我，少埋怨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，少批判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等理念是很有价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的。班主任要做好工作，大概要注意两个原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。那就是：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辩证</w:t>
      </w:r>
      <w:r>
        <w:rPr>
          <w:rFonts w:ascii="宋体" w:eastAsia="宋体" w:hAnsi="MS Mincho" w:cs="宋体"/>
          <w:sz w:val="28"/>
          <w:bdr w:val="none" w:sz="0" w:space="0" w:color="auto"/>
        </w:rPr>
        <w:t>地看待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和力原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象是一个集体，要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好一个集体，班主任起着非常重要的作用。而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得作用的最大因素是班主任的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和力。一个有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和力的班主任，学生自然会和你走得很近。可以和你敞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心扉，也有利于你了解学生，帮助学生。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理教学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系前必先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理好了，教学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系基本上能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辩证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地看待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本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的理念在操作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程中有可能因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不足，把握不好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而起不到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有的效果，甚至有可能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生放任学生的反效果。当学生作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量不高，听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效率不高，学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候，你就不得不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痛定思痛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是小学生的心理往往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于不成熟和不完善的状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得尊重，期待老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的信任，和尽量少的管教。所以当老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的愿望的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会很感激老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极做到老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所提出的各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要求。但是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身上的一些毛病，比如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到，不交作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等就会如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雨后春笋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般出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，那个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候班主任往往会疲于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付，苦不堪言。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候要有一个前提，那就是相信大多数学生都是懂事的，想要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极向上的。鼓励他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学会自己管理自己，并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制度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主人翁意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--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的一分子，要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争光。所以，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全班学生的批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要点到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止，以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极正面的鼓励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主。帮助他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自己的弱点，努力克服。当然，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于个</w:t>
      </w:r>
      <w:r>
        <w:rPr>
          <w:rFonts w:ascii="宋体" w:eastAsia="宋体" w:hAnsi="SimSun" w:cs="宋体"/>
          <w:sz w:val="28"/>
          <w:bdr w:val="none" w:sz="0" w:space="0" w:color="auto"/>
        </w:rPr>
        <w:t>别懒</w:t>
      </w:r>
      <w:r>
        <w:rPr>
          <w:rFonts w:ascii="宋体" w:eastAsia="宋体" w:hAnsi="MS Mincho" w:cs="宋体"/>
          <w:sz w:val="28"/>
          <w:bdr w:val="none" w:sz="0" w:space="0" w:color="auto"/>
        </w:rPr>
        <w:t>散的学生，个</w:t>
      </w:r>
      <w:r>
        <w:rPr>
          <w:rFonts w:ascii="宋体" w:eastAsia="宋体" w:hAnsi="SimSun" w:cs="宋体"/>
          <w:sz w:val="28"/>
          <w:bdr w:val="none" w:sz="0" w:space="0" w:color="auto"/>
        </w:rPr>
        <w:t>别谈话还</w:t>
      </w:r>
      <w:r>
        <w:rPr>
          <w:rFonts w:ascii="宋体" w:eastAsia="宋体" w:hAnsi="MS Mincho" w:cs="宋体"/>
          <w:sz w:val="28"/>
          <w:bdr w:val="none" w:sz="0" w:space="0" w:color="auto"/>
        </w:rPr>
        <w:t>是很有必要的。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不是不管学生，学生想要什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，而是要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学生以生活和学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，在你的指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之下学生自行安排自己的学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认为这样</w:t>
      </w:r>
      <w:r>
        <w:rPr>
          <w:rFonts w:ascii="宋体" w:eastAsia="宋体" w:hAnsi="MS Mincho" w:cs="宋体"/>
          <w:sz w:val="28"/>
          <w:bdr w:val="none" w:sz="0" w:space="0" w:color="auto"/>
        </w:rPr>
        <w:t>才是一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良好，和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作用和学生的主体作用都得到了体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踏出校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入社会的新人来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，一切都是新的，一切都必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做起。在担任高一（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）班班主任的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半年来，从中学到了不少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展的班主任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  <w:r>
        <w:rPr>
          <w:rFonts w:ascii="宋体" w:eastAsia="宋体" w:hAnsi="MS Mincho" w:cs="宋体"/>
          <w:sz w:val="28"/>
          <w:bdr w:val="none" w:sz="0" w:space="0" w:color="auto"/>
        </w:rPr>
        <w:t>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，在其它各位教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的帮助和自己在工作中得到的启示和思考，使我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看似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的名</w:t>
      </w:r>
      <w:r>
        <w:rPr>
          <w:rFonts w:ascii="宋体" w:eastAsia="宋体" w:hAnsi="SimSun" w:cs="宋体"/>
          <w:sz w:val="28"/>
          <w:bdr w:val="none" w:sz="0" w:space="0" w:color="auto"/>
        </w:rPr>
        <w:t>词产</w:t>
      </w:r>
      <w:r>
        <w:rPr>
          <w:rFonts w:ascii="宋体" w:eastAsia="宋体" w:hAnsi="MS Mincho" w:cs="宋体"/>
          <w:sz w:val="28"/>
          <w:bdr w:val="none" w:sz="0" w:space="0" w:color="auto"/>
        </w:rPr>
        <w:t>生了更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深刻的理解，透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普通的称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，我看到了背后支撑着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称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多的付出与数不尽的汗水。直到自己确确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承担了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任，才能体会从小学到大学，自己的各位班主任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的付出和殷切的期盼。下面就来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半年的班主任生涯的喜与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，悲与愁。</w:t>
      </w:r>
      <w:r>
        <w:rPr>
          <w:rFonts w:ascii="宋体" w:eastAsia="宋体" w:hAnsi="SimSun" w:cs="宋体"/>
          <w:sz w:val="28"/>
          <w:bdr w:val="none" w:sz="0" w:space="0" w:color="auto"/>
        </w:rPr>
        <w:t>对过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一、德育工作方面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学生的思想道品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的最首要任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，它直接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系到学生未来的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展路向，影响他的一生，因此，我首先抓思想教育。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、接新班初，我要求学生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和班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，从小事着手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格要求，不染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，不戴首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。不因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好而放弃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格要求，抓好学生的日常行</w:t>
      </w:r>
      <w:r>
        <w:rPr>
          <w:rFonts w:ascii="宋体" w:eastAsia="宋体" w:hAnsi="SimSun" w:cs="宋体"/>
          <w:sz w:val="28"/>
          <w:bdr w:val="none" w:sz="0" w:space="0" w:color="auto"/>
        </w:rPr>
        <w:t>为习惯养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抓住学生点滴的情</w:t>
      </w:r>
      <w:r>
        <w:rPr>
          <w:rFonts w:ascii="宋体" w:eastAsia="宋体" w:hAnsi="SimSun" w:cs="宋体"/>
          <w:sz w:val="28"/>
          <w:bdr w:val="none" w:sz="0" w:space="0" w:color="auto"/>
        </w:rPr>
        <w:t>绪变</w:t>
      </w:r>
      <w:r>
        <w:rPr>
          <w:rFonts w:ascii="宋体" w:eastAsia="宋体" w:hAnsi="MS Mincho" w:cs="宋体"/>
          <w:sz w:val="28"/>
          <w:bdr w:val="none" w:sz="0" w:space="0" w:color="auto"/>
        </w:rPr>
        <w:t>化，及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始在思想上出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了极大的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是很多学生已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反叛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多学生常常会自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自己已</w:t>
      </w:r>
      <w:r>
        <w:rPr>
          <w:rFonts w:ascii="宋体" w:eastAsia="宋体" w:hAnsi="SimSun" w:cs="宋体"/>
          <w:sz w:val="28"/>
          <w:bdr w:val="none" w:sz="0" w:space="0" w:color="auto"/>
        </w:rPr>
        <w:t>经长</w:t>
      </w:r>
      <w:r>
        <w:rPr>
          <w:rFonts w:ascii="宋体" w:eastAsia="宋体" w:hAnsi="MS Mincho" w:cs="宋体"/>
          <w:sz w:val="28"/>
          <w:bdr w:val="none" w:sz="0" w:space="0" w:color="auto"/>
        </w:rPr>
        <w:t>大，不再需要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些条条框框的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束，因而在思想上有了很多的麻痹、松懈。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地在学期伊始之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班会，重新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，并体会遵守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范的重要，从思想上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学生以深刻的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工作中，抓住日常学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生活中的不遵守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、不完成作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甚至出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师顶</w:t>
      </w:r>
      <w:r>
        <w:rPr>
          <w:rFonts w:ascii="宋体" w:eastAsia="宋体" w:hAnsi="MS Mincho" w:cs="宋体"/>
          <w:sz w:val="28"/>
          <w:bdr w:val="none" w:sz="0" w:space="0" w:color="auto"/>
        </w:rPr>
        <w:t>嘴的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象等行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思考，并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极教育，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学生在反省中受教育，得真知，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束自己，培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尤其是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高一学生的思想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、偏激、情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定、多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的特点，及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，同学生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展文体活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，丰富学生的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余生活，引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学生将情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正常的宣泄，尽可能的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极的投身于班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、公平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一个学生，不</w:t>
      </w:r>
      <w:r>
        <w:rPr>
          <w:rFonts w:ascii="宋体" w:eastAsia="宋体" w:hAnsi="SimSun" w:cs="宋体"/>
          <w:sz w:val="28"/>
          <w:bdr w:val="none" w:sz="0" w:space="0" w:color="auto"/>
        </w:rPr>
        <w:t>计较过</w:t>
      </w:r>
      <w:r>
        <w:rPr>
          <w:rFonts w:ascii="宋体" w:eastAsia="宋体" w:hAnsi="MS Mincho" w:cs="宋体"/>
          <w:sz w:val="28"/>
          <w:bdr w:val="none" w:sz="0" w:space="0" w:color="auto"/>
        </w:rPr>
        <w:t>去。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生，不急不躁，以一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的心，感化他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，激励他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，安排他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与好学生一起坐，互相帮助，共同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展学生个性，促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学生的全面的和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以提高民族素</w:t>
      </w:r>
      <w:r>
        <w:rPr>
          <w:rFonts w:ascii="宋体" w:eastAsia="宋体" w:hAnsi="SimSun" w:cs="宋体"/>
          <w:sz w:val="28"/>
          <w:bdr w:val="none" w:sz="0" w:space="0" w:color="auto"/>
        </w:rPr>
        <w:t>质为</w:t>
      </w:r>
      <w:r>
        <w:rPr>
          <w:rFonts w:ascii="宋体" w:eastAsia="宋体" w:hAnsi="MS Mincho" w:cs="宋体"/>
          <w:sz w:val="28"/>
          <w:bdr w:val="none" w:sz="0" w:space="0" w:color="auto"/>
        </w:rPr>
        <w:t>宗旨，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受教育者德智体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方面生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展。因此，我在班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管理中以学生个性的弘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合能力的提高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一系列活</w:t>
      </w:r>
      <w:r>
        <w:rPr>
          <w:rFonts w:ascii="宋体" w:eastAsia="宋体" w:hAnsi="SimSun" w:cs="宋体"/>
          <w:sz w:val="28"/>
          <w:bdr w:val="none" w:sz="0" w:space="0" w:color="auto"/>
        </w:rPr>
        <w:t>动调动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展学生个性，通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提高学生思想政治素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和能力素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，甚至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同学写心得体会，要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学生通</w:t>
      </w:r>
      <w:r>
        <w:rPr>
          <w:rFonts w:ascii="宋体" w:eastAsia="宋体" w:hAnsi="SimSun" w:cs="宋体"/>
          <w:sz w:val="28"/>
          <w:bdr w:val="none" w:sz="0" w:space="0" w:color="auto"/>
        </w:rPr>
        <w:t>过每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都有大的收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，真正做到寓德育于活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、制定了</w:t>
      </w:r>
      <w:r>
        <w:rPr>
          <w:rFonts w:ascii="宋体" w:eastAsia="宋体" w:hAnsi="SimSun" w:cs="宋体"/>
          <w:sz w:val="28"/>
          <w:bdr w:val="none" w:sz="0" w:space="0" w:color="auto"/>
        </w:rPr>
        <w:t>较细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，要求学生自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遵守。并且成立一些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人小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管理班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自管能力。学生基本能遵守各方面的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律，如食堂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课间纪</w:t>
      </w:r>
      <w:r>
        <w:rPr>
          <w:rFonts w:ascii="宋体" w:eastAsia="宋体" w:hAnsi="MS Mincho" w:cs="宋体"/>
          <w:sz w:val="28"/>
          <w:bdr w:val="none" w:sz="0" w:space="0" w:color="auto"/>
        </w:rPr>
        <w:t>律、和集会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班干部管理能力，多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心，多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，放手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去管理，增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个人的独立能力和管理能力。我充分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班干部的主体作用。在一定意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的班集体，班干部是决定性的因素。于是，我着手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管理体制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几次班干部例会，要求班干部敢想，敢做，不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干家，更要做决策者，只要能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参与班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管理，有利于同学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和各</w:t>
      </w:r>
      <w:r>
        <w:rPr>
          <w:rFonts w:ascii="宋体" w:eastAsia="宋体" w:hAnsi="SimSun" w:cs="宋体"/>
          <w:sz w:val="28"/>
          <w:bdr w:val="none" w:sz="0" w:space="0" w:color="auto"/>
        </w:rPr>
        <w:t>种爱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想法和活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都可以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一来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了班干部的主体性，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了班干部的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极性，工作起来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多，而且效果也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好，除了学校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外，在班内</w:t>
      </w:r>
      <w:r>
        <w:rPr>
          <w:rFonts w:ascii="宋体" w:eastAsia="宋体" w:hAnsi="SimSun" w:cs="宋体"/>
          <w:sz w:val="28"/>
          <w:bdr w:val="none" w:sz="0" w:space="0" w:color="auto"/>
        </w:rPr>
        <w:t>还开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，鼓励同学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大都由学生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自己策划，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，收到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机，激</w:t>
      </w:r>
      <w:r>
        <w:rPr>
          <w:rFonts w:ascii="宋体" w:eastAsia="宋体" w:hAnsi="SimSun" w:cs="宋体"/>
          <w:sz w:val="28"/>
          <w:bdr w:val="none" w:sz="0" w:space="0" w:color="auto"/>
        </w:rPr>
        <w:t>发兴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展个性，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欲，求知欲，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造性，使学生的主体作用得到充分的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学期学校都要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一些活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，放手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去做，在具体策划，</w:t>
      </w:r>
      <w:r>
        <w:rPr>
          <w:rFonts w:ascii="宋体" w:eastAsia="宋体" w:hAnsi="SimSun" w:cs="宋体"/>
          <w:sz w:val="28"/>
          <w:bdr w:val="none" w:sz="0" w:space="0" w:color="auto"/>
        </w:rPr>
        <w:t>组织过</w:t>
      </w:r>
      <w:r>
        <w:rPr>
          <w:rFonts w:ascii="宋体" w:eastAsia="宋体" w:hAnsi="MS Mincho" w:cs="宋体"/>
          <w:sz w:val="28"/>
          <w:bdr w:val="none" w:sz="0" w:space="0" w:color="auto"/>
        </w:rPr>
        <w:t>程中我只起指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作用，在学校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广播体操比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”“‘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二九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歌咏比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都取得了成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束后及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或鼓励，使学生的主体精神在表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后得到弘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的凝聚力通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得到了很大的增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建立良好的学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气，没有良好的学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的提高。学</w:t>
      </w:r>
      <w:r>
        <w:rPr>
          <w:rFonts w:ascii="宋体" w:eastAsia="宋体" w:hAnsi="SimSun" w:cs="宋体"/>
          <w:sz w:val="28"/>
          <w:bdr w:val="none" w:sz="0" w:space="0" w:color="auto"/>
        </w:rPr>
        <w:t>风问题</w:t>
      </w:r>
      <w:r>
        <w:rPr>
          <w:rFonts w:ascii="宋体" w:eastAsia="宋体" w:hAnsi="MS Mincho" w:cs="宋体"/>
          <w:sz w:val="28"/>
          <w:bdr w:val="none" w:sz="0" w:space="0" w:color="auto"/>
        </w:rPr>
        <w:t>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系到学生搞好文化成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的要害。我充分利用班会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及其它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力度，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学生的求知欲望与自我成才的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力。我把学</w:t>
      </w:r>
      <w:r>
        <w:rPr>
          <w:rFonts w:ascii="宋体" w:eastAsia="宋体" w:hAnsi="SimSun" w:cs="宋体"/>
          <w:sz w:val="28"/>
          <w:bdr w:val="none" w:sz="0" w:space="0" w:color="auto"/>
        </w:rPr>
        <w:t>习问题</w:t>
      </w:r>
      <w:r>
        <w:rPr>
          <w:rFonts w:ascii="宋体" w:eastAsia="宋体" w:hAnsi="MS Mincho" w:cs="宋体"/>
          <w:sz w:val="28"/>
          <w:bdr w:val="none" w:sz="0" w:space="0" w:color="auto"/>
        </w:rPr>
        <w:t>常挂在嘴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，常常提醒他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更以自身行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去感化他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有些学生</w:t>
      </w:r>
      <w:r>
        <w:rPr>
          <w:rFonts w:ascii="宋体" w:eastAsia="宋体" w:hAnsi="SimSun" w:cs="宋体"/>
          <w:sz w:val="28"/>
          <w:bdr w:val="none" w:sz="0" w:space="0" w:color="auto"/>
        </w:rPr>
        <w:t>对刚</w:t>
      </w:r>
      <w:r>
        <w:rPr>
          <w:rFonts w:ascii="宋体" w:eastAsia="宋体" w:hAnsi="MS Mincho" w:cs="宋体"/>
          <w:sz w:val="28"/>
          <w:bdr w:val="none" w:sz="0" w:space="0" w:color="auto"/>
        </w:rPr>
        <w:t>升上高一的那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无所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的心理或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散的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度，我常常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的没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，要成才并非都得</w:t>
      </w:r>
      <w:r>
        <w:rPr>
          <w:rFonts w:ascii="宋体" w:eastAsia="宋体" w:hAnsi="SimSun" w:cs="宋体"/>
          <w:sz w:val="28"/>
          <w:bdr w:val="none" w:sz="0" w:space="0" w:color="auto"/>
        </w:rPr>
        <w:t>挤这</w:t>
      </w:r>
      <w:r>
        <w:rPr>
          <w:rFonts w:ascii="宋体" w:eastAsia="宋体" w:hAnsi="MS Mincho" w:cs="宋体"/>
          <w:sz w:val="28"/>
          <w:bdr w:val="none" w:sz="0" w:space="0" w:color="auto"/>
        </w:rPr>
        <w:t>独木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，既然我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一条路，我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最后</w:t>
      </w:r>
      <w:r>
        <w:rPr>
          <w:rFonts w:ascii="宋体" w:eastAsia="宋体" w:hAnsi="SimSun" w:cs="宋体"/>
          <w:sz w:val="28"/>
          <w:bdr w:val="none" w:sz="0" w:space="0" w:color="auto"/>
        </w:rPr>
        <w:t>关头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当尽力而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，不要把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以后。做任何事都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持，我也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持天天抓，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科学思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学生掌握科学的思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方法和学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方法，提高自学能力，掌握高中各学科内的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，以适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后召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会，研究如何帮助子女适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高中学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求各科老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的配合，任教老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作好各科学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的学生及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予帮助，同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部分学生一起分析，探索适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的科学的学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出切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可行的措施，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信心。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一次考</w:t>
      </w:r>
      <w:r>
        <w:rPr>
          <w:rFonts w:ascii="宋体" w:eastAsia="宋体" w:hAnsi="SimSun" w:cs="宋体"/>
          <w:sz w:val="28"/>
          <w:bdr w:val="none" w:sz="0" w:space="0" w:color="auto"/>
        </w:rPr>
        <w:t>试组织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方法的交流和学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心理咨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在学生心目中占有很重要的位置。我想，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大多数学生都会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望一位博学多才的教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担任班主任。作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一名当代班主任，不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要教育指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更新自己的知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变观</w:t>
      </w:r>
      <w:r>
        <w:rPr>
          <w:rFonts w:ascii="宋体" w:eastAsia="宋体" w:hAnsi="MS Mincho" w:cs="宋体"/>
          <w:sz w:val="28"/>
          <w:bdr w:val="none" w:sz="0" w:space="0" w:color="auto"/>
        </w:rPr>
        <w:t>念。信息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代中，学生接触的信息量大面广，因此，必要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也不妨向学生学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。我想，要做好班主任工作，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凭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的。我只有在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践中不断完善自己，提高自身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水平，才能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任工作，否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会心有余而力不足。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以上就是我个人在近半年的班主任工作中的一点得失体会。有人曾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，并解决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，就是一个成</w:t>
      </w:r>
      <w:r>
        <w:rPr>
          <w:rFonts w:ascii="宋体" w:eastAsia="宋体" w:hAnsi="SimSun" w:cs="宋体"/>
          <w:sz w:val="28"/>
          <w:bdr w:val="none" w:sz="0" w:space="0" w:color="auto"/>
        </w:rPr>
        <w:t>长进步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半年的学</w:t>
      </w:r>
      <w:r>
        <w:rPr>
          <w:rFonts w:ascii="宋体" w:eastAsia="宋体" w:hAnsi="SimSun" w:cs="宋体"/>
          <w:sz w:val="28"/>
          <w:bdr w:val="none" w:sz="0" w:space="0" w:color="auto"/>
        </w:rPr>
        <w:t>习锻炼</w:t>
      </w:r>
      <w:r>
        <w:rPr>
          <w:rFonts w:ascii="宋体" w:eastAsia="宋体" w:hAnsi="MS Mincho" w:cs="宋体"/>
          <w:sz w:val="28"/>
          <w:bdr w:val="none" w:sz="0" w:space="0" w:color="auto"/>
        </w:rPr>
        <w:t>，相信在以后的工作中，我将会以更大的信心和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情投入到其中。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年秋天，我第一次接手班主任工作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接到学校通知后，我内心充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于自己能否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希望、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的初一新生的焦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。接下来，通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学校和年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的多方面支持和帮助下，尤其是在主任、助理的极力指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下，在老教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的提点下，我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自己能当好班主任有了一定信心，并且逐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学初期，根据我了解到的学生的基本情况，完成了以下工作：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、根据学生自愿推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出了正副班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、体育委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、舍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等班委；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、明确班委在班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力，所有人必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听从班委的安排和管制；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、如果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班委的管制不服，可以直接来找班主任投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服从学校和班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的所有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定，若有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背，要接受同学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劝</w:t>
      </w:r>
      <w:r>
        <w:rPr>
          <w:rFonts w:ascii="宋体" w:eastAsia="宋体" w:hAnsi="MS Mincho" w:cs="宋体"/>
          <w:sz w:val="28"/>
          <w:bdr w:val="none" w:sz="0" w:space="0" w:color="auto"/>
        </w:rPr>
        <w:t>告并自愿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始做更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期、更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cs="宋体"/>
          <w:sz w:val="28"/>
          <w:bdr w:val="none" w:sz="0" w:space="0" w:color="auto"/>
        </w:rPr>
        <w:t xml:space="preserve"> ——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部就指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新手班主任通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管理。之后我按照分班名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序和学生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行沟通，了解到了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个人的家庭状况、小学生活、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趣理想等。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些帮助我在以后的工作中明确了努力的方向。比如我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班有个男生是典型的后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入学一个月就做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、打架、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觉说话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的事，是个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我非常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疼的人物。后来了解到他从小没有父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在的家庭是个重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家庭，我就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始和他聊家庭的具体情况，聊他母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的辛苦，帮助他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立短期内就能改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，在接下来的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我就明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地看到他慢慢在改正自己的行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，在班会上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起他的</w:t>
      </w:r>
      <w:r>
        <w:rPr>
          <w:rFonts w:ascii="宋体" w:eastAsia="宋体" w:hAnsi="SimSun" w:cs="宋体"/>
          <w:sz w:val="28"/>
          <w:bdr w:val="none" w:sz="0" w:space="0" w:color="auto"/>
        </w:rPr>
        <w:t>进步时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都不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而同地鼓起掌来。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管理工作有条不紊，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得加一个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理解必不可少，但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格更要重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一点，但我要求的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不很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。在班内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行了几次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打，把所有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扼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里，帮助全班同学建立明确的是非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念，一旦出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学生就会自己管理自己，就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管理才会走入正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以上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工作中所做的一些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和努力，回首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半年的工作，几多感慨，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，然而更多的是教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。比如班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管理不完善，少数学生在思想上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性仍然很差，好的生活学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依旧没有形成；与家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系和沟通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少，学生出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问题应该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些都提醒我在以后的工作中勤勉努力，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一、日常教育工作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学期是园区中班孩子的最后一个学期，也是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入大班之前最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的一个学期。我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将着眼于幼幼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接，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全面提高教育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量，合理安排孩子的日常活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孩子愉快地学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利完成从幼儿园到大班的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大班生活，真正做到教育并重。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，用普通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与同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人交流，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度自然大方，依次交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；有一定的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预读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继续为</w:t>
      </w:r>
      <w:r>
        <w:rPr>
          <w:rFonts w:ascii="宋体" w:eastAsia="宋体" w:hAnsi="MS Mincho" w:cs="宋体"/>
          <w:sz w:val="28"/>
          <w:bdr w:val="none" w:sz="0" w:space="0" w:color="auto"/>
        </w:rPr>
        <w:t>儿童提供普通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言交流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继续为</w:t>
      </w:r>
      <w:r>
        <w:rPr>
          <w:rFonts w:ascii="宋体" w:eastAsia="宋体" w:hAnsi="MS Mincho" w:cs="宋体"/>
          <w:sz w:val="28"/>
          <w:bdr w:val="none" w:sz="0" w:space="0" w:color="auto"/>
        </w:rPr>
        <w:t>儿童提供日常生活中自由交流和表达的机会和条件。首先，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展有趣的听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中按照一定的</w:t>
      </w:r>
      <w:r>
        <w:rPr>
          <w:rFonts w:ascii="宋体" w:eastAsia="宋体" w:hAnsi="SimSun" w:cs="宋体"/>
          <w:sz w:val="28"/>
          <w:bdr w:val="none" w:sz="0" w:space="0" w:color="auto"/>
        </w:rPr>
        <w:t>规则练习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听能力，要求孩子在与同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人交</w:t>
      </w:r>
      <w:r>
        <w:rPr>
          <w:rFonts w:ascii="宋体" w:eastAsia="宋体" w:hAnsi="SimSun" w:cs="宋体"/>
          <w:sz w:val="28"/>
          <w:bdr w:val="none" w:sz="0" w:space="0" w:color="auto"/>
        </w:rPr>
        <w:t>谈时</w:t>
      </w:r>
      <w:r>
        <w:rPr>
          <w:rFonts w:ascii="宋体" w:eastAsia="宋体" w:hAnsi="MS Mincho" w:cs="宋体"/>
          <w:sz w:val="28"/>
          <w:bdr w:val="none" w:sz="0" w:space="0" w:color="auto"/>
        </w:rPr>
        <w:t>，要安静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听，不要随便打断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；其次，改</w:t>
      </w:r>
      <w:r>
        <w:rPr>
          <w:rFonts w:ascii="宋体" w:eastAsia="宋体" w:hAnsi="SimSun" w:cs="宋体"/>
          <w:sz w:val="28"/>
          <w:bdr w:val="none" w:sz="0" w:space="0" w:color="auto"/>
        </w:rPr>
        <w:t>进图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述、情景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述等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的教学形式。从原来的集体集中，适当安排小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集中，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孩子大胆自由地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孩子在交流中培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一定的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听能力；最后，充分利用父母的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父母知道家庭是孩子学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言的重要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所，从而充分利用家庭教育的有利因素，不断加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家庭中的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言教育。比如在家里，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后，睡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前后，和孩子一起听欣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一些散文、故事等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美的文学作品，在孩子欣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思考，帮助孩子理解作品的内容。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孩子即将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入大班，需要有一定的</w:t>
      </w:r>
      <w:r>
        <w:rPr>
          <w:rFonts w:ascii="宋体" w:eastAsia="宋体" w:hAnsi="SimSun" w:cs="宋体"/>
          <w:sz w:val="28"/>
          <w:bdr w:val="none" w:sz="0" w:space="0" w:color="auto"/>
        </w:rPr>
        <w:t>预读</w:t>
      </w:r>
      <w:r>
        <w:rPr>
          <w:rFonts w:ascii="宋体" w:eastAsia="宋体" w:hAnsi="MS Mincho" w:cs="宋体"/>
          <w:sz w:val="28"/>
          <w:bdr w:val="none" w:sz="0" w:space="0" w:color="auto"/>
        </w:rPr>
        <w:t>能力。我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将利用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言学</w:t>
      </w:r>
      <w:r>
        <w:rPr>
          <w:rFonts w:ascii="宋体" w:eastAsia="宋体" w:hAnsi="SimSun" w:cs="宋体"/>
          <w:sz w:val="28"/>
          <w:bdr w:val="none" w:sz="0" w:space="0" w:color="auto"/>
        </w:rPr>
        <w:t>习场</w:t>
      </w:r>
      <w:r>
        <w:rPr>
          <w:rFonts w:ascii="宋体" w:eastAsia="宋体" w:hAnsi="MS Mincho" w:cs="宋体"/>
          <w:sz w:val="28"/>
          <w:bdr w:val="none" w:sz="0" w:space="0" w:color="auto"/>
        </w:rPr>
        <w:t>景，鼓励儿童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常将自己喜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到幼儿园与其他儿童分享。在孩子的</w:t>
      </w:r>
      <w:r>
        <w:rPr>
          <w:rFonts w:ascii="宋体" w:eastAsia="宋体" w:hAnsi="SimSun" w:cs="宋体"/>
          <w:sz w:val="28"/>
          <w:bdr w:val="none" w:sz="0" w:space="0" w:color="auto"/>
        </w:rPr>
        <w:t>阅读过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合《字宝宝》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认读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字，逐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帮助孩子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、学会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20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以内的数及其加减，知道空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孩子提供一定的活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，丰富的、可操作的、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构合适的材料，支持孩子的操作活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孩子以集体和小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的形式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。在集体学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要直接教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孩子一些数学知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和技能，而有些数学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系是孩子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和感知的。我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一定的情景，引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察，提出</w:t>
      </w:r>
      <w:r>
        <w:rPr>
          <w:rFonts w:ascii="宋体" w:eastAsia="宋体" w:hAnsi="SimSun" w:cs="宋体"/>
          <w:sz w:val="28"/>
          <w:bdr w:val="none" w:sz="0" w:space="0" w:color="auto"/>
        </w:rPr>
        <w:t>问题让</w:t>
      </w:r>
      <w:r>
        <w:rPr>
          <w:rFonts w:ascii="宋体" w:eastAsia="宋体" w:hAnsi="MS Mincho" w:cs="宋体"/>
          <w:sz w:val="28"/>
          <w:bdr w:val="none" w:sz="0" w:space="0" w:color="auto"/>
        </w:rPr>
        <w:t>孩子思考，从而启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孩子利用已有的知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。在小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注数学角活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，比如在角活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孩子提供足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弄和操作的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程中充分感知、体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和探索，鼓励孩子与同伴交流和相互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同伴解决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的策略，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，一起玩耍；同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利用日常生活活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和一些偶然事件的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景，如散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、外出玩耍等，引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心周</w:t>
      </w:r>
      <w:r>
        <w:rPr>
          <w:rFonts w:ascii="宋体" w:eastAsia="宋体" w:hAnsi="SimSun" w:cs="宋体"/>
          <w:sz w:val="28"/>
          <w:bdr w:val="none" w:sz="0" w:space="0" w:color="auto"/>
        </w:rPr>
        <w:t>围环</w:t>
      </w:r>
      <w:r>
        <w:rPr>
          <w:rFonts w:ascii="宋体" w:eastAsia="宋体" w:hAnsi="MS Mincho" w:cs="宋体"/>
          <w:sz w:val="28"/>
          <w:bdr w:val="none" w:sz="0" w:space="0" w:color="auto"/>
        </w:rPr>
        <w:t>境中物体的数量和形状，物体在空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中的位置，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短和置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等。从而引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生活中常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的自然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求答案。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松愉快的心理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境，提供丰富的玩具和科学探索的素材，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孩子在玩耍中体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科学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象。在一日活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展科学游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、角落科学活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植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等科学活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，如：科学游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，提供一些材料或玩具，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参与一定的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和有趣的游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和操作活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的科学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；再比如：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植喂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月的自然角落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展一些小的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植喂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察和探索，引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得丰富的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于自然的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，鼓励父母利用父母的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孩子去大自然，利用外出散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、参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光的机会，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松愉快的气氛中生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地了解一些科学知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、喜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参加各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种艺术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，大胆表达自己的感受和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孩子提供一个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松、自由、适合近期教育内容的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境。鼓励儿童以集体、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体、个人活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的形式，以自己喜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的方式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自己的物品或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旧材料制作玩具、工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品等；同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个孩子的想法和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作，肯定和接受他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独特的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美感受和表达方式，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孩子想象和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造；最后，利用社区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长带领</w:t>
      </w:r>
      <w:r>
        <w:rPr>
          <w:rFonts w:ascii="宋体" w:eastAsia="宋体" w:hAnsi="MS Mincho" w:cs="宋体"/>
          <w:sz w:val="28"/>
          <w:bdr w:val="none" w:sz="0" w:space="0" w:color="auto"/>
        </w:rPr>
        <w:t>孩子参加有特色的民</w:t>
      </w:r>
      <w:r>
        <w:rPr>
          <w:rFonts w:ascii="宋体" w:eastAsia="宋体" w:hAnsi="SimSun" w:cs="宋体"/>
          <w:sz w:val="28"/>
          <w:bdr w:val="none" w:sz="0" w:space="0" w:color="auto"/>
        </w:rPr>
        <w:t>间艺术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孩子不断提高欣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、保持个人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生，注意周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围环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境的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孩子良好的生活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和自理能力。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的条件和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境，在日常生活中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透教育，教育孩子学会做自己的事：整理衣服，保持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器清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了之后及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手和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；会在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后和午睡后做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的整理工作；有独立生活能力，会根据日常生活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提醒孩子，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和自理能力。同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要求家</w:t>
      </w:r>
      <w:r>
        <w:rPr>
          <w:rFonts w:ascii="宋体" w:eastAsia="宋体" w:hAnsi="SimSun" w:cs="宋体"/>
          <w:sz w:val="28"/>
          <w:bdr w:val="none" w:sz="0" w:space="0" w:color="auto"/>
        </w:rPr>
        <w:t>长让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孩子在家里有目的的整理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西。自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教具、学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工具，整理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包；另外，孩子可以做一些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，比如拖地、擦桌子、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菜等。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的共同努力下，孩子在入学前会做很多事情。自理能力增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了，孩子下大班后可以很好。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五月份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始，由于指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休假，我很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幸担任了我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初二八班的班主任，一个月以来的班主任工作，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多，收</w:t>
      </w:r>
      <w:r>
        <w:rPr>
          <w:rFonts w:ascii="宋体" w:eastAsia="宋体" w:hAnsi="SimSun" w:cs="宋体"/>
          <w:sz w:val="28"/>
          <w:bdr w:val="none" w:sz="0" w:space="0" w:color="auto"/>
        </w:rPr>
        <w:t>获颇</w:t>
      </w:r>
      <w:r>
        <w:rPr>
          <w:rFonts w:ascii="宋体" w:eastAsia="宋体" w:hAnsi="MS Mincho" w:cs="宋体"/>
          <w:sz w:val="28"/>
          <w:bdr w:val="none" w:sz="0" w:space="0" w:color="auto"/>
        </w:rPr>
        <w:t>丰。我将自己的班主任工作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强养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成教育，使学生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接手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，我就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各个学生的学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差异很大，因此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之急，所以抓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成教育是一件主要工作。（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）抓良好的学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。从我接手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个班起就要求学生必</w:t>
      </w:r>
      <w:r>
        <w:rPr>
          <w:rFonts w:ascii="宋体" w:eastAsia="宋体" w:hAnsi="SimSun" w:cs="宋体"/>
          <w:sz w:val="28"/>
          <w:bdr w:val="none" w:sz="0" w:space="0" w:color="auto"/>
        </w:rPr>
        <w:t>须严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，下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温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，做到不懂就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，不能不懂装懂，要争取打好基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为创</w:t>
      </w:r>
      <w:r>
        <w:rPr>
          <w:rFonts w:ascii="宋体" w:eastAsia="宋体" w:hAnsi="MS Mincho" w:cs="宋体"/>
          <w:sz w:val="28"/>
          <w:bdr w:val="none" w:sz="0" w:space="0" w:color="auto"/>
        </w:rPr>
        <w:t>建将来的美好人生作好</w:t>
      </w:r>
      <w:r>
        <w:rPr>
          <w:rFonts w:ascii="宋体" w:eastAsia="宋体" w:hAnsi="SimSun" w:cs="宋体"/>
          <w:sz w:val="28"/>
          <w:bdr w:val="none" w:sz="0" w:space="0" w:color="auto"/>
        </w:rPr>
        <w:t>预备</w:t>
      </w:r>
      <w:r>
        <w:rPr>
          <w:rFonts w:ascii="宋体" w:eastAsia="宋体" w:hAnsi="MS Mincho" w:cs="宋体"/>
          <w:sz w:val="28"/>
          <w:bdr w:val="none" w:sz="0" w:space="0" w:color="auto"/>
        </w:rPr>
        <w:t>。（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）抓良好的行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《中学生行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范》和《中学生守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范学生的言行，平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察，多提醒，及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正学生中的不良言行。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、增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的凝聚力。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精神是在活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生的，因此，我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互帮互学活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作精神和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。尤其是利用像运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，既能在班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律及常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治理上起到明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的效果，又能使同学之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也能因此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中孕育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一个大家庭。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破坏集体形象的行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学生熟悉到哪是耻作甚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的凝聚力。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拔班干部，培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极分子。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拔好班干部，是班集体形成的重要条件。学生干部是班上的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极分子，是班主任的助手，能及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沟通班主任和学生之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系。班主任的工作意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往往首先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成学生干部的具体行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，然后再往教育和影响全体学生。学生干部在学生中具有特殊的号召力和影响作用。只有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拔好班干部，形成班集体的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核心，才能有力地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全班往共同努力，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斗。因此，我从学生中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正派、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心集体、有一定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能力、在同学中有一定威信的学生担任班干部，并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予以指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，大胆使用，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教育。工作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、勤与家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沟通，交流信息，把握学生的情况。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加以指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学生的家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到校，打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，写信的方式，与家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沟通，互相交流，及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，收效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5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、从生活的点滴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学生，争取学生的信任。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我一直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持写周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，我可以更深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地往了解学生，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那些他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不敢向老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直言的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可以从学生反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的信息中更好地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教育方法，也可以及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了解学生的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，做好学生的思想教育工作。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一个月的工作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固然很短，但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我越来越深切地感受到班主任工作的重要、深奥，它不只是一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工作，更是一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。要想在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中得心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手，取得成果，你只有本着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尊重、同等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的治理上你已成功了一半。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顶岗实习</w:t>
      </w:r>
      <w:r>
        <w:rPr>
          <w:rFonts w:ascii="宋体" w:eastAsia="宋体" w:hAnsi="MS Mincho" w:cs="宋体"/>
          <w:sz w:val="28"/>
          <w:bdr w:val="none" w:sz="0" w:space="0" w:color="auto"/>
        </w:rPr>
        <w:t>半年来，我在教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水平和教学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已做了一年的老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，深刻体会到一句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的道理：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万事</w:t>
      </w:r>
      <w:r>
        <w:rPr>
          <w:rFonts w:ascii="宋体" w:eastAsia="宋体" w:hAnsi="SimSun" w:cs="宋体"/>
          <w:sz w:val="28"/>
          <w:bdr w:val="none" w:sz="0" w:space="0" w:color="auto"/>
        </w:rPr>
        <w:t>开头难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参加工作那会，从学校出来，只是在学校期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了几次，离真正的熟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相差很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。当我第一堂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53</w:t>
      </w:r>
      <w:r>
        <w:rPr>
          <w:rFonts w:ascii="宋体" w:eastAsia="宋体" w:hAnsi="MS Mincho" w:cs="宋体"/>
          <w:sz w:val="28"/>
          <w:bdr w:val="none" w:sz="0" w:space="0" w:color="auto"/>
        </w:rPr>
        <w:t>双眼睛的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候，我感到有激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任，深刻感到上好一堂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光有知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得更多的是自己作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，有教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，有挫折，也有喜悦。我的工作是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班的数学教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班的班委。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更好的做好教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，吸取教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从以下两个方面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去年的工作。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数学教学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备课对</w:t>
      </w:r>
      <w:r>
        <w:rPr>
          <w:rFonts w:ascii="宋体" w:eastAsia="宋体" w:hAnsi="MS Mincho" w:cs="宋体"/>
          <w:sz w:val="28"/>
          <w:bdr w:val="none" w:sz="0" w:space="0" w:color="auto"/>
        </w:rPr>
        <w:t>教学十分重要。教学中，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是一个必不可少，十分重要的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充分，能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效果就好。一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每备</w:t>
      </w:r>
      <w:r>
        <w:rPr>
          <w:rFonts w:ascii="宋体" w:eastAsia="宋体" w:hAnsi="MS Mincho" w:cs="宋体"/>
          <w:sz w:val="28"/>
          <w:bdr w:val="none" w:sz="0" w:space="0" w:color="auto"/>
        </w:rPr>
        <w:t>一篇新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，都没有思路。不知道怎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把握好重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点，不知道如何去安排个</w:t>
      </w:r>
      <w:r>
        <w:rPr>
          <w:rFonts w:ascii="宋体" w:eastAsia="宋体" w:hAnsi="SimSun" w:cs="宋体"/>
          <w:sz w:val="28"/>
          <w:bdr w:val="none" w:sz="0" w:space="0" w:color="auto"/>
        </w:rPr>
        <w:t>环节时间</w:t>
      </w:r>
      <w:r>
        <w:rPr>
          <w:rFonts w:ascii="宋体" w:eastAsia="宋体" w:hAnsi="MS Mincho" w:cs="宋体"/>
          <w:sz w:val="28"/>
          <w:bdr w:val="none" w:sz="0" w:space="0" w:color="auto"/>
        </w:rPr>
        <w:t>。好在学校的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制度，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安排了新老教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帮扶活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，我有了自己的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傅后，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常向她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教，常老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也是把自己的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无私的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我。从章</w:t>
      </w:r>
      <w:r>
        <w:rPr>
          <w:rFonts w:ascii="宋体" w:eastAsia="宋体" w:hAnsi="SimSun" w:cs="宋体"/>
          <w:sz w:val="28"/>
          <w:bdr w:val="none" w:sz="0" w:space="0" w:color="auto"/>
        </w:rPr>
        <w:t>节课时</w:t>
      </w:r>
      <w:r>
        <w:rPr>
          <w:rFonts w:ascii="宋体" w:eastAsia="宋体" w:hAnsi="MS Mincho" w:cs="宋体"/>
          <w:sz w:val="28"/>
          <w:bdr w:val="none" w:sz="0" w:space="0" w:color="auto"/>
        </w:rPr>
        <w:t>安排、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内容、各个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奏把握，可以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在常老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的帮助下我工作起来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有了思路，我自己也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常的在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前看相</w:t>
      </w:r>
      <w:r>
        <w:rPr>
          <w:rFonts w:ascii="宋体" w:eastAsia="宋体" w:hAnsi="SimSun" w:cs="宋体"/>
          <w:sz w:val="28"/>
          <w:bdr w:val="none" w:sz="0" w:space="0" w:color="auto"/>
        </w:rPr>
        <w:t>关资</w:t>
      </w:r>
      <w:r>
        <w:rPr>
          <w:rFonts w:ascii="宋体" w:eastAsia="宋体" w:hAnsi="MS Mincho" w:cs="宋体"/>
          <w:sz w:val="28"/>
          <w:bdr w:val="none" w:sz="0" w:space="0" w:color="auto"/>
        </w:rPr>
        <w:t>料争取作到胸有成竹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堂。就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傅交流成了我</w:t>
      </w:r>
      <w:r>
        <w:rPr>
          <w:rFonts w:ascii="宋体" w:eastAsia="宋体" w:hAnsi="SimSun" w:cs="宋体"/>
          <w:sz w:val="28"/>
          <w:bdr w:val="none" w:sz="0" w:space="0" w:color="auto"/>
        </w:rPr>
        <w:t>们每节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前的必修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的目的是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前我都是争取把自己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整到最佳状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，用自己的一份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情先去感染学生。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在学生的特点是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的事物好奇心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于枯燥无味的没有任何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趣，所以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数学原本在学生心目中枯燥的地位，在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上我尽量的把知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合，并且尽量使用幽默的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于我所任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的两个班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有着很大的差异，同学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上也有很大的区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班相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就比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真些，但也有个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的同学在遵守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律的前提下溜号，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子里想的是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的事情，所以我在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班上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就注意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迫感，使得他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的思路与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堂保持一致。而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班同学就比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听一些与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堂内容相</w:t>
      </w:r>
      <w:r>
        <w:rPr>
          <w:rFonts w:ascii="宋体" w:eastAsia="宋体" w:hAnsi="SimSun" w:cs="宋体"/>
          <w:sz w:val="28"/>
          <w:bdr w:val="none" w:sz="0" w:space="0" w:color="auto"/>
        </w:rPr>
        <w:t>关联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外内容，于是在上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之前我都会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来鼓励他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在一些小故事中体会学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绩较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不同的后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生的具体情况，我制定了相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，利用下午放学的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部分同学有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行鼓励，消除他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的自卑心理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一些容易回答的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极性。比如在我的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班就有一名偏科很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重的女同学，英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可以考到班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https://d.book118.com/408076110007006043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08076110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新班主任工作总结15篇</dc:title>
  <dc:subject>总结是在某一特定时间段对学习和工作生活或其完成情况，包括取得的成绩、存在的问题及得到的经验和教训加以回顾和分析的书面材料，通过它可以全面地、系统地了解以往的学习和工作情况，不妨坐下来好好写写总结吧。你</dc:subject>
  <cp:keywords>新班主任工作总结</cp:keywords>
  <cp:revision>0</cp:revision>
</cp:coreProperties>
</file>