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高中生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军训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心得合集</w:t>
      </w:r>
      <w:r>
        <w:rPr>
          <w:rFonts w:ascii="宋体" w:eastAsia="黑体" w:cs="宋体"/>
          <w:b/>
          <w:sz w:val="40"/>
          <w:bdr w:val="none" w:sz="0" w:space="0" w:color="auto"/>
        </w:rPr>
        <w:t>15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从某件事情上得到收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以后，就十分有必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要写一篇心得体会，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够给</w:t>
      </w:r>
      <w:r>
        <w:rPr>
          <w:rFonts w:ascii="宋体" w:eastAsia="宋体" w:hAnsi="MS Mincho" w:cs="宋体"/>
          <w:sz w:val="28"/>
          <w:bdr w:val="none" w:sz="0" w:space="0" w:color="auto"/>
        </w:rPr>
        <w:t>人努力向前的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力。怎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写好心得体会呢？下面是小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精心整理的高中生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心得，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供参考，大家一起来看看吧。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高中生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心得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起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，可能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个人都会有不同的看法，有人会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得辛苦至极、不堪回首，有人会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得印象深刻、影响深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。有人在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中学到了很多，有人只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得浪</w:t>
      </w:r>
      <w:r>
        <w:rPr>
          <w:rFonts w:ascii="宋体" w:eastAsia="宋体" w:hAnsi="SimSun" w:cs="宋体"/>
          <w:sz w:val="28"/>
          <w:bdr w:val="none" w:sz="0" w:space="0" w:color="auto"/>
        </w:rPr>
        <w:t>费</w:t>
      </w:r>
      <w:r>
        <w:rPr>
          <w:rFonts w:ascii="宋体" w:eastAsia="宋体" w:hAnsi="MS Mincho" w:cs="宋体"/>
          <w:sz w:val="28"/>
          <w:bdr w:val="none" w:sz="0" w:space="0" w:color="auto"/>
        </w:rPr>
        <w:t>了他的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。但是不管怎</w:t>
      </w:r>
      <w:r>
        <w:rPr>
          <w:rFonts w:ascii="宋体" w:eastAsia="宋体" w:hAnsi="SimSun" w:cs="宋体"/>
          <w:sz w:val="28"/>
          <w:bdr w:val="none" w:sz="0" w:space="0" w:color="auto"/>
        </w:rPr>
        <w:t>么说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都会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留下深刻的印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，凭借着那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苛的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恶</w:t>
      </w:r>
      <w:r>
        <w:rPr>
          <w:rFonts w:ascii="宋体" w:eastAsia="宋体" w:hAnsi="MS Mincho" w:cs="宋体"/>
          <w:sz w:val="28"/>
          <w:bdr w:val="none" w:sz="0" w:space="0" w:color="auto"/>
        </w:rPr>
        <w:t>劣的天气，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的意志力和身体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来极大的改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更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大。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而我的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也不免俗，在</w:t>
      </w:r>
      <w:r>
        <w:rPr>
          <w:rFonts w:ascii="宋体" w:eastAsia="宋体" w:hAnsi="SimSun" w:cs="宋体"/>
          <w:sz w:val="28"/>
          <w:bdr w:val="none" w:sz="0" w:space="0" w:color="auto"/>
        </w:rPr>
        <w:t>这场军训</w:t>
      </w:r>
      <w:r>
        <w:rPr>
          <w:rFonts w:ascii="宋体" w:eastAsia="宋体" w:hAnsi="MS Mincho" w:cs="宋体"/>
          <w:sz w:val="28"/>
          <w:bdr w:val="none" w:sz="0" w:space="0" w:color="auto"/>
        </w:rPr>
        <w:t>中，</w:t>
      </w:r>
      <w:r>
        <w:rPr>
          <w:rFonts w:ascii="宋体" w:eastAsia="宋体" w:hAnsi="SimSun" w:cs="宋体"/>
          <w:sz w:val="28"/>
          <w:bdr w:val="none" w:sz="0" w:space="0" w:color="auto"/>
        </w:rPr>
        <w:t>纵</w:t>
      </w:r>
      <w:r>
        <w:rPr>
          <w:rFonts w:ascii="宋体" w:eastAsia="宋体" w:hAnsi="MS Mincho" w:cs="宋体"/>
          <w:sz w:val="28"/>
          <w:bdr w:val="none" w:sz="0" w:space="0" w:color="auto"/>
        </w:rPr>
        <w:t>然辛苦到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天都在抱怨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么军训还</w:t>
      </w:r>
      <w:r>
        <w:rPr>
          <w:rFonts w:ascii="宋体" w:eastAsia="宋体" w:hAnsi="MS Mincho" w:cs="宋体"/>
          <w:sz w:val="28"/>
          <w:bdr w:val="none" w:sz="0" w:space="0" w:color="auto"/>
        </w:rPr>
        <w:t>没有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束，但是到了真正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候，却又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得万分的不舍，仿佛只是</w:t>
      </w:r>
      <w:r>
        <w:rPr>
          <w:rFonts w:ascii="宋体" w:eastAsia="宋体" w:hAnsi="SimSun" w:cs="宋体"/>
          <w:sz w:val="28"/>
          <w:bdr w:val="none" w:sz="0" w:space="0" w:color="auto"/>
        </w:rPr>
        <w:t>这么</w:t>
      </w:r>
      <w:r>
        <w:rPr>
          <w:rFonts w:ascii="宋体" w:eastAsia="宋体" w:hAnsi="MS Mincho" w:cs="宋体"/>
          <w:sz w:val="28"/>
          <w:bdr w:val="none" w:sz="0" w:space="0" w:color="auto"/>
        </w:rPr>
        <w:t>多天的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的生活就已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融入到了我的身体里面，成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了我的一</w:t>
      </w:r>
      <w:r>
        <w:rPr>
          <w:rFonts w:ascii="宋体" w:eastAsia="宋体" w:hAnsi="SimSun" w:cs="宋体"/>
          <w:sz w:val="28"/>
          <w:bdr w:val="none" w:sz="0" w:space="0" w:color="auto"/>
        </w:rPr>
        <w:t>块组</w:t>
      </w:r>
      <w:r>
        <w:rPr>
          <w:rFonts w:ascii="宋体" w:eastAsia="宋体" w:hAnsi="MS Mincho" w:cs="宋体"/>
          <w:sz w:val="28"/>
          <w:bdr w:val="none" w:sz="0" w:space="0" w:color="auto"/>
        </w:rPr>
        <w:t>成部分。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回想我</w:t>
      </w:r>
      <w:r>
        <w:rPr>
          <w:rFonts w:ascii="宋体" w:eastAsia="宋体" w:hAnsi="SimSun" w:cs="宋体"/>
          <w:sz w:val="28"/>
          <w:bdr w:val="none" w:sz="0" w:space="0" w:color="auto"/>
        </w:rPr>
        <w:t>刚刚开</w:t>
      </w:r>
      <w:r>
        <w:rPr>
          <w:rFonts w:ascii="宋体" w:eastAsia="宋体" w:hAnsi="MS Mincho" w:cs="宋体"/>
          <w:sz w:val="28"/>
          <w:bdr w:val="none" w:sz="0" w:space="0" w:color="auto"/>
        </w:rPr>
        <w:t>始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是一个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皮嫩肉的学生，在</w:t>
      </w:r>
      <w:r>
        <w:rPr>
          <w:rFonts w:ascii="宋体" w:eastAsia="宋体" w:hAnsi="SimSun" w:cs="宋体"/>
          <w:sz w:val="28"/>
          <w:bdr w:val="none" w:sz="0" w:space="0" w:color="auto"/>
        </w:rPr>
        <w:t>军训结</w:t>
      </w:r>
      <w:r>
        <w:rPr>
          <w:rFonts w:ascii="宋体" w:eastAsia="宋体" w:hAnsi="MS Mincho" w:cs="宋体"/>
          <w:sz w:val="28"/>
          <w:bdr w:val="none" w:sz="0" w:space="0" w:color="auto"/>
        </w:rPr>
        <w:t>束后，却看上去像个精干的士兵了。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然我知道跟真正的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士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有着很大的区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，但是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并不妨碍我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我的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成果而自豪。</w:t>
      </w:r>
      <w:r>
        <w:rPr>
          <w:rFonts w:ascii="宋体" w:eastAsia="宋体" w:hAnsi="SimSun" w:cs="宋体"/>
          <w:sz w:val="28"/>
          <w:bdr w:val="none" w:sz="0" w:space="0" w:color="auto"/>
        </w:rPr>
        <w:t>毕</w:t>
      </w:r>
      <w:r>
        <w:rPr>
          <w:rFonts w:ascii="宋体" w:eastAsia="宋体" w:hAnsi="MS Mincho" w:cs="宋体"/>
          <w:sz w:val="28"/>
          <w:bdr w:val="none" w:sz="0" w:space="0" w:color="auto"/>
        </w:rPr>
        <w:t>竟当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第一天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候我可以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完全是靠着毅力支撑的下来，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事后的我都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得不可思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，从未想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我的身体里会</w:t>
      </w:r>
      <w:r>
        <w:rPr>
          <w:rFonts w:ascii="宋体" w:eastAsia="宋体" w:hAnsi="SimSun" w:cs="宋体"/>
          <w:sz w:val="28"/>
          <w:bdr w:val="none" w:sz="0" w:space="0" w:color="auto"/>
        </w:rPr>
        <w:t>蕴</w:t>
      </w:r>
      <w:r>
        <w:rPr>
          <w:rFonts w:ascii="宋体" w:eastAsia="宋体" w:hAnsi="MS Mincho" w:cs="宋体"/>
          <w:sz w:val="28"/>
          <w:bdr w:val="none" w:sz="0" w:space="0" w:color="auto"/>
        </w:rPr>
        <w:t>含着</w:t>
      </w:r>
      <w:r>
        <w:rPr>
          <w:rFonts w:ascii="宋体" w:eastAsia="宋体" w:hAnsi="SimSun" w:cs="宋体"/>
          <w:sz w:val="28"/>
          <w:bdr w:val="none" w:sz="0" w:space="0" w:color="auto"/>
        </w:rPr>
        <w:t>这么</w:t>
      </w:r>
      <w:r>
        <w:rPr>
          <w:rFonts w:ascii="宋体" w:eastAsia="宋体" w:hAnsi="MS Mincho" w:cs="宋体"/>
          <w:sz w:val="28"/>
          <w:bdr w:val="none" w:sz="0" w:space="0" w:color="auto"/>
        </w:rPr>
        <w:t>巨大的力量。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就像我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班上的那些女生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然看上去</w:t>
      </w:r>
      <w:r>
        <w:rPr>
          <w:rFonts w:ascii="宋体" w:eastAsia="宋体" w:hAnsi="SimSun" w:cs="宋体"/>
          <w:sz w:val="28"/>
          <w:bdr w:val="none" w:sz="0" w:space="0" w:color="auto"/>
        </w:rPr>
        <w:t>娇娇</w:t>
      </w:r>
      <w:r>
        <w:rPr>
          <w:rFonts w:ascii="宋体" w:eastAsia="宋体" w:hAnsi="MS Mincho" w:cs="宋体"/>
          <w:sz w:val="28"/>
          <w:bdr w:val="none" w:sz="0" w:space="0" w:color="auto"/>
        </w:rPr>
        <w:t>弱弱的，可真正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起来的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</w:t>
      </w:r>
      <w:r>
        <w:rPr>
          <w:rFonts w:ascii="宋体" w:eastAsia="宋体" w:hAnsi="SimSun" w:cs="宋体"/>
          <w:sz w:val="28"/>
          <w:bdr w:val="none" w:sz="0" w:space="0" w:color="auto"/>
        </w:rPr>
        <w:t>纵</w:t>
      </w:r>
      <w:r>
        <w:rPr>
          <w:rFonts w:ascii="宋体" w:eastAsia="宋体" w:hAnsi="MS Mincho" w:cs="宋体"/>
          <w:sz w:val="28"/>
          <w:bdr w:val="none" w:sz="0" w:space="0" w:color="auto"/>
        </w:rPr>
        <w:t>然抱怨但也从未落下一次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，从</w:t>
      </w:r>
      <w:r>
        <w:rPr>
          <w:rFonts w:ascii="宋体" w:eastAsia="宋体" w:hAnsi="SimSun" w:cs="宋体"/>
          <w:sz w:val="28"/>
          <w:bdr w:val="none" w:sz="0" w:space="0" w:color="auto"/>
        </w:rPr>
        <w:t>头坚</w:t>
      </w:r>
      <w:r>
        <w:rPr>
          <w:rFonts w:ascii="宋体" w:eastAsia="宋体" w:hAnsi="MS Mincho" w:cs="宋体"/>
          <w:sz w:val="28"/>
          <w:bdr w:val="none" w:sz="0" w:space="0" w:color="auto"/>
        </w:rPr>
        <w:t>持到尾。那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不放弃的精神深深的鼓励了我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班上的其他同学，</w:t>
      </w:r>
      <w:r>
        <w:rPr>
          <w:rFonts w:ascii="宋体" w:eastAsia="宋体" w:hAnsi="SimSun" w:cs="宋体"/>
          <w:sz w:val="28"/>
          <w:bdr w:val="none" w:sz="0" w:space="0" w:color="auto"/>
        </w:rPr>
        <w:t>毕</w:t>
      </w:r>
      <w:r>
        <w:rPr>
          <w:rFonts w:ascii="宋体" w:eastAsia="宋体" w:hAnsi="MS Mincho" w:cs="宋体"/>
          <w:sz w:val="28"/>
          <w:bdr w:val="none" w:sz="0" w:space="0" w:color="auto"/>
        </w:rPr>
        <w:t>竟</w:t>
      </w:r>
      <w:r>
        <w:rPr>
          <w:rFonts w:ascii="宋体" w:eastAsia="宋体" w:hAnsi="SimSun" w:cs="宋体"/>
          <w:sz w:val="28"/>
          <w:bdr w:val="none" w:sz="0" w:space="0" w:color="auto"/>
        </w:rPr>
        <w:t>连</w:t>
      </w:r>
      <w:r>
        <w:rPr>
          <w:rFonts w:ascii="宋体" w:eastAsia="宋体" w:hAnsi="MS Mincho" w:cs="宋体"/>
          <w:sz w:val="28"/>
          <w:bdr w:val="none" w:sz="0" w:space="0" w:color="auto"/>
        </w:rPr>
        <w:t>女孩子都能</w:t>
      </w:r>
      <w:r>
        <w:rPr>
          <w:rFonts w:ascii="宋体" w:eastAsia="宋体" w:hAnsi="SimSun" w:cs="宋体"/>
          <w:sz w:val="28"/>
          <w:bdr w:val="none" w:sz="0" w:space="0" w:color="auto"/>
        </w:rPr>
        <w:t>够坚</w:t>
      </w:r>
      <w:r>
        <w:rPr>
          <w:rFonts w:ascii="宋体" w:eastAsia="宋体" w:hAnsi="MS Mincho" w:cs="宋体"/>
          <w:sz w:val="28"/>
          <w:bdr w:val="none" w:sz="0" w:space="0" w:color="auto"/>
        </w:rPr>
        <w:t>持，我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又有什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理由去抱怨呢？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致了我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班男生的心气越来越高，</w:t>
      </w:r>
      <w:r>
        <w:rPr>
          <w:rFonts w:ascii="宋体" w:eastAsia="宋体" w:hAnsi="SimSun" w:cs="宋体"/>
          <w:sz w:val="28"/>
          <w:bdr w:val="none" w:sz="0" w:space="0" w:color="auto"/>
        </w:rPr>
        <w:t>连带</w:t>
      </w:r>
      <w:r>
        <w:rPr>
          <w:rFonts w:ascii="宋体" w:eastAsia="宋体" w:hAnsi="MS Mincho" w:cs="宋体"/>
          <w:sz w:val="28"/>
          <w:bdr w:val="none" w:sz="0" w:space="0" w:color="auto"/>
        </w:rPr>
        <w:t>着整个受</w:t>
      </w:r>
      <w:r>
        <w:rPr>
          <w:rFonts w:ascii="宋体" w:eastAsia="宋体" w:hAnsi="SimSun" w:cs="宋体"/>
          <w:sz w:val="28"/>
          <w:bdr w:val="none" w:sz="0" w:space="0" w:color="auto"/>
        </w:rPr>
        <w:t>训连队</w:t>
      </w:r>
      <w:r>
        <w:rPr>
          <w:rFonts w:ascii="宋体" w:eastAsia="宋体" w:hAnsi="MS Mincho" w:cs="宋体"/>
          <w:sz w:val="28"/>
          <w:bdr w:val="none" w:sz="0" w:space="0" w:color="auto"/>
        </w:rPr>
        <w:t>的士气都高</w:t>
      </w:r>
      <w:r>
        <w:rPr>
          <w:rFonts w:ascii="宋体" w:eastAsia="宋体" w:hAnsi="SimSun" w:cs="宋体"/>
          <w:sz w:val="28"/>
          <w:bdr w:val="none" w:sz="0" w:space="0" w:color="auto"/>
        </w:rPr>
        <w:t>涨</w:t>
      </w:r>
      <w:r>
        <w:rPr>
          <w:rFonts w:ascii="宋体" w:eastAsia="宋体" w:hAnsi="MS Mincho" w:cs="宋体"/>
          <w:sz w:val="28"/>
          <w:bdr w:val="none" w:sz="0" w:space="0" w:color="auto"/>
        </w:rPr>
        <w:t>了起来。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到要跟其他</w:t>
      </w:r>
      <w:r>
        <w:rPr>
          <w:rFonts w:ascii="宋体" w:eastAsia="宋体" w:hAnsi="SimSun" w:cs="宋体"/>
          <w:sz w:val="28"/>
          <w:bdr w:val="none" w:sz="0" w:space="0" w:color="auto"/>
        </w:rPr>
        <w:t>连队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候，班上的男生就争先恐后的表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自己，</w:t>
      </w:r>
      <w:r>
        <w:rPr>
          <w:rFonts w:ascii="宋体" w:eastAsia="宋体" w:hAnsi="SimSun" w:cs="宋体"/>
          <w:sz w:val="28"/>
          <w:bdr w:val="none" w:sz="0" w:space="0" w:color="auto"/>
        </w:rPr>
        <w:t>为连队</w:t>
      </w:r>
      <w:r>
        <w:rPr>
          <w:rFonts w:ascii="宋体" w:eastAsia="宋体" w:hAnsi="MS Mincho" w:cs="宋体"/>
          <w:sz w:val="28"/>
          <w:bdr w:val="none" w:sz="0" w:space="0" w:color="auto"/>
        </w:rPr>
        <w:t>争光，向女生</w:t>
      </w:r>
      <w:r>
        <w:rPr>
          <w:rFonts w:ascii="宋体" w:eastAsia="宋体" w:hAnsi="SimSun" w:cs="宋体"/>
          <w:sz w:val="28"/>
          <w:bdr w:val="none" w:sz="0" w:space="0" w:color="auto"/>
        </w:rPr>
        <w:t>们证</w:t>
      </w:r>
      <w:r>
        <w:rPr>
          <w:rFonts w:ascii="宋体" w:eastAsia="宋体" w:hAnsi="MS Mincho" w:cs="宋体"/>
          <w:sz w:val="28"/>
          <w:bdr w:val="none" w:sz="0" w:space="0" w:color="auto"/>
        </w:rPr>
        <w:t>明我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男生也不是吃素的。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军训时</w:t>
      </w:r>
      <w:r>
        <w:rPr>
          <w:rFonts w:ascii="宋体" w:eastAsia="宋体" w:hAnsi="MS Mincho" w:cs="宋体"/>
          <w:sz w:val="28"/>
          <w:bdr w:val="none" w:sz="0" w:space="0" w:color="auto"/>
        </w:rPr>
        <w:t>期的</w:t>
      </w:r>
      <w:r>
        <w:rPr>
          <w:rFonts w:ascii="宋体" w:eastAsia="宋体" w:hAnsi="SimSun" w:cs="宋体"/>
          <w:sz w:val="28"/>
          <w:bdr w:val="none" w:sz="0" w:space="0" w:color="auto"/>
        </w:rPr>
        <w:t>训练虽说</w:t>
      </w:r>
      <w:r>
        <w:rPr>
          <w:rFonts w:ascii="宋体" w:eastAsia="宋体" w:hAnsi="MS Mincho" w:cs="宋体"/>
          <w:sz w:val="28"/>
          <w:bdr w:val="none" w:sz="0" w:space="0" w:color="auto"/>
        </w:rPr>
        <w:t>辛苦，但是</w:t>
      </w:r>
      <w:r>
        <w:rPr>
          <w:rFonts w:ascii="宋体" w:eastAsia="宋体" w:hAnsi="SimSun" w:cs="宋体"/>
          <w:sz w:val="28"/>
          <w:bdr w:val="none" w:sz="0" w:space="0" w:color="auto"/>
        </w:rPr>
        <w:t>这样让训练间</w:t>
      </w:r>
      <w:r>
        <w:rPr>
          <w:rFonts w:ascii="宋体" w:eastAsia="宋体" w:hAnsi="MS Mincho" w:cs="宋体"/>
          <w:sz w:val="28"/>
          <w:bdr w:val="none" w:sz="0" w:space="0" w:color="auto"/>
        </w:rPr>
        <w:t>隙的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味活</w:t>
      </w:r>
      <w:r>
        <w:rPr>
          <w:rFonts w:ascii="宋体" w:eastAsia="宋体" w:hAnsi="SimSun" w:cs="宋体"/>
          <w:sz w:val="28"/>
          <w:bdr w:val="none" w:sz="0" w:space="0" w:color="auto"/>
        </w:rPr>
        <w:t>动变</w:t>
      </w:r>
      <w:r>
        <w:rPr>
          <w:rFonts w:ascii="宋体" w:eastAsia="宋体" w:hAnsi="MS Mincho" w:cs="宋体"/>
          <w:sz w:val="28"/>
          <w:bdr w:val="none" w:sz="0" w:space="0" w:color="auto"/>
        </w:rPr>
        <w:t>得格外的有趣，不管是唱歌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是表演才</w:t>
      </w:r>
      <w:r>
        <w:rPr>
          <w:rFonts w:ascii="宋体" w:eastAsia="宋体" w:hAnsi="SimSun" w:cs="宋体"/>
          <w:sz w:val="28"/>
          <w:bdr w:val="none" w:sz="0" w:space="0" w:color="auto"/>
        </w:rPr>
        <w:t>艺</w:t>
      </w:r>
      <w:r>
        <w:rPr>
          <w:rFonts w:ascii="宋体" w:eastAsia="宋体" w:hAnsi="MS Mincho" w:cs="宋体"/>
          <w:sz w:val="28"/>
          <w:bdr w:val="none" w:sz="0" w:space="0" w:color="auto"/>
        </w:rPr>
        <w:t>，又或者跟隔壁</w:t>
      </w:r>
      <w:r>
        <w:rPr>
          <w:rFonts w:ascii="宋体" w:eastAsia="宋体" w:hAnsi="SimSun" w:cs="宋体"/>
          <w:sz w:val="28"/>
          <w:bdr w:val="none" w:sz="0" w:space="0" w:color="auto"/>
        </w:rPr>
        <w:t>连队</w:t>
      </w:r>
      <w:r>
        <w:rPr>
          <w:rFonts w:ascii="宋体" w:eastAsia="宋体" w:hAnsi="MS Mincho" w:cs="宋体"/>
          <w:sz w:val="28"/>
          <w:bdr w:val="none" w:sz="0" w:space="0" w:color="auto"/>
        </w:rPr>
        <w:t>比一比，都能</w:t>
      </w:r>
      <w:r>
        <w:rPr>
          <w:rFonts w:ascii="宋体" w:eastAsia="宋体" w:hAnsi="SimSun" w:cs="宋体"/>
          <w:sz w:val="28"/>
          <w:bdr w:val="none" w:sz="0" w:space="0" w:color="auto"/>
        </w:rPr>
        <w:t>够让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迅速的被</w:t>
      </w:r>
      <w:r>
        <w:rPr>
          <w:rFonts w:ascii="宋体" w:eastAsia="宋体" w:hAnsi="SimSun" w:cs="宋体"/>
          <w:sz w:val="28"/>
          <w:bdr w:val="none" w:sz="0" w:space="0" w:color="auto"/>
        </w:rPr>
        <w:t>欢乐</w:t>
      </w:r>
      <w:r>
        <w:rPr>
          <w:rFonts w:ascii="宋体" w:eastAsia="宋体" w:hAnsi="MS Mincho" w:cs="宋体"/>
          <w:sz w:val="28"/>
          <w:bdr w:val="none" w:sz="0" w:space="0" w:color="auto"/>
        </w:rPr>
        <w:t>气息感染。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感受到了苦中作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的感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，更加珍惜生活中的点滴。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当然</w:t>
      </w:r>
      <w:r>
        <w:rPr>
          <w:rFonts w:ascii="宋体" w:eastAsia="宋体" w:hAnsi="SimSun" w:cs="宋体"/>
          <w:sz w:val="28"/>
          <w:bdr w:val="none" w:sz="0" w:space="0" w:color="auto"/>
        </w:rPr>
        <w:t>这种娱乐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候都是短</w:t>
      </w:r>
      <w:r>
        <w:rPr>
          <w:rFonts w:ascii="宋体" w:eastAsia="宋体" w:hAnsi="SimSun" w:cs="宋体"/>
          <w:sz w:val="28"/>
          <w:bdr w:val="none" w:sz="0" w:space="0" w:color="auto"/>
        </w:rPr>
        <w:t>暂</w:t>
      </w:r>
      <w:r>
        <w:rPr>
          <w:rFonts w:ascii="宋体" w:eastAsia="宋体" w:hAnsi="MS Mincho" w:cs="宋体"/>
          <w:sz w:val="28"/>
          <w:bdr w:val="none" w:sz="0" w:space="0" w:color="auto"/>
        </w:rPr>
        <w:t>的，我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很快又会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</w:t>
      </w:r>
      <w:r>
        <w:rPr>
          <w:rFonts w:ascii="宋体" w:eastAsia="宋体" w:hAnsi="SimSun" w:cs="宋体"/>
          <w:sz w:val="28"/>
          <w:bdr w:val="none" w:sz="0" w:space="0" w:color="auto"/>
        </w:rPr>
        <w:t>严肃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状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，在操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上喊着我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的口号，一</w:t>
      </w:r>
      <w:r>
        <w:rPr>
          <w:rFonts w:ascii="宋体" w:eastAsia="宋体" w:hAnsi="SimSun" w:cs="宋体"/>
          <w:sz w:val="28"/>
          <w:bdr w:val="none" w:sz="0" w:space="0" w:color="auto"/>
        </w:rPr>
        <w:t>丝</w:t>
      </w:r>
      <w:r>
        <w:rPr>
          <w:rFonts w:ascii="宋体" w:eastAsia="宋体" w:hAnsi="MS Mincho" w:cs="宋体"/>
          <w:sz w:val="28"/>
          <w:bdr w:val="none" w:sz="0" w:space="0" w:color="auto"/>
        </w:rPr>
        <w:t>不苟的完成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，并在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中磨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自己，磨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集体的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协调</w:t>
      </w:r>
      <w:r>
        <w:rPr>
          <w:rFonts w:ascii="宋体" w:eastAsia="宋体" w:hAnsi="MS Mincho" w:cs="宋体"/>
          <w:sz w:val="28"/>
          <w:bdr w:val="none" w:sz="0" w:space="0" w:color="auto"/>
        </w:rPr>
        <w:t>能力。在一天天的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中感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大家的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，以最后的</w:t>
      </w:r>
      <w:r>
        <w:rPr>
          <w:rFonts w:ascii="宋体" w:eastAsia="宋体" w:hAnsi="SimSun" w:cs="宋体"/>
          <w:sz w:val="28"/>
          <w:bdr w:val="none" w:sz="0" w:space="0" w:color="auto"/>
        </w:rPr>
        <w:t>阅</w:t>
      </w:r>
      <w:r>
        <w:rPr>
          <w:rFonts w:ascii="宋体" w:eastAsia="宋体" w:hAnsi="MS Mincho" w:cs="宋体"/>
          <w:sz w:val="28"/>
          <w:bdr w:val="none" w:sz="0" w:space="0" w:color="auto"/>
        </w:rPr>
        <w:t>兵</w:t>
      </w:r>
      <w:r>
        <w:rPr>
          <w:rFonts w:ascii="宋体" w:eastAsia="宋体" w:hAnsi="SimSun" w:cs="宋体"/>
          <w:sz w:val="28"/>
          <w:bdr w:val="none" w:sz="0" w:space="0" w:color="auto"/>
        </w:rPr>
        <w:t>为验证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，最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并不在乎，我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真正在乎的是</w:t>
      </w:r>
      <w:r>
        <w:rPr>
          <w:rFonts w:ascii="宋体" w:eastAsia="宋体" w:hAnsi="SimSun" w:cs="宋体"/>
          <w:sz w:val="28"/>
          <w:bdr w:val="none" w:sz="0" w:space="0" w:color="auto"/>
        </w:rPr>
        <w:t>给这</w:t>
      </w:r>
      <w:r>
        <w:rPr>
          <w:rFonts w:ascii="宋体" w:eastAsia="宋体" w:hAnsi="MS Mincho" w:cs="宋体"/>
          <w:sz w:val="28"/>
          <w:bdr w:val="none" w:sz="0" w:space="0" w:color="auto"/>
        </w:rPr>
        <w:t>次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画下句号，然后接着此次</w:t>
      </w:r>
      <w:r>
        <w:rPr>
          <w:rFonts w:ascii="宋体" w:eastAsia="宋体" w:hAnsi="SimSun" w:cs="宋体"/>
          <w:sz w:val="28"/>
          <w:bdr w:val="none" w:sz="0" w:space="0" w:color="auto"/>
        </w:rPr>
        <w:t>军训给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们带</w:t>
      </w:r>
      <w:r>
        <w:rPr>
          <w:rFonts w:ascii="宋体" w:eastAsia="宋体" w:hAnsi="MS Mincho" w:cs="宋体"/>
          <w:sz w:val="28"/>
          <w:bdr w:val="none" w:sz="0" w:space="0" w:color="auto"/>
        </w:rPr>
        <w:t>来的好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，努力地向前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个新的学</w:t>
      </w:r>
      <w:r>
        <w:rPr>
          <w:rFonts w:ascii="宋体" w:eastAsia="宋体" w:hAnsi="SimSun" w:cs="宋体"/>
          <w:sz w:val="28"/>
          <w:bdr w:val="none" w:sz="0" w:space="0" w:color="auto"/>
        </w:rPr>
        <w:t>习阶</w:t>
      </w:r>
      <w:r>
        <w:rPr>
          <w:rFonts w:ascii="宋体" w:eastAsia="宋体" w:hAnsi="MS Mincho" w:cs="宋体"/>
          <w:sz w:val="28"/>
          <w:bdr w:val="none" w:sz="0" w:space="0" w:color="auto"/>
        </w:rPr>
        <w:t>段中取得更好地成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高中生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心得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今天的我正式成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了一名高中生，离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了家里温暖的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抱，我迎来了高中意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非凡的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。教官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很</w:t>
      </w:r>
      <w:r>
        <w:rPr>
          <w:rFonts w:ascii="宋体" w:eastAsia="宋体" w:hAnsi="SimSun" w:cs="宋体"/>
          <w:sz w:val="28"/>
          <w:bdr w:val="none" w:sz="0" w:space="0" w:color="auto"/>
        </w:rPr>
        <w:t>严厉</w:t>
      </w:r>
      <w:r>
        <w:rPr>
          <w:rFonts w:ascii="宋体" w:eastAsia="宋体" w:hAnsi="MS Mincho" w:cs="宋体"/>
          <w:sz w:val="28"/>
          <w:bdr w:val="none" w:sz="0" w:space="0" w:color="auto"/>
        </w:rPr>
        <w:t>，但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的氛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松的。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心的教官，不管是上午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是下午，在</w:t>
      </w:r>
      <w:r>
        <w:rPr>
          <w:rFonts w:ascii="宋体" w:eastAsia="宋体" w:hAnsi="SimSun" w:cs="宋体"/>
          <w:sz w:val="28"/>
          <w:bdr w:val="none" w:sz="0" w:space="0" w:color="auto"/>
        </w:rPr>
        <w:t>训练时</w:t>
      </w:r>
      <w:r>
        <w:rPr>
          <w:rFonts w:ascii="宋体" w:eastAsia="宋体" w:hAnsi="MS Mincho" w:cs="宋体"/>
          <w:sz w:val="28"/>
          <w:bdr w:val="none" w:sz="0" w:space="0" w:color="auto"/>
        </w:rPr>
        <w:t>都背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着太阳。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次的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我初次体会到了作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人的不易，更是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我体会到父母在烈日中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不忘辛勤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作的辛苦。因此不管今天的太阳再怎</w:t>
      </w:r>
      <w:r>
        <w:rPr>
          <w:rFonts w:ascii="宋体" w:eastAsia="宋体" w:hAnsi="SimSun" w:cs="宋体"/>
          <w:sz w:val="28"/>
          <w:bdr w:val="none" w:sz="0" w:space="0" w:color="auto"/>
        </w:rPr>
        <w:t>么热</w:t>
      </w:r>
      <w:r>
        <w:rPr>
          <w:rFonts w:ascii="宋体" w:eastAsia="宋体" w:hAnsi="MS Mincho" w:cs="宋体"/>
          <w:sz w:val="28"/>
          <w:bdr w:val="none" w:sz="0" w:space="0" w:color="auto"/>
        </w:rPr>
        <w:t>辣，胳膊和大腿在怎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酸疼，我都</w:t>
      </w:r>
      <w:r>
        <w:rPr>
          <w:rFonts w:ascii="宋体" w:eastAsia="宋体" w:hAnsi="SimSun" w:cs="宋体"/>
          <w:sz w:val="28"/>
          <w:bdr w:val="none" w:sz="0" w:space="0" w:color="auto"/>
        </w:rPr>
        <w:t>丝</w:t>
      </w:r>
      <w:r>
        <w:rPr>
          <w:rFonts w:ascii="宋体" w:eastAsia="宋体" w:hAnsi="MS Mincho" w:cs="宋体"/>
          <w:sz w:val="28"/>
          <w:bdr w:val="none" w:sz="0" w:space="0" w:color="auto"/>
        </w:rPr>
        <w:t>毫不敢怠慢。无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在接下来的</w:t>
      </w:r>
      <w:r>
        <w:rPr>
          <w:rFonts w:ascii="宋体" w:eastAsia="宋体" w:hAnsi="SimSun" w:cs="宋体"/>
          <w:sz w:val="28"/>
          <w:bdr w:val="none" w:sz="0" w:space="0" w:color="auto"/>
        </w:rPr>
        <w:t>训练强</w:t>
      </w:r>
      <w:r>
        <w:rPr>
          <w:rFonts w:ascii="宋体" w:eastAsia="宋体" w:hAnsi="MS Mincho" w:cs="宋体"/>
          <w:sz w:val="28"/>
          <w:bdr w:val="none" w:sz="0" w:space="0" w:color="auto"/>
        </w:rPr>
        <w:t>度有多大，我相信我</w:t>
      </w:r>
      <w:r>
        <w:rPr>
          <w:rFonts w:ascii="宋体" w:eastAsia="宋体" w:hAnsi="SimSun" w:cs="宋体"/>
          <w:sz w:val="28"/>
          <w:bdr w:val="none" w:sz="0" w:space="0" w:color="auto"/>
        </w:rPr>
        <w:t>绝</w:t>
      </w:r>
      <w:r>
        <w:rPr>
          <w:rFonts w:ascii="宋体" w:eastAsia="宋体" w:hAnsi="MS Mincho" w:cs="宋体"/>
          <w:sz w:val="28"/>
          <w:bdr w:val="none" w:sz="0" w:space="0" w:color="auto"/>
        </w:rPr>
        <w:t>不会退</w:t>
      </w:r>
      <w:r>
        <w:rPr>
          <w:rFonts w:ascii="宋体" w:eastAsia="宋体" w:hAnsi="SimSun" w:cs="宋体"/>
          <w:sz w:val="28"/>
          <w:bdr w:val="none" w:sz="0" w:space="0" w:color="auto"/>
        </w:rPr>
        <w:t>缩</w:t>
      </w:r>
      <w:r>
        <w:rPr>
          <w:rFonts w:ascii="宋体" w:eastAsia="宋体" w:hAnsi="MS Mincho" w:cs="宋体"/>
          <w:sz w:val="28"/>
          <w:bdr w:val="none" w:sz="0" w:space="0" w:color="auto"/>
        </w:rPr>
        <w:t>，并且将一次比一次做得更好。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高中生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心得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雨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很柔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很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很</w:t>
      </w:r>
      <w:r>
        <w:rPr>
          <w:rFonts w:ascii="宋体" w:eastAsia="宋体" w:hAnsi="SimSun" w:cs="宋体"/>
          <w:sz w:val="28"/>
          <w:bdr w:val="none" w:sz="0" w:space="0" w:color="auto"/>
        </w:rPr>
        <w:t>兴奋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忙碌的身影逐</w:t>
      </w:r>
      <w:r>
        <w:rPr>
          <w:rFonts w:ascii="宋体" w:eastAsia="宋体" w:hAnsi="SimSun" w:cs="宋体"/>
          <w:sz w:val="28"/>
          <w:bdr w:val="none" w:sz="0" w:space="0" w:color="auto"/>
        </w:rPr>
        <w:t>渐</w:t>
      </w:r>
      <w:r>
        <w:rPr>
          <w:rFonts w:ascii="宋体" w:eastAsia="宋体" w:hAnsi="MS Mincho" w:cs="宋体"/>
          <w:sz w:val="28"/>
          <w:bdr w:val="none" w:sz="0" w:space="0" w:color="auto"/>
        </w:rPr>
        <w:t>增加。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有些孩子气的我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紧张</w:t>
      </w:r>
      <w:r>
        <w:rPr>
          <w:rFonts w:ascii="宋体" w:eastAsia="宋体" w:hAnsi="MS Mincho" w:cs="宋体"/>
          <w:sz w:val="28"/>
          <w:bdr w:val="none" w:sz="0" w:space="0" w:color="auto"/>
        </w:rPr>
        <w:t>忙碌中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束了人生中的第一次大考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中考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离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了初中校园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摇</w:t>
      </w:r>
      <w:r>
        <w:rPr>
          <w:rFonts w:ascii="宋体" w:eastAsia="宋体" w:hAnsi="MS Mincho" w:cs="宋体"/>
          <w:sz w:val="28"/>
          <w:bdr w:val="none" w:sz="0" w:space="0" w:color="auto"/>
        </w:rPr>
        <w:t>身一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一名高中生。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是必不可少的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炎炎的酷暑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吹来的火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挥</w:t>
      </w:r>
      <w:r>
        <w:rPr>
          <w:rFonts w:ascii="宋体" w:eastAsia="宋体" w:hAnsi="MS Mincho" w:cs="宋体"/>
          <w:sz w:val="28"/>
          <w:bdr w:val="none" w:sz="0" w:space="0" w:color="auto"/>
        </w:rPr>
        <w:t>洒的是</w:t>
      </w:r>
      <w:r>
        <w:rPr>
          <w:rFonts w:ascii="宋体" w:eastAsia="宋体" w:hAnsi="SimSun" w:cs="宋体"/>
          <w:sz w:val="28"/>
          <w:bdr w:val="none" w:sz="0" w:space="0" w:color="auto"/>
        </w:rPr>
        <w:t>滚烫</w:t>
      </w:r>
      <w:r>
        <w:rPr>
          <w:rFonts w:ascii="宋体" w:eastAsia="宋体" w:hAnsi="MS Mincho" w:cs="宋体"/>
          <w:sz w:val="28"/>
          <w:bdr w:val="none" w:sz="0" w:space="0" w:color="auto"/>
        </w:rPr>
        <w:t>的汗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一切似乎都是被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气煮沸。衣服被汗水浸湿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身上的水分早已被蒸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留下的只是在操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口干舌燥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苦苦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的我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红红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脸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黝黑的</w:t>
      </w:r>
      <w:r>
        <w:rPr>
          <w:rFonts w:ascii="宋体" w:eastAsia="宋体" w:hAnsi="SimSun" w:cs="宋体"/>
          <w:sz w:val="28"/>
          <w:bdr w:val="none" w:sz="0" w:space="0" w:color="auto"/>
        </w:rPr>
        <w:t>肤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湿</w:t>
      </w:r>
      <w:r>
        <w:rPr>
          <w:rFonts w:ascii="宋体" w:eastAsia="宋体" w:hAnsi="SimSun" w:cs="宋体"/>
          <w:sz w:val="28"/>
          <w:bdr w:val="none" w:sz="0" w:space="0" w:color="auto"/>
        </w:rPr>
        <w:t>润</w:t>
      </w:r>
      <w:r>
        <w:rPr>
          <w:rFonts w:ascii="宋体" w:eastAsia="宋体" w:hAnsi="MS Mincho" w:cs="宋体"/>
          <w:sz w:val="28"/>
          <w:bdr w:val="none" w:sz="0" w:space="0" w:color="auto"/>
        </w:rPr>
        <w:t>的眸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人看得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慌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唯一的信念就是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丝丝细风</w:t>
      </w:r>
      <w:r>
        <w:rPr>
          <w:rFonts w:ascii="宋体" w:eastAsia="宋体" w:hAnsi="MS Mincho" w:cs="宋体"/>
          <w:sz w:val="28"/>
          <w:bdr w:val="none" w:sz="0" w:space="0" w:color="auto"/>
        </w:rPr>
        <w:t>掠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杂</w:t>
      </w:r>
      <w:r>
        <w:rPr>
          <w:rFonts w:ascii="宋体" w:eastAsia="宋体" w:hAnsi="MS Mincho" w:cs="宋体"/>
          <w:sz w:val="28"/>
          <w:bdr w:val="none" w:sz="0" w:space="0" w:color="auto"/>
        </w:rPr>
        <w:t>乱的脚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倾</w:t>
      </w:r>
      <w:r>
        <w:rPr>
          <w:rFonts w:ascii="宋体" w:eastAsia="宋体" w:hAnsi="MS Mincho" w:cs="宋体"/>
          <w:sz w:val="28"/>
          <w:bdr w:val="none" w:sz="0" w:space="0" w:color="auto"/>
        </w:rPr>
        <w:t>斜的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伍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松松</w:t>
      </w:r>
      <w:r>
        <w:rPr>
          <w:rFonts w:ascii="宋体" w:eastAsia="宋体" w:hAnsi="SimSun" w:cs="宋体"/>
          <w:sz w:val="28"/>
          <w:bdr w:val="none" w:sz="0" w:space="0" w:color="auto"/>
        </w:rPr>
        <w:t>垮垮</w:t>
      </w:r>
      <w:r>
        <w:rPr>
          <w:rFonts w:ascii="宋体" w:eastAsia="宋体" w:hAnsi="MS Mincho" w:cs="宋体"/>
          <w:sz w:val="28"/>
          <w:bdr w:val="none" w:sz="0" w:space="0" w:color="auto"/>
        </w:rPr>
        <w:t>地出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在操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的跑道上。放羊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蠢</w:t>
      </w:r>
      <w:r>
        <w:rPr>
          <w:rFonts w:ascii="宋体" w:eastAsia="宋体" w:hAnsi="SimSun" w:cs="宋体"/>
          <w:sz w:val="28"/>
          <w:bdr w:val="none" w:sz="0" w:space="0" w:color="auto"/>
        </w:rPr>
        <w:t>驴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前后位置不一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左右不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立定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毫无表情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喊口号的声音根本就是小羊咩咩。俗</w:t>
      </w:r>
      <w:r>
        <w:rPr>
          <w:rFonts w:ascii="宋体" w:eastAsia="宋体" w:hAnsi="SimSun" w:cs="宋体"/>
          <w:sz w:val="28"/>
          <w:bdr w:val="none" w:sz="0" w:space="0" w:color="auto"/>
        </w:rPr>
        <w:t>话说</w:t>
      </w:r>
      <w:r>
        <w:rPr>
          <w:rFonts w:ascii="宋体" w:eastAsia="宋体" w:cs="宋体"/>
          <w:sz w:val="28"/>
          <w:bdr w:val="none" w:sz="0" w:space="0" w:color="auto"/>
        </w:rPr>
        <w:t>:“</w:t>
      </w:r>
      <w:r>
        <w:rPr>
          <w:rFonts w:ascii="宋体" w:eastAsia="宋体" w:hAnsi="MS Mincho" w:cs="宋体"/>
          <w:sz w:val="28"/>
          <w:bdr w:val="none" w:sz="0" w:space="0" w:color="auto"/>
        </w:rPr>
        <w:t>初生牛</w:t>
      </w:r>
      <w:r>
        <w:rPr>
          <w:rFonts w:ascii="宋体" w:eastAsia="宋体" w:hAnsi="SimSun" w:cs="宋体"/>
          <w:sz w:val="28"/>
          <w:bdr w:val="none" w:sz="0" w:space="0" w:color="auto"/>
        </w:rPr>
        <w:t>犊</w:t>
      </w:r>
      <w:r>
        <w:rPr>
          <w:rFonts w:ascii="宋体" w:eastAsia="宋体" w:hAnsi="MS Mincho" w:cs="宋体"/>
          <w:sz w:val="28"/>
          <w:bdr w:val="none" w:sz="0" w:space="0" w:color="auto"/>
        </w:rPr>
        <w:t>不怕虎</w:t>
      </w:r>
      <w:r>
        <w:rPr>
          <w:rFonts w:ascii="宋体" w:eastAsia="宋体" w:cs="宋体"/>
          <w:sz w:val="28"/>
          <w:bdr w:val="none" w:sz="0" w:space="0" w:color="auto"/>
        </w:rPr>
        <w:t>”,</w:t>
      </w:r>
      <w:r>
        <w:rPr>
          <w:rFonts w:ascii="宋体" w:eastAsia="宋体" w:hAnsi="MS Mincho" w:cs="宋体"/>
          <w:sz w:val="28"/>
          <w:bdr w:val="none" w:sz="0" w:space="0" w:color="auto"/>
        </w:rPr>
        <w:t>可小</w:t>
      </w:r>
      <w:r>
        <w:rPr>
          <w:rFonts w:ascii="宋体" w:eastAsia="宋体" w:hAnsi="SimSun" w:cs="宋体"/>
          <w:sz w:val="28"/>
          <w:bdr w:val="none" w:sz="0" w:space="0" w:color="auto"/>
        </w:rPr>
        <w:t>绵</w:t>
      </w:r>
      <w:r>
        <w:rPr>
          <w:rFonts w:ascii="宋体" w:eastAsia="宋体" w:hAnsi="MS Mincho" w:cs="宋体"/>
          <w:sz w:val="28"/>
          <w:bdr w:val="none" w:sz="0" w:space="0" w:color="auto"/>
        </w:rPr>
        <w:t>羊的我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没有那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的胆略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不服</w:t>
      </w:r>
      <w:r>
        <w:rPr>
          <w:rFonts w:ascii="宋体" w:eastAsia="宋体" w:hAnsi="SimSun" w:cs="宋体"/>
          <w:sz w:val="28"/>
          <w:bdr w:val="none" w:sz="0" w:space="0" w:color="auto"/>
        </w:rPr>
        <w:t>输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阵热风</w:t>
      </w:r>
      <w:r>
        <w:rPr>
          <w:rFonts w:ascii="宋体" w:eastAsia="宋体" w:hAnsi="MS Mincho" w:cs="宋体"/>
          <w:sz w:val="28"/>
          <w:bdr w:val="none" w:sz="0" w:space="0" w:color="auto"/>
        </w:rPr>
        <w:t>吹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白色的校服在操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的跑道上井然有序地走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手臂前后</w:t>
      </w:r>
      <w:r>
        <w:rPr>
          <w:rFonts w:ascii="宋体" w:eastAsia="宋体" w:hAnsi="SimSun" w:cs="宋体"/>
          <w:sz w:val="28"/>
          <w:bdr w:val="none" w:sz="0" w:space="0" w:color="auto"/>
        </w:rPr>
        <w:t>摆动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体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呐</w:t>
      </w:r>
      <w:r>
        <w:rPr>
          <w:rFonts w:ascii="宋体" w:eastAsia="宋体" w:hAnsi="MS Mincho" w:cs="宋体"/>
          <w:sz w:val="28"/>
          <w:bdr w:val="none" w:sz="0" w:space="0" w:color="auto"/>
        </w:rPr>
        <w:t>喊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看到的不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是逐</w:t>
      </w:r>
      <w:r>
        <w:rPr>
          <w:rFonts w:ascii="宋体" w:eastAsia="宋体" w:hAnsi="SimSun" w:cs="宋体"/>
          <w:sz w:val="28"/>
          <w:bdr w:val="none" w:sz="0" w:space="0" w:color="auto"/>
        </w:rPr>
        <w:t>渐</w:t>
      </w:r>
      <w:r>
        <w:rPr>
          <w:rFonts w:ascii="宋体" w:eastAsia="宋体" w:hAnsi="MS Mincho" w:cs="宋体"/>
          <w:sz w:val="28"/>
          <w:bdr w:val="none" w:sz="0" w:space="0" w:color="auto"/>
        </w:rPr>
        <w:t>成熟的高中生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更是一名</w:t>
      </w:r>
      <w:r>
        <w:rPr>
          <w:rFonts w:ascii="宋体" w:eastAsia="宋体" w:hAnsi="SimSun" w:cs="宋体"/>
          <w:sz w:val="28"/>
          <w:bdr w:val="none" w:sz="0" w:space="0" w:color="auto"/>
        </w:rPr>
        <w:t>焕发</w:t>
      </w:r>
      <w:r>
        <w:rPr>
          <w:rFonts w:ascii="宋体" w:eastAsia="宋体" w:hAnsi="MS Mincho" w:cs="宋体"/>
          <w:sz w:val="28"/>
          <w:bdr w:val="none" w:sz="0" w:space="0" w:color="auto"/>
        </w:rPr>
        <w:t>光彩的新生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顿时</w:t>
      </w:r>
      <w:r>
        <w:rPr>
          <w:rFonts w:ascii="宋体" w:eastAsia="宋体" w:hAnsi="MS Mincho" w:cs="宋体"/>
          <w:sz w:val="28"/>
          <w:bdr w:val="none" w:sz="0" w:space="0" w:color="auto"/>
        </w:rPr>
        <w:t>令人激昂无比。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有人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没有</w:t>
      </w:r>
      <w:r>
        <w:rPr>
          <w:rFonts w:ascii="宋体" w:eastAsia="宋体" w:hAnsi="SimSun" w:cs="宋体"/>
          <w:sz w:val="28"/>
          <w:bdr w:val="none" w:sz="0" w:space="0" w:color="auto"/>
        </w:rPr>
        <w:t>经历过</w:t>
      </w:r>
      <w:r>
        <w:rPr>
          <w:rFonts w:ascii="宋体" w:eastAsia="宋体" w:hAnsi="MS Mincho" w:cs="宋体"/>
          <w:sz w:val="28"/>
          <w:bdr w:val="none" w:sz="0" w:space="0" w:color="auto"/>
        </w:rPr>
        <w:t>高三的人生是不完美的人生</w:t>
      </w:r>
      <w:r>
        <w:rPr>
          <w:rFonts w:ascii="宋体" w:eastAsia="宋体" w:cs="宋体"/>
          <w:sz w:val="28"/>
          <w:bdr w:val="none" w:sz="0" w:space="0" w:color="auto"/>
        </w:rPr>
        <w:t>”,</w:t>
      </w:r>
      <w:r>
        <w:rPr>
          <w:rFonts w:ascii="宋体" w:eastAsia="宋体" w:hAnsi="MS Mincho" w:cs="宋体"/>
          <w:sz w:val="28"/>
          <w:bdr w:val="none" w:sz="0" w:space="0" w:color="auto"/>
        </w:rPr>
        <w:t>而我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没有</w:t>
      </w:r>
      <w:r>
        <w:rPr>
          <w:rFonts w:ascii="宋体" w:eastAsia="宋体" w:hAnsi="SimSun" w:cs="宋体"/>
          <w:sz w:val="28"/>
          <w:bdr w:val="none" w:sz="0" w:space="0" w:color="auto"/>
        </w:rPr>
        <w:t>经历过军训</w:t>
      </w:r>
      <w:r>
        <w:rPr>
          <w:rFonts w:ascii="宋体" w:eastAsia="宋体" w:hAnsi="MS Mincho" w:cs="宋体"/>
          <w:sz w:val="28"/>
          <w:bdr w:val="none" w:sz="0" w:space="0" w:color="auto"/>
        </w:rPr>
        <w:t>的高中是毫无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念意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可言的。</w:t>
      </w:r>
      <w:r>
        <w:rPr>
          <w:rFonts w:ascii="宋体" w:eastAsia="宋体" w:cs="宋体"/>
          <w:sz w:val="28"/>
          <w:bdr w:val="none" w:sz="0" w:space="0" w:color="auto"/>
        </w:rPr>
        <w:t>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使我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独立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因</w:t>
      </w:r>
      <w:r>
        <w:rPr>
          <w:rFonts w:ascii="宋体" w:eastAsia="宋体" w:hAnsi="SimSun" w:cs="宋体"/>
          <w:sz w:val="28"/>
          <w:bdr w:val="none" w:sz="0" w:space="0" w:color="auto"/>
        </w:rPr>
        <w:t>为紧张</w:t>
      </w:r>
      <w:r>
        <w:rPr>
          <w:rFonts w:ascii="宋体" w:eastAsia="宋体" w:hAnsi="MS Mincho" w:cs="宋体"/>
          <w:sz w:val="28"/>
          <w:bdr w:val="none" w:sz="0" w:space="0" w:color="auto"/>
        </w:rPr>
        <w:t>火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军训让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们暂时</w:t>
      </w:r>
      <w:r>
        <w:rPr>
          <w:rFonts w:ascii="宋体" w:eastAsia="宋体" w:hAnsi="MS Mincho" w:cs="宋体"/>
          <w:sz w:val="28"/>
          <w:bdr w:val="none" w:sz="0" w:space="0" w:color="auto"/>
        </w:rPr>
        <w:t>放下离家的孤独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使我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快速成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因</w:t>
      </w:r>
      <w:r>
        <w:rPr>
          <w:rFonts w:ascii="宋体" w:eastAsia="宋体" w:hAnsi="SimSun" w:cs="宋体"/>
          <w:sz w:val="28"/>
          <w:bdr w:val="none" w:sz="0" w:space="0" w:color="auto"/>
        </w:rPr>
        <w:t>为军训</w:t>
      </w:r>
      <w:r>
        <w:rPr>
          <w:rFonts w:ascii="宋体" w:eastAsia="宋体" w:hAnsi="MS Mincho" w:cs="宋体"/>
          <w:sz w:val="28"/>
          <w:bdr w:val="none" w:sz="0" w:space="0" w:color="auto"/>
        </w:rPr>
        <w:t>的酸甜苦辣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已</w:t>
      </w:r>
      <w:r>
        <w:rPr>
          <w:rFonts w:ascii="宋体" w:eastAsia="宋体" w:hAnsi="SimSun" w:cs="宋体"/>
          <w:sz w:val="28"/>
          <w:bdr w:val="none" w:sz="0" w:space="0" w:color="auto"/>
        </w:rPr>
        <w:t>经尝</w:t>
      </w:r>
      <w:r>
        <w:rPr>
          <w:rFonts w:ascii="宋体" w:eastAsia="宋体" w:hAnsi="MS Mincho" w:cs="宋体"/>
          <w:sz w:val="28"/>
          <w:bdr w:val="none" w:sz="0" w:space="0" w:color="auto"/>
        </w:rPr>
        <w:t>遍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使我</w:t>
      </w:r>
      <w:r>
        <w:rPr>
          <w:rFonts w:ascii="宋体" w:eastAsia="宋体" w:hAnsi="SimSun" w:cs="宋体"/>
          <w:sz w:val="28"/>
          <w:bdr w:val="none" w:sz="0" w:space="0" w:color="auto"/>
        </w:rPr>
        <w:t>们团结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因</w:t>
      </w:r>
      <w:r>
        <w:rPr>
          <w:rFonts w:ascii="宋体" w:eastAsia="宋体" w:hAnsi="SimSun" w:cs="宋体"/>
          <w:sz w:val="28"/>
          <w:bdr w:val="none" w:sz="0" w:space="0" w:color="auto"/>
        </w:rPr>
        <w:t>为军训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懂得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的重要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集体的重要。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一遍又一遍重</w:t>
      </w: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sz w:val="28"/>
          <w:bdr w:val="none" w:sz="0" w:space="0" w:color="auto"/>
        </w:rPr>
        <w:t>相同的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一句又一句不得</w:t>
      </w:r>
      <w:r>
        <w:rPr>
          <w:rFonts w:ascii="宋体" w:eastAsia="宋体" w:hAnsi="SimSun" w:cs="宋体"/>
          <w:sz w:val="28"/>
          <w:bdr w:val="none" w:sz="0" w:space="0" w:color="auto"/>
        </w:rPr>
        <w:t>违</w:t>
      </w:r>
      <w:r>
        <w:rPr>
          <w:rFonts w:ascii="宋体" w:eastAsia="宋体" w:hAnsi="MS Mincho" w:cs="宋体"/>
          <w:sz w:val="28"/>
          <w:bdr w:val="none" w:sz="0" w:space="0" w:color="auto"/>
        </w:rPr>
        <w:t>抗的命令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阵</w:t>
      </w:r>
      <w:r>
        <w:rPr>
          <w:rFonts w:ascii="宋体" w:eastAsia="宋体" w:hAnsi="MS Mincho" w:cs="宋体"/>
          <w:sz w:val="28"/>
          <w:bdr w:val="none" w:sz="0" w:space="0" w:color="auto"/>
        </w:rPr>
        <w:t>又一</w:t>
      </w:r>
      <w:r>
        <w:rPr>
          <w:rFonts w:ascii="宋体" w:eastAsia="宋体" w:hAnsi="SimSun" w:cs="宋体"/>
          <w:sz w:val="28"/>
          <w:bdr w:val="none" w:sz="0" w:space="0" w:color="auto"/>
        </w:rPr>
        <w:t>阵</w:t>
      </w:r>
      <w:r>
        <w:rPr>
          <w:rFonts w:ascii="宋体" w:eastAsia="宋体" w:hAnsi="MS Mincho" w:cs="宋体"/>
          <w:sz w:val="28"/>
          <w:bdr w:val="none" w:sz="0" w:space="0" w:color="auto"/>
        </w:rPr>
        <w:t>火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浪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阳光下的我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是如此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持不懈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百折不</w:t>
      </w:r>
      <w:r>
        <w:rPr>
          <w:rFonts w:ascii="宋体" w:eastAsia="宋体" w:hAnsi="SimSun" w:cs="宋体"/>
          <w:sz w:val="28"/>
          <w:bdr w:val="none" w:sz="0" w:space="0" w:color="auto"/>
        </w:rPr>
        <w:t>挠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持就是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利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军训带给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的是</w:t>
      </w:r>
      <w:r>
        <w:rPr>
          <w:rFonts w:ascii="宋体" w:eastAsia="宋体" w:hAnsi="SimSun" w:cs="宋体"/>
          <w:sz w:val="28"/>
          <w:bdr w:val="none" w:sz="0" w:space="0" w:color="auto"/>
        </w:rPr>
        <w:t>铁</w:t>
      </w:r>
      <w:r>
        <w:rPr>
          <w:rFonts w:ascii="宋体" w:eastAsia="宋体" w:hAnsi="MS Mincho" w:cs="宋体"/>
          <w:sz w:val="28"/>
          <w:bdr w:val="none" w:sz="0" w:space="0" w:color="auto"/>
        </w:rPr>
        <w:t>一般的意志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钢</w:t>
      </w:r>
      <w:r>
        <w:rPr>
          <w:rFonts w:ascii="宋体" w:eastAsia="宋体" w:hAnsi="MS Mincho" w:cs="宋体"/>
          <w:sz w:val="28"/>
          <w:bdr w:val="none" w:sz="0" w:space="0" w:color="auto"/>
        </w:rPr>
        <w:t>一般的精神。我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以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人的作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准的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姿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整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他人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可以的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正如精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所至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金石</w:t>
      </w:r>
      <w:r>
        <w:rPr>
          <w:rFonts w:ascii="宋体" w:eastAsia="宋体" w:hAnsi="SimSun" w:cs="宋体"/>
          <w:sz w:val="28"/>
          <w:bdr w:val="none" w:sz="0" w:space="0" w:color="auto"/>
        </w:rPr>
        <w:t>为开</w:t>
      </w:r>
      <w:r>
        <w:rPr>
          <w:rFonts w:ascii="宋体" w:eastAsia="宋体" w:hAnsi="MS Mincho" w:cs="宋体"/>
          <w:sz w:val="28"/>
          <w:bdr w:val="none" w:sz="0" w:space="0" w:color="auto"/>
        </w:rPr>
        <w:t>。只有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再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才能向未来</w:t>
      </w:r>
      <w:r>
        <w:rPr>
          <w:rFonts w:ascii="宋体" w:eastAsia="宋体" w:hAnsi="SimSun" w:cs="宋体"/>
          <w:sz w:val="28"/>
          <w:bdr w:val="none" w:sz="0" w:space="0" w:color="auto"/>
        </w:rPr>
        <w:t>迈进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向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煌的明天</w:t>
      </w:r>
      <w:r>
        <w:rPr>
          <w:rFonts w:ascii="宋体" w:eastAsia="宋体" w:hAnsi="SimSun" w:cs="宋体"/>
          <w:sz w:val="28"/>
          <w:bdr w:val="none" w:sz="0" w:space="0" w:color="auto"/>
        </w:rPr>
        <w:t>迈进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高中生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心得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军训对每</w:t>
      </w:r>
      <w:r>
        <w:rPr>
          <w:rFonts w:ascii="宋体" w:eastAsia="宋体" w:hAnsi="MS Mincho" w:cs="宋体"/>
          <w:sz w:val="28"/>
          <w:bdr w:val="none" w:sz="0" w:space="0" w:color="auto"/>
        </w:rPr>
        <w:t>个新生来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都是新的生活挑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期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天的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忘的回</w:t>
      </w:r>
      <w:r>
        <w:rPr>
          <w:rFonts w:ascii="宋体" w:eastAsia="宋体" w:hAnsi="SimSun" w:cs="宋体"/>
          <w:sz w:val="28"/>
          <w:bdr w:val="none" w:sz="0" w:space="0" w:color="auto"/>
        </w:rPr>
        <w:t>忆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脑</w:t>
      </w:r>
      <w:r>
        <w:rPr>
          <w:rFonts w:ascii="宋体" w:eastAsia="宋体" w:hAnsi="MS Mincho" w:cs="宋体"/>
          <w:sz w:val="28"/>
          <w:bdr w:val="none" w:sz="0" w:space="0" w:color="auto"/>
        </w:rPr>
        <w:t>海中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常低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：血液，汗水，不要流下眼泪的口号，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么样</w:t>
      </w:r>
      <w:r>
        <w:rPr>
          <w:rFonts w:ascii="宋体" w:eastAsia="宋体" w:hAnsi="MS Mincho" w:cs="宋体"/>
          <w:sz w:val="28"/>
          <w:bdr w:val="none" w:sz="0" w:space="0" w:color="auto"/>
        </w:rPr>
        <w:t>的生活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基地上方的天空上</w:t>
      </w:r>
      <w:r>
        <w:rPr>
          <w:rFonts w:ascii="宋体" w:eastAsia="宋体" w:hAnsi="SimSun" w:cs="宋体"/>
          <w:sz w:val="28"/>
          <w:bdr w:val="none" w:sz="0" w:space="0" w:color="auto"/>
        </w:rPr>
        <w:t>飘过</w:t>
      </w:r>
      <w:r>
        <w:rPr>
          <w:rFonts w:ascii="宋体" w:eastAsia="宋体" w:hAnsi="MS Mincho" w:cs="宋体"/>
          <w:sz w:val="28"/>
          <w:bdr w:val="none" w:sz="0" w:space="0" w:color="auto"/>
        </w:rPr>
        <w:t>云</w:t>
      </w:r>
      <w:r>
        <w:rPr>
          <w:rFonts w:ascii="宋体" w:eastAsia="宋体" w:hAnsi="SimSun" w:cs="宋体"/>
          <w:sz w:val="28"/>
          <w:bdr w:val="none" w:sz="0" w:space="0" w:color="auto"/>
        </w:rPr>
        <w:t>朵</w:t>
      </w:r>
      <w:r>
        <w:rPr>
          <w:rFonts w:ascii="宋体" w:eastAsia="宋体" w:hAnsi="MS Mincho" w:cs="宋体"/>
          <w:sz w:val="28"/>
          <w:bdr w:val="none" w:sz="0" w:space="0" w:color="auto"/>
        </w:rPr>
        <w:t>，太阳仍然不宜人。在烈日下，我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大家都像猪一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大汗淋漓，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sz w:val="28"/>
          <w:bdr w:val="none" w:sz="0" w:space="0" w:color="auto"/>
        </w:rPr>
        <w:t>充水分，但仍然从前</w:t>
      </w:r>
      <w:r>
        <w:rPr>
          <w:rFonts w:ascii="宋体" w:eastAsia="宋体" w:hAnsi="SimSun" w:cs="宋体"/>
          <w:sz w:val="28"/>
          <w:bdr w:val="none" w:sz="0" w:space="0" w:color="auto"/>
        </w:rPr>
        <w:t>额</w:t>
      </w:r>
      <w:r>
        <w:rPr>
          <w:rFonts w:ascii="宋体" w:eastAsia="宋体" w:hAnsi="MS Mincho" w:cs="宋体"/>
          <w:sz w:val="28"/>
          <w:bdr w:val="none" w:sz="0" w:space="0" w:color="auto"/>
        </w:rPr>
        <w:t>穿</w:t>
      </w:r>
      <w:r>
        <w:rPr>
          <w:rFonts w:ascii="宋体" w:eastAsia="宋体" w:hAnsi="SimSun" w:cs="宋体"/>
          <w:sz w:val="28"/>
          <w:bdr w:val="none" w:sz="0" w:space="0" w:color="auto"/>
        </w:rPr>
        <w:t>过脸颊</w:t>
      </w:r>
      <w:r>
        <w:rPr>
          <w:rFonts w:ascii="宋体" w:eastAsia="宋体" w:hAnsi="MS Mincho" w:cs="宋体"/>
          <w:sz w:val="28"/>
          <w:bdr w:val="none" w:sz="0" w:space="0" w:color="auto"/>
        </w:rPr>
        <w:t>，流淌着一堆豆沙大汗，然后</w:t>
      </w:r>
      <w:r>
        <w:rPr>
          <w:rFonts w:ascii="宋体" w:eastAsia="宋体" w:hAnsi="SimSun" w:cs="宋体"/>
          <w:sz w:val="28"/>
          <w:bdr w:val="none" w:sz="0" w:space="0" w:color="auto"/>
        </w:rPr>
        <w:t>轻轻</w:t>
      </w:r>
      <w:r>
        <w:rPr>
          <w:rFonts w:ascii="宋体" w:eastAsia="宋体" w:hAnsi="MS Mincho" w:cs="宋体"/>
          <w:sz w:val="28"/>
          <w:bdr w:val="none" w:sz="0" w:space="0" w:color="auto"/>
        </w:rPr>
        <w:t>落在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个人的外套上，不久就浸透了白色</w:t>
      </w:r>
      <w:r>
        <w:rPr>
          <w:rFonts w:ascii="宋体" w:eastAsia="宋体" w:cs="宋体"/>
          <w:sz w:val="28"/>
          <w:bdr w:val="none" w:sz="0" w:space="0" w:color="auto"/>
        </w:rPr>
        <w:t>T</w:t>
      </w:r>
      <w:r>
        <w:rPr>
          <w:rFonts w:ascii="宋体" w:eastAsia="宋体" w:hAnsi="MS Mincho" w:cs="宋体"/>
          <w:sz w:val="28"/>
          <w:bdr w:val="none" w:sz="0" w:space="0" w:color="auto"/>
        </w:rPr>
        <w:t>恤，但是无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阳光如何我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都没有退</w:t>
      </w:r>
      <w:r>
        <w:rPr>
          <w:rFonts w:ascii="宋体" w:eastAsia="宋体" w:hAnsi="SimSun" w:cs="宋体"/>
          <w:sz w:val="28"/>
          <w:bdr w:val="none" w:sz="0" w:space="0" w:color="auto"/>
        </w:rPr>
        <w:t>缩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个人都站着君子，一切都没有</w:t>
      </w:r>
      <w:r>
        <w:rPr>
          <w:rFonts w:ascii="宋体" w:eastAsia="宋体" w:hAnsi="SimSun" w:cs="宋体"/>
          <w:sz w:val="28"/>
          <w:bdr w:val="none" w:sz="0" w:space="0" w:color="auto"/>
        </w:rPr>
        <w:t>动弹</w:t>
      </w:r>
      <w:r>
        <w:rPr>
          <w:rFonts w:ascii="宋体" w:eastAsia="宋体" w:hAnsi="MS Mincho" w:cs="宋体"/>
          <w:sz w:val="28"/>
          <w:bdr w:val="none" w:sz="0" w:space="0" w:color="auto"/>
        </w:rPr>
        <w:t>，果然达到了像松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站着的最高境界。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又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我学会了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歌唱出了我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的心声，也唱出了彼此的友</w:t>
      </w:r>
      <w:r>
        <w:rPr>
          <w:rFonts w:ascii="宋体" w:eastAsia="宋体" w:hAnsi="SimSun" w:cs="宋体"/>
          <w:sz w:val="28"/>
          <w:bdr w:val="none" w:sz="0" w:space="0" w:color="auto"/>
        </w:rPr>
        <w:t>谊</w:t>
      </w:r>
      <w:r>
        <w:rPr>
          <w:rFonts w:ascii="宋体" w:eastAsia="宋体" w:hAnsi="MS Mincho" w:cs="宋体"/>
          <w:sz w:val="28"/>
          <w:bdr w:val="none" w:sz="0" w:space="0" w:color="auto"/>
        </w:rPr>
        <w:t>。在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苦的</w:t>
      </w:r>
      <w:r>
        <w:rPr>
          <w:rFonts w:ascii="宋体" w:eastAsia="宋体" w:hAnsi="SimSun" w:cs="宋体"/>
          <w:sz w:val="28"/>
          <w:bdr w:val="none" w:sz="0" w:space="0" w:color="auto"/>
        </w:rPr>
        <w:t>训练过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个人的一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代表了个人，也代表了我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五班的形象。因此，</w:t>
      </w:r>
      <w:r>
        <w:rPr>
          <w:rFonts w:ascii="宋体" w:eastAsia="宋体" w:hAnsi="SimSun" w:cs="宋体"/>
          <w:sz w:val="28"/>
          <w:bdr w:val="none" w:sz="0" w:space="0" w:color="auto"/>
        </w:rPr>
        <w:t>这时</w:t>
      </w:r>
      <w:r>
        <w:rPr>
          <w:rFonts w:ascii="宋体" w:eastAsia="宋体" w:hAnsi="MS Mincho" w:cs="宋体"/>
          <w:sz w:val="28"/>
          <w:bdr w:val="none" w:sz="0" w:space="0" w:color="auto"/>
        </w:rPr>
        <w:t>候，学会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是成功</w:t>
      </w:r>
      <w:r>
        <w:rPr>
          <w:rFonts w:ascii="宋体" w:eastAsia="宋体" w:hAnsi="SimSun" w:cs="宋体"/>
          <w:sz w:val="28"/>
          <w:bdr w:val="none" w:sz="0" w:space="0" w:color="auto"/>
        </w:rPr>
        <w:t>迈</w:t>
      </w:r>
      <w:r>
        <w:rPr>
          <w:rFonts w:ascii="宋体" w:eastAsia="宋体" w:hAnsi="MS Mincho" w:cs="宋体"/>
          <w:sz w:val="28"/>
          <w:bdr w:val="none" w:sz="0" w:space="0" w:color="auto"/>
        </w:rPr>
        <w:t>出的第一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又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有了自信。之前做事犹豫不决的我，在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苦的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生活里重新清晰地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清了自我，原来，只要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有自信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持自己是最棒的，就可以完美地做好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一件事，哪怕是再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巨的任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，也会做的出色、精彩。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只是逝去了我青春年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的一点点，但逐</w:t>
      </w:r>
      <w:r>
        <w:rPr>
          <w:rFonts w:ascii="宋体" w:eastAsia="宋体" w:hAnsi="SimSun" w:cs="宋体"/>
          <w:sz w:val="28"/>
          <w:bdr w:val="none" w:sz="0" w:space="0" w:color="auto"/>
        </w:rPr>
        <w:t>渐长</w:t>
      </w:r>
      <w:r>
        <w:rPr>
          <w:rFonts w:ascii="宋体" w:eastAsia="宋体" w:hAnsi="MS Mincho" w:cs="宋体"/>
          <w:sz w:val="28"/>
          <w:bdr w:val="none" w:sz="0" w:space="0" w:color="auto"/>
        </w:rPr>
        <w:t>达成熟的我更加</w:t>
      </w:r>
      <w:r>
        <w:rPr>
          <w:rFonts w:ascii="宋体" w:eastAsia="宋体" w:hAnsi="SimSun" w:cs="宋体"/>
          <w:sz w:val="28"/>
          <w:bdr w:val="none" w:sz="0" w:space="0" w:color="auto"/>
        </w:rPr>
        <w:t>渴</w:t>
      </w:r>
      <w:r>
        <w:rPr>
          <w:rFonts w:ascii="宋体" w:eastAsia="宋体" w:hAnsi="MS Mincho" w:cs="宋体"/>
          <w:sz w:val="28"/>
          <w:bdr w:val="none" w:sz="0" w:space="0" w:color="auto"/>
        </w:rPr>
        <w:t>望保有持久身的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磨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了我的意志，把我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的部分生活推到了极限，是我的精神随之</w:t>
      </w:r>
      <w:r>
        <w:rPr>
          <w:rFonts w:ascii="宋体" w:eastAsia="宋体" w:hAnsi="SimSun" w:cs="宋体"/>
          <w:sz w:val="28"/>
          <w:bdr w:val="none" w:sz="0" w:space="0" w:color="auto"/>
        </w:rPr>
        <w:t>焕</w:t>
      </w:r>
      <w:r>
        <w:rPr>
          <w:rFonts w:ascii="宋体" w:eastAsia="宋体" w:hAnsi="MS Mincho" w:cs="宋体"/>
          <w:sz w:val="28"/>
          <w:bdr w:val="none" w:sz="0" w:space="0" w:color="auto"/>
        </w:rPr>
        <w:t>然一新。它将会延伸到我人生的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个春夏与秋冬。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装最美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歌最嘹亮，做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人最自豪，而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的日子就像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雨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后的泥土，先</w:t>
      </w:r>
      <w:r>
        <w:rPr>
          <w:rFonts w:ascii="宋体" w:eastAsia="宋体" w:hAnsi="SimSun" w:cs="宋体"/>
          <w:sz w:val="28"/>
          <w:bdr w:val="none" w:sz="0" w:space="0" w:color="auto"/>
        </w:rPr>
        <w:t>辈</w:t>
      </w:r>
      <w:r>
        <w:rPr>
          <w:rFonts w:ascii="宋体" w:eastAsia="宋体" w:hAnsi="MS Mincho" w:cs="宋体"/>
          <w:sz w:val="28"/>
          <w:bdr w:val="none" w:sz="0" w:space="0" w:color="auto"/>
        </w:rPr>
        <w:t>洗刷，然后拙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沉淀直至溶入我生。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然只是短短的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天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，却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我懂得、学会、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有了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是我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cs="宋体"/>
          <w:sz w:val="28"/>
          <w:bdr w:val="none" w:sz="0" w:space="0" w:color="auto"/>
        </w:rPr>
        <w:t>__</w:t>
      </w:r>
      <w:r>
        <w:rPr>
          <w:rFonts w:ascii="宋体" w:eastAsia="宋体" w:hAnsi="MS Mincho" w:cs="宋体"/>
          <w:sz w:val="28"/>
          <w:bdr w:val="none" w:sz="0" w:space="0" w:color="auto"/>
        </w:rPr>
        <w:t>上得第一堂完美、充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吧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相信在今后的高中三年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生涯，一定会</w:t>
      </w:r>
      <w:r>
        <w:rPr>
          <w:rFonts w:ascii="宋体" w:eastAsia="宋体" w:hAnsi="SimSun" w:cs="宋体"/>
          <w:sz w:val="28"/>
          <w:bdr w:val="none" w:sz="0" w:space="0" w:color="auto"/>
        </w:rPr>
        <w:t>发扬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继</w:t>
      </w:r>
      <w:r>
        <w:rPr>
          <w:rFonts w:ascii="宋体" w:eastAsia="宋体" w:hAnsi="MS Mincho" w:cs="宋体"/>
          <w:sz w:val="28"/>
          <w:bdr w:val="none" w:sz="0" w:space="0" w:color="auto"/>
        </w:rPr>
        <w:t>承的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良品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和作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，努力提高自己，望在高中学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、老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、更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自己一份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意的答卷。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高中生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心得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束了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期五天的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，去的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候我的心情超</w:t>
      </w:r>
      <w:r>
        <w:rPr>
          <w:rFonts w:ascii="宋体" w:eastAsia="宋体" w:hAnsi="SimSun" w:cs="宋体"/>
          <w:sz w:val="28"/>
          <w:bdr w:val="none" w:sz="0" w:space="0" w:color="auto"/>
        </w:rPr>
        <w:t>紧张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在心里暗暗的想我会不会受不了被送回来吧！听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说军训</w:t>
      </w:r>
      <w:r>
        <w:rPr>
          <w:rFonts w:ascii="宋体" w:eastAsia="宋体" w:hAnsi="MS Mincho" w:cs="宋体"/>
          <w:sz w:val="28"/>
          <w:bdr w:val="none" w:sz="0" w:space="0" w:color="auto"/>
        </w:rPr>
        <w:t>超苦的，我真的有点害怕了！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始我就体会到了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不可能会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松，我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乘着卡</w:t>
      </w:r>
      <w:r>
        <w:rPr>
          <w:rFonts w:ascii="宋体" w:eastAsia="宋体" w:hAnsi="SimSun" w:cs="宋体"/>
          <w:sz w:val="28"/>
          <w:bdr w:val="none" w:sz="0" w:space="0" w:color="auto"/>
        </w:rPr>
        <w:t>车</w:t>
      </w:r>
      <w:r>
        <w:rPr>
          <w:rFonts w:ascii="宋体" w:eastAsia="宋体" w:hAnsi="MS Mincho" w:cs="宋体"/>
          <w:sz w:val="28"/>
          <w:bdr w:val="none" w:sz="0" w:space="0" w:color="auto"/>
        </w:rPr>
        <w:t>来到了江</w:t>
      </w:r>
      <w:r>
        <w:rPr>
          <w:rFonts w:ascii="宋体" w:eastAsia="宋体" w:hAnsi="SimSun" w:cs="宋体"/>
          <w:sz w:val="28"/>
          <w:bdr w:val="none" w:sz="0" w:space="0" w:color="auto"/>
        </w:rPr>
        <w:t>阴</w:t>
      </w:r>
      <w:r>
        <w:rPr>
          <w:rFonts w:ascii="宋体" w:eastAsia="宋体" w:hAnsi="MS Mincho" w:cs="宋体"/>
          <w:sz w:val="28"/>
          <w:bdr w:val="none" w:sz="0" w:space="0" w:color="auto"/>
        </w:rPr>
        <w:t>，那卡</w:t>
      </w:r>
      <w:r>
        <w:rPr>
          <w:rFonts w:ascii="宋体" w:eastAsia="宋体" w:hAnsi="SimSun" w:cs="宋体"/>
          <w:sz w:val="28"/>
          <w:bdr w:val="none" w:sz="0" w:space="0" w:color="auto"/>
        </w:rPr>
        <w:t>车</w:t>
      </w:r>
      <w:r>
        <w:rPr>
          <w:rFonts w:ascii="宋体" w:eastAsia="宋体" w:hAnsi="MS Mincho" w:cs="宋体"/>
          <w:sz w:val="28"/>
          <w:bdr w:val="none" w:sz="0" w:space="0" w:color="auto"/>
        </w:rPr>
        <w:t>上面用帆布盖着，全班</w:t>
      </w:r>
      <w:r>
        <w:rPr>
          <w:rFonts w:ascii="宋体" w:eastAsia="宋体" w:cs="宋体"/>
          <w:sz w:val="28"/>
          <w:bdr w:val="none" w:sz="0" w:space="0" w:color="auto"/>
        </w:rPr>
        <w:t>51</w:t>
      </w:r>
      <w:r>
        <w:rPr>
          <w:rFonts w:ascii="宋体" w:eastAsia="宋体" w:hAnsi="MS Mincho" w:cs="宋体"/>
          <w:sz w:val="28"/>
          <w:bdr w:val="none" w:sz="0" w:space="0" w:color="auto"/>
        </w:rPr>
        <w:t>个人</w:t>
      </w:r>
      <w:r>
        <w:rPr>
          <w:rFonts w:ascii="宋体" w:eastAsia="宋体" w:hAnsi="SimSun" w:cs="宋体"/>
          <w:sz w:val="28"/>
          <w:bdr w:val="none" w:sz="0" w:space="0" w:color="auto"/>
        </w:rPr>
        <w:t>挤</w:t>
      </w:r>
      <w:r>
        <w:rPr>
          <w:rFonts w:ascii="宋体" w:eastAsia="宋体" w:hAnsi="MS Mincho" w:cs="宋体"/>
          <w:sz w:val="28"/>
          <w:bdr w:val="none" w:sz="0" w:space="0" w:color="auto"/>
        </w:rPr>
        <w:t>在一起，超</w:t>
      </w:r>
      <w:r>
        <w:rPr>
          <w:rFonts w:ascii="宋体" w:eastAsia="宋体" w:hAnsi="SimSun" w:cs="宋体"/>
          <w:sz w:val="28"/>
          <w:bdr w:val="none" w:sz="0" w:space="0" w:color="auto"/>
        </w:rPr>
        <w:t>闷</w:t>
      </w:r>
      <w:r>
        <w:rPr>
          <w:rFonts w:ascii="宋体" w:eastAsia="宋体" w:hAnsi="MS Mincho" w:cs="宋体"/>
          <w:sz w:val="28"/>
          <w:bdr w:val="none" w:sz="0" w:space="0" w:color="auto"/>
        </w:rPr>
        <w:t>的，我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</w:t>
      </w:r>
      <w:r>
        <w:rPr>
          <w:rFonts w:ascii="宋体" w:eastAsia="宋体" w:hAnsi="SimSun" w:cs="宋体"/>
          <w:sz w:val="28"/>
          <w:bdr w:val="none" w:sz="0" w:space="0" w:color="auto"/>
        </w:rPr>
        <w:t>这么</w:t>
      </w:r>
      <w:r>
        <w:rPr>
          <w:rFonts w:ascii="宋体" w:eastAsia="宋体" w:hAnsi="MS Mincho" w:cs="宋体"/>
          <w:sz w:val="28"/>
          <w:bdr w:val="none" w:sz="0" w:space="0" w:color="auto"/>
        </w:rPr>
        <w:t>一路</w:t>
      </w:r>
      <w:r>
        <w:rPr>
          <w:rFonts w:ascii="宋体" w:eastAsia="宋体" w:hAnsi="SimSun" w:cs="宋体"/>
          <w:sz w:val="28"/>
          <w:bdr w:val="none" w:sz="0" w:space="0" w:color="auto"/>
        </w:rPr>
        <w:t>颠</w:t>
      </w:r>
      <w:r>
        <w:rPr>
          <w:rFonts w:ascii="宋体" w:eastAsia="宋体" w:hAnsi="MS Mincho" w:cs="宋体"/>
          <w:sz w:val="28"/>
          <w:bdr w:val="none" w:sz="0" w:space="0" w:color="auto"/>
        </w:rPr>
        <w:t>簸着，特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是急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弯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车</w:t>
      </w:r>
      <w:r>
        <w:rPr>
          <w:rFonts w:ascii="宋体" w:eastAsia="宋体" w:hAnsi="MS Mincho" w:cs="宋体"/>
          <w:sz w:val="28"/>
          <w:bdr w:val="none" w:sz="0" w:space="0" w:color="auto"/>
        </w:rPr>
        <w:t>里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倒西弯，我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得整个人仿佛被甩了出去（超惨）！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来到了江</w:t>
      </w:r>
      <w:r>
        <w:rPr>
          <w:rFonts w:ascii="宋体" w:eastAsia="宋体" w:hAnsi="SimSun" w:cs="宋体"/>
          <w:sz w:val="28"/>
          <w:bdr w:val="none" w:sz="0" w:space="0" w:color="auto"/>
        </w:rPr>
        <w:t>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一天的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之后，我才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其</w:t>
      </w:r>
      <w:r>
        <w:rPr>
          <w:rFonts w:ascii="宋体" w:eastAsia="宋体" w:hAnsi="SimSun" w:cs="宋体"/>
          <w:sz w:val="28"/>
          <w:bdr w:val="none" w:sz="0" w:space="0" w:color="auto"/>
        </w:rPr>
        <w:t>实军训</w:t>
      </w:r>
      <w:r>
        <w:rPr>
          <w:rFonts w:ascii="宋体" w:eastAsia="宋体" w:hAnsi="MS Mincho" w:cs="宋体"/>
          <w:sz w:val="28"/>
          <w:bdr w:val="none" w:sz="0" w:space="0" w:color="auto"/>
        </w:rPr>
        <w:t>并没有想象中的</w:t>
      </w:r>
      <w:r>
        <w:rPr>
          <w:rFonts w:ascii="宋体" w:eastAsia="宋体" w:cs="宋体"/>
          <w:sz w:val="28"/>
          <w:bdr w:val="none" w:sz="0" w:space="0" w:color="auto"/>
        </w:rPr>
        <w:t>'</w:t>
      </w:r>
      <w:r>
        <w:rPr>
          <w:rFonts w:ascii="宋体" w:eastAsia="宋体" w:hAnsi="MS Mincho" w:cs="宋体"/>
          <w:sz w:val="28"/>
          <w:bdr w:val="none" w:sz="0" w:space="0" w:color="auto"/>
        </w:rPr>
        <w:t>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害怕，我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多空余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。但是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任然是很累的，在大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天里，穿着厚厚的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装，半天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没到，整件衣服都已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湿了。站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姿的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候，一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都不准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，那滋味超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受，汗水滴下来都不能擦，半个小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后，当教官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踏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走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，我的脚仿佛被拉直了，不能弯曲了。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正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候，做</w:t>
      </w:r>
      <w:r>
        <w:rPr>
          <w:rFonts w:ascii="宋体" w:eastAsia="宋体" w:hAnsi="SimSun" w:cs="宋体"/>
          <w:sz w:val="28"/>
          <w:bdr w:val="none" w:sz="0" w:space="0" w:color="auto"/>
        </w:rPr>
        <w:t>摆</w:t>
      </w:r>
      <w:r>
        <w:rPr>
          <w:rFonts w:ascii="宋体" w:eastAsia="宋体" w:hAnsi="MS Mincho" w:cs="宋体"/>
          <w:sz w:val="28"/>
          <w:bdr w:val="none" w:sz="0" w:space="0" w:color="auto"/>
        </w:rPr>
        <w:t>手的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，自己的手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是和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人打在一起，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才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，手上一大</w:t>
      </w:r>
      <w:r>
        <w:rPr>
          <w:rFonts w:ascii="宋体" w:eastAsia="宋体" w:hAnsi="SimSun" w:cs="宋体"/>
          <w:sz w:val="28"/>
          <w:bdr w:val="none" w:sz="0" w:space="0" w:color="auto"/>
        </w:rPr>
        <w:t>块</w:t>
      </w:r>
      <w:r>
        <w:rPr>
          <w:rFonts w:ascii="宋体" w:eastAsia="宋体" w:hAnsi="MS Mincho" w:cs="宋体"/>
          <w:sz w:val="28"/>
          <w:bdr w:val="none" w:sz="0" w:space="0" w:color="auto"/>
        </w:rPr>
        <w:t>都是</w:t>
      </w:r>
      <w:r>
        <w:rPr>
          <w:rFonts w:ascii="宋体" w:eastAsia="宋体" w:hAnsi="SimSun" w:cs="宋体"/>
          <w:sz w:val="28"/>
          <w:bdr w:val="none" w:sz="0" w:space="0" w:color="auto"/>
        </w:rPr>
        <w:t>红</w:t>
      </w:r>
      <w:r>
        <w:rPr>
          <w:rFonts w:ascii="宋体" w:eastAsia="宋体" w:hAnsi="MS Mincho" w:cs="宋体"/>
          <w:sz w:val="28"/>
          <w:bdr w:val="none" w:sz="0" w:space="0" w:color="auto"/>
        </w:rPr>
        <w:t>的。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的那个跑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四</w:t>
      </w:r>
      <w:r>
        <w:rPr>
          <w:rFonts w:ascii="宋体" w:eastAsia="宋体" w:hAnsi="SimSun" w:cs="宋体"/>
          <w:sz w:val="28"/>
          <w:bdr w:val="none" w:sz="0" w:space="0" w:color="auto"/>
        </w:rPr>
        <w:t>连总</w:t>
      </w:r>
      <w:r>
        <w:rPr>
          <w:rFonts w:ascii="宋体" w:eastAsia="宋体" w:hAnsi="MS Mincho" w:cs="宋体"/>
          <w:sz w:val="28"/>
          <w:bdr w:val="none" w:sz="0" w:space="0" w:color="auto"/>
        </w:rPr>
        <w:t>是走不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了很</w:t>
      </w:r>
      <w:r>
        <w:rPr>
          <w:rFonts w:ascii="宋体" w:eastAsia="宋体" w:hAnsi="SimSun" w:cs="宋体"/>
          <w:sz w:val="28"/>
          <w:bdr w:val="none" w:sz="0" w:space="0" w:color="auto"/>
        </w:rPr>
        <w:t>长时间</w:t>
      </w:r>
      <w:r>
        <w:rPr>
          <w:rFonts w:ascii="宋体" w:eastAsia="宋体" w:hAnsi="MS Mincho" w:cs="宋体"/>
          <w:sz w:val="28"/>
          <w:bdr w:val="none" w:sz="0" w:space="0" w:color="auto"/>
        </w:rPr>
        <w:t>，到最后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是没走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，唉：</w:t>
      </w:r>
      <w:r>
        <w:rPr>
          <w:rFonts w:ascii="宋体" w:eastAsia="宋体" w:cs="宋体"/>
          <w:sz w:val="28"/>
          <w:bdr w:val="none" w:sz="0" w:space="0" w:color="auto"/>
        </w:rPr>
        <w:t>—</w:t>
      </w:r>
      <w:r>
        <w:rPr>
          <w:rFonts w:ascii="宋体" w:eastAsia="宋体" w:hAnsi="MS Mincho" w:cs="宋体"/>
          <w:sz w:val="28"/>
          <w:bdr w:val="none" w:sz="0" w:space="0" w:color="auto"/>
        </w:rPr>
        <w:t>（！</w:t>
      </w:r>
      <w:r>
        <w:rPr>
          <w:rFonts w:ascii="宋体" w:eastAsia="宋体" w:cs="宋体"/>
          <w:sz w:val="28"/>
          <w:bdr w:val="none" w:sz="0" w:space="0" w:color="auto"/>
        </w:rPr>
        <w:t>~~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也有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松的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候，我住的那个宿舍和大众的不太相同，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的同学的宿舍都是自己班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里的同学，但我的宿舍四个班都有，我的室友把它命名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被</w:t>
      </w:r>
      <w:r>
        <w:rPr>
          <w:rFonts w:ascii="宋体" w:eastAsia="宋体" w:hAnsi="SimSun" w:cs="宋体"/>
          <w:sz w:val="28"/>
          <w:bdr w:val="none" w:sz="0" w:space="0" w:color="auto"/>
        </w:rPr>
        <w:t>遗</w:t>
      </w:r>
      <w:r>
        <w:rPr>
          <w:rFonts w:ascii="宋体" w:eastAsia="宋体" w:hAnsi="MS Mincho" w:cs="宋体"/>
          <w:sz w:val="28"/>
          <w:bdr w:val="none" w:sz="0" w:space="0" w:color="auto"/>
        </w:rPr>
        <w:t>忘的角落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SimSun" w:cs="宋体"/>
          <w:sz w:val="28"/>
          <w:bdr w:val="none" w:sz="0" w:space="0" w:color="auto"/>
        </w:rPr>
        <w:t>杂</w:t>
      </w:r>
      <w:r>
        <w:rPr>
          <w:rFonts w:ascii="宋体" w:eastAsia="宋体" w:hAnsi="MS Mincho" w:cs="宋体"/>
          <w:sz w:val="28"/>
          <w:bdr w:val="none" w:sz="0" w:space="0" w:color="auto"/>
        </w:rPr>
        <w:t>班宿舍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。教官基本上没上四楼来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的宿舍，就算来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hAnsi="MS Mincho" w:cs="宋体"/>
          <w:sz w:val="28"/>
          <w:bdr w:val="none" w:sz="0" w:space="0" w:color="auto"/>
        </w:rPr>
        <w:t>也是路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便的。当我</w:t>
      </w:r>
      <w:r>
        <w:rPr>
          <w:rFonts w:ascii="宋体" w:eastAsia="宋体" w:hAnsi="SimSun" w:cs="宋体"/>
          <w:sz w:val="28"/>
          <w:bdr w:val="none" w:sz="0" w:space="0" w:color="auto"/>
        </w:rPr>
        <w:t>们训练</w:t>
      </w:r>
      <w:r>
        <w:rPr>
          <w:rFonts w:ascii="宋体" w:eastAsia="宋体" w:hAnsi="MS Mincho" w:cs="宋体"/>
          <w:sz w:val="28"/>
          <w:bdr w:val="none" w:sz="0" w:space="0" w:color="auto"/>
        </w:rPr>
        <w:t>完躺在床上的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候，真是一个字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爽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！（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然床很硬）我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最喜</w:t>
      </w:r>
      <w:r>
        <w:rPr>
          <w:rFonts w:ascii="宋体" w:eastAsia="宋体" w:hAnsi="SimSun" w:cs="宋体"/>
          <w:sz w:val="28"/>
          <w:bdr w:val="none" w:sz="0" w:space="0" w:color="auto"/>
        </w:rPr>
        <w:t>欢围</w:t>
      </w:r>
      <w:r>
        <w:rPr>
          <w:rFonts w:ascii="宋体" w:eastAsia="宋体" w:hAnsi="MS Mincho" w:cs="宋体"/>
          <w:sz w:val="28"/>
          <w:bdr w:val="none" w:sz="0" w:space="0" w:color="auto"/>
        </w:rPr>
        <w:t>在一起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冷笑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的教官姓邱，我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叫他邱老板（小名邱哥），人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的胖胖的，戴副眼</w:t>
      </w:r>
      <w:r>
        <w:rPr>
          <w:rFonts w:ascii="宋体" w:eastAsia="宋体" w:hAnsi="SimSun" w:cs="宋体"/>
          <w:sz w:val="28"/>
          <w:bdr w:val="none" w:sz="0" w:space="0" w:color="auto"/>
        </w:rPr>
        <w:t>镜</w:t>
      </w:r>
      <w:r>
        <w:rPr>
          <w:rFonts w:ascii="宋体" w:eastAsia="宋体" w:hAnsi="MS Mincho" w:cs="宋体"/>
          <w:sz w:val="28"/>
          <w:bdr w:val="none" w:sz="0" w:space="0" w:color="auto"/>
        </w:rPr>
        <w:t>，很可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喔，好玩死了。舍不得他啊！</w:t>
      </w:r>
      <w:r>
        <w:rPr>
          <w:rFonts w:ascii="宋体" w:eastAsia="宋体" w:cs="宋体"/>
          <w:sz w:val="28"/>
          <w:bdr w:val="none" w:sz="0" w:space="0" w:color="auto"/>
        </w:rPr>
        <w:t>…·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上的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连围</w:t>
      </w:r>
      <w:r>
        <w:rPr>
          <w:rFonts w:ascii="宋体" w:eastAsia="宋体" w:hAnsi="MS Mincho" w:cs="宋体"/>
          <w:sz w:val="28"/>
          <w:bdr w:val="none" w:sz="0" w:space="0" w:color="auto"/>
        </w:rPr>
        <w:t>在一起拉山歌，那个声音真是响到一定程度，我最会唱的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歌就是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就是力量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有音</w:t>
      </w:r>
      <w:r>
        <w:rPr>
          <w:rFonts w:ascii="宋体" w:eastAsia="宋体" w:hAnsi="SimSun" w:cs="宋体"/>
          <w:sz w:val="28"/>
          <w:bdr w:val="none" w:sz="0" w:space="0" w:color="auto"/>
        </w:rPr>
        <w:t>乐细</w:t>
      </w:r>
      <w:r>
        <w:rPr>
          <w:rFonts w:ascii="宋体" w:eastAsia="宋体" w:hAnsi="MS Mincho" w:cs="宋体"/>
          <w:sz w:val="28"/>
          <w:bdr w:val="none" w:sz="0" w:space="0" w:color="auto"/>
        </w:rPr>
        <w:t>胞的人来唱流行歌曲。</w:t>
      </w:r>
      <w:r>
        <w:rPr>
          <w:rFonts w:ascii="宋体" w:eastAsia="宋体" w:hAnsi="SimSun" w:cs="宋体"/>
          <w:sz w:val="28"/>
          <w:bdr w:val="none" w:sz="0" w:space="0" w:color="auto"/>
        </w:rPr>
        <w:t>让这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严肃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军营</w:t>
      </w:r>
      <w:r>
        <w:rPr>
          <w:rFonts w:ascii="宋体" w:eastAsia="宋体" w:hAnsi="MS Mincho" w:cs="宋体"/>
          <w:sz w:val="28"/>
          <w:bdr w:val="none" w:sz="0" w:space="0" w:color="auto"/>
        </w:rPr>
        <w:t>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流行元素。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几天里，最大的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就是洗澡，洗衣。洗澡的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</w:t>
      </w:r>
      <w:r>
        <w:rPr>
          <w:rFonts w:ascii="宋体" w:eastAsia="宋体" w:hAnsi="SimSun" w:cs="宋体"/>
          <w:sz w:val="28"/>
          <w:bdr w:val="none" w:sz="0" w:space="0" w:color="auto"/>
        </w:rPr>
        <w:t>连热</w:t>
      </w:r>
      <w:r>
        <w:rPr>
          <w:rFonts w:ascii="宋体" w:eastAsia="宋体" w:hAnsi="MS Mincho" w:cs="宋体"/>
          <w:sz w:val="28"/>
          <w:bdr w:val="none" w:sz="0" w:space="0" w:color="auto"/>
        </w:rPr>
        <w:t>水也没有，所以我只能随便冲一下，只要身上湿了就</w:t>
      </w:r>
      <w:r>
        <w:rPr>
          <w:rFonts w:ascii="宋体" w:eastAsia="宋体" w:hAnsi="SimSun" w:cs="宋体"/>
          <w:sz w:val="28"/>
          <w:bdr w:val="none" w:sz="0" w:space="0" w:color="auto"/>
        </w:rPr>
        <w:t>马</w:t>
      </w:r>
      <w:r>
        <w:rPr>
          <w:rFonts w:ascii="宋体" w:eastAsia="宋体" w:hAnsi="MS Mincho" w:cs="宋体"/>
          <w:sz w:val="28"/>
          <w:bdr w:val="none" w:sz="0" w:space="0" w:color="auto"/>
        </w:rPr>
        <w:t>上出来，所以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天来身上基本都是</w:t>
      </w:r>
      <w:r>
        <w:rPr>
          <w:rFonts w:ascii="宋体" w:eastAsia="宋体" w:hAnsi="SimSun" w:cs="宋体"/>
          <w:sz w:val="28"/>
          <w:bdr w:val="none" w:sz="0" w:space="0" w:color="auto"/>
        </w:rPr>
        <w:t>脏</w:t>
      </w:r>
      <w:r>
        <w:rPr>
          <w:rFonts w:ascii="宋体" w:eastAsia="宋体" w:hAnsi="MS Mincho" w:cs="宋体"/>
          <w:sz w:val="28"/>
          <w:bdr w:val="none" w:sz="0" w:space="0" w:color="auto"/>
        </w:rPr>
        <w:t>的。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有洗衣服的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候，人超多的，等了很</w:t>
      </w:r>
      <w:r>
        <w:rPr>
          <w:rFonts w:ascii="宋体" w:eastAsia="宋体" w:hAnsi="SimSun" w:cs="宋体"/>
          <w:sz w:val="28"/>
          <w:bdr w:val="none" w:sz="0" w:space="0" w:color="auto"/>
        </w:rPr>
        <w:t>长时间</w:t>
      </w:r>
      <w:r>
        <w:rPr>
          <w:rFonts w:ascii="宋体" w:eastAsia="宋体" w:hAnsi="MS Mincho" w:cs="宋体"/>
          <w:sz w:val="28"/>
          <w:bdr w:val="none" w:sz="0" w:space="0" w:color="auto"/>
        </w:rPr>
        <w:t>才能打到水。洗完的湿衣服都没地方挂，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人只有一个衣架。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在最后的一个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上，我一想到要回家了，就激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的失眠了。在最后的</w:t>
      </w:r>
      <w:r>
        <w:rPr>
          <w:rFonts w:ascii="宋体" w:eastAsia="宋体" w:hAnsi="SimSun" w:cs="宋体"/>
          <w:sz w:val="28"/>
          <w:bdr w:val="none" w:sz="0" w:space="0" w:color="auto"/>
        </w:rPr>
        <w:t>阅</w:t>
      </w:r>
      <w:r>
        <w:rPr>
          <w:rFonts w:ascii="宋体" w:eastAsia="宋体" w:hAnsi="MS Mincho" w:cs="宋体"/>
          <w:sz w:val="28"/>
          <w:bdr w:val="none" w:sz="0" w:space="0" w:color="auto"/>
        </w:rPr>
        <w:t>兵</w:t>
      </w:r>
      <w:r>
        <w:rPr>
          <w:rFonts w:ascii="宋体" w:eastAsia="宋体" w:hAnsi="SimSun" w:cs="宋体"/>
          <w:sz w:val="28"/>
          <w:bdr w:val="none" w:sz="0" w:space="0" w:color="auto"/>
        </w:rPr>
        <w:t>仪</w:t>
      </w:r>
      <w:r>
        <w:rPr>
          <w:rFonts w:ascii="宋体" w:eastAsia="宋体" w:hAnsi="MS Mincho" w:cs="宋体"/>
          <w:sz w:val="28"/>
          <w:bdr w:val="none" w:sz="0" w:space="0" w:color="auto"/>
        </w:rPr>
        <w:t>式中，我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SimSun" w:cs="宋体"/>
          <w:sz w:val="28"/>
          <w:bdr w:val="none" w:sz="0" w:space="0" w:color="auto"/>
        </w:rPr>
        <w:t>连</w:t>
      </w:r>
      <w:r>
        <w:rPr>
          <w:rFonts w:ascii="宋体" w:eastAsia="宋体" w:hAnsi="MS Mincho" w:cs="宋体"/>
          <w:sz w:val="28"/>
          <w:bdr w:val="none" w:sz="0" w:space="0" w:color="auto"/>
        </w:rPr>
        <w:t>没</w:t>
      </w:r>
      <w:r>
        <w:rPr>
          <w:rFonts w:ascii="宋体" w:eastAsia="宋体" w:hAnsi="SimSun" w:cs="宋体"/>
          <w:sz w:val="28"/>
          <w:bdr w:val="none" w:sz="0" w:space="0" w:color="auto"/>
        </w:rPr>
        <w:t>轮</w:t>
      </w:r>
      <w:r>
        <w:rPr>
          <w:rFonts w:ascii="宋体" w:eastAsia="宋体" w:hAnsi="MS Mincho" w:cs="宋体"/>
          <w:sz w:val="28"/>
          <w:bdr w:val="none" w:sz="0" w:space="0" w:color="auto"/>
        </w:rPr>
        <w:t>到上台的机会，心里是有那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一点</w:t>
      </w:r>
      <w:r>
        <w:rPr>
          <w:rFonts w:ascii="宋体" w:eastAsia="宋体" w:hAnsi="SimSun" w:cs="宋体"/>
          <w:sz w:val="28"/>
          <w:bdr w:val="none" w:sz="0" w:space="0" w:color="auto"/>
        </w:rPr>
        <w:t>遗</w:t>
      </w:r>
      <w:r>
        <w:rPr>
          <w:rFonts w:ascii="宋体" w:eastAsia="宋体" w:hAnsi="MS Mincho" w:cs="宋体"/>
          <w:sz w:val="28"/>
          <w:bdr w:val="none" w:sz="0" w:space="0" w:color="auto"/>
        </w:rPr>
        <w:t>憾。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高中生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心得</w:t>
      </w:r>
      <w:r>
        <w:rPr>
          <w:rFonts w:ascii="宋体" w:eastAsia="宋体" w:cs="宋体"/>
          <w:sz w:val="28"/>
          <w:bdr w:val="none" w:sz="0" w:space="0" w:color="auto"/>
        </w:rPr>
        <w:t>6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自从三年前第一次</w:t>
      </w:r>
      <w:r>
        <w:rPr>
          <w:rFonts w:ascii="宋体" w:eastAsia="宋体" w:hAnsi="SimSun" w:cs="宋体"/>
          <w:sz w:val="28"/>
          <w:bdr w:val="none" w:sz="0" w:space="0" w:color="auto"/>
        </w:rPr>
        <w:t>经历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之后，</w:t>
      </w:r>
      <w:r>
        <w:rPr>
          <w:rFonts w:ascii="宋体" w:eastAsia="宋体" w:hAnsi="SimSun" w:cs="宋体"/>
          <w:sz w:val="28"/>
          <w:bdr w:val="none" w:sz="0" w:space="0" w:color="auto"/>
        </w:rPr>
        <w:t>军训这</w:t>
      </w:r>
      <w:r>
        <w:rPr>
          <w:rFonts w:ascii="宋体" w:eastAsia="宋体" w:hAnsi="MS Mincho" w:cs="宋体"/>
          <w:sz w:val="28"/>
          <w:bdr w:val="none" w:sz="0" w:space="0" w:color="auto"/>
        </w:rPr>
        <w:t>个名字就一直深深的</w:t>
      </w:r>
      <w:r>
        <w:rPr>
          <w:rFonts w:ascii="宋体" w:eastAsia="宋体" w:hAnsi="SimSun" w:cs="宋体"/>
          <w:sz w:val="28"/>
          <w:bdr w:val="none" w:sz="0" w:space="0" w:color="auto"/>
        </w:rPr>
        <w:t>铭</w:t>
      </w:r>
      <w:r>
        <w:rPr>
          <w:rFonts w:ascii="宋体" w:eastAsia="宋体" w:hAnsi="MS Mincho" w:cs="宋体"/>
          <w:sz w:val="28"/>
          <w:bdr w:val="none" w:sz="0" w:space="0" w:color="auto"/>
        </w:rPr>
        <w:t>刻在我的</w:t>
      </w:r>
      <w:r>
        <w:rPr>
          <w:rFonts w:ascii="宋体" w:eastAsia="宋体" w:hAnsi="SimSun" w:cs="宋体"/>
          <w:sz w:val="28"/>
          <w:bdr w:val="none" w:sz="0" w:space="0" w:color="auto"/>
        </w:rPr>
        <w:t>脑</w:t>
      </w:r>
      <w:r>
        <w:rPr>
          <w:rFonts w:ascii="宋体" w:eastAsia="宋体" w:hAnsi="MS Mincho" w:cs="宋体"/>
          <w:sz w:val="28"/>
          <w:bdr w:val="none" w:sz="0" w:space="0" w:color="auto"/>
        </w:rPr>
        <w:t>海中。如今，来到高中，再听到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的名字，我首先感到了惊</w:t>
      </w:r>
      <w:r>
        <w:rPr>
          <w:rFonts w:ascii="宋体" w:eastAsia="宋体" w:hAnsi="SimSun" w:cs="宋体"/>
          <w:sz w:val="28"/>
          <w:bdr w:val="none" w:sz="0" w:space="0" w:color="auto"/>
        </w:rPr>
        <w:t>讶</w:t>
      </w:r>
      <w:r>
        <w:rPr>
          <w:rFonts w:ascii="宋体" w:eastAsia="宋体" w:hAnsi="MS Mincho" w:cs="宋体"/>
          <w:sz w:val="28"/>
          <w:bdr w:val="none" w:sz="0" w:space="0" w:color="auto"/>
        </w:rPr>
        <w:t>和抗拒，但其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冷静想想，我的心底也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留着一些期待和向往。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是的，我向往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，向往那在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伍中挺拔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毅不拔的</w:t>
      </w:r>
      <w:r>
        <w:rPr>
          <w:rFonts w:ascii="宋体" w:eastAsia="宋体" w:cs="宋体"/>
          <w:sz w:val="28"/>
          <w:bdr w:val="none" w:sz="0" w:space="0" w:color="auto"/>
        </w:rPr>
        <w:t>.</w:t>
      </w:r>
      <w:r>
        <w:rPr>
          <w:rFonts w:ascii="宋体" w:eastAsia="宋体" w:hAnsi="MS Mincho" w:cs="宋体"/>
          <w:sz w:val="28"/>
          <w:bdr w:val="none" w:sz="0" w:space="0" w:color="auto"/>
        </w:rPr>
        <w:t>身姿，向往那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行的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就是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人的模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然我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只是一名</w:t>
      </w:r>
      <w:r>
        <w:rPr>
          <w:rFonts w:ascii="宋体" w:eastAsia="宋体" w:hAnsi="SimSun" w:cs="宋体"/>
          <w:sz w:val="28"/>
          <w:bdr w:val="none" w:sz="0" w:space="0" w:color="auto"/>
        </w:rPr>
        <w:t>刚刚</w:t>
      </w:r>
      <w:r>
        <w:rPr>
          <w:rFonts w:ascii="宋体" w:eastAsia="宋体" w:hAnsi="MS Mincho" w:cs="宋体"/>
          <w:sz w:val="28"/>
          <w:bdr w:val="none" w:sz="0" w:space="0" w:color="auto"/>
        </w:rPr>
        <w:t>来到高中的学生，但在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体会中，我却浅浅的感受到了作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人的体会。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首先是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事化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对纪</w:t>
      </w:r>
      <w:r>
        <w:rPr>
          <w:rFonts w:ascii="宋体" w:eastAsia="宋体" w:hAnsi="MS Mincho" w:cs="宋体"/>
          <w:sz w:val="28"/>
          <w:bdr w:val="none" w:sz="0" w:space="0" w:color="auto"/>
        </w:rPr>
        <w:t>律和命令的遵守是必不可少的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次的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中，我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的教官一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始就和其他班的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不一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然他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十分的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格，但却并不</w:t>
      </w:r>
      <w:r>
        <w:rPr>
          <w:rFonts w:ascii="宋体" w:eastAsia="宋体" w:hAnsi="SimSun" w:cs="宋体"/>
          <w:sz w:val="28"/>
          <w:bdr w:val="none" w:sz="0" w:space="0" w:color="auto"/>
        </w:rPr>
        <w:t>严厉</w:t>
      </w:r>
      <w:r>
        <w:rPr>
          <w:rFonts w:ascii="宋体" w:eastAsia="宋体" w:hAnsi="MS Mincho" w:cs="宋体"/>
          <w:sz w:val="28"/>
          <w:bdr w:val="none" w:sz="0" w:space="0" w:color="auto"/>
        </w:rPr>
        <w:t>。不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在挑</w:t>
      </w:r>
      <w:r>
        <w:rPr>
          <w:rFonts w:ascii="宋体" w:eastAsia="宋体" w:hAnsi="SimSun" w:cs="宋体"/>
          <w:sz w:val="28"/>
          <w:bdr w:val="none" w:sz="0" w:space="0" w:color="auto"/>
        </w:rPr>
        <w:t>选场</w:t>
      </w:r>
      <w:r>
        <w:rPr>
          <w:rFonts w:ascii="宋体" w:eastAsia="宋体" w:hAnsi="MS Mincho" w:cs="宋体"/>
          <w:sz w:val="28"/>
          <w:bdr w:val="none" w:sz="0" w:space="0" w:color="auto"/>
        </w:rPr>
        <w:t>地的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候特意帮我</w:t>
      </w:r>
      <w:r>
        <w:rPr>
          <w:rFonts w:ascii="宋体" w:eastAsia="宋体" w:hAnsi="SimSun" w:cs="宋体"/>
          <w:sz w:val="28"/>
          <w:bdr w:val="none" w:sz="0" w:space="0" w:color="auto"/>
        </w:rPr>
        <w:t>们选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阴</w:t>
      </w:r>
      <w:r>
        <w:rPr>
          <w:rFonts w:ascii="宋体" w:eastAsia="宋体" w:hAnsi="MS Mincho" w:cs="宋体"/>
          <w:sz w:val="28"/>
          <w:bdr w:val="none" w:sz="0" w:space="0" w:color="auto"/>
        </w:rPr>
        <w:t>凉一些的地方，</w:t>
      </w:r>
      <w:r>
        <w:rPr>
          <w:rFonts w:ascii="宋体" w:eastAsia="宋体" w:hAnsi="SimSun" w:cs="宋体"/>
          <w:sz w:val="28"/>
          <w:bdr w:val="none" w:sz="0" w:space="0" w:color="auto"/>
        </w:rPr>
        <w:t>还经</w:t>
      </w:r>
      <w:r>
        <w:rPr>
          <w:rFonts w:ascii="宋体" w:eastAsia="宋体" w:hAnsi="MS Mincho" w:cs="宋体"/>
          <w:sz w:val="28"/>
          <w:bdr w:val="none" w:sz="0" w:space="0" w:color="auto"/>
        </w:rPr>
        <w:t>常在休息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撇我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一起聊天，一起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行一些游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此，我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都十分新服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位教官，并且在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中也能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格要求自己，跟随教官的指</w:t>
      </w:r>
      <w:r>
        <w:rPr>
          <w:rFonts w:ascii="宋体" w:eastAsia="宋体" w:hAnsi="SimSun" w:cs="宋体"/>
          <w:sz w:val="28"/>
          <w:bdr w:val="none" w:sz="0" w:space="0" w:color="auto"/>
        </w:rPr>
        <w:t>挥</w:t>
      </w:r>
      <w:r>
        <w:rPr>
          <w:rFonts w:ascii="宋体" w:eastAsia="宋体" w:hAnsi="MS Mincho" w:cs="宋体"/>
          <w:sz w:val="28"/>
          <w:bdr w:val="none" w:sz="0" w:space="0" w:color="auto"/>
        </w:rPr>
        <w:t>完成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其次就是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作。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无非就是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姿、立正、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身、正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MS Mincho" w:cs="宋体"/>
          <w:sz w:val="28"/>
          <w:bdr w:val="none" w:sz="0" w:space="0" w:color="auto"/>
        </w:rPr>
        <w:t>等固定的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作，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然以前</w:t>
      </w:r>
      <w:r>
        <w:rPr>
          <w:rFonts w:ascii="宋体" w:eastAsia="宋体" w:hAnsi="SimSun" w:cs="宋体"/>
          <w:sz w:val="28"/>
          <w:bdr w:val="none" w:sz="0" w:space="0" w:color="auto"/>
        </w:rPr>
        <w:t>练习过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，但如今想再要做好可并不容易。因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们现</w:t>
      </w:r>
      <w:r>
        <w:rPr>
          <w:rFonts w:ascii="宋体" w:eastAsia="宋体" w:hAnsi="MS Mincho" w:cs="宋体"/>
          <w:sz w:val="28"/>
          <w:bdr w:val="none" w:sz="0" w:space="0" w:color="auto"/>
        </w:rPr>
        <w:t>在是一个新集体，一个新的</w:t>
      </w:r>
      <w:r>
        <w:rPr>
          <w:rFonts w:ascii="宋体" w:eastAsia="宋体" w:hAnsi="SimSun" w:cs="宋体"/>
          <w:sz w:val="28"/>
          <w:bdr w:val="none" w:sz="0" w:space="0" w:color="auto"/>
        </w:rPr>
        <w:t>团队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要做到的不</w:t>
      </w:r>
      <w:r>
        <w:rPr>
          <w:rFonts w:ascii="宋体" w:eastAsia="宋体" w:hAnsi="SimSun" w:cs="宋体"/>
          <w:sz w:val="28"/>
          <w:bdr w:val="none" w:sz="0" w:space="0" w:color="auto"/>
        </w:rPr>
        <w:t>仅仅</w:t>
      </w:r>
      <w:r>
        <w:rPr>
          <w:rFonts w:ascii="宋体" w:eastAsia="宋体" w:hAnsi="MS Mincho" w:cs="宋体"/>
          <w:sz w:val="28"/>
          <w:bdr w:val="none" w:sz="0" w:space="0" w:color="auto"/>
        </w:rPr>
        <w:t>是个人做好，而是要整个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伍都能整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划一，都要</w:t>
      </w:r>
      <w:r>
        <w:rPr>
          <w:rFonts w:ascii="宋体" w:eastAsia="宋体" w:hAnsi="SimSun" w:cs="宋体"/>
          <w:sz w:val="28"/>
          <w:bdr w:val="none" w:sz="0" w:space="0" w:color="auto"/>
        </w:rPr>
        <w:t>步调</w:t>
      </w:r>
      <w:r>
        <w:rPr>
          <w:rFonts w:ascii="宋体" w:eastAsia="宋体" w:hAnsi="MS Mincho" w:cs="宋体"/>
          <w:sz w:val="28"/>
          <w:bdr w:val="none" w:sz="0" w:space="0" w:color="auto"/>
        </w:rPr>
        <w:t>一致。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此，想要做到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点就只有一个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法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很辛苦，要一遍一遍的</w:t>
      </w:r>
      <w:r>
        <w:rPr>
          <w:rFonts w:ascii="宋体" w:eastAsia="宋体" w:hAnsi="SimSun" w:cs="宋体"/>
          <w:sz w:val="28"/>
          <w:bdr w:val="none" w:sz="0" w:space="0" w:color="auto"/>
        </w:rPr>
        <w:t>纠错</w:t>
      </w:r>
      <w:r>
        <w:rPr>
          <w:rFonts w:ascii="宋体" w:eastAsia="宋体" w:hAnsi="MS Mincho" w:cs="宋体"/>
          <w:sz w:val="28"/>
          <w:bdr w:val="none" w:sz="0" w:space="0" w:color="auto"/>
        </w:rPr>
        <w:t>一点点的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步调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要不停的喊口号，直到口干舌燥也都不能停下。但一直以来，无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是口号，教官和班主任老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一直都在旁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陪伴着我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，有太阳的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陪我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一起晒，下雨的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也一起淋。以教官和班主任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中心，我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名新生在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中不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作上</w:t>
      </w:r>
      <w:r>
        <w:rPr>
          <w:rFonts w:ascii="宋体" w:eastAsia="宋体" w:hAnsi="SimSun" w:cs="宋体"/>
          <w:sz w:val="28"/>
          <w:bdr w:val="none" w:sz="0" w:space="0" w:color="auto"/>
        </w:rPr>
        <w:t>渐渐统</w:t>
      </w:r>
      <w:r>
        <w:rPr>
          <w:rFonts w:ascii="宋体" w:eastAsia="宋体" w:hAnsi="MS Mincho" w:cs="宋体"/>
          <w:sz w:val="28"/>
          <w:bdr w:val="none" w:sz="0" w:space="0" w:color="auto"/>
        </w:rPr>
        <w:t>一了</w:t>
      </w:r>
      <w:r>
        <w:rPr>
          <w:rFonts w:ascii="宋体" w:eastAsia="宋体" w:hAnsi="SimSun" w:cs="宋体"/>
          <w:sz w:val="28"/>
          <w:bdr w:val="none" w:sz="0" w:space="0" w:color="auto"/>
        </w:rPr>
        <w:t>步调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连</w:t>
      </w:r>
      <w:r>
        <w:rPr>
          <w:rFonts w:ascii="宋体" w:eastAsia="宋体" w:hAnsi="MS Mincho" w:cs="宋体"/>
          <w:sz w:val="28"/>
          <w:bdr w:val="none" w:sz="0" w:space="0" w:color="auto"/>
        </w:rPr>
        <w:t>同心意也一起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一了起来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回</w:t>
      </w:r>
      <w:r>
        <w:rPr>
          <w:rFonts w:ascii="宋体" w:eastAsia="宋体" w:hAnsi="SimSun" w:cs="宋体"/>
          <w:sz w:val="28"/>
          <w:bdr w:val="none" w:sz="0" w:space="0" w:color="auto"/>
        </w:rPr>
        <w:t>顾这</w:t>
      </w:r>
      <w:r>
        <w:rPr>
          <w:rFonts w:ascii="宋体" w:eastAsia="宋体" w:hAnsi="MS Mincho" w:cs="宋体"/>
          <w:sz w:val="28"/>
          <w:bdr w:val="none" w:sz="0" w:space="0" w:color="auto"/>
        </w:rPr>
        <w:t>次的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中，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然辛苦又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累，但一直以来我都不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受，只要身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持，只要老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和教官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在鼓励着我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，我就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得自己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的突破自己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如今，</w:t>
      </w:r>
      <w:r>
        <w:rPr>
          <w:rFonts w:ascii="宋体" w:eastAsia="宋体" w:hAnsi="SimSun" w:cs="宋体"/>
          <w:sz w:val="28"/>
          <w:bdr w:val="none" w:sz="0" w:space="0" w:color="auto"/>
        </w:rPr>
        <w:t>军训虽</w:t>
      </w:r>
      <w:r>
        <w:rPr>
          <w:rFonts w:ascii="宋体" w:eastAsia="宋体" w:hAnsi="MS Mincho" w:cs="宋体"/>
          <w:sz w:val="28"/>
          <w:bdr w:val="none" w:sz="0" w:space="0" w:color="auto"/>
        </w:rPr>
        <w:t>然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束了，但我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却收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了健康的身体，</w:t>
      </w:r>
      <w:r>
        <w:rPr>
          <w:rFonts w:ascii="宋体" w:eastAsia="宋体" w:hAnsi="SimSun" w:cs="宋体"/>
          <w:sz w:val="28"/>
          <w:bdr w:val="none" w:sz="0" w:space="0" w:color="auto"/>
        </w:rPr>
        <w:t>坚韧</w:t>
      </w:r>
      <w:r>
        <w:rPr>
          <w:rFonts w:ascii="宋体" w:eastAsia="宋体" w:hAnsi="MS Mincho" w:cs="宋体"/>
          <w:sz w:val="28"/>
          <w:bdr w:val="none" w:sz="0" w:space="0" w:color="auto"/>
        </w:rPr>
        <w:t>的意志，已</w:t>
      </w:r>
      <w:r>
        <w:rPr>
          <w:rFonts w:ascii="宋体" w:eastAsia="宋体" w:hAnsi="SimSun" w:cs="宋体"/>
          <w:sz w:val="28"/>
          <w:bdr w:val="none" w:sz="0" w:space="0" w:color="auto"/>
        </w:rPr>
        <w:t>经团结</w:t>
      </w:r>
      <w:r>
        <w:rPr>
          <w:rFonts w:ascii="宋体" w:eastAsia="宋体" w:hAnsi="MS Mincho" w:cs="宋体"/>
          <w:sz w:val="28"/>
          <w:bdr w:val="none" w:sz="0" w:space="0" w:color="auto"/>
        </w:rPr>
        <w:t>一心的班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些都是在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本上无法学会的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西，也是我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今后在高中学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道路上能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来巨大帮助的事物。我相信，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的守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会一直陪伴着我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，即使我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走向未来，也一定不会忘</w:t>
      </w:r>
      <w:r>
        <w:rPr>
          <w:rFonts w:ascii="宋体" w:eastAsia="宋体" w:hAnsi="SimSun" w:cs="宋体"/>
          <w:sz w:val="28"/>
          <w:bdr w:val="none" w:sz="0" w:space="0" w:color="auto"/>
        </w:rPr>
        <w:t>记这</w:t>
      </w:r>
      <w:r>
        <w:rPr>
          <w:rFonts w:ascii="宋体" w:eastAsia="宋体" w:hAnsi="MS Mincho" w:cs="宋体"/>
          <w:sz w:val="28"/>
          <w:bdr w:val="none" w:sz="0" w:space="0" w:color="auto"/>
        </w:rPr>
        <w:t>一段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忘的回</w:t>
      </w:r>
      <w:r>
        <w:rPr>
          <w:rFonts w:ascii="宋体" w:eastAsia="宋体" w:hAnsi="SimSun" w:cs="宋体"/>
          <w:sz w:val="28"/>
          <w:bdr w:val="none" w:sz="0" w:space="0" w:color="auto"/>
        </w:rPr>
        <w:t>忆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高中生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心得</w:t>
      </w:r>
      <w:r>
        <w:rPr>
          <w:rFonts w:ascii="宋体" w:eastAsia="宋体" w:cs="宋体"/>
          <w:sz w:val="28"/>
          <w:bdr w:val="none" w:sz="0" w:space="0" w:color="auto"/>
        </w:rPr>
        <w:t>7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入高中，面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的就是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。我今年</w:t>
      </w:r>
      <w:r>
        <w:rPr>
          <w:rFonts w:ascii="宋体" w:eastAsia="宋体" w:hAnsi="SimSun" w:cs="宋体"/>
          <w:sz w:val="28"/>
          <w:bdr w:val="none" w:sz="0" w:space="0" w:color="auto"/>
        </w:rPr>
        <w:t>刚</w:t>
      </w:r>
      <w:r>
        <w:rPr>
          <w:rFonts w:ascii="宋体" w:eastAsia="宋体" w:hAnsi="MS Mincho" w:cs="宋体"/>
          <w:sz w:val="28"/>
          <w:bdr w:val="none" w:sz="0" w:space="0" w:color="auto"/>
        </w:rPr>
        <w:t>升入高中，是高一新生，目前我的高中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生活已</w:t>
      </w:r>
      <w:r>
        <w:rPr>
          <w:rFonts w:ascii="宋体" w:eastAsia="宋体" w:hAnsi="SimSun" w:cs="宋体"/>
          <w:sz w:val="28"/>
          <w:bdr w:val="none" w:sz="0" w:space="0" w:color="auto"/>
        </w:rPr>
        <w:t>经结</w:t>
      </w:r>
      <w:r>
        <w:rPr>
          <w:rFonts w:ascii="宋体" w:eastAsia="宋体" w:hAnsi="MS Mincho" w:cs="宋体"/>
          <w:sz w:val="28"/>
          <w:bdr w:val="none" w:sz="0" w:space="0" w:color="auto"/>
        </w:rPr>
        <w:t>束，回想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生活，我回味着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中的苦和甜，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此有我的体会。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我一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入高中，我就要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生活，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始我不以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意，在</w:t>
      </w:r>
      <w:r>
        <w:rPr>
          <w:rFonts w:ascii="宋体" w:eastAsia="宋体" w:hAnsi="SimSun" w:cs="宋体"/>
          <w:sz w:val="28"/>
          <w:bdr w:val="none" w:sz="0" w:space="0" w:color="auto"/>
        </w:rPr>
        <w:t>电视</w:t>
      </w:r>
      <w:r>
        <w:rPr>
          <w:rFonts w:ascii="宋体" w:eastAsia="宋体" w:hAnsi="MS Mincho" w:cs="宋体"/>
          <w:sz w:val="28"/>
          <w:bdr w:val="none" w:sz="0" w:space="0" w:color="auto"/>
        </w:rPr>
        <w:t>上看着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肯定没有自己去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身体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的好。我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得并不会很苦，因此我根本就没有当回事。直到第一天我和整个所有的高一同学在操</w:t>
      </w:r>
      <w:r>
        <w:rPr>
          <w:rFonts w:ascii="宋体" w:eastAsia="宋体" w:hAnsi="SimSun" w:cs="宋体"/>
          <w:sz w:val="28"/>
          <w:bdr w:val="none" w:sz="0" w:space="0" w:color="auto"/>
        </w:rPr>
        <w:t>场开</w:t>
      </w:r>
      <w:r>
        <w:rPr>
          <w:rFonts w:ascii="宋体" w:eastAsia="宋体" w:hAnsi="MS Mincho" w:cs="宋体"/>
          <w:sz w:val="28"/>
          <w:bdr w:val="none" w:sz="0" w:space="0" w:color="auto"/>
        </w:rPr>
        <w:t>启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第一篇章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站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姿，我才</w:t>
      </w:r>
      <w:r>
        <w:rPr>
          <w:rFonts w:ascii="宋体" w:eastAsia="宋体" w:hAnsi="SimSun" w:cs="宋体"/>
          <w:sz w:val="28"/>
          <w:bdr w:val="none" w:sz="0" w:space="0" w:color="auto"/>
        </w:rPr>
        <w:t>发现军训</w:t>
      </w:r>
      <w:r>
        <w:rPr>
          <w:rFonts w:ascii="宋体" w:eastAsia="宋体" w:hAnsi="MS Mincho" w:cs="宋体"/>
          <w:sz w:val="28"/>
          <w:bdr w:val="none" w:sz="0" w:space="0" w:color="auto"/>
        </w:rPr>
        <w:t>有多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们顶</w:t>
      </w:r>
      <w:r>
        <w:rPr>
          <w:rFonts w:ascii="宋体" w:eastAsia="宋体" w:hAnsi="MS Mincho" w:cs="宋体"/>
          <w:sz w:val="28"/>
          <w:bdr w:val="none" w:sz="0" w:space="0" w:color="auto"/>
        </w:rPr>
        <w:t>着炎炎的烈日，站在操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上站了半小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姿，我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的教官不停的</w:t>
      </w:r>
      <w:r>
        <w:rPr>
          <w:rFonts w:ascii="宋体" w:eastAsia="宋体" w:hAnsi="SimSun" w:cs="宋体"/>
          <w:sz w:val="28"/>
          <w:bdr w:val="none" w:sz="0" w:space="0" w:color="auto"/>
        </w:rPr>
        <w:t>纠</w:t>
      </w:r>
      <w:r>
        <w:rPr>
          <w:rFonts w:ascii="宋体" w:eastAsia="宋体" w:hAnsi="MS Mincho" w:cs="宋体"/>
          <w:sz w:val="28"/>
          <w:bdr w:val="none" w:sz="0" w:space="0" w:color="auto"/>
        </w:rPr>
        <w:t>正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姿，也会挺直背部，一会手</w:t>
      </w:r>
      <w:r>
        <w:rPr>
          <w:rFonts w:ascii="宋体" w:eastAsia="宋体" w:hAnsi="SimSun" w:cs="宋体"/>
          <w:sz w:val="28"/>
          <w:bdr w:val="none" w:sz="0" w:space="0" w:color="auto"/>
        </w:rPr>
        <w:t>紧贴</w:t>
      </w:r>
      <w:r>
        <w:rPr>
          <w:rFonts w:ascii="宋体" w:eastAsia="宋体" w:hAnsi="MS Mincho" w:cs="宋体"/>
          <w:sz w:val="28"/>
          <w:bdr w:val="none" w:sz="0" w:space="0" w:color="auto"/>
        </w:rPr>
        <w:t>大腿</w:t>
      </w:r>
      <w:r>
        <w:rPr>
          <w:rFonts w:ascii="宋体" w:eastAsia="宋体" w:hAnsi="SimSun" w:cs="宋体"/>
          <w:sz w:val="28"/>
          <w:bdr w:val="none" w:sz="0" w:space="0" w:color="auto"/>
        </w:rPr>
        <w:t>军裤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，一会小腿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绷</w:t>
      </w:r>
      <w:r>
        <w:rPr>
          <w:rFonts w:ascii="宋体" w:eastAsia="宋体" w:hAnsi="MS Mincho" w:cs="宋体"/>
          <w:sz w:val="28"/>
          <w:bdr w:val="none" w:sz="0" w:space="0" w:color="auto"/>
        </w:rPr>
        <w:t>直了，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</w:t>
      </w:r>
      <w:r>
        <w:rPr>
          <w:rFonts w:ascii="宋体" w:eastAsia="宋体" w:hAnsi="SimSun" w:cs="宋体"/>
          <w:sz w:val="28"/>
          <w:bdr w:val="none" w:sz="0" w:space="0" w:color="auto"/>
        </w:rPr>
        <w:t>话语</w:t>
      </w:r>
      <w:r>
        <w:rPr>
          <w:rFonts w:ascii="宋体" w:eastAsia="宋体" w:hAnsi="MS Mincho" w:cs="宋体"/>
          <w:sz w:val="28"/>
          <w:bdr w:val="none" w:sz="0" w:space="0" w:color="auto"/>
        </w:rPr>
        <w:t>不断的在操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上响着，我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被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身的汗水充斥，特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受，可是却不得不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持下来。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于下教官的口令下停止了煎熬的站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姿，我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松懈下一口气的同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，也提起的</w:t>
      </w:r>
      <w:r>
        <w:rPr>
          <w:rFonts w:ascii="宋体" w:eastAsia="宋体" w:hAnsi="SimSun" w:cs="宋体"/>
          <w:sz w:val="28"/>
          <w:bdr w:val="none" w:sz="0" w:space="0" w:color="auto"/>
        </w:rPr>
        <w:t>紧绷</w:t>
      </w:r>
      <w:r>
        <w:rPr>
          <w:rFonts w:ascii="宋体" w:eastAsia="宋体" w:hAnsi="MS Mincho" w:cs="宋体"/>
          <w:sz w:val="28"/>
          <w:bdr w:val="none" w:sz="0" w:space="0" w:color="auto"/>
        </w:rPr>
        <w:t>的心。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才第一天，就</w:t>
      </w:r>
      <w:r>
        <w:rPr>
          <w:rFonts w:ascii="宋体" w:eastAsia="宋体" w:hAnsi="SimSun" w:cs="宋体"/>
          <w:sz w:val="28"/>
          <w:bdr w:val="none" w:sz="0" w:space="0" w:color="auto"/>
        </w:rPr>
        <w:t>这么难</w:t>
      </w:r>
      <w:r>
        <w:rPr>
          <w:rFonts w:ascii="宋体" w:eastAsia="宋体" w:hAnsi="MS Mincho" w:cs="宋体"/>
          <w:sz w:val="28"/>
          <w:bdr w:val="none" w:sz="0" w:space="0" w:color="auto"/>
        </w:rPr>
        <w:t>熬，之后的六天怎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熬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去啊。站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姿成了我</w:t>
      </w:r>
      <w:r>
        <w:rPr>
          <w:rFonts w:ascii="宋体" w:eastAsia="宋体" w:hAnsi="SimSun" w:cs="宋体"/>
          <w:sz w:val="28"/>
          <w:bdr w:val="none" w:sz="0" w:space="0" w:color="auto"/>
        </w:rPr>
        <w:t>们军训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篇，也成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之后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生活的第一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天天不亮就要爬起来赶到操</w:t>
      </w:r>
      <w:r>
        <w:rPr>
          <w:rFonts w:ascii="宋体" w:eastAsia="宋体" w:hAnsi="SimSun" w:cs="宋体"/>
          <w:sz w:val="28"/>
          <w:bdr w:val="none" w:sz="0" w:space="0" w:color="auto"/>
        </w:rPr>
        <w:t>场训练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次都是在哨声的催促下穿衣洗漱，真的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得生活特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的急促。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天都是火急火燎的跑到操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上站上一会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姿，才会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踢正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、跨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摆</w:t>
      </w:r>
      <w:r>
        <w:rPr>
          <w:rFonts w:ascii="宋体" w:eastAsia="宋体" w:hAnsi="MS Mincho" w:cs="宋体"/>
          <w:sz w:val="28"/>
          <w:bdr w:val="none" w:sz="0" w:space="0" w:color="auto"/>
        </w:rPr>
        <w:t>手、敬礼等等，所有的姿</w:t>
      </w:r>
      <w:r>
        <w:rPr>
          <w:rFonts w:ascii="宋体" w:eastAsia="宋体" w:hAnsi="SimSun" w:cs="宋体"/>
          <w:sz w:val="28"/>
          <w:bdr w:val="none" w:sz="0" w:space="0" w:color="auto"/>
        </w:rPr>
        <w:t>势</w:t>
      </w:r>
      <w:r>
        <w:rPr>
          <w:rFonts w:ascii="宋体" w:eastAsia="宋体" w:hAnsi="MS Mincho" w:cs="宋体"/>
          <w:sz w:val="28"/>
          <w:bdr w:val="none" w:sz="0" w:space="0" w:color="auto"/>
        </w:rPr>
        <w:t>都要按照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准式的照做，不然就会被</w:t>
      </w:r>
      <w:r>
        <w:rPr>
          <w:rFonts w:ascii="宋体" w:eastAsia="宋体" w:hAnsi="SimSun" w:cs="宋体"/>
          <w:sz w:val="28"/>
          <w:bdr w:val="none" w:sz="0" w:space="0" w:color="auto"/>
        </w:rPr>
        <w:t>罚</w:t>
      </w:r>
      <w:r>
        <w:rPr>
          <w:rFonts w:ascii="宋体" w:eastAsia="宋体" w:hAnsi="MS Mincho" w:cs="宋体"/>
          <w:sz w:val="28"/>
          <w:bdr w:val="none" w:sz="0" w:space="0" w:color="auto"/>
        </w:rPr>
        <w:t>重做。我在在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七天里，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些都有</w:t>
      </w:r>
      <w:r>
        <w:rPr>
          <w:rFonts w:ascii="宋体" w:eastAsia="宋体" w:hAnsi="SimSun" w:cs="宋体"/>
          <w:sz w:val="28"/>
          <w:bdr w:val="none" w:sz="0" w:space="0" w:color="auto"/>
        </w:rPr>
        <w:t>经历过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个人都有做的好的一面和做的不好的一面，只能尽其力的去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好。七天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里，有苦有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然大部分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里，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的辛苦，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天都要站在烈日下曝晒和</w:t>
      </w:r>
      <w:r>
        <w:rPr>
          <w:rFonts w:ascii="宋体" w:eastAsia="宋体" w:hAnsi="SimSun" w:cs="宋体"/>
          <w:sz w:val="28"/>
          <w:bdr w:val="none" w:sz="0" w:space="0" w:color="auto"/>
        </w:rPr>
        <w:t>挥</w:t>
      </w:r>
      <w:r>
        <w:rPr>
          <w:rFonts w:ascii="宋体" w:eastAsia="宋体" w:hAnsi="MS Mincho" w:cs="宋体"/>
          <w:sz w:val="28"/>
          <w:bdr w:val="none" w:sz="0" w:space="0" w:color="auto"/>
        </w:rPr>
        <w:t>汗，但是偶</w:t>
      </w:r>
      <w:r>
        <w:rPr>
          <w:rFonts w:ascii="宋体" w:eastAsia="宋体" w:hAnsi="SimSun" w:cs="宋体"/>
          <w:sz w:val="28"/>
          <w:bdr w:val="none" w:sz="0" w:space="0" w:color="auto"/>
        </w:rPr>
        <w:t>尔</w:t>
      </w:r>
      <w:r>
        <w:rPr>
          <w:rFonts w:ascii="宋体" w:eastAsia="宋体" w:hAnsi="MS Mincho" w:cs="宋体"/>
          <w:sz w:val="28"/>
          <w:bdr w:val="none" w:sz="0" w:space="0" w:color="auto"/>
        </w:rPr>
        <w:t>的休息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，也能</w:t>
      </w:r>
      <w:r>
        <w:rPr>
          <w:rFonts w:ascii="宋体" w:eastAsia="宋体" w:hAnsi="SimSun" w:cs="宋体"/>
          <w:sz w:val="28"/>
          <w:bdr w:val="none" w:sz="0" w:space="0" w:color="auto"/>
        </w:rPr>
        <w:t>欢乐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天的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上就是我最期待的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候了，教官会在教室里教我</w:t>
      </w:r>
      <w:r>
        <w:rPr>
          <w:rFonts w:ascii="宋体" w:eastAsia="宋体" w:hAnsi="SimSun" w:cs="宋体"/>
          <w:sz w:val="28"/>
          <w:bdr w:val="none" w:sz="0" w:space="0" w:color="auto"/>
        </w:rPr>
        <w:t>们军</w:t>
      </w:r>
      <w:r>
        <w:rPr>
          <w:rFonts w:ascii="宋体" w:eastAsia="宋体" w:hAnsi="MS Mincho" w:cs="宋体"/>
          <w:sz w:val="28"/>
          <w:bdr w:val="none" w:sz="0" w:space="0" w:color="auto"/>
        </w:rPr>
        <w:t>歌，用来白天</w:t>
      </w:r>
      <w:r>
        <w:rPr>
          <w:rFonts w:ascii="宋体" w:eastAsia="宋体" w:hAnsi="SimSun" w:cs="宋体"/>
          <w:sz w:val="28"/>
          <w:bdr w:val="none" w:sz="0" w:space="0" w:color="auto"/>
        </w:rPr>
        <w:t>训练时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欢乐节</w:t>
      </w:r>
      <w:r>
        <w:rPr>
          <w:rFonts w:ascii="宋体" w:eastAsia="宋体" w:hAnsi="MS Mincho" w:cs="宋体"/>
          <w:sz w:val="28"/>
          <w:bdr w:val="none" w:sz="0" w:space="0" w:color="auto"/>
        </w:rPr>
        <w:t>目，在白天用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上学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的歌曲去跟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伍斗歌，用大嗓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唱出来的歌把</w:t>
      </w:r>
      <w:r>
        <w:rPr>
          <w:rFonts w:ascii="宋体" w:eastAsia="宋体" w:hAnsi="SimSun" w:cs="宋体"/>
          <w:sz w:val="28"/>
          <w:bdr w:val="none" w:sz="0" w:space="0" w:color="auto"/>
        </w:rPr>
        <w:t>别队</w:t>
      </w:r>
      <w:r>
        <w:rPr>
          <w:rFonts w:ascii="宋体" w:eastAsia="宋体" w:hAnsi="MS Mincho" w:cs="宋体"/>
          <w:sz w:val="28"/>
          <w:bdr w:val="none" w:sz="0" w:space="0" w:color="auto"/>
        </w:rPr>
        <w:t>的歌声</w:t>
      </w:r>
      <w:r>
        <w:rPr>
          <w:rFonts w:ascii="宋体" w:eastAsia="宋体" w:hAnsi="SimSun" w:cs="宋体"/>
          <w:sz w:val="28"/>
          <w:bdr w:val="none" w:sz="0" w:space="0" w:color="auto"/>
        </w:rPr>
        <w:t>压</w:t>
      </w:r>
      <w:r>
        <w:rPr>
          <w:rFonts w:ascii="宋体" w:eastAsia="宋体" w:hAnsi="MS Mincho" w:cs="宋体"/>
          <w:sz w:val="28"/>
          <w:bdr w:val="none" w:sz="0" w:space="0" w:color="auto"/>
        </w:rPr>
        <w:t>下去，看到我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自己努力唱出的歌曲</w:t>
      </w:r>
      <w:r>
        <w:rPr>
          <w:rFonts w:ascii="宋体" w:eastAsia="宋体" w:hAnsi="SimSun" w:cs="宋体"/>
          <w:sz w:val="28"/>
          <w:bdr w:val="none" w:sz="0" w:space="0" w:color="auto"/>
        </w:rPr>
        <w:t>压</w:t>
      </w:r>
      <w:r>
        <w:rPr>
          <w:rFonts w:ascii="宋体" w:eastAsia="宋体" w:hAnsi="MS Mincho" w:cs="宋体"/>
          <w:sz w:val="28"/>
          <w:bdr w:val="none" w:sz="0" w:space="0" w:color="auto"/>
        </w:rPr>
        <w:t>倒了他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的，心中一</w:t>
      </w:r>
      <w:r>
        <w:rPr>
          <w:rFonts w:ascii="宋体" w:eastAsia="宋体" w:hAnsi="SimSun" w:cs="宋体"/>
          <w:sz w:val="28"/>
          <w:bdr w:val="none" w:sz="0" w:space="0" w:color="auto"/>
        </w:rPr>
        <w:t>阵</w:t>
      </w:r>
      <w:r>
        <w:rPr>
          <w:rFonts w:ascii="宋体" w:eastAsia="宋体" w:hAnsi="MS Mincho" w:cs="宋体"/>
          <w:sz w:val="28"/>
          <w:bdr w:val="none" w:sz="0" w:space="0" w:color="auto"/>
        </w:rPr>
        <w:t>自豪。</w:t>
      </w:r>
      <w:r>
        <w:rPr>
          <w:rFonts w:ascii="宋体" w:eastAsia="宋体" w:hAnsi="SimSun" w:cs="宋体"/>
          <w:sz w:val="28"/>
          <w:bdr w:val="none" w:sz="0" w:space="0" w:color="auto"/>
        </w:rPr>
        <w:t>军训虽艰难</w:t>
      </w:r>
      <w:r>
        <w:rPr>
          <w:rFonts w:ascii="宋体" w:eastAsia="宋体" w:hAnsi="MS Mincho" w:cs="宋体"/>
          <w:sz w:val="28"/>
          <w:bdr w:val="none" w:sz="0" w:space="0" w:color="auto"/>
        </w:rPr>
        <w:t>，可是也不乏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趣，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本身就是</w:t>
      </w:r>
      <w:r>
        <w:rPr>
          <w:rFonts w:ascii="宋体" w:eastAsia="宋体" w:hAnsi="SimSun" w:cs="宋体"/>
          <w:sz w:val="28"/>
          <w:bdr w:val="none" w:sz="0" w:space="0" w:color="auto"/>
        </w:rPr>
        <w:t>为锻炼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的意志力，是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努力度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高中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段</w:t>
      </w:r>
      <w:r>
        <w:rPr>
          <w:rFonts w:ascii="宋体" w:eastAsia="宋体" w:hAnsi="SimSun" w:cs="宋体"/>
          <w:sz w:val="28"/>
          <w:bdr w:val="none" w:sz="0" w:space="0" w:color="auto"/>
        </w:rPr>
        <w:t>艰难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月，是希望我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在高中三年遇到困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就会想起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辛苦都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持下来，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是不能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持和</w:t>
      </w:r>
      <w:r>
        <w:rPr>
          <w:rFonts w:ascii="宋体" w:eastAsia="宋体" w:hAnsi="SimSun" w:cs="宋体"/>
          <w:sz w:val="28"/>
          <w:bdr w:val="none" w:sz="0" w:space="0" w:color="auto"/>
        </w:rPr>
        <w:t>坚强</w:t>
      </w:r>
      <w:r>
        <w:rPr>
          <w:rFonts w:ascii="宋体" w:eastAsia="宋体" w:hAnsi="MS Mincho" w:cs="宋体"/>
          <w:sz w:val="28"/>
          <w:bdr w:val="none" w:sz="0" w:space="0" w:color="auto"/>
        </w:rPr>
        <w:t>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军训结</w:t>
      </w:r>
      <w:r>
        <w:rPr>
          <w:rFonts w:ascii="宋体" w:eastAsia="宋体" w:hAnsi="MS Mincho" w:cs="宋体"/>
          <w:sz w:val="28"/>
          <w:bdr w:val="none" w:sz="0" w:space="0" w:color="auto"/>
        </w:rPr>
        <w:t>束了，但是留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我的是我在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中那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挺的身姿，那</w:t>
      </w:r>
      <w:r>
        <w:rPr>
          <w:rFonts w:ascii="宋体" w:eastAsia="宋体" w:hAnsi="SimSun" w:cs="宋体"/>
          <w:sz w:val="28"/>
          <w:bdr w:val="none" w:sz="0" w:space="0" w:color="auto"/>
        </w:rPr>
        <w:t>坚强</w:t>
      </w:r>
      <w:r>
        <w:rPr>
          <w:rFonts w:ascii="宋体" w:eastAsia="宋体" w:hAnsi="MS Mincho" w:cs="宋体"/>
          <w:sz w:val="28"/>
          <w:bdr w:val="none" w:sz="0" w:space="0" w:color="auto"/>
        </w:rPr>
        <w:t>的意志，未来可期，我不会忘</w:t>
      </w:r>
      <w:r>
        <w:rPr>
          <w:rFonts w:ascii="宋体" w:eastAsia="宋体" w:hAnsi="SimSun" w:cs="宋体"/>
          <w:sz w:val="28"/>
          <w:bdr w:val="none" w:sz="0" w:space="0" w:color="auto"/>
        </w:rPr>
        <w:t>怀军训</w:t>
      </w:r>
      <w:r>
        <w:rPr>
          <w:rFonts w:ascii="宋体" w:eastAsia="宋体" w:hAnsi="MS Mincho" w:cs="宋体"/>
          <w:sz w:val="28"/>
          <w:bdr w:val="none" w:sz="0" w:space="0" w:color="auto"/>
        </w:rPr>
        <w:t>的日子，亦会把在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中体</w:t>
      </w:r>
      <w:r>
        <w:rPr>
          <w:rFonts w:ascii="宋体" w:eastAsia="宋体" w:hAnsi="SimSun" w:cs="宋体"/>
          <w:sz w:val="28"/>
          <w:bdr w:val="none" w:sz="0" w:space="0" w:color="auto"/>
        </w:rPr>
        <w:t>验过</w:t>
      </w:r>
      <w:r>
        <w:rPr>
          <w:rFonts w:ascii="宋体" w:eastAsia="宋体" w:hAnsi="MS Mincho" w:cs="宋体"/>
          <w:sz w:val="28"/>
          <w:bdr w:val="none" w:sz="0" w:space="0" w:color="auto"/>
        </w:rPr>
        <w:t>的心酸当作未来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苦日子的</w:t>
      </w:r>
      <w:r>
        <w:rPr>
          <w:rFonts w:ascii="宋体" w:eastAsia="宋体" w:hAnsi="SimSun" w:cs="宋体"/>
          <w:sz w:val="28"/>
          <w:bdr w:val="none" w:sz="0" w:space="0" w:color="auto"/>
        </w:rPr>
        <w:t>调剂</w:t>
      </w:r>
      <w:r>
        <w:rPr>
          <w:rFonts w:ascii="宋体" w:eastAsia="宋体" w:hAnsi="MS Mincho" w:cs="宋体"/>
          <w:sz w:val="28"/>
          <w:bdr w:val="none" w:sz="0" w:space="0" w:color="auto"/>
        </w:rPr>
        <w:t>品。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高中生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心得</w:t>
      </w:r>
      <w:r>
        <w:rPr>
          <w:rFonts w:ascii="宋体" w:eastAsia="宋体" w:cs="宋体"/>
          <w:sz w:val="28"/>
          <w:bdr w:val="none" w:sz="0" w:space="0" w:color="auto"/>
        </w:rPr>
        <w:t>8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悄悄的，我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翻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高中生活的扉</w:t>
      </w:r>
      <w:r>
        <w:rPr>
          <w:rFonts w:ascii="宋体" w:eastAsia="宋体" w:hAnsi="SimSun" w:cs="宋体"/>
          <w:sz w:val="28"/>
          <w:bdr w:val="none" w:sz="0" w:space="0" w:color="auto"/>
        </w:rPr>
        <w:t>页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始了一段不</w:t>
      </w:r>
      <w:r>
        <w:rPr>
          <w:rFonts w:ascii="宋体" w:eastAsia="宋体" w:hAnsi="SimSun" w:cs="宋体"/>
          <w:sz w:val="28"/>
          <w:bdr w:val="none" w:sz="0" w:space="0" w:color="auto"/>
        </w:rPr>
        <w:t>寻</w:t>
      </w:r>
      <w:r>
        <w:rPr>
          <w:rFonts w:ascii="宋体" w:eastAsia="宋体" w:hAnsi="MS Mincho" w:cs="宋体"/>
          <w:sz w:val="28"/>
          <w:bdr w:val="none" w:sz="0" w:space="0" w:color="auto"/>
        </w:rPr>
        <w:t>常的旅程。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个有着</w:t>
      </w:r>
      <w:r>
        <w:rPr>
          <w:rFonts w:ascii="宋体" w:eastAsia="宋体" w:hAnsi="SimSun" w:cs="宋体"/>
          <w:sz w:val="28"/>
          <w:bdr w:val="none" w:sz="0" w:space="0" w:color="auto"/>
        </w:rPr>
        <w:t>灿烂</w:t>
      </w:r>
      <w:r>
        <w:rPr>
          <w:rFonts w:ascii="宋体" w:eastAsia="宋体" w:hAnsi="MS Mincho" w:cs="宋体"/>
          <w:sz w:val="28"/>
          <w:bdr w:val="none" w:sz="0" w:space="0" w:color="auto"/>
        </w:rPr>
        <w:t>梦想的高中，正等着我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用画笔描</w:t>
      </w:r>
      <w:r>
        <w:rPr>
          <w:rFonts w:ascii="宋体" w:eastAsia="宋体" w:hAnsi="SimSun" w:cs="宋体"/>
          <w:sz w:val="28"/>
          <w:bdr w:val="none" w:sz="0" w:space="0" w:color="auto"/>
        </w:rPr>
        <w:t>绘</w:t>
      </w:r>
      <w:r>
        <w:rPr>
          <w:rFonts w:ascii="宋体" w:eastAsia="宋体" w:hAnsi="MS Mincho" w:cs="宋体"/>
          <w:sz w:val="28"/>
          <w:bdr w:val="none" w:sz="0" w:space="0" w:color="auto"/>
        </w:rPr>
        <w:t>出五彩</w:t>
      </w:r>
      <w:r>
        <w:rPr>
          <w:rFonts w:ascii="宋体" w:eastAsia="宋体" w:hAnsi="SimSun" w:cs="宋体"/>
          <w:sz w:val="28"/>
          <w:bdr w:val="none" w:sz="0" w:space="0" w:color="auto"/>
        </w:rPr>
        <w:t>缤纷</w:t>
      </w:r>
      <w:r>
        <w:rPr>
          <w:rFonts w:ascii="宋体" w:eastAsia="宋体" w:hAnsi="MS Mincho" w:cs="宋体"/>
          <w:sz w:val="28"/>
          <w:bdr w:val="none" w:sz="0" w:space="0" w:color="auto"/>
        </w:rPr>
        <w:t>的色彩。回到学校，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是能第一眼看到熟悉的校园，甚至陌生的面孔也不再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我感到孤独。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新生活充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期待。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入高一，我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迎来了如火如荼的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是我人生中第一次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。我只想学好</w:t>
      </w:r>
      <w:r>
        <w:rPr>
          <w:rFonts w:ascii="宋体" w:eastAsia="宋体" w:hAnsi="SimSun" w:cs="宋体"/>
          <w:sz w:val="28"/>
          <w:bdr w:val="none" w:sz="0" w:space="0" w:color="auto"/>
        </w:rPr>
        <w:t>这门课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我的高中生活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出</w:t>
      </w:r>
      <w:r>
        <w:rPr>
          <w:rFonts w:ascii="宋体" w:eastAsia="宋体" w:hAnsi="SimSun" w:cs="宋体"/>
          <w:sz w:val="28"/>
          <w:bdr w:val="none" w:sz="0" w:space="0" w:color="auto"/>
        </w:rPr>
        <w:t>鲜艳</w:t>
      </w:r>
      <w:r>
        <w:rPr>
          <w:rFonts w:ascii="宋体" w:eastAsia="宋体" w:hAnsi="MS Mincho" w:cs="宋体"/>
          <w:sz w:val="28"/>
          <w:bdr w:val="none" w:sz="0" w:space="0" w:color="auto"/>
        </w:rPr>
        <w:t>的花</w:t>
      </w:r>
      <w:r>
        <w:rPr>
          <w:rFonts w:ascii="宋体" w:eastAsia="宋体" w:hAnsi="SimSun" w:cs="宋体"/>
          <w:sz w:val="28"/>
          <w:bdr w:val="none" w:sz="0" w:space="0" w:color="auto"/>
        </w:rPr>
        <w:t>朵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后，我体会到了</w:t>
      </w:r>
      <w:r>
        <w:rPr>
          <w:rFonts w:ascii="宋体" w:eastAsia="宋体" w:hAnsi="SimSun" w:cs="宋体"/>
          <w:sz w:val="28"/>
          <w:bdr w:val="none" w:sz="0" w:space="0" w:color="auto"/>
        </w:rPr>
        <w:t>军营</w:t>
      </w:r>
      <w:r>
        <w:rPr>
          <w:rFonts w:ascii="宋体" w:eastAsia="宋体" w:hAnsi="MS Mincho" w:cs="宋体"/>
          <w:sz w:val="28"/>
          <w:bdr w:val="none" w:sz="0" w:space="0" w:color="auto"/>
        </w:rPr>
        <w:t>里的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明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律和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人的作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，体会到了英雄姿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是在一点点汗水中磨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出来的。操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上教官</w:t>
      </w:r>
      <w:r>
        <w:rPr>
          <w:rFonts w:ascii="宋体" w:eastAsia="宋体" w:hAnsi="SimSun" w:cs="宋体"/>
          <w:sz w:val="28"/>
          <w:bdr w:val="none" w:sz="0" w:space="0" w:color="auto"/>
        </w:rPr>
        <w:t>严肃</w:t>
      </w:r>
      <w:r>
        <w:rPr>
          <w:rFonts w:ascii="宋体" w:eastAsia="宋体" w:hAnsi="MS Mincho" w:cs="宋体"/>
          <w:sz w:val="28"/>
          <w:bdr w:val="none" w:sz="0" w:space="0" w:color="auto"/>
        </w:rPr>
        <w:t>的口号，学生整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的走音，</w:t>
      </w:r>
      <w:r>
        <w:rPr>
          <w:rFonts w:ascii="宋体" w:eastAsia="宋体" w:hAnsi="SimSun" w:cs="宋体"/>
          <w:sz w:val="28"/>
          <w:bdr w:val="none" w:sz="0" w:space="0" w:color="auto"/>
        </w:rPr>
        <w:t>军队</w:t>
      </w:r>
      <w:r>
        <w:rPr>
          <w:rFonts w:ascii="宋体" w:eastAsia="宋体" w:hAnsi="MS Mincho" w:cs="宋体"/>
          <w:sz w:val="28"/>
          <w:bdr w:val="none" w:sz="0" w:space="0" w:color="auto"/>
        </w:rPr>
        <w:t>的高歌，不就是在</w:t>
      </w:r>
      <w:r>
        <w:rPr>
          <w:rFonts w:ascii="宋体" w:eastAsia="宋体" w:hAnsi="SimSun" w:cs="宋体"/>
          <w:sz w:val="28"/>
          <w:bdr w:val="none" w:sz="0" w:space="0" w:color="auto"/>
        </w:rPr>
        <w:t>诠释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梦幻般的青春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苦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人生的</w:t>
      </w:r>
      <w:r>
        <w:rPr>
          <w:rFonts w:ascii="宋体" w:eastAsia="宋体" w:hAnsi="SimSun" w:cs="宋体"/>
          <w:sz w:val="28"/>
          <w:bdr w:val="none" w:sz="0" w:space="0" w:color="auto"/>
        </w:rPr>
        <w:t>缩</w:t>
      </w:r>
      <w:r>
        <w:rPr>
          <w:rFonts w:ascii="宋体" w:eastAsia="宋体" w:hAnsi="MS Mincho" w:cs="宋体"/>
          <w:sz w:val="28"/>
          <w:bdr w:val="none" w:sz="0" w:space="0" w:color="auto"/>
        </w:rPr>
        <w:t>影。在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个痛苦的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期，年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人告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了安逸的生活，承受着</w:t>
      </w:r>
      <w:r>
        <w:rPr>
          <w:rFonts w:ascii="宋体" w:eastAsia="宋体" w:hAnsi="SimSun" w:cs="宋体"/>
          <w:sz w:val="28"/>
          <w:bdr w:val="none" w:sz="0" w:space="0" w:color="auto"/>
        </w:rPr>
        <w:t>训练时</w:t>
      </w:r>
      <w:r>
        <w:rPr>
          <w:rFonts w:ascii="宋体" w:eastAsia="宋体" w:hAnsi="MS Mincho" w:cs="宋体"/>
          <w:sz w:val="28"/>
          <w:bdr w:val="none" w:sz="0" w:space="0" w:color="auto"/>
        </w:rPr>
        <w:t>的身体痛苦和离家的</w:t>
      </w:r>
      <w:r>
        <w:rPr>
          <w:rFonts w:ascii="宋体" w:eastAsia="宋体" w:hAnsi="SimSun" w:cs="宋体"/>
          <w:sz w:val="28"/>
          <w:bdr w:val="none" w:sz="0" w:space="0" w:color="auto"/>
        </w:rPr>
        <w:t>损</w:t>
      </w:r>
      <w:r>
        <w:rPr>
          <w:rFonts w:ascii="宋体" w:eastAsia="宋体" w:hAnsi="MS Mincho" w:cs="宋体"/>
          <w:sz w:val="28"/>
          <w:bdr w:val="none" w:sz="0" w:space="0" w:color="auto"/>
        </w:rPr>
        <w:t>失。整个</w:t>
      </w:r>
      <w:r>
        <w:rPr>
          <w:rFonts w:ascii="宋体" w:eastAsia="宋体" w:hAnsi="SimSun" w:cs="宋体"/>
          <w:sz w:val="28"/>
          <w:bdr w:val="none" w:sz="0" w:space="0" w:color="auto"/>
        </w:rPr>
        <w:t>军训过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程中，脚都</w:t>
      </w:r>
      <w:r>
        <w:rPr>
          <w:rFonts w:ascii="宋体" w:eastAsia="宋体" w:hAnsi="SimSun" w:cs="宋体"/>
          <w:sz w:val="28"/>
          <w:bdr w:val="none" w:sz="0" w:space="0" w:color="auto"/>
        </w:rPr>
        <w:t>瘫痪</w:t>
      </w:r>
      <w:r>
        <w:rPr>
          <w:rFonts w:ascii="宋体" w:eastAsia="宋体" w:hAnsi="MS Mincho" w:cs="宋体"/>
          <w:sz w:val="28"/>
          <w:bdr w:val="none" w:sz="0" w:space="0" w:color="auto"/>
        </w:rPr>
        <w:t>了，站在第一个，被太阳暴晒。他无情地照着我，汗水滑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我的</w:t>
      </w:r>
      <w:r>
        <w:rPr>
          <w:rFonts w:ascii="宋体" w:eastAsia="宋体" w:hAnsi="SimSun" w:cs="宋体"/>
          <w:sz w:val="28"/>
          <w:bdr w:val="none" w:sz="0" w:space="0" w:color="auto"/>
        </w:rPr>
        <w:t>脸颊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渗</w:t>
      </w:r>
      <w:r>
        <w:rPr>
          <w:rFonts w:ascii="宋体" w:eastAsia="宋体" w:hAnsi="MS Mincho" w:cs="宋体"/>
          <w:sz w:val="28"/>
          <w:bdr w:val="none" w:sz="0" w:space="0" w:color="auto"/>
        </w:rPr>
        <w:t>透到我的背上，泪水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着河流流下。其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我很想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告，想休息一下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了高中，不想一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</w:t>
      </w:r>
      <w:r>
        <w:rPr>
          <w:rFonts w:ascii="宋体" w:eastAsia="宋体" w:hAnsi="SimSun" w:cs="宋体"/>
          <w:sz w:val="28"/>
          <w:bdr w:val="none" w:sz="0" w:space="0" w:color="auto"/>
        </w:rPr>
        <w:t>输给</w:t>
      </w:r>
      <w:r>
        <w:rPr>
          <w:rFonts w:ascii="宋体" w:eastAsia="宋体" w:hAnsi="MS Mincho" w:cs="宋体"/>
          <w:sz w:val="28"/>
          <w:bdr w:val="none" w:sz="0" w:space="0" w:color="auto"/>
        </w:rPr>
        <w:t>自己，所以我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持。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https://d.book118.com/417046126141006044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10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417046126141006044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高中生军训心得合集15篇</dc:title>
  <dc:subject>从某件事情上得到收获以后，就十分有必须要写一篇心得体会，这样能够给人努力向前的动力。怎样写好心得体会呢？下面是小编精心整理的高中生军训心得，仅供参考，大家一起来看看吧。高中生军训心得1谈起军训，可能每</dc:subject>
  <cp:keywords>高中生军训心得</cp:keywords>
  <cp:revision>0</cp:revision>
</cp:coreProperties>
</file>