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感恩教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在日常生活和工作中，我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用到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稿的地方越来越多，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稿是</w:t>
      </w:r>
      <w:r>
        <w:rPr>
          <w:rFonts w:ascii="宋体" w:eastAsia="宋体" w:hAnsi="SimSun" w:cs="宋体"/>
          <w:sz w:val="28"/>
          <w:bdr w:val="none" w:sz="0" w:space="0" w:color="auto"/>
        </w:rPr>
        <w:t>为发</w:t>
      </w:r>
      <w:r>
        <w:rPr>
          <w:rFonts w:ascii="宋体" w:eastAsia="宋体" w:hAnsi="MS Mincho" w:cs="宋体"/>
          <w:sz w:val="28"/>
          <w:bdr w:val="none" w:sz="0" w:space="0" w:color="auto"/>
        </w:rPr>
        <w:t>言者表达自己想要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而事先准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好的文稿。相信写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稿是一个</w:t>
      </w:r>
      <w:r>
        <w:rPr>
          <w:rFonts w:ascii="宋体" w:eastAsia="宋体" w:hAnsi="SimSun" w:cs="宋体"/>
          <w:sz w:val="28"/>
          <w:bdr w:val="none" w:sz="0" w:space="0" w:color="auto"/>
        </w:rPr>
        <w:t>让许</w:t>
      </w:r>
      <w:r>
        <w:rPr>
          <w:rFonts w:ascii="宋体" w:eastAsia="宋体" w:hAnsi="MS Mincho" w:cs="宋体"/>
          <w:sz w:val="28"/>
          <w:bdr w:val="none" w:sz="0" w:space="0" w:color="auto"/>
        </w:rPr>
        <w:t>多人都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痛的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九月金秋，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，是一个感恩的季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，更是一个属于教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 xml:space="preserve">10 </w:t>
      </w:r>
      <w:r>
        <w:rPr>
          <w:rFonts w:ascii="宋体" w:eastAsia="宋体" w:hAnsi="MS Mincho" w:cs="宋体"/>
          <w:sz w:val="28"/>
          <w:bdr w:val="none" w:sz="0" w:space="0" w:color="auto"/>
        </w:rPr>
        <w:t>日是什</w:t>
      </w:r>
      <w:r>
        <w:rPr>
          <w:rFonts w:ascii="宋体" w:eastAsia="宋体" w:hAnsi="SimSun" w:cs="宋体"/>
          <w:sz w:val="28"/>
          <w:bdr w:val="none" w:sz="0" w:space="0" w:color="auto"/>
        </w:rPr>
        <w:t>么节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将迎来中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。在此，我先向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一位同事致以最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身心健康愉悦，合家幸福美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-----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是一个令人激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而神圣的日子，因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仅仅赞</w:t>
      </w:r>
      <w:r>
        <w:rPr>
          <w:rFonts w:ascii="宋体" w:eastAsia="宋体" w:hAnsi="MS Mincho" w:cs="宋体"/>
          <w:sz w:val="28"/>
          <w:bdr w:val="none" w:sz="0" w:space="0" w:color="auto"/>
        </w:rPr>
        <w:t>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，更重要的是，她在</w:t>
      </w:r>
      <w:r>
        <w:rPr>
          <w:rFonts w:ascii="宋体" w:eastAsia="宋体" w:hAnsi="SimSun" w:cs="宋体"/>
          <w:sz w:val="28"/>
          <w:bdr w:val="none" w:sz="0" w:space="0" w:color="auto"/>
        </w:rPr>
        <w:t>讴</w:t>
      </w:r>
      <w:r>
        <w:rPr>
          <w:rFonts w:ascii="宋体" w:eastAsia="宋体" w:hAnsi="MS Mincho" w:cs="宋体"/>
          <w:sz w:val="28"/>
          <w:bdr w:val="none" w:sz="0" w:space="0" w:color="auto"/>
        </w:rPr>
        <w:t>歌一</w:t>
      </w:r>
      <w:r>
        <w:rPr>
          <w:rFonts w:ascii="宋体" w:eastAsia="宋体" w:hAnsi="SimSun" w:cs="宋体"/>
          <w:sz w:val="28"/>
          <w:bdr w:val="none" w:sz="0" w:space="0" w:color="auto"/>
        </w:rPr>
        <w:t>种灿烂</w:t>
      </w:r>
      <w:r>
        <w:rPr>
          <w:rFonts w:ascii="宋体" w:eastAsia="宋体" w:hAnsi="MS Mincho" w:cs="宋体"/>
          <w:sz w:val="28"/>
          <w:bdr w:val="none" w:sz="0" w:space="0" w:color="auto"/>
        </w:rPr>
        <w:t>的、塑造灵魂的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，一个普通的名字，但是在今年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个名字却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得格外的厚重。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的栽培与辛苦。是老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的目光在鼓励，是老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的声音在指正，是老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的心在呼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的人格在感召。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不是雕塑家，却塑造着世界上最珍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人，但教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的身上凝聚着学生</w:t>
      </w:r>
      <w:r>
        <w:rPr>
          <w:rFonts w:ascii="宋体" w:eastAsia="宋体" w:hAnsi="SimSun" w:cs="宋体"/>
          <w:sz w:val="28"/>
          <w:bdr w:val="none" w:sz="0" w:space="0" w:color="auto"/>
        </w:rPr>
        <w:t>滚烫</w:t>
      </w:r>
      <w:r>
        <w:rPr>
          <w:rFonts w:ascii="宋体" w:eastAsia="宋体" w:hAnsi="MS Mincho" w:cs="宋体"/>
          <w:sz w:val="28"/>
          <w:bdr w:val="none" w:sz="0" w:space="0" w:color="auto"/>
        </w:rPr>
        <w:t>的目光。教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是崇高的，教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是无价的。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人，甘作人梯，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血，献身教育，他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在各自的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位上默默奉献着智慧的年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接班人。他</w:t>
      </w:r>
      <w:r>
        <w:rPr>
          <w:rFonts w:ascii="宋体" w:eastAsia="宋体" w:hAnsi="SimSun" w:cs="宋体"/>
          <w:sz w:val="28"/>
          <w:bdr w:val="none" w:sz="0" w:space="0" w:color="auto"/>
        </w:rPr>
        <w:t>们兴</w:t>
      </w:r>
      <w:r>
        <w:rPr>
          <w:rFonts w:ascii="宋体" w:eastAsia="宋体" w:hAnsi="MS Mincho" w:cs="宋体"/>
          <w:sz w:val="28"/>
          <w:bdr w:val="none" w:sz="0" w:space="0" w:color="auto"/>
        </w:rPr>
        <w:t>教育人，笔尖耕耘桃李地，墨水</w:t>
      </w:r>
      <w:r>
        <w:rPr>
          <w:rFonts w:ascii="宋体" w:eastAsia="宋体" w:hAnsi="SimSun" w:cs="宋体"/>
          <w:sz w:val="28"/>
          <w:bdr w:val="none" w:sz="0" w:space="0" w:color="auto"/>
        </w:rPr>
        <w:t>浇开</w:t>
      </w:r>
      <w:r>
        <w:rPr>
          <w:rFonts w:ascii="宋体" w:eastAsia="宋体" w:hAnsi="MS Mincho" w:cs="宋体"/>
          <w:sz w:val="28"/>
          <w:bdr w:val="none" w:sz="0" w:space="0" w:color="auto"/>
        </w:rPr>
        <w:t>智慧花。同学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送上自己内心深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的祝福吧，也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简简单单</w:t>
      </w:r>
      <w:r>
        <w:rPr>
          <w:rFonts w:ascii="宋体" w:eastAsia="宋体" w:hAnsi="MS Mincho" w:cs="宋体"/>
          <w:sz w:val="28"/>
          <w:bdr w:val="none" w:sz="0" w:space="0" w:color="auto"/>
        </w:rPr>
        <w:t>的几句温馨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是自己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手制作的教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卡片，也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是集体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师们开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会。赶快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手吧，用自己的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送去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自内心的祝愿，</w:t>
      </w:r>
      <w:r>
        <w:rPr>
          <w:rFonts w:ascii="宋体" w:eastAsia="宋体" w:hAnsi="SimSun" w:cs="宋体"/>
          <w:sz w:val="28"/>
          <w:bdr w:val="none" w:sz="0" w:space="0" w:color="auto"/>
        </w:rPr>
        <w:t>让鸿</w:t>
      </w:r>
      <w:r>
        <w:rPr>
          <w:rFonts w:ascii="宋体" w:eastAsia="宋体" w:hAnsi="MS Mincho" w:cs="宋体"/>
          <w:sz w:val="28"/>
          <w:bdr w:val="none" w:sz="0" w:space="0" w:color="auto"/>
        </w:rPr>
        <w:t>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的祝福，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往我</w:t>
      </w:r>
      <w:r>
        <w:rPr>
          <w:rFonts w:ascii="宋体" w:eastAsia="宋体" w:hAnsi="SimSun" w:cs="宋体"/>
          <w:sz w:val="28"/>
          <w:bdr w:val="none" w:sz="0" w:space="0" w:color="auto"/>
        </w:rPr>
        <w:t>们亲爱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的心中。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会懂得去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有幸福。相信同学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多姿多彩的想法，可以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日增添更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的色彩，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用同一旋律，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写同一个心声：老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国旗下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今天我国旗下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愉快地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新学年的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们刚刚</w:t>
      </w:r>
      <w:r>
        <w:rPr>
          <w:rFonts w:ascii="宋体" w:eastAsia="宋体" w:hAnsi="MS Mincho" w:cs="宋体"/>
          <w:sz w:val="28"/>
          <w:bdr w:val="none" w:sz="0" w:space="0" w:color="auto"/>
        </w:rPr>
        <w:t>和一年一度的教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擦肩而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衷心祝福全体教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；科教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的栽培与辛苦。是老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的目光在鼓励，是老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的声音在指正，是老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的心在呼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的人格在感召。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经说过这样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不需要太多的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</w:t>
      </w:r>
      <w:r>
        <w:rPr>
          <w:rFonts w:ascii="宋体" w:eastAsia="宋体" w:hAnsi="SimSun" w:cs="宋体"/>
          <w:sz w:val="28"/>
          <w:bdr w:val="none" w:sz="0" w:space="0" w:color="auto"/>
        </w:rPr>
        <w:t>这质</w:t>
      </w:r>
      <w:r>
        <w:rPr>
          <w:rFonts w:ascii="宋体" w:eastAsia="宋体" w:hAnsi="MS Mincho" w:cs="宋体"/>
          <w:sz w:val="28"/>
          <w:bdr w:val="none" w:sz="0" w:space="0" w:color="auto"/>
        </w:rPr>
        <w:t>朴的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言无疑是老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共同的心声，是他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内心世界最真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的情感流露。我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辛勤的教育，感恩于他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，然而，再多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藻，也比不上我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，并不需要我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地的大事，它表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在日常生活中的点点滴滴：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明了你在全身心投入，你在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便是感恩；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后，在走廊里遇到了老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，一抹淡淡的微笑，一声甜甜的老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放学了，向老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招招手，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依然是感恩；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当然，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言，靠自己的努力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辛勤工作的最好回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最大的欣慰，最快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归结为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的小事，不要不屑于身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些点点滴滴，因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点滴小事的背后，包含的正是你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，乘着九月的翅膀，我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了新的学年，我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始了新的耕耘，今朝洒下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心与汗水，明日迎来桃李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的学生也加入了新的学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旅程，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携起手来，老</w:t>
      </w:r>
      <w:r>
        <w:rPr>
          <w:rFonts w:ascii="宋体" w:eastAsia="宋体" w:hAnsi="SimSun" w:cs="宋体"/>
          <w:sz w:val="28"/>
          <w:bdr w:val="none" w:sz="0" w:space="0" w:color="auto"/>
        </w:rPr>
        <w:t>师热爱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学生，学生尊敬老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生情永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的校园弥漫真情的祝福老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，您好！。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的各位同学，我是来自高三（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）班的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同学，今天我国旗下演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假如我能搏</w:t>
      </w:r>
      <w:r>
        <w:rPr>
          <w:rFonts w:ascii="宋体" w:eastAsia="宋体" w:hAnsi="SimSun" w:cs="宋体"/>
          <w:sz w:val="28"/>
          <w:bdr w:val="none" w:sz="0" w:space="0" w:color="auto"/>
        </w:rPr>
        <w:t>击蓝</w:t>
      </w:r>
      <w:r>
        <w:rPr>
          <w:rFonts w:ascii="宋体" w:eastAsia="宋体" w:hAnsi="MS Mincho" w:cs="宋体"/>
          <w:sz w:val="28"/>
          <w:bdr w:val="none" w:sz="0" w:space="0" w:color="auto"/>
        </w:rPr>
        <w:t>天，那是您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翔的翅膀；假如我是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浪的勇士，那是您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了我弄潮的力量；假如我是那不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的火炬，那是您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我点亮了青春的火光。老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有你，陪伴我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雨兼程，甘愿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鬓</w:t>
      </w:r>
      <w:r>
        <w:rPr>
          <w:rFonts w:ascii="宋体" w:eastAsia="宋体" w:hAnsi="MS Mincho" w:cs="宋体"/>
          <w:sz w:val="28"/>
          <w:bdr w:val="none" w:sz="0" w:space="0" w:color="auto"/>
        </w:rPr>
        <w:t>角的青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染上点点白霜，甘愿用自己的人生点亮我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的道路，甘愿用自己被粉笔灰侵</w:t>
      </w:r>
      <w:r>
        <w:rPr>
          <w:rFonts w:ascii="宋体" w:eastAsia="宋体" w:hAnsi="SimSun" w:cs="宋体"/>
          <w:sz w:val="28"/>
          <w:bdr w:val="none" w:sz="0" w:space="0" w:color="auto"/>
        </w:rPr>
        <w:t>蚀</w:t>
      </w:r>
      <w:r>
        <w:rPr>
          <w:rFonts w:ascii="宋体" w:eastAsia="宋体" w:hAnsi="MS Mincho" w:cs="宋体"/>
          <w:sz w:val="28"/>
          <w:bdr w:val="none" w:sz="0" w:space="0" w:color="auto"/>
        </w:rPr>
        <w:t>得粗糙的双手托起明天的希望。老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有你，你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从小学到高三，十二个年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的求学路已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接近尾声，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一路上，我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幸而遇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如此多的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薪火相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从一个不懂事的稚子孩童，一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至今。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20x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本届高三学生而言，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却又比往日略略不同，因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们迈进</w:t>
      </w:r>
      <w:r>
        <w:rPr>
          <w:rFonts w:ascii="宋体" w:eastAsia="宋体" w:hAnsi="MS Mincho" w:cs="宋体"/>
          <w:sz w:val="28"/>
          <w:bdr w:val="none" w:sz="0" w:space="0" w:color="auto"/>
        </w:rPr>
        <w:t>大学之前的最后一个教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。明年今日，在此的各位即将星云四散，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始各自大学之旅的新征程。到那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起高中老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点点滴滴的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？是否会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起不辞辛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习结</w:t>
      </w:r>
      <w:r>
        <w:rPr>
          <w:rFonts w:ascii="宋体" w:eastAsia="宋体" w:hAnsi="MS Mincho" w:cs="宋体"/>
          <w:sz w:val="28"/>
          <w:bdr w:val="none" w:sz="0" w:space="0" w:color="auto"/>
        </w:rPr>
        <w:t>束的老班？是否会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起平日里他有些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？是否会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起他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遨游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海、苦中作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的冷幽默？是否会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而毫不吝惜的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美鼓励，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而露出的欣慰、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又可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的笑容？相信在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的各位此刻心里都有着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的与各位老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朝夕的小小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的温暖回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十二中是个温暖的大家庭，在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待学生如同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样倾</w:t>
      </w:r>
      <w:r>
        <w:rPr>
          <w:rFonts w:ascii="宋体" w:eastAsia="宋体" w:hAnsi="MS Mincho" w:cs="宋体"/>
          <w:sz w:val="28"/>
          <w:bdr w:val="none" w:sz="0" w:space="0" w:color="auto"/>
        </w:rPr>
        <w:t>注了全部的心血；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都沐浴着十二中老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化雨，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物无声般的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。不可否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的是，高一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并不都是基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最好的一流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等生；然而，因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付出了超常的努力，才使我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些原本并不足</w:t>
      </w:r>
      <w:r>
        <w:rPr>
          <w:rFonts w:ascii="宋体" w:eastAsia="宋体" w:hAnsi="SimSun" w:cs="宋体"/>
          <w:sz w:val="28"/>
          <w:bdr w:val="none" w:sz="0" w:space="0" w:color="auto"/>
        </w:rPr>
        <w:t>够优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秀的学生照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可以凭自己的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人成</w:t>
      </w:r>
      <w:r>
        <w:rPr>
          <w:rFonts w:ascii="宋体" w:eastAsia="宋体" w:hAnsi="SimSun" w:cs="宋体"/>
          <w:sz w:val="28"/>
          <w:bdr w:val="none" w:sz="0" w:space="0" w:color="auto"/>
        </w:rPr>
        <w:t>绩进</w:t>
      </w:r>
      <w:r>
        <w:rPr>
          <w:rFonts w:ascii="宋体" w:eastAsia="宋体" w:hAnsi="MS Mincho" w:cs="宋体"/>
          <w:sz w:val="28"/>
          <w:bdr w:val="none" w:sz="0" w:space="0" w:color="auto"/>
        </w:rPr>
        <w:t>入南大、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大等一流学府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行深造。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与辛勤付出所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造的奇迹。尽管有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尽如人意，而我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却并不以此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苦，照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在普通的教学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境下神采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地授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数年来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浓缩</w:t>
      </w:r>
      <w:r>
        <w:rPr>
          <w:rFonts w:ascii="宋体" w:eastAsia="宋体" w:hAnsi="MS Mincho" w:cs="宋体"/>
          <w:sz w:val="28"/>
          <w:bdr w:val="none" w:sz="0" w:space="0" w:color="auto"/>
        </w:rPr>
        <w:t>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血之作，那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又有何理由不去仔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聆听呢？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后的勤学善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，抵得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一切昂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的礼物，没有什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些更适合作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辛勤工作的感恩与回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眼下，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有九个月便是高考了，在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里，我有一个式子与大家分享：</w:t>
      </w:r>
      <w:r>
        <w:rPr>
          <w:rFonts w:ascii="宋体" w:eastAsia="宋体" w:cs="宋体"/>
          <w:sz w:val="28"/>
          <w:bdr w:val="none" w:sz="0" w:space="0" w:color="auto"/>
        </w:rPr>
        <w:t>1.01365=37.78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0.99365=0.0255</w:t>
      </w:r>
      <w:r>
        <w:rPr>
          <w:rFonts w:ascii="宋体" w:eastAsia="宋体" w:hAnsi="MS Mincho" w:cs="宋体"/>
          <w:sz w:val="28"/>
          <w:bdr w:val="none" w:sz="0" w:space="0" w:color="auto"/>
        </w:rPr>
        <w:t>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意思呢？一个是</w:t>
      </w:r>
      <w:r>
        <w:rPr>
          <w:rFonts w:ascii="宋体" w:eastAsia="宋体" w:cs="宋体"/>
          <w:sz w:val="28"/>
          <w:bdr w:val="none" w:sz="0" w:space="0" w:color="auto"/>
        </w:rPr>
        <w:t>1.01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365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次方，一个是</w:t>
      </w:r>
      <w:r>
        <w:rPr>
          <w:rFonts w:ascii="宋体" w:eastAsia="宋体" w:cs="宋体"/>
          <w:sz w:val="28"/>
          <w:bdr w:val="none" w:sz="0" w:space="0" w:color="auto"/>
        </w:rPr>
        <w:t>0.99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365</w:t>
      </w:r>
      <w:r>
        <w:rPr>
          <w:rFonts w:ascii="宋体" w:eastAsia="宋体" w:hAnsi="MS Mincho" w:cs="宋体"/>
          <w:sz w:val="28"/>
          <w:bdr w:val="none" w:sz="0" w:space="0" w:color="auto"/>
        </w:rPr>
        <w:t>次方，两者之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一千多倍的差距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而易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入高三征程的我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个人都是那个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，努力一点就是</w:t>
      </w:r>
      <w:r>
        <w:rPr>
          <w:rFonts w:ascii="宋体" w:eastAsia="宋体" w:cs="宋体"/>
          <w:sz w:val="28"/>
          <w:bdr w:val="none" w:sz="0" w:space="0" w:color="auto"/>
        </w:rPr>
        <w:t>1.01</w:t>
      </w:r>
      <w:r>
        <w:rPr>
          <w:rFonts w:ascii="宋体" w:eastAsia="宋体" w:hAnsi="MS Mincho" w:cs="宋体"/>
          <w:sz w:val="28"/>
          <w:bdr w:val="none" w:sz="0" w:space="0" w:color="auto"/>
        </w:rPr>
        <w:t>，懈怠一点就是</w:t>
      </w:r>
      <w:r>
        <w:rPr>
          <w:rFonts w:ascii="宋体" w:eastAsia="宋体" w:cs="宋体"/>
          <w:sz w:val="28"/>
          <w:bdr w:val="none" w:sz="0" w:space="0" w:color="auto"/>
        </w:rPr>
        <w:t>0.99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365</w:t>
      </w:r>
      <w:r>
        <w:rPr>
          <w:rFonts w:ascii="宋体" w:eastAsia="宋体" w:hAnsi="MS Mincho" w:cs="宋体"/>
          <w:sz w:val="28"/>
          <w:bdr w:val="none" w:sz="0" w:space="0" w:color="auto"/>
        </w:rPr>
        <w:t>天下来就是很大的差距。所以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方能精</w:t>
      </w:r>
      <w:r>
        <w:rPr>
          <w:rFonts w:ascii="宋体" w:eastAsia="宋体" w:hAnsi="SimSun" w:cs="宋体"/>
          <w:sz w:val="28"/>
          <w:bdr w:val="none" w:sz="0" w:space="0" w:color="auto"/>
        </w:rPr>
        <w:t>业济</w:t>
      </w:r>
      <w:r>
        <w:rPr>
          <w:rFonts w:ascii="宋体" w:eastAsia="宋体" w:hAnsi="MS Mincho" w:cs="宋体"/>
          <w:sz w:val="28"/>
          <w:bdr w:val="none" w:sz="0" w:space="0" w:color="auto"/>
        </w:rPr>
        <w:t>群，作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高三之旅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启程的我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应该让</w:t>
      </w:r>
      <w:r>
        <w:rPr>
          <w:rFonts w:ascii="宋体" w:eastAsia="宋体" w:cs="宋体"/>
          <w:sz w:val="28"/>
          <w:bdr w:val="none" w:sz="0" w:space="0" w:color="auto"/>
        </w:rPr>
        <w:t>365</w:t>
      </w:r>
      <w:r>
        <w:rPr>
          <w:rFonts w:ascii="宋体" w:eastAsia="宋体" w:hAnsi="MS Mincho" w:cs="宋体"/>
          <w:sz w:val="28"/>
          <w:bdr w:val="none" w:sz="0" w:space="0" w:color="auto"/>
        </w:rPr>
        <w:t>天之后那</w:t>
      </w:r>
      <w:r>
        <w:rPr>
          <w:rFonts w:ascii="宋体" w:eastAsia="宋体" w:cs="宋体"/>
          <w:sz w:val="28"/>
          <w:bdr w:val="none" w:sz="0" w:space="0" w:color="auto"/>
        </w:rPr>
        <w:t>0.01</w:t>
      </w:r>
      <w:r>
        <w:rPr>
          <w:rFonts w:ascii="宋体" w:eastAsia="宋体" w:hAnsi="MS Mincho" w:cs="宋体"/>
          <w:sz w:val="28"/>
          <w:bdr w:val="none" w:sz="0" w:space="0" w:color="auto"/>
        </w:rPr>
        <w:t>分的努力更加熠熠生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走了</w:t>
      </w:r>
      <w:r>
        <w:rPr>
          <w:rFonts w:ascii="宋体" w:eastAsia="宋体" w:hAnsi="SimSun" w:cs="宋体"/>
          <w:sz w:val="28"/>
          <w:bdr w:val="none" w:sz="0" w:space="0" w:color="auto"/>
        </w:rPr>
        <w:t>这么长</w:t>
      </w:r>
      <w:r>
        <w:rPr>
          <w:rFonts w:ascii="宋体" w:eastAsia="宋体" w:hAnsi="MS Mincho" w:cs="宋体"/>
          <w:sz w:val="28"/>
          <w:bdr w:val="none" w:sz="0" w:space="0" w:color="auto"/>
        </w:rPr>
        <w:t>的求学之路，从一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懵懵</w:t>
      </w:r>
      <w:r>
        <w:rPr>
          <w:rFonts w:ascii="宋体" w:eastAsia="宋体" w:hAnsi="MS Mincho" w:cs="宋体"/>
          <w:sz w:val="28"/>
          <w:bdr w:val="none" w:sz="0" w:space="0" w:color="auto"/>
        </w:rPr>
        <w:t>懂懂、跌跌撞撞，到如今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雨，青春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跌倒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、沮</w:t>
      </w:r>
      <w:r>
        <w:rPr>
          <w:rFonts w:ascii="宋体" w:eastAsia="宋体" w:hAnsi="SimSun" w:cs="宋体"/>
          <w:sz w:val="28"/>
          <w:bdr w:val="none" w:sz="0" w:space="0" w:color="auto"/>
        </w:rPr>
        <w:t>丧过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、彷徨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的鼓励中我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重新站了起来，我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始奔跑。我听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耳畔九月的秋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捎来老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那熟悉的声音：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孩子，跑吧！放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手脚，朝着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点，尽力的奔跑吧！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无需回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的背后追随着老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切与希冀的目光，我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的背后</w:t>
      </w: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地生出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翔的翅膀。我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唯有目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前方，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力拼搏，靠着自己的努力，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献上一份真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的、感恩的礼物，来回</w:t>
      </w:r>
      <w:r>
        <w:rPr>
          <w:rFonts w:ascii="宋体" w:eastAsia="宋体" w:hAnsi="SimSun" w:cs="宋体"/>
          <w:sz w:val="28"/>
          <w:bdr w:val="none" w:sz="0" w:space="0" w:color="auto"/>
        </w:rPr>
        <w:t>馈这</w:t>
      </w:r>
      <w:r>
        <w:rPr>
          <w:rFonts w:ascii="宋体" w:eastAsia="宋体" w:hAnsi="MS Mincho" w:cs="宋体"/>
          <w:sz w:val="28"/>
          <w:bdr w:val="none" w:sz="0" w:space="0" w:color="auto"/>
        </w:rPr>
        <w:t>温暖了我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整个人生的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恩深情。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！乘着九月的翅膀，我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了新的学年，我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始了新的耕耘。今朝洒下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心与汗水，明日将迎来桃李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天的祝福。将来无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参天大</w:t>
      </w:r>
      <w:r>
        <w:rPr>
          <w:rFonts w:ascii="宋体" w:eastAsia="宋体" w:hAnsi="SimSun" w:cs="宋体"/>
          <w:sz w:val="28"/>
          <w:bdr w:val="none" w:sz="0" w:space="0" w:color="auto"/>
        </w:rPr>
        <w:t>树还</w:t>
      </w:r>
      <w:r>
        <w:rPr>
          <w:rFonts w:ascii="宋体" w:eastAsia="宋体" w:hAnsi="MS Mincho" w:cs="宋体"/>
          <w:sz w:val="28"/>
          <w:bdr w:val="none" w:sz="0" w:space="0" w:color="auto"/>
        </w:rPr>
        <w:t>是低矮的灌木，我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都将以生命的翠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向您致敬，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您祝福。倘若有朝一日，我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撬起地球的力量，我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，您是我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撬起整个世界的支点。高山不移，碧水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这浓浓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，深藏彼此的心里；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的校园弥漫真情的祝福：老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有你，祝你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将一起生活、一起学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、一起活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，首先我代表全体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生向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新生表示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迎你加入我行列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未来的日子里。共同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，今天。尊重自己。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，站在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的国旗下。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幸福、温馨而又激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的日子里，捧出最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真、最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烈的心，向老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表达最真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祝您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、写字，从幼儿园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始。学文化、学技能、学做事、学做人、学自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真善美，摒弃假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丑。老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礼貌、</w:t>
      </w:r>
      <w:r>
        <w:rPr>
          <w:rFonts w:ascii="宋体" w:eastAsia="宋体" w:hAnsi="SimSun" w:cs="宋体"/>
          <w:sz w:val="28"/>
          <w:bdr w:val="none" w:sz="0" w:space="0" w:color="auto"/>
        </w:rPr>
        <w:t>讲诚</w:t>
      </w:r>
      <w:r>
        <w:rPr>
          <w:rFonts w:ascii="宋体" w:eastAsia="宋体" w:hAnsi="MS Mincho" w:cs="宋体"/>
          <w:sz w:val="28"/>
          <w:bdr w:val="none" w:sz="0" w:space="0" w:color="auto"/>
        </w:rPr>
        <w:t>信，老</w:t>
      </w:r>
      <w:r>
        <w:rPr>
          <w:rFonts w:ascii="宋体" w:eastAsia="宋体" w:hAnsi="SimSun" w:cs="宋体"/>
          <w:sz w:val="28"/>
          <w:bdr w:val="none" w:sz="0" w:space="0" w:color="auto"/>
        </w:rPr>
        <w:t>师规</w:t>
      </w:r>
      <w:r>
        <w:rPr>
          <w:rFonts w:ascii="宋体" w:eastAsia="宋体" w:hAnsi="MS Mincho" w:cs="宋体"/>
          <w:sz w:val="28"/>
          <w:bdr w:val="none" w:sz="0" w:space="0" w:color="auto"/>
        </w:rPr>
        <w:t>范我行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，使我形成良好的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平凡，而正是老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平凡造就了未来。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自信的能超越自己的人。感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我明白：能从失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中汲取教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聚力量，黑暗中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找光明。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我看到智慧在知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的海洋中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透心灵的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一寸，踏遍心田的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一角。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您深深的敬意。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祝福不能只停留在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言上，当然。要落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本周五便是一年一度的教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里，倡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，学会感恩，感</w:t>
      </w:r>
      <w:r>
        <w:rPr>
          <w:rFonts w:ascii="宋体" w:eastAsia="宋体" w:hAnsi="SimSun" w:cs="宋体"/>
          <w:sz w:val="28"/>
          <w:bdr w:val="none" w:sz="0" w:space="0" w:color="auto"/>
        </w:rPr>
        <w:t>谢为</w:t>
      </w:r>
      <w:r>
        <w:rPr>
          <w:rFonts w:ascii="宋体" w:eastAsia="宋体" w:hAnsi="MS Mincho" w:cs="宋体"/>
          <w:sz w:val="28"/>
          <w:bdr w:val="none" w:sz="0" w:space="0" w:color="auto"/>
        </w:rPr>
        <w:t>我付出辛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，并不需要我去做惊天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地的大事，表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在日常生活中的点点滴滴：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明了全身心投入，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后，走廊里遇到老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地招手，一声甜甜的老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就改，接受老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是感恩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真的思考，主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的参与，靠自己的努力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辛勤工作的最好回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最大的欣慰，更是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共同努力，老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一心。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心灵充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理想托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大家早上好！今天国旗下演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情五月，感恩母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日，最早出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在古希腊。在中国、美国、加拿大和其他一些国家，五月的第二个星期天被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是母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，母</w:t>
      </w:r>
      <w:r>
        <w:rPr>
          <w:rFonts w:ascii="宋体" w:eastAsia="宋体" w:hAnsi="SimSun" w:cs="宋体"/>
          <w:sz w:val="28"/>
          <w:bdr w:val="none" w:sz="0" w:space="0" w:color="auto"/>
        </w:rPr>
        <w:t>亲们</w:t>
      </w:r>
      <w:r>
        <w:rPr>
          <w:rFonts w:ascii="宋体" w:eastAsia="宋体" w:hAnsi="MS Mincho" w:cs="宋体"/>
          <w:sz w:val="28"/>
          <w:bdr w:val="none" w:sz="0" w:space="0" w:color="auto"/>
        </w:rPr>
        <w:t>通常在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一天收到礼物。康乃馨被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。中国的母花是萱草，又名《无愁少女》。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昨天是母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忘的一天。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日是向我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致敬，它提醒我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感恩；母</w:t>
      </w:r>
      <w:r>
        <w:rPr>
          <w:rFonts w:ascii="宋体" w:eastAsia="宋体" w:hAnsi="SimSun" w:cs="宋体"/>
          <w:sz w:val="28"/>
          <w:bdr w:val="none" w:sz="0" w:space="0" w:color="auto"/>
        </w:rPr>
        <w:t>亲让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的教育和启迪，使我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和力量；在我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的生活中，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和曲折。是</w:t>
      </w:r>
      <w:r>
        <w:rPr>
          <w:rFonts w:ascii="宋体" w:eastAsia="宋体" w:hAnsi="SimSun" w:cs="宋体"/>
          <w:sz w:val="28"/>
          <w:bdr w:val="none" w:sz="0" w:space="0" w:color="auto"/>
        </w:rPr>
        <w:t>妈妈给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心和帮助，我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感恩。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感恩是一个人的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、良心、善良、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任、忠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想象一个没有孝心，没有回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和同学没有尊重的人，将来能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自己的公司和国家承担起任何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任。一个不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自己的国家，不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自己的家庭，不</w:t>
      </w:r>
      <w:r>
        <w:rPr>
          <w:rFonts w:ascii="宋体" w:eastAsia="宋体" w:hAnsi="SimSun" w:cs="宋体"/>
          <w:sz w:val="28"/>
          <w:bdr w:val="none" w:sz="0" w:space="0" w:color="auto"/>
        </w:rPr>
        <w:t>爱别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能投身于建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祖国的明天？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得，我印象深刻的是一个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广告，里面写了一个小男孩</w:t>
      </w:r>
      <w:r>
        <w:rPr>
          <w:rFonts w:ascii="宋体" w:eastAsia="宋体" w:hAnsi="SimSun" w:cs="宋体"/>
          <w:sz w:val="28"/>
          <w:bdr w:val="none" w:sz="0" w:space="0" w:color="auto"/>
        </w:rPr>
        <w:t>给妈妈</w:t>
      </w:r>
      <w:r>
        <w:rPr>
          <w:rFonts w:ascii="宋体" w:eastAsia="宋体" w:hAnsi="MS Mincho" w:cs="宋体"/>
          <w:sz w:val="28"/>
          <w:bdr w:val="none" w:sz="0" w:space="0" w:color="auto"/>
        </w:rPr>
        <w:t>洗脚的感人片段。但是在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生活中，是不是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个孩子都能做到的事情？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滴水之恩，当以泉</w:t>
      </w:r>
      <w:r>
        <w:rPr>
          <w:rFonts w:ascii="宋体" w:eastAsia="宋体" w:hAnsi="SimSun" w:cs="宋体"/>
          <w:sz w:val="28"/>
          <w:bdr w:val="none" w:sz="0" w:space="0" w:color="auto"/>
        </w:rPr>
        <w:t>报偿</w:t>
      </w:r>
      <w:r>
        <w:rPr>
          <w:rFonts w:ascii="宋体" w:eastAsia="宋体" w:cs="宋体"/>
          <w:sz w:val="28"/>
          <w:bdr w:val="none" w:sz="0" w:space="0" w:color="auto"/>
        </w:rPr>
        <w:t>."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可能会忘</w:t>
      </w:r>
      <w:r>
        <w:rPr>
          <w:rFonts w:ascii="宋体" w:eastAsia="宋体" w:hAnsi="SimSun" w:cs="宋体"/>
          <w:sz w:val="28"/>
          <w:bdr w:val="none" w:sz="0" w:space="0" w:color="auto"/>
        </w:rPr>
        <w:t>记对</w:t>
      </w:r>
      <w:r>
        <w:rPr>
          <w:rFonts w:ascii="宋体" w:eastAsia="宋体" w:hAnsi="MS Mincho" w:cs="宋体"/>
          <w:sz w:val="28"/>
          <w:bdr w:val="none" w:sz="0" w:space="0" w:color="auto"/>
        </w:rPr>
        <w:t>一个陌生人的一点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爱视</w:t>
      </w:r>
      <w:r>
        <w:rPr>
          <w:rFonts w:ascii="宋体" w:eastAsia="宋体" w:hAnsi="MS Mincho" w:cs="宋体"/>
          <w:sz w:val="28"/>
          <w:bdr w:val="none" w:sz="0" w:space="0" w:color="auto"/>
        </w:rPr>
        <w:t>而不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她是因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一些小事而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叨或者暴怒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但是，</w:t>
      </w:r>
      <w:r>
        <w:rPr>
          <w:rFonts w:ascii="宋体" w:eastAsia="宋体" w:hAnsi="SimSun" w:cs="宋体"/>
          <w:sz w:val="28"/>
          <w:bdr w:val="none" w:sz="0" w:space="0" w:color="auto"/>
        </w:rPr>
        <w:t>妈妈总</w:t>
      </w:r>
      <w:r>
        <w:rPr>
          <w:rFonts w:ascii="宋体" w:eastAsia="宋体" w:hAnsi="MS Mincho" w:cs="宋体"/>
          <w:sz w:val="28"/>
          <w:bdr w:val="none" w:sz="0" w:space="0" w:color="auto"/>
        </w:rPr>
        <w:t>是默默的支持我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，耐心的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支持和鼓励。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如玉，玲</w:t>
      </w:r>
      <w:r>
        <w:rPr>
          <w:rFonts w:ascii="宋体" w:eastAsia="宋体" w:hAnsi="SimSun" w:cs="宋体"/>
          <w:sz w:val="28"/>
          <w:bdr w:val="none" w:sz="0" w:space="0" w:color="auto"/>
        </w:rPr>
        <w:t>珑</w:t>
      </w:r>
      <w:r>
        <w:rPr>
          <w:rFonts w:ascii="宋体" w:eastAsia="宋体" w:hAnsi="MS Mincho" w:cs="宋体"/>
          <w:sz w:val="28"/>
          <w:bdr w:val="none" w:sz="0" w:space="0" w:color="auto"/>
        </w:rPr>
        <w:t>如象牙雕。母</w:t>
      </w:r>
      <w:r>
        <w:rPr>
          <w:rFonts w:ascii="宋体" w:eastAsia="宋体" w:hAnsi="SimSun" w:cs="宋体"/>
          <w:sz w:val="28"/>
          <w:bdr w:val="none" w:sz="0" w:space="0" w:color="auto"/>
        </w:rPr>
        <w:t>爱浇</w:t>
      </w:r>
      <w:r>
        <w:rPr>
          <w:rFonts w:ascii="宋体" w:eastAsia="宋体" w:hAnsi="MS Mincho" w:cs="宋体"/>
          <w:sz w:val="28"/>
          <w:bdr w:val="none" w:sz="0" w:space="0" w:color="auto"/>
        </w:rPr>
        <w:t>灌的人生，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粹的美好和芬芳。我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要用感恩的心去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，感受母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阳光的精神世界</w:t>
      </w:r>
      <w:r>
        <w:rPr>
          <w:rFonts w:ascii="宋体" w:eastAsia="宋体" w:cs="宋体"/>
          <w:sz w:val="28"/>
          <w:bdr w:val="none" w:sz="0" w:space="0" w:color="auto"/>
        </w:rPr>
        <w:t>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从今天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始，从孝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亲开</w:t>
      </w:r>
      <w:r>
        <w:rPr>
          <w:rFonts w:ascii="宋体" w:eastAsia="宋体" w:hAnsi="MS Mincho" w:cs="宋体"/>
          <w:sz w:val="28"/>
          <w:bdr w:val="none" w:sz="0" w:space="0" w:color="auto"/>
        </w:rPr>
        <w:t>始，学会感恩！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住全世界母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共同的生日，洗脚一次，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她一个勤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的背影，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她一个温暖的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抱，一个温暖的祝福，一个感激的微笑。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个温暖的日子里，祝世界上所有的母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！一束康乃馨，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你辛苦了！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你可以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脸颊</w:t>
      </w:r>
      <w:r>
        <w:rPr>
          <w:rFonts w:ascii="宋体" w:eastAsia="宋体" w:hAnsi="MS Mincho" w:cs="宋体"/>
          <w:sz w:val="28"/>
          <w:bdr w:val="none" w:sz="0" w:space="0" w:color="auto"/>
        </w:rPr>
        <w:t>再次微笑！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予母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更多的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幸福与和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才会有真正的成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里，我想引用一句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言：孩子的成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重生的希望；孩子的失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的酸泪；孩子的成功是母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幸福的微笑。同学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的微笑，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了明天的收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今天国旗下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金色九月，秋高气爽，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，也是一个感恩的季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，更是一个属于我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三天我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就将迎来第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我代表全体学生向辛勤耕耘的老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辛苦了！祝你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感受文明与希望；是老</w:t>
      </w:r>
      <w:r>
        <w:rPr>
          <w:rFonts w:ascii="宋体" w:eastAsia="宋体" w:hAnsi="SimSun" w:cs="宋体"/>
          <w:sz w:val="28"/>
          <w:bdr w:val="none" w:sz="0" w:space="0" w:color="auto"/>
        </w:rPr>
        <w:t>师宽</w:t>
      </w:r>
      <w:r>
        <w:rPr>
          <w:rFonts w:ascii="宋体" w:eastAsia="宋体" w:hAnsi="MS Mincho" w:cs="宋体"/>
          <w:sz w:val="28"/>
          <w:bdr w:val="none" w:sz="0" w:space="0" w:color="auto"/>
        </w:rPr>
        <w:t>广的胸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容与忍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慈祥的目光，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由懦弱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。有人把老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比作辛勤的园丁，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她用一生的心血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有人把老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的辛勤教育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的天地，促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跟我一起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师谢谢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看一看站在我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，不管是年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大一点的，哪一个不曾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进步费</w:t>
      </w:r>
      <w:r>
        <w:rPr>
          <w:rFonts w:ascii="宋体" w:eastAsia="宋体" w:hAnsi="MS Mincho" w:cs="宋体"/>
          <w:sz w:val="28"/>
          <w:bdr w:val="none" w:sz="0" w:space="0" w:color="auto"/>
        </w:rPr>
        <w:t>尽心思？我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并不需要同学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地的大事，只需要大家在日常生活中用行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便是感恩；下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后，在走廊里遇到了老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，一抹淡淡的微笑，一声甜甜的老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也是感恩；放学了，向老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招招手，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就改，接受老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教育，同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是感恩；当然，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真的思考，主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的参与，取得更大的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章制度，做一个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文明、懂礼貌、善言行的学生，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归结为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的小事，更不要不屑于身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些点点滴滴，因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点滴小事的背后，包含的正是你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的尊重和肯定，更是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的尊重和肯定。同学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恩。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就会懂得去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心他人；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新学年的憧憬，我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踏上了新的征程，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携起手来，老</w:t>
      </w:r>
      <w:r>
        <w:rPr>
          <w:rFonts w:ascii="宋体" w:eastAsia="宋体" w:hAnsi="SimSun" w:cs="宋体"/>
          <w:sz w:val="28"/>
          <w:bdr w:val="none" w:sz="0" w:space="0" w:color="auto"/>
        </w:rPr>
        <w:t>师热爱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学生，学生尊敬老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生情永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沐浴健康、温馨、和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用自己最美的声音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我今天演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是《感恩教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https://d.book118.com/417055123121006046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7055123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感恩教师讲话稿(通用15篇)</dc:title>
  <dc:subject>在日常生活和工作中，我们用到讲话稿的地方越来越多，讲话稿是为发言者表达自己想要讲的话而事先准备好的文稿。相信写讲话稿是一个让许多人都头痛的问题，下面是小编帮大家整理的感恩教师讲话稿，仅供参考，希望能够</dc:subject>
  <cp:keywords>感恩教师讲话稿</cp:keywords>
  <cp:revision>0</cp:revision>
</cp:coreProperties>
</file>