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【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热门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】英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或思想中的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或情况加以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和概括的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面材料，它能使我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找出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并改正，因此我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要做好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，写好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么总结应该</w:t>
      </w:r>
      <w:r>
        <w:rPr>
          <w:rFonts w:ascii="宋体" w:eastAsia="宋体" w:hAnsi="MS Mincho" w:cs="宋体"/>
          <w:sz w:val="28"/>
          <w:bdr w:val="none" w:sz="0" w:space="0" w:color="auto"/>
        </w:rPr>
        <w:t>包括什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内容呢？下面是小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逝，我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入岐山中学已有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是忙碌的一年，也是丰收的一年。今年我有幸参与到初三的英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一直从事中学英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教学的我，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了解到了一些教学教法，但在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的教育教学中，我并未有教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，深深感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之累。但是我的努力也并没有白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年上学期湘潭市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会考中，我所教的班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在湘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cs="宋体"/>
          <w:sz w:val="28"/>
          <w:bdr w:val="none" w:sz="0" w:space="0" w:color="auto"/>
        </w:rPr>
        <w:t>59</w:t>
      </w:r>
      <w:r>
        <w:rPr>
          <w:rFonts w:ascii="宋体" w:eastAsia="宋体" w:hAnsi="MS Mincho" w:cs="宋体"/>
          <w:sz w:val="28"/>
          <w:bdr w:val="none" w:sz="0" w:space="0" w:color="auto"/>
        </w:rPr>
        <w:t>所中学中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第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得了全市三等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小，但却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了我莫大的鼓励，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我在自己的本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工作中更加努力，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而努力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，我一直践行着党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任。学校地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偏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地区，离家</w:t>
      </w:r>
      <w:r>
        <w:rPr>
          <w:rFonts w:ascii="宋体" w:eastAsia="宋体" w:hAnsi="SimSun" w:cs="宋体"/>
          <w:sz w:val="28"/>
          <w:bdr w:val="none" w:sz="0" w:space="0" w:color="auto"/>
        </w:rPr>
        <w:t>较远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次都要</w:t>
      </w:r>
      <w:r>
        <w:rPr>
          <w:rFonts w:ascii="宋体" w:eastAsia="宋体" w:hAnsi="SimSun" w:cs="宋体"/>
          <w:sz w:val="28"/>
          <w:bdr w:val="none" w:sz="0" w:space="0" w:color="auto"/>
        </w:rPr>
        <w:t>辗转</w:t>
      </w:r>
      <w:r>
        <w:rPr>
          <w:rFonts w:ascii="宋体" w:eastAsia="宋体" w:hAnsi="MS Mincho" w:cs="宋体"/>
          <w:sz w:val="28"/>
          <w:bdr w:val="none" w:sz="0" w:space="0" w:color="auto"/>
        </w:rPr>
        <w:t>四趟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。但是我并没有因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些小小的困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而畏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，而是化困</w:t>
      </w:r>
      <w:r>
        <w:rPr>
          <w:rFonts w:ascii="宋体" w:eastAsia="宋体" w:hAnsi="SimSun" w:cs="宋体"/>
          <w:sz w:val="28"/>
          <w:bdr w:val="none" w:sz="0" w:space="0" w:color="auto"/>
        </w:rPr>
        <w:t>难为动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力，更加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份扎根于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村的工作。我来自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村，深感英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性，所以在上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透教材，尽量用适合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村学生的方法来激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又不忘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和引入新的学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更高效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后，又善于与学生聊天，了解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个学生的特点和他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的家庭情况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的家庭，我</w:t>
      </w:r>
      <w:r>
        <w:rPr>
          <w:rFonts w:ascii="宋体" w:eastAsia="宋体" w:hAnsi="SimSun" w:cs="宋体"/>
          <w:sz w:val="28"/>
          <w:bdr w:val="none" w:sz="0" w:space="0" w:color="auto"/>
        </w:rPr>
        <w:t>还经</w:t>
      </w:r>
      <w:r>
        <w:rPr>
          <w:rFonts w:ascii="宋体" w:eastAsia="宋体" w:hAnsi="MS Mincho" w:cs="宋体"/>
          <w:sz w:val="28"/>
          <w:bdr w:val="none" w:sz="0" w:space="0" w:color="auto"/>
        </w:rPr>
        <w:t>常献出自己的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与温暖。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在教学上，我一直都保持着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常写教学反思的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。因此在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入工作后的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几年，也明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到了自己在教学上的而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很容易，但要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却很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。所以除了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自己要求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以外，我也要求学生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成多多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，使我在教学中不再是主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地位，而是以他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主，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我的教学也比</w:t>
      </w:r>
      <w:r>
        <w:rPr>
          <w:rFonts w:ascii="宋体" w:eastAsia="宋体" w:hAnsi="SimSun" w:cs="宋体"/>
          <w:sz w:val="28"/>
          <w:bdr w:val="none" w:sz="0" w:space="0" w:color="auto"/>
        </w:rPr>
        <w:t>较轻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松，更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一年的教学工作自己付出了很多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收到的回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也不少：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使我精力充沛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同事的帮助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使我干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十足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使我信心倍增。我会努力填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自己在教学中的不足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一些学生喜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激活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和有效利用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更好的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力争在今后的英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教学工作中取得更好的成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。我相信有耕耘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一学期来，本人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工作，广泛</w:t>
      </w:r>
      <w:r>
        <w:rPr>
          <w:rFonts w:ascii="宋体" w:eastAsia="宋体" w:hAnsi="SimSun" w:cs="宋体"/>
          <w:sz w:val="28"/>
          <w:bdr w:val="none" w:sz="0" w:space="0" w:color="auto"/>
        </w:rPr>
        <w:t>涉猎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完整的知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教学，使学生学有所得，不断提高。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掌握方面：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学会了数据的收集和整理的方法，会看和制作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表，通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服力的数据和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材料，使学生受到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科学的教育，学会</w:t>
      </w:r>
      <w:r>
        <w:rPr>
          <w:rFonts w:ascii="宋体" w:eastAsia="宋体" w:hAnsi="SimSun" w:cs="宋体"/>
          <w:sz w:val="28"/>
          <w:bdr w:val="none" w:sz="0" w:space="0" w:color="auto"/>
        </w:rPr>
        <w:t>较复杂</w:t>
      </w:r>
      <w:r>
        <w:rPr>
          <w:rFonts w:ascii="宋体" w:eastAsia="宋体" w:hAnsi="MS Mincho" w:cs="宋体"/>
          <w:sz w:val="28"/>
          <w:bdr w:val="none" w:sz="0" w:space="0" w:color="auto"/>
        </w:rPr>
        <w:t>的求平均数的方法。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、学生知道了体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，掌握了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方体和正方体的特征，会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的表面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和体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展了学生的空</w:t>
      </w:r>
      <w:r>
        <w:rPr>
          <w:rFonts w:ascii="宋体" w:eastAsia="宋体" w:hAnsi="SimSun" w:cs="宋体"/>
          <w:sz w:val="28"/>
          <w:bdr w:val="none" w:sz="0" w:space="0" w:color="auto"/>
        </w:rPr>
        <w:t>间观</w:t>
      </w:r>
      <w:r>
        <w:rPr>
          <w:rFonts w:ascii="宋体" w:eastAsia="宋体" w:hAnsi="MS Mincho" w:cs="宋体"/>
          <w:sz w:val="28"/>
          <w:bdr w:val="none" w:sz="0" w:space="0" w:color="auto"/>
        </w:rPr>
        <w:t>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、学生掌握了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数和倍数、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数和合数等概念，以及能被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整除的数的特征，会分解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因数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会求最公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数和最小公倍数。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了分数概念的教学和新旧知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二、数学学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能力方面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、能运用生活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的数学信息做出解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，并初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学会了用具体的数据描述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世界中的</w:t>
      </w:r>
      <w:r>
        <w:rPr>
          <w:rFonts w:ascii="宋体" w:eastAsia="宋体" w:hAnsi="SimSun" w:cs="宋体"/>
          <w:sz w:val="28"/>
          <w:bdr w:val="none" w:sz="0" w:space="0" w:color="auto"/>
        </w:rPr>
        <w:t>简单现</w:t>
      </w:r>
      <w:r>
        <w:rPr>
          <w:rFonts w:ascii="宋体" w:eastAsia="宋体" w:hAnsi="MS Mincho" w:cs="宋体"/>
          <w:sz w:val="28"/>
          <w:bdr w:val="none" w:sz="0" w:space="0" w:color="auto"/>
        </w:rPr>
        <w:t>象。在探索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展空</w:t>
      </w:r>
      <w:r>
        <w:rPr>
          <w:rFonts w:ascii="宋体" w:eastAsia="宋体" w:hAnsi="SimSun" w:cs="宋体"/>
          <w:sz w:val="28"/>
          <w:bdr w:val="none" w:sz="0" w:space="0" w:color="auto"/>
        </w:rPr>
        <w:t>间观</w:t>
      </w:r>
      <w:r>
        <w:rPr>
          <w:rFonts w:ascii="宋体" w:eastAsia="宋体" w:hAnsi="MS Mincho" w:cs="宋体"/>
          <w:sz w:val="28"/>
          <w:bdr w:val="none" w:sz="0" w:space="0" w:color="auto"/>
        </w:rPr>
        <w:t>念。在教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的助下，初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学会了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有用信息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比。在解决</w:t>
      </w:r>
      <w:r>
        <w:rPr>
          <w:rFonts w:ascii="宋体" w:eastAsia="宋体" w:hAnsi="SimSun" w:cs="宋体"/>
          <w:sz w:val="28"/>
          <w:bdr w:val="none" w:sz="0" w:space="0" w:color="auto"/>
        </w:rPr>
        <w:t>问题过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的、有条理的思考。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下，从日常生活中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并提出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。了解同一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可以有不同解法。有与同伴合作解决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学会表达解决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、在他人的鼓励与助下，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与数学有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系的某些事物有好奇心，能</w:t>
      </w:r>
      <w:r>
        <w:rPr>
          <w:rFonts w:ascii="宋体" w:eastAsia="宋体" w:hAnsi="SimSun" w:cs="宋体"/>
          <w:sz w:val="28"/>
          <w:bdr w:val="none" w:sz="0" w:space="0" w:color="auto"/>
        </w:rPr>
        <w:t>够积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。在他人的鼓励与助下，能克服在数学活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中遇到的某些困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，有学好数学的信心。了解可以用数和形来描述的某些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象，感受数学与日常生活的密切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系。在他人的指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下，能</w:t>
      </w:r>
      <w:r>
        <w:rPr>
          <w:rFonts w:ascii="宋体" w:eastAsia="宋体" w:hAnsi="SimSun" w:cs="宋体"/>
          <w:sz w:val="28"/>
          <w:bdr w:val="none" w:sz="0" w:space="0" w:color="auto"/>
        </w:rPr>
        <w:t>够发现</w:t>
      </w:r>
      <w:r>
        <w:rPr>
          <w:rFonts w:ascii="宋体" w:eastAsia="宋体" w:hAnsi="MS Mincho" w:cs="宋体"/>
          <w:sz w:val="28"/>
          <w:bdr w:val="none" w:sz="0" w:space="0" w:color="auto"/>
        </w:rPr>
        <w:t>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改正。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本年度我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担任高二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两个理科班的英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科教学，根据年度初制定的教学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已基本完成教学任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一年度来，本人更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极地去了解学生，去摸清学生的学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，以便以更好的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因材施教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工作，广泛</w:t>
      </w:r>
      <w:r>
        <w:rPr>
          <w:rFonts w:ascii="宋体" w:eastAsia="宋体" w:hAnsi="SimSun" w:cs="宋体"/>
          <w:sz w:val="28"/>
          <w:bdr w:val="none" w:sz="0" w:space="0" w:color="auto"/>
        </w:rPr>
        <w:t>涉猎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完整的知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教学民主，使学生学有所得，从而不断提高自己的教学水平和思想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悟，并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下面是本人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一年度教学工作的一个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理科班男生多，而多数男生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，因此他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最大的</w:t>
      </w:r>
      <w:r>
        <w:rPr>
          <w:rFonts w:ascii="宋体" w:eastAsia="宋体" w:hAnsi="SimSun" w:cs="宋体"/>
          <w:sz w:val="28"/>
          <w:bdr w:val="none" w:sz="0" w:space="0" w:color="auto"/>
        </w:rPr>
        <w:t>难关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单词关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量少，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重影响了他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针对这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一点，我在日常的教学中特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对词汇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累，要求</w:t>
      </w:r>
      <w:r>
        <w:rPr>
          <w:rFonts w:ascii="宋体" w:eastAsia="宋体" w:hAnsi="SimSun" w:cs="宋体"/>
          <w:sz w:val="28"/>
          <w:bdr w:val="none" w:sz="0" w:space="0" w:color="auto"/>
        </w:rPr>
        <w:t>单词每课过关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每课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听写，要求人人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，不断督促学生多背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、短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及一些好的句子。不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是有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个学生就是不肯去背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由于是新教材，</w:t>
      </w:r>
      <w:r>
        <w:rPr>
          <w:rFonts w:ascii="宋体" w:eastAsia="宋体" w:hAnsi="SimSun" w:cs="宋体"/>
          <w:sz w:val="28"/>
          <w:bdr w:val="none" w:sz="0" w:space="0" w:color="auto"/>
        </w:rPr>
        <w:t>对每课</w:t>
      </w:r>
      <w:r>
        <w:rPr>
          <w:rFonts w:ascii="宋体" w:eastAsia="宋体" w:hAnsi="MS Mincho" w:cs="宋体"/>
          <w:sz w:val="28"/>
          <w:bdr w:val="none" w:sz="0" w:space="0" w:color="auto"/>
        </w:rPr>
        <w:t>的教材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理，在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内都会先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行取舍，真正做到了用教材教学，而不是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地教教材。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，我都是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情况，精心地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真写好教案。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后能及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本年度我</w:t>
      </w:r>
      <w:r>
        <w:rPr>
          <w:rFonts w:ascii="宋体" w:eastAsia="宋体" w:hAnsi="SimSun" w:cs="宋体"/>
          <w:sz w:val="28"/>
          <w:bdr w:val="none" w:sz="0" w:space="0" w:color="auto"/>
        </w:rPr>
        <w:t>们选</w:t>
      </w:r>
      <w:r>
        <w:rPr>
          <w:rFonts w:ascii="宋体" w:eastAsia="宋体" w:hAnsi="MS Mincho" w:cs="宋体"/>
          <w:sz w:val="28"/>
          <w:bdr w:val="none" w:sz="0" w:space="0" w:color="auto"/>
        </w:rPr>
        <w:t>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材料，充分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了它的作用。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俩</w:t>
      </w:r>
      <w:r>
        <w:rPr>
          <w:rFonts w:ascii="宋体" w:eastAsia="宋体" w:hAnsi="MS Mincho" w:cs="宋体"/>
          <w:sz w:val="28"/>
          <w:bdr w:val="none" w:sz="0" w:space="0" w:color="auto"/>
        </w:rPr>
        <w:t>次听力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用部分随堂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堂巩固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上的完形填空和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法填空，要求大家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真去完成并及</w:t>
      </w:r>
      <w:r>
        <w:rPr>
          <w:rFonts w:ascii="宋体" w:eastAsia="宋体" w:hAnsi="SimSun" w:cs="宋体"/>
          <w:sz w:val="28"/>
          <w:bdr w:val="none" w:sz="0" w:space="0" w:color="auto"/>
        </w:rPr>
        <w:t>时讲评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理解和写作部分作</w:t>
      </w:r>
      <w:r>
        <w:rPr>
          <w:rFonts w:ascii="宋体" w:eastAsia="宋体" w:hAnsi="SimSun" w:cs="宋体"/>
          <w:sz w:val="28"/>
          <w:bdr w:val="none" w:sz="0" w:space="0" w:color="auto"/>
        </w:rPr>
        <w:t>为选</w:t>
      </w:r>
      <w:r>
        <w:rPr>
          <w:rFonts w:ascii="宋体" w:eastAsia="宋体" w:hAnsi="MS Mincho" w:cs="宋体"/>
          <w:sz w:val="28"/>
          <w:bdr w:val="none" w:sz="0" w:space="0" w:color="auto"/>
        </w:rPr>
        <w:t>做内容，一小部分基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差的学生，我只要求他</w:t>
      </w:r>
      <w:r>
        <w:rPr>
          <w:rFonts w:ascii="宋体" w:eastAsia="宋体" w:hAnsi="SimSun" w:cs="宋体"/>
          <w:sz w:val="28"/>
          <w:bdr w:val="none" w:sz="0" w:space="0" w:color="auto"/>
        </w:rPr>
        <w:t>们选</w:t>
      </w:r>
      <w:r>
        <w:rPr>
          <w:rFonts w:ascii="宋体" w:eastAsia="宋体" w:hAnsi="MS Mincho" w:cs="宋体"/>
          <w:sz w:val="28"/>
          <w:bdr w:val="none" w:sz="0" w:space="0" w:color="auto"/>
        </w:rPr>
        <w:t>做容易的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。另外，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班有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人，鼓励她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周写一篇作文，我都采取当面批改，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面表达能力有了很大的提高。我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本年度我在分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方面，取得了不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的成效。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，虚心向同行学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一年度来，所任教班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趣及能力有所提高，在学校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中，成</w:t>
      </w: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。教学工作苦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相伴。我将一直以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勤学、善思、真抓、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，一如既往，再接再励，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做好培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扶中和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差工作，把自己的教学工作做到扎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一学期的教学工作又接近了尾声，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了在以后的工作中更好的完成教育教学任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，将工作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一、日常工作方面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，基本都是提前到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周五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的提醒下，我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清倒垃圾。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语组</w:t>
      </w:r>
      <w:r>
        <w:rPr>
          <w:rFonts w:ascii="宋体" w:eastAsia="宋体" w:hAnsi="MS Mincho" w:cs="宋体"/>
          <w:sz w:val="28"/>
          <w:bdr w:val="none" w:sz="0" w:space="0" w:color="auto"/>
        </w:rPr>
        <w:t>的四位老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在柳琴老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下，大家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教学方法，沟通教学内容，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解思路等。除此之外就是在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，不但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学生而且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教法，根据教材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料及学生的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，在培</w:t>
      </w:r>
      <w:r>
        <w:rPr>
          <w:rFonts w:ascii="宋体" w:eastAsia="宋体" w:hAnsi="SimSun" w:cs="宋体"/>
          <w:sz w:val="28"/>
          <w:bdr w:val="none" w:sz="0" w:space="0" w:color="auto"/>
        </w:rPr>
        <w:t>养兴</w:t>
      </w:r>
      <w:r>
        <w:rPr>
          <w:rFonts w:ascii="宋体" w:eastAsia="宋体" w:hAnsi="MS Mincho" w:cs="宋体"/>
          <w:sz w:val="28"/>
          <w:bdr w:val="none" w:sz="0" w:space="0" w:color="auto"/>
        </w:rPr>
        <w:t>趣的基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学生听</w:t>
      </w:r>
      <w:r>
        <w:rPr>
          <w:rFonts w:ascii="宋体" w:eastAsia="宋体" w:hAnsi="SimSun" w:cs="宋体"/>
          <w:sz w:val="28"/>
          <w:bdr w:val="none" w:sz="0" w:space="0" w:color="auto"/>
        </w:rPr>
        <w:t>说读</w:t>
      </w:r>
      <w:r>
        <w:rPr>
          <w:rFonts w:ascii="宋体" w:eastAsia="宋体" w:hAnsi="MS Mincho" w:cs="宋体"/>
          <w:sz w:val="28"/>
          <w:bdr w:val="none" w:sz="0" w:space="0" w:color="auto"/>
        </w:rPr>
        <w:t>写方面的能力，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真写好教案。管理好自己的孩子，孩子放学后在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不在走廊上喧</w:t>
      </w:r>
      <w:r>
        <w:rPr>
          <w:rFonts w:ascii="宋体" w:eastAsia="宋体" w:hAnsi="SimSun" w:cs="宋体"/>
          <w:sz w:val="28"/>
          <w:bdr w:val="none" w:sz="0" w:space="0" w:color="auto"/>
        </w:rPr>
        <w:t>哗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影响学生上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前，我做到了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都做到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而来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前都能做好无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前街，保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学生在教室里能安静学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，力求做到精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，把重点放在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上，在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生交流，充分体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学生有更多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上都充分思考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需求和学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潜力，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次的学生都得到提高。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后，我精心</w:t>
      </w:r>
      <w:r>
        <w:rPr>
          <w:rFonts w:ascii="宋体" w:eastAsia="宋体" w:hAnsi="SimSun" w:cs="宋体"/>
          <w:sz w:val="28"/>
          <w:bdr w:val="none" w:sz="0" w:space="0" w:color="auto"/>
        </w:rPr>
        <w:t>设计习题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行巩固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。布置少而精的家庭作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批改情况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在作</w:t>
      </w:r>
      <w:r>
        <w:rPr>
          <w:rFonts w:ascii="宋体" w:eastAsia="宋体" w:hAnsi="SimSun" w:cs="宋体"/>
          <w:sz w:val="28"/>
          <w:bdr w:val="none" w:sz="0" w:space="0" w:color="auto"/>
        </w:rPr>
        <w:t>业过</w:t>
      </w:r>
      <w:r>
        <w:rPr>
          <w:rFonts w:ascii="宋体" w:eastAsia="宋体" w:hAnsi="MS Mincho" w:cs="宋体"/>
          <w:sz w:val="28"/>
          <w:bdr w:val="none" w:sz="0" w:space="0" w:color="auto"/>
        </w:rPr>
        <w:t>程出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做出分</w:t>
      </w:r>
      <w:r>
        <w:rPr>
          <w:rFonts w:ascii="宋体" w:eastAsia="宋体" w:hAnsi="SimSun" w:cs="宋体"/>
          <w:sz w:val="28"/>
          <w:bdr w:val="none" w:sz="0" w:space="0" w:color="auto"/>
        </w:rPr>
        <w:t>类总结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状况及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改善教学方法，做到有的放矢。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工作，尤其在后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化上，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生努力做到从友善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始，从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美着手，和他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，理解和尊重他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境，想法，帮助他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立自信心，帮他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尽快走出困境。班里的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边缘</w:t>
      </w:r>
      <w:r>
        <w:rPr>
          <w:rFonts w:ascii="宋体" w:eastAsia="宋体" w:hAnsi="MS Mincho" w:cs="宋体"/>
          <w:sz w:val="28"/>
          <w:bdr w:val="none" w:sz="0" w:space="0" w:color="auto"/>
        </w:rPr>
        <w:t>生和及格</w:t>
      </w:r>
      <w:r>
        <w:rPr>
          <w:rFonts w:ascii="宋体" w:eastAsia="宋体" w:hAnsi="SimSun" w:cs="宋体"/>
          <w:sz w:val="28"/>
          <w:bdr w:val="none" w:sz="0" w:space="0" w:color="auto"/>
        </w:rPr>
        <w:t>边缘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行重点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，尤其是注重跟他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行思想交流，逐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，以促使他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秀率和及格率均第一。班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秀率和及格率也均</w:t>
      </w:r>
      <w:r>
        <w:rPr>
          <w:rFonts w:ascii="宋体" w:eastAsia="宋体" w:hAnsi="SimSun" w:cs="宋体"/>
          <w:sz w:val="28"/>
          <w:bdr w:val="none" w:sz="0" w:space="0" w:color="auto"/>
        </w:rPr>
        <w:t>获级</w:t>
      </w:r>
      <w:r>
        <w:rPr>
          <w:rFonts w:ascii="宋体" w:eastAsia="宋体" w:hAnsi="MS Mincho" w:cs="宋体"/>
          <w:sz w:val="28"/>
          <w:bdr w:val="none" w:sz="0" w:space="0" w:color="auto"/>
        </w:rPr>
        <w:t>部第一。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能依据教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思想道德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十不准，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慎，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极参政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政，配合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学校声誉，遵守学校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二、班主任工作方面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精心培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班干部，形成良好班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化思想教育、促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良好行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系本，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沟通解决，共同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孩子健康成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境。注重后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化、做好保学巩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工作。安全工作常抓不懈，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天都跟学生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上下学路上安全，疫情防控的常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化教育等必</w:t>
      </w:r>
      <w:r>
        <w:rPr>
          <w:rFonts w:ascii="宋体" w:eastAsia="宋体" w:hAnsi="SimSun" w:cs="宋体"/>
          <w:sz w:val="28"/>
          <w:bdr w:val="none" w:sz="0" w:space="0" w:color="auto"/>
        </w:rPr>
        <w:t>须时时</w:t>
      </w:r>
      <w:r>
        <w:rPr>
          <w:rFonts w:ascii="宋体" w:eastAsia="宋体" w:hAnsi="MS Mincho" w:cs="宋体"/>
          <w:sz w:val="28"/>
          <w:bdr w:val="none" w:sz="0" w:space="0" w:color="auto"/>
        </w:rPr>
        <w:t>抓，天天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每节课间</w:t>
      </w:r>
      <w:r>
        <w:rPr>
          <w:rFonts w:ascii="宋体" w:eastAsia="宋体" w:hAnsi="MS Mincho" w:cs="宋体"/>
          <w:sz w:val="28"/>
          <w:bdr w:val="none" w:sz="0" w:space="0" w:color="auto"/>
        </w:rPr>
        <w:t>都到教室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工作的有效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之，今后我会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，注意工作方法，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心学生，尊重学生，正确教育引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学生。不断提高自身的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，使教学工作不断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上新的台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，取得更加丰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的成果。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本学期我校英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，以素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教育和学生的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根本宗旨，以基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工作中心，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程。将</w:t>
      </w:r>
      <w:r>
        <w:rPr>
          <w:rFonts w:ascii="宋体" w:eastAsia="宋体" w:hAnsi="SimSun" w:cs="宋体"/>
          <w:sz w:val="28"/>
          <w:bdr w:val="none" w:sz="0" w:space="0" w:color="auto"/>
        </w:rPr>
        <w:t>围绕课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施中的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而展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，学科活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教学中遵循教育教学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律，不断努力提高教研水平和英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 xml:space="preserve">) 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本学期教研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展教育教学的理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，并作好学</w:t>
      </w:r>
      <w:r>
        <w:rPr>
          <w:rFonts w:ascii="宋体" w:eastAsia="宋体" w:hAnsi="SimSun" w:cs="宋体"/>
          <w:sz w:val="28"/>
          <w:bdr w:val="none" w:sz="0" w:space="0" w:color="auto"/>
        </w:rPr>
        <w:t>习讨论记录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极参加区教研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交流在新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准下教学教研的心得。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《教育新理念》，在教学中我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注意理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极参加教学改革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践，根据小学生学生的特点探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小学英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建以活</w:t>
      </w:r>
      <w:r>
        <w:rPr>
          <w:rFonts w:ascii="宋体" w:eastAsia="宋体" w:hAnsi="SimSun" w:cs="宋体"/>
          <w:sz w:val="28"/>
          <w:bdr w:val="none" w:sz="0" w:space="0" w:color="auto"/>
        </w:rPr>
        <w:t>动课为</w:t>
      </w:r>
      <w:r>
        <w:rPr>
          <w:rFonts w:ascii="宋体" w:eastAsia="宋体" w:hAnsi="MS Mincho" w:cs="宋体"/>
          <w:sz w:val="28"/>
          <w:bdr w:val="none" w:sz="0" w:space="0" w:color="auto"/>
        </w:rPr>
        <w:t>主的教学模式，把教学重点放在培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学生用英</w:t>
      </w:r>
      <w:r>
        <w:rPr>
          <w:rFonts w:ascii="宋体" w:eastAsia="宋体" w:hAnsi="SimSun" w:cs="宋体"/>
          <w:sz w:val="28"/>
          <w:bdr w:val="none" w:sz="0" w:space="0" w:color="auto"/>
        </w:rPr>
        <w:t>语进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行交流的能力，采用韵律儿歌、歌曲、表演等小学教学方法，鼓励学生大胆运用英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。我校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并参加了市区小学英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及歌咏比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的科研水平。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价机制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 xml:space="preserve">) 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校本教研，提高教研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校本教研是理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、教学科研、教学工作的整合性活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。它以促</w:t>
      </w:r>
      <w:r>
        <w:rPr>
          <w:rFonts w:ascii="宋体" w:eastAsia="宋体" w:hAnsi="SimSun" w:cs="宋体"/>
          <w:sz w:val="28"/>
          <w:bdr w:val="none" w:sz="0" w:space="0" w:color="auto"/>
        </w:rPr>
        <w:t>进每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宗旨，以新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问题为对</w:t>
      </w:r>
      <w:r>
        <w:rPr>
          <w:rFonts w:ascii="宋体" w:eastAsia="宋体" w:hAnsi="MS Mincho" w:cs="宋体"/>
          <w:sz w:val="28"/>
          <w:bdr w:val="none" w:sz="0" w:space="0" w:color="auto"/>
        </w:rPr>
        <w:t>象，以教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研究主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，研究和解决教学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的科研水平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，在教学前要做到三要：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一要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恰当的教学方法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二要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三要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极了解学生需求，及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本学期将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行教学改革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继续请专</w:t>
      </w:r>
      <w:r>
        <w:rPr>
          <w:rFonts w:ascii="宋体" w:eastAsia="宋体" w:hAnsi="MS Mincho" w:cs="宋体"/>
          <w:sz w:val="28"/>
          <w:bdr w:val="none" w:sz="0" w:space="0" w:color="auto"/>
        </w:rPr>
        <w:t>家定期听、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，从各方面提高学生听、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表达能力及推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教学改革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 xml:space="preserve">) 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研究工作，加</w:t>
      </w:r>
      <w:r>
        <w:rPr>
          <w:rFonts w:ascii="宋体" w:eastAsia="宋体" w:hAnsi="SimSun" w:cs="宋体"/>
          <w:sz w:val="28"/>
          <w:bdr w:val="none" w:sz="0" w:space="0" w:color="auto"/>
        </w:rPr>
        <w:t>强课题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研究工作的管理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与研究，教育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念有了很大改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语课题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经规</w:t>
      </w:r>
      <w:r>
        <w:rPr>
          <w:rFonts w:ascii="宋体" w:eastAsia="宋体" w:hAnsi="MS Mincho" w:cs="宋体"/>
          <w:sz w:val="28"/>
          <w:bdr w:val="none" w:sz="0" w:space="0" w:color="auto"/>
        </w:rPr>
        <w:t>范化了，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了。今年我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的《运用低年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唱游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模式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课题顺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结题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极探索，搞好搞活英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展教育教学研究活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上学期音</w:t>
      </w:r>
      <w:r>
        <w:rPr>
          <w:rFonts w:ascii="宋体" w:eastAsia="宋体" w:hAnsi="SimSun" w:cs="宋体"/>
          <w:sz w:val="28"/>
          <w:bdr w:val="none" w:sz="0" w:space="0" w:color="auto"/>
        </w:rPr>
        <w:t>乐剧</w:t>
      </w:r>
      <w:r>
        <w:rPr>
          <w:rFonts w:ascii="宋体" w:eastAsia="宋体" w:hAnsi="MS Mincho" w:cs="宋体"/>
          <w:sz w:val="28"/>
          <w:bdr w:val="none" w:sz="0" w:space="0" w:color="auto"/>
        </w:rPr>
        <w:t>《神奇的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程表》和首届小学生英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歌咏比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市区一等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后，本学期我校又参加区口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《我的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获总</w:t>
      </w:r>
      <w:r>
        <w:rPr>
          <w:rFonts w:ascii="宋体" w:eastAsia="宋体" w:hAnsi="MS Mincho" w:cs="宋体"/>
          <w:sz w:val="28"/>
          <w:bdr w:val="none" w:sz="0" w:space="0" w:color="auto"/>
        </w:rPr>
        <w:t>分二等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第二届小学生英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歌咏比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市区一等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果是甜蜜的，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今后我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仍会不断努力，使我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更有生机。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本学年是初中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段的最后一个学年</w:t>
      </w:r>
      <w:r>
        <w:rPr>
          <w:rFonts w:ascii="宋体" w:eastAsia="宋体" w:cs="宋体"/>
          <w:sz w:val="28"/>
          <w:bdr w:val="none" w:sz="0" w:space="0" w:color="auto"/>
        </w:rPr>
        <w:t xml:space="preserve"> , </w:t>
      </w:r>
      <w:r>
        <w:rPr>
          <w:rFonts w:ascii="宋体" w:eastAsia="宋体" w:hAnsi="MS Mincho" w:cs="宋体"/>
          <w:sz w:val="28"/>
          <w:bdr w:val="none" w:sz="0" w:space="0" w:color="auto"/>
        </w:rPr>
        <w:t>也是初三英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总复习阶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期，如何在一年的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内既把九年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上下册英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本学完，又在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内高效的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，做到事半功倍，是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全体初三学生和英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研究和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。下面我把本学期新授以及</w:t>
      </w: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程中的所作所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以及体会与感悟粗浅地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自己的一些看法。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一、学生情况分析：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共有学生</w:t>
      </w:r>
      <w:r>
        <w:rPr>
          <w:rFonts w:ascii="宋体" w:eastAsia="宋体" w:cs="宋体"/>
          <w:sz w:val="28"/>
          <w:bdr w:val="none" w:sz="0" w:space="0" w:color="auto"/>
        </w:rPr>
        <w:t>55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学之初学生英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秀的学生很少，在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些人中多数是女生。中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学生比例不大。学困生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多。在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情况下如何提高学生的成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面前的一个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年在九年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学之初就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在事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上比从七年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要吃力和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决定了自己的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趣和追求是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誉而不是金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虽轻</w:t>
      </w:r>
      <w:r>
        <w:rPr>
          <w:rFonts w:ascii="宋体" w:eastAsia="宋体" w:hAnsi="MS Mincho" w:cs="宋体"/>
          <w:sz w:val="28"/>
          <w:bdr w:val="none" w:sz="0" w:space="0" w:color="auto"/>
        </w:rPr>
        <w:t>却感</w:t>
      </w:r>
      <w:r>
        <w:rPr>
          <w:rFonts w:ascii="宋体" w:eastAsia="宋体" w:hAnsi="SimSun" w:cs="宋体"/>
          <w:sz w:val="28"/>
          <w:bdr w:val="none" w:sz="0" w:space="0" w:color="auto"/>
        </w:rPr>
        <w:t>觉责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的前程也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了学校的重托，力争</w:t>
      </w:r>
      <w:r>
        <w:rPr>
          <w:rFonts w:ascii="宋体" w:eastAsia="宋体" w:hAnsi="SimSun" w:cs="宋体"/>
          <w:sz w:val="28"/>
          <w:bdr w:val="none" w:sz="0" w:space="0" w:color="auto"/>
        </w:rPr>
        <w:t>优质圆满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完成学校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期的升学率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以最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技状</w:t>
      </w:r>
      <w:r>
        <w:rPr>
          <w:rFonts w:ascii="宋体" w:eastAsia="宋体" w:hAnsi="SimSun" w:cs="宋体"/>
          <w:sz w:val="28"/>
          <w:bdr w:val="none" w:sz="0" w:space="0" w:color="auto"/>
        </w:rPr>
        <w:t>态进</w:t>
      </w:r>
      <w:r>
        <w:rPr>
          <w:rFonts w:ascii="宋体" w:eastAsia="宋体" w:hAnsi="MS Mincho" w:cs="宋体"/>
          <w:sz w:val="28"/>
          <w:bdr w:val="none" w:sz="0" w:space="0" w:color="auto"/>
        </w:rPr>
        <w:t>入中考，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所有学生的潜能，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全部学生的成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到中考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达到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教学措施：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。从九年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学我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就投入到了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的教学之中，我的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cs="宋体"/>
          <w:sz w:val="28"/>
          <w:bdr w:val="none" w:sz="0" w:space="0" w:color="auto"/>
        </w:rPr>
        <w:t>20PC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月前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上下册的教学任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始投入到教学之中我才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，有很多学生不会听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，几乎是三分之二以上的学生没有笔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本，有几个人有笔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本也不知道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，所有学生都没有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。根据据此情况我决定从培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入手，要求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有一个笔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本，一个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学的前三个星期下午，在上完一天的英</w:t>
      </w:r>
      <w:r>
        <w:rPr>
          <w:rFonts w:ascii="宋体" w:eastAsia="宋体" w:hAnsi="SimSun" w:cs="宋体"/>
          <w:sz w:val="28"/>
          <w:bdr w:val="none" w:sz="0" w:space="0" w:color="auto"/>
        </w:rPr>
        <w:t>语课时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检查每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，第四个星期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一行指派一个学</w:t>
      </w:r>
      <w:r>
        <w:rPr>
          <w:rFonts w:ascii="宋体" w:eastAsia="宋体" w:hAnsi="SimSun" w:cs="宋体"/>
          <w:sz w:val="28"/>
          <w:bdr w:val="none" w:sz="0" w:space="0" w:color="auto"/>
        </w:rPr>
        <w:t>习较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。在我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种发现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有一部分同学把黑板上的例句都抄写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了，我及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他提醒。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于那些上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跟不上写的学生我要求他</w:t>
      </w:r>
      <w:r>
        <w:rPr>
          <w:rFonts w:ascii="宋体" w:eastAsia="宋体" w:hAnsi="SimSun" w:cs="宋体"/>
          <w:sz w:val="28"/>
          <w:bdr w:val="none" w:sz="0" w:space="0" w:color="auto"/>
        </w:rPr>
        <w:t>们课</w:t>
      </w:r>
      <w:r>
        <w:rPr>
          <w:rFonts w:ascii="宋体" w:eastAsia="宋体" w:hAnsi="MS Mincho" w:cs="宋体"/>
          <w:sz w:val="28"/>
          <w:bdr w:val="none" w:sz="0" w:space="0" w:color="auto"/>
        </w:rPr>
        <w:t>下抄其他学生的笔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也抄我的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之后我首先把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  <w:r>
        <w:rPr>
          <w:rFonts w:ascii="宋体" w:eastAsia="宋体" w:hAnsi="SimSun" w:cs="宋体"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自己改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，然后重点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解，学生做笔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。做完笔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，看看是不是写全了，考考学生是不是能真正理解</w:t>
      </w:r>
      <w:r>
        <w:rPr>
          <w:rFonts w:ascii="宋体" w:eastAsia="宋体" w:hAnsi="SimSun" w:cs="宋体"/>
          <w:sz w:val="28"/>
          <w:bdr w:val="none" w:sz="0" w:space="0" w:color="auto"/>
        </w:rPr>
        <w:t>讲过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两个多月的努力，学生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中考最后的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不再需要把以前成堆的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卷拿出来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，有了平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两本笔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，全年的重点知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和自己的易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尽收其中了，可</w:t>
      </w:r>
      <w:r>
        <w:rPr>
          <w:rFonts w:ascii="宋体" w:eastAsia="宋体" w:hAnsi="SimSun" w:cs="宋体"/>
          <w:sz w:val="28"/>
          <w:bdr w:val="none" w:sz="0" w:space="0" w:color="auto"/>
        </w:rPr>
        <w:t>谓轻</w:t>
      </w:r>
      <w:r>
        <w:rPr>
          <w:rFonts w:ascii="宋体" w:eastAsia="宋体" w:hAnsi="MS Mincho" w:cs="宋体"/>
          <w:sz w:val="28"/>
          <w:bdr w:val="none" w:sz="0" w:space="0" w:color="auto"/>
        </w:rPr>
        <w:t>松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要求背出，学生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是借口其他作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太多，没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背，往后一拖再拖，即便能背出来，也是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死</w:t>
      </w:r>
      <w:r>
        <w:rPr>
          <w:rFonts w:ascii="宋体" w:eastAsia="宋体" w:hAnsi="SimSun" w:cs="宋体"/>
          <w:sz w:val="28"/>
          <w:bdr w:val="none" w:sz="0" w:space="0" w:color="auto"/>
        </w:rPr>
        <w:t>记强记</w:t>
      </w:r>
      <w:r>
        <w:rPr>
          <w:rFonts w:ascii="宋体" w:eastAsia="宋体" w:hAnsi="MS Mincho" w:cs="宋体"/>
          <w:sz w:val="28"/>
          <w:bdr w:val="none" w:sz="0" w:space="0" w:color="auto"/>
        </w:rPr>
        <w:t>出来的。等到其他需要的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候又忘了。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此我采取了四人一个学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上考学生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看。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于不能背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来的学生由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督促其在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下背，然后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利用下午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再考，直到全部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生的共同努力下，形成了老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诵链</w:t>
      </w:r>
      <w:r>
        <w:rPr>
          <w:rFonts w:ascii="宋体" w:eastAsia="宋体" w:hAnsi="MS Mincho" w:cs="宋体"/>
          <w:sz w:val="28"/>
          <w:bdr w:val="none" w:sz="0" w:space="0" w:color="auto"/>
        </w:rPr>
        <w:t>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的配套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，不能自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的去独立完成，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学初期个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学生甚至有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抄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业现</w:t>
      </w:r>
      <w:r>
        <w:rPr>
          <w:rFonts w:ascii="宋体" w:eastAsia="宋体" w:hAnsi="MS Mincho" w:cs="宋体"/>
          <w:sz w:val="28"/>
          <w:bdr w:val="none" w:sz="0" w:space="0" w:color="auto"/>
        </w:rPr>
        <w:t>象，有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很多内容需要老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再三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此我采取全批全改的措施，不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得抄</w:t>
      </w:r>
      <w:r>
        <w:rPr>
          <w:rFonts w:ascii="宋体" w:eastAsia="宋体" w:hAnsi="SimSun" w:cs="宋体"/>
          <w:sz w:val="28"/>
          <w:bdr w:val="none" w:sz="0" w:space="0" w:color="auto"/>
        </w:rPr>
        <w:t>袭别</w:t>
      </w:r>
      <w:r>
        <w:rPr>
          <w:rFonts w:ascii="宋体" w:eastAsia="宋体" w:hAnsi="MS Mincho" w:cs="宋体"/>
          <w:sz w:val="28"/>
          <w:bdr w:val="none" w:sz="0" w:space="0" w:color="auto"/>
        </w:rPr>
        <w:t>人的作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，另外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采取当面指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学生的方法，既指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又加深了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生的理解与沟通，不断培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学生独立完成作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高效教与学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不是一天两天的事，是要靠平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慢慢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累起来的。因此我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高效的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堂，努力提高自己</w:t>
      </w:r>
      <w:r>
        <w:rPr>
          <w:rFonts w:ascii="宋体" w:eastAsia="宋体" w:hAnsi="SimSun" w:cs="宋体"/>
          <w:sz w:val="28"/>
          <w:bdr w:val="none" w:sz="0" w:space="0" w:color="auto"/>
        </w:rPr>
        <w:t>驾驭课</w:t>
      </w:r>
      <w:r>
        <w:rPr>
          <w:rFonts w:ascii="宋体" w:eastAsia="宋体" w:hAnsi="MS Mincho" w:cs="宋体"/>
          <w:sz w:val="28"/>
          <w:bdr w:val="none" w:sz="0" w:space="0" w:color="auto"/>
        </w:rPr>
        <w:t>堂的能力。因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都会直接影响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堂教学，所以上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法吸引学生，不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其分心，上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内容力求丰富，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自然，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易适中照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全部，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就自然能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吸引住学生。另外，我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持保持充足的精神，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学生感受到一</w:t>
      </w:r>
      <w:r>
        <w:rPr>
          <w:rFonts w:ascii="宋体" w:eastAsia="宋体" w:hAnsi="SimSun" w:cs="宋体"/>
          <w:sz w:val="28"/>
          <w:bdr w:val="none" w:sz="0" w:space="0" w:color="auto"/>
        </w:rPr>
        <w:t>种积</w:t>
      </w:r>
      <w:r>
        <w:rPr>
          <w:rFonts w:ascii="宋体" w:eastAsia="宋体" w:hAnsi="MS Mincho" w:cs="宋体"/>
          <w:sz w:val="28"/>
          <w:bdr w:val="none" w:sz="0" w:space="0" w:color="auto"/>
        </w:rPr>
        <w:t>极上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的气氛。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就事半功倍。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学生真正参入到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堂中来，凡是学生自己能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学生自己解决，老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决不越俎代庖，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堂上尽量精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适当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充七、八年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在第一次学生月考之后我就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很差，主要原因是冀教版教材淡化了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法教学，七、八年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基本不</w:t>
      </w:r>
      <w:r>
        <w:rPr>
          <w:rFonts w:ascii="宋体" w:eastAsia="宋体" w:hAnsi="SimSun" w:cs="宋体"/>
          <w:sz w:val="28"/>
          <w:bdr w:val="none" w:sz="0" w:space="0" w:color="auto"/>
        </w:rPr>
        <w:t>讲语</w:t>
      </w:r>
      <w:r>
        <w:rPr>
          <w:rFonts w:ascii="宋体" w:eastAsia="宋体" w:hAnsi="MS Mincho" w:cs="宋体"/>
          <w:sz w:val="28"/>
          <w:bdr w:val="none" w:sz="0" w:space="0" w:color="auto"/>
        </w:rPr>
        <w:t>法。但在九年</w:t>
      </w:r>
      <w:r>
        <w:rPr>
          <w:rFonts w:ascii="宋体" w:eastAsia="宋体" w:hAnsi="SimSun" w:cs="宋体"/>
          <w:sz w:val="28"/>
          <w:bdr w:val="none" w:sz="0" w:space="0" w:color="auto"/>
        </w:rPr>
        <w:t>级实际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那是根本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行不下去的，比如：五</w:t>
      </w:r>
      <w:r>
        <w:rPr>
          <w:rFonts w:ascii="宋体" w:eastAsia="宋体" w:hAnsi="SimSun" w:cs="宋体"/>
          <w:sz w:val="28"/>
          <w:bdr w:val="none" w:sz="0" w:space="0" w:color="auto"/>
        </w:rPr>
        <w:t>种简单</w:t>
      </w:r>
      <w:r>
        <w:rPr>
          <w:rFonts w:ascii="宋体" w:eastAsia="宋体" w:hAnsi="MS Mincho" w:cs="宋体"/>
          <w:sz w:val="28"/>
          <w:bdr w:val="none" w:sz="0" w:space="0" w:color="auto"/>
        </w:rPr>
        <w:t>句句型、</w:t>
      </w:r>
      <w:r>
        <w:rPr>
          <w:rFonts w:ascii="宋体" w:eastAsia="宋体" w:hAnsi="SimSun" w:cs="宋体"/>
          <w:sz w:val="28"/>
          <w:bdr w:val="none" w:sz="0" w:space="0" w:color="auto"/>
        </w:rPr>
        <w:t>宾语</w:t>
      </w:r>
      <w:r>
        <w:rPr>
          <w:rFonts w:ascii="宋体" w:eastAsia="宋体" w:hAnsi="MS Mincho" w:cs="宋体"/>
          <w:sz w:val="28"/>
          <w:bdr w:val="none" w:sz="0" w:space="0" w:color="auto"/>
        </w:rPr>
        <w:t>从句、定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从句等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法，必</w:t>
      </w:r>
      <w:r>
        <w:rPr>
          <w:rFonts w:ascii="宋体" w:eastAsia="宋体" w:hAnsi="SimSun" w:cs="宋体"/>
          <w:sz w:val="28"/>
          <w:bdr w:val="none" w:sz="0" w:space="0" w:color="auto"/>
        </w:rPr>
        <w:t>须讲</w:t>
      </w:r>
      <w:r>
        <w:rPr>
          <w:rFonts w:ascii="宋体" w:eastAsia="宋体" w:hAnsi="MS Mincho" w:cs="宋体"/>
          <w:sz w:val="28"/>
          <w:bdr w:val="none" w:sz="0" w:space="0" w:color="auto"/>
        </w:rPr>
        <w:t>解最基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法。但如今的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文教学里也不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法教学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来很大困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。首先是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明白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法，然后是英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法。例如最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让步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从句的概念，首先是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，然后是什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是状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从句。我把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些枯燥的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融入到日常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教学之中，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学生在潜移默化中学会了枯燥乏味的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。到中考前，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大多数学生已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能掌握初中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仅仅为</w:t>
      </w:r>
      <w:r>
        <w:rPr>
          <w:rFonts w:ascii="宋体" w:eastAsia="宋体" w:hAnsi="MS Mincho" w:cs="宋体"/>
          <w:sz w:val="28"/>
          <w:bdr w:val="none" w:sz="0" w:space="0" w:color="auto"/>
        </w:rPr>
        <w:t>迎接中考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足了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粮草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，而且也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以后的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打下了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(4).</w:t>
      </w:r>
      <w:r>
        <w:rPr>
          <w:rFonts w:ascii="宋体" w:eastAsia="宋体" w:hAnsi="MS Mincho" w:cs="宋体"/>
          <w:sz w:val="28"/>
          <w:bdr w:val="none" w:sz="0" w:space="0" w:color="auto"/>
        </w:rPr>
        <w:t>做好九年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全年的整体教学工作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里不再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今年的客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条件的限制，不能在年前完成新授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划。基本思路是九年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所有的英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程在</w:t>
      </w:r>
      <w:r>
        <w:rPr>
          <w:rFonts w:ascii="宋体" w:eastAsia="宋体" w:cs="宋体"/>
          <w:sz w:val="28"/>
          <w:bdr w:val="none" w:sz="0" w:space="0" w:color="auto"/>
        </w:rPr>
        <w:t>20PC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月底前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段基本从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始。根据近几年中考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特点及学生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情况，采用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初中英</w:t>
      </w:r>
      <w:r>
        <w:rPr>
          <w:rFonts w:ascii="宋体" w:eastAsia="宋体" w:hAnsi="SimSun" w:cs="宋体"/>
          <w:sz w:val="28"/>
          <w:bdr w:val="none" w:sz="0" w:space="0" w:color="auto"/>
        </w:rPr>
        <w:t>语总复习计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划。第一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要求先全面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初中英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，学生重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本，夯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。以《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法全解》上的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hAnsi="MS Mincho" w:cs="宋体"/>
          <w:sz w:val="28"/>
          <w:bdr w:val="none" w:sz="0" w:space="0" w:color="auto"/>
        </w:rPr>
        <w:t>主，根据我的学生的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情况再手写一部分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的巩固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。第二</w:t>
      </w:r>
      <w:r>
        <w:rPr>
          <w:rFonts w:ascii="宋体" w:eastAsia="宋体" w:hAnsi="SimSun" w:cs="宋体"/>
          <w:sz w:val="28"/>
          <w:bdr w:val="none" w:sz="0" w:space="0" w:color="auto"/>
        </w:rPr>
        <w:t>轮进</w:t>
      </w:r>
      <w:r>
        <w:rPr>
          <w:rFonts w:ascii="宋体" w:eastAsia="宋体" w:hAnsi="MS Mincho" w:cs="宋体"/>
          <w:sz w:val="28"/>
          <w:bdr w:val="none" w:sz="0" w:space="0" w:color="auto"/>
        </w:rPr>
        <w:t>行重点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专项题</w:t>
      </w:r>
      <w:r>
        <w:rPr>
          <w:rFonts w:ascii="宋体" w:eastAsia="宋体" w:hAnsi="MS Mincho" w:cs="宋体"/>
          <w:sz w:val="28"/>
          <w:bdr w:val="none" w:sz="0" w:space="0" w:color="auto"/>
        </w:rPr>
        <w:t>型、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。第三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就是中考模</w:t>
      </w:r>
      <w:r>
        <w:rPr>
          <w:rFonts w:ascii="宋体" w:eastAsia="宋体" w:hAnsi="SimSun" w:cs="宋体"/>
          <w:sz w:val="28"/>
          <w:bdr w:val="none" w:sz="0" w:space="0" w:color="auto"/>
        </w:rPr>
        <w:t>拟训练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月份，我以教科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按教材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</w:t>
      </w:r>
      <w:r>
        <w:rPr>
          <w:rFonts w:ascii="宋体" w:eastAsia="宋体" w:hAnsi="SimSun" w:cs="宋体"/>
          <w:sz w:val="28"/>
          <w:bdr w:val="none" w:sz="0" w:space="0" w:color="auto"/>
        </w:rPr>
        <w:t>归纳语</w:t>
      </w:r>
      <w:r>
        <w:rPr>
          <w:rFonts w:ascii="宋体" w:eastAsia="宋体" w:hAnsi="MS Mincho" w:cs="宋体"/>
          <w:sz w:val="28"/>
          <w:bdr w:val="none" w:sz="0" w:space="0" w:color="auto"/>
        </w:rPr>
        <w:t>言点，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言点的运用，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要点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行梳理，重点是基</w:t>
      </w:r>
      <w:r>
        <w:rPr>
          <w:rFonts w:ascii="宋体" w:eastAsia="宋体" w:hAnsi="SimSun" w:cs="宋体"/>
          <w:sz w:val="28"/>
          <w:bdr w:val="none" w:sz="0" w:space="0" w:color="auto"/>
        </w:rPr>
        <w:t>础词汇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词组</w:t>
      </w:r>
      <w:r>
        <w:rPr>
          <w:rFonts w:ascii="宋体" w:eastAsia="宋体" w:hAnsi="MS Mincho" w:cs="宋体"/>
          <w:sz w:val="28"/>
          <w:bdr w:val="none" w:sz="0" w:space="0" w:color="auto"/>
        </w:rPr>
        <w:t>、句型的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切忌炒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冷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温故而知新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性，在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学生利用早自</w:t>
      </w:r>
      <w:r>
        <w:rPr>
          <w:rFonts w:ascii="宋体" w:eastAsia="宋体" w:hAnsi="SimSun" w:cs="宋体"/>
          <w:sz w:val="28"/>
          <w:bdr w:val="none" w:sz="0" w:space="0" w:color="auto"/>
        </w:rPr>
        <w:t>习预习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元重点短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和句型，我</w:t>
      </w:r>
      <w:r>
        <w:rPr>
          <w:rFonts w:ascii="宋体" w:eastAsia="宋体" w:hAnsi="SimSun" w:cs="宋体"/>
          <w:sz w:val="28"/>
          <w:bdr w:val="none" w:sz="0" w:space="0" w:color="auto"/>
        </w:rPr>
        <w:t>归纳时</w:t>
      </w:r>
      <w:r>
        <w:rPr>
          <w:rFonts w:ascii="宋体" w:eastAsia="宋体" w:hAnsi="MS Mincho" w:cs="宋体"/>
          <w:sz w:val="28"/>
          <w:bdr w:val="none" w:sz="0" w:space="0" w:color="auto"/>
        </w:rPr>
        <w:t>可与其它短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做横向、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向比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，帮助学生巩固运用。我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使用的</w:t>
      </w:r>
      <w:r>
        <w:rPr>
          <w:rFonts w:ascii="宋体" w:eastAsia="宋体" w:hAnsi="SimSun" w:cs="宋体"/>
          <w:sz w:val="28"/>
          <w:bdr w:val="none" w:sz="0" w:space="0" w:color="auto"/>
        </w:rPr>
        <w:t>辅导书</w:t>
      </w:r>
      <w:r>
        <w:rPr>
          <w:rFonts w:ascii="宋体" w:eastAsia="宋体" w:hAnsi="MS Mincho" w:cs="宋体"/>
          <w:sz w:val="28"/>
          <w:bdr w:val="none" w:sz="0" w:space="0" w:color="auto"/>
        </w:rPr>
        <w:t>是《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法全解》，学生在做配套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，一方面激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极性，另一方面及</w:t>
      </w:r>
      <w:r>
        <w:rPr>
          <w:rFonts w:ascii="宋体" w:eastAsia="宋体" w:hAnsi="SimSun" w:cs="宋体"/>
          <w:sz w:val="28"/>
          <w:bdr w:val="none" w:sz="0" w:space="0" w:color="auto"/>
        </w:rPr>
        <w:t>时查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缺，巩固好基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在四月份，一是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《中考考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明》里提出的重点的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，如名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与代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、形容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与副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动词</w:t>
      </w:r>
      <w:r>
        <w:rPr>
          <w:rFonts w:ascii="宋体" w:eastAsia="宋体" w:hAnsi="MS Mincho" w:cs="宋体"/>
          <w:sz w:val="28"/>
          <w:bdr w:val="none" w:sz="0" w:space="0" w:color="auto"/>
        </w:rPr>
        <w:t>、状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从句、</w:t>
      </w:r>
      <w:r>
        <w:rPr>
          <w:rFonts w:ascii="宋体" w:eastAsia="宋体" w:hAnsi="SimSun" w:cs="宋体"/>
          <w:sz w:val="28"/>
          <w:bdr w:val="none" w:sz="0" w:space="0" w:color="auto"/>
        </w:rPr>
        <w:t>宾语</w:t>
      </w:r>
      <w:r>
        <w:rPr>
          <w:rFonts w:ascii="宋体" w:eastAsia="宋体" w:hAnsi="MS Mincho" w:cs="宋体"/>
          <w:sz w:val="28"/>
          <w:bdr w:val="none" w:sz="0" w:space="0" w:color="auto"/>
        </w:rPr>
        <w:t>从句的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。要求突出重点，反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面面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遵守精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学生探究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，使学生在答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做到灵活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用，触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旁通，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能力。教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研究《新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要求，避免偏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、怪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教材中反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学生掌握。加</w:t>
      </w:r>
      <w:r>
        <w:rPr>
          <w:rFonts w:ascii="宋体" w:eastAsia="宋体" w:hAnsi="SimSun" w:cs="宋体"/>
          <w:sz w:val="28"/>
          <w:bdr w:val="none" w:sz="0" w:space="0" w:color="auto"/>
        </w:rPr>
        <w:t>强对宾语</w:t>
      </w:r>
      <w:r>
        <w:rPr>
          <w:rFonts w:ascii="宋体" w:eastAsia="宋体" w:hAnsi="MS Mincho" w:cs="宋体"/>
          <w:sz w:val="28"/>
          <w:bdr w:val="none" w:sz="0" w:space="0" w:color="auto"/>
        </w:rPr>
        <w:t>从句和状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从句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点从句的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型完型填空、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理解、听力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专项强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。完型填空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，它比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全面地考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句子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构、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的运用和辨析、固定搭配和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用法等多</w:t>
      </w:r>
      <w:r>
        <w:rPr>
          <w:rFonts w:ascii="宋体" w:eastAsia="宋体" w:hAnsi="SimSun" w:cs="宋体"/>
          <w:sz w:val="28"/>
          <w:bdr w:val="none" w:sz="0" w:space="0" w:color="auto"/>
        </w:rPr>
        <w:t>种语</w:t>
      </w:r>
      <w:r>
        <w:rPr>
          <w:rFonts w:ascii="宋体" w:eastAsia="宋体" w:hAnsi="MS Mincho" w:cs="宋体"/>
          <w:sz w:val="28"/>
          <w:bdr w:val="none" w:sz="0" w:space="0" w:color="auto"/>
        </w:rPr>
        <w:t>法和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的掌握，同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语阅读</w:t>
      </w:r>
      <w:r>
        <w:rPr>
          <w:rFonts w:ascii="宋体" w:eastAsia="宋体" w:hAnsi="MS Mincho" w:cs="宋体"/>
          <w:sz w:val="28"/>
          <w:bdr w:val="none" w:sz="0" w:space="0" w:color="auto"/>
        </w:rPr>
        <w:t>理解以及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语语</w:t>
      </w:r>
      <w:r>
        <w:rPr>
          <w:rFonts w:ascii="宋体" w:eastAsia="宋体" w:hAnsi="MS Mincho" w:cs="宋体"/>
          <w:sz w:val="28"/>
          <w:bdr w:val="none" w:sz="0" w:space="0" w:color="auto"/>
        </w:rPr>
        <w:t>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的运用能力。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在于知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能力的提高和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技巧的培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学生做完型填空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全文，从整体上感知全文，掌握大意，切忌只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hAnsi="MS Mincho" w:cs="宋体"/>
          <w:sz w:val="28"/>
          <w:bdr w:val="none" w:sz="0" w:space="0" w:color="auto"/>
        </w:rPr>
        <w:t>住一个句子</w:t>
      </w:r>
      <w:r>
        <w:rPr>
          <w:rFonts w:ascii="宋体" w:eastAsia="宋体" w:hAnsi="SimSun" w:cs="宋体"/>
          <w:sz w:val="28"/>
          <w:bdr w:val="none" w:sz="0" w:space="0" w:color="auto"/>
        </w:rPr>
        <w:t>仓</w:t>
      </w:r>
      <w:r>
        <w:rPr>
          <w:rFonts w:ascii="宋体" w:eastAsia="宋体" w:hAnsi="MS Mincho" w:cs="宋体"/>
          <w:sz w:val="28"/>
          <w:bdr w:val="none" w:sz="0" w:space="0" w:color="auto"/>
        </w:rPr>
        <w:t>促解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。快速</w:t>
      </w:r>
      <w:r>
        <w:rPr>
          <w:rFonts w:ascii="宋体" w:eastAsia="宋体" w:hAnsi="SimSun" w:cs="宋体"/>
          <w:sz w:val="28"/>
          <w:bdr w:val="none" w:sz="0" w:space="0" w:color="auto"/>
        </w:rPr>
        <w:t>阅读时还</w:t>
      </w:r>
      <w:r>
        <w:rPr>
          <w:rFonts w:ascii="宋体" w:eastAsia="宋体" w:hAnsi="MS Mincho" w:cs="宋体"/>
          <w:sz w:val="28"/>
          <w:bdr w:val="none" w:sz="0" w:space="0" w:color="auto"/>
        </w:rPr>
        <w:t>要注意找出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，抓住了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就抓住了故事的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句。短文的主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句，往往是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篇文章的首句，有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在文章的中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句是深入了解全文的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窗口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，甚至能以此句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立足点，从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句的</w:t>
      </w:r>
      <w:r>
        <w:rPr>
          <w:rFonts w:ascii="宋体" w:eastAsia="宋体" w:hAnsi="SimSun" w:cs="宋体"/>
          <w:sz w:val="28"/>
          <w:bdr w:val="none" w:sz="0" w:space="0" w:color="auto"/>
        </w:rPr>
        <w:t>时态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气推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全文的主要内容。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，看是否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理成章，从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意和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法两方面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后便可完成。做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理解</w:t>
      </w:r>
      <w:r>
        <w:rPr>
          <w:rFonts w:ascii="宋体" w:eastAsia="宋体" w:hAnsi="SimSun" w:cs="宋体"/>
          <w:sz w:val="28"/>
          <w:bdr w:val="none" w:sz="0" w:space="0" w:color="auto"/>
        </w:rPr>
        <w:t>题时应</w:t>
      </w:r>
      <w:r>
        <w:rPr>
          <w:rFonts w:ascii="宋体" w:eastAsia="宋体" w:hAnsi="MS Mincho" w:cs="宋体"/>
          <w:sz w:val="28"/>
          <w:bdr w:val="none" w:sz="0" w:space="0" w:color="auto"/>
        </w:rPr>
        <w:t>提醒学生注意以下几点：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1)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可先</w:t>
      </w:r>
      <w:r>
        <w:rPr>
          <w:rFonts w:ascii="宋体" w:eastAsia="宋体" w:hAnsi="SimSun" w:cs="宋体"/>
          <w:sz w:val="28"/>
          <w:bdr w:val="none" w:sz="0" w:space="0" w:color="auto"/>
        </w:rPr>
        <w:t>浏览问题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全文，也可先通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全文再看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目，文章至少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两遍以上。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2)</w:t>
      </w:r>
      <w:r>
        <w:rPr>
          <w:rFonts w:ascii="宋体" w:eastAsia="宋体" w:hAnsi="MS Mincho" w:cs="宋体"/>
          <w:sz w:val="28"/>
          <w:bdr w:val="none" w:sz="0" w:space="0" w:color="auto"/>
        </w:rPr>
        <w:t>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待文章中的生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句，要学会根据上下文判断其意。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于文章中一些</w:t>
      </w:r>
      <w:r>
        <w:rPr>
          <w:rFonts w:ascii="宋体" w:eastAsia="宋体" w:hAnsi="SimSun" w:cs="宋体"/>
          <w:sz w:val="28"/>
          <w:bdr w:val="none" w:sz="0" w:space="0" w:color="auto"/>
        </w:rPr>
        <w:t>较复杂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句，只要抓住重点和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就明朗了。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3)</w:t>
      </w:r>
      <w:r>
        <w:rPr>
          <w:rFonts w:ascii="宋体" w:eastAsia="宋体" w:hAnsi="MS Mincho" w:cs="宋体"/>
          <w:sz w:val="28"/>
          <w:bdr w:val="none" w:sz="0" w:space="0" w:color="auto"/>
        </w:rPr>
        <w:t>做完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后，要重新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一遍</w:t>
      </w:r>
      <w:r>
        <w:rPr>
          <w:rFonts w:ascii="宋体" w:eastAsia="宋体" w:hAnsi="SimSun" w:cs="宋体"/>
          <w:sz w:val="28"/>
          <w:bdr w:val="none" w:sz="0" w:space="0" w:color="auto"/>
        </w:rPr>
        <w:t>试题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文中</w:t>
      </w:r>
      <w:r>
        <w:rPr>
          <w:rFonts w:ascii="宋体" w:eastAsia="宋体" w:hAnsi="SimSun" w:cs="宋体"/>
          <w:sz w:val="28"/>
          <w:bdr w:val="none" w:sz="0" w:space="0" w:color="auto"/>
        </w:rPr>
        <w:t>关键词语</w:t>
      </w:r>
      <w:r>
        <w:rPr>
          <w:rFonts w:ascii="宋体" w:eastAsia="宋体" w:hAnsi="MS Mincho" w:cs="宋体"/>
          <w:sz w:val="28"/>
          <w:bdr w:val="none" w:sz="0" w:space="0" w:color="auto"/>
        </w:rPr>
        <w:t>及重要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句一定要</w:t>
      </w:r>
      <w:r>
        <w:rPr>
          <w:rFonts w:ascii="宋体" w:eastAsia="宋体" w:hAnsi="SimSun" w:cs="宋体"/>
          <w:sz w:val="28"/>
          <w:bdr w:val="none" w:sz="0" w:space="0" w:color="auto"/>
        </w:rPr>
        <w:t>细读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透。有</w:t>
      </w:r>
      <w:r>
        <w:rPr>
          <w:rFonts w:ascii="宋体" w:eastAsia="宋体" w:hAnsi="SimSun" w:cs="宋体"/>
          <w:sz w:val="28"/>
          <w:bdr w:val="none" w:sz="0" w:space="0" w:color="auto"/>
        </w:rPr>
        <w:t>时题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度大，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从字面理解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，要跟根据上下文和中心思想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和推断。做听力</w:t>
      </w:r>
      <w:r>
        <w:rPr>
          <w:rFonts w:ascii="宋体" w:eastAsia="宋体" w:hAnsi="SimSun" w:cs="宋体"/>
          <w:sz w:val="28"/>
          <w:bdr w:val="none" w:sz="0" w:space="0" w:color="auto"/>
        </w:rPr>
        <w:t>测试时</w:t>
      </w:r>
      <w:r>
        <w:rPr>
          <w:rFonts w:ascii="宋体" w:eastAsia="宋体" w:hAnsi="MS Mincho" w:cs="宋体"/>
          <w:sz w:val="28"/>
          <w:bdr w:val="none" w:sz="0" w:space="0" w:color="auto"/>
        </w:rPr>
        <w:t>要注意以下几点：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1)</w:t>
      </w:r>
      <w:r>
        <w:rPr>
          <w:rFonts w:ascii="宋体" w:eastAsia="宋体" w:hAnsi="MS Mincho" w:cs="宋体"/>
          <w:sz w:val="28"/>
          <w:bdr w:val="none" w:sz="0" w:space="0" w:color="auto"/>
        </w:rPr>
        <w:t>拿到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卷后要快速</w:t>
      </w:r>
      <w:r>
        <w:rPr>
          <w:rFonts w:ascii="宋体" w:eastAsia="宋体" w:hAnsi="SimSun" w:cs="宋体"/>
          <w:sz w:val="28"/>
          <w:bdr w:val="none" w:sz="0" w:space="0" w:color="auto"/>
        </w:rPr>
        <w:t>浏览选项</w:t>
      </w:r>
      <w:r>
        <w:rPr>
          <w:rFonts w:ascii="宋体" w:eastAsia="宋体" w:hAnsi="MS Mincho" w:cs="宋体"/>
          <w:sz w:val="28"/>
          <w:bdr w:val="none" w:sz="0" w:space="0" w:color="auto"/>
        </w:rPr>
        <w:t>，确定听音重点并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行猜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索听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音能准确快速地理解内容。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2)</w:t>
      </w:r>
      <w:r>
        <w:rPr>
          <w:rFonts w:ascii="宋体" w:eastAsia="宋体" w:hAnsi="MS Mincho" w:cs="宋体"/>
          <w:sz w:val="28"/>
          <w:bdr w:val="none" w:sz="0" w:space="0" w:color="auto"/>
        </w:rPr>
        <w:t>不管是</w:t>
      </w:r>
      <w:r>
        <w:rPr>
          <w:rFonts w:ascii="宋体" w:eastAsia="宋体" w:hAnsi="SimSun" w:cs="宋体"/>
          <w:sz w:val="28"/>
          <w:bdr w:val="none" w:sz="0" w:space="0" w:color="auto"/>
        </w:rPr>
        <w:t>对话还</w:t>
      </w:r>
      <w:r>
        <w:rPr>
          <w:rFonts w:ascii="宋体" w:eastAsia="宋体" w:hAnsi="MS Mincho" w:cs="宋体"/>
          <w:sz w:val="28"/>
          <w:bdr w:val="none" w:sz="0" w:space="0" w:color="auto"/>
        </w:rPr>
        <w:t>是短文，要将注意力集中在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整体内容的理解上，无</w:t>
      </w:r>
      <w:r>
        <w:rPr>
          <w:rFonts w:ascii="宋体" w:eastAsia="宋体" w:hAnsi="SimSun" w:cs="宋体"/>
          <w:sz w:val="28"/>
          <w:bdr w:val="none" w:sz="0" w:space="0" w:color="auto"/>
        </w:rPr>
        <w:t>须强</w:t>
      </w:r>
      <w:r>
        <w:rPr>
          <w:rFonts w:ascii="宋体" w:eastAsia="宋体" w:hAnsi="MS Mincho" w:cs="宋体"/>
          <w:sz w:val="28"/>
          <w:bdr w:val="none" w:sz="0" w:space="0" w:color="auto"/>
        </w:rPr>
        <w:t>迫自己听清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把重点放在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或与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的答案上。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着重于中考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行模</w:t>
      </w:r>
      <w:r>
        <w:rPr>
          <w:rFonts w:ascii="宋体" w:eastAsia="宋体" w:hAnsi="SimSun" w:cs="宋体"/>
          <w:sz w:val="28"/>
          <w:bdr w:val="none" w:sz="0" w:space="0" w:color="auto"/>
        </w:rPr>
        <w:t>拟训练</w:t>
      </w:r>
      <w:r>
        <w:rPr>
          <w:rFonts w:ascii="宋体" w:eastAsia="宋体" w:hAnsi="MS Mincho" w:cs="宋体"/>
          <w:sz w:val="28"/>
          <w:bdr w:val="none" w:sz="0" w:space="0" w:color="auto"/>
        </w:rPr>
        <w:t>。集中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模式主要是中考模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届中考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试题选编</w:t>
      </w:r>
      <w:r>
        <w:rPr>
          <w:rFonts w:ascii="宋体" w:eastAsia="宋体" w:hAnsi="MS Mincho" w:cs="宋体"/>
          <w:sz w:val="28"/>
          <w:bdr w:val="none" w:sz="0" w:space="0" w:color="auto"/>
        </w:rPr>
        <w:t>，以及甘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省各市的第一次、第二次模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试试题</w:t>
      </w:r>
      <w:r>
        <w:rPr>
          <w:rFonts w:ascii="宋体" w:eastAsia="宋体" w:hAnsi="MS Mincho" w:cs="宋体"/>
          <w:sz w:val="28"/>
          <w:bdr w:val="none" w:sz="0" w:space="0" w:color="auto"/>
        </w:rPr>
        <w:t>。从我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第一次模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情况看，我校初三学生英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主要有以下两点：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一是学生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面表达普遍差。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部分失分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重点要放在了提高学生的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面表达能力上，主要是从以下几方面着手：按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元的主要内容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写作，或挑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一些中考</w:t>
      </w:r>
      <w:r>
        <w:rPr>
          <w:rFonts w:ascii="宋体" w:eastAsia="宋体" w:hAnsi="SimSun" w:cs="宋体"/>
          <w:sz w:val="28"/>
          <w:bdr w:val="none" w:sz="0" w:space="0" w:color="auto"/>
        </w:rPr>
        <w:t>复习资</w:t>
      </w:r>
      <w:r>
        <w:rPr>
          <w:rFonts w:ascii="宋体" w:eastAsia="宋体" w:hAnsi="MS Mincho" w:cs="宋体"/>
          <w:sz w:val="28"/>
          <w:bdr w:val="none" w:sz="0" w:space="0" w:color="auto"/>
        </w:rPr>
        <w:t>料上的作文供学生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。要提醒学生注意：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写作前先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确定文体，</w:t>
      </w:r>
      <w:r>
        <w:rPr>
          <w:rFonts w:ascii="宋体" w:eastAsia="宋体" w:hAnsi="SimSun" w:cs="宋体"/>
          <w:sz w:val="28"/>
          <w:bdr w:val="none" w:sz="0" w:space="0" w:color="auto"/>
        </w:rPr>
        <w:t>对说</w:t>
      </w:r>
      <w:r>
        <w:rPr>
          <w:rFonts w:ascii="宋体" w:eastAsia="宋体" w:hAnsi="MS Mincho" w:cs="宋体"/>
          <w:sz w:val="28"/>
          <w:bdr w:val="none" w:sz="0" w:space="0" w:color="auto"/>
        </w:rPr>
        <w:t>明文要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明人物、事件、地点、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、内容等，把握好故事情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确定文章的</w:t>
      </w:r>
      <w:r>
        <w:rPr>
          <w:rFonts w:ascii="宋体" w:eastAsia="宋体" w:hAnsi="SimSun" w:cs="宋体"/>
          <w:sz w:val="28"/>
          <w:bdr w:val="none" w:sz="0" w:space="0" w:color="auto"/>
        </w:rPr>
        <w:t>时态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时态</w:t>
      </w:r>
      <w:r>
        <w:rPr>
          <w:rFonts w:ascii="宋体" w:eastAsia="宋体" w:hAnsi="MS Mincho" w:cs="宋体"/>
          <w:sz w:val="28"/>
          <w:bdr w:val="none" w:sz="0" w:space="0" w:color="auto"/>
        </w:rPr>
        <w:t>前后的一致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笔之前根据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意把需要的句型、</w:t>
      </w:r>
      <w:r>
        <w:rPr>
          <w:rFonts w:ascii="宋体" w:eastAsia="宋体" w:hAnsi="SimSun" w:cs="宋体"/>
          <w:sz w:val="28"/>
          <w:bdr w:val="none" w:sz="0" w:space="0" w:color="auto"/>
        </w:rPr>
        <w:t>动词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列出来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用，写作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一定要按提示短</w:t>
      </w:r>
      <w:r>
        <w:rPr>
          <w:rFonts w:ascii="宋体" w:eastAsia="宋体" w:hAnsi="SimSun" w:cs="宋体"/>
          <w:sz w:val="28"/>
          <w:bdr w:val="none" w:sz="0" w:space="0" w:color="auto"/>
        </w:rPr>
        <w:t>语进</w:t>
      </w:r>
      <w:r>
        <w:rPr>
          <w:rFonts w:ascii="宋体" w:eastAsia="宋体" w:hAnsi="MS Mincho" w:cs="宋体"/>
          <w:sz w:val="28"/>
          <w:bdr w:val="none" w:sz="0" w:space="0" w:color="auto"/>
        </w:rPr>
        <w:t>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它既可以帮助你理解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意，更重要的是告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你如何</w:t>
      </w:r>
      <w:r>
        <w:rPr>
          <w:rFonts w:ascii="宋体" w:eastAsia="宋体" w:hAnsi="SimSun" w:cs="宋体"/>
          <w:sz w:val="28"/>
          <w:bdr w:val="none" w:sz="0" w:space="0" w:color="auto"/>
        </w:rPr>
        <w:t>围绕这</w:t>
      </w:r>
      <w:r>
        <w:rPr>
          <w:rFonts w:ascii="宋体" w:eastAsia="宋体" w:hAnsi="MS Mincho" w:cs="宋体"/>
          <w:sz w:val="28"/>
          <w:bdr w:val="none" w:sz="0" w:space="0" w:color="auto"/>
        </w:rPr>
        <w:t>些重点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材料，把意思表达得更完整具体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依据素材形成初稿，要做到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言表达准确，文理通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，避免写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句，尽量用短句来表达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誊</w:t>
      </w:r>
      <w:r>
        <w:rPr>
          <w:rFonts w:ascii="宋体" w:eastAsia="宋体" w:hAnsi="MS Mincho" w:cs="宋体"/>
          <w:sz w:val="28"/>
          <w:bdr w:val="none" w:sz="0" w:space="0" w:color="auto"/>
        </w:rPr>
        <w:t>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周两次在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堂上公</w:t>
      </w:r>
      <w:r>
        <w:rPr>
          <w:rFonts w:ascii="宋体" w:eastAsia="宋体" w:hAnsi="SimSun" w:cs="宋体"/>
          <w:sz w:val="28"/>
          <w:bdr w:val="none" w:sz="0" w:space="0" w:color="auto"/>
        </w:rPr>
        <w:t>开讲评</w:t>
      </w:r>
      <w:r>
        <w:rPr>
          <w:rFonts w:ascii="宋体" w:eastAsia="宋体" w:hAnsi="MS Mincho" w:cs="宋体"/>
          <w:sz w:val="28"/>
          <w:bdr w:val="none" w:sz="0" w:space="0" w:color="auto"/>
        </w:rPr>
        <w:t>学生作文，个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学生要面批面改，集体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词汇应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的内容比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广泛，它不只是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地考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学生是否能正确地拼写出所学的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，而是注重考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学生灵活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用所学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词类</w:t>
      </w:r>
      <w:r>
        <w:rPr>
          <w:rFonts w:ascii="宋体" w:eastAsia="宋体" w:hAnsi="MS Mincho" w:cs="宋体"/>
          <w:sz w:val="28"/>
          <w:bdr w:val="none" w:sz="0" w:space="0" w:color="auto"/>
        </w:rPr>
        <w:t>构成及</w:t>
      </w:r>
      <w:r>
        <w:rPr>
          <w:rFonts w:ascii="宋体" w:eastAsia="宋体" w:hAnsi="SimSun" w:cs="宋体"/>
          <w:sz w:val="28"/>
          <w:bdr w:val="none" w:sz="0" w:space="0" w:color="auto"/>
        </w:rPr>
        <w:t>转换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的能力，所以学生首先要</w:t>
      </w:r>
      <w:r>
        <w:rPr>
          <w:rFonts w:ascii="宋体" w:eastAsia="宋体" w:hAnsi="SimSun" w:cs="宋体"/>
          <w:sz w:val="28"/>
          <w:bdr w:val="none" w:sz="0" w:space="0" w:color="auto"/>
        </w:rPr>
        <w:t>过词汇</w:t>
      </w:r>
      <w:r>
        <w:rPr>
          <w:rFonts w:ascii="宋体" w:eastAsia="宋体" w:hAnsi="MS Mincho" w:cs="宋体"/>
          <w:sz w:val="28"/>
          <w:bdr w:val="none" w:sz="0" w:space="0" w:color="auto"/>
        </w:rPr>
        <w:t>拼写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或同桌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方式，鼓励学生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语关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配套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复习检测</w:t>
      </w:r>
      <w:r>
        <w:rPr>
          <w:rFonts w:ascii="宋体" w:eastAsia="宋体" w:hAnsi="MS Mincho" w:cs="宋体"/>
          <w:sz w:val="28"/>
          <w:bdr w:val="none" w:sz="0" w:space="0" w:color="auto"/>
        </w:rPr>
        <w:t>形成能力，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写作和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能力的提高打好基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考前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：在中考前两天我利用一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学生中考答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技巧和答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心理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针对单项选择</w:t>
      </w:r>
      <w:r>
        <w:rPr>
          <w:rFonts w:ascii="宋体" w:eastAsia="宋体" w:hAnsi="MS Mincho" w:cs="宋体"/>
          <w:sz w:val="28"/>
          <w:bdr w:val="none" w:sz="0" w:space="0" w:color="auto"/>
        </w:rPr>
        <w:t>，完形填空，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理解，笔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填空，</w:t>
      </w:r>
      <w:r>
        <w:rPr>
          <w:rFonts w:ascii="宋体" w:eastAsia="宋体" w:hAnsi="SimSun" w:cs="宋体"/>
          <w:sz w:val="28"/>
          <w:bdr w:val="none" w:sz="0" w:space="0" w:color="auto"/>
        </w:rPr>
        <w:t>连词</w:t>
      </w:r>
      <w:r>
        <w:rPr>
          <w:rFonts w:ascii="宋体" w:eastAsia="宋体" w:hAnsi="MS Mincho" w:cs="宋体"/>
          <w:sz w:val="28"/>
          <w:bdr w:val="none" w:sz="0" w:space="0" w:color="auto"/>
        </w:rPr>
        <w:t>成句，作文分</w:t>
      </w:r>
      <w:r>
        <w:rPr>
          <w:rFonts w:ascii="宋体" w:eastAsia="宋体" w:hAnsi="SimSun" w:cs="宋体"/>
          <w:sz w:val="28"/>
          <w:bdr w:val="none" w:sz="0" w:space="0" w:color="auto"/>
        </w:rPr>
        <w:t>别进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学生怯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的心理状</w:t>
      </w:r>
      <w:r>
        <w:rPr>
          <w:rFonts w:ascii="宋体" w:eastAsia="宋体" w:hAnsi="SimSun" w:cs="宋体"/>
          <w:sz w:val="28"/>
          <w:bdr w:val="none" w:sz="0" w:space="0" w:color="auto"/>
        </w:rPr>
        <w:t>态进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一年来忙忙碌碌，在我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生共同努力下，我相信付出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会有相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我校是一所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的三星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高中，招收的学生大多是全区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名之后的学生，本届学生中考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线为</w:t>
      </w:r>
      <w:r>
        <w:rPr>
          <w:rFonts w:ascii="宋体" w:eastAsia="宋体" w:cs="宋体"/>
          <w:sz w:val="28"/>
          <w:bdr w:val="none" w:sz="0" w:space="0" w:color="auto"/>
        </w:rPr>
        <w:t>563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cs="宋体"/>
          <w:sz w:val="28"/>
          <w:bdr w:val="none" w:sz="0" w:space="0" w:color="auto"/>
        </w:rPr>
        <w:t>640</w:t>
      </w:r>
      <w:r>
        <w:rPr>
          <w:rFonts w:ascii="宋体" w:eastAsia="宋体" w:hAnsi="MS Mincho" w:cs="宋体"/>
          <w:sz w:val="28"/>
          <w:bdr w:val="none" w:sz="0" w:space="0" w:color="auto"/>
        </w:rPr>
        <w:t>分以上的学生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人。本届高三</w:t>
      </w:r>
      <w:r>
        <w:rPr>
          <w:rFonts w:ascii="宋体" w:eastAsia="宋体" w:hAnsi="SimSun" w:cs="宋体"/>
          <w:sz w:val="28"/>
          <w:bdr w:val="none" w:sz="0" w:space="0" w:color="auto"/>
        </w:rPr>
        <w:t>经过调</w:t>
      </w:r>
      <w:r>
        <w:rPr>
          <w:rFonts w:ascii="宋体" w:eastAsia="宋体" w:hAnsi="MS Mincho" w:cs="宋体"/>
          <w:sz w:val="28"/>
          <w:bdr w:val="none" w:sz="0" w:space="0" w:color="auto"/>
        </w:rPr>
        <w:t>整有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包括两个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个普通班，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班。学生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状况并不梦想，期初学清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研考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也暴露出很多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，如基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言运用本事差，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与完形的失分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象普遍，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面表达得分低、本事差，并且存在通篇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句甚至是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式英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堆砌的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象。所以从高三一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真分析学情，从基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抓起，一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一个脚印，直到本次一模考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到不少学生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经验总结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发挥备课组团</w:t>
      </w:r>
      <w:r>
        <w:rPr>
          <w:rFonts w:ascii="宋体" w:eastAsia="宋体" w:hAnsi="MS Mincho" w:cs="宋体"/>
          <w:sz w:val="28"/>
          <w:bdr w:val="none" w:sz="0" w:space="0" w:color="auto"/>
        </w:rPr>
        <w:t>体智慧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学校高三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数外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行双</w:t>
      </w:r>
      <w:r>
        <w:rPr>
          <w:rFonts w:ascii="宋体" w:eastAsia="宋体" w:hAnsi="SimSun" w:cs="宋体"/>
          <w:sz w:val="28"/>
          <w:bdr w:val="none" w:sz="0" w:space="0" w:color="auto"/>
        </w:rPr>
        <w:t>备课组长</w:t>
      </w:r>
      <w:r>
        <w:rPr>
          <w:rFonts w:ascii="宋体" w:eastAsia="宋体" w:hAnsi="MS Mincho" w:cs="宋体"/>
          <w:sz w:val="28"/>
          <w:bdr w:val="none" w:sz="0" w:space="0" w:color="auto"/>
        </w:rPr>
        <w:t>制度，有上届高三留任教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和高二升高三教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共同担任。两者互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、互商，分工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深知一个有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斗力的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要有凝聚力，所以全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始就达成共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打独斗，必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让团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流于形式，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，从模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的确立到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筛选</w:t>
      </w:r>
      <w:r>
        <w:rPr>
          <w:rFonts w:ascii="宋体" w:eastAsia="宋体" w:hAnsi="MS Mincho" w:cs="宋体"/>
          <w:sz w:val="28"/>
          <w:bdr w:val="none" w:sz="0" w:space="0" w:color="auto"/>
        </w:rPr>
        <w:t>无不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得出；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隔一周分</w:t>
      </w:r>
      <w:r>
        <w:rPr>
          <w:rFonts w:ascii="宋体" w:eastAsia="宋体" w:hAnsi="SimSun" w:cs="宋体"/>
          <w:sz w:val="28"/>
          <w:bdr w:val="none" w:sz="0" w:space="0" w:color="auto"/>
        </w:rPr>
        <w:t>专题开课</w:t>
      </w:r>
      <w:r>
        <w:rPr>
          <w:rFonts w:ascii="宋体" w:eastAsia="宋体" w:hAnsi="MS Mincho" w:cs="宋体"/>
          <w:sz w:val="28"/>
          <w:bdr w:val="none" w:sz="0" w:space="0" w:color="auto"/>
        </w:rPr>
        <w:t>，在上学期我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单选</w:t>
      </w:r>
      <w:r>
        <w:rPr>
          <w:rFonts w:ascii="宋体" w:eastAsia="宋体" w:hAnsi="MS Mincho" w:cs="宋体"/>
          <w:sz w:val="28"/>
          <w:bdr w:val="none" w:sz="0" w:space="0" w:color="auto"/>
        </w:rPr>
        <w:t>策略、完形填空、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理解、任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面表达等数个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推行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得失，同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整好下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段的教学。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做到分</w:t>
      </w:r>
      <w:r>
        <w:rPr>
          <w:rFonts w:ascii="宋体" w:eastAsia="宋体" w:hAnsi="SimSun" w:cs="宋体"/>
          <w:sz w:val="28"/>
          <w:bdr w:val="none" w:sz="0" w:space="0" w:color="auto"/>
        </w:rPr>
        <w:t>层统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学案及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，并且划分任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核不走</w:t>
      </w:r>
      <w:r>
        <w:rPr>
          <w:rFonts w:ascii="宋体" w:eastAsia="宋体" w:hAnsi="SimSun" w:cs="宋体"/>
          <w:sz w:val="28"/>
          <w:bdr w:val="none" w:sz="0" w:space="0" w:color="auto"/>
        </w:rPr>
        <w:t>过场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1)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个学生要有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依据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卡正答率</w:t>
      </w:r>
      <w:r>
        <w:rPr>
          <w:rFonts w:ascii="宋体" w:eastAsia="宋体" w:hAnsi="SimSun" w:cs="宋体"/>
          <w:sz w:val="28"/>
          <w:bdr w:val="none" w:sz="0" w:space="0" w:color="auto"/>
        </w:rPr>
        <w:t>筛选</w:t>
      </w:r>
      <w:r>
        <w:rPr>
          <w:rFonts w:ascii="宋体" w:eastAsia="宋体" w:hAnsi="MS Mincho" w:cs="宋体"/>
          <w:sz w:val="28"/>
          <w:bdr w:val="none" w:sz="0" w:space="0" w:color="auto"/>
        </w:rPr>
        <w:t>易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两周一次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再考，帮忙学生及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考点。要求学生做到做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目力争不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，并能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一反三；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cs="宋体"/>
          <w:sz w:val="28"/>
          <w:bdr w:val="none" w:sz="0" w:space="0" w:color="auto"/>
        </w:rPr>
        <w:t>3—4</w:t>
      </w:r>
      <w:r>
        <w:rPr>
          <w:rFonts w:ascii="宋体" w:eastAsia="宋体" w:hAnsi="MS Mincho" w:cs="宋体"/>
          <w:sz w:val="28"/>
          <w:bdr w:val="none" w:sz="0" w:space="0" w:color="auto"/>
        </w:rPr>
        <w:t>次的听力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一播放，教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下班指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要求学生有作文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累本，并且借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了启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兄弟学校的作文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模式，要求学生必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学会列提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打草稿，杜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盲目下笔就写，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涂的不良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。有的班</w:t>
      </w:r>
      <w:r>
        <w:rPr>
          <w:rFonts w:ascii="宋体" w:eastAsia="宋体" w:hAnsi="SimSun" w:cs="宋体"/>
          <w:sz w:val="28"/>
          <w:bdr w:val="none" w:sz="0" w:space="0" w:color="auto"/>
        </w:rPr>
        <w:t>级还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https://d.book118.com/418040143005006050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8040143005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【热门】英语教师工作总结</dc:title>
  <dc:subject>总结是指对某一阶段的工作、学习或思想中的经验或情况加以总结和概括的书面材料，它能使我们及时找出错误并改正，因此我们要做好归纳，写好总结。那么总结应该包括什么内容呢？下面是小编帮大家整理的英语教师工作总</dc:subject>
  <cp:keywords>英语教师工作总结</cp:keywords>
  <cp:revision>0</cp:revision>
</cp:coreProperties>
</file>