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 fillcolor="white"/>
  </w:background>
  <w:body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center"/>
        <w:rPr>
          <w:bdr w:val="none" w:sz="0" w:space="0" w:color="auto"/>
        </w:rPr>
      </w:pPr>
      <w:r>
        <w:rPr>
          <w:rFonts w:ascii="宋体" w:eastAsia="黑体" w:hAnsi="MS Mincho" w:cs="宋体"/>
          <w:b/>
          <w:sz w:val="40"/>
          <w:bdr w:val="none" w:sz="0" w:space="0" w:color="auto"/>
        </w:rPr>
        <w:t>幼儿教</w:t>
      </w:r>
      <w:r>
        <w:rPr>
          <w:rFonts w:ascii="宋体" w:eastAsia="黑体" w:hAnsi="SimSun" w:cs="宋体"/>
          <w:b/>
          <w:sz w:val="40"/>
          <w:bdr w:val="none" w:sz="0" w:space="0" w:color="auto"/>
        </w:rPr>
        <w:t>师劳动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合同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随着人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法律意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的建立，我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用到合同的地方越来越多，合同是企</w:t>
      </w:r>
      <w:r>
        <w:rPr>
          <w:rFonts w:ascii="宋体" w:eastAsia="宋体" w:hAnsi="SimSun" w:cs="宋体"/>
          <w:sz w:val="28"/>
          <w:bdr w:val="none" w:sz="0" w:space="0" w:color="auto"/>
        </w:rPr>
        <w:t>业发</w:t>
      </w:r>
      <w:r>
        <w:rPr>
          <w:rFonts w:ascii="宋体" w:eastAsia="宋体" w:hAnsi="MS Mincho" w:cs="宋体"/>
          <w:sz w:val="28"/>
          <w:bdr w:val="none" w:sz="0" w:space="0" w:color="auto"/>
        </w:rPr>
        <w:t>展中一个非常重要的因素。那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合同要怎</w:t>
      </w:r>
      <w:r>
        <w:rPr>
          <w:rFonts w:ascii="宋体" w:eastAsia="宋体" w:hAnsi="SimSun" w:cs="宋体"/>
          <w:sz w:val="28"/>
          <w:bdr w:val="none" w:sz="0" w:space="0" w:color="auto"/>
        </w:rPr>
        <w:t>么拟</w:t>
      </w:r>
      <w:r>
        <w:rPr>
          <w:rFonts w:ascii="宋体" w:eastAsia="宋体" w:hAnsi="MS Mincho" w:cs="宋体"/>
          <w:sz w:val="28"/>
          <w:bdr w:val="none" w:sz="0" w:space="0" w:color="auto"/>
        </w:rPr>
        <w:t>定？想必</w:t>
      </w:r>
      <w:r>
        <w:rPr>
          <w:rFonts w:ascii="宋体" w:eastAsia="宋体" w:hAnsi="SimSun" w:cs="宋体"/>
          <w:sz w:val="28"/>
          <w:bdr w:val="none" w:sz="0" w:space="0" w:color="auto"/>
        </w:rPr>
        <w:t>这让</w:t>
      </w:r>
      <w:r>
        <w:rPr>
          <w:rFonts w:ascii="宋体" w:eastAsia="宋体" w:hAnsi="MS Mincho" w:cs="宋体"/>
          <w:sz w:val="28"/>
          <w:bdr w:val="none" w:sz="0" w:space="0" w:color="auto"/>
        </w:rPr>
        <w:t>大家都很苦</w:t>
      </w:r>
      <w:r>
        <w:rPr>
          <w:rFonts w:ascii="宋体" w:eastAsia="宋体" w:hAnsi="SimSun" w:cs="宋体"/>
          <w:sz w:val="28"/>
          <w:bdr w:val="none" w:sz="0" w:space="0" w:color="auto"/>
        </w:rPr>
        <w:t>恼</w:t>
      </w:r>
      <w:r>
        <w:rPr>
          <w:rFonts w:ascii="宋体" w:eastAsia="宋体" w:hAnsi="MS Mincho" w:cs="宋体"/>
          <w:sz w:val="28"/>
          <w:bdr w:val="none" w:sz="0" w:space="0" w:color="auto"/>
        </w:rPr>
        <w:t>吧，下面是小</w:t>
      </w:r>
      <w:r>
        <w:rPr>
          <w:rFonts w:ascii="宋体" w:eastAsia="宋体" w:hAnsi="SimSun" w:cs="宋体"/>
          <w:sz w:val="28"/>
          <w:bdr w:val="none" w:sz="0" w:space="0" w:color="auto"/>
        </w:rPr>
        <w:t>编</w:t>
      </w:r>
      <w:r>
        <w:rPr>
          <w:rFonts w:ascii="宋体" w:eastAsia="宋体" w:hAnsi="MS Mincho" w:cs="宋体"/>
          <w:sz w:val="28"/>
          <w:bdr w:val="none" w:sz="0" w:space="0" w:color="auto"/>
        </w:rPr>
        <w:t>帮大家整理的幼儿教</w:t>
      </w:r>
      <w:r>
        <w:rPr>
          <w:rFonts w:ascii="宋体" w:eastAsia="宋体" w:hAnsi="SimSun" w:cs="宋体"/>
          <w:sz w:val="28"/>
          <w:bdr w:val="none" w:sz="0" w:space="0" w:color="auto"/>
        </w:rPr>
        <w:t>师劳动</w:t>
      </w:r>
      <w:r>
        <w:rPr>
          <w:rFonts w:ascii="宋体" w:eastAsia="宋体" w:hAnsi="MS Mincho" w:cs="宋体"/>
          <w:sz w:val="28"/>
          <w:bdr w:val="none" w:sz="0" w:space="0" w:color="auto"/>
        </w:rPr>
        <w:t>合同，供大家参考借</w:t>
      </w:r>
      <w:r>
        <w:rPr>
          <w:rFonts w:ascii="宋体" w:eastAsia="宋体" w:hAnsi="SimSun" w:cs="宋体"/>
          <w:sz w:val="28"/>
          <w:bdr w:val="none" w:sz="0" w:space="0" w:color="auto"/>
        </w:rPr>
        <w:t>鉴</w:t>
      </w:r>
      <w:r>
        <w:rPr>
          <w:rFonts w:ascii="宋体" w:eastAsia="宋体" w:hAnsi="MS Mincho" w:cs="宋体"/>
          <w:sz w:val="28"/>
          <w:bdr w:val="none" w:sz="0" w:space="0" w:color="auto"/>
        </w:rPr>
        <w:t>，希望可以帮助到有需要的朋友。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幼儿教</w:t>
      </w:r>
      <w:r>
        <w:rPr>
          <w:rFonts w:ascii="宋体" w:eastAsia="宋体" w:hAnsi="SimSun" w:cs="宋体"/>
          <w:sz w:val="28"/>
          <w:bdr w:val="none" w:sz="0" w:space="0" w:color="auto"/>
        </w:rPr>
        <w:t>师劳动</w:t>
      </w:r>
      <w:r>
        <w:rPr>
          <w:rFonts w:ascii="宋体" w:eastAsia="宋体" w:hAnsi="MS Mincho" w:cs="宋体"/>
          <w:sz w:val="28"/>
          <w:bdr w:val="none" w:sz="0" w:space="0" w:color="auto"/>
        </w:rPr>
        <w:t>合同</w:t>
      </w:r>
      <w:r>
        <w:rPr>
          <w:rFonts w:ascii="宋体" w:eastAsia="宋体" w:cs="宋体"/>
          <w:sz w:val="28"/>
          <w:bdr w:val="none" w:sz="0" w:space="0" w:color="auto"/>
        </w:rPr>
        <w:t>1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甲方：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乙方：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甲乙双方本着友好合作精神，根据国家和本市有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法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定，按照自愿、平等、</w:t>
      </w:r>
      <w:r>
        <w:rPr>
          <w:rFonts w:ascii="宋体" w:eastAsia="宋体" w:hAnsi="SimSun" w:cs="宋体"/>
          <w:sz w:val="28"/>
          <w:bdr w:val="none" w:sz="0" w:space="0" w:color="auto"/>
        </w:rPr>
        <w:t>协</w:t>
      </w:r>
      <w:r>
        <w:rPr>
          <w:rFonts w:ascii="宋体" w:eastAsia="宋体" w:hAnsi="MS Mincho" w:cs="宋体"/>
          <w:sz w:val="28"/>
          <w:bdr w:val="none" w:sz="0" w:space="0" w:color="auto"/>
        </w:rPr>
        <w:t>商一致的原</w:t>
      </w:r>
      <w:r>
        <w:rPr>
          <w:rFonts w:ascii="宋体" w:eastAsia="宋体" w:hAnsi="SimSun" w:cs="宋体"/>
          <w:sz w:val="28"/>
          <w:bdr w:val="none" w:sz="0" w:space="0" w:color="auto"/>
        </w:rPr>
        <w:t>则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签订</w:t>
      </w:r>
      <w:r>
        <w:rPr>
          <w:rFonts w:ascii="宋体" w:eastAsia="宋体" w:hAnsi="MS Mincho" w:cs="宋体"/>
          <w:sz w:val="28"/>
          <w:bdr w:val="none" w:sz="0" w:space="0" w:color="auto"/>
        </w:rPr>
        <w:t>本合同。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第一条合同期限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1.</w:t>
      </w:r>
      <w:r>
        <w:rPr>
          <w:rFonts w:ascii="宋体" w:eastAsia="宋体" w:hAnsi="MS Mincho" w:cs="宋体"/>
          <w:sz w:val="28"/>
          <w:bdr w:val="none" w:sz="0" w:space="0" w:color="auto"/>
        </w:rPr>
        <w:t>合同有效期：自</w:t>
      </w:r>
      <w:r>
        <w:rPr>
          <w:rFonts w:ascii="宋体" w:eastAsia="宋体" w:cs="宋体"/>
          <w:sz w:val="28"/>
          <w:bdr w:val="none" w:sz="0" w:space="0" w:color="auto"/>
        </w:rPr>
        <w:t>_______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cs="宋体"/>
          <w:sz w:val="28"/>
          <w:bdr w:val="none" w:sz="0" w:space="0" w:color="auto"/>
        </w:rPr>
        <w:t>_______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_______</w:t>
      </w:r>
      <w:r>
        <w:rPr>
          <w:rFonts w:ascii="宋体" w:eastAsia="宋体" w:hAnsi="MS Mincho" w:cs="宋体"/>
          <w:sz w:val="28"/>
          <w:bdr w:val="none" w:sz="0" w:space="0" w:color="auto"/>
        </w:rPr>
        <w:t>日至</w:t>
      </w:r>
      <w:r>
        <w:rPr>
          <w:rFonts w:ascii="宋体" w:eastAsia="宋体" w:cs="宋体"/>
          <w:sz w:val="28"/>
          <w:bdr w:val="none" w:sz="0" w:space="0" w:color="auto"/>
        </w:rPr>
        <w:t>_______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cs="宋体"/>
          <w:sz w:val="28"/>
          <w:bdr w:val="none" w:sz="0" w:space="0" w:color="auto"/>
        </w:rPr>
        <w:t>_______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_______</w:t>
      </w:r>
      <w:r>
        <w:rPr>
          <w:rFonts w:ascii="宋体" w:eastAsia="宋体" w:hAnsi="MS Mincho" w:cs="宋体"/>
          <w:sz w:val="28"/>
          <w:bdr w:val="none" w:sz="0" w:space="0" w:color="auto"/>
        </w:rPr>
        <w:t>日止，合同期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聘用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系自然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止。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2.</w:t>
      </w:r>
      <w:r>
        <w:rPr>
          <w:rFonts w:ascii="宋体" w:eastAsia="宋体" w:hAnsi="MS Mincho" w:cs="宋体"/>
          <w:sz w:val="28"/>
          <w:bdr w:val="none" w:sz="0" w:space="0" w:color="auto"/>
        </w:rPr>
        <w:t>聘用合同期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前一个月，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双方</w:t>
      </w:r>
      <w:r>
        <w:rPr>
          <w:rFonts w:ascii="宋体" w:eastAsia="宋体" w:hAnsi="SimSun" w:cs="宋体"/>
          <w:sz w:val="28"/>
          <w:bdr w:val="none" w:sz="0" w:space="0" w:color="auto"/>
        </w:rPr>
        <w:t>协</w:t>
      </w:r>
      <w:r>
        <w:rPr>
          <w:rFonts w:ascii="宋体" w:eastAsia="宋体" w:hAnsi="MS Mincho" w:cs="宋体"/>
          <w:sz w:val="28"/>
          <w:bdr w:val="none" w:sz="0" w:space="0" w:color="auto"/>
        </w:rPr>
        <w:t>商同意，可以</w:t>
      </w:r>
      <w:r>
        <w:rPr>
          <w:rFonts w:ascii="宋体" w:eastAsia="宋体" w:hAnsi="SimSun" w:cs="宋体"/>
          <w:sz w:val="28"/>
          <w:bdr w:val="none" w:sz="0" w:space="0" w:color="auto"/>
        </w:rPr>
        <w:t>续订</w:t>
      </w:r>
      <w:r>
        <w:rPr>
          <w:rFonts w:ascii="宋体" w:eastAsia="宋体" w:hAnsi="MS Mincho" w:cs="宋体"/>
          <w:sz w:val="28"/>
          <w:bdr w:val="none" w:sz="0" w:space="0" w:color="auto"/>
        </w:rPr>
        <w:t>聘用合同。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3.</w:t>
      </w:r>
      <w:r>
        <w:rPr>
          <w:rFonts w:ascii="宋体" w:eastAsia="宋体" w:hAnsi="MS Mincho" w:cs="宋体"/>
          <w:sz w:val="28"/>
          <w:bdr w:val="none" w:sz="0" w:space="0" w:color="auto"/>
        </w:rPr>
        <w:t>本合同期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后，任何一方</w:t>
      </w:r>
      <w:r>
        <w:rPr>
          <w:rFonts w:ascii="宋体" w:eastAsia="宋体" w:hAnsi="SimSun" w:cs="宋体"/>
          <w:sz w:val="28"/>
          <w:bdr w:val="none" w:sz="0" w:space="0" w:color="auto"/>
        </w:rPr>
        <w:t>认为</w:t>
      </w:r>
      <w:r>
        <w:rPr>
          <w:rFonts w:ascii="宋体" w:eastAsia="宋体" w:hAnsi="MS Mincho" w:cs="宋体"/>
          <w:sz w:val="28"/>
          <w:bdr w:val="none" w:sz="0" w:space="0" w:color="auto"/>
        </w:rPr>
        <w:t>不再</w:t>
      </w:r>
      <w:r>
        <w:rPr>
          <w:rFonts w:ascii="宋体" w:eastAsia="宋体" w:hAnsi="SimSun" w:cs="宋体"/>
          <w:sz w:val="28"/>
          <w:bdr w:val="none" w:sz="0" w:space="0" w:color="auto"/>
        </w:rPr>
        <w:t>续订</w:t>
      </w:r>
      <w:r>
        <w:rPr>
          <w:rFonts w:ascii="宋体" w:eastAsia="宋体" w:hAnsi="MS Mincho" w:cs="宋体"/>
          <w:sz w:val="28"/>
          <w:bdr w:val="none" w:sz="0" w:space="0" w:color="auto"/>
        </w:rPr>
        <w:t>聘用合同的，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在合同期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前一个月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面通知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方。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第二条乙方的</w:t>
      </w:r>
      <w:r>
        <w:rPr>
          <w:rFonts w:ascii="宋体" w:eastAsia="宋体" w:hAnsi="SimSun" w:cs="宋体"/>
          <w:sz w:val="28"/>
          <w:bdr w:val="none" w:sz="0" w:space="0" w:color="auto"/>
        </w:rPr>
        <w:t>义务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pgMar w:top="1440" w:right="1514" w:bottom="1440" w:left="1514" w:header="708" w:footer="708" w:gutter="0"/>
          <w:cols w:space="708"/>
        </w:sectPr>
      </w:pPr>
      <w:r>
        <w:rPr>
          <w:rFonts w:ascii="宋体" w:eastAsia="宋体" w:cs="宋体"/>
          <w:sz w:val="28"/>
          <w:bdr w:val="none" w:sz="0" w:space="0" w:color="auto"/>
        </w:rPr>
        <w:t>1.</w:t>
      </w:r>
      <w:r>
        <w:rPr>
          <w:rFonts w:ascii="宋体" w:eastAsia="宋体" w:hAnsi="MS Mincho" w:cs="宋体"/>
          <w:sz w:val="28"/>
          <w:bdr w:val="none" w:sz="0" w:space="0" w:color="auto"/>
        </w:rPr>
        <w:t>按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到</w:t>
      </w:r>
      <w:r>
        <w:rPr>
          <w:rFonts w:ascii="宋体" w:eastAsia="宋体" w:hAnsi="SimSun" w:cs="宋体"/>
          <w:sz w:val="28"/>
          <w:bdr w:val="none" w:sz="0" w:space="0" w:color="auto"/>
        </w:rPr>
        <w:t>岗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真上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保</w:t>
      </w:r>
      <w:r>
        <w:rPr>
          <w:rFonts w:ascii="宋体" w:eastAsia="宋体" w:hAnsi="SimSun" w:cs="宋体"/>
          <w:sz w:val="28"/>
          <w:bdr w:val="none" w:sz="0" w:space="0" w:color="auto"/>
        </w:rPr>
        <w:t>证每</w:t>
      </w:r>
      <w:r>
        <w:rPr>
          <w:rFonts w:ascii="宋体" w:eastAsia="宋体" w:hAnsi="MS Mincho" w:cs="宋体"/>
          <w:sz w:val="28"/>
          <w:bdr w:val="none" w:sz="0" w:space="0" w:color="auto"/>
        </w:rPr>
        <w:t>次</w:t>
      </w:r>
      <w:r>
        <w:rPr>
          <w:rFonts w:ascii="宋体" w:eastAsia="宋体" w:hAnsi="SimSun" w:cs="宋体"/>
          <w:sz w:val="28"/>
          <w:bdr w:val="none" w:sz="0" w:space="0" w:color="auto"/>
        </w:rPr>
        <w:t>课时</w:t>
      </w:r>
      <w:r>
        <w:rPr>
          <w:rFonts w:ascii="宋体" w:eastAsia="宋体" w:cs="宋体"/>
          <w:sz w:val="28"/>
          <w:bdr w:val="none" w:sz="0" w:space="0" w:color="auto"/>
        </w:rPr>
        <w:t>(30</w:t>
      </w:r>
      <w:r>
        <w:rPr>
          <w:rFonts w:ascii="宋体" w:eastAsia="宋体" w:hAnsi="MS Mincho" w:cs="宋体"/>
          <w:sz w:val="28"/>
          <w:bdr w:val="none" w:sz="0" w:space="0" w:color="auto"/>
        </w:rPr>
        <w:t>分</w:t>
      </w:r>
      <w:r>
        <w:rPr>
          <w:rFonts w:ascii="宋体" w:eastAsia="宋体" w:hAnsi="SimSun" w:cs="宋体"/>
          <w:sz w:val="28"/>
          <w:bdr w:val="none" w:sz="0" w:space="0" w:color="auto"/>
        </w:rPr>
        <w:t>钟</w:t>
      </w:r>
      <w:r>
        <w:rPr>
          <w:rFonts w:ascii="宋体" w:eastAsia="宋体" w:cs="宋体"/>
          <w:sz w:val="28"/>
          <w:bdr w:val="none" w:sz="0" w:space="0" w:color="auto"/>
        </w:rPr>
        <w:t>/</w:t>
      </w:r>
      <w:r>
        <w:rPr>
          <w:rFonts w:ascii="宋体" w:eastAsia="宋体" w:hAnsi="SimSun" w:cs="宋体"/>
          <w:sz w:val="28"/>
          <w:bdr w:val="none" w:sz="0" w:space="0" w:color="auto"/>
        </w:rPr>
        <w:t>节课</w:t>
      </w:r>
      <w:r>
        <w:rPr>
          <w:rFonts w:ascii="宋体" w:eastAsia="宋体" w:cs="宋体"/>
          <w:sz w:val="28"/>
          <w:bdr w:val="none" w:sz="0" w:space="0" w:color="auto"/>
        </w:rPr>
        <w:t>)</w:t>
      </w:r>
      <w:r>
        <w:rPr>
          <w:rFonts w:ascii="宋体" w:eastAsia="宋体" w:hAnsi="MS Mincho" w:cs="宋体"/>
          <w:sz w:val="28"/>
          <w:bdr w:val="none" w:sz="0" w:space="0" w:color="auto"/>
        </w:rPr>
        <w:t>的完整，内容的充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行考勤及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律管理。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2.</w:t>
      </w:r>
      <w:r>
        <w:rPr>
          <w:rFonts w:ascii="宋体" w:eastAsia="宋体" w:hAnsi="MS Mincho" w:cs="宋体"/>
          <w:sz w:val="28"/>
          <w:bdr w:val="none" w:sz="0" w:space="0" w:color="auto"/>
        </w:rPr>
        <w:t>甲方提出的其它合理要求，例如：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后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有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上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内容的</w:t>
      </w:r>
      <w:r>
        <w:rPr>
          <w:rFonts w:ascii="宋体" w:eastAsia="宋体" w:hAnsi="SimSun" w:cs="宋体"/>
          <w:sz w:val="28"/>
          <w:bdr w:val="none" w:sz="0" w:space="0" w:color="auto"/>
        </w:rPr>
        <w:t>询问</w:t>
      </w:r>
      <w:r>
        <w:rPr>
          <w:rFonts w:ascii="宋体" w:eastAsia="宋体" w:hAnsi="MS Mincho" w:cs="宋体"/>
          <w:sz w:val="28"/>
          <w:bdr w:val="none" w:sz="0" w:space="0" w:color="auto"/>
        </w:rPr>
        <w:t>解答等。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3.</w:t>
      </w:r>
      <w:r>
        <w:rPr>
          <w:rFonts w:ascii="宋体" w:eastAsia="宋体" w:hAnsi="MS Mincho" w:cs="宋体"/>
          <w:sz w:val="28"/>
          <w:bdr w:val="none" w:sz="0" w:space="0" w:color="auto"/>
        </w:rPr>
        <w:t>遵守甲方的各</w:t>
      </w:r>
      <w:r>
        <w:rPr>
          <w:rFonts w:ascii="宋体" w:eastAsia="宋体" w:hAnsi="SimSun" w:cs="宋体"/>
          <w:sz w:val="28"/>
          <w:bdr w:val="none" w:sz="0" w:space="0" w:color="auto"/>
        </w:rPr>
        <w:t>项规</w:t>
      </w:r>
      <w:r>
        <w:rPr>
          <w:rFonts w:ascii="宋体" w:eastAsia="宋体" w:hAnsi="MS Mincho" w:cs="宋体"/>
          <w:sz w:val="28"/>
          <w:bdr w:val="none" w:sz="0" w:space="0" w:color="auto"/>
        </w:rPr>
        <w:t>章制度和</w:t>
      </w:r>
      <w:r>
        <w:rPr>
          <w:rFonts w:ascii="宋体" w:eastAsia="宋体" w:hAnsi="SimSun" w:cs="宋体"/>
          <w:sz w:val="28"/>
          <w:bdr w:val="none" w:sz="0" w:space="0" w:color="auto"/>
        </w:rPr>
        <w:t>劳动纪</w:t>
      </w:r>
      <w:r>
        <w:rPr>
          <w:rFonts w:ascii="宋体" w:eastAsia="宋体" w:hAnsi="MS Mincho" w:cs="宋体"/>
          <w:sz w:val="28"/>
          <w:bdr w:val="none" w:sz="0" w:space="0" w:color="auto"/>
        </w:rPr>
        <w:t>律。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第三条甲方的</w:t>
      </w:r>
      <w:r>
        <w:rPr>
          <w:rFonts w:ascii="宋体" w:eastAsia="宋体" w:hAnsi="SimSun" w:cs="宋体"/>
          <w:sz w:val="28"/>
          <w:bdr w:val="none" w:sz="0" w:space="0" w:color="auto"/>
        </w:rPr>
        <w:t>义务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1.</w:t>
      </w:r>
      <w:r>
        <w:rPr>
          <w:rFonts w:ascii="宋体" w:eastAsia="宋体" w:hAnsi="MS Mincho" w:cs="宋体"/>
          <w:sz w:val="28"/>
          <w:bdr w:val="none" w:sz="0" w:space="0" w:color="auto"/>
        </w:rPr>
        <w:t>按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支付授</w:t>
      </w:r>
      <w:r>
        <w:rPr>
          <w:rFonts w:ascii="宋体" w:eastAsia="宋体" w:hAnsi="SimSun" w:cs="宋体"/>
          <w:sz w:val="28"/>
          <w:bdr w:val="none" w:sz="0" w:space="0" w:color="auto"/>
        </w:rPr>
        <w:t>课报</w:t>
      </w:r>
      <w:r>
        <w:rPr>
          <w:rFonts w:ascii="宋体" w:eastAsia="宋体" w:hAnsi="MS Mincho" w:cs="宋体"/>
          <w:sz w:val="28"/>
          <w:bdr w:val="none" w:sz="0" w:space="0" w:color="auto"/>
        </w:rPr>
        <w:t>酬。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2.</w:t>
      </w:r>
      <w:r>
        <w:rPr>
          <w:rFonts w:ascii="宋体" w:eastAsia="宋体" w:hAnsi="MS Mincho" w:cs="宋体"/>
          <w:sz w:val="28"/>
          <w:bdr w:val="none" w:sz="0" w:space="0" w:color="auto"/>
        </w:rPr>
        <w:t>向乙方提供学生的背景</w:t>
      </w:r>
      <w:r>
        <w:rPr>
          <w:rFonts w:ascii="宋体" w:eastAsia="宋体" w:hAnsi="SimSun" w:cs="宋体"/>
          <w:sz w:val="28"/>
          <w:bdr w:val="none" w:sz="0" w:space="0" w:color="auto"/>
        </w:rPr>
        <w:t>资</w:t>
      </w:r>
      <w:r>
        <w:rPr>
          <w:rFonts w:ascii="宋体" w:eastAsia="宋体" w:hAnsi="MS Mincho" w:cs="宋体"/>
          <w:sz w:val="28"/>
          <w:bdr w:val="none" w:sz="0" w:space="0" w:color="auto"/>
        </w:rPr>
        <w:t>料，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明授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要达到的目的，</w:t>
      </w:r>
      <w:r>
        <w:rPr>
          <w:rFonts w:ascii="宋体" w:eastAsia="宋体" w:hAnsi="SimSun" w:cs="宋体"/>
          <w:sz w:val="28"/>
          <w:bdr w:val="none" w:sz="0" w:space="0" w:color="auto"/>
        </w:rPr>
        <w:t>协</w:t>
      </w:r>
      <w:r>
        <w:rPr>
          <w:rFonts w:ascii="宋体" w:eastAsia="宋体" w:hAnsi="MS Mincho" w:cs="宋体"/>
          <w:sz w:val="28"/>
          <w:bdr w:val="none" w:sz="0" w:space="0" w:color="auto"/>
        </w:rPr>
        <w:t>助提供和授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有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业务资</w:t>
      </w:r>
      <w:r>
        <w:rPr>
          <w:rFonts w:ascii="宋体" w:eastAsia="宋体" w:hAnsi="MS Mincho" w:cs="宋体"/>
          <w:sz w:val="28"/>
          <w:bdr w:val="none" w:sz="0" w:space="0" w:color="auto"/>
        </w:rPr>
        <w:t>料。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3.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乙方的教学提供良好的授</w:t>
      </w:r>
      <w:r>
        <w:rPr>
          <w:rFonts w:ascii="宋体" w:eastAsia="宋体" w:hAnsi="SimSun" w:cs="宋体"/>
          <w:sz w:val="28"/>
          <w:bdr w:val="none" w:sz="0" w:space="0" w:color="auto"/>
        </w:rPr>
        <w:t>课环</w:t>
      </w:r>
      <w:r>
        <w:rPr>
          <w:rFonts w:ascii="宋体" w:eastAsia="宋体" w:hAnsi="MS Mincho" w:cs="宋体"/>
          <w:sz w:val="28"/>
          <w:bdr w:val="none" w:sz="0" w:space="0" w:color="auto"/>
        </w:rPr>
        <w:t>境。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第四条本合同的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更、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止和解除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1.</w:t>
      </w:r>
      <w:r>
        <w:rPr>
          <w:rFonts w:ascii="宋体" w:eastAsia="宋体" w:hAnsi="MS Mincho" w:cs="宋体"/>
          <w:sz w:val="28"/>
          <w:bdr w:val="none" w:sz="0" w:space="0" w:color="auto"/>
        </w:rPr>
        <w:t>本合同依法</w:t>
      </w:r>
      <w:r>
        <w:rPr>
          <w:rFonts w:ascii="宋体" w:eastAsia="宋体" w:hAnsi="SimSun" w:cs="宋体"/>
          <w:sz w:val="28"/>
          <w:bdr w:val="none" w:sz="0" w:space="0" w:color="auto"/>
        </w:rPr>
        <w:t>签订</w:t>
      </w:r>
      <w:r>
        <w:rPr>
          <w:rFonts w:ascii="宋体" w:eastAsia="宋体" w:hAnsi="MS Mincho" w:cs="宋体"/>
          <w:sz w:val="28"/>
          <w:bdr w:val="none" w:sz="0" w:space="0" w:color="auto"/>
        </w:rPr>
        <w:t>后，合同双方必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全面履行合同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定的</w:t>
      </w:r>
      <w:r>
        <w:rPr>
          <w:rFonts w:ascii="宋体" w:eastAsia="宋体" w:hAnsi="SimSun" w:cs="宋体"/>
          <w:sz w:val="28"/>
          <w:bdr w:val="none" w:sz="0" w:space="0" w:color="auto"/>
        </w:rPr>
        <w:t>义务</w:t>
      </w:r>
      <w:r>
        <w:rPr>
          <w:rFonts w:ascii="宋体" w:eastAsia="宋体" w:hAnsi="MS Mincho" w:cs="宋体"/>
          <w:sz w:val="28"/>
          <w:bdr w:val="none" w:sz="0" w:space="0" w:color="auto"/>
        </w:rPr>
        <w:t>，任何一方不得擅自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更合同。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2.</w:t>
      </w:r>
      <w:r>
        <w:rPr>
          <w:rFonts w:ascii="宋体" w:eastAsia="宋体" w:hAnsi="MS Mincho" w:cs="宋体"/>
          <w:sz w:val="28"/>
          <w:bdr w:val="none" w:sz="0" w:space="0" w:color="auto"/>
        </w:rPr>
        <w:t>确需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更合同的，双方</w:t>
      </w:r>
      <w:r>
        <w:rPr>
          <w:rFonts w:ascii="宋体" w:eastAsia="宋体" w:hAnsi="SimSun" w:cs="宋体"/>
          <w:sz w:val="28"/>
          <w:bdr w:val="none" w:sz="0" w:space="0" w:color="auto"/>
        </w:rPr>
        <w:t>应协</w:t>
      </w:r>
      <w:r>
        <w:rPr>
          <w:rFonts w:ascii="宋体" w:eastAsia="宋体" w:hAnsi="MS Mincho" w:cs="宋体"/>
          <w:sz w:val="28"/>
          <w:bdr w:val="none" w:sz="0" w:space="0" w:color="auto"/>
        </w:rPr>
        <w:t>商一致，并按原</w:t>
      </w:r>
      <w:r>
        <w:rPr>
          <w:rFonts w:ascii="宋体" w:eastAsia="宋体" w:hAnsi="SimSun" w:cs="宋体"/>
          <w:sz w:val="28"/>
          <w:bdr w:val="none" w:sz="0" w:space="0" w:color="auto"/>
        </w:rPr>
        <w:t>签订</w:t>
      </w:r>
      <w:r>
        <w:rPr>
          <w:rFonts w:ascii="宋体" w:eastAsia="宋体" w:hAnsi="MS Mincho" w:cs="宋体"/>
          <w:sz w:val="28"/>
          <w:bdr w:val="none" w:sz="0" w:space="0" w:color="auto"/>
        </w:rPr>
        <w:t>程序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更合同。双方未达成一致意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的，原合同</w:t>
      </w:r>
      <w:r>
        <w:rPr>
          <w:rFonts w:ascii="宋体" w:eastAsia="宋体" w:hAnsi="SimSun" w:cs="宋体"/>
          <w:sz w:val="28"/>
          <w:bdr w:val="none" w:sz="0" w:space="0" w:color="auto"/>
        </w:rPr>
        <w:t>继续</w:t>
      </w:r>
      <w:r>
        <w:rPr>
          <w:rFonts w:ascii="宋体" w:eastAsia="宋体" w:hAnsi="MS Mincho" w:cs="宋体"/>
          <w:sz w:val="28"/>
          <w:bdr w:val="none" w:sz="0" w:space="0" w:color="auto"/>
        </w:rPr>
        <w:t>有效。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3.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双方当事人</w:t>
      </w:r>
      <w:r>
        <w:rPr>
          <w:rFonts w:ascii="宋体" w:eastAsia="宋体" w:hAnsi="SimSun" w:cs="宋体"/>
          <w:sz w:val="28"/>
          <w:bdr w:val="none" w:sz="0" w:space="0" w:color="auto"/>
        </w:rPr>
        <w:t>协</w:t>
      </w:r>
      <w:r>
        <w:rPr>
          <w:rFonts w:ascii="宋体" w:eastAsia="宋体" w:hAnsi="MS Mincho" w:cs="宋体"/>
          <w:sz w:val="28"/>
          <w:bdr w:val="none" w:sz="0" w:space="0" w:color="auto"/>
        </w:rPr>
        <w:t>商一致，本合同可以解除。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4.</w:t>
      </w:r>
      <w:r>
        <w:rPr>
          <w:rFonts w:ascii="宋体" w:eastAsia="宋体" w:hAnsi="MS Mincho" w:cs="宋体"/>
          <w:sz w:val="28"/>
          <w:bdr w:val="none" w:sz="0" w:space="0" w:color="auto"/>
        </w:rPr>
        <w:t>本合同期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或者双方</w:t>
      </w:r>
      <w:r>
        <w:rPr>
          <w:rFonts w:ascii="宋体" w:eastAsia="宋体" w:hAnsi="SimSun" w:cs="宋体"/>
          <w:sz w:val="28"/>
          <w:bdr w:val="none" w:sz="0" w:space="0" w:color="auto"/>
        </w:rPr>
        <w:t>约</w:t>
      </w:r>
      <w:r>
        <w:rPr>
          <w:rFonts w:ascii="宋体" w:eastAsia="宋体" w:hAnsi="MS Mincho" w:cs="宋体"/>
          <w:sz w:val="28"/>
          <w:bdr w:val="none" w:sz="0" w:space="0" w:color="auto"/>
        </w:rPr>
        <w:t>定的合同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止条件出</w:t>
      </w:r>
      <w:r>
        <w:rPr>
          <w:rFonts w:ascii="宋体" w:eastAsia="宋体" w:hAnsi="SimSun" w:cs="宋体"/>
          <w:sz w:val="28"/>
          <w:bdr w:val="none" w:sz="0" w:space="0" w:color="auto"/>
        </w:rPr>
        <w:t>现时</w:t>
      </w:r>
      <w:r>
        <w:rPr>
          <w:rFonts w:ascii="宋体" w:eastAsia="宋体" w:hAnsi="MS Mincho" w:cs="宋体"/>
          <w:sz w:val="28"/>
          <w:bdr w:val="none" w:sz="0" w:space="0" w:color="auto"/>
        </w:rPr>
        <w:t>，聘用合同即自行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止。在聘用合同期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一个月前，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双方</w:t>
      </w:r>
      <w:r>
        <w:rPr>
          <w:rFonts w:ascii="宋体" w:eastAsia="宋体" w:hAnsi="SimSun" w:cs="宋体"/>
          <w:sz w:val="28"/>
          <w:bdr w:val="none" w:sz="0" w:space="0" w:color="auto"/>
        </w:rPr>
        <w:t>协</w:t>
      </w:r>
      <w:r>
        <w:rPr>
          <w:rFonts w:ascii="宋体" w:eastAsia="宋体" w:hAnsi="MS Mincho" w:cs="宋体"/>
          <w:sz w:val="28"/>
          <w:bdr w:val="none" w:sz="0" w:space="0" w:color="auto"/>
        </w:rPr>
        <w:t>商同意，可以</w:t>
      </w:r>
      <w:r>
        <w:rPr>
          <w:rFonts w:ascii="宋体" w:eastAsia="宋体" w:hAnsi="SimSun" w:cs="宋体"/>
          <w:sz w:val="28"/>
          <w:bdr w:val="none" w:sz="0" w:space="0" w:color="auto"/>
        </w:rPr>
        <w:t>续订</w:t>
      </w:r>
      <w:r>
        <w:rPr>
          <w:rFonts w:ascii="宋体" w:eastAsia="宋体" w:hAnsi="MS Mincho" w:cs="宋体"/>
          <w:sz w:val="28"/>
          <w:bdr w:val="none" w:sz="0" w:space="0" w:color="auto"/>
        </w:rPr>
        <w:t>聘用合同。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5.</w:t>
      </w:r>
      <w:r>
        <w:rPr>
          <w:rFonts w:ascii="宋体" w:eastAsia="宋体" w:hAnsi="MS Mincho" w:cs="宋体"/>
          <w:sz w:val="28"/>
          <w:bdr w:val="none" w:sz="0" w:space="0" w:color="auto"/>
        </w:rPr>
        <w:t>有下列情形之一的，甲方可以解除聘用合同，并且不承担</w:t>
      </w:r>
      <w:r>
        <w:rPr>
          <w:rFonts w:ascii="宋体" w:eastAsia="宋体" w:hAnsi="SimSun" w:cs="宋体"/>
          <w:sz w:val="28"/>
          <w:bdr w:val="none" w:sz="0" w:space="0" w:color="auto"/>
        </w:rPr>
        <w:t>违约责</w:t>
      </w:r>
      <w:r>
        <w:rPr>
          <w:rFonts w:ascii="宋体" w:eastAsia="宋体" w:hAnsi="MS Mincho" w:cs="宋体"/>
          <w:sz w:val="28"/>
          <w:bdr w:val="none" w:sz="0" w:space="0" w:color="auto"/>
        </w:rPr>
        <w:t>任：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2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(1)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生不可抗力，即不能</w:t>
      </w:r>
      <w:r>
        <w:rPr>
          <w:rFonts w:ascii="宋体" w:eastAsia="宋体" w:hAnsi="SimSun" w:cs="宋体"/>
          <w:sz w:val="28"/>
          <w:bdr w:val="none" w:sz="0" w:space="0" w:color="auto"/>
        </w:rPr>
        <w:t>预见</w:t>
      </w:r>
      <w:r>
        <w:rPr>
          <w:rFonts w:ascii="宋体" w:eastAsia="宋体" w:hAnsi="MS Mincho" w:cs="宋体"/>
          <w:sz w:val="28"/>
          <w:bdr w:val="none" w:sz="0" w:space="0" w:color="auto"/>
        </w:rPr>
        <w:t>、不能避免并不能克服的客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情况而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致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程不能</w:t>
      </w:r>
      <w:r>
        <w:rPr>
          <w:rFonts w:ascii="宋体" w:eastAsia="宋体" w:hAnsi="SimSun" w:cs="宋体"/>
          <w:sz w:val="28"/>
          <w:bdr w:val="none" w:sz="0" w:space="0" w:color="auto"/>
        </w:rPr>
        <w:t>继续</w:t>
      </w:r>
      <w:r>
        <w:rPr>
          <w:rFonts w:ascii="宋体" w:eastAsia="宋体" w:hAnsi="MS Mincho" w:cs="宋体"/>
          <w:sz w:val="28"/>
          <w:bdr w:val="none" w:sz="0" w:space="0" w:color="auto"/>
        </w:rPr>
        <w:t>安排</w:t>
      </w:r>
      <w:r>
        <w:rPr>
          <w:rFonts w:ascii="宋体" w:eastAsia="宋体" w:cs="宋体"/>
          <w:sz w:val="28"/>
          <w:bdr w:val="none" w:sz="0" w:space="0" w:color="auto"/>
        </w:rPr>
        <w:t>;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(2)</w:t>
      </w:r>
      <w:r>
        <w:rPr>
          <w:rFonts w:ascii="宋体" w:eastAsia="宋体" w:hAnsi="MS Mincho" w:cs="宋体"/>
          <w:sz w:val="28"/>
          <w:bdr w:val="none" w:sz="0" w:space="0" w:color="auto"/>
        </w:rPr>
        <w:t>乙方被</w:t>
      </w:r>
      <w:r>
        <w:rPr>
          <w:rFonts w:ascii="宋体" w:eastAsia="宋体" w:hAnsi="SimSun" w:cs="宋体"/>
          <w:sz w:val="28"/>
          <w:bdr w:val="none" w:sz="0" w:space="0" w:color="auto"/>
        </w:rPr>
        <w:t>证</w:t>
      </w:r>
      <w:r>
        <w:rPr>
          <w:rFonts w:ascii="宋体" w:eastAsia="宋体" w:hAnsi="MS Mincho" w:cs="宋体"/>
          <w:sz w:val="28"/>
          <w:bdr w:val="none" w:sz="0" w:space="0" w:color="auto"/>
        </w:rPr>
        <w:t>明不符合聘用条件的</w:t>
      </w:r>
      <w:r>
        <w:rPr>
          <w:rFonts w:ascii="宋体" w:eastAsia="宋体" w:cs="宋体"/>
          <w:sz w:val="28"/>
          <w:bdr w:val="none" w:sz="0" w:space="0" w:color="auto"/>
        </w:rPr>
        <w:t>;(</w:t>
      </w:r>
      <w:r>
        <w:rPr>
          <w:rFonts w:ascii="宋体" w:eastAsia="宋体" w:hAnsi="MS Mincho" w:cs="宋体"/>
          <w:sz w:val="28"/>
          <w:bdr w:val="none" w:sz="0" w:space="0" w:color="auto"/>
        </w:rPr>
        <w:t>如没有教授</w:t>
      </w:r>
      <w:r>
        <w:rPr>
          <w:rFonts w:ascii="宋体" w:eastAsia="宋体" w:hAnsi="SimSun" w:cs="宋体"/>
          <w:sz w:val="28"/>
          <w:bdr w:val="none" w:sz="0" w:space="0" w:color="auto"/>
        </w:rPr>
        <w:t>资历</w:t>
      </w:r>
      <w:r>
        <w:rPr>
          <w:rFonts w:ascii="宋体" w:eastAsia="宋体" w:hAnsi="MS Mincho" w:cs="宋体"/>
          <w:sz w:val="28"/>
          <w:bdr w:val="none" w:sz="0" w:space="0" w:color="auto"/>
        </w:rPr>
        <w:t>或能力</w:t>
      </w:r>
      <w:r>
        <w:rPr>
          <w:rFonts w:ascii="宋体" w:eastAsia="宋体" w:cs="宋体"/>
          <w:sz w:val="28"/>
          <w:bdr w:val="none" w:sz="0" w:space="0" w:color="auto"/>
        </w:rPr>
        <w:t>)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(3)</w:t>
      </w:r>
      <w:r>
        <w:rPr>
          <w:rFonts w:ascii="宋体" w:eastAsia="宋体" w:hAnsi="MS Mincho" w:cs="宋体"/>
          <w:sz w:val="28"/>
          <w:bdr w:val="none" w:sz="0" w:space="0" w:color="auto"/>
        </w:rPr>
        <w:t>乙方故意不按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完成授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内容和授</w:t>
      </w:r>
      <w:r>
        <w:rPr>
          <w:rFonts w:ascii="宋体" w:eastAsia="宋体" w:hAnsi="SimSun" w:cs="宋体"/>
          <w:sz w:val="28"/>
          <w:bdr w:val="none" w:sz="0" w:space="0" w:color="auto"/>
        </w:rPr>
        <w:t>课计</w:t>
      </w:r>
      <w:r>
        <w:rPr>
          <w:rFonts w:ascii="宋体" w:eastAsia="宋体" w:hAnsi="MS Mincho" w:cs="宋体"/>
          <w:sz w:val="28"/>
          <w:bdr w:val="none" w:sz="0" w:space="0" w:color="auto"/>
        </w:rPr>
        <w:t>划的。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(4)</w:t>
      </w:r>
      <w:r>
        <w:rPr>
          <w:rFonts w:ascii="宋体" w:eastAsia="宋体" w:hAnsi="MS Mincho" w:cs="宋体"/>
          <w:sz w:val="28"/>
          <w:bdr w:val="none" w:sz="0" w:space="0" w:color="auto"/>
        </w:rPr>
        <w:t>通</w:t>
      </w:r>
      <w:r>
        <w:rPr>
          <w:rFonts w:ascii="宋体" w:eastAsia="宋体" w:hAnsi="SimSun" w:cs="宋体"/>
          <w:sz w:val="28"/>
          <w:bdr w:val="none" w:sz="0" w:space="0" w:color="auto"/>
        </w:rPr>
        <w:t>过组织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授</w:t>
      </w:r>
      <w:r>
        <w:rPr>
          <w:rFonts w:ascii="宋体" w:eastAsia="宋体" w:hAnsi="SimSun" w:cs="宋体"/>
          <w:sz w:val="28"/>
          <w:bdr w:val="none" w:sz="0" w:space="0" w:color="auto"/>
        </w:rPr>
        <w:t>课质</w:t>
      </w:r>
      <w:r>
        <w:rPr>
          <w:rFonts w:ascii="宋体" w:eastAsia="宋体" w:hAnsi="MS Mincho" w:cs="宋体"/>
          <w:sz w:val="28"/>
          <w:bdr w:val="none" w:sz="0" w:space="0" w:color="auto"/>
        </w:rPr>
        <w:t>量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测评</w:t>
      </w:r>
      <w:r>
        <w:rPr>
          <w:rFonts w:ascii="宋体" w:eastAsia="宋体" w:hAnsi="MS Mincho" w:cs="宋体"/>
          <w:sz w:val="28"/>
          <w:bdr w:val="none" w:sz="0" w:space="0" w:color="auto"/>
        </w:rPr>
        <w:t>后，乙方教学不合格的</w:t>
      </w:r>
      <w:r>
        <w:rPr>
          <w:rFonts w:ascii="宋体" w:eastAsia="宋体" w:cs="宋体"/>
          <w:sz w:val="28"/>
          <w:bdr w:val="none" w:sz="0" w:space="0" w:color="auto"/>
        </w:rPr>
        <w:t>;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第五条其它事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1.</w:t>
      </w:r>
      <w:r>
        <w:rPr>
          <w:rFonts w:ascii="宋体" w:eastAsia="宋体" w:hAnsi="MS Mincho" w:cs="宋体"/>
          <w:sz w:val="28"/>
          <w:bdr w:val="none" w:sz="0" w:space="0" w:color="auto"/>
        </w:rPr>
        <w:t>若乙方在</w:t>
      </w:r>
      <w:r>
        <w:rPr>
          <w:rFonts w:ascii="宋体" w:eastAsia="宋体" w:hAnsi="SimSun" w:cs="宋体"/>
          <w:sz w:val="28"/>
          <w:bdr w:val="none" w:sz="0" w:space="0" w:color="auto"/>
        </w:rPr>
        <w:t>试讲</w:t>
      </w:r>
      <w:r>
        <w:rPr>
          <w:rFonts w:ascii="宋体" w:eastAsia="宋体" w:hAnsi="MS Mincho" w:cs="宋体"/>
          <w:sz w:val="28"/>
          <w:bdr w:val="none" w:sz="0" w:space="0" w:color="auto"/>
        </w:rPr>
        <w:t>和授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期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，未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甲方同意私自与学生及家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达成</w:t>
      </w:r>
      <w:r>
        <w:rPr>
          <w:rFonts w:ascii="宋体" w:eastAsia="宋体" w:hAnsi="SimSun" w:cs="宋体"/>
          <w:sz w:val="28"/>
          <w:bdr w:val="none" w:sz="0" w:space="0" w:color="auto"/>
        </w:rPr>
        <w:t>协议带</w:t>
      </w:r>
      <w:r>
        <w:rPr>
          <w:rFonts w:ascii="宋体" w:eastAsia="宋体" w:hAnsi="MS Mincho" w:cs="宋体"/>
          <w:sz w:val="28"/>
          <w:bdr w:val="none" w:sz="0" w:space="0" w:color="auto"/>
        </w:rPr>
        <w:t>走甲方</w:t>
      </w:r>
      <w:r>
        <w:rPr>
          <w:rFonts w:ascii="宋体" w:eastAsia="宋体" w:hAnsi="SimSun" w:cs="宋体"/>
          <w:sz w:val="28"/>
          <w:bdr w:val="none" w:sz="0" w:space="0" w:color="auto"/>
        </w:rPr>
        <w:t>资</w:t>
      </w:r>
      <w:r>
        <w:rPr>
          <w:rFonts w:ascii="宋体" w:eastAsia="宋体" w:hAnsi="MS Mincho" w:cs="宋体"/>
          <w:sz w:val="28"/>
          <w:bdr w:val="none" w:sz="0" w:space="0" w:color="auto"/>
        </w:rPr>
        <w:t>源，</w:t>
      </w:r>
      <w:r>
        <w:rPr>
          <w:rFonts w:ascii="宋体" w:eastAsia="宋体" w:hAnsi="SimSun" w:cs="宋体"/>
          <w:sz w:val="28"/>
          <w:bdr w:val="none" w:sz="0" w:space="0" w:color="auto"/>
        </w:rPr>
        <w:t>经证实</w:t>
      </w:r>
      <w:r>
        <w:rPr>
          <w:rFonts w:ascii="宋体" w:eastAsia="宋体" w:hAnsi="MS Mincho" w:cs="宋体"/>
          <w:sz w:val="28"/>
          <w:bdr w:val="none" w:sz="0" w:space="0" w:color="auto"/>
        </w:rPr>
        <w:t>，乙方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予甲方</w:t>
      </w:r>
      <w:r>
        <w:rPr>
          <w:rFonts w:ascii="宋体" w:eastAsia="宋体" w:cs="宋体"/>
          <w:sz w:val="28"/>
          <w:bdr w:val="none" w:sz="0" w:space="0" w:color="auto"/>
        </w:rPr>
        <w:t>500</w:t>
      </w:r>
      <w:r>
        <w:rPr>
          <w:rFonts w:ascii="宋体" w:eastAsia="宋体" w:hAnsi="MS Mincho" w:cs="宋体"/>
          <w:sz w:val="28"/>
          <w:bdr w:val="none" w:sz="0" w:space="0" w:color="auto"/>
        </w:rPr>
        <w:t>元</w:t>
      </w:r>
      <w:r>
        <w:rPr>
          <w:rFonts w:ascii="宋体" w:eastAsia="宋体" w:hAnsi="SimSun" w:cs="宋体"/>
          <w:sz w:val="28"/>
          <w:bdr w:val="none" w:sz="0" w:space="0" w:color="auto"/>
        </w:rPr>
        <w:t>课时费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违约</w:t>
      </w:r>
      <w:r>
        <w:rPr>
          <w:rFonts w:ascii="宋体" w:eastAsia="宋体" w:hAnsi="MS Mincho" w:cs="宋体"/>
          <w:sz w:val="28"/>
          <w:bdr w:val="none" w:sz="0" w:space="0" w:color="auto"/>
        </w:rPr>
        <w:t>金或甲方在乙方</w:t>
      </w:r>
      <w:r>
        <w:rPr>
          <w:rFonts w:ascii="宋体" w:eastAsia="宋体" w:hAnsi="SimSun" w:cs="宋体"/>
          <w:sz w:val="28"/>
          <w:bdr w:val="none" w:sz="0" w:space="0" w:color="auto"/>
        </w:rPr>
        <w:t>课时费</w:t>
      </w:r>
      <w:r>
        <w:rPr>
          <w:rFonts w:ascii="宋体" w:eastAsia="宋体" w:hAnsi="MS Mincho" w:cs="宋体"/>
          <w:sz w:val="28"/>
          <w:bdr w:val="none" w:sz="0" w:space="0" w:color="auto"/>
        </w:rPr>
        <w:t>中扣除。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2.</w:t>
      </w:r>
      <w:r>
        <w:rPr>
          <w:rFonts w:ascii="宋体" w:eastAsia="宋体" w:hAnsi="MS Mincho" w:cs="宋体"/>
          <w:sz w:val="28"/>
          <w:bdr w:val="none" w:sz="0" w:space="0" w:color="auto"/>
        </w:rPr>
        <w:t>合同期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前乙方向甲方提出辞</w:t>
      </w:r>
      <w:r>
        <w:rPr>
          <w:rFonts w:ascii="宋体" w:eastAsia="宋体" w:hAnsi="SimSun" w:cs="宋体"/>
          <w:sz w:val="28"/>
          <w:bdr w:val="none" w:sz="0" w:space="0" w:color="auto"/>
        </w:rPr>
        <w:t>职</w:t>
      </w:r>
      <w:r>
        <w:rPr>
          <w:rFonts w:ascii="宋体" w:eastAsia="宋体" w:hAnsi="MS Mincho" w:cs="宋体"/>
          <w:sz w:val="28"/>
          <w:bdr w:val="none" w:sz="0" w:space="0" w:color="auto"/>
        </w:rPr>
        <w:t>，必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提前两个月提交正式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面辞</w:t>
      </w:r>
      <w:r>
        <w:rPr>
          <w:rFonts w:ascii="宋体" w:eastAsia="宋体" w:hAnsi="SimSun" w:cs="宋体"/>
          <w:sz w:val="28"/>
          <w:bdr w:val="none" w:sz="0" w:space="0" w:color="auto"/>
        </w:rPr>
        <w:t>职</w:t>
      </w:r>
      <w:r>
        <w:rPr>
          <w:rFonts w:ascii="宋体" w:eastAsia="宋体" w:hAnsi="MS Mincho" w:cs="宋体"/>
          <w:sz w:val="28"/>
          <w:bdr w:val="none" w:sz="0" w:space="0" w:color="auto"/>
        </w:rPr>
        <w:t>信，并做好交接工作。如若没有，甲方有</w:t>
      </w:r>
      <w:r>
        <w:rPr>
          <w:rFonts w:ascii="宋体" w:eastAsia="宋体" w:hAnsi="SimSun" w:cs="宋体"/>
          <w:sz w:val="28"/>
          <w:bdr w:val="none" w:sz="0" w:space="0" w:color="auto"/>
        </w:rPr>
        <w:t>权</w:t>
      </w:r>
      <w:r>
        <w:rPr>
          <w:rFonts w:ascii="宋体" w:eastAsia="宋体" w:hAnsi="MS Mincho" w:cs="宋体"/>
          <w:sz w:val="28"/>
          <w:bdr w:val="none" w:sz="0" w:space="0" w:color="auto"/>
        </w:rPr>
        <w:t>扣除当月</w:t>
      </w:r>
      <w:r>
        <w:rPr>
          <w:rFonts w:ascii="宋体" w:eastAsia="宋体" w:hAnsi="SimSun" w:cs="宋体"/>
          <w:sz w:val="28"/>
          <w:bdr w:val="none" w:sz="0" w:space="0" w:color="auto"/>
        </w:rPr>
        <w:t>课时费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3.</w:t>
      </w:r>
      <w:r>
        <w:rPr>
          <w:rFonts w:ascii="宋体" w:eastAsia="宋体" w:hAnsi="MS Mincho" w:cs="宋体"/>
          <w:sz w:val="28"/>
          <w:bdr w:val="none" w:sz="0" w:space="0" w:color="auto"/>
        </w:rPr>
        <w:t>甲乙双方因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施聘用合同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生人事争</w:t>
      </w:r>
      <w:r>
        <w:rPr>
          <w:rFonts w:ascii="宋体" w:eastAsia="宋体" w:hAnsi="SimSun" w:cs="宋体"/>
          <w:sz w:val="28"/>
          <w:bdr w:val="none" w:sz="0" w:space="0" w:color="auto"/>
        </w:rPr>
        <w:t>议</w:t>
      </w:r>
      <w:r>
        <w:rPr>
          <w:rFonts w:ascii="宋体" w:eastAsia="宋体" w:hAnsi="MS Mincho" w:cs="宋体"/>
          <w:sz w:val="28"/>
          <w:bdr w:val="none" w:sz="0" w:space="0" w:color="auto"/>
        </w:rPr>
        <w:t>，按法律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定，先申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仲裁，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仲裁裁决不服，可向人民法院提起</w:t>
      </w:r>
      <w:r>
        <w:rPr>
          <w:rFonts w:ascii="宋体" w:eastAsia="宋体" w:hAnsi="SimSun" w:cs="宋体"/>
          <w:sz w:val="28"/>
          <w:bdr w:val="none" w:sz="0" w:space="0" w:color="auto"/>
        </w:rPr>
        <w:t>诉讼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4.</w:t>
      </w:r>
      <w:r>
        <w:rPr>
          <w:rFonts w:ascii="宋体" w:eastAsia="宋体" w:hAnsi="MS Mincho" w:cs="宋体"/>
          <w:sz w:val="28"/>
          <w:bdr w:val="none" w:sz="0" w:space="0" w:color="auto"/>
        </w:rPr>
        <w:t>本合同一式</w:t>
      </w:r>
      <w:r>
        <w:rPr>
          <w:rFonts w:ascii="宋体" w:eastAsia="宋体" w:hAnsi="SimSun" w:cs="宋体"/>
          <w:sz w:val="28"/>
          <w:bdr w:val="none" w:sz="0" w:space="0" w:color="auto"/>
        </w:rPr>
        <w:t>贰</w:t>
      </w:r>
      <w:r>
        <w:rPr>
          <w:rFonts w:ascii="宋体" w:eastAsia="宋体" w:hAnsi="MS Mincho" w:cs="宋体"/>
          <w:sz w:val="28"/>
          <w:bdr w:val="none" w:sz="0" w:space="0" w:color="auto"/>
        </w:rPr>
        <w:t>份，甲方一份，乙方一份，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甲、乙双方</w:t>
      </w:r>
      <w:r>
        <w:rPr>
          <w:rFonts w:ascii="宋体" w:eastAsia="宋体" w:hAnsi="SimSun" w:cs="宋体"/>
          <w:sz w:val="28"/>
          <w:bdr w:val="none" w:sz="0" w:space="0" w:color="auto"/>
        </w:rPr>
        <w:t>签</w:t>
      </w:r>
      <w:r>
        <w:rPr>
          <w:rFonts w:ascii="宋体" w:eastAsia="宋体" w:hAnsi="MS Mincho" w:cs="宋体"/>
          <w:sz w:val="28"/>
          <w:bdr w:val="none" w:sz="0" w:space="0" w:color="auto"/>
        </w:rPr>
        <w:t>字后生效。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5.</w:t>
      </w:r>
      <w:r>
        <w:rPr>
          <w:rFonts w:ascii="宋体" w:eastAsia="宋体" w:hAnsi="MS Mincho" w:cs="宋体"/>
          <w:sz w:val="28"/>
          <w:bdr w:val="none" w:sz="0" w:space="0" w:color="auto"/>
        </w:rPr>
        <w:t>本合同条款如与国家法律、法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相抵触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，以国家法律、法</w:t>
      </w:r>
      <w:r>
        <w:rPr>
          <w:rFonts w:ascii="宋体" w:eastAsia="宋体" w:hAnsi="SimSun" w:cs="宋体"/>
          <w:sz w:val="28"/>
          <w:bdr w:val="none" w:sz="0" w:space="0" w:color="auto"/>
        </w:rPr>
        <w:t>规为</w:t>
      </w:r>
      <w:r>
        <w:rPr>
          <w:rFonts w:ascii="宋体" w:eastAsia="宋体" w:hAnsi="MS Mincho" w:cs="宋体"/>
          <w:sz w:val="28"/>
          <w:bdr w:val="none" w:sz="0" w:space="0" w:color="auto"/>
        </w:rPr>
        <w:t>准。本合同未尽事宜，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双方</w:t>
      </w:r>
      <w:r>
        <w:rPr>
          <w:rFonts w:ascii="宋体" w:eastAsia="宋体" w:hAnsi="SimSun" w:cs="宋体"/>
          <w:sz w:val="28"/>
          <w:bdr w:val="none" w:sz="0" w:space="0" w:color="auto"/>
        </w:rPr>
        <w:t>协</w:t>
      </w:r>
      <w:r>
        <w:rPr>
          <w:rFonts w:ascii="宋体" w:eastAsia="宋体" w:hAnsi="MS Mincho" w:cs="宋体"/>
          <w:sz w:val="28"/>
          <w:bdr w:val="none" w:sz="0" w:space="0" w:color="auto"/>
        </w:rPr>
        <w:t>商后</w:t>
      </w:r>
      <w:r>
        <w:rPr>
          <w:rFonts w:ascii="宋体" w:eastAsia="宋体" w:hAnsi="SimSun" w:cs="宋体"/>
          <w:sz w:val="28"/>
          <w:bdr w:val="none" w:sz="0" w:space="0" w:color="auto"/>
        </w:rPr>
        <w:t>签订补</w:t>
      </w:r>
      <w:r>
        <w:rPr>
          <w:rFonts w:ascii="宋体" w:eastAsia="宋体" w:hAnsi="MS Mincho" w:cs="宋体"/>
          <w:sz w:val="28"/>
          <w:bdr w:val="none" w:sz="0" w:space="0" w:color="auto"/>
        </w:rPr>
        <w:t>充</w:t>
      </w:r>
      <w:r>
        <w:rPr>
          <w:rFonts w:ascii="宋体" w:eastAsia="宋体" w:hAnsi="SimSun" w:cs="宋体"/>
          <w:sz w:val="28"/>
          <w:bdr w:val="none" w:sz="0" w:space="0" w:color="auto"/>
        </w:rPr>
        <w:t>协议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甲方：</w:t>
      </w: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MS Mincho" w:cs="宋体"/>
          <w:sz w:val="28"/>
          <w:bdr w:val="none" w:sz="0" w:space="0" w:color="auto"/>
        </w:rPr>
        <w:t>盖章</w:t>
      </w:r>
      <w:r>
        <w:rPr>
          <w:rFonts w:ascii="宋体" w:eastAsia="宋体" w:cs="宋体"/>
          <w:sz w:val="28"/>
          <w:bdr w:val="none" w:sz="0" w:space="0" w:color="auto"/>
        </w:rPr>
        <w:t>)____________</w:t>
      </w:r>
      <w:r>
        <w:rPr>
          <w:rFonts w:ascii="宋体" w:eastAsia="宋体" w:hAnsi="MS Mincho" w:cs="宋体"/>
          <w:sz w:val="28"/>
          <w:bdr w:val="none" w:sz="0" w:space="0" w:color="auto"/>
        </w:rPr>
        <w:t>乙方：</w:t>
      </w: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SimSun" w:cs="宋体"/>
          <w:sz w:val="28"/>
          <w:bdr w:val="none" w:sz="0" w:space="0" w:color="auto"/>
        </w:rPr>
        <w:t>签</w:t>
      </w:r>
      <w:r>
        <w:rPr>
          <w:rFonts w:ascii="宋体" w:eastAsia="宋体" w:hAnsi="MS Mincho" w:cs="宋体"/>
          <w:sz w:val="28"/>
          <w:bdr w:val="none" w:sz="0" w:space="0" w:color="auto"/>
        </w:rPr>
        <w:t>字</w:t>
      </w:r>
      <w:r>
        <w:rPr>
          <w:rFonts w:ascii="宋体" w:eastAsia="宋体" w:cs="宋体"/>
          <w:sz w:val="28"/>
          <w:bdr w:val="none" w:sz="0" w:space="0" w:color="auto"/>
        </w:rPr>
        <w:t>)____________</w:t>
      </w:r>
      <w:r>
        <w:rPr>
          <w:rFonts w:ascii="宋体" w:eastAsia="宋体" w:hAnsi="SimSun" w:cs="宋体"/>
          <w:sz w:val="28"/>
          <w:bdr w:val="none" w:sz="0" w:space="0" w:color="auto"/>
        </w:rPr>
        <w:t>签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约时间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________________</w:t>
      </w:r>
      <w:r>
        <w:rPr>
          <w:rFonts w:ascii="宋体" w:eastAsia="宋体" w:hAnsi="SimSun" w:cs="宋体"/>
          <w:sz w:val="28"/>
          <w:bdr w:val="none" w:sz="0" w:space="0" w:color="auto"/>
        </w:rPr>
        <w:t>签约时间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________________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幼儿教</w:t>
      </w:r>
      <w:r>
        <w:rPr>
          <w:rFonts w:ascii="宋体" w:eastAsia="宋体" w:hAnsi="SimSun" w:cs="宋体"/>
          <w:sz w:val="28"/>
          <w:bdr w:val="none" w:sz="0" w:space="0" w:color="auto"/>
        </w:rPr>
        <w:t>师劳动</w:t>
      </w:r>
      <w:r>
        <w:rPr>
          <w:rFonts w:ascii="宋体" w:eastAsia="宋体" w:hAnsi="MS Mincho" w:cs="宋体"/>
          <w:sz w:val="28"/>
          <w:bdr w:val="none" w:sz="0" w:space="0" w:color="auto"/>
        </w:rPr>
        <w:t>合同</w:t>
      </w:r>
      <w:r>
        <w:rPr>
          <w:rFonts w:ascii="宋体" w:eastAsia="宋体" w:cs="宋体"/>
          <w:sz w:val="28"/>
          <w:bdr w:val="none" w:sz="0" w:space="0" w:color="auto"/>
        </w:rPr>
        <w:t>2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3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甲方</w:t>
      </w: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MS Mincho" w:cs="宋体"/>
          <w:sz w:val="28"/>
          <w:bdr w:val="none" w:sz="0" w:space="0" w:color="auto"/>
        </w:rPr>
        <w:t>用人</w:t>
      </w:r>
      <w:r>
        <w:rPr>
          <w:rFonts w:ascii="宋体" w:eastAsia="宋体" w:hAnsi="SimSun" w:cs="宋体"/>
          <w:sz w:val="28"/>
          <w:bdr w:val="none" w:sz="0" w:space="0" w:color="auto"/>
        </w:rPr>
        <w:t>单</w:t>
      </w:r>
      <w:r>
        <w:rPr>
          <w:rFonts w:ascii="宋体" w:eastAsia="宋体" w:hAnsi="MS Mincho" w:cs="宋体"/>
          <w:sz w:val="28"/>
          <w:bdr w:val="none" w:sz="0" w:space="0" w:color="auto"/>
        </w:rPr>
        <w:t>位</w:t>
      </w:r>
      <w:r>
        <w:rPr>
          <w:rFonts w:ascii="宋体" w:eastAsia="宋体" w:cs="宋体"/>
          <w:sz w:val="28"/>
          <w:bdr w:val="none" w:sz="0" w:space="0" w:color="auto"/>
        </w:rPr>
        <w:t>)</w:t>
      </w:r>
      <w:r>
        <w:rPr>
          <w:rFonts w:ascii="宋体" w:eastAsia="宋体" w:hAnsi="MS Mincho" w:cs="宋体"/>
          <w:sz w:val="28"/>
          <w:bdr w:val="none" w:sz="0" w:space="0" w:color="auto"/>
        </w:rPr>
        <w:t>：乙方：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性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文化程度：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身份</w:t>
      </w:r>
      <w:r>
        <w:rPr>
          <w:rFonts w:ascii="宋体" w:eastAsia="宋体" w:hAnsi="SimSun" w:cs="宋体"/>
          <w:sz w:val="28"/>
          <w:bdr w:val="none" w:sz="0" w:space="0" w:color="auto"/>
        </w:rPr>
        <w:t>证</w:t>
      </w:r>
      <w:r>
        <w:rPr>
          <w:rFonts w:ascii="宋体" w:eastAsia="宋体" w:hAnsi="MS Mincho" w:cs="宋体"/>
          <w:sz w:val="28"/>
          <w:bdr w:val="none" w:sz="0" w:space="0" w:color="auto"/>
        </w:rPr>
        <w:t>号</w:t>
      </w:r>
      <w:r>
        <w:rPr>
          <w:rFonts w:ascii="宋体" w:eastAsia="宋体" w:hAnsi="SimSun" w:cs="宋体"/>
          <w:sz w:val="28"/>
          <w:bdr w:val="none" w:sz="0" w:space="0" w:color="auto"/>
        </w:rPr>
        <w:t>码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甲乙双方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平等</w:t>
      </w:r>
      <w:r>
        <w:rPr>
          <w:rFonts w:ascii="宋体" w:eastAsia="宋体" w:hAnsi="SimSun" w:cs="宋体"/>
          <w:sz w:val="28"/>
          <w:bdr w:val="none" w:sz="0" w:space="0" w:color="auto"/>
        </w:rPr>
        <w:t>协</w:t>
      </w:r>
      <w:r>
        <w:rPr>
          <w:rFonts w:ascii="宋体" w:eastAsia="宋体" w:hAnsi="MS Mincho" w:cs="宋体"/>
          <w:sz w:val="28"/>
          <w:bdr w:val="none" w:sz="0" w:space="0" w:color="auto"/>
        </w:rPr>
        <w:t>商，自愿</w:t>
      </w:r>
      <w:r>
        <w:rPr>
          <w:rFonts w:ascii="宋体" w:eastAsia="宋体" w:hAnsi="SimSun" w:cs="宋体"/>
          <w:sz w:val="28"/>
          <w:bdr w:val="none" w:sz="0" w:space="0" w:color="auto"/>
        </w:rPr>
        <w:t>签订</w:t>
      </w:r>
      <w:r>
        <w:rPr>
          <w:rFonts w:ascii="宋体" w:eastAsia="宋体" w:hAnsi="MS Mincho" w:cs="宋体"/>
          <w:sz w:val="28"/>
          <w:bdr w:val="none" w:sz="0" w:space="0" w:color="auto"/>
        </w:rPr>
        <w:t>本合同，共同遵守本合同各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条款。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合同期限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第一条本合同期限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cs="宋体"/>
          <w:sz w:val="28"/>
          <w:bdr w:val="none" w:sz="0" w:space="0" w:color="auto"/>
        </w:rPr>
        <w:t>______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MS Mincho" w:cs="宋体"/>
          <w:sz w:val="28"/>
          <w:bdr w:val="none" w:sz="0" w:space="0" w:color="auto"/>
        </w:rPr>
        <w:t>含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用期</w:t>
      </w:r>
      <w:r>
        <w:rPr>
          <w:rFonts w:ascii="宋体" w:eastAsia="宋体" w:cs="宋体"/>
          <w:sz w:val="28"/>
          <w:bdr w:val="none" w:sz="0" w:space="0" w:color="auto"/>
        </w:rPr>
        <w:t>______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)</w:t>
      </w:r>
      <w:r>
        <w:rPr>
          <w:rFonts w:ascii="宋体" w:eastAsia="宋体" w:hAnsi="MS Mincho" w:cs="宋体"/>
          <w:sz w:val="28"/>
          <w:bdr w:val="none" w:sz="0" w:space="0" w:color="auto"/>
        </w:rPr>
        <w:t>，自</w:t>
      </w:r>
      <w:r>
        <w:rPr>
          <w:rFonts w:ascii="宋体" w:eastAsia="宋体" w:cs="宋体"/>
          <w:sz w:val="28"/>
          <w:bdr w:val="none" w:sz="0" w:space="0" w:color="auto"/>
        </w:rPr>
        <w:t>______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cs="宋体"/>
          <w:sz w:val="28"/>
          <w:bdr w:val="none" w:sz="0" w:space="0" w:color="auto"/>
        </w:rPr>
        <w:t>______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______</w:t>
      </w:r>
      <w:r>
        <w:rPr>
          <w:rFonts w:ascii="宋体" w:eastAsia="宋体" w:hAnsi="MS Mincho" w:cs="宋体"/>
          <w:sz w:val="28"/>
          <w:bdr w:val="none" w:sz="0" w:space="0" w:color="auto"/>
        </w:rPr>
        <w:t>日</w:t>
      </w: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MS Mincho" w:cs="宋体"/>
          <w:sz w:val="28"/>
          <w:bdr w:val="none" w:sz="0" w:space="0" w:color="auto"/>
        </w:rPr>
        <w:t>首次合同从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到之日起，</w:t>
      </w:r>
      <w:r>
        <w:rPr>
          <w:rFonts w:ascii="宋体" w:eastAsia="宋体" w:hAnsi="SimSun" w:cs="宋体"/>
          <w:sz w:val="28"/>
          <w:bdr w:val="none" w:sz="0" w:space="0" w:color="auto"/>
        </w:rPr>
        <w:t>续签</w:t>
      </w:r>
      <w:r>
        <w:rPr>
          <w:rFonts w:ascii="宋体" w:eastAsia="宋体" w:hAnsi="MS Mincho" w:cs="宋体"/>
          <w:sz w:val="28"/>
          <w:bdr w:val="none" w:sz="0" w:space="0" w:color="auto"/>
        </w:rPr>
        <w:t>合同从</w:t>
      </w:r>
      <w:r>
        <w:rPr>
          <w:rFonts w:ascii="宋体" w:eastAsia="宋体" w:hAnsi="SimSun" w:cs="宋体"/>
          <w:sz w:val="28"/>
          <w:bdr w:val="none" w:sz="0" w:space="0" w:color="auto"/>
        </w:rPr>
        <w:t>签</w:t>
      </w:r>
      <w:r>
        <w:rPr>
          <w:rFonts w:ascii="宋体" w:eastAsia="宋体" w:hAnsi="MS Mincho" w:cs="宋体"/>
          <w:sz w:val="28"/>
          <w:bdr w:val="none" w:sz="0" w:space="0" w:color="auto"/>
        </w:rPr>
        <w:t>字之日起</w:t>
      </w:r>
      <w:r>
        <w:rPr>
          <w:rFonts w:ascii="宋体" w:eastAsia="宋体" w:cs="宋体"/>
          <w:sz w:val="28"/>
          <w:bdr w:val="none" w:sz="0" w:space="0" w:color="auto"/>
        </w:rPr>
        <w:t>)</w:t>
      </w:r>
      <w:r>
        <w:rPr>
          <w:rFonts w:ascii="宋体" w:eastAsia="宋体" w:hAnsi="MS Mincho" w:cs="宋体"/>
          <w:sz w:val="28"/>
          <w:bdr w:val="none" w:sz="0" w:space="0" w:color="auto"/>
        </w:rPr>
        <w:t>至</w:t>
      </w:r>
      <w:r>
        <w:rPr>
          <w:rFonts w:ascii="宋体" w:eastAsia="宋体" w:cs="宋体"/>
          <w:sz w:val="28"/>
          <w:bdr w:val="none" w:sz="0" w:space="0" w:color="auto"/>
        </w:rPr>
        <w:t>______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cs="宋体"/>
          <w:sz w:val="28"/>
          <w:bdr w:val="none" w:sz="0" w:space="0" w:color="auto"/>
        </w:rPr>
        <w:t>______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______</w:t>
      </w:r>
      <w:r>
        <w:rPr>
          <w:rFonts w:ascii="宋体" w:eastAsia="宋体" w:hAnsi="MS Mincho" w:cs="宋体"/>
          <w:sz w:val="28"/>
          <w:bdr w:val="none" w:sz="0" w:space="0" w:color="auto"/>
        </w:rPr>
        <w:t>日。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工作内容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第二条甲方聘用乙方在</w:t>
      </w:r>
      <w:r>
        <w:rPr>
          <w:rFonts w:ascii="宋体" w:eastAsia="宋体" w:cs="宋体"/>
          <w:sz w:val="28"/>
          <w:bdr w:val="none" w:sz="0" w:space="0" w:color="auto"/>
        </w:rPr>
        <w:t>______(</w:t>
      </w:r>
      <w:r>
        <w:rPr>
          <w:rFonts w:ascii="宋体" w:eastAsia="宋体" w:hAnsi="MS Mincho" w:cs="宋体"/>
          <w:sz w:val="28"/>
          <w:bdr w:val="none" w:sz="0" w:space="0" w:color="auto"/>
        </w:rPr>
        <w:t>科室、部</w:t>
      </w:r>
      <w:r>
        <w:rPr>
          <w:rFonts w:ascii="宋体" w:eastAsia="宋体" w:hAnsi="SimSun" w:cs="宋体"/>
          <w:sz w:val="28"/>
          <w:bdr w:val="none" w:sz="0" w:space="0" w:color="auto"/>
        </w:rPr>
        <w:t>门</w:t>
      </w:r>
      <w:r>
        <w:rPr>
          <w:rFonts w:ascii="宋体" w:eastAsia="宋体" w:cs="宋体"/>
          <w:sz w:val="28"/>
          <w:bdr w:val="none" w:sz="0" w:space="0" w:color="auto"/>
        </w:rPr>
        <w:t>)</w:t>
      </w:r>
      <w:r>
        <w:rPr>
          <w:rFonts w:ascii="宋体" w:eastAsia="宋体" w:hAnsi="MS Mincho" w:cs="宋体"/>
          <w:sz w:val="28"/>
          <w:bdr w:val="none" w:sz="0" w:space="0" w:color="auto"/>
        </w:rPr>
        <w:t>，担任</w:t>
      </w:r>
      <w:r>
        <w:rPr>
          <w:rFonts w:ascii="宋体" w:eastAsia="宋体" w:cs="宋体"/>
          <w:sz w:val="28"/>
          <w:bdr w:val="none" w:sz="0" w:space="0" w:color="auto"/>
        </w:rPr>
        <w:t>______(</w:t>
      </w:r>
      <w:r>
        <w:rPr>
          <w:rFonts w:ascii="宋体" w:eastAsia="宋体" w:hAnsi="SimSun" w:cs="宋体"/>
          <w:sz w:val="28"/>
          <w:bdr w:val="none" w:sz="0" w:space="0" w:color="auto"/>
        </w:rPr>
        <w:t>岗</w:t>
      </w:r>
      <w:r>
        <w:rPr>
          <w:rFonts w:ascii="宋体" w:eastAsia="宋体" w:hAnsi="MS Mincho" w:cs="宋体"/>
          <w:sz w:val="28"/>
          <w:bdr w:val="none" w:sz="0" w:space="0" w:color="auto"/>
        </w:rPr>
        <w:t>位、</w:t>
      </w:r>
      <w:r>
        <w:rPr>
          <w:rFonts w:ascii="宋体" w:eastAsia="宋体" w:hAnsi="SimSun" w:cs="宋体"/>
          <w:sz w:val="28"/>
          <w:bdr w:val="none" w:sz="0" w:space="0" w:color="auto"/>
        </w:rPr>
        <w:t>职</w:t>
      </w:r>
      <w:r>
        <w:rPr>
          <w:rFonts w:ascii="宋体" w:eastAsia="宋体" w:hAnsi="MS Mincho" w:cs="宋体"/>
          <w:sz w:val="28"/>
          <w:bdr w:val="none" w:sz="0" w:space="0" w:color="auto"/>
        </w:rPr>
        <w:t>位</w:t>
      </w:r>
      <w:r>
        <w:rPr>
          <w:rFonts w:ascii="宋体" w:eastAsia="宋体" w:cs="宋体"/>
          <w:sz w:val="28"/>
          <w:bdr w:val="none" w:sz="0" w:space="0" w:color="auto"/>
        </w:rPr>
        <w:t>)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双方的</w:t>
      </w:r>
      <w:r>
        <w:rPr>
          <w:rFonts w:ascii="宋体" w:eastAsia="宋体" w:hAnsi="SimSun" w:cs="宋体"/>
          <w:sz w:val="28"/>
          <w:bdr w:val="none" w:sz="0" w:space="0" w:color="auto"/>
        </w:rPr>
        <w:t>权</w:t>
      </w:r>
      <w:r>
        <w:rPr>
          <w:rFonts w:ascii="宋体" w:eastAsia="宋体" w:hAnsi="MS Mincho" w:cs="宋体"/>
          <w:sz w:val="28"/>
          <w:bdr w:val="none" w:sz="0" w:space="0" w:color="auto"/>
        </w:rPr>
        <w:t>利和</w:t>
      </w:r>
      <w:r>
        <w:rPr>
          <w:rFonts w:ascii="宋体" w:eastAsia="宋体" w:hAnsi="SimSun" w:cs="宋体"/>
          <w:sz w:val="28"/>
          <w:bdr w:val="none" w:sz="0" w:space="0" w:color="auto"/>
        </w:rPr>
        <w:t>义务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第三条甲方的</w:t>
      </w:r>
      <w:r>
        <w:rPr>
          <w:rFonts w:ascii="宋体" w:eastAsia="宋体" w:hAnsi="SimSun" w:cs="宋体"/>
          <w:sz w:val="28"/>
          <w:bdr w:val="none" w:sz="0" w:space="0" w:color="auto"/>
        </w:rPr>
        <w:t>权</w:t>
      </w:r>
      <w:r>
        <w:rPr>
          <w:rFonts w:ascii="宋体" w:eastAsia="宋体" w:hAnsi="MS Mincho" w:cs="宋体"/>
          <w:sz w:val="28"/>
          <w:bdr w:val="none" w:sz="0" w:space="0" w:color="auto"/>
        </w:rPr>
        <w:t>利与</w:t>
      </w:r>
      <w:r>
        <w:rPr>
          <w:rFonts w:ascii="宋体" w:eastAsia="宋体" w:hAnsi="SimSun" w:cs="宋体"/>
          <w:sz w:val="28"/>
          <w:bdr w:val="none" w:sz="0" w:space="0" w:color="auto"/>
        </w:rPr>
        <w:t>义务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cs="宋体"/>
          <w:sz w:val="28"/>
          <w:bdr w:val="none" w:sz="0" w:space="0" w:color="auto"/>
        </w:rPr>
        <w:t>)</w:t>
      </w:r>
      <w:r>
        <w:rPr>
          <w:rFonts w:ascii="宋体" w:eastAsia="宋体" w:hAnsi="SimSun" w:cs="宋体"/>
          <w:sz w:val="28"/>
          <w:bdr w:val="none" w:sz="0" w:space="0" w:color="auto"/>
        </w:rPr>
        <w:t>负责</w:t>
      </w:r>
      <w:r>
        <w:rPr>
          <w:rFonts w:ascii="宋体" w:eastAsia="宋体" w:hAnsi="MS Mincho" w:cs="宋体"/>
          <w:sz w:val="28"/>
          <w:bdr w:val="none" w:sz="0" w:space="0" w:color="auto"/>
        </w:rPr>
        <w:t>乙方的日常人事管理。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MS Mincho" w:cs="宋体"/>
          <w:sz w:val="28"/>
          <w:bdr w:val="none" w:sz="0" w:space="0" w:color="auto"/>
        </w:rPr>
        <w:t>二</w:t>
      </w:r>
      <w:r>
        <w:rPr>
          <w:rFonts w:ascii="宋体" w:eastAsia="宋体" w:cs="宋体"/>
          <w:sz w:val="28"/>
          <w:bdr w:val="none" w:sz="0" w:space="0" w:color="auto"/>
        </w:rPr>
        <w:t>)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乙方提供工作条件，明确</w:t>
      </w:r>
      <w:r>
        <w:rPr>
          <w:rFonts w:ascii="宋体" w:eastAsia="宋体" w:hAnsi="SimSun" w:cs="宋体"/>
          <w:sz w:val="28"/>
          <w:bdr w:val="none" w:sz="0" w:space="0" w:color="auto"/>
        </w:rPr>
        <w:t>岗</w:t>
      </w:r>
      <w:r>
        <w:rPr>
          <w:rFonts w:ascii="宋体" w:eastAsia="宋体" w:hAnsi="MS Mincho" w:cs="宋体"/>
          <w:sz w:val="28"/>
          <w:bdr w:val="none" w:sz="0" w:space="0" w:color="auto"/>
        </w:rPr>
        <w:t>位</w:t>
      </w:r>
      <w:r>
        <w:rPr>
          <w:rFonts w:ascii="宋体" w:eastAsia="宋体" w:hAnsi="SimSun" w:cs="宋体"/>
          <w:sz w:val="28"/>
          <w:bdr w:val="none" w:sz="0" w:space="0" w:color="auto"/>
        </w:rPr>
        <w:t>职责</w:t>
      </w:r>
      <w:r>
        <w:rPr>
          <w:rFonts w:ascii="宋体" w:eastAsia="宋体" w:hAnsi="MS Mincho" w:cs="宋体"/>
          <w:sz w:val="28"/>
          <w:bdr w:val="none" w:sz="0" w:space="0" w:color="auto"/>
        </w:rPr>
        <w:t>。根据工作</w:t>
      </w:r>
      <w:r>
        <w:rPr>
          <w:rFonts w:ascii="宋体" w:eastAsia="宋体" w:hAnsi="SimSun" w:cs="宋体"/>
          <w:sz w:val="28"/>
          <w:bdr w:val="none" w:sz="0" w:space="0" w:color="auto"/>
        </w:rPr>
        <w:t>岗</w:t>
      </w:r>
      <w:r>
        <w:rPr>
          <w:rFonts w:ascii="宋体" w:eastAsia="宋体" w:hAnsi="MS Mincho" w:cs="宋体"/>
          <w:sz w:val="28"/>
          <w:bdr w:val="none" w:sz="0" w:space="0" w:color="auto"/>
        </w:rPr>
        <w:t>位需要，提供必要的安全保</w:t>
      </w:r>
      <w:r>
        <w:rPr>
          <w:rFonts w:ascii="宋体" w:eastAsia="宋体" w:hAnsi="SimSun" w:cs="宋体"/>
          <w:sz w:val="28"/>
          <w:bdr w:val="none" w:sz="0" w:space="0" w:color="auto"/>
        </w:rPr>
        <w:t>护</w:t>
      </w:r>
      <w:r>
        <w:rPr>
          <w:rFonts w:ascii="宋体" w:eastAsia="宋体" w:hAnsi="MS Mincho" w:cs="宋体"/>
          <w:sz w:val="28"/>
          <w:bdr w:val="none" w:sz="0" w:space="0" w:color="auto"/>
        </w:rPr>
        <w:t>等用品。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MS Mincho" w:cs="宋体"/>
          <w:sz w:val="28"/>
          <w:bdr w:val="none" w:sz="0" w:space="0" w:color="auto"/>
        </w:rPr>
        <w:t>三</w:t>
      </w:r>
      <w:r>
        <w:rPr>
          <w:rFonts w:ascii="宋体" w:eastAsia="宋体" w:cs="宋体"/>
          <w:sz w:val="28"/>
          <w:bdr w:val="none" w:sz="0" w:space="0" w:color="auto"/>
        </w:rPr>
        <w:t>)</w:t>
      </w:r>
      <w:r>
        <w:rPr>
          <w:rFonts w:ascii="宋体" w:eastAsia="宋体" w:hAnsi="MS Mincho" w:cs="宋体"/>
          <w:sz w:val="28"/>
          <w:bdr w:val="none" w:sz="0" w:space="0" w:color="auto"/>
        </w:rPr>
        <w:t>根据乙方的表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业绩</w:t>
      </w:r>
      <w:r>
        <w:rPr>
          <w:rFonts w:ascii="宋体" w:eastAsia="宋体" w:hAnsi="MS Mincho" w:cs="宋体"/>
          <w:sz w:val="28"/>
          <w:bdr w:val="none" w:sz="0" w:space="0" w:color="auto"/>
        </w:rPr>
        <w:t>及工作需要，按有</w:t>
      </w:r>
      <w:r>
        <w:rPr>
          <w:rFonts w:ascii="宋体" w:eastAsia="宋体" w:hAnsi="SimSun" w:cs="宋体"/>
          <w:sz w:val="28"/>
          <w:bdr w:val="none" w:sz="0" w:space="0" w:color="auto"/>
        </w:rPr>
        <w:t>关规</w:t>
      </w:r>
      <w:r>
        <w:rPr>
          <w:rFonts w:ascii="宋体" w:eastAsia="宋体" w:hAnsi="MS Mincho" w:cs="宋体"/>
          <w:sz w:val="28"/>
          <w:bdr w:val="none" w:sz="0" w:space="0" w:color="auto"/>
        </w:rPr>
        <w:t>定和程序</w:t>
      </w:r>
      <w:r>
        <w:rPr>
          <w:rFonts w:ascii="宋体" w:eastAsia="宋体" w:hAnsi="SimSun" w:cs="宋体"/>
          <w:sz w:val="28"/>
          <w:bdr w:val="none" w:sz="0" w:space="0" w:color="auto"/>
        </w:rPr>
        <w:t>负责对</w:t>
      </w:r>
      <w:r>
        <w:rPr>
          <w:rFonts w:ascii="宋体" w:eastAsia="宋体" w:hAnsi="MS Mincho" w:cs="宋体"/>
          <w:sz w:val="28"/>
          <w:bdr w:val="none" w:sz="0" w:space="0" w:color="auto"/>
        </w:rPr>
        <w:t>乙方培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职务</w:t>
      </w:r>
      <w:r>
        <w:rPr>
          <w:rFonts w:ascii="宋体" w:eastAsia="宋体" w:hAnsi="MS Mincho" w:cs="宋体"/>
          <w:sz w:val="28"/>
          <w:bdr w:val="none" w:sz="0" w:space="0" w:color="auto"/>
        </w:rPr>
        <w:t>确定与晋升、工</w:t>
      </w:r>
      <w:r>
        <w:rPr>
          <w:rFonts w:ascii="宋体" w:eastAsia="宋体" w:hAnsi="SimSun" w:cs="宋体"/>
          <w:sz w:val="28"/>
          <w:bdr w:val="none" w:sz="0" w:space="0" w:color="auto"/>
        </w:rPr>
        <w:t>资</w:t>
      </w:r>
      <w:r>
        <w:rPr>
          <w:rFonts w:ascii="宋体" w:eastAsia="宋体" w:hAnsi="MS Mincho" w:cs="宋体"/>
          <w:sz w:val="28"/>
          <w:bdr w:val="none" w:sz="0" w:space="0" w:color="auto"/>
        </w:rPr>
        <w:t>福利待遇等。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4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MS Mincho" w:cs="宋体"/>
          <w:sz w:val="28"/>
          <w:bdr w:val="none" w:sz="0" w:space="0" w:color="auto"/>
        </w:rPr>
        <w:t>四</w:t>
      </w:r>
      <w:r>
        <w:rPr>
          <w:rFonts w:ascii="宋体" w:eastAsia="宋体" w:cs="宋体"/>
          <w:sz w:val="28"/>
          <w:bdr w:val="none" w:sz="0" w:space="0" w:color="auto"/>
        </w:rPr>
        <w:t>)</w:t>
      </w:r>
      <w:r>
        <w:rPr>
          <w:rFonts w:ascii="宋体" w:eastAsia="宋体" w:hAnsi="MS Mincho" w:cs="宋体"/>
          <w:sz w:val="28"/>
          <w:bdr w:val="none" w:sz="0" w:space="0" w:color="auto"/>
        </w:rPr>
        <w:t>根据工作</w:t>
      </w:r>
      <w:r>
        <w:rPr>
          <w:rFonts w:ascii="宋体" w:eastAsia="宋体" w:hAnsi="SimSun" w:cs="宋体"/>
          <w:sz w:val="28"/>
          <w:bdr w:val="none" w:sz="0" w:space="0" w:color="auto"/>
        </w:rPr>
        <w:t>岗</w:t>
      </w:r>
      <w:r>
        <w:rPr>
          <w:rFonts w:ascii="宋体" w:eastAsia="宋体" w:hAnsi="MS Mincho" w:cs="宋体"/>
          <w:sz w:val="28"/>
          <w:bdr w:val="none" w:sz="0" w:space="0" w:color="auto"/>
        </w:rPr>
        <w:t>位需要，在乙方聘用合同期</w:t>
      </w:r>
      <w:r>
        <w:rPr>
          <w:rFonts w:ascii="宋体" w:eastAsia="宋体" w:hAnsi="SimSun" w:cs="宋体"/>
          <w:sz w:val="28"/>
          <w:bdr w:val="none" w:sz="0" w:space="0" w:color="auto"/>
        </w:rPr>
        <w:t>满时</w:t>
      </w:r>
      <w:r>
        <w:rPr>
          <w:rFonts w:ascii="宋体" w:eastAsia="宋体" w:hAnsi="MS Mincho" w:cs="宋体"/>
          <w:sz w:val="28"/>
          <w:bdr w:val="none" w:sz="0" w:space="0" w:color="auto"/>
        </w:rPr>
        <w:t>决定是否</w:t>
      </w:r>
      <w:r>
        <w:rPr>
          <w:rFonts w:ascii="宋体" w:eastAsia="宋体" w:hAnsi="SimSun" w:cs="宋体"/>
          <w:sz w:val="28"/>
          <w:bdr w:val="none" w:sz="0" w:space="0" w:color="auto"/>
        </w:rPr>
        <w:t>续签</w:t>
      </w:r>
      <w:r>
        <w:rPr>
          <w:rFonts w:ascii="宋体" w:eastAsia="宋体" w:hAnsi="MS Mincho" w:cs="宋体"/>
          <w:sz w:val="28"/>
          <w:bdr w:val="none" w:sz="0" w:space="0" w:color="auto"/>
        </w:rPr>
        <w:t>新合同。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MS Mincho" w:cs="宋体"/>
          <w:sz w:val="28"/>
          <w:bdr w:val="none" w:sz="0" w:space="0" w:color="auto"/>
        </w:rPr>
        <w:t>五</w:t>
      </w:r>
      <w:r>
        <w:rPr>
          <w:rFonts w:ascii="宋体" w:eastAsia="宋体" w:cs="宋体"/>
          <w:sz w:val="28"/>
          <w:bdr w:val="none" w:sz="0" w:space="0" w:color="auto"/>
        </w:rPr>
        <w:t>)</w:t>
      </w:r>
      <w:r>
        <w:rPr>
          <w:rFonts w:ascii="宋体" w:eastAsia="宋体" w:hAnsi="MS Mincho" w:cs="宋体"/>
          <w:sz w:val="28"/>
          <w:bdr w:val="none" w:sz="0" w:space="0" w:color="auto"/>
        </w:rPr>
        <w:t>其他。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第四条乙方的</w:t>
      </w:r>
      <w:r>
        <w:rPr>
          <w:rFonts w:ascii="宋体" w:eastAsia="宋体" w:hAnsi="SimSun" w:cs="宋体"/>
          <w:sz w:val="28"/>
          <w:bdr w:val="none" w:sz="0" w:space="0" w:color="auto"/>
        </w:rPr>
        <w:t>权</w:t>
      </w:r>
      <w:r>
        <w:rPr>
          <w:rFonts w:ascii="宋体" w:eastAsia="宋体" w:hAnsi="MS Mincho" w:cs="宋体"/>
          <w:sz w:val="28"/>
          <w:bdr w:val="none" w:sz="0" w:space="0" w:color="auto"/>
        </w:rPr>
        <w:t>利与</w:t>
      </w:r>
      <w:r>
        <w:rPr>
          <w:rFonts w:ascii="宋体" w:eastAsia="宋体" w:hAnsi="SimSun" w:cs="宋体"/>
          <w:sz w:val="28"/>
          <w:bdr w:val="none" w:sz="0" w:space="0" w:color="auto"/>
        </w:rPr>
        <w:t>义务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cs="宋体"/>
          <w:sz w:val="28"/>
          <w:bdr w:val="none" w:sz="0" w:space="0" w:color="auto"/>
        </w:rPr>
        <w:t>)</w:t>
      </w:r>
      <w:r>
        <w:rPr>
          <w:rFonts w:ascii="宋体" w:eastAsia="宋体" w:hAnsi="MS Mincho" w:cs="宋体"/>
          <w:sz w:val="28"/>
          <w:bdr w:val="none" w:sz="0" w:space="0" w:color="auto"/>
        </w:rPr>
        <w:t>接受甲方的管理，按合同要求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真履行</w:t>
      </w:r>
      <w:r>
        <w:rPr>
          <w:rFonts w:ascii="宋体" w:eastAsia="宋体" w:hAnsi="SimSun" w:cs="宋体"/>
          <w:sz w:val="28"/>
          <w:bdr w:val="none" w:sz="0" w:space="0" w:color="auto"/>
        </w:rPr>
        <w:t>岗</w:t>
      </w:r>
      <w:r>
        <w:rPr>
          <w:rFonts w:ascii="宋体" w:eastAsia="宋体" w:hAnsi="MS Mincho" w:cs="宋体"/>
          <w:sz w:val="28"/>
          <w:bdr w:val="none" w:sz="0" w:space="0" w:color="auto"/>
        </w:rPr>
        <w:t>位</w:t>
      </w:r>
      <w:r>
        <w:rPr>
          <w:rFonts w:ascii="宋体" w:eastAsia="宋体" w:hAnsi="SimSun" w:cs="宋体"/>
          <w:sz w:val="28"/>
          <w:bdr w:val="none" w:sz="0" w:space="0" w:color="auto"/>
        </w:rPr>
        <w:t>职责</w:t>
      </w:r>
      <w:r>
        <w:rPr>
          <w:rFonts w:ascii="宋体" w:eastAsia="宋体" w:hAnsi="MS Mincho" w:cs="宋体"/>
          <w:sz w:val="28"/>
          <w:bdr w:val="none" w:sz="0" w:space="0" w:color="auto"/>
        </w:rPr>
        <w:t>，完成工作任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，服从工作安排或</w:t>
      </w:r>
      <w:r>
        <w:rPr>
          <w:rFonts w:ascii="宋体" w:eastAsia="宋体" w:hAnsi="SimSun" w:cs="宋体"/>
          <w:sz w:val="28"/>
          <w:bdr w:val="none" w:sz="0" w:space="0" w:color="auto"/>
        </w:rPr>
        <w:t>调</w:t>
      </w:r>
      <w:r>
        <w:rPr>
          <w:rFonts w:ascii="宋体" w:eastAsia="宋体" w:hAnsi="MS Mincho" w:cs="宋体"/>
          <w:sz w:val="28"/>
          <w:bdr w:val="none" w:sz="0" w:space="0" w:color="auto"/>
        </w:rPr>
        <w:t>整，参加培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，接受教育和考核、考察，遵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守法。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MS Mincho" w:cs="宋体"/>
          <w:sz w:val="28"/>
          <w:bdr w:val="none" w:sz="0" w:space="0" w:color="auto"/>
        </w:rPr>
        <w:t>二</w:t>
      </w:r>
      <w:r>
        <w:rPr>
          <w:rFonts w:ascii="宋体" w:eastAsia="宋体" w:cs="宋体"/>
          <w:sz w:val="28"/>
          <w:bdr w:val="none" w:sz="0" w:space="0" w:color="auto"/>
        </w:rPr>
        <w:t>)</w:t>
      </w:r>
      <w:r>
        <w:rPr>
          <w:rFonts w:ascii="宋体" w:eastAsia="宋体" w:hAnsi="MS Mincho" w:cs="宋体"/>
          <w:sz w:val="28"/>
          <w:bdr w:val="none" w:sz="0" w:space="0" w:color="auto"/>
        </w:rPr>
        <w:t>享受国家和学校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定的事</w:t>
      </w:r>
      <w:r>
        <w:rPr>
          <w:rFonts w:ascii="宋体" w:eastAsia="宋体" w:hAnsi="SimSun" w:cs="宋体"/>
          <w:sz w:val="28"/>
          <w:bdr w:val="none" w:sz="0" w:space="0" w:color="auto"/>
        </w:rPr>
        <w:t>业编</w:t>
      </w:r>
      <w:r>
        <w:rPr>
          <w:rFonts w:ascii="宋体" w:eastAsia="宋体" w:hAnsi="MS Mincho" w:cs="宋体"/>
          <w:sz w:val="28"/>
          <w:bdr w:val="none" w:sz="0" w:space="0" w:color="auto"/>
        </w:rPr>
        <w:t>制人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的各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工</w:t>
      </w:r>
      <w:r>
        <w:rPr>
          <w:rFonts w:ascii="宋体" w:eastAsia="宋体" w:hAnsi="SimSun" w:cs="宋体"/>
          <w:sz w:val="28"/>
          <w:bdr w:val="none" w:sz="0" w:space="0" w:color="auto"/>
        </w:rPr>
        <w:t>资</w:t>
      </w:r>
      <w:r>
        <w:rPr>
          <w:rFonts w:ascii="宋体" w:eastAsia="宋体" w:hAnsi="MS Mincho" w:cs="宋体"/>
          <w:sz w:val="28"/>
          <w:bdr w:val="none" w:sz="0" w:space="0" w:color="auto"/>
        </w:rPr>
        <w:t>、福利、住房及医</w:t>
      </w:r>
      <w:r>
        <w:rPr>
          <w:rFonts w:ascii="宋体" w:eastAsia="宋体" w:hAnsi="SimSun" w:cs="宋体"/>
          <w:sz w:val="28"/>
          <w:bdr w:val="none" w:sz="0" w:space="0" w:color="auto"/>
        </w:rPr>
        <w:t>疗劳</w:t>
      </w:r>
      <w:r>
        <w:rPr>
          <w:rFonts w:ascii="宋体" w:eastAsia="宋体" w:hAnsi="MS Mincho" w:cs="宋体"/>
          <w:sz w:val="28"/>
          <w:bdr w:val="none" w:sz="0" w:space="0" w:color="auto"/>
        </w:rPr>
        <w:t>保等待遇。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老、医</w:t>
      </w:r>
      <w:r>
        <w:rPr>
          <w:rFonts w:ascii="宋体" w:eastAsia="宋体" w:hAnsi="SimSun" w:cs="宋体"/>
          <w:sz w:val="28"/>
          <w:bdr w:val="none" w:sz="0" w:space="0" w:color="auto"/>
        </w:rPr>
        <w:t>疗</w:t>
      </w:r>
      <w:r>
        <w:rPr>
          <w:rFonts w:ascii="宋体" w:eastAsia="宋体" w:hAnsi="MS Mincho" w:cs="宋体"/>
          <w:sz w:val="28"/>
          <w:bdr w:val="none" w:sz="0" w:space="0" w:color="auto"/>
        </w:rPr>
        <w:t>、失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等社会保</w:t>
      </w:r>
      <w:r>
        <w:rPr>
          <w:rFonts w:ascii="宋体" w:eastAsia="宋体" w:hAnsi="SimSun" w:cs="宋体"/>
          <w:sz w:val="28"/>
          <w:bdr w:val="none" w:sz="0" w:space="0" w:color="auto"/>
        </w:rPr>
        <w:t>险</w:t>
      </w:r>
      <w:r>
        <w:rPr>
          <w:rFonts w:ascii="宋体" w:eastAsia="宋体" w:hAnsi="MS Mincho" w:cs="宋体"/>
          <w:sz w:val="28"/>
          <w:bdr w:val="none" w:sz="0" w:space="0" w:color="auto"/>
        </w:rPr>
        <w:t>及房改，按上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部署和学校有</w:t>
      </w:r>
      <w:r>
        <w:rPr>
          <w:rFonts w:ascii="宋体" w:eastAsia="宋体" w:hAnsi="SimSun" w:cs="宋体"/>
          <w:sz w:val="28"/>
          <w:bdr w:val="none" w:sz="0" w:space="0" w:color="auto"/>
        </w:rPr>
        <w:t>关规</w:t>
      </w:r>
      <w:r>
        <w:rPr>
          <w:rFonts w:ascii="宋体" w:eastAsia="宋体" w:hAnsi="MS Mincho" w:cs="宋体"/>
          <w:sz w:val="28"/>
          <w:bdr w:val="none" w:sz="0" w:space="0" w:color="auto"/>
        </w:rPr>
        <w:t>定</w:t>
      </w:r>
      <w:r>
        <w:rPr>
          <w:rFonts w:ascii="宋体" w:eastAsia="宋体" w:hAnsi="SimSun" w:cs="宋体"/>
          <w:sz w:val="28"/>
          <w:bdr w:val="none" w:sz="0" w:space="0" w:color="auto"/>
        </w:rPr>
        <w:t>执</w:t>
      </w:r>
      <w:r>
        <w:rPr>
          <w:rFonts w:ascii="宋体" w:eastAsia="宋体" w:hAnsi="MS Mincho" w:cs="宋体"/>
          <w:sz w:val="28"/>
          <w:bdr w:val="none" w:sz="0" w:space="0" w:color="auto"/>
        </w:rPr>
        <w:t>行。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MS Mincho" w:cs="宋体"/>
          <w:sz w:val="28"/>
          <w:bdr w:val="none" w:sz="0" w:space="0" w:color="auto"/>
        </w:rPr>
        <w:t>三</w:t>
      </w:r>
      <w:r>
        <w:rPr>
          <w:rFonts w:ascii="宋体" w:eastAsia="宋体" w:cs="宋体"/>
          <w:sz w:val="28"/>
          <w:bdr w:val="none" w:sz="0" w:space="0" w:color="auto"/>
        </w:rPr>
        <w:t>)</w:t>
      </w:r>
      <w:r>
        <w:rPr>
          <w:rFonts w:ascii="宋体" w:eastAsia="宋体" w:hAnsi="MS Mincho" w:cs="宋体"/>
          <w:sz w:val="28"/>
          <w:bdr w:val="none" w:sz="0" w:space="0" w:color="auto"/>
        </w:rPr>
        <w:t>乙方在聘用合同期内，公派出国、探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、在</w:t>
      </w:r>
      <w:r>
        <w:rPr>
          <w:rFonts w:ascii="宋体" w:eastAsia="宋体" w:hAnsi="SimSun" w:cs="宋体"/>
          <w:sz w:val="28"/>
          <w:bdr w:val="none" w:sz="0" w:space="0" w:color="auto"/>
        </w:rPr>
        <w:t>职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、借</w:t>
      </w:r>
      <w:r>
        <w:rPr>
          <w:rFonts w:ascii="宋体" w:eastAsia="宋体" w:hAnsi="SimSun" w:cs="宋体"/>
          <w:sz w:val="28"/>
          <w:bdr w:val="none" w:sz="0" w:space="0" w:color="auto"/>
        </w:rPr>
        <w:t>阅图书</w:t>
      </w:r>
      <w:r>
        <w:rPr>
          <w:rFonts w:ascii="宋体" w:eastAsia="宋体" w:hAnsi="MS Mincho" w:cs="宋体"/>
          <w:sz w:val="28"/>
          <w:bdr w:val="none" w:sz="0" w:space="0" w:color="auto"/>
        </w:rPr>
        <w:t>、就餐和子女上学等按学校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事</w:t>
      </w:r>
      <w:r>
        <w:rPr>
          <w:rFonts w:ascii="宋体" w:eastAsia="宋体" w:hAnsi="SimSun" w:cs="宋体"/>
          <w:sz w:val="28"/>
          <w:bdr w:val="none" w:sz="0" w:space="0" w:color="auto"/>
        </w:rPr>
        <w:t>业编</w:t>
      </w:r>
      <w:r>
        <w:rPr>
          <w:rFonts w:ascii="宋体" w:eastAsia="宋体" w:hAnsi="MS Mincho" w:cs="宋体"/>
          <w:sz w:val="28"/>
          <w:bdr w:val="none" w:sz="0" w:space="0" w:color="auto"/>
        </w:rPr>
        <w:t>制人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定或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法</w:t>
      </w:r>
      <w:r>
        <w:rPr>
          <w:rFonts w:ascii="宋体" w:eastAsia="宋体" w:hAnsi="SimSun" w:cs="宋体"/>
          <w:sz w:val="28"/>
          <w:bdr w:val="none" w:sz="0" w:space="0" w:color="auto"/>
        </w:rPr>
        <w:t>执</w:t>
      </w:r>
      <w:r>
        <w:rPr>
          <w:rFonts w:ascii="宋体" w:eastAsia="宋体" w:hAnsi="MS Mincho" w:cs="宋体"/>
          <w:sz w:val="28"/>
          <w:bdr w:val="none" w:sz="0" w:space="0" w:color="auto"/>
        </w:rPr>
        <w:t>行。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MS Mincho" w:cs="宋体"/>
          <w:sz w:val="28"/>
          <w:bdr w:val="none" w:sz="0" w:space="0" w:color="auto"/>
        </w:rPr>
        <w:t>四</w:t>
      </w:r>
      <w:r>
        <w:rPr>
          <w:rFonts w:ascii="宋体" w:eastAsia="宋体" w:cs="宋体"/>
          <w:sz w:val="28"/>
          <w:bdr w:val="none" w:sz="0" w:space="0" w:color="auto"/>
        </w:rPr>
        <w:t>)</w:t>
      </w:r>
      <w:r>
        <w:rPr>
          <w:rFonts w:ascii="宋体" w:eastAsia="宋体" w:hAnsi="MS Mincho" w:cs="宋体"/>
          <w:sz w:val="28"/>
          <w:bdr w:val="none" w:sz="0" w:space="0" w:color="auto"/>
        </w:rPr>
        <w:t>乙方属新到任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届</w:t>
      </w:r>
      <w:r>
        <w:rPr>
          <w:rFonts w:ascii="宋体" w:eastAsia="宋体" w:hAnsi="SimSun" w:cs="宋体"/>
          <w:sz w:val="28"/>
          <w:bdr w:val="none" w:sz="0" w:space="0" w:color="auto"/>
        </w:rPr>
        <w:t>毕业</w:t>
      </w:r>
      <w:r>
        <w:rPr>
          <w:rFonts w:ascii="宋体" w:eastAsia="宋体" w:hAnsi="MS Mincho" w:cs="宋体"/>
          <w:sz w:val="28"/>
          <w:bdr w:val="none" w:sz="0" w:space="0" w:color="auto"/>
        </w:rPr>
        <w:t>生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与甲方</w:t>
      </w:r>
      <w:r>
        <w:rPr>
          <w:rFonts w:ascii="宋体" w:eastAsia="宋体" w:hAnsi="SimSun" w:cs="宋体"/>
          <w:sz w:val="28"/>
          <w:bdr w:val="none" w:sz="0" w:space="0" w:color="auto"/>
        </w:rPr>
        <w:t>签订协议书</w:t>
      </w:r>
      <w:r>
        <w:rPr>
          <w:rFonts w:ascii="宋体" w:eastAsia="宋体" w:hAnsi="MS Mincho" w:cs="宋体"/>
          <w:sz w:val="28"/>
          <w:bdr w:val="none" w:sz="0" w:space="0" w:color="auto"/>
        </w:rPr>
        <w:t>，其服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期、</w:t>
      </w:r>
      <w:r>
        <w:rPr>
          <w:rFonts w:ascii="宋体" w:eastAsia="宋体" w:hAnsi="SimSun" w:cs="宋体"/>
          <w:sz w:val="28"/>
          <w:bdr w:val="none" w:sz="0" w:space="0" w:color="auto"/>
        </w:rPr>
        <w:t>违约费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用期的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定按</w:t>
      </w:r>
      <w:r>
        <w:rPr>
          <w:rFonts w:ascii="宋体" w:eastAsia="宋体" w:hAnsi="SimSun" w:cs="宋体"/>
          <w:sz w:val="28"/>
          <w:bdr w:val="none" w:sz="0" w:space="0" w:color="auto"/>
        </w:rPr>
        <w:t>协议书执</w:t>
      </w:r>
      <w:r>
        <w:rPr>
          <w:rFonts w:ascii="宋体" w:eastAsia="宋体" w:hAnsi="MS Mincho" w:cs="宋体"/>
          <w:sz w:val="28"/>
          <w:bdr w:val="none" w:sz="0" w:space="0" w:color="auto"/>
        </w:rPr>
        <w:t>行。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聘用合同的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更、解除、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止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第五条如</w:t>
      </w:r>
      <w:r>
        <w:rPr>
          <w:rFonts w:ascii="宋体" w:eastAsia="宋体" w:hAnsi="SimSun" w:cs="宋体"/>
          <w:sz w:val="28"/>
          <w:bdr w:val="none" w:sz="0" w:space="0" w:color="auto"/>
        </w:rPr>
        <w:t>订</w:t>
      </w:r>
      <w:r>
        <w:rPr>
          <w:rFonts w:ascii="宋体" w:eastAsia="宋体" w:hAnsi="MS Mincho" w:cs="宋体"/>
          <w:sz w:val="28"/>
          <w:bdr w:val="none" w:sz="0" w:space="0" w:color="auto"/>
        </w:rPr>
        <w:t>立合同所依据的法律、行政法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及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章制度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生了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化，合同</w:t>
      </w:r>
      <w:r>
        <w:rPr>
          <w:rFonts w:ascii="宋体" w:eastAsia="宋体" w:hAnsi="SimSun" w:cs="宋体"/>
          <w:sz w:val="28"/>
          <w:bdr w:val="none" w:sz="0" w:space="0" w:color="auto"/>
        </w:rPr>
        <w:t>应变</w:t>
      </w:r>
      <w:r>
        <w:rPr>
          <w:rFonts w:ascii="宋体" w:eastAsia="宋体" w:hAnsi="MS Mincho" w:cs="宋体"/>
          <w:sz w:val="28"/>
          <w:bdr w:val="none" w:sz="0" w:space="0" w:color="auto"/>
        </w:rPr>
        <w:t>更相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内容。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第六条如</w:t>
      </w:r>
      <w:r>
        <w:rPr>
          <w:rFonts w:ascii="宋体" w:eastAsia="宋体" w:hAnsi="SimSun" w:cs="宋体"/>
          <w:sz w:val="28"/>
          <w:bdr w:val="none" w:sz="0" w:space="0" w:color="auto"/>
        </w:rPr>
        <w:t>订</w:t>
      </w:r>
      <w:r>
        <w:rPr>
          <w:rFonts w:ascii="宋体" w:eastAsia="宋体" w:hAnsi="MS Mincho" w:cs="宋体"/>
          <w:sz w:val="28"/>
          <w:bdr w:val="none" w:sz="0" w:space="0" w:color="auto"/>
        </w:rPr>
        <w:t>立合同所依据的客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情况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生重大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化，致使原合同无法履行，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双方</w:t>
      </w:r>
      <w:r>
        <w:rPr>
          <w:rFonts w:ascii="宋体" w:eastAsia="宋体" w:hAnsi="SimSun" w:cs="宋体"/>
          <w:sz w:val="28"/>
          <w:bdr w:val="none" w:sz="0" w:space="0" w:color="auto"/>
        </w:rPr>
        <w:t>协</w:t>
      </w:r>
      <w:r>
        <w:rPr>
          <w:rFonts w:ascii="宋体" w:eastAsia="宋体" w:hAnsi="MS Mincho" w:cs="宋体"/>
          <w:sz w:val="28"/>
          <w:bdr w:val="none" w:sz="0" w:space="0" w:color="auto"/>
        </w:rPr>
        <w:t>商同意，可以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更合同相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内容。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第七条乙方有下列情况之一，甲方可以提前解除聘用合同，并以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面形式通知乙方。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5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cs="宋体"/>
          <w:sz w:val="28"/>
          <w:bdr w:val="none" w:sz="0" w:space="0" w:color="auto"/>
        </w:rPr>
        <w:t>)</w:t>
      </w:r>
      <w:r>
        <w:rPr>
          <w:rFonts w:ascii="宋体" w:eastAsia="宋体" w:hAnsi="MS Mincho" w:cs="宋体"/>
          <w:sz w:val="28"/>
          <w:bdr w:val="none" w:sz="0" w:space="0" w:color="auto"/>
        </w:rPr>
        <w:t>履行合同差、完不成工作任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、考核不合格。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MS Mincho" w:cs="宋体"/>
          <w:sz w:val="28"/>
          <w:bdr w:val="none" w:sz="0" w:space="0" w:color="auto"/>
        </w:rPr>
        <w:t>二</w:t>
      </w:r>
      <w:r>
        <w:rPr>
          <w:rFonts w:ascii="宋体" w:eastAsia="宋体" w:cs="宋体"/>
          <w:sz w:val="28"/>
          <w:bdr w:val="none" w:sz="0" w:space="0" w:color="auto"/>
        </w:rPr>
        <w:t>)</w:t>
      </w:r>
      <w:r>
        <w:rPr>
          <w:rFonts w:ascii="宋体" w:eastAsia="宋体" w:hAnsi="SimSun" w:cs="宋体"/>
          <w:sz w:val="28"/>
          <w:bdr w:val="none" w:sz="0" w:space="0" w:color="auto"/>
        </w:rPr>
        <w:t>损</w:t>
      </w:r>
      <w:r>
        <w:rPr>
          <w:rFonts w:ascii="宋体" w:eastAsia="宋体" w:hAnsi="MS Mincho" w:cs="宋体"/>
          <w:sz w:val="28"/>
          <w:bdr w:val="none" w:sz="0" w:space="0" w:color="auto"/>
        </w:rPr>
        <w:t>害</w:t>
      </w:r>
      <w:r>
        <w:rPr>
          <w:rFonts w:ascii="宋体" w:eastAsia="宋体" w:hAnsi="SimSun" w:cs="宋体"/>
          <w:sz w:val="28"/>
          <w:bdr w:val="none" w:sz="0" w:space="0" w:color="auto"/>
        </w:rPr>
        <w:t>单</w:t>
      </w:r>
      <w:r>
        <w:rPr>
          <w:rFonts w:ascii="宋体" w:eastAsia="宋体" w:hAnsi="MS Mincho" w:cs="宋体"/>
          <w:sz w:val="28"/>
          <w:bdr w:val="none" w:sz="0" w:space="0" w:color="auto"/>
        </w:rPr>
        <w:t>位</w:t>
      </w:r>
      <w:r>
        <w:rPr>
          <w:rFonts w:ascii="宋体" w:eastAsia="宋体" w:hAnsi="SimSun" w:cs="宋体"/>
          <w:sz w:val="28"/>
          <w:bdr w:val="none" w:sz="0" w:space="0" w:color="auto"/>
        </w:rPr>
        <w:t>权</w:t>
      </w:r>
      <w:r>
        <w:rPr>
          <w:rFonts w:ascii="宋体" w:eastAsia="宋体" w:hAnsi="MS Mincho" w:cs="宋体"/>
          <w:sz w:val="28"/>
          <w:bdr w:val="none" w:sz="0" w:space="0" w:color="auto"/>
        </w:rPr>
        <w:t>益，造成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重后果以及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重</w:t>
      </w:r>
      <w:r>
        <w:rPr>
          <w:rFonts w:ascii="宋体" w:eastAsia="宋体" w:hAnsi="SimSun" w:cs="宋体"/>
          <w:sz w:val="28"/>
          <w:bdr w:val="none" w:sz="0" w:space="0" w:color="auto"/>
        </w:rPr>
        <w:t>违</w:t>
      </w:r>
      <w:r>
        <w:rPr>
          <w:rFonts w:ascii="宋体" w:eastAsia="宋体" w:hAnsi="MS Mincho" w:cs="宋体"/>
          <w:sz w:val="28"/>
          <w:bdr w:val="none" w:sz="0" w:space="0" w:color="auto"/>
        </w:rPr>
        <w:t>背</w:t>
      </w:r>
      <w:r>
        <w:rPr>
          <w:rFonts w:ascii="宋体" w:eastAsia="宋体" w:hAnsi="SimSun" w:cs="宋体"/>
          <w:sz w:val="28"/>
          <w:bdr w:val="none" w:sz="0" w:space="0" w:color="auto"/>
        </w:rPr>
        <w:t>职业</w:t>
      </w:r>
      <w:r>
        <w:rPr>
          <w:rFonts w:ascii="宋体" w:eastAsia="宋体" w:hAnsi="MS Mincho" w:cs="宋体"/>
          <w:sz w:val="28"/>
          <w:bdr w:val="none" w:sz="0" w:space="0" w:color="auto"/>
        </w:rPr>
        <w:t>道德，</w:t>
      </w:r>
      <w:r>
        <w:rPr>
          <w:rFonts w:ascii="宋体" w:eastAsia="宋体" w:hAnsi="SimSun" w:cs="宋体"/>
          <w:sz w:val="28"/>
          <w:bdr w:val="none" w:sz="0" w:space="0" w:color="auto"/>
        </w:rPr>
        <w:t>给单</w:t>
      </w:r>
      <w:r>
        <w:rPr>
          <w:rFonts w:ascii="宋体" w:eastAsia="宋体" w:hAnsi="MS Mincho" w:cs="宋体"/>
          <w:sz w:val="28"/>
          <w:bdr w:val="none" w:sz="0" w:space="0" w:color="auto"/>
        </w:rPr>
        <w:t>位造成极坏影响的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SimSun" w:cs="宋体"/>
          <w:sz w:val="28"/>
          <w:bdr w:val="none" w:sz="0" w:space="0" w:color="auto"/>
        </w:rPr>
        <w:t>违</w:t>
      </w:r>
      <w:r>
        <w:rPr>
          <w:rFonts w:ascii="宋体" w:eastAsia="宋体" w:hAnsi="MS Mincho" w:cs="宋体"/>
          <w:sz w:val="28"/>
          <w:bdr w:val="none" w:sz="0" w:space="0" w:color="auto"/>
        </w:rPr>
        <w:t>反工作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定或操作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程，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生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任事故，</w:t>
      </w:r>
      <w:r>
        <w:rPr>
          <w:rFonts w:ascii="宋体" w:eastAsia="宋体" w:hAnsi="SimSun" w:cs="宋体"/>
          <w:sz w:val="28"/>
          <w:bdr w:val="none" w:sz="0" w:space="0" w:color="auto"/>
        </w:rPr>
        <w:t>给单</w:t>
      </w:r>
      <w:r>
        <w:rPr>
          <w:rFonts w:ascii="宋体" w:eastAsia="宋体" w:hAnsi="MS Mincho" w:cs="宋体"/>
          <w:sz w:val="28"/>
          <w:bdr w:val="none" w:sz="0" w:space="0" w:color="auto"/>
        </w:rPr>
        <w:t>位造成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重</w:t>
      </w:r>
      <w:r>
        <w:rPr>
          <w:rFonts w:ascii="宋体" w:eastAsia="宋体" w:hAnsi="SimSun" w:cs="宋体"/>
          <w:sz w:val="28"/>
          <w:bdr w:val="none" w:sz="0" w:space="0" w:color="auto"/>
        </w:rPr>
        <w:t>经济损</w:t>
      </w:r>
      <w:r>
        <w:rPr>
          <w:rFonts w:ascii="宋体" w:eastAsia="宋体" w:hAnsi="MS Mincho" w:cs="宋体"/>
          <w:sz w:val="28"/>
          <w:bdr w:val="none" w:sz="0" w:space="0" w:color="auto"/>
        </w:rPr>
        <w:t>失的。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MS Mincho" w:cs="宋体"/>
          <w:sz w:val="28"/>
          <w:bdr w:val="none" w:sz="0" w:space="0" w:color="auto"/>
        </w:rPr>
        <w:t>三</w:t>
      </w:r>
      <w:r>
        <w:rPr>
          <w:rFonts w:ascii="宋体" w:eastAsia="宋体" w:cs="宋体"/>
          <w:sz w:val="28"/>
          <w:bdr w:val="none" w:sz="0" w:space="0" w:color="auto"/>
        </w:rPr>
        <w:t>)</w:t>
      </w:r>
      <w:r>
        <w:rPr>
          <w:rFonts w:ascii="宋体" w:eastAsia="宋体" w:hAnsi="MS Mincho" w:cs="宋体"/>
          <w:sz w:val="28"/>
          <w:bdr w:val="none" w:sz="0" w:space="0" w:color="auto"/>
        </w:rPr>
        <w:t>无理取</w:t>
      </w:r>
      <w:r>
        <w:rPr>
          <w:rFonts w:ascii="宋体" w:eastAsia="宋体" w:hAnsi="SimSun" w:cs="宋体"/>
          <w:sz w:val="28"/>
          <w:bdr w:val="none" w:sz="0" w:space="0" w:color="auto"/>
        </w:rPr>
        <w:t>闹</w:t>
      </w:r>
      <w:r>
        <w:rPr>
          <w:rFonts w:ascii="宋体" w:eastAsia="宋体" w:hAnsi="MS Mincho" w:cs="宋体"/>
          <w:sz w:val="28"/>
          <w:bdr w:val="none" w:sz="0" w:space="0" w:color="auto"/>
        </w:rPr>
        <w:t>、打架斗殴、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重影响工作和社会秩序的。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MS Mincho" w:cs="宋体"/>
          <w:sz w:val="28"/>
          <w:bdr w:val="none" w:sz="0" w:space="0" w:color="auto"/>
        </w:rPr>
        <w:t>四</w:t>
      </w:r>
      <w:r>
        <w:rPr>
          <w:rFonts w:ascii="宋体" w:eastAsia="宋体" w:cs="宋体"/>
          <w:sz w:val="28"/>
          <w:bdr w:val="none" w:sz="0" w:space="0" w:color="auto"/>
        </w:rPr>
        <w:t>)</w:t>
      </w:r>
      <w:r>
        <w:rPr>
          <w:rFonts w:ascii="宋体" w:eastAsia="宋体" w:hAnsi="MS Mincho" w:cs="宋体"/>
          <w:sz w:val="28"/>
          <w:bdr w:val="none" w:sz="0" w:space="0" w:color="auto"/>
        </w:rPr>
        <w:t>年累</w:t>
      </w:r>
      <w:r>
        <w:rPr>
          <w:rFonts w:ascii="宋体" w:eastAsia="宋体" w:hAnsi="SimSun" w:cs="宋体"/>
          <w:sz w:val="28"/>
          <w:bdr w:val="none" w:sz="0" w:space="0" w:color="auto"/>
        </w:rPr>
        <w:t>计旷</w:t>
      </w:r>
      <w:r>
        <w:rPr>
          <w:rFonts w:ascii="宋体" w:eastAsia="宋体" w:hAnsi="MS Mincho" w:cs="宋体"/>
          <w:sz w:val="28"/>
          <w:bdr w:val="none" w:sz="0" w:space="0" w:color="auto"/>
        </w:rPr>
        <w:t>工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超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cs="宋体"/>
          <w:sz w:val="28"/>
          <w:bdr w:val="none" w:sz="0" w:space="0" w:color="auto"/>
        </w:rPr>
        <w:t>15</w:t>
      </w:r>
      <w:r>
        <w:rPr>
          <w:rFonts w:ascii="宋体" w:eastAsia="宋体" w:hAnsi="MS Mincho" w:cs="宋体"/>
          <w:sz w:val="28"/>
          <w:bdr w:val="none" w:sz="0" w:space="0" w:color="auto"/>
        </w:rPr>
        <w:t>天的。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MS Mincho" w:cs="宋体"/>
          <w:sz w:val="28"/>
          <w:bdr w:val="none" w:sz="0" w:space="0" w:color="auto"/>
        </w:rPr>
        <w:t>五</w:t>
      </w:r>
      <w:r>
        <w:rPr>
          <w:rFonts w:ascii="宋体" w:eastAsia="宋体" w:cs="宋体"/>
          <w:sz w:val="28"/>
          <w:bdr w:val="none" w:sz="0" w:space="0" w:color="auto"/>
        </w:rPr>
        <w:t>)</w:t>
      </w:r>
      <w:r>
        <w:rPr>
          <w:rFonts w:ascii="宋体" w:eastAsia="宋体" w:hAnsi="MS Mincho" w:cs="宋体"/>
          <w:sz w:val="28"/>
          <w:bdr w:val="none" w:sz="0" w:space="0" w:color="auto"/>
        </w:rPr>
        <w:t>被</w:t>
      </w:r>
      <w:r>
        <w:rPr>
          <w:rFonts w:ascii="宋体" w:eastAsia="宋体" w:hAnsi="SimSun" w:cs="宋体"/>
          <w:sz w:val="28"/>
          <w:bdr w:val="none" w:sz="0" w:space="0" w:color="auto"/>
        </w:rPr>
        <w:t>劳</w:t>
      </w:r>
      <w:r>
        <w:rPr>
          <w:rFonts w:ascii="宋体" w:eastAsia="宋体" w:hAnsi="MS Mincho" w:cs="宋体"/>
          <w:sz w:val="28"/>
          <w:bdr w:val="none" w:sz="0" w:space="0" w:color="auto"/>
        </w:rPr>
        <w:t>教、判刑等依法追究刑事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任的。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MS Mincho" w:cs="宋体"/>
          <w:sz w:val="28"/>
          <w:bdr w:val="none" w:sz="0" w:space="0" w:color="auto"/>
        </w:rPr>
        <w:t>六</w:t>
      </w:r>
      <w:r>
        <w:rPr>
          <w:rFonts w:ascii="宋体" w:eastAsia="宋体" w:cs="宋体"/>
          <w:sz w:val="28"/>
          <w:bdr w:val="none" w:sz="0" w:space="0" w:color="auto"/>
        </w:rPr>
        <w:t>)</w:t>
      </w:r>
      <w:r>
        <w:rPr>
          <w:rFonts w:ascii="宋体" w:eastAsia="宋体" w:hAnsi="MS Mincho" w:cs="宋体"/>
          <w:sz w:val="28"/>
          <w:bdr w:val="none" w:sz="0" w:space="0" w:color="auto"/>
        </w:rPr>
        <w:t>患病或非因工</w:t>
      </w:r>
      <w:r>
        <w:rPr>
          <w:rFonts w:ascii="宋体" w:eastAsia="宋体" w:hAnsi="SimSun" w:cs="宋体"/>
          <w:sz w:val="28"/>
          <w:bdr w:val="none" w:sz="0" w:space="0" w:color="auto"/>
        </w:rPr>
        <w:t>负伤</w:t>
      </w:r>
      <w:r>
        <w:rPr>
          <w:rFonts w:ascii="宋体" w:eastAsia="宋体" w:hAnsi="MS Mincho" w:cs="宋体"/>
          <w:sz w:val="28"/>
          <w:bdr w:val="none" w:sz="0" w:space="0" w:color="auto"/>
        </w:rPr>
        <w:t>按国家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定的医</w:t>
      </w:r>
      <w:r>
        <w:rPr>
          <w:rFonts w:ascii="宋体" w:eastAsia="宋体" w:hAnsi="SimSun" w:cs="宋体"/>
          <w:sz w:val="28"/>
          <w:bdr w:val="none" w:sz="0" w:space="0" w:color="auto"/>
        </w:rPr>
        <w:t>疗</w:t>
      </w:r>
      <w:r>
        <w:rPr>
          <w:rFonts w:ascii="宋体" w:eastAsia="宋体" w:hAnsi="MS Mincho" w:cs="宋体"/>
          <w:sz w:val="28"/>
          <w:bdr w:val="none" w:sz="0" w:space="0" w:color="auto"/>
        </w:rPr>
        <w:t>期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后，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有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机构</w:t>
      </w:r>
      <w:r>
        <w:rPr>
          <w:rFonts w:ascii="宋体" w:eastAsia="宋体" w:hAnsi="SimSun" w:cs="宋体"/>
          <w:sz w:val="28"/>
          <w:bdr w:val="none" w:sz="0" w:space="0" w:color="auto"/>
        </w:rPr>
        <w:t>鉴</w:t>
      </w:r>
      <w:r>
        <w:rPr>
          <w:rFonts w:ascii="宋体" w:eastAsia="宋体" w:hAnsi="MS Mincho" w:cs="宋体"/>
          <w:sz w:val="28"/>
          <w:bdr w:val="none" w:sz="0" w:space="0" w:color="auto"/>
        </w:rPr>
        <w:t>定乙方不能从事原工作，又不同意甲方</w:t>
      </w:r>
      <w:r>
        <w:rPr>
          <w:rFonts w:ascii="宋体" w:eastAsia="宋体" w:hAnsi="SimSun" w:cs="宋体"/>
          <w:sz w:val="28"/>
          <w:bdr w:val="none" w:sz="0" w:space="0" w:color="auto"/>
        </w:rPr>
        <w:t>调</w:t>
      </w:r>
      <w:r>
        <w:rPr>
          <w:rFonts w:ascii="宋体" w:eastAsia="宋体" w:hAnsi="MS Mincho" w:cs="宋体"/>
          <w:sz w:val="28"/>
          <w:bdr w:val="none" w:sz="0" w:space="0" w:color="auto"/>
        </w:rPr>
        <w:t>整工作</w:t>
      </w:r>
      <w:r>
        <w:rPr>
          <w:rFonts w:ascii="宋体" w:eastAsia="宋体" w:hAnsi="SimSun" w:cs="宋体"/>
          <w:sz w:val="28"/>
          <w:bdr w:val="none" w:sz="0" w:space="0" w:color="auto"/>
        </w:rPr>
        <w:t>岗</w:t>
      </w:r>
      <w:r>
        <w:rPr>
          <w:rFonts w:ascii="宋体" w:eastAsia="宋体" w:hAnsi="MS Mincho" w:cs="宋体"/>
          <w:sz w:val="28"/>
          <w:bdr w:val="none" w:sz="0" w:space="0" w:color="auto"/>
        </w:rPr>
        <w:t>位的。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MS Mincho" w:cs="宋体"/>
          <w:sz w:val="28"/>
          <w:bdr w:val="none" w:sz="0" w:space="0" w:color="auto"/>
        </w:rPr>
        <w:t>七</w:t>
      </w:r>
      <w:r>
        <w:rPr>
          <w:rFonts w:ascii="宋体" w:eastAsia="宋体" w:cs="宋体"/>
          <w:sz w:val="28"/>
          <w:bdr w:val="none" w:sz="0" w:space="0" w:color="auto"/>
        </w:rPr>
        <w:t>)</w:t>
      </w:r>
      <w:r>
        <w:rPr>
          <w:rFonts w:ascii="宋体" w:eastAsia="宋体" w:hAnsi="SimSun" w:cs="宋体"/>
          <w:sz w:val="28"/>
          <w:bdr w:val="none" w:sz="0" w:space="0" w:color="auto"/>
        </w:rPr>
        <w:t>伪</w:t>
      </w:r>
      <w:r>
        <w:rPr>
          <w:rFonts w:ascii="宋体" w:eastAsia="宋体" w:hAnsi="MS Mincho" w:cs="宋体"/>
          <w:sz w:val="28"/>
          <w:bdr w:val="none" w:sz="0" w:space="0" w:color="auto"/>
        </w:rPr>
        <w:t>造成</w:t>
      </w:r>
      <w:r>
        <w:rPr>
          <w:rFonts w:ascii="宋体" w:eastAsia="宋体" w:hAnsi="SimSun" w:cs="宋体"/>
          <w:sz w:val="28"/>
          <w:bdr w:val="none" w:sz="0" w:space="0" w:color="auto"/>
        </w:rPr>
        <w:t>绩单</w:t>
      </w:r>
      <w:r>
        <w:rPr>
          <w:rFonts w:ascii="宋体" w:eastAsia="宋体" w:hAnsi="MS Mincho" w:cs="宋体"/>
          <w:sz w:val="28"/>
          <w:bdr w:val="none" w:sz="0" w:space="0" w:color="auto"/>
        </w:rPr>
        <w:t>、学</w:t>
      </w:r>
      <w:r>
        <w:rPr>
          <w:rFonts w:ascii="宋体" w:eastAsia="宋体" w:hAnsi="SimSun" w:cs="宋体"/>
          <w:sz w:val="28"/>
          <w:bdr w:val="none" w:sz="0" w:space="0" w:color="auto"/>
        </w:rPr>
        <w:t>历</w:t>
      </w:r>
      <w:r>
        <w:rPr>
          <w:rFonts w:ascii="宋体" w:eastAsia="宋体" w:hAnsi="MS Mincho" w:cs="宋体"/>
          <w:sz w:val="28"/>
          <w:bdr w:val="none" w:sz="0" w:space="0" w:color="auto"/>
        </w:rPr>
        <w:t>、健康</w:t>
      </w:r>
      <w:r>
        <w:rPr>
          <w:rFonts w:ascii="宋体" w:eastAsia="宋体" w:hAnsi="SimSun" w:cs="宋体"/>
          <w:sz w:val="28"/>
          <w:bdr w:val="none" w:sz="0" w:space="0" w:color="auto"/>
        </w:rPr>
        <w:t>证</w:t>
      </w:r>
      <w:r>
        <w:rPr>
          <w:rFonts w:ascii="宋体" w:eastAsia="宋体" w:hAnsi="MS Mincho" w:cs="宋体"/>
          <w:sz w:val="28"/>
          <w:bdr w:val="none" w:sz="0" w:space="0" w:color="auto"/>
        </w:rPr>
        <w:t>明及用其他不正当手段欺</w:t>
      </w:r>
      <w:r>
        <w:rPr>
          <w:rFonts w:ascii="宋体" w:eastAsia="宋体" w:hAnsi="SimSun" w:cs="宋体"/>
          <w:sz w:val="28"/>
          <w:bdr w:val="none" w:sz="0" w:space="0" w:color="auto"/>
        </w:rPr>
        <w:t>骗</w:t>
      </w:r>
      <w:r>
        <w:rPr>
          <w:rFonts w:ascii="宋体" w:eastAsia="宋体" w:hAnsi="MS Mincho" w:cs="宋体"/>
          <w:sz w:val="28"/>
          <w:bdr w:val="none" w:sz="0" w:space="0" w:color="auto"/>
        </w:rPr>
        <w:t>甲方的。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第八条有下列情况之一，乙方可以提前解除合同，并可根据国家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定向甲方提出</w:t>
      </w:r>
      <w:r>
        <w:rPr>
          <w:rFonts w:ascii="宋体" w:eastAsia="宋体" w:hAnsi="SimSun" w:cs="宋体"/>
          <w:sz w:val="28"/>
          <w:bdr w:val="none" w:sz="0" w:space="0" w:color="auto"/>
        </w:rPr>
        <w:t>赔偿</w:t>
      </w:r>
      <w:r>
        <w:rPr>
          <w:rFonts w:ascii="宋体" w:eastAsia="宋体" w:hAnsi="MS Mincho" w:cs="宋体"/>
          <w:sz w:val="28"/>
          <w:bdr w:val="none" w:sz="0" w:space="0" w:color="auto"/>
        </w:rPr>
        <w:t>要求：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cs="宋体"/>
          <w:sz w:val="28"/>
          <w:bdr w:val="none" w:sz="0" w:space="0" w:color="auto"/>
        </w:rPr>
        <w:t>)</w:t>
      </w:r>
      <w:r>
        <w:rPr>
          <w:rFonts w:ascii="宋体" w:eastAsia="宋体" w:hAnsi="MS Mincho" w:cs="宋体"/>
          <w:sz w:val="28"/>
          <w:bdr w:val="none" w:sz="0" w:space="0" w:color="auto"/>
        </w:rPr>
        <w:t>甲方未按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定支付</w:t>
      </w:r>
      <w:r>
        <w:rPr>
          <w:rFonts w:ascii="宋体" w:eastAsia="宋体" w:hAnsi="SimSun" w:cs="宋体"/>
          <w:sz w:val="28"/>
          <w:bdr w:val="none" w:sz="0" w:space="0" w:color="auto"/>
        </w:rPr>
        <w:t>劳动报</w:t>
      </w:r>
      <w:r>
        <w:rPr>
          <w:rFonts w:ascii="宋体" w:eastAsia="宋体" w:hAnsi="MS Mincho" w:cs="宋体"/>
          <w:sz w:val="28"/>
          <w:bdr w:val="none" w:sz="0" w:space="0" w:color="auto"/>
        </w:rPr>
        <w:t>酬。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MS Mincho" w:cs="宋体"/>
          <w:sz w:val="28"/>
          <w:bdr w:val="none" w:sz="0" w:space="0" w:color="auto"/>
        </w:rPr>
        <w:t>二</w:t>
      </w:r>
      <w:r>
        <w:rPr>
          <w:rFonts w:ascii="宋体" w:eastAsia="宋体" w:cs="宋体"/>
          <w:sz w:val="28"/>
          <w:bdr w:val="none" w:sz="0" w:space="0" w:color="auto"/>
        </w:rPr>
        <w:t>)</w:t>
      </w:r>
      <w:r>
        <w:rPr>
          <w:rFonts w:ascii="宋体" w:eastAsia="宋体" w:hAnsi="MS Mincho" w:cs="宋体"/>
          <w:sz w:val="28"/>
          <w:bdr w:val="none" w:sz="0" w:space="0" w:color="auto"/>
        </w:rPr>
        <w:t>甲方以暴力、</w:t>
      </w:r>
      <w:r>
        <w:rPr>
          <w:rFonts w:ascii="宋体" w:eastAsia="宋体" w:hAnsi="SimSun" w:cs="宋体"/>
          <w:sz w:val="28"/>
          <w:bdr w:val="none" w:sz="0" w:space="0" w:color="auto"/>
        </w:rPr>
        <w:t>监</w:t>
      </w:r>
      <w:r>
        <w:rPr>
          <w:rFonts w:ascii="宋体" w:eastAsia="宋体" w:hAnsi="MS Mincho" w:cs="宋体"/>
          <w:sz w:val="28"/>
          <w:bdr w:val="none" w:sz="0" w:space="0" w:color="auto"/>
        </w:rPr>
        <w:t>禁等非法手段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迫乙方工作。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MS Mincho" w:cs="宋体"/>
          <w:sz w:val="28"/>
          <w:bdr w:val="none" w:sz="0" w:space="0" w:color="auto"/>
        </w:rPr>
        <w:t>三</w:t>
      </w:r>
      <w:r>
        <w:rPr>
          <w:rFonts w:ascii="宋体" w:eastAsia="宋体" w:cs="宋体"/>
          <w:sz w:val="28"/>
          <w:bdr w:val="none" w:sz="0" w:space="0" w:color="auto"/>
        </w:rPr>
        <w:t>)</w:t>
      </w:r>
      <w:r>
        <w:rPr>
          <w:rFonts w:ascii="宋体" w:eastAsia="宋体" w:hAnsi="MS Mincho" w:cs="宋体"/>
          <w:sz w:val="28"/>
          <w:bdr w:val="none" w:sz="0" w:space="0" w:color="auto"/>
        </w:rPr>
        <w:t>甲方不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定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乙方提供</w:t>
      </w:r>
      <w:r>
        <w:rPr>
          <w:rFonts w:ascii="宋体" w:eastAsia="宋体" w:hAnsi="SimSun" w:cs="宋体"/>
          <w:sz w:val="28"/>
          <w:bdr w:val="none" w:sz="0" w:space="0" w:color="auto"/>
        </w:rPr>
        <w:t>劳动</w:t>
      </w:r>
      <w:r>
        <w:rPr>
          <w:rFonts w:ascii="宋体" w:eastAsia="宋体" w:hAnsi="MS Mincho" w:cs="宋体"/>
          <w:sz w:val="28"/>
          <w:bdr w:val="none" w:sz="0" w:space="0" w:color="auto"/>
        </w:rPr>
        <w:t>安全保</w:t>
      </w:r>
      <w:r>
        <w:rPr>
          <w:rFonts w:ascii="宋体" w:eastAsia="宋体" w:hAnsi="SimSun" w:cs="宋体"/>
          <w:sz w:val="28"/>
          <w:bdr w:val="none" w:sz="0" w:space="0" w:color="auto"/>
        </w:rPr>
        <w:t>护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第九条有下列情况之一，甲方不得与乙方解除合同：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cs="宋体"/>
          <w:sz w:val="28"/>
          <w:bdr w:val="none" w:sz="0" w:space="0" w:color="auto"/>
        </w:rPr>
        <w:t>)</w:t>
      </w:r>
      <w:r>
        <w:rPr>
          <w:rFonts w:ascii="宋体" w:eastAsia="宋体" w:hAnsi="MS Mincho" w:cs="宋体"/>
          <w:sz w:val="28"/>
          <w:bdr w:val="none" w:sz="0" w:space="0" w:color="auto"/>
        </w:rPr>
        <w:t>患病或非因公</w:t>
      </w:r>
      <w:r>
        <w:rPr>
          <w:rFonts w:ascii="宋体" w:eastAsia="宋体" w:hAnsi="SimSun" w:cs="宋体"/>
          <w:sz w:val="28"/>
          <w:bdr w:val="none" w:sz="0" w:space="0" w:color="auto"/>
        </w:rPr>
        <w:t>负伤</w:t>
      </w:r>
      <w:r>
        <w:rPr>
          <w:rFonts w:ascii="宋体" w:eastAsia="宋体" w:hAnsi="MS Mincho" w:cs="宋体"/>
          <w:sz w:val="28"/>
          <w:bdr w:val="none" w:sz="0" w:space="0" w:color="auto"/>
        </w:rPr>
        <w:t>，在国家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定的医</w:t>
      </w:r>
      <w:r>
        <w:rPr>
          <w:rFonts w:ascii="宋体" w:eastAsia="宋体" w:hAnsi="SimSun" w:cs="宋体"/>
          <w:sz w:val="28"/>
          <w:bdr w:val="none" w:sz="0" w:space="0" w:color="auto"/>
        </w:rPr>
        <w:t>疗</w:t>
      </w:r>
      <w:r>
        <w:rPr>
          <w:rFonts w:ascii="宋体" w:eastAsia="宋体" w:hAnsi="MS Mincho" w:cs="宋体"/>
          <w:sz w:val="28"/>
          <w:bdr w:val="none" w:sz="0" w:space="0" w:color="auto"/>
        </w:rPr>
        <w:t>期内的。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MS Mincho" w:cs="宋体"/>
          <w:sz w:val="28"/>
          <w:bdr w:val="none" w:sz="0" w:space="0" w:color="auto"/>
        </w:rPr>
        <w:t>二</w:t>
      </w:r>
      <w:r>
        <w:rPr>
          <w:rFonts w:ascii="宋体" w:eastAsia="宋体" w:cs="宋体"/>
          <w:sz w:val="28"/>
          <w:bdr w:val="none" w:sz="0" w:space="0" w:color="auto"/>
        </w:rPr>
        <w:t>)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划生育女</w:t>
      </w:r>
      <w:r>
        <w:rPr>
          <w:rFonts w:ascii="宋体" w:eastAsia="宋体" w:hAnsi="SimSun" w:cs="宋体"/>
          <w:sz w:val="28"/>
          <w:bdr w:val="none" w:sz="0" w:space="0" w:color="auto"/>
        </w:rPr>
        <w:t>职</w:t>
      </w:r>
      <w:r>
        <w:rPr>
          <w:rFonts w:ascii="宋体" w:eastAsia="宋体" w:hAnsi="MS Mincho" w:cs="宋体"/>
          <w:sz w:val="28"/>
          <w:bdr w:val="none" w:sz="0" w:space="0" w:color="auto"/>
        </w:rPr>
        <w:t>工在孕期、</w:t>
      </w:r>
      <w:r>
        <w:rPr>
          <w:rFonts w:ascii="宋体" w:eastAsia="宋体" w:hAnsi="SimSun" w:cs="宋体"/>
          <w:sz w:val="28"/>
          <w:bdr w:val="none" w:sz="0" w:space="0" w:color="auto"/>
        </w:rPr>
        <w:t>产</w:t>
      </w:r>
      <w:r>
        <w:rPr>
          <w:rFonts w:ascii="宋体" w:eastAsia="宋体" w:hAnsi="MS Mincho" w:cs="宋体"/>
          <w:sz w:val="28"/>
          <w:bdr w:val="none" w:sz="0" w:space="0" w:color="auto"/>
        </w:rPr>
        <w:t>期及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定的医</w:t>
      </w:r>
      <w:r>
        <w:rPr>
          <w:rFonts w:ascii="宋体" w:eastAsia="宋体" w:hAnsi="SimSun" w:cs="宋体"/>
          <w:sz w:val="28"/>
          <w:bdr w:val="none" w:sz="0" w:space="0" w:color="auto"/>
        </w:rPr>
        <w:t>疗</w:t>
      </w:r>
      <w:r>
        <w:rPr>
          <w:rFonts w:ascii="宋体" w:eastAsia="宋体" w:hAnsi="MS Mincho" w:cs="宋体"/>
          <w:sz w:val="28"/>
          <w:bdr w:val="none" w:sz="0" w:space="0" w:color="auto"/>
        </w:rPr>
        <w:t>期内的。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MS Mincho" w:cs="宋体"/>
          <w:sz w:val="28"/>
          <w:bdr w:val="none" w:sz="0" w:space="0" w:color="auto"/>
        </w:rPr>
        <w:t>三</w:t>
      </w:r>
      <w:r>
        <w:rPr>
          <w:rFonts w:ascii="宋体" w:eastAsia="宋体" w:cs="宋体"/>
          <w:sz w:val="28"/>
          <w:bdr w:val="none" w:sz="0" w:space="0" w:color="auto"/>
        </w:rPr>
        <w:t>)</w:t>
      </w:r>
      <w:r>
        <w:rPr>
          <w:rFonts w:ascii="宋体" w:eastAsia="宋体" w:hAnsi="MS Mincho" w:cs="宋体"/>
          <w:sz w:val="28"/>
          <w:bdr w:val="none" w:sz="0" w:space="0" w:color="auto"/>
        </w:rPr>
        <w:t>符合国家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定的其他条件的。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6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第十条有下列情况之一，本合同自行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止：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cs="宋体"/>
          <w:sz w:val="28"/>
          <w:bdr w:val="none" w:sz="0" w:space="0" w:color="auto"/>
        </w:rPr>
        <w:t>)</w:t>
      </w:r>
      <w:r>
        <w:rPr>
          <w:rFonts w:ascii="宋体" w:eastAsia="宋体" w:hAnsi="MS Mincho" w:cs="宋体"/>
          <w:sz w:val="28"/>
          <w:bdr w:val="none" w:sz="0" w:space="0" w:color="auto"/>
        </w:rPr>
        <w:t>合同期限届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MS Mincho" w:cs="宋体"/>
          <w:sz w:val="28"/>
          <w:bdr w:val="none" w:sz="0" w:space="0" w:color="auto"/>
        </w:rPr>
        <w:t>二</w:t>
      </w:r>
      <w:r>
        <w:rPr>
          <w:rFonts w:ascii="宋体" w:eastAsia="宋体" w:cs="宋体"/>
          <w:sz w:val="28"/>
          <w:bdr w:val="none" w:sz="0" w:space="0" w:color="auto"/>
        </w:rPr>
        <w:t>)</w:t>
      </w:r>
      <w:r>
        <w:rPr>
          <w:rFonts w:ascii="宋体" w:eastAsia="宋体" w:hAnsi="MS Mincho" w:cs="宋体"/>
          <w:sz w:val="28"/>
          <w:bdr w:val="none" w:sz="0" w:space="0" w:color="auto"/>
        </w:rPr>
        <w:t>合同期内乙方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理退休手</w:t>
      </w:r>
      <w:r>
        <w:rPr>
          <w:rFonts w:ascii="宋体" w:eastAsia="宋体" w:hAnsi="SimSun" w:cs="宋体"/>
          <w:sz w:val="28"/>
          <w:bdr w:val="none" w:sz="0" w:space="0" w:color="auto"/>
        </w:rPr>
        <w:t>续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MS Mincho" w:cs="宋体"/>
          <w:sz w:val="28"/>
          <w:bdr w:val="none" w:sz="0" w:space="0" w:color="auto"/>
        </w:rPr>
        <w:t>三</w:t>
      </w:r>
      <w:r>
        <w:rPr>
          <w:rFonts w:ascii="宋体" w:eastAsia="宋体" w:cs="宋体"/>
          <w:sz w:val="28"/>
          <w:bdr w:val="none" w:sz="0" w:space="0" w:color="auto"/>
        </w:rPr>
        <w:t>)</w:t>
      </w:r>
      <w:r>
        <w:rPr>
          <w:rFonts w:ascii="宋体" w:eastAsia="宋体" w:hAnsi="MS Mincho" w:cs="宋体"/>
          <w:sz w:val="28"/>
          <w:bdr w:val="none" w:sz="0" w:space="0" w:color="auto"/>
        </w:rPr>
        <w:t>合同期内乙方死亡。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违约责</w:t>
      </w:r>
      <w:r>
        <w:rPr>
          <w:rFonts w:ascii="宋体" w:eastAsia="宋体" w:hAnsi="MS Mincho" w:cs="宋体"/>
          <w:sz w:val="28"/>
          <w:bdr w:val="none" w:sz="0" w:space="0" w:color="auto"/>
        </w:rPr>
        <w:t>任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第十一条合同一</w:t>
      </w:r>
      <w:r>
        <w:rPr>
          <w:rFonts w:ascii="宋体" w:eastAsia="宋体" w:hAnsi="SimSun" w:cs="宋体"/>
          <w:sz w:val="28"/>
          <w:bdr w:val="none" w:sz="0" w:space="0" w:color="auto"/>
        </w:rPr>
        <w:t>经签订</w:t>
      </w:r>
      <w:r>
        <w:rPr>
          <w:rFonts w:ascii="宋体" w:eastAsia="宋体" w:hAnsi="MS Mincho" w:cs="宋体"/>
          <w:sz w:val="28"/>
          <w:bdr w:val="none" w:sz="0" w:space="0" w:color="auto"/>
        </w:rPr>
        <w:t>具有法律效力。合同期未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，又不符合解除合同条件而</w:t>
      </w:r>
      <w:r>
        <w:rPr>
          <w:rFonts w:ascii="宋体" w:eastAsia="宋体" w:hAnsi="SimSun" w:cs="宋体"/>
          <w:sz w:val="28"/>
          <w:bdr w:val="none" w:sz="0" w:space="0" w:color="auto"/>
        </w:rPr>
        <w:t>单</w:t>
      </w:r>
      <w:r>
        <w:rPr>
          <w:rFonts w:ascii="宋体" w:eastAsia="宋体" w:hAnsi="MS Mincho" w:cs="宋体"/>
          <w:sz w:val="28"/>
          <w:bdr w:val="none" w:sz="0" w:space="0" w:color="auto"/>
        </w:rPr>
        <w:t>方解除合同的，要承担</w:t>
      </w:r>
      <w:r>
        <w:rPr>
          <w:rFonts w:ascii="宋体" w:eastAsia="宋体" w:hAnsi="SimSun" w:cs="宋体"/>
          <w:sz w:val="28"/>
          <w:bdr w:val="none" w:sz="0" w:space="0" w:color="auto"/>
        </w:rPr>
        <w:t>违约责</w:t>
      </w:r>
      <w:r>
        <w:rPr>
          <w:rFonts w:ascii="宋体" w:eastAsia="宋体" w:hAnsi="MS Mincho" w:cs="宋体"/>
          <w:sz w:val="28"/>
          <w:bdr w:val="none" w:sz="0" w:space="0" w:color="auto"/>
        </w:rPr>
        <w:t>任。</w:t>
      </w:r>
      <w:r>
        <w:rPr>
          <w:rFonts w:ascii="宋体" w:eastAsia="宋体" w:hAnsi="SimSun" w:cs="宋体"/>
          <w:sz w:val="28"/>
          <w:bdr w:val="none" w:sz="0" w:space="0" w:color="auto"/>
        </w:rPr>
        <w:t>违约</w:t>
      </w:r>
      <w:r>
        <w:rPr>
          <w:rFonts w:ascii="宋体" w:eastAsia="宋体" w:hAnsi="MS Mincho" w:cs="宋体"/>
          <w:sz w:val="28"/>
          <w:bdr w:val="none" w:sz="0" w:space="0" w:color="auto"/>
        </w:rPr>
        <w:t>金数</w:t>
      </w:r>
      <w:r>
        <w:rPr>
          <w:rFonts w:ascii="宋体" w:eastAsia="宋体" w:hAnsi="SimSun" w:cs="宋体"/>
          <w:sz w:val="28"/>
          <w:bdr w:val="none" w:sz="0" w:space="0" w:color="auto"/>
        </w:rPr>
        <w:t>额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其他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第十二条本合同未尽事宜按〈</w:t>
      </w:r>
      <w:r>
        <w:rPr>
          <w:rFonts w:ascii="宋体" w:eastAsia="宋体" w:hAnsi="SimSun" w:cs="宋体"/>
          <w:sz w:val="28"/>
          <w:bdr w:val="none" w:sz="0" w:space="0" w:color="auto"/>
        </w:rPr>
        <w:t>劳动</w:t>
      </w:r>
      <w:r>
        <w:rPr>
          <w:rFonts w:ascii="宋体" w:eastAsia="宋体" w:hAnsi="MS Mincho" w:cs="宋体"/>
          <w:sz w:val="28"/>
          <w:bdr w:val="none" w:sz="0" w:space="0" w:color="auto"/>
        </w:rPr>
        <w:t>法〉等国家或地方法律、法</w:t>
      </w:r>
      <w:r>
        <w:rPr>
          <w:rFonts w:ascii="宋体" w:eastAsia="宋体" w:hAnsi="SimSun" w:cs="宋体"/>
          <w:sz w:val="28"/>
          <w:bdr w:val="none" w:sz="0" w:space="0" w:color="auto"/>
        </w:rPr>
        <w:t>规执</w:t>
      </w:r>
      <w:r>
        <w:rPr>
          <w:rFonts w:ascii="宋体" w:eastAsia="宋体" w:hAnsi="MS Mincho" w:cs="宋体"/>
          <w:sz w:val="28"/>
          <w:bdr w:val="none" w:sz="0" w:space="0" w:color="auto"/>
        </w:rPr>
        <w:t>行。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第十三条本合同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止或解除之日起</w:t>
      </w:r>
      <w:r>
        <w:rPr>
          <w:rFonts w:ascii="宋体" w:eastAsia="宋体" w:cs="宋体"/>
          <w:sz w:val="28"/>
          <w:bdr w:val="none" w:sz="0" w:space="0" w:color="auto"/>
        </w:rPr>
        <w:t>_____</w:t>
      </w:r>
      <w:r>
        <w:rPr>
          <w:rFonts w:ascii="宋体" w:eastAsia="宋体" w:hAnsi="MS Mincho" w:cs="宋体"/>
          <w:sz w:val="28"/>
          <w:bdr w:val="none" w:sz="0" w:space="0" w:color="auto"/>
        </w:rPr>
        <w:t>市人才服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中心正式接管乙方的人事档案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系及</w:t>
      </w:r>
      <w:r>
        <w:rPr>
          <w:rFonts w:ascii="宋体" w:eastAsia="宋体" w:hAnsi="SimSun" w:cs="宋体"/>
          <w:sz w:val="28"/>
          <w:bdr w:val="none" w:sz="0" w:space="0" w:color="auto"/>
        </w:rPr>
        <w:t>户</w:t>
      </w:r>
      <w:r>
        <w:rPr>
          <w:rFonts w:ascii="宋体" w:eastAsia="宋体" w:hAnsi="MS Mincho" w:cs="宋体"/>
          <w:sz w:val="28"/>
          <w:bdr w:val="none" w:sz="0" w:space="0" w:color="auto"/>
        </w:rPr>
        <w:t>籍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系，甲方和校人事部</w:t>
      </w:r>
      <w:r>
        <w:rPr>
          <w:rFonts w:ascii="宋体" w:eastAsia="宋体" w:hAnsi="SimSun" w:cs="宋体"/>
          <w:sz w:val="28"/>
          <w:bdr w:val="none" w:sz="0" w:space="0" w:color="auto"/>
        </w:rPr>
        <w:t>门</w:t>
      </w:r>
      <w:r>
        <w:rPr>
          <w:rFonts w:ascii="宋体" w:eastAsia="宋体" w:hAnsi="MS Mincho" w:cs="宋体"/>
          <w:sz w:val="28"/>
          <w:bdr w:val="none" w:sz="0" w:space="0" w:color="auto"/>
        </w:rPr>
        <w:t>不再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乙方出具任何人事</w:t>
      </w:r>
      <w:r>
        <w:rPr>
          <w:rFonts w:ascii="宋体" w:eastAsia="宋体" w:hAnsi="SimSun" w:cs="宋体"/>
          <w:sz w:val="28"/>
          <w:bdr w:val="none" w:sz="0" w:space="0" w:color="auto"/>
        </w:rPr>
        <w:t>证</w:t>
      </w:r>
      <w:r>
        <w:rPr>
          <w:rFonts w:ascii="宋体" w:eastAsia="宋体" w:hAnsi="MS Mincho" w:cs="宋体"/>
          <w:sz w:val="28"/>
          <w:bdr w:val="none" w:sz="0" w:space="0" w:color="auto"/>
        </w:rPr>
        <w:t>明。乙方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尽快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清与学校的各</w:t>
      </w:r>
      <w:r>
        <w:rPr>
          <w:rFonts w:ascii="宋体" w:eastAsia="宋体" w:hAnsi="SimSun" w:cs="宋体"/>
          <w:sz w:val="28"/>
          <w:bdr w:val="none" w:sz="0" w:space="0" w:color="auto"/>
        </w:rPr>
        <w:t>项关</w:t>
      </w:r>
      <w:r>
        <w:rPr>
          <w:rFonts w:ascii="宋体" w:eastAsia="宋体" w:hAnsi="MS Mincho" w:cs="宋体"/>
          <w:sz w:val="28"/>
          <w:bdr w:val="none" w:sz="0" w:space="0" w:color="auto"/>
        </w:rPr>
        <w:t>系，</w:t>
      </w:r>
      <w:r>
        <w:rPr>
          <w:rFonts w:ascii="宋体" w:eastAsia="宋体" w:cs="宋体"/>
          <w:sz w:val="28"/>
          <w:bdr w:val="none" w:sz="0" w:space="0" w:color="auto"/>
        </w:rPr>
        <w:t>30</w:t>
      </w:r>
      <w:r>
        <w:rPr>
          <w:rFonts w:ascii="宋体" w:eastAsia="宋体" w:hAnsi="MS Mincho" w:cs="宋体"/>
          <w:sz w:val="28"/>
          <w:bdr w:val="none" w:sz="0" w:space="0" w:color="auto"/>
        </w:rPr>
        <w:t>天内凭学校人事部</w:t>
      </w:r>
      <w:r>
        <w:rPr>
          <w:rFonts w:ascii="宋体" w:eastAsia="宋体" w:hAnsi="SimSun" w:cs="宋体"/>
          <w:sz w:val="28"/>
          <w:bdr w:val="none" w:sz="0" w:space="0" w:color="auto"/>
        </w:rPr>
        <w:t>门</w:t>
      </w:r>
      <w:r>
        <w:rPr>
          <w:rFonts w:ascii="宋体" w:eastAsia="宋体" w:hAnsi="MS Mincho" w:cs="宋体"/>
          <w:sz w:val="28"/>
          <w:bdr w:val="none" w:sz="0" w:space="0" w:color="auto"/>
        </w:rPr>
        <w:t>的介</w:t>
      </w:r>
      <w:r>
        <w:rPr>
          <w:rFonts w:ascii="宋体" w:eastAsia="宋体" w:hAnsi="SimSun" w:cs="宋体"/>
          <w:sz w:val="28"/>
          <w:bdr w:val="none" w:sz="0" w:space="0" w:color="auto"/>
        </w:rPr>
        <w:t>绍</w:t>
      </w:r>
      <w:r>
        <w:rPr>
          <w:rFonts w:ascii="宋体" w:eastAsia="宋体" w:hAnsi="MS Mincho" w:cs="宋体"/>
          <w:sz w:val="28"/>
          <w:bdr w:val="none" w:sz="0" w:space="0" w:color="auto"/>
        </w:rPr>
        <w:t>信到</w:t>
      </w:r>
      <w:r>
        <w:rPr>
          <w:rFonts w:ascii="宋体" w:eastAsia="宋体" w:cs="宋体"/>
          <w:sz w:val="28"/>
          <w:bdr w:val="none" w:sz="0" w:space="0" w:color="auto"/>
        </w:rPr>
        <w:t>____</w:t>
      </w:r>
      <w:r>
        <w:rPr>
          <w:rFonts w:ascii="宋体" w:eastAsia="宋体" w:hAnsi="MS Mincho" w:cs="宋体"/>
          <w:sz w:val="28"/>
          <w:bdr w:val="none" w:sz="0" w:space="0" w:color="auto"/>
        </w:rPr>
        <w:t>市人才服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中心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到，逾期其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任自</w:t>
      </w:r>
      <w:r>
        <w:rPr>
          <w:rFonts w:ascii="宋体" w:eastAsia="宋体" w:hAnsi="SimSun" w:cs="宋体"/>
          <w:sz w:val="28"/>
          <w:bdr w:val="none" w:sz="0" w:space="0" w:color="auto"/>
        </w:rPr>
        <w:t>负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本合同一式三份，甲乙双方各</w:t>
      </w:r>
      <w:r>
        <w:rPr>
          <w:rFonts w:ascii="宋体" w:eastAsia="宋体" w:hAnsi="SimSun" w:cs="宋体"/>
          <w:sz w:val="28"/>
          <w:bdr w:val="none" w:sz="0" w:space="0" w:color="auto"/>
        </w:rPr>
        <w:t>执</w:t>
      </w:r>
      <w:r>
        <w:rPr>
          <w:rFonts w:ascii="宋体" w:eastAsia="宋体" w:hAnsi="MS Mincho" w:cs="宋体"/>
          <w:sz w:val="28"/>
          <w:bdr w:val="none" w:sz="0" w:space="0" w:color="auto"/>
        </w:rPr>
        <w:t>一份，校人事部</w:t>
      </w:r>
      <w:r>
        <w:rPr>
          <w:rFonts w:ascii="宋体" w:eastAsia="宋体" w:hAnsi="SimSun" w:cs="宋体"/>
          <w:sz w:val="28"/>
          <w:bdr w:val="none" w:sz="0" w:space="0" w:color="auto"/>
        </w:rPr>
        <w:t>门备</w:t>
      </w:r>
      <w:r>
        <w:rPr>
          <w:rFonts w:ascii="宋体" w:eastAsia="宋体" w:hAnsi="MS Mincho" w:cs="宋体"/>
          <w:sz w:val="28"/>
          <w:bdr w:val="none" w:sz="0" w:space="0" w:color="auto"/>
        </w:rPr>
        <w:t>案一份，具有同等效力。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甲方</w:t>
      </w:r>
      <w:r>
        <w:rPr>
          <w:rFonts w:ascii="宋体" w:eastAsia="宋体" w:hAnsi="SimSun" w:cs="宋体"/>
          <w:sz w:val="28"/>
          <w:bdr w:val="none" w:sz="0" w:space="0" w:color="auto"/>
        </w:rPr>
        <w:t>签</w:t>
      </w:r>
      <w:r>
        <w:rPr>
          <w:rFonts w:ascii="宋体" w:eastAsia="宋体" w:hAnsi="MS Mincho" w:cs="宋体"/>
          <w:sz w:val="28"/>
          <w:bdr w:val="none" w:sz="0" w:space="0" w:color="auto"/>
        </w:rPr>
        <w:t>章</w:t>
      </w:r>
      <w:r>
        <w:rPr>
          <w:rFonts w:ascii="宋体" w:eastAsia="宋体" w:cs="宋体"/>
          <w:sz w:val="28"/>
          <w:bdr w:val="none" w:sz="0" w:space="0" w:color="auto"/>
        </w:rPr>
        <w:t>____________</w:t>
      </w:r>
      <w:r>
        <w:rPr>
          <w:rFonts w:ascii="宋体" w:eastAsia="宋体" w:hAnsi="MS Mincho" w:cs="宋体"/>
          <w:sz w:val="28"/>
          <w:bdr w:val="none" w:sz="0" w:space="0" w:color="auto"/>
        </w:rPr>
        <w:t>乙方</w:t>
      </w:r>
      <w:r>
        <w:rPr>
          <w:rFonts w:ascii="宋体" w:eastAsia="宋体" w:hAnsi="SimSun" w:cs="宋体"/>
          <w:sz w:val="28"/>
          <w:bdr w:val="none" w:sz="0" w:space="0" w:color="auto"/>
        </w:rPr>
        <w:t>签</w:t>
      </w:r>
      <w:r>
        <w:rPr>
          <w:rFonts w:ascii="宋体" w:eastAsia="宋体" w:hAnsi="MS Mincho" w:cs="宋体"/>
          <w:sz w:val="28"/>
          <w:bdr w:val="none" w:sz="0" w:space="0" w:color="auto"/>
        </w:rPr>
        <w:t>章</w:t>
      </w:r>
      <w:r>
        <w:rPr>
          <w:rFonts w:ascii="宋体" w:eastAsia="宋体" w:cs="宋体"/>
          <w:sz w:val="28"/>
          <w:bdr w:val="none" w:sz="0" w:space="0" w:color="auto"/>
        </w:rPr>
        <w:t>____________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______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cs="宋体"/>
          <w:sz w:val="28"/>
          <w:bdr w:val="none" w:sz="0" w:space="0" w:color="auto"/>
        </w:rPr>
        <w:t>______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______</w:t>
      </w:r>
      <w:r>
        <w:rPr>
          <w:rFonts w:ascii="宋体" w:eastAsia="宋体" w:hAnsi="MS Mincho" w:cs="宋体"/>
          <w:sz w:val="28"/>
          <w:bdr w:val="none" w:sz="0" w:space="0" w:color="auto"/>
        </w:rPr>
        <w:t>日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幼儿教</w:t>
      </w:r>
      <w:r>
        <w:rPr>
          <w:rFonts w:ascii="宋体" w:eastAsia="宋体" w:hAnsi="SimSun" w:cs="宋体"/>
          <w:sz w:val="28"/>
          <w:bdr w:val="none" w:sz="0" w:space="0" w:color="auto"/>
        </w:rPr>
        <w:t>师劳动</w:t>
      </w:r>
      <w:r>
        <w:rPr>
          <w:rFonts w:ascii="宋体" w:eastAsia="宋体" w:hAnsi="MS Mincho" w:cs="宋体"/>
          <w:sz w:val="28"/>
          <w:bdr w:val="none" w:sz="0" w:space="0" w:color="auto"/>
        </w:rPr>
        <w:t>合同</w:t>
      </w:r>
      <w:r>
        <w:rPr>
          <w:rFonts w:ascii="宋体" w:eastAsia="宋体" w:cs="宋体"/>
          <w:sz w:val="28"/>
          <w:bdr w:val="none" w:sz="0" w:space="0" w:color="auto"/>
        </w:rPr>
        <w:t>3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7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甲方：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幼儿园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乙方：自愿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聘担任幼儿教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工作的</w:t>
      </w:r>
      <w:r>
        <w:rPr>
          <w:rFonts w:ascii="宋体" w:eastAsia="宋体" w:hAnsi="SimSun" w:cs="宋体"/>
          <w:sz w:val="28"/>
          <w:bdr w:val="none" w:sz="0" w:space="0" w:color="auto"/>
        </w:rPr>
        <w:t>临时</w:t>
      </w:r>
      <w:r>
        <w:rPr>
          <w:rFonts w:ascii="宋体" w:eastAsia="宋体" w:hAnsi="MS Mincho" w:cs="宋体"/>
          <w:sz w:val="28"/>
          <w:bdr w:val="none" w:sz="0" w:space="0" w:color="auto"/>
        </w:rPr>
        <w:t>工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幼儿教</w:t>
      </w:r>
      <w:r>
        <w:rPr>
          <w:rFonts w:ascii="宋体" w:eastAsia="宋体" w:hAnsi="SimSun" w:cs="宋体"/>
          <w:sz w:val="28"/>
          <w:bdr w:val="none" w:sz="0" w:space="0" w:color="auto"/>
        </w:rPr>
        <w:t>师实</w:t>
      </w:r>
      <w:r>
        <w:rPr>
          <w:rFonts w:ascii="宋体" w:eastAsia="宋体" w:hAnsi="MS Mincho" w:cs="宋体"/>
          <w:sz w:val="28"/>
          <w:bdr w:val="none" w:sz="0" w:space="0" w:color="auto"/>
        </w:rPr>
        <w:t>行招聘制，招聘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行一学期一聘。聘用条件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</w:t>
      </w: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）</w:t>
      </w:r>
      <w:r>
        <w:rPr>
          <w:rFonts w:ascii="宋体" w:eastAsia="宋体" w:hAnsi="SimSun" w:cs="宋体"/>
          <w:sz w:val="28"/>
          <w:bdr w:val="none" w:sz="0" w:space="0" w:color="auto"/>
        </w:rPr>
        <w:t>热爱</w:t>
      </w:r>
      <w:r>
        <w:rPr>
          <w:rFonts w:ascii="宋体" w:eastAsia="宋体" w:hAnsi="MS Mincho" w:cs="宋体"/>
          <w:sz w:val="28"/>
          <w:bdr w:val="none" w:sz="0" w:space="0" w:color="auto"/>
        </w:rPr>
        <w:t>幼教事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幼教事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具有崇高的敬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精神；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</w:t>
      </w: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）有一定的幼教工作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</w:t>
      </w: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）取得</w:t>
      </w:r>
      <w:r>
        <w:rPr>
          <w:rFonts w:ascii="宋体" w:eastAsia="宋体" w:hAnsi="SimSun" w:cs="宋体"/>
          <w:sz w:val="28"/>
          <w:bdr w:val="none" w:sz="0" w:space="0" w:color="auto"/>
        </w:rPr>
        <w:t>县职</w:t>
      </w:r>
      <w:r>
        <w:rPr>
          <w:rFonts w:ascii="宋体" w:eastAsia="宋体" w:hAnsi="MS Mincho" w:cs="宋体"/>
          <w:sz w:val="28"/>
          <w:bdr w:val="none" w:sz="0" w:space="0" w:color="auto"/>
        </w:rPr>
        <w:t>高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幼教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sz w:val="28"/>
          <w:bdr w:val="none" w:sz="0" w:space="0" w:color="auto"/>
        </w:rPr>
        <w:t>专业毕业证书</w:t>
      </w:r>
      <w:r>
        <w:rPr>
          <w:rFonts w:ascii="宋体" w:eastAsia="宋体" w:hAnsi="MS Mincho" w:cs="宋体"/>
          <w:sz w:val="28"/>
          <w:bdr w:val="none" w:sz="0" w:space="0" w:color="auto"/>
        </w:rPr>
        <w:t>以上学</w:t>
      </w:r>
      <w:r>
        <w:rPr>
          <w:rFonts w:ascii="宋体" w:eastAsia="宋体" w:hAnsi="SimSun" w:cs="宋体"/>
          <w:sz w:val="28"/>
          <w:bdr w:val="none" w:sz="0" w:space="0" w:color="auto"/>
        </w:rPr>
        <w:t>历</w:t>
      </w:r>
      <w:r>
        <w:rPr>
          <w:rFonts w:ascii="宋体" w:eastAsia="宋体" w:hAnsi="MS Mincho" w:cs="宋体"/>
          <w:sz w:val="28"/>
          <w:bdr w:val="none" w:sz="0" w:space="0" w:color="auto"/>
        </w:rPr>
        <w:t>，或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得</w:t>
      </w:r>
      <w:r>
        <w:rPr>
          <w:rFonts w:ascii="宋体" w:eastAsia="宋体" w:hAnsi="SimSun" w:cs="宋体"/>
          <w:sz w:val="28"/>
          <w:bdr w:val="none" w:sz="0" w:space="0" w:color="auto"/>
        </w:rPr>
        <w:t>县</w:t>
      </w:r>
      <w:r>
        <w:rPr>
          <w:rFonts w:ascii="宋体" w:eastAsia="宋体" w:hAnsi="MS Mincho" w:cs="宋体"/>
          <w:sz w:val="28"/>
          <w:bdr w:val="none" w:sz="0" w:space="0" w:color="auto"/>
        </w:rPr>
        <w:t>教育局</w:t>
      </w:r>
      <w:r>
        <w:rPr>
          <w:rFonts w:ascii="宋体" w:eastAsia="宋体" w:hAnsi="SimSun" w:cs="宋体"/>
          <w:sz w:val="28"/>
          <w:bdr w:val="none" w:sz="0" w:space="0" w:color="auto"/>
        </w:rPr>
        <w:t>颁发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六会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sz w:val="28"/>
          <w:bdr w:val="none" w:sz="0" w:space="0" w:color="auto"/>
        </w:rPr>
        <w:t>证书</w:t>
      </w:r>
      <w:r>
        <w:rPr>
          <w:rFonts w:ascii="宋体" w:eastAsia="宋体" w:hAnsi="MS Mincho" w:cs="宋体"/>
          <w:sz w:val="28"/>
          <w:bdr w:val="none" w:sz="0" w:space="0" w:color="auto"/>
        </w:rPr>
        <w:t>，或幼教</w:t>
      </w:r>
      <w:r>
        <w:rPr>
          <w:rFonts w:ascii="宋体" w:eastAsia="宋体" w:hAnsi="SimSun" w:cs="宋体"/>
          <w:sz w:val="28"/>
          <w:bdr w:val="none" w:sz="0" w:space="0" w:color="auto"/>
        </w:rPr>
        <w:t>专</w:t>
      </w:r>
      <w:r>
        <w:rPr>
          <w:rFonts w:ascii="宋体" w:eastAsia="宋体" w:hAnsi="MS Mincho" w:cs="宋体"/>
          <w:sz w:val="28"/>
          <w:bdr w:val="none" w:sz="0" w:space="0" w:color="auto"/>
        </w:rPr>
        <w:t>文考合格以上；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</w:t>
      </w: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）服从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安排，能完成幼儿园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布置的各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保育教育任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乙方自愿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聘到甲方幼儿园担任教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工作，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甲、已双方</w:t>
      </w:r>
      <w:r>
        <w:rPr>
          <w:rFonts w:ascii="宋体" w:eastAsia="宋体" w:hAnsi="SimSun" w:cs="宋体"/>
          <w:sz w:val="28"/>
          <w:bdr w:val="none" w:sz="0" w:space="0" w:color="auto"/>
        </w:rPr>
        <w:t>协</w:t>
      </w:r>
      <w:r>
        <w:rPr>
          <w:rFonts w:ascii="宋体" w:eastAsia="宋体" w:hAnsi="MS Mincho" w:cs="宋体"/>
          <w:sz w:val="28"/>
          <w:bdr w:val="none" w:sz="0" w:space="0" w:color="auto"/>
        </w:rPr>
        <w:t>商，</w:t>
      </w:r>
      <w:r>
        <w:rPr>
          <w:rFonts w:ascii="宋体" w:eastAsia="宋体" w:hAnsi="SimSun" w:cs="宋体"/>
          <w:sz w:val="28"/>
          <w:bdr w:val="none" w:sz="0" w:space="0" w:color="auto"/>
        </w:rPr>
        <w:t>订</w:t>
      </w:r>
      <w:r>
        <w:rPr>
          <w:rFonts w:ascii="宋体" w:eastAsia="宋体" w:hAnsi="MS Mincho" w:cs="宋体"/>
          <w:sz w:val="28"/>
          <w:bdr w:val="none" w:sz="0" w:space="0" w:color="auto"/>
        </w:rPr>
        <w:t>立合同如下：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一、甲方的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义务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权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利：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、甲方向乙方提供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公</w:t>
      </w:r>
      <w:r>
        <w:rPr>
          <w:rFonts w:ascii="宋体" w:eastAsia="宋体" w:hAnsi="SimSun" w:cs="宋体"/>
          <w:sz w:val="28"/>
          <w:bdr w:val="none" w:sz="0" w:space="0" w:color="auto"/>
        </w:rPr>
        <w:t>设备</w:t>
      </w:r>
      <w:r>
        <w:rPr>
          <w:rFonts w:ascii="宋体" w:eastAsia="宋体" w:hAnsi="MS Mincho" w:cs="宋体"/>
          <w:sz w:val="28"/>
          <w:bdr w:val="none" w:sz="0" w:space="0" w:color="auto"/>
        </w:rPr>
        <w:t>、教材及其他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施、器材。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于乙方的待遇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</w:t>
      </w: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）甲方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月向乙方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放</w:t>
      </w:r>
      <w:r>
        <w:rPr>
          <w:rFonts w:ascii="宋体" w:eastAsia="宋体" w:cs="宋体"/>
          <w:sz w:val="28"/>
          <w:bdr w:val="none" w:sz="0" w:space="0" w:color="auto"/>
        </w:rPr>
        <w:t>750</w:t>
      </w:r>
      <w:r>
        <w:rPr>
          <w:rFonts w:ascii="宋体" w:eastAsia="宋体" w:hAnsi="MS Mincho" w:cs="宋体"/>
          <w:sz w:val="28"/>
          <w:bdr w:val="none" w:sz="0" w:space="0" w:color="auto"/>
        </w:rPr>
        <w:t>元的工</w:t>
      </w:r>
      <w:r>
        <w:rPr>
          <w:rFonts w:ascii="宋体" w:eastAsia="宋体" w:hAnsi="SimSun" w:cs="宋体"/>
          <w:sz w:val="28"/>
          <w:bdr w:val="none" w:sz="0" w:space="0" w:color="auto"/>
        </w:rPr>
        <w:t>资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学期按</w:t>
      </w: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MS Mincho" w:cs="宋体"/>
          <w:sz w:val="28"/>
          <w:bdr w:val="none" w:sz="0" w:space="0" w:color="auto"/>
        </w:rPr>
        <w:t>个月</w:t>
      </w:r>
      <w:r>
        <w:rPr>
          <w:rFonts w:ascii="宋体" w:eastAsia="宋体" w:hAnsi="SimSun" w:cs="宋体"/>
          <w:sz w:val="28"/>
          <w:bdr w:val="none" w:sz="0" w:space="0" w:color="auto"/>
        </w:rPr>
        <w:t>计发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</w:t>
      </w: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）学期末，甲方从德、能、勤、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等方面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乙方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行考核，（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的考核来自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学月的目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考核）并根据考核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果，</w:t>
      </w:r>
      <w:r>
        <w:rPr>
          <w:rFonts w:ascii="宋体" w:eastAsia="宋体" w:hAnsi="SimSun" w:cs="宋体"/>
          <w:sz w:val="28"/>
          <w:bdr w:val="none" w:sz="0" w:space="0" w:color="auto"/>
        </w:rPr>
        <w:t>发给</w:t>
      </w:r>
      <w:r>
        <w:rPr>
          <w:rFonts w:ascii="宋体" w:eastAsia="宋体" w:hAnsi="MS Mincho" w:cs="宋体"/>
          <w:sz w:val="28"/>
          <w:bdr w:val="none" w:sz="0" w:space="0" w:color="auto"/>
        </w:rPr>
        <w:t>一定的学期工作考核</w:t>
      </w:r>
      <w:r>
        <w:rPr>
          <w:rFonts w:ascii="宋体" w:eastAsia="宋体" w:hAnsi="SimSun" w:cs="宋体"/>
          <w:sz w:val="28"/>
          <w:bdr w:val="none" w:sz="0" w:space="0" w:color="auto"/>
        </w:rPr>
        <w:t>奖</w:t>
      </w:r>
      <w:r>
        <w:rPr>
          <w:rFonts w:ascii="宋体" w:eastAsia="宋体" w:hAnsi="MS Mincho" w:cs="宋体"/>
          <w:sz w:val="28"/>
          <w:bdr w:val="none" w:sz="0" w:space="0" w:color="auto"/>
        </w:rPr>
        <w:t>（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准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800—1000</w:t>
      </w:r>
      <w:r>
        <w:rPr>
          <w:rFonts w:ascii="宋体" w:eastAsia="宋体" w:hAnsi="MS Mincho" w:cs="宋体"/>
          <w:sz w:val="28"/>
          <w:bdr w:val="none" w:sz="0" w:space="0" w:color="auto"/>
        </w:rPr>
        <w:t>元）。如果出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安全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任事故一次扣掉安全</w:t>
      </w:r>
      <w:r>
        <w:rPr>
          <w:rFonts w:ascii="宋体" w:eastAsia="宋体" w:hAnsi="SimSun" w:cs="宋体"/>
          <w:sz w:val="28"/>
          <w:bdr w:val="none" w:sz="0" w:space="0" w:color="auto"/>
        </w:rPr>
        <w:t>奖</w:t>
      </w:r>
      <w:r>
        <w:rPr>
          <w:rFonts w:ascii="宋体" w:eastAsia="宋体" w:cs="宋体"/>
          <w:sz w:val="28"/>
          <w:bdr w:val="none" w:sz="0" w:space="0" w:color="auto"/>
        </w:rPr>
        <w:t>200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cs="宋体"/>
          <w:sz w:val="28"/>
          <w:bdr w:val="none" w:sz="0" w:space="0" w:color="auto"/>
        </w:rPr>
        <w:t>00</w:t>
      </w:r>
      <w:r>
        <w:rPr>
          <w:rFonts w:ascii="宋体" w:eastAsia="宋体" w:hAnsi="MS Mincho" w:cs="宋体"/>
          <w:sz w:val="28"/>
          <w:bdr w:val="none" w:sz="0" w:space="0" w:color="auto"/>
        </w:rPr>
        <w:t>元。如果出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重大安全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任事故，扣掉全期所有</w:t>
      </w:r>
      <w:r>
        <w:rPr>
          <w:rFonts w:ascii="宋体" w:eastAsia="宋体" w:hAnsi="SimSun" w:cs="宋体"/>
          <w:sz w:val="28"/>
          <w:bdr w:val="none" w:sz="0" w:space="0" w:color="auto"/>
        </w:rPr>
        <w:t>奖</w:t>
      </w:r>
      <w:r>
        <w:rPr>
          <w:rFonts w:ascii="宋体" w:eastAsia="宋体" w:hAnsi="MS Mincho" w:cs="宋体"/>
          <w:sz w:val="28"/>
          <w:bdr w:val="none" w:sz="0" w:space="0" w:color="auto"/>
        </w:rPr>
        <w:t>，并且追究相</w:t>
      </w:r>
      <w:r>
        <w:rPr>
          <w:rFonts w:ascii="宋体" w:eastAsia="宋体" w:hAnsi="SimSun" w:cs="宋体"/>
          <w:sz w:val="28"/>
          <w:bdr w:val="none" w:sz="0" w:space="0" w:color="auto"/>
        </w:rPr>
        <w:t>关责</w:t>
      </w:r>
      <w:r>
        <w:rPr>
          <w:rFonts w:ascii="宋体" w:eastAsia="宋体" w:hAnsi="MS Mincho" w:cs="宋体"/>
          <w:sz w:val="28"/>
          <w:bdr w:val="none" w:sz="0" w:space="0" w:color="auto"/>
        </w:rPr>
        <w:t>任。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8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具体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目是：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Cambria Math" w:cs="宋体"/>
          <w:sz w:val="28"/>
          <w:bdr w:val="none" w:sz="0" w:space="0" w:color="auto"/>
        </w:rPr>
        <w:t>①</w:t>
      </w:r>
      <w:r>
        <w:rPr>
          <w:rFonts w:ascii="宋体" w:eastAsia="宋体" w:hAnsi="MS Mincho" w:cs="宋体"/>
          <w:sz w:val="28"/>
          <w:bdr w:val="none" w:sz="0" w:space="0" w:color="auto"/>
        </w:rPr>
        <w:t>保教人数</w:t>
      </w:r>
      <w:r>
        <w:rPr>
          <w:rFonts w:ascii="宋体" w:eastAsia="宋体" w:hAnsi="SimSun" w:cs="宋体"/>
          <w:sz w:val="28"/>
          <w:bdr w:val="none" w:sz="0" w:space="0" w:color="auto"/>
        </w:rPr>
        <w:t>奖</w:t>
      </w:r>
      <w:r>
        <w:rPr>
          <w:rFonts w:ascii="宋体" w:eastAsia="宋体" w:hAnsi="MS Mincho" w:cs="宋体"/>
          <w:sz w:val="28"/>
          <w:bdr w:val="none" w:sz="0" w:space="0" w:color="auto"/>
        </w:rPr>
        <w:t>。目</w:t>
      </w:r>
      <w:r>
        <w:rPr>
          <w:rFonts w:ascii="宋体" w:eastAsia="宋体" w:hAnsi="SimSun" w:cs="宋体"/>
          <w:sz w:val="28"/>
          <w:bdr w:val="none" w:sz="0" w:space="0" w:color="auto"/>
        </w:rPr>
        <w:t>标为</w:t>
      </w:r>
      <w:r>
        <w:rPr>
          <w:rFonts w:ascii="宋体" w:eastAsia="宋体" w:hAnsi="MS Mincho" w:cs="宋体"/>
          <w:sz w:val="28"/>
          <w:bdr w:val="none" w:sz="0" w:space="0" w:color="auto"/>
        </w:rPr>
        <w:t>：全学期，幼儿在园人数若达到</w:t>
      </w:r>
      <w:r>
        <w:rPr>
          <w:rFonts w:ascii="宋体" w:eastAsia="宋体" w:cs="宋体"/>
          <w:sz w:val="28"/>
          <w:bdr w:val="none" w:sz="0" w:space="0" w:color="auto"/>
        </w:rPr>
        <w:t>160</w:t>
      </w:r>
      <w:r>
        <w:rPr>
          <w:rFonts w:ascii="宋体" w:eastAsia="宋体" w:hAnsi="MS Mincho" w:cs="宋体"/>
          <w:sz w:val="28"/>
          <w:bdr w:val="none" w:sz="0" w:space="0" w:color="auto"/>
        </w:rPr>
        <w:t>人以上，幼儿教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人均</w:t>
      </w:r>
      <w:r>
        <w:rPr>
          <w:rFonts w:ascii="宋体" w:eastAsia="宋体" w:hAnsi="SimSun" w:cs="宋体"/>
          <w:sz w:val="28"/>
          <w:bdr w:val="none" w:sz="0" w:space="0" w:color="auto"/>
        </w:rPr>
        <w:t>奖</w:t>
      </w:r>
      <w:r>
        <w:rPr>
          <w:rFonts w:ascii="宋体" w:eastAsia="宋体" w:cs="宋体"/>
          <w:sz w:val="28"/>
          <w:bdr w:val="none" w:sz="0" w:space="0" w:color="auto"/>
        </w:rPr>
        <w:t>100</w:t>
      </w:r>
      <w:r>
        <w:rPr>
          <w:rFonts w:ascii="宋体" w:eastAsia="宋体" w:hAnsi="MS Mincho" w:cs="宋体"/>
          <w:sz w:val="28"/>
          <w:bdr w:val="none" w:sz="0" w:space="0" w:color="auto"/>
        </w:rPr>
        <w:t>元；幼儿在园基数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cs="宋体"/>
          <w:sz w:val="28"/>
          <w:bdr w:val="none" w:sz="0" w:space="0" w:color="auto"/>
        </w:rPr>
        <w:t>160</w:t>
      </w:r>
      <w:r>
        <w:rPr>
          <w:rFonts w:ascii="宋体" w:eastAsia="宋体" w:hAnsi="MS Mincho" w:cs="宋体"/>
          <w:sz w:val="28"/>
          <w:bdr w:val="none" w:sz="0" w:space="0" w:color="auto"/>
        </w:rPr>
        <w:t>人，若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增加</w:t>
      </w: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人，人均又</w:t>
      </w:r>
      <w:r>
        <w:rPr>
          <w:rFonts w:ascii="宋体" w:eastAsia="宋体" w:hAnsi="SimSun" w:cs="宋体"/>
          <w:sz w:val="28"/>
          <w:bdr w:val="none" w:sz="0" w:space="0" w:color="auto"/>
        </w:rPr>
        <w:t>奖</w:t>
      </w:r>
      <w:r>
        <w:rPr>
          <w:rFonts w:ascii="宋体" w:eastAsia="宋体" w:hAnsi="MS Mincho" w:cs="宋体"/>
          <w:sz w:val="28"/>
          <w:bdr w:val="none" w:sz="0" w:space="0" w:color="auto"/>
        </w:rPr>
        <w:t>励</w:t>
      </w: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MS Mincho" w:cs="宋体"/>
          <w:sz w:val="28"/>
          <w:bdr w:val="none" w:sz="0" w:space="0" w:color="auto"/>
        </w:rPr>
        <w:t>元。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Cambria Math" w:cs="宋体"/>
          <w:sz w:val="28"/>
          <w:bdr w:val="none" w:sz="0" w:space="0" w:color="auto"/>
        </w:rPr>
        <w:t>②</w:t>
      </w:r>
      <w:r>
        <w:rPr>
          <w:rFonts w:ascii="宋体" w:eastAsia="宋体" w:hAnsi="MS Mincho" w:cs="宋体"/>
          <w:sz w:val="28"/>
          <w:bdr w:val="none" w:sz="0" w:space="0" w:color="auto"/>
        </w:rPr>
        <w:t>安全管理</w:t>
      </w:r>
      <w:r>
        <w:rPr>
          <w:rFonts w:ascii="宋体" w:eastAsia="宋体" w:hAnsi="SimSun" w:cs="宋体"/>
          <w:sz w:val="28"/>
          <w:bdr w:val="none" w:sz="0" w:space="0" w:color="auto"/>
        </w:rPr>
        <w:t>奖</w:t>
      </w:r>
      <w:r>
        <w:rPr>
          <w:rFonts w:ascii="宋体" w:eastAsia="宋体" w:cs="宋体"/>
          <w:sz w:val="28"/>
          <w:bdr w:val="none" w:sz="0" w:space="0" w:color="auto"/>
        </w:rPr>
        <w:t>200</w:t>
      </w:r>
      <w:r>
        <w:rPr>
          <w:rFonts w:ascii="宋体" w:eastAsia="宋体" w:hAnsi="MS Mincho" w:cs="宋体"/>
          <w:sz w:val="28"/>
          <w:bdr w:val="none" w:sz="0" w:space="0" w:color="auto"/>
        </w:rPr>
        <w:t>元。目</w:t>
      </w:r>
      <w:r>
        <w:rPr>
          <w:rFonts w:ascii="宋体" w:eastAsia="宋体" w:hAnsi="SimSun" w:cs="宋体"/>
          <w:sz w:val="28"/>
          <w:bdr w:val="none" w:sz="0" w:space="0" w:color="auto"/>
        </w:rPr>
        <w:t>标为</w:t>
      </w:r>
      <w:r>
        <w:rPr>
          <w:rFonts w:ascii="宋体" w:eastAsia="宋体" w:hAnsi="MS Mincho" w:cs="宋体"/>
          <w:sz w:val="28"/>
          <w:bdr w:val="none" w:sz="0" w:space="0" w:color="auto"/>
        </w:rPr>
        <w:t>：全学期，乙方无安全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任事故，否</w:t>
      </w:r>
      <w:r>
        <w:rPr>
          <w:rFonts w:ascii="宋体" w:eastAsia="宋体" w:hAnsi="SimSun" w:cs="宋体"/>
          <w:sz w:val="28"/>
          <w:bdr w:val="none" w:sz="0" w:space="0" w:color="auto"/>
        </w:rPr>
        <w:t>则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一票否决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Cambria Math" w:cs="宋体"/>
          <w:sz w:val="28"/>
          <w:bdr w:val="none" w:sz="0" w:space="0" w:color="auto"/>
        </w:rPr>
        <w:t>③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德</w:t>
      </w:r>
      <w:r>
        <w:rPr>
          <w:rFonts w:ascii="宋体" w:eastAsia="宋体" w:hAnsi="SimSun" w:cs="宋体"/>
          <w:sz w:val="28"/>
          <w:bdr w:val="none" w:sz="0" w:space="0" w:color="auto"/>
        </w:rPr>
        <w:t>师风奖</w:t>
      </w:r>
      <w:r>
        <w:rPr>
          <w:rFonts w:ascii="宋体" w:eastAsia="宋体" w:cs="宋体"/>
          <w:sz w:val="28"/>
          <w:bdr w:val="none" w:sz="0" w:space="0" w:color="auto"/>
        </w:rPr>
        <w:t>200</w:t>
      </w:r>
      <w:r>
        <w:rPr>
          <w:rFonts w:ascii="宋体" w:eastAsia="宋体" w:hAnsi="MS Mincho" w:cs="宋体"/>
          <w:sz w:val="28"/>
          <w:bdr w:val="none" w:sz="0" w:space="0" w:color="auto"/>
        </w:rPr>
        <w:t>元。目</w:t>
      </w:r>
      <w:r>
        <w:rPr>
          <w:rFonts w:ascii="宋体" w:eastAsia="宋体" w:hAnsi="SimSun" w:cs="宋体"/>
          <w:sz w:val="28"/>
          <w:bdr w:val="none" w:sz="0" w:space="0" w:color="auto"/>
        </w:rPr>
        <w:t>标为</w:t>
      </w:r>
      <w:r>
        <w:rPr>
          <w:rFonts w:ascii="宋体" w:eastAsia="宋体" w:hAnsi="MS Mincho" w:cs="宋体"/>
          <w:sz w:val="28"/>
          <w:bdr w:val="none" w:sz="0" w:space="0" w:color="auto"/>
        </w:rPr>
        <w:t>：全学期，乙方</w:t>
      </w:r>
      <w:r>
        <w:rPr>
          <w:rFonts w:ascii="宋体" w:eastAsia="宋体" w:hAnsi="SimSun" w:cs="宋体"/>
          <w:sz w:val="28"/>
          <w:bdr w:val="none" w:sz="0" w:space="0" w:color="auto"/>
        </w:rPr>
        <w:t>职业</w:t>
      </w:r>
      <w:r>
        <w:rPr>
          <w:rFonts w:ascii="宋体" w:eastAsia="宋体" w:hAnsi="MS Mincho" w:cs="宋体"/>
          <w:sz w:val="28"/>
          <w:bdr w:val="none" w:sz="0" w:space="0" w:color="auto"/>
        </w:rPr>
        <w:t>道德表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好，工作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度端正，服从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，服从分工，不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价</w:t>
      </w:r>
      <w:r>
        <w:rPr>
          <w:rFonts w:ascii="宋体" w:eastAsia="宋体" w:hAnsi="SimSun" w:cs="宋体"/>
          <w:sz w:val="28"/>
          <w:bdr w:val="none" w:sz="0" w:space="0" w:color="auto"/>
        </w:rPr>
        <w:t>钱</w:t>
      </w:r>
      <w:r>
        <w:rPr>
          <w:rFonts w:ascii="宋体" w:eastAsia="宋体" w:hAnsi="MS Mincho" w:cs="宋体"/>
          <w:sz w:val="28"/>
          <w:bdr w:val="none" w:sz="0" w:space="0" w:color="auto"/>
        </w:rPr>
        <w:t>，不攀比待遇。若乙方不服从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、不服从分工，</w:t>
      </w:r>
      <w:r>
        <w:rPr>
          <w:rFonts w:ascii="宋体" w:eastAsia="宋体" w:hAnsi="SimSun" w:cs="宋体"/>
          <w:sz w:val="28"/>
          <w:bdr w:val="none" w:sz="0" w:space="0" w:color="auto"/>
        </w:rPr>
        <w:t>则</w:t>
      </w:r>
      <w:r>
        <w:rPr>
          <w:rFonts w:ascii="宋体" w:eastAsia="宋体" w:hAnsi="MS Mincho" w:cs="宋体"/>
          <w:sz w:val="28"/>
          <w:bdr w:val="none" w:sz="0" w:space="0" w:color="auto"/>
        </w:rPr>
        <w:t>一次扣</w:t>
      </w:r>
      <w:r>
        <w:rPr>
          <w:rFonts w:ascii="宋体" w:eastAsia="宋体" w:cs="宋体"/>
          <w:sz w:val="28"/>
          <w:bdr w:val="none" w:sz="0" w:space="0" w:color="auto"/>
        </w:rPr>
        <w:t>100</w:t>
      </w:r>
      <w:r>
        <w:rPr>
          <w:rFonts w:ascii="宋体" w:eastAsia="宋体" w:hAnsi="MS Mincho" w:cs="宋体"/>
          <w:sz w:val="28"/>
          <w:bdr w:val="none" w:sz="0" w:space="0" w:color="auto"/>
        </w:rPr>
        <w:t>元。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Cambria Math" w:cs="宋体"/>
          <w:sz w:val="28"/>
          <w:bdr w:val="none" w:sz="0" w:space="0" w:color="auto"/>
        </w:rPr>
        <w:t>④</w:t>
      </w:r>
      <w:r>
        <w:rPr>
          <w:rFonts w:ascii="宋体" w:eastAsia="宋体" w:hAnsi="MS Mincho" w:cs="宋体"/>
          <w:sz w:val="28"/>
          <w:bdr w:val="none" w:sz="0" w:space="0" w:color="auto"/>
        </w:rPr>
        <w:t>出勤</w:t>
      </w:r>
      <w:r>
        <w:rPr>
          <w:rFonts w:ascii="宋体" w:eastAsia="宋体" w:hAnsi="SimSun" w:cs="宋体"/>
          <w:sz w:val="28"/>
          <w:bdr w:val="none" w:sz="0" w:space="0" w:color="auto"/>
        </w:rPr>
        <w:t>奖</w:t>
      </w:r>
      <w:r>
        <w:rPr>
          <w:rFonts w:ascii="宋体" w:eastAsia="宋体" w:cs="宋体"/>
          <w:sz w:val="28"/>
          <w:bdr w:val="none" w:sz="0" w:space="0" w:color="auto"/>
        </w:rPr>
        <w:t>100</w:t>
      </w:r>
      <w:r>
        <w:rPr>
          <w:rFonts w:ascii="宋体" w:eastAsia="宋体" w:hAnsi="MS Mincho" w:cs="宋体"/>
          <w:sz w:val="28"/>
          <w:bdr w:val="none" w:sz="0" w:space="0" w:color="auto"/>
        </w:rPr>
        <w:t>元。目</w:t>
      </w:r>
      <w:r>
        <w:rPr>
          <w:rFonts w:ascii="宋体" w:eastAsia="宋体" w:hAnsi="SimSun" w:cs="宋体"/>
          <w:sz w:val="28"/>
          <w:bdr w:val="none" w:sz="0" w:space="0" w:color="auto"/>
        </w:rPr>
        <w:t>标为</w:t>
      </w:r>
      <w:r>
        <w:rPr>
          <w:rFonts w:ascii="宋体" w:eastAsia="宋体" w:hAnsi="MS Mincho" w:cs="宋体"/>
          <w:sz w:val="28"/>
          <w:bdr w:val="none" w:sz="0" w:space="0" w:color="auto"/>
        </w:rPr>
        <w:t>：出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勤。若乙方</w:t>
      </w:r>
      <w:r>
        <w:rPr>
          <w:rFonts w:ascii="宋体" w:eastAsia="宋体" w:hAnsi="SimSun" w:cs="宋体"/>
          <w:sz w:val="28"/>
          <w:bdr w:val="none" w:sz="0" w:space="0" w:color="auto"/>
        </w:rPr>
        <w:t>迟</w:t>
      </w:r>
      <w:r>
        <w:rPr>
          <w:rFonts w:ascii="宋体" w:eastAsia="宋体" w:hAnsi="MS Mincho" w:cs="宋体"/>
          <w:sz w:val="28"/>
          <w:bdr w:val="none" w:sz="0" w:space="0" w:color="auto"/>
        </w:rPr>
        <w:t>到一次扣</w:t>
      </w: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MS Mincho" w:cs="宋体"/>
          <w:sz w:val="28"/>
          <w:bdr w:val="none" w:sz="0" w:space="0" w:color="auto"/>
        </w:rPr>
        <w:t>元，病假一天扣</w:t>
      </w:r>
      <w:r>
        <w:rPr>
          <w:rFonts w:ascii="宋体" w:eastAsia="宋体" w:cs="宋体"/>
          <w:sz w:val="28"/>
          <w:bdr w:val="none" w:sz="0" w:space="0" w:color="auto"/>
        </w:rPr>
        <w:t>10</w:t>
      </w:r>
      <w:r>
        <w:rPr>
          <w:rFonts w:ascii="宋体" w:eastAsia="宋体" w:hAnsi="MS Mincho" w:cs="宋体"/>
          <w:sz w:val="28"/>
          <w:bdr w:val="none" w:sz="0" w:space="0" w:color="auto"/>
        </w:rPr>
        <w:t>元，事假一天扣</w:t>
      </w:r>
      <w:r>
        <w:rPr>
          <w:rFonts w:ascii="宋体" w:eastAsia="宋体" w:cs="宋体"/>
          <w:sz w:val="28"/>
          <w:bdr w:val="none" w:sz="0" w:space="0" w:color="auto"/>
        </w:rPr>
        <w:t>20</w:t>
      </w:r>
      <w:r>
        <w:rPr>
          <w:rFonts w:ascii="宋体" w:eastAsia="宋体" w:hAnsi="MS Mincho" w:cs="宋体"/>
          <w:sz w:val="28"/>
          <w:bdr w:val="none" w:sz="0" w:space="0" w:color="auto"/>
        </w:rPr>
        <w:t>元，</w:t>
      </w:r>
      <w:r>
        <w:rPr>
          <w:rFonts w:ascii="宋体" w:eastAsia="宋体" w:hAnsi="SimSun" w:cs="宋体"/>
          <w:sz w:val="28"/>
          <w:bdr w:val="none" w:sz="0" w:space="0" w:color="auto"/>
        </w:rPr>
        <w:t>矿</w:t>
      </w:r>
      <w:r>
        <w:rPr>
          <w:rFonts w:ascii="宋体" w:eastAsia="宋体" w:hAnsi="MS Mincho" w:cs="宋体"/>
          <w:sz w:val="28"/>
          <w:bdr w:val="none" w:sz="0" w:space="0" w:color="auto"/>
        </w:rPr>
        <w:t>工一天扣</w:t>
      </w:r>
      <w:r>
        <w:rPr>
          <w:rFonts w:ascii="宋体" w:eastAsia="宋体" w:cs="宋体"/>
          <w:sz w:val="28"/>
          <w:bdr w:val="none" w:sz="0" w:space="0" w:color="auto"/>
        </w:rPr>
        <w:t>40</w:t>
      </w:r>
      <w:r>
        <w:rPr>
          <w:rFonts w:ascii="宋体" w:eastAsia="宋体" w:hAnsi="MS Mincho" w:cs="宋体"/>
          <w:sz w:val="28"/>
          <w:bdr w:val="none" w:sz="0" w:space="0" w:color="auto"/>
        </w:rPr>
        <w:t>元。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Cambria Math" w:cs="宋体"/>
          <w:sz w:val="28"/>
          <w:bdr w:val="none" w:sz="0" w:space="0" w:color="auto"/>
        </w:rPr>
        <w:t>⑤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量</w:t>
      </w:r>
      <w:r>
        <w:rPr>
          <w:rFonts w:ascii="宋体" w:eastAsia="宋体" w:hAnsi="SimSun" w:cs="宋体"/>
          <w:sz w:val="28"/>
          <w:bdr w:val="none" w:sz="0" w:space="0" w:color="auto"/>
        </w:rPr>
        <w:t>奖</w:t>
      </w:r>
      <w:r>
        <w:rPr>
          <w:rFonts w:ascii="宋体" w:eastAsia="宋体" w:cs="宋体"/>
          <w:sz w:val="28"/>
          <w:bdr w:val="none" w:sz="0" w:space="0" w:color="auto"/>
        </w:rPr>
        <w:t>300</w:t>
      </w:r>
      <w:r>
        <w:rPr>
          <w:rFonts w:ascii="宋体" w:eastAsia="宋体" w:hAnsi="MS Mincho" w:cs="宋体"/>
          <w:sz w:val="28"/>
          <w:bdr w:val="none" w:sz="0" w:space="0" w:color="auto"/>
        </w:rPr>
        <w:t>元。学期末，甲方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hAnsi="SimSun" w:cs="宋体"/>
          <w:sz w:val="28"/>
          <w:bdr w:val="none" w:sz="0" w:space="0" w:color="auto"/>
        </w:rPr>
        <w:t>员对</w:t>
      </w:r>
      <w:r>
        <w:rPr>
          <w:rFonts w:ascii="宋体" w:eastAsia="宋体" w:hAnsi="MS Mincho" w:cs="宋体"/>
          <w:sz w:val="28"/>
          <w:bdr w:val="none" w:sz="0" w:space="0" w:color="auto"/>
        </w:rPr>
        <w:t>乙方的保育教育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量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行考核，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出一、二、三等，按等</w:t>
      </w:r>
      <w:r>
        <w:rPr>
          <w:rFonts w:ascii="宋体" w:eastAsia="宋体" w:hAnsi="SimSun" w:cs="宋体"/>
          <w:sz w:val="28"/>
          <w:bdr w:val="none" w:sz="0" w:space="0" w:color="auto"/>
        </w:rPr>
        <w:t>级计奖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</w:t>
      </w: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）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学期班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管理好，班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文化建</w:t>
      </w:r>
      <w:r>
        <w:rPr>
          <w:rFonts w:ascii="宋体" w:eastAsia="宋体" w:hAnsi="SimSun" w:cs="宋体"/>
          <w:sz w:val="28"/>
          <w:bdr w:val="none" w:sz="0" w:space="0" w:color="auto"/>
        </w:rPr>
        <w:t>设优</w:t>
      </w:r>
      <w:r>
        <w:rPr>
          <w:rFonts w:ascii="宋体" w:eastAsia="宋体" w:hAnsi="MS Mincho" w:cs="宋体"/>
          <w:sz w:val="28"/>
          <w:bdr w:val="none" w:sz="0" w:space="0" w:color="auto"/>
        </w:rPr>
        <w:t>良</w:t>
      </w:r>
      <w:r>
        <w:rPr>
          <w:rFonts w:ascii="宋体" w:eastAsia="宋体" w:hAnsi="SimSun" w:cs="宋体"/>
          <w:sz w:val="28"/>
          <w:bdr w:val="none" w:sz="0" w:space="0" w:color="auto"/>
        </w:rPr>
        <w:t>奖</w:t>
      </w:r>
      <w:r>
        <w:rPr>
          <w:rFonts w:ascii="宋体" w:eastAsia="宋体" w:cs="宋体"/>
          <w:sz w:val="28"/>
          <w:bdr w:val="none" w:sz="0" w:space="0" w:color="auto"/>
        </w:rPr>
        <w:t>200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cs="宋体"/>
          <w:sz w:val="28"/>
          <w:bdr w:val="none" w:sz="0" w:space="0" w:color="auto"/>
        </w:rPr>
        <w:t>00</w:t>
      </w:r>
      <w:r>
        <w:rPr>
          <w:rFonts w:ascii="宋体" w:eastAsia="宋体" w:hAnsi="MS Mincho" w:cs="宋体"/>
          <w:sz w:val="28"/>
          <w:bdr w:val="none" w:sz="0" w:space="0" w:color="auto"/>
        </w:rPr>
        <w:t>元。根据考核</w:t>
      </w:r>
      <w:r>
        <w:rPr>
          <w:rFonts w:ascii="宋体" w:eastAsia="宋体" w:hAnsi="SimSun" w:cs="宋体"/>
          <w:sz w:val="28"/>
          <w:bdr w:val="none" w:sz="0" w:space="0" w:color="auto"/>
        </w:rPr>
        <w:t>奖</w:t>
      </w:r>
      <w:r>
        <w:rPr>
          <w:rFonts w:ascii="宋体" w:eastAsia="宋体" w:hAnsi="MS Mincho" w:cs="宋体"/>
          <w:sz w:val="28"/>
          <w:bdr w:val="none" w:sz="0" w:space="0" w:color="auto"/>
        </w:rPr>
        <w:t>励。。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</w:t>
      </w: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）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好学生的午餐，期末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其情况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予一定的午餐</w:t>
      </w:r>
      <w:r>
        <w:rPr>
          <w:rFonts w:ascii="宋体" w:eastAsia="宋体" w:hAnsi="SimSun" w:cs="宋体"/>
          <w:sz w:val="28"/>
          <w:bdr w:val="none" w:sz="0" w:space="0" w:color="auto"/>
        </w:rPr>
        <w:t>组织费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以上待遇包含了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老、医</w:t>
      </w:r>
      <w:r>
        <w:rPr>
          <w:rFonts w:ascii="宋体" w:eastAsia="宋体" w:hAnsi="SimSun" w:cs="宋体"/>
          <w:sz w:val="28"/>
          <w:bdr w:val="none" w:sz="0" w:space="0" w:color="auto"/>
        </w:rPr>
        <w:t>疗</w:t>
      </w:r>
      <w:r>
        <w:rPr>
          <w:rFonts w:ascii="宋体" w:eastAsia="宋体" w:hAnsi="MS Mincho" w:cs="宋体"/>
          <w:sz w:val="28"/>
          <w:bdr w:val="none" w:sz="0" w:space="0" w:color="auto"/>
        </w:rPr>
        <w:t>、社会</w:t>
      </w:r>
      <w:r>
        <w:rPr>
          <w:rFonts w:ascii="宋体" w:eastAsia="宋体" w:hAnsi="SimSun" w:cs="宋体"/>
          <w:sz w:val="28"/>
          <w:bdr w:val="none" w:sz="0" w:space="0" w:color="auto"/>
        </w:rPr>
        <w:t>综</w:t>
      </w:r>
      <w:r>
        <w:rPr>
          <w:rFonts w:ascii="宋体" w:eastAsia="宋体" w:hAnsi="MS Mincho" w:cs="宋体"/>
          <w:sz w:val="28"/>
          <w:bdr w:val="none" w:sz="0" w:space="0" w:color="auto"/>
        </w:rPr>
        <w:t>合保</w:t>
      </w:r>
      <w:r>
        <w:rPr>
          <w:rFonts w:ascii="宋体" w:eastAsia="宋体" w:hAnsi="SimSun" w:cs="宋体"/>
          <w:sz w:val="28"/>
          <w:bdr w:val="none" w:sz="0" w:space="0" w:color="auto"/>
        </w:rPr>
        <w:t>险</w:t>
      </w:r>
      <w:r>
        <w:rPr>
          <w:rFonts w:ascii="宋体" w:eastAsia="宋体" w:hAnsi="MS Mincho" w:cs="宋体"/>
          <w:sz w:val="28"/>
          <w:bdr w:val="none" w:sz="0" w:space="0" w:color="auto"/>
        </w:rPr>
        <w:t>等待遇。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聘用的乙方在工作中不服从安排、</w:t>
      </w:r>
      <w:r>
        <w:rPr>
          <w:rFonts w:ascii="宋体" w:eastAsia="宋体" w:hAnsi="SimSun" w:cs="宋体"/>
          <w:sz w:val="28"/>
          <w:bdr w:val="none" w:sz="0" w:space="0" w:color="auto"/>
        </w:rPr>
        <w:t>调</w:t>
      </w:r>
      <w:r>
        <w:rPr>
          <w:rFonts w:ascii="宋体" w:eastAsia="宋体" w:hAnsi="MS Mincho" w:cs="宋体"/>
          <w:sz w:val="28"/>
          <w:bdr w:val="none" w:sz="0" w:space="0" w:color="auto"/>
        </w:rPr>
        <w:t>配，甲方将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止其合同，立即辞退。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9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幼儿家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不礼貌，与家</w:t>
      </w:r>
      <w:r>
        <w:rPr>
          <w:rFonts w:ascii="宋体" w:eastAsia="宋体" w:hAnsi="SimSun" w:cs="宋体"/>
          <w:sz w:val="28"/>
          <w:bdr w:val="none" w:sz="0" w:space="0" w:color="auto"/>
        </w:rPr>
        <w:t>长发</w:t>
      </w:r>
      <w:r>
        <w:rPr>
          <w:rFonts w:ascii="宋体" w:eastAsia="宋体" w:hAnsi="MS Mincho" w:cs="宋体"/>
          <w:sz w:val="28"/>
          <w:bdr w:val="none" w:sz="0" w:space="0" w:color="auto"/>
        </w:rPr>
        <w:t>生不</w:t>
      </w:r>
      <w:r>
        <w:rPr>
          <w:rFonts w:ascii="宋体" w:eastAsia="宋体" w:hAnsi="SimSun" w:cs="宋体"/>
          <w:sz w:val="28"/>
          <w:bdr w:val="none" w:sz="0" w:space="0" w:color="auto"/>
        </w:rPr>
        <w:t>该发</w:t>
      </w:r>
      <w:r>
        <w:rPr>
          <w:rFonts w:ascii="宋体" w:eastAsia="宋体" w:hAnsi="MS Mincho" w:cs="宋体"/>
          <w:sz w:val="28"/>
          <w:bdr w:val="none" w:sz="0" w:space="0" w:color="auto"/>
        </w:rPr>
        <w:t>生的争吵，影响学校和幼儿园声誉的，甲方将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止合同。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MS Mincho" w:cs="宋体"/>
          <w:sz w:val="28"/>
          <w:bdr w:val="none" w:sz="0" w:space="0" w:color="auto"/>
        </w:rPr>
        <w:t>、由于乙方不</w:t>
      </w:r>
      <w:r>
        <w:rPr>
          <w:rFonts w:ascii="宋体" w:eastAsia="宋体" w:hAnsi="SimSun" w:cs="宋体"/>
          <w:sz w:val="28"/>
          <w:bdr w:val="none" w:sz="0" w:space="0" w:color="auto"/>
        </w:rPr>
        <w:t>负责</w:t>
      </w:r>
      <w:r>
        <w:rPr>
          <w:rFonts w:ascii="宋体" w:eastAsia="宋体" w:hAnsi="MS Mincho" w:cs="宋体"/>
          <w:sz w:val="28"/>
          <w:bdr w:val="none" w:sz="0" w:space="0" w:color="auto"/>
        </w:rPr>
        <w:t>任，所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（教）班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幼儿在园期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出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安全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任事故的，甲方将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止合同，并追究法律、</w:t>
      </w:r>
      <w:r>
        <w:rPr>
          <w:rFonts w:ascii="宋体" w:eastAsia="宋体" w:hAnsi="SimSun" w:cs="宋体"/>
          <w:sz w:val="28"/>
          <w:bdr w:val="none" w:sz="0" w:space="0" w:color="auto"/>
        </w:rPr>
        <w:t>经济责</w:t>
      </w:r>
      <w:r>
        <w:rPr>
          <w:rFonts w:ascii="宋体" w:eastAsia="宋体" w:hAnsi="MS Mincho" w:cs="宋体"/>
          <w:sz w:val="28"/>
          <w:bdr w:val="none" w:sz="0" w:space="0" w:color="auto"/>
        </w:rPr>
        <w:t>任。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6</w:t>
      </w:r>
      <w:r>
        <w:rPr>
          <w:rFonts w:ascii="宋体" w:eastAsia="宋体" w:hAnsi="MS Mincho" w:cs="宋体"/>
          <w:sz w:val="28"/>
          <w:bdr w:val="none" w:sz="0" w:space="0" w:color="auto"/>
        </w:rPr>
        <w:t>、如乙方生病</w:t>
      </w:r>
      <w:r>
        <w:rPr>
          <w:rFonts w:ascii="宋体" w:eastAsia="宋体" w:hAnsi="SimSun" w:cs="宋体"/>
          <w:sz w:val="28"/>
          <w:bdr w:val="none" w:sz="0" w:space="0" w:color="auto"/>
        </w:rPr>
        <w:t>时间较长</w:t>
      </w:r>
      <w:r>
        <w:rPr>
          <w:rFonts w:ascii="宋体" w:eastAsia="宋体" w:hAnsi="MS Mincho" w:cs="宋体"/>
          <w:sz w:val="28"/>
          <w:bdr w:val="none" w:sz="0" w:space="0" w:color="auto"/>
        </w:rPr>
        <w:t>，不能担任保育教育工作的，甲方将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止合同。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7</w:t>
      </w:r>
      <w:r>
        <w:rPr>
          <w:rFonts w:ascii="宋体" w:eastAsia="宋体" w:hAnsi="MS Mincho" w:cs="宋体"/>
          <w:sz w:val="28"/>
          <w:bdr w:val="none" w:sz="0" w:space="0" w:color="auto"/>
        </w:rPr>
        <w:t>、在幼儿教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体</w:t>
      </w:r>
      <w:r>
        <w:rPr>
          <w:rFonts w:ascii="宋体" w:eastAsia="宋体" w:hAnsi="SimSun" w:cs="宋体"/>
          <w:sz w:val="28"/>
          <w:bdr w:val="none" w:sz="0" w:space="0" w:color="auto"/>
        </w:rPr>
        <w:t>检</w:t>
      </w:r>
      <w:r>
        <w:rPr>
          <w:rFonts w:ascii="宋体" w:eastAsia="宋体" w:hAnsi="MS Mincho" w:cs="宋体"/>
          <w:sz w:val="28"/>
          <w:bdr w:val="none" w:sz="0" w:space="0" w:color="auto"/>
        </w:rPr>
        <w:t>中，如果乙方有</w:t>
      </w:r>
      <w:r>
        <w:rPr>
          <w:rFonts w:ascii="宋体" w:eastAsia="宋体" w:hAnsi="SimSun" w:cs="宋体"/>
          <w:sz w:val="28"/>
          <w:bdr w:val="none" w:sz="0" w:space="0" w:color="auto"/>
        </w:rPr>
        <w:t>传</w:t>
      </w:r>
      <w:r>
        <w:rPr>
          <w:rFonts w:ascii="宋体" w:eastAsia="宋体" w:hAnsi="MS Mincho" w:cs="宋体"/>
          <w:sz w:val="28"/>
          <w:bdr w:val="none" w:sz="0" w:space="0" w:color="auto"/>
        </w:rPr>
        <w:t>染病，甲方立即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止合同。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8</w:t>
      </w:r>
      <w:r>
        <w:rPr>
          <w:rFonts w:ascii="宋体" w:eastAsia="宋体" w:hAnsi="MS Mincho" w:cs="宋体"/>
          <w:sz w:val="28"/>
          <w:bdr w:val="none" w:sz="0" w:space="0" w:color="auto"/>
        </w:rPr>
        <w:t>、生病</w:t>
      </w:r>
      <w:r>
        <w:rPr>
          <w:rFonts w:ascii="宋体" w:eastAsia="宋体" w:hAnsi="SimSun" w:cs="宋体"/>
          <w:sz w:val="28"/>
          <w:bdr w:val="none" w:sz="0" w:space="0" w:color="auto"/>
        </w:rPr>
        <w:t>产</w:t>
      </w:r>
      <w:r>
        <w:rPr>
          <w:rFonts w:ascii="宋体" w:eastAsia="宋体" w:hAnsi="MS Mincho" w:cs="宋体"/>
          <w:sz w:val="28"/>
          <w:bdr w:val="none" w:sz="0" w:space="0" w:color="auto"/>
        </w:rPr>
        <w:t>生的医</w:t>
      </w:r>
      <w:r>
        <w:rPr>
          <w:rFonts w:ascii="宋体" w:eastAsia="宋体" w:hAnsi="SimSun" w:cs="宋体"/>
          <w:sz w:val="28"/>
          <w:bdr w:val="none" w:sz="0" w:space="0" w:color="auto"/>
        </w:rPr>
        <w:t>药费</w:t>
      </w:r>
      <w:r>
        <w:rPr>
          <w:rFonts w:ascii="宋体" w:eastAsia="宋体" w:hAnsi="MS Mincho" w:cs="宋体"/>
          <w:sz w:val="28"/>
          <w:bdr w:val="none" w:sz="0" w:space="0" w:color="auto"/>
        </w:rPr>
        <w:t>用，有乙方自理。有病、有事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假，按幼儿园管理制度</w:t>
      </w:r>
      <w:r>
        <w:rPr>
          <w:rFonts w:ascii="宋体" w:eastAsia="宋体" w:hAnsi="SimSun" w:cs="宋体"/>
          <w:sz w:val="28"/>
          <w:bdr w:val="none" w:sz="0" w:space="0" w:color="auto"/>
        </w:rPr>
        <w:t>执</w:t>
      </w:r>
      <w:r>
        <w:rPr>
          <w:rFonts w:ascii="宋体" w:eastAsia="宋体" w:hAnsi="MS Mincho" w:cs="宋体"/>
          <w:sz w:val="28"/>
          <w:bdr w:val="none" w:sz="0" w:space="0" w:color="auto"/>
        </w:rPr>
        <w:t>行。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9</w:t>
      </w:r>
      <w:r>
        <w:rPr>
          <w:rFonts w:ascii="宋体" w:eastAsia="宋体" w:hAnsi="MS Mincho" w:cs="宋体"/>
          <w:sz w:val="28"/>
          <w:bdr w:val="none" w:sz="0" w:space="0" w:color="auto"/>
        </w:rPr>
        <w:t>、若乙方在聘用期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自己提出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止合同的，学校不再</w:t>
      </w:r>
      <w:r>
        <w:rPr>
          <w:rFonts w:ascii="宋体" w:eastAsia="宋体" w:hAnsi="SimSun" w:cs="宋体"/>
          <w:sz w:val="28"/>
          <w:bdr w:val="none" w:sz="0" w:space="0" w:color="auto"/>
        </w:rPr>
        <w:t>发给</w:t>
      </w:r>
      <w:r>
        <w:rPr>
          <w:rFonts w:ascii="宋体" w:eastAsia="宋体" w:hAnsi="MS Mincho" w:cs="宋体"/>
          <w:sz w:val="28"/>
          <w:bdr w:val="none" w:sz="0" w:space="0" w:color="auto"/>
        </w:rPr>
        <w:t>乙方其它任何</w:t>
      </w:r>
      <w:r>
        <w:rPr>
          <w:rFonts w:ascii="宋体" w:eastAsia="宋体" w:hAnsi="SimSun" w:cs="宋体"/>
          <w:sz w:val="28"/>
          <w:bdr w:val="none" w:sz="0" w:space="0" w:color="auto"/>
        </w:rPr>
        <w:t>费</w:t>
      </w:r>
      <w:r>
        <w:rPr>
          <w:rFonts w:ascii="宋体" w:eastAsia="宋体" w:hAnsi="MS Mincho" w:cs="宋体"/>
          <w:sz w:val="28"/>
          <w:bdr w:val="none" w:sz="0" w:space="0" w:color="auto"/>
        </w:rPr>
        <w:t>用。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二、乙方的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义务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权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利：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有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幼儿教育的教育理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、保育教育</w:t>
      </w:r>
      <w:r>
        <w:rPr>
          <w:rFonts w:ascii="宋体" w:eastAsia="宋体" w:hAnsi="SimSun" w:cs="宋体"/>
          <w:sz w:val="28"/>
          <w:bdr w:val="none" w:sz="0" w:space="0" w:color="auto"/>
        </w:rPr>
        <w:t>业务</w:t>
      </w:r>
      <w:r>
        <w:rPr>
          <w:rFonts w:ascii="宋体" w:eastAsia="宋体" w:hAnsi="MS Mincho" w:cs="宋体"/>
          <w:sz w:val="28"/>
          <w:bdr w:val="none" w:sz="0" w:space="0" w:color="auto"/>
        </w:rPr>
        <w:t>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，努力提高</w:t>
      </w:r>
      <w:r>
        <w:rPr>
          <w:rFonts w:ascii="宋体" w:eastAsia="宋体" w:hAnsi="SimSun" w:cs="宋体"/>
          <w:sz w:val="28"/>
          <w:bdr w:val="none" w:sz="0" w:space="0" w:color="auto"/>
        </w:rPr>
        <w:t>业务</w:t>
      </w:r>
      <w:r>
        <w:rPr>
          <w:rFonts w:ascii="宋体" w:eastAsia="宋体" w:hAnsi="MS Mincho" w:cs="宋体"/>
          <w:sz w:val="28"/>
          <w:bdr w:val="none" w:sz="0" w:space="0" w:color="auto"/>
        </w:rPr>
        <w:t>水平。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、必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按照《幼儿园管理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程》和《幼儿园管理条例》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展保育教育活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真履行幼儿教</w:t>
      </w:r>
      <w:r>
        <w:rPr>
          <w:rFonts w:ascii="宋体" w:eastAsia="宋体" w:hAnsi="SimSun" w:cs="宋体"/>
          <w:sz w:val="28"/>
          <w:bdr w:val="none" w:sz="0" w:space="0" w:color="auto"/>
        </w:rPr>
        <w:t>师职责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时时处处为</w:t>
      </w:r>
      <w:r>
        <w:rPr>
          <w:rFonts w:ascii="宋体" w:eastAsia="宋体" w:hAnsi="MS Mincho" w:cs="宋体"/>
          <w:sz w:val="28"/>
          <w:bdr w:val="none" w:sz="0" w:space="0" w:color="auto"/>
        </w:rPr>
        <w:t>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着想，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幼儿着想，做到一切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了幼儿，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了一切幼儿，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了幼儿的一切。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、广泛宣</w:t>
      </w:r>
      <w:r>
        <w:rPr>
          <w:rFonts w:ascii="宋体" w:eastAsia="宋体" w:hAnsi="SimSun" w:cs="宋体"/>
          <w:sz w:val="28"/>
          <w:bdr w:val="none" w:sz="0" w:space="0" w:color="auto"/>
        </w:rPr>
        <w:t>传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中心幼儿园的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园条件（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越性）、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园宗旨、保育教育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量，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</w:t>
      </w:r>
      <w:r>
        <w:rPr>
          <w:rFonts w:ascii="宋体" w:eastAsia="宋体" w:hAnsi="SimSun" w:cs="宋体"/>
          <w:sz w:val="28"/>
          <w:bdr w:val="none" w:sz="0" w:space="0" w:color="auto"/>
        </w:rPr>
        <w:t>动员</w:t>
      </w:r>
      <w:r>
        <w:rPr>
          <w:rFonts w:ascii="宋体" w:eastAsia="宋体" w:hAnsi="MS Mincho" w:cs="宋体"/>
          <w:sz w:val="28"/>
          <w:bdr w:val="none" w:sz="0" w:space="0" w:color="auto"/>
        </w:rPr>
        <w:t>幼儿入园，千方百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完成入园率。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0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MS Mincho" w:cs="宋体"/>
          <w:sz w:val="28"/>
          <w:bdr w:val="none" w:sz="0" w:space="0" w:color="auto"/>
        </w:rPr>
        <w:t>、乙方的</w:t>
      </w:r>
      <w:r>
        <w:rPr>
          <w:rFonts w:ascii="宋体" w:eastAsia="宋体" w:hAnsi="SimSun" w:cs="宋体"/>
          <w:sz w:val="28"/>
          <w:bdr w:val="none" w:sz="0" w:space="0" w:color="auto"/>
        </w:rPr>
        <w:t>劳动时间为</w:t>
      </w:r>
      <w:r>
        <w:rPr>
          <w:rFonts w:ascii="宋体" w:eastAsia="宋体" w:hAnsi="MS Mincho" w:cs="宋体"/>
          <w:sz w:val="28"/>
          <w:bdr w:val="none" w:sz="0" w:space="0" w:color="auto"/>
        </w:rPr>
        <w:t>一周五天工作制。若乙方担任</w:t>
      </w:r>
      <w:r>
        <w:rPr>
          <w:rFonts w:ascii="宋体" w:eastAsia="宋体" w:hAnsi="SimSun" w:cs="宋体"/>
          <w:sz w:val="28"/>
          <w:bdr w:val="none" w:sz="0" w:space="0" w:color="auto"/>
        </w:rPr>
        <w:t>值</w:t>
      </w:r>
      <w:r>
        <w:rPr>
          <w:rFonts w:ascii="宋体" w:eastAsia="宋体" w:hAnsi="MS Mincho" w:cs="宋体"/>
          <w:sz w:val="28"/>
          <w:bdr w:val="none" w:sz="0" w:space="0" w:color="auto"/>
        </w:rPr>
        <w:t>周工作，</w:t>
      </w:r>
      <w:r>
        <w:rPr>
          <w:rFonts w:ascii="宋体" w:eastAsia="宋体" w:hAnsi="SimSun" w:cs="宋体"/>
          <w:sz w:val="28"/>
          <w:bdr w:val="none" w:sz="0" w:space="0" w:color="auto"/>
        </w:rPr>
        <w:t>则每</w:t>
      </w:r>
      <w:r>
        <w:rPr>
          <w:rFonts w:ascii="宋体" w:eastAsia="宋体" w:hAnsi="MS Mincho" w:cs="宋体"/>
          <w:sz w:val="28"/>
          <w:bdr w:val="none" w:sz="0" w:space="0" w:color="auto"/>
        </w:rPr>
        <w:t>天</w:t>
      </w:r>
      <w:r>
        <w:rPr>
          <w:rFonts w:ascii="宋体" w:eastAsia="宋体" w:cs="宋体"/>
          <w:sz w:val="28"/>
          <w:bdr w:val="none" w:sz="0" w:space="0" w:color="auto"/>
        </w:rPr>
        <w:t>8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00</w:t>
      </w:r>
      <w:r>
        <w:rPr>
          <w:rFonts w:ascii="宋体" w:eastAsia="宋体" w:hAnsi="MS Mincho" w:cs="宋体"/>
          <w:sz w:val="28"/>
          <w:bdr w:val="none" w:sz="0" w:space="0" w:color="auto"/>
        </w:rPr>
        <w:t>前到达幼儿园，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展幼儿的晨</w:t>
      </w:r>
      <w:r>
        <w:rPr>
          <w:rFonts w:ascii="宋体" w:eastAsia="宋体" w:hAnsi="SimSun" w:cs="宋体"/>
          <w:sz w:val="28"/>
          <w:bdr w:val="none" w:sz="0" w:space="0" w:color="auto"/>
        </w:rPr>
        <w:t>检</w:t>
      </w:r>
      <w:r>
        <w:rPr>
          <w:rFonts w:ascii="宋体" w:eastAsia="宋体" w:hAnsi="MS Mincho" w:cs="宋体"/>
          <w:sz w:val="28"/>
          <w:bdr w:val="none" w:sz="0" w:space="0" w:color="auto"/>
        </w:rPr>
        <w:t>接待、到</w:t>
      </w:r>
      <w:r>
        <w:rPr>
          <w:rFonts w:ascii="宋体" w:eastAsia="宋体" w:hAnsi="SimSun" w:cs="宋体"/>
          <w:sz w:val="28"/>
          <w:bdr w:val="none" w:sz="0" w:space="0" w:color="auto"/>
        </w:rPr>
        <w:t>扫环</w:t>
      </w:r>
      <w:r>
        <w:rPr>
          <w:rFonts w:ascii="宋体" w:eastAsia="宋体" w:hAnsi="MS Mincho" w:cs="宋体"/>
          <w:sz w:val="28"/>
          <w:bdr w:val="none" w:sz="0" w:space="0" w:color="auto"/>
        </w:rPr>
        <w:t>境</w:t>
      </w:r>
      <w:r>
        <w:rPr>
          <w:rFonts w:ascii="宋体" w:eastAsia="宋体" w:hAnsi="SimSun" w:cs="宋体"/>
          <w:sz w:val="28"/>
          <w:bdr w:val="none" w:sz="0" w:space="0" w:color="auto"/>
        </w:rPr>
        <w:t>卫</w:t>
      </w:r>
      <w:r>
        <w:rPr>
          <w:rFonts w:ascii="宋体" w:eastAsia="宋体" w:hAnsi="MS Mincho" w:cs="宋体"/>
          <w:sz w:val="28"/>
          <w:bdr w:val="none" w:sz="0" w:space="0" w:color="auto"/>
        </w:rPr>
        <w:t>生等。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日下午放学，待幼儿家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接完孩子后，方可离园。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6</w:t>
      </w:r>
      <w:r>
        <w:rPr>
          <w:rFonts w:ascii="宋体" w:eastAsia="宋体" w:hAnsi="MS Mincho" w:cs="宋体"/>
          <w:sz w:val="28"/>
          <w:bdr w:val="none" w:sz="0" w:space="0" w:color="auto"/>
        </w:rPr>
        <w:t>、自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遵守幼儿园的一切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章制度。如有特殊原因需要离</w:t>
      </w:r>
      <w:r>
        <w:rPr>
          <w:rFonts w:ascii="宋体" w:eastAsia="宋体" w:hAnsi="SimSun" w:cs="宋体"/>
          <w:sz w:val="28"/>
          <w:bdr w:val="none" w:sz="0" w:space="0" w:color="auto"/>
        </w:rPr>
        <w:t>开岗</w:t>
      </w:r>
      <w:r>
        <w:rPr>
          <w:rFonts w:ascii="宋体" w:eastAsia="宋体" w:hAnsi="MS Mincho" w:cs="宋体"/>
          <w:sz w:val="28"/>
          <w:bdr w:val="none" w:sz="0" w:space="0" w:color="auto"/>
        </w:rPr>
        <w:t>位，可提前一周向甲方提出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止合同的申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，待甲方批准以后，方可离</w:t>
      </w:r>
      <w:r>
        <w:rPr>
          <w:rFonts w:ascii="宋体" w:eastAsia="宋体" w:hAnsi="SimSun" w:cs="宋体"/>
          <w:sz w:val="28"/>
          <w:bdr w:val="none" w:sz="0" w:space="0" w:color="auto"/>
        </w:rPr>
        <w:t>岗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7</w:t>
      </w:r>
      <w:r>
        <w:rPr>
          <w:rFonts w:ascii="宋体" w:eastAsia="宋体" w:hAnsi="MS Mincho" w:cs="宋体"/>
          <w:sz w:val="28"/>
          <w:bdr w:val="none" w:sz="0" w:space="0" w:color="auto"/>
        </w:rPr>
        <w:t>、乙方向甲方保</w:t>
      </w:r>
      <w:r>
        <w:rPr>
          <w:rFonts w:ascii="宋体" w:eastAsia="宋体" w:hAnsi="SimSun" w:cs="宋体"/>
          <w:sz w:val="28"/>
          <w:bdr w:val="none" w:sz="0" w:space="0" w:color="auto"/>
        </w:rPr>
        <w:t>证</w:t>
      </w:r>
      <w:r>
        <w:rPr>
          <w:rFonts w:ascii="宋体" w:eastAsia="宋体" w:hAnsi="MS Mincho" w:cs="宋体"/>
          <w:sz w:val="28"/>
          <w:bdr w:val="none" w:sz="0" w:space="0" w:color="auto"/>
        </w:rPr>
        <w:t>：随着生源减少，公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入，若以后落聘，要与学校友好相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，不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有</w:t>
      </w:r>
      <w:r>
        <w:rPr>
          <w:rFonts w:ascii="宋体" w:eastAsia="宋体" w:hAnsi="SimSun" w:cs="宋体"/>
          <w:sz w:val="28"/>
          <w:bdr w:val="none" w:sz="0" w:space="0" w:color="auto"/>
        </w:rPr>
        <w:t>损</w:t>
      </w:r>
      <w:r>
        <w:rPr>
          <w:rFonts w:ascii="宋体" w:eastAsia="宋体" w:hAnsi="MS Mincho" w:cs="宋体"/>
          <w:sz w:val="28"/>
          <w:bdr w:val="none" w:sz="0" w:space="0" w:color="auto"/>
        </w:rPr>
        <w:t>学校的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，不做有</w:t>
      </w:r>
      <w:r>
        <w:rPr>
          <w:rFonts w:ascii="宋体" w:eastAsia="宋体" w:hAnsi="SimSun" w:cs="宋体"/>
          <w:sz w:val="28"/>
          <w:bdr w:val="none" w:sz="0" w:space="0" w:color="auto"/>
        </w:rPr>
        <w:t>损</w:t>
      </w:r>
      <w:r>
        <w:rPr>
          <w:rFonts w:ascii="宋体" w:eastAsia="宋体" w:hAnsi="MS Mincho" w:cs="宋体"/>
          <w:sz w:val="28"/>
          <w:bdr w:val="none" w:sz="0" w:space="0" w:color="auto"/>
        </w:rPr>
        <w:t>学校的事。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三、聘期：一学期一聘，本学期从</w:t>
      </w:r>
      <w:r>
        <w:rPr>
          <w:rFonts w:ascii="宋体" w:eastAsia="宋体" w:cs="宋体"/>
          <w:b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年</w:t>
      </w:r>
      <w:r>
        <w:rPr>
          <w:rFonts w:ascii="宋体" w:eastAsia="宋体" w:cs="宋体"/>
          <w:b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月</w:t>
      </w:r>
      <w:r>
        <w:rPr>
          <w:rFonts w:ascii="宋体" w:eastAsia="宋体" w:cs="宋体"/>
          <w:b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日</w:t>
      </w:r>
      <w:r>
        <w:rPr>
          <w:rFonts w:ascii="宋体" w:eastAsia="宋体" w:cs="宋体"/>
          <w:b/>
          <w:sz w:val="28"/>
          <w:bdr w:val="none" w:sz="0" w:space="0" w:color="auto"/>
        </w:rPr>
        <w:t xml:space="preserve">—— 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年</w:t>
      </w:r>
      <w:r>
        <w:rPr>
          <w:rFonts w:ascii="宋体" w:eastAsia="宋体" w:cs="宋体"/>
          <w:b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月</w:t>
      </w:r>
      <w:r>
        <w:rPr>
          <w:rFonts w:ascii="宋体" w:eastAsia="宋体" w:cs="宋体"/>
          <w:b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日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四、本合同一式两份，甲、乙双方各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执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一份，甲、乙双方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签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字后生效。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甲方法人代表</w:t>
      </w:r>
      <w:r>
        <w:rPr>
          <w:rFonts w:ascii="宋体" w:eastAsia="宋体" w:hAnsi="SimSun" w:cs="宋体"/>
          <w:sz w:val="28"/>
          <w:bdr w:val="none" w:sz="0" w:space="0" w:color="auto"/>
        </w:rPr>
        <w:t>签</w:t>
      </w:r>
      <w:r>
        <w:rPr>
          <w:rFonts w:ascii="宋体" w:eastAsia="宋体" w:hAnsi="MS Mincho" w:cs="宋体"/>
          <w:sz w:val="28"/>
          <w:bdr w:val="none" w:sz="0" w:space="0" w:color="auto"/>
        </w:rPr>
        <w:t>字：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乙方</w:t>
      </w:r>
      <w:r>
        <w:rPr>
          <w:rFonts w:ascii="宋体" w:eastAsia="宋体" w:hAnsi="SimSun" w:cs="宋体"/>
          <w:sz w:val="28"/>
          <w:bdr w:val="none" w:sz="0" w:space="0" w:color="auto"/>
        </w:rPr>
        <w:t>签</w:t>
      </w:r>
      <w:r>
        <w:rPr>
          <w:rFonts w:ascii="宋体" w:eastAsia="宋体" w:hAnsi="MS Mincho" w:cs="宋体"/>
          <w:sz w:val="28"/>
          <w:bdr w:val="none" w:sz="0" w:space="0" w:color="auto"/>
        </w:rPr>
        <w:t>字：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幼儿教</w:t>
      </w:r>
      <w:r>
        <w:rPr>
          <w:rFonts w:ascii="宋体" w:eastAsia="宋体" w:hAnsi="SimSun" w:cs="宋体"/>
          <w:sz w:val="28"/>
          <w:bdr w:val="none" w:sz="0" w:space="0" w:color="auto"/>
        </w:rPr>
        <w:t>师劳动</w:t>
      </w:r>
      <w:r>
        <w:rPr>
          <w:rFonts w:ascii="宋体" w:eastAsia="宋体" w:hAnsi="MS Mincho" w:cs="宋体"/>
          <w:sz w:val="28"/>
          <w:bdr w:val="none" w:sz="0" w:space="0" w:color="auto"/>
        </w:rPr>
        <w:t>合同</w:t>
      </w:r>
      <w:r>
        <w:rPr>
          <w:rFonts w:ascii="宋体" w:eastAsia="宋体" w:cs="宋体"/>
          <w:sz w:val="28"/>
          <w:bdr w:val="none" w:sz="0" w:space="0" w:color="auto"/>
        </w:rPr>
        <w:t>4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甲方（用人</w:t>
      </w:r>
      <w:r>
        <w:rPr>
          <w:rFonts w:ascii="宋体" w:eastAsia="宋体" w:hAnsi="SimSun" w:cs="宋体"/>
          <w:sz w:val="28"/>
          <w:bdr w:val="none" w:sz="0" w:space="0" w:color="auto"/>
        </w:rPr>
        <w:t>单</w:t>
      </w:r>
      <w:r>
        <w:rPr>
          <w:rFonts w:ascii="宋体" w:eastAsia="宋体" w:hAnsi="MS Mincho" w:cs="宋体"/>
          <w:sz w:val="28"/>
          <w:bdr w:val="none" w:sz="0" w:space="0" w:color="auto"/>
        </w:rPr>
        <w:t>位）：昊博国学幼儿园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地址：</w:t>
      </w:r>
      <w:r>
        <w:rPr>
          <w:rFonts w:ascii="宋体" w:eastAsia="宋体" w:hAnsi="SimSun" w:cs="宋体"/>
          <w:sz w:val="28"/>
          <w:bdr w:val="none" w:sz="0" w:space="0" w:color="auto"/>
        </w:rPr>
        <w:t>张</w:t>
      </w:r>
      <w:r>
        <w:rPr>
          <w:rFonts w:ascii="宋体" w:eastAsia="宋体" w:hAnsi="MS Mincho" w:cs="宋体"/>
          <w:sz w:val="28"/>
          <w:bdr w:val="none" w:sz="0" w:space="0" w:color="auto"/>
        </w:rPr>
        <w:t>家口市</w:t>
      </w:r>
      <w:r>
        <w:rPr>
          <w:rFonts w:ascii="宋体" w:eastAsia="宋体" w:hAnsi="SimSun" w:cs="宋体"/>
          <w:sz w:val="28"/>
          <w:bdr w:val="none" w:sz="0" w:space="0" w:color="auto"/>
        </w:rPr>
        <w:t>张</w:t>
      </w:r>
      <w:r>
        <w:rPr>
          <w:rFonts w:ascii="宋体" w:eastAsia="宋体" w:hAnsi="MS Mincho" w:cs="宋体"/>
          <w:sz w:val="28"/>
          <w:bdr w:val="none" w:sz="0" w:space="0" w:color="auto"/>
        </w:rPr>
        <w:t>北</w:t>
      </w:r>
      <w:r>
        <w:rPr>
          <w:rFonts w:ascii="宋体" w:eastAsia="宋体" w:hAnsi="SimSun" w:cs="宋体"/>
          <w:sz w:val="28"/>
          <w:bdr w:val="none" w:sz="0" w:space="0" w:color="auto"/>
        </w:rPr>
        <w:t>县</w:t>
      </w:r>
      <w:r>
        <w:rPr>
          <w:rFonts w:ascii="宋体" w:eastAsia="宋体" w:hAnsi="MS Mincho" w:cs="宋体"/>
          <w:sz w:val="28"/>
          <w:bdr w:val="none" w:sz="0" w:space="0" w:color="auto"/>
        </w:rPr>
        <w:t>西</w:t>
      </w:r>
      <w:r>
        <w:rPr>
          <w:rFonts w:ascii="宋体" w:eastAsia="宋体" w:hAnsi="SimSun" w:cs="宋体"/>
          <w:sz w:val="28"/>
          <w:bdr w:val="none" w:sz="0" w:space="0" w:color="auto"/>
        </w:rPr>
        <w:t>华</w:t>
      </w:r>
      <w:r>
        <w:rPr>
          <w:rFonts w:ascii="宋体" w:eastAsia="宋体" w:hAnsi="MS Mincho" w:cs="宋体"/>
          <w:sz w:val="28"/>
          <w:bdr w:val="none" w:sz="0" w:space="0" w:color="auto"/>
        </w:rPr>
        <w:t>西路昊博国学幼儿园性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：民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教育机构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法定代表（主要</w:t>
      </w:r>
      <w:r>
        <w:rPr>
          <w:rFonts w:ascii="宋体" w:eastAsia="宋体" w:hAnsi="SimSun" w:cs="宋体"/>
          <w:sz w:val="28"/>
          <w:bdr w:val="none" w:sz="0" w:space="0" w:color="auto"/>
        </w:rPr>
        <w:t>负责</w:t>
      </w:r>
      <w:r>
        <w:rPr>
          <w:rFonts w:ascii="宋体" w:eastAsia="宋体" w:hAnsi="MS Mincho" w:cs="宋体"/>
          <w:sz w:val="28"/>
          <w:bdr w:val="none" w:sz="0" w:space="0" w:color="auto"/>
        </w:rPr>
        <w:t>人）：田雨春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SimSun" w:cs="宋体"/>
          <w:sz w:val="28"/>
          <w:bdr w:val="none" w:sz="0" w:space="0" w:color="auto"/>
        </w:rPr>
        <w:t>电话</w:t>
      </w:r>
      <w:r>
        <w:rPr>
          <w:rFonts w:ascii="宋体" w:eastAsia="宋体" w:hAnsi="MS Mincho" w:cs="宋体"/>
          <w:sz w:val="28"/>
          <w:bdr w:val="none" w:sz="0" w:space="0" w:color="auto"/>
        </w:rPr>
        <w:t>号</w:t>
      </w:r>
      <w:r>
        <w:rPr>
          <w:rFonts w:ascii="宋体" w:eastAsia="宋体" w:hAnsi="SimSun" w:cs="宋体"/>
          <w:sz w:val="28"/>
          <w:bdr w:val="none" w:sz="0" w:space="0" w:color="auto"/>
        </w:rPr>
        <w:t>码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乙方（</w:t>
      </w:r>
      <w:r>
        <w:rPr>
          <w:rFonts w:ascii="宋体" w:eastAsia="宋体" w:hAnsi="SimSun" w:cs="宋体"/>
          <w:sz w:val="28"/>
          <w:bdr w:val="none" w:sz="0" w:space="0" w:color="auto"/>
        </w:rPr>
        <w:t>劳动</w:t>
      </w:r>
      <w:r>
        <w:rPr>
          <w:rFonts w:ascii="宋体" w:eastAsia="宋体" w:hAnsi="MS Mincho" w:cs="宋体"/>
          <w:sz w:val="28"/>
          <w:bdr w:val="none" w:sz="0" w:space="0" w:color="auto"/>
        </w:rPr>
        <w:t>者）姓名：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性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家庭住址：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身份</w:t>
      </w:r>
      <w:r>
        <w:rPr>
          <w:rFonts w:ascii="宋体" w:eastAsia="宋体" w:hAnsi="SimSun" w:cs="宋体"/>
          <w:sz w:val="28"/>
          <w:bdr w:val="none" w:sz="0" w:space="0" w:color="auto"/>
        </w:rPr>
        <w:t>证</w:t>
      </w:r>
      <w:r>
        <w:rPr>
          <w:rFonts w:ascii="宋体" w:eastAsia="宋体" w:hAnsi="MS Mincho" w:cs="宋体"/>
          <w:sz w:val="28"/>
          <w:bdr w:val="none" w:sz="0" w:space="0" w:color="auto"/>
        </w:rPr>
        <w:t>号：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SimSun" w:cs="宋体"/>
          <w:sz w:val="28"/>
          <w:bdr w:val="none" w:sz="0" w:space="0" w:color="auto"/>
        </w:rPr>
        <w:t>电话</w:t>
      </w:r>
      <w:r>
        <w:rPr>
          <w:rFonts w:ascii="宋体" w:eastAsia="宋体" w:hAnsi="MS Mincho" w:cs="宋体"/>
          <w:sz w:val="28"/>
          <w:bdr w:val="none" w:sz="0" w:space="0" w:color="auto"/>
        </w:rPr>
        <w:t>号</w:t>
      </w:r>
      <w:r>
        <w:rPr>
          <w:rFonts w:ascii="宋体" w:eastAsia="宋体" w:hAnsi="SimSun" w:cs="宋体"/>
          <w:sz w:val="28"/>
          <w:bdr w:val="none" w:sz="0" w:space="0" w:color="auto"/>
        </w:rPr>
        <w:t>码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甲乙双方根据《中</w:t>
      </w:r>
      <w:r>
        <w:rPr>
          <w:rFonts w:ascii="宋体" w:eastAsia="宋体" w:hAnsi="SimSun" w:cs="宋体"/>
          <w:sz w:val="28"/>
          <w:bdr w:val="none" w:sz="0" w:space="0" w:color="auto"/>
        </w:rPr>
        <w:t>华</w:t>
      </w:r>
      <w:r>
        <w:rPr>
          <w:rFonts w:ascii="宋体" w:eastAsia="宋体" w:hAnsi="MS Mincho" w:cs="宋体"/>
          <w:sz w:val="28"/>
          <w:bdr w:val="none" w:sz="0" w:space="0" w:color="auto"/>
        </w:rPr>
        <w:t>人民共和国</w:t>
      </w:r>
      <w:r>
        <w:rPr>
          <w:rFonts w:ascii="宋体" w:eastAsia="宋体" w:hAnsi="SimSun" w:cs="宋体"/>
          <w:sz w:val="28"/>
          <w:bdr w:val="none" w:sz="0" w:space="0" w:color="auto"/>
        </w:rPr>
        <w:t>劳动</w:t>
      </w:r>
      <w:r>
        <w:rPr>
          <w:rFonts w:ascii="宋体" w:eastAsia="宋体" w:hAnsi="MS Mincho" w:cs="宋体"/>
          <w:sz w:val="28"/>
          <w:bdr w:val="none" w:sz="0" w:space="0" w:color="auto"/>
        </w:rPr>
        <w:t>法》、《中</w:t>
      </w:r>
      <w:r>
        <w:rPr>
          <w:rFonts w:ascii="宋体" w:eastAsia="宋体" w:hAnsi="SimSun" w:cs="宋体"/>
          <w:sz w:val="28"/>
          <w:bdr w:val="none" w:sz="0" w:space="0" w:color="auto"/>
        </w:rPr>
        <w:t>华</w:t>
      </w:r>
      <w:r>
        <w:rPr>
          <w:rFonts w:ascii="宋体" w:eastAsia="宋体" w:hAnsi="MS Mincho" w:cs="宋体"/>
          <w:sz w:val="28"/>
          <w:bdr w:val="none" w:sz="0" w:space="0" w:color="auto"/>
        </w:rPr>
        <w:t>人民共和国</w:t>
      </w:r>
      <w:r>
        <w:rPr>
          <w:rFonts w:ascii="宋体" w:eastAsia="宋体" w:hAnsi="SimSun" w:cs="宋体"/>
          <w:sz w:val="28"/>
          <w:bdr w:val="none" w:sz="0" w:space="0" w:color="auto"/>
        </w:rPr>
        <w:t>劳动</w:t>
      </w:r>
      <w:r>
        <w:rPr>
          <w:rFonts w:ascii="宋体" w:eastAsia="宋体" w:hAnsi="MS Mincho" w:cs="宋体"/>
          <w:sz w:val="28"/>
          <w:bdr w:val="none" w:sz="0" w:space="0" w:color="auto"/>
        </w:rPr>
        <w:t>合同法》等法律、法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定，在平等自愿</w:t>
      </w:r>
      <w:r>
        <w:rPr>
          <w:rFonts w:ascii="宋体" w:eastAsia="宋体" w:hAnsi="SimSun" w:cs="宋体"/>
          <w:sz w:val="28"/>
          <w:bdr w:val="none" w:sz="0" w:space="0" w:color="auto"/>
        </w:rPr>
        <w:t>协</w:t>
      </w:r>
      <w:r>
        <w:rPr>
          <w:rFonts w:ascii="宋体" w:eastAsia="宋体" w:hAnsi="MS Mincho" w:cs="宋体"/>
          <w:sz w:val="28"/>
          <w:bdr w:val="none" w:sz="0" w:space="0" w:color="auto"/>
        </w:rPr>
        <w:t>商一致的基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上，同意</w:t>
      </w:r>
      <w:r>
        <w:rPr>
          <w:rFonts w:ascii="宋体" w:eastAsia="宋体" w:hAnsi="SimSun" w:cs="宋体"/>
          <w:sz w:val="28"/>
          <w:bdr w:val="none" w:sz="0" w:space="0" w:color="auto"/>
        </w:rPr>
        <w:t>订</w:t>
      </w:r>
      <w:r>
        <w:rPr>
          <w:rFonts w:ascii="宋体" w:eastAsia="宋体" w:hAnsi="MS Mincho" w:cs="宋体"/>
          <w:sz w:val="28"/>
          <w:bdr w:val="none" w:sz="0" w:space="0" w:color="auto"/>
        </w:rPr>
        <w:t>立本合同，共同遵守本合同各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条款。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一、合同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类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型和期限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第一条：固定期限：自日起至月</w:t>
      </w:r>
      <w:r>
        <w:rPr>
          <w:rFonts w:ascii="宋体" w:eastAsia="宋体" w:cs="宋体"/>
          <w:sz w:val="28"/>
          <w:bdr w:val="none" w:sz="0" w:space="0" w:color="auto"/>
        </w:rPr>
        <w:t>1—3</w:t>
      </w:r>
      <w:r>
        <w:rPr>
          <w:rFonts w:ascii="宋体" w:eastAsia="宋体" w:hAnsi="MS Mincho" w:cs="宋体"/>
          <w:sz w:val="28"/>
          <w:bdr w:val="none" w:sz="0" w:space="0" w:color="auto"/>
        </w:rPr>
        <w:t>个月）。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1"/>
          <w:cols w:space="708"/>
          <w:titlePg w:val="0"/>
        </w:sect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二、工作内容和地点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第二条：根据甲方工作需要，乙方同意从事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SimSun" w:cs="宋体"/>
          <w:sz w:val="28"/>
          <w:bdr w:val="none" w:sz="0" w:space="0" w:color="auto"/>
        </w:rPr>
        <w:t>岗</w:t>
      </w:r>
      <w:r>
        <w:rPr>
          <w:rFonts w:ascii="宋体" w:eastAsia="宋体" w:hAnsi="MS Mincho" w:cs="宋体"/>
          <w:sz w:val="28"/>
          <w:bdr w:val="none" w:sz="0" w:space="0" w:color="auto"/>
        </w:rPr>
        <w:t>位工作，乙方工作地点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昊博国学幼儿园。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三、工作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时间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和休息休假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第三条：乙方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周工作六天，工作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参照具体作息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表。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四、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劳动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保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护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第四条：甲方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乙方提供必要的</w:t>
      </w:r>
      <w:r>
        <w:rPr>
          <w:rFonts w:ascii="宋体" w:eastAsia="宋体" w:hAnsi="SimSun" w:cs="宋体"/>
          <w:sz w:val="28"/>
          <w:bdr w:val="none" w:sz="0" w:space="0" w:color="auto"/>
        </w:rPr>
        <w:t>劳动</w:t>
      </w:r>
      <w:r>
        <w:rPr>
          <w:rFonts w:ascii="宋体" w:eastAsia="宋体" w:hAnsi="MS Mincho" w:cs="宋体"/>
          <w:sz w:val="28"/>
          <w:bdr w:val="none" w:sz="0" w:space="0" w:color="auto"/>
        </w:rPr>
        <w:t>条件和生活条件。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第六条：甲方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重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乙方在园内的安全。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五、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劳动报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酬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第八条：乙方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用期的工</w:t>
      </w:r>
      <w:r>
        <w:rPr>
          <w:rFonts w:ascii="宋体" w:eastAsia="宋体" w:hAnsi="SimSun" w:cs="宋体"/>
          <w:sz w:val="28"/>
          <w:bdr w:val="none" w:sz="0" w:space="0" w:color="auto"/>
        </w:rPr>
        <w:t>资标</w:t>
      </w:r>
      <w:r>
        <w:rPr>
          <w:rFonts w:ascii="宋体" w:eastAsia="宋体" w:hAnsi="MS Mincho" w:cs="宋体"/>
          <w:sz w:val="28"/>
          <w:bdr w:val="none" w:sz="0" w:space="0" w:color="auto"/>
        </w:rPr>
        <w:t>准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元</w:t>
      </w:r>
      <w:r>
        <w:rPr>
          <w:rFonts w:ascii="宋体" w:eastAsia="宋体" w:cs="宋体"/>
          <w:sz w:val="28"/>
          <w:bdr w:val="none" w:sz="0" w:space="0" w:color="auto"/>
        </w:rPr>
        <w:t>/</w:t>
      </w:r>
      <w:r>
        <w:rPr>
          <w:rFonts w:ascii="宋体" w:eastAsia="宋体" w:hAnsi="MS Mincho" w:cs="宋体"/>
          <w:sz w:val="28"/>
          <w:bdr w:val="none" w:sz="0" w:space="0" w:color="auto"/>
        </w:rPr>
        <w:t>月。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第九条：乙方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用期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后，乙方的工</w:t>
      </w:r>
      <w:r>
        <w:rPr>
          <w:rFonts w:ascii="宋体" w:eastAsia="宋体" w:hAnsi="SimSun" w:cs="宋体"/>
          <w:sz w:val="28"/>
          <w:bdr w:val="none" w:sz="0" w:space="0" w:color="auto"/>
        </w:rPr>
        <w:t>资标</w:t>
      </w:r>
      <w:r>
        <w:rPr>
          <w:rFonts w:ascii="宋体" w:eastAsia="宋体" w:hAnsi="MS Mincho" w:cs="宋体"/>
          <w:sz w:val="28"/>
          <w:bdr w:val="none" w:sz="0" w:space="0" w:color="auto"/>
        </w:rPr>
        <w:t>准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元</w:t>
      </w:r>
      <w:r>
        <w:rPr>
          <w:rFonts w:ascii="宋体" w:eastAsia="宋体" w:cs="宋体"/>
          <w:sz w:val="28"/>
          <w:bdr w:val="none" w:sz="0" w:space="0" w:color="auto"/>
        </w:rPr>
        <w:t>/</w:t>
      </w:r>
      <w:r>
        <w:rPr>
          <w:rFonts w:ascii="宋体" w:eastAsia="宋体" w:hAnsi="MS Mincho" w:cs="宋体"/>
          <w:sz w:val="28"/>
          <w:bdr w:val="none" w:sz="0" w:space="0" w:color="auto"/>
        </w:rPr>
        <w:t>月。由以下几部分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成：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效工</w:t>
      </w:r>
      <w:r>
        <w:rPr>
          <w:rFonts w:ascii="宋体" w:eastAsia="宋体" w:hAnsi="SimSun" w:cs="宋体"/>
          <w:sz w:val="28"/>
          <w:bdr w:val="none" w:sz="0" w:space="0" w:color="auto"/>
        </w:rPr>
        <w:t>资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力与</w:t>
      </w:r>
      <w:r>
        <w:rPr>
          <w:rFonts w:ascii="宋体" w:eastAsia="宋体" w:hAnsi="SimSun" w:cs="宋体"/>
          <w:sz w:val="28"/>
          <w:bdr w:val="none" w:sz="0" w:space="0" w:color="auto"/>
        </w:rPr>
        <w:t>执</w:t>
      </w:r>
      <w:r>
        <w:rPr>
          <w:rFonts w:ascii="宋体" w:eastAsia="宋体" w:hAnsi="MS Mincho" w:cs="宋体"/>
          <w:sz w:val="28"/>
          <w:bdr w:val="none" w:sz="0" w:space="0" w:color="auto"/>
        </w:rPr>
        <w:t>行力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元</w:t>
      </w:r>
      <w:r>
        <w:rPr>
          <w:rFonts w:ascii="宋体" w:eastAsia="宋体" w:cs="宋体"/>
          <w:sz w:val="28"/>
          <w:bdr w:val="none" w:sz="0" w:space="0" w:color="auto"/>
        </w:rPr>
        <w:t>/</w:t>
      </w:r>
      <w:r>
        <w:rPr>
          <w:rFonts w:ascii="宋体" w:eastAsia="宋体" w:hAnsi="MS Mincho" w:cs="宋体"/>
          <w:sz w:val="28"/>
          <w:bdr w:val="none" w:sz="0" w:space="0" w:color="auto"/>
        </w:rPr>
        <w:t>月，班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管理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元</w:t>
      </w:r>
      <w:r>
        <w:rPr>
          <w:rFonts w:ascii="宋体" w:eastAsia="宋体" w:cs="宋体"/>
          <w:sz w:val="28"/>
          <w:bdr w:val="none" w:sz="0" w:space="0" w:color="auto"/>
        </w:rPr>
        <w:t>/</w:t>
      </w:r>
      <w:r>
        <w:rPr>
          <w:rFonts w:ascii="宋体" w:eastAsia="宋体" w:hAnsi="MS Mincho" w:cs="宋体"/>
          <w:sz w:val="28"/>
          <w:bdr w:val="none" w:sz="0" w:space="0" w:color="auto"/>
        </w:rPr>
        <w:t>月，遵守园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cs="宋体"/>
          <w:sz w:val="28"/>
          <w:bdr w:val="none" w:sz="0" w:space="0" w:color="auto"/>
        </w:rPr>
        <w:t>/</w:t>
      </w:r>
      <w:r>
        <w:rPr>
          <w:rFonts w:ascii="宋体" w:eastAsia="宋体" w:hAnsi="MS Mincho" w:cs="宋体"/>
          <w:sz w:val="28"/>
          <w:bdr w:val="none" w:sz="0" w:space="0" w:color="auto"/>
        </w:rPr>
        <w:t>月，</w:t>
      </w:r>
      <w:r>
        <w:rPr>
          <w:rFonts w:ascii="宋体" w:eastAsia="宋体" w:hAnsi="SimSun" w:cs="宋体"/>
          <w:sz w:val="28"/>
          <w:bdr w:val="none" w:sz="0" w:space="0" w:color="auto"/>
        </w:rPr>
        <w:t>业务</w:t>
      </w:r>
      <w:r>
        <w:rPr>
          <w:rFonts w:ascii="宋体" w:eastAsia="宋体" w:hAnsi="MS Mincho" w:cs="宋体"/>
          <w:sz w:val="28"/>
          <w:bdr w:val="none" w:sz="0" w:space="0" w:color="auto"/>
        </w:rPr>
        <w:t>考核（包括教学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量</w:t>
      </w:r>
      <w:r>
        <w:rPr>
          <w:rFonts w:ascii="宋体" w:eastAsia="宋体" w:hAnsi="SimSun" w:cs="宋体"/>
          <w:sz w:val="28"/>
          <w:bdr w:val="none" w:sz="0" w:space="0" w:color="auto"/>
        </w:rPr>
        <w:t>奖</w:t>
      </w:r>
      <w:r>
        <w:rPr>
          <w:rFonts w:ascii="宋体" w:eastAsia="宋体" w:hAnsi="MS Mincho" w:cs="宋体"/>
          <w:sz w:val="28"/>
          <w:bdr w:val="none" w:sz="0" w:space="0" w:color="auto"/>
        </w:rPr>
        <w:t>，含</w:t>
      </w:r>
      <w:r>
        <w:rPr>
          <w:rFonts w:ascii="宋体" w:eastAsia="宋体" w:hAnsi="SimSun" w:cs="宋体"/>
          <w:sz w:val="28"/>
          <w:bdr w:val="none" w:sz="0" w:space="0" w:color="auto"/>
        </w:rPr>
        <w:t>备课</w:t>
      </w:r>
      <w:r>
        <w:rPr>
          <w:rFonts w:ascii="宋体" w:eastAsia="宋体" w:hAnsi="MS Mincho" w:cs="宋体"/>
          <w:sz w:val="28"/>
          <w:bdr w:val="none" w:sz="0" w:space="0" w:color="auto"/>
        </w:rPr>
        <w:t>）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元</w:t>
      </w:r>
      <w:r>
        <w:rPr>
          <w:rFonts w:ascii="宋体" w:eastAsia="宋体" w:cs="宋体"/>
          <w:sz w:val="28"/>
          <w:bdr w:val="none" w:sz="0" w:space="0" w:color="auto"/>
        </w:rPr>
        <w:t>/</w:t>
      </w:r>
      <w:r>
        <w:rPr>
          <w:rFonts w:ascii="宋体" w:eastAsia="宋体" w:hAnsi="MS Mincho" w:cs="宋体"/>
          <w:sz w:val="28"/>
          <w:bdr w:val="none" w:sz="0" w:space="0" w:color="auto"/>
        </w:rPr>
        <w:t>月。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目</w:t>
      </w:r>
      <w:r>
        <w:rPr>
          <w:rFonts w:ascii="宋体" w:eastAsia="宋体" w:hAnsi="SimSun" w:cs="宋体"/>
          <w:sz w:val="28"/>
          <w:bdr w:val="none" w:sz="0" w:space="0" w:color="auto"/>
        </w:rPr>
        <w:t>标奖</w:t>
      </w:r>
      <w:r>
        <w:rPr>
          <w:rFonts w:ascii="宋体" w:eastAsia="宋体" w:hAnsi="MS Mincho" w:cs="宋体"/>
          <w:sz w:val="28"/>
          <w:bdr w:val="none" w:sz="0" w:space="0" w:color="auto"/>
        </w:rPr>
        <w:t>：安全</w:t>
      </w:r>
      <w:r>
        <w:rPr>
          <w:rFonts w:ascii="宋体" w:eastAsia="宋体" w:hAnsi="SimSun" w:cs="宋体"/>
          <w:sz w:val="28"/>
          <w:bdr w:val="none" w:sz="0" w:space="0" w:color="auto"/>
        </w:rPr>
        <w:t>奖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元</w:t>
      </w:r>
      <w:r>
        <w:rPr>
          <w:rFonts w:ascii="宋体" w:eastAsia="宋体" w:cs="宋体"/>
          <w:sz w:val="28"/>
          <w:bdr w:val="none" w:sz="0" w:space="0" w:color="auto"/>
        </w:rPr>
        <w:t>/</w:t>
      </w:r>
      <w:r>
        <w:rPr>
          <w:rFonts w:ascii="宋体" w:eastAsia="宋体" w:hAnsi="MS Mincho" w:cs="宋体"/>
          <w:sz w:val="28"/>
          <w:bdr w:val="none" w:sz="0" w:space="0" w:color="auto"/>
        </w:rPr>
        <w:t>月，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勤</w:t>
      </w:r>
      <w:r>
        <w:rPr>
          <w:rFonts w:ascii="宋体" w:eastAsia="宋体" w:hAnsi="SimSun" w:cs="宋体"/>
          <w:sz w:val="28"/>
          <w:bdr w:val="none" w:sz="0" w:space="0" w:color="auto"/>
        </w:rPr>
        <w:t>奖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元</w:t>
      </w:r>
      <w:r>
        <w:rPr>
          <w:rFonts w:ascii="宋体" w:eastAsia="宋体" w:cs="宋体"/>
          <w:sz w:val="28"/>
          <w:bdr w:val="none" w:sz="0" w:space="0" w:color="auto"/>
        </w:rPr>
        <w:t>/</w:t>
      </w:r>
      <w:r>
        <w:rPr>
          <w:rFonts w:ascii="宋体" w:eastAsia="宋体" w:hAnsi="MS Mincho" w:cs="宋体"/>
          <w:sz w:val="28"/>
          <w:bdr w:val="none" w:sz="0" w:space="0" w:color="auto"/>
        </w:rPr>
        <w:t>月，出勤</w:t>
      </w:r>
      <w:r>
        <w:rPr>
          <w:rFonts w:ascii="宋体" w:eastAsia="宋体" w:hAnsi="SimSun" w:cs="宋体"/>
          <w:sz w:val="28"/>
          <w:bdr w:val="none" w:sz="0" w:space="0" w:color="auto"/>
        </w:rPr>
        <w:t>奖</w:t>
      </w:r>
      <w:r>
        <w:rPr>
          <w:rFonts w:ascii="宋体" w:eastAsia="宋体" w:hAnsi="MS Mincho" w:cs="宋体"/>
          <w:sz w:val="28"/>
          <w:bdr w:val="none" w:sz="0" w:space="0" w:color="auto"/>
        </w:rPr>
        <w:t>元</w:t>
      </w:r>
      <w:r>
        <w:rPr>
          <w:rFonts w:ascii="宋体" w:eastAsia="宋体" w:cs="宋体"/>
          <w:sz w:val="28"/>
          <w:bdr w:val="none" w:sz="0" w:space="0" w:color="auto"/>
        </w:rPr>
        <w:t>/</w:t>
      </w:r>
      <w:r>
        <w:rPr>
          <w:rFonts w:ascii="宋体" w:eastAsia="宋体" w:hAnsi="MS Mincho" w:cs="宋体"/>
          <w:sz w:val="28"/>
          <w:bdr w:val="none" w:sz="0" w:space="0" w:color="auto"/>
        </w:rPr>
        <w:t>月，家</w:t>
      </w:r>
      <w:r>
        <w:rPr>
          <w:rFonts w:ascii="宋体" w:eastAsia="宋体" w:hAnsi="SimSun" w:cs="宋体"/>
          <w:sz w:val="28"/>
          <w:bdr w:val="none" w:sz="0" w:space="0" w:color="auto"/>
        </w:rPr>
        <w:t>长评</w:t>
      </w:r>
      <w:r>
        <w:rPr>
          <w:rFonts w:ascii="宋体" w:eastAsia="宋体" w:hAnsi="MS Mincho" w:cs="宋体"/>
          <w:sz w:val="28"/>
          <w:bdr w:val="none" w:sz="0" w:space="0" w:color="auto"/>
        </w:rPr>
        <w:t>价</w:t>
      </w:r>
      <w:r>
        <w:rPr>
          <w:rFonts w:ascii="宋体" w:eastAsia="宋体" w:hAnsi="SimSun" w:cs="宋体"/>
          <w:sz w:val="28"/>
          <w:bdr w:val="none" w:sz="0" w:space="0" w:color="auto"/>
        </w:rPr>
        <w:t>奖</w:t>
      </w:r>
      <w:r>
        <w:rPr>
          <w:rFonts w:ascii="宋体" w:eastAsia="宋体" w:hAnsi="MS Mincho" w:cs="宋体"/>
          <w:sz w:val="28"/>
          <w:bdr w:val="none" w:sz="0" w:space="0" w:color="auto"/>
        </w:rPr>
        <w:t>元</w:t>
      </w:r>
      <w:r>
        <w:rPr>
          <w:rFonts w:ascii="宋体" w:eastAsia="宋体" w:cs="宋体"/>
          <w:sz w:val="28"/>
          <w:bdr w:val="none" w:sz="0" w:space="0" w:color="auto"/>
        </w:rPr>
        <w:t>/</w:t>
      </w:r>
      <w:r>
        <w:rPr>
          <w:rFonts w:ascii="宋体" w:eastAsia="宋体" w:hAnsi="MS Mincho" w:cs="宋体"/>
          <w:sz w:val="28"/>
          <w:bdr w:val="none" w:sz="0" w:space="0" w:color="auto"/>
        </w:rPr>
        <w:t>月，班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效益、</w:t>
      </w:r>
      <w:r>
        <w:rPr>
          <w:rFonts w:ascii="宋体" w:eastAsia="宋体" w:hAnsi="SimSun" w:cs="宋体"/>
          <w:sz w:val="28"/>
          <w:bdr w:val="none" w:sz="0" w:space="0" w:color="auto"/>
        </w:rPr>
        <w:t>贡</w:t>
      </w:r>
      <w:r>
        <w:rPr>
          <w:rFonts w:ascii="宋体" w:eastAsia="宋体" w:hAnsi="MS Mincho" w:cs="宋体"/>
          <w:sz w:val="28"/>
          <w:bdr w:val="none" w:sz="0" w:space="0" w:color="auto"/>
        </w:rPr>
        <w:t>献</w:t>
      </w:r>
      <w:r>
        <w:rPr>
          <w:rFonts w:ascii="宋体" w:eastAsia="宋体" w:hAnsi="SimSun" w:cs="宋体"/>
          <w:sz w:val="28"/>
          <w:bdr w:val="none" w:sz="0" w:space="0" w:color="auto"/>
        </w:rPr>
        <w:t>奖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元</w:t>
      </w:r>
      <w:r>
        <w:rPr>
          <w:rFonts w:ascii="宋体" w:eastAsia="宋体" w:cs="宋体"/>
          <w:sz w:val="28"/>
          <w:bdr w:val="none" w:sz="0" w:space="0" w:color="auto"/>
        </w:rPr>
        <w:t>/</w:t>
      </w:r>
      <w:r>
        <w:rPr>
          <w:rFonts w:ascii="宋体" w:eastAsia="宋体" w:hAnsi="MS Mincho" w:cs="宋体"/>
          <w:sz w:val="28"/>
          <w:bdr w:val="none" w:sz="0" w:space="0" w:color="auto"/>
        </w:rPr>
        <w:t>月。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六、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劳动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合同的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变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更、解除、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终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止、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续订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第十条：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2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乙方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遵守甲方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定的</w:t>
      </w:r>
      <w:r>
        <w:rPr>
          <w:rFonts w:ascii="宋体" w:eastAsia="宋体" w:hAnsi="SimSun" w:cs="宋体"/>
          <w:sz w:val="28"/>
          <w:bdr w:val="none" w:sz="0" w:space="0" w:color="auto"/>
        </w:rPr>
        <w:t>劳动纪</w:t>
      </w:r>
      <w:r>
        <w:rPr>
          <w:rFonts w:ascii="宋体" w:eastAsia="宋体" w:hAnsi="MS Mincho" w:cs="宋体"/>
          <w:sz w:val="28"/>
          <w:bdr w:val="none" w:sz="0" w:space="0" w:color="auto"/>
        </w:rPr>
        <w:t>律，履行</w:t>
      </w:r>
      <w:r>
        <w:rPr>
          <w:rFonts w:ascii="宋体" w:eastAsia="宋体" w:hAnsi="SimSun" w:cs="宋体"/>
          <w:sz w:val="28"/>
          <w:bdr w:val="none" w:sz="0" w:space="0" w:color="auto"/>
        </w:rPr>
        <w:t>岗</w:t>
      </w:r>
      <w:r>
        <w:rPr>
          <w:rFonts w:ascii="宋体" w:eastAsia="宋体" w:hAnsi="MS Mincho" w:cs="宋体"/>
          <w:sz w:val="28"/>
          <w:bdr w:val="none" w:sz="0" w:space="0" w:color="auto"/>
        </w:rPr>
        <w:t>位</w:t>
      </w:r>
      <w:r>
        <w:rPr>
          <w:rFonts w:ascii="宋体" w:eastAsia="宋体" w:hAnsi="SimSun" w:cs="宋体"/>
          <w:sz w:val="28"/>
          <w:bdr w:val="none" w:sz="0" w:space="0" w:color="auto"/>
        </w:rPr>
        <w:t>职责</w:t>
      </w:r>
      <w:r>
        <w:rPr>
          <w:rFonts w:ascii="宋体" w:eastAsia="宋体" w:hAnsi="MS Mincho" w:cs="宋体"/>
          <w:sz w:val="28"/>
          <w:bdr w:val="none" w:sz="0" w:space="0" w:color="auto"/>
        </w:rPr>
        <w:t>，全心全意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幼儿服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第十一条：甲、乙任何一方要解除</w:t>
      </w:r>
      <w:r>
        <w:rPr>
          <w:rFonts w:ascii="宋体" w:eastAsia="宋体" w:hAnsi="SimSun" w:cs="宋体"/>
          <w:sz w:val="28"/>
          <w:bdr w:val="none" w:sz="0" w:space="0" w:color="auto"/>
        </w:rPr>
        <w:t>劳动</w:t>
      </w:r>
      <w:r>
        <w:rPr>
          <w:rFonts w:ascii="宋体" w:eastAsia="宋体" w:hAnsi="MS Mincho" w:cs="宋体"/>
          <w:sz w:val="28"/>
          <w:bdr w:val="none" w:sz="0" w:space="0" w:color="auto"/>
        </w:rPr>
        <w:t>合同，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提前三十日通知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方，并写出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面辞</w:t>
      </w:r>
      <w:r>
        <w:rPr>
          <w:rFonts w:ascii="宋体" w:eastAsia="宋体" w:hAnsi="SimSun" w:cs="宋体"/>
          <w:sz w:val="28"/>
          <w:bdr w:val="none" w:sz="0" w:space="0" w:color="auto"/>
        </w:rPr>
        <w:t>职报</w:t>
      </w:r>
      <w:r>
        <w:rPr>
          <w:rFonts w:ascii="宋体" w:eastAsia="宋体" w:hAnsi="MS Mincho" w:cs="宋体"/>
          <w:sz w:val="28"/>
          <w:bdr w:val="none" w:sz="0" w:space="0" w:color="auto"/>
        </w:rPr>
        <w:t>告，否</w:t>
      </w:r>
      <w:r>
        <w:rPr>
          <w:rFonts w:ascii="宋体" w:eastAsia="宋体" w:hAnsi="SimSun" w:cs="宋体"/>
          <w:sz w:val="28"/>
          <w:bdr w:val="none" w:sz="0" w:space="0" w:color="auto"/>
        </w:rPr>
        <w:t>则</w:t>
      </w:r>
      <w:r>
        <w:rPr>
          <w:rFonts w:ascii="宋体" w:eastAsia="宋体" w:hAnsi="MS Mincho" w:cs="宋体"/>
          <w:sz w:val="28"/>
          <w:bdr w:val="none" w:sz="0" w:space="0" w:color="auto"/>
        </w:rPr>
        <w:t>作</w:t>
      </w:r>
      <w:r>
        <w:rPr>
          <w:rFonts w:ascii="宋体" w:eastAsia="宋体" w:hAnsi="SimSun" w:cs="宋体"/>
          <w:sz w:val="28"/>
          <w:bdr w:val="none" w:sz="0" w:space="0" w:color="auto"/>
        </w:rPr>
        <w:t>违约处</w:t>
      </w:r>
      <w:r>
        <w:rPr>
          <w:rFonts w:ascii="宋体" w:eastAsia="宋体" w:hAnsi="MS Mincho" w:cs="宋体"/>
          <w:sz w:val="28"/>
          <w:bdr w:val="none" w:sz="0" w:space="0" w:color="auto"/>
        </w:rPr>
        <w:t>理。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第十二条：甲方</w:t>
      </w:r>
      <w:r>
        <w:rPr>
          <w:rFonts w:ascii="宋体" w:eastAsia="宋体" w:hAnsi="SimSun" w:cs="宋体"/>
          <w:sz w:val="28"/>
          <w:bdr w:val="none" w:sz="0" w:space="0" w:color="auto"/>
        </w:rPr>
        <w:t>继续</w:t>
      </w:r>
      <w:r>
        <w:rPr>
          <w:rFonts w:ascii="宋体" w:eastAsia="宋体" w:hAnsi="MS Mincho" w:cs="宋体"/>
          <w:sz w:val="28"/>
          <w:bdr w:val="none" w:sz="0" w:space="0" w:color="auto"/>
        </w:rPr>
        <w:t>聘用乙方，</w:t>
      </w:r>
      <w:r>
        <w:rPr>
          <w:rFonts w:ascii="宋体" w:eastAsia="宋体" w:hAnsi="SimSun" w:cs="宋体"/>
          <w:sz w:val="28"/>
          <w:bdr w:val="none" w:sz="0" w:space="0" w:color="auto"/>
        </w:rPr>
        <w:t>应续签劳动</w:t>
      </w:r>
      <w:r>
        <w:rPr>
          <w:rFonts w:ascii="宋体" w:eastAsia="宋体" w:hAnsi="MS Mincho" w:cs="宋体"/>
          <w:sz w:val="28"/>
          <w:bdr w:val="none" w:sz="0" w:space="0" w:color="auto"/>
        </w:rPr>
        <w:t>合同。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七、其他事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项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第十三条：其他事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、乙方</w:t>
      </w:r>
      <w:r>
        <w:rPr>
          <w:rFonts w:ascii="宋体" w:eastAsia="宋体" w:hAnsi="SimSun" w:cs="宋体"/>
          <w:sz w:val="28"/>
          <w:bdr w:val="none" w:sz="0" w:space="0" w:color="auto"/>
        </w:rPr>
        <w:t>须严</w:t>
      </w:r>
      <w:r>
        <w:rPr>
          <w:rFonts w:ascii="宋体" w:eastAsia="宋体" w:hAnsi="MS Mincho" w:cs="宋体"/>
          <w:sz w:val="28"/>
          <w:bdr w:val="none" w:sz="0" w:space="0" w:color="auto"/>
        </w:rPr>
        <w:t>格遵守园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、园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，并按本幼儿园教</w:t>
      </w:r>
      <w:r>
        <w:rPr>
          <w:rFonts w:ascii="宋体" w:eastAsia="宋体" w:hAnsi="SimSun" w:cs="宋体"/>
          <w:sz w:val="28"/>
          <w:bdr w:val="none" w:sz="0" w:space="0" w:color="auto"/>
        </w:rPr>
        <w:t>职员</w:t>
      </w:r>
      <w:r>
        <w:rPr>
          <w:rFonts w:ascii="宋体" w:eastAsia="宋体" w:hAnsi="MS Mincho" w:cs="宋体"/>
          <w:sz w:val="28"/>
          <w:bdr w:val="none" w:sz="0" w:space="0" w:color="auto"/>
        </w:rPr>
        <w:t>工</w:t>
      </w:r>
      <w:r>
        <w:rPr>
          <w:rFonts w:ascii="宋体" w:eastAsia="宋体" w:hAnsi="SimSun" w:cs="宋体"/>
          <w:sz w:val="28"/>
          <w:bdr w:val="none" w:sz="0" w:space="0" w:color="auto"/>
        </w:rPr>
        <w:t>奖惩</w:t>
      </w:r>
      <w:r>
        <w:rPr>
          <w:rFonts w:ascii="宋体" w:eastAsia="宋体" w:hAnsi="MS Mincho" w:cs="宋体"/>
          <w:sz w:val="28"/>
          <w:bdr w:val="none" w:sz="0" w:space="0" w:color="auto"/>
        </w:rPr>
        <w:t>方案</w:t>
      </w:r>
      <w:r>
        <w:rPr>
          <w:rFonts w:ascii="宋体" w:eastAsia="宋体" w:hAnsi="SimSun" w:cs="宋体"/>
          <w:sz w:val="28"/>
          <w:bdr w:val="none" w:sz="0" w:space="0" w:color="auto"/>
        </w:rPr>
        <w:t>执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奖惩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、各教</w:t>
      </w:r>
      <w:r>
        <w:rPr>
          <w:rFonts w:ascii="宋体" w:eastAsia="宋体" w:hAnsi="SimSun" w:cs="宋体"/>
          <w:sz w:val="28"/>
          <w:bdr w:val="none" w:sz="0" w:space="0" w:color="auto"/>
        </w:rPr>
        <w:t>职员</w:t>
      </w:r>
      <w:r>
        <w:rPr>
          <w:rFonts w:ascii="宋体" w:eastAsia="宋体" w:hAnsi="MS Mincho" w:cs="宋体"/>
          <w:sz w:val="28"/>
          <w:bdr w:val="none" w:sz="0" w:space="0" w:color="auto"/>
        </w:rPr>
        <w:t>工</w:t>
      </w:r>
      <w:r>
        <w:rPr>
          <w:rFonts w:ascii="宋体" w:eastAsia="宋体" w:hAnsi="SimSun" w:cs="宋体"/>
          <w:sz w:val="28"/>
          <w:bdr w:val="none" w:sz="0" w:space="0" w:color="auto"/>
        </w:rPr>
        <w:t>签订</w:t>
      </w:r>
      <w:r>
        <w:rPr>
          <w:rFonts w:ascii="宋体" w:eastAsia="宋体" w:hAnsi="MS Mincho" w:cs="宋体"/>
          <w:sz w:val="28"/>
          <w:bdr w:val="none" w:sz="0" w:space="0" w:color="auto"/>
        </w:rPr>
        <w:t>本合同后，需交</w:t>
      </w:r>
      <w:r>
        <w:rPr>
          <w:rFonts w:ascii="宋体" w:eastAsia="宋体" w:hAnsi="SimSun" w:cs="宋体"/>
          <w:sz w:val="28"/>
          <w:bdr w:val="none" w:sz="0" w:space="0" w:color="auto"/>
        </w:rPr>
        <w:t>纳</w:t>
      </w:r>
      <w:r>
        <w:rPr>
          <w:rFonts w:ascii="宋体" w:eastAsia="宋体" w:hAnsi="MS Mincho" w:cs="宋体"/>
          <w:sz w:val="28"/>
          <w:bdr w:val="none" w:sz="0" w:space="0" w:color="auto"/>
        </w:rPr>
        <w:t>押金</w:t>
      </w:r>
      <w:r>
        <w:rPr>
          <w:rFonts w:ascii="宋体" w:eastAsia="宋体" w:cs="宋体"/>
          <w:sz w:val="28"/>
          <w:bdr w:val="none" w:sz="0" w:space="0" w:color="auto"/>
        </w:rPr>
        <w:t>800</w:t>
      </w:r>
      <w:r>
        <w:rPr>
          <w:rFonts w:ascii="宋体" w:eastAsia="宋体" w:hAnsi="MS Mincho" w:cs="宋体"/>
          <w:sz w:val="28"/>
          <w:bdr w:val="none" w:sz="0" w:space="0" w:color="auto"/>
        </w:rPr>
        <w:t>元</w:t>
      </w:r>
      <w:r>
        <w:rPr>
          <w:rFonts w:ascii="宋体" w:eastAsia="宋体" w:cs="宋体"/>
          <w:sz w:val="28"/>
          <w:bdr w:val="none" w:sz="0" w:space="0" w:color="auto"/>
        </w:rPr>
        <w:t>/</w:t>
      </w:r>
      <w:r>
        <w:rPr>
          <w:rFonts w:ascii="宋体" w:eastAsia="宋体" w:hAnsi="MS Mincho" w:cs="宋体"/>
          <w:sz w:val="28"/>
          <w:bdr w:val="none" w:sz="0" w:space="0" w:color="auto"/>
        </w:rPr>
        <w:t>人，如无</w:t>
      </w:r>
      <w:r>
        <w:rPr>
          <w:rFonts w:ascii="宋体" w:eastAsia="宋体" w:hAnsi="SimSun" w:cs="宋体"/>
          <w:sz w:val="28"/>
          <w:bdr w:val="none" w:sz="0" w:space="0" w:color="auto"/>
        </w:rPr>
        <w:t>违约</w:t>
      </w:r>
      <w:r>
        <w:rPr>
          <w:rFonts w:ascii="宋体" w:eastAsia="宋体" w:hAnsi="MS Mincho" w:cs="宋体"/>
          <w:sz w:val="28"/>
          <w:bdr w:val="none" w:sz="0" w:space="0" w:color="auto"/>
        </w:rPr>
        <w:t>，合同期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后退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，如</w:t>
      </w:r>
      <w:r>
        <w:rPr>
          <w:rFonts w:ascii="宋体" w:eastAsia="宋体" w:hAnsi="SimSun" w:cs="宋体"/>
          <w:sz w:val="28"/>
          <w:bdr w:val="none" w:sz="0" w:space="0" w:color="auto"/>
        </w:rPr>
        <w:t>续签</w:t>
      </w:r>
      <w:r>
        <w:rPr>
          <w:rFonts w:ascii="宋体" w:eastAsia="宋体" w:hAnsi="MS Mincho" w:cs="宋体"/>
          <w:sz w:val="28"/>
          <w:bdr w:val="none" w:sz="0" w:space="0" w:color="auto"/>
        </w:rPr>
        <w:t>可不退（双方自愿）。如</w:t>
      </w:r>
      <w:r>
        <w:rPr>
          <w:rFonts w:ascii="宋体" w:eastAsia="宋体" w:hAnsi="SimSun" w:cs="宋体"/>
          <w:sz w:val="28"/>
          <w:bdr w:val="none" w:sz="0" w:space="0" w:color="auto"/>
        </w:rPr>
        <w:t>违约</w:t>
      </w:r>
      <w:r>
        <w:rPr>
          <w:rFonts w:ascii="宋体" w:eastAsia="宋体" w:hAnsi="MS Mincho" w:cs="宋体"/>
          <w:sz w:val="28"/>
          <w:bdr w:val="none" w:sz="0" w:space="0" w:color="auto"/>
        </w:rPr>
        <w:t>扣除乙方所交押金。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第十四条：本合同未尽事宜，双方另</w:t>
      </w:r>
      <w:r>
        <w:rPr>
          <w:rFonts w:ascii="宋体" w:eastAsia="宋体" w:hAnsi="SimSun" w:cs="宋体"/>
          <w:sz w:val="28"/>
          <w:bdr w:val="none" w:sz="0" w:space="0" w:color="auto"/>
        </w:rPr>
        <w:t>协</w:t>
      </w:r>
      <w:r>
        <w:rPr>
          <w:rFonts w:ascii="宋体" w:eastAsia="宋体" w:hAnsi="MS Mincho" w:cs="宋体"/>
          <w:sz w:val="28"/>
          <w:bdr w:val="none" w:sz="0" w:space="0" w:color="auto"/>
        </w:rPr>
        <w:t>商解决。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第十五条：本合同一式二份，甲乙双方各</w:t>
      </w:r>
      <w:r>
        <w:rPr>
          <w:rFonts w:ascii="宋体" w:eastAsia="宋体" w:hAnsi="SimSun" w:cs="宋体"/>
          <w:sz w:val="28"/>
          <w:bdr w:val="none" w:sz="0" w:space="0" w:color="auto"/>
        </w:rPr>
        <w:t>执</w:t>
      </w:r>
      <w:r>
        <w:rPr>
          <w:rFonts w:ascii="宋体" w:eastAsia="宋体" w:hAnsi="MS Mincho" w:cs="宋体"/>
          <w:sz w:val="28"/>
          <w:bdr w:val="none" w:sz="0" w:space="0" w:color="auto"/>
        </w:rPr>
        <w:t>一份。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以上条款内容甲乙双方在</w:t>
      </w:r>
      <w:r>
        <w:rPr>
          <w:rFonts w:ascii="宋体" w:eastAsia="宋体" w:hAnsi="SimSun" w:cs="宋体"/>
          <w:sz w:val="28"/>
          <w:bdr w:val="none" w:sz="0" w:space="0" w:color="auto"/>
        </w:rPr>
        <w:t>签</w:t>
      </w:r>
      <w:r>
        <w:rPr>
          <w:rFonts w:ascii="宋体" w:eastAsia="宋体" w:hAnsi="MS Mincho" w:cs="宋体"/>
          <w:sz w:val="28"/>
          <w:bdr w:val="none" w:sz="0" w:space="0" w:color="auto"/>
        </w:rPr>
        <w:t>署本合同前，均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仔</w:t>
      </w:r>
      <w:r>
        <w:rPr>
          <w:rFonts w:ascii="宋体" w:eastAsia="宋体" w:hAnsi="SimSun" w:cs="宋体"/>
          <w:sz w:val="28"/>
          <w:bdr w:val="none" w:sz="0" w:space="0" w:color="auto"/>
        </w:rPr>
        <w:t>细阅读</w:t>
      </w:r>
      <w:r>
        <w:rPr>
          <w:rFonts w:ascii="宋体" w:eastAsia="宋体" w:hAnsi="MS Mincho" w:cs="宋体"/>
          <w:sz w:val="28"/>
          <w:bdr w:val="none" w:sz="0" w:space="0" w:color="auto"/>
        </w:rPr>
        <w:t>，双方</w:t>
      </w:r>
      <w:r>
        <w:rPr>
          <w:rFonts w:ascii="宋体" w:eastAsia="宋体" w:hAnsi="SimSun" w:cs="宋体"/>
          <w:sz w:val="28"/>
          <w:bdr w:val="none" w:sz="0" w:space="0" w:color="auto"/>
        </w:rPr>
        <w:t>签</w:t>
      </w:r>
      <w:r>
        <w:rPr>
          <w:rFonts w:ascii="宋体" w:eastAsia="宋体" w:hAnsi="MS Mincho" w:cs="宋体"/>
          <w:sz w:val="28"/>
          <w:bdr w:val="none" w:sz="0" w:space="0" w:color="auto"/>
        </w:rPr>
        <w:t>字后即行生效。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甲方（盖章）：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法定代表人或主要</w:t>
      </w:r>
      <w:r>
        <w:rPr>
          <w:rFonts w:ascii="宋体" w:eastAsia="宋体" w:hAnsi="SimSun" w:cs="宋体"/>
          <w:sz w:val="28"/>
          <w:bdr w:val="none" w:sz="0" w:space="0" w:color="auto"/>
        </w:rPr>
        <w:t>负责</w:t>
      </w:r>
      <w:r>
        <w:rPr>
          <w:rFonts w:ascii="宋体" w:eastAsia="宋体" w:hAnsi="MS Mincho" w:cs="宋体"/>
          <w:sz w:val="28"/>
          <w:bdr w:val="none" w:sz="0" w:space="0" w:color="auto"/>
        </w:rPr>
        <w:t>人：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签</w:t>
      </w:r>
      <w:r>
        <w:rPr>
          <w:rFonts w:ascii="宋体" w:eastAsia="宋体" w:hAnsi="MS Mincho" w:cs="宋体"/>
          <w:sz w:val="28"/>
          <w:bdr w:val="none" w:sz="0" w:space="0" w:color="auto"/>
        </w:rPr>
        <w:t>名：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日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乙方：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SimSun" w:cs="宋体"/>
          <w:sz w:val="28"/>
          <w:bdr w:val="none" w:sz="0" w:space="0" w:color="auto"/>
        </w:rPr>
        <w:t>签</w:t>
      </w:r>
      <w:r>
        <w:rPr>
          <w:rFonts w:ascii="宋体" w:eastAsia="宋体" w:hAnsi="MS Mincho" w:cs="宋体"/>
          <w:sz w:val="28"/>
          <w:bdr w:val="none" w:sz="0" w:space="0" w:color="auto"/>
        </w:rPr>
        <w:t>名：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日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3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幼儿教</w:t>
      </w:r>
      <w:r>
        <w:rPr>
          <w:rFonts w:ascii="宋体" w:eastAsia="宋体" w:hAnsi="SimSun" w:cs="宋体"/>
          <w:sz w:val="28"/>
          <w:bdr w:val="none" w:sz="0" w:space="0" w:color="auto"/>
        </w:rPr>
        <w:t>师劳动</w:t>
      </w:r>
      <w:r>
        <w:rPr>
          <w:rFonts w:ascii="宋体" w:eastAsia="宋体" w:hAnsi="MS Mincho" w:cs="宋体"/>
          <w:sz w:val="28"/>
          <w:bdr w:val="none" w:sz="0" w:space="0" w:color="auto"/>
        </w:rPr>
        <w:t>合同</w:t>
      </w:r>
      <w:r>
        <w:rPr>
          <w:rFonts w:ascii="宋体" w:eastAsia="宋体" w:cs="宋体"/>
          <w:sz w:val="28"/>
          <w:bdr w:val="none" w:sz="0" w:space="0" w:color="auto"/>
        </w:rPr>
        <w:t>5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甲方：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附属幼儿园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乙方：自愿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聘担任幼儿教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工作的</w:t>
      </w:r>
      <w:r>
        <w:rPr>
          <w:rFonts w:ascii="宋体" w:eastAsia="宋体" w:hAnsi="SimSun" w:cs="宋体"/>
          <w:sz w:val="28"/>
          <w:bdr w:val="none" w:sz="0" w:space="0" w:color="auto"/>
        </w:rPr>
        <w:t>临时</w:t>
      </w:r>
      <w:r>
        <w:rPr>
          <w:rFonts w:ascii="宋体" w:eastAsia="宋体" w:hAnsi="MS Mincho" w:cs="宋体"/>
          <w:sz w:val="28"/>
          <w:bdr w:val="none" w:sz="0" w:space="0" w:color="auto"/>
        </w:rPr>
        <w:t>工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聘用条件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</w:t>
      </w: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）</w:t>
      </w:r>
      <w:r>
        <w:rPr>
          <w:rFonts w:ascii="宋体" w:eastAsia="宋体" w:hAnsi="SimSun" w:cs="宋体"/>
          <w:sz w:val="28"/>
          <w:bdr w:val="none" w:sz="0" w:space="0" w:color="auto"/>
        </w:rPr>
        <w:t>热爱</w:t>
      </w:r>
      <w:r>
        <w:rPr>
          <w:rFonts w:ascii="宋体" w:eastAsia="宋体" w:hAnsi="MS Mincho" w:cs="宋体"/>
          <w:sz w:val="28"/>
          <w:bdr w:val="none" w:sz="0" w:space="0" w:color="auto"/>
        </w:rPr>
        <w:t>幼教事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幼教事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具有崇高的敬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精神；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</w:t>
      </w: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）有一定的幼教工作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</w:t>
      </w: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）取得</w:t>
      </w:r>
      <w:r>
        <w:rPr>
          <w:rFonts w:ascii="宋体" w:eastAsia="宋体" w:hAnsi="SimSun" w:cs="宋体"/>
          <w:sz w:val="28"/>
          <w:bdr w:val="none" w:sz="0" w:space="0" w:color="auto"/>
        </w:rPr>
        <w:t>县职</w:t>
      </w:r>
      <w:r>
        <w:rPr>
          <w:rFonts w:ascii="宋体" w:eastAsia="宋体" w:hAnsi="MS Mincho" w:cs="宋体"/>
          <w:sz w:val="28"/>
          <w:bdr w:val="none" w:sz="0" w:space="0" w:color="auto"/>
        </w:rPr>
        <w:t>高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幼教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sz w:val="28"/>
          <w:bdr w:val="none" w:sz="0" w:space="0" w:color="auto"/>
        </w:rPr>
        <w:t>专业毕业证书</w:t>
      </w:r>
      <w:r>
        <w:rPr>
          <w:rFonts w:ascii="宋体" w:eastAsia="宋体" w:hAnsi="MS Mincho" w:cs="宋体"/>
          <w:sz w:val="28"/>
          <w:bdr w:val="none" w:sz="0" w:space="0" w:color="auto"/>
        </w:rPr>
        <w:t>以上学</w:t>
      </w:r>
      <w:r>
        <w:rPr>
          <w:rFonts w:ascii="宋体" w:eastAsia="宋体" w:hAnsi="SimSun" w:cs="宋体"/>
          <w:sz w:val="28"/>
          <w:bdr w:val="none" w:sz="0" w:space="0" w:color="auto"/>
        </w:rPr>
        <w:t>历</w:t>
      </w:r>
      <w:r>
        <w:rPr>
          <w:rFonts w:ascii="宋体" w:eastAsia="宋体" w:hAnsi="MS Mincho" w:cs="宋体"/>
          <w:sz w:val="28"/>
          <w:bdr w:val="none" w:sz="0" w:space="0" w:color="auto"/>
        </w:rPr>
        <w:t>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</w:t>
      </w: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）服从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安排，能完成幼儿园布置的各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保育教育任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乙方自愿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聘到甲方幼儿园担任教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工作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甲、已双方</w:t>
      </w:r>
      <w:r>
        <w:rPr>
          <w:rFonts w:ascii="宋体" w:eastAsia="宋体" w:hAnsi="SimSun" w:cs="宋体"/>
          <w:sz w:val="28"/>
          <w:bdr w:val="none" w:sz="0" w:space="0" w:color="auto"/>
        </w:rPr>
        <w:t>协</w:t>
      </w:r>
      <w:r>
        <w:rPr>
          <w:rFonts w:ascii="宋体" w:eastAsia="宋体" w:hAnsi="MS Mincho" w:cs="宋体"/>
          <w:sz w:val="28"/>
          <w:bdr w:val="none" w:sz="0" w:space="0" w:color="auto"/>
        </w:rPr>
        <w:t>商</w:t>
      </w:r>
      <w:r>
        <w:rPr>
          <w:rFonts w:ascii="宋体" w:eastAsia="宋体" w:hAnsi="SimSun" w:cs="宋体"/>
          <w:sz w:val="28"/>
          <w:bdr w:val="none" w:sz="0" w:space="0" w:color="auto"/>
        </w:rPr>
        <w:t>订</w:t>
      </w:r>
      <w:r>
        <w:rPr>
          <w:rFonts w:ascii="宋体" w:eastAsia="宋体" w:hAnsi="MS Mincho" w:cs="宋体"/>
          <w:sz w:val="28"/>
          <w:bdr w:val="none" w:sz="0" w:space="0" w:color="auto"/>
        </w:rPr>
        <w:t>立合同如下：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一、甲方的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义务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权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利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、甲方向乙方提供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公</w:t>
      </w:r>
      <w:r>
        <w:rPr>
          <w:rFonts w:ascii="宋体" w:eastAsia="宋体" w:hAnsi="SimSun" w:cs="宋体"/>
          <w:sz w:val="28"/>
          <w:bdr w:val="none" w:sz="0" w:space="0" w:color="auto"/>
        </w:rPr>
        <w:t>设备</w:t>
      </w:r>
      <w:r>
        <w:rPr>
          <w:rFonts w:ascii="宋体" w:eastAsia="宋体" w:hAnsi="MS Mincho" w:cs="宋体"/>
          <w:sz w:val="28"/>
          <w:bdr w:val="none" w:sz="0" w:space="0" w:color="auto"/>
        </w:rPr>
        <w:t>、教材及其他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施、器材。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于乙方的待遇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</w:t>
      </w: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）甲方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月向乙方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放</w:t>
      </w:r>
      <w:r>
        <w:rPr>
          <w:rFonts w:ascii="宋体" w:eastAsia="宋体" w:cs="宋体"/>
          <w:sz w:val="28"/>
          <w:bdr w:val="none" w:sz="0" w:space="0" w:color="auto"/>
        </w:rPr>
        <w:t>360</w:t>
      </w:r>
      <w:r>
        <w:rPr>
          <w:rFonts w:ascii="宋体" w:eastAsia="宋体" w:hAnsi="MS Mincho" w:cs="宋体"/>
          <w:sz w:val="28"/>
          <w:bdr w:val="none" w:sz="0" w:space="0" w:color="auto"/>
        </w:rPr>
        <w:t>元的工</w:t>
      </w:r>
      <w:r>
        <w:rPr>
          <w:rFonts w:ascii="宋体" w:eastAsia="宋体" w:hAnsi="SimSun" w:cs="宋体"/>
          <w:sz w:val="28"/>
          <w:bdr w:val="none" w:sz="0" w:space="0" w:color="auto"/>
        </w:rPr>
        <w:t>资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学期按</w:t>
      </w: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MS Mincho" w:cs="宋体"/>
          <w:sz w:val="28"/>
          <w:bdr w:val="none" w:sz="0" w:space="0" w:color="auto"/>
        </w:rPr>
        <w:t>个月</w:t>
      </w:r>
      <w:r>
        <w:rPr>
          <w:rFonts w:ascii="宋体" w:eastAsia="宋体" w:hAnsi="SimSun" w:cs="宋体"/>
          <w:sz w:val="28"/>
          <w:bdr w:val="none" w:sz="0" w:space="0" w:color="auto"/>
        </w:rPr>
        <w:t>计发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</w:t>
      </w: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）学期末甲方从德、能、勤、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等方面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乙方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行考核，并根据考核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果</w:t>
      </w:r>
      <w:r>
        <w:rPr>
          <w:rFonts w:ascii="宋体" w:eastAsia="宋体" w:hAnsi="SimSun" w:cs="宋体"/>
          <w:sz w:val="28"/>
          <w:bdr w:val="none" w:sz="0" w:space="0" w:color="auto"/>
        </w:rPr>
        <w:t>发给</w:t>
      </w:r>
      <w:r>
        <w:rPr>
          <w:rFonts w:ascii="宋体" w:eastAsia="宋体" w:hAnsi="MS Mincho" w:cs="宋体"/>
          <w:sz w:val="28"/>
          <w:bdr w:val="none" w:sz="0" w:space="0" w:color="auto"/>
        </w:rPr>
        <w:t>一定的学期工作考核</w:t>
      </w:r>
      <w:r>
        <w:rPr>
          <w:rFonts w:ascii="宋体" w:eastAsia="宋体" w:hAnsi="SimSun" w:cs="宋体"/>
          <w:sz w:val="28"/>
          <w:bdr w:val="none" w:sz="0" w:space="0" w:color="auto"/>
        </w:rPr>
        <w:t>奖标</w:t>
      </w:r>
      <w:r>
        <w:rPr>
          <w:rFonts w:ascii="宋体" w:eastAsia="宋体" w:hAnsi="MS Mincho" w:cs="宋体"/>
          <w:sz w:val="28"/>
          <w:bdr w:val="none" w:sz="0" w:space="0" w:color="auto"/>
        </w:rPr>
        <w:t>准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cs="宋体"/>
          <w:sz w:val="28"/>
          <w:bdr w:val="none" w:sz="0" w:space="0" w:color="auto"/>
        </w:rPr>
        <w:t>800—1000</w:t>
      </w:r>
      <w:r>
        <w:rPr>
          <w:rFonts w:ascii="宋体" w:eastAsia="宋体" w:hAnsi="MS Mincho" w:cs="宋体"/>
          <w:sz w:val="28"/>
          <w:bdr w:val="none" w:sz="0" w:space="0" w:color="auto"/>
        </w:rPr>
        <w:t>元。如果出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安全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任事故一次扣掉考核</w:t>
      </w:r>
      <w:r>
        <w:rPr>
          <w:rFonts w:ascii="宋体" w:eastAsia="宋体" w:hAnsi="SimSun" w:cs="宋体"/>
          <w:sz w:val="28"/>
          <w:bdr w:val="none" w:sz="0" w:space="0" w:color="auto"/>
        </w:rPr>
        <w:t>奖</w:t>
      </w:r>
      <w:r>
        <w:rPr>
          <w:rFonts w:ascii="宋体" w:eastAsia="宋体" w:cs="宋体"/>
          <w:sz w:val="28"/>
          <w:bdr w:val="none" w:sz="0" w:space="0" w:color="auto"/>
        </w:rPr>
        <w:t>200.00</w:t>
      </w:r>
      <w:r>
        <w:rPr>
          <w:rFonts w:ascii="宋体" w:eastAsia="宋体" w:hAnsi="MS Mincho" w:cs="宋体"/>
          <w:sz w:val="28"/>
          <w:bdr w:val="none" w:sz="0" w:space="0" w:color="auto"/>
        </w:rPr>
        <w:t>元。如果出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重大安全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任事故扣掉全期所有</w:t>
      </w:r>
      <w:r>
        <w:rPr>
          <w:rFonts w:ascii="宋体" w:eastAsia="宋体" w:hAnsi="SimSun" w:cs="宋体"/>
          <w:sz w:val="28"/>
          <w:bdr w:val="none" w:sz="0" w:space="0" w:color="auto"/>
        </w:rPr>
        <w:t>奖</w:t>
      </w:r>
      <w:r>
        <w:rPr>
          <w:rFonts w:ascii="宋体" w:eastAsia="宋体" w:hAnsi="MS Mincho" w:cs="宋体"/>
          <w:sz w:val="28"/>
          <w:bdr w:val="none" w:sz="0" w:space="0" w:color="auto"/>
        </w:rPr>
        <w:t>并且追究相</w:t>
      </w:r>
      <w:r>
        <w:rPr>
          <w:rFonts w:ascii="宋体" w:eastAsia="宋体" w:hAnsi="SimSun" w:cs="宋体"/>
          <w:sz w:val="28"/>
          <w:bdr w:val="none" w:sz="0" w:space="0" w:color="auto"/>
        </w:rPr>
        <w:t>关责</w:t>
      </w:r>
      <w:r>
        <w:rPr>
          <w:rFonts w:ascii="宋体" w:eastAsia="宋体" w:hAnsi="MS Mincho" w:cs="宋体"/>
          <w:sz w:val="28"/>
          <w:bdr w:val="none" w:sz="0" w:space="0" w:color="auto"/>
        </w:rPr>
        <w:t>任。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</w:t>
      </w: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）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聘用的乙方在工作中不服从安排、</w:t>
      </w:r>
      <w:r>
        <w:rPr>
          <w:rFonts w:ascii="宋体" w:eastAsia="宋体" w:hAnsi="SimSun" w:cs="宋体"/>
          <w:sz w:val="28"/>
          <w:bdr w:val="none" w:sz="0" w:space="0" w:color="auto"/>
        </w:rPr>
        <w:t>调</w:t>
      </w:r>
      <w:r>
        <w:rPr>
          <w:rFonts w:ascii="宋体" w:eastAsia="宋体" w:hAnsi="MS Mincho" w:cs="宋体"/>
          <w:sz w:val="28"/>
          <w:bdr w:val="none" w:sz="0" w:space="0" w:color="auto"/>
        </w:rPr>
        <w:t>配甲方将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止其合同立即辞退。</w:t>
      </w:r>
      <w:r>
        <w:rPr>
          <w:bdr w:val="none" w:sz="0" w:space="0" w:color="auto"/>
        </w:rPr>
        <w:br/>
      </w:r>
      <w:r>
        <w:rPr>
          <w:bdr w:val="none" w:sz="0" w:space="0" w:color="auto"/>
        </w:rPr>
        <w:br/>
      </w:r>
    </w:p>
    <w:p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ascii="SimSun" w:eastAsia="SimSun" w:hAnsi="SimSun" w:cs="SimSun"/>
          <w:b/>
          <w:bCs/>
          <w:color w:val="000000"/>
          <w:sz w:val="30"/>
          <w:szCs w:val="30"/>
          <w:bdr w:val="none" w:sz="0" w:space="0" w:color="auto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  <w:bdr w:val="none" w:sz="0" w:space="0" w:color="auto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  <w:bdr w:val="none" w:sz="0" w:space="0" w:color="auto"/>
          </w:rPr>
          <w:t>https://d.book118.com/418057074100006042</w:t>
        </w:r>
      </w:hyperlink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</w:p>
    <w:sectPr>
      <w:type w:val="nextPage"/>
      <w:pgMar w:top="1440" w:right="1514" w:bottom="1440" w:left="1514" w:header="708" w:footer="708" w:gutter="0"/>
      <w:pgNumType w:start="14"/>
      <w:cols w:space="708"/>
      <w:titlePg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imSu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MS Mincho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MS UI Gothic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Times New Roma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Wingdings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宋体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黑体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00000001"/>
    <w:lvl w:ilvl="0">
      <w:start w:val="1"/>
      <w:numFmt w:val="bullet"/>
      <w:suff w:val="nothing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>
    <w:nsid w:val="00000002"/>
    <w:multiLevelType w:val="hybridMultilevel"/>
    <w:tmpl w:val="00000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isplayBackgroundShape/>
  <w:defaultTabStop w:val="720"/>
  <w:noPunctuationKerning/>
  <w:characterSpacingControl w:val="doNotCompress"/>
  <w:compat/>
  <w:rsids>
    <w:rsidRoot w:val="00000000"/>
  </w:rsids>
  <m:mathPr>
    <m:mathFont m:val="SimSun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sz w:val="21"/>
      <w:szCs w:val="21"/>
      <w:bdr w:val="none" w:sz="0" w:space="0" w:color="auto"/>
    </w:rPr>
  </w:style>
  <w:style w:type="paragraph" w:styleId="Heading1">
    <w:name w:val="heading 1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0"/>
    </w:pPr>
    <w:rPr>
      <w:rFonts w:ascii="Times New Roman" w:eastAsia="Times New Roman" w:hAnsi="Times New Roman" w:cs="Times New Roman"/>
      <w:b w:val="0"/>
      <w:bCs w:val="0"/>
      <w:i w:val="0"/>
      <w:kern w:val="36"/>
      <w:sz w:val="24"/>
      <w:szCs w:val="24"/>
      <w:bdr w:val="none" w:sz="0" w:space="0" w:color="auto"/>
    </w:rPr>
  </w:style>
  <w:style w:type="paragraph" w:styleId="Heading2">
    <w:name w:val="heading 2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1"/>
    </w:pPr>
    <w:rPr>
      <w:rFonts w:ascii="Times New Roman" w:eastAsia="Times New Roman" w:hAnsi="Times New Roman" w:cs="Times New Roman"/>
      <w:b w:val="0"/>
      <w:bCs w:val="0"/>
      <w:i w:val="0"/>
      <w:iCs/>
      <w:sz w:val="24"/>
      <w:szCs w:val="24"/>
      <w:bdr w:val="none" w:sz="0" w:space="0" w:color="auto"/>
    </w:rPr>
  </w:style>
  <w:style w:type="paragraph" w:styleId="Heading3">
    <w:name w:val="heading 3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2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paragraph" w:styleId="Heading4">
    <w:name w:val="heading 4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3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paragraph" w:styleId="Heading5">
    <w:name w:val="heading 5"/>
    <w:basedOn w:val="Normal"/>
    <w:next w:val="Normal"/>
    <w:qFormat/>
    <w:rsid w:val="00EF7B9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4"/>
    </w:pPr>
    <w:rPr>
      <w:rFonts w:ascii="Times New Roman" w:eastAsia="Times New Roman" w:hAnsi="Times New Roman" w:cs="Times New Roman"/>
      <w:b w:val="0"/>
      <w:bCs w:val="0"/>
      <w:i w:val="0"/>
      <w:iCs/>
      <w:sz w:val="24"/>
      <w:szCs w:val="24"/>
      <w:bdr w:val="none" w:sz="0" w:space="0" w:color="auto"/>
    </w:rPr>
  </w:style>
  <w:style w:type="paragraph" w:styleId="Heading6">
    <w:name w:val="heading 6"/>
    <w:basedOn w:val="Normal"/>
    <w:next w:val="Normal"/>
    <w:qFormat/>
    <w:rsid w:val="00EF7B9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5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character" w:default="1" w:styleId="DefaultParagraphFont">
    <w:name w:val="Default Paragraph Font"/>
    <w:semiHidden/>
  </w:style>
  <w:style w:type="paragraph" w:customStyle="1" w:styleId="div">
    <w:name w:val="div"/>
    <w:basedOn w:val="Normal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bdr w:val="none" w:sz="0" w:space="0" w:color="auto"/>
    </w:rPr>
  </w:style>
  <w:style w:type="character" w:customStyle="1" w:styleId="a">
    <w:name w:val="a"/>
    <w:basedOn w:val="DefaultParagraphFont"/>
    <w:rPr>
      <w:color w:val="188BD8"/>
      <w:sz w:val="18"/>
      <w:szCs w:val="18"/>
    </w:rPr>
  </w:style>
  <w:style w:type="paragraph" w:customStyle="1" w:styleId="header">
    <w:name w:val="header"/>
    <w:basedOn w:val="Normal"/>
    <w:pPr>
      <w:pBdr>
        <w:top w:val="none" w:sz="0" w:space="3" w:color="auto"/>
        <w:left w:val="none" w:sz="0" w:space="0" w:color="auto"/>
        <w:bottom w:val="none" w:sz="0" w:space="4" w:color="auto"/>
        <w:right w:val="none" w:sz="0" w:space="0" w:color="auto"/>
      </w:pBdr>
      <w:shd w:val="clear" w:color="auto" w:fill="FFFFFF"/>
    </w:pPr>
    <w:rPr>
      <w:shd w:val="clear" w:color="auto" w:fill="FFFFFF"/>
    </w:rPr>
  </w:style>
  <w:style w:type="paragraph" w:customStyle="1" w:styleId="indexmid">
    <w:name w:val="index_mid"/>
    <w:basedOn w:val="Normal"/>
  </w:style>
  <w:style w:type="character" w:customStyle="1" w:styleId="indexlanmu">
    <w:name w:val="index_lanmu"/>
    <w:basedOn w:val="DefaultParagraphFont"/>
    <w:rPr>
      <w:color w:val="FFFFFF"/>
      <w:sz w:val="23"/>
      <w:szCs w:val="23"/>
      <w:shd w:val="clear" w:color="auto" w:fill="379ADC"/>
    </w:rPr>
  </w:style>
  <w:style w:type="character" w:customStyle="1" w:styleId="phone">
    <w:name w:val="phone"/>
    <w:basedOn w:val="DefaultParagraphFont"/>
    <w:rPr>
      <w:color w:val="777777"/>
      <w:sz w:val="21"/>
      <w:szCs w:val="21"/>
    </w:rPr>
  </w:style>
  <w:style w:type="paragraph" w:customStyle="1" w:styleId="rougao">
    <w:name w:val="rougao"/>
    <w:basedOn w:val="Normal"/>
  </w:style>
  <w:style w:type="character" w:customStyle="1" w:styleId="rougaoon">
    <w:name w:val="rougao_on"/>
    <w:basedOn w:val="DefaultParagraphFont"/>
    <w:rPr>
      <w:shd w:val="clear" w:color="auto" w:fill="F96969"/>
    </w:rPr>
  </w:style>
  <w:style w:type="character" w:customStyle="1" w:styleId="rougaoa">
    <w:name w:val="rougao_a"/>
    <w:basedOn w:val="DefaultParagraphFont"/>
    <w:rPr>
      <w:color w:val="FFFFFF"/>
      <w:sz w:val="23"/>
      <w:szCs w:val="23"/>
      <w:shd w:val="clear" w:color="auto" w:fill="379ADC"/>
    </w:rPr>
  </w:style>
  <w:style w:type="paragraph" w:customStyle="1" w:styleId="search">
    <w:name w:val="search"/>
    <w:basedOn w:val="Normal"/>
  </w:style>
  <w:style w:type="paragraph" w:customStyle="1" w:styleId="articletop">
    <w:name w:val="article_top"/>
    <w:basedOn w:val="Normal"/>
    <w:pPr>
      <w:shd w:val="clear" w:color="auto" w:fill="F3F5F7"/>
    </w:pPr>
    <w:rPr>
      <w:shd w:val="clear" w:color="auto" w:fill="F3F5F7"/>
    </w:rPr>
  </w:style>
  <w:style w:type="paragraph" w:customStyle="1" w:styleId="articlemid">
    <w:name w:val="article_mid"/>
    <w:basedOn w:val="Normal"/>
  </w:style>
  <w:style w:type="paragraph" w:customStyle="1" w:styleId="sidebox">
    <w:name w:val="side_box"/>
    <w:basedOn w:val="Normal"/>
    <w:rPr>
      <w:color w:val="666666"/>
    </w:rPr>
  </w:style>
  <w:style w:type="paragraph" w:customStyle="1" w:styleId="sidebar">
    <w:name w:val="sidebar"/>
    <w:basedOn w:val="Normal"/>
    <w:pPr>
      <w:spacing w:line="600" w:lineRule="atLeast"/>
    </w:pPr>
    <w:rPr>
      <w:color w:val="A5A5A5"/>
      <w:sz w:val="21"/>
      <w:szCs w:val="21"/>
    </w:rPr>
  </w:style>
  <w:style w:type="character" w:customStyle="1" w:styleId="sidebarspan">
    <w:name w:val="sidebar_span"/>
    <w:basedOn w:val="DefaultParagraphFont"/>
    <w:rPr>
      <w:color w:val="A5A5A5"/>
      <w:sz w:val="21"/>
      <w:szCs w:val="21"/>
    </w:rPr>
  </w:style>
  <w:style w:type="character" w:customStyle="1" w:styleId="sidebara">
    <w:name w:val="sidebar_a"/>
    <w:basedOn w:val="DefaultParagraphFont"/>
    <w:rPr>
      <w:color w:val="A5A5A5"/>
      <w:sz w:val="21"/>
      <w:szCs w:val="21"/>
    </w:rPr>
  </w:style>
  <w:style w:type="character" w:customStyle="1" w:styleId="sidebarcode">
    <w:name w:val="sidebar_code"/>
    <w:basedOn w:val="DefaultParagraphFont"/>
    <w:rPr>
      <w:color w:val="A5A5A5"/>
    </w:rPr>
  </w:style>
  <w:style w:type="paragraph" w:customStyle="1" w:styleId="titlebox">
    <w:name w:val="title_box"/>
    <w:basedOn w:val="Normal"/>
  </w:style>
  <w:style w:type="paragraph" w:customStyle="1" w:styleId="title">
    <w:name w:val="title"/>
    <w:basedOn w:val="Normal"/>
    <w:pPr>
      <w:spacing w:line="540" w:lineRule="atLeast"/>
    </w:pPr>
    <w:rPr>
      <w:b/>
      <w:bCs/>
      <w:color w:val="232323"/>
      <w:sz w:val="44"/>
      <w:szCs w:val="44"/>
    </w:rPr>
  </w:style>
  <w:style w:type="paragraph" w:customStyle="1" w:styleId="info">
    <w:name w:val="info"/>
    <w:basedOn w:val="Normal"/>
    <w:pPr>
      <w:pBdr>
        <w:bottom w:val="none" w:sz="0" w:space="6" w:color="auto"/>
      </w:pBdr>
      <w:spacing w:line="360" w:lineRule="atLeast"/>
    </w:pPr>
    <w:rPr>
      <w:color w:val="999999"/>
      <w:sz w:val="18"/>
      <w:szCs w:val="18"/>
    </w:rPr>
  </w:style>
  <w:style w:type="character" w:customStyle="1" w:styleId="infotime">
    <w:name w:val="info_time"/>
    <w:basedOn w:val="DefaultParagraphFont"/>
  </w:style>
  <w:style w:type="character" w:customStyle="1" w:styleId="infospan">
    <w:name w:val="info_span"/>
    <w:basedOn w:val="DefaultParagraphFont"/>
  </w:style>
  <w:style w:type="character" w:customStyle="1" w:styleId="infospana">
    <w:name w:val="info_span_a"/>
    <w:basedOn w:val="DefaultParagraphFont"/>
    <w:rPr>
      <w:color w:val="999999"/>
    </w:rPr>
  </w:style>
  <w:style w:type="paragraph" w:customStyle="1" w:styleId="main">
    <w:name w:val="main"/>
    <w:basedOn w:val="Normal"/>
  </w:style>
  <w:style w:type="paragraph" w:customStyle="1" w:styleId="main-left">
    <w:name w:val="main-left"/>
    <w:basedOn w:val="Normal"/>
  </w:style>
  <w:style w:type="paragraph" w:customStyle="1" w:styleId="main-leftcontent">
    <w:name w:val="main-left_content"/>
    <w:basedOn w:val="Normal"/>
    <w:pPr>
      <w:pBdr>
        <w:bottom w:val="none" w:sz="0" w:space="9" w:color="auto"/>
      </w:pBdr>
      <w:spacing w:line="450" w:lineRule="atLeast"/>
    </w:pPr>
    <w:rPr>
      <w:color w:val="333333"/>
      <w:sz w:val="23"/>
      <w:szCs w:val="23"/>
    </w:rPr>
  </w:style>
  <w:style w:type="paragraph" w:customStyle="1" w:styleId="li">
    <w:name w:val="li"/>
    <w:basedOn w:val="Normal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bdr w:val="none" w:sz="0" w:space="0" w:color="auto"/>
    </w:rPr>
  </w:style>
  <w:style w:type="character" w:customStyle="1" w:styleId="em">
    <w:name w:val="em"/>
    <w:basedOn w:val="DefaultParagraphFont"/>
    <w:rPr>
      <w:b w:val="0"/>
      <w:bCs w:val="0"/>
      <w:i w:val="0"/>
      <w:iCs w:val="0"/>
    </w:rPr>
  </w:style>
  <w:style w:type="character" w:customStyle="1" w:styleId="excellenttitle">
    <w:name w:val="excellent_title"/>
    <w:basedOn w:val="DefaultParagraphFont"/>
  </w:style>
  <w:style w:type="character" w:customStyle="1" w:styleId="main-leftcontenta">
    <w:name w:val="main-left_content_a"/>
    <w:basedOn w:val="DefaultParagraphFont"/>
    <w:rPr>
      <w:color w:val="333333"/>
      <w:sz w:val="24"/>
      <w:szCs w:val="24"/>
    </w:rPr>
  </w:style>
  <w:style w:type="character" w:customStyle="1" w:styleId="excellentstar">
    <w:name w:val="excellent_star"/>
    <w:basedOn w:val="DefaultParagraphFont"/>
  </w:style>
  <w:style w:type="paragraph" w:customStyle="1" w:styleId="main-leftcontentp">
    <w:name w:val="main-left_content_p"/>
    <w:basedOn w:val="Normal"/>
    <w:pPr>
      <w:pBdr>
        <w:bottom w:val="none" w:sz="0" w:space="9" w:color="auto"/>
      </w:pBdr>
      <w:spacing w:line="450" w:lineRule="atLeast"/>
    </w:pPr>
    <w:rPr>
      <w:color w:val="333333"/>
      <w:sz w:val="24"/>
      <w:szCs w:val="24"/>
    </w:rPr>
  </w:style>
  <w:style w:type="paragraph" w:customStyle="1" w:styleId="main-leftcontenth2">
    <w:name w:val="main-left_content_h2"/>
    <w:basedOn w:val="Normal"/>
    <w:pPr>
      <w:spacing w:line="465" w:lineRule="atLeast"/>
      <w:jc w:val="left"/>
    </w:pPr>
    <w:rPr>
      <w:b/>
      <w:bCs/>
      <w:color w:val="FF0000"/>
      <w:sz w:val="24"/>
      <w:szCs w:val="24"/>
    </w:rPr>
  </w:style>
  <w:style w:type="character" w:customStyle="1" w:styleId="strong">
    <w:name w:val="strong"/>
    <w:basedOn w:val="DefaultParagraphFont"/>
    <w:rPr>
      <w:b/>
      <w:bCs/>
      <w:i w:val="0"/>
      <w:iCs w:val="0"/>
    </w:rPr>
  </w:style>
  <w:style w:type="paragraph" w:customStyle="1" w:styleId="main-right">
    <w:name w:val="main-right"/>
    <w:basedOn w:val="Normal"/>
    <w:pPr>
      <w:shd w:val="clear" w:color="auto" w:fill="FFFFFF"/>
    </w:pPr>
    <w:rPr>
      <w:shd w:val="clear" w:color="auto" w:fill="FFFFFF"/>
    </w:rPr>
  </w:style>
  <w:style w:type="paragraph" w:customStyle="1" w:styleId="rightbox">
    <w:name w:val="right_box"/>
    <w:basedOn w:val="Normal"/>
    <w:pPr>
      <w:shd w:val="clear" w:color="auto" w:fill="FFFFFF"/>
    </w:pPr>
    <w:rPr>
      <w:shd w:val="clear" w:color="auto" w:fill="FFFFFF"/>
    </w:rPr>
  </w:style>
  <w:style w:type="paragraph" w:customStyle="1" w:styleId="rightboxtitle">
    <w:name w:val="right_box_title"/>
    <w:basedOn w:val="Normal"/>
    <w:pPr>
      <w:pBdr>
        <w:bottom w:val="single" w:sz="6" w:space="0" w:color="EAEAEA"/>
      </w:pBdr>
      <w:spacing w:line="480" w:lineRule="atLeast"/>
    </w:pPr>
  </w:style>
  <w:style w:type="character" w:customStyle="1" w:styleId="rightboxtitlespan">
    <w:name w:val="right_box_title_span"/>
    <w:basedOn w:val="DefaultParagraphFont"/>
    <w:rPr>
      <w:b/>
      <w:bCs/>
      <w:color w:val="333333"/>
      <w:sz w:val="24"/>
      <w:szCs w:val="24"/>
    </w:rPr>
  </w:style>
  <w:style w:type="character" w:customStyle="1" w:styleId="rightboxulli">
    <w:name w:val="right_box_ul_li"/>
    <w:basedOn w:val="DefaultParagraphFont"/>
    <w:rPr>
      <w:sz w:val="23"/>
      <w:szCs w:val="23"/>
    </w:rPr>
  </w:style>
  <w:style w:type="character" w:customStyle="1" w:styleId="rightboxullia">
    <w:name w:val="right_box_ul_li_a"/>
    <w:basedOn w:val="DefaultParagraphFont"/>
    <w:rPr>
      <w:color w:val="333333"/>
      <w:sz w:val="23"/>
      <w:szCs w:val="23"/>
    </w:rPr>
  </w:style>
  <w:style w:type="paragraph" w:customStyle="1" w:styleId="footer">
    <w:name w:val="footer"/>
    <w:basedOn w:val="Normal"/>
    <w:pPr>
      <w:pBdr>
        <w:top w:val="none" w:sz="0" w:space="7" w:color="auto"/>
        <w:left w:val="none" w:sz="0" w:space="0" w:color="auto"/>
        <w:bottom w:val="none" w:sz="0" w:space="7" w:color="auto"/>
        <w:right w:val="none" w:sz="0" w:space="0" w:color="auto"/>
      </w:pBdr>
      <w:shd w:val="clear" w:color="auto" w:fill="363D4D"/>
      <w:spacing w:line="360" w:lineRule="atLeast"/>
      <w:jc w:val="center"/>
    </w:pPr>
    <w:rPr>
      <w:shd w:val="clear" w:color="auto" w:fill="363D4D"/>
    </w:rPr>
  </w:style>
  <w:style w:type="paragraph" w:customStyle="1" w:styleId="footerp">
    <w:name w:val="footer_p"/>
    <w:basedOn w:val="Normal"/>
    <w:pPr>
      <w:jc w:val="center"/>
    </w:pPr>
    <w:rPr>
      <w:color w:val="E0E0E0"/>
      <w:sz w:val="18"/>
      <w:szCs w:val="18"/>
    </w:rPr>
  </w:style>
  <w:style w:type="character" w:customStyle="1" w:styleId="footerpa">
    <w:name w:val="footer_p_a"/>
    <w:basedOn w:val="DefaultParagraphFont"/>
    <w:rPr>
      <w:color w:val="E0E0E0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418057074100006042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16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幼儿教师劳动合同</dc:title>
  <dc:subject>随着人们法律意识的建立，我们用到合同的地方越来越多，合同是企业发展中一个非常重要的因素。那么合同要怎么拟定？想必这让大家都很苦恼吧，下面是小编帮大家整理的幼儿教师劳动合同，供大家参考借鉴，希望可以帮助</dc:subject>
  <cp:keywords>幼儿教师劳动合同</cp:keywords>
  <cp:revision>0</cp:revision>
</cp:coreProperties>
</file>