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SimSun" w:cs="宋体"/>
          <w:b/>
          <w:sz w:val="40"/>
          <w:bdr w:val="none" w:sz="0" w:space="0" w:color="auto"/>
        </w:rPr>
        <w:t>实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用的教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师爱岗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敬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稿集合</w:t>
      </w:r>
      <w:r>
        <w:rPr>
          <w:rFonts w:ascii="宋体" w:eastAsia="黑体" w:cs="宋体"/>
          <w:b/>
          <w:sz w:val="40"/>
          <w:bdr w:val="none" w:sz="0" w:space="0" w:color="auto"/>
        </w:rPr>
        <w:t>10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稿在写作上具有一定的格式要求。在不断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愈来愈广泛，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目是：《我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取，我无悔》。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有一首歌曲最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听，那就是奉献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人生最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平凡，那就是教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，是平凡的，平凡得像汹涌澎湃的大海中，一滴水，平凡得像枝繁叶茂的大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上，一片叶。然而，教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大的，他是一把火，点亮求知者智慧的火花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他是一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灯，照亮之后者前行的路。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cs="宋体"/>
          <w:sz w:val="28"/>
          <w:bdr w:val="none" w:sz="0" w:space="0" w:color="auto"/>
        </w:rPr>
        <w:t>”;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台，就是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取了付出。我想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取，我无悔。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正因在那里，我不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感受到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力，更感受到生命的价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两年前，我从大学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聘到中江中学，成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了一名真正的人民教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当我跨</w:t>
      </w:r>
      <w:r>
        <w:rPr>
          <w:rFonts w:ascii="宋体" w:eastAsia="宋体" w:hAnsi="SimSun" w:cs="宋体"/>
          <w:sz w:val="28"/>
          <w:bdr w:val="none" w:sz="0" w:space="0" w:color="auto"/>
        </w:rPr>
        <w:t>进县</w:t>
      </w:r>
      <w:r>
        <w:rPr>
          <w:rFonts w:ascii="宋体" w:eastAsia="宋体" w:hAnsi="MS Mincho" w:cs="宋体"/>
          <w:sz w:val="28"/>
          <w:bdr w:val="none" w:sz="0" w:space="0" w:color="auto"/>
        </w:rPr>
        <w:t>中大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候，我确信：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那里，就是我放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梦想的地方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中任教是幸运的，她有着近百年的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史，她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淀出自己特有的文化氛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和精神理念。在那里，无私奉献、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着追求、不懈攀登已融入空气，感染激励着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中人。以此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力，我鞭策自己更加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，正因我感受到了肩上沉甸甸的担子。教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了多少家庭的梦想和幸福，承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了多少学子的未来和期望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中江中学，温馨家园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在那里，我感受到了学校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在那里，我感受到了同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的帮忙与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。我身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的很多教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都有着丰富的教学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、写教案，</w:t>
      </w:r>
      <w:r>
        <w:rPr>
          <w:rFonts w:ascii="宋体" w:eastAsia="宋体" w:hAnsi="SimSun" w:cs="宋体"/>
          <w:sz w:val="28"/>
          <w:bdr w:val="none" w:sz="0" w:space="0" w:color="auto"/>
        </w:rPr>
        <w:t>对习题</w:t>
      </w:r>
      <w:r>
        <w:rPr>
          <w:rFonts w:ascii="宋体" w:eastAsia="宋体" w:hAnsi="MS Mincho" w:cs="宋体"/>
          <w:sz w:val="28"/>
          <w:bdr w:val="none" w:sz="0" w:space="0" w:color="auto"/>
        </w:rPr>
        <w:t>精挑</w:t>
      </w:r>
      <w:r>
        <w:rPr>
          <w:rFonts w:ascii="宋体" w:eastAsia="宋体" w:hAnsi="SimSun" w:cs="宋体"/>
          <w:sz w:val="28"/>
          <w:bdr w:val="none" w:sz="0" w:space="0" w:color="auto"/>
        </w:rPr>
        <w:t>细选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，忙碌到深夜。他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秉承着一个古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：一箪食、一瓢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、在陋巷。他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都有一个十分朴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的愿望：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身上，我看到了：生活的目的不在于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耀和享受，而在于精神的追求与充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了活着，但活着不</w:t>
      </w:r>
      <w:r>
        <w:rPr>
          <w:rFonts w:ascii="宋体" w:eastAsia="宋体" w:hAnsi="SimSun" w:cs="宋体"/>
          <w:sz w:val="28"/>
          <w:bdr w:val="none" w:sz="0" w:space="0" w:color="auto"/>
        </w:rPr>
        <w:t>仅仅仅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是啊，人，就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有更高的追求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的享受是一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的，精神的富足才能永恒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，我要学的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很多很多，我要走的路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。我深知，前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的道路并非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是坦途，但我无所畏惧，正因我有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方沃土的</w:t>
      </w:r>
      <w:r>
        <w:rPr>
          <w:rFonts w:ascii="宋体" w:eastAsia="宋体" w:hAnsi="SimSun" w:cs="宋体"/>
          <w:sz w:val="28"/>
          <w:bdr w:val="none" w:sz="0" w:space="0" w:color="auto"/>
        </w:rPr>
        <w:t>给养</w:t>
      </w:r>
      <w:r>
        <w:rPr>
          <w:rFonts w:ascii="宋体" w:eastAsia="宋体" w:hAnsi="MS Mincho" w:cs="宋体"/>
          <w:sz w:val="28"/>
          <w:bdr w:val="none" w:sz="0" w:space="0" w:color="auto"/>
        </w:rPr>
        <w:t>，正因我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有我最最可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的学生。在上一次月考中，我班成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有所下降，我十分着急，同学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安慰我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会用事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明自己。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理由不加倍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的工作呢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前两周，有位学生的周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本中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写到：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，印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料，很多同学心里都很感激。老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，而我却被深深的震撼了，我更加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信：只要你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学生，学生就必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你的付出很有价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，你的人生很有好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，固然有着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人无法明白的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辛，但同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人一生都无法体会的幸福，我知道，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就是我所要追求的生活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平凡的教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，不平凡的事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。正如歌里唱的：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出的是期望，守</w:t>
      </w:r>
      <w:r>
        <w:rPr>
          <w:rFonts w:ascii="宋体" w:eastAsia="宋体" w:hAnsi="SimSun" w:cs="宋体"/>
          <w:sz w:val="28"/>
          <w:bdr w:val="none" w:sz="0" w:space="0" w:color="auto"/>
        </w:rPr>
        <w:t>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黑板写下的是真理，擦去的是功利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那支粉笔画出的是彩虹，流下的是泪滴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天，我正在扮演着歌中的主角，我幸福着，我自豪着，正因，在人生的十字路口，我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自己一生的事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取，我无悔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委，各位来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《教育人生，我决不缺席》。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我是一名基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被誉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，却也只是一份普通的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。比起那些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守在雪域高原的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士，比起那些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危重病人做手</w:t>
      </w:r>
      <w:r>
        <w:rPr>
          <w:rFonts w:ascii="宋体" w:eastAsia="宋体" w:hAnsi="SimSun" w:cs="宋体"/>
          <w:sz w:val="28"/>
          <w:bdr w:val="none" w:sz="0" w:space="0" w:color="auto"/>
        </w:rPr>
        <w:t>术历经</w:t>
      </w:r>
      <w:r>
        <w:rPr>
          <w:rFonts w:ascii="宋体" w:eastAsia="宋体" w:hAnsi="MS Mincho" w:cs="宋体"/>
          <w:sz w:val="28"/>
          <w:bdr w:val="none" w:sz="0" w:space="0" w:color="auto"/>
        </w:rPr>
        <w:t>生死考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的医生，比起那些在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室忘情工作，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射侵</w:t>
      </w:r>
      <w:r>
        <w:rPr>
          <w:rFonts w:ascii="宋体" w:eastAsia="宋体" w:hAnsi="SimSun" w:cs="宋体"/>
          <w:sz w:val="28"/>
          <w:bdr w:val="none" w:sz="0" w:space="0" w:color="auto"/>
        </w:rPr>
        <w:t>蚀</w:t>
      </w:r>
      <w:r>
        <w:rPr>
          <w:rFonts w:ascii="宋体" w:eastAsia="宋体" w:hAnsi="MS Mincho" w:cs="宋体"/>
          <w:sz w:val="28"/>
          <w:bdr w:val="none" w:sz="0" w:space="0" w:color="auto"/>
        </w:rPr>
        <w:t>的科学家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的确平凡，甚至有些微不足道。但我信奉泰戈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是尊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是甜美的，但是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心的垂着</w:t>
      </w:r>
      <w:r>
        <w:rPr>
          <w:rFonts w:ascii="宋体" w:eastAsia="宋体" w:hAnsi="SimSun" w:cs="宋体"/>
          <w:sz w:val="28"/>
          <w:bdr w:val="none" w:sz="0" w:space="0" w:color="auto"/>
        </w:rPr>
        <w:t>绿荫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四年前，我教一年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。国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放假的前一天，班上有个小女孩突然跑到我跟前，拉着我的手，用稚嫩的声音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个世界上，我最喜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你啦，可要放那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多天假，我，我舍不得你。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着，眼泪就出来了。我一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竟不知道怎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才好，只能弯下腰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她抹去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上的泪水，心里既酸楚又甜蜜。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她是一个留守儿童，叫胡奇瑞。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到校的那天，她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在奶奶的身后，用怯生生的眼睛看着我。从奶奶口中，我了解到她的父母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年在外打工，她从小和奶奶生活。我上前拉她的手，想把她</w:t>
      </w:r>
      <w:r>
        <w:rPr>
          <w:rFonts w:ascii="宋体" w:eastAsia="宋体" w:hAnsi="SimSun" w:cs="宋体"/>
          <w:sz w:val="28"/>
          <w:bdr w:val="none" w:sz="0" w:space="0" w:color="auto"/>
        </w:rPr>
        <w:t>领进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教室，可她却将手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在背后，不愿与我接近。从此，我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注多了一些。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堂上，我有意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言的机会；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着她一起做游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。一次游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候，她不小心划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了手，我把她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到宿舍，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她包扎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口。当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，她的两只眼睛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着我，那是一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无比依恋的眼神，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有股暖流在心田涌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一天，我正在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，一只小手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了起来，是胡奇瑞，她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要上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外面下着雨，我忙放下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本，打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送她去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所。回教室的路上，她忽然回</w:t>
      </w:r>
      <w:r>
        <w:rPr>
          <w:rFonts w:ascii="宋体" w:eastAsia="宋体" w:hAnsi="SimSun" w:cs="宋体"/>
          <w:sz w:val="28"/>
          <w:bdr w:val="none" w:sz="0" w:space="0" w:color="auto"/>
        </w:rPr>
        <w:t>过头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，你真像我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我全身</w:t>
      </w:r>
      <w:r>
        <w:rPr>
          <w:rFonts w:ascii="宋体" w:eastAsia="宋体" w:hAnsi="SimSun" w:cs="宋体"/>
          <w:sz w:val="28"/>
          <w:bdr w:val="none" w:sz="0" w:space="0" w:color="auto"/>
        </w:rPr>
        <w:t>颤动</w:t>
      </w:r>
      <w:r>
        <w:rPr>
          <w:rFonts w:ascii="宋体" w:eastAsia="宋体" w:hAnsi="MS Mincho" w:cs="宋体"/>
          <w:sz w:val="28"/>
          <w:bdr w:val="none" w:sz="0" w:space="0" w:color="auto"/>
        </w:rPr>
        <w:t>了一下。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的称</w:t>
      </w:r>
      <w:r>
        <w:rPr>
          <w:rFonts w:ascii="宋体" w:eastAsia="宋体" w:hAnsi="SimSun" w:cs="宋体"/>
          <w:sz w:val="28"/>
          <w:bdr w:val="none" w:sz="0" w:space="0" w:color="auto"/>
        </w:rPr>
        <w:t>唿</w:t>
      </w:r>
      <w:r>
        <w:rPr>
          <w:rFonts w:ascii="宋体" w:eastAsia="宋体" w:hAnsi="MS Mincho" w:cs="宋体"/>
          <w:sz w:val="28"/>
          <w:bdr w:val="none" w:sz="0" w:space="0" w:color="auto"/>
        </w:rPr>
        <w:t>啊。我第一次感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到，当老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幸福！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用青春装点希望，用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未来！我只是一片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广袤的教育天地，又有多少像我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叶，在默默无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地撑起一片</w:t>
      </w:r>
      <w:r>
        <w:rPr>
          <w:rFonts w:ascii="宋体" w:eastAsia="宋体" w:hAnsi="SimSun" w:cs="宋体"/>
          <w:sz w:val="28"/>
          <w:bdr w:val="none" w:sz="0" w:space="0" w:color="auto"/>
        </w:rPr>
        <w:t>绿荫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去年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日清晨，下雨，路滑。我校二（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）班学生余思佳在上学路上摔了一跤，脚腕扭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额头</w:t>
      </w:r>
      <w:r>
        <w:rPr>
          <w:rFonts w:ascii="宋体" w:eastAsia="宋体" w:hAnsi="MS Mincho" w:cs="宋体"/>
          <w:sz w:val="28"/>
          <w:bdr w:val="none" w:sz="0" w:space="0" w:color="auto"/>
        </w:rPr>
        <w:t>和手都流血了，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身是泥，坐在地上哇哇大哭。同行的孩子都吓坏了，一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呆在那里，不知如何是好。胡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去学校上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，听到哭声，忙赶前几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此情景，来不及多想，当即背上余思佳就往医院跑去。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本就身患重病，途中，体力不支，加上路滑，一个</w:t>
      </w:r>
      <w:r>
        <w:rPr>
          <w:rFonts w:ascii="宋体" w:eastAsia="宋体" w:hAnsi="SimSun" w:cs="宋体"/>
          <w:sz w:val="28"/>
          <w:bdr w:val="none" w:sz="0" w:space="0" w:color="auto"/>
        </w:rPr>
        <w:t>趔</w:t>
      </w:r>
      <w:r>
        <w:rPr>
          <w:rFonts w:ascii="宋体" w:eastAsia="宋体" w:hAnsi="MS Mincho" w:cs="宋体"/>
          <w:sz w:val="28"/>
          <w:bdr w:val="none" w:sz="0" w:space="0" w:color="auto"/>
        </w:rPr>
        <w:t>趄，跪倒在地。原本他可以用手撑地，可他两手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搂</w:t>
      </w:r>
      <w:r>
        <w:rPr>
          <w:rFonts w:ascii="宋体" w:eastAsia="宋体" w:hAnsi="MS Mincho" w:cs="宋体"/>
          <w:sz w:val="28"/>
          <w:bdr w:val="none" w:sz="0" w:space="0" w:color="auto"/>
        </w:rPr>
        <w:t>住背上的余思佳，生怕一松手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孩子就会摔出去，所以从始至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他都没有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出手来，以至于无法掌握身体重心，而重重地向前扑倒，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磕在前面的碎石上，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流了出来。直起身来的胡老</w:t>
      </w:r>
      <w:r>
        <w:rPr>
          <w:rFonts w:ascii="宋体" w:eastAsia="宋体" w:hAnsi="SimSun" w:cs="宋体"/>
          <w:sz w:val="28"/>
          <w:bdr w:val="none" w:sz="0" w:space="0" w:color="auto"/>
        </w:rPr>
        <w:t>师强</w:t>
      </w:r>
      <w:r>
        <w:rPr>
          <w:rFonts w:ascii="宋体" w:eastAsia="宋体" w:hAnsi="MS Mincho" w:cs="宋体"/>
          <w:sz w:val="28"/>
          <w:bdr w:val="none" w:sz="0" w:space="0" w:color="auto"/>
        </w:rPr>
        <w:t>忍着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心的疼痛，反倒扭</w:t>
      </w:r>
      <w:r>
        <w:rPr>
          <w:rFonts w:ascii="宋体" w:eastAsia="宋体" w:hAnsi="SimSun" w:cs="宋体"/>
          <w:sz w:val="28"/>
          <w:bdr w:val="none" w:sz="0" w:space="0" w:color="auto"/>
        </w:rPr>
        <w:t>过头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余思佳：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孩子，摔疼了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好不容易到了医院，胡老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已累得气喘吁吁，身上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是泥水和血水，但他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不上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忙将受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的孩子交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医生。余思佳的爸爸赶到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，余思佳已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包扎好，而一旁的胡老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却狼</w:t>
      </w:r>
      <w:r>
        <w:rPr>
          <w:rFonts w:ascii="宋体" w:eastAsia="宋体" w:hAnsi="SimSun" w:cs="宋体"/>
          <w:sz w:val="28"/>
          <w:bdr w:val="none" w:sz="0" w:space="0" w:color="auto"/>
        </w:rPr>
        <w:t>狈</w:t>
      </w:r>
      <w:r>
        <w:rPr>
          <w:rFonts w:ascii="宋体" w:eastAsia="宋体" w:hAnsi="MS Mincho" w:cs="宋体"/>
          <w:sz w:val="28"/>
          <w:bdr w:val="none" w:sz="0" w:space="0" w:color="auto"/>
        </w:rPr>
        <w:t>不堪，几乎</w:t>
      </w:r>
      <w:r>
        <w:rPr>
          <w:rFonts w:ascii="宋体" w:eastAsia="宋体" w:hAnsi="SimSun" w:cs="宋体"/>
          <w:sz w:val="28"/>
          <w:bdr w:val="none" w:sz="0" w:space="0" w:color="auto"/>
        </w:rPr>
        <w:t>瘫</w:t>
      </w:r>
      <w:r>
        <w:rPr>
          <w:rFonts w:ascii="宋体" w:eastAsia="宋体" w:hAnsi="MS Mincho" w:cs="宋体"/>
          <w:sz w:val="28"/>
          <w:bdr w:val="none" w:sz="0" w:space="0" w:color="auto"/>
        </w:rPr>
        <w:t>倒在地。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时热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泪盈眶，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握住胡老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，是你啊？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你，你的病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胡老</w:t>
      </w:r>
      <w:r>
        <w:rPr>
          <w:rFonts w:ascii="宋体" w:eastAsia="宋体" w:hAnsi="SimSun" w:cs="宋体"/>
          <w:sz w:val="28"/>
          <w:bdr w:val="none" w:sz="0" w:space="0" w:color="auto"/>
        </w:rPr>
        <w:t>师脸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白，无力地微笑着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摇头</w:t>
      </w:r>
      <w:r>
        <w:rPr>
          <w:rFonts w:ascii="宋体" w:eastAsia="宋体" w:hAnsi="MS Mincho" w:cs="宋体"/>
          <w:sz w:val="28"/>
          <w:bdr w:val="none" w:sz="0" w:space="0" w:color="auto"/>
        </w:rPr>
        <w:t>，便拖着疲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的身躯</w:t>
      </w:r>
      <w:r>
        <w:rPr>
          <w:rFonts w:ascii="宋体" w:eastAsia="宋体" w:hAnsi="SimSun" w:cs="宋体"/>
          <w:sz w:val="28"/>
          <w:bdr w:val="none" w:sz="0" w:space="0" w:color="auto"/>
        </w:rPr>
        <w:t>缓缓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是一位多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啊，可命运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如此不公？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天后，胡老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便离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日，旧病加上新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，再也无力与病魔抗争了，他走了，永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斗一生的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了他舍不得，也舍不得他的孩子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。余思佳的爸爸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着孩子跪在胡老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的灵前，痛哭流涕；他的学生也都跪在地上，撕心裂肺地哭喊：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——”</w:t>
      </w:r>
      <w:r>
        <w:rPr>
          <w:rFonts w:ascii="宋体" w:eastAsia="宋体" w:hAnsi="MS Mincho" w:cs="宋体"/>
          <w:sz w:val="28"/>
          <w:bdr w:val="none" w:sz="0" w:space="0" w:color="auto"/>
        </w:rPr>
        <w:t>可胡老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再也不能答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春蚕到死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方尽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一生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52</w:t>
      </w:r>
      <w:r>
        <w:rPr>
          <w:rFonts w:ascii="宋体" w:eastAsia="宋体" w:hAnsi="MS Mincho" w:cs="宋体"/>
          <w:sz w:val="28"/>
          <w:bdr w:val="none" w:sz="0" w:space="0" w:color="auto"/>
        </w:rPr>
        <w:t>个春秋，却用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时间诠释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精神！用平凡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精神！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你在任何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何地，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一定用你的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和汗水，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出怡人的芬芳。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在，我只想大声地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教育人生，我无怨无悔！教育人生，我决不缺席！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，我的内心很</w:t>
      </w:r>
      <w:r>
        <w:rPr>
          <w:rFonts w:ascii="宋体" w:eastAsia="宋体" w:hAnsi="SimSun" w:cs="宋体"/>
          <w:sz w:val="28"/>
          <w:bdr w:val="none" w:sz="0" w:space="0" w:color="auto"/>
        </w:rPr>
        <w:t>纠结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纠结</w:t>
      </w:r>
      <w:r>
        <w:rPr>
          <w:rFonts w:ascii="宋体" w:eastAsia="宋体" w:hAnsi="MS Mincho" w:cs="宋体"/>
          <w:sz w:val="28"/>
          <w:bdr w:val="none" w:sz="0" w:space="0" w:color="auto"/>
        </w:rPr>
        <w:t>一，我从没参加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任何一次演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，所以没有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纠结</w:t>
      </w:r>
      <w:r>
        <w:rPr>
          <w:rFonts w:ascii="宋体" w:eastAsia="宋体" w:hAnsi="MS Mincho" w:cs="宋体"/>
          <w:sz w:val="28"/>
          <w:bdr w:val="none" w:sz="0" w:space="0" w:color="auto"/>
        </w:rPr>
        <w:t>二，多年从事的数学教学，在文采与口才方面，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，真有寝食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安之感，犹如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芒在背，坐立不安！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我想从前几天大家一起看的那部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起，很感</w:t>
      </w:r>
      <w:r>
        <w:rPr>
          <w:rFonts w:ascii="宋体" w:eastAsia="宋体" w:hAnsi="SimSun" w:cs="宋体"/>
          <w:sz w:val="28"/>
          <w:bdr w:val="none" w:sz="0" w:space="0" w:color="auto"/>
        </w:rPr>
        <w:t>谢领导</w:t>
      </w:r>
      <w:r>
        <w:rPr>
          <w:rFonts w:ascii="宋体" w:eastAsia="宋体" w:hAnsi="MS Mincho" w:cs="宋体"/>
          <w:sz w:val="28"/>
          <w:bdr w:val="none" w:sz="0" w:space="0" w:color="auto"/>
        </w:rPr>
        <w:t>推荐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好的一部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很少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影去感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，去震撼。但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镜头</w:t>
      </w:r>
      <w:r>
        <w:rPr>
          <w:rFonts w:ascii="宋体" w:eastAsia="宋体" w:hAnsi="MS Mincho" w:cs="宋体"/>
          <w:sz w:val="28"/>
          <w:bdr w:val="none" w:sz="0" w:space="0" w:color="auto"/>
        </w:rPr>
        <w:t>与台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震撼到了我。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一出生就有人告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，生活是</w:t>
      </w:r>
      <w:r>
        <w:rPr>
          <w:rFonts w:ascii="宋体" w:eastAsia="宋体" w:hAnsi="SimSun" w:cs="宋体"/>
          <w:sz w:val="28"/>
          <w:bdr w:val="none" w:sz="0" w:space="0" w:color="auto"/>
        </w:rPr>
        <w:t>场赛</w:t>
      </w:r>
      <w:r>
        <w:rPr>
          <w:rFonts w:ascii="宋体" w:eastAsia="宋体" w:hAnsi="MS Mincho" w:cs="宋体"/>
          <w:sz w:val="28"/>
          <w:bdr w:val="none" w:sz="0" w:space="0" w:color="auto"/>
        </w:rPr>
        <w:t>跑，不跑快点就会惨遭蹂</w:t>
      </w:r>
      <w:r>
        <w:rPr>
          <w:rFonts w:ascii="宋体" w:eastAsia="宋体" w:hAnsi="SimSun" w:cs="宋体"/>
          <w:sz w:val="28"/>
          <w:bdr w:val="none" w:sz="0" w:space="0" w:color="auto"/>
        </w:rPr>
        <w:t>躏</w:t>
      </w:r>
      <w:r>
        <w:rPr>
          <w:rFonts w:ascii="宋体" w:eastAsia="宋体" w:hAnsi="MS Mincho" w:cs="宋体"/>
          <w:sz w:val="28"/>
          <w:bdr w:val="none" w:sz="0" w:space="0" w:color="auto"/>
        </w:rPr>
        <w:t>，哪怕是出生，我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都得和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亿</w:t>
      </w:r>
      <w:r>
        <w:rPr>
          <w:rFonts w:ascii="宋体" w:eastAsia="宋体" w:hAnsi="MS Mincho" w:cs="宋体"/>
          <w:sz w:val="28"/>
          <w:bdr w:val="none" w:sz="0" w:space="0" w:color="auto"/>
        </w:rPr>
        <w:t>个精子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影里一句普通的台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，我想当各位看到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些个台</w:t>
      </w:r>
      <w:r>
        <w:rPr>
          <w:rFonts w:ascii="宋体" w:eastAsia="宋体" w:hAnsi="SimSun" w:cs="宋体"/>
          <w:sz w:val="28"/>
          <w:bdr w:val="none" w:sz="0" w:space="0" w:color="auto"/>
        </w:rPr>
        <w:t>词时</w:t>
      </w:r>
      <w:r>
        <w:rPr>
          <w:rFonts w:ascii="宋体" w:eastAsia="宋体" w:hAnsi="MS Mincho" w:cs="宋体"/>
          <w:sz w:val="28"/>
          <w:bdr w:val="none" w:sz="0" w:space="0" w:color="auto"/>
        </w:rPr>
        <w:t>，大家的心情跟我是一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的，沉重！只有沉重！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而当那个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出直升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机但一直没有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起来的孩子看到自己的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起来以后的毅然自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我震撼。直到我看到男主角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着主任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出那句：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谋杀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候，我突然感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，自己就是那个</w:t>
      </w:r>
      <w:r>
        <w:rPr>
          <w:rFonts w:ascii="宋体" w:eastAsia="宋体" w:hAnsi="SimSun" w:cs="宋体"/>
          <w:sz w:val="28"/>
          <w:bdr w:val="none" w:sz="0" w:space="0" w:color="auto"/>
        </w:rPr>
        <w:t>侩</w:t>
      </w:r>
      <w:r>
        <w:rPr>
          <w:rFonts w:ascii="宋体" w:eastAsia="宋体" w:hAnsi="MS Mincho" w:cs="宋体"/>
          <w:sz w:val="28"/>
          <w:bdr w:val="none" w:sz="0" w:space="0" w:color="auto"/>
        </w:rPr>
        <w:t>子手。一直以来我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谋杀</w:t>
      </w:r>
      <w:r>
        <w:rPr>
          <w:rFonts w:ascii="宋体" w:eastAsia="宋体" w:hAnsi="MS Mincho" w:cs="宋体"/>
          <w:sz w:val="28"/>
          <w:bdr w:val="none" w:sz="0" w:space="0" w:color="auto"/>
        </w:rPr>
        <w:t>着学生的个性、自信与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趣，也在</w:t>
      </w:r>
      <w:r>
        <w:rPr>
          <w:rFonts w:ascii="宋体" w:eastAsia="宋体" w:hAnsi="SimSun" w:cs="宋体"/>
          <w:sz w:val="28"/>
          <w:bdr w:val="none" w:sz="0" w:space="0" w:color="auto"/>
        </w:rPr>
        <w:t>谋杀</w:t>
      </w:r>
      <w:r>
        <w:rPr>
          <w:rFonts w:ascii="宋体" w:eastAsia="宋体" w:hAnsi="MS Mincho" w:cs="宋体"/>
          <w:sz w:val="28"/>
          <w:bdr w:val="none" w:sz="0" w:space="0" w:color="auto"/>
        </w:rPr>
        <w:t>着一个个孩子的未来。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两句：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要把缺点公之于众呢？好比你缺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，医生会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开补铁药</w:t>
      </w:r>
      <w:r>
        <w:rPr>
          <w:rFonts w:ascii="宋体" w:eastAsia="宋体" w:hAnsi="MS Mincho" w:cs="宋体"/>
          <w:sz w:val="28"/>
          <w:bdr w:val="none" w:sz="0" w:space="0" w:color="auto"/>
        </w:rPr>
        <w:t>，但不会到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你缺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盐</w:t>
      </w:r>
      <w:r>
        <w:rPr>
          <w:rFonts w:ascii="宋体" w:eastAsia="宋体" w:hAnsi="MS Mincho" w:cs="宋体"/>
          <w:sz w:val="28"/>
          <w:bdr w:val="none" w:sz="0" w:space="0" w:color="auto"/>
        </w:rPr>
        <w:t>水具有极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导电</w:t>
      </w:r>
      <w:r>
        <w:rPr>
          <w:rFonts w:ascii="宋体" w:eastAsia="宋体" w:hAnsi="MS Mincho" w:cs="宋体"/>
          <w:sz w:val="28"/>
          <w:bdr w:val="none" w:sz="0" w:space="0" w:color="auto"/>
        </w:rPr>
        <w:t>性，初二物理知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，只有他会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不正是我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常遇到的事情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然而，当我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从震撼中醒来，我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升学的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力，是家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望女成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的殷切希望，是一年一度的中考，是千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马过</w:t>
      </w:r>
      <w:r>
        <w:rPr>
          <w:rFonts w:ascii="宋体" w:eastAsia="宋体" w:hAnsi="MS Mincho" w:cs="宋体"/>
          <w:sz w:val="28"/>
          <w:bdr w:val="none" w:sz="0" w:space="0" w:color="auto"/>
        </w:rPr>
        <w:t>独木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，是不成功便成仁的豪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誓言，是教不出好成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的完美真理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于是，我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又再一次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起手中的屠刀，又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始新一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谋杀</w:t>
      </w:r>
      <w:r>
        <w:rPr>
          <w:rFonts w:ascii="宋体" w:eastAsia="宋体" w:hAnsi="MS Mincho" w:cs="宋体"/>
          <w:sz w:val="28"/>
          <w:bdr w:val="none" w:sz="0" w:space="0" w:color="auto"/>
        </w:rPr>
        <w:t>！除此以外，我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能做什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沉重的心情在看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影。一直到当两个好兄弟再一次找到男主角的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候，我看到了一所奇怪的学校：蔚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的天空下，没有教室，没有黑板，没有座椅，也有没有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台，自行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牛奶，摩托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可以剪羊毛，几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的孩子就可以利用</w:t>
      </w:r>
      <w:r>
        <w:rPr>
          <w:rFonts w:ascii="宋体" w:eastAsia="宋体" w:hAnsi="SimSun" w:cs="宋体"/>
          <w:sz w:val="28"/>
          <w:bdr w:val="none" w:sz="0" w:space="0" w:color="auto"/>
        </w:rPr>
        <w:t>盐</w:t>
      </w:r>
      <w:r>
        <w:rPr>
          <w:rFonts w:ascii="宋体" w:eastAsia="宋体" w:hAnsi="MS Mincho" w:cs="宋体"/>
          <w:sz w:val="28"/>
          <w:bdr w:val="none" w:sz="0" w:space="0" w:color="auto"/>
        </w:rPr>
        <w:t>水的</w:t>
      </w:r>
      <w:r>
        <w:rPr>
          <w:rFonts w:ascii="宋体" w:eastAsia="宋体" w:hAnsi="SimSun" w:cs="宋体"/>
          <w:sz w:val="28"/>
          <w:bdr w:val="none" w:sz="0" w:space="0" w:color="auto"/>
        </w:rPr>
        <w:t>导电</w:t>
      </w:r>
      <w:r>
        <w:rPr>
          <w:rFonts w:ascii="宋体" w:eastAsia="宋体" w:hAnsi="MS Mincho" w:cs="宋体"/>
          <w:sz w:val="28"/>
          <w:bdr w:val="none" w:sz="0" w:space="0" w:color="auto"/>
        </w:rPr>
        <w:t>原理，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一个孩子都是天才，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一个大学里打散工的低能儿童都能成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杰出的科学家！那一刻，我才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得我的心平静了下来。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我可以肯定。男主角的学校里，不是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一个孩子都是天生那</w:t>
      </w:r>
      <w:r>
        <w:rPr>
          <w:rFonts w:ascii="宋体" w:eastAsia="宋体" w:hAnsi="SimSun" w:cs="宋体"/>
          <w:sz w:val="28"/>
          <w:bdr w:val="none" w:sz="0" w:space="0" w:color="auto"/>
        </w:rPr>
        <w:t>么聪</w:t>
      </w:r>
      <w:r>
        <w:rPr>
          <w:rFonts w:ascii="宋体" w:eastAsia="宋体" w:hAnsi="MS Mincho" w:cs="宋体"/>
          <w:sz w:val="28"/>
          <w:bdr w:val="none" w:sz="0" w:space="0" w:color="auto"/>
        </w:rPr>
        <w:t>明的，那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么让这</w:t>
      </w:r>
      <w:r>
        <w:rPr>
          <w:rFonts w:ascii="宋体" w:eastAsia="宋体" w:hAnsi="MS Mincho" w:cs="宋体"/>
          <w:sz w:val="28"/>
          <w:bdr w:val="none" w:sz="0" w:space="0" w:color="auto"/>
        </w:rPr>
        <w:t>群孩子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了机械与工程的天才呢？我的心陷入了沉思。在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影里，男主角是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他成</w:t>
      </w:r>
      <w:r>
        <w:rPr>
          <w:rFonts w:ascii="宋体" w:eastAsia="宋体" w:hAnsi="SimSun" w:cs="宋体"/>
          <w:sz w:val="28"/>
          <w:bdr w:val="none" w:sz="0" w:space="0" w:color="auto"/>
        </w:rPr>
        <w:t>绩为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好的原因的：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机械，工程学就是我的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趣所在。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大家能否在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里找到答案呢？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趣，是学校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，是与生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来或者是男主角用他的独特的方式与方法引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着他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上了</w:t>
      </w:r>
      <w:r>
        <w:rPr>
          <w:rFonts w:ascii="宋体" w:eastAsia="宋体" w:hAnsi="SimSun" w:cs="宋体"/>
          <w:sz w:val="28"/>
          <w:bdr w:val="none" w:sz="0" w:space="0" w:color="auto"/>
        </w:rPr>
        <w:t>这门</w:t>
      </w:r>
      <w:r>
        <w:rPr>
          <w:rFonts w:ascii="宋体" w:eastAsia="宋体" w:hAnsi="MS Mincho" w:cs="宋体"/>
          <w:sz w:val="28"/>
          <w:bdr w:val="none" w:sz="0" w:space="0" w:color="auto"/>
        </w:rPr>
        <w:t>学科。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的感慨：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在的学生啊，没几个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，所以他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不学，因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不学，所以成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傻</w:t>
      </w:r>
      <w:r>
        <w:rPr>
          <w:rFonts w:ascii="宋体" w:eastAsia="宋体" w:hAnsi="MS Mincho" w:cs="宋体"/>
          <w:sz w:val="28"/>
          <w:bdr w:val="none" w:sz="0" w:space="0" w:color="auto"/>
        </w:rPr>
        <w:t>瓜。因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失去信心，失去快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，失去个性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朝阳国</w:t>
      </w:r>
      <w:r>
        <w:rPr>
          <w:rFonts w:ascii="宋体" w:eastAsia="宋体" w:hAnsi="SimSun" w:cs="宋体"/>
          <w:sz w:val="28"/>
          <w:bdr w:val="none" w:sz="0" w:space="0" w:color="auto"/>
        </w:rPr>
        <w:t>际实验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年的征程，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都在思考着如何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的更好。在目前的教育制度下，我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不可能不考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，也没有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，而去做他喜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的事。但是我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是否可以像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影里的男主角一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学校的首要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能和老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等重任呢？是否可以引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？是否可以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座同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漂亮的学校里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地生活？在快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中快</w:t>
      </w:r>
      <w:r>
        <w:rPr>
          <w:rFonts w:ascii="宋体" w:eastAsia="宋体" w:hAnsi="SimSun" w:cs="宋体"/>
          <w:sz w:val="28"/>
          <w:bdr w:val="none" w:sz="0" w:space="0" w:color="auto"/>
        </w:rPr>
        <w:t>乐绝对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的画面，尽管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影只是一</w:t>
      </w:r>
      <w:r>
        <w:rPr>
          <w:rFonts w:ascii="宋体" w:eastAsia="宋体" w:hAnsi="SimSun" w:cs="宋体"/>
          <w:sz w:val="28"/>
          <w:bdr w:val="none" w:sz="0" w:space="0" w:color="auto"/>
        </w:rPr>
        <w:t>种艺术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理想，但我</w:t>
      </w:r>
      <w:r>
        <w:rPr>
          <w:rFonts w:ascii="宋体" w:eastAsia="宋体" w:hAnsi="SimSun" w:cs="宋体"/>
          <w:sz w:val="28"/>
          <w:bdr w:val="none" w:sz="0" w:space="0" w:color="auto"/>
        </w:rPr>
        <w:t>们难</w:t>
      </w:r>
      <w:r>
        <w:rPr>
          <w:rFonts w:ascii="宋体" w:eastAsia="宋体" w:hAnsi="MS Mincho" w:cs="宋体"/>
          <w:sz w:val="28"/>
          <w:bdr w:val="none" w:sz="0" w:space="0" w:color="auto"/>
        </w:rPr>
        <w:t>道不可以追求理想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？心有多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，舞台就有多大，只要敢想，我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就有了希望！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个人深入探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！我想在座的各位，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比我要懂的多，我不能班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弄斧，几句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与各位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做一个有个性的老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吧，没有个性的老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，教不出有个性的学生！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自己工作的老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如果你不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你的工作，你的学生也不会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请让</w:t>
      </w:r>
      <w:r>
        <w:rPr>
          <w:rFonts w:ascii="宋体" w:eastAsia="宋体" w:hAnsi="MS Mincho" w:cs="宋体"/>
          <w:sz w:val="28"/>
          <w:bdr w:val="none" w:sz="0" w:space="0" w:color="auto"/>
        </w:rPr>
        <w:t>学校充</w:t>
      </w:r>
      <w:r>
        <w:rPr>
          <w:rFonts w:ascii="宋体" w:eastAsia="宋体" w:hAnsi="SimSun" w:cs="宋体"/>
          <w:sz w:val="28"/>
          <w:bdr w:val="none" w:sz="0" w:space="0" w:color="auto"/>
        </w:rPr>
        <w:t>满创</w:t>
      </w:r>
      <w:r>
        <w:rPr>
          <w:rFonts w:ascii="宋体" w:eastAsia="宋体" w:hAnsi="MS Mincho" w:cs="宋体"/>
          <w:sz w:val="28"/>
          <w:bdr w:val="none" w:sz="0" w:space="0" w:color="auto"/>
        </w:rPr>
        <w:t>新与活力吧，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新才是生命，激情与活力才能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勃勃生机！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各位，教育本身就是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和塑造理想的事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热诚</w:t>
      </w:r>
      <w:r>
        <w:rPr>
          <w:rFonts w:ascii="宋体" w:eastAsia="宋体" w:hAnsi="MS Mincho" w:cs="宋体"/>
          <w:sz w:val="28"/>
          <w:bdr w:val="none" w:sz="0" w:space="0" w:color="auto"/>
        </w:rPr>
        <w:t>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敢于改革，勇于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新，善于学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，懂得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，不断反思，我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的理想就会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，朝阳的明天就会更加美好。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往昔，作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月了。我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清晰的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得，当年自己第一次踏入校园，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生的景色是多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的我第一次以正式教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的身份站上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。如今，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褪去了当年的不成熟，在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雨下，我的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了众多的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了众多老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和方法。但是，最重要的，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是我能和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系，感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的相遇造就了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年来，我作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，在自己的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位上，我没有一天不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格的要求自己。偶</w:t>
      </w:r>
      <w:r>
        <w:rPr>
          <w:rFonts w:ascii="宋体" w:eastAsia="宋体" w:hAnsi="SimSun" w:cs="宋体"/>
          <w:sz w:val="28"/>
          <w:bdr w:val="none" w:sz="0" w:space="0" w:color="auto"/>
        </w:rPr>
        <w:t>尔觉</w:t>
      </w:r>
      <w:r>
        <w:rPr>
          <w:rFonts w:ascii="宋体" w:eastAsia="宋体" w:hAnsi="MS Mincho" w:cs="宋体"/>
          <w:sz w:val="28"/>
          <w:bdr w:val="none" w:sz="0" w:space="0" w:color="auto"/>
        </w:rPr>
        <w:t>得疲累，就去看看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在班上努力学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看着他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又有了力量，又能在工作中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在的我看来，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学生，教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的本事，也是我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却不能把自己的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职责绑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工作真正的中心。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籍固然可以教化学生，但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只是手段和路径。作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，我心中的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学生、理解学生、再是改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学生。不去面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，何来解决；不去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，何来帮助；不去理解，何来了解。没有之前的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学生，怎</w:t>
      </w:r>
      <w:r>
        <w:rPr>
          <w:rFonts w:ascii="宋体" w:eastAsia="宋体" w:hAnsi="SimSun" w:cs="宋体"/>
          <w:sz w:val="28"/>
          <w:bdr w:val="none" w:sz="0" w:space="0" w:color="auto"/>
        </w:rPr>
        <w:t>么让</w:t>
      </w:r>
      <w:r>
        <w:rPr>
          <w:rFonts w:ascii="宋体" w:eastAsia="宋体" w:hAnsi="MS Mincho" w:cs="宋体"/>
          <w:sz w:val="28"/>
          <w:bdr w:val="none" w:sz="0" w:space="0" w:color="auto"/>
        </w:rPr>
        <w:t>学生去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造属于他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也有着另外的意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。看看自己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些年来的成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，我不知道能不能用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四个字来描述自己，但是，在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年的工作中，我切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的在工作中尽到了自己最大的努力！将自己的的一切奉献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教育，将自己的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情全部奉献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，并没有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准。我所能做到的，就是在自己的教育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程中，将拼尽全力去前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年来，我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候就能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，但是我不断的在改正，不断的在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，也就是我的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我的鼓励，我会在今后的教育中，更加努力的去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学生，更好的投身到教育事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当中去！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它是太阳底下最光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；也有人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它是人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；是辛勤的园丁；是蜡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cs="宋体"/>
          <w:sz w:val="28"/>
          <w:bdr w:val="none" w:sz="0" w:space="0" w:color="auto"/>
        </w:rPr>
        <w:t>…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些美好的比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精神和奉献品格。在我国，正是有成千上万像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，无私奉献，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、敬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用自己的智慧、人格魅力和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、精彩的人生；他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身教，在学生的心灵深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形成了一股排山倒海的内化力，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就其高尚灵魂，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的社会作出了巨大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合格的人才。所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产劳动</w:t>
      </w:r>
      <w:r>
        <w:rPr>
          <w:rFonts w:ascii="宋体" w:eastAsia="宋体" w:hAnsi="MS Mincho" w:cs="宋体"/>
          <w:sz w:val="28"/>
          <w:bdr w:val="none" w:sz="0" w:space="0" w:color="auto"/>
        </w:rPr>
        <w:t>比培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人更</w:t>
      </w:r>
      <w:r>
        <w:rPr>
          <w:rFonts w:ascii="宋体" w:eastAsia="宋体" w:hAnsi="SimSun" w:cs="宋体"/>
          <w:sz w:val="28"/>
          <w:bdr w:val="none" w:sz="0" w:space="0" w:color="auto"/>
        </w:rPr>
        <w:t>为复杂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神圣。正因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又是太阳底下最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。要肩</w:t>
      </w:r>
      <w:r>
        <w:rPr>
          <w:rFonts w:ascii="宋体" w:eastAsia="宋体" w:hAnsi="SimSun" w:cs="宋体"/>
          <w:sz w:val="28"/>
          <w:bdr w:val="none" w:sz="0" w:space="0" w:color="auto"/>
        </w:rPr>
        <w:t>负这样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，没有与之相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精神是不行的。教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精神就是把自己融入教育教学，用自己的激情与能力育好一代又一代的新人，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煌奉献自己的一切。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一、只有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，才能奏出快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乐进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取的音符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自己三十多年的教育生涯，我能始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取的高昂斗志与蓬勃向上的工作激情，恐怕是源于自己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，源于自己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干一行，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一行，干好一行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得我是</w:t>
      </w:r>
      <w:r>
        <w:rPr>
          <w:rFonts w:ascii="宋体" w:eastAsia="宋体" w:cs="宋体"/>
          <w:sz w:val="28"/>
          <w:bdr w:val="none" w:sz="0" w:space="0" w:color="auto"/>
        </w:rPr>
        <w:t>1976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月踏上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由于出身不好，大学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后被分配到</w:t>
      </w:r>
      <w:r>
        <w:rPr>
          <w:rFonts w:ascii="宋体" w:eastAsia="宋体" w:hAnsi="SimSun" w:cs="宋体"/>
          <w:sz w:val="28"/>
          <w:bdr w:val="none" w:sz="0" w:space="0" w:color="auto"/>
        </w:rPr>
        <w:t>蕲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株林高中，成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所高中唯一的英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，承担两个年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共八个教学班的英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时还带</w:t>
      </w:r>
      <w:r>
        <w:rPr>
          <w:rFonts w:ascii="宋体" w:eastAsia="宋体" w:hAnsi="MS Mincho" w:cs="宋体"/>
          <w:sz w:val="28"/>
          <w:bdr w:val="none" w:sz="0" w:space="0" w:color="auto"/>
        </w:rPr>
        <w:t>高一四个班的唱歌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。除此之外，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要我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一个宣</w:t>
      </w:r>
      <w:r>
        <w:rPr>
          <w:rFonts w:ascii="宋体" w:eastAsia="宋体" w:hAnsi="SimSun" w:cs="宋体"/>
          <w:sz w:val="28"/>
          <w:bdr w:val="none" w:sz="0" w:space="0" w:color="auto"/>
        </w:rPr>
        <w:t>传队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的工作。我是白天上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一起排</w:t>
      </w:r>
      <w:r>
        <w:rPr>
          <w:rFonts w:ascii="宋体" w:eastAsia="宋体" w:hAnsi="SimSun" w:cs="宋体"/>
          <w:sz w:val="28"/>
          <w:bdr w:val="none" w:sz="0" w:space="0" w:color="auto"/>
        </w:rPr>
        <w:t>练节</w:t>
      </w:r>
      <w:r>
        <w:rPr>
          <w:rFonts w:ascii="宋体" w:eastAsia="宋体" w:hAnsi="MS Mincho" w:cs="宋体"/>
          <w:sz w:val="28"/>
          <w:bdr w:val="none" w:sz="0" w:space="0" w:color="auto"/>
        </w:rPr>
        <w:t>目。作</w:t>
      </w:r>
      <w:r>
        <w:rPr>
          <w:rFonts w:ascii="宋体" w:eastAsia="宋体" w:hAnsi="SimSun" w:cs="宋体"/>
          <w:sz w:val="28"/>
          <w:bdr w:val="none" w:sz="0" w:space="0" w:color="auto"/>
        </w:rPr>
        <w:t>为队长</w:t>
      </w:r>
      <w:r>
        <w:rPr>
          <w:rFonts w:ascii="宋体" w:eastAsia="宋体" w:hAnsi="MS Mincho" w:cs="宋体"/>
          <w:sz w:val="28"/>
          <w:bdr w:val="none" w:sz="0" w:space="0" w:color="auto"/>
        </w:rPr>
        <w:t>，要做学生的思想工作；又是指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乐队</w:t>
      </w:r>
      <w:r>
        <w:rPr>
          <w:rFonts w:ascii="宋体" w:eastAsia="宋体" w:hAnsi="MS Mincho" w:cs="宋体"/>
          <w:sz w:val="28"/>
          <w:bdr w:val="none" w:sz="0" w:space="0" w:color="auto"/>
        </w:rPr>
        <w:t>演奏；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演，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说戏</w:t>
      </w:r>
      <w:r>
        <w:rPr>
          <w:rFonts w:ascii="宋体" w:eastAsia="宋体" w:hAnsi="MS Mincho" w:cs="宋体"/>
          <w:sz w:val="28"/>
          <w:bdr w:val="none" w:sz="0" w:space="0" w:color="auto"/>
        </w:rPr>
        <w:t>、做示范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是可想而知的。特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是在教学生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个音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的那段日子，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个学生掌握好英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语语</w:t>
      </w:r>
      <w:r>
        <w:rPr>
          <w:rFonts w:ascii="宋体" w:eastAsia="宋体" w:hAnsi="MS Mincho" w:cs="宋体"/>
          <w:sz w:val="28"/>
          <w:bdr w:val="none" w:sz="0" w:space="0" w:color="auto"/>
        </w:rPr>
        <w:t>音入</w:t>
      </w:r>
      <w:r>
        <w:rPr>
          <w:rFonts w:ascii="宋体" w:eastAsia="宋体" w:hAnsi="SimSun" w:cs="宋体"/>
          <w:sz w:val="28"/>
          <w:bdr w:val="none" w:sz="0" w:space="0" w:color="auto"/>
        </w:rPr>
        <w:t>门这</w:t>
      </w:r>
      <w:r>
        <w:rPr>
          <w:rFonts w:ascii="宋体" w:eastAsia="宋体" w:hAnsi="MS Mincho" w:cs="宋体"/>
          <w:sz w:val="28"/>
          <w:bdr w:val="none" w:sz="0" w:space="0" w:color="auto"/>
        </w:rPr>
        <w:t>把金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匙，我不辞辛苦地将五百名学生一一叫到面前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行音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音。我一遍一遍地示范，告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音部位，直到教会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止。我的舌尖都磨起了泡，</w:t>
      </w:r>
      <w:r>
        <w:rPr>
          <w:rFonts w:ascii="宋体" w:eastAsia="宋体" w:hAnsi="SimSun" w:cs="宋体"/>
          <w:sz w:val="28"/>
          <w:bdr w:val="none" w:sz="0" w:space="0" w:color="auto"/>
        </w:rPr>
        <w:t>每发</w:t>
      </w:r>
      <w:r>
        <w:rPr>
          <w:rFonts w:ascii="宋体" w:eastAsia="宋体" w:hAnsi="MS Mincho" w:cs="宋体"/>
          <w:sz w:val="28"/>
          <w:bdr w:val="none" w:sz="0" w:space="0" w:color="auto"/>
        </w:rPr>
        <w:t>一个音都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心地疼，特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是把泡咬破了的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疼痛更是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以忍受，苦不堪言。但当我看到学生那一双双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真和求知的眼睛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油然而生，我告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持下去。当看到学生的黄梅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《园丁之歌》在全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中学生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演会上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，听到学生高考英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，我由衷地感到从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的自豪。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也不断鼓舞我在教学道路上不断默默奉献。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年，我被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到武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南区教研室任英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时汉</w:t>
      </w:r>
      <w:r>
        <w:rPr>
          <w:rFonts w:ascii="宋体" w:eastAsia="宋体" w:hAnsi="MS Mincho" w:cs="宋体"/>
          <w:sz w:val="28"/>
          <w:bdr w:val="none" w:sz="0" w:space="0" w:color="auto"/>
        </w:rPr>
        <w:t>南的英</w:t>
      </w:r>
      <w:r>
        <w:rPr>
          <w:rFonts w:ascii="宋体" w:eastAsia="宋体" w:hAnsi="SimSun" w:cs="宋体"/>
          <w:sz w:val="28"/>
          <w:bdr w:val="none" w:sz="0" w:space="0" w:color="auto"/>
        </w:rPr>
        <w:t>语师资较</w:t>
      </w:r>
      <w:r>
        <w:rPr>
          <w:rFonts w:ascii="宋体" w:eastAsia="宋体" w:hAnsi="MS Mincho" w:cs="宋体"/>
          <w:sz w:val="28"/>
          <w:bdr w:val="none" w:sz="0" w:space="0" w:color="auto"/>
        </w:rPr>
        <w:t>差，水平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低，学生的素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也很差，条件就更不用提了。英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在无人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，无人抓，信息不通，无人管的状况。上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后，我一方面和武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市教研室英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科取得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系；另一方面到全区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所初中，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所高中深入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了解情况。同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还组织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初中英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教材教法疑</w:t>
      </w:r>
      <w:r>
        <w:rPr>
          <w:rFonts w:ascii="宋体" w:eastAsia="宋体" w:hAnsi="SimSun" w:cs="宋体"/>
          <w:sz w:val="28"/>
          <w:bdr w:val="none" w:sz="0" w:space="0" w:color="auto"/>
        </w:rPr>
        <w:t>难讲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。从而解决了某些教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不能正确地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，提高了部分教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的教学水平。我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部分教</w:t>
      </w:r>
      <w:r>
        <w:rPr>
          <w:rFonts w:ascii="宋体" w:eastAsia="宋体" w:hAnsi="SimSun" w:cs="宋体"/>
          <w:sz w:val="28"/>
          <w:bdr w:val="none" w:sz="0" w:space="0" w:color="auto"/>
        </w:rPr>
        <w:t>师编</w:t>
      </w:r>
      <w:r>
        <w:rPr>
          <w:rFonts w:ascii="宋体" w:eastAsia="宋体" w:hAnsi="MS Mincho" w:cs="宋体"/>
          <w:sz w:val="28"/>
          <w:bdr w:val="none" w:sz="0" w:space="0" w:color="auto"/>
        </w:rPr>
        <w:t>写了一套适合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南地区学生使用的初中英</w:t>
      </w:r>
      <w:r>
        <w:rPr>
          <w:rFonts w:ascii="宋体" w:eastAsia="宋体" w:hAnsi="SimSun" w:cs="宋体"/>
          <w:sz w:val="28"/>
          <w:bdr w:val="none" w:sz="0" w:space="0" w:color="auto"/>
        </w:rPr>
        <w:t>语复习题</w:t>
      </w:r>
      <w:r>
        <w:rPr>
          <w:rFonts w:ascii="宋体" w:eastAsia="宋体" w:hAnsi="MS Mincho" w:cs="宋体"/>
          <w:sz w:val="28"/>
          <w:bdr w:val="none" w:sz="0" w:space="0" w:color="auto"/>
        </w:rPr>
        <w:t>集。在我的呼吁下，全区英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基本上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人有一台收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机，使英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教学条件有所改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。另外，我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心人，他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不管是教学，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是教材，或是生活上的困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，都愿意与我交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。我也力所能及地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解决一切困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，解除他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的后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。我在那里的三年期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，基本上改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教学落后的状况，使全区学生的英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普遍得以提高。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一名年</w:t>
      </w:r>
      <w:r>
        <w:rPr>
          <w:rFonts w:ascii="宋体" w:eastAsia="宋体" w:hAnsi="SimSun" w:cs="宋体"/>
          <w:sz w:val="28"/>
          <w:bdr w:val="none" w:sz="0" w:space="0" w:color="auto"/>
        </w:rPr>
        <w:t>级组长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然已年届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，但仍然充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情与干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不苟。上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下达，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，科学运作教育工作的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程管理。工作中事无巨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https://d.book118.com/425121322134011110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512132213401111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实用的教师爱岗敬业演讲稿集合10篇</dc:title>
  <dc:subject>演讲稿在写作上具有一定的格式要求。在不断进步的时代，演讲稿应用范围愈来愈广泛，为了让您在写演讲稿时更加简单方便，下面是小编为大家收集的教师爱岗敬业演讲稿10篇，欢迎大家借鉴与参考，希望对大家有所帮助。</dc:subject>
  <cp:keywords>教师爱岗敬业演讲稿</cp:keywords>
  <cp:revision>0</cp:revision>
</cp:coreProperties>
</file>