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高中物理教学工作</w:t>
      </w:r>
      <w:r>
        <w:rPr>
          <w:rFonts w:ascii="宋体" w:eastAsia="黑体" w:hAnsi="SimSun" w:cs="宋体"/>
          <w:b/>
          <w:sz w:val="40"/>
          <w:bdr w:val="none" w:sz="0" w:space="0" w:color="auto"/>
        </w:rPr>
        <w:t>总结</w:t>
      </w:r>
      <w:r>
        <w:rPr>
          <w:rFonts w:ascii="宋体" w:eastAsia="黑体" w:cs="宋体"/>
          <w:b/>
          <w:sz w:val="40"/>
          <w:bdr w:val="none" w:sz="0" w:space="0" w:color="auto"/>
        </w:rPr>
        <w:t>15</w:t>
      </w:r>
      <w:r>
        <w:rPr>
          <w:rFonts w:ascii="宋体" w:eastAsia="黑体" w:hAnsi="MS Mincho" w:cs="宋体"/>
          <w:b/>
          <w:sz w:val="40"/>
          <w:bdr w:val="none" w:sz="0" w:space="0" w:color="auto"/>
        </w:rPr>
        <w:t>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是事后</w:t>
      </w:r>
      <w:r>
        <w:rPr>
          <w:rFonts w:ascii="宋体" w:eastAsia="宋体" w:hAnsi="SimSun" w:cs="宋体"/>
          <w:sz w:val="28"/>
          <w:bdr w:val="none" w:sz="0" w:space="0" w:color="auto"/>
        </w:rPr>
        <w:t>对</w:t>
      </w:r>
      <w:r>
        <w:rPr>
          <w:rFonts w:ascii="宋体" w:eastAsia="宋体" w:hAnsi="MS Mincho" w:cs="宋体"/>
          <w:sz w:val="28"/>
          <w:bdr w:val="none" w:sz="0" w:space="0" w:color="auto"/>
        </w:rPr>
        <w:t>某一</w:t>
      </w:r>
      <w:r>
        <w:rPr>
          <w:rFonts w:ascii="宋体" w:eastAsia="宋体" w:hAnsi="SimSun" w:cs="宋体"/>
          <w:sz w:val="28"/>
          <w:bdr w:val="none" w:sz="0" w:space="0" w:color="auto"/>
        </w:rPr>
        <w:t>阶</w:t>
      </w:r>
      <w:r>
        <w:rPr>
          <w:rFonts w:ascii="宋体" w:eastAsia="宋体" w:hAnsi="MS Mincho" w:cs="宋体"/>
          <w:sz w:val="28"/>
          <w:bdr w:val="none" w:sz="0" w:space="0" w:color="auto"/>
        </w:rPr>
        <w:t>段的学</w:t>
      </w:r>
      <w:r>
        <w:rPr>
          <w:rFonts w:ascii="宋体" w:eastAsia="宋体" w:hAnsi="SimSun" w:cs="宋体"/>
          <w:sz w:val="28"/>
          <w:bdr w:val="none" w:sz="0" w:space="0" w:color="auto"/>
        </w:rPr>
        <w:t>习</w:t>
      </w:r>
      <w:r>
        <w:rPr>
          <w:rFonts w:ascii="宋体" w:eastAsia="宋体" w:hAnsi="MS Mincho" w:cs="宋体"/>
          <w:sz w:val="28"/>
          <w:bdr w:val="none" w:sz="0" w:space="0" w:color="auto"/>
        </w:rPr>
        <w:t>或工作情况作加以回</w:t>
      </w:r>
      <w:r>
        <w:rPr>
          <w:rFonts w:ascii="宋体" w:eastAsia="宋体" w:hAnsi="SimSun" w:cs="宋体"/>
          <w:sz w:val="28"/>
          <w:bdr w:val="none" w:sz="0" w:space="0" w:color="auto"/>
        </w:rPr>
        <w:t>顾检查</w:t>
      </w:r>
      <w:r>
        <w:rPr>
          <w:rFonts w:ascii="宋体" w:eastAsia="宋体" w:hAnsi="MS Mincho" w:cs="宋体"/>
          <w:sz w:val="28"/>
          <w:bdr w:val="none" w:sz="0" w:space="0" w:color="auto"/>
        </w:rPr>
        <w:t>并分析</w:t>
      </w:r>
      <w:r>
        <w:rPr>
          <w:rFonts w:ascii="宋体" w:eastAsia="宋体" w:hAnsi="SimSun" w:cs="宋体"/>
          <w:sz w:val="28"/>
          <w:bdr w:val="none" w:sz="0" w:space="0" w:color="auto"/>
        </w:rPr>
        <w:t>评</w:t>
      </w:r>
      <w:r>
        <w:rPr>
          <w:rFonts w:ascii="宋体" w:eastAsia="宋体" w:hAnsi="MS Mincho" w:cs="宋体"/>
          <w:sz w:val="28"/>
          <w:bdr w:val="none" w:sz="0" w:space="0" w:color="auto"/>
        </w:rPr>
        <w:t>价的</w:t>
      </w:r>
      <w:r>
        <w:rPr>
          <w:rFonts w:ascii="宋体" w:eastAsia="宋体" w:hAnsi="SimSun" w:cs="宋体"/>
          <w:sz w:val="28"/>
          <w:bdr w:val="none" w:sz="0" w:space="0" w:color="auto"/>
        </w:rPr>
        <w:t>书</w:t>
      </w:r>
      <w:r>
        <w:rPr>
          <w:rFonts w:ascii="宋体" w:eastAsia="宋体" w:hAnsi="MS Mincho" w:cs="宋体"/>
          <w:sz w:val="28"/>
          <w:bdr w:val="none" w:sz="0" w:space="0" w:color="auto"/>
        </w:rPr>
        <w:t>面材料，它可以明确下一</w:t>
      </w:r>
      <w:r>
        <w:rPr>
          <w:rFonts w:ascii="宋体" w:eastAsia="宋体" w:hAnsi="SimSun" w:cs="宋体"/>
          <w:sz w:val="28"/>
          <w:bdr w:val="none" w:sz="0" w:space="0" w:color="auto"/>
        </w:rPr>
        <w:t>步</w:t>
      </w:r>
      <w:r>
        <w:rPr>
          <w:rFonts w:ascii="宋体" w:eastAsia="宋体" w:hAnsi="MS Mincho" w:cs="宋体"/>
          <w:sz w:val="28"/>
          <w:bdr w:val="none" w:sz="0" w:space="0" w:color="auto"/>
        </w:rPr>
        <w:t>的工作方向，少走弯路，少犯</w:t>
      </w:r>
      <w:r>
        <w:rPr>
          <w:rFonts w:ascii="宋体" w:eastAsia="宋体" w:hAnsi="SimSun" w:cs="宋体"/>
          <w:sz w:val="28"/>
          <w:bdr w:val="none" w:sz="0" w:space="0" w:color="auto"/>
        </w:rPr>
        <w:t>错误</w:t>
      </w:r>
      <w:r>
        <w:rPr>
          <w:rFonts w:ascii="宋体" w:eastAsia="宋体" w:hAnsi="MS Mincho" w:cs="宋体"/>
          <w:sz w:val="28"/>
          <w:bdr w:val="none" w:sz="0" w:space="0" w:color="auto"/>
        </w:rPr>
        <w:t>，提高工作效益，我想我</w:t>
      </w:r>
      <w:r>
        <w:rPr>
          <w:rFonts w:ascii="宋体" w:eastAsia="宋体" w:hAnsi="SimSun" w:cs="宋体"/>
          <w:sz w:val="28"/>
          <w:bdr w:val="none" w:sz="0" w:space="0" w:color="auto"/>
        </w:rPr>
        <w:t>们</w:t>
      </w:r>
      <w:r>
        <w:rPr>
          <w:rFonts w:ascii="宋体" w:eastAsia="宋体" w:hAnsi="MS Mincho" w:cs="宋体"/>
          <w:sz w:val="28"/>
          <w:bdr w:val="none" w:sz="0" w:space="0" w:color="auto"/>
        </w:rPr>
        <w:t>需要写一份</w:t>
      </w:r>
      <w:r>
        <w:rPr>
          <w:rFonts w:ascii="宋体" w:eastAsia="宋体" w:hAnsi="SimSun" w:cs="宋体"/>
          <w:sz w:val="28"/>
          <w:bdr w:val="none" w:sz="0" w:space="0" w:color="auto"/>
        </w:rPr>
        <w:t>总结</w:t>
      </w:r>
      <w:r>
        <w:rPr>
          <w:rFonts w:ascii="宋体" w:eastAsia="宋体" w:hAnsi="MS Mincho" w:cs="宋体"/>
          <w:sz w:val="28"/>
          <w:bdr w:val="none" w:sz="0" w:space="0" w:color="auto"/>
        </w:rPr>
        <w:t>了吧。那</w:t>
      </w:r>
      <w:r>
        <w:rPr>
          <w:rFonts w:ascii="宋体" w:eastAsia="宋体" w:hAnsi="SimSun" w:cs="宋体"/>
          <w:sz w:val="28"/>
          <w:bdr w:val="none" w:sz="0" w:space="0" w:color="auto"/>
        </w:rPr>
        <w:t>么</w:t>
      </w:r>
      <w:r>
        <w:rPr>
          <w:rFonts w:ascii="宋体" w:eastAsia="宋体" w:hAnsi="MS Mincho" w:cs="宋体"/>
          <w:sz w:val="28"/>
          <w:bdr w:val="none" w:sz="0" w:space="0" w:color="auto"/>
        </w:rPr>
        <w:t>你真的懂得怎</w:t>
      </w:r>
      <w:r>
        <w:rPr>
          <w:rFonts w:ascii="宋体" w:eastAsia="宋体" w:hAnsi="SimSun" w:cs="宋体"/>
          <w:sz w:val="28"/>
          <w:bdr w:val="none" w:sz="0" w:space="0" w:color="auto"/>
        </w:rPr>
        <w:t>么</w:t>
      </w:r>
      <w:r>
        <w:rPr>
          <w:rFonts w:ascii="宋体" w:eastAsia="宋体" w:hAnsi="MS Mincho" w:cs="宋体"/>
          <w:sz w:val="28"/>
          <w:bdr w:val="none" w:sz="0" w:space="0" w:color="auto"/>
        </w:rPr>
        <w:t>写</w:t>
      </w:r>
      <w:r>
        <w:rPr>
          <w:rFonts w:ascii="宋体" w:eastAsia="宋体" w:hAnsi="SimSun" w:cs="宋体"/>
          <w:sz w:val="28"/>
          <w:bdr w:val="none" w:sz="0" w:space="0" w:color="auto"/>
        </w:rPr>
        <w:t>总结吗</w:t>
      </w:r>
      <w:r>
        <w:rPr>
          <w:rFonts w:ascii="宋体" w:eastAsia="宋体" w:hAnsi="MS Mincho" w:cs="宋体"/>
          <w:sz w:val="28"/>
          <w:bdr w:val="none" w:sz="0" w:space="0" w:color="auto"/>
        </w:rPr>
        <w:t>？下面是小</w:t>
      </w:r>
      <w:r>
        <w:rPr>
          <w:rFonts w:ascii="宋体" w:eastAsia="宋体" w:hAnsi="SimSun" w:cs="宋体"/>
          <w:sz w:val="28"/>
          <w:bdr w:val="none" w:sz="0" w:space="0" w:color="auto"/>
        </w:rPr>
        <w:t>编</w:t>
      </w:r>
      <w:r>
        <w:rPr>
          <w:rFonts w:ascii="宋体" w:eastAsia="宋体" w:hAnsi="MS Mincho" w:cs="宋体"/>
          <w:sz w:val="28"/>
          <w:bdr w:val="none" w:sz="0" w:space="0" w:color="auto"/>
        </w:rPr>
        <w:t>收集整理的高中物理教学工作</w:t>
      </w:r>
      <w:r>
        <w:rPr>
          <w:rFonts w:ascii="宋体" w:eastAsia="宋体" w:hAnsi="SimSun" w:cs="宋体"/>
          <w:sz w:val="28"/>
          <w:bdr w:val="none" w:sz="0" w:space="0" w:color="auto"/>
        </w:rPr>
        <w:t>总结</w:t>
      </w:r>
      <w:r>
        <w:rPr>
          <w:rFonts w:ascii="宋体" w:eastAsia="宋体" w:hAnsi="MS Mincho" w:cs="宋体"/>
          <w:sz w:val="28"/>
          <w:bdr w:val="none" w:sz="0" w:space="0" w:color="auto"/>
        </w:rPr>
        <w:t>，</w:t>
      </w:r>
      <w:r>
        <w:rPr>
          <w:rFonts w:ascii="宋体" w:eastAsia="宋体" w:hAnsi="SimSun" w:cs="宋体"/>
          <w:sz w:val="28"/>
          <w:bdr w:val="none" w:sz="0" w:space="0" w:color="auto"/>
        </w:rPr>
        <w:t>仅</w:t>
      </w:r>
      <w:r>
        <w:rPr>
          <w:rFonts w:ascii="宋体" w:eastAsia="宋体" w:hAnsi="MS Mincho" w:cs="宋体"/>
          <w:sz w:val="28"/>
          <w:bdr w:val="none" w:sz="0" w:space="0" w:color="auto"/>
        </w:rPr>
        <w:t>供参考，</w:t>
      </w:r>
      <w:r>
        <w:rPr>
          <w:rFonts w:ascii="宋体" w:eastAsia="宋体" w:hAnsi="SimSun" w:cs="宋体"/>
          <w:sz w:val="28"/>
          <w:bdr w:val="none" w:sz="0" w:space="0" w:color="auto"/>
        </w:rPr>
        <w:t>欢</w:t>
      </w:r>
      <w:r>
        <w:rPr>
          <w:rFonts w:ascii="宋体" w:eastAsia="宋体" w:hAnsi="MS Mincho" w:cs="宋体"/>
          <w:sz w:val="28"/>
          <w:bdr w:val="none" w:sz="0" w:space="0" w:color="auto"/>
        </w:rPr>
        <w:t>迎大家</w:t>
      </w:r>
      <w:r>
        <w:rPr>
          <w:rFonts w:ascii="宋体" w:eastAsia="宋体" w:hAnsi="SimSun" w:cs="宋体"/>
          <w:sz w:val="28"/>
          <w:bdr w:val="none" w:sz="0" w:space="0" w:color="auto"/>
        </w:rPr>
        <w:t>阅读</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高中物理教学工作</w:t>
      </w:r>
      <w:r>
        <w:rPr>
          <w:rFonts w:ascii="宋体" w:eastAsia="宋体" w:hAnsi="SimSun" w:cs="宋体"/>
          <w:sz w:val="28"/>
          <w:bdr w:val="none" w:sz="0" w:space="0" w:color="auto"/>
        </w:rPr>
        <w:t>总结</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本学期的高一物理教学重点是培</w:t>
      </w:r>
      <w:r>
        <w:rPr>
          <w:rFonts w:ascii="宋体" w:eastAsia="宋体" w:hAnsi="SimSun" w:cs="宋体"/>
          <w:sz w:val="28"/>
          <w:bdr w:val="none" w:sz="0" w:space="0" w:color="auto"/>
        </w:rPr>
        <w:t>养</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物理</w:t>
      </w:r>
      <w:r>
        <w:rPr>
          <w:rFonts w:ascii="宋体" w:eastAsia="宋体" w:hAnsi="SimSun" w:cs="宋体"/>
          <w:sz w:val="28"/>
          <w:bdr w:val="none" w:sz="0" w:space="0" w:color="auto"/>
        </w:rPr>
        <w:t>兴</w:t>
      </w:r>
      <w:r>
        <w:rPr>
          <w:rFonts w:ascii="宋体" w:eastAsia="宋体" w:hAnsi="MS Mincho" w:cs="宋体"/>
          <w:sz w:val="28"/>
          <w:bdr w:val="none" w:sz="0" w:space="0" w:color="auto"/>
        </w:rPr>
        <w:t>趣。由于第一次教新</w:t>
      </w:r>
      <w:r>
        <w:rPr>
          <w:rFonts w:ascii="宋体" w:eastAsia="宋体" w:hAnsi="SimSun" w:cs="宋体"/>
          <w:sz w:val="28"/>
          <w:bdr w:val="none" w:sz="0" w:space="0" w:color="auto"/>
        </w:rPr>
        <w:t>课</w:t>
      </w:r>
      <w:r>
        <w:rPr>
          <w:rFonts w:ascii="宋体" w:eastAsia="宋体" w:hAnsi="MS Mincho" w:cs="宋体"/>
          <w:sz w:val="28"/>
          <w:bdr w:val="none" w:sz="0" w:space="0" w:color="auto"/>
        </w:rPr>
        <w:t>程一点</w:t>
      </w:r>
      <w:r>
        <w:rPr>
          <w:rFonts w:ascii="宋体" w:eastAsia="宋体" w:hAnsi="SimSun" w:cs="宋体"/>
          <w:sz w:val="28"/>
          <w:bdr w:val="none" w:sz="0" w:space="0" w:color="auto"/>
        </w:rPr>
        <w:t>经验</w:t>
      </w:r>
      <w:r>
        <w:rPr>
          <w:rFonts w:ascii="宋体" w:eastAsia="宋体" w:hAnsi="MS Mincho" w:cs="宋体"/>
          <w:sz w:val="28"/>
          <w:bdr w:val="none" w:sz="0" w:space="0" w:color="auto"/>
        </w:rPr>
        <w:t>都没有，可我相信功夫不</w:t>
      </w:r>
      <w:r>
        <w:rPr>
          <w:rFonts w:ascii="宋体" w:eastAsia="宋体" w:hAnsi="SimSun" w:cs="宋体"/>
          <w:sz w:val="28"/>
          <w:bdr w:val="none" w:sz="0" w:space="0" w:color="auto"/>
        </w:rPr>
        <w:t>负</w:t>
      </w:r>
      <w:r>
        <w:rPr>
          <w:rFonts w:ascii="宋体" w:eastAsia="宋体" w:hAnsi="MS Mincho" w:cs="宋体"/>
          <w:sz w:val="28"/>
          <w:bdr w:val="none" w:sz="0" w:space="0" w:color="auto"/>
        </w:rPr>
        <w:t>有心人。我勤学，只要有学</w:t>
      </w:r>
      <w:r>
        <w:rPr>
          <w:rFonts w:ascii="宋体" w:eastAsia="宋体" w:hAnsi="SimSun" w:cs="宋体"/>
          <w:sz w:val="28"/>
          <w:bdr w:val="none" w:sz="0" w:space="0" w:color="auto"/>
        </w:rPr>
        <w:t>习</w:t>
      </w:r>
      <w:r>
        <w:rPr>
          <w:rFonts w:ascii="宋体" w:eastAsia="宋体" w:hAnsi="MS Mincho" w:cs="宋体"/>
          <w:sz w:val="28"/>
          <w:bdr w:val="none" w:sz="0" w:space="0" w:color="auto"/>
        </w:rPr>
        <w:t>的机会都不会放</w:t>
      </w:r>
      <w:r>
        <w:rPr>
          <w:rFonts w:ascii="宋体" w:eastAsia="宋体" w:hAnsi="SimSun" w:cs="宋体"/>
          <w:sz w:val="28"/>
          <w:bdr w:val="none" w:sz="0" w:space="0" w:color="auto"/>
        </w:rPr>
        <w:t>过</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学期我外出听</w:t>
      </w:r>
      <w:r>
        <w:rPr>
          <w:rFonts w:ascii="宋体" w:eastAsia="宋体" w:hAnsi="SimSun" w:cs="宋体"/>
          <w:sz w:val="28"/>
          <w:bdr w:val="none" w:sz="0" w:space="0" w:color="auto"/>
        </w:rPr>
        <w:t>课</w:t>
      </w:r>
      <w:r>
        <w:rPr>
          <w:rFonts w:ascii="宋体" w:eastAsia="宋体" w:cs="宋体"/>
          <w:sz w:val="28"/>
          <w:bdr w:val="none" w:sz="0" w:space="0" w:color="auto"/>
        </w:rPr>
        <w:t>8</w:t>
      </w:r>
      <w:r>
        <w:rPr>
          <w:rFonts w:ascii="宋体" w:eastAsia="宋体" w:hAnsi="SimSun" w:cs="宋体"/>
          <w:sz w:val="28"/>
          <w:bdr w:val="none" w:sz="0" w:space="0" w:color="auto"/>
        </w:rPr>
        <w:t>节</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作了很多新</w:t>
      </w:r>
      <w:r>
        <w:rPr>
          <w:rFonts w:ascii="宋体" w:eastAsia="宋体" w:hAnsi="SimSun" w:cs="宋体"/>
          <w:sz w:val="28"/>
          <w:bdr w:val="none" w:sz="0" w:space="0" w:color="auto"/>
        </w:rPr>
        <w:t>课</w:t>
      </w:r>
      <w:r>
        <w:rPr>
          <w:rFonts w:ascii="宋体" w:eastAsia="宋体" w:hAnsi="MS Mincho" w:cs="宋体"/>
          <w:sz w:val="28"/>
          <w:bdr w:val="none" w:sz="0" w:space="0" w:color="auto"/>
        </w:rPr>
        <w:t>程高考和会考</w:t>
      </w:r>
      <w:r>
        <w:rPr>
          <w:rFonts w:ascii="宋体" w:eastAsia="宋体" w:hAnsi="SimSun" w:cs="宋体"/>
          <w:sz w:val="28"/>
          <w:bdr w:val="none" w:sz="0" w:space="0" w:color="auto"/>
        </w:rPr>
        <w:t>题</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使我</w:t>
      </w:r>
      <w:r>
        <w:rPr>
          <w:rFonts w:ascii="宋体" w:eastAsia="宋体" w:hAnsi="SimSun" w:cs="宋体"/>
          <w:sz w:val="28"/>
          <w:bdr w:val="none" w:sz="0" w:space="0" w:color="auto"/>
        </w:rPr>
        <w:t>对</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程高考和会考方向有了一定的了解，但肩</w:t>
      </w:r>
      <w:r>
        <w:rPr>
          <w:rFonts w:ascii="宋体" w:eastAsia="宋体" w:hAnsi="SimSun" w:cs="宋体"/>
          <w:sz w:val="28"/>
          <w:bdr w:val="none" w:sz="0" w:space="0" w:color="auto"/>
        </w:rPr>
        <w:t>负</w:t>
      </w:r>
      <w:r>
        <w:rPr>
          <w:rFonts w:ascii="宋体" w:eastAsia="宋体" w:hAnsi="MS Mincho" w:cs="宋体"/>
          <w:sz w:val="28"/>
          <w:bdr w:val="none" w:sz="0" w:space="0" w:color="auto"/>
        </w:rPr>
        <w:t>高一四个班教学任</w:t>
      </w:r>
      <w:r>
        <w:rPr>
          <w:rFonts w:ascii="宋体" w:eastAsia="宋体" w:hAnsi="SimSun" w:cs="宋体"/>
          <w:sz w:val="28"/>
          <w:bdr w:val="none" w:sz="0" w:space="0" w:color="auto"/>
        </w:rPr>
        <w:t>务</w:t>
      </w:r>
      <w:r>
        <w:rPr>
          <w:rFonts w:ascii="宋体" w:eastAsia="宋体" w:hAnsi="MS Mincho" w:cs="宋体"/>
          <w:sz w:val="28"/>
          <w:bdr w:val="none" w:sz="0" w:space="0" w:color="auto"/>
        </w:rPr>
        <w:t>的我，更</w:t>
      </w:r>
      <w:r>
        <w:rPr>
          <w:rFonts w:ascii="宋体" w:eastAsia="宋体" w:hAnsi="SimSun" w:cs="宋体"/>
          <w:sz w:val="28"/>
          <w:bdr w:val="none" w:sz="0" w:space="0" w:color="auto"/>
        </w:rPr>
        <w:t>觉</w:t>
      </w:r>
      <w:r>
        <w:rPr>
          <w:rFonts w:ascii="宋体" w:eastAsia="宋体" w:hAnsi="MS Mincho" w:cs="宋体"/>
          <w:sz w:val="28"/>
          <w:bdr w:val="none" w:sz="0" w:space="0" w:color="auto"/>
        </w:rPr>
        <w:t>得</w:t>
      </w:r>
      <w:r>
        <w:rPr>
          <w:rFonts w:ascii="宋体" w:eastAsia="宋体" w:hAnsi="SimSun" w:cs="宋体"/>
          <w:sz w:val="28"/>
          <w:bdr w:val="none" w:sz="0" w:space="0" w:color="auto"/>
        </w:rPr>
        <w:t>责</w:t>
      </w:r>
      <w:r>
        <w:rPr>
          <w:rFonts w:ascii="宋体" w:eastAsia="宋体" w:hAnsi="MS Mincho" w:cs="宋体"/>
          <w:sz w:val="28"/>
          <w:bdr w:val="none" w:sz="0" w:space="0" w:color="auto"/>
        </w:rPr>
        <w:t>任重大。在</w:t>
      </w:r>
      <w:r>
        <w:rPr>
          <w:rFonts w:ascii="宋体" w:eastAsia="宋体" w:hAnsi="SimSun" w:cs="宋体"/>
          <w:sz w:val="28"/>
          <w:bdr w:val="none" w:sz="0" w:space="0" w:color="auto"/>
        </w:rPr>
        <w:t>这</w:t>
      </w:r>
      <w:r>
        <w:rPr>
          <w:rFonts w:ascii="宋体" w:eastAsia="宋体" w:hAnsi="MS Mincho" w:cs="宋体"/>
          <w:sz w:val="28"/>
          <w:bdr w:val="none" w:sz="0" w:space="0" w:color="auto"/>
        </w:rPr>
        <w:t>一学期的教学中，</w:t>
      </w:r>
      <w:r>
        <w:rPr>
          <w:rFonts w:ascii="宋体" w:eastAsia="宋体" w:hAnsi="SimSun" w:cs="宋体"/>
          <w:sz w:val="28"/>
          <w:bdr w:val="none" w:sz="0" w:space="0" w:color="auto"/>
        </w:rPr>
        <w:t>发挥</w:t>
      </w:r>
      <w:r>
        <w:rPr>
          <w:rFonts w:ascii="宋体" w:eastAsia="宋体" w:hAnsi="MS Mincho" w:cs="宋体"/>
          <w:sz w:val="28"/>
          <w:bdr w:val="none" w:sz="0" w:space="0" w:color="auto"/>
        </w:rPr>
        <w:t>去年的教学</w:t>
      </w:r>
      <w:r>
        <w:rPr>
          <w:rFonts w:ascii="宋体" w:eastAsia="宋体" w:hAnsi="SimSun" w:cs="宋体"/>
          <w:sz w:val="28"/>
          <w:bdr w:val="none" w:sz="0" w:space="0" w:color="auto"/>
        </w:rPr>
        <w:t>经验</w:t>
      </w:r>
      <w:r>
        <w:rPr>
          <w:rFonts w:ascii="宋体" w:eastAsia="宋体" w:hAnsi="MS Mincho" w:cs="宋体"/>
          <w:sz w:val="28"/>
          <w:bdr w:val="none" w:sz="0" w:space="0" w:color="auto"/>
        </w:rPr>
        <w:t>和</w:t>
      </w:r>
      <w:r>
        <w:rPr>
          <w:rFonts w:ascii="宋体" w:eastAsia="宋体" w:hAnsi="SimSun" w:cs="宋体"/>
          <w:sz w:val="28"/>
          <w:bdr w:val="none" w:sz="0" w:space="0" w:color="auto"/>
        </w:rPr>
        <w:t>创</w:t>
      </w:r>
      <w:r>
        <w:rPr>
          <w:rFonts w:ascii="宋体" w:eastAsia="宋体" w:hAnsi="MS Mincho" w:cs="宋体"/>
          <w:sz w:val="28"/>
          <w:bdr w:val="none" w:sz="0" w:space="0" w:color="auto"/>
        </w:rPr>
        <w:t>新教学。静心回</w:t>
      </w:r>
      <w:r>
        <w:rPr>
          <w:rFonts w:ascii="宋体" w:eastAsia="宋体" w:hAnsi="SimSun" w:cs="宋体"/>
          <w:sz w:val="28"/>
          <w:bdr w:val="none" w:sz="0" w:space="0" w:color="auto"/>
        </w:rPr>
        <w:t>顾过</w:t>
      </w:r>
      <w:r>
        <w:rPr>
          <w:rFonts w:ascii="宋体" w:eastAsia="宋体" w:hAnsi="MS Mincho" w:cs="宋体"/>
          <w:sz w:val="28"/>
          <w:bdr w:val="none" w:sz="0" w:space="0" w:color="auto"/>
        </w:rPr>
        <w:t>去的一学期中，我个人</w:t>
      </w:r>
      <w:r>
        <w:rPr>
          <w:rFonts w:ascii="宋体" w:eastAsia="宋体" w:hAnsi="SimSun" w:cs="宋体"/>
          <w:sz w:val="28"/>
          <w:bdr w:val="none" w:sz="0" w:space="0" w:color="auto"/>
        </w:rPr>
        <w:t>认为</w:t>
      </w:r>
      <w:r>
        <w:rPr>
          <w:rFonts w:ascii="宋体" w:eastAsia="宋体" w:hAnsi="MS Mincho" w:cs="宋体"/>
          <w:sz w:val="28"/>
          <w:bdr w:val="none" w:sz="0" w:space="0" w:color="auto"/>
        </w:rPr>
        <w:t>有些措施</w:t>
      </w:r>
      <w:r>
        <w:rPr>
          <w:rFonts w:ascii="宋体" w:eastAsia="宋体" w:hAnsi="SimSun" w:cs="宋体"/>
          <w:sz w:val="28"/>
          <w:bdr w:val="none" w:sz="0" w:space="0" w:color="auto"/>
        </w:rPr>
        <w:t>还</w:t>
      </w:r>
      <w:r>
        <w:rPr>
          <w:rFonts w:ascii="宋体" w:eastAsia="宋体" w:hAnsi="MS Mincho" w:cs="宋体"/>
          <w:sz w:val="28"/>
          <w:bdr w:val="none" w:sz="0" w:space="0" w:color="auto"/>
        </w:rPr>
        <w:t>是有收效的。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一、</w:t>
      </w:r>
      <w:r>
        <w:rPr>
          <w:rFonts w:ascii="宋体" w:eastAsia="宋体" w:hAnsi="SimSun" w:cs="宋体"/>
          <w:b/>
          <w:sz w:val="28"/>
          <w:bdr w:val="none" w:sz="0" w:space="0" w:color="auto"/>
        </w:rPr>
        <w:t>热爱</w:t>
      </w:r>
      <w:r>
        <w:rPr>
          <w:rFonts w:ascii="宋体" w:eastAsia="宋体" w:hAnsi="MS Mincho" w:cs="宋体"/>
          <w:b/>
          <w:sz w:val="28"/>
          <w:bdr w:val="none" w:sz="0" w:space="0" w:color="auto"/>
        </w:rPr>
        <w:t>学生，平等相</w:t>
      </w:r>
      <w:r>
        <w:rPr>
          <w:rFonts w:ascii="宋体" w:eastAsia="宋体" w:hAnsi="SimSun" w:cs="宋体"/>
          <w:b/>
          <w:sz w:val="28"/>
          <w:bdr w:val="none" w:sz="0" w:space="0" w:color="auto"/>
        </w:rPr>
        <w:t>处</w:t>
      </w:r>
      <w:r>
        <w:rPr>
          <w:rFonts w:ascii="宋体" w:eastAsia="宋体" w:hAnsi="MS Mincho" w:cs="宋体"/>
          <w:b/>
          <w:sz w:val="28"/>
          <w:bdr w:val="none" w:sz="0" w:space="0" w:color="auto"/>
        </w:rPr>
        <w:t>，</w:t>
      </w:r>
      <w:r>
        <w:rPr>
          <w:rFonts w:ascii="宋体" w:eastAsia="宋体" w:hAnsi="SimSun" w:cs="宋体"/>
          <w:b/>
          <w:sz w:val="28"/>
          <w:bdr w:val="none" w:sz="0" w:space="0" w:color="auto"/>
        </w:rPr>
        <w:t>亲</w:t>
      </w:r>
      <w:r>
        <w:rPr>
          <w:rFonts w:ascii="宋体" w:eastAsia="宋体" w:hAnsi="MS Mincho" w:cs="宋体"/>
          <w:b/>
          <w:sz w:val="28"/>
          <w:bdr w:val="none" w:sz="0" w:space="0" w:color="auto"/>
        </w:rPr>
        <w:t>密合作。</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MS Mincho" w:cs="宋体"/>
          <w:sz w:val="28"/>
          <w:bdr w:val="none" w:sz="0" w:space="0" w:color="auto"/>
        </w:rPr>
        <w:t>在</w:t>
      </w:r>
      <w:r>
        <w:rPr>
          <w:rFonts w:ascii="宋体" w:eastAsia="宋体" w:hAnsi="SimSun" w:cs="宋体"/>
          <w:sz w:val="28"/>
          <w:bdr w:val="none" w:sz="0" w:space="0" w:color="auto"/>
        </w:rPr>
        <w:t>过</w:t>
      </w:r>
      <w:r>
        <w:rPr>
          <w:rFonts w:ascii="宋体" w:eastAsia="宋体" w:hAnsi="MS Mincho" w:cs="宋体"/>
          <w:sz w:val="28"/>
          <w:bdr w:val="none" w:sz="0" w:space="0" w:color="auto"/>
        </w:rPr>
        <w:t>去教学中都</w:t>
      </w:r>
      <w:r>
        <w:rPr>
          <w:rFonts w:ascii="宋体" w:eastAsia="宋体" w:hAnsi="SimSun" w:cs="宋体"/>
          <w:sz w:val="28"/>
          <w:bdr w:val="none" w:sz="0" w:space="0" w:color="auto"/>
        </w:rPr>
        <w:t>热爱</w:t>
      </w:r>
      <w:r>
        <w:rPr>
          <w:rFonts w:ascii="宋体" w:eastAsia="宋体" w:hAnsi="MS Mincho" w:cs="宋体"/>
          <w:sz w:val="28"/>
          <w:bdr w:val="none" w:sz="0" w:space="0" w:color="auto"/>
        </w:rPr>
        <w:t>学生，只有</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热爱</w:t>
      </w:r>
      <w:r>
        <w:rPr>
          <w:rFonts w:ascii="宋体" w:eastAsia="宋体" w:cs="宋体"/>
          <w:sz w:val="28"/>
          <w:bdr w:val="none" w:sz="0" w:space="0" w:color="auto"/>
        </w:rPr>
        <w:t>,</w:t>
      </w:r>
      <w:r>
        <w:rPr>
          <w:rFonts w:ascii="宋体" w:eastAsia="宋体" w:hAnsi="MS Mincho" w:cs="宋体"/>
          <w:sz w:val="28"/>
          <w:bdr w:val="none" w:sz="0" w:space="0" w:color="auto"/>
        </w:rPr>
        <w:t>投入教学</w:t>
      </w:r>
      <w:r>
        <w:rPr>
          <w:rFonts w:ascii="宋体" w:eastAsia="宋体" w:hAnsi="SimSun" w:cs="宋体"/>
          <w:sz w:val="28"/>
          <w:bdr w:val="none" w:sz="0" w:space="0" w:color="auto"/>
        </w:rPr>
        <w:t>热</w:t>
      </w:r>
      <w:r>
        <w:rPr>
          <w:rFonts w:ascii="宋体" w:eastAsia="宋体" w:hAnsi="MS Mincho" w:cs="宋体"/>
          <w:sz w:val="28"/>
          <w:bdr w:val="none" w:sz="0" w:space="0" w:color="auto"/>
        </w:rPr>
        <w:t>情才会高</w:t>
      </w:r>
      <w:r>
        <w:rPr>
          <w:rFonts w:ascii="宋体" w:eastAsia="宋体" w:hAnsi="SimSun" w:cs="宋体"/>
          <w:sz w:val="28"/>
          <w:bdr w:val="none" w:sz="0" w:space="0" w:color="auto"/>
        </w:rPr>
        <w:t>涨</w:t>
      </w:r>
      <w:r>
        <w:rPr>
          <w:rFonts w:ascii="宋体" w:eastAsia="宋体" w:hAnsi="MS Mincho" w:cs="宋体"/>
          <w:sz w:val="28"/>
          <w:bdr w:val="none" w:sz="0" w:space="0" w:color="auto"/>
        </w:rPr>
        <w:t>。就能在教学</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hAnsi="SimSun" w:cs="宋体"/>
          <w:sz w:val="28"/>
          <w:bdr w:val="none" w:sz="0" w:space="0" w:color="auto"/>
        </w:rPr>
        <w:t>渗</w:t>
      </w:r>
      <w:r>
        <w:rPr>
          <w:rFonts w:ascii="宋体" w:eastAsia="宋体" w:hAnsi="MS Mincho" w:cs="宋体"/>
          <w:sz w:val="28"/>
          <w:bdr w:val="none" w:sz="0" w:space="0" w:color="auto"/>
        </w:rPr>
        <w:t>入情感教育加</w:t>
      </w:r>
      <w:r>
        <w:rPr>
          <w:rFonts w:ascii="宋体" w:eastAsia="宋体" w:hAnsi="SimSun" w:cs="宋体"/>
          <w:sz w:val="28"/>
          <w:bdr w:val="none" w:sz="0" w:space="0" w:color="auto"/>
        </w:rPr>
        <w:t>强</w:t>
      </w:r>
      <w:r>
        <w:rPr>
          <w:rFonts w:ascii="宋体" w:eastAsia="宋体" w:hAnsi="MS Mincho" w:cs="宋体"/>
          <w:sz w:val="28"/>
          <w:bdr w:val="none" w:sz="0" w:space="0" w:color="auto"/>
        </w:rPr>
        <w:t>教学</w:t>
      </w:r>
      <w:r>
        <w:rPr>
          <w:rFonts w:ascii="宋体" w:eastAsia="宋体" w:hAnsi="SimSun" w:cs="宋体"/>
          <w:sz w:val="28"/>
          <w:bdr w:val="none" w:sz="0" w:space="0" w:color="auto"/>
        </w:rPr>
        <w:t>师</w:t>
      </w:r>
      <w:r>
        <w:rPr>
          <w:rFonts w:ascii="宋体" w:eastAsia="宋体" w:hAnsi="MS Mincho" w:cs="宋体"/>
          <w:sz w:val="28"/>
          <w:bdr w:val="none" w:sz="0" w:space="0" w:color="auto"/>
        </w:rPr>
        <w:t>生的交流，</w:t>
      </w:r>
      <w:r>
        <w:rPr>
          <w:rFonts w:ascii="宋体" w:eastAsia="宋体" w:hAnsi="SimSun" w:cs="宋体"/>
          <w:sz w:val="28"/>
          <w:bdr w:val="none" w:sz="0" w:space="0" w:color="auto"/>
        </w:rPr>
        <w:t>营</w:t>
      </w:r>
      <w:r>
        <w:rPr>
          <w:rFonts w:ascii="宋体" w:eastAsia="宋体" w:hAnsi="MS Mincho" w:cs="宋体"/>
          <w:sz w:val="28"/>
          <w:bdr w:val="none" w:sz="0" w:space="0" w:color="auto"/>
        </w:rPr>
        <w:t>造</w:t>
      </w:r>
      <w:r>
        <w:rPr>
          <w:rFonts w:ascii="宋体" w:eastAsia="宋体" w:hAnsi="SimSun" w:cs="宋体"/>
          <w:sz w:val="28"/>
          <w:bdr w:val="none" w:sz="0" w:space="0" w:color="auto"/>
        </w:rPr>
        <w:t>宽</w:t>
      </w:r>
      <w:r>
        <w:rPr>
          <w:rFonts w:ascii="宋体" w:eastAsia="宋体" w:hAnsi="MS Mincho" w:cs="宋体"/>
          <w:sz w:val="28"/>
          <w:bdr w:val="none" w:sz="0" w:space="0" w:color="auto"/>
        </w:rPr>
        <w:t>松学</w:t>
      </w:r>
      <w:r>
        <w:rPr>
          <w:rFonts w:ascii="宋体" w:eastAsia="宋体" w:hAnsi="SimSun" w:cs="宋体"/>
          <w:sz w:val="28"/>
          <w:bdr w:val="none" w:sz="0" w:space="0" w:color="auto"/>
        </w:rPr>
        <w:t>习</w:t>
      </w:r>
      <w:r>
        <w:rPr>
          <w:rFonts w:ascii="宋体" w:eastAsia="宋体" w:hAnsi="MS Mincho" w:cs="宋体"/>
          <w:sz w:val="28"/>
          <w:bdr w:val="none" w:sz="0" w:space="0" w:color="auto"/>
        </w:rPr>
        <w:t>气氛有利学生学</w:t>
      </w:r>
      <w:r>
        <w:rPr>
          <w:rFonts w:ascii="宋体" w:eastAsia="宋体" w:hAnsi="SimSun" w:cs="宋体"/>
          <w:sz w:val="28"/>
          <w:bdr w:val="none" w:sz="0" w:space="0" w:color="auto"/>
        </w:rPr>
        <w:t>习积</w:t>
      </w:r>
      <w:r>
        <w:rPr>
          <w:rFonts w:ascii="宋体" w:eastAsia="宋体" w:hAnsi="MS Mincho" w:cs="宋体"/>
          <w:sz w:val="28"/>
          <w:bdr w:val="none" w:sz="0" w:space="0" w:color="auto"/>
        </w:rPr>
        <w:t>极性。常言道</w:t>
      </w:r>
      <w:r>
        <w:rPr>
          <w:rFonts w:ascii="宋体" w:eastAsia="宋体" w:cs="宋体"/>
          <w:sz w:val="28"/>
          <w:bdr w:val="none" w:sz="0" w:space="0" w:color="auto"/>
        </w:rPr>
        <w:t>,</w:t>
      </w:r>
      <w:r>
        <w:rPr>
          <w:rFonts w:ascii="宋体" w:eastAsia="宋体" w:hAnsi="SimSun" w:cs="宋体"/>
          <w:sz w:val="28"/>
          <w:bdr w:val="none" w:sz="0" w:space="0" w:color="auto"/>
        </w:rPr>
        <w:t>亲</w:t>
      </w:r>
      <w:r>
        <w:rPr>
          <w:rFonts w:ascii="宋体" w:eastAsia="宋体" w:hAnsi="MS Mincho" w:cs="宋体"/>
          <w:sz w:val="28"/>
          <w:bdr w:val="none" w:sz="0" w:space="0" w:color="auto"/>
        </w:rPr>
        <w:t>其</w:t>
      </w:r>
      <w:r>
        <w:rPr>
          <w:rFonts w:ascii="宋体" w:eastAsia="宋体" w:hAnsi="SimSun" w:cs="宋体"/>
          <w:sz w:val="28"/>
          <w:bdr w:val="none" w:sz="0" w:space="0" w:color="auto"/>
        </w:rPr>
        <w:t>师</w:t>
      </w:r>
      <w:r>
        <w:rPr>
          <w:rFonts w:ascii="宋体" w:eastAsia="宋体" w:hAnsi="MS Mincho" w:cs="宋体"/>
          <w:sz w:val="28"/>
          <w:bdr w:val="none" w:sz="0" w:space="0" w:color="auto"/>
        </w:rPr>
        <w:t>信其道</w:t>
      </w:r>
      <w:r>
        <w:rPr>
          <w:rFonts w:ascii="宋体" w:eastAsia="宋体" w:cs="宋体"/>
          <w:sz w:val="28"/>
          <w:bdr w:val="none" w:sz="0" w:space="0" w:color="auto"/>
        </w:rPr>
        <w:t>,</w:t>
      </w:r>
      <w:r>
        <w:rPr>
          <w:rFonts w:ascii="宋体" w:eastAsia="宋体" w:hAnsi="SimSun" w:cs="宋体"/>
          <w:sz w:val="28"/>
          <w:bdr w:val="none" w:sz="0" w:space="0" w:color="auto"/>
        </w:rPr>
        <w:t>现</w:t>
      </w:r>
      <w:r>
        <w:rPr>
          <w:rFonts w:ascii="宋体" w:eastAsia="宋体" w:hAnsi="MS Mincho" w:cs="宋体"/>
          <w:sz w:val="28"/>
          <w:bdr w:val="none" w:sz="0" w:space="0" w:color="auto"/>
        </w:rPr>
        <w:t>在的学生，在学</w:t>
      </w:r>
      <w:r>
        <w:rPr>
          <w:rFonts w:ascii="宋体" w:eastAsia="宋体" w:hAnsi="SimSun" w:cs="宋体"/>
          <w:sz w:val="28"/>
          <w:bdr w:val="none" w:sz="0" w:space="0" w:color="auto"/>
        </w:rPr>
        <w:t>习</w:t>
      </w:r>
      <w:r>
        <w:rPr>
          <w:rFonts w:ascii="宋体" w:eastAsia="宋体" w:hAnsi="MS Mincho" w:cs="宋体"/>
          <w:sz w:val="28"/>
          <w:bdr w:val="none" w:sz="0" w:space="0" w:color="auto"/>
        </w:rPr>
        <w:t>中更加有意</w:t>
      </w:r>
      <w:r>
        <w:rPr>
          <w:rFonts w:ascii="宋体" w:eastAsia="宋体" w:hAnsi="SimSun" w:cs="宋体"/>
          <w:sz w:val="28"/>
          <w:bdr w:val="none" w:sz="0" w:space="0" w:color="auto"/>
        </w:rPr>
        <w:t>识</w:t>
      </w:r>
      <w:r>
        <w:rPr>
          <w:rFonts w:ascii="宋体" w:eastAsia="宋体" w:hAnsi="MS Mincho" w:cs="宋体"/>
          <w:sz w:val="28"/>
          <w:bdr w:val="none" w:sz="0" w:space="0" w:color="auto"/>
        </w:rPr>
        <w:t>先接受老</w:t>
      </w:r>
      <w:r>
        <w:rPr>
          <w:rFonts w:ascii="宋体" w:eastAsia="宋体" w:hAnsi="SimSun" w:cs="宋体"/>
          <w:sz w:val="28"/>
          <w:bdr w:val="none" w:sz="0" w:space="0" w:color="auto"/>
        </w:rPr>
        <w:t>师</w:t>
      </w:r>
      <w:r>
        <w:rPr>
          <w:rFonts w:ascii="宋体" w:eastAsia="宋体" w:hAnsi="MS Mincho" w:cs="宋体"/>
          <w:sz w:val="28"/>
          <w:bdr w:val="none" w:sz="0" w:space="0" w:color="auto"/>
        </w:rPr>
        <w:t>，才接受老</w:t>
      </w:r>
      <w:r>
        <w:rPr>
          <w:rFonts w:ascii="宋体" w:eastAsia="宋体" w:hAnsi="SimSun" w:cs="宋体"/>
          <w:sz w:val="28"/>
          <w:bdr w:val="none" w:sz="0" w:space="0" w:color="auto"/>
        </w:rPr>
        <w:t>师</w:t>
      </w:r>
      <w:r>
        <w:rPr>
          <w:rFonts w:ascii="宋体" w:eastAsia="宋体" w:hAnsi="MS Mincho" w:cs="宋体"/>
          <w:sz w:val="28"/>
          <w:bdr w:val="none" w:sz="0" w:space="0" w:color="auto"/>
        </w:rPr>
        <w:t>所教的知</w:t>
      </w:r>
      <w:r>
        <w:rPr>
          <w:rFonts w:ascii="宋体" w:eastAsia="宋体" w:hAnsi="SimSun" w:cs="宋体"/>
          <w:sz w:val="28"/>
          <w:bdr w:val="none" w:sz="0" w:space="0" w:color="auto"/>
        </w:rPr>
        <w:t>识</w:t>
      </w:r>
      <w:r>
        <w:rPr>
          <w:rFonts w:ascii="宋体" w:eastAsia="宋体" w:cs="宋体"/>
          <w:sz w:val="28"/>
          <w:bdr w:val="none" w:sz="0" w:space="0" w:color="auto"/>
        </w:rPr>
        <w:t>.</w:t>
      </w:r>
      <w:r>
        <w:rPr>
          <w:rFonts w:ascii="宋体" w:eastAsia="宋体" w:hAnsi="MS Mincho" w:cs="宋体"/>
          <w:sz w:val="28"/>
          <w:bdr w:val="none" w:sz="0" w:space="0" w:color="auto"/>
        </w:rPr>
        <w:t>所以</w:t>
      </w:r>
      <w:r>
        <w:rPr>
          <w:rFonts w:ascii="宋体" w:eastAsia="宋体" w:cs="宋体"/>
          <w:sz w:val="28"/>
          <w:bdr w:val="none" w:sz="0" w:space="0" w:color="auto"/>
        </w:rPr>
        <w:t>,</w:t>
      </w:r>
      <w:r>
        <w:rPr>
          <w:rFonts w:ascii="宋体" w:eastAsia="宋体" w:hAnsi="SimSun" w:cs="宋体"/>
          <w:sz w:val="28"/>
          <w:bdr w:val="none" w:sz="0" w:space="0" w:color="auto"/>
        </w:rPr>
        <w:t>师</w:t>
      </w:r>
      <w:r>
        <w:rPr>
          <w:rFonts w:ascii="宋体" w:eastAsia="宋体" w:hAnsi="MS Mincho" w:cs="宋体"/>
          <w:sz w:val="28"/>
          <w:bdr w:val="none" w:sz="0" w:space="0" w:color="auto"/>
        </w:rPr>
        <w:t>生互相尊重，平等相</w:t>
      </w:r>
      <w:r>
        <w:rPr>
          <w:rFonts w:ascii="宋体" w:eastAsia="宋体" w:hAnsi="SimSun" w:cs="宋体"/>
          <w:sz w:val="28"/>
          <w:bdr w:val="none" w:sz="0" w:space="0" w:color="auto"/>
        </w:rPr>
        <w:t>处</w:t>
      </w:r>
      <w:r>
        <w:rPr>
          <w:rFonts w:ascii="宋体" w:eastAsia="宋体" w:hAnsi="MS Mincho" w:cs="宋体"/>
          <w:sz w:val="28"/>
          <w:bdr w:val="none" w:sz="0" w:space="0" w:color="auto"/>
        </w:rPr>
        <w:t>，拉近</w:t>
      </w:r>
      <w:r>
        <w:rPr>
          <w:rFonts w:ascii="宋体" w:eastAsia="宋体" w:hAnsi="SimSun" w:cs="宋体"/>
          <w:sz w:val="28"/>
          <w:bdr w:val="none" w:sz="0" w:space="0" w:color="auto"/>
        </w:rPr>
        <w:t>师</w:t>
      </w:r>
      <w:r>
        <w:rPr>
          <w:rFonts w:ascii="宋体" w:eastAsia="宋体" w:hAnsi="MS Mincho" w:cs="宋体"/>
          <w:sz w:val="28"/>
          <w:bdr w:val="none" w:sz="0" w:space="0" w:color="auto"/>
        </w:rPr>
        <w:t>生的距离，达到和</w:t>
      </w:r>
      <w:r>
        <w:rPr>
          <w:rFonts w:ascii="宋体" w:eastAsia="宋体" w:hAnsi="SimSun" w:cs="宋体"/>
          <w:sz w:val="28"/>
          <w:bdr w:val="none" w:sz="0" w:space="0" w:color="auto"/>
        </w:rPr>
        <w:t>谐</w:t>
      </w:r>
      <w:r>
        <w:rPr>
          <w:rFonts w:ascii="宋体" w:eastAsia="宋体" w:hAnsi="MS Mincho" w:cs="宋体"/>
          <w:sz w:val="28"/>
          <w:bdr w:val="none" w:sz="0" w:space="0" w:color="auto"/>
        </w:rPr>
        <w:t>、融洽</w:t>
      </w:r>
      <w:r>
        <w:rPr>
          <w:rFonts w:ascii="宋体" w:eastAsia="宋体" w:hAnsi="SimSun" w:cs="宋体"/>
          <w:sz w:val="28"/>
          <w:bdr w:val="none" w:sz="0" w:space="0" w:color="auto"/>
        </w:rPr>
        <w:t>师</w:t>
      </w:r>
      <w:r>
        <w:rPr>
          <w:rFonts w:ascii="宋体" w:eastAsia="宋体" w:hAnsi="MS Mincho" w:cs="宋体"/>
          <w:sz w:val="28"/>
          <w:bdr w:val="none" w:sz="0" w:space="0" w:color="auto"/>
        </w:rPr>
        <w:t>生情感，使学生感到老</w:t>
      </w:r>
      <w:r>
        <w:rPr>
          <w:rFonts w:ascii="宋体" w:eastAsia="宋体" w:hAnsi="SimSun" w:cs="宋体"/>
          <w:sz w:val="28"/>
          <w:bdr w:val="none" w:sz="0" w:space="0" w:color="auto"/>
        </w:rPr>
        <w:t>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是生活和学</w:t>
      </w:r>
      <w:r>
        <w:rPr>
          <w:rFonts w:ascii="宋体" w:eastAsia="宋体" w:hAnsi="SimSun" w:cs="宋体"/>
          <w:sz w:val="28"/>
          <w:bdr w:val="none" w:sz="0" w:space="0" w:color="auto"/>
        </w:rPr>
        <w:t>习</w:t>
      </w:r>
      <w:r>
        <w:rPr>
          <w:rFonts w:ascii="宋体" w:eastAsia="宋体" w:hAnsi="MS Mincho" w:cs="宋体"/>
          <w:sz w:val="28"/>
          <w:bdr w:val="none" w:sz="0" w:space="0" w:color="auto"/>
        </w:rPr>
        <w:t>中的知音，能直接影响学生</w:t>
      </w:r>
      <w:r>
        <w:rPr>
          <w:rFonts w:ascii="宋体" w:eastAsia="宋体" w:hAnsi="SimSun" w:cs="宋体"/>
          <w:sz w:val="28"/>
          <w:bdr w:val="none" w:sz="0" w:space="0" w:color="auto"/>
        </w:rPr>
        <w:t>对</w:t>
      </w:r>
      <w:r>
        <w:rPr>
          <w:rFonts w:ascii="宋体" w:eastAsia="宋体" w:hAnsi="MS Mincho" w:cs="宋体"/>
          <w:sz w:val="28"/>
          <w:bdr w:val="none" w:sz="0" w:space="0" w:color="auto"/>
        </w:rPr>
        <w:t>自己所教科目的学</w:t>
      </w:r>
      <w:r>
        <w:rPr>
          <w:rFonts w:ascii="宋体" w:eastAsia="宋体" w:hAnsi="SimSun" w:cs="宋体"/>
          <w:sz w:val="28"/>
          <w:bdr w:val="none" w:sz="0" w:space="0" w:color="auto"/>
        </w:rPr>
        <w:t>习态</w:t>
      </w:r>
      <w:r>
        <w:rPr>
          <w:rFonts w:ascii="宋体" w:eastAsia="宋体" w:hAnsi="MS Mincho" w:cs="宋体"/>
          <w:sz w:val="28"/>
          <w:bdr w:val="none" w:sz="0" w:space="0" w:color="auto"/>
        </w:rPr>
        <w:t>度</w:t>
      </w:r>
      <w:r>
        <w:rPr>
          <w:rFonts w:ascii="宋体" w:eastAsia="宋体" w:cs="宋体"/>
          <w:sz w:val="28"/>
          <w:bdr w:val="none" w:sz="0" w:space="0" w:color="auto"/>
        </w:rPr>
        <w:t>,</w:t>
      </w:r>
      <w:r>
        <w:rPr>
          <w:rFonts w:ascii="宋体" w:eastAsia="宋体" w:hAnsi="MS Mincho" w:cs="宋体"/>
          <w:sz w:val="28"/>
          <w:bdr w:val="none" w:sz="0" w:space="0" w:color="auto"/>
        </w:rPr>
        <w:t>能在学</w:t>
      </w:r>
      <w:r>
        <w:rPr>
          <w:rFonts w:ascii="宋体" w:eastAsia="宋体" w:hAnsi="SimSun" w:cs="宋体"/>
          <w:sz w:val="28"/>
          <w:bdr w:val="none" w:sz="0" w:space="0" w:color="auto"/>
        </w:rPr>
        <w:t>习</w:t>
      </w:r>
      <w:r>
        <w:rPr>
          <w:rFonts w:ascii="宋体" w:eastAsia="宋体" w:hAnsi="MS Mincho" w:cs="宋体"/>
          <w:sz w:val="28"/>
          <w:bdr w:val="none" w:sz="0" w:space="0" w:color="auto"/>
        </w:rPr>
        <w:t>方面收到</w:t>
      </w:r>
      <w:r>
        <w:rPr>
          <w:rFonts w:ascii="宋体" w:eastAsia="宋体" w:hAnsi="SimSun" w:cs="宋体"/>
          <w:sz w:val="28"/>
          <w:bdr w:val="none" w:sz="0" w:space="0" w:color="auto"/>
        </w:rPr>
        <w:t>较</w:t>
      </w:r>
      <w:r>
        <w:rPr>
          <w:rFonts w:ascii="宋体" w:eastAsia="宋体" w:hAnsi="MS Mincho" w:cs="宋体"/>
          <w:sz w:val="28"/>
          <w:bdr w:val="none" w:sz="0" w:space="0" w:color="auto"/>
        </w:rPr>
        <w:t>好的效果。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二、培</w:t>
      </w:r>
      <w:r>
        <w:rPr>
          <w:rFonts w:ascii="宋体" w:eastAsia="宋体" w:hAnsi="SimSun" w:cs="宋体"/>
          <w:b/>
          <w:sz w:val="28"/>
          <w:bdr w:val="none" w:sz="0" w:space="0" w:color="auto"/>
        </w:rPr>
        <w:t>养</w:t>
      </w:r>
      <w:r>
        <w:rPr>
          <w:rFonts w:ascii="宋体" w:eastAsia="宋体" w:hAnsi="MS Mincho" w:cs="宋体"/>
          <w:b/>
          <w:sz w:val="28"/>
          <w:bdr w:val="none" w:sz="0" w:space="0" w:color="auto"/>
        </w:rPr>
        <w:t>学</w:t>
      </w:r>
      <w:r>
        <w:rPr>
          <w:rFonts w:ascii="宋体" w:eastAsia="宋体" w:hAnsi="SimSun" w:cs="宋体"/>
          <w:b/>
          <w:sz w:val="28"/>
          <w:bdr w:val="none" w:sz="0" w:space="0" w:color="auto"/>
        </w:rPr>
        <w:t>习兴</w:t>
      </w:r>
      <w:r>
        <w:rPr>
          <w:rFonts w:ascii="宋体" w:eastAsia="宋体" w:hAnsi="MS Mincho" w:cs="宋体"/>
          <w:b/>
          <w:sz w:val="28"/>
          <w:bdr w:val="none" w:sz="0" w:space="0" w:color="auto"/>
        </w:rPr>
        <w:t>趣和学</w:t>
      </w:r>
      <w:r>
        <w:rPr>
          <w:rFonts w:ascii="宋体" w:eastAsia="宋体" w:hAnsi="SimSun" w:cs="宋体"/>
          <w:b/>
          <w:sz w:val="28"/>
          <w:bdr w:val="none" w:sz="0" w:space="0" w:color="auto"/>
        </w:rPr>
        <w:t>习习惯</w:t>
      </w:r>
      <w:r>
        <w:rPr>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物理是一</w:t>
      </w:r>
      <w:r>
        <w:rPr>
          <w:rFonts w:ascii="宋体" w:eastAsia="宋体" w:hAnsi="SimSun" w:cs="宋体"/>
          <w:sz w:val="28"/>
          <w:bdr w:val="none" w:sz="0" w:space="0" w:color="auto"/>
        </w:rPr>
        <w:t>门</w:t>
      </w:r>
      <w:r>
        <w:rPr>
          <w:rFonts w:ascii="宋体" w:eastAsia="宋体" w:hAnsi="MS Mincho" w:cs="宋体"/>
          <w:sz w:val="28"/>
          <w:bdr w:val="none" w:sz="0" w:space="0" w:color="auto"/>
        </w:rPr>
        <w:t>科学性和知</w:t>
      </w:r>
      <w:r>
        <w:rPr>
          <w:rFonts w:ascii="宋体" w:eastAsia="宋体" w:hAnsi="SimSun" w:cs="宋体"/>
          <w:sz w:val="28"/>
          <w:bdr w:val="none" w:sz="0" w:space="0" w:color="auto"/>
        </w:rPr>
        <w:t>识</w:t>
      </w:r>
      <w:r>
        <w:rPr>
          <w:rFonts w:ascii="宋体" w:eastAsia="宋体" w:hAnsi="MS Mincho" w:cs="宋体"/>
          <w:sz w:val="28"/>
          <w:bdr w:val="none" w:sz="0" w:space="0" w:color="auto"/>
        </w:rPr>
        <w:t>性的学科。在教学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程中科学性和知</w:t>
      </w:r>
      <w:r>
        <w:rPr>
          <w:rFonts w:ascii="宋体" w:eastAsia="宋体" w:hAnsi="SimSun" w:cs="宋体"/>
          <w:sz w:val="28"/>
          <w:bdr w:val="none" w:sz="0" w:space="0" w:color="auto"/>
        </w:rPr>
        <w:t>识</w:t>
      </w:r>
      <w:r>
        <w:rPr>
          <w:rFonts w:ascii="宋体" w:eastAsia="宋体" w:hAnsi="MS Mincho" w:cs="宋体"/>
          <w:sz w:val="28"/>
          <w:bdr w:val="none" w:sz="0" w:space="0" w:color="auto"/>
        </w:rPr>
        <w:t>性融于趣味性教学。学生</w:t>
      </w:r>
      <w:r>
        <w:rPr>
          <w:rFonts w:ascii="宋体" w:eastAsia="宋体" w:hAnsi="SimSun" w:cs="宋体"/>
          <w:sz w:val="28"/>
          <w:bdr w:val="none" w:sz="0" w:space="0" w:color="auto"/>
        </w:rPr>
        <w:t>对</w:t>
      </w:r>
      <w:r>
        <w:rPr>
          <w:rFonts w:ascii="宋体" w:eastAsia="宋体" w:hAnsi="MS Mincho" w:cs="宋体"/>
          <w:sz w:val="28"/>
          <w:bdr w:val="none" w:sz="0" w:space="0" w:color="auto"/>
        </w:rPr>
        <w:t>物理学科</w:t>
      </w:r>
      <w:r>
        <w:rPr>
          <w:rFonts w:ascii="宋体" w:eastAsia="宋体" w:hAnsi="SimSun" w:cs="宋体"/>
          <w:sz w:val="28"/>
          <w:bdr w:val="none" w:sz="0" w:space="0" w:color="auto"/>
        </w:rPr>
        <w:t>产</w:t>
      </w:r>
      <w:r>
        <w:rPr>
          <w:rFonts w:ascii="宋体" w:eastAsia="宋体" w:hAnsi="MS Mincho" w:cs="宋体"/>
          <w:sz w:val="28"/>
          <w:bdr w:val="none" w:sz="0" w:space="0" w:color="auto"/>
        </w:rPr>
        <w:t>生</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兴</w:t>
      </w:r>
      <w:r>
        <w:rPr>
          <w:rFonts w:ascii="宋体" w:eastAsia="宋体" w:hAnsi="MS Mincho" w:cs="宋体"/>
          <w:sz w:val="28"/>
          <w:bdr w:val="none" w:sz="0" w:space="0" w:color="auto"/>
        </w:rPr>
        <w:t>趣是学生最好的老</w:t>
      </w:r>
      <w:r>
        <w:rPr>
          <w:rFonts w:ascii="宋体" w:eastAsia="宋体" w:hAnsi="SimSun" w:cs="宋体"/>
          <w:sz w:val="28"/>
          <w:bdr w:val="none" w:sz="0" w:space="0" w:color="auto"/>
        </w:rPr>
        <w:t>师</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学生有美商的学</w:t>
      </w:r>
      <w:r>
        <w:rPr>
          <w:rFonts w:ascii="宋体" w:eastAsia="宋体" w:hAnsi="SimSun" w:cs="宋体"/>
          <w:sz w:val="28"/>
          <w:bdr w:val="none" w:sz="0" w:space="0" w:color="auto"/>
        </w:rPr>
        <w:t>习习惯</w:t>
      </w:r>
      <w:r>
        <w:rPr>
          <w:rFonts w:ascii="宋体" w:eastAsia="宋体" w:hAnsi="MS Mincho" w:cs="宋体"/>
          <w:sz w:val="28"/>
          <w:bdr w:val="none" w:sz="0" w:space="0" w:color="auto"/>
        </w:rPr>
        <w:t>，以往教学中不少学生在考</w:t>
      </w:r>
      <w:r>
        <w:rPr>
          <w:rFonts w:ascii="宋体" w:eastAsia="宋体" w:hAnsi="SimSun" w:cs="宋体"/>
          <w:sz w:val="28"/>
          <w:bdr w:val="none" w:sz="0" w:space="0" w:color="auto"/>
        </w:rPr>
        <w:t>试</w:t>
      </w:r>
      <w:r>
        <w:rPr>
          <w:rFonts w:ascii="宋体" w:eastAsia="宋体" w:hAnsi="MS Mincho" w:cs="宋体"/>
          <w:sz w:val="28"/>
          <w:bdr w:val="none" w:sz="0" w:space="0" w:color="auto"/>
        </w:rPr>
        <w:t>或作</w:t>
      </w:r>
      <w:r>
        <w:rPr>
          <w:rFonts w:ascii="宋体" w:eastAsia="宋体" w:hAnsi="SimSun" w:cs="宋体"/>
          <w:sz w:val="28"/>
          <w:bdr w:val="none" w:sz="0" w:space="0" w:color="auto"/>
        </w:rPr>
        <w:t>业书</w:t>
      </w:r>
      <w:r>
        <w:rPr>
          <w:rFonts w:ascii="宋体" w:eastAsia="宋体" w:hAnsi="MS Mincho" w:cs="宋体"/>
          <w:sz w:val="28"/>
          <w:bdr w:val="none" w:sz="0" w:space="0" w:color="auto"/>
        </w:rPr>
        <w:t>写不</w:t>
      </w:r>
      <w:r>
        <w:rPr>
          <w:rFonts w:ascii="宋体" w:eastAsia="宋体" w:hAnsi="SimSun" w:cs="宋体"/>
          <w:sz w:val="28"/>
          <w:bdr w:val="none" w:sz="0" w:space="0" w:color="auto"/>
        </w:rPr>
        <w:t>规</w:t>
      </w:r>
      <w:r>
        <w:rPr>
          <w:rFonts w:ascii="宋体" w:eastAsia="宋体" w:hAnsi="MS Mincho" w:cs="宋体"/>
          <w:sz w:val="28"/>
          <w:bdr w:val="none" w:sz="0" w:space="0" w:color="auto"/>
        </w:rPr>
        <w:t>范，在改考</w:t>
      </w:r>
      <w:r>
        <w:rPr>
          <w:rFonts w:ascii="宋体" w:eastAsia="宋体" w:hAnsi="SimSun" w:cs="宋体"/>
          <w:sz w:val="28"/>
          <w:bdr w:val="none" w:sz="0" w:space="0" w:color="auto"/>
        </w:rPr>
        <w:t>试</w:t>
      </w:r>
      <w:r>
        <w:rPr>
          <w:rFonts w:ascii="宋体" w:eastAsia="宋体" w:hAnsi="MS Mincho" w:cs="宋体"/>
          <w:sz w:val="28"/>
          <w:bdr w:val="none" w:sz="0" w:space="0" w:color="auto"/>
        </w:rPr>
        <w:t>卷或作</w:t>
      </w:r>
      <w:r>
        <w:rPr>
          <w:rFonts w:ascii="宋体" w:eastAsia="宋体" w:hAnsi="SimSun" w:cs="宋体"/>
          <w:sz w:val="28"/>
          <w:bdr w:val="none" w:sz="0" w:space="0" w:color="auto"/>
        </w:rPr>
        <w:t>业</w:t>
      </w:r>
      <w:r>
        <w:rPr>
          <w:rFonts w:ascii="宋体" w:eastAsia="宋体" w:hAnsi="MS Mincho" w:cs="宋体"/>
          <w:sz w:val="28"/>
          <w:bdr w:val="none" w:sz="0" w:space="0" w:color="auto"/>
        </w:rPr>
        <w:t>因看不清楚缺乏美感被扣分，教学</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hAnsi="SimSun" w:cs="宋体"/>
          <w:sz w:val="28"/>
          <w:bdr w:val="none" w:sz="0" w:space="0" w:color="auto"/>
        </w:rPr>
        <w:t>为</w:t>
      </w:r>
      <w:r>
        <w:rPr>
          <w:rFonts w:ascii="宋体" w:eastAsia="宋体" w:hAnsi="MS Mincho" w:cs="宋体"/>
          <w:sz w:val="28"/>
          <w:bdr w:val="none" w:sz="0" w:space="0" w:color="auto"/>
        </w:rPr>
        <w:t>了不必</w:t>
      </w:r>
      <w:r>
        <w:rPr>
          <w:rFonts w:ascii="宋体" w:eastAsia="宋体" w:hAnsi="SimSun" w:cs="宋体"/>
          <w:sz w:val="28"/>
          <w:bdr w:val="none" w:sz="0" w:space="0" w:color="auto"/>
        </w:rPr>
        <w:t>错误</w:t>
      </w:r>
      <w:r>
        <w:rPr>
          <w:rFonts w:ascii="宋体" w:eastAsia="宋体" w:hAnsi="MS Mincho" w:cs="宋体"/>
          <w:sz w:val="28"/>
          <w:bdr w:val="none" w:sz="0" w:space="0" w:color="auto"/>
        </w:rPr>
        <w:t>，</w:t>
      </w:r>
      <w:r>
        <w:rPr>
          <w:rFonts w:ascii="宋体" w:eastAsia="宋体" w:hAnsi="SimSun" w:cs="宋体"/>
          <w:sz w:val="28"/>
          <w:bdr w:val="none" w:sz="0" w:space="0" w:color="auto"/>
        </w:rPr>
        <w:t>强调</w:t>
      </w:r>
      <w:r>
        <w:rPr>
          <w:rFonts w:ascii="宋体" w:eastAsia="宋体" w:hAnsi="MS Mincho" w:cs="宋体"/>
          <w:sz w:val="28"/>
          <w:bdr w:val="none" w:sz="0" w:space="0" w:color="auto"/>
        </w:rPr>
        <w:t>形成美商的学</w:t>
      </w:r>
      <w:r>
        <w:rPr>
          <w:rFonts w:ascii="宋体" w:eastAsia="宋体" w:hAnsi="SimSun" w:cs="宋体"/>
          <w:sz w:val="28"/>
          <w:bdr w:val="none" w:sz="0" w:space="0" w:color="auto"/>
        </w:rPr>
        <w:t>习习惯</w:t>
      </w:r>
      <w:r>
        <w:rPr>
          <w:rFonts w:ascii="宋体" w:eastAsia="宋体" w:hAnsi="MS Mincho" w:cs="宋体"/>
          <w:sz w:val="28"/>
          <w:bdr w:val="none" w:sz="0" w:space="0" w:color="auto"/>
        </w:rPr>
        <w:t>。教学</w:t>
      </w:r>
      <w:r>
        <w:rPr>
          <w:rFonts w:ascii="宋体" w:eastAsia="宋体" w:hAnsi="SimSun" w:cs="宋体"/>
          <w:sz w:val="28"/>
          <w:bdr w:val="none" w:sz="0" w:space="0" w:color="auto"/>
        </w:rPr>
        <w:t>过</w:t>
      </w:r>
      <w:r>
        <w:rPr>
          <w:rFonts w:ascii="宋体" w:eastAsia="宋体" w:hAnsi="MS Mincho" w:cs="宋体"/>
          <w:sz w:val="28"/>
          <w:bdr w:val="none" w:sz="0" w:space="0" w:color="auto"/>
        </w:rPr>
        <w:t>程中</w:t>
      </w:r>
      <w:r>
        <w:rPr>
          <w:rFonts w:ascii="宋体" w:eastAsia="宋体" w:hAnsi="SimSun" w:cs="宋体"/>
          <w:sz w:val="28"/>
          <w:bdr w:val="none" w:sz="0" w:space="0" w:color="auto"/>
        </w:rPr>
        <w:t>还尝试</w:t>
      </w:r>
      <w:r>
        <w:rPr>
          <w:rFonts w:ascii="宋体" w:eastAsia="宋体" w:hAnsi="MS Mincho" w:cs="宋体"/>
          <w:sz w:val="28"/>
          <w:bdr w:val="none" w:sz="0" w:space="0" w:color="auto"/>
        </w:rPr>
        <w:t>新方法。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、情境教学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在教学中</w:t>
      </w:r>
      <w:r>
        <w:rPr>
          <w:rFonts w:ascii="宋体" w:eastAsia="宋体" w:cs="宋体"/>
          <w:sz w:val="28"/>
          <w:bdr w:val="none" w:sz="0" w:space="0" w:color="auto"/>
        </w:rPr>
        <w:t>,</w:t>
      </w:r>
      <w:r>
        <w:rPr>
          <w:rFonts w:ascii="宋体" w:eastAsia="宋体" w:hAnsi="MS Mincho" w:cs="宋体"/>
          <w:sz w:val="28"/>
          <w:bdr w:val="none" w:sz="0" w:space="0" w:color="auto"/>
        </w:rPr>
        <w:t>精心</w:t>
      </w:r>
      <w:r>
        <w:rPr>
          <w:rFonts w:ascii="宋体" w:eastAsia="宋体" w:hAnsi="SimSun" w:cs="宋体"/>
          <w:sz w:val="28"/>
          <w:bdr w:val="none" w:sz="0" w:space="0" w:color="auto"/>
        </w:rPr>
        <w:t>设</w:t>
      </w:r>
      <w:r>
        <w:rPr>
          <w:rFonts w:ascii="宋体" w:eastAsia="宋体" w:hAnsi="MS Mincho" w:cs="宋体"/>
          <w:sz w:val="28"/>
          <w:bdr w:val="none" w:sz="0" w:space="0" w:color="auto"/>
        </w:rPr>
        <w:t>置情境</w:t>
      </w:r>
      <w:r>
        <w:rPr>
          <w:rFonts w:ascii="宋体" w:eastAsia="宋体" w:cs="宋体"/>
          <w:sz w:val="28"/>
          <w:bdr w:val="none" w:sz="0" w:space="0" w:color="auto"/>
        </w:rPr>
        <w:t>.</w:t>
      </w:r>
      <w:r>
        <w:rPr>
          <w:rFonts w:ascii="宋体" w:eastAsia="宋体" w:hAnsi="MS Mincho" w:cs="宋体"/>
          <w:sz w:val="28"/>
          <w:bdr w:val="none" w:sz="0" w:space="0" w:color="auto"/>
        </w:rPr>
        <w:t>如</w:t>
      </w:r>
      <w:r>
        <w:rPr>
          <w:rFonts w:ascii="宋体" w:eastAsia="宋体" w:cs="宋体"/>
          <w:sz w:val="28"/>
          <w:bdr w:val="none" w:sz="0" w:space="0" w:color="auto"/>
        </w:rPr>
        <w:t>,</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牛</w:t>
      </w:r>
      <w:r>
        <w:rPr>
          <w:rFonts w:ascii="宋体" w:eastAsia="宋体" w:hAnsi="SimSun" w:cs="宋体"/>
          <w:sz w:val="28"/>
          <w:bdr w:val="none" w:sz="0" w:space="0" w:color="auto"/>
        </w:rPr>
        <w:t>顿</w:t>
      </w:r>
      <w:r>
        <w:rPr>
          <w:rFonts w:ascii="宋体" w:eastAsia="宋体" w:hAnsi="MS Mincho" w:cs="宋体"/>
          <w:sz w:val="28"/>
          <w:bdr w:val="none" w:sz="0" w:space="0" w:color="auto"/>
        </w:rPr>
        <w:t>第三定律探究作用力与反作用力大小</w:t>
      </w:r>
      <w:r>
        <w:rPr>
          <w:rFonts w:ascii="宋体" w:eastAsia="宋体" w:hAnsi="SimSun" w:cs="宋体"/>
          <w:sz w:val="28"/>
          <w:bdr w:val="none" w:sz="0" w:space="0" w:color="auto"/>
        </w:rPr>
        <w:t>时</w:t>
      </w:r>
      <w:r>
        <w:rPr>
          <w:rFonts w:ascii="宋体" w:eastAsia="宋体" w:hAnsi="MS Mincho" w:cs="宋体"/>
          <w:sz w:val="28"/>
          <w:bdr w:val="none" w:sz="0" w:space="0" w:color="auto"/>
        </w:rPr>
        <w:t>，叫学生用不同的力敲桌子手有什</w:t>
      </w:r>
      <w:r>
        <w:rPr>
          <w:rFonts w:ascii="宋体" w:eastAsia="宋体" w:hAnsi="SimSun" w:cs="宋体"/>
          <w:sz w:val="28"/>
          <w:bdr w:val="none" w:sz="0" w:space="0" w:color="auto"/>
        </w:rPr>
        <w:t>么</w:t>
      </w:r>
      <w:r>
        <w:rPr>
          <w:rFonts w:ascii="宋体" w:eastAsia="宋体" w:hAnsi="MS Mincho" w:cs="宋体"/>
          <w:sz w:val="28"/>
          <w:bdr w:val="none" w:sz="0" w:space="0" w:color="auto"/>
        </w:rPr>
        <w:t>感</w:t>
      </w:r>
      <w:r>
        <w:rPr>
          <w:rFonts w:ascii="宋体" w:eastAsia="宋体" w:hAnsi="SimSun" w:cs="宋体"/>
          <w:sz w:val="28"/>
          <w:bdr w:val="none" w:sz="0" w:space="0" w:color="auto"/>
        </w:rPr>
        <w:t>觉</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学生猜想提供感性</w:t>
      </w:r>
      <w:r>
        <w:rPr>
          <w:rFonts w:ascii="宋体" w:eastAsia="宋体" w:hAnsi="SimSun" w:cs="宋体"/>
          <w:sz w:val="28"/>
          <w:bdr w:val="none" w:sz="0" w:space="0" w:color="auto"/>
        </w:rPr>
        <w:t>铺垫</w:t>
      </w:r>
      <w:r>
        <w:rPr>
          <w:rFonts w:ascii="宋体" w:eastAsia="宋体" w:hAnsi="MS Mincho" w:cs="宋体"/>
          <w:sz w:val="28"/>
          <w:bdr w:val="none" w:sz="0" w:space="0" w:color="auto"/>
        </w:rPr>
        <w:t>，在</w:t>
      </w:r>
      <w:r>
        <w:rPr>
          <w:rFonts w:ascii="宋体" w:eastAsia="宋体" w:hAnsi="SimSun" w:cs="宋体"/>
          <w:sz w:val="28"/>
          <w:bdr w:val="none" w:sz="0" w:space="0" w:color="auto"/>
        </w:rPr>
        <w:t>设计题</w:t>
      </w:r>
      <w:r>
        <w:rPr>
          <w:rFonts w:ascii="宋体" w:eastAsia="宋体" w:hAnsi="MS Mincho" w:cs="宋体"/>
          <w:sz w:val="28"/>
          <w:bdr w:val="none" w:sz="0" w:space="0" w:color="auto"/>
        </w:rPr>
        <w:t>目，我注意把</w:t>
      </w:r>
      <w:r>
        <w:rPr>
          <w:rFonts w:ascii="宋体" w:eastAsia="宋体" w:hAnsi="SimSun" w:cs="宋体"/>
          <w:sz w:val="28"/>
          <w:bdr w:val="none" w:sz="0" w:space="0" w:color="auto"/>
        </w:rPr>
        <w:t>设</w:t>
      </w:r>
      <w:r>
        <w:rPr>
          <w:rFonts w:ascii="宋体" w:eastAsia="宋体" w:hAnsi="MS Mincho" w:cs="宋体"/>
          <w:sz w:val="28"/>
          <w:bdr w:val="none" w:sz="0" w:space="0" w:color="auto"/>
        </w:rPr>
        <w:t>疑性</w:t>
      </w:r>
      <w:r>
        <w:rPr>
          <w:rFonts w:ascii="宋体" w:eastAsia="宋体" w:hAnsi="SimSun" w:cs="宋体"/>
          <w:sz w:val="28"/>
          <w:bdr w:val="none" w:sz="0" w:space="0" w:color="auto"/>
        </w:rPr>
        <w:t>转</w:t>
      </w:r>
      <w:r>
        <w:rPr>
          <w:rFonts w:ascii="宋体" w:eastAsia="宋体" w:hAnsi="MS Mincho" w:cs="宋体"/>
          <w:sz w:val="28"/>
          <w:bdr w:val="none" w:sz="0" w:space="0" w:color="auto"/>
        </w:rPr>
        <w:t>化生活有趣的情境，从而使学生通</w:t>
      </w:r>
      <w:r>
        <w:rPr>
          <w:rFonts w:ascii="宋体" w:eastAsia="宋体" w:hAnsi="SimSun" w:cs="宋体"/>
          <w:sz w:val="28"/>
          <w:bdr w:val="none" w:sz="0" w:space="0" w:color="auto"/>
        </w:rPr>
        <w:t>过</w:t>
      </w:r>
      <w:r>
        <w:rPr>
          <w:rFonts w:ascii="宋体" w:eastAsia="宋体" w:hAnsi="MS Mincho" w:cs="宋体"/>
          <w:sz w:val="28"/>
          <w:bdr w:val="none" w:sz="0" w:space="0" w:color="auto"/>
        </w:rPr>
        <w:t>生活例子教学将</w:t>
      </w:r>
      <w:r>
        <w:rPr>
          <w:rFonts w:ascii="宋体" w:eastAsia="宋体" w:hAnsi="SimSun" w:cs="宋体"/>
          <w:sz w:val="28"/>
          <w:bdr w:val="none" w:sz="0" w:space="0" w:color="auto"/>
        </w:rPr>
        <w:t>难</w:t>
      </w:r>
      <w:r>
        <w:rPr>
          <w:rFonts w:ascii="宋体" w:eastAsia="宋体" w:hAnsi="MS Mincho" w:cs="宋体"/>
          <w:sz w:val="28"/>
          <w:bdr w:val="none" w:sz="0" w:space="0" w:color="auto"/>
        </w:rPr>
        <w:t>化易。</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学生</w:t>
      </w:r>
      <w:r>
        <w:rPr>
          <w:rFonts w:ascii="宋体" w:eastAsia="宋体" w:hAnsi="SimSun" w:cs="宋体"/>
          <w:sz w:val="28"/>
          <w:bdr w:val="none" w:sz="0" w:space="0" w:color="auto"/>
        </w:rPr>
        <w:t>归纳</w:t>
      </w:r>
      <w:r>
        <w:rPr>
          <w:rFonts w:ascii="宋体" w:eastAsia="宋体" w:hAnsi="MS Mincho" w:cs="宋体"/>
          <w:sz w:val="28"/>
          <w:bdr w:val="none" w:sz="0" w:space="0" w:color="auto"/>
        </w:rPr>
        <w:t>小</w:t>
      </w:r>
      <w:r>
        <w:rPr>
          <w:rFonts w:ascii="宋体" w:eastAsia="宋体" w:hAnsi="SimSun" w:cs="宋体"/>
          <w:sz w:val="28"/>
          <w:bdr w:val="none" w:sz="0" w:space="0" w:color="auto"/>
        </w:rPr>
        <w:t>结</w:t>
      </w:r>
      <w:r>
        <w:rPr>
          <w:rFonts w:ascii="宋体" w:eastAsia="宋体" w:hAnsi="MS Mincho" w:cs="宋体"/>
          <w:sz w:val="28"/>
          <w:bdr w:val="none" w:sz="0" w:space="0" w:color="auto"/>
        </w:rPr>
        <w:t>，使知</w:t>
      </w:r>
      <w:r>
        <w:rPr>
          <w:rFonts w:ascii="宋体" w:eastAsia="宋体" w:hAnsi="SimSun" w:cs="宋体"/>
          <w:sz w:val="28"/>
          <w:bdr w:val="none" w:sz="0" w:space="0" w:color="auto"/>
        </w:rPr>
        <w:t>识</w:t>
      </w:r>
      <w:r>
        <w:rPr>
          <w:rFonts w:ascii="宋体" w:eastAsia="宋体" w:hAnsi="MS Mincho" w:cs="宋体"/>
          <w:sz w:val="28"/>
          <w:bdr w:val="none" w:sz="0" w:space="0" w:color="auto"/>
        </w:rPr>
        <w:t>系</w:t>
      </w:r>
      <w:r>
        <w:rPr>
          <w:rFonts w:ascii="宋体" w:eastAsia="宋体" w:hAnsi="SimSun" w:cs="宋体"/>
          <w:sz w:val="28"/>
          <w:bdr w:val="none" w:sz="0" w:space="0" w:color="auto"/>
        </w:rPr>
        <w:t>统</w:t>
      </w:r>
      <w:r>
        <w:rPr>
          <w:rFonts w:ascii="宋体" w:eastAsia="宋体" w:hAnsi="MS Mincho" w:cs="宋体"/>
          <w:sz w:val="28"/>
          <w:bdr w:val="none" w:sz="0" w:space="0" w:color="auto"/>
        </w:rPr>
        <w:t>网</w:t>
      </w:r>
      <w:r>
        <w:rPr>
          <w:rFonts w:ascii="宋体" w:eastAsia="宋体" w:hAnsi="SimSun" w:cs="宋体"/>
          <w:sz w:val="28"/>
          <w:bdr w:val="none" w:sz="0" w:space="0" w:color="auto"/>
        </w:rPr>
        <w:t>络</w:t>
      </w:r>
      <w:r>
        <w:rPr>
          <w:rFonts w:ascii="宋体" w:eastAsia="宋体" w:hAnsi="MS Mincho" w:cs="宋体"/>
          <w:sz w:val="28"/>
          <w:bdr w:val="none" w:sz="0" w:space="0" w:color="auto"/>
        </w:rPr>
        <w:t>化</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sz w:val="28"/>
          <w:bdr w:val="none" w:sz="0" w:space="0" w:color="auto"/>
        </w:rPr>
        <w:t>小</w:t>
      </w:r>
      <w:r>
        <w:rPr>
          <w:rFonts w:ascii="宋体" w:eastAsia="宋体" w:hAnsi="SimSun" w:cs="宋体"/>
          <w:sz w:val="28"/>
          <w:bdr w:val="none" w:sz="0" w:space="0" w:color="auto"/>
        </w:rPr>
        <w:t>结</w:t>
      </w:r>
      <w:r>
        <w:rPr>
          <w:rFonts w:ascii="宋体" w:eastAsia="宋体" w:hAnsi="MS Mincho" w:cs="宋体"/>
          <w:sz w:val="28"/>
          <w:bdr w:val="none" w:sz="0" w:space="0" w:color="auto"/>
        </w:rPr>
        <w:t>的</w:t>
      </w:r>
      <w:r>
        <w:rPr>
          <w:rFonts w:ascii="宋体" w:eastAsia="宋体" w:hAnsi="SimSun" w:cs="宋体"/>
          <w:sz w:val="28"/>
          <w:bdr w:val="none" w:sz="0" w:space="0" w:color="auto"/>
        </w:rPr>
        <w:t>环节</w:t>
      </w:r>
      <w:r>
        <w:rPr>
          <w:rFonts w:ascii="宋体" w:eastAsia="宋体" w:hAnsi="MS Mincho" w:cs="宋体"/>
          <w:sz w:val="28"/>
          <w:bdr w:val="none" w:sz="0" w:space="0" w:color="auto"/>
        </w:rPr>
        <w:t>就好像</w:t>
      </w:r>
      <w:r>
        <w:rPr>
          <w:rFonts w:ascii="宋体" w:eastAsia="宋体" w:hAnsi="SimSun" w:cs="宋体"/>
          <w:sz w:val="28"/>
          <w:bdr w:val="none" w:sz="0" w:space="0" w:color="auto"/>
        </w:rPr>
        <w:t>种</w:t>
      </w:r>
      <w:r>
        <w:rPr>
          <w:rFonts w:ascii="宋体" w:eastAsia="宋体" w:hAnsi="MS Mincho" w:cs="宋体"/>
          <w:sz w:val="28"/>
          <w:bdr w:val="none" w:sz="0" w:space="0" w:color="auto"/>
        </w:rPr>
        <w:t>庄稼收</w:t>
      </w:r>
      <w:r>
        <w:rPr>
          <w:rFonts w:ascii="宋体" w:eastAsia="宋体" w:hAnsi="SimSun" w:cs="宋体"/>
          <w:sz w:val="28"/>
          <w:bdr w:val="none" w:sz="0" w:space="0" w:color="auto"/>
        </w:rPr>
        <w:t>获</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cs="宋体"/>
          <w:sz w:val="28"/>
          <w:bdr w:val="none" w:sz="0" w:space="0" w:color="auto"/>
        </w:rPr>
        <w:t xml:space="preserve">. </w:t>
      </w:r>
      <w:r>
        <w:rPr>
          <w:rFonts w:ascii="宋体" w:eastAsia="宋体" w:hAnsi="MS Mincho" w:cs="宋体"/>
          <w:sz w:val="28"/>
          <w:bdr w:val="none" w:sz="0" w:space="0" w:color="auto"/>
        </w:rPr>
        <w:t>如何</w:t>
      </w:r>
      <w:r>
        <w:rPr>
          <w:rFonts w:ascii="宋体" w:eastAsia="宋体" w:hAnsi="SimSun" w:cs="宋体"/>
          <w:sz w:val="28"/>
          <w:bdr w:val="none" w:sz="0" w:space="0" w:color="auto"/>
        </w:rPr>
        <w:t>对</w:t>
      </w:r>
      <w:r>
        <w:rPr>
          <w:rFonts w:ascii="宋体" w:eastAsia="宋体" w:hAnsi="MS Mincho" w:cs="宋体"/>
          <w:sz w:val="28"/>
          <w:bdr w:val="none" w:sz="0" w:space="0" w:color="auto"/>
        </w:rPr>
        <w:t>一堂</w:t>
      </w:r>
      <w:r>
        <w:rPr>
          <w:rFonts w:ascii="宋体" w:eastAsia="宋体" w:hAnsi="SimSun" w:cs="宋体"/>
          <w:sz w:val="28"/>
          <w:bdr w:val="none" w:sz="0" w:space="0" w:color="auto"/>
        </w:rPr>
        <w:t>课进</w:t>
      </w:r>
      <w:r>
        <w:rPr>
          <w:rFonts w:ascii="宋体" w:eastAsia="宋体" w:hAnsi="MS Mincho" w:cs="宋体"/>
          <w:sz w:val="28"/>
          <w:bdr w:val="none" w:sz="0" w:space="0" w:color="auto"/>
        </w:rPr>
        <w:t>行小</w:t>
      </w:r>
      <w:r>
        <w:rPr>
          <w:rFonts w:ascii="宋体" w:eastAsia="宋体" w:hAnsi="SimSun" w:cs="宋体"/>
          <w:sz w:val="28"/>
          <w:bdr w:val="none" w:sz="0" w:space="0" w:color="auto"/>
        </w:rPr>
        <w:t>结</w:t>
      </w:r>
      <w:r>
        <w:rPr>
          <w:rFonts w:ascii="宋体" w:eastAsia="宋体" w:hAnsi="MS Mincho" w:cs="宋体"/>
          <w:sz w:val="28"/>
          <w:bdr w:val="none" w:sz="0" w:space="0" w:color="auto"/>
        </w:rPr>
        <w:t>，直接影响着</w:t>
      </w:r>
      <w:r>
        <w:rPr>
          <w:rFonts w:ascii="宋体" w:eastAsia="宋体" w:hAnsi="SimSun" w:cs="宋体"/>
          <w:sz w:val="28"/>
          <w:bdr w:val="none" w:sz="0" w:space="0" w:color="auto"/>
        </w:rPr>
        <w:t>课</w:t>
      </w:r>
      <w:r>
        <w:rPr>
          <w:rFonts w:ascii="宋体" w:eastAsia="宋体" w:hAnsi="MS Mincho" w:cs="宋体"/>
          <w:sz w:val="28"/>
          <w:bdr w:val="none" w:sz="0" w:space="0" w:color="auto"/>
        </w:rPr>
        <w:t>堂教学的效果。</w:t>
      </w:r>
      <w:r>
        <w:rPr>
          <w:rFonts w:ascii="宋体" w:eastAsia="宋体" w:hAnsi="SimSun" w:cs="宋体"/>
          <w:sz w:val="28"/>
          <w:bdr w:val="none" w:sz="0" w:space="0" w:color="auto"/>
        </w:rPr>
        <w:t>针对</w:t>
      </w:r>
      <w:r>
        <w:rPr>
          <w:rFonts w:ascii="宋体" w:eastAsia="宋体" w:hAnsi="MS Mincho" w:cs="宋体"/>
          <w:sz w:val="28"/>
          <w:bdr w:val="none" w:sz="0" w:space="0" w:color="auto"/>
        </w:rPr>
        <w:t>不同的</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类</w:t>
      </w:r>
      <w:r>
        <w:rPr>
          <w:rFonts w:ascii="宋体" w:eastAsia="宋体" w:hAnsi="MS Mincho" w:cs="宋体"/>
          <w:sz w:val="28"/>
          <w:bdr w:val="none" w:sz="0" w:space="0" w:color="auto"/>
        </w:rPr>
        <w:t>型，根据不同的教学内容和要求，考</w:t>
      </w:r>
      <w:r>
        <w:rPr>
          <w:rFonts w:ascii="宋体" w:eastAsia="宋体" w:hAnsi="SimSun" w:cs="宋体"/>
          <w:sz w:val="28"/>
          <w:bdr w:val="none" w:sz="0" w:space="0" w:color="auto"/>
        </w:rPr>
        <w:t>虑</w:t>
      </w:r>
      <w:r>
        <w:rPr>
          <w:rFonts w:ascii="宋体" w:eastAsia="宋体" w:hAnsi="MS Mincho" w:cs="宋体"/>
          <w:sz w:val="28"/>
          <w:bdr w:val="none" w:sz="0" w:space="0" w:color="auto"/>
        </w:rPr>
        <w:t>到教学</w:t>
      </w:r>
      <w:r>
        <w:rPr>
          <w:rFonts w:ascii="宋体" w:eastAsia="宋体" w:hAnsi="SimSun" w:cs="宋体"/>
          <w:sz w:val="28"/>
          <w:bdr w:val="none" w:sz="0" w:space="0" w:color="auto"/>
        </w:rPr>
        <w:t>对</w:t>
      </w:r>
      <w:r>
        <w:rPr>
          <w:rFonts w:ascii="宋体" w:eastAsia="宋体" w:hAnsi="MS Mincho" w:cs="宋体"/>
          <w:sz w:val="28"/>
          <w:bdr w:val="none" w:sz="0" w:space="0" w:color="auto"/>
        </w:rPr>
        <w:t>象的知</w:t>
      </w:r>
      <w:r>
        <w:rPr>
          <w:rFonts w:ascii="宋体" w:eastAsia="宋体" w:hAnsi="SimSun" w:cs="宋体"/>
          <w:sz w:val="28"/>
          <w:bdr w:val="none" w:sz="0" w:space="0" w:color="auto"/>
        </w:rPr>
        <w:t>识结</w:t>
      </w:r>
      <w:r>
        <w:rPr>
          <w:rFonts w:ascii="宋体" w:eastAsia="宋体" w:hAnsi="MS Mincho" w:cs="宋体"/>
          <w:sz w:val="28"/>
          <w:bdr w:val="none" w:sz="0" w:space="0" w:color="auto"/>
        </w:rPr>
        <w:t>构、智力水平、年</w:t>
      </w:r>
      <w:r>
        <w:rPr>
          <w:rFonts w:ascii="宋体" w:eastAsia="宋体" w:hAnsi="SimSun" w:cs="宋体"/>
          <w:sz w:val="28"/>
          <w:bdr w:val="none" w:sz="0" w:space="0" w:color="auto"/>
        </w:rPr>
        <w:t>龄</w:t>
      </w:r>
      <w:r>
        <w:rPr>
          <w:rFonts w:ascii="宋体" w:eastAsia="宋体" w:hAnsi="MS Mincho" w:cs="宋体"/>
          <w:sz w:val="28"/>
          <w:bdr w:val="none" w:sz="0" w:space="0" w:color="auto"/>
        </w:rPr>
        <w:t>特点和心理特征，精心</w:t>
      </w:r>
      <w:r>
        <w:rPr>
          <w:rFonts w:ascii="宋体" w:eastAsia="宋体" w:hAnsi="SimSun" w:cs="宋体"/>
          <w:sz w:val="28"/>
          <w:bdr w:val="none" w:sz="0" w:space="0" w:color="auto"/>
        </w:rPr>
        <w:t>设计</w:t>
      </w:r>
      <w:r>
        <w:rPr>
          <w:rFonts w:ascii="宋体" w:eastAsia="宋体" w:hAnsi="MS Mincho" w:cs="宋体"/>
          <w:sz w:val="28"/>
          <w:bdr w:val="none" w:sz="0" w:space="0" w:color="auto"/>
        </w:rPr>
        <w:t>出与之适</w:t>
      </w:r>
      <w:r>
        <w:rPr>
          <w:rFonts w:ascii="宋体" w:eastAsia="宋体" w:hAnsi="SimSun" w:cs="宋体"/>
          <w:sz w:val="28"/>
          <w:bdr w:val="none" w:sz="0" w:space="0" w:color="auto"/>
        </w:rPr>
        <w:t>应</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堂小</w:t>
      </w:r>
      <w:r>
        <w:rPr>
          <w:rFonts w:ascii="宋体" w:eastAsia="宋体" w:hAnsi="SimSun" w:cs="宋体"/>
          <w:sz w:val="28"/>
          <w:bdr w:val="none" w:sz="0" w:space="0" w:color="auto"/>
        </w:rPr>
        <w:t>结</w:t>
      </w:r>
      <w:r>
        <w:rPr>
          <w:rFonts w:ascii="宋体" w:eastAsia="宋体" w:hAnsi="MS Mincho" w:cs="宋体"/>
          <w:sz w:val="28"/>
          <w:bdr w:val="none" w:sz="0" w:space="0" w:color="auto"/>
        </w:rPr>
        <w:t>，可收到事半功倍的效果。</w:t>
      </w:r>
      <w:r>
        <w:rPr>
          <w:rFonts w:ascii="宋体" w:eastAsia="宋体" w:hAnsi="SimSun" w:cs="宋体"/>
          <w:sz w:val="28"/>
          <w:bdr w:val="none" w:sz="0" w:space="0" w:color="auto"/>
        </w:rPr>
        <w:t>为</w:t>
      </w:r>
      <w:r>
        <w:rPr>
          <w:rFonts w:ascii="宋体" w:eastAsia="宋体" w:hAnsi="MS Mincho" w:cs="宋体"/>
          <w:sz w:val="28"/>
          <w:bdr w:val="none" w:sz="0" w:space="0" w:color="auto"/>
        </w:rPr>
        <w:t>此，在</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结</w:t>
      </w:r>
      <w:r>
        <w:rPr>
          <w:rFonts w:ascii="宋体" w:eastAsia="宋体" w:hAnsi="MS Mincho" w:cs="宋体"/>
          <w:sz w:val="28"/>
          <w:bdr w:val="none" w:sz="0" w:space="0" w:color="auto"/>
        </w:rPr>
        <w:t>束之</w:t>
      </w:r>
      <w:r>
        <w:rPr>
          <w:rFonts w:ascii="宋体" w:eastAsia="宋体" w:hAnsi="SimSun" w:cs="宋体"/>
          <w:sz w:val="28"/>
          <w:bdr w:val="none" w:sz="0" w:space="0" w:color="auto"/>
        </w:rPr>
        <w:t>际</w:t>
      </w:r>
      <w:r>
        <w:rPr>
          <w:rFonts w:ascii="宋体" w:eastAsia="宋体" w:hAnsi="MS Mincho" w:cs="宋体"/>
          <w:sz w:val="28"/>
          <w:bdr w:val="none" w:sz="0" w:space="0" w:color="auto"/>
        </w:rPr>
        <w:t>，可</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实际</w:t>
      </w:r>
      <w:r>
        <w:rPr>
          <w:rFonts w:ascii="宋体" w:eastAsia="宋体" w:hAnsi="MS Mincho" w:cs="宋体"/>
          <w:sz w:val="28"/>
          <w:bdr w:val="none" w:sz="0" w:space="0" w:color="auto"/>
        </w:rPr>
        <w:t>情况，</w:t>
      </w:r>
      <w:r>
        <w:rPr>
          <w:rFonts w:ascii="宋体" w:eastAsia="宋体" w:hAnsi="SimSun" w:cs="宋体"/>
          <w:sz w:val="28"/>
          <w:bdr w:val="none" w:sz="0" w:space="0" w:color="auto"/>
        </w:rPr>
        <w:t>尝试让</w:t>
      </w:r>
      <w:r>
        <w:rPr>
          <w:rFonts w:ascii="宋体" w:eastAsia="宋体" w:hAnsi="MS Mincho" w:cs="宋体"/>
          <w:sz w:val="28"/>
          <w:bdr w:val="none" w:sz="0" w:space="0" w:color="auto"/>
        </w:rPr>
        <w:t>学生</w:t>
      </w:r>
      <w:r>
        <w:rPr>
          <w:rFonts w:ascii="宋体" w:eastAsia="宋体" w:hAnsi="SimSun" w:cs="宋体"/>
          <w:sz w:val="28"/>
          <w:bdr w:val="none" w:sz="0" w:space="0" w:color="auto"/>
        </w:rPr>
        <w:t>对课</w:t>
      </w:r>
      <w:r>
        <w:rPr>
          <w:rFonts w:ascii="宋体" w:eastAsia="宋体" w:hAnsi="MS Mincho" w:cs="宋体"/>
          <w:sz w:val="28"/>
          <w:bdr w:val="none" w:sz="0" w:space="0" w:color="auto"/>
        </w:rPr>
        <w:t>堂所学知</w:t>
      </w:r>
      <w:r>
        <w:rPr>
          <w:rFonts w:ascii="宋体" w:eastAsia="宋体" w:hAnsi="SimSun" w:cs="宋体"/>
          <w:sz w:val="28"/>
          <w:bdr w:val="none" w:sz="0" w:space="0" w:color="auto"/>
        </w:rPr>
        <w:t>识</w:t>
      </w:r>
      <w:r>
        <w:rPr>
          <w:rFonts w:ascii="宋体" w:eastAsia="宋体" w:hAnsi="MS Mincho" w:cs="宋体"/>
          <w:sz w:val="28"/>
          <w:bdr w:val="none" w:sz="0" w:space="0" w:color="auto"/>
        </w:rPr>
        <w:t>加以小</w:t>
      </w:r>
      <w:r>
        <w:rPr>
          <w:rFonts w:ascii="宋体" w:eastAsia="宋体" w:hAnsi="SimSun" w:cs="宋体"/>
          <w:sz w:val="28"/>
          <w:bdr w:val="none" w:sz="0" w:space="0" w:color="auto"/>
        </w:rPr>
        <w:t>结</w:t>
      </w:r>
      <w:r>
        <w:rPr>
          <w:rFonts w:ascii="宋体" w:eastAsia="宋体" w:hAnsi="MS Mincho" w:cs="宋体"/>
          <w:sz w:val="28"/>
          <w:bdr w:val="none" w:sz="0" w:space="0" w:color="auto"/>
        </w:rPr>
        <w:t>、整理。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课</w:t>
      </w:r>
      <w:r>
        <w:rPr>
          <w:rFonts w:ascii="宋体" w:eastAsia="宋体" w:hAnsi="MS Mincho" w:cs="宋体"/>
          <w:sz w:val="28"/>
          <w:bdr w:val="none" w:sz="0" w:space="0" w:color="auto"/>
        </w:rPr>
        <w:t>堂小</w:t>
      </w:r>
      <w:r>
        <w:rPr>
          <w:rFonts w:ascii="宋体" w:eastAsia="宋体" w:hAnsi="SimSun" w:cs="宋体"/>
          <w:sz w:val="28"/>
          <w:bdr w:val="none" w:sz="0" w:space="0" w:color="auto"/>
        </w:rPr>
        <w:t>结</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候，我</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cs="宋体"/>
          <w:sz w:val="28"/>
          <w:bdr w:val="none" w:sz="0" w:space="0" w:color="auto"/>
        </w:rPr>
        <w:t>“</w:t>
      </w:r>
      <w:r>
        <w:rPr>
          <w:rFonts w:ascii="宋体" w:eastAsia="宋体" w:hAnsi="MS Mincho" w:cs="宋体"/>
          <w:sz w:val="28"/>
          <w:bdr w:val="none" w:sz="0" w:space="0" w:color="auto"/>
        </w:rPr>
        <w:t>立体分</w:t>
      </w:r>
      <w:r>
        <w:rPr>
          <w:rFonts w:ascii="宋体" w:eastAsia="宋体" w:hAnsi="SimSun" w:cs="宋体"/>
          <w:sz w:val="28"/>
          <w:bdr w:val="none" w:sz="0" w:space="0" w:color="auto"/>
        </w:rPr>
        <w:t>层</w:t>
      </w:r>
      <w:r>
        <w:rPr>
          <w:rFonts w:ascii="宋体" w:eastAsia="宋体" w:cs="宋体"/>
          <w:sz w:val="28"/>
          <w:bdr w:val="none" w:sz="0" w:space="0" w:color="auto"/>
        </w:rPr>
        <w:t>”</w:t>
      </w:r>
      <w:r>
        <w:rPr>
          <w:rFonts w:ascii="宋体" w:eastAsia="宋体" w:hAnsi="MS Mincho" w:cs="宋体"/>
          <w:sz w:val="28"/>
          <w:bdr w:val="none" w:sz="0" w:space="0" w:color="auto"/>
        </w:rPr>
        <w:t>原</w:t>
      </w:r>
      <w:r>
        <w:rPr>
          <w:rFonts w:ascii="宋体" w:eastAsia="宋体" w:hAnsi="SimSun" w:cs="宋体"/>
          <w:sz w:val="28"/>
          <w:bdr w:val="none" w:sz="0" w:space="0" w:color="auto"/>
        </w:rPr>
        <w:t>则</w:t>
      </w:r>
      <w:r>
        <w:rPr>
          <w:rFonts w:ascii="宋体" w:eastAsia="宋体" w:hAnsi="MS Mincho" w:cs="宋体"/>
          <w:sz w:val="28"/>
          <w:bdr w:val="none" w:sz="0" w:space="0" w:color="auto"/>
        </w:rPr>
        <w:t>，依次</w:t>
      </w:r>
      <w:r>
        <w:rPr>
          <w:rFonts w:ascii="宋体" w:eastAsia="宋体" w:hAnsi="SimSun" w:cs="宋体"/>
          <w:sz w:val="28"/>
          <w:bdr w:val="none" w:sz="0" w:space="0" w:color="auto"/>
        </w:rPr>
        <w:t>让</w:t>
      </w:r>
      <w:r>
        <w:rPr>
          <w:rFonts w:ascii="宋体" w:eastAsia="宋体" w:hAnsi="MS Mincho" w:cs="宋体"/>
          <w:sz w:val="28"/>
          <w:bdr w:val="none" w:sz="0" w:space="0" w:color="auto"/>
        </w:rPr>
        <w:t>一名成</w:t>
      </w:r>
      <w:r>
        <w:rPr>
          <w:rFonts w:ascii="宋体" w:eastAsia="宋体" w:hAnsi="SimSun" w:cs="宋体"/>
          <w:sz w:val="28"/>
          <w:bdr w:val="none" w:sz="0" w:space="0" w:color="auto"/>
        </w:rPr>
        <w:t>绩优</w:t>
      </w:r>
      <w:r>
        <w:rPr>
          <w:rFonts w:ascii="宋体" w:eastAsia="宋体" w:hAnsi="MS Mincho" w:cs="宋体"/>
          <w:sz w:val="28"/>
          <w:bdr w:val="none" w:sz="0" w:space="0" w:color="auto"/>
        </w:rPr>
        <w:t>秀的、中等的、后</w:t>
      </w:r>
      <w:r>
        <w:rPr>
          <w:rFonts w:ascii="宋体" w:eastAsia="宋体" w:hAnsi="SimSun" w:cs="宋体"/>
          <w:sz w:val="28"/>
          <w:bdr w:val="none" w:sz="0" w:space="0" w:color="auto"/>
        </w:rPr>
        <w:t>进</w:t>
      </w:r>
      <w:r>
        <w:rPr>
          <w:rFonts w:ascii="宋体" w:eastAsia="宋体" w:hAnsi="MS Mincho" w:cs="宋体"/>
          <w:sz w:val="28"/>
          <w:bdr w:val="none" w:sz="0" w:space="0" w:color="auto"/>
        </w:rPr>
        <w:t>的学生</w:t>
      </w:r>
      <w:r>
        <w:rPr>
          <w:rFonts w:ascii="宋体" w:eastAsia="宋体" w:hAnsi="SimSun" w:cs="宋体"/>
          <w:sz w:val="28"/>
          <w:bdr w:val="none" w:sz="0" w:space="0" w:color="auto"/>
        </w:rPr>
        <w:t>对课</w:t>
      </w:r>
      <w:r>
        <w:rPr>
          <w:rFonts w:ascii="宋体" w:eastAsia="宋体" w:hAnsi="MS Mincho" w:cs="宋体"/>
          <w:sz w:val="28"/>
          <w:bdr w:val="none" w:sz="0" w:space="0" w:color="auto"/>
        </w:rPr>
        <w:t>堂所学</w:t>
      </w:r>
      <w:r>
        <w:rPr>
          <w:rFonts w:ascii="宋体" w:eastAsia="宋体" w:hAnsi="SimSun" w:cs="宋体"/>
          <w:sz w:val="28"/>
          <w:bdr w:val="none" w:sz="0" w:space="0" w:color="auto"/>
        </w:rPr>
        <w:t>进</w:t>
      </w:r>
      <w:r>
        <w:rPr>
          <w:rFonts w:ascii="宋体" w:eastAsia="宋体" w:hAnsi="MS Mincho" w:cs="宋体"/>
          <w:sz w:val="28"/>
          <w:bdr w:val="none" w:sz="0" w:space="0" w:color="auto"/>
        </w:rPr>
        <w:t>行小</w:t>
      </w:r>
      <w:r>
        <w:rPr>
          <w:rFonts w:ascii="宋体" w:eastAsia="宋体" w:hAnsi="SimSun" w:cs="宋体"/>
          <w:sz w:val="28"/>
          <w:bdr w:val="none" w:sz="0" w:space="0" w:color="auto"/>
        </w:rPr>
        <w:t>结</w:t>
      </w:r>
      <w:r>
        <w:rPr>
          <w:rFonts w:ascii="宋体" w:eastAsia="宋体" w:hAnsi="MS Mincho" w:cs="宋体"/>
          <w:sz w:val="28"/>
          <w:bdr w:val="none" w:sz="0" w:space="0" w:color="auto"/>
        </w:rPr>
        <w:t>表述。由于接受能力的不同，他</w:t>
      </w:r>
      <w:r>
        <w:rPr>
          <w:rFonts w:ascii="宋体" w:eastAsia="宋体" w:hAnsi="SimSun" w:cs="宋体"/>
          <w:sz w:val="28"/>
          <w:bdr w:val="none" w:sz="0" w:space="0" w:color="auto"/>
        </w:rPr>
        <w:t>们</w:t>
      </w:r>
      <w:r>
        <w:rPr>
          <w:rFonts w:ascii="宋体" w:eastAsia="宋体" w:hAnsi="MS Mincho" w:cs="宋体"/>
          <w:sz w:val="28"/>
          <w:bdr w:val="none" w:sz="0" w:space="0" w:color="auto"/>
        </w:rPr>
        <w:t>大致分</w:t>
      </w:r>
      <w:r>
        <w:rPr>
          <w:rFonts w:ascii="宋体" w:eastAsia="宋体" w:hAnsi="SimSun" w:cs="宋体"/>
          <w:sz w:val="28"/>
          <w:bdr w:val="none" w:sz="0" w:space="0" w:color="auto"/>
        </w:rPr>
        <w:t>别</w:t>
      </w:r>
      <w:r>
        <w:rPr>
          <w:rFonts w:ascii="宋体" w:eastAsia="宋体" w:hAnsi="MS Mincho" w:cs="宋体"/>
          <w:sz w:val="28"/>
          <w:bdr w:val="none" w:sz="0" w:space="0" w:color="auto"/>
        </w:rPr>
        <w:t>能小</w:t>
      </w:r>
      <w:r>
        <w:rPr>
          <w:rFonts w:ascii="宋体" w:eastAsia="宋体" w:hAnsi="SimSun" w:cs="宋体"/>
          <w:sz w:val="28"/>
          <w:bdr w:val="none" w:sz="0" w:space="0" w:color="auto"/>
        </w:rPr>
        <w:t>结</w:t>
      </w:r>
      <w:r>
        <w:rPr>
          <w:rFonts w:ascii="宋体" w:eastAsia="宋体" w:hAnsi="MS Mincho" w:cs="宋体"/>
          <w:sz w:val="28"/>
          <w:bdr w:val="none" w:sz="0" w:space="0" w:color="auto"/>
        </w:rPr>
        <w:t>表述出</w:t>
      </w:r>
      <w:r>
        <w:rPr>
          <w:rFonts w:ascii="宋体" w:eastAsia="宋体" w:cs="宋体"/>
          <w:sz w:val="28"/>
          <w:bdr w:val="none" w:sz="0" w:space="0" w:color="auto"/>
        </w:rPr>
        <w:t>90%</w:t>
      </w:r>
      <w:r>
        <w:rPr>
          <w:rFonts w:ascii="宋体" w:eastAsia="宋体" w:hAnsi="MS Mincho" w:cs="宋体"/>
          <w:sz w:val="28"/>
          <w:bdr w:val="none" w:sz="0" w:space="0" w:color="auto"/>
        </w:rPr>
        <w:t>以上、</w:t>
      </w:r>
      <w:r>
        <w:rPr>
          <w:rFonts w:ascii="宋体" w:eastAsia="宋体" w:cs="宋体"/>
          <w:sz w:val="28"/>
          <w:bdr w:val="none" w:sz="0" w:space="0" w:color="auto"/>
        </w:rPr>
        <w:t>70%</w:t>
      </w:r>
      <w:r>
        <w:rPr>
          <w:rFonts w:ascii="宋体" w:eastAsia="宋体" w:hAnsi="MS Mincho" w:cs="宋体"/>
          <w:sz w:val="28"/>
          <w:bdr w:val="none" w:sz="0" w:space="0" w:color="auto"/>
        </w:rPr>
        <w:t>以上、</w:t>
      </w:r>
      <w:r>
        <w:rPr>
          <w:rFonts w:ascii="宋体" w:eastAsia="宋体" w:cs="宋体"/>
          <w:sz w:val="28"/>
          <w:bdr w:val="none" w:sz="0" w:space="0" w:color="auto"/>
        </w:rPr>
        <w:t>60%</w:t>
      </w:r>
      <w:r>
        <w:rPr>
          <w:rFonts w:ascii="宋体" w:eastAsia="宋体" w:hAnsi="MS Mincho" w:cs="宋体"/>
          <w:sz w:val="28"/>
          <w:bdr w:val="none" w:sz="0" w:space="0" w:color="auto"/>
        </w:rPr>
        <w:t>以上</w:t>
      </w:r>
      <w:r>
        <w:rPr>
          <w:rFonts w:ascii="宋体" w:eastAsia="宋体" w:hAnsi="SimSun" w:cs="宋体"/>
          <w:sz w:val="28"/>
          <w:bdr w:val="none" w:sz="0" w:space="0" w:color="auto"/>
        </w:rPr>
        <w:t>课</w:t>
      </w:r>
      <w:r>
        <w:rPr>
          <w:rFonts w:ascii="宋体" w:eastAsia="宋体" w:hAnsi="MS Mincho" w:cs="宋体"/>
          <w:sz w:val="28"/>
          <w:bdr w:val="none" w:sz="0" w:space="0" w:color="auto"/>
        </w:rPr>
        <w:t>堂所学。通</w:t>
      </w:r>
      <w:r>
        <w:rPr>
          <w:rFonts w:ascii="宋体" w:eastAsia="宋体" w:hAnsi="SimSun" w:cs="宋体"/>
          <w:sz w:val="28"/>
          <w:bdr w:val="none" w:sz="0" w:space="0" w:color="auto"/>
        </w:rPr>
        <w:t>过这</w:t>
      </w:r>
      <w:r>
        <w:rPr>
          <w:rFonts w:ascii="宋体" w:eastAsia="宋体" w:hAnsi="MS Mincho" w:cs="宋体"/>
          <w:sz w:val="28"/>
          <w:bdr w:val="none" w:sz="0" w:space="0" w:color="auto"/>
        </w:rPr>
        <w:t>一</w:t>
      </w:r>
      <w:r>
        <w:rPr>
          <w:rFonts w:ascii="宋体" w:eastAsia="宋体" w:hAnsi="SimSun" w:cs="宋体"/>
          <w:sz w:val="28"/>
          <w:bdr w:val="none" w:sz="0" w:space="0" w:color="auto"/>
        </w:rPr>
        <w:t>环节</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可以</w:t>
      </w:r>
      <w:r>
        <w:rPr>
          <w:rFonts w:ascii="宋体" w:eastAsia="宋体" w:hAnsi="SimSun" w:cs="宋体"/>
          <w:sz w:val="28"/>
          <w:bdr w:val="none" w:sz="0" w:space="0" w:color="auto"/>
        </w:rPr>
        <w:t>发现</w:t>
      </w:r>
      <w:r>
        <w:rPr>
          <w:rFonts w:ascii="宋体" w:eastAsia="宋体" w:hAnsi="MS Mincho" w:cs="宋体"/>
          <w:sz w:val="28"/>
          <w:bdr w:val="none" w:sz="0" w:space="0" w:color="auto"/>
        </w:rPr>
        <w:t>学生特</w:t>
      </w:r>
      <w:r>
        <w:rPr>
          <w:rFonts w:ascii="宋体" w:eastAsia="宋体" w:hAnsi="SimSun" w:cs="宋体"/>
          <w:sz w:val="28"/>
          <w:bdr w:val="none" w:sz="0" w:space="0" w:color="auto"/>
        </w:rPr>
        <w:t>别</w:t>
      </w:r>
      <w:r>
        <w:rPr>
          <w:rFonts w:ascii="宋体" w:eastAsia="宋体" w:hAnsi="MS Mincho" w:cs="宋体"/>
          <w:sz w:val="28"/>
          <w:bdr w:val="none" w:sz="0" w:space="0" w:color="auto"/>
        </w:rPr>
        <w:t>是</w:t>
      </w:r>
      <w:r>
        <w:rPr>
          <w:rFonts w:ascii="宋体" w:eastAsia="宋体" w:hAnsi="SimSun" w:cs="宋体"/>
          <w:sz w:val="28"/>
          <w:bdr w:val="none" w:sz="0" w:space="0" w:color="auto"/>
        </w:rPr>
        <w:t>优</w:t>
      </w:r>
      <w:r>
        <w:rPr>
          <w:rFonts w:ascii="宋体" w:eastAsia="宋体" w:hAnsi="MS Mincho" w:cs="宋体"/>
          <w:sz w:val="28"/>
          <w:bdr w:val="none" w:sz="0" w:space="0" w:color="auto"/>
        </w:rPr>
        <w:t>生的</w:t>
      </w:r>
      <w:r>
        <w:rPr>
          <w:rFonts w:ascii="宋体" w:eastAsia="宋体" w:hAnsi="SimSun" w:cs="宋体"/>
          <w:sz w:val="28"/>
          <w:bdr w:val="none" w:sz="0" w:space="0" w:color="auto"/>
        </w:rPr>
        <w:t>创</w:t>
      </w:r>
      <w:r>
        <w:rPr>
          <w:rFonts w:ascii="宋体" w:eastAsia="宋体" w:hAnsi="MS Mincho" w:cs="宋体"/>
          <w:sz w:val="28"/>
          <w:bdr w:val="none" w:sz="0" w:space="0" w:color="auto"/>
        </w:rPr>
        <w:t>新火花，中等及以下学生什</w:t>
      </w:r>
      <w:r>
        <w:rPr>
          <w:rFonts w:ascii="宋体" w:eastAsia="宋体" w:hAnsi="SimSun" w:cs="宋体"/>
          <w:sz w:val="28"/>
          <w:bdr w:val="none" w:sz="0" w:space="0" w:color="auto"/>
        </w:rPr>
        <w:t>么</w:t>
      </w:r>
      <w:r>
        <w:rPr>
          <w:rFonts w:ascii="宋体" w:eastAsia="宋体" w:hAnsi="MS Mincho" w:cs="宋体"/>
          <w:sz w:val="28"/>
          <w:bdr w:val="none" w:sz="0" w:space="0" w:color="auto"/>
        </w:rPr>
        <w:t>地方尚未理解和掌握，</w:t>
      </w:r>
      <w:r>
        <w:rPr>
          <w:rFonts w:ascii="宋体" w:eastAsia="宋体" w:hAnsi="SimSun" w:cs="宋体"/>
          <w:sz w:val="28"/>
          <w:bdr w:val="none" w:sz="0" w:space="0" w:color="auto"/>
        </w:rPr>
        <w:t>为</w:t>
      </w:r>
      <w:r>
        <w:rPr>
          <w:rFonts w:ascii="宋体" w:eastAsia="宋体" w:hAnsi="MS Mincho" w:cs="宋体"/>
          <w:sz w:val="28"/>
          <w:bdr w:val="none" w:sz="0" w:space="0" w:color="auto"/>
        </w:rPr>
        <w:t>后</w:t>
      </w:r>
      <w:r>
        <w:rPr>
          <w:rFonts w:ascii="宋体" w:eastAsia="宋体" w:hAnsi="SimSun" w:cs="宋体"/>
          <w:sz w:val="28"/>
          <w:bdr w:val="none" w:sz="0" w:space="0" w:color="auto"/>
        </w:rPr>
        <w:t>续</w:t>
      </w:r>
      <w:r>
        <w:rPr>
          <w:rFonts w:ascii="宋体" w:eastAsia="宋体" w:hAnsi="MS Mincho" w:cs="宋体"/>
          <w:sz w:val="28"/>
          <w:bdr w:val="none" w:sz="0" w:space="0" w:color="auto"/>
        </w:rPr>
        <w:t>教学中及</w:t>
      </w:r>
      <w:r>
        <w:rPr>
          <w:rFonts w:ascii="宋体" w:eastAsia="宋体" w:hAnsi="SimSun" w:cs="宋体"/>
          <w:sz w:val="28"/>
          <w:bdr w:val="none" w:sz="0" w:space="0" w:color="auto"/>
        </w:rPr>
        <w:t>时查</w:t>
      </w:r>
      <w:r>
        <w:rPr>
          <w:rFonts w:ascii="宋体" w:eastAsia="宋体" w:hAnsi="MS Mincho" w:cs="宋体"/>
          <w:sz w:val="28"/>
          <w:bdr w:val="none" w:sz="0" w:space="0" w:color="auto"/>
        </w:rPr>
        <w:t>漏</w:t>
      </w:r>
      <w:r>
        <w:rPr>
          <w:rFonts w:ascii="宋体" w:eastAsia="宋体" w:hAnsi="SimSun" w:cs="宋体"/>
          <w:sz w:val="28"/>
          <w:bdr w:val="none" w:sz="0" w:space="0" w:color="auto"/>
        </w:rPr>
        <w:t>补</w:t>
      </w:r>
      <w:r>
        <w:rPr>
          <w:rFonts w:ascii="宋体" w:eastAsia="宋体" w:hAnsi="MS Mincho" w:cs="宋体"/>
          <w:sz w:val="28"/>
          <w:bdr w:val="none" w:sz="0" w:space="0" w:color="auto"/>
        </w:rPr>
        <w:t>缺，探求新知</w:t>
      </w:r>
      <w:r>
        <w:rPr>
          <w:rFonts w:ascii="宋体" w:eastAsia="宋体" w:hAnsi="SimSun" w:cs="宋体"/>
          <w:sz w:val="28"/>
          <w:bdr w:val="none" w:sz="0" w:space="0" w:color="auto"/>
        </w:rPr>
        <w:t>设</w:t>
      </w:r>
      <w:r>
        <w:rPr>
          <w:rFonts w:ascii="宋体" w:eastAsia="宋体" w:hAnsi="MS Mincho" w:cs="宋体"/>
          <w:sz w:val="28"/>
          <w:bdr w:val="none" w:sz="0" w:space="0" w:color="auto"/>
        </w:rPr>
        <w:t>下伏笔。</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考</w:t>
      </w:r>
      <w:r>
        <w:rPr>
          <w:rFonts w:ascii="宋体" w:eastAsia="宋体" w:hAnsi="SimSun" w:cs="宋体"/>
          <w:sz w:val="28"/>
          <w:bdr w:val="none" w:sz="0" w:space="0" w:color="auto"/>
        </w:rPr>
        <w:t>试复习</w:t>
      </w:r>
      <w:r>
        <w:rPr>
          <w:rFonts w:ascii="宋体" w:eastAsia="宋体" w:hAnsi="MS Mincho" w:cs="宋体"/>
          <w:sz w:val="28"/>
          <w:bdr w:val="none" w:sz="0" w:space="0" w:color="auto"/>
        </w:rPr>
        <w:t>中注意帮助学生加</w:t>
      </w:r>
      <w:r>
        <w:rPr>
          <w:rFonts w:ascii="宋体" w:eastAsia="宋体" w:hAnsi="SimSun" w:cs="宋体"/>
          <w:sz w:val="28"/>
          <w:bdr w:val="none" w:sz="0" w:space="0" w:color="auto"/>
        </w:rPr>
        <w:t>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体系</w:t>
      </w:r>
      <w:r>
        <w:rPr>
          <w:rFonts w:ascii="宋体" w:eastAsia="宋体" w:hAnsi="SimSun" w:cs="宋体"/>
          <w:sz w:val="28"/>
          <w:bdr w:val="none" w:sz="0" w:space="0" w:color="auto"/>
        </w:rPr>
        <w:t>间</w:t>
      </w:r>
      <w:r>
        <w:rPr>
          <w:rFonts w:ascii="宋体" w:eastAsia="宋体" w:hAnsi="MS Mincho" w:cs="宋体"/>
          <w:sz w:val="28"/>
          <w:bdr w:val="none" w:sz="0" w:space="0" w:color="auto"/>
        </w:rPr>
        <w:t>的</w:t>
      </w:r>
      <w:r>
        <w:rPr>
          <w:rFonts w:ascii="宋体" w:eastAsia="宋体" w:hAnsi="SimSun" w:cs="宋体"/>
          <w:sz w:val="28"/>
          <w:bdr w:val="none" w:sz="0" w:space="0" w:color="auto"/>
        </w:rPr>
        <w:t>联</w:t>
      </w:r>
      <w:r>
        <w:rPr>
          <w:rFonts w:ascii="宋体" w:eastAsia="宋体" w:hAnsi="MS Mincho" w:cs="宋体"/>
          <w:sz w:val="28"/>
          <w:bdr w:val="none" w:sz="0" w:space="0" w:color="auto"/>
        </w:rPr>
        <w:t>系，将知</w:t>
      </w:r>
      <w:r>
        <w:rPr>
          <w:rFonts w:ascii="宋体" w:eastAsia="宋体" w:hAnsi="SimSun" w:cs="宋体"/>
          <w:sz w:val="28"/>
          <w:bdr w:val="none" w:sz="0" w:space="0" w:color="auto"/>
        </w:rPr>
        <w:t>识编织</w:t>
      </w:r>
      <w:r>
        <w:rPr>
          <w:rFonts w:ascii="宋体" w:eastAsia="宋体" w:hAnsi="MS Mincho" w:cs="宋体"/>
          <w:sz w:val="28"/>
          <w:bdr w:val="none" w:sz="0" w:space="0" w:color="auto"/>
        </w:rPr>
        <w:t>成条理化、系</w:t>
      </w:r>
      <w:r>
        <w:rPr>
          <w:rFonts w:ascii="宋体" w:eastAsia="宋体" w:hAnsi="SimSun" w:cs="宋体"/>
          <w:sz w:val="28"/>
          <w:bdr w:val="none" w:sz="0" w:space="0" w:color="auto"/>
        </w:rPr>
        <w:t>统</w:t>
      </w:r>
      <w:r>
        <w:rPr>
          <w:rFonts w:ascii="宋体" w:eastAsia="宋体" w:hAnsi="MS Mincho" w:cs="宋体"/>
          <w:sz w:val="28"/>
          <w:bdr w:val="none" w:sz="0" w:space="0" w:color="auto"/>
        </w:rPr>
        <w:t>化和网</w:t>
      </w:r>
      <w:r>
        <w:rPr>
          <w:rFonts w:ascii="宋体" w:eastAsia="宋体" w:hAnsi="SimSun" w:cs="宋体"/>
          <w:sz w:val="28"/>
          <w:bdr w:val="none" w:sz="0" w:space="0" w:color="auto"/>
        </w:rPr>
        <w:t>络</w:t>
      </w:r>
      <w:r>
        <w:rPr>
          <w:rFonts w:ascii="宋体" w:eastAsia="宋体" w:hAnsi="MS Mincho" w:cs="宋体"/>
          <w:sz w:val="28"/>
          <w:bdr w:val="none" w:sz="0" w:space="0" w:color="auto"/>
        </w:rPr>
        <w:t>式，好象一部</w:t>
      </w:r>
      <w:r>
        <w:rPr>
          <w:rFonts w:ascii="宋体" w:eastAsia="宋体" w:hAnsi="SimSun" w:cs="宋体"/>
          <w:sz w:val="28"/>
          <w:bdr w:val="none" w:sz="0" w:space="0" w:color="auto"/>
        </w:rPr>
        <w:t>电</w:t>
      </w:r>
      <w:r>
        <w:rPr>
          <w:rFonts w:ascii="宋体" w:eastAsia="宋体" w:hAnsi="MS Mincho" w:cs="宋体"/>
          <w:sz w:val="28"/>
          <w:bdr w:val="none" w:sz="0" w:space="0" w:color="auto"/>
        </w:rPr>
        <w:t>影，学生随</w:t>
      </w:r>
      <w:r>
        <w:rPr>
          <w:rFonts w:ascii="宋体" w:eastAsia="宋体" w:hAnsi="SimSun" w:cs="宋体"/>
          <w:sz w:val="28"/>
          <w:bdr w:val="none" w:sz="0" w:space="0" w:color="auto"/>
        </w:rPr>
        <w:t>时</w:t>
      </w:r>
      <w:r>
        <w:rPr>
          <w:rFonts w:ascii="宋体" w:eastAsia="宋体" w:hAnsi="MS Mincho" w:cs="宋体"/>
          <w:sz w:val="28"/>
          <w:bdr w:val="none" w:sz="0" w:space="0" w:color="auto"/>
        </w:rPr>
        <w:t>抽出某个片断，</w:t>
      </w:r>
      <w:r>
        <w:rPr>
          <w:rFonts w:ascii="宋体" w:eastAsia="宋体" w:hAnsi="SimSun" w:cs="宋体"/>
          <w:sz w:val="28"/>
          <w:bdr w:val="none" w:sz="0" w:space="0" w:color="auto"/>
        </w:rPr>
        <w:t>对</w:t>
      </w:r>
      <w:r>
        <w:rPr>
          <w:rFonts w:ascii="宋体" w:eastAsia="宋体" w:hAnsi="MS Mincho" w:cs="宋体"/>
          <w:sz w:val="28"/>
          <w:bdr w:val="none" w:sz="0" w:space="0" w:color="auto"/>
        </w:rPr>
        <w:t>上</w:t>
      </w:r>
      <w:r>
        <w:rPr>
          <w:rFonts w:ascii="宋体" w:eastAsia="宋体" w:hAnsi="SimSun" w:cs="宋体"/>
          <w:sz w:val="28"/>
          <w:bdr w:val="none" w:sz="0" w:space="0" w:color="auto"/>
        </w:rPr>
        <w:t>题</w:t>
      </w:r>
      <w:r>
        <w:rPr>
          <w:rFonts w:ascii="宋体" w:eastAsia="宋体" w:hAnsi="MS Mincho" w:cs="宋体"/>
          <w:sz w:val="28"/>
          <w:bdr w:val="none" w:sz="0" w:space="0" w:color="auto"/>
        </w:rPr>
        <w:t>目</w:t>
      </w:r>
      <w:r>
        <w:rPr>
          <w:rFonts w:ascii="宋体" w:eastAsia="宋体" w:hAnsi="SimSun" w:cs="宋体"/>
          <w:sz w:val="28"/>
          <w:bdr w:val="none" w:sz="0" w:space="0" w:color="auto"/>
        </w:rPr>
        <w:t>击</w:t>
      </w:r>
      <w:r>
        <w:rPr>
          <w:rFonts w:ascii="宋体" w:eastAsia="宋体" w:hAnsi="MS Mincho" w:cs="宋体"/>
          <w:sz w:val="28"/>
          <w:bdr w:val="none" w:sz="0" w:space="0" w:color="auto"/>
        </w:rPr>
        <w:t>破，学生自由地</w:t>
      </w:r>
      <w:r>
        <w:rPr>
          <w:rFonts w:ascii="宋体" w:eastAsia="宋体" w:hAnsi="SimSun" w:cs="宋体"/>
          <w:sz w:val="28"/>
          <w:bdr w:val="none" w:sz="0" w:space="0" w:color="auto"/>
        </w:rPr>
        <w:t>驾驭</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三、</w:t>
      </w:r>
      <w:r>
        <w:rPr>
          <w:rFonts w:ascii="宋体" w:eastAsia="宋体" w:hAnsi="SimSun" w:cs="宋体"/>
          <w:b/>
          <w:sz w:val="28"/>
          <w:bdr w:val="none" w:sz="0" w:space="0" w:color="auto"/>
        </w:rPr>
        <w:t>换</w:t>
      </w:r>
      <w:r>
        <w:rPr>
          <w:rFonts w:ascii="宋体" w:eastAsia="宋体" w:hAnsi="MS Mincho" w:cs="宋体"/>
          <w:b/>
          <w:sz w:val="28"/>
          <w:bdr w:val="none" w:sz="0" w:space="0" w:color="auto"/>
        </w:rPr>
        <w:t>位教学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针对</w:t>
      </w:r>
      <w:r>
        <w:rPr>
          <w:rFonts w:ascii="宋体" w:eastAsia="宋体" w:hAnsi="MS Mincho" w:cs="宋体"/>
          <w:sz w:val="28"/>
          <w:bdr w:val="none" w:sz="0" w:space="0" w:color="auto"/>
        </w:rPr>
        <w:t>学生基</w:t>
      </w:r>
      <w:r>
        <w:rPr>
          <w:rFonts w:ascii="宋体" w:eastAsia="宋体" w:hAnsi="SimSun" w:cs="宋体"/>
          <w:sz w:val="28"/>
          <w:bdr w:val="none" w:sz="0" w:space="0" w:color="auto"/>
        </w:rPr>
        <w:t>础</w:t>
      </w:r>
      <w:r>
        <w:rPr>
          <w:rFonts w:ascii="宋体" w:eastAsia="宋体" w:hAnsi="MS Mincho" w:cs="宋体"/>
          <w:sz w:val="28"/>
          <w:bdr w:val="none" w:sz="0" w:space="0" w:color="auto"/>
        </w:rPr>
        <w:t>差，底子薄的特点，我特</w:t>
      </w:r>
      <w:r>
        <w:rPr>
          <w:rFonts w:ascii="宋体" w:eastAsia="宋体" w:hAnsi="SimSun" w:cs="宋体"/>
          <w:sz w:val="28"/>
          <w:bdr w:val="none" w:sz="0" w:space="0" w:color="auto"/>
        </w:rPr>
        <w:t>别</w:t>
      </w:r>
      <w:r>
        <w:rPr>
          <w:rFonts w:ascii="宋体" w:eastAsia="宋体" w:hAnsi="MS Mincho" w:cs="宋体"/>
          <w:sz w:val="28"/>
          <w:bdr w:val="none" w:sz="0" w:space="0" w:color="auto"/>
        </w:rPr>
        <w:t>注重</w:t>
      </w:r>
      <w:r>
        <w:rPr>
          <w:rFonts w:ascii="宋体" w:eastAsia="宋体" w:hAnsi="SimSun" w:cs="宋体"/>
          <w:sz w:val="28"/>
          <w:bdr w:val="none" w:sz="0" w:space="0" w:color="auto"/>
        </w:rPr>
        <w:t>换</w:t>
      </w:r>
      <w:r>
        <w:rPr>
          <w:rFonts w:ascii="宋体" w:eastAsia="宋体" w:hAnsi="MS Mincho" w:cs="宋体"/>
          <w:sz w:val="28"/>
          <w:bdr w:val="none" w:sz="0" w:space="0" w:color="auto"/>
        </w:rPr>
        <w:t>位教学。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老</w:t>
      </w:r>
      <w:r>
        <w:rPr>
          <w:rFonts w:ascii="宋体" w:eastAsia="宋体" w:hAnsi="SimSun" w:cs="宋体"/>
          <w:sz w:val="28"/>
          <w:bdr w:val="none" w:sz="0" w:space="0" w:color="auto"/>
        </w:rPr>
        <w:t>师对课</w:t>
      </w:r>
      <w:r>
        <w:rPr>
          <w:rFonts w:ascii="宋体" w:eastAsia="宋体" w:hAnsi="MS Mincho" w:cs="宋体"/>
          <w:sz w:val="28"/>
          <w:bdr w:val="none" w:sz="0" w:space="0" w:color="auto"/>
        </w:rPr>
        <w:t>本的知</w:t>
      </w:r>
      <w:r>
        <w:rPr>
          <w:rFonts w:ascii="宋体" w:eastAsia="宋体" w:hAnsi="SimSun" w:cs="宋体"/>
          <w:sz w:val="28"/>
          <w:bdr w:val="none" w:sz="0" w:space="0" w:color="auto"/>
        </w:rPr>
        <w:t>识</w:t>
      </w:r>
      <w:r>
        <w:rPr>
          <w:rFonts w:ascii="宋体" w:eastAsia="宋体" w:hAnsi="MS Mincho" w:cs="宋体"/>
          <w:sz w:val="28"/>
          <w:bdr w:val="none" w:sz="0" w:space="0" w:color="auto"/>
        </w:rPr>
        <w:t>非常熟悉，随</w:t>
      </w:r>
      <w:r>
        <w:rPr>
          <w:rFonts w:ascii="宋体" w:eastAsia="宋体" w:hAnsi="SimSun" w:cs="宋体"/>
          <w:sz w:val="28"/>
          <w:bdr w:val="none" w:sz="0" w:space="0" w:color="auto"/>
        </w:rPr>
        <w:t>时</w:t>
      </w:r>
      <w:r>
        <w:rPr>
          <w:rFonts w:ascii="宋体" w:eastAsia="宋体" w:hAnsi="MS Mincho" w:cs="宋体"/>
          <w:sz w:val="28"/>
          <w:bdr w:val="none" w:sz="0" w:space="0" w:color="auto"/>
        </w:rPr>
        <w:t>能</w:t>
      </w:r>
      <w:r>
        <w:rPr>
          <w:rFonts w:ascii="宋体" w:eastAsia="宋体" w:hAnsi="SimSun" w:cs="宋体"/>
          <w:sz w:val="28"/>
          <w:bdr w:val="none" w:sz="0" w:space="0" w:color="auto"/>
        </w:rPr>
        <w:t>够驾驭课</w:t>
      </w:r>
      <w:r>
        <w:rPr>
          <w:rFonts w:ascii="宋体" w:eastAsia="宋体" w:hAnsi="MS Mincho" w:cs="宋体"/>
          <w:sz w:val="28"/>
          <w:bdr w:val="none" w:sz="0" w:space="0" w:color="auto"/>
        </w:rPr>
        <w:t>本的知</w:t>
      </w:r>
      <w:r>
        <w:rPr>
          <w:rFonts w:ascii="宋体" w:eastAsia="宋体" w:hAnsi="SimSun" w:cs="宋体"/>
          <w:sz w:val="28"/>
          <w:bdr w:val="none" w:sz="0" w:space="0" w:color="auto"/>
        </w:rPr>
        <w:t>识</w:t>
      </w:r>
      <w:r>
        <w:rPr>
          <w:rFonts w:ascii="宋体" w:eastAsia="宋体" w:hAnsi="MS Mincho" w:cs="宋体"/>
          <w:sz w:val="28"/>
          <w:bdr w:val="none" w:sz="0" w:space="0" w:color="auto"/>
        </w:rPr>
        <w:t>，但学生就不一定能</w:t>
      </w:r>
      <w:r>
        <w:rPr>
          <w:rFonts w:ascii="宋体" w:eastAsia="宋体" w:hAnsi="SimSun" w:cs="宋体"/>
          <w:sz w:val="28"/>
          <w:bdr w:val="none" w:sz="0" w:space="0" w:color="auto"/>
        </w:rPr>
        <w:t>够</w:t>
      </w:r>
      <w:r>
        <w:rPr>
          <w:rFonts w:ascii="宋体" w:eastAsia="宋体" w:hAnsi="MS Mincho" w:cs="宋体"/>
          <w:sz w:val="28"/>
          <w:bdr w:val="none" w:sz="0" w:space="0" w:color="auto"/>
        </w:rPr>
        <w:t>做到。老</w:t>
      </w:r>
      <w:r>
        <w:rPr>
          <w:rFonts w:ascii="宋体" w:eastAsia="宋体" w:hAnsi="SimSun" w:cs="宋体"/>
          <w:sz w:val="28"/>
          <w:bdr w:val="none" w:sz="0" w:space="0" w:color="auto"/>
        </w:rPr>
        <w:t>师</w:t>
      </w:r>
      <w:r>
        <w:rPr>
          <w:rFonts w:ascii="宋体" w:eastAsia="宋体" w:hAnsi="MS Mincho" w:cs="宋体"/>
          <w:sz w:val="28"/>
          <w:bdr w:val="none" w:sz="0" w:space="0" w:color="auto"/>
        </w:rPr>
        <w:t>在教学上</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换</w:t>
      </w:r>
      <w:r>
        <w:rPr>
          <w:rFonts w:ascii="宋体" w:eastAsia="宋体" w:hAnsi="MS Mincho" w:cs="宋体"/>
          <w:sz w:val="28"/>
          <w:bdr w:val="none" w:sz="0" w:space="0" w:color="auto"/>
        </w:rPr>
        <w:t>位，假如我</w:t>
      </w:r>
      <w:r>
        <w:rPr>
          <w:rFonts w:ascii="宋体" w:eastAsia="宋体" w:hAnsi="SimSun" w:cs="宋体"/>
          <w:sz w:val="28"/>
          <w:bdr w:val="none" w:sz="0" w:space="0" w:color="auto"/>
        </w:rPr>
        <w:t>现</w:t>
      </w:r>
      <w:r>
        <w:rPr>
          <w:rFonts w:ascii="宋体" w:eastAsia="宋体" w:hAnsi="MS Mincho" w:cs="宋体"/>
          <w:sz w:val="28"/>
          <w:bdr w:val="none" w:sz="0" w:space="0" w:color="auto"/>
        </w:rPr>
        <w:t>在是学生</w:t>
      </w:r>
      <w:r>
        <w:rPr>
          <w:rFonts w:ascii="宋体" w:eastAsia="宋体" w:hAnsi="SimSun" w:cs="宋体"/>
          <w:sz w:val="28"/>
          <w:bdr w:val="none" w:sz="0" w:space="0" w:color="auto"/>
        </w:rPr>
        <w:t>应该</w:t>
      </w:r>
      <w:r>
        <w:rPr>
          <w:rFonts w:ascii="宋体" w:eastAsia="宋体" w:hAnsi="MS Mincho" w:cs="宋体"/>
          <w:sz w:val="28"/>
          <w:bdr w:val="none" w:sz="0" w:space="0" w:color="auto"/>
        </w:rPr>
        <w:t>怎</w:t>
      </w:r>
      <w:r>
        <w:rPr>
          <w:rFonts w:ascii="宋体" w:eastAsia="宋体" w:hAnsi="SimSun" w:cs="宋体"/>
          <w:sz w:val="28"/>
          <w:bdr w:val="none" w:sz="0" w:space="0" w:color="auto"/>
        </w:rPr>
        <w:t>样</w:t>
      </w:r>
      <w:r>
        <w:rPr>
          <w:rFonts w:ascii="宋体" w:eastAsia="宋体" w:hAnsi="MS Mincho" w:cs="宋体"/>
          <w:sz w:val="28"/>
          <w:bdr w:val="none" w:sz="0" w:space="0" w:color="auto"/>
        </w:rPr>
        <w:t>学好老</w:t>
      </w:r>
      <w:r>
        <w:rPr>
          <w:rFonts w:ascii="宋体" w:eastAsia="宋体" w:hAnsi="SimSun" w:cs="宋体"/>
          <w:sz w:val="28"/>
          <w:bdr w:val="none" w:sz="0" w:space="0" w:color="auto"/>
        </w:rPr>
        <w:t>师</w:t>
      </w:r>
      <w:r>
        <w:rPr>
          <w:rFonts w:ascii="宋体" w:eastAsia="宋体" w:hAnsi="MS Mincho" w:cs="宋体"/>
          <w:sz w:val="28"/>
          <w:bdr w:val="none" w:sz="0" w:space="0" w:color="auto"/>
        </w:rPr>
        <w:t>教</w:t>
      </w:r>
      <w:r>
        <w:rPr>
          <w:rFonts w:ascii="宋体" w:eastAsia="宋体" w:hAnsi="SimSun" w:cs="宋体"/>
          <w:sz w:val="28"/>
          <w:bdr w:val="none" w:sz="0" w:space="0" w:color="auto"/>
        </w:rPr>
        <w:t>给</w:t>
      </w:r>
      <w:r>
        <w:rPr>
          <w:rFonts w:ascii="宋体" w:eastAsia="宋体" w:hAnsi="MS Mincho" w:cs="宋体"/>
          <w:sz w:val="28"/>
          <w:bdr w:val="none" w:sz="0" w:space="0" w:color="auto"/>
        </w:rPr>
        <w:t>我的知</w:t>
      </w:r>
      <w:r>
        <w:rPr>
          <w:rFonts w:ascii="宋体" w:eastAsia="宋体" w:hAnsi="SimSun" w:cs="宋体"/>
          <w:sz w:val="28"/>
          <w:bdr w:val="none" w:sz="0" w:space="0" w:color="auto"/>
        </w:rPr>
        <w:t>识</w:t>
      </w:r>
      <w:r>
        <w:rPr>
          <w:rFonts w:ascii="宋体" w:eastAsia="宋体" w:hAnsi="MS Mincho" w:cs="宋体"/>
          <w:sz w:val="28"/>
          <w:bdr w:val="none" w:sz="0" w:space="0" w:color="auto"/>
        </w:rPr>
        <w:t>。从</w:t>
      </w:r>
      <w:r>
        <w:rPr>
          <w:rFonts w:ascii="宋体" w:eastAsia="宋体" w:hAnsi="SimSun" w:cs="宋体"/>
          <w:sz w:val="28"/>
          <w:bdr w:val="none" w:sz="0" w:space="0" w:color="auto"/>
        </w:rPr>
        <w:t>换</w:t>
      </w:r>
      <w:r>
        <w:rPr>
          <w:rFonts w:ascii="宋体" w:eastAsia="宋体" w:hAnsi="MS Mincho" w:cs="宋体"/>
          <w:sz w:val="28"/>
          <w:bdr w:val="none" w:sz="0" w:space="0" w:color="auto"/>
        </w:rPr>
        <w:t>位教学了解学生学</w:t>
      </w:r>
      <w:r>
        <w:rPr>
          <w:rFonts w:ascii="宋体" w:eastAsia="宋体" w:hAnsi="SimSun" w:cs="宋体"/>
          <w:sz w:val="28"/>
          <w:bdr w:val="none" w:sz="0" w:space="0" w:color="auto"/>
        </w:rPr>
        <w:t>习</w:t>
      </w:r>
      <w:r>
        <w:rPr>
          <w:rFonts w:ascii="宋体" w:eastAsia="宋体" w:hAnsi="MS Mincho" w:cs="宋体"/>
          <w:sz w:val="28"/>
          <w:bdr w:val="none" w:sz="0" w:space="0" w:color="auto"/>
        </w:rPr>
        <w:t>状况，</w:t>
      </w:r>
      <w:r>
        <w:rPr>
          <w:rFonts w:ascii="宋体" w:eastAsia="宋体" w:hAnsi="SimSun" w:cs="宋体"/>
          <w:sz w:val="28"/>
          <w:bdr w:val="none" w:sz="0" w:space="0" w:color="auto"/>
        </w:rPr>
        <w:t>为</w:t>
      </w:r>
      <w:r>
        <w:rPr>
          <w:rFonts w:ascii="宋体" w:eastAsia="宋体" w:hAnsi="MS Mincho" w:cs="宋体"/>
          <w:sz w:val="28"/>
          <w:bdr w:val="none" w:sz="0" w:space="0" w:color="auto"/>
        </w:rPr>
        <w:t>以后教学</w:t>
      </w:r>
      <w:r>
        <w:rPr>
          <w:rFonts w:ascii="宋体" w:eastAsia="宋体" w:hAnsi="SimSun" w:cs="宋体"/>
          <w:sz w:val="28"/>
          <w:bdr w:val="none" w:sz="0" w:space="0" w:color="auto"/>
        </w:rPr>
        <w:t>发现问题</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改正，提高教学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量。通</w:t>
      </w:r>
      <w:r>
        <w:rPr>
          <w:rFonts w:ascii="宋体" w:eastAsia="宋体" w:hAnsi="SimSun" w:cs="宋体"/>
          <w:sz w:val="28"/>
          <w:bdr w:val="none" w:sz="0" w:space="0" w:color="auto"/>
        </w:rPr>
        <w:t>过换</w:t>
      </w:r>
      <w:r>
        <w:rPr>
          <w:rFonts w:ascii="宋体" w:eastAsia="宋体" w:hAnsi="MS Mincho" w:cs="宋体"/>
          <w:sz w:val="28"/>
          <w:bdr w:val="none" w:sz="0" w:space="0" w:color="auto"/>
        </w:rPr>
        <w:t>位教学，老</w:t>
      </w:r>
      <w:r>
        <w:rPr>
          <w:rFonts w:ascii="宋体" w:eastAsia="宋体" w:hAnsi="SimSun" w:cs="宋体"/>
          <w:sz w:val="28"/>
          <w:bdr w:val="none" w:sz="0" w:space="0" w:color="auto"/>
        </w:rPr>
        <w:t>师</w:t>
      </w:r>
      <w:r>
        <w:rPr>
          <w:rFonts w:ascii="宋体" w:eastAsia="宋体" w:hAnsi="MS Mincho" w:cs="宋体"/>
          <w:sz w:val="28"/>
          <w:bdr w:val="none" w:sz="0" w:space="0" w:color="auto"/>
        </w:rPr>
        <w:t>多</w:t>
      </w:r>
      <w:r>
        <w:rPr>
          <w:rFonts w:ascii="宋体" w:eastAsia="宋体" w:hAnsi="SimSun" w:cs="宋体"/>
          <w:sz w:val="28"/>
          <w:bdr w:val="none" w:sz="0" w:space="0" w:color="auto"/>
        </w:rPr>
        <w:t>为</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思考，改</w:t>
      </w:r>
      <w:r>
        <w:rPr>
          <w:rFonts w:ascii="宋体" w:eastAsia="宋体" w:hAnsi="SimSun" w:cs="宋体"/>
          <w:sz w:val="28"/>
          <w:bdr w:val="none" w:sz="0" w:space="0" w:color="auto"/>
        </w:rPr>
        <w:t>变</w:t>
      </w:r>
      <w:r>
        <w:rPr>
          <w:rFonts w:ascii="宋体" w:eastAsia="宋体" w:hAnsi="MS Mincho" w:cs="宋体"/>
          <w:sz w:val="28"/>
          <w:bdr w:val="none" w:sz="0" w:space="0" w:color="auto"/>
        </w:rPr>
        <w:t>学生不良好的学</w:t>
      </w:r>
      <w:r>
        <w:rPr>
          <w:rFonts w:ascii="宋体" w:eastAsia="宋体" w:hAnsi="SimSun" w:cs="宋体"/>
          <w:sz w:val="28"/>
          <w:bdr w:val="none" w:sz="0" w:space="0" w:color="auto"/>
        </w:rPr>
        <w:t>习习惯</w:t>
      </w:r>
      <w:r>
        <w:rPr>
          <w:rFonts w:ascii="宋体" w:eastAsia="宋体" w:hAnsi="MS Mincho" w:cs="宋体"/>
          <w:sz w:val="28"/>
          <w:bdr w:val="none" w:sz="0" w:space="0" w:color="auto"/>
        </w:rPr>
        <w:t>，提高学生的学</w:t>
      </w:r>
      <w:r>
        <w:rPr>
          <w:rFonts w:ascii="宋体" w:eastAsia="宋体" w:hAnsi="SimSun" w:cs="宋体"/>
          <w:sz w:val="28"/>
          <w:bdr w:val="none" w:sz="0" w:space="0" w:color="auto"/>
        </w:rPr>
        <w:t>习</w:t>
      </w:r>
      <w:r>
        <w:rPr>
          <w:rFonts w:ascii="宋体" w:eastAsia="宋体" w:hAnsi="MS Mincho" w:cs="宋体"/>
          <w:sz w:val="28"/>
          <w:bdr w:val="none" w:sz="0" w:space="0" w:color="auto"/>
        </w:rPr>
        <w:t>效率。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经过</w:t>
      </w:r>
      <w:r>
        <w:rPr>
          <w:rFonts w:ascii="宋体" w:eastAsia="宋体" w:hAnsi="MS Mincho" w:cs="宋体"/>
          <w:sz w:val="28"/>
          <w:bdr w:val="none" w:sz="0" w:space="0" w:color="auto"/>
        </w:rPr>
        <w:t>一学期的努力，不同的方法和措施，学生</w:t>
      </w:r>
      <w:r>
        <w:rPr>
          <w:rFonts w:ascii="宋体" w:eastAsia="宋体" w:hAnsi="SimSun" w:cs="宋体"/>
          <w:sz w:val="28"/>
          <w:bdr w:val="none" w:sz="0" w:space="0" w:color="auto"/>
        </w:rPr>
        <w:t>对</w:t>
      </w:r>
      <w:r>
        <w:rPr>
          <w:rFonts w:ascii="宋体" w:eastAsia="宋体" w:hAnsi="MS Mincho" w:cs="宋体"/>
          <w:sz w:val="28"/>
          <w:bdr w:val="none" w:sz="0" w:space="0" w:color="auto"/>
        </w:rPr>
        <w:t>我的教学</w:t>
      </w:r>
      <w:r>
        <w:rPr>
          <w:rFonts w:ascii="宋体" w:eastAsia="宋体" w:hAnsi="SimSun" w:cs="宋体"/>
          <w:sz w:val="28"/>
          <w:bdr w:val="none" w:sz="0" w:space="0" w:color="auto"/>
        </w:rPr>
        <w:t>还</w:t>
      </w:r>
      <w:r>
        <w:rPr>
          <w:rFonts w:ascii="宋体" w:eastAsia="宋体" w:hAnsi="MS Mincho" w:cs="宋体"/>
          <w:sz w:val="28"/>
          <w:bdr w:val="none" w:sz="0" w:space="0" w:color="auto"/>
        </w:rPr>
        <w:t>是非常</w:t>
      </w:r>
      <w:r>
        <w:rPr>
          <w:rFonts w:ascii="宋体" w:eastAsia="宋体" w:hAnsi="SimSun" w:cs="宋体"/>
          <w:sz w:val="28"/>
          <w:bdr w:val="none" w:sz="0" w:space="0" w:color="auto"/>
        </w:rPr>
        <w:t>满</w:t>
      </w:r>
      <w:r>
        <w:rPr>
          <w:rFonts w:ascii="宋体" w:eastAsia="宋体" w:hAnsi="MS Mincho" w:cs="宋体"/>
          <w:sz w:val="28"/>
          <w:bdr w:val="none" w:sz="0" w:space="0" w:color="auto"/>
        </w:rPr>
        <w:t>意，我</w:t>
      </w:r>
      <w:r>
        <w:rPr>
          <w:rFonts w:ascii="宋体" w:eastAsia="宋体" w:hAnsi="SimSun" w:cs="宋体"/>
          <w:sz w:val="28"/>
          <w:bdr w:val="none" w:sz="0" w:space="0" w:color="auto"/>
        </w:rPr>
        <w:t>发觉</w:t>
      </w:r>
      <w:r>
        <w:rPr>
          <w:rFonts w:ascii="宋体" w:eastAsia="宋体" w:hAnsi="MS Mincho" w:cs="宋体"/>
          <w:sz w:val="28"/>
          <w:bdr w:val="none" w:sz="0" w:space="0" w:color="auto"/>
        </w:rPr>
        <w:t>，</w:t>
      </w:r>
      <w:r>
        <w:rPr>
          <w:rFonts w:ascii="宋体" w:eastAsia="宋体" w:hAnsi="SimSun" w:cs="宋体"/>
          <w:sz w:val="28"/>
          <w:bdr w:val="none" w:sz="0" w:space="0" w:color="auto"/>
        </w:rPr>
        <w:t>虽</w:t>
      </w:r>
      <w:r>
        <w:rPr>
          <w:rFonts w:ascii="宋体" w:eastAsia="宋体" w:hAnsi="MS Mincho" w:cs="宋体"/>
          <w:sz w:val="28"/>
          <w:bdr w:val="none" w:sz="0" w:space="0" w:color="auto"/>
        </w:rPr>
        <w:t>然没有新</w:t>
      </w:r>
      <w:r>
        <w:rPr>
          <w:rFonts w:ascii="宋体" w:eastAsia="宋体" w:hAnsi="SimSun" w:cs="宋体"/>
          <w:sz w:val="28"/>
          <w:bdr w:val="none" w:sz="0" w:space="0" w:color="auto"/>
        </w:rPr>
        <w:t>课</w:t>
      </w:r>
      <w:r>
        <w:rPr>
          <w:rFonts w:ascii="宋体" w:eastAsia="宋体" w:hAnsi="MS Mincho" w:cs="宋体"/>
          <w:sz w:val="28"/>
          <w:bdr w:val="none" w:sz="0" w:space="0" w:color="auto"/>
        </w:rPr>
        <w:t>程教学</w:t>
      </w:r>
      <w:r>
        <w:rPr>
          <w:rFonts w:ascii="宋体" w:eastAsia="宋体" w:hAnsi="SimSun" w:cs="宋体"/>
          <w:sz w:val="28"/>
          <w:bdr w:val="none" w:sz="0" w:space="0" w:color="auto"/>
        </w:rPr>
        <w:t>经验</w:t>
      </w:r>
      <w:r>
        <w:rPr>
          <w:rFonts w:ascii="宋体" w:eastAsia="宋体" w:hAnsi="MS Mincho" w:cs="宋体"/>
          <w:sz w:val="28"/>
          <w:bdr w:val="none" w:sz="0" w:space="0" w:color="auto"/>
        </w:rPr>
        <w:t>的我，</w:t>
      </w:r>
      <w:r>
        <w:rPr>
          <w:rFonts w:ascii="宋体" w:eastAsia="宋体" w:hAnsi="SimSun" w:cs="宋体"/>
          <w:sz w:val="28"/>
          <w:bdr w:val="none" w:sz="0" w:space="0" w:color="auto"/>
        </w:rPr>
        <w:t>对</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变</w:t>
      </w:r>
      <w:r>
        <w:rPr>
          <w:rFonts w:ascii="宋体" w:eastAsia="宋体" w:hAnsi="MS Mincho" w:cs="宋体"/>
          <w:sz w:val="28"/>
          <w:bdr w:val="none" w:sz="0" w:space="0" w:color="auto"/>
        </w:rPr>
        <w:t>化</w:t>
      </w:r>
      <w:r>
        <w:rPr>
          <w:rFonts w:ascii="宋体" w:eastAsia="宋体" w:hAnsi="SimSun" w:cs="宋体"/>
          <w:sz w:val="28"/>
          <w:bdr w:val="none" w:sz="0" w:space="0" w:color="auto"/>
        </w:rPr>
        <w:t>还</w:t>
      </w:r>
      <w:r>
        <w:rPr>
          <w:rFonts w:ascii="宋体" w:eastAsia="宋体" w:hAnsi="MS Mincho" w:cs="宋体"/>
          <w:sz w:val="28"/>
          <w:bdr w:val="none" w:sz="0" w:space="0" w:color="auto"/>
        </w:rPr>
        <w:t>有点估</w:t>
      </w:r>
      <w:r>
        <w:rPr>
          <w:rFonts w:ascii="宋体" w:eastAsia="宋体" w:hAnsi="SimSun" w:cs="宋体"/>
          <w:sz w:val="28"/>
          <w:bdr w:val="none" w:sz="0" w:space="0" w:color="auto"/>
        </w:rPr>
        <w:t>计</w:t>
      </w:r>
      <w:r>
        <w:rPr>
          <w:rFonts w:ascii="宋体" w:eastAsia="宋体" w:hAnsi="MS Mincho" w:cs="宋体"/>
          <w:sz w:val="28"/>
          <w:bdr w:val="none" w:sz="0" w:space="0" w:color="auto"/>
        </w:rPr>
        <w:t>比</w:t>
      </w:r>
      <w:r>
        <w:rPr>
          <w:rFonts w:ascii="宋体" w:eastAsia="宋体" w:hAnsi="SimSun" w:cs="宋体"/>
          <w:sz w:val="28"/>
          <w:bdr w:val="none" w:sz="0" w:space="0" w:color="auto"/>
        </w:rPr>
        <w:t>较</w:t>
      </w:r>
      <w:r>
        <w:rPr>
          <w:rFonts w:ascii="宋体" w:eastAsia="宋体" w:hAnsi="MS Mincho" w:cs="宋体"/>
          <w:sz w:val="28"/>
          <w:bdr w:val="none" w:sz="0" w:space="0" w:color="auto"/>
        </w:rPr>
        <w:t>好。期中六校</w:t>
      </w:r>
      <w:r>
        <w:rPr>
          <w:rFonts w:ascii="宋体" w:eastAsia="宋体" w:hAnsi="SimSun" w:cs="宋体"/>
          <w:sz w:val="28"/>
          <w:bdr w:val="none" w:sz="0" w:space="0" w:color="auto"/>
        </w:rPr>
        <w:t>联</w:t>
      </w:r>
      <w:r>
        <w:rPr>
          <w:rFonts w:ascii="宋体" w:eastAsia="宋体" w:hAnsi="MS Mincho" w:cs="宋体"/>
          <w:sz w:val="28"/>
          <w:bdr w:val="none" w:sz="0" w:space="0" w:color="auto"/>
        </w:rPr>
        <w:t>考考</w:t>
      </w:r>
      <w:r>
        <w:rPr>
          <w:rFonts w:ascii="宋体" w:eastAsia="宋体" w:hAnsi="SimSun" w:cs="宋体"/>
          <w:sz w:val="28"/>
          <w:bdr w:val="none" w:sz="0" w:space="0" w:color="auto"/>
        </w:rPr>
        <w:t>试</w:t>
      </w:r>
      <w:r>
        <w:rPr>
          <w:rFonts w:ascii="宋体" w:eastAsia="宋体" w:hAnsi="MS Mincho" w:cs="宋体"/>
          <w:sz w:val="28"/>
          <w:bdr w:val="none" w:sz="0" w:space="0" w:color="auto"/>
        </w:rPr>
        <w:t>卷是我校高一</w:t>
      </w:r>
      <w:r>
        <w:rPr>
          <w:rFonts w:ascii="宋体" w:eastAsia="宋体" w:hAnsi="SimSun" w:cs="宋体"/>
          <w:sz w:val="28"/>
          <w:bdr w:val="none" w:sz="0" w:space="0" w:color="auto"/>
        </w:rPr>
        <w:t>备课组</w:t>
      </w:r>
      <w:r>
        <w:rPr>
          <w:rFonts w:ascii="宋体" w:eastAsia="宋体" w:hAnsi="MS Mincho" w:cs="宋体"/>
          <w:sz w:val="28"/>
          <w:bdr w:val="none" w:sz="0" w:space="0" w:color="auto"/>
        </w:rPr>
        <w:t>出的，得到兄弟校老</w:t>
      </w:r>
      <w:r>
        <w:rPr>
          <w:rFonts w:ascii="宋体" w:eastAsia="宋体" w:hAnsi="SimSun" w:cs="宋体"/>
          <w:sz w:val="28"/>
          <w:bdr w:val="none" w:sz="0" w:space="0" w:color="auto"/>
        </w:rPr>
        <w:t>师</w:t>
      </w:r>
      <w:r>
        <w:rPr>
          <w:rFonts w:ascii="宋体" w:eastAsia="宋体" w:hAnsi="MS Mincho" w:cs="宋体"/>
          <w:sz w:val="28"/>
          <w:bdr w:val="none" w:sz="0" w:space="0" w:color="auto"/>
        </w:rPr>
        <w:t>高度好</w:t>
      </w:r>
      <w:r>
        <w:rPr>
          <w:rFonts w:ascii="宋体" w:eastAsia="宋体" w:hAnsi="SimSun" w:cs="宋体"/>
          <w:sz w:val="28"/>
          <w:bdr w:val="none" w:sz="0" w:space="0" w:color="auto"/>
        </w:rPr>
        <w:t>评</w:t>
      </w:r>
      <w:r>
        <w:rPr>
          <w:rFonts w:ascii="宋体" w:eastAsia="宋体" w:hAnsi="MS Mincho" w:cs="宋体"/>
          <w:sz w:val="28"/>
          <w:bdr w:val="none" w:sz="0" w:space="0" w:color="auto"/>
        </w:rPr>
        <w:t>，内容比</w:t>
      </w:r>
      <w:r>
        <w:rPr>
          <w:rFonts w:ascii="宋体" w:eastAsia="宋体" w:hAnsi="SimSun" w:cs="宋体"/>
          <w:sz w:val="28"/>
          <w:bdr w:val="none" w:sz="0" w:space="0" w:color="auto"/>
        </w:rPr>
        <w:t>较</w:t>
      </w:r>
      <w:r>
        <w:rPr>
          <w:rFonts w:ascii="宋体" w:eastAsia="宋体" w:hAnsi="MS Mincho" w:cs="宋体"/>
          <w:sz w:val="28"/>
          <w:bdr w:val="none" w:sz="0" w:space="0" w:color="auto"/>
        </w:rPr>
        <w:t>好，考完后学生高</w:t>
      </w:r>
      <w:r>
        <w:rPr>
          <w:rFonts w:ascii="宋体" w:eastAsia="宋体" w:hAnsi="SimSun" w:cs="宋体"/>
          <w:sz w:val="28"/>
          <w:bdr w:val="none" w:sz="0" w:space="0" w:color="auto"/>
        </w:rPr>
        <w:t>兴</w:t>
      </w:r>
      <w:r>
        <w:rPr>
          <w:rFonts w:ascii="宋体" w:eastAsia="宋体" w:hAnsi="MS Mincho" w:cs="宋体"/>
          <w:sz w:val="28"/>
          <w:bdr w:val="none" w:sz="0" w:space="0" w:color="auto"/>
        </w:rPr>
        <w:t>，我也感到欣慰。</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MS Mincho" w:cs="宋体"/>
          <w:sz w:val="28"/>
          <w:bdr w:val="none" w:sz="0" w:space="0" w:color="auto"/>
        </w:rPr>
        <w:t>无</w:t>
      </w:r>
      <w:r>
        <w:rPr>
          <w:rFonts w:ascii="宋体" w:eastAsia="宋体" w:hAnsi="SimSun" w:cs="宋体"/>
          <w:sz w:val="28"/>
          <w:bdr w:val="none" w:sz="0" w:space="0" w:color="auto"/>
        </w:rPr>
        <w:t>论</w:t>
      </w:r>
      <w:r>
        <w:rPr>
          <w:rFonts w:ascii="宋体" w:eastAsia="宋体" w:hAnsi="MS Mincho" w:cs="宋体"/>
          <w:sz w:val="28"/>
          <w:bdr w:val="none" w:sz="0" w:space="0" w:color="auto"/>
        </w:rPr>
        <w:t>怎</w:t>
      </w:r>
      <w:r>
        <w:rPr>
          <w:rFonts w:ascii="宋体" w:eastAsia="宋体" w:hAnsi="SimSun" w:cs="宋体"/>
          <w:sz w:val="28"/>
          <w:bdr w:val="none" w:sz="0" w:space="0" w:color="auto"/>
        </w:rPr>
        <w:t>样</w:t>
      </w:r>
      <w:r>
        <w:rPr>
          <w:rFonts w:ascii="宋体" w:eastAsia="宋体" w:hAnsi="MS Mincho" w:cs="宋体"/>
          <w:sz w:val="28"/>
          <w:bdr w:val="none" w:sz="0" w:space="0" w:color="auto"/>
        </w:rPr>
        <w:t>我下一学期都需要更加努力学</w:t>
      </w:r>
      <w:r>
        <w:rPr>
          <w:rFonts w:ascii="宋体" w:eastAsia="宋体" w:hAnsi="SimSun" w:cs="宋体"/>
          <w:sz w:val="28"/>
          <w:bdr w:val="none" w:sz="0" w:space="0" w:color="auto"/>
        </w:rPr>
        <w:t>习</w:t>
      </w:r>
      <w:r>
        <w:rPr>
          <w:rFonts w:ascii="宋体" w:eastAsia="宋体" w:hAnsi="MS Mincho" w:cs="宋体"/>
          <w:sz w:val="28"/>
          <w:bdr w:val="none" w:sz="0" w:space="0" w:color="auto"/>
        </w:rPr>
        <w:t>，脚踏</w:t>
      </w:r>
      <w:r>
        <w:rPr>
          <w:rFonts w:ascii="宋体" w:eastAsia="宋体" w:hAnsi="SimSun" w:cs="宋体"/>
          <w:sz w:val="28"/>
          <w:bdr w:val="none" w:sz="0" w:space="0" w:color="auto"/>
        </w:rPr>
        <w:t>实</w:t>
      </w:r>
      <w:r>
        <w:rPr>
          <w:rFonts w:ascii="宋体" w:eastAsia="宋体" w:hAnsi="MS Mincho" w:cs="宋体"/>
          <w:sz w:val="28"/>
          <w:bdr w:val="none" w:sz="0" w:space="0" w:color="auto"/>
        </w:rPr>
        <w:t>地地工作。</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高中物理教学工作</w:t>
      </w:r>
      <w:r>
        <w:rPr>
          <w:rFonts w:ascii="宋体" w:eastAsia="宋体" w:hAnsi="SimSun" w:cs="宋体"/>
          <w:sz w:val="28"/>
          <w:bdr w:val="none" w:sz="0" w:space="0" w:color="auto"/>
        </w:rPr>
        <w:t>总结</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高中的物理是一</w:t>
      </w:r>
      <w:r>
        <w:rPr>
          <w:rFonts w:ascii="宋体" w:eastAsia="宋体" w:hAnsi="SimSun" w:cs="宋体"/>
          <w:sz w:val="28"/>
          <w:bdr w:val="none" w:sz="0" w:space="0" w:color="auto"/>
        </w:rPr>
        <w:t>门</w:t>
      </w:r>
      <w:r>
        <w:rPr>
          <w:rFonts w:ascii="宋体" w:eastAsia="宋体" w:hAnsi="MS Mincho" w:cs="宋体"/>
          <w:sz w:val="28"/>
          <w:bdr w:val="none" w:sz="0" w:space="0" w:color="auto"/>
        </w:rPr>
        <w:t>很重要的学科，同</w:t>
      </w:r>
      <w:r>
        <w:rPr>
          <w:rFonts w:ascii="宋体" w:eastAsia="宋体" w:hAnsi="SimSun" w:cs="宋体"/>
          <w:sz w:val="28"/>
          <w:bdr w:val="none" w:sz="0" w:space="0" w:color="auto"/>
        </w:rPr>
        <w:t>时</w:t>
      </w:r>
      <w:r>
        <w:rPr>
          <w:rFonts w:ascii="宋体" w:eastAsia="宋体" w:hAnsi="MS Mincho" w:cs="宋体"/>
          <w:sz w:val="28"/>
          <w:bdr w:val="none" w:sz="0" w:space="0" w:color="auto"/>
        </w:rPr>
        <w:t>高校要求</w:t>
      </w:r>
      <w:r>
        <w:rPr>
          <w:rFonts w:ascii="宋体" w:eastAsia="宋体" w:hAnsi="SimSun" w:cs="宋体"/>
          <w:sz w:val="28"/>
          <w:bdr w:val="none" w:sz="0" w:space="0" w:color="auto"/>
        </w:rPr>
        <w:t>选</w:t>
      </w:r>
      <w:r>
        <w:rPr>
          <w:rFonts w:ascii="宋体" w:eastAsia="宋体" w:hAnsi="MS Mincho" w:cs="宋体"/>
          <w:sz w:val="28"/>
          <w:bdr w:val="none" w:sz="0" w:space="0" w:color="auto"/>
        </w:rPr>
        <w:t>考物理学科的</w:t>
      </w:r>
      <w:r>
        <w:rPr>
          <w:rFonts w:ascii="宋体" w:eastAsia="宋体" w:hAnsi="SimSun" w:cs="宋体"/>
          <w:sz w:val="28"/>
          <w:bdr w:val="none" w:sz="0" w:space="0" w:color="auto"/>
        </w:rPr>
        <w:t>专业</w:t>
      </w:r>
      <w:r>
        <w:rPr>
          <w:rFonts w:ascii="宋体" w:eastAsia="宋体" w:hAnsi="MS Mincho" w:cs="宋体"/>
          <w:sz w:val="28"/>
          <w:bdr w:val="none" w:sz="0" w:space="0" w:color="auto"/>
        </w:rPr>
        <w:t>占的比例相</w:t>
      </w:r>
      <w:r>
        <w:rPr>
          <w:rFonts w:ascii="宋体" w:eastAsia="宋体" w:hAnsi="SimSun" w:cs="宋体"/>
          <w:sz w:val="28"/>
          <w:bdr w:val="none" w:sz="0" w:space="0" w:color="auto"/>
        </w:rPr>
        <w:t>对较</w:t>
      </w:r>
      <w:r>
        <w:rPr>
          <w:rFonts w:ascii="宋体" w:eastAsia="宋体" w:hAnsi="MS Mincho" w:cs="宋体"/>
          <w:sz w:val="28"/>
          <w:bdr w:val="none" w:sz="0" w:space="0" w:color="auto"/>
        </w:rPr>
        <w:t>多固然是个有力条件，可是</w:t>
      </w:r>
      <w:r>
        <w:rPr>
          <w:rFonts w:ascii="宋体" w:eastAsia="宋体" w:cs="宋体"/>
          <w:sz w:val="28"/>
          <w:bdr w:val="none" w:sz="0" w:space="0" w:color="auto"/>
        </w:rPr>
        <w:t>“</w:t>
      </w:r>
      <w:r>
        <w:rPr>
          <w:rFonts w:ascii="宋体" w:eastAsia="宋体" w:hAnsi="MS Mincho" w:cs="宋体"/>
          <w:sz w:val="28"/>
          <w:bdr w:val="none" w:sz="0" w:space="0" w:color="auto"/>
        </w:rPr>
        <w:t>物理</w:t>
      </w:r>
      <w:r>
        <w:rPr>
          <w:rFonts w:ascii="宋体" w:eastAsia="宋体" w:hAnsi="SimSun" w:cs="宋体"/>
          <w:sz w:val="28"/>
          <w:bdr w:val="none" w:sz="0" w:space="0" w:color="auto"/>
        </w:rPr>
        <w:t>难</w:t>
      </w:r>
      <w:r>
        <w:rPr>
          <w:rFonts w:ascii="宋体" w:eastAsia="宋体" w:hAnsi="MS Mincho" w:cs="宋体"/>
          <w:sz w:val="28"/>
          <w:bdr w:val="none" w:sz="0" w:space="0" w:color="auto"/>
        </w:rPr>
        <w:t>学</w:t>
      </w:r>
      <w:r>
        <w:rPr>
          <w:rFonts w:ascii="宋体" w:eastAsia="宋体" w:cs="宋体"/>
          <w:sz w:val="28"/>
          <w:bdr w:val="none" w:sz="0" w:space="0" w:color="auto"/>
        </w:rPr>
        <w:t>”</w:t>
      </w:r>
      <w:r>
        <w:rPr>
          <w:rFonts w:ascii="宋体" w:eastAsia="宋体" w:hAnsi="MS Mincho" w:cs="宋体"/>
          <w:sz w:val="28"/>
          <w:bdr w:val="none" w:sz="0" w:space="0" w:color="auto"/>
        </w:rPr>
        <w:t>的印象可能会使不少学生望而却</w:t>
      </w:r>
      <w:r>
        <w:rPr>
          <w:rFonts w:ascii="宋体" w:eastAsia="宋体" w:hAnsi="SimSun" w:cs="宋体"/>
          <w:sz w:val="28"/>
          <w:bdr w:val="none" w:sz="0" w:space="0" w:color="auto"/>
        </w:rPr>
        <w:t>步</w:t>
      </w:r>
      <w:r>
        <w:rPr>
          <w:rFonts w:ascii="宋体" w:eastAsia="宋体" w:hAnsi="MS Mincho" w:cs="宋体"/>
          <w:sz w:val="28"/>
          <w:bdr w:val="none" w:sz="0" w:space="0" w:color="auto"/>
        </w:rPr>
        <w:t>。客</w:t>
      </w:r>
      <w:r>
        <w:rPr>
          <w:rFonts w:ascii="宋体" w:eastAsia="宋体" w:hAnsi="SimSun" w:cs="宋体"/>
          <w:sz w:val="28"/>
          <w:bdr w:val="none" w:sz="0" w:space="0" w:color="auto"/>
        </w:rPr>
        <w:t>观</w:t>
      </w:r>
      <w:r>
        <w:rPr>
          <w:rFonts w:ascii="宋体" w:eastAsia="宋体" w:hAnsi="MS Mincho" w:cs="宋体"/>
          <w:sz w:val="28"/>
          <w:bdr w:val="none" w:sz="0" w:space="0" w:color="auto"/>
        </w:rPr>
        <w:t>地分析，教学的起点</w:t>
      </w:r>
      <w:r>
        <w:rPr>
          <w:rFonts w:ascii="宋体" w:eastAsia="宋体" w:hAnsi="SimSun" w:cs="宋体"/>
          <w:sz w:val="28"/>
          <w:bdr w:val="none" w:sz="0" w:space="0" w:color="auto"/>
        </w:rPr>
        <w:t>过</w:t>
      </w:r>
      <w:r>
        <w:rPr>
          <w:rFonts w:ascii="宋体" w:eastAsia="宋体" w:hAnsi="MS Mincho" w:cs="宋体"/>
          <w:sz w:val="28"/>
          <w:bdr w:val="none" w:sz="0" w:space="0" w:color="auto"/>
        </w:rPr>
        <w:t>高，</w:t>
      </w:r>
      <w:r>
        <w:rPr>
          <w:rFonts w:ascii="宋体" w:eastAsia="宋体" w:cs="宋体"/>
          <w:sz w:val="28"/>
          <w:bdr w:val="none" w:sz="0" w:space="0" w:color="auto"/>
        </w:rPr>
        <w:t>“</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到位</w:t>
      </w:r>
      <w:r>
        <w:rPr>
          <w:rFonts w:ascii="宋体" w:eastAsia="宋体" w:cs="宋体"/>
          <w:sz w:val="28"/>
          <w:bdr w:val="none" w:sz="0" w:space="0" w:color="auto"/>
        </w:rPr>
        <w:t>”</w:t>
      </w:r>
      <w:r>
        <w:rPr>
          <w:rFonts w:ascii="宋体" w:eastAsia="宋体" w:hAnsi="MS Mincho" w:cs="宋体"/>
          <w:sz w:val="28"/>
          <w:bdr w:val="none" w:sz="0" w:space="0" w:color="auto"/>
        </w:rPr>
        <w:t>的教学思路是</w:t>
      </w:r>
      <w:r>
        <w:rPr>
          <w:rFonts w:ascii="宋体" w:eastAsia="宋体" w:hAnsi="SimSun" w:cs="宋体"/>
          <w:sz w:val="28"/>
          <w:bdr w:val="none" w:sz="0" w:space="0" w:color="auto"/>
        </w:rPr>
        <w:t>导</w:t>
      </w:r>
      <w:r>
        <w:rPr>
          <w:rFonts w:ascii="宋体" w:eastAsia="宋体" w:hAnsi="MS Mincho" w:cs="宋体"/>
          <w:sz w:val="28"/>
          <w:bdr w:val="none" w:sz="0" w:space="0" w:color="auto"/>
        </w:rPr>
        <w:t>致学生</w:t>
      </w:r>
      <w:r>
        <w:rPr>
          <w:rFonts w:ascii="宋体" w:eastAsia="宋体" w:cs="宋体"/>
          <w:sz w:val="28"/>
          <w:bdr w:val="none" w:sz="0" w:space="0" w:color="auto"/>
        </w:rPr>
        <w:t>“</w:t>
      </w:r>
      <w:r>
        <w:rPr>
          <w:rFonts w:ascii="宋体" w:eastAsia="宋体" w:hAnsi="MS Mincho" w:cs="宋体"/>
          <w:sz w:val="28"/>
          <w:bdr w:val="none" w:sz="0" w:space="0" w:color="auto"/>
        </w:rPr>
        <w:t>物理</w:t>
      </w:r>
      <w:r>
        <w:rPr>
          <w:rFonts w:ascii="宋体" w:eastAsia="宋体" w:hAnsi="SimSun" w:cs="宋体"/>
          <w:sz w:val="28"/>
          <w:bdr w:val="none" w:sz="0" w:space="0" w:color="auto"/>
        </w:rPr>
        <w:t>难</w:t>
      </w:r>
      <w:r>
        <w:rPr>
          <w:rFonts w:ascii="宋体" w:eastAsia="宋体" w:hAnsi="MS Mincho" w:cs="宋体"/>
          <w:sz w:val="28"/>
          <w:bdr w:val="none" w:sz="0" w:space="0" w:color="auto"/>
        </w:rPr>
        <w:t>学</w:t>
      </w:r>
      <w:r>
        <w:rPr>
          <w:rFonts w:ascii="宋体" w:eastAsia="宋体" w:cs="宋体"/>
          <w:sz w:val="28"/>
          <w:bdr w:val="none" w:sz="0" w:space="0" w:color="auto"/>
        </w:rPr>
        <w:t>”</w:t>
      </w:r>
      <w:r>
        <w:rPr>
          <w:rFonts w:ascii="宋体" w:eastAsia="宋体" w:hAnsi="MS Mincho" w:cs="宋体"/>
          <w:sz w:val="28"/>
          <w:bdr w:val="none" w:sz="0" w:space="0" w:color="auto"/>
        </w:rPr>
        <w:t>印象构成的重要原因之一。高一年</w:t>
      </w:r>
      <w:r>
        <w:rPr>
          <w:rFonts w:ascii="宋体" w:eastAsia="宋体" w:hAnsi="SimSun" w:cs="宋体"/>
          <w:sz w:val="28"/>
          <w:bdr w:val="none" w:sz="0" w:space="0" w:color="auto"/>
        </w:rPr>
        <w:t>级</w:t>
      </w:r>
      <w:r>
        <w:rPr>
          <w:rFonts w:ascii="宋体" w:eastAsia="宋体" w:hAnsi="MS Mincho" w:cs="宋体"/>
          <w:sz w:val="28"/>
          <w:bdr w:val="none" w:sz="0" w:space="0" w:color="auto"/>
        </w:rPr>
        <w:t>的物理教学首先是要正确的引</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顺</w:t>
      </w:r>
      <w:r>
        <w:rPr>
          <w:rFonts w:ascii="宋体" w:eastAsia="宋体" w:hAnsi="MS Mincho" w:cs="宋体"/>
          <w:sz w:val="28"/>
          <w:bdr w:val="none" w:sz="0" w:space="0" w:color="auto"/>
        </w:rPr>
        <w:t>利跨上由初中物理到高中物理</w:t>
      </w:r>
      <w:r>
        <w:rPr>
          <w:rFonts w:ascii="宋体" w:eastAsia="宋体" w:hAnsi="SimSun" w:cs="宋体"/>
          <w:sz w:val="28"/>
          <w:bdr w:val="none" w:sz="0" w:space="0" w:color="auto"/>
        </w:rPr>
        <w:t>这</w:t>
      </w:r>
      <w:r>
        <w:rPr>
          <w:rFonts w:ascii="宋体" w:eastAsia="宋体" w:hAnsi="MS Mincho" w:cs="宋体"/>
          <w:sz w:val="28"/>
          <w:bdr w:val="none" w:sz="0" w:space="0" w:color="auto"/>
        </w:rPr>
        <w:t>个大的台</w:t>
      </w:r>
      <w:r>
        <w:rPr>
          <w:rFonts w:ascii="宋体" w:eastAsia="宋体" w:hAnsi="SimSun" w:cs="宋体"/>
          <w:sz w:val="28"/>
          <w:bdr w:val="none" w:sz="0" w:space="0" w:color="auto"/>
        </w:rPr>
        <w:t>阶</w:t>
      </w:r>
      <w:r>
        <w:rPr>
          <w:rFonts w:ascii="宋体" w:eastAsia="宋体" w:hAnsi="MS Mincho" w:cs="宋体"/>
          <w:sz w:val="28"/>
          <w:bdr w:val="none" w:sz="0" w:space="0" w:color="auto"/>
        </w:rPr>
        <w:t>，其次是要</w:t>
      </w:r>
      <w:r>
        <w:rPr>
          <w:rFonts w:ascii="宋体" w:eastAsia="宋体" w:hAnsi="SimSun" w:cs="宋体"/>
          <w:sz w:val="28"/>
          <w:bdr w:val="none" w:sz="0" w:space="0" w:color="auto"/>
        </w:rPr>
        <w:t>让</w:t>
      </w:r>
      <w:r>
        <w:rPr>
          <w:rFonts w:ascii="宋体" w:eastAsia="宋体" w:hAnsi="MS Mincho" w:cs="宋体"/>
          <w:sz w:val="28"/>
          <w:bdr w:val="none" w:sz="0" w:space="0" w:color="auto"/>
        </w:rPr>
        <w:t>学生建立一个良好的物理知</w:t>
      </w:r>
      <w:r>
        <w:rPr>
          <w:rFonts w:ascii="宋体" w:eastAsia="宋体" w:hAnsi="SimSun" w:cs="宋体"/>
          <w:sz w:val="28"/>
          <w:bdr w:val="none" w:sz="0" w:space="0" w:color="auto"/>
        </w:rPr>
        <w:t>识</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，然后根据学生的具体情景</w:t>
      </w:r>
      <w:r>
        <w:rPr>
          <w:rFonts w:ascii="宋体" w:eastAsia="宋体" w:hAnsi="SimSun" w:cs="宋体"/>
          <w:sz w:val="28"/>
          <w:bdr w:val="none" w:sz="0" w:space="0" w:color="auto"/>
        </w:rPr>
        <w:t>选择</w:t>
      </w:r>
      <w:r>
        <w:rPr>
          <w:rFonts w:ascii="宋体" w:eastAsia="宋体" w:hAnsi="MS Mincho" w:cs="宋体"/>
          <w:sz w:val="28"/>
          <w:bdr w:val="none" w:sz="0" w:space="0" w:color="auto"/>
        </w:rPr>
        <w:t>提高。</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例如，</w:t>
      </w:r>
      <w:r>
        <w:rPr>
          <w:rFonts w:ascii="宋体" w:eastAsia="宋体" w:hAnsi="SimSun" w:cs="宋体"/>
          <w:sz w:val="28"/>
          <w:bdr w:val="none" w:sz="0" w:space="0" w:color="auto"/>
        </w:rPr>
        <w:t>关</w:t>
      </w:r>
      <w:r>
        <w:rPr>
          <w:rFonts w:ascii="宋体" w:eastAsia="宋体" w:hAnsi="MS Mincho" w:cs="宋体"/>
          <w:sz w:val="28"/>
          <w:bdr w:val="none" w:sz="0" w:space="0" w:color="auto"/>
        </w:rPr>
        <w:t>于</w:t>
      </w:r>
      <w:r>
        <w:rPr>
          <w:rFonts w:ascii="宋体" w:eastAsia="宋体" w:cs="宋体"/>
          <w:sz w:val="28"/>
          <w:bdr w:val="none" w:sz="0" w:space="0" w:color="auto"/>
        </w:rPr>
        <w:t>“</w:t>
      </w:r>
      <w:r>
        <w:rPr>
          <w:rFonts w:ascii="宋体" w:eastAsia="宋体" w:hAnsi="MS Mincho" w:cs="宋体"/>
          <w:sz w:val="28"/>
          <w:bdr w:val="none" w:sz="0" w:space="0" w:color="auto"/>
        </w:rPr>
        <w:t>力的正交分解</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一基本方法的教学就是</w:t>
      </w:r>
      <w:r>
        <w:rPr>
          <w:rFonts w:ascii="宋体" w:eastAsia="宋体" w:hAnsi="SimSun" w:cs="宋体"/>
          <w:sz w:val="28"/>
          <w:bdr w:val="none" w:sz="0" w:space="0" w:color="auto"/>
        </w:rPr>
        <w:t>经过</w:t>
      </w:r>
      <w:r>
        <w:rPr>
          <w:rFonts w:ascii="宋体" w:eastAsia="宋体" w:hAnsi="MS Mincho" w:cs="宋体"/>
          <w:sz w:val="28"/>
          <w:bdr w:val="none" w:sz="0" w:space="0" w:color="auto"/>
        </w:rPr>
        <w:t>分期</w:t>
      </w:r>
      <w:r>
        <w:rPr>
          <w:rFonts w:ascii="宋体" w:eastAsia="宋体" w:hAnsi="SimSun" w:cs="宋体"/>
          <w:sz w:val="28"/>
          <w:bdr w:val="none" w:sz="0" w:space="0" w:color="auto"/>
        </w:rPr>
        <w:t>渗</w:t>
      </w:r>
      <w:r>
        <w:rPr>
          <w:rFonts w:ascii="宋体" w:eastAsia="宋体" w:hAnsi="MS Mincho" w:cs="宋体"/>
          <w:sz w:val="28"/>
          <w:bdr w:val="none" w:sz="0" w:space="0" w:color="auto"/>
        </w:rPr>
        <w:t>透，逐</w:t>
      </w:r>
      <w:r>
        <w:rPr>
          <w:rFonts w:ascii="宋体" w:eastAsia="宋体" w:hAnsi="SimSun" w:cs="宋体"/>
          <w:sz w:val="28"/>
          <w:bdr w:val="none" w:sz="0" w:space="0" w:color="auto"/>
        </w:rPr>
        <w:t>步</w:t>
      </w:r>
      <w:r>
        <w:rPr>
          <w:rFonts w:ascii="宋体" w:eastAsia="宋体" w:hAnsi="MS Mincho" w:cs="宋体"/>
          <w:sz w:val="28"/>
          <w:bdr w:val="none" w:sz="0" w:space="0" w:color="auto"/>
        </w:rPr>
        <w:t>提高的。</w:t>
      </w:r>
      <w:r>
        <w:rPr>
          <w:rFonts w:ascii="宋体" w:eastAsia="宋体" w:hAnsi="SimSun" w:cs="宋体"/>
          <w:sz w:val="28"/>
          <w:bdr w:val="none" w:sz="0" w:space="0" w:color="auto"/>
        </w:rPr>
        <w:t>这</w:t>
      </w:r>
      <w:r>
        <w:rPr>
          <w:rFonts w:ascii="宋体" w:eastAsia="宋体" w:hAnsi="MS Mincho" w:cs="宋体"/>
          <w:sz w:val="28"/>
          <w:bdr w:val="none" w:sz="0" w:space="0" w:color="auto"/>
        </w:rPr>
        <w:t>不</w:t>
      </w:r>
      <w:r>
        <w:rPr>
          <w:rFonts w:ascii="宋体" w:eastAsia="宋体" w:hAnsi="SimSun" w:cs="宋体"/>
          <w:sz w:val="28"/>
          <w:bdr w:val="none" w:sz="0" w:space="0" w:color="auto"/>
        </w:rPr>
        <w:t>仅仅</w:t>
      </w:r>
      <w:r>
        <w:rPr>
          <w:rFonts w:ascii="宋体" w:eastAsia="宋体" w:hAnsi="MS Mincho" w:cs="宋体"/>
          <w:sz w:val="28"/>
          <w:bdr w:val="none" w:sz="0" w:space="0" w:color="auto"/>
        </w:rPr>
        <w:t>是一个遵循</w:t>
      </w:r>
      <w:r>
        <w:rPr>
          <w:rFonts w:ascii="宋体" w:eastAsia="宋体" w:hAnsi="SimSun" w:cs="宋体"/>
          <w:sz w:val="28"/>
          <w:bdr w:val="none" w:sz="0" w:space="0" w:color="auto"/>
        </w:rPr>
        <w:t>认</w:t>
      </w:r>
      <w:r>
        <w:rPr>
          <w:rFonts w:ascii="宋体" w:eastAsia="宋体" w:hAnsi="MS Mincho" w:cs="宋体"/>
          <w:sz w:val="28"/>
          <w:bdr w:val="none" w:sz="0" w:space="0" w:color="auto"/>
        </w:rPr>
        <w:t>知</w:t>
      </w:r>
      <w:r>
        <w:rPr>
          <w:rFonts w:ascii="宋体" w:eastAsia="宋体" w:hAnsi="SimSun" w:cs="宋体"/>
          <w:sz w:val="28"/>
          <w:bdr w:val="none" w:sz="0" w:space="0" w:color="auto"/>
        </w:rPr>
        <w:t>规</w:t>
      </w:r>
      <w:r>
        <w:rPr>
          <w:rFonts w:ascii="宋体" w:eastAsia="宋体" w:hAnsi="MS Mincho" w:cs="宋体"/>
          <w:sz w:val="28"/>
          <w:bdr w:val="none" w:sz="0" w:space="0" w:color="auto"/>
        </w:rPr>
        <w:t>律的需要，其意</w:t>
      </w:r>
      <w:r>
        <w:rPr>
          <w:rFonts w:ascii="宋体" w:eastAsia="宋体" w:hAnsi="SimSun" w:cs="宋体"/>
          <w:sz w:val="28"/>
          <w:bdr w:val="none" w:sz="0" w:space="0" w:color="auto"/>
        </w:rPr>
        <w:t>义还</w:t>
      </w:r>
      <w:r>
        <w:rPr>
          <w:rFonts w:ascii="宋体" w:eastAsia="宋体" w:hAnsi="MS Mincho" w:cs="宋体"/>
          <w:sz w:val="28"/>
          <w:bdr w:val="none" w:sz="0" w:space="0" w:color="auto"/>
        </w:rPr>
        <w:t>在于不要因</w:t>
      </w:r>
      <w:r>
        <w:rPr>
          <w:rFonts w:ascii="宋体" w:eastAsia="宋体" w:hAnsi="SimSun" w:cs="宋体"/>
          <w:sz w:val="28"/>
          <w:bdr w:val="none" w:sz="0" w:space="0" w:color="auto"/>
        </w:rPr>
        <w:t>为</w:t>
      </w:r>
      <w:r>
        <w:rPr>
          <w:rFonts w:ascii="宋体" w:eastAsia="宋体" w:hAnsi="MS Mincho" w:cs="宋体"/>
          <w:sz w:val="28"/>
          <w:bdr w:val="none" w:sz="0" w:space="0" w:color="auto"/>
        </w:rPr>
        <w:t>抽象的模型、繁</w:t>
      </w:r>
      <w:r>
        <w:rPr>
          <w:rFonts w:ascii="宋体" w:eastAsia="宋体" w:hAnsi="SimSun" w:cs="宋体"/>
          <w:sz w:val="28"/>
          <w:bdr w:val="none" w:sz="0" w:space="0" w:color="auto"/>
        </w:rPr>
        <w:t>琐</w:t>
      </w:r>
      <w:r>
        <w:rPr>
          <w:rFonts w:ascii="宋体" w:eastAsia="宋体" w:hAnsi="MS Mincho" w:cs="宋体"/>
          <w:sz w:val="28"/>
          <w:bdr w:val="none" w:sz="0" w:space="0" w:color="auto"/>
        </w:rPr>
        <w:t>的数学运算冲淡物理学科的主</w:t>
      </w:r>
      <w:r>
        <w:rPr>
          <w:rFonts w:ascii="宋体" w:eastAsia="宋体" w:hAnsi="SimSun" w:cs="宋体"/>
          <w:sz w:val="28"/>
          <w:bdr w:val="none" w:sz="0" w:space="0" w:color="auto"/>
        </w:rPr>
        <w:t>题</w:t>
      </w:r>
      <w:r>
        <w:rPr>
          <w:rFonts w:ascii="宋体" w:eastAsia="宋体" w:hAnsi="MS Mincho" w:cs="宋体"/>
          <w:sz w:val="28"/>
          <w:bdr w:val="none" w:sz="0" w:space="0" w:color="auto"/>
        </w:rPr>
        <w:t>，</w:t>
      </w:r>
      <w:r>
        <w:rPr>
          <w:rFonts w:ascii="宋体" w:eastAsia="宋体" w:hAnsi="SimSun" w:cs="宋体"/>
          <w:sz w:val="28"/>
          <w:bdr w:val="none" w:sz="0" w:space="0" w:color="auto"/>
        </w:rPr>
        <w:t>经过</w:t>
      </w:r>
      <w:r>
        <w:rPr>
          <w:rFonts w:ascii="宋体" w:eastAsia="宋体" w:hAnsi="MS Mincho" w:cs="宋体"/>
          <w:sz w:val="28"/>
          <w:bdr w:val="none" w:sz="0" w:space="0" w:color="auto"/>
        </w:rPr>
        <w:t>降低台</w:t>
      </w:r>
      <w:r>
        <w:rPr>
          <w:rFonts w:ascii="宋体" w:eastAsia="宋体" w:hAnsi="SimSun" w:cs="宋体"/>
          <w:sz w:val="28"/>
          <w:bdr w:val="none" w:sz="0" w:space="0" w:color="auto"/>
        </w:rPr>
        <w:t>阶</w:t>
      </w:r>
      <w:r>
        <w:rPr>
          <w:rFonts w:ascii="宋体" w:eastAsia="宋体" w:hAnsi="MS Mincho" w:cs="宋体"/>
          <w:sz w:val="28"/>
          <w:bdr w:val="none" w:sz="0" w:space="0" w:color="auto"/>
        </w:rPr>
        <w:t>，减少障碍，真正能</w:t>
      </w:r>
      <w:r>
        <w:rPr>
          <w:rFonts w:ascii="宋体" w:eastAsia="宋体" w:hAnsi="SimSun" w:cs="宋体"/>
          <w:sz w:val="28"/>
          <w:bdr w:val="none" w:sz="0" w:space="0" w:color="auto"/>
        </w:rPr>
        <w:t>够</w:t>
      </w:r>
      <w:r>
        <w:rPr>
          <w:rFonts w:ascii="宋体" w:eastAsia="宋体" w:hAnsi="MS Mincho" w:cs="宋体"/>
          <w:sz w:val="28"/>
          <w:bdr w:val="none" w:sz="0" w:space="0" w:color="auto"/>
        </w:rPr>
        <w:t>把学生吸引</w:t>
      </w:r>
      <w:r>
        <w:rPr>
          <w:rFonts w:ascii="宋体" w:eastAsia="宋体" w:hAnsi="SimSun" w:cs="宋体"/>
          <w:sz w:val="28"/>
          <w:bdr w:val="none" w:sz="0" w:space="0" w:color="auto"/>
        </w:rPr>
        <w:t>过</w:t>
      </w:r>
      <w:r>
        <w:rPr>
          <w:rFonts w:ascii="宋体" w:eastAsia="宋体" w:hAnsi="MS Mincho" w:cs="宋体"/>
          <w:sz w:val="28"/>
          <w:bdr w:val="none" w:sz="0" w:space="0" w:color="auto"/>
        </w:rPr>
        <w:t>来，而不是把学生吓跑了，或者教</w:t>
      </w:r>
      <w:r>
        <w:rPr>
          <w:rFonts w:ascii="宋体" w:eastAsia="宋体" w:hAnsi="SimSun" w:cs="宋体"/>
          <w:sz w:val="28"/>
          <w:bdr w:val="none" w:sz="0" w:space="0" w:color="auto"/>
        </w:rPr>
        <w:t>师</w:t>
      </w:r>
      <w:r>
        <w:rPr>
          <w:rFonts w:ascii="宋体" w:eastAsia="宋体" w:hAnsi="MS Mincho" w:cs="宋体"/>
          <w:sz w:val="28"/>
          <w:bdr w:val="none" w:sz="0" w:space="0" w:color="auto"/>
        </w:rPr>
        <w:t>一味的</w:t>
      </w:r>
      <w:r>
        <w:rPr>
          <w:rFonts w:ascii="宋体" w:eastAsia="宋体" w:hAnsi="SimSun" w:cs="宋体"/>
          <w:sz w:val="28"/>
          <w:bdr w:val="none" w:sz="0" w:space="0" w:color="auto"/>
        </w:rPr>
        <w:t>强调</w:t>
      </w:r>
      <w:r>
        <w:rPr>
          <w:rFonts w:ascii="宋体" w:eastAsia="宋体" w:hAnsi="MS Mincho" w:cs="宋体"/>
          <w:sz w:val="28"/>
          <w:bdr w:val="none" w:sz="0" w:space="0" w:color="auto"/>
        </w:rPr>
        <w:t>物理如何如何重要，学生就硬着</w:t>
      </w:r>
      <w:r>
        <w:rPr>
          <w:rFonts w:ascii="宋体" w:eastAsia="宋体" w:hAnsi="SimSun" w:cs="宋体"/>
          <w:sz w:val="28"/>
          <w:bdr w:val="none" w:sz="0" w:space="0" w:color="auto"/>
        </w:rPr>
        <w:t>头</w:t>
      </w:r>
      <w:r>
        <w:rPr>
          <w:rFonts w:ascii="宋体" w:eastAsia="宋体" w:hAnsi="MS Mincho" w:cs="宋体"/>
          <w:sz w:val="28"/>
          <w:bdr w:val="none" w:sz="0" w:space="0" w:color="auto"/>
        </w:rPr>
        <w:t>皮学，学生</w:t>
      </w:r>
      <w:r>
        <w:rPr>
          <w:rFonts w:ascii="宋体" w:eastAsia="宋体" w:hAnsi="SimSun" w:cs="宋体"/>
          <w:sz w:val="28"/>
          <w:bdr w:val="none" w:sz="0" w:space="0" w:color="auto"/>
        </w:rPr>
        <w:t>处</w:t>
      </w:r>
      <w:r>
        <w:rPr>
          <w:rFonts w:ascii="宋体" w:eastAsia="宋体" w:hAnsi="MS Mincho" w:cs="宋体"/>
          <w:sz w:val="28"/>
          <w:bdr w:val="none" w:sz="0" w:space="0" w:color="auto"/>
        </w:rPr>
        <w:t>于被</w:t>
      </w:r>
      <w:r>
        <w:rPr>
          <w:rFonts w:ascii="宋体" w:eastAsia="宋体" w:hAnsi="SimSun" w:cs="宋体"/>
          <w:sz w:val="28"/>
          <w:bdr w:val="none" w:sz="0" w:space="0" w:color="auto"/>
        </w:rPr>
        <w:t>动</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的状</w:t>
      </w:r>
      <w:r>
        <w:rPr>
          <w:rFonts w:ascii="宋体" w:eastAsia="宋体" w:hAnsi="SimSun" w:cs="宋体"/>
          <w:sz w:val="28"/>
          <w:bdr w:val="none" w:sz="0" w:space="0" w:color="auto"/>
        </w:rPr>
        <w:t>态</w:t>
      </w:r>
      <w:r>
        <w:rPr>
          <w:rFonts w:ascii="宋体" w:eastAsia="宋体" w:hAnsi="MS Mincho" w:cs="宋体"/>
          <w:sz w:val="28"/>
          <w:bdr w:val="none" w:sz="0" w:space="0" w:color="auto"/>
        </w:rPr>
        <w:t>甚至</w:t>
      </w:r>
      <w:r>
        <w:rPr>
          <w:rFonts w:ascii="宋体" w:eastAsia="宋体" w:hAnsi="SimSun" w:cs="宋体"/>
          <w:sz w:val="28"/>
          <w:bdr w:val="none" w:sz="0" w:space="0" w:color="auto"/>
        </w:rPr>
        <w:t>变</w:t>
      </w:r>
      <w:r>
        <w:rPr>
          <w:rFonts w:ascii="宋体" w:eastAsia="宋体" w:hAnsi="MS Mincho" w:cs="宋体"/>
          <w:sz w:val="28"/>
          <w:bdr w:val="none" w:sz="0" w:space="0" w:color="auto"/>
        </w:rPr>
        <w:t>成了物理学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奴隶</w:t>
      </w:r>
      <w:r>
        <w:rPr>
          <w:rFonts w:ascii="宋体" w:eastAsia="宋体" w:cs="宋体"/>
          <w:sz w:val="28"/>
          <w:bdr w:val="none" w:sz="0" w:space="0" w:color="auto"/>
        </w:rPr>
        <w:t>”</w:t>
      </w:r>
      <w:r>
        <w:rPr>
          <w:rFonts w:ascii="宋体" w:eastAsia="宋体" w:hAnsi="MS Mincho" w:cs="宋体"/>
          <w:sz w:val="28"/>
          <w:bdr w:val="none" w:sz="0" w:space="0" w:color="auto"/>
        </w:rPr>
        <w:t>。如果我</w:t>
      </w:r>
      <w:r>
        <w:rPr>
          <w:rFonts w:ascii="宋体" w:eastAsia="宋体" w:hAnsi="SimSun" w:cs="宋体"/>
          <w:sz w:val="28"/>
          <w:bdr w:val="none" w:sz="0" w:space="0" w:color="auto"/>
        </w:rPr>
        <w:t>们</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有意</w:t>
      </w:r>
      <w:r>
        <w:rPr>
          <w:rFonts w:ascii="宋体" w:eastAsia="宋体" w:hAnsi="SimSun" w:cs="宋体"/>
          <w:sz w:val="28"/>
          <w:bdr w:val="none" w:sz="0" w:space="0" w:color="auto"/>
        </w:rPr>
        <w:t>识</w:t>
      </w:r>
      <w:r>
        <w:rPr>
          <w:rFonts w:ascii="宋体" w:eastAsia="宋体" w:hAnsi="MS Mincho" w:cs="宋体"/>
          <w:sz w:val="28"/>
          <w:bdr w:val="none" w:sz="0" w:space="0" w:color="auto"/>
        </w:rPr>
        <w:t>地降低</w:t>
      </w:r>
      <w:r>
        <w:rPr>
          <w:rFonts w:ascii="宋体" w:eastAsia="宋体" w:hAnsi="SimSun" w:cs="宋体"/>
          <w:sz w:val="28"/>
          <w:bdr w:val="none" w:sz="0" w:space="0" w:color="auto"/>
        </w:rPr>
        <w:t>门槛</w:t>
      </w:r>
      <w:r>
        <w:rPr>
          <w:rFonts w:ascii="宋体" w:eastAsia="宋体" w:hAnsi="MS Mincho" w:cs="宋体"/>
          <w:sz w:val="28"/>
          <w:bdr w:val="none" w:sz="0" w:space="0" w:color="auto"/>
        </w:rPr>
        <w:t>，一旦学生</w:t>
      </w:r>
      <w:r>
        <w:rPr>
          <w:rFonts w:ascii="宋体" w:eastAsia="宋体" w:hAnsi="SimSun" w:cs="宋体"/>
          <w:sz w:val="28"/>
          <w:bdr w:val="none" w:sz="0" w:space="0" w:color="auto"/>
        </w:rPr>
        <w:t>顺</w:t>
      </w:r>
      <w:r>
        <w:rPr>
          <w:rFonts w:ascii="宋体" w:eastAsia="宋体" w:hAnsi="MS Mincho" w:cs="宋体"/>
          <w:sz w:val="28"/>
          <w:bdr w:val="none" w:sz="0" w:space="0" w:color="auto"/>
        </w:rPr>
        <w:t>利的跨上的</w:t>
      </w:r>
      <w:r>
        <w:rPr>
          <w:rFonts w:ascii="宋体" w:eastAsia="宋体" w:hAnsi="SimSun" w:cs="宋体"/>
          <w:sz w:val="28"/>
          <w:bdr w:val="none" w:sz="0" w:space="0" w:color="auto"/>
        </w:rPr>
        <w:t>这</w:t>
      </w:r>
      <w:r>
        <w:rPr>
          <w:rFonts w:ascii="宋体" w:eastAsia="宋体" w:hAnsi="MS Mincho" w:cs="宋体"/>
          <w:sz w:val="28"/>
          <w:bdr w:val="none" w:sz="0" w:space="0" w:color="auto"/>
        </w:rPr>
        <w:t>个台</w:t>
      </w:r>
      <w:r>
        <w:rPr>
          <w:rFonts w:ascii="宋体" w:eastAsia="宋体" w:hAnsi="SimSun" w:cs="宋体"/>
          <w:sz w:val="28"/>
          <w:bdr w:val="none" w:sz="0" w:space="0" w:color="auto"/>
        </w:rPr>
        <w:t>阶</w:t>
      </w:r>
      <w:r>
        <w:rPr>
          <w:rFonts w:ascii="宋体" w:eastAsia="宋体" w:hAnsi="MS Mincho" w:cs="宋体"/>
          <w:sz w:val="28"/>
          <w:bdr w:val="none" w:sz="0" w:space="0" w:color="auto"/>
        </w:rPr>
        <w:t>，构成了</w:t>
      </w:r>
      <w:r>
        <w:rPr>
          <w:rFonts w:ascii="宋体" w:eastAsia="宋体" w:hAnsi="SimSun" w:cs="宋体"/>
          <w:sz w:val="28"/>
          <w:bdr w:val="none" w:sz="0" w:space="0" w:color="auto"/>
        </w:rPr>
        <w:t>对</w:t>
      </w:r>
      <w:r>
        <w:rPr>
          <w:rFonts w:ascii="宋体" w:eastAsia="宋体" w:hAnsi="MS Mincho" w:cs="宋体"/>
          <w:sz w:val="28"/>
          <w:bdr w:val="none" w:sz="0" w:space="0" w:color="auto"/>
        </w:rPr>
        <w:t>物理学科的</w:t>
      </w:r>
      <w:r>
        <w:rPr>
          <w:rFonts w:ascii="宋体" w:eastAsia="宋体" w:hAnsi="SimSun" w:cs="宋体"/>
          <w:sz w:val="28"/>
          <w:bdr w:val="none" w:sz="0" w:space="0" w:color="auto"/>
        </w:rPr>
        <w:t>兴</w:t>
      </w:r>
      <w:r>
        <w:rPr>
          <w:rFonts w:ascii="宋体" w:eastAsia="宋体" w:hAnsi="MS Mincho" w:cs="宋体"/>
          <w:sz w:val="28"/>
          <w:bdr w:val="none" w:sz="0" w:space="0" w:color="auto"/>
        </w:rPr>
        <w:t>趣再提高并不</w:t>
      </w:r>
      <w:r>
        <w:rPr>
          <w:rFonts w:ascii="宋体" w:eastAsia="宋体" w:hAnsi="SimSun" w:cs="宋体"/>
          <w:sz w:val="28"/>
          <w:bdr w:val="none" w:sz="0" w:space="0" w:color="auto"/>
        </w:rPr>
        <w:t>晚</w:t>
      </w:r>
      <w:r>
        <w:rPr>
          <w:rFonts w:ascii="宋体" w:eastAsia="宋体" w:hAnsi="MS Mincho" w:cs="宋体"/>
          <w:sz w:val="28"/>
          <w:bdr w:val="none" w:sz="0" w:space="0" w:color="auto"/>
        </w:rPr>
        <w:t>。可是，一般新教</w:t>
      </w:r>
      <w:r>
        <w:rPr>
          <w:rFonts w:ascii="宋体" w:eastAsia="宋体" w:hAnsi="SimSun" w:cs="宋体"/>
          <w:sz w:val="28"/>
          <w:bdr w:val="none" w:sz="0" w:space="0" w:color="auto"/>
        </w:rPr>
        <w:t>师</w:t>
      </w:r>
      <w:r>
        <w:rPr>
          <w:rFonts w:ascii="宋体" w:eastAsia="宋体" w:hAnsi="MS Mincho" w:cs="宋体"/>
          <w:sz w:val="28"/>
          <w:bdr w:val="none" w:sz="0" w:space="0" w:color="auto"/>
        </w:rPr>
        <w:t>并没有很快</w:t>
      </w:r>
      <w:r>
        <w:rPr>
          <w:rFonts w:ascii="宋体" w:eastAsia="宋体" w:hAnsi="SimSun" w:cs="宋体"/>
          <w:sz w:val="28"/>
          <w:bdr w:val="none" w:sz="0" w:space="0" w:color="auto"/>
        </w:rPr>
        <w:t>领</w:t>
      </w:r>
      <w:r>
        <w:rPr>
          <w:rFonts w:ascii="宋体" w:eastAsia="宋体" w:hAnsi="MS Mincho" w:cs="宋体"/>
          <w:sz w:val="28"/>
          <w:bdr w:val="none" w:sz="0" w:space="0" w:color="auto"/>
        </w:rPr>
        <w:t>会</w:t>
      </w:r>
      <w:r>
        <w:rPr>
          <w:rFonts w:ascii="宋体" w:eastAsia="宋体" w:hAnsi="SimSun" w:cs="宋体"/>
          <w:sz w:val="28"/>
          <w:bdr w:val="none" w:sz="0" w:space="0" w:color="auto"/>
        </w:rPr>
        <w:t>这种</w:t>
      </w:r>
      <w:r>
        <w:rPr>
          <w:rFonts w:ascii="宋体" w:eastAsia="宋体" w:hAnsi="MS Mincho" w:cs="宋体"/>
          <w:sz w:val="28"/>
          <w:bdr w:val="none" w:sz="0" w:space="0" w:color="auto"/>
        </w:rPr>
        <w:t>意</w:t>
      </w:r>
      <w:r>
        <w:rPr>
          <w:rFonts w:ascii="宋体" w:eastAsia="宋体" w:hAnsi="SimSun" w:cs="宋体"/>
          <w:sz w:val="28"/>
          <w:bdr w:val="none" w:sz="0" w:space="0" w:color="auto"/>
        </w:rPr>
        <w:t>图</w:t>
      </w:r>
      <w:r>
        <w:rPr>
          <w:rFonts w:ascii="宋体" w:eastAsia="宋体" w:hAnsi="MS Mincho" w:cs="宋体"/>
          <w:sz w:val="28"/>
          <w:bdr w:val="none" w:sz="0" w:space="0" w:color="auto"/>
        </w:rPr>
        <w:t>，因而在</w:t>
      </w:r>
      <w:r>
        <w:rPr>
          <w:rFonts w:ascii="宋体" w:eastAsia="宋体" w:hAnsi="SimSun" w:cs="宋体"/>
          <w:sz w:val="28"/>
          <w:bdr w:val="none" w:sz="0" w:space="0" w:color="auto"/>
        </w:rPr>
        <w:t>实际</w:t>
      </w:r>
      <w:r>
        <w:rPr>
          <w:rFonts w:ascii="宋体" w:eastAsia="宋体" w:hAnsi="MS Mincho" w:cs="宋体"/>
          <w:sz w:val="28"/>
          <w:bdr w:val="none" w:sz="0" w:space="0" w:color="auto"/>
        </w:rPr>
        <w:t>教学中不注意充分利用</w:t>
      </w:r>
      <w:r>
        <w:rPr>
          <w:rFonts w:ascii="宋体" w:eastAsia="宋体" w:hAnsi="SimSun" w:cs="宋体"/>
          <w:sz w:val="28"/>
          <w:bdr w:val="none" w:sz="0" w:space="0" w:color="auto"/>
        </w:rPr>
        <w:t>图</w:t>
      </w:r>
      <w:r>
        <w:rPr>
          <w:rFonts w:ascii="宋体" w:eastAsia="宋体" w:hAnsi="MS Mincho" w:cs="宋体"/>
          <w:sz w:val="28"/>
          <w:bdr w:val="none" w:sz="0" w:space="0" w:color="auto"/>
        </w:rPr>
        <w:t>文并茂的</w:t>
      </w:r>
      <w:r>
        <w:rPr>
          <w:rFonts w:ascii="宋体" w:eastAsia="宋体" w:hAnsi="SimSun" w:cs="宋体"/>
          <w:sz w:val="28"/>
          <w:bdr w:val="none" w:sz="0" w:space="0" w:color="auto"/>
        </w:rPr>
        <w:t>课</w:t>
      </w:r>
      <w:r>
        <w:rPr>
          <w:rFonts w:ascii="宋体" w:eastAsia="宋体" w:hAnsi="MS Mincho" w:cs="宋体"/>
          <w:sz w:val="28"/>
          <w:bdr w:val="none" w:sz="0" w:space="0" w:color="auto"/>
        </w:rPr>
        <w:t>本，不注意加</w:t>
      </w:r>
      <w:r>
        <w:rPr>
          <w:rFonts w:ascii="宋体" w:eastAsia="宋体" w:hAnsi="SimSun" w:cs="宋体"/>
          <w:sz w:val="28"/>
          <w:bdr w:val="none" w:sz="0" w:space="0" w:color="auto"/>
        </w:rPr>
        <w:t>强实验</w:t>
      </w:r>
      <w:r>
        <w:rPr>
          <w:rFonts w:ascii="宋体" w:eastAsia="宋体" w:hAnsi="MS Mincho" w:cs="宋体"/>
          <w:sz w:val="28"/>
          <w:bdr w:val="none" w:sz="0" w:space="0" w:color="auto"/>
        </w:rPr>
        <w:t>教学，不注意知</w:t>
      </w:r>
      <w:r>
        <w:rPr>
          <w:rFonts w:ascii="宋体" w:eastAsia="宋体" w:hAnsi="SimSun" w:cs="宋体"/>
          <w:sz w:val="28"/>
          <w:bdr w:val="none" w:sz="0" w:space="0" w:color="auto"/>
        </w:rPr>
        <w:t>识</w:t>
      </w:r>
      <w:r>
        <w:rPr>
          <w:rFonts w:ascii="宋体" w:eastAsia="宋体" w:hAnsi="MS Mincho" w:cs="宋体"/>
          <w:sz w:val="28"/>
          <w:bdr w:val="none" w:sz="0" w:space="0" w:color="auto"/>
        </w:rPr>
        <w:t>的构成</w:t>
      </w:r>
      <w:r>
        <w:rPr>
          <w:rFonts w:ascii="宋体" w:eastAsia="宋体" w:hAnsi="SimSun" w:cs="宋体"/>
          <w:sz w:val="28"/>
          <w:bdr w:val="none" w:sz="0" w:space="0" w:color="auto"/>
        </w:rPr>
        <w:t>过</w:t>
      </w:r>
      <w:r>
        <w:rPr>
          <w:rFonts w:ascii="宋体" w:eastAsia="宋体" w:hAnsi="MS Mincho" w:cs="宋体"/>
          <w:sz w:val="28"/>
          <w:bdr w:val="none" w:sz="0" w:space="0" w:color="auto"/>
        </w:rPr>
        <w:t>程，只靠生硬的</w:t>
      </w:r>
      <w:r>
        <w:rPr>
          <w:rFonts w:ascii="宋体" w:eastAsia="宋体" w:hAnsi="SimSun" w:cs="宋体"/>
          <w:sz w:val="28"/>
          <w:bdr w:val="none" w:sz="0" w:space="0" w:color="auto"/>
        </w:rPr>
        <w:t>讲</w:t>
      </w:r>
      <w:r>
        <w:rPr>
          <w:rFonts w:ascii="宋体" w:eastAsia="宋体" w:hAnsi="MS Mincho" w:cs="宋体"/>
          <w:sz w:val="28"/>
          <w:bdr w:val="none" w:sz="0" w:space="0" w:color="auto"/>
        </w:rPr>
        <w:t>解，只重</w:t>
      </w:r>
      <w:r>
        <w:rPr>
          <w:rFonts w:ascii="宋体" w:eastAsia="宋体" w:hAnsi="SimSun" w:cs="宋体"/>
          <w:sz w:val="28"/>
          <w:bdr w:val="none" w:sz="0" w:space="0" w:color="auto"/>
        </w:rPr>
        <w:t>视</w:t>
      </w:r>
      <w:r>
        <w:rPr>
          <w:rFonts w:ascii="宋体" w:eastAsia="宋体" w:hAnsi="MS Mincho" w:cs="宋体"/>
          <w:sz w:val="28"/>
          <w:bdr w:val="none" w:sz="0" w:space="0" w:color="auto"/>
        </w:rPr>
        <w:t>告</w:t>
      </w:r>
      <w:r>
        <w:rPr>
          <w:rFonts w:ascii="宋体" w:eastAsia="宋体" w:hAnsi="SimSun" w:cs="宋体"/>
          <w:sz w:val="28"/>
          <w:bdr w:val="none" w:sz="0" w:space="0" w:color="auto"/>
        </w:rPr>
        <w:t>诉结论</w:t>
      </w:r>
      <w:r>
        <w:rPr>
          <w:rFonts w:ascii="宋体" w:eastAsia="宋体" w:hAnsi="MS Mincho" w:cs="宋体"/>
          <w:sz w:val="28"/>
          <w:bdr w:val="none" w:sz="0" w:space="0" w:color="auto"/>
        </w:rPr>
        <w:t>，</w:t>
      </w:r>
      <w:r>
        <w:rPr>
          <w:rFonts w:ascii="宋体" w:eastAsia="宋体" w:hAnsi="SimSun" w:cs="宋体"/>
          <w:sz w:val="28"/>
          <w:bdr w:val="none" w:sz="0" w:space="0" w:color="auto"/>
        </w:rPr>
        <w:t>讲</w:t>
      </w:r>
      <w:r>
        <w:rPr>
          <w:rFonts w:ascii="宋体" w:eastAsia="宋体" w:hAnsi="MS Mincho" w:cs="宋体"/>
          <w:sz w:val="28"/>
          <w:bdr w:val="none" w:sz="0" w:space="0" w:color="auto"/>
        </w:rPr>
        <w:t>解</w:t>
      </w:r>
      <w:r>
        <w:rPr>
          <w:rFonts w:ascii="宋体" w:eastAsia="宋体" w:hAnsi="SimSun" w:cs="宋体"/>
          <w:sz w:val="28"/>
          <w:bdr w:val="none" w:sz="0" w:space="0" w:color="auto"/>
        </w:rPr>
        <w:t>题</w:t>
      </w:r>
      <w:r>
        <w:rPr>
          <w:rFonts w:ascii="宋体" w:eastAsia="宋体" w:hAnsi="MS Mincho" w:cs="宋体"/>
          <w:sz w:val="28"/>
          <w:bdr w:val="none" w:sz="0" w:space="0" w:color="auto"/>
        </w:rPr>
        <w:t>目，</w:t>
      </w:r>
      <w:r>
        <w:rPr>
          <w:rFonts w:ascii="宋体" w:eastAsia="宋体" w:hAnsi="SimSun" w:cs="宋体"/>
          <w:sz w:val="28"/>
          <w:bdr w:val="none" w:sz="0" w:space="0" w:color="auto"/>
        </w:rPr>
        <w:t>这</w:t>
      </w:r>
      <w:r>
        <w:rPr>
          <w:rFonts w:ascii="宋体" w:eastAsia="宋体" w:hAnsi="MS Mincho" w:cs="宋体"/>
          <w:sz w:val="28"/>
          <w:bdr w:val="none" w:sz="0" w:space="0" w:color="auto"/>
        </w:rPr>
        <w:t>怎</w:t>
      </w:r>
      <w:r>
        <w:rPr>
          <w:rFonts w:ascii="宋体" w:eastAsia="宋体" w:hAnsi="SimSun" w:cs="宋体"/>
          <w:sz w:val="28"/>
          <w:bdr w:val="none" w:sz="0" w:space="0" w:color="auto"/>
        </w:rPr>
        <w:t>样</w:t>
      </w:r>
      <w:r>
        <w:rPr>
          <w:rFonts w:ascii="宋体" w:eastAsia="宋体" w:hAnsi="MS Mincho" w:cs="宋体"/>
          <w:sz w:val="28"/>
          <w:bdr w:val="none" w:sz="0" w:space="0" w:color="auto"/>
        </w:rPr>
        <w:t>能怪学生</w:t>
      </w:r>
      <w:r>
        <w:rPr>
          <w:rFonts w:ascii="宋体" w:eastAsia="宋体" w:hAnsi="SimSun" w:cs="宋体"/>
          <w:sz w:val="28"/>
          <w:bdr w:val="none" w:sz="0" w:space="0" w:color="auto"/>
        </w:rPr>
        <w:t>对</w:t>
      </w:r>
      <w:r>
        <w:rPr>
          <w:rFonts w:ascii="宋体" w:eastAsia="宋体" w:hAnsi="MS Mincho" w:cs="宋体"/>
          <w:sz w:val="28"/>
          <w:bdr w:val="none" w:sz="0" w:space="0" w:color="auto"/>
        </w:rPr>
        <w:t>物理</w:t>
      </w:r>
      <w:r>
        <w:rPr>
          <w:rFonts w:ascii="宋体" w:eastAsia="宋体" w:hAnsi="SimSun" w:cs="宋体"/>
          <w:sz w:val="28"/>
          <w:bdr w:val="none" w:sz="0" w:space="0" w:color="auto"/>
        </w:rPr>
        <w:t>产</w:t>
      </w:r>
      <w:r>
        <w:rPr>
          <w:rFonts w:ascii="宋体" w:eastAsia="宋体" w:hAnsi="MS Mincho" w:cs="宋体"/>
          <w:sz w:val="28"/>
          <w:bdr w:val="none" w:sz="0" w:space="0" w:color="auto"/>
        </w:rPr>
        <w:t>生畏</w:t>
      </w:r>
      <w:r>
        <w:rPr>
          <w:rFonts w:ascii="宋体" w:eastAsia="宋体" w:hAnsi="SimSun" w:cs="宋体"/>
          <w:sz w:val="28"/>
          <w:bdr w:val="none" w:sz="0" w:space="0" w:color="auto"/>
        </w:rPr>
        <w:t>难</w:t>
      </w:r>
      <w:r>
        <w:rPr>
          <w:rFonts w:ascii="宋体" w:eastAsia="宋体" w:hAnsi="MS Mincho" w:cs="宋体"/>
          <w:sz w:val="28"/>
          <w:bdr w:val="none" w:sz="0" w:space="0" w:color="auto"/>
        </w:rPr>
        <w:t>情</w:t>
      </w:r>
      <w:r>
        <w:rPr>
          <w:rFonts w:ascii="宋体" w:eastAsia="宋体" w:hAnsi="SimSun" w:cs="宋体"/>
          <w:sz w:val="28"/>
          <w:bdr w:val="none" w:sz="0" w:space="0" w:color="auto"/>
        </w:rPr>
        <w:t>绪</w:t>
      </w:r>
      <w:r>
        <w:rPr>
          <w:rFonts w:ascii="宋体" w:eastAsia="宋体" w:hAnsi="MS Mincho" w:cs="宋体"/>
          <w:sz w:val="28"/>
          <w:bdr w:val="none" w:sz="0" w:space="0" w:color="auto"/>
        </w:rPr>
        <w:t>呢</w:t>
      </w:r>
      <w:r>
        <w:rPr>
          <w:rFonts w:ascii="宋体" w:eastAsia="宋体" w:cs="宋体"/>
          <w:sz w:val="28"/>
          <w:bdr w:val="none" w:sz="0" w:space="0" w:color="auto"/>
        </w:rPr>
        <w:t>?</w:t>
      </w:r>
      <w:r>
        <w:rPr>
          <w:rFonts w:ascii="宋体" w:eastAsia="宋体" w:hAnsi="MS Mincho" w:cs="宋体"/>
          <w:sz w:val="28"/>
          <w:bdr w:val="none" w:sz="0" w:space="0" w:color="auto"/>
        </w:rPr>
        <w:t>学生如果</w:t>
      </w:r>
      <w:r>
        <w:rPr>
          <w:rFonts w:ascii="宋体" w:eastAsia="宋体" w:hAnsi="SimSun" w:cs="宋体"/>
          <w:sz w:val="28"/>
          <w:bdr w:val="none" w:sz="0" w:space="0" w:color="auto"/>
        </w:rPr>
        <w:t>对</w:t>
      </w:r>
      <w:r>
        <w:rPr>
          <w:rFonts w:ascii="宋体" w:eastAsia="宋体" w:hAnsi="MS Mincho" w:cs="宋体"/>
          <w:sz w:val="28"/>
          <w:bdr w:val="none" w:sz="0" w:space="0" w:color="auto"/>
        </w:rPr>
        <w:t>物理失去</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对</w:t>
      </w:r>
      <w:r>
        <w:rPr>
          <w:rFonts w:ascii="宋体" w:eastAsia="宋体" w:hAnsi="MS Mincho" w:cs="宋体"/>
          <w:sz w:val="28"/>
          <w:bdr w:val="none" w:sz="0" w:space="0" w:color="auto"/>
        </w:rPr>
        <w:t>基本概念搞不清楚、</w:t>
      </w:r>
      <w:r>
        <w:rPr>
          <w:rFonts w:ascii="宋体" w:eastAsia="宋体" w:hAnsi="SimSun" w:cs="宋体"/>
          <w:sz w:val="28"/>
          <w:bdr w:val="none" w:sz="0" w:space="0" w:color="auto"/>
        </w:rPr>
        <w:t>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掌握不牢也就不足</w:t>
      </w:r>
      <w:r>
        <w:rPr>
          <w:rFonts w:ascii="宋体" w:eastAsia="宋体" w:hAnsi="SimSun" w:cs="宋体"/>
          <w:sz w:val="28"/>
          <w:bdr w:val="none" w:sz="0" w:space="0" w:color="auto"/>
        </w:rPr>
        <w:t>为</w:t>
      </w:r>
      <w:r>
        <w:rPr>
          <w:rFonts w:ascii="宋体" w:eastAsia="宋体" w:hAnsi="MS Mincho" w:cs="宋体"/>
          <w:sz w:val="28"/>
          <w:bdr w:val="none" w:sz="0" w:space="0" w:color="auto"/>
        </w:rPr>
        <w:t>怪了</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不妨再</w:t>
      </w:r>
      <w:r>
        <w:rPr>
          <w:rFonts w:ascii="宋体" w:eastAsia="宋体" w:hAnsi="SimSun" w:cs="宋体"/>
          <w:sz w:val="28"/>
          <w:bdr w:val="none" w:sz="0" w:space="0" w:color="auto"/>
        </w:rPr>
        <w:t>举</w:t>
      </w:r>
      <w:r>
        <w:rPr>
          <w:rFonts w:ascii="宋体" w:eastAsia="宋体" w:hAnsi="MS Mincho" w:cs="宋体"/>
          <w:sz w:val="28"/>
          <w:bdr w:val="none" w:sz="0" w:space="0" w:color="auto"/>
        </w:rPr>
        <w:t>一个例子，有的教</w:t>
      </w:r>
      <w:r>
        <w:rPr>
          <w:rFonts w:ascii="宋体" w:eastAsia="宋体" w:hAnsi="SimSun" w:cs="宋体"/>
          <w:sz w:val="28"/>
          <w:bdr w:val="none" w:sz="0" w:space="0" w:color="auto"/>
        </w:rPr>
        <w:t>师</w:t>
      </w:r>
      <w:r>
        <w:rPr>
          <w:rFonts w:ascii="宋体" w:eastAsia="宋体" w:hAnsi="MS Mincho" w:cs="宋体"/>
          <w:sz w:val="28"/>
          <w:bdr w:val="none" w:sz="0" w:space="0" w:color="auto"/>
        </w:rPr>
        <w:t>在教完</w:t>
      </w:r>
      <w:r>
        <w:rPr>
          <w:rFonts w:ascii="宋体" w:eastAsia="宋体" w:cs="宋体"/>
          <w:sz w:val="28"/>
          <w:bdr w:val="none" w:sz="0" w:space="0" w:color="auto"/>
        </w:rPr>
        <w:t>“</w:t>
      </w:r>
      <w:r>
        <w:rPr>
          <w:rFonts w:ascii="宋体" w:eastAsia="宋体" w:hAnsi="MS Mincho" w:cs="宋体"/>
          <w:sz w:val="28"/>
          <w:bdr w:val="none" w:sz="0" w:space="0" w:color="auto"/>
        </w:rPr>
        <w:t>力的分解</w:t>
      </w:r>
      <w:r>
        <w:rPr>
          <w:rFonts w:ascii="宋体" w:eastAsia="宋体" w:cs="宋体"/>
          <w:sz w:val="28"/>
          <w:bdr w:val="none" w:sz="0" w:space="0" w:color="auto"/>
        </w:rPr>
        <w:t>”</w:t>
      </w:r>
      <w:r>
        <w:rPr>
          <w:rFonts w:ascii="宋体" w:eastAsia="宋体" w:hAnsi="MS Mincho" w:cs="宋体"/>
          <w:sz w:val="28"/>
          <w:bdr w:val="none" w:sz="0" w:space="0" w:color="auto"/>
        </w:rPr>
        <w:t>后，</w:t>
      </w:r>
      <w:r>
        <w:rPr>
          <w:rFonts w:ascii="宋体" w:eastAsia="宋体" w:hAnsi="SimSun" w:cs="宋体"/>
          <w:sz w:val="28"/>
          <w:bdr w:val="none" w:sz="0" w:space="0" w:color="auto"/>
        </w:rPr>
        <w:t>马</w:t>
      </w:r>
      <w:r>
        <w:rPr>
          <w:rFonts w:ascii="宋体" w:eastAsia="宋体" w:hAnsi="MS Mincho" w:cs="宋体"/>
          <w:sz w:val="28"/>
          <w:bdr w:val="none" w:sz="0" w:space="0" w:color="auto"/>
        </w:rPr>
        <w:t>山就去</w:t>
      </w:r>
      <w:r>
        <w:rPr>
          <w:rFonts w:ascii="宋体" w:eastAsia="宋体" w:hAnsi="SimSun" w:cs="宋体"/>
          <w:sz w:val="28"/>
          <w:bdr w:val="none" w:sz="0" w:space="0" w:color="auto"/>
        </w:rPr>
        <w:t>讲</w:t>
      </w:r>
      <w:r>
        <w:rPr>
          <w:rFonts w:ascii="宋体" w:eastAsia="宋体" w:hAnsi="MS Mincho" w:cs="宋体"/>
          <w:sz w:val="28"/>
          <w:bdr w:val="none" w:sz="0" w:space="0" w:color="auto"/>
        </w:rPr>
        <w:t>解很多的静力学</w:t>
      </w:r>
      <w:r>
        <w:rPr>
          <w:rFonts w:ascii="宋体" w:eastAsia="宋体" w:hAnsi="SimSun" w:cs="宋体"/>
          <w:sz w:val="28"/>
          <w:bdr w:val="none" w:sz="0" w:space="0" w:color="auto"/>
        </w:rPr>
        <w:t>问题</w:t>
      </w:r>
      <w:r>
        <w:rPr>
          <w:rFonts w:ascii="宋体" w:eastAsia="宋体" w:hAnsi="MS Mincho" w:cs="宋体"/>
          <w:sz w:val="28"/>
          <w:bdr w:val="none" w:sz="0" w:space="0" w:color="auto"/>
        </w:rPr>
        <w:t>，甚至去</w:t>
      </w:r>
      <w:r>
        <w:rPr>
          <w:rFonts w:ascii="宋体" w:eastAsia="宋体" w:hAnsi="SimSun" w:cs="宋体"/>
          <w:sz w:val="28"/>
          <w:bdr w:val="none" w:sz="0" w:space="0" w:color="auto"/>
        </w:rPr>
        <w:t>讲动态</w:t>
      </w:r>
      <w:r>
        <w:rPr>
          <w:rFonts w:ascii="宋体" w:eastAsia="宋体" w:hAnsi="MS Mincho" w:cs="宋体"/>
          <w:sz w:val="28"/>
          <w:bdr w:val="none" w:sz="0" w:space="0" w:color="auto"/>
        </w:rPr>
        <w:t>平衡</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试</w:t>
      </w:r>
      <w:r>
        <w:rPr>
          <w:rFonts w:ascii="宋体" w:eastAsia="宋体" w:hAnsi="MS Mincho" w:cs="宋体"/>
          <w:sz w:val="28"/>
          <w:bdr w:val="none" w:sz="0" w:space="0" w:color="auto"/>
        </w:rPr>
        <w:t>想</w:t>
      </w:r>
      <w:r>
        <w:rPr>
          <w:rFonts w:ascii="宋体" w:eastAsia="宋体" w:hAnsi="SimSun" w:cs="宋体"/>
          <w:sz w:val="28"/>
          <w:bdr w:val="none" w:sz="0" w:space="0" w:color="auto"/>
        </w:rPr>
        <w:t>这时</w:t>
      </w:r>
      <w:r>
        <w:rPr>
          <w:rFonts w:ascii="宋体" w:eastAsia="宋体" w:hAnsi="MS Mincho" w:cs="宋体"/>
          <w:sz w:val="28"/>
          <w:bdr w:val="none" w:sz="0" w:space="0" w:color="auto"/>
        </w:rPr>
        <w:t>学生</w:t>
      </w:r>
      <w:r>
        <w:rPr>
          <w:rFonts w:ascii="宋体" w:eastAsia="宋体" w:hAnsi="SimSun" w:cs="宋体"/>
          <w:sz w:val="28"/>
          <w:bdr w:val="none" w:sz="0" w:space="0" w:color="auto"/>
        </w:rPr>
        <w:t>对</w:t>
      </w:r>
      <w:r>
        <w:rPr>
          <w:rFonts w:ascii="宋体" w:eastAsia="宋体" w:hAnsi="MS Mincho" w:cs="宋体"/>
          <w:sz w:val="28"/>
          <w:bdr w:val="none" w:sz="0" w:space="0" w:color="auto"/>
        </w:rPr>
        <w:t>合力的几个效果尚</w:t>
      </w:r>
      <w:r>
        <w:rPr>
          <w:rFonts w:ascii="宋体" w:eastAsia="宋体" w:hAnsi="SimSun" w:cs="宋体"/>
          <w:sz w:val="28"/>
          <w:bdr w:val="none" w:sz="0" w:space="0" w:color="auto"/>
        </w:rPr>
        <w:t>难</w:t>
      </w:r>
      <w:r>
        <w:rPr>
          <w:rFonts w:ascii="宋体" w:eastAsia="宋体" w:hAnsi="MS Mincho" w:cs="宋体"/>
          <w:sz w:val="28"/>
          <w:bdr w:val="none" w:sz="0" w:space="0" w:color="auto"/>
        </w:rPr>
        <w:t>以完全理解，</w:t>
      </w:r>
      <w:r>
        <w:rPr>
          <w:rFonts w:ascii="宋体" w:eastAsia="宋体" w:hAnsi="SimSun" w:cs="宋体"/>
          <w:sz w:val="28"/>
          <w:bdr w:val="none" w:sz="0" w:space="0" w:color="auto"/>
        </w:rPr>
        <w:t>对</w:t>
      </w:r>
      <w:r>
        <w:rPr>
          <w:rFonts w:ascii="宋体" w:eastAsia="宋体" w:hAnsi="MS Mincho" w:cs="宋体"/>
          <w:sz w:val="28"/>
          <w:bdr w:val="none" w:sz="0" w:space="0" w:color="auto"/>
        </w:rPr>
        <w:t>平行四</w:t>
      </w:r>
      <w:r>
        <w:rPr>
          <w:rFonts w:ascii="宋体" w:eastAsia="宋体" w:hAnsi="SimSun" w:cs="宋体"/>
          <w:sz w:val="28"/>
          <w:bdr w:val="none" w:sz="0" w:space="0" w:color="auto"/>
        </w:rPr>
        <w:t>边</w:t>
      </w:r>
      <w:r>
        <w:rPr>
          <w:rFonts w:ascii="宋体" w:eastAsia="宋体" w:hAnsi="MS Mincho" w:cs="宋体"/>
          <w:sz w:val="28"/>
          <w:bdr w:val="none" w:sz="0" w:space="0" w:color="auto"/>
        </w:rPr>
        <w:t>形法</w:t>
      </w:r>
      <w:r>
        <w:rPr>
          <w:rFonts w:ascii="宋体" w:eastAsia="宋体" w:hAnsi="SimSun" w:cs="宋体"/>
          <w:sz w:val="28"/>
          <w:bdr w:val="none" w:sz="0" w:space="0" w:color="auto"/>
        </w:rPr>
        <w:t>则</w:t>
      </w:r>
      <w:r>
        <w:rPr>
          <w:rFonts w:ascii="宋体" w:eastAsia="宋体" w:hAnsi="MS Mincho" w:cs="宋体"/>
          <w:sz w:val="28"/>
          <w:bdr w:val="none" w:sz="0" w:space="0" w:color="auto"/>
        </w:rPr>
        <w:t>的</w:t>
      </w:r>
      <w:r>
        <w:rPr>
          <w:rFonts w:ascii="宋体" w:eastAsia="宋体" w:hAnsi="SimSun" w:cs="宋体"/>
          <w:sz w:val="28"/>
          <w:bdr w:val="none" w:sz="0" w:space="0" w:color="auto"/>
        </w:rPr>
        <w:t>应</w:t>
      </w:r>
      <w:r>
        <w:rPr>
          <w:rFonts w:ascii="宋体" w:eastAsia="宋体" w:hAnsi="MS Mincho" w:cs="宋体"/>
          <w:sz w:val="28"/>
          <w:bdr w:val="none" w:sz="0" w:space="0" w:color="auto"/>
        </w:rPr>
        <w:t>用</w:t>
      </w:r>
      <w:r>
        <w:rPr>
          <w:rFonts w:ascii="宋体" w:eastAsia="宋体" w:hAnsi="SimSun" w:cs="宋体"/>
          <w:sz w:val="28"/>
          <w:bdr w:val="none" w:sz="0" w:space="0" w:color="auto"/>
        </w:rPr>
        <w:t>还</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熟</w:t>
      </w:r>
      <w:r>
        <w:rPr>
          <w:rFonts w:ascii="宋体" w:eastAsia="宋体" w:hAnsi="SimSun" w:cs="宋体"/>
          <w:sz w:val="28"/>
          <w:bdr w:val="none" w:sz="0" w:space="0" w:color="auto"/>
        </w:rPr>
        <w:t>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，学生解决</w:t>
      </w:r>
      <w:r>
        <w:rPr>
          <w:rFonts w:ascii="宋体" w:eastAsia="宋体" w:hAnsi="SimSun" w:cs="宋体"/>
          <w:sz w:val="28"/>
          <w:bdr w:val="none" w:sz="0" w:space="0" w:color="auto"/>
        </w:rPr>
        <w:t>这类问题</w:t>
      </w:r>
      <w:r>
        <w:rPr>
          <w:rFonts w:ascii="宋体" w:eastAsia="宋体" w:hAnsi="MS Mincho" w:cs="宋体"/>
          <w:sz w:val="28"/>
          <w:bdr w:val="none" w:sz="0" w:space="0" w:color="auto"/>
        </w:rPr>
        <w:t>的困</w:t>
      </w:r>
      <w:r>
        <w:rPr>
          <w:rFonts w:ascii="宋体" w:eastAsia="宋体" w:hAnsi="SimSun" w:cs="宋体"/>
          <w:sz w:val="28"/>
          <w:bdr w:val="none" w:sz="0" w:space="0" w:color="auto"/>
        </w:rPr>
        <w:t>难</w:t>
      </w:r>
      <w:r>
        <w:rPr>
          <w:rFonts w:ascii="宋体" w:eastAsia="宋体" w:hAnsi="MS Mincho" w:cs="宋体"/>
          <w:sz w:val="28"/>
          <w:bdr w:val="none" w:sz="0" w:space="0" w:color="auto"/>
        </w:rPr>
        <w:t>就可想而知了，</w:t>
      </w:r>
      <w:r>
        <w:rPr>
          <w:rFonts w:ascii="宋体" w:eastAsia="宋体" w:hAnsi="SimSun" w:cs="宋体"/>
          <w:sz w:val="28"/>
          <w:bdr w:val="none" w:sz="0" w:space="0" w:color="auto"/>
        </w:rPr>
        <w:t>这种</w:t>
      </w:r>
      <w:r>
        <w:rPr>
          <w:rFonts w:ascii="宋体" w:eastAsia="宋体" w:hAnsi="MS Mincho" w:cs="宋体"/>
          <w:sz w:val="28"/>
          <w:bdr w:val="none" w:sz="0" w:space="0" w:color="auto"/>
        </w:rPr>
        <w:t>由于教</w:t>
      </w:r>
      <w:r>
        <w:rPr>
          <w:rFonts w:ascii="宋体" w:eastAsia="宋体" w:hAnsi="SimSun" w:cs="宋体"/>
          <w:sz w:val="28"/>
          <w:bdr w:val="none" w:sz="0" w:space="0" w:color="auto"/>
        </w:rPr>
        <w:t>师</w:t>
      </w:r>
      <w:r>
        <w:rPr>
          <w:rFonts w:ascii="宋体" w:eastAsia="宋体" w:hAnsi="MS Mincho" w:cs="宋体"/>
          <w:sz w:val="28"/>
          <w:bdr w:val="none" w:sz="0" w:space="0" w:color="auto"/>
        </w:rPr>
        <w:t>的引</w:t>
      </w:r>
      <w:r>
        <w:rPr>
          <w:rFonts w:ascii="宋体" w:eastAsia="宋体" w:hAnsi="SimSun" w:cs="宋体"/>
          <w:sz w:val="28"/>
          <w:bdr w:val="none" w:sz="0" w:space="0" w:color="auto"/>
        </w:rPr>
        <w:t>导</w:t>
      </w:r>
      <w:r>
        <w:rPr>
          <w:rFonts w:ascii="宋体" w:eastAsia="宋体" w:hAnsi="MS Mincho" w:cs="宋体"/>
          <w:sz w:val="28"/>
          <w:bdr w:val="none" w:sz="0" w:space="0" w:color="auto"/>
        </w:rPr>
        <w:t>方法不当，</w:t>
      </w:r>
      <w:r>
        <w:rPr>
          <w:rFonts w:ascii="宋体" w:eastAsia="宋体" w:hAnsi="SimSun" w:cs="宋体"/>
          <w:sz w:val="28"/>
          <w:bdr w:val="none" w:sz="0" w:space="0" w:color="auto"/>
        </w:rPr>
        <w:t>导</w:t>
      </w:r>
      <w:r>
        <w:rPr>
          <w:rFonts w:ascii="宋体" w:eastAsia="宋体" w:hAnsi="MS Mincho" w:cs="宋体"/>
          <w:sz w:val="28"/>
          <w:bdr w:val="none" w:sz="0" w:space="0" w:color="auto"/>
        </w:rPr>
        <w:t>致学生一</w:t>
      </w:r>
      <w:r>
        <w:rPr>
          <w:rFonts w:ascii="宋体" w:eastAsia="宋体" w:hAnsi="SimSun" w:cs="宋体"/>
          <w:sz w:val="28"/>
          <w:bdr w:val="none" w:sz="0" w:space="0" w:color="auto"/>
        </w:rPr>
        <w:t>开</w:t>
      </w:r>
      <w:r>
        <w:rPr>
          <w:rFonts w:ascii="宋体" w:eastAsia="宋体" w:hAnsi="MS Mincho" w:cs="宋体"/>
          <w:sz w:val="28"/>
          <w:bdr w:val="none" w:sz="0" w:space="0" w:color="auto"/>
        </w:rPr>
        <w:t>始就</w:t>
      </w:r>
      <w:r>
        <w:rPr>
          <w:rFonts w:ascii="宋体" w:eastAsia="宋体" w:hAnsi="SimSun" w:cs="宋体"/>
          <w:sz w:val="28"/>
          <w:bdr w:val="none" w:sz="0" w:space="0" w:color="auto"/>
        </w:rPr>
        <w:t>觉</w:t>
      </w:r>
      <w:r>
        <w:rPr>
          <w:rFonts w:ascii="宋体" w:eastAsia="宋体" w:hAnsi="MS Mincho" w:cs="宋体"/>
          <w:sz w:val="28"/>
          <w:bdr w:val="none" w:sz="0" w:space="0" w:color="auto"/>
        </w:rPr>
        <w:t>得物理如此之</w:t>
      </w:r>
      <w:r>
        <w:rPr>
          <w:rFonts w:ascii="宋体" w:eastAsia="宋体" w:hAnsi="SimSun" w:cs="宋体"/>
          <w:sz w:val="28"/>
          <w:bdr w:val="none" w:sz="0" w:space="0" w:color="auto"/>
        </w:rPr>
        <w:t>难</w:t>
      </w:r>
      <w:r>
        <w:rPr>
          <w:rFonts w:ascii="宋体" w:eastAsia="宋体" w:hAnsi="MS Mincho" w:cs="宋体"/>
          <w:sz w:val="28"/>
          <w:bdr w:val="none" w:sz="0" w:space="0" w:color="auto"/>
        </w:rPr>
        <w:t>，怎</w:t>
      </w:r>
      <w:r>
        <w:rPr>
          <w:rFonts w:ascii="宋体" w:eastAsia="宋体" w:hAnsi="SimSun" w:cs="宋体"/>
          <w:sz w:val="28"/>
          <w:bdr w:val="none" w:sz="0" w:space="0" w:color="auto"/>
        </w:rPr>
        <w:t>样</w:t>
      </w:r>
      <w:r>
        <w:rPr>
          <w:rFonts w:ascii="宋体" w:eastAsia="宋体" w:hAnsi="MS Mincho" w:cs="宋体"/>
          <w:sz w:val="28"/>
          <w:bdr w:val="none" w:sz="0" w:space="0" w:color="auto"/>
        </w:rPr>
        <w:t>能怪学生</w:t>
      </w:r>
      <w:r>
        <w:rPr>
          <w:rFonts w:ascii="宋体" w:eastAsia="宋体" w:hAnsi="SimSun" w:cs="宋体"/>
          <w:sz w:val="28"/>
          <w:bdr w:val="none" w:sz="0" w:space="0" w:color="auto"/>
        </w:rPr>
        <w:t>认为</w:t>
      </w:r>
      <w:r>
        <w:rPr>
          <w:rFonts w:ascii="宋体" w:eastAsia="宋体" w:hAnsi="MS Mincho" w:cs="宋体"/>
          <w:sz w:val="28"/>
          <w:bdr w:val="none" w:sz="0" w:space="0" w:color="auto"/>
        </w:rPr>
        <w:t>物理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难</w:t>
      </w:r>
      <w:r>
        <w:rPr>
          <w:rFonts w:ascii="宋体" w:eastAsia="宋体" w:hAnsi="MS Mincho" w:cs="宋体"/>
          <w:sz w:val="28"/>
          <w:bdr w:val="none" w:sz="0" w:space="0" w:color="auto"/>
        </w:rPr>
        <w:t>学呢</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不</w:t>
      </w:r>
      <w:r>
        <w:rPr>
          <w:rFonts w:ascii="宋体" w:eastAsia="宋体" w:hAnsi="SimSun" w:cs="宋体"/>
          <w:sz w:val="28"/>
          <w:bdr w:val="none" w:sz="0" w:space="0" w:color="auto"/>
        </w:rPr>
        <w:t>应</w:t>
      </w:r>
      <w:r>
        <w:rPr>
          <w:rFonts w:ascii="宋体" w:eastAsia="宋体" w:hAnsi="MS Mincho" w:cs="宋体"/>
          <w:sz w:val="28"/>
          <w:bdr w:val="none" w:sz="0" w:space="0" w:color="auto"/>
        </w:rPr>
        <w:t>当把教学目</w:t>
      </w:r>
      <w:r>
        <w:rPr>
          <w:rFonts w:ascii="宋体" w:eastAsia="宋体" w:hAnsi="SimSun" w:cs="宋体"/>
          <w:sz w:val="28"/>
          <w:bdr w:val="none" w:sz="0" w:space="0" w:color="auto"/>
        </w:rPr>
        <w:t>标选择</w:t>
      </w:r>
      <w:r>
        <w:rPr>
          <w:rFonts w:ascii="宋体" w:eastAsia="宋体" w:hAnsi="MS Mincho" w:cs="宋体"/>
          <w:sz w:val="28"/>
          <w:bdr w:val="none" w:sz="0" w:space="0" w:color="auto"/>
        </w:rPr>
        <w:t>不当的</w:t>
      </w:r>
      <w:r>
        <w:rPr>
          <w:rFonts w:ascii="宋体" w:eastAsia="宋体" w:hAnsi="SimSun" w:cs="宋体"/>
          <w:sz w:val="28"/>
          <w:bdr w:val="none" w:sz="0" w:space="0" w:color="auto"/>
        </w:rPr>
        <w:t>职责</w:t>
      </w:r>
      <w:r>
        <w:rPr>
          <w:rFonts w:ascii="宋体" w:eastAsia="宋体" w:hAnsi="MS Mincho" w:cs="宋体"/>
          <w:sz w:val="28"/>
          <w:bdr w:val="none" w:sz="0" w:space="0" w:color="auto"/>
        </w:rPr>
        <w:t>推向学校的考</w:t>
      </w:r>
      <w:r>
        <w:rPr>
          <w:rFonts w:ascii="宋体" w:eastAsia="宋体" w:hAnsi="SimSun" w:cs="宋体"/>
          <w:sz w:val="28"/>
          <w:bdr w:val="none" w:sz="0" w:space="0" w:color="auto"/>
        </w:rPr>
        <w:t>试</w:t>
      </w:r>
      <w:r>
        <w:rPr>
          <w:rFonts w:ascii="宋体" w:eastAsia="宋体" w:hAnsi="MS Mincho" w:cs="宋体"/>
          <w:sz w:val="28"/>
          <w:bdr w:val="none" w:sz="0" w:space="0" w:color="auto"/>
        </w:rPr>
        <w:t>，推向市</w:t>
      </w:r>
      <w:r>
        <w:rPr>
          <w:rFonts w:ascii="宋体" w:eastAsia="宋体" w:hAnsi="SimSun" w:cs="宋体"/>
          <w:sz w:val="28"/>
          <w:bdr w:val="none" w:sz="0" w:space="0" w:color="auto"/>
        </w:rPr>
        <w:t>场</w:t>
      </w:r>
      <w:r>
        <w:rPr>
          <w:rFonts w:ascii="宋体" w:eastAsia="宋体" w:hAnsi="MS Mincho" w:cs="宋体"/>
          <w:sz w:val="28"/>
          <w:bdr w:val="none" w:sz="0" w:space="0" w:color="auto"/>
        </w:rPr>
        <w:t>上的参考</w:t>
      </w:r>
      <w:r>
        <w:rPr>
          <w:rFonts w:ascii="宋体" w:eastAsia="宋体" w:hAnsi="SimSun" w:cs="宋体"/>
          <w:sz w:val="28"/>
          <w:bdr w:val="none" w:sz="0" w:space="0" w:color="auto"/>
        </w:rPr>
        <w:t>书</w:t>
      </w:r>
      <w:r>
        <w:rPr>
          <w:rFonts w:ascii="宋体" w:eastAsia="宋体" w:hAnsi="MS Mincho" w:cs="宋体"/>
          <w:sz w:val="28"/>
          <w:bdr w:val="none" w:sz="0" w:space="0" w:color="auto"/>
        </w:rPr>
        <w:t>，</w:t>
      </w:r>
      <w:r>
        <w:rPr>
          <w:rFonts w:ascii="宋体" w:eastAsia="宋体" w:hAnsi="SimSun" w:cs="宋体"/>
          <w:sz w:val="28"/>
          <w:bdr w:val="none" w:sz="0" w:space="0" w:color="auto"/>
        </w:rPr>
        <w:t>这实际</w:t>
      </w:r>
      <w:r>
        <w:rPr>
          <w:rFonts w:ascii="宋体" w:eastAsia="宋体" w:hAnsi="MS Mincho" w:cs="宋体"/>
          <w:sz w:val="28"/>
          <w:bdr w:val="none" w:sz="0" w:space="0" w:color="auto"/>
        </w:rPr>
        <w:t>上是站不住脚的，</w:t>
      </w:r>
      <w:r>
        <w:rPr>
          <w:rFonts w:ascii="宋体" w:eastAsia="宋体" w:hAnsi="SimSun" w:cs="宋体"/>
          <w:sz w:val="28"/>
          <w:bdr w:val="none" w:sz="0" w:space="0" w:color="auto"/>
        </w:rPr>
        <w:t>应</w:t>
      </w:r>
      <w:r>
        <w:rPr>
          <w:rFonts w:ascii="宋体" w:eastAsia="宋体" w:hAnsi="MS Mincho" w:cs="宋体"/>
          <w:sz w:val="28"/>
          <w:bdr w:val="none" w:sz="0" w:space="0" w:color="auto"/>
        </w:rPr>
        <w:t>当多从自身的教学思想以及从</w:t>
      </w:r>
      <w:r>
        <w:rPr>
          <w:rFonts w:ascii="宋体" w:eastAsia="宋体" w:hAnsi="SimSun" w:cs="宋体"/>
          <w:sz w:val="28"/>
          <w:bdr w:val="none" w:sz="0" w:space="0" w:color="auto"/>
        </w:rPr>
        <w:t>对</w:t>
      </w:r>
      <w:r>
        <w:rPr>
          <w:rFonts w:ascii="宋体" w:eastAsia="宋体" w:hAnsi="MS Mincho" w:cs="宋体"/>
          <w:sz w:val="28"/>
          <w:bdr w:val="none" w:sz="0" w:space="0" w:color="auto"/>
        </w:rPr>
        <w:t>教材的把握上找原因。</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如果我</w:t>
      </w:r>
      <w:r>
        <w:rPr>
          <w:rFonts w:ascii="宋体" w:eastAsia="宋体" w:hAnsi="SimSun" w:cs="宋体"/>
          <w:sz w:val="28"/>
          <w:bdr w:val="none" w:sz="0" w:space="0" w:color="auto"/>
        </w:rPr>
        <w:t>们</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引路者有意</w:t>
      </w:r>
      <w:r>
        <w:rPr>
          <w:rFonts w:ascii="宋体" w:eastAsia="宋体" w:hAnsi="SimSun" w:cs="宋体"/>
          <w:sz w:val="28"/>
          <w:bdr w:val="none" w:sz="0" w:space="0" w:color="auto"/>
        </w:rPr>
        <w:t>识</w:t>
      </w:r>
      <w:r>
        <w:rPr>
          <w:rFonts w:ascii="宋体" w:eastAsia="宋体" w:hAnsi="MS Mincho" w:cs="宋体"/>
          <w:sz w:val="28"/>
          <w:bdr w:val="none" w:sz="0" w:space="0" w:color="auto"/>
        </w:rPr>
        <w:t>的降低高中物理学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门槛</w:t>
      </w:r>
      <w:r>
        <w:rPr>
          <w:rFonts w:ascii="宋体" w:eastAsia="宋体" w:hAnsi="MS Mincho" w:cs="宋体"/>
          <w:sz w:val="28"/>
          <w:bdr w:val="none" w:sz="0" w:space="0" w:color="auto"/>
        </w:rPr>
        <w:t>，先将学生引</w:t>
      </w:r>
      <w:r>
        <w:rPr>
          <w:rFonts w:ascii="宋体" w:eastAsia="宋体" w:hAnsi="SimSun" w:cs="宋体"/>
          <w:sz w:val="28"/>
          <w:bdr w:val="none" w:sz="0" w:space="0" w:color="auto"/>
        </w:rPr>
        <w:t>进门</w:t>
      </w:r>
      <w:r>
        <w:rPr>
          <w:rFonts w:ascii="宋体" w:eastAsia="宋体" w:hAnsi="MS Mincho" w:cs="宋体"/>
          <w:sz w:val="28"/>
          <w:bdr w:val="none" w:sz="0" w:space="0" w:color="auto"/>
        </w:rPr>
        <w:t>，哪怕先是</w:t>
      </w:r>
      <w:r>
        <w:rPr>
          <w:rFonts w:ascii="宋体" w:eastAsia="宋体" w:hAnsi="SimSun" w:cs="宋体"/>
          <w:sz w:val="28"/>
          <w:bdr w:val="none" w:sz="0" w:space="0" w:color="auto"/>
        </w:rPr>
        <w:t>让</w:t>
      </w:r>
      <w:r>
        <w:rPr>
          <w:rFonts w:ascii="宋体" w:eastAsia="宋体" w:hAnsi="MS Mincho" w:cs="宋体"/>
          <w:sz w:val="28"/>
          <w:bdr w:val="none" w:sz="0" w:space="0" w:color="auto"/>
        </w:rPr>
        <w:t>学生感</w:t>
      </w:r>
      <w:r>
        <w:rPr>
          <w:rFonts w:ascii="宋体" w:eastAsia="宋体" w:hAnsi="SimSun" w:cs="宋体"/>
          <w:sz w:val="28"/>
          <w:bdr w:val="none" w:sz="0" w:space="0" w:color="auto"/>
        </w:rPr>
        <w:t>觉</w:t>
      </w:r>
      <w:r>
        <w:rPr>
          <w:rFonts w:ascii="宋体" w:eastAsia="宋体" w:hAnsi="MS Mincho" w:cs="宋体"/>
          <w:sz w:val="28"/>
          <w:bdr w:val="none" w:sz="0" w:space="0" w:color="auto"/>
        </w:rPr>
        <w:t>到</w:t>
      </w:r>
      <w:r>
        <w:rPr>
          <w:rFonts w:ascii="宋体" w:eastAsia="宋体" w:cs="宋体"/>
          <w:sz w:val="28"/>
          <w:bdr w:val="none" w:sz="0" w:space="0" w:color="auto"/>
        </w:rPr>
        <w:t>“</w:t>
      </w:r>
      <w:r>
        <w:rPr>
          <w:rFonts w:ascii="宋体" w:eastAsia="宋体" w:hAnsi="MS Mincho" w:cs="宋体"/>
          <w:sz w:val="28"/>
          <w:bdr w:val="none" w:sz="0" w:space="0" w:color="auto"/>
        </w:rPr>
        <w:t>物理好学</w:t>
      </w:r>
      <w:r>
        <w:rPr>
          <w:rFonts w:ascii="宋体" w:eastAsia="宋体" w:cs="宋体"/>
          <w:sz w:val="28"/>
          <w:bdr w:val="none" w:sz="0" w:space="0" w:color="auto"/>
        </w:rPr>
        <w:t>”</w:t>
      </w:r>
      <w:r>
        <w:rPr>
          <w:rFonts w:ascii="宋体" w:eastAsia="宋体" w:hAnsi="MS Mincho" w:cs="宋体"/>
          <w:sz w:val="28"/>
          <w:bdr w:val="none" w:sz="0" w:space="0" w:color="auto"/>
        </w:rPr>
        <w:t>的假象，我</w:t>
      </w:r>
      <w:r>
        <w:rPr>
          <w:rFonts w:ascii="宋体" w:eastAsia="宋体" w:hAnsi="SimSun" w:cs="宋体"/>
          <w:sz w:val="28"/>
          <w:bdr w:val="none" w:sz="0" w:space="0" w:color="auto"/>
        </w:rPr>
        <w:t>们</w:t>
      </w:r>
      <w:r>
        <w:rPr>
          <w:rFonts w:ascii="宋体" w:eastAsia="宋体" w:hAnsi="MS Mincho" w:cs="宋体"/>
          <w:sz w:val="28"/>
          <w:bdr w:val="none" w:sz="0" w:space="0" w:color="auto"/>
        </w:rPr>
        <w:t>都是成功的。</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高中物理教学工作</w:t>
      </w:r>
      <w:r>
        <w:rPr>
          <w:rFonts w:ascii="宋体" w:eastAsia="宋体" w:hAnsi="SimSun" w:cs="宋体"/>
          <w:sz w:val="28"/>
          <w:bdr w:val="none" w:sz="0" w:space="0" w:color="auto"/>
        </w:rPr>
        <w:t>总结</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紧张</w:t>
      </w:r>
      <w:r>
        <w:rPr>
          <w:rFonts w:ascii="宋体" w:eastAsia="宋体" w:hAnsi="MS Mincho" w:cs="宋体"/>
          <w:sz w:val="28"/>
          <w:bdr w:val="none" w:sz="0" w:space="0" w:color="auto"/>
        </w:rPr>
        <w:t>忙碌的高一上学期</w:t>
      </w:r>
      <w:r>
        <w:rPr>
          <w:rFonts w:ascii="宋体" w:eastAsia="宋体" w:hAnsi="SimSun" w:cs="宋体"/>
          <w:sz w:val="28"/>
          <w:bdr w:val="none" w:sz="0" w:space="0" w:color="auto"/>
        </w:rPr>
        <w:t>结</w:t>
      </w:r>
      <w:r>
        <w:rPr>
          <w:rFonts w:ascii="宋体" w:eastAsia="宋体" w:hAnsi="MS Mincho" w:cs="宋体"/>
          <w:sz w:val="28"/>
          <w:bdr w:val="none" w:sz="0" w:space="0" w:color="auto"/>
        </w:rPr>
        <w:t>束了。回首半年来的物理教学工作，可以</w:t>
      </w:r>
      <w:r>
        <w:rPr>
          <w:rFonts w:ascii="宋体" w:eastAsia="宋体" w:hAnsi="SimSun" w:cs="宋体"/>
          <w:sz w:val="28"/>
          <w:bdr w:val="none" w:sz="0" w:space="0" w:color="auto"/>
        </w:rPr>
        <w:t>说</w:t>
      </w:r>
      <w:r>
        <w:rPr>
          <w:rFonts w:ascii="宋体" w:eastAsia="宋体" w:hAnsi="MS Mincho" w:cs="宋体"/>
          <w:sz w:val="28"/>
          <w:bdr w:val="none" w:sz="0" w:space="0" w:color="auto"/>
        </w:rPr>
        <w:t>有欣慰，更有</w:t>
      </w:r>
      <w:r>
        <w:rPr>
          <w:rFonts w:ascii="宋体" w:eastAsia="宋体" w:hAnsi="SimSun" w:cs="宋体"/>
          <w:sz w:val="28"/>
          <w:bdr w:val="none" w:sz="0" w:space="0" w:color="auto"/>
        </w:rPr>
        <w:t>许</w:t>
      </w:r>
      <w:r>
        <w:rPr>
          <w:rFonts w:ascii="宋体" w:eastAsia="宋体" w:hAnsi="MS Mincho" w:cs="宋体"/>
          <w:sz w:val="28"/>
          <w:bdr w:val="none" w:sz="0" w:space="0" w:color="auto"/>
        </w:rPr>
        <w:t>多无奈。</w:t>
      </w:r>
      <w:r>
        <w:rPr>
          <w:rFonts w:ascii="宋体" w:eastAsia="宋体" w:hAnsi="SimSun" w:cs="宋体"/>
          <w:sz w:val="28"/>
          <w:bdr w:val="none" w:sz="0" w:space="0" w:color="auto"/>
        </w:rPr>
        <w:t>这</w:t>
      </w:r>
      <w:r>
        <w:rPr>
          <w:rFonts w:ascii="宋体" w:eastAsia="宋体" w:hAnsi="MS Mincho" w:cs="宋体"/>
          <w:sz w:val="28"/>
          <w:bdr w:val="none" w:sz="0" w:space="0" w:color="auto"/>
        </w:rPr>
        <w:t>是第二次</w:t>
      </w:r>
      <w:r>
        <w:rPr>
          <w:rFonts w:ascii="宋体" w:eastAsia="宋体" w:hAnsi="SimSun" w:cs="宋体"/>
          <w:sz w:val="28"/>
          <w:bdr w:val="none" w:sz="0" w:space="0" w:color="auto"/>
        </w:rPr>
        <w:t>带</w:t>
      </w:r>
      <w:r>
        <w:rPr>
          <w:rFonts w:ascii="宋体" w:eastAsia="宋体" w:hAnsi="MS Mincho" w:cs="宋体"/>
          <w:sz w:val="28"/>
          <w:bdr w:val="none" w:sz="0" w:space="0" w:color="auto"/>
        </w:rPr>
        <w:t>高一，</w:t>
      </w:r>
      <w:r>
        <w:rPr>
          <w:rFonts w:ascii="宋体" w:eastAsia="宋体" w:hAnsi="SimSun" w:cs="宋体"/>
          <w:sz w:val="28"/>
          <w:bdr w:val="none" w:sz="0" w:space="0" w:color="auto"/>
        </w:rPr>
        <w:t>虽说对</w:t>
      </w:r>
      <w:r>
        <w:rPr>
          <w:rFonts w:ascii="宋体" w:eastAsia="宋体" w:hAnsi="MS Mincho" w:cs="宋体"/>
          <w:sz w:val="28"/>
          <w:bdr w:val="none" w:sz="0" w:space="0" w:color="auto"/>
        </w:rPr>
        <w:t>教材内容比</w:t>
      </w:r>
      <w:r>
        <w:rPr>
          <w:rFonts w:ascii="宋体" w:eastAsia="宋体" w:hAnsi="SimSun" w:cs="宋体"/>
          <w:sz w:val="28"/>
          <w:bdr w:val="none" w:sz="0" w:space="0" w:color="auto"/>
        </w:rPr>
        <w:t>较</w:t>
      </w:r>
      <w:r>
        <w:rPr>
          <w:rFonts w:ascii="宋体" w:eastAsia="宋体" w:hAnsi="MS Mincho" w:cs="宋体"/>
          <w:sz w:val="28"/>
          <w:bdr w:val="none" w:sz="0" w:space="0" w:color="auto"/>
        </w:rPr>
        <w:t>熟悉，并且也有了一点教学</w:t>
      </w:r>
      <w:r>
        <w:rPr>
          <w:rFonts w:ascii="宋体" w:eastAsia="宋体" w:hAnsi="SimSun" w:cs="宋体"/>
          <w:sz w:val="28"/>
          <w:bdr w:val="none" w:sz="0" w:space="0" w:color="auto"/>
        </w:rPr>
        <w:t>经验</w:t>
      </w:r>
      <w:r>
        <w:rPr>
          <w:rFonts w:ascii="宋体" w:eastAsia="宋体" w:hAnsi="MS Mincho" w:cs="宋体"/>
          <w:sz w:val="28"/>
          <w:bdr w:val="none" w:sz="0" w:space="0" w:color="auto"/>
        </w:rPr>
        <w:t>，但是有些知</w:t>
      </w:r>
      <w:r>
        <w:rPr>
          <w:rFonts w:ascii="宋体" w:eastAsia="宋体" w:hAnsi="SimSun" w:cs="宋体"/>
          <w:sz w:val="28"/>
          <w:bdr w:val="none" w:sz="0" w:space="0" w:color="auto"/>
        </w:rPr>
        <w:t>识总</w:t>
      </w:r>
      <w:r>
        <w:rPr>
          <w:rFonts w:ascii="宋体" w:eastAsia="宋体" w:hAnsi="MS Mincho" w:cs="宋体"/>
          <w:sz w:val="28"/>
          <w:bdr w:val="none" w:sz="0" w:space="0" w:color="auto"/>
        </w:rPr>
        <w:t>感</w:t>
      </w:r>
      <w:r>
        <w:rPr>
          <w:rFonts w:ascii="宋体" w:eastAsia="宋体" w:hAnsi="SimSun" w:cs="宋体"/>
          <w:sz w:val="28"/>
          <w:bdr w:val="none" w:sz="0" w:space="0" w:color="auto"/>
        </w:rPr>
        <w:t>觉</w:t>
      </w:r>
      <w:r>
        <w:rPr>
          <w:rFonts w:ascii="宋体" w:eastAsia="宋体" w:hAnsi="MS Mincho" w:cs="宋体"/>
          <w:sz w:val="28"/>
          <w:bdr w:val="none" w:sz="0" w:space="0" w:color="auto"/>
        </w:rPr>
        <w:t>在</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设计时</w:t>
      </w:r>
      <w:r>
        <w:rPr>
          <w:rFonts w:ascii="宋体" w:eastAsia="宋体" w:hAnsi="MS Mincho" w:cs="宋体"/>
          <w:sz w:val="28"/>
          <w:bdr w:val="none" w:sz="0" w:space="0" w:color="auto"/>
        </w:rPr>
        <w:t>不是很</w:t>
      </w:r>
      <w:r>
        <w:rPr>
          <w:rFonts w:ascii="宋体" w:eastAsia="宋体" w:hAnsi="SimSun" w:cs="宋体"/>
          <w:sz w:val="28"/>
          <w:bdr w:val="none" w:sz="0" w:space="0" w:color="auto"/>
        </w:rPr>
        <w:t>顺</w:t>
      </w:r>
      <w:r>
        <w:rPr>
          <w:rFonts w:ascii="宋体" w:eastAsia="宋体" w:hAnsi="MS Mincho" w:cs="宋体"/>
          <w:sz w:val="28"/>
          <w:bdr w:val="none" w:sz="0" w:space="0" w:color="auto"/>
        </w:rPr>
        <w:t>手，有些内容在</w:t>
      </w:r>
      <w:r>
        <w:rPr>
          <w:rFonts w:ascii="宋体" w:eastAsia="宋体" w:hAnsi="SimSun" w:cs="宋体"/>
          <w:sz w:val="28"/>
          <w:bdr w:val="none" w:sz="0" w:space="0" w:color="auto"/>
        </w:rPr>
        <w:t>讲</w:t>
      </w:r>
      <w:r>
        <w:rPr>
          <w:rFonts w:ascii="宋体" w:eastAsia="宋体" w:hAnsi="MS Mincho" w:cs="宋体"/>
          <w:sz w:val="28"/>
          <w:bdr w:val="none" w:sz="0" w:space="0" w:color="auto"/>
        </w:rPr>
        <w:t>解</w:t>
      </w:r>
      <w:r>
        <w:rPr>
          <w:rFonts w:ascii="宋体" w:eastAsia="宋体" w:hAnsi="SimSun" w:cs="宋体"/>
          <w:sz w:val="28"/>
          <w:bdr w:val="none" w:sz="0" w:space="0" w:color="auto"/>
        </w:rPr>
        <w:t>时</w:t>
      </w:r>
      <w:r>
        <w:rPr>
          <w:rFonts w:ascii="宋体" w:eastAsia="宋体" w:hAnsi="MS Mincho" w:cs="宋体"/>
          <w:sz w:val="28"/>
          <w:bdr w:val="none" w:sz="0" w:space="0" w:color="auto"/>
        </w:rPr>
        <w:t>感</w:t>
      </w:r>
      <w:r>
        <w:rPr>
          <w:rFonts w:ascii="宋体" w:eastAsia="宋体" w:hAnsi="SimSun" w:cs="宋体"/>
          <w:sz w:val="28"/>
          <w:bdr w:val="none" w:sz="0" w:space="0" w:color="auto"/>
        </w:rPr>
        <w:t>觉</w:t>
      </w:r>
      <w:r>
        <w:rPr>
          <w:rFonts w:ascii="宋体" w:eastAsia="宋体" w:hAnsi="MS Mincho" w:cs="宋体"/>
          <w:sz w:val="28"/>
          <w:bdr w:val="none" w:sz="0" w:space="0" w:color="auto"/>
        </w:rPr>
        <w:t>不是很好。如何教学高一物理，</w:t>
      </w:r>
      <w:r>
        <w:rPr>
          <w:rFonts w:ascii="宋体" w:eastAsia="宋体" w:hAnsi="SimSun" w:cs="宋体"/>
          <w:sz w:val="28"/>
          <w:bdr w:val="none" w:sz="0" w:space="0" w:color="auto"/>
        </w:rPr>
        <w:t>这</w:t>
      </w:r>
      <w:r>
        <w:rPr>
          <w:rFonts w:ascii="宋体" w:eastAsia="宋体" w:hAnsi="MS Mincho" w:cs="宋体"/>
          <w:sz w:val="28"/>
          <w:bdr w:val="none" w:sz="0" w:space="0" w:color="auto"/>
        </w:rPr>
        <w:t>是一个</w:t>
      </w:r>
      <w:r>
        <w:rPr>
          <w:rFonts w:ascii="宋体" w:eastAsia="宋体" w:hAnsi="SimSun" w:cs="宋体"/>
          <w:sz w:val="28"/>
          <w:bdr w:val="none" w:sz="0" w:space="0" w:color="auto"/>
        </w:rPr>
        <w:t>值</w:t>
      </w:r>
      <w:r>
        <w:rPr>
          <w:rFonts w:ascii="宋体" w:eastAsia="宋体" w:hAnsi="MS Mincho" w:cs="宋体"/>
          <w:sz w:val="28"/>
          <w:bdr w:val="none" w:sz="0" w:space="0" w:color="auto"/>
        </w:rPr>
        <w:t>得探</w:t>
      </w:r>
      <w:r>
        <w:rPr>
          <w:rFonts w:ascii="宋体" w:eastAsia="宋体" w:hAnsi="SimSun" w:cs="宋体"/>
          <w:sz w:val="28"/>
          <w:bdr w:val="none" w:sz="0" w:space="0" w:color="auto"/>
        </w:rPr>
        <w:t>讨</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sz w:val="28"/>
          <w:bdr w:val="none" w:sz="0" w:space="0" w:color="auto"/>
        </w:rPr>
        <w:t>回</w:t>
      </w:r>
      <w:r>
        <w:rPr>
          <w:rStyle w:val="strong"/>
          <w:rFonts w:ascii="宋体" w:eastAsia="宋体" w:hAnsi="SimSun" w:cs="宋体"/>
          <w:sz w:val="28"/>
          <w:bdr w:val="none" w:sz="0" w:space="0" w:color="auto"/>
        </w:rPr>
        <w:t>顾</w:t>
      </w:r>
      <w:r>
        <w:rPr>
          <w:rStyle w:val="strong"/>
          <w:rFonts w:ascii="宋体" w:eastAsia="宋体" w:hAnsi="MS Mincho" w:cs="宋体"/>
          <w:sz w:val="28"/>
          <w:bdr w:val="none" w:sz="0" w:space="0" w:color="auto"/>
        </w:rPr>
        <w:t>一下</w:t>
      </w:r>
      <w:r>
        <w:rPr>
          <w:rStyle w:val="strong"/>
          <w:rFonts w:ascii="宋体" w:eastAsia="宋体" w:hAnsi="SimSun" w:cs="宋体"/>
          <w:sz w:val="28"/>
          <w:bdr w:val="none" w:sz="0" w:space="0" w:color="auto"/>
        </w:rPr>
        <w:t>这</w:t>
      </w:r>
      <w:r>
        <w:rPr>
          <w:rStyle w:val="strong"/>
          <w:rFonts w:ascii="宋体" w:eastAsia="宋体" w:hAnsi="MS Mincho" w:cs="宋体"/>
          <w:sz w:val="28"/>
          <w:bdr w:val="none" w:sz="0" w:space="0" w:color="auto"/>
        </w:rPr>
        <w:t>学期的教学，我把我的教学工作</w:t>
      </w:r>
      <w:r>
        <w:rPr>
          <w:rStyle w:val="strong"/>
          <w:rFonts w:ascii="宋体" w:eastAsia="宋体" w:hAnsi="SimSun" w:cs="宋体"/>
          <w:sz w:val="28"/>
          <w:bdr w:val="none" w:sz="0" w:space="0" w:color="auto"/>
        </w:rPr>
        <w:t>总结</w:t>
      </w:r>
      <w:r>
        <w:rPr>
          <w:rStyle w:val="strong"/>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一、注意初高中教学的</w:t>
      </w:r>
      <w:r>
        <w:rPr>
          <w:rStyle w:val="strong"/>
          <w:rFonts w:ascii="宋体" w:eastAsia="宋体" w:hAnsi="SimSun" w:cs="宋体"/>
          <w:b/>
          <w:sz w:val="28"/>
          <w:bdr w:val="none" w:sz="0" w:space="0" w:color="auto"/>
        </w:rPr>
        <w:t>衔</w:t>
      </w:r>
      <w:r>
        <w:rPr>
          <w:rStyle w:val="strong"/>
          <w:rFonts w:ascii="宋体" w:eastAsia="宋体" w:hAnsi="MS Mincho" w:cs="宋体"/>
          <w:b/>
          <w:sz w:val="28"/>
          <w:bdr w:val="none" w:sz="0" w:space="0" w:color="auto"/>
        </w:rPr>
        <w:t>接</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hAnsi="MS Mincho" w:cs="宋体"/>
          <w:sz w:val="28"/>
          <w:bdr w:val="none" w:sz="0" w:space="0" w:color="auto"/>
        </w:rPr>
        <w:t>初中物理教学是以</w:t>
      </w:r>
      <w:r>
        <w:rPr>
          <w:rFonts w:ascii="宋体" w:eastAsia="宋体" w:hAnsi="SimSun" w:cs="宋体"/>
          <w:sz w:val="28"/>
          <w:bdr w:val="none" w:sz="0" w:space="0" w:color="auto"/>
        </w:rPr>
        <w:t>观</w:t>
      </w:r>
      <w:r>
        <w:rPr>
          <w:rFonts w:ascii="宋体" w:eastAsia="宋体" w:hAnsi="MS Mincho" w:cs="宋体"/>
          <w:sz w:val="28"/>
          <w:bdr w:val="none" w:sz="0" w:space="0" w:color="auto"/>
        </w:rPr>
        <w:t>察、</w:t>
      </w:r>
      <w:r>
        <w:rPr>
          <w:rFonts w:ascii="宋体" w:eastAsia="宋体" w:hAnsi="SimSun" w:cs="宋体"/>
          <w:sz w:val="28"/>
          <w:bdr w:val="none" w:sz="0" w:space="0" w:color="auto"/>
        </w:rPr>
        <w:t>实验为</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，使学生了解力学、</w:t>
      </w:r>
      <w:r>
        <w:rPr>
          <w:rFonts w:ascii="宋体" w:eastAsia="宋体" w:hAnsi="SimSun" w:cs="宋体"/>
          <w:sz w:val="28"/>
          <w:bdr w:val="none" w:sz="0" w:space="0" w:color="auto"/>
        </w:rPr>
        <w:t>热</w:t>
      </w:r>
      <w:r>
        <w:rPr>
          <w:rFonts w:ascii="宋体" w:eastAsia="宋体" w:hAnsi="MS Mincho" w:cs="宋体"/>
          <w:sz w:val="28"/>
          <w:bdr w:val="none" w:sz="0" w:space="0" w:color="auto"/>
        </w:rPr>
        <w:t>学、声学、光学、</w:t>
      </w:r>
      <w:r>
        <w:rPr>
          <w:rFonts w:ascii="宋体" w:eastAsia="宋体" w:hAnsi="SimSun" w:cs="宋体"/>
          <w:sz w:val="28"/>
          <w:bdr w:val="none" w:sz="0" w:space="0" w:color="auto"/>
        </w:rPr>
        <w:t>电</w:t>
      </w:r>
      <w:r>
        <w:rPr>
          <w:rFonts w:ascii="宋体" w:eastAsia="宋体" w:hAnsi="MS Mincho" w:cs="宋体"/>
          <w:sz w:val="28"/>
          <w:bdr w:val="none" w:sz="0" w:space="0" w:color="auto"/>
        </w:rPr>
        <w:t>学和原子物理学的初</w:t>
      </w:r>
      <w:r>
        <w:rPr>
          <w:rFonts w:ascii="宋体" w:eastAsia="宋体" w:hAnsi="SimSun" w:cs="宋体"/>
          <w:sz w:val="28"/>
          <w:bdr w:val="none" w:sz="0" w:space="0" w:color="auto"/>
        </w:rPr>
        <w:t>步</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以及</w:t>
      </w:r>
      <w:r>
        <w:rPr>
          <w:rFonts w:ascii="宋体" w:eastAsia="宋体" w:hAnsi="SimSun" w:cs="宋体"/>
          <w:sz w:val="28"/>
          <w:bdr w:val="none" w:sz="0" w:space="0" w:color="auto"/>
        </w:rPr>
        <w:t>实际应</w:t>
      </w:r>
      <w:r>
        <w:rPr>
          <w:rFonts w:ascii="宋体" w:eastAsia="宋体" w:hAnsi="MS Mincho" w:cs="宋体"/>
          <w:sz w:val="28"/>
          <w:bdr w:val="none" w:sz="0" w:space="0" w:color="auto"/>
        </w:rPr>
        <w:t>用，因此，初中物理教材内容多是</w:t>
      </w:r>
      <w:r>
        <w:rPr>
          <w:rFonts w:ascii="宋体" w:eastAsia="宋体" w:hAnsi="SimSun" w:cs="宋体"/>
          <w:sz w:val="28"/>
          <w:bdr w:val="none" w:sz="0" w:space="0" w:color="auto"/>
        </w:rPr>
        <w:t>简单</w:t>
      </w:r>
      <w:r>
        <w:rPr>
          <w:rFonts w:ascii="宋体" w:eastAsia="宋体" w:hAnsi="MS Mincho" w:cs="宋体"/>
          <w:sz w:val="28"/>
          <w:bdr w:val="none" w:sz="0" w:space="0" w:color="auto"/>
        </w:rPr>
        <w:t>的物理</w:t>
      </w:r>
      <w:r>
        <w:rPr>
          <w:rFonts w:ascii="宋体" w:eastAsia="宋体" w:hAnsi="SimSun" w:cs="宋体"/>
          <w:sz w:val="28"/>
          <w:bdr w:val="none" w:sz="0" w:space="0" w:color="auto"/>
        </w:rPr>
        <w:t>现</w:t>
      </w:r>
      <w:r>
        <w:rPr>
          <w:rFonts w:ascii="宋体" w:eastAsia="宋体" w:hAnsi="MS Mincho" w:cs="宋体"/>
          <w:sz w:val="28"/>
          <w:bdr w:val="none" w:sz="0" w:space="0" w:color="auto"/>
        </w:rPr>
        <w:t>象和</w:t>
      </w:r>
      <w:r>
        <w:rPr>
          <w:rFonts w:ascii="宋体" w:eastAsia="宋体" w:hAnsi="SimSun" w:cs="宋体"/>
          <w:sz w:val="28"/>
          <w:bdr w:val="none" w:sz="0" w:space="0" w:color="auto"/>
        </w:rPr>
        <w:t>结论</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物理概念和</w:t>
      </w:r>
      <w:r>
        <w:rPr>
          <w:rFonts w:ascii="宋体" w:eastAsia="宋体" w:hAnsi="SimSun" w:cs="宋体"/>
          <w:sz w:val="28"/>
          <w:bdr w:val="none" w:sz="0" w:space="0" w:color="auto"/>
        </w:rPr>
        <w:t>规</w:t>
      </w:r>
      <w:r>
        <w:rPr>
          <w:rFonts w:ascii="宋体" w:eastAsia="宋体" w:hAnsi="MS Mincho" w:cs="宋体"/>
          <w:sz w:val="28"/>
          <w:bdr w:val="none" w:sz="0" w:space="0" w:color="auto"/>
        </w:rPr>
        <w:t>律的定</w:t>
      </w:r>
      <w:r>
        <w:rPr>
          <w:rFonts w:ascii="宋体" w:eastAsia="宋体" w:hAnsi="SimSun" w:cs="宋体"/>
          <w:sz w:val="28"/>
          <w:bdr w:val="none" w:sz="0" w:space="0" w:color="auto"/>
        </w:rPr>
        <w:t>义</w:t>
      </w:r>
      <w:r>
        <w:rPr>
          <w:rFonts w:ascii="宋体" w:eastAsia="宋体" w:hAnsi="MS Mincho" w:cs="宋体"/>
          <w:sz w:val="28"/>
          <w:bdr w:val="none" w:sz="0" w:space="0" w:color="auto"/>
        </w:rPr>
        <w:t>与解</w:t>
      </w:r>
      <w:r>
        <w:rPr>
          <w:rFonts w:ascii="宋体" w:eastAsia="宋体" w:hAnsi="SimSun" w:cs="宋体"/>
          <w:sz w:val="28"/>
          <w:bdr w:val="none" w:sz="0" w:space="0" w:color="auto"/>
        </w:rPr>
        <w:t>释简单</w:t>
      </w:r>
      <w:r>
        <w:rPr>
          <w:rFonts w:ascii="宋体" w:eastAsia="宋体" w:hAnsi="MS Mincho" w:cs="宋体"/>
          <w:sz w:val="28"/>
          <w:bdr w:val="none" w:sz="0" w:space="0" w:color="auto"/>
        </w:rPr>
        <w:t>粗略，研究的</w:t>
      </w:r>
      <w:r>
        <w:rPr>
          <w:rFonts w:ascii="宋体" w:eastAsia="宋体" w:hAnsi="SimSun" w:cs="宋体"/>
          <w:sz w:val="28"/>
          <w:bdr w:val="none" w:sz="0" w:space="0" w:color="auto"/>
        </w:rPr>
        <w:t>问题</w:t>
      </w:r>
      <w:r>
        <w:rPr>
          <w:rFonts w:ascii="宋体" w:eastAsia="宋体" w:hAnsi="MS Mincho" w:cs="宋体"/>
          <w:sz w:val="28"/>
          <w:bdr w:val="none" w:sz="0" w:space="0" w:color="auto"/>
        </w:rPr>
        <w:t>大多是</w:t>
      </w:r>
      <w:r>
        <w:rPr>
          <w:rFonts w:ascii="宋体" w:eastAsia="宋体" w:hAnsi="SimSun" w:cs="宋体"/>
          <w:sz w:val="28"/>
          <w:bdr w:val="none" w:sz="0" w:space="0" w:color="auto"/>
        </w:rPr>
        <w:t>单</w:t>
      </w:r>
      <w:r>
        <w:rPr>
          <w:rFonts w:ascii="宋体" w:eastAsia="宋体" w:hAnsi="MS Mincho" w:cs="宋体"/>
          <w:sz w:val="28"/>
          <w:bdr w:val="none" w:sz="0" w:space="0" w:color="auto"/>
        </w:rPr>
        <w:t>一</w:t>
      </w:r>
      <w:r>
        <w:rPr>
          <w:rFonts w:ascii="宋体" w:eastAsia="宋体" w:hAnsi="SimSun" w:cs="宋体"/>
          <w:sz w:val="28"/>
          <w:bdr w:val="none" w:sz="0" w:space="0" w:color="auto"/>
        </w:rPr>
        <w:t>对</w:t>
      </w:r>
      <w:r>
        <w:rPr>
          <w:rFonts w:ascii="宋体" w:eastAsia="宋体" w:hAnsi="MS Mincho" w:cs="宋体"/>
          <w:sz w:val="28"/>
          <w:bdr w:val="none" w:sz="0" w:space="0" w:color="auto"/>
        </w:rPr>
        <w:t>象、</w:t>
      </w:r>
      <w:r>
        <w:rPr>
          <w:rFonts w:ascii="宋体" w:eastAsia="宋体" w:hAnsi="SimSun" w:cs="宋体"/>
          <w:sz w:val="28"/>
          <w:bdr w:val="none" w:sz="0" w:space="0" w:color="auto"/>
        </w:rPr>
        <w:t>单</w:t>
      </w:r>
      <w:r>
        <w:rPr>
          <w:rFonts w:ascii="宋体" w:eastAsia="宋体" w:hAnsi="MS Mincho" w:cs="宋体"/>
          <w:sz w:val="28"/>
          <w:bdr w:val="none" w:sz="0" w:space="0" w:color="auto"/>
        </w:rPr>
        <w:t>一</w:t>
      </w:r>
      <w:r>
        <w:rPr>
          <w:rFonts w:ascii="宋体" w:eastAsia="宋体" w:hAnsi="SimSun" w:cs="宋体"/>
          <w:sz w:val="28"/>
          <w:bdr w:val="none" w:sz="0" w:space="0" w:color="auto"/>
        </w:rPr>
        <w:t>过</w:t>
      </w:r>
      <w:r>
        <w:rPr>
          <w:rFonts w:ascii="宋体" w:eastAsia="宋体" w:hAnsi="MS Mincho" w:cs="宋体"/>
          <w:sz w:val="28"/>
          <w:bdr w:val="none" w:sz="0" w:space="0" w:color="auto"/>
        </w:rPr>
        <w:t>程、静</w:t>
      </w:r>
      <w:r>
        <w:rPr>
          <w:rFonts w:ascii="宋体" w:eastAsia="宋体" w:hAnsi="SimSun" w:cs="宋体"/>
          <w:sz w:val="28"/>
          <w:bdr w:val="none" w:sz="0" w:space="0" w:color="auto"/>
        </w:rPr>
        <w:t>态</w:t>
      </w:r>
      <w:r>
        <w:rPr>
          <w:rFonts w:ascii="宋体" w:eastAsia="宋体" w:hAnsi="MS Mincho" w:cs="宋体"/>
          <w:sz w:val="28"/>
          <w:bdr w:val="none" w:sz="0" w:space="0" w:color="auto"/>
        </w:rPr>
        <w:t>的</w:t>
      </w:r>
      <w:r>
        <w:rPr>
          <w:rFonts w:ascii="宋体" w:eastAsia="宋体" w:hAnsi="SimSun" w:cs="宋体"/>
          <w:sz w:val="28"/>
          <w:bdr w:val="none" w:sz="0" w:space="0" w:color="auto"/>
        </w:rPr>
        <w:t>简单问题</w:t>
      </w:r>
      <w:r>
        <w:rPr>
          <w:rFonts w:ascii="宋体" w:eastAsia="宋体" w:hAnsi="MS Mincho" w:cs="宋体"/>
          <w:sz w:val="28"/>
          <w:bdr w:val="none" w:sz="0" w:space="0" w:color="auto"/>
        </w:rPr>
        <w:t>，易于学生接受。高中物理教学</w:t>
      </w:r>
      <w:r>
        <w:rPr>
          <w:rFonts w:ascii="宋体" w:eastAsia="宋体" w:hAnsi="SimSun" w:cs="宋体"/>
          <w:sz w:val="28"/>
          <w:bdr w:val="none" w:sz="0" w:space="0" w:color="auto"/>
        </w:rPr>
        <w:t>则</w:t>
      </w:r>
      <w:r>
        <w:rPr>
          <w:rFonts w:ascii="宋体" w:eastAsia="宋体" w:hAnsi="MS Mincho" w:cs="宋体"/>
          <w:sz w:val="28"/>
          <w:bdr w:val="none" w:sz="0" w:space="0" w:color="auto"/>
        </w:rPr>
        <w:t>是采用</w:t>
      </w:r>
      <w:r>
        <w:rPr>
          <w:rFonts w:ascii="宋体" w:eastAsia="宋体" w:hAnsi="SimSun" w:cs="宋体"/>
          <w:sz w:val="28"/>
          <w:bdr w:val="none" w:sz="0" w:space="0" w:color="auto"/>
        </w:rPr>
        <w:t>观</w:t>
      </w:r>
      <w:r>
        <w:rPr>
          <w:rFonts w:ascii="宋体" w:eastAsia="宋体" w:hAnsi="MS Mincho" w:cs="宋体"/>
          <w:sz w:val="28"/>
          <w:bdr w:val="none" w:sz="0" w:space="0" w:color="auto"/>
        </w:rPr>
        <w:t>察</w:t>
      </w:r>
      <w:r>
        <w:rPr>
          <w:rFonts w:ascii="宋体" w:eastAsia="宋体" w:hAnsi="SimSun" w:cs="宋体"/>
          <w:sz w:val="28"/>
          <w:bdr w:val="none" w:sz="0" w:space="0" w:color="auto"/>
        </w:rPr>
        <w:t>实验</w:t>
      </w:r>
      <w:r>
        <w:rPr>
          <w:rFonts w:ascii="宋体" w:eastAsia="宋体" w:hAnsi="MS Mincho" w:cs="宋体"/>
          <w:sz w:val="28"/>
          <w:bdr w:val="none" w:sz="0" w:space="0" w:color="auto"/>
        </w:rPr>
        <w:t>、抽象思</w:t>
      </w:r>
      <w:r>
        <w:rPr>
          <w:rFonts w:ascii="宋体" w:eastAsia="宋体" w:hAnsi="SimSun" w:cs="宋体"/>
          <w:sz w:val="28"/>
          <w:bdr w:val="none" w:sz="0" w:space="0" w:color="auto"/>
        </w:rPr>
        <w:t>维</w:t>
      </w:r>
      <w:r>
        <w:rPr>
          <w:rFonts w:ascii="宋体" w:eastAsia="宋体" w:hAnsi="MS Mincho" w:cs="宋体"/>
          <w:sz w:val="28"/>
          <w:bdr w:val="none" w:sz="0" w:space="0" w:color="auto"/>
        </w:rPr>
        <w:t>和数学方法相</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对</w:t>
      </w:r>
      <w:r>
        <w:rPr>
          <w:rFonts w:ascii="宋体" w:eastAsia="宋体" w:hAnsi="MS Mincho" w:cs="宋体"/>
          <w:sz w:val="28"/>
          <w:bdr w:val="none" w:sz="0" w:space="0" w:color="auto"/>
        </w:rPr>
        <w:t>物理</w:t>
      </w:r>
      <w:r>
        <w:rPr>
          <w:rFonts w:ascii="宋体" w:eastAsia="宋体" w:hAnsi="SimSun" w:cs="宋体"/>
          <w:sz w:val="28"/>
          <w:bdr w:val="none" w:sz="0" w:space="0" w:color="auto"/>
        </w:rPr>
        <w:t>现</w:t>
      </w:r>
      <w:r>
        <w:rPr>
          <w:rFonts w:ascii="宋体" w:eastAsia="宋体" w:hAnsi="MS Mincho" w:cs="宋体"/>
          <w:sz w:val="28"/>
          <w:bdr w:val="none" w:sz="0" w:space="0" w:color="auto"/>
        </w:rPr>
        <w:t>象</w:t>
      </w:r>
      <w:r>
        <w:rPr>
          <w:rFonts w:ascii="宋体" w:eastAsia="宋体" w:hAnsi="SimSun" w:cs="宋体"/>
          <w:sz w:val="28"/>
          <w:bdr w:val="none" w:sz="0" w:space="0" w:color="auto"/>
        </w:rPr>
        <w:t>进</w:t>
      </w:r>
      <w:r>
        <w:rPr>
          <w:rFonts w:ascii="宋体" w:eastAsia="宋体" w:hAnsi="MS Mincho" w:cs="宋体"/>
          <w:sz w:val="28"/>
          <w:bdr w:val="none" w:sz="0" w:space="0" w:color="auto"/>
        </w:rPr>
        <w:t>行模型抽象和数学化描述，要求通</w:t>
      </w:r>
      <w:r>
        <w:rPr>
          <w:rFonts w:ascii="宋体" w:eastAsia="宋体" w:hAnsi="SimSun" w:cs="宋体"/>
          <w:sz w:val="28"/>
          <w:bdr w:val="none" w:sz="0" w:space="0" w:color="auto"/>
        </w:rPr>
        <w:t>过</w:t>
      </w:r>
      <w:r>
        <w:rPr>
          <w:rFonts w:ascii="宋体" w:eastAsia="宋体" w:hAnsi="MS Mincho" w:cs="宋体"/>
          <w:sz w:val="28"/>
          <w:bdr w:val="none" w:sz="0" w:space="0" w:color="auto"/>
        </w:rPr>
        <w:t>抽象概括、想象假</w:t>
      </w:r>
      <w:r>
        <w:rPr>
          <w:rFonts w:ascii="宋体" w:eastAsia="宋体" w:hAnsi="SimSun" w:cs="宋体"/>
          <w:sz w:val="28"/>
          <w:bdr w:val="none" w:sz="0" w:space="0" w:color="auto"/>
        </w:rPr>
        <w:t>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逻辑</w:t>
      </w:r>
      <w:r>
        <w:rPr>
          <w:rFonts w:ascii="宋体" w:eastAsia="宋体" w:hAnsi="MS Mincho" w:cs="宋体"/>
          <w:sz w:val="28"/>
          <w:bdr w:val="none" w:sz="0" w:space="0" w:color="auto"/>
        </w:rPr>
        <w:t>推理来</w:t>
      </w:r>
      <w:r>
        <w:rPr>
          <w:rFonts w:ascii="宋体" w:eastAsia="宋体" w:hAnsi="SimSun" w:cs="宋体"/>
          <w:sz w:val="28"/>
          <w:bdr w:val="none" w:sz="0" w:space="0" w:color="auto"/>
        </w:rPr>
        <w:t>揭</w:t>
      </w:r>
      <w:r>
        <w:rPr>
          <w:rFonts w:ascii="宋体" w:eastAsia="宋体" w:hAnsi="MS Mincho" w:cs="宋体"/>
          <w:sz w:val="28"/>
          <w:bdr w:val="none" w:sz="0" w:space="0" w:color="auto"/>
        </w:rPr>
        <w:t>示物理</w:t>
      </w:r>
      <w:r>
        <w:rPr>
          <w:rFonts w:ascii="宋体" w:eastAsia="宋体" w:hAnsi="SimSun" w:cs="宋体"/>
          <w:sz w:val="28"/>
          <w:bdr w:val="none" w:sz="0" w:space="0" w:color="auto"/>
        </w:rPr>
        <w:t>现</w:t>
      </w:r>
      <w:r>
        <w:rPr>
          <w:rFonts w:ascii="宋体" w:eastAsia="宋体" w:hAnsi="MS Mincho" w:cs="宋体"/>
          <w:sz w:val="28"/>
          <w:bdr w:val="none" w:sz="0" w:space="0" w:color="auto"/>
        </w:rPr>
        <w:t>象的本</w:t>
      </w:r>
      <w:r>
        <w:rPr>
          <w:rFonts w:ascii="宋体" w:eastAsia="宋体" w:hAnsi="SimSun" w:cs="宋体"/>
          <w:sz w:val="28"/>
          <w:bdr w:val="none" w:sz="0" w:space="0" w:color="auto"/>
        </w:rPr>
        <w:t>质</w:t>
      </w:r>
      <w:r>
        <w:rPr>
          <w:rFonts w:ascii="宋体" w:eastAsia="宋体" w:hAnsi="MS Mincho" w:cs="宋体"/>
          <w:sz w:val="28"/>
          <w:bdr w:val="none" w:sz="0" w:space="0" w:color="auto"/>
        </w:rPr>
        <w:t>和</w:t>
      </w:r>
      <w:r>
        <w:rPr>
          <w:rFonts w:ascii="宋体" w:eastAsia="宋体" w:hAnsi="SimSun" w:cs="宋体"/>
          <w:sz w:val="28"/>
          <w:bdr w:val="none" w:sz="0" w:space="0" w:color="auto"/>
        </w:rPr>
        <w:t>变</w:t>
      </w:r>
      <w:r>
        <w:rPr>
          <w:rFonts w:ascii="宋体" w:eastAsia="宋体" w:hAnsi="MS Mincho" w:cs="宋体"/>
          <w:sz w:val="28"/>
          <w:bdr w:val="none" w:sz="0" w:space="0" w:color="auto"/>
        </w:rPr>
        <w:t>化</w:t>
      </w:r>
      <w:r>
        <w:rPr>
          <w:rFonts w:ascii="宋体" w:eastAsia="宋体" w:hAnsi="SimSun" w:cs="宋体"/>
          <w:sz w:val="28"/>
          <w:bdr w:val="none" w:sz="0" w:space="0" w:color="auto"/>
        </w:rPr>
        <w:t>规</w:t>
      </w:r>
      <w:r>
        <w:rPr>
          <w:rFonts w:ascii="宋体" w:eastAsia="宋体" w:hAnsi="MS Mincho" w:cs="宋体"/>
          <w:sz w:val="28"/>
          <w:bdr w:val="none" w:sz="0" w:space="0" w:color="auto"/>
        </w:rPr>
        <w:t>律，研究解决的往往是</w:t>
      </w:r>
      <w:r>
        <w:rPr>
          <w:rFonts w:ascii="宋体" w:eastAsia="宋体" w:hAnsi="SimSun" w:cs="宋体"/>
          <w:sz w:val="28"/>
          <w:bdr w:val="none" w:sz="0" w:space="0" w:color="auto"/>
        </w:rPr>
        <w:t>涉</w:t>
      </w:r>
      <w:r>
        <w:rPr>
          <w:rFonts w:ascii="宋体" w:eastAsia="宋体" w:hAnsi="MS Mincho" w:cs="宋体"/>
          <w:sz w:val="28"/>
          <w:bdr w:val="none" w:sz="0" w:space="0" w:color="auto"/>
        </w:rPr>
        <w:t>及研究</w:t>
      </w:r>
      <w:r>
        <w:rPr>
          <w:rFonts w:ascii="宋体" w:eastAsia="宋体" w:hAnsi="SimSun" w:cs="宋体"/>
          <w:sz w:val="28"/>
          <w:bdr w:val="none" w:sz="0" w:space="0" w:color="auto"/>
        </w:rPr>
        <w:t>对</w:t>
      </w:r>
      <w:r>
        <w:rPr>
          <w:rFonts w:ascii="宋体" w:eastAsia="宋体" w:hAnsi="MS Mincho" w:cs="宋体"/>
          <w:sz w:val="28"/>
          <w:bdr w:val="none" w:sz="0" w:space="0" w:color="auto"/>
        </w:rPr>
        <w:t>象（可能是几个相</w:t>
      </w:r>
      <w:r>
        <w:rPr>
          <w:rFonts w:ascii="宋体" w:eastAsia="宋体" w:hAnsi="SimSun" w:cs="宋体"/>
          <w:sz w:val="28"/>
          <w:bdr w:val="none" w:sz="0" w:space="0" w:color="auto"/>
        </w:rPr>
        <w:t>关联</w:t>
      </w:r>
      <w:r>
        <w:rPr>
          <w:rFonts w:ascii="宋体" w:eastAsia="宋体" w:hAnsi="MS Mincho" w:cs="宋体"/>
          <w:sz w:val="28"/>
          <w:bdr w:val="none" w:sz="0" w:space="0" w:color="auto"/>
        </w:rPr>
        <w:t>的</w:t>
      </w:r>
      <w:r>
        <w:rPr>
          <w:rFonts w:ascii="宋体" w:eastAsia="宋体" w:hAnsi="SimSun" w:cs="宋体"/>
          <w:sz w:val="28"/>
          <w:bdr w:val="none" w:sz="0" w:space="0" w:color="auto"/>
        </w:rPr>
        <w:t>对</w:t>
      </w:r>
      <w:r>
        <w:rPr>
          <w:rFonts w:ascii="宋体" w:eastAsia="宋体" w:hAnsi="MS Mincho" w:cs="宋体"/>
          <w:sz w:val="28"/>
          <w:bdr w:val="none" w:sz="0" w:space="0" w:color="auto"/>
        </w:rPr>
        <w:t>象）多个状</w:t>
      </w:r>
      <w:r>
        <w:rPr>
          <w:rFonts w:ascii="宋体" w:eastAsia="宋体" w:hAnsi="SimSun" w:cs="宋体"/>
          <w:sz w:val="28"/>
          <w:bdr w:val="none" w:sz="0" w:space="0" w:color="auto"/>
        </w:rPr>
        <w:t>态</w:t>
      </w:r>
      <w:r>
        <w:rPr>
          <w:rFonts w:ascii="宋体" w:eastAsia="宋体" w:hAnsi="MS Mincho" w:cs="宋体"/>
          <w:sz w:val="28"/>
          <w:bdr w:val="none" w:sz="0" w:space="0" w:color="auto"/>
        </w:rPr>
        <w:t>、多个</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hAnsi="SimSun" w:cs="宋体"/>
          <w:sz w:val="28"/>
          <w:bdr w:val="none" w:sz="0" w:space="0" w:color="auto"/>
        </w:rPr>
        <w:t>动态</w:t>
      </w:r>
      <w:r>
        <w:rPr>
          <w:rFonts w:ascii="宋体" w:eastAsia="宋体" w:hAnsi="MS Mincho" w:cs="宋体"/>
          <w:sz w:val="28"/>
          <w:bdr w:val="none" w:sz="0" w:space="0" w:color="auto"/>
        </w:rPr>
        <w:t>的</w:t>
      </w:r>
      <w:r>
        <w:rPr>
          <w:rFonts w:ascii="宋体" w:eastAsia="宋体" w:hAnsi="SimSun" w:cs="宋体"/>
          <w:sz w:val="28"/>
          <w:bdr w:val="none" w:sz="0" w:space="0" w:color="auto"/>
        </w:rPr>
        <w:t>复杂问题</w:t>
      </w:r>
      <w:r>
        <w:rPr>
          <w:rFonts w:ascii="宋体" w:eastAsia="宋体" w:hAnsi="MS Mincho" w:cs="宋体"/>
          <w:sz w:val="28"/>
          <w:bdr w:val="none" w:sz="0" w:space="0" w:color="auto"/>
        </w:rPr>
        <w:t>，学生接受</w:t>
      </w:r>
      <w:r>
        <w:rPr>
          <w:rFonts w:ascii="宋体" w:eastAsia="宋体" w:hAnsi="SimSun" w:cs="宋体"/>
          <w:sz w:val="28"/>
          <w:bdr w:val="none" w:sz="0" w:space="0" w:color="auto"/>
        </w:rPr>
        <w:t>难</w:t>
      </w:r>
      <w:r>
        <w:rPr>
          <w:rFonts w:ascii="宋体" w:eastAsia="宋体" w:hAnsi="MS Mincho" w:cs="宋体"/>
          <w:sz w:val="28"/>
          <w:bdr w:val="none" w:sz="0" w:space="0" w:color="auto"/>
        </w:rPr>
        <w:t>度大。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高中物理教材</w:t>
      </w:r>
      <w:r>
        <w:rPr>
          <w:rFonts w:ascii="宋体" w:eastAsia="宋体" w:hAnsi="SimSun" w:cs="宋体"/>
          <w:sz w:val="28"/>
          <w:bdr w:val="none" w:sz="0" w:space="0" w:color="auto"/>
        </w:rPr>
        <w:t>对</w:t>
      </w:r>
      <w:r>
        <w:rPr>
          <w:rFonts w:ascii="宋体" w:eastAsia="宋体" w:hAnsi="MS Mincho" w:cs="宋体"/>
          <w:sz w:val="28"/>
          <w:bdr w:val="none" w:sz="0" w:space="0" w:color="auto"/>
        </w:rPr>
        <w:t>物理概念和</w:t>
      </w:r>
      <w:r>
        <w:rPr>
          <w:rFonts w:ascii="宋体" w:eastAsia="宋体" w:hAnsi="SimSun" w:cs="宋体"/>
          <w:sz w:val="28"/>
          <w:bdr w:val="none" w:sz="0" w:space="0" w:color="auto"/>
        </w:rPr>
        <w:t>规</w:t>
      </w:r>
      <w:r>
        <w:rPr>
          <w:rFonts w:ascii="宋体" w:eastAsia="宋体" w:hAnsi="MS Mincho" w:cs="宋体"/>
          <w:sz w:val="28"/>
          <w:bdr w:val="none" w:sz="0" w:space="0" w:color="auto"/>
        </w:rPr>
        <w:t>律的表述</w:t>
      </w:r>
      <w:r>
        <w:rPr>
          <w:rFonts w:ascii="宋体" w:eastAsia="宋体" w:hAnsi="SimSun" w:cs="宋体"/>
          <w:sz w:val="28"/>
          <w:bdr w:val="none" w:sz="0" w:space="0" w:color="auto"/>
        </w:rPr>
        <w:t>严谨简</w:t>
      </w:r>
      <w:r>
        <w:rPr>
          <w:rFonts w:ascii="宋体" w:eastAsia="宋体" w:hAnsi="MS Mincho" w:cs="宋体"/>
          <w:sz w:val="28"/>
          <w:bdr w:val="none" w:sz="0" w:space="0" w:color="auto"/>
        </w:rPr>
        <w:t>捷，</w:t>
      </w:r>
      <w:r>
        <w:rPr>
          <w:rFonts w:ascii="宋体" w:eastAsia="宋体" w:hAnsi="SimSun" w:cs="宋体"/>
          <w:sz w:val="28"/>
          <w:bdr w:val="none" w:sz="0" w:space="0" w:color="auto"/>
        </w:rPr>
        <w:t>对</w:t>
      </w:r>
      <w:r>
        <w:rPr>
          <w:rFonts w:ascii="宋体" w:eastAsia="宋体" w:hAnsi="MS Mincho" w:cs="宋体"/>
          <w:sz w:val="28"/>
          <w:bdr w:val="none" w:sz="0" w:space="0" w:color="auto"/>
        </w:rPr>
        <w:t>物理</w:t>
      </w:r>
      <w:r>
        <w:rPr>
          <w:rFonts w:ascii="宋体" w:eastAsia="宋体" w:hAnsi="SimSun" w:cs="宋体"/>
          <w:sz w:val="28"/>
          <w:bdr w:val="none" w:sz="0" w:space="0" w:color="auto"/>
        </w:rPr>
        <w:t>问题</w:t>
      </w:r>
      <w:r>
        <w:rPr>
          <w:rFonts w:ascii="宋体" w:eastAsia="宋体" w:hAnsi="MS Mincho" w:cs="宋体"/>
          <w:sz w:val="28"/>
          <w:bdr w:val="none" w:sz="0" w:space="0" w:color="auto"/>
        </w:rPr>
        <w:t>的分析推理</w:t>
      </w:r>
      <w:r>
        <w:rPr>
          <w:rFonts w:ascii="宋体" w:eastAsia="宋体" w:hAnsi="SimSun" w:cs="宋体"/>
          <w:sz w:val="28"/>
          <w:bdr w:val="none" w:sz="0" w:space="0" w:color="auto"/>
        </w:rPr>
        <w:t>论</w:t>
      </w:r>
      <w:r>
        <w:rPr>
          <w:rFonts w:ascii="宋体" w:eastAsia="宋体" w:hAnsi="MS Mincho" w:cs="宋体"/>
          <w:sz w:val="28"/>
          <w:bdr w:val="none" w:sz="0" w:space="0" w:color="auto"/>
        </w:rPr>
        <w:t>述科学、</w:t>
      </w:r>
      <w:r>
        <w:rPr>
          <w:rFonts w:ascii="宋体" w:eastAsia="宋体" w:hAnsi="SimSun" w:cs="宋体"/>
          <w:sz w:val="28"/>
          <w:bdr w:val="none" w:sz="0" w:space="0" w:color="auto"/>
        </w:rPr>
        <w:t>严</w:t>
      </w:r>
      <w:r>
        <w:rPr>
          <w:rFonts w:ascii="宋体" w:eastAsia="宋体" w:hAnsi="MS Mincho" w:cs="宋体"/>
          <w:sz w:val="28"/>
          <w:bdr w:val="none" w:sz="0" w:space="0" w:color="auto"/>
        </w:rPr>
        <w:t>密，学生</w:t>
      </w:r>
      <w:r>
        <w:rPr>
          <w:rFonts w:ascii="宋体" w:eastAsia="宋体" w:hAnsi="SimSun" w:cs="宋体"/>
          <w:sz w:val="28"/>
          <w:bdr w:val="none" w:sz="0" w:space="0" w:color="auto"/>
        </w:rPr>
        <w:t>阅读难</w:t>
      </w:r>
      <w:r>
        <w:rPr>
          <w:rFonts w:ascii="宋体" w:eastAsia="宋体" w:hAnsi="MS Mincho" w:cs="宋体"/>
          <w:sz w:val="28"/>
          <w:bdr w:val="none" w:sz="0" w:space="0" w:color="auto"/>
        </w:rPr>
        <w:t>度</w:t>
      </w:r>
      <w:r>
        <w:rPr>
          <w:rFonts w:ascii="宋体" w:eastAsia="宋体" w:hAnsi="SimSun" w:cs="宋体"/>
          <w:sz w:val="28"/>
          <w:bdr w:val="none" w:sz="0" w:space="0" w:color="auto"/>
        </w:rPr>
        <w:t>较</w:t>
      </w:r>
      <w:r>
        <w:rPr>
          <w:rFonts w:ascii="宋体" w:eastAsia="宋体" w:hAnsi="MS Mincho" w:cs="宋体"/>
          <w:sz w:val="28"/>
          <w:bdr w:val="none" w:sz="0" w:space="0" w:color="auto"/>
        </w:rPr>
        <w:t>大，不宜</w:t>
      </w:r>
      <w:r>
        <w:rPr>
          <w:rFonts w:ascii="宋体" w:eastAsia="宋体" w:hAnsi="SimSun" w:cs="宋体"/>
          <w:sz w:val="28"/>
          <w:bdr w:val="none" w:sz="0" w:space="0" w:color="auto"/>
        </w:rPr>
        <w:t>读</w:t>
      </w:r>
      <w:r>
        <w:rPr>
          <w:rFonts w:ascii="宋体" w:eastAsia="宋体" w:hAnsi="MS Mincho" w:cs="宋体"/>
          <w:sz w:val="28"/>
          <w:bdr w:val="none" w:sz="0" w:space="0" w:color="auto"/>
        </w:rPr>
        <w:t>懂。所以，高一物理教</w:t>
      </w:r>
      <w:r>
        <w:rPr>
          <w:rFonts w:ascii="宋体" w:eastAsia="宋体" w:hAnsi="SimSun" w:cs="宋体"/>
          <w:sz w:val="28"/>
          <w:bdr w:val="none" w:sz="0" w:space="0" w:color="auto"/>
        </w:rPr>
        <w:t>师</w:t>
      </w:r>
      <w:r>
        <w:rPr>
          <w:rFonts w:ascii="宋体" w:eastAsia="宋体" w:hAnsi="MS Mincho" w:cs="宋体"/>
          <w:sz w:val="28"/>
          <w:bdr w:val="none" w:sz="0" w:space="0" w:color="auto"/>
        </w:rPr>
        <w:t>要研究初中物理教材，了解初中物理教学方法和教材</w:t>
      </w:r>
      <w:r>
        <w:rPr>
          <w:rFonts w:ascii="宋体" w:eastAsia="宋体" w:hAnsi="SimSun" w:cs="宋体"/>
          <w:sz w:val="28"/>
          <w:bdr w:val="none" w:sz="0" w:space="0" w:color="auto"/>
        </w:rPr>
        <w:t>结</w:t>
      </w:r>
      <w:r>
        <w:rPr>
          <w:rFonts w:ascii="宋体" w:eastAsia="宋体" w:hAnsi="MS Mincho" w:cs="宋体"/>
          <w:sz w:val="28"/>
          <w:bdr w:val="none" w:sz="0" w:space="0" w:color="auto"/>
        </w:rPr>
        <w:t>构，知道初中学生学</w:t>
      </w:r>
      <w:r>
        <w:rPr>
          <w:rFonts w:ascii="宋体" w:eastAsia="宋体" w:hAnsi="SimSun" w:cs="宋体"/>
          <w:sz w:val="28"/>
          <w:bdr w:val="none" w:sz="0" w:space="0" w:color="auto"/>
        </w:rPr>
        <w:t>过</w:t>
      </w:r>
      <w:r>
        <w:rPr>
          <w:rFonts w:ascii="宋体" w:eastAsia="宋体" w:hAnsi="MS Mincho" w:cs="宋体"/>
          <w:sz w:val="28"/>
          <w:bdr w:val="none" w:sz="0" w:space="0" w:color="auto"/>
        </w:rPr>
        <w:t>哪些知</w:t>
      </w:r>
      <w:r>
        <w:rPr>
          <w:rFonts w:ascii="宋体" w:eastAsia="宋体" w:hAnsi="SimSun" w:cs="宋体"/>
          <w:sz w:val="28"/>
          <w:bdr w:val="none" w:sz="0" w:space="0" w:color="auto"/>
        </w:rPr>
        <w:t>识</w:t>
      </w:r>
      <w:r>
        <w:rPr>
          <w:rFonts w:ascii="宋体" w:eastAsia="宋体" w:hAnsi="MS Mincho" w:cs="宋体"/>
          <w:sz w:val="28"/>
          <w:bdr w:val="none" w:sz="0" w:space="0" w:color="auto"/>
        </w:rPr>
        <w:t>，掌握到什</w:t>
      </w:r>
      <w:r>
        <w:rPr>
          <w:rFonts w:ascii="宋体" w:eastAsia="宋体" w:hAnsi="SimSun" w:cs="宋体"/>
          <w:sz w:val="28"/>
          <w:bdr w:val="none" w:sz="0" w:space="0" w:color="auto"/>
        </w:rPr>
        <w:t>么</w:t>
      </w:r>
      <w:r>
        <w:rPr>
          <w:rFonts w:ascii="宋体" w:eastAsia="宋体" w:hAnsi="MS Mincho" w:cs="宋体"/>
          <w:sz w:val="28"/>
          <w:bdr w:val="none" w:sz="0" w:space="0" w:color="auto"/>
        </w:rPr>
        <w:t>水平以及</w:t>
      </w:r>
      <w:r>
        <w:rPr>
          <w:rFonts w:ascii="宋体" w:eastAsia="宋体" w:hAnsi="SimSun" w:cs="宋体"/>
          <w:sz w:val="28"/>
          <w:bdr w:val="none" w:sz="0" w:space="0" w:color="auto"/>
        </w:rPr>
        <w:t>获</w:t>
      </w:r>
      <w:r>
        <w:rPr>
          <w:rFonts w:ascii="宋体" w:eastAsia="宋体" w:hAnsi="MS Mincho" w:cs="宋体"/>
          <w:sz w:val="28"/>
          <w:bdr w:val="none" w:sz="0" w:space="0" w:color="auto"/>
        </w:rPr>
        <w:t>取</w:t>
      </w:r>
      <w:r>
        <w:rPr>
          <w:rFonts w:ascii="宋体" w:eastAsia="宋体" w:hAnsi="SimSun" w:cs="宋体"/>
          <w:sz w:val="28"/>
          <w:bdr w:val="none" w:sz="0" w:space="0" w:color="auto"/>
        </w:rPr>
        <w:t>这</w:t>
      </w:r>
      <w:r>
        <w:rPr>
          <w:rFonts w:ascii="宋体" w:eastAsia="宋体" w:hAnsi="MS Mincho" w:cs="宋体"/>
          <w:sz w:val="28"/>
          <w:bdr w:val="none" w:sz="0" w:space="0" w:color="auto"/>
        </w:rPr>
        <w:t>些知</w:t>
      </w:r>
      <w:r>
        <w:rPr>
          <w:rFonts w:ascii="宋体" w:eastAsia="宋体" w:hAnsi="SimSun" w:cs="宋体"/>
          <w:sz w:val="28"/>
          <w:bdr w:val="none" w:sz="0" w:space="0" w:color="auto"/>
        </w:rPr>
        <w:t>识</w:t>
      </w:r>
      <w:r>
        <w:rPr>
          <w:rFonts w:ascii="宋体" w:eastAsia="宋体" w:hAnsi="MS Mincho" w:cs="宋体"/>
          <w:sz w:val="28"/>
          <w:bdr w:val="none" w:sz="0" w:space="0" w:color="auto"/>
        </w:rPr>
        <w:t>的途径，在此基</w:t>
      </w:r>
      <w:r>
        <w:rPr>
          <w:rFonts w:ascii="宋体" w:eastAsia="宋体" w:hAnsi="SimSun" w:cs="宋体"/>
          <w:sz w:val="28"/>
          <w:bdr w:val="none" w:sz="0" w:space="0" w:color="auto"/>
        </w:rPr>
        <w:t>础</w:t>
      </w:r>
      <w:r>
        <w:rPr>
          <w:rFonts w:ascii="宋体" w:eastAsia="宋体" w:hAnsi="MS Mincho" w:cs="宋体"/>
          <w:sz w:val="28"/>
          <w:bdr w:val="none" w:sz="0" w:space="0" w:color="auto"/>
        </w:rPr>
        <w:t>上根据高中物理教材和学生状况分析、研究高一教学</w:t>
      </w:r>
      <w:r>
        <w:rPr>
          <w:rFonts w:ascii="宋体" w:eastAsia="宋体" w:hAnsi="SimSun" w:cs="宋体"/>
          <w:sz w:val="28"/>
          <w:bdr w:val="none" w:sz="0" w:space="0" w:color="auto"/>
        </w:rPr>
        <w:t>难</w:t>
      </w:r>
      <w:r>
        <w:rPr>
          <w:rFonts w:ascii="宋体" w:eastAsia="宋体" w:hAnsi="MS Mincho" w:cs="宋体"/>
          <w:sz w:val="28"/>
          <w:bdr w:val="none" w:sz="0" w:space="0" w:color="auto"/>
        </w:rPr>
        <w:t>点，</w:t>
      </w:r>
      <w:r>
        <w:rPr>
          <w:rFonts w:ascii="宋体" w:eastAsia="宋体" w:hAnsi="SimSun" w:cs="宋体"/>
          <w:sz w:val="28"/>
          <w:bdr w:val="none" w:sz="0" w:space="0" w:color="auto"/>
        </w:rPr>
        <w:t>设</w:t>
      </w:r>
      <w:r>
        <w:rPr>
          <w:rFonts w:ascii="宋体" w:eastAsia="宋体" w:hAnsi="MS Mincho" w:cs="宋体"/>
          <w:sz w:val="28"/>
          <w:bdr w:val="none" w:sz="0" w:space="0" w:color="auto"/>
        </w:rPr>
        <w:t>置合理的教学</w:t>
      </w:r>
      <w:r>
        <w:rPr>
          <w:rFonts w:ascii="宋体" w:eastAsia="宋体" w:hAnsi="SimSun" w:cs="宋体"/>
          <w:sz w:val="28"/>
          <w:bdr w:val="none" w:sz="0" w:space="0" w:color="auto"/>
        </w:rPr>
        <w:t>层</w:t>
      </w:r>
      <w:r>
        <w:rPr>
          <w:rFonts w:ascii="宋体" w:eastAsia="宋体" w:hAnsi="MS Mincho" w:cs="宋体"/>
          <w:sz w:val="28"/>
          <w:bdr w:val="none" w:sz="0" w:space="0" w:color="auto"/>
        </w:rPr>
        <w:t>次、</w:t>
      </w:r>
      <w:r>
        <w:rPr>
          <w:rFonts w:ascii="宋体" w:eastAsia="宋体" w:hAnsi="SimSun" w:cs="宋体"/>
          <w:sz w:val="28"/>
          <w:bdr w:val="none" w:sz="0" w:space="0" w:color="auto"/>
        </w:rPr>
        <w:t>实</w:t>
      </w:r>
      <w:r>
        <w:rPr>
          <w:rFonts w:ascii="宋体" w:eastAsia="宋体" w:hAnsi="MS Mincho" w:cs="宋体"/>
          <w:sz w:val="28"/>
          <w:bdr w:val="none" w:sz="0" w:space="0" w:color="auto"/>
        </w:rPr>
        <w:t>施适当的教学方法，降低</w:t>
      </w:r>
      <w:r>
        <w:rPr>
          <w:rFonts w:ascii="宋体" w:eastAsia="宋体" w:cs="宋体"/>
          <w:sz w:val="28"/>
          <w:bdr w:val="none" w:sz="0" w:space="0" w:color="auto"/>
        </w:rPr>
        <w:t>“</w:t>
      </w:r>
      <w:r>
        <w:rPr>
          <w:rFonts w:ascii="宋体" w:eastAsia="宋体" w:hAnsi="MS Mincho" w:cs="宋体"/>
          <w:sz w:val="28"/>
          <w:bdr w:val="none" w:sz="0" w:space="0" w:color="auto"/>
        </w:rPr>
        <w:t>台</w:t>
      </w:r>
      <w:r>
        <w:rPr>
          <w:rFonts w:ascii="宋体" w:eastAsia="宋体" w:hAnsi="SimSun" w:cs="宋体"/>
          <w:sz w:val="28"/>
          <w:bdr w:val="none" w:sz="0" w:space="0" w:color="auto"/>
        </w:rPr>
        <w:t>阶</w:t>
      </w:r>
      <w:r>
        <w:rPr>
          <w:rFonts w:ascii="宋体" w:eastAsia="宋体" w:cs="宋体"/>
          <w:sz w:val="28"/>
          <w:bdr w:val="none" w:sz="0" w:space="0" w:color="auto"/>
        </w:rPr>
        <w:t>”</w:t>
      </w:r>
      <w:r>
        <w:rPr>
          <w:rFonts w:ascii="宋体" w:eastAsia="宋体" w:hAnsi="MS Mincho" w:cs="宋体"/>
          <w:sz w:val="28"/>
          <w:bdr w:val="none" w:sz="0" w:space="0" w:color="auto"/>
        </w:rPr>
        <w:t>，保</w:t>
      </w:r>
      <w:r>
        <w:rPr>
          <w:rFonts w:ascii="宋体" w:eastAsia="宋体" w:hAnsi="SimSun" w:cs="宋体"/>
          <w:sz w:val="28"/>
          <w:bdr w:val="none" w:sz="0" w:space="0" w:color="auto"/>
        </w:rPr>
        <w:t>护</w:t>
      </w:r>
      <w:r>
        <w:rPr>
          <w:rFonts w:ascii="宋体" w:eastAsia="宋体" w:hAnsi="MS Mincho" w:cs="宋体"/>
          <w:sz w:val="28"/>
          <w:bdr w:val="none" w:sz="0" w:space="0" w:color="auto"/>
        </w:rPr>
        <w:t>学生物理学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极性，使学生</w:t>
      </w:r>
      <w:r>
        <w:rPr>
          <w:rFonts w:ascii="宋体" w:eastAsia="宋体" w:hAnsi="SimSun" w:cs="宋体"/>
          <w:sz w:val="28"/>
          <w:bdr w:val="none" w:sz="0" w:space="0" w:color="auto"/>
        </w:rPr>
        <w:t>树</w:t>
      </w:r>
      <w:r>
        <w:rPr>
          <w:rFonts w:ascii="宋体" w:eastAsia="宋体" w:hAnsi="MS Mincho" w:cs="宋体"/>
          <w:sz w:val="28"/>
          <w:bdr w:val="none" w:sz="0" w:space="0" w:color="auto"/>
        </w:rPr>
        <w:t>立起学好物理的信心。</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二、教学中要</w:t>
      </w:r>
      <w:r>
        <w:rPr>
          <w:rStyle w:val="strong"/>
          <w:rFonts w:ascii="宋体" w:eastAsia="宋体" w:hAnsi="SimSun" w:cs="宋体"/>
          <w:b/>
          <w:sz w:val="28"/>
          <w:bdr w:val="none" w:sz="0" w:space="0" w:color="auto"/>
        </w:rPr>
        <w:t>坚</w:t>
      </w:r>
      <w:r>
        <w:rPr>
          <w:rStyle w:val="strong"/>
          <w:rFonts w:ascii="宋体" w:eastAsia="宋体" w:hAnsi="MS Mincho" w:cs="宋体"/>
          <w:b/>
          <w:sz w:val="28"/>
          <w:bdr w:val="none" w:sz="0" w:space="0" w:color="auto"/>
        </w:rPr>
        <w:t>持循序</w:t>
      </w:r>
      <w:r>
        <w:rPr>
          <w:rStyle w:val="strong"/>
          <w:rFonts w:ascii="宋体" w:eastAsia="宋体" w:hAnsi="SimSun" w:cs="宋体"/>
          <w:b/>
          <w:sz w:val="28"/>
          <w:bdr w:val="none" w:sz="0" w:space="0" w:color="auto"/>
        </w:rPr>
        <w:t>渐进</w:t>
      </w:r>
      <w:r>
        <w:rPr>
          <w:rStyle w:val="strong"/>
          <w:rFonts w:ascii="宋体" w:eastAsia="宋体" w:hAnsi="MS Mincho" w:cs="宋体"/>
          <w:b/>
          <w:sz w:val="28"/>
          <w:bdr w:val="none" w:sz="0" w:space="0" w:color="auto"/>
        </w:rPr>
        <w:t>，螺旋式上升的原</w:t>
      </w:r>
      <w:r>
        <w:rPr>
          <w:rStyle w:val="strong"/>
          <w:rFonts w:ascii="宋体" w:eastAsia="宋体" w:hAnsi="SimSun" w:cs="宋体"/>
          <w:b/>
          <w:sz w:val="28"/>
          <w:bdr w:val="none" w:sz="0" w:space="0" w:color="auto"/>
        </w:rPr>
        <w:t>则</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高一教学</w:t>
      </w:r>
      <w:r>
        <w:rPr>
          <w:rFonts w:ascii="宋体" w:eastAsia="宋体" w:hAnsi="SimSun" w:cs="宋体"/>
          <w:sz w:val="28"/>
          <w:bdr w:val="none" w:sz="0" w:space="0" w:color="auto"/>
        </w:rPr>
        <w:t>应</w:t>
      </w:r>
      <w:r>
        <w:rPr>
          <w:rFonts w:ascii="宋体" w:eastAsia="宋体" w:hAnsi="MS Mincho" w:cs="宋体"/>
          <w:sz w:val="28"/>
          <w:bdr w:val="none" w:sz="0" w:space="0" w:color="auto"/>
        </w:rPr>
        <w:t>以初中知</w:t>
      </w:r>
      <w:r>
        <w:rPr>
          <w:rFonts w:ascii="宋体" w:eastAsia="宋体" w:hAnsi="SimSun" w:cs="宋体"/>
          <w:sz w:val="28"/>
          <w:bdr w:val="none" w:sz="0" w:space="0" w:color="auto"/>
        </w:rPr>
        <w:t>识为</w:t>
      </w:r>
      <w:r>
        <w:rPr>
          <w:rFonts w:ascii="宋体" w:eastAsia="宋体" w:hAnsi="MS Mincho" w:cs="宋体"/>
          <w:sz w:val="28"/>
          <w:bdr w:val="none" w:sz="0" w:space="0" w:color="auto"/>
        </w:rPr>
        <w:t>教学的</w:t>
      </w:r>
      <w:r>
        <w:rPr>
          <w:rFonts w:ascii="宋体" w:eastAsia="宋体" w:cs="宋体"/>
          <w:sz w:val="28"/>
          <w:bdr w:val="none" w:sz="0" w:space="0" w:color="auto"/>
        </w:rPr>
        <w:t>“</w:t>
      </w:r>
      <w:r>
        <w:rPr>
          <w:rFonts w:ascii="宋体" w:eastAsia="宋体" w:hAnsi="MS Mincho" w:cs="宋体"/>
          <w:sz w:val="28"/>
          <w:bdr w:val="none" w:sz="0" w:space="0" w:color="auto"/>
        </w:rPr>
        <w:t>生</w:t>
      </w:r>
      <w:r>
        <w:rPr>
          <w:rFonts w:ascii="宋体" w:eastAsia="宋体" w:hAnsi="SimSun" w:cs="宋体"/>
          <w:sz w:val="28"/>
          <w:bdr w:val="none" w:sz="0" w:space="0" w:color="auto"/>
        </w:rPr>
        <w:t>长</w:t>
      </w:r>
      <w:r>
        <w:rPr>
          <w:rFonts w:ascii="宋体" w:eastAsia="宋体" w:hAnsi="MS Mincho" w:cs="宋体"/>
          <w:sz w:val="28"/>
          <w:bdr w:val="none" w:sz="0" w:space="0" w:color="auto"/>
        </w:rPr>
        <w:t>点</w:t>
      </w:r>
      <w:r>
        <w:rPr>
          <w:rFonts w:ascii="宋体" w:eastAsia="宋体" w:cs="宋体"/>
          <w:sz w:val="28"/>
          <w:bdr w:val="none" w:sz="0" w:space="0" w:color="auto"/>
        </w:rPr>
        <w:t>”</w:t>
      </w:r>
      <w:r>
        <w:rPr>
          <w:rFonts w:ascii="宋体" w:eastAsia="宋体" w:hAnsi="MS Mincho" w:cs="宋体"/>
          <w:sz w:val="28"/>
          <w:bdr w:val="none" w:sz="0" w:space="0" w:color="auto"/>
        </w:rPr>
        <w:t>逐</w:t>
      </w:r>
      <w:r>
        <w:rPr>
          <w:rFonts w:ascii="宋体" w:eastAsia="宋体" w:hAnsi="SimSun" w:cs="宋体"/>
          <w:sz w:val="28"/>
          <w:bdr w:val="none" w:sz="0" w:space="0" w:color="auto"/>
        </w:rPr>
        <w:t>步扩</w:t>
      </w:r>
      <w:r>
        <w:rPr>
          <w:rFonts w:ascii="宋体" w:eastAsia="宋体" w:hAnsi="MS Mincho" w:cs="宋体"/>
          <w:sz w:val="28"/>
          <w:bdr w:val="none" w:sz="0" w:space="0" w:color="auto"/>
        </w:rPr>
        <w:t>展和加深；教材的呈</w:t>
      </w:r>
      <w:r>
        <w:rPr>
          <w:rFonts w:ascii="宋体" w:eastAsia="宋体" w:hAnsi="SimSun" w:cs="宋体"/>
          <w:sz w:val="28"/>
          <w:bdr w:val="none" w:sz="0" w:space="0" w:color="auto"/>
        </w:rPr>
        <w:t>现</w:t>
      </w:r>
      <w:r>
        <w:rPr>
          <w:rFonts w:ascii="宋体" w:eastAsia="宋体" w:hAnsi="MS Mincho" w:cs="宋体"/>
          <w:sz w:val="28"/>
          <w:bdr w:val="none" w:sz="0" w:space="0" w:color="auto"/>
        </w:rPr>
        <w:t>要</w:t>
      </w:r>
      <w:r>
        <w:rPr>
          <w:rFonts w:ascii="宋体" w:eastAsia="宋体" w:hAnsi="SimSun" w:cs="宋体"/>
          <w:sz w:val="28"/>
          <w:bdr w:val="none" w:sz="0" w:space="0" w:color="auto"/>
        </w:rPr>
        <w:t>难</w:t>
      </w:r>
      <w:r>
        <w:rPr>
          <w:rFonts w:ascii="宋体" w:eastAsia="宋体" w:hAnsi="MS Mincho" w:cs="宋体"/>
          <w:sz w:val="28"/>
          <w:bdr w:val="none" w:sz="0" w:space="0" w:color="auto"/>
        </w:rPr>
        <w:t>易适当，要根据学生知</w:t>
      </w:r>
      <w:r>
        <w:rPr>
          <w:rFonts w:ascii="宋体" w:eastAsia="宋体" w:hAnsi="SimSun" w:cs="宋体"/>
          <w:sz w:val="28"/>
          <w:bdr w:val="none" w:sz="0" w:space="0" w:color="auto"/>
        </w:rPr>
        <w:t>识</w:t>
      </w:r>
      <w:r>
        <w:rPr>
          <w:rFonts w:ascii="宋体" w:eastAsia="宋体" w:hAnsi="MS Mincho" w:cs="宋体"/>
          <w:sz w:val="28"/>
          <w:bdr w:val="none" w:sz="0" w:space="0" w:color="auto"/>
        </w:rPr>
        <w:t>的逐</w:t>
      </w:r>
      <w:r>
        <w:rPr>
          <w:rFonts w:ascii="宋体" w:eastAsia="宋体" w:hAnsi="SimSun" w:cs="宋体"/>
          <w:sz w:val="28"/>
          <w:bdr w:val="none" w:sz="0" w:space="0" w:color="auto"/>
        </w:rPr>
        <w:t>渐积</w:t>
      </w:r>
      <w:r>
        <w:rPr>
          <w:rFonts w:ascii="宋体" w:eastAsia="宋体" w:hAnsi="MS Mincho" w:cs="宋体"/>
          <w:sz w:val="28"/>
          <w:bdr w:val="none" w:sz="0" w:space="0" w:color="auto"/>
        </w:rPr>
        <w:t>累和能力的不断提高，</w:t>
      </w:r>
      <w:r>
        <w:rPr>
          <w:rFonts w:ascii="宋体" w:eastAsia="宋体" w:hAnsi="SimSun" w:cs="宋体"/>
          <w:sz w:val="28"/>
          <w:bdr w:val="none" w:sz="0" w:space="0" w:color="auto"/>
        </w:rPr>
        <w:t>让</w:t>
      </w:r>
      <w:r>
        <w:rPr>
          <w:rFonts w:ascii="宋体" w:eastAsia="宋体" w:hAnsi="MS Mincho" w:cs="宋体"/>
          <w:sz w:val="28"/>
          <w:bdr w:val="none" w:sz="0" w:space="0" w:color="auto"/>
        </w:rPr>
        <w:t>教学内容在不同</w:t>
      </w:r>
      <w:r>
        <w:rPr>
          <w:rFonts w:ascii="宋体" w:eastAsia="宋体" w:hAnsi="SimSun" w:cs="宋体"/>
          <w:sz w:val="28"/>
          <w:bdr w:val="none" w:sz="0" w:space="0" w:color="auto"/>
        </w:rPr>
        <w:t>阶</w:t>
      </w:r>
      <w:r>
        <w:rPr>
          <w:rFonts w:ascii="宋体" w:eastAsia="宋体" w:hAnsi="MS Mincho" w:cs="宋体"/>
          <w:sz w:val="28"/>
          <w:bdr w:val="none" w:sz="0" w:space="0" w:color="auto"/>
        </w:rPr>
        <w:t>段重</w:t>
      </w:r>
      <w:r>
        <w:rPr>
          <w:rFonts w:ascii="宋体" w:eastAsia="宋体" w:hAnsi="SimSun" w:cs="宋体"/>
          <w:sz w:val="28"/>
          <w:bdr w:val="none" w:sz="0" w:space="0" w:color="auto"/>
        </w:rPr>
        <w:t>复</w:t>
      </w:r>
      <w:r>
        <w:rPr>
          <w:rFonts w:ascii="宋体" w:eastAsia="宋体" w:hAnsi="MS Mincho" w:cs="宋体"/>
          <w:sz w:val="28"/>
          <w:bdr w:val="none" w:sz="0" w:space="0" w:color="auto"/>
        </w:rPr>
        <w:t>出</w:t>
      </w:r>
      <w:r>
        <w:rPr>
          <w:rFonts w:ascii="宋体" w:eastAsia="宋体" w:hAnsi="SimSun" w:cs="宋体"/>
          <w:sz w:val="28"/>
          <w:bdr w:val="none" w:sz="0" w:space="0" w:color="auto"/>
        </w:rPr>
        <w:t>现</w:t>
      </w:r>
      <w:r>
        <w:rPr>
          <w:rFonts w:ascii="宋体" w:eastAsia="宋体" w:hAnsi="MS Mincho" w:cs="宋体"/>
          <w:sz w:val="28"/>
          <w:bdr w:val="none" w:sz="0" w:space="0" w:color="auto"/>
        </w:rPr>
        <w:t>，逐</w:t>
      </w:r>
      <w:r>
        <w:rPr>
          <w:rFonts w:ascii="宋体" w:eastAsia="宋体" w:hAnsi="SimSun" w:cs="宋体"/>
          <w:sz w:val="28"/>
          <w:bdr w:val="none" w:sz="0" w:space="0" w:color="auto"/>
        </w:rPr>
        <w:t>渐扩</w:t>
      </w:r>
      <w:r>
        <w:rPr>
          <w:rFonts w:ascii="宋体" w:eastAsia="宋体" w:hAnsi="MS Mincho" w:cs="宋体"/>
          <w:sz w:val="28"/>
          <w:bdr w:val="none" w:sz="0" w:space="0" w:color="auto"/>
        </w:rPr>
        <w:t>大范</w:t>
      </w:r>
      <w:r>
        <w:rPr>
          <w:rFonts w:ascii="宋体" w:eastAsia="宋体" w:hAnsi="SimSun" w:cs="宋体"/>
          <w:sz w:val="28"/>
          <w:bdr w:val="none" w:sz="0" w:space="0" w:color="auto"/>
        </w:rPr>
        <w:t>围</w:t>
      </w:r>
      <w:r>
        <w:rPr>
          <w:rFonts w:ascii="宋体" w:eastAsia="宋体" w:hAnsi="MS Mincho" w:cs="宋体"/>
          <w:sz w:val="28"/>
          <w:bdr w:val="none" w:sz="0" w:space="0" w:color="auto"/>
        </w:rPr>
        <w:t>加深深度。例如，</w:t>
      </w:r>
      <w:r>
        <w:rPr>
          <w:rFonts w:ascii="宋体" w:eastAsia="宋体" w:cs="宋体"/>
          <w:sz w:val="28"/>
          <w:bdr w:val="none" w:sz="0" w:space="0" w:color="auto"/>
        </w:rPr>
        <w:t>“</w:t>
      </w:r>
      <w:r>
        <w:rPr>
          <w:rFonts w:ascii="宋体" w:eastAsia="宋体" w:hAnsi="MS Mincho" w:cs="宋体"/>
          <w:sz w:val="28"/>
          <w:bdr w:val="none" w:sz="0" w:space="0" w:color="auto"/>
        </w:rPr>
        <w:t>受力分析</w:t>
      </w:r>
      <w:r>
        <w:rPr>
          <w:rFonts w:ascii="宋体" w:eastAsia="宋体" w:cs="宋体"/>
          <w:sz w:val="28"/>
          <w:bdr w:val="none" w:sz="0" w:space="0" w:color="auto"/>
        </w:rPr>
        <w:t>”</w:t>
      </w:r>
      <w:r>
        <w:rPr>
          <w:rFonts w:ascii="宋体" w:eastAsia="宋体" w:hAnsi="MS Mincho" w:cs="宋体"/>
          <w:sz w:val="28"/>
          <w:bdr w:val="none" w:sz="0" w:space="0" w:color="auto"/>
        </w:rPr>
        <w:t>是学生</w:t>
      </w:r>
      <w:r>
        <w:rPr>
          <w:rFonts w:ascii="宋体" w:eastAsia="宋体" w:hAnsi="SimSun" w:cs="宋体"/>
          <w:sz w:val="28"/>
          <w:bdr w:val="none" w:sz="0" w:space="0" w:color="auto"/>
        </w:rPr>
        <w:t>进</w:t>
      </w:r>
      <w:r>
        <w:rPr>
          <w:rFonts w:ascii="宋体" w:eastAsia="宋体" w:hAnsi="MS Mincho" w:cs="宋体"/>
          <w:sz w:val="28"/>
          <w:bdr w:val="none" w:sz="0" w:space="0" w:color="auto"/>
        </w:rPr>
        <w:t>入高一后，物理学</w:t>
      </w:r>
      <w:r>
        <w:rPr>
          <w:rFonts w:ascii="宋体" w:eastAsia="宋体" w:hAnsi="SimSun" w:cs="宋体"/>
          <w:sz w:val="28"/>
          <w:bdr w:val="none" w:sz="0" w:space="0" w:color="auto"/>
        </w:rPr>
        <w:t>习</w:t>
      </w:r>
      <w:r>
        <w:rPr>
          <w:rFonts w:ascii="宋体" w:eastAsia="宋体" w:hAnsi="MS Mincho" w:cs="宋体"/>
          <w:sz w:val="28"/>
          <w:bdr w:val="none" w:sz="0" w:space="0" w:color="auto"/>
        </w:rPr>
        <w:t>中遇到的第一个</w:t>
      </w:r>
      <w:r>
        <w:rPr>
          <w:rFonts w:ascii="宋体" w:eastAsia="宋体" w:hAnsi="SimSun" w:cs="宋体"/>
          <w:sz w:val="28"/>
          <w:bdr w:val="none" w:sz="0" w:space="0" w:color="auto"/>
        </w:rPr>
        <w:t>难</w:t>
      </w:r>
      <w:r>
        <w:rPr>
          <w:rFonts w:ascii="宋体" w:eastAsia="宋体" w:hAnsi="MS Mincho" w:cs="宋体"/>
          <w:sz w:val="28"/>
          <w:bdr w:val="none" w:sz="0" w:space="0" w:color="auto"/>
        </w:rPr>
        <w:t>点。在初中，</w:t>
      </w:r>
      <w:r>
        <w:rPr>
          <w:rFonts w:ascii="宋体" w:eastAsia="宋体" w:hAnsi="SimSun" w:cs="宋体"/>
          <w:sz w:val="28"/>
          <w:bdr w:val="none" w:sz="0" w:space="0" w:color="auto"/>
        </w:rPr>
        <w:t>为</w:t>
      </w:r>
      <w:r>
        <w:rPr>
          <w:rFonts w:ascii="宋体" w:eastAsia="宋体" w:hAnsi="MS Mincho" w:cs="宋体"/>
          <w:sz w:val="28"/>
          <w:bdr w:val="none" w:sz="0" w:space="0" w:color="auto"/>
        </w:rPr>
        <w:t>了适</w:t>
      </w:r>
      <w:r>
        <w:rPr>
          <w:rFonts w:ascii="宋体" w:eastAsia="宋体" w:hAnsi="SimSun" w:cs="宋体"/>
          <w:sz w:val="28"/>
          <w:bdr w:val="none" w:sz="0" w:space="0" w:color="auto"/>
        </w:rPr>
        <w:t>应</w:t>
      </w:r>
      <w:r>
        <w:rPr>
          <w:rFonts w:ascii="宋体" w:eastAsia="宋体" w:hAnsi="MS Mincho" w:cs="宋体"/>
          <w:sz w:val="28"/>
          <w:bdr w:val="none" w:sz="0" w:space="0" w:color="auto"/>
        </w:rPr>
        <w:t>初中学生思</w:t>
      </w:r>
      <w:r>
        <w:rPr>
          <w:rFonts w:ascii="宋体" w:eastAsia="宋体" w:hAnsi="SimSun" w:cs="宋体"/>
          <w:sz w:val="28"/>
          <w:bdr w:val="none" w:sz="0" w:space="0" w:color="auto"/>
        </w:rPr>
        <w:t>维</w:t>
      </w:r>
      <w:r>
        <w:rPr>
          <w:rFonts w:ascii="宋体" w:eastAsia="宋体" w:hAnsi="MS Mincho" w:cs="宋体"/>
          <w:sz w:val="28"/>
          <w:bdr w:val="none" w:sz="0" w:space="0" w:color="auto"/>
        </w:rPr>
        <w:t>特点（主要是形象思</w:t>
      </w:r>
      <w:r>
        <w:rPr>
          <w:rFonts w:ascii="宋体" w:eastAsia="宋体" w:hAnsi="SimSun" w:cs="宋体"/>
          <w:sz w:val="28"/>
          <w:bdr w:val="none" w:sz="0" w:space="0" w:color="auto"/>
        </w:rPr>
        <w:t>维</w:t>
      </w:r>
      <w:r>
        <w:rPr>
          <w:rFonts w:ascii="宋体" w:eastAsia="宋体" w:hAnsi="MS Mincho" w:cs="宋体"/>
          <w:sz w:val="28"/>
          <w:bdr w:val="none" w:sz="0" w:space="0" w:color="auto"/>
        </w:rPr>
        <w:t>），使学生易于接受，是从日常生活</w:t>
      </w:r>
      <w:r>
        <w:rPr>
          <w:rFonts w:ascii="宋体" w:eastAsia="宋体" w:hAnsi="SimSun" w:cs="宋体"/>
          <w:sz w:val="28"/>
          <w:bdr w:val="none" w:sz="0" w:space="0" w:color="auto"/>
        </w:rPr>
        <w:t>实</w:t>
      </w:r>
      <w:r>
        <w:rPr>
          <w:rFonts w:ascii="宋体" w:eastAsia="宋体" w:hAnsi="MS Mincho" w:cs="宋体"/>
          <w:sz w:val="28"/>
          <w:bdr w:val="none" w:sz="0" w:space="0" w:color="auto"/>
        </w:rPr>
        <w:t>例引出力的概念，从力的作用效果</w:t>
      </w:r>
      <w:r>
        <w:rPr>
          <w:rFonts w:ascii="宋体" w:eastAsia="宋体" w:hAnsi="SimSun" w:cs="宋体"/>
          <w:sz w:val="28"/>
          <w:bdr w:val="none" w:sz="0" w:space="0" w:color="auto"/>
        </w:rPr>
        <w:t>进</w:t>
      </w:r>
      <w:r>
        <w:rPr>
          <w:rFonts w:ascii="宋体" w:eastAsia="宋体" w:hAnsi="MS Mincho" w:cs="宋体"/>
          <w:sz w:val="28"/>
          <w:bdr w:val="none" w:sz="0" w:space="0" w:color="auto"/>
        </w:rPr>
        <w:t>行物体受力分析的，不</w:t>
      </w:r>
      <w:r>
        <w:rPr>
          <w:rFonts w:ascii="宋体" w:eastAsia="宋体" w:hAnsi="SimSun" w:cs="宋体"/>
          <w:sz w:val="28"/>
          <w:bdr w:val="none" w:sz="0" w:space="0" w:color="auto"/>
        </w:rPr>
        <w:t>涉</w:t>
      </w:r>
      <w:r>
        <w:rPr>
          <w:rFonts w:ascii="宋体" w:eastAsia="宋体" w:hAnsi="MS Mincho" w:cs="宋体"/>
          <w:sz w:val="28"/>
          <w:bdr w:val="none" w:sz="0" w:space="0" w:color="auto"/>
        </w:rPr>
        <w:t>及力的</w:t>
      </w:r>
      <w:r>
        <w:rPr>
          <w:rFonts w:ascii="宋体" w:eastAsia="宋体" w:hAnsi="SimSun" w:cs="宋体"/>
          <w:sz w:val="28"/>
          <w:bdr w:val="none" w:sz="0" w:space="0" w:color="auto"/>
        </w:rPr>
        <w:t>产</w:t>
      </w:r>
      <w:r>
        <w:rPr>
          <w:rFonts w:ascii="宋体" w:eastAsia="宋体" w:hAnsi="MS Mincho" w:cs="宋体"/>
          <w:sz w:val="28"/>
          <w:bdr w:val="none" w:sz="0" w:space="0" w:color="auto"/>
        </w:rPr>
        <w:t>生原因。根据学生的</w:t>
      </w:r>
      <w:r>
        <w:rPr>
          <w:rFonts w:ascii="宋体" w:eastAsia="宋体" w:hAnsi="SimSun" w:cs="宋体"/>
          <w:sz w:val="28"/>
          <w:bdr w:val="none" w:sz="0" w:space="0" w:color="auto"/>
        </w:rPr>
        <w:t>认</w:t>
      </w:r>
      <w:r>
        <w:rPr>
          <w:rFonts w:ascii="宋体" w:eastAsia="宋体" w:hAnsi="MS Mincho" w:cs="宋体"/>
          <w:sz w:val="28"/>
          <w:bdr w:val="none" w:sz="0" w:space="0" w:color="auto"/>
        </w:rPr>
        <w:t>知基</w:t>
      </w:r>
      <w:r>
        <w:rPr>
          <w:rFonts w:ascii="宋体" w:eastAsia="宋体" w:hAnsi="SimSun" w:cs="宋体"/>
          <w:sz w:val="28"/>
          <w:bdr w:val="none" w:sz="0" w:space="0" w:color="auto"/>
        </w:rPr>
        <w:t>础</w:t>
      </w:r>
      <w:r>
        <w:rPr>
          <w:rFonts w:ascii="宋体" w:eastAsia="宋体" w:hAnsi="MS Mincho" w:cs="宋体"/>
          <w:sz w:val="28"/>
          <w:bdr w:val="none" w:sz="0" w:space="0" w:color="auto"/>
        </w:rPr>
        <w:t>，高一在</w:t>
      </w:r>
      <w:r>
        <w:rPr>
          <w:rFonts w:ascii="宋体" w:eastAsia="宋体" w:hAnsi="SimSun" w:cs="宋体"/>
          <w:sz w:val="28"/>
          <w:bdr w:val="none" w:sz="0" w:space="0" w:color="auto"/>
        </w:rPr>
        <w:t>讲过</w:t>
      </w:r>
      <w:r>
        <w:rPr>
          <w:rFonts w:ascii="宋体" w:eastAsia="宋体" w:hAnsi="MS Mincho" w:cs="宋体"/>
          <w:sz w:val="28"/>
          <w:bdr w:val="none" w:sz="0" w:space="0" w:color="auto"/>
        </w:rPr>
        <w:t>三</w:t>
      </w:r>
      <w:r>
        <w:rPr>
          <w:rFonts w:ascii="宋体" w:eastAsia="宋体" w:hAnsi="SimSun" w:cs="宋体"/>
          <w:sz w:val="28"/>
          <w:bdr w:val="none" w:sz="0" w:space="0" w:color="auto"/>
        </w:rPr>
        <w:t>种</w:t>
      </w:r>
      <w:r>
        <w:rPr>
          <w:rFonts w:ascii="宋体" w:eastAsia="宋体" w:hAnsi="MS Mincho" w:cs="宋体"/>
          <w:sz w:val="28"/>
          <w:bdr w:val="none" w:sz="0" w:space="0" w:color="auto"/>
        </w:rPr>
        <w:t>基本力的性</w:t>
      </w:r>
      <w:r>
        <w:rPr>
          <w:rFonts w:ascii="宋体" w:eastAsia="宋体" w:hAnsi="SimSun" w:cs="宋体"/>
          <w:sz w:val="28"/>
          <w:bdr w:val="none" w:sz="0" w:space="0" w:color="auto"/>
        </w:rPr>
        <w:t>质</w:t>
      </w:r>
      <w:r>
        <w:rPr>
          <w:rFonts w:ascii="宋体" w:eastAsia="宋体" w:hAnsi="MS Mincho" w:cs="宋体"/>
          <w:sz w:val="28"/>
          <w:bdr w:val="none" w:sz="0" w:space="0" w:color="auto"/>
        </w:rPr>
        <w:t>后，</w:t>
      </w:r>
      <w:r>
        <w:rPr>
          <w:rFonts w:ascii="宋体" w:eastAsia="宋体" w:hAnsi="SimSun" w:cs="宋体"/>
          <w:sz w:val="28"/>
          <w:bdr w:val="none" w:sz="0" w:space="0" w:color="auto"/>
        </w:rPr>
        <w:t>讲</w:t>
      </w:r>
      <w:r>
        <w:rPr>
          <w:rFonts w:ascii="宋体" w:eastAsia="宋体" w:hAnsi="MS Mincho" w:cs="宋体"/>
          <w:sz w:val="28"/>
          <w:bdr w:val="none" w:sz="0" w:space="0" w:color="auto"/>
        </w:rPr>
        <w:t>授受力分析方法</w:t>
      </w:r>
      <w:r>
        <w:rPr>
          <w:rFonts w:ascii="宋体" w:eastAsia="宋体" w:hAnsi="SimSun" w:cs="宋体"/>
          <w:sz w:val="28"/>
          <w:bdr w:val="none" w:sz="0" w:space="0" w:color="auto"/>
        </w:rPr>
        <w:t>时</w:t>
      </w:r>
      <w:r>
        <w:rPr>
          <w:rFonts w:ascii="宋体" w:eastAsia="宋体" w:hAnsi="MS Mincho" w:cs="宋体"/>
          <w:sz w:val="28"/>
          <w:bdr w:val="none" w:sz="0" w:space="0" w:color="auto"/>
        </w:rPr>
        <w:t>，只</w:t>
      </w:r>
      <w:r>
        <w:rPr>
          <w:rFonts w:ascii="宋体" w:eastAsia="宋体" w:hAnsi="SimSun" w:cs="宋体"/>
          <w:sz w:val="28"/>
          <w:bdr w:val="none" w:sz="0" w:space="0" w:color="auto"/>
        </w:rPr>
        <w:t>讲</w:t>
      </w:r>
      <w:r>
        <w:rPr>
          <w:rFonts w:ascii="宋体" w:eastAsia="宋体" w:hAnsi="MS Mincho" w:cs="宋体"/>
          <w:sz w:val="28"/>
          <w:bdr w:val="none" w:sz="0" w:space="0" w:color="auto"/>
        </w:rPr>
        <w:t>隔离法和根据力的</w:t>
      </w:r>
      <w:r>
        <w:rPr>
          <w:rFonts w:ascii="宋体" w:eastAsia="宋体" w:hAnsi="SimSun" w:cs="宋体"/>
          <w:sz w:val="28"/>
          <w:bdr w:val="none" w:sz="0" w:space="0" w:color="auto"/>
        </w:rPr>
        <w:t>产</w:t>
      </w:r>
      <w:r>
        <w:rPr>
          <w:rFonts w:ascii="宋体" w:eastAsia="宋体" w:hAnsi="MS Mincho" w:cs="宋体"/>
          <w:sz w:val="28"/>
          <w:bdr w:val="none" w:sz="0" w:space="0" w:color="auto"/>
        </w:rPr>
        <w:t>生条件分析</w:t>
      </w:r>
      <w:r>
        <w:rPr>
          <w:rFonts w:ascii="宋体" w:eastAsia="宋体" w:hAnsi="SimSun" w:cs="宋体"/>
          <w:sz w:val="28"/>
          <w:bdr w:val="none" w:sz="0" w:space="0" w:color="auto"/>
        </w:rPr>
        <w:t>简单问题</w:t>
      </w:r>
      <w:r>
        <w:rPr>
          <w:rFonts w:ascii="宋体" w:eastAsia="宋体" w:hAnsi="MS Mincho" w:cs="宋体"/>
          <w:sz w:val="28"/>
          <w:bdr w:val="none" w:sz="0" w:space="0" w:color="auto"/>
        </w:rPr>
        <w:t>中</w:t>
      </w:r>
      <w:r>
        <w:rPr>
          <w:rFonts w:ascii="宋体" w:eastAsia="宋体" w:hAnsi="SimSun" w:cs="宋体"/>
          <w:sz w:val="28"/>
          <w:bdr w:val="none" w:sz="0" w:space="0" w:color="auto"/>
        </w:rPr>
        <w:t>单</w:t>
      </w:r>
      <w:r>
        <w:rPr>
          <w:rFonts w:ascii="宋体" w:eastAsia="宋体" w:hAnsi="MS Mincho" w:cs="宋体"/>
          <w:sz w:val="28"/>
          <w:bdr w:val="none" w:sz="0" w:space="0" w:color="auto"/>
        </w:rPr>
        <w:t>个物体所受力；在</w:t>
      </w:r>
      <w:r>
        <w:rPr>
          <w:rFonts w:ascii="宋体" w:eastAsia="宋体" w:hAnsi="SimSun" w:cs="宋体"/>
          <w:sz w:val="28"/>
          <w:bdr w:val="none" w:sz="0" w:space="0" w:color="auto"/>
        </w:rPr>
        <w:t>讲</w:t>
      </w:r>
      <w:r>
        <w:rPr>
          <w:rFonts w:ascii="宋体" w:eastAsia="宋体" w:hAnsi="MS Mincho" w:cs="宋体"/>
          <w:sz w:val="28"/>
          <w:bdr w:val="none" w:sz="0" w:space="0" w:color="auto"/>
        </w:rPr>
        <w:t>完牛</w:t>
      </w:r>
      <w:r>
        <w:rPr>
          <w:rFonts w:ascii="宋体" w:eastAsia="宋体" w:hAnsi="SimSun" w:cs="宋体"/>
          <w:sz w:val="28"/>
          <w:bdr w:val="none" w:sz="0" w:space="0" w:color="auto"/>
        </w:rPr>
        <w:t>顿</w:t>
      </w:r>
      <w:r>
        <w:rPr>
          <w:rFonts w:ascii="宋体" w:eastAsia="宋体" w:hAnsi="MS Mincho" w:cs="宋体"/>
          <w:sz w:val="28"/>
          <w:bdr w:val="none" w:sz="0" w:space="0" w:color="auto"/>
        </w:rPr>
        <w:t>第二定律后，作</w:t>
      </w:r>
      <w:r>
        <w:rPr>
          <w:rFonts w:ascii="宋体" w:eastAsia="宋体" w:hAnsi="SimSun" w:cs="宋体"/>
          <w:sz w:val="28"/>
          <w:bdr w:val="none" w:sz="0" w:space="0" w:color="auto"/>
        </w:rPr>
        <w:t>为</w:t>
      </w:r>
      <w:r>
        <w:rPr>
          <w:rFonts w:ascii="宋体" w:eastAsia="宋体" w:hAnsi="MS Mincho" w:cs="宋体"/>
          <w:sz w:val="28"/>
          <w:bdr w:val="none" w:sz="0" w:space="0" w:color="auto"/>
        </w:rPr>
        <w:t>牛</w:t>
      </w:r>
      <w:r>
        <w:rPr>
          <w:rFonts w:ascii="宋体" w:eastAsia="宋体" w:hAnsi="SimSun" w:cs="宋体"/>
          <w:sz w:val="28"/>
          <w:bdr w:val="none" w:sz="0" w:space="0" w:color="auto"/>
        </w:rPr>
        <w:t>顿</w:t>
      </w:r>
      <w:r>
        <w:rPr>
          <w:rFonts w:ascii="宋体" w:eastAsia="宋体" w:hAnsi="MS Mincho" w:cs="宋体"/>
          <w:sz w:val="28"/>
          <w:bdr w:val="none" w:sz="0" w:space="0" w:color="auto"/>
        </w:rPr>
        <w:t>第二定律的</w:t>
      </w:r>
      <w:r>
        <w:rPr>
          <w:rFonts w:ascii="宋体" w:eastAsia="宋体" w:hAnsi="SimSun" w:cs="宋体"/>
          <w:sz w:val="28"/>
          <w:bdr w:val="none" w:sz="0" w:space="0" w:color="auto"/>
        </w:rPr>
        <w:t>应</w:t>
      </w:r>
      <w:r>
        <w:rPr>
          <w:rFonts w:ascii="宋体" w:eastAsia="宋体" w:hAnsi="MS Mincho" w:cs="宋体"/>
          <w:sz w:val="28"/>
          <w:bdr w:val="none" w:sz="0" w:space="0" w:color="auto"/>
        </w:rPr>
        <w:t>用，再</w:t>
      </w:r>
      <w:r>
        <w:rPr>
          <w:rFonts w:ascii="宋体" w:eastAsia="宋体" w:hAnsi="SimSun" w:cs="宋体"/>
          <w:sz w:val="28"/>
          <w:bdr w:val="none" w:sz="0" w:space="0" w:color="auto"/>
        </w:rPr>
        <w:t>讲</w:t>
      </w:r>
      <w:r>
        <w:rPr>
          <w:rFonts w:ascii="宋体" w:eastAsia="宋体" w:hAnsi="MS Mincho" w:cs="宋体"/>
          <w:sz w:val="28"/>
          <w:bdr w:val="none" w:sz="0" w:space="0" w:color="auto"/>
        </w:rPr>
        <w:t>根据物体运</w:t>
      </w:r>
      <w:r>
        <w:rPr>
          <w:rFonts w:ascii="宋体" w:eastAsia="宋体" w:hAnsi="SimSun" w:cs="宋体"/>
          <w:sz w:val="28"/>
          <w:bdr w:val="none" w:sz="0" w:space="0" w:color="auto"/>
        </w:rPr>
        <w:t>动</w:t>
      </w:r>
      <w:r>
        <w:rPr>
          <w:rFonts w:ascii="宋体" w:eastAsia="宋体" w:hAnsi="MS Mincho" w:cs="宋体"/>
          <w:sz w:val="28"/>
          <w:bdr w:val="none" w:sz="0" w:space="0" w:color="auto"/>
        </w:rPr>
        <w:t>状</w:t>
      </w:r>
      <w:r>
        <w:rPr>
          <w:rFonts w:ascii="宋体" w:eastAsia="宋体" w:hAnsi="SimSun" w:cs="宋体"/>
          <w:sz w:val="28"/>
          <w:bdr w:val="none" w:sz="0" w:space="0" w:color="auto"/>
        </w:rPr>
        <w:t>态</w:t>
      </w:r>
      <w:r>
        <w:rPr>
          <w:rFonts w:ascii="宋体" w:eastAsia="宋体" w:hAnsi="MS Mincho" w:cs="宋体"/>
          <w:sz w:val="28"/>
          <w:bdr w:val="none" w:sz="0" w:space="0" w:color="auto"/>
        </w:rPr>
        <w:t>和牛</w:t>
      </w:r>
      <w:r>
        <w:rPr>
          <w:rFonts w:ascii="宋体" w:eastAsia="宋体" w:hAnsi="SimSun" w:cs="宋体"/>
          <w:sz w:val="28"/>
          <w:bdr w:val="none" w:sz="0" w:space="0" w:color="auto"/>
        </w:rPr>
        <w:t>顿</w:t>
      </w:r>
      <w:r>
        <w:rPr>
          <w:rFonts w:ascii="宋体" w:eastAsia="宋体" w:hAnsi="MS Mincho" w:cs="宋体"/>
          <w:sz w:val="28"/>
          <w:bdr w:val="none" w:sz="0" w:space="0" w:color="auto"/>
        </w:rPr>
        <w:t>第二定律分析</w:t>
      </w:r>
      <w:r>
        <w:rPr>
          <w:rFonts w:ascii="宋体" w:eastAsia="宋体" w:hAnsi="SimSun" w:cs="宋体"/>
          <w:sz w:val="28"/>
          <w:bdr w:val="none" w:sz="0" w:space="0" w:color="auto"/>
        </w:rPr>
        <w:t>单</w:t>
      </w:r>
      <w:r>
        <w:rPr>
          <w:rFonts w:ascii="宋体" w:eastAsia="宋体" w:hAnsi="MS Mincho" w:cs="宋体"/>
          <w:sz w:val="28"/>
          <w:bdr w:val="none" w:sz="0" w:space="0" w:color="auto"/>
        </w:rPr>
        <w:t>个物体所受力。</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Style w:val="strong"/>
          <w:rFonts w:ascii="宋体" w:eastAsia="宋体" w:hAnsi="MS Mincho" w:cs="宋体"/>
          <w:b/>
          <w:sz w:val="28"/>
          <w:bdr w:val="none" w:sz="0" w:space="0" w:color="auto"/>
        </w:rPr>
        <w:t>三、</w:t>
      </w:r>
      <w:r>
        <w:rPr>
          <w:rStyle w:val="strong"/>
          <w:rFonts w:ascii="宋体" w:eastAsia="宋体" w:hAnsi="SimSun" w:cs="宋体"/>
          <w:b/>
          <w:sz w:val="28"/>
          <w:bdr w:val="none" w:sz="0" w:space="0" w:color="auto"/>
        </w:rPr>
        <w:t>讲</w:t>
      </w:r>
      <w:r>
        <w:rPr>
          <w:rStyle w:val="strong"/>
          <w:rFonts w:ascii="宋体" w:eastAsia="宋体" w:hAnsi="MS Mincho" w:cs="宋体"/>
          <w:b/>
          <w:sz w:val="28"/>
          <w:bdr w:val="none" w:sz="0" w:space="0" w:color="auto"/>
        </w:rPr>
        <w:t>清</w:t>
      </w:r>
      <w:r>
        <w:rPr>
          <w:rStyle w:val="strong"/>
          <w:rFonts w:ascii="宋体" w:eastAsia="宋体" w:hAnsi="SimSun" w:cs="宋体"/>
          <w:b/>
          <w:sz w:val="28"/>
          <w:bdr w:val="none" w:sz="0" w:space="0" w:color="auto"/>
        </w:rPr>
        <w:t>讲</w:t>
      </w:r>
      <w:r>
        <w:rPr>
          <w:rStyle w:val="strong"/>
          <w:rFonts w:ascii="宋体" w:eastAsia="宋体" w:hAnsi="MS Mincho" w:cs="宋体"/>
          <w:b/>
          <w:sz w:val="28"/>
          <w:bdr w:val="none" w:sz="0" w:space="0" w:color="auto"/>
        </w:rPr>
        <w:t>透物理概念和</w:t>
      </w:r>
      <w:r>
        <w:rPr>
          <w:rStyle w:val="strong"/>
          <w:rFonts w:ascii="宋体" w:eastAsia="宋体" w:hAnsi="SimSun" w:cs="宋体"/>
          <w:b/>
          <w:sz w:val="28"/>
          <w:bdr w:val="none" w:sz="0" w:space="0" w:color="auto"/>
        </w:rPr>
        <w:t>规</w:t>
      </w:r>
      <w:r>
        <w:rPr>
          <w:rStyle w:val="strong"/>
          <w:rFonts w:ascii="宋体" w:eastAsia="宋体" w:hAnsi="MS Mincho" w:cs="宋体"/>
          <w:b/>
          <w:sz w:val="28"/>
          <w:bdr w:val="none" w:sz="0" w:space="0" w:color="auto"/>
        </w:rPr>
        <w:t>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使学生掌握完整的基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学生物理思</w:t>
      </w:r>
      <w:r>
        <w:rPr>
          <w:rFonts w:ascii="宋体" w:eastAsia="宋体" w:hAnsi="SimSun" w:cs="宋体"/>
          <w:sz w:val="28"/>
          <w:bdr w:val="none" w:sz="0" w:space="0" w:color="auto"/>
        </w:rPr>
        <w:t>维</w:t>
      </w:r>
      <w:r>
        <w:rPr>
          <w:rFonts w:ascii="宋体" w:eastAsia="宋体" w:hAnsi="MS Mincho" w:cs="宋体"/>
          <w:sz w:val="28"/>
          <w:bdr w:val="none" w:sz="0" w:space="0" w:color="auto"/>
        </w:rPr>
        <w:t>能力在</w:t>
      </w:r>
      <w:r>
        <w:rPr>
          <w:rFonts w:ascii="宋体" w:eastAsia="宋体" w:hAnsi="SimSun" w:cs="宋体"/>
          <w:sz w:val="28"/>
          <w:bdr w:val="none" w:sz="0" w:space="0" w:color="auto"/>
        </w:rPr>
        <w:t>衔</w:t>
      </w:r>
      <w:r>
        <w:rPr>
          <w:rFonts w:ascii="宋体" w:eastAsia="宋体" w:hAnsi="MS Mincho" w:cs="宋体"/>
          <w:sz w:val="28"/>
          <w:bdr w:val="none" w:sz="0" w:space="0" w:color="auto"/>
        </w:rPr>
        <w:t>接教学中，首先要加</w:t>
      </w:r>
      <w:r>
        <w:rPr>
          <w:rFonts w:ascii="宋体" w:eastAsia="宋体" w:hAnsi="SimSun" w:cs="宋体"/>
          <w:sz w:val="28"/>
          <w:bdr w:val="none" w:sz="0" w:space="0" w:color="auto"/>
        </w:rPr>
        <w:t>强</w:t>
      </w:r>
      <w:r>
        <w:rPr>
          <w:rFonts w:ascii="宋体" w:eastAsia="宋体" w:hAnsi="MS Mincho" w:cs="宋体"/>
          <w:sz w:val="28"/>
          <w:bdr w:val="none" w:sz="0" w:space="0" w:color="auto"/>
        </w:rPr>
        <w:t>基本概念和基本</w:t>
      </w:r>
      <w:r>
        <w:rPr>
          <w:rFonts w:ascii="宋体" w:eastAsia="宋体" w:hAnsi="SimSun" w:cs="宋体"/>
          <w:sz w:val="28"/>
          <w:bdr w:val="none" w:sz="0" w:space="0" w:color="auto"/>
        </w:rPr>
        <w:t>规</w:t>
      </w:r>
      <w:r>
        <w:rPr>
          <w:rFonts w:ascii="宋体" w:eastAsia="宋体" w:hAnsi="MS Mincho" w:cs="宋体"/>
          <w:sz w:val="28"/>
          <w:bdr w:val="none" w:sz="0" w:space="0" w:color="auto"/>
        </w:rPr>
        <w:t>律的教学。要重</w:t>
      </w:r>
      <w:r>
        <w:rPr>
          <w:rFonts w:ascii="宋体" w:eastAsia="宋体" w:hAnsi="SimSun" w:cs="宋体"/>
          <w:sz w:val="28"/>
          <w:bdr w:val="none" w:sz="0" w:space="0" w:color="auto"/>
        </w:rPr>
        <w:t>视</w:t>
      </w:r>
      <w:r>
        <w:rPr>
          <w:rFonts w:ascii="宋体" w:eastAsia="宋体" w:hAnsi="MS Mincho" w:cs="宋体"/>
          <w:sz w:val="28"/>
          <w:bdr w:val="none" w:sz="0" w:space="0" w:color="auto"/>
        </w:rPr>
        <w:t>概念和</w:t>
      </w:r>
      <w:r>
        <w:rPr>
          <w:rFonts w:ascii="宋体" w:eastAsia="宋体" w:hAnsi="SimSun" w:cs="宋体"/>
          <w:sz w:val="28"/>
          <w:bdr w:val="none" w:sz="0" w:space="0" w:color="auto"/>
        </w:rPr>
        <w:t>规</w:t>
      </w:r>
      <w:r>
        <w:rPr>
          <w:rFonts w:ascii="宋体" w:eastAsia="宋体" w:hAnsi="MS Mincho" w:cs="宋体"/>
          <w:sz w:val="28"/>
          <w:bdr w:val="none" w:sz="0" w:space="0" w:color="auto"/>
        </w:rPr>
        <w:t>律的建立</w:t>
      </w:r>
      <w:r>
        <w:rPr>
          <w:rFonts w:ascii="宋体" w:eastAsia="宋体" w:hAnsi="SimSun" w:cs="宋体"/>
          <w:sz w:val="28"/>
          <w:bdr w:val="none" w:sz="0" w:space="0" w:color="auto"/>
        </w:rPr>
        <w:t>过</w:t>
      </w:r>
      <w:r>
        <w:rPr>
          <w:rFonts w:ascii="宋体" w:eastAsia="宋体" w:hAnsi="MS Mincho" w:cs="宋体"/>
          <w:sz w:val="28"/>
          <w:bdr w:val="none" w:sz="0" w:space="0" w:color="auto"/>
        </w:rPr>
        <w:t>程，使学生知道它</w:t>
      </w:r>
      <w:r>
        <w:rPr>
          <w:rFonts w:ascii="宋体" w:eastAsia="宋体" w:hAnsi="SimSun" w:cs="宋体"/>
          <w:sz w:val="28"/>
          <w:bdr w:val="none" w:sz="0" w:space="0" w:color="auto"/>
        </w:rPr>
        <w:t>们</w:t>
      </w:r>
      <w:r>
        <w:rPr>
          <w:rFonts w:ascii="宋体" w:eastAsia="宋体" w:hAnsi="MS Mincho" w:cs="宋体"/>
          <w:sz w:val="28"/>
          <w:bdr w:val="none" w:sz="0" w:space="0" w:color="auto"/>
        </w:rPr>
        <w:t>的由来；</w:t>
      </w:r>
      <w:r>
        <w:rPr>
          <w:rFonts w:ascii="宋体" w:eastAsia="宋体" w:hAnsi="SimSun" w:cs="宋体"/>
          <w:sz w:val="28"/>
          <w:bdr w:val="none" w:sz="0" w:space="0" w:color="auto"/>
        </w:rPr>
        <w:t>对每</w:t>
      </w:r>
      <w:r>
        <w:rPr>
          <w:rFonts w:ascii="宋体" w:eastAsia="宋体" w:hAnsi="MS Mincho" w:cs="宋体"/>
          <w:sz w:val="28"/>
          <w:bdr w:val="none" w:sz="0" w:space="0" w:color="auto"/>
        </w:rPr>
        <w:t>一个概念要弄清它的内涵和外延，来</w:t>
      </w:r>
      <w:r>
        <w:rPr>
          <w:rFonts w:ascii="宋体" w:eastAsia="宋体" w:hAnsi="SimSun" w:cs="宋体"/>
          <w:sz w:val="28"/>
          <w:bdr w:val="none" w:sz="0" w:space="0" w:color="auto"/>
        </w:rPr>
        <w:t>龙</w:t>
      </w:r>
      <w:r>
        <w:rPr>
          <w:rFonts w:ascii="宋体" w:eastAsia="宋体" w:hAnsi="MS Mincho" w:cs="宋体"/>
          <w:sz w:val="28"/>
          <w:bdr w:val="none" w:sz="0" w:space="0" w:color="auto"/>
        </w:rPr>
        <w:t>去脉。</w:t>
      </w:r>
      <w:r>
        <w:rPr>
          <w:rFonts w:ascii="宋体" w:eastAsia="宋体" w:hAnsi="SimSun" w:cs="宋体"/>
          <w:sz w:val="28"/>
          <w:bdr w:val="none" w:sz="0" w:space="0" w:color="auto"/>
        </w:rPr>
        <w:t>讲</w:t>
      </w:r>
      <w:r>
        <w:rPr>
          <w:rFonts w:ascii="宋体" w:eastAsia="宋体" w:hAnsi="MS Mincho" w:cs="宋体"/>
          <w:sz w:val="28"/>
          <w:bdr w:val="none" w:sz="0" w:space="0" w:color="auto"/>
        </w:rPr>
        <w:t>授物理</w:t>
      </w:r>
      <w:r>
        <w:rPr>
          <w:rFonts w:ascii="宋体" w:eastAsia="宋体" w:hAnsi="SimSun" w:cs="宋体"/>
          <w:sz w:val="28"/>
          <w:bdr w:val="none" w:sz="0" w:space="0" w:color="auto"/>
        </w:rPr>
        <w:t>规</w:t>
      </w:r>
      <w:r>
        <w:rPr>
          <w:rFonts w:ascii="宋体" w:eastAsia="宋体" w:hAnsi="MS Mincho" w:cs="宋体"/>
          <w:sz w:val="28"/>
          <w:bdr w:val="none" w:sz="0" w:space="0" w:color="auto"/>
        </w:rPr>
        <w:t>律要使学生掌握物理</w:t>
      </w:r>
      <w:r>
        <w:rPr>
          <w:rFonts w:ascii="宋体" w:eastAsia="宋体" w:hAnsi="SimSun" w:cs="宋体"/>
          <w:sz w:val="28"/>
          <w:bdr w:val="none" w:sz="0" w:space="0" w:color="auto"/>
        </w:rPr>
        <w:t>规</w:t>
      </w:r>
      <w:r>
        <w:rPr>
          <w:rFonts w:ascii="宋体" w:eastAsia="宋体" w:hAnsi="MS Mincho" w:cs="宋体"/>
          <w:sz w:val="28"/>
          <w:bdr w:val="none" w:sz="0" w:space="0" w:color="auto"/>
        </w:rPr>
        <w:t>律的表达形式，明确公式中各物理量的意</w:t>
      </w:r>
      <w:r>
        <w:rPr>
          <w:rFonts w:ascii="宋体" w:eastAsia="宋体" w:hAnsi="SimSun" w:cs="宋体"/>
          <w:sz w:val="28"/>
          <w:bdr w:val="none" w:sz="0" w:space="0" w:color="auto"/>
        </w:rPr>
        <w:t>义</w:t>
      </w:r>
      <w:r>
        <w:rPr>
          <w:rFonts w:ascii="宋体" w:eastAsia="宋体" w:hAnsi="MS Mincho" w:cs="宋体"/>
          <w:sz w:val="28"/>
          <w:bdr w:val="none" w:sz="0" w:space="0" w:color="auto"/>
        </w:rPr>
        <w:t>和</w:t>
      </w:r>
      <w:r>
        <w:rPr>
          <w:rFonts w:ascii="宋体" w:eastAsia="宋体" w:hAnsi="SimSun" w:cs="宋体"/>
          <w:sz w:val="28"/>
          <w:bdr w:val="none" w:sz="0" w:space="0" w:color="auto"/>
        </w:rPr>
        <w:t>单</w:t>
      </w:r>
      <w:r>
        <w:rPr>
          <w:rFonts w:ascii="宋体" w:eastAsia="宋体" w:hAnsi="MS Mincho" w:cs="宋体"/>
          <w:sz w:val="28"/>
          <w:bdr w:val="none" w:sz="0" w:space="0" w:color="auto"/>
        </w:rPr>
        <w:t>位，</w:t>
      </w:r>
      <w:r>
        <w:rPr>
          <w:rFonts w:ascii="宋体" w:eastAsia="宋体" w:hAnsi="SimSun" w:cs="宋体"/>
          <w:sz w:val="28"/>
          <w:bdr w:val="none" w:sz="0" w:space="0" w:color="auto"/>
        </w:rPr>
        <w:t>规</w:t>
      </w:r>
      <w:r>
        <w:rPr>
          <w:rFonts w:ascii="宋体" w:eastAsia="宋体" w:hAnsi="MS Mincho" w:cs="宋体"/>
          <w:sz w:val="28"/>
          <w:bdr w:val="none" w:sz="0" w:space="0" w:color="auto"/>
        </w:rPr>
        <w:t>律的适用条件及注意事</w:t>
      </w:r>
      <w:r>
        <w:rPr>
          <w:rFonts w:ascii="宋体" w:eastAsia="宋体" w:hAnsi="SimSun" w:cs="宋体"/>
          <w:sz w:val="28"/>
          <w:bdr w:val="none" w:sz="0" w:space="0" w:color="auto"/>
        </w:rPr>
        <w:t>项</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了解概念、</w:t>
      </w:r>
      <w:r>
        <w:rPr>
          <w:rFonts w:ascii="宋体" w:eastAsia="宋体" w:hAnsi="SimSun" w:cs="宋体"/>
          <w:sz w:val="28"/>
          <w:bdr w:val="none" w:sz="0" w:space="0" w:color="auto"/>
        </w:rPr>
        <w:t>规</w:t>
      </w:r>
      <w:r>
        <w:rPr>
          <w:rFonts w:ascii="宋体" w:eastAsia="宋体" w:hAnsi="MS Mincho" w:cs="宋体"/>
          <w:sz w:val="28"/>
          <w:bdr w:val="none" w:sz="0" w:space="0" w:color="auto"/>
        </w:rPr>
        <w:t>律之</w:t>
      </w:r>
      <w:r>
        <w:rPr>
          <w:rFonts w:ascii="宋体" w:eastAsia="宋体" w:hAnsi="SimSun" w:cs="宋体"/>
          <w:sz w:val="28"/>
          <w:bdr w:val="none" w:sz="0" w:space="0" w:color="auto"/>
        </w:rPr>
        <w:t>间</w:t>
      </w:r>
      <w:r>
        <w:rPr>
          <w:rFonts w:ascii="宋体" w:eastAsia="宋体" w:hAnsi="MS Mincho" w:cs="宋体"/>
          <w:sz w:val="28"/>
          <w:bdr w:val="none" w:sz="0" w:space="0" w:color="auto"/>
        </w:rPr>
        <w:t>的区</w:t>
      </w:r>
      <w:r>
        <w:rPr>
          <w:rFonts w:ascii="宋体" w:eastAsia="宋体" w:hAnsi="SimSun" w:cs="宋体"/>
          <w:sz w:val="28"/>
          <w:bdr w:val="none" w:sz="0" w:space="0" w:color="auto"/>
        </w:rPr>
        <w:t>别</w:t>
      </w:r>
      <w:r>
        <w:rPr>
          <w:rFonts w:ascii="宋体" w:eastAsia="宋体" w:hAnsi="MS Mincho" w:cs="宋体"/>
          <w:sz w:val="28"/>
          <w:bdr w:val="none" w:sz="0" w:space="0" w:color="auto"/>
        </w:rPr>
        <w:t>与</w:t>
      </w:r>
      <w:r>
        <w:rPr>
          <w:rFonts w:ascii="宋体" w:eastAsia="宋体" w:hAnsi="SimSun" w:cs="宋体"/>
          <w:sz w:val="28"/>
          <w:bdr w:val="none" w:sz="0" w:space="0" w:color="auto"/>
        </w:rPr>
        <w:t>联</w:t>
      </w:r>
      <w:r>
        <w:rPr>
          <w:rFonts w:ascii="宋体" w:eastAsia="宋体" w:hAnsi="MS Mincho" w:cs="宋体"/>
          <w:sz w:val="28"/>
          <w:bdr w:val="none" w:sz="0" w:space="0" w:color="auto"/>
        </w:rPr>
        <w:t>系，如：运</w:t>
      </w:r>
      <w:r>
        <w:rPr>
          <w:rFonts w:ascii="宋体" w:eastAsia="宋体" w:hAnsi="SimSun" w:cs="宋体"/>
          <w:sz w:val="28"/>
          <w:bdr w:val="none" w:sz="0" w:space="0" w:color="auto"/>
        </w:rPr>
        <w:t>动</w:t>
      </w:r>
      <w:r>
        <w:rPr>
          <w:rFonts w:ascii="宋体" w:eastAsia="宋体" w:hAnsi="MS Mincho" w:cs="宋体"/>
          <w:sz w:val="28"/>
          <w:bdr w:val="none" w:sz="0" w:space="0" w:color="auto"/>
        </w:rPr>
        <w:t>学中速度的</w:t>
      </w:r>
      <w:r>
        <w:rPr>
          <w:rFonts w:ascii="宋体" w:eastAsia="宋体" w:hAnsi="SimSun" w:cs="宋体"/>
          <w:sz w:val="28"/>
          <w:bdr w:val="none" w:sz="0" w:space="0" w:color="auto"/>
        </w:rPr>
        <w:t>变</w:t>
      </w:r>
      <w:r>
        <w:rPr>
          <w:rFonts w:ascii="宋体" w:eastAsia="宋体" w:hAnsi="MS Mincho" w:cs="宋体"/>
          <w:sz w:val="28"/>
          <w:bdr w:val="none" w:sz="0" w:space="0" w:color="auto"/>
        </w:rPr>
        <w:t>化量和</w:t>
      </w:r>
      <w:r>
        <w:rPr>
          <w:rFonts w:ascii="宋体" w:eastAsia="宋体" w:hAnsi="SimSun" w:cs="宋体"/>
          <w:sz w:val="28"/>
          <w:bdr w:val="none" w:sz="0" w:space="0" w:color="auto"/>
        </w:rPr>
        <w:t>变</w:t>
      </w:r>
      <w:r>
        <w:rPr>
          <w:rFonts w:ascii="宋体" w:eastAsia="宋体" w:hAnsi="MS Mincho" w:cs="宋体"/>
          <w:sz w:val="28"/>
          <w:bdr w:val="none" w:sz="0" w:space="0" w:color="auto"/>
        </w:rPr>
        <w:t>化率，力与速度、加速度的</w:t>
      </w:r>
      <w:r>
        <w:rPr>
          <w:rFonts w:ascii="宋体" w:eastAsia="宋体" w:hAnsi="SimSun" w:cs="宋体"/>
          <w:sz w:val="28"/>
          <w:bdr w:val="none" w:sz="0" w:space="0" w:color="auto"/>
        </w:rPr>
        <w:t>关</w:t>
      </w:r>
      <w:r>
        <w:rPr>
          <w:rFonts w:ascii="宋体" w:eastAsia="宋体" w:hAnsi="MS Mincho" w:cs="宋体"/>
          <w:sz w:val="28"/>
          <w:bdr w:val="none" w:sz="0" w:space="0" w:color="auto"/>
        </w:rPr>
        <w:t>系，</w:t>
      </w:r>
      <w:r>
        <w:rPr>
          <w:rFonts w:ascii="宋体" w:eastAsia="宋体" w:hAnsi="SimSun" w:cs="宋体"/>
          <w:sz w:val="28"/>
          <w:bdr w:val="none" w:sz="0" w:space="0" w:color="auto"/>
        </w:rPr>
        <w:t>动</w:t>
      </w:r>
      <w:r>
        <w:rPr>
          <w:rFonts w:ascii="宋体" w:eastAsia="宋体" w:hAnsi="MS Mincho" w:cs="宋体"/>
          <w:sz w:val="28"/>
          <w:bdr w:val="none" w:sz="0" w:space="0" w:color="auto"/>
        </w:rPr>
        <w:t>量和冲量，</w:t>
      </w:r>
      <w:r>
        <w:rPr>
          <w:rFonts w:ascii="宋体" w:eastAsia="宋体" w:hAnsi="SimSun" w:cs="宋体"/>
          <w:sz w:val="28"/>
          <w:bdr w:val="none" w:sz="0" w:space="0" w:color="auto"/>
        </w:rPr>
        <w:t>动</w:t>
      </w:r>
      <w:r>
        <w:rPr>
          <w:rFonts w:ascii="宋体" w:eastAsia="宋体" w:hAnsi="MS Mincho" w:cs="宋体"/>
          <w:sz w:val="28"/>
          <w:bdr w:val="none" w:sz="0" w:space="0" w:color="auto"/>
        </w:rPr>
        <w:t>量和</w:t>
      </w:r>
      <w:r>
        <w:rPr>
          <w:rFonts w:ascii="宋体" w:eastAsia="宋体" w:hAnsi="SimSun" w:cs="宋体"/>
          <w:sz w:val="28"/>
          <w:bdr w:val="none" w:sz="0" w:space="0" w:color="auto"/>
        </w:rPr>
        <w:t>动</w:t>
      </w:r>
      <w:r>
        <w:rPr>
          <w:rFonts w:ascii="宋体" w:eastAsia="宋体" w:hAnsi="MS Mincho" w:cs="宋体"/>
          <w:sz w:val="28"/>
          <w:bdr w:val="none" w:sz="0" w:space="0" w:color="auto"/>
        </w:rPr>
        <w:t>能，冲量和功，机械能守恒与</w:t>
      </w:r>
      <w:r>
        <w:rPr>
          <w:rFonts w:ascii="宋体" w:eastAsia="宋体" w:hAnsi="SimSun" w:cs="宋体"/>
          <w:sz w:val="28"/>
          <w:bdr w:val="none" w:sz="0" w:space="0" w:color="auto"/>
        </w:rPr>
        <w:t>动</w:t>
      </w:r>
      <w:r>
        <w:rPr>
          <w:rFonts w:ascii="宋体" w:eastAsia="宋体" w:hAnsi="MS Mincho" w:cs="宋体"/>
          <w:sz w:val="28"/>
          <w:bdr w:val="none" w:sz="0" w:space="0" w:color="auto"/>
        </w:rPr>
        <w:t>量守恒等，通</w:t>
      </w:r>
      <w:r>
        <w:rPr>
          <w:rFonts w:ascii="宋体" w:eastAsia="宋体" w:hAnsi="SimSun" w:cs="宋体"/>
          <w:sz w:val="28"/>
          <w:bdr w:val="none" w:sz="0" w:space="0" w:color="auto"/>
        </w:rPr>
        <w:t>过联</w:t>
      </w:r>
      <w:r>
        <w:rPr>
          <w:rFonts w:ascii="宋体" w:eastAsia="宋体" w:hAnsi="MS Mincho" w:cs="宋体"/>
          <w:sz w:val="28"/>
          <w:bdr w:val="none" w:sz="0" w:space="0" w:color="auto"/>
        </w:rPr>
        <w:t>系、</w:t>
      </w:r>
      <w:r>
        <w:rPr>
          <w:rFonts w:ascii="宋体" w:eastAsia="宋体" w:hAnsi="SimSun" w:cs="宋体"/>
          <w:sz w:val="28"/>
          <w:bdr w:val="none" w:sz="0" w:space="0" w:color="auto"/>
        </w:rPr>
        <w:t>对</w:t>
      </w:r>
      <w:r>
        <w:rPr>
          <w:rFonts w:ascii="宋体" w:eastAsia="宋体" w:hAnsi="MS Mincho" w:cs="宋体"/>
          <w:sz w:val="28"/>
          <w:bdr w:val="none" w:sz="0" w:space="0" w:color="auto"/>
        </w:rPr>
        <w:t>比，真正理解其中的道理。通</w:t>
      </w:r>
      <w:r>
        <w:rPr>
          <w:rFonts w:ascii="宋体" w:eastAsia="宋体" w:hAnsi="SimSun" w:cs="宋体"/>
          <w:sz w:val="28"/>
          <w:bdr w:val="none" w:sz="0" w:space="0" w:color="auto"/>
        </w:rPr>
        <w:t>过</w:t>
      </w:r>
      <w:r>
        <w:rPr>
          <w:rFonts w:ascii="宋体" w:eastAsia="宋体" w:hAnsi="MS Mincho" w:cs="宋体"/>
          <w:sz w:val="28"/>
          <w:bdr w:val="none" w:sz="0" w:space="0" w:color="auto"/>
        </w:rPr>
        <w:t>概念的形成、</w:t>
      </w:r>
      <w:r>
        <w:rPr>
          <w:rFonts w:ascii="宋体" w:eastAsia="宋体" w:hAnsi="SimSun" w:cs="宋体"/>
          <w:sz w:val="28"/>
          <w:bdr w:val="none" w:sz="0" w:space="0" w:color="auto"/>
        </w:rPr>
        <w:t>规</w:t>
      </w:r>
      <w:r>
        <w:rPr>
          <w:rFonts w:ascii="宋体" w:eastAsia="宋体" w:hAnsi="MS Mincho" w:cs="宋体"/>
          <w:sz w:val="28"/>
          <w:bdr w:val="none" w:sz="0" w:space="0" w:color="auto"/>
        </w:rPr>
        <w:t>律的得出、模型的建立，培</w:t>
      </w:r>
      <w:r>
        <w:rPr>
          <w:rFonts w:ascii="宋体" w:eastAsia="宋体" w:hAnsi="SimSun" w:cs="宋体"/>
          <w:sz w:val="28"/>
          <w:bdr w:val="none" w:sz="0" w:space="0" w:color="auto"/>
        </w:rPr>
        <w:t>养</w:t>
      </w:r>
      <w:r>
        <w:rPr>
          <w:rFonts w:ascii="宋体" w:eastAsia="宋体" w:hAnsi="MS Mincho" w:cs="宋体"/>
          <w:sz w:val="28"/>
          <w:bdr w:val="none" w:sz="0" w:space="0" w:color="auto"/>
        </w:rPr>
        <w:t>学生的思</w:t>
      </w:r>
      <w:r>
        <w:rPr>
          <w:rFonts w:ascii="宋体" w:eastAsia="宋体" w:hAnsi="SimSun" w:cs="宋体"/>
          <w:sz w:val="28"/>
          <w:bdr w:val="none" w:sz="0" w:space="0" w:color="auto"/>
        </w:rPr>
        <w:t>维</w:t>
      </w:r>
      <w:r>
        <w:rPr>
          <w:rFonts w:ascii="宋体" w:eastAsia="宋体" w:hAnsi="MS Mincho" w:cs="宋体"/>
          <w:sz w:val="28"/>
          <w:bdr w:val="none" w:sz="0" w:space="0" w:color="auto"/>
        </w:rPr>
        <w:t>能力以及科学的</w:t>
      </w:r>
      <w:r>
        <w:rPr>
          <w:rFonts w:ascii="宋体" w:eastAsia="宋体" w:hAnsi="SimSun" w:cs="宋体"/>
          <w:sz w:val="28"/>
          <w:bdr w:val="none" w:sz="0" w:space="0" w:color="auto"/>
        </w:rPr>
        <w:t>语</w:t>
      </w:r>
      <w:r>
        <w:rPr>
          <w:rFonts w:ascii="宋体" w:eastAsia="宋体" w:hAnsi="MS Mincho" w:cs="宋体"/>
          <w:sz w:val="28"/>
          <w:bdr w:val="none" w:sz="0" w:space="0" w:color="auto"/>
        </w:rPr>
        <w:t>言表达能力。</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四、要重</w:t>
      </w:r>
      <w:r>
        <w:rPr>
          <w:rStyle w:val="strong"/>
          <w:rFonts w:ascii="宋体" w:eastAsia="宋体" w:hAnsi="SimSun" w:cs="宋体"/>
          <w:b/>
          <w:sz w:val="28"/>
          <w:bdr w:val="none" w:sz="0" w:space="0" w:color="auto"/>
        </w:rPr>
        <w:t>视</w:t>
      </w:r>
      <w:r>
        <w:rPr>
          <w:rStyle w:val="strong"/>
          <w:rFonts w:ascii="宋体" w:eastAsia="宋体" w:hAnsi="MS Mincho" w:cs="宋体"/>
          <w:b/>
          <w:sz w:val="28"/>
          <w:bdr w:val="none" w:sz="0" w:space="0" w:color="auto"/>
        </w:rPr>
        <w:t>物理思想的建立与物理方法的</w:t>
      </w:r>
      <w:r>
        <w:rPr>
          <w:rStyle w:val="strong"/>
          <w:rFonts w:ascii="宋体" w:eastAsia="宋体" w:hAnsi="SimSun" w:cs="宋体"/>
          <w:b/>
          <w:sz w:val="28"/>
          <w:bdr w:val="none" w:sz="0" w:space="0" w:color="auto"/>
        </w:rPr>
        <w:t>训练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中学物理教学中常用的研究方法是：确定研究</w:t>
      </w:r>
      <w:r>
        <w:rPr>
          <w:rFonts w:ascii="宋体" w:eastAsia="宋体" w:hAnsi="SimSun" w:cs="宋体"/>
          <w:sz w:val="28"/>
          <w:bdr w:val="none" w:sz="0" w:space="0" w:color="auto"/>
        </w:rPr>
        <w:t>对</w:t>
      </w:r>
      <w:r>
        <w:rPr>
          <w:rFonts w:ascii="宋体" w:eastAsia="宋体" w:hAnsi="MS Mincho" w:cs="宋体"/>
          <w:sz w:val="28"/>
          <w:bdr w:val="none" w:sz="0" w:space="0" w:color="auto"/>
        </w:rPr>
        <w:t>象，</w:t>
      </w:r>
      <w:r>
        <w:rPr>
          <w:rFonts w:ascii="宋体" w:eastAsia="宋体" w:hAnsi="SimSun" w:cs="宋体"/>
          <w:sz w:val="28"/>
          <w:bdr w:val="none" w:sz="0" w:space="0" w:color="auto"/>
        </w:rPr>
        <w:t>对</w:t>
      </w:r>
      <w:r>
        <w:rPr>
          <w:rFonts w:ascii="宋体" w:eastAsia="宋体" w:hAnsi="MS Mincho" w:cs="宋体"/>
          <w:sz w:val="28"/>
          <w:bdr w:val="none" w:sz="0" w:space="0" w:color="auto"/>
        </w:rPr>
        <w:t>研究</w:t>
      </w:r>
      <w:r>
        <w:rPr>
          <w:rFonts w:ascii="宋体" w:eastAsia="宋体" w:hAnsi="SimSun" w:cs="宋体"/>
          <w:sz w:val="28"/>
          <w:bdr w:val="none" w:sz="0" w:space="0" w:color="auto"/>
        </w:rPr>
        <w:t>对</w:t>
      </w:r>
      <w:r>
        <w:rPr>
          <w:rFonts w:ascii="宋体" w:eastAsia="宋体" w:hAnsi="MS Mincho" w:cs="宋体"/>
          <w:sz w:val="28"/>
          <w:bdr w:val="none" w:sz="0" w:space="0" w:color="auto"/>
        </w:rPr>
        <w:t>象</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简</w:t>
      </w:r>
      <w:r>
        <w:rPr>
          <w:rFonts w:ascii="宋体" w:eastAsia="宋体" w:hAnsi="MS Mincho" w:cs="宋体"/>
          <w:sz w:val="28"/>
          <w:bdr w:val="none" w:sz="0" w:space="0" w:color="auto"/>
        </w:rPr>
        <w:t>化建立物理模型，在一定范</w:t>
      </w:r>
      <w:r>
        <w:rPr>
          <w:rFonts w:ascii="宋体" w:eastAsia="宋体" w:hAnsi="SimSun" w:cs="宋体"/>
          <w:sz w:val="28"/>
          <w:bdr w:val="none" w:sz="0" w:space="0" w:color="auto"/>
        </w:rPr>
        <w:t>围</w:t>
      </w:r>
      <w:r>
        <w:rPr>
          <w:rFonts w:ascii="宋体" w:eastAsia="宋体" w:hAnsi="MS Mincho" w:cs="宋体"/>
          <w:sz w:val="28"/>
          <w:bdr w:val="none" w:sz="0" w:space="0" w:color="auto"/>
        </w:rPr>
        <w:t>内研究物理模型，分析</w:t>
      </w:r>
      <w:r>
        <w:rPr>
          <w:rFonts w:ascii="宋体" w:eastAsia="宋体" w:hAnsi="SimSun" w:cs="宋体"/>
          <w:sz w:val="28"/>
          <w:bdr w:val="none" w:sz="0" w:space="0" w:color="auto"/>
        </w:rPr>
        <w:t>总结</w:t>
      </w:r>
      <w:r>
        <w:rPr>
          <w:rFonts w:ascii="宋体" w:eastAsia="宋体" w:hAnsi="MS Mincho" w:cs="宋体"/>
          <w:sz w:val="28"/>
          <w:bdr w:val="none" w:sz="0" w:space="0" w:color="auto"/>
        </w:rPr>
        <w:t>得出</w:t>
      </w:r>
      <w:r>
        <w:rPr>
          <w:rFonts w:ascii="宋体" w:eastAsia="宋体" w:hAnsi="SimSun" w:cs="宋体"/>
          <w:sz w:val="28"/>
          <w:bdr w:val="none" w:sz="0" w:space="0" w:color="auto"/>
        </w:rPr>
        <w:t>规</w:t>
      </w:r>
      <w:r>
        <w:rPr>
          <w:rFonts w:ascii="宋体" w:eastAsia="宋体" w:hAnsi="MS Mincho" w:cs="宋体"/>
          <w:sz w:val="28"/>
          <w:bdr w:val="none" w:sz="0" w:space="0" w:color="auto"/>
        </w:rPr>
        <w:t>律，</w:t>
      </w:r>
      <w:r>
        <w:rPr>
          <w:rFonts w:ascii="宋体" w:eastAsia="宋体" w:hAnsi="SimSun" w:cs="宋体"/>
          <w:sz w:val="28"/>
          <w:bdr w:val="none" w:sz="0" w:space="0" w:color="auto"/>
        </w:rPr>
        <w:t>讨论规</w:t>
      </w:r>
      <w:r>
        <w:rPr>
          <w:rFonts w:ascii="宋体" w:eastAsia="宋体" w:hAnsi="MS Mincho" w:cs="宋体"/>
          <w:sz w:val="28"/>
          <w:bdr w:val="none" w:sz="0" w:space="0" w:color="auto"/>
        </w:rPr>
        <w:t>律的适用范</w:t>
      </w:r>
      <w:r>
        <w:rPr>
          <w:rFonts w:ascii="宋体" w:eastAsia="宋体" w:hAnsi="SimSun" w:cs="宋体"/>
          <w:sz w:val="28"/>
          <w:bdr w:val="none" w:sz="0" w:space="0" w:color="auto"/>
        </w:rPr>
        <w:t>围</w:t>
      </w:r>
      <w:r>
        <w:rPr>
          <w:rFonts w:ascii="宋体" w:eastAsia="宋体" w:hAnsi="MS Mincho" w:cs="宋体"/>
          <w:sz w:val="28"/>
          <w:bdr w:val="none" w:sz="0" w:space="0" w:color="auto"/>
        </w:rPr>
        <w:t>及注意事</w:t>
      </w:r>
      <w:r>
        <w:rPr>
          <w:rFonts w:ascii="宋体" w:eastAsia="宋体" w:hAnsi="SimSun" w:cs="宋体"/>
          <w:sz w:val="28"/>
          <w:bdr w:val="none" w:sz="0" w:space="0" w:color="auto"/>
        </w:rPr>
        <w:t>项</w:t>
      </w:r>
      <w:r>
        <w:rPr>
          <w:rFonts w:ascii="宋体" w:eastAsia="宋体" w:hAnsi="MS Mincho" w:cs="宋体"/>
          <w:sz w:val="28"/>
          <w:bdr w:val="none" w:sz="0" w:space="0" w:color="auto"/>
        </w:rPr>
        <w:t>。例如：平行四</w:t>
      </w:r>
      <w:r>
        <w:rPr>
          <w:rFonts w:ascii="宋体" w:eastAsia="宋体" w:hAnsi="SimSun" w:cs="宋体"/>
          <w:sz w:val="28"/>
          <w:bdr w:val="none" w:sz="0" w:space="0" w:color="auto"/>
        </w:rPr>
        <w:t>边</w:t>
      </w:r>
      <w:r>
        <w:rPr>
          <w:rFonts w:ascii="宋体" w:eastAsia="宋体" w:hAnsi="MS Mincho" w:cs="宋体"/>
          <w:sz w:val="28"/>
          <w:bdr w:val="none" w:sz="0" w:space="0" w:color="auto"/>
        </w:rPr>
        <w:t>形法</w:t>
      </w:r>
      <w:r>
        <w:rPr>
          <w:rFonts w:ascii="宋体" w:eastAsia="宋体" w:hAnsi="SimSun" w:cs="宋体"/>
          <w:sz w:val="28"/>
          <w:bdr w:val="none" w:sz="0" w:space="0" w:color="auto"/>
        </w:rPr>
        <w:t>则</w:t>
      </w:r>
      <w:r>
        <w:rPr>
          <w:rFonts w:ascii="宋体" w:eastAsia="宋体" w:hAnsi="MS Mincho" w:cs="宋体"/>
          <w:sz w:val="28"/>
          <w:bdr w:val="none" w:sz="0" w:space="0" w:color="auto"/>
        </w:rPr>
        <w:t>、牛</w:t>
      </w:r>
      <w:r>
        <w:rPr>
          <w:rFonts w:ascii="宋体" w:eastAsia="宋体" w:hAnsi="SimSun" w:cs="宋体"/>
          <w:sz w:val="28"/>
          <w:bdr w:val="none" w:sz="0" w:space="0" w:color="auto"/>
        </w:rPr>
        <w:t>顿</w:t>
      </w:r>
      <w:r>
        <w:rPr>
          <w:rFonts w:ascii="宋体" w:eastAsia="宋体" w:hAnsi="MS Mincho" w:cs="宋体"/>
          <w:sz w:val="28"/>
          <w:bdr w:val="none" w:sz="0" w:space="0" w:color="auto"/>
        </w:rPr>
        <w:t>第一定律建立都是如此。</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讲</w:t>
      </w:r>
      <w:r>
        <w:rPr>
          <w:rFonts w:ascii="宋体" w:eastAsia="宋体" w:hAnsi="MS Mincho" w:cs="宋体"/>
          <w:sz w:val="28"/>
          <w:bdr w:val="none" w:sz="0" w:space="0" w:color="auto"/>
        </w:rPr>
        <w:t>解</w:t>
      </w:r>
      <w:r>
        <w:rPr>
          <w:rFonts w:ascii="宋体" w:eastAsia="宋体" w:hAnsi="SimSun" w:cs="宋体"/>
          <w:sz w:val="28"/>
          <w:bdr w:val="none" w:sz="0" w:space="0" w:color="auto"/>
        </w:rPr>
        <w:t>习题</w:t>
      </w:r>
      <w:r>
        <w:rPr>
          <w:rFonts w:ascii="宋体" w:eastAsia="宋体" w:hAnsi="MS Mincho" w:cs="宋体"/>
          <w:sz w:val="28"/>
          <w:bdr w:val="none" w:sz="0" w:space="0" w:color="auto"/>
        </w:rPr>
        <w:t>要注意解</w:t>
      </w:r>
      <w:r>
        <w:rPr>
          <w:rFonts w:ascii="宋体" w:eastAsia="宋体" w:hAnsi="SimSun" w:cs="宋体"/>
          <w:sz w:val="28"/>
          <w:bdr w:val="none" w:sz="0" w:space="0" w:color="auto"/>
        </w:rPr>
        <w:t>题</w:t>
      </w:r>
      <w:r>
        <w:rPr>
          <w:rFonts w:ascii="宋体" w:eastAsia="宋体" w:hAnsi="MS Mincho" w:cs="宋体"/>
          <w:sz w:val="28"/>
          <w:bdr w:val="none" w:sz="0" w:space="0" w:color="auto"/>
        </w:rPr>
        <w:t>思路和解</w:t>
      </w:r>
      <w:r>
        <w:rPr>
          <w:rFonts w:ascii="宋体" w:eastAsia="宋体" w:hAnsi="SimSun" w:cs="宋体"/>
          <w:sz w:val="28"/>
          <w:bdr w:val="none" w:sz="0" w:space="0" w:color="auto"/>
        </w:rPr>
        <w:t>题</w:t>
      </w:r>
      <w:r>
        <w:rPr>
          <w:rFonts w:ascii="宋体" w:eastAsia="宋体" w:hAnsi="MS Mincho" w:cs="宋体"/>
          <w:sz w:val="28"/>
          <w:bdr w:val="none" w:sz="0" w:space="0" w:color="auto"/>
        </w:rPr>
        <w:t>方法的指</w:t>
      </w:r>
      <w:r>
        <w:rPr>
          <w:rFonts w:ascii="宋体" w:eastAsia="宋体" w:hAnsi="SimSun" w:cs="宋体"/>
          <w:sz w:val="28"/>
          <w:bdr w:val="none" w:sz="0" w:space="0" w:color="auto"/>
        </w:rPr>
        <w:t>导</w:t>
      </w:r>
      <w:r>
        <w:rPr>
          <w:rFonts w:ascii="宋体" w:eastAsia="宋体" w:hAnsi="MS Mincho" w:cs="宋体"/>
          <w:sz w:val="28"/>
          <w:bdr w:val="none" w:sz="0" w:space="0" w:color="auto"/>
        </w:rPr>
        <w:t>，有</w:t>
      </w:r>
      <w:r>
        <w:rPr>
          <w:rFonts w:ascii="宋体" w:eastAsia="宋体" w:hAnsi="SimSun" w:cs="宋体"/>
          <w:sz w:val="28"/>
          <w:bdr w:val="none" w:sz="0" w:space="0" w:color="auto"/>
        </w:rPr>
        <w:t>计</w:t>
      </w:r>
      <w:r>
        <w:rPr>
          <w:rFonts w:ascii="宋体" w:eastAsia="宋体" w:hAnsi="MS Mincho" w:cs="宋体"/>
          <w:sz w:val="28"/>
          <w:bdr w:val="none" w:sz="0" w:space="0" w:color="auto"/>
        </w:rPr>
        <w:t>划地逐</w:t>
      </w:r>
      <w:r>
        <w:rPr>
          <w:rFonts w:ascii="宋体" w:eastAsia="宋体" w:hAnsi="SimSun" w:cs="宋体"/>
          <w:sz w:val="28"/>
          <w:bdr w:val="none" w:sz="0" w:space="0" w:color="auto"/>
        </w:rPr>
        <w:t>步</w:t>
      </w:r>
      <w:r>
        <w:rPr>
          <w:rFonts w:ascii="宋体" w:eastAsia="宋体" w:hAnsi="MS Mincho" w:cs="宋体"/>
          <w:sz w:val="28"/>
          <w:bdr w:val="none" w:sz="0" w:space="0" w:color="auto"/>
        </w:rPr>
        <w:t>提高学生分析解决物理</w:t>
      </w:r>
      <w:r>
        <w:rPr>
          <w:rFonts w:ascii="宋体" w:eastAsia="宋体" w:hAnsi="SimSun" w:cs="宋体"/>
          <w:sz w:val="28"/>
          <w:bdr w:val="none" w:sz="0" w:space="0" w:color="auto"/>
        </w:rPr>
        <w:t>问题</w:t>
      </w:r>
      <w:r>
        <w:rPr>
          <w:rFonts w:ascii="宋体" w:eastAsia="宋体" w:hAnsi="MS Mincho" w:cs="宋体"/>
          <w:sz w:val="28"/>
          <w:bdr w:val="none" w:sz="0" w:space="0" w:color="auto"/>
        </w:rPr>
        <w:t>的能力。物理</w:t>
      </w:r>
      <w:r>
        <w:rPr>
          <w:rFonts w:ascii="宋体" w:eastAsia="宋体" w:hAnsi="SimSun" w:cs="宋体"/>
          <w:sz w:val="28"/>
          <w:bdr w:val="none" w:sz="0" w:space="0" w:color="auto"/>
        </w:rPr>
        <w:t>习题</w:t>
      </w:r>
      <w:r>
        <w:rPr>
          <w:rFonts w:ascii="宋体" w:eastAsia="宋体" w:hAnsi="MS Mincho" w:cs="宋体"/>
          <w:sz w:val="28"/>
          <w:bdr w:val="none" w:sz="0" w:space="0" w:color="auto"/>
        </w:rPr>
        <w:t>做示意</w:t>
      </w:r>
      <w:r>
        <w:rPr>
          <w:rFonts w:ascii="宋体" w:eastAsia="宋体" w:hAnsi="SimSun" w:cs="宋体"/>
          <w:sz w:val="28"/>
          <w:bdr w:val="none" w:sz="0" w:space="0" w:color="auto"/>
        </w:rPr>
        <w:t>图</w:t>
      </w:r>
      <w:r>
        <w:rPr>
          <w:rFonts w:ascii="宋体" w:eastAsia="宋体" w:hAnsi="MS Mincho" w:cs="宋体"/>
          <w:sz w:val="28"/>
          <w:bdr w:val="none" w:sz="0" w:space="0" w:color="auto"/>
        </w:rPr>
        <w:t>是将抽象</w:t>
      </w:r>
      <w:r>
        <w:rPr>
          <w:rFonts w:ascii="宋体" w:eastAsia="宋体" w:hAnsi="SimSun" w:cs="宋体"/>
          <w:sz w:val="28"/>
          <w:bdr w:val="none" w:sz="0" w:space="0" w:color="auto"/>
        </w:rPr>
        <w:t>变</w:t>
      </w:r>
      <w:r>
        <w:rPr>
          <w:rFonts w:ascii="宋体" w:eastAsia="宋体" w:hAnsi="MS Mincho" w:cs="宋体"/>
          <w:sz w:val="28"/>
          <w:bdr w:val="none" w:sz="0" w:space="0" w:color="auto"/>
        </w:rPr>
        <w:t>形象、抽象</w:t>
      </w:r>
      <w:r>
        <w:rPr>
          <w:rFonts w:ascii="宋体" w:eastAsia="宋体" w:hAnsi="SimSun" w:cs="宋体"/>
          <w:sz w:val="28"/>
          <w:bdr w:val="none" w:sz="0" w:space="0" w:color="auto"/>
        </w:rPr>
        <w:t>变</w:t>
      </w:r>
      <w:r>
        <w:rPr>
          <w:rFonts w:ascii="宋体" w:eastAsia="宋体" w:hAnsi="MS Mincho" w:cs="宋体"/>
          <w:sz w:val="28"/>
          <w:bdr w:val="none" w:sz="0" w:space="0" w:color="auto"/>
        </w:rPr>
        <w:t>具体，建立物理模型的重要手段，从高一一</w:t>
      </w:r>
      <w:r>
        <w:rPr>
          <w:rFonts w:ascii="宋体" w:eastAsia="宋体" w:hAnsi="SimSun" w:cs="宋体"/>
          <w:sz w:val="28"/>
          <w:bdr w:val="none" w:sz="0" w:space="0" w:color="auto"/>
        </w:rPr>
        <w:t>开</w:t>
      </w:r>
      <w:r>
        <w:rPr>
          <w:rFonts w:ascii="宋体" w:eastAsia="宋体" w:hAnsi="MS Mincho" w:cs="宋体"/>
          <w:sz w:val="28"/>
          <w:bdr w:val="none" w:sz="0" w:space="0" w:color="auto"/>
        </w:rPr>
        <w:t>始就</w:t>
      </w:r>
      <w:r>
        <w:rPr>
          <w:rFonts w:ascii="宋体" w:eastAsia="宋体" w:hAnsi="SimSun" w:cs="宋体"/>
          <w:sz w:val="28"/>
          <w:bdr w:val="none" w:sz="0" w:space="0" w:color="auto"/>
        </w:rPr>
        <w:t>应训练</w:t>
      </w:r>
      <w:r>
        <w:rPr>
          <w:rFonts w:ascii="宋体" w:eastAsia="宋体" w:hAnsi="MS Mincho" w:cs="宋体"/>
          <w:sz w:val="28"/>
          <w:bdr w:val="none" w:sz="0" w:space="0" w:color="auto"/>
        </w:rPr>
        <w:t>学生作示意</w:t>
      </w:r>
      <w:r>
        <w:rPr>
          <w:rFonts w:ascii="宋体" w:eastAsia="宋体" w:hAnsi="SimSun" w:cs="宋体"/>
          <w:sz w:val="28"/>
          <w:bdr w:val="none" w:sz="0" w:space="0" w:color="auto"/>
        </w:rPr>
        <w:t>图</w:t>
      </w:r>
      <w:r>
        <w:rPr>
          <w:rFonts w:ascii="宋体" w:eastAsia="宋体" w:hAnsi="MS Mincho" w:cs="宋体"/>
          <w:sz w:val="28"/>
          <w:bdr w:val="none" w:sz="0" w:space="0" w:color="auto"/>
        </w:rPr>
        <w:t>的能力，如：运</w:t>
      </w:r>
      <w:r>
        <w:rPr>
          <w:rFonts w:ascii="宋体" w:eastAsia="宋体" w:hAnsi="SimSun" w:cs="宋体"/>
          <w:sz w:val="28"/>
          <w:bdr w:val="none" w:sz="0" w:space="0" w:color="auto"/>
        </w:rPr>
        <w:t>动</w:t>
      </w:r>
      <w:r>
        <w:rPr>
          <w:rFonts w:ascii="宋体" w:eastAsia="宋体" w:hAnsi="MS Mincho" w:cs="宋体"/>
          <w:sz w:val="28"/>
          <w:bdr w:val="none" w:sz="0" w:space="0" w:color="auto"/>
        </w:rPr>
        <w:t>学</w:t>
      </w:r>
      <w:r>
        <w:rPr>
          <w:rFonts w:ascii="宋体" w:eastAsia="宋体" w:hAnsi="SimSun" w:cs="宋体"/>
          <w:sz w:val="28"/>
          <w:bdr w:val="none" w:sz="0" w:space="0" w:color="auto"/>
        </w:rPr>
        <w:t>习题</w:t>
      </w:r>
      <w:r>
        <w:rPr>
          <w:rFonts w:ascii="宋体" w:eastAsia="宋体" w:hAnsi="MS Mincho" w:cs="宋体"/>
          <w:sz w:val="28"/>
          <w:bdr w:val="none" w:sz="0" w:space="0" w:color="auto"/>
        </w:rPr>
        <w:t>要求学生画运</w:t>
      </w:r>
      <w:r>
        <w:rPr>
          <w:rFonts w:ascii="宋体" w:eastAsia="宋体" w:hAnsi="SimSun" w:cs="宋体"/>
          <w:sz w:val="28"/>
          <w:bdr w:val="none" w:sz="0" w:space="0" w:color="auto"/>
        </w:rPr>
        <w:t>动过</w:t>
      </w:r>
      <w:r>
        <w:rPr>
          <w:rFonts w:ascii="宋体" w:eastAsia="宋体" w:hAnsi="MS Mincho" w:cs="宋体"/>
          <w:sz w:val="28"/>
          <w:bdr w:val="none" w:sz="0" w:space="0" w:color="auto"/>
        </w:rPr>
        <w:t>程示意</w:t>
      </w:r>
      <w:r>
        <w:rPr>
          <w:rFonts w:ascii="宋体" w:eastAsia="宋体" w:hAnsi="SimSun" w:cs="宋体"/>
          <w:sz w:val="28"/>
          <w:bdr w:val="none" w:sz="0" w:space="0" w:color="auto"/>
        </w:rPr>
        <w:t>图</w:t>
      </w:r>
      <w:r>
        <w:rPr>
          <w:rFonts w:ascii="宋体" w:eastAsia="宋体" w:hAnsi="MS Mincho" w:cs="宋体"/>
          <w:sz w:val="28"/>
          <w:bdr w:val="none" w:sz="0" w:space="0" w:color="auto"/>
        </w:rPr>
        <w:t>，</w:t>
      </w:r>
      <w:r>
        <w:rPr>
          <w:rFonts w:ascii="宋体" w:eastAsia="宋体" w:hAnsi="SimSun" w:cs="宋体"/>
          <w:sz w:val="28"/>
          <w:bdr w:val="none" w:sz="0" w:space="0" w:color="auto"/>
        </w:rPr>
        <w:t>动</w:t>
      </w:r>
      <w:r>
        <w:rPr>
          <w:rFonts w:ascii="宋体" w:eastAsia="宋体" w:hAnsi="MS Mincho" w:cs="宋体"/>
          <w:sz w:val="28"/>
          <w:bdr w:val="none" w:sz="0" w:space="0" w:color="auto"/>
        </w:rPr>
        <w:t>力学</w:t>
      </w:r>
      <w:r>
        <w:rPr>
          <w:rFonts w:ascii="宋体" w:eastAsia="宋体" w:hAnsi="SimSun" w:cs="宋体"/>
          <w:sz w:val="28"/>
          <w:bdr w:val="none" w:sz="0" w:space="0" w:color="auto"/>
        </w:rPr>
        <w:t>习题</w:t>
      </w:r>
      <w:r>
        <w:rPr>
          <w:rFonts w:ascii="宋体" w:eastAsia="宋体" w:hAnsi="MS Mincho" w:cs="宋体"/>
          <w:sz w:val="28"/>
          <w:bdr w:val="none" w:sz="0" w:space="0" w:color="auto"/>
        </w:rPr>
        <w:t>要求学生画物体受力与运</w:t>
      </w:r>
      <w:r>
        <w:rPr>
          <w:rFonts w:ascii="宋体" w:eastAsia="宋体" w:hAnsi="SimSun" w:cs="宋体"/>
          <w:sz w:val="28"/>
          <w:bdr w:val="none" w:sz="0" w:space="0" w:color="auto"/>
        </w:rPr>
        <w:t>动过</w:t>
      </w:r>
      <w:r>
        <w:rPr>
          <w:rFonts w:ascii="宋体" w:eastAsia="宋体" w:hAnsi="MS Mincho" w:cs="宋体"/>
          <w:sz w:val="28"/>
          <w:bdr w:val="none" w:sz="0" w:space="0" w:color="auto"/>
        </w:rPr>
        <w:t>程示意</w:t>
      </w:r>
      <w:r>
        <w:rPr>
          <w:rFonts w:ascii="宋体" w:eastAsia="宋体" w:hAnsi="SimSun" w:cs="宋体"/>
          <w:sz w:val="28"/>
          <w:bdr w:val="none" w:sz="0" w:space="0" w:color="auto"/>
        </w:rPr>
        <w:t>图</w:t>
      </w:r>
      <w:r>
        <w:rPr>
          <w:rFonts w:ascii="宋体" w:eastAsia="宋体" w:hAnsi="MS Mincho" w:cs="宋体"/>
          <w:sz w:val="28"/>
          <w:bdr w:val="none" w:sz="0" w:space="0" w:color="auto"/>
        </w:rPr>
        <w:t>，等等，并且要求学生</w:t>
      </w:r>
      <w:r>
        <w:rPr>
          <w:rFonts w:ascii="宋体" w:eastAsia="宋体" w:hAnsi="SimSun" w:cs="宋体"/>
          <w:sz w:val="28"/>
          <w:bdr w:val="none" w:sz="0" w:space="0" w:color="auto"/>
        </w:rPr>
        <w:t>审题时</w:t>
      </w:r>
      <w:r>
        <w:rPr>
          <w:rFonts w:ascii="宋体" w:eastAsia="宋体" w:hAnsi="MS Mincho" w:cs="宋体"/>
          <w:sz w:val="28"/>
          <w:bdr w:val="none" w:sz="0" w:space="0" w:color="auto"/>
        </w:rPr>
        <w:t>一</w:t>
      </w:r>
      <w:r>
        <w:rPr>
          <w:rFonts w:ascii="宋体" w:eastAsia="宋体" w:hAnsi="SimSun" w:cs="宋体"/>
          <w:sz w:val="28"/>
          <w:bdr w:val="none" w:sz="0" w:space="0" w:color="auto"/>
        </w:rPr>
        <w:t>边读题</w:t>
      </w:r>
      <w:r>
        <w:rPr>
          <w:rFonts w:ascii="宋体" w:eastAsia="宋体" w:hAnsi="MS Mincho" w:cs="宋体"/>
          <w:sz w:val="28"/>
          <w:bdr w:val="none" w:sz="0" w:space="0" w:color="auto"/>
        </w:rPr>
        <w:t>一</w:t>
      </w:r>
      <w:r>
        <w:rPr>
          <w:rFonts w:ascii="宋体" w:eastAsia="宋体" w:hAnsi="SimSun" w:cs="宋体"/>
          <w:sz w:val="28"/>
          <w:bdr w:val="none" w:sz="0" w:space="0" w:color="auto"/>
        </w:rPr>
        <w:t>边</w:t>
      </w:r>
      <w:r>
        <w:rPr>
          <w:rFonts w:ascii="宋体" w:eastAsia="宋体" w:hAnsi="MS Mincho" w:cs="宋体"/>
          <w:sz w:val="28"/>
          <w:bdr w:val="none" w:sz="0" w:space="0" w:color="auto"/>
        </w:rPr>
        <w:t>画</w:t>
      </w:r>
      <w:r>
        <w:rPr>
          <w:rFonts w:ascii="宋体" w:eastAsia="宋体" w:hAnsi="SimSun" w:cs="宋体"/>
          <w:sz w:val="28"/>
          <w:bdr w:val="none" w:sz="0" w:space="0" w:color="auto"/>
        </w:rPr>
        <w:t>图</w:t>
      </w:r>
      <w:r>
        <w:rPr>
          <w:rFonts w:ascii="宋体" w:eastAsia="宋体" w:hAnsi="MS Mincho" w:cs="宋体"/>
          <w:sz w:val="28"/>
          <w:bdr w:val="none" w:sz="0" w:space="0" w:color="auto"/>
        </w:rPr>
        <w:t>，</w:t>
      </w:r>
      <w:r>
        <w:rPr>
          <w:rFonts w:ascii="宋体" w:eastAsia="宋体" w:hAnsi="SimSun" w:cs="宋体"/>
          <w:sz w:val="28"/>
          <w:bdr w:val="none" w:sz="0" w:space="0" w:color="auto"/>
        </w:rPr>
        <w:t>养</w:t>
      </w:r>
      <w:r>
        <w:rPr>
          <w:rFonts w:ascii="宋体" w:eastAsia="宋体" w:hAnsi="MS Mincho" w:cs="宋体"/>
          <w:sz w:val="28"/>
          <w:bdr w:val="none" w:sz="0" w:space="0" w:color="auto"/>
        </w:rPr>
        <w:t>成</w:t>
      </w:r>
      <w:r>
        <w:rPr>
          <w:rFonts w:ascii="宋体" w:eastAsia="宋体" w:hAnsi="SimSun" w:cs="宋体"/>
          <w:sz w:val="28"/>
          <w:bdr w:val="none" w:sz="0" w:space="0" w:color="auto"/>
        </w:rPr>
        <w:t>习惯</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hAnsi="MS Mincho" w:cs="宋体"/>
          <w:sz w:val="28"/>
          <w:bdr w:val="none" w:sz="0" w:space="0" w:color="auto"/>
        </w:rPr>
        <w:t>高中物理教学工作</w:t>
      </w:r>
      <w:r>
        <w:rPr>
          <w:rFonts w:ascii="宋体" w:eastAsia="宋体" w:hAnsi="SimSun" w:cs="宋体"/>
          <w:sz w:val="28"/>
          <w:bdr w:val="none" w:sz="0" w:space="0" w:color="auto"/>
        </w:rPr>
        <w:t>总结</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回</w:t>
      </w:r>
      <w:r>
        <w:rPr>
          <w:rFonts w:ascii="宋体" w:eastAsia="宋体" w:hAnsi="SimSun" w:cs="宋体"/>
          <w:sz w:val="28"/>
          <w:bdr w:val="none" w:sz="0" w:space="0" w:color="auto"/>
        </w:rPr>
        <w:t>顾</w:t>
      </w:r>
      <w:r>
        <w:rPr>
          <w:rFonts w:ascii="宋体" w:eastAsia="宋体" w:hAnsi="MS Mincho" w:cs="宋体"/>
          <w:sz w:val="28"/>
          <w:bdr w:val="none" w:sz="0" w:space="0" w:color="auto"/>
        </w:rPr>
        <w:t>一年来高三物理</w:t>
      </w:r>
      <w:r>
        <w:rPr>
          <w:rFonts w:ascii="宋体" w:eastAsia="宋体" w:hAnsi="SimSun" w:cs="宋体"/>
          <w:sz w:val="28"/>
          <w:bdr w:val="none" w:sz="0" w:space="0" w:color="auto"/>
        </w:rPr>
        <w:t>复习</w:t>
      </w:r>
      <w:r>
        <w:rPr>
          <w:rFonts w:ascii="宋体" w:eastAsia="宋体" w:hAnsi="MS Mincho" w:cs="宋体"/>
          <w:sz w:val="28"/>
          <w:bdr w:val="none" w:sz="0" w:space="0" w:color="auto"/>
        </w:rPr>
        <w:t>教学</w:t>
      </w:r>
      <w:r>
        <w:rPr>
          <w:rFonts w:ascii="宋体" w:eastAsia="宋体" w:hAnsi="SimSun" w:cs="宋体"/>
          <w:sz w:val="28"/>
          <w:bdr w:val="none" w:sz="0" w:space="0" w:color="auto"/>
        </w:rPr>
        <w:t>经历</w:t>
      </w:r>
      <w:r>
        <w:rPr>
          <w:rFonts w:ascii="宋体" w:eastAsia="宋体" w:hAnsi="MS Mincho" w:cs="宋体"/>
          <w:sz w:val="28"/>
          <w:bdr w:val="none" w:sz="0" w:space="0" w:color="auto"/>
        </w:rPr>
        <w:t>，感触</w:t>
      </w:r>
      <w:r>
        <w:rPr>
          <w:rFonts w:ascii="宋体" w:eastAsia="宋体" w:hAnsi="SimSun" w:cs="宋体"/>
          <w:sz w:val="28"/>
          <w:bdr w:val="none" w:sz="0" w:space="0" w:color="auto"/>
        </w:rPr>
        <w:t>颇</w:t>
      </w:r>
      <w:r>
        <w:rPr>
          <w:rFonts w:ascii="宋体" w:eastAsia="宋体" w:hAnsi="MS Mincho" w:cs="宋体"/>
          <w:sz w:val="28"/>
          <w:bdr w:val="none" w:sz="0" w:space="0" w:color="auto"/>
        </w:rPr>
        <w:t>多。我是</w:t>
      </w:r>
      <w:r>
        <w:rPr>
          <w:rFonts w:ascii="宋体" w:eastAsia="宋体" w:hAnsi="SimSun" w:cs="宋体"/>
          <w:sz w:val="28"/>
          <w:bdr w:val="none" w:sz="0" w:space="0" w:color="auto"/>
        </w:rPr>
        <w:t>刚刚</w:t>
      </w:r>
      <w:r>
        <w:rPr>
          <w:rFonts w:ascii="宋体" w:eastAsia="宋体" w:hAnsi="MS Mincho" w:cs="宋体"/>
          <w:sz w:val="28"/>
          <w:bdr w:val="none" w:sz="0" w:space="0" w:color="auto"/>
        </w:rPr>
        <w:t>送走</w:t>
      </w:r>
      <w:r>
        <w:rPr>
          <w:rFonts w:ascii="宋体" w:eastAsia="宋体" w:cs="宋体"/>
          <w:sz w:val="28"/>
          <w:bdr w:val="none" w:sz="0" w:space="0" w:color="auto"/>
        </w:rPr>
        <w:t>04</w:t>
      </w:r>
      <w:r>
        <w:rPr>
          <w:rFonts w:ascii="宋体" w:eastAsia="宋体" w:hAnsi="MS Mincho" w:cs="宋体"/>
          <w:sz w:val="28"/>
          <w:bdr w:val="none" w:sz="0" w:space="0" w:color="auto"/>
        </w:rPr>
        <w:t>届高三</w:t>
      </w:r>
      <w:r>
        <w:rPr>
          <w:rFonts w:ascii="宋体" w:eastAsia="宋体" w:hAnsi="SimSun" w:cs="宋体"/>
          <w:sz w:val="28"/>
          <w:bdr w:val="none" w:sz="0" w:space="0" w:color="auto"/>
        </w:rPr>
        <w:t>毕业</w:t>
      </w:r>
      <w:r>
        <w:rPr>
          <w:rFonts w:ascii="宋体" w:eastAsia="宋体" w:hAnsi="MS Mincho" w:cs="宋体"/>
          <w:sz w:val="28"/>
          <w:bdr w:val="none" w:sz="0" w:space="0" w:color="auto"/>
        </w:rPr>
        <w:t>生，又接手</w:t>
      </w:r>
      <w:r>
        <w:rPr>
          <w:rFonts w:ascii="宋体" w:eastAsia="宋体" w:cs="宋体"/>
          <w:sz w:val="28"/>
          <w:bdr w:val="none" w:sz="0" w:space="0" w:color="auto"/>
        </w:rPr>
        <w:t>05</w:t>
      </w:r>
      <w:r>
        <w:rPr>
          <w:rFonts w:ascii="宋体" w:eastAsia="宋体" w:hAnsi="MS Mincho" w:cs="宋体"/>
          <w:sz w:val="28"/>
          <w:bdr w:val="none" w:sz="0" w:space="0" w:color="auto"/>
        </w:rPr>
        <w:t>届</w:t>
      </w:r>
      <w:r>
        <w:rPr>
          <w:rFonts w:ascii="宋体" w:eastAsia="宋体" w:hAnsi="SimSun" w:cs="宋体"/>
          <w:sz w:val="28"/>
          <w:bdr w:val="none" w:sz="0" w:space="0" w:color="auto"/>
        </w:rPr>
        <w:t>毕业</w:t>
      </w:r>
      <w:r>
        <w:rPr>
          <w:rFonts w:ascii="宋体" w:eastAsia="宋体" w:hAnsi="MS Mincho" w:cs="宋体"/>
          <w:sz w:val="28"/>
          <w:bdr w:val="none" w:sz="0" w:space="0" w:color="auto"/>
        </w:rPr>
        <w:t>生，不同的是，</w:t>
      </w:r>
      <w:r>
        <w:rPr>
          <w:rFonts w:ascii="宋体" w:eastAsia="宋体" w:cs="宋体"/>
          <w:sz w:val="28"/>
          <w:bdr w:val="none" w:sz="0" w:space="0" w:color="auto"/>
        </w:rPr>
        <w:t>04</w:t>
      </w:r>
      <w:r>
        <w:rPr>
          <w:rFonts w:ascii="宋体" w:eastAsia="宋体" w:hAnsi="MS Mincho" w:cs="宋体"/>
          <w:sz w:val="28"/>
          <w:bdr w:val="none" w:sz="0" w:space="0" w:color="auto"/>
        </w:rPr>
        <w:t>届我手把手教了三年。</w:t>
      </w:r>
      <w:r>
        <w:rPr>
          <w:rFonts w:ascii="宋体" w:eastAsia="宋体" w:cs="宋体"/>
          <w:sz w:val="28"/>
          <w:bdr w:val="none" w:sz="0" w:space="0" w:color="auto"/>
        </w:rPr>
        <w:t>A</w:t>
      </w:r>
      <w:r>
        <w:rPr>
          <w:rFonts w:ascii="宋体" w:eastAsia="宋体" w:hAnsi="MS Mincho" w:cs="宋体"/>
          <w:sz w:val="28"/>
          <w:bdr w:val="none" w:sz="0" w:space="0" w:color="auto"/>
        </w:rPr>
        <w:t>、</w:t>
      </w:r>
      <w:r>
        <w:rPr>
          <w:rFonts w:ascii="宋体" w:eastAsia="宋体" w:cs="宋体"/>
          <w:sz w:val="28"/>
          <w:bdr w:val="none" w:sz="0" w:space="0" w:color="auto"/>
        </w:rPr>
        <w:t>B</w:t>
      </w:r>
      <w:r>
        <w:rPr>
          <w:rFonts w:ascii="宋体" w:eastAsia="宋体" w:hAnsi="MS Mincho" w:cs="宋体"/>
          <w:sz w:val="28"/>
          <w:bdr w:val="none" w:sz="0" w:space="0" w:color="auto"/>
        </w:rPr>
        <w:t>班各一个，</w:t>
      </w:r>
      <w:r>
        <w:rPr>
          <w:rFonts w:ascii="宋体" w:eastAsia="宋体" w:hAnsi="SimSun" w:cs="宋体"/>
          <w:sz w:val="28"/>
          <w:bdr w:val="none" w:sz="0" w:space="0" w:color="auto"/>
        </w:rPr>
        <w:t>结</w:t>
      </w:r>
      <w:r>
        <w:rPr>
          <w:rFonts w:ascii="宋体" w:eastAsia="宋体" w:hAnsi="MS Mincho" w:cs="宋体"/>
          <w:sz w:val="28"/>
          <w:bdr w:val="none" w:sz="0" w:space="0" w:color="auto"/>
        </w:rPr>
        <w:t>果出了个</w:t>
      </w:r>
      <w:r>
        <w:rPr>
          <w:rFonts w:ascii="宋体" w:eastAsia="宋体" w:cs="宋体"/>
          <w:sz w:val="28"/>
          <w:bdr w:val="none" w:sz="0" w:space="0" w:color="auto"/>
        </w:rPr>
        <w:t>“</w:t>
      </w:r>
      <w:r>
        <w:rPr>
          <w:rFonts w:ascii="宋体" w:eastAsia="宋体" w:hAnsi="MS Mincho" w:cs="宋体"/>
          <w:sz w:val="28"/>
          <w:bdr w:val="none" w:sz="0" w:space="0" w:color="auto"/>
        </w:rPr>
        <w:t>理科状元</w:t>
      </w:r>
      <w:r>
        <w:rPr>
          <w:rFonts w:ascii="宋体" w:eastAsia="宋体" w:cs="宋体"/>
          <w:sz w:val="28"/>
          <w:bdr w:val="none" w:sz="0" w:space="0" w:color="auto"/>
        </w:rPr>
        <w:t>”</w:t>
      </w:r>
      <w:r>
        <w:rPr>
          <w:rFonts w:ascii="宋体" w:eastAsia="宋体" w:hAnsi="MS Mincho" w:cs="宋体"/>
          <w:sz w:val="28"/>
          <w:bdr w:val="none" w:sz="0" w:space="0" w:color="auto"/>
        </w:rPr>
        <w:t>，考入清</w:t>
      </w:r>
      <w:r>
        <w:rPr>
          <w:rFonts w:ascii="宋体" w:eastAsia="宋体" w:hAnsi="SimSun" w:cs="宋体"/>
          <w:sz w:val="28"/>
          <w:bdr w:val="none" w:sz="0" w:space="0" w:color="auto"/>
        </w:rPr>
        <w:t>华</w:t>
      </w:r>
      <w:r>
        <w:rPr>
          <w:rFonts w:ascii="宋体" w:eastAsia="宋体" w:hAnsi="MS Mincho" w:cs="宋体"/>
          <w:sz w:val="28"/>
          <w:bdr w:val="none" w:sz="0" w:space="0" w:color="auto"/>
        </w:rPr>
        <w:t>。</w:t>
      </w:r>
      <w:r>
        <w:rPr>
          <w:rFonts w:ascii="宋体" w:eastAsia="宋体" w:cs="宋体"/>
          <w:sz w:val="28"/>
          <w:bdr w:val="none" w:sz="0" w:space="0" w:color="auto"/>
        </w:rPr>
        <w:t>05</w:t>
      </w:r>
      <w:r>
        <w:rPr>
          <w:rFonts w:ascii="宋体" w:eastAsia="宋体" w:hAnsi="MS Mincho" w:cs="宋体"/>
          <w:sz w:val="28"/>
          <w:bdr w:val="none" w:sz="0" w:space="0" w:color="auto"/>
        </w:rPr>
        <w:t>届我只教了一年，</w:t>
      </w:r>
      <w:r>
        <w:rPr>
          <w:rFonts w:ascii="宋体" w:eastAsia="宋体" w:cs="宋体"/>
          <w:sz w:val="28"/>
          <w:bdr w:val="none" w:sz="0" w:space="0" w:color="auto"/>
        </w:rPr>
        <w:t>B</w:t>
      </w:r>
      <w:r>
        <w:rPr>
          <w:rFonts w:ascii="宋体" w:eastAsia="宋体" w:hAnsi="MS Mincho" w:cs="宋体"/>
          <w:sz w:val="28"/>
          <w:bdr w:val="none" w:sz="0" w:space="0" w:color="auto"/>
        </w:rPr>
        <w:t>、</w:t>
      </w:r>
      <w:r>
        <w:rPr>
          <w:rFonts w:ascii="宋体" w:eastAsia="宋体" w:cs="宋体"/>
          <w:sz w:val="28"/>
          <w:bdr w:val="none" w:sz="0" w:space="0" w:color="auto"/>
        </w:rPr>
        <w:t>C</w:t>
      </w:r>
      <w:r>
        <w:rPr>
          <w:rFonts w:ascii="宋体" w:eastAsia="宋体" w:hAnsi="MS Mincho" w:cs="宋体"/>
          <w:sz w:val="28"/>
          <w:bdr w:val="none" w:sz="0" w:space="0" w:color="auto"/>
        </w:rPr>
        <w:t>班各一个，成</w:t>
      </w:r>
      <w:r>
        <w:rPr>
          <w:rFonts w:ascii="宋体" w:eastAsia="宋体" w:hAnsi="SimSun" w:cs="宋体"/>
          <w:sz w:val="28"/>
          <w:bdr w:val="none" w:sz="0" w:space="0" w:color="auto"/>
        </w:rPr>
        <w:t>绩</w:t>
      </w:r>
      <w:r>
        <w:rPr>
          <w:rFonts w:ascii="宋体" w:eastAsia="宋体" w:hAnsi="MS Mincho" w:cs="宋体"/>
          <w:sz w:val="28"/>
          <w:bdr w:val="none" w:sz="0" w:space="0" w:color="auto"/>
        </w:rPr>
        <w:t>不如去年，</w:t>
      </w:r>
      <w:r>
        <w:rPr>
          <w:rFonts w:ascii="宋体" w:eastAsia="宋体" w:hAnsi="SimSun" w:cs="宋体"/>
          <w:sz w:val="28"/>
          <w:bdr w:val="none" w:sz="0" w:space="0" w:color="auto"/>
        </w:rPr>
        <w:t>预</w:t>
      </w:r>
      <w:r>
        <w:rPr>
          <w:rFonts w:ascii="宋体" w:eastAsia="宋体" w:hAnsi="MS Mincho" w:cs="宋体"/>
          <w:sz w:val="28"/>
          <w:bdr w:val="none" w:sz="0" w:space="0" w:color="auto"/>
        </w:rPr>
        <w:t>料之中。</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我一向的</w:t>
      </w:r>
      <w:r>
        <w:rPr>
          <w:rFonts w:ascii="宋体" w:eastAsia="宋体" w:hAnsi="SimSun" w:cs="宋体"/>
          <w:sz w:val="28"/>
          <w:bdr w:val="none" w:sz="0" w:space="0" w:color="auto"/>
        </w:rPr>
        <w:t>观</w:t>
      </w:r>
      <w:r>
        <w:rPr>
          <w:rFonts w:ascii="宋体" w:eastAsia="宋体" w:hAnsi="MS Mincho" w:cs="宋体"/>
          <w:sz w:val="28"/>
          <w:bdr w:val="none" w:sz="0" w:space="0" w:color="auto"/>
        </w:rPr>
        <w:t>点是</w:t>
      </w:r>
      <w:r>
        <w:rPr>
          <w:rFonts w:ascii="宋体" w:eastAsia="宋体" w:cs="宋体"/>
          <w:sz w:val="28"/>
          <w:bdr w:val="none" w:sz="0" w:space="0" w:color="auto"/>
        </w:rPr>
        <w:t>“</w:t>
      </w:r>
      <w:r>
        <w:rPr>
          <w:rFonts w:ascii="宋体" w:eastAsia="宋体" w:hAnsi="MS Mincho" w:cs="宋体"/>
          <w:sz w:val="28"/>
          <w:bdr w:val="none" w:sz="0" w:space="0" w:color="auto"/>
        </w:rPr>
        <w:t>三年磨一</w:t>
      </w:r>
      <w:r>
        <w:rPr>
          <w:rFonts w:ascii="宋体" w:eastAsia="宋体" w:hAnsi="SimSun" w:cs="宋体"/>
          <w:sz w:val="28"/>
          <w:bdr w:val="none" w:sz="0" w:space="0" w:color="auto"/>
        </w:rPr>
        <w:t>剑</w:t>
      </w:r>
      <w:r>
        <w:rPr>
          <w:rFonts w:ascii="宋体" w:eastAsia="宋体" w:cs="宋体"/>
          <w:sz w:val="28"/>
          <w:bdr w:val="none" w:sz="0" w:space="0" w:color="auto"/>
        </w:rPr>
        <w:t>”</w:t>
      </w:r>
      <w:r>
        <w:rPr>
          <w:rFonts w:ascii="宋体" w:eastAsia="宋体" w:hAnsi="MS Mincho" w:cs="宋体"/>
          <w:sz w:val="28"/>
          <w:bdr w:val="none" w:sz="0" w:space="0" w:color="auto"/>
        </w:rPr>
        <w:t>。要想高三出成</w:t>
      </w:r>
      <w:r>
        <w:rPr>
          <w:rFonts w:ascii="宋体" w:eastAsia="宋体" w:hAnsi="SimSun" w:cs="宋体"/>
          <w:sz w:val="28"/>
          <w:bdr w:val="none" w:sz="0" w:space="0" w:color="auto"/>
        </w:rPr>
        <w:t>绩</w:t>
      </w:r>
      <w:r>
        <w:rPr>
          <w:rFonts w:ascii="宋体" w:eastAsia="宋体" w:hAnsi="MS Mincho" w:cs="宋体"/>
          <w:sz w:val="28"/>
          <w:bdr w:val="none" w:sz="0" w:space="0" w:color="auto"/>
        </w:rPr>
        <w:t>，</w:t>
      </w:r>
      <w:r>
        <w:rPr>
          <w:rFonts w:ascii="宋体" w:eastAsia="宋体" w:hAnsi="SimSun" w:cs="宋体"/>
          <w:sz w:val="28"/>
          <w:bdr w:val="none" w:sz="0" w:space="0" w:color="auto"/>
        </w:rPr>
        <w:t>须</w:t>
      </w:r>
      <w:r>
        <w:rPr>
          <w:rFonts w:ascii="宋体" w:eastAsia="宋体" w:hAnsi="MS Mincho" w:cs="宋体"/>
          <w:sz w:val="28"/>
          <w:bdr w:val="none" w:sz="0" w:space="0" w:color="auto"/>
        </w:rPr>
        <w:t>从高一抓起，教</w:t>
      </w:r>
      <w:r>
        <w:rPr>
          <w:rFonts w:ascii="宋体" w:eastAsia="宋体" w:hAnsi="SimSun" w:cs="宋体"/>
          <w:sz w:val="28"/>
          <w:bdr w:val="none" w:sz="0" w:space="0" w:color="auto"/>
        </w:rPr>
        <w:t>师</w:t>
      </w:r>
      <w:r>
        <w:rPr>
          <w:rFonts w:ascii="宋体" w:eastAsia="宋体" w:hAnsi="MS Mincho" w:cs="宋体"/>
          <w:sz w:val="28"/>
          <w:bdr w:val="none" w:sz="0" w:space="0" w:color="auto"/>
        </w:rPr>
        <w:t>要相</w:t>
      </w:r>
      <w:r>
        <w:rPr>
          <w:rFonts w:ascii="宋体" w:eastAsia="宋体" w:hAnsi="SimSun" w:cs="宋体"/>
          <w:sz w:val="28"/>
          <w:bdr w:val="none" w:sz="0" w:space="0" w:color="auto"/>
        </w:rPr>
        <w:t>对稳</w:t>
      </w:r>
      <w:r>
        <w:rPr>
          <w:rFonts w:ascii="宋体" w:eastAsia="宋体" w:hAnsi="MS Mincho" w:cs="宋体"/>
          <w:sz w:val="28"/>
          <w:bdr w:val="none" w:sz="0" w:space="0" w:color="auto"/>
        </w:rPr>
        <w:t>定。高中三年，或高三一年，教</w:t>
      </w:r>
      <w:r>
        <w:rPr>
          <w:rFonts w:ascii="宋体" w:eastAsia="宋体" w:hAnsi="SimSun" w:cs="宋体"/>
          <w:sz w:val="28"/>
          <w:bdr w:val="none" w:sz="0" w:space="0" w:color="auto"/>
        </w:rPr>
        <w:t>师换</w:t>
      </w:r>
      <w:r>
        <w:rPr>
          <w:rFonts w:ascii="宋体" w:eastAsia="宋体" w:hAnsi="MS Mincho" w:cs="宋体"/>
          <w:sz w:val="28"/>
          <w:bdr w:val="none" w:sz="0" w:space="0" w:color="auto"/>
        </w:rPr>
        <w:t>人，不得已而</w:t>
      </w:r>
      <w:r>
        <w:rPr>
          <w:rFonts w:ascii="宋体" w:eastAsia="宋体" w:hAnsi="SimSun" w:cs="宋体"/>
          <w:sz w:val="28"/>
          <w:bdr w:val="none" w:sz="0" w:space="0" w:color="auto"/>
        </w:rPr>
        <w:t>为</w:t>
      </w:r>
      <w:r>
        <w:rPr>
          <w:rFonts w:ascii="宋体" w:eastAsia="宋体" w:hAnsi="MS Mincho" w:cs="宋体"/>
          <w:sz w:val="28"/>
          <w:bdr w:val="none" w:sz="0" w:space="0" w:color="auto"/>
        </w:rPr>
        <w:t>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高中生源</w:t>
      </w:r>
      <w:r>
        <w:rPr>
          <w:rFonts w:ascii="宋体" w:eastAsia="宋体" w:hAnsi="SimSun" w:cs="宋体"/>
          <w:sz w:val="28"/>
          <w:bdr w:val="none" w:sz="0" w:space="0" w:color="auto"/>
        </w:rPr>
        <w:t>质</w:t>
      </w:r>
      <w:r>
        <w:rPr>
          <w:rFonts w:ascii="宋体" w:eastAsia="宋体" w:hAnsi="MS Mincho" w:cs="宋体"/>
          <w:sz w:val="28"/>
          <w:bdr w:val="none" w:sz="0" w:space="0" w:color="auto"/>
        </w:rPr>
        <w:t>量逐年滑坡，是大小</w:t>
      </w:r>
      <w:r>
        <w:rPr>
          <w:rFonts w:ascii="宋体" w:eastAsia="宋体" w:hAnsi="SimSun" w:cs="宋体"/>
          <w:sz w:val="28"/>
          <w:bdr w:val="none" w:sz="0" w:space="0" w:color="auto"/>
        </w:rPr>
        <w:t>环</w:t>
      </w:r>
      <w:r>
        <w:rPr>
          <w:rFonts w:ascii="宋体" w:eastAsia="宋体" w:hAnsi="MS Mincho" w:cs="宋体"/>
          <w:sz w:val="28"/>
          <w:bdr w:val="none" w:sz="0" w:space="0" w:color="auto"/>
        </w:rPr>
        <w:t>境造成的，已不是教</w:t>
      </w:r>
      <w:r>
        <w:rPr>
          <w:rFonts w:ascii="宋体" w:eastAsia="宋体" w:hAnsi="SimSun" w:cs="宋体"/>
          <w:sz w:val="28"/>
          <w:bdr w:val="none" w:sz="0" w:space="0" w:color="auto"/>
        </w:rPr>
        <w:t>师</w:t>
      </w:r>
      <w:r>
        <w:rPr>
          <w:rFonts w:ascii="宋体" w:eastAsia="宋体" w:hAnsi="MS Mincho" w:cs="宋体"/>
          <w:sz w:val="28"/>
          <w:bdr w:val="none" w:sz="0" w:space="0" w:color="auto"/>
        </w:rPr>
        <w:t>所左右得了的。而高三教</w:t>
      </w:r>
      <w:r>
        <w:rPr>
          <w:rFonts w:ascii="宋体" w:eastAsia="宋体" w:hAnsi="SimSun" w:cs="宋体"/>
          <w:sz w:val="28"/>
          <w:bdr w:val="none" w:sz="0" w:space="0" w:color="auto"/>
        </w:rPr>
        <w:t>师</w:t>
      </w:r>
      <w:r>
        <w:rPr>
          <w:rFonts w:ascii="宋体" w:eastAsia="宋体" w:hAnsi="MS Mincho" w:cs="宋体"/>
          <w:sz w:val="28"/>
          <w:bdr w:val="none" w:sz="0" w:space="0" w:color="auto"/>
        </w:rPr>
        <w:t>只有</w:t>
      </w:r>
      <w:r>
        <w:rPr>
          <w:rFonts w:ascii="宋体" w:eastAsia="宋体" w:hAnsi="SimSun" w:cs="宋体"/>
          <w:sz w:val="28"/>
          <w:bdr w:val="none" w:sz="0" w:space="0" w:color="auto"/>
        </w:rPr>
        <w:t>应对</w:t>
      </w:r>
      <w:r>
        <w:rPr>
          <w:rFonts w:ascii="宋体" w:eastAsia="宋体" w:hAnsi="MS Mincho" w:cs="宋体"/>
          <w:sz w:val="28"/>
          <w:bdr w:val="none" w:sz="0" w:space="0" w:color="auto"/>
        </w:rPr>
        <w:t>逐年滑坡的学生，在</w:t>
      </w:r>
      <w:r>
        <w:rPr>
          <w:rFonts w:ascii="宋体" w:eastAsia="宋体" w:hAnsi="SimSun" w:cs="宋体"/>
          <w:sz w:val="28"/>
          <w:bdr w:val="none" w:sz="0" w:space="0" w:color="auto"/>
        </w:rPr>
        <w:t>钻</w:t>
      </w:r>
      <w:r>
        <w:rPr>
          <w:rFonts w:ascii="宋体" w:eastAsia="宋体" w:hAnsi="MS Mincho" w:cs="宋体"/>
          <w:sz w:val="28"/>
          <w:bdr w:val="none" w:sz="0" w:space="0" w:color="auto"/>
        </w:rPr>
        <w:t>研教学，</w:t>
      </w:r>
      <w:r>
        <w:rPr>
          <w:rFonts w:ascii="宋体" w:eastAsia="宋体" w:hAnsi="SimSun" w:cs="宋体"/>
          <w:sz w:val="28"/>
          <w:bdr w:val="none" w:sz="0" w:space="0" w:color="auto"/>
        </w:rPr>
        <w:t>备</w:t>
      </w:r>
      <w:r>
        <w:rPr>
          <w:rFonts w:ascii="宋体" w:eastAsia="宋体" w:hAnsi="MS Mincho" w:cs="宋体"/>
          <w:sz w:val="28"/>
          <w:bdr w:val="none" w:sz="0" w:space="0" w:color="auto"/>
        </w:rPr>
        <w:t>考的同</w:t>
      </w:r>
      <w:r>
        <w:rPr>
          <w:rFonts w:ascii="宋体" w:eastAsia="宋体" w:hAnsi="SimSun" w:cs="宋体"/>
          <w:sz w:val="28"/>
          <w:bdr w:val="none" w:sz="0" w:space="0" w:color="auto"/>
        </w:rPr>
        <w:t>时</w:t>
      </w:r>
      <w:r>
        <w:rPr>
          <w:rFonts w:ascii="宋体" w:eastAsia="宋体" w:hAnsi="MS Mincho" w:cs="宋体"/>
          <w:sz w:val="28"/>
          <w:bdr w:val="none" w:sz="0" w:space="0" w:color="auto"/>
        </w:rPr>
        <w:t>，投入更多的精力去</w:t>
      </w:r>
      <w:r>
        <w:rPr>
          <w:rFonts w:ascii="宋体" w:eastAsia="宋体" w:hAnsi="SimSun" w:cs="宋体"/>
          <w:sz w:val="28"/>
          <w:bdr w:val="none" w:sz="0" w:space="0" w:color="auto"/>
        </w:rPr>
        <w:t>维</w:t>
      </w:r>
      <w:r>
        <w:rPr>
          <w:rFonts w:ascii="宋体" w:eastAsia="宋体" w:hAnsi="MS Mincho" w:cs="宋体"/>
          <w:sz w:val="28"/>
          <w:bdr w:val="none" w:sz="0" w:space="0" w:color="auto"/>
        </w:rPr>
        <w:t>持教学秩序，把不想学的学生所造成的消极影响降到最低程度，而使想学的学生在有限的</w:t>
      </w:r>
      <w:r>
        <w:rPr>
          <w:rFonts w:ascii="宋体" w:eastAsia="宋体" w:hAnsi="SimSun" w:cs="宋体"/>
          <w:sz w:val="28"/>
          <w:bdr w:val="none" w:sz="0" w:space="0" w:color="auto"/>
        </w:rPr>
        <w:t>时间</w:t>
      </w:r>
      <w:r>
        <w:rPr>
          <w:rFonts w:ascii="宋体" w:eastAsia="宋体" w:hAnsi="MS Mincho" w:cs="宋体"/>
          <w:sz w:val="28"/>
          <w:bdr w:val="none" w:sz="0" w:space="0" w:color="auto"/>
        </w:rPr>
        <w:t>内学有所得，</w:t>
      </w:r>
      <w:r>
        <w:rPr>
          <w:rFonts w:ascii="宋体" w:eastAsia="宋体" w:hAnsi="SimSun" w:cs="宋体"/>
          <w:sz w:val="28"/>
          <w:bdr w:val="none" w:sz="0" w:space="0" w:color="auto"/>
        </w:rPr>
        <w:t>这</w:t>
      </w:r>
      <w:r>
        <w:rPr>
          <w:rFonts w:ascii="宋体" w:eastAsia="宋体" w:hAnsi="MS Mincho" w:cs="宋体"/>
          <w:sz w:val="28"/>
          <w:bdr w:val="none" w:sz="0" w:space="0" w:color="auto"/>
        </w:rPr>
        <w:t>但是当今高三</w:t>
      </w:r>
      <w:r>
        <w:rPr>
          <w:rFonts w:ascii="宋体" w:eastAsia="宋体" w:cs="宋体"/>
          <w:sz w:val="28"/>
          <w:bdr w:val="none" w:sz="0" w:space="0" w:color="auto"/>
        </w:rPr>
        <w:t>C</w:t>
      </w:r>
      <w:r>
        <w:rPr>
          <w:rFonts w:ascii="宋体" w:eastAsia="宋体" w:hAnsi="MS Mincho" w:cs="宋体"/>
          <w:sz w:val="28"/>
          <w:bdr w:val="none" w:sz="0" w:space="0" w:color="auto"/>
        </w:rPr>
        <w:t>班老</w:t>
      </w:r>
      <w:r>
        <w:rPr>
          <w:rFonts w:ascii="宋体" w:eastAsia="宋体" w:hAnsi="SimSun" w:cs="宋体"/>
          <w:sz w:val="28"/>
          <w:bdr w:val="none" w:sz="0" w:space="0" w:color="auto"/>
        </w:rPr>
        <w:t>师</w:t>
      </w:r>
      <w:r>
        <w:rPr>
          <w:rFonts w:ascii="宋体" w:eastAsia="宋体" w:hAnsi="MS Mincho" w:cs="宋体"/>
          <w:sz w:val="28"/>
          <w:bdr w:val="none" w:sz="0" w:space="0" w:color="auto"/>
        </w:rPr>
        <w:t>必</w:t>
      </w:r>
      <w:r>
        <w:rPr>
          <w:rFonts w:ascii="宋体" w:eastAsia="宋体" w:hAnsi="SimSun" w:cs="宋体"/>
          <w:sz w:val="28"/>
          <w:bdr w:val="none" w:sz="0" w:space="0" w:color="auto"/>
        </w:rPr>
        <w:t>备</w:t>
      </w:r>
      <w:r>
        <w:rPr>
          <w:rFonts w:ascii="宋体" w:eastAsia="宋体" w:hAnsi="MS Mincho" w:cs="宋体"/>
          <w:sz w:val="28"/>
          <w:bdr w:val="none" w:sz="0" w:space="0" w:color="auto"/>
        </w:rPr>
        <w:t>的教学技能。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当今的教</w:t>
      </w:r>
      <w:r>
        <w:rPr>
          <w:rFonts w:ascii="宋体" w:eastAsia="宋体" w:hAnsi="SimSun" w:cs="宋体"/>
          <w:sz w:val="28"/>
          <w:bdr w:val="none" w:sz="0" w:space="0" w:color="auto"/>
        </w:rPr>
        <w:t>师</w:t>
      </w:r>
      <w:r>
        <w:rPr>
          <w:rFonts w:ascii="宋体" w:eastAsia="宋体" w:hAnsi="MS Mincho" w:cs="宋体"/>
          <w:sz w:val="28"/>
          <w:bdr w:val="none" w:sz="0" w:space="0" w:color="auto"/>
        </w:rPr>
        <w:t>恐怕都有一个体会：当今的学生批</w:t>
      </w:r>
      <w:r>
        <w:rPr>
          <w:rFonts w:ascii="宋体" w:eastAsia="宋体" w:hAnsi="SimSun" w:cs="宋体"/>
          <w:sz w:val="28"/>
          <w:bdr w:val="none" w:sz="0" w:space="0" w:color="auto"/>
        </w:rPr>
        <w:t>评</w:t>
      </w:r>
      <w:r>
        <w:rPr>
          <w:rFonts w:ascii="宋体" w:eastAsia="宋体" w:hAnsi="MS Mincho" w:cs="宋体"/>
          <w:sz w:val="28"/>
          <w:bdr w:val="none" w:sz="0" w:space="0" w:color="auto"/>
        </w:rPr>
        <w:t>不得，尤其在</w:t>
      </w:r>
      <w:r>
        <w:rPr>
          <w:rFonts w:ascii="宋体" w:eastAsia="宋体" w:cs="宋体"/>
          <w:sz w:val="28"/>
          <w:bdr w:val="none" w:sz="0" w:space="0" w:color="auto"/>
        </w:rPr>
        <w:t>C</w:t>
      </w:r>
      <w:r>
        <w:rPr>
          <w:rFonts w:ascii="宋体" w:eastAsia="宋体" w:hAnsi="MS Mincho" w:cs="宋体"/>
          <w:sz w:val="28"/>
          <w:bdr w:val="none" w:sz="0" w:space="0" w:color="auto"/>
        </w:rPr>
        <w:t>班，老</w:t>
      </w:r>
      <w:r>
        <w:rPr>
          <w:rFonts w:ascii="宋体" w:eastAsia="宋体" w:hAnsi="SimSun" w:cs="宋体"/>
          <w:sz w:val="28"/>
          <w:bdr w:val="none" w:sz="0" w:space="0" w:color="auto"/>
        </w:rPr>
        <w:t>师</w:t>
      </w:r>
      <w:r>
        <w:rPr>
          <w:rFonts w:ascii="宋体" w:eastAsia="宋体" w:hAnsi="MS Mincho" w:cs="宋体"/>
          <w:sz w:val="28"/>
          <w:bdr w:val="none" w:sz="0" w:space="0" w:color="auto"/>
        </w:rPr>
        <w:t>要是</w:t>
      </w:r>
      <w:r>
        <w:rPr>
          <w:rFonts w:ascii="宋体" w:eastAsia="宋体" w:hAnsi="SimSun" w:cs="宋体"/>
          <w:sz w:val="28"/>
          <w:bdr w:val="none" w:sz="0" w:space="0" w:color="auto"/>
        </w:rPr>
        <w:t>较</w:t>
      </w:r>
      <w:r>
        <w:rPr>
          <w:rFonts w:ascii="宋体" w:eastAsia="宋体" w:cs="宋体"/>
          <w:sz w:val="28"/>
          <w:bdr w:val="none" w:sz="0" w:space="0" w:color="auto"/>
        </w:rPr>
        <w:t>“</w:t>
      </w:r>
      <w:r>
        <w:rPr>
          <w:rFonts w:ascii="宋体" w:eastAsia="宋体" w:hAnsi="MS Mincho" w:cs="宋体"/>
          <w:sz w:val="28"/>
          <w:bdr w:val="none" w:sz="0" w:space="0" w:color="auto"/>
        </w:rPr>
        <w:t>真</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这课</w:t>
      </w:r>
      <w:r>
        <w:rPr>
          <w:rFonts w:ascii="宋体" w:eastAsia="宋体" w:hAnsi="MS Mincho" w:cs="宋体"/>
          <w:sz w:val="28"/>
          <w:bdr w:val="none" w:sz="0" w:space="0" w:color="auto"/>
        </w:rPr>
        <w:t>就不能上。但是有一点，我有深刻体会，真正不学的只是少数，毛病多，学</w:t>
      </w:r>
      <w:r>
        <w:rPr>
          <w:rFonts w:ascii="宋体" w:eastAsia="宋体" w:hAnsi="SimSun" w:cs="宋体"/>
          <w:sz w:val="28"/>
          <w:bdr w:val="none" w:sz="0" w:space="0" w:color="auto"/>
        </w:rPr>
        <w:t>习</w:t>
      </w:r>
      <w:r>
        <w:rPr>
          <w:rFonts w:ascii="宋体" w:eastAsia="宋体" w:hAnsi="MS Mincho" w:cs="宋体"/>
          <w:sz w:val="28"/>
          <w:bdr w:val="none" w:sz="0" w:space="0" w:color="auto"/>
        </w:rPr>
        <w:t>有困</w:t>
      </w:r>
      <w:r>
        <w:rPr>
          <w:rFonts w:ascii="宋体" w:eastAsia="宋体" w:hAnsi="SimSun" w:cs="宋体"/>
          <w:sz w:val="28"/>
          <w:bdr w:val="none" w:sz="0" w:space="0" w:color="auto"/>
        </w:rPr>
        <w:t>难</w:t>
      </w:r>
      <w:r>
        <w:rPr>
          <w:rFonts w:ascii="宋体" w:eastAsia="宋体" w:hAnsi="MS Mincho" w:cs="宋体"/>
          <w:sz w:val="28"/>
          <w:bdr w:val="none" w:sz="0" w:space="0" w:color="auto"/>
        </w:rPr>
        <w:t>，有畏</w:t>
      </w:r>
      <w:r>
        <w:rPr>
          <w:rFonts w:ascii="宋体" w:eastAsia="宋体" w:hAnsi="SimSun" w:cs="宋体"/>
          <w:sz w:val="28"/>
          <w:bdr w:val="none" w:sz="0" w:space="0" w:color="auto"/>
        </w:rPr>
        <w:t>难</w:t>
      </w:r>
      <w:r>
        <w:rPr>
          <w:rFonts w:ascii="宋体" w:eastAsia="宋体" w:hAnsi="MS Mincho" w:cs="宋体"/>
          <w:sz w:val="28"/>
          <w:bdr w:val="none" w:sz="0" w:space="0" w:color="auto"/>
        </w:rPr>
        <w:t>情</w:t>
      </w:r>
      <w:r>
        <w:rPr>
          <w:rFonts w:ascii="宋体" w:eastAsia="宋体" w:hAnsi="SimSun" w:cs="宋体"/>
          <w:sz w:val="28"/>
          <w:bdr w:val="none" w:sz="0" w:space="0" w:color="auto"/>
        </w:rPr>
        <w:t>绪</w:t>
      </w:r>
      <w:r>
        <w:rPr>
          <w:rFonts w:ascii="宋体" w:eastAsia="宋体" w:hAnsi="MS Mincho" w:cs="宋体"/>
          <w:sz w:val="28"/>
          <w:bdr w:val="none" w:sz="0" w:space="0" w:color="auto"/>
        </w:rPr>
        <w:t>的学生，又不甘心放下，</w:t>
      </w:r>
      <w:r>
        <w:rPr>
          <w:rFonts w:ascii="宋体" w:eastAsia="宋体" w:hAnsi="SimSun" w:cs="宋体"/>
          <w:sz w:val="28"/>
          <w:bdr w:val="none" w:sz="0" w:space="0" w:color="auto"/>
        </w:rPr>
        <w:t>还</w:t>
      </w:r>
      <w:r>
        <w:rPr>
          <w:rFonts w:ascii="宋体" w:eastAsia="宋体" w:hAnsi="MS Mincho" w:cs="宋体"/>
          <w:sz w:val="28"/>
          <w:bdr w:val="none" w:sz="0" w:space="0" w:color="auto"/>
        </w:rPr>
        <w:t>占多数，如何鼓励，激励他</w:t>
      </w:r>
      <w:r>
        <w:rPr>
          <w:rFonts w:ascii="宋体" w:eastAsia="宋体" w:hAnsi="SimSun" w:cs="宋体"/>
          <w:sz w:val="28"/>
          <w:bdr w:val="none" w:sz="0" w:space="0" w:color="auto"/>
        </w:rPr>
        <w:t>们</w:t>
      </w:r>
      <w:r>
        <w:rPr>
          <w:rFonts w:ascii="宋体" w:eastAsia="宋体" w:hAnsi="MS Mincho" w:cs="宋体"/>
          <w:sz w:val="28"/>
          <w:bdr w:val="none" w:sz="0" w:space="0" w:color="auto"/>
        </w:rPr>
        <w:t>，使他</w:t>
      </w:r>
      <w:r>
        <w:rPr>
          <w:rFonts w:ascii="宋体" w:eastAsia="宋体" w:hAnsi="SimSun" w:cs="宋体"/>
          <w:sz w:val="28"/>
          <w:bdr w:val="none" w:sz="0" w:space="0" w:color="auto"/>
        </w:rPr>
        <w:t>们</w:t>
      </w:r>
      <w:r>
        <w:rPr>
          <w:rFonts w:ascii="宋体" w:eastAsia="宋体" w:hAnsi="MS Mincho" w:cs="宋体"/>
          <w:sz w:val="28"/>
          <w:bdr w:val="none" w:sz="0" w:space="0" w:color="auto"/>
        </w:rPr>
        <w:t>既使落在后面，也不要停</w:t>
      </w:r>
      <w:r>
        <w:rPr>
          <w:rFonts w:ascii="宋体" w:eastAsia="宋体" w:hAnsi="SimSun" w:cs="宋体"/>
          <w:sz w:val="28"/>
          <w:bdr w:val="none" w:sz="0" w:space="0" w:color="auto"/>
        </w:rPr>
        <w:t>步</w:t>
      </w:r>
      <w:r>
        <w:rPr>
          <w:rFonts w:ascii="宋体" w:eastAsia="宋体" w:hAnsi="MS Mincho" w:cs="宋体"/>
          <w:sz w:val="28"/>
          <w:bdr w:val="none" w:sz="0" w:space="0" w:color="auto"/>
        </w:rPr>
        <w:t>不前。帮忙、</w:t>
      </w:r>
      <w:r>
        <w:rPr>
          <w:rFonts w:ascii="宋体" w:eastAsia="宋体" w:hAnsi="SimSun" w:cs="宋体"/>
          <w:sz w:val="28"/>
          <w:bdr w:val="none" w:sz="0" w:space="0" w:color="auto"/>
        </w:rPr>
        <w:t>监</w:t>
      </w:r>
      <w:r>
        <w:rPr>
          <w:rFonts w:ascii="宋体" w:eastAsia="宋体" w:hAnsi="MS Mincho" w:cs="宋体"/>
          <w:sz w:val="28"/>
          <w:bdr w:val="none" w:sz="0" w:space="0" w:color="auto"/>
        </w:rPr>
        <w:t>督他</w:t>
      </w:r>
      <w:r>
        <w:rPr>
          <w:rFonts w:ascii="宋体" w:eastAsia="宋体" w:hAnsi="SimSun" w:cs="宋体"/>
          <w:sz w:val="28"/>
          <w:bdr w:val="none" w:sz="0" w:space="0" w:color="auto"/>
        </w:rPr>
        <w:t>们</w:t>
      </w:r>
      <w:r>
        <w:rPr>
          <w:rFonts w:ascii="宋体" w:eastAsia="宋体" w:hAnsi="MS Mincho" w:cs="宋体"/>
          <w:sz w:val="28"/>
          <w:bdr w:val="none" w:sz="0" w:space="0" w:color="auto"/>
        </w:rPr>
        <w:t>克服</w:t>
      </w:r>
      <w:r>
        <w:rPr>
          <w:rFonts w:ascii="宋体" w:eastAsia="宋体" w:cs="宋体"/>
          <w:sz w:val="28"/>
          <w:bdr w:val="none" w:sz="0" w:space="0" w:color="auto"/>
        </w:rPr>
        <w:t>“</w:t>
      </w:r>
      <w:r>
        <w:rPr>
          <w:rFonts w:ascii="宋体" w:eastAsia="宋体" w:hAnsi="MS Mincho" w:cs="宋体"/>
          <w:sz w:val="28"/>
          <w:bdr w:val="none" w:sz="0" w:space="0" w:color="auto"/>
        </w:rPr>
        <w:t>惰</w:t>
      </w:r>
      <w:r>
        <w:rPr>
          <w:rFonts w:ascii="宋体" w:eastAsia="宋体" w:cs="宋体"/>
          <w:sz w:val="28"/>
          <w:bdr w:val="none" w:sz="0" w:space="0" w:color="auto"/>
        </w:rPr>
        <w:t>”</w:t>
      </w:r>
      <w:r>
        <w:rPr>
          <w:rFonts w:ascii="宋体" w:eastAsia="宋体" w:hAnsi="MS Mincho" w:cs="宋体"/>
          <w:sz w:val="28"/>
          <w:bdr w:val="none" w:sz="0" w:space="0" w:color="auto"/>
        </w:rPr>
        <w:t>性，保留住一点点信心。事</w:t>
      </w:r>
      <w:r>
        <w:rPr>
          <w:rFonts w:ascii="宋体" w:eastAsia="宋体" w:hAnsi="SimSun" w:cs="宋体"/>
          <w:sz w:val="28"/>
          <w:bdr w:val="none" w:sz="0" w:space="0" w:color="auto"/>
        </w:rPr>
        <w:t>实</w:t>
      </w:r>
      <w:r>
        <w:rPr>
          <w:rFonts w:ascii="宋体" w:eastAsia="宋体" w:hAnsi="MS Mincho" w:cs="宋体"/>
          <w:sz w:val="28"/>
          <w:bdr w:val="none" w:sz="0" w:space="0" w:color="auto"/>
        </w:rPr>
        <w:t>也正是如此：我所教的</w:t>
      </w:r>
      <w:r>
        <w:rPr>
          <w:rFonts w:ascii="宋体" w:eastAsia="宋体" w:cs="宋体"/>
          <w:sz w:val="28"/>
          <w:bdr w:val="none" w:sz="0" w:space="0" w:color="auto"/>
        </w:rPr>
        <w:t>B</w:t>
      </w:r>
      <w:r>
        <w:rPr>
          <w:rFonts w:ascii="宋体" w:eastAsia="宋体" w:hAnsi="MS Mincho" w:cs="宋体"/>
          <w:sz w:val="28"/>
          <w:bdr w:val="none" w:sz="0" w:space="0" w:color="auto"/>
        </w:rPr>
        <w:t>、</w:t>
      </w:r>
      <w:r>
        <w:rPr>
          <w:rFonts w:ascii="宋体" w:eastAsia="宋体" w:cs="宋体"/>
          <w:sz w:val="28"/>
          <w:bdr w:val="none" w:sz="0" w:space="0" w:color="auto"/>
        </w:rPr>
        <w:t>C</w:t>
      </w:r>
      <w:r>
        <w:rPr>
          <w:rFonts w:ascii="宋体" w:eastAsia="宋体" w:hAnsi="MS Mincho" w:cs="宋体"/>
          <w:sz w:val="28"/>
          <w:bdr w:val="none" w:sz="0" w:space="0" w:color="auto"/>
        </w:rPr>
        <w:t>两个班高考理</w:t>
      </w:r>
      <w:r>
        <w:rPr>
          <w:rFonts w:ascii="宋体" w:eastAsia="宋体" w:hAnsi="SimSun" w:cs="宋体"/>
          <w:sz w:val="28"/>
          <w:bdr w:val="none" w:sz="0" w:space="0" w:color="auto"/>
        </w:rPr>
        <w:t>综</w:t>
      </w:r>
      <w:r>
        <w:rPr>
          <w:rFonts w:ascii="宋体" w:eastAsia="宋体" w:hAnsi="MS Mincho" w:cs="宋体"/>
          <w:sz w:val="28"/>
          <w:bdr w:val="none" w:sz="0" w:space="0" w:color="auto"/>
        </w:rPr>
        <w:t>平均分比一摸理</w:t>
      </w:r>
      <w:r>
        <w:rPr>
          <w:rFonts w:ascii="宋体" w:eastAsia="宋体" w:hAnsi="SimSun" w:cs="宋体"/>
          <w:sz w:val="28"/>
          <w:bdr w:val="none" w:sz="0" w:space="0" w:color="auto"/>
        </w:rPr>
        <w:t>综</w:t>
      </w:r>
      <w:r>
        <w:rPr>
          <w:rFonts w:ascii="宋体" w:eastAsia="宋体" w:hAnsi="MS Mincho" w:cs="宋体"/>
          <w:sz w:val="28"/>
          <w:bdr w:val="none" w:sz="0" w:space="0" w:color="auto"/>
        </w:rPr>
        <w:t>平均分都高出</w:t>
      </w:r>
      <w:r>
        <w:rPr>
          <w:rFonts w:ascii="宋体" w:eastAsia="宋体" w:cs="宋体"/>
          <w:sz w:val="28"/>
          <w:bdr w:val="none" w:sz="0" w:space="0" w:color="auto"/>
        </w:rPr>
        <w:t>10</w:t>
      </w:r>
      <w:r>
        <w:rPr>
          <w:rFonts w:ascii="宋体" w:eastAsia="宋体" w:hAnsi="MS Mincho" w:cs="宋体"/>
          <w:sz w:val="28"/>
          <w:bdr w:val="none" w:sz="0" w:space="0" w:color="auto"/>
        </w:rPr>
        <w:t>分以上，</w:t>
      </w:r>
      <w:r>
        <w:rPr>
          <w:rFonts w:ascii="宋体" w:eastAsia="宋体" w:hAnsi="SimSun" w:cs="宋体"/>
          <w:sz w:val="28"/>
          <w:bdr w:val="none" w:sz="0" w:space="0" w:color="auto"/>
        </w:rPr>
        <w:t>说</w:t>
      </w:r>
      <w:r>
        <w:rPr>
          <w:rFonts w:ascii="宋体" w:eastAsia="宋体" w:hAnsi="MS Mincho" w:cs="宋体"/>
          <w:sz w:val="28"/>
          <w:bdr w:val="none" w:sz="0" w:space="0" w:color="auto"/>
        </w:rPr>
        <w:t>明基</w:t>
      </w:r>
      <w:r>
        <w:rPr>
          <w:rFonts w:ascii="宋体" w:eastAsia="宋体" w:hAnsi="SimSun" w:cs="宋体"/>
          <w:sz w:val="28"/>
          <w:bdr w:val="none" w:sz="0" w:space="0" w:color="auto"/>
        </w:rPr>
        <w:t>础</w:t>
      </w:r>
      <w:r>
        <w:rPr>
          <w:rFonts w:ascii="宋体" w:eastAsia="宋体" w:hAnsi="MS Mincho" w:cs="宋体"/>
          <w:sz w:val="28"/>
          <w:bdr w:val="none" w:sz="0" w:space="0" w:color="auto"/>
        </w:rPr>
        <w:t>再差的学生，只要自己不放下，都会有</w:t>
      </w:r>
      <w:r>
        <w:rPr>
          <w:rFonts w:ascii="宋体" w:eastAsia="宋体" w:hAnsi="SimSun" w:cs="宋体"/>
          <w:sz w:val="28"/>
          <w:bdr w:val="none" w:sz="0" w:space="0" w:color="auto"/>
        </w:rPr>
        <w:t>进步</w:t>
      </w:r>
      <w:r>
        <w:rPr>
          <w:rFonts w:ascii="宋体" w:eastAsia="宋体" w:hAnsi="MS Mincho" w:cs="宋体"/>
          <w:sz w:val="28"/>
          <w:bdr w:val="none" w:sz="0" w:space="0" w:color="auto"/>
        </w:rPr>
        <w:t>，只但是幅度大小不同而已。</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最后，理</w:t>
      </w:r>
      <w:r>
        <w:rPr>
          <w:rFonts w:ascii="宋体" w:eastAsia="宋体" w:hAnsi="SimSun" w:cs="宋体"/>
          <w:sz w:val="28"/>
          <w:bdr w:val="none" w:sz="0" w:space="0" w:color="auto"/>
        </w:rPr>
        <w:t>综</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偏低，高三</w:t>
      </w:r>
      <w:r>
        <w:rPr>
          <w:rFonts w:ascii="宋体" w:eastAsia="宋体" w:hAnsi="SimSun" w:cs="宋体"/>
          <w:sz w:val="28"/>
          <w:bdr w:val="none" w:sz="0" w:space="0" w:color="auto"/>
        </w:rPr>
        <w:t>复习课时</w:t>
      </w:r>
      <w:r>
        <w:rPr>
          <w:rFonts w:ascii="宋体" w:eastAsia="宋体" w:hAnsi="MS Mincho" w:cs="宋体"/>
          <w:sz w:val="28"/>
          <w:bdr w:val="none" w:sz="0" w:space="0" w:color="auto"/>
        </w:rPr>
        <w:t>分配没</w:t>
      </w:r>
      <w:r>
        <w:rPr>
          <w:rFonts w:ascii="宋体" w:eastAsia="宋体" w:hAnsi="SimSun" w:cs="宋体"/>
          <w:sz w:val="28"/>
          <w:bdr w:val="none" w:sz="0" w:space="0" w:color="auto"/>
        </w:rPr>
        <w:t>严</w:t>
      </w:r>
      <w:r>
        <w:rPr>
          <w:rFonts w:ascii="宋体" w:eastAsia="宋体" w:hAnsi="MS Mincho" w:cs="宋体"/>
          <w:sz w:val="28"/>
          <w:bdr w:val="none" w:sz="0" w:space="0" w:color="auto"/>
        </w:rPr>
        <w:t>格按考分比例分配，是原因之一，亡羊</w:t>
      </w:r>
      <w:r>
        <w:rPr>
          <w:rFonts w:ascii="宋体" w:eastAsia="宋体" w:hAnsi="SimSun" w:cs="宋体"/>
          <w:sz w:val="28"/>
          <w:bdr w:val="none" w:sz="0" w:space="0" w:color="auto"/>
        </w:rPr>
        <w:t>补</w:t>
      </w:r>
      <w:r>
        <w:rPr>
          <w:rFonts w:ascii="宋体" w:eastAsia="宋体" w:hAnsi="MS Mincho" w:cs="宋体"/>
          <w:sz w:val="28"/>
          <w:bdr w:val="none" w:sz="0" w:space="0" w:color="auto"/>
        </w:rPr>
        <w:t>牢，</w:t>
      </w:r>
      <w:r>
        <w:rPr>
          <w:rFonts w:ascii="宋体" w:eastAsia="宋体" w:hAnsi="SimSun" w:cs="宋体"/>
          <w:sz w:val="28"/>
          <w:bdr w:val="none" w:sz="0" w:space="0" w:color="auto"/>
        </w:rPr>
        <w:t>为时过晚</w:t>
      </w:r>
      <w:r>
        <w:rPr>
          <w:rFonts w:ascii="宋体" w:eastAsia="宋体" w:cs="宋体"/>
          <w:sz w:val="28"/>
          <w:bdr w:val="none" w:sz="0" w:space="0" w:color="auto"/>
        </w:rPr>
        <w:t>;</w:t>
      </w:r>
      <w:r>
        <w:rPr>
          <w:rFonts w:ascii="宋体" w:eastAsia="宋体" w:hAnsi="MS Mincho" w:cs="宋体"/>
          <w:sz w:val="28"/>
          <w:bdr w:val="none" w:sz="0" w:space="0" w:color="auto"/>
        </w:rPr>
        <w:t>其次，理</w:t>
      </w:r>
      <w:r>
        <w:rPr>
          <w:rFonts w:ascii="宋体" w:eastAsia="宋体" w:hAnsi="SimSun" w:cs="宋体"/>
          <w:sz w:val="28"/>
          <w:bdr w:val="none" w:sz="0" w:space="0" w:color="auto"/>
        </w:rPr>
        <w:t>综</w:t>
      </w:r>
      <w:r>
        <w:rPr>
          <w:rFonts w:ascii="宋体" w:eastAsia="宋体" w:hAnsi="MS Mincho" w:cs="宋体"/>
          <w:sz w:val="28"/>
          <w:bdr w:val="none" w:sz="0" w:space="0" w:color="auto"/>
        </w:rPr>
        <w:t>三科</w:t>
      </w:r>
      <w:r>
        <w:rPr>
          <w:rFonts w:ascii="宋体" w:eastAsia="宋体" w:hAnsi="SimSun" w:cs="宋体"/>
          <w:sz w:val="28"/>
          <w:bdr w:val="none" w:sz="0" w:space="0" w:color="auto"/>
        </w:rPr>
        <w:t>协调</w:t>
      </w:r>
      <w:r>
        <w:rPr>
          <w:rFonts w:ascii="宋体" w:eastAsia="宋体" w:hAnsi="MS Mincho" w:cs="宋体"/>
          <w:sz w:val="28"/>
          <w:bdr w:val="none" w:sz="0" w:space="0" w:color="auto"/>
        </w:rPr>
        <w:t>、</w:t>
      </w:r>
      <w:r>
        <w:rPr>
          <w:rFonts w:ascii="宋体" w:eastAsia="宋体" w:hAnsi="SimSun" w:cs="宋体"/>
          <w:sz w:val="28"/>
          <w:bdr w:val="none" w:sz="0" w:space="0" w:color="auto"/>
        </w:rPr>
        <w:t>统</w:t>
      </w:r>
      <w:r>
        <w:rPr>
          <w:rFonts w:ascii="宋体" w:eastAsia="宋体" w:hAnsi="MS Mincho" w:cs="宋体"/>
          <w:sz w:val="28"/>
          <w:bdr w:val="none" w:sz="0" w:space="0" w:color="auto"/>
        </w:rPr>
        <w:t>一抓的力度不</w:t>
      </w:r>
      <w:r>
        <w:rPr>
          <w:rFonts w:ascii="宋体" w:eastAsia="宋体" w:hAnsi="SimSun" w:cs="宋体"/>
          <w:sz w:val="28"/>
          <w:bdr w:val="none" w:sz="0" w:space="0" w:color="auto"/>
        </w:rPr>
        <w:t>够</w:t>
      </w:r>
      <w:r>
        <w:rPr>
          <w:rFonts w:ascii="宋体" w:eastAsia="宋体" w:hAnsi="MS Mincho" w:cs="宋体"/>
          <w:sz w:val="28"/>
          <w:bdr w:val="none" w:sz="0" w:space="0" w:color="auto"/>
        </w:rPr>
        <w:t>，</w:t>
      </w:r>
      <w:r>
        <w:rPr>
          <w:rFonts w:ascii="宋体" w:eastAsia="宋体" w:hAnsi="SimSun" w:cs="宋体"/>
          <w:sz w:val="28"/>
          <w:bdr w:val="none" w:sz="0" w:space="0" w:color="auto"/>
        </w:rPr>
        <w:t>时间过晚</w:t>
      </w:r>
      <w:r>
        <w:rPr>
          <w:rFonts w:ascii="宋体" w:eastAsia="宋体" w:hAnsi="MS Mincho" w:cs="宋体"/>
          <w:sz w:val="28"/>
          <w:bdr w:val="none" w:sz="0" w:space="0" w:color="auto"/>
        </w:rPr>
        <w:t>，也不容忽</w:t>
      </w:r>
      <w:r>
        <w:rPr>
          <w:rFonts w:ascii="宋体" w:eastAsia="宋体" w:hAnsi="SimSun" w:cs="宋体"/>
          <w:sz w:val="28"/>
          <w:bdr w:val="none" w:sz="0" w:space="0" w:color="auto"/>
        </w:rPr>
        <w:t>视</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本学期担任高二</w:t>
      </w:r>
      <w:r>
        <w:rPr>
          <w:rFonts w:ascii="宋体" w:eastAsia="宋体" w:cs="宋体"/>
          <w:sz w:val="28"/>
          <w:bdr w:val="none" w:sz="0" w:space="0" w:color="auto"/>
        </w:rPr>
        <w:t>(10)</w:t>
      </w:r>
      <w:r>
        <w:rPr>
          <w:rFonts w:ascii="宋体" w:eastAsia="宋体" w:hAnsi="MS Mincho" w:cs="宋体"/>
          <w:sz w:val="28"/>
          <w:bdr w:val="none" w:sz="0" w:space="0" w:color="auto"/>
        </w:rPr>
        <w:t>、</w:t>
      </w:r>
      <w:r>
        <w:rPr>
          <w:rFonts w:ascii="宋体" w:eastAsia="宋体" w:cs="宋体"/>
          <w:sz w:val="28"/>
          <w:bdr w:val="none" w:sz="0" w:space="0" w:color="auto"/>
        </w:rPr>
        <w:t>(11)</w:t>
      </w:r>
      <w:r>
        <w:rPr>
          <w:rFonts w:ascii="宋体" w:eastAsia="宋体" w:hAnsi="MS Mincho" w:cs="宋体"/>
          <w:sz w:val="28"/>
          <w:bdr w:val="none" w:sz="0" w:space="0" w:color="auto"/>
        </w:rPr>
        <w:t>班理科物理教学工作，</w:t>
      </w:r>
      <w:r>
        <w:rPr>
          <w:rFonts w:ascii="宋体" w:eastAsia="宋体" w:hAnsi="SimSun" w:cs="宋体"/>
          <w:sz w:val="28"/>
          <w:bdr w:val="none" w:sz="0" w:space="0" w:color="auto"/>
        </w:rPr>
        <w:t>圆满</w:t>
      </w:r>
      <w:r>
        <w:rPr>
          <w:rFonts w:ascii="宋体" w:eastAsia="宋体" w:hAnsi="MS Mincho" w:cs="宋体"/>
          <w:sz w:val="28"/>
          <w:bdr w:val="none" w:sz="0" w:space="0" w:color="auto"/>
        </w:rPr>
        <w:t>的完成了任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现</w:t>
      </w:r>
      <w:r>
        <w:rPr>
          <w:rFonts w:ascii="宋体" w:eastAsia="宋体" w:hAnsi="MS Mincho" w:cs="宋体"/>
          <w:sz w:val="28"/>
          <w:bdr w:val="none" w:sz="0" w:space="0" w:color="auto"/>
        </w:rPr>
        <w:t>做小</w:t>
      </w:r>
      <w:r>
        <w:rPr>
          <w:rFonts w:ascii="宋体" w:eastAsia="宋体" w:hAnsi="SimSun" w:cs="宋体"/>
          <w:sz w:val="28"/>
          <w:bdr w:val="none" w:sz="0" w:space="0" w:color="auto"/>
        </w:rPr>
        <w:t>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一、教学任</w:t>
      </w:r>
      <w:r>
        <w:rPr>
          <w:rStyle w:val="strong"/>
          <w:rFonts w:ascii="宋体" w:eastAsia="宋体" w:hAnsi="SimSun" w:cs="宋体"/>
          <w:b/>
          <w:sz w:val="28"/>
          <w:bdr w:val="none" w:sz="0" w:space="0" w:color="auto"/>
        </w:rPr>
        <w:t>务</w:t>
      </w:r>
      <w:r>
        <w:rPr>
          <w:rStyle w:val="strong"/>
          <w:rFonts w:ascii="宋体" w:eastAsia="宋体" w:hAnsi="MS Mincho" w:cs="宋体"/>
          <w:b/>
          <w:sz w:val="28"/>
          <w:bdr w:val="none" w:sz="0" w:space="0" w:color="auto"/>
        </w:rPr>
        <w:t>完成情况：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w:t>
      </w:r>
      <w:r>
        <w:rPr>
          <w:rFonts w:ascii="宋体" w:eastAsia="宋体" w:hAnsi="SimSun" w:cs="宋体"/>
          <w:sz w:val="28"/>
          <w:bdr w:val="none" w:sz="0" w:space="0" w:color="auto"/>
        </w:rPr>
        <w:t>进</w:t>
      </w:r>
      <w:r>
        <w:rPr>
          <w:rFonts w:ascii="宋体" w:eastAsia="宋体" w:hAnsi="MS Mincho" w:cs="宋体"/>
          <w:sz w:val="28"/>
          <w:bdr w:val="none" w:sz="0" w:space="0" w:color="auto"/>
        </w:rPr>
        <w:t>行物理</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3-1</w:t>
      </w:r>
      <w:r>
        <w:rPr>
          <w:rFonts w:ascii="宋体" w:eastAsia="宋体" w:hAnsi="MS Mincho" w:cs="宋体"/>
          <w:sz w:val="28"/>
          <w:bdr w:val="none" w:sz="0" w:space="0" w:color="auto"/>
        </w:rPr>
        <w:t>和物理</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3-2</w:t>
      </w:r>
      <w:r>
        <w:rPr>
          <w:rFonts w:ascii="宋体" w:eastAsia="宋体" w:hAnsi="MS Mincho" w:cs="宋体"/>
          <w:sz w:val="28"/>
          <w:bdr w:val="none" w:sz="0" w:space="0" w:color="auto"/>
        </w:rPr>
        <w:t>的教学。主要工作如下：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一</w:t>
      </w:r>
      <w:r>
        <w:rPr>
          <w:rFonts w:ascii="宋体" w:eastAsia="宋体" w:cs="宋体"/>
          <w:sz w:val="28"/>
          <w:bdr w:val="none" w:sz="0" w:space="0" w:color="auto"/>
        </w:rPr>
        <w:t>)</w:t>
      </w:r>
      <w:r>
        <w:rPr>
          <w:rFonts w:ascii="宋体" w:eastAsia="宋体" w:hAnsi="MS Mincho" w:cs="宋体"/>
          <w:sz w:val="28"/>
          <w:bdr w:val="none" w:sz="0" w:space="0" w:color="auto"/>
        </w:rPr>
        <w:t>教学内容：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完成了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①</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3-1</w:t>
      </w:r>
      <w:r>
        <w:rPr>
          <w:rFonts w:ascii="宋体" w:eastAsia="宋体" w:hAnsi="MS Mincho" w:cs="宋体"/>
          <w:sz w:val="28"/>
          <w:bdr w:val="none" w:sz="0" w:space="0" w:color="auto"/>
        </w:rPr>
        <w:t>中的：</w:t>
      </w:r>
      <w:r>
        <w:rPr>
          <w:rFonts w:ascii="宋体" w:eastAsia="宋体" w:hAnsi="SimSun" w:cs="宋体"/>
          <w:sz w:val="28"/>
          <w:bdr w:val="none" w:sz="0" w:space="0" w:color="auto"/>
        </w:rPr>
        <w:t>电场</w:t>
      </w:r>
      <w:r>
        <w:rPr>
          <w:rFonts w:ascii="宋体" w:eastAsia="宋体" w:hAnsi="MS Mincho" w:cs="宋体"/>
          <w:sz w:val="28"/>
          <w:bdr w:val="none" w:sz="0" w:space="0" w:color="auto"/>
        </w:rPr>
        <w:t>、恒定</w:t>
      </w:r>
      <w:r>
        <w:rPr>
          <w:rFonts w:ascii="宋体" w:eastAsia="宋体" w:hAnsi="SimSun" w:cs="宋体"/>
          <w:sz w:val="28"/>
          <w:bdr w:val="none" w:sz="0" w:space="0" w:color="auto"/>
        </w:rPr>
        <w:t>电</w:t>
      </w:r>
      <w:r>
        <w:rPr>
          <w:rFonts w:ascii="宋体" w:eastAsia="宋体" w:hAnsi="MS Mincho" w:cs="宋体"/>
          <w:sz w:val="28"/>
          <w:bdr w:val="none" w:sz="0" w:space="0" w:color="auto"/>
        </w:rPr>
        <w:t>流和磁</w:t>
      </w:r>
      <w:r>
        <w:rPr>
          <w:rFonts w:ascii="宋体" w:eastAsia="宋体" w:hAnsi="SimSun" w:cs="宋体"/>
          <w:sz w:val="28"/>
          <w:bdr w:val="none" w:sz="0" w:space="0" w:color="auto"/>
        </w:rPr>
        <w:t>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②</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3-2</w:t>
      </w:r>
      <w:r>
        <w:rPr>
          <w:rFonts w:ascii="宋体" w:eastAsia="宋体" w:hAnsi="MS Mincho" w:cs="宋体"/>
          <w:sz w:val="28"/>
          <w:bdr w:val="none" w:sz="0" w:space="0" w:color="auto"/>
        </w:rPr>
        <w:t>中的：</w:t>
      </w:r>
      <w:r>
        <w:rPr>
          <w:rFonts w:ascii="宋体" w:eastAsia="宋体" w:hAnsi="SimSun" w:cs="宋体"/>
          <w:sz w:val="28"/>
          <w:bdr w:val="none" w:sz="0" w:space="0" w:color="auto"/>
        </w:rPr>
        <w:t>电</w:t>
      </w:r>
      <w:r>
        <w:rPr>
          <w:rFonts w:ascii="宋体" w:eastAsia="宋体" w:hAnsi="MS Mincho" w:cs="宋体"/>
          <w:sz w:val="28"/>
          <w:bdr w:val="none" w:sz="0" w:space="0" w:color="auto"/>
        </w:rPr>
        <w:t>磁感</w:t>
      </w:r>
      <w:r>
        <w:rPr>
          <w:rFonts w:ascii="宋体" w:eastAsia="宋体" w:hAnsi="SimSun" w:cs="宋体"/>
          <w:sz w:val="28"/>
          <w:bdr w:val="none" w:sz="0" w:space="0" w:color="auto"/>
        </w:rPr>
        <w:t>应</w:t>
      </w:r>
      <w:r>
        <w:rPr>
          <w:rFonts w:ascii="宋体" w:eastAsia="宋体" w:hAnsi="MS Mincho" w:cs="宋体"/>
          <w:sz w:val="28"/>
          <w:bdr w:val="none" w:sz="0" w:space="0" w:color="auto"/>
        </w:rPr>
        <w:t>、交</w:t>
      </w:r>
      <w:r>
        <w:rPr>
          <w:rFonts w:ascii="宋体" w:eastAsia="宋体" w:hAnsi="SimSun" w:cs="宋体"/>
          <w:sz w:val="28"/>
          <w:bdr w:val="none" w:sz="0" w:space="0" w:color="auto"/>
        </w:rPr>
        <w:t>变电</w:t>
      </w:r>
      <w:r>
        <w:rPr>
          <w:rFonts w:ascii="宋体" w:eastAsia="宋体" w:hAnsi="MS Mincho" w:cs="宋体"/>
          <w:sz w:val="28"/>
          <w:bdr w:val="none" w:sz="0" w:space="0" w:color="auto"/>
        </w:rPr>
        <w:t>流</w:t>
      </w:r>
      <w:r>
        <w:rPr>
          <w:rFonts w:ascii="宋体" w:eastAsia="宋体" w:cs="宋体"/>
          <w:sz w:val="28"/>
          <w:bdr w:val="none" w:sz="0" w:space="0" w:color="auto"/>
        </w:rPr>
        <w:t>(</w:t>
      </w:r>
      <w:r>
        <w:rPr>
          <w:rFonts w:ascii="宋体" w:eastAsia="宋体" w:hAnsi="MS Mincho" w:cs="宋体"/>
          <w:sz w:val="28"/>
          <w:bdr w:val="none" w:sz="0" w:space="0" w:color="auto"/>
        </w:rPr>
        <w:t>第一、二、三</w:t>
      </w:r>
      <w:r>
        <w:rPr>
          <w:rFonts w:ascii="宋体" w:eastAsia="宋体" w:hAnsi="SimSun" w:cs="宋体"/>
          <w:sz w:val="28"/>
          <w:bdr w:val="none" w:sz="0" w:space="0" w:color="auto"/>
        </w:rPr>
        <w:t>节</w:t>
      </w:r>
      <w:r>
        <w:rPr>
          <w:rFonts w:ascii="宋体" w:eastAsia="宋体" w:cs="宋体"/>
          <w:sz w:val="28"/>
          <w:bdr w:val="none" w:sz="0" w:space="0" w:color="auto"/>
        </w:rPr>
        <w:t>)</w:t>
      </w:r>
      <w:r>
        <w:rPr>
          <w:rFonts w:ascii="宋体" w:eastAsia="宋体" w:hAnsi="MS Mincho" w:cs="宋体"/>
          <w:sz w:val="28"/>
          <w:bdr w:val="none" w:sz="0" w:space="0" w:color="auto"/>
        </w:rPr>
        <w:t>的教学。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二</w:t>
      </w:r>
      <w:r>
        <w:rPr>
          <w:rFonts w:ascii="宋体" w:eastAsia="宋体" w:cs="宋体"/>
          <w:sz w:val="28"/>
          <w:bdr w:val="none" w:sz="0" w:space="0" w:color="auto"/>
        </w:rPr>
        <w:t>)</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批改：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本着精留精</w:t>
      </w:r>
      <w:r>
        <w:rPr>
          <w:rFonts w:ascii="宋体" w:eastAsia="宋体" w:hAnsi="SimSun" w:cs="宋体"/>
          <w:sz w:val="28"/>
          <w:bdr w:val="none" w:sz="0" w:space="0" w:color="auto"/>
        </w:rPr>
        <w:t>练</w:t>
      </w:r>
      <w:r>
        <w:rPr>
          <w:rFonts w:ascii="宋体" w:eastAsia="宋体" w:hAnsi="MS Mincho" w:cs="宋体"/>
          <w:sz w:val="28"/>
          <w:bdr w:val="none" w:sz="0" w:space="0" w:color="auto"/>
        </w:rPr>
        <w:t>、不搞</w:t>
      </w:r>
      <w:r>
        <w:rPr>
          <w:rFonts w:ascii="宋体" w:eastAsia="宋体" w:hAnsi="SimSun" w:cs="宋体"/>
          <w:sz w:val="28"/>
          <w:bdr w:val="none" w:sz="0" w:space="0" w:color="auto"/>
        </w:rPr>
        <w:t>题</w:t>
      </w:r>
      <w:r>
        <w:rPr>
          <w:rFonts w:ascii="宋体" w:eastAsia="宋体" w:hAnsi="MS Mincho" w:cs="宋体"/>
          <w:sz w:val="28"/>
          <w:bdr w:val="none" w:sz="0" w:space="0" w:color="auto"/>
        </w:rPr>
        <w:t>海</w:t>
      </w:r>
      <w:r>
        <w:rPr>
          <w:rFonts w:ascii="宋体" w:eastAsia="宋体" w:hAnsi="SimSun" w:cs="宋体"/>
          <w:sz w:val="28"/>
          <w:bdr w:val="none" w:sz="0" w:space="0" w:color="auto"/>
        </w:rPr>
        <w:t>战术</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思想</w:t>
      </w:r>
      <w:r>
        <w:rPr>
          <w:rFonts w:ascii="宋体" w:eastAsia="宋体" w:cs="宋体"/>
          <w:sz w:val="28"/>
          <w:bdr w:val="none" w:sz="0" w:space="0" w:color="auto"/>
        </w:rPr>
        <w:t>(</w:t>
      </w:r>
      <w:r>
        <w:rPr>
          <w:rFonts w:ascii="宋体" w:eastAsia="宋体" w:hAnsi="MS Mincho" w:cs="宋体"/>
          <w:sz w:val="28"/>
          <w:bdr w:val="none" w:sz="0" w:space="0" w:color="auto"/>
        </w:rPr>
        <w:t>符合新</w:t>
      </w:r>
      <w:r>
        <w:rPr>
          <w:rFonts w:ascii="宋体" w:eastAsia="宋体" w:hAnsi="SimSun" w:cs="宋体"/>
          <w:sz w:val="28"/>
          <w:bdr w:val="none" w:sz="0" w:space="0" w:color="auto"/>
        </w:rPr>
        <w:t>课</w:t>
      </w:r>
      <w:r>
        <w:rPr>
          <w:rFonts w:ascii="宋体" w:eastAsia="宋体" w:hAnsi="MS Mincho" w:cs="宋体"/>
          <w:sz w:val="28"/>
          <w:bdr w:val="none" w:sz="0" w:space="0" w:color="auto"/>
        </w:rPr>
        <w:t>改精神</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完成情况</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统计</w:t>
      </w:r>
      <w:r>
        <w:rPr>
          <w:rFonts w:ascii="宋体" w:eastAsia="宋体" w:hAnsi="MS Mincho" w:cs="宋体"/>
          <w:sz w:val="28"/>
          <w:bdr w:val="none" w:sz="0" w:space="0" w:color="auto"/>
        </w:rPr>
        <w:t>，完成</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进</w:t>
      </w:r>
      <w:r>
        <w:rPr>
          <w:rFonts w:ascii="宋体" w:eastAsia="宋体" w:hAnsi="MS Mincho" w:cs="宋体"/>
          <w:sz w:val="28"/>
          <w:bdr w:val="none" w:sz="0" w:space="0" w:color="auto"/>
        </w:rPr>
        <w:t>行分析，</w:t>
      </w:r>
      <w:r>
        <w:rPr>
          <w:rFonts w:ascii="宋体" w:eastAsia="宋体" w:hAnsi="SimSun" w:cs="宋体"/>
          <w:sz w:val="28"/>
          <w:bdr w:val="none" w:sz="0" w:space="0" w:color="auto"/>
        </w:rPr>
        <w:t>对错误</w:t>
      </w:r>
      <w:r>
        <w:rPr>
          <w:rFonts w:ascii="宋体" w:eastAsia="宋体" w:hAnsi="MS Mincho" w:cs="宋体"/>
          <w:sz w:val="28"/>
          <w:bdr w:val="none" w:sz="0" w:space="0" w:color="auto"/>
        </w:rPr>
        <w:t>解法</w:t>
      </w:r>
      <w:r>
        <w:rPr>
          <w:rFonts w:ascii="宋体" w:eastAsia="宋体" w:hAnsi="SimSun" w:cs="宋体"/>
          <w:sz w:val="28"/>
          <w:bdr w:val="none" w:sz="0" w:space="0" w:color="auto"/>
        </w:rPr>
        <w:t>进</w:t>
      </w:r>
      <w:r>
        <w:rPr>
          <w:rFonts w:ascii="宋体" w:eastAsia="宋体" w:hAnsi="MS Mincho" w:cs="宋体"/>
          <w:sz w:val="28"/>
          <w:bdr w:val="none" w:sz="0" w:space="0" w:color="auto"/>
        </w:rPr>
        <w:t>行剖析，</w:t>
      </w:r>
      <w:r>
        <w:rPr>
          <w:rFonts w:ascii="宋体" w:eastAsia="宋体" w:hAnsi="SimSun" w:cs="宋体"/>
          <w:sz w:val="28"/>
          <w:bdr w:val="none" w:sz="0" w:space="0" w:color="auto"/>
        </w:rPr>
        <w:t>对</w:t>
      </w:r>
      <w:r>
        <w:rPr>
          <w:rFonts w:ascii="宋体" w:eastAsia="宋体" w:hAnsi="MS Mincho" w:cs="宋体"/>
          <w:sz w:val="28"/>
          <w:bdr w:val="none" w:sz="0" w:space="0" w:color="auto"/>
        </w:rPr>
        <w:t>不同</w:t>
      </w:r>
      <w:r>
        <w:rPr>
          <w:rFonts w:ascii="宋体" w:eastAsia="宋体" w:hAnsi="SimSun" w:cs="宋体"/>
          <w:sz w:val="28"/>
          <w:bdr w:val="none" w:sz="0" w:space="0" w:color="auto"/>
        </w:rPr>
        <w:t>问题进</w:t>
      </w:r>
      <w:r>
        <w:rPr>
          <w:rFonts w:ascii="宋体" w:eastAsia="宋体" w:hAnsi="MS Mincho" w:cs="宋体"/>
          <w:sz w:val="28"/>
          <w:bdr w:val="none" w:sz="0" w:space="0" w:color="auto"/>
        </w:rPr>
        <w:t>行</w:t>
      </w:r>
      <w:r>
        <w:rPr>
          <w:rFonts w:ascii="宋体" w:eastAsia="宋体" w:hAnsi="SimSun" w:cs="宋体"/>
          <w:sz w:val="28"/>
          <w:bdr w:val="none" w:sz="0" w:space="0" w:color="auto"/>
        </w:rPr>
        <w:t>归类</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不同的解法</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归类</w:t>
      </w:r>
      <w:r>
        <w:rPr>
          <w:rFonts w:ascii="宋体" w:eastAsia="宋体" w:hAnsi="MS Mincho" w:cs="宋体"/>
          <w:sz w:val="28"/>
          <w:bdr w:val="none" w:sz="0" w:space="0" w:color="auto"/>
        </w:rPr>
        <w:t>，使学生通</w:t>
      </w:r>
      <w:r>
        <w:rPr>
          <w:rFonts w:ascii="宋体" w:eastAsia="宋体" w:hAnsi="SimSun" w:cs="宋体"/>
          <w:sz w:val="28"/>
          <w:bdr w:val="none" w:sz="0" w:space="0" w:color="auto"/>
        </w:rPr>
        <w:t>过</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加深</w:t>
      </w:r>
      <w:r>
        <w:rPr>
          <w:rFonts w:ascii="宋体" w:eastAsia="宋体" w:hAnsi="SimSun" w:cs="宋体"/>
          <w:sz w:val="28"/>
          <w:bdr w:val="none" w:sz="0" w:space="0" w:color="auto"/>
        </w:rPr>
        <w:t>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的掌握和技能的提高。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三</w:t>
      </w:r>
      <w:r>
        <w:rPr>
          <w:rFonts w:ascii="宋体" w:eastAsia="宋体" w:cs="宋体"/>
          <w:sz w:val="28"/>
          <w:bdr w:val="none" w:sz="0" w:space="0" w:color="auto"/>
        </w:rPr>
        <w:t>)</w:t>
      </w:r>
      <w:r>
        <w:rPr>
          <w:rFonts w:ascii="宋体" w:eastAsia="宋体" w:hAnsi="SimSun" w:cs="宋体"/>
          <w:sz w:val="28"/>
          <w:bdr w:val="none" w:sz="0" w:space="0" w:color="auto"/>
        </w:rPr>
        <w:t>测试</w:t>
      </w:r>
      <w:r>
        <w:rPr>
          <w:rFonts w:ascii="宋体" w:eastAsia="宋体" w:hAnsi="MS Mincho" w:cs="宋体"/>
          <w:sz w:val="28"/>
          <w:bdr w:val="none" w:sz="0" w:space="0" w:color="auto"/>
        </w:rPr>
        <w:t>情况：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①</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测试</w:t>
      </w:r>
      <w:r>
        <w:rPr>
          <w:rFonts w:ascii="宋体" w:eastAsia="宋体" w:hAnsi="MS Mincho" w:cs="宋体"/>
          <w:sz w:val="28"/>
          <w:bdr w:val="none" w:sz="0" w:space="0" w:color="auto"/>
        </w:rPr>
        <w:t>四次。包括</w:t>
      </w:r>
      <w:r>
        <w:rPr>
          <w:rFonts w:ascii="宋体" w:eastAsia="宋体" w:hAnsi="SimSun" w:cs="宋体"/>
          <w:sz w:val="28"/>
          <w:bdr w:val="none" w:sz="0" w:space="0" w:color="auto"/>
        </w:rPr>
        <w:t>电场</w:t>
      </w:r>
      <w:r>
        <w:rPr>
          <w:rFonts w:ascii="宋体" w:eastAsia="宋体" w:hAnsi="MS Mincho" w:cs="宋体"/>
          <w:sz w:val="28"/>
          <w:bdr w:val="none" w:sz="0" w:space="0" w:color="auto"/>
        </w:rPr>
        <w:t>、恒定</w:t>
      </w:r>
      <w:r>
        <w:rPr>
          <w:rFonts w:ascii="宋体" w:eastAsia="宋体" w:hAnsi="SimSun" w:cs="宋体"/>
          <w:sz w:val="28"/>
          <w:bdr w:val="none" w:sz="0" w:space="0" w:color="auto"/>
        </w:rPr>
        <w:t>电</w:t>
      </w:r>
      <w:r>
        <w:rPr>
          <w:rFonts w:ascii="宋体" w:eastAsia="宋体" w:hAnsi="MS Mincho" w:cs="宋体"/>
          <w:sz w:val="28"/>
          <w:bdr w:val="none" w:sz="0" w:space="0" w:color="auto"/>
        </w:rPr>
        <w:t>流、磁</w:t>
      </w:r>
      <w:r>
        <w:rPr>
          <w:rFonts w:ascii="宋体" w:eastAsia="宋体" w:hAnsi="SimSun" w:cs="宋体"/>
          <w:sz w:val="28"/>
          <w:bdr w:val="none" w:sz="0" w:space="0" w:color="auto"/>
        </w:rPr>
        <w:t>场</w:t>
      </w:r>
      <w:r>
        <w:rPr>
          <w:rFonts w:ascii="宋体" w:eastAsia="宋体" w:hAnsi="MS Mincho" w:cs="宋体"/>
          <w:sz w:val="28"/>
          <w:bdr w:val="none" w:sz="0" w:space="0" w:color="auto"/>
        </w:rPr>
        <w:t>和</w:t>
      </w:r>
      <w:r>
        <w:rPr>
          <w:rFonts w:ascii="宋体" w:eastAsia="宋体" w:hAnsi="SimSun" w:cs="宋体"/>
          <w:sz w:val="28"/>
          <w:bdr w:val="none" w:sz="0" w:space="0" w:color="auto"/>
        </w:rPr>
        <w:t>电</w:t>
      </w:r>
      <w:r>
        <w:rPr>
          <w:rFonts w:ascii="宋体" w:eastAsia="宋体" w:hAnsi="MS Mincho" w:cs="宋体"/>
          <w:sz w:val="28"/>
          <w:bdr w:val="none" w:sz="0" w:space="0" w:color="auto"/>
        </w:rPr>
        <w:t>磁感</w:t>
      </w:r>
      <w:r>
        <w:rPr>
          <w:rFonts w:ascii="宋体" w:eastAsia="宋体" w:hAnsi="SimSun" w:cs="宋体"/>
          <w:sz w:val="28"/>
          <w:bdr w:val="none" w:sz="0" w:space="0" w:color="auto"/>
        </w:rPr>
        <w:t>应</w:t>
      </w:r>
      <w:r>
        <w:rPr>
          <w:rFonts w:ascii="宋体" w:eastAsia="宋体" w:hAnsi="MS Mincho" w:cs="宋体"/>
          <w:sz w:val="28"/>
          <w:bdr w:val="none" w:sz="0" w:space="0" w:color="auto"/>
        </w:rPr>
        <w:t>。全部</w:t>
      </w:r>
      <w:r>
        <w:rPr>
          <w:rFonts w:ascii="宋体" w:eastAsia="宋体" w:hAnsi="SimSun" w:cs="宋体"/>
          <w:sz w:val="28"/>
          <w:bdr w:val="none" w:sz="0" w:space="0" w:color="auto"/>
        </w:rPr>
        <w:t>为</w:t>
      </w:r>
      <w:r>
        <w:rPr>
          <w:rFonts w:ascii="宋体" w:eastAsia="宋体" w:hAnsi="MS Mincho" w:cs="宋体"/>
          <w:sz w:val="28"/>
          <w:bdr w:val="none" w:sz="0" w:space="0" w:color="auto"/>
        </w:rPr>
        <w:t>全批全改，并</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试</w:t>
      </w:r>
      <w:r>
        <w:rPr>
          <w:rFonts w:ascii="宋体" w:eastAsia="宋体" w:hAnsi="MS Mincho" w:cs="宋体"/>
          <w:sz w:val="28"/>
          <w:bdr w:val="none" w:sz="0" w:space="0" w:color="auto"/>
        </w:rPr>
        <w:t>卷中各</w:t>
      </w:r>
      <w:r>
        <w:rPr>
          <w:rFonts w:ascii="宋体" w:eastAsia="宋体" w:hAnsi="SimSun" w:cs="宋体"/>
          <w:sz w:val="28"/>
          <w:bdr w:val="none" w:sz="0" w:space="0" w:color="auto"/>
        </w:rPr>
        <w:t>题</w:t>
      </w:r>
      <w:r>
        <w:rPr>
          <w:rFonts w:ascii="宋体" w:eastAsia="宋体" w:hAnsi="MS Mincho" w:cs="宋体"/>
          <w:sz w:val="28"/>
          <w:bdr w:val="none" w:sz="0" w:space="0" w:color="auto"/>
        </w:rPr>
        <w:t>得分情况</w:t>
      </w:r>
      <w:r>
        <w:rPr>
          <w:rFonts w:ascii="宋体" w:eastAsia="宋体" w:hAnsi="SimSun" w:cs="宋体"/>
          <w:sz w:val="28"/>
          <w:bdr w:val="none" w:sz="0" w:space="0" w:color="auto"/>
        </w:rPr>
        <w:t>统计</w:t>
      </w:r>
      <w:r>
        <w:rPr>
          <w:rFonts w:ascii="宋体" w:eastAsia="宋体" w:hAnsi="MS Mincho" w:cs="宋体"/>
          <w:sz w:val="28"/>
          <w:bdr w:val="none" w:sz="0" w:space="0" w:color="auto"/>
        </w:rPr>
        <w:t>、卷面分析和</w:t>
      </w:r>
      <w:r>
        <w:rPr>
          <w:rFonts w:ascii="宋体" w:eastAsia="宋体" w:hAnsi="SimSun" w:cs="宋体"/>
          <w:sz w:val="28"/>
          <w:bdr w:val="none" w:sz="0" w:space="0" w:color="auto"/>
        </w:rPr>
        <w:t>讲评</w:t>
      </w:r>
      <w:r>
        <w:rPr>
          <w:rFonts w:ascii="宋体" w:eastAsia="宋体" w:hAnsi="MS Mincho" w:cs="宋体"/>
          <w:sz w:val="28"/>
          <w:bdr w:val="none" w:sz="0" w:space="0" w:color="auto"/>
        </w:rPr>
        <w:t>。并找同学</w:t>
      </w:r>
      <w:r>
        <w:rPr>
          <w:rFonts w:ascii="宋体" w:eastAsia="宋体" w:hAnsi="SimSun" w:cs="宋体"/>
          <w:sz w:val="28"/>
          <w:bdr w:val="none" w:sz="0" w:space="0" w:color="auto"/>
        </w:rPr>
        <w:t>谈话</w:t>
      </w:r>
      <w:r>
        <w:rPr>
          <w:rFonts w:ascii="宋体" w:eastAsia="宋体" w:hAnsi="MS Mincho" w:cs="宋体"/>
          <w:sz w:val="28"/>
          <w:bdr w:val="none" w:sz="0" w:space="0" w:color="auto"/>
        </w:rPr>
        <w:t>，分析</w:t>
      </w:r>
      <w:r>
        <w:rPr>
          <w:rFonts w:ascii="宋体" w:eastAsia="宋体" w:hAnsi="SimSun" w:cs="宋体"/>
          <w:sz w:val="28"/>
          <w:bdr w:val="none" w:sz="0" w:space="0" w:color="auto"/>
        </w:rPr>
        <w:t>每</w:t>
      </w:r>
      <w:r>
        <w:rPr>
          <w:rFonts w:ascii="宋体" w:eastAsia="宋体" w:hAnsi="MS Mincho" w:cs="宋体"/>
          <w:sz w:val="28"/>
          <w:bdr w:val="none" w:sz="0" w:space="0" w:color="auto"/>
        </w:rPr>
        <w:t>个同学的得失。</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Cambria Math" w:cs="宋体"/>
          <w:sz w:val="28"/>
          <w:bdr w:val="none" w:sz="0" w:space="0" w:color="auto"/>
        </w:rPr>
        <w:t>②</w:t>
      </w:r>
      <w:r>
        <w:rPr>
          <w:rFonts w:ascii="宋体" w:eastAsia="宋体" w:hAnsi="MS Mincho" w:cs="宋体"/>
          <w:sz w:val="28"/>
          <w:bdr w:val="none" w:sz="0" w:space="0" w:color="auto"/>
        </w:rPr>
        <w:t>期中考</w:t>
      </w:r>
      <w:r>
        <w:rPr>
          <w:rFonts w:ascii="宋体" w:eastAsia="宋体" w:hAnsi="SimSun" w:cs="宋体"/>
          <w:sz w:val="28"/>
          <w:bdr w:val="none" w:sz="0" w:space="0" w:color="auto"/>
        </w:rPr>
        <w:t>试</w:t>
      </w:r>
      <w:r>
        <w:rPr>
          <w:rFonts w:ascii="宋体" w:eastAsia="宋体" w:hAnsi="MS Mincho" w:cs="宋体"/>
          <w:sz w:val="28"/>
          <w:bdr w:val="none" w:sz="0" w:space="0" w:color="auto"/>
        </w:rPr>
        <w:t>一次</w:t>
      </w:r>
      <w:r>
        <w:rPr>
          <w:rFonts w:ascii="宋体" w:eastAsia="宋体" w:cs="宋体"/>
          <w:sz w:val="28"/>
          <w:bdr w:val="none" w:sz="0" w:space="0" w:color="auto"/>
        </w:rPr>
        <w:t>(</w:t>
      </w:r>
      <w:r>
        <w:rPr>
          <w:rFonts w:ascii="宋体" w:eastAsia="宋体" w:hAnsi="MS Mincho" w:cs="宋体"/>
          <w:sz w:val="28"/>
          <w:bdr w:val="none" w:sz="0" w:space="0" w:color="auto"/>
        </w:rPr>
        <w:t>与</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3-1</w:t>
      </w:r>
      <w:r>
        <w:rPr>
          <w:rFonts w:ascii="宋体" w:eastAsia="宋体" w:hAnsi="MS Mincho" w:cs="宋体"/>
          <w:sz w:val="28"/>
          <w:bdr w:val="none" w:sz="0" w:space="0" w:color="auto"/>
        </w:rPr>
        <w:t>的模</w:t>
      </w:r>
      <w:r>
        <w:rPr>
          <w:rFonts w:ascii="宋体" w:eastAsia="宋体" w:hAnsi="SimSun" w:cs="宋体"/>
          <w:sz w:val="28"/>
          <w:bdr w:val="none" w:sz="0" w:space="0" w:color="auto"/>
        </w:rPr>
        <w:t>块</w:t>
      </w:r>
      <w:r>
        <w:rPr>
          <w:rFonts w:ascii="宋体" w:eastAsia="宋体" w:hAnsi="MS Mincho" w:cs="宋体"/>
          <w:sz w:val="28"/>
          <w:bdr w:val="none" w:sz="0" w:space="0" w:color="auto"/>
        </w:rPr>
        <w:t>考</w:t>
      </w:r>
      <w:r>
        <w:rPr>
          <w:rFonts w:ascii="宋体" w:eastAsia="宋体" w:hAnsi="SimSun" w:cs="宋体"/>
          <w:sz w:val="28"/>
          <w:bdr w:val="none" w:sz="0" w:space="0" w:color="auto"/>
        </w:rPr>
        <w:t>试</w:t>
      </w:r>
      <w:r>
        <w:rPr>
          <w:rFonts w:ascii="宋体" w:eastAsia="宋体" w:hAnsi="MS Mincho" w:cs="宋体"/>
          <w:sz w:val="28"/>
          <w:bdr w:val="none" w:sz="0" w:space="0" w:color="auto"/>
        </w:rPr>
        <w:t>采用同一</w:t>
      </w:r>
      <w:r>
        <w:rPr>
          <w:rFonts w:ascii="宋体" w:eastAsia="宋体" w:hAnsi="SimSun" w:cs="宋体"/>
          <w:sz w:val="28"/>
          <w:bdr w:val="none" w:sz="0" w:space="0" w:color="auto"/>
        </w:rPr>
        <w:t>张</w:t>
      </w:r>
      <w:r>
        <w:rPr>
          <w:rFonts w:ascii="宋体" w:eastAsia="宋体" w:hAnsi="MS Mincho" w:cs="宋体"/>
          <w:sz w:val="28"/>
          <w:bdr w:val="none" w:sz="0" w:space="0" w:color="auto"/>
        </w:rPr>
        <w:t>卷</w:t>
      </w:r>
      <w:r>
        <w:rPr>
          <w:rFonts w:ascii="宋体" w:eastAsia="宋体" w:cs="宋体"/>
          <w:sz w:val="28"/>
          <w:bdr w:val="none" w:sz="0" w:space="0" w:color="auto"/>
        </w:rPr>
        <w:t>)</w:t>
      </w:r>
      <w:r>
        <w:rPr>
          <w:rFonts w:ascii="宋体" w:eastAsia="宋体" w:hAnsi="MS Mincho" w:cs="宋体"/>
          <w:sz w:val="28"/>
          <w:bdr w:val="none" w:sz="0" w:space="0" w:color="auto"/>
        </w:rPr>
        <w:t>。并</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试</w:t>
      </w:r>
      <w:r>
        <w:rPr>
          <w:rFonts w:ascii="宋体" w:eastAsia="宋体" w:hAnsi="MS Mincho" w:cs="宋体"/>
          <w:sz w:val="28"/>
          <w:bdr w:val="none" w:sz="0" w:space="0" w:color="auto"/>
        </w:rPr>
        <w:t>卷中各</w:t>
      </w:r>
      <w:r>
        <w:rPr>
          <w:rFonts w:ascii="宋体" w:eastAsia="宋体" w:hAnsi="SimSun" w:cs="宋体"/>
          <w:sz w:val="28"/>
          <w:bdr w:val="none" w:sz="0" w:space="0" w:color="auto"/>
        </w:rPr>
        <w:t>题</w:t>
      </w:r>
      <w:r>
        <w:rPr>
          <w:rFonts w:ascii="宋体" w:eastAsia="宋体" w:hAnsi="MS Mincho" w:cs="宋体"/>
          <w:sz w:val="28"/>
          <w:bdr w:val="none" w:sz="0" w:space="0" w:color="auto"/>
        </w:rPr>
        <w:t>得分情况</w:t>
      </w:r>
      <w:r>
        <w:rPr>
          <w:rFonts w:ascii="宋体" w:eastAsia="宋体" w:hAnsi="SimSun" w:cs="宋体"/>
          <w:sz w:val="28"/>
          <w:bdr w:val="none" w:sz="0" w:space="0" w:color="auto"/>
        </w:rPr>
        <w:t>统计</w:t>
      </w:r>
      <w:r>
        <w:rPr>
          <w:rFonts w:ascii="宋体" w:eastAsia="宋体" w:hAnsi="MS Mincho" w:cs="宋体"/>
          <w:sz w:val="28"/>
          <w:bdr w:val="none" w:sz="0" w:space="0" w:color="auto"/>
        </w:rPr>
        <w:t>、卷面分析和</w:t>
      </w:r>
      <w:r>
        <w:rPr>
          <w:rFonts w:ascii="宋体" w:eastAsia="宋体" w:hAnsi="SimSun" w:cs="宋体"/>
          <w:sz w:val="28"/>
          <w:bdr w:val="none" w:sz="0" w:space="0" w:color="auto"/>
        </w:rPr>
        <w:t>讲评</w:t>
      </w:r>
      <w:r>
        <w:rPr>
          <w:rFonts w:ascii="宋体" w:eastAsia="宋体" w:hAnsi="MS Mincho" w:cs="宋体"/>
          <w:sz w:val="28"/>
          <w:bdr w:val="none" w:sz="0" w:space="0" w:color="auto"/>
        </w:rPr>
        <w:t>，并</w:t>
      </w:r>
      <w:r>
        <w:rPr>
          <w:rFonts w:ascii="宋体" w:eastAsia="宋体" w:hAnsi="SimSun" w:cs="宋体"/>
          <w:sz w:val="28"/>
          <w:bdr w:val="none" w:sz="0" w:space="0" w:color="auto"/>
        </w:rPr>
        <w:t>对</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情况</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给</w:t>
      </w:r>
      <w:r>
        <w:rPr>
          <w:rFonts w:ascii="宋体" w:eastAsia="宋体" w:hAnsi="MS Mincho" w:cs="宋体"/>
          <w:sz w:val="28"/>
          <w:bdr w:val="none" w:sz="0" w:space="0" w:color="auto"/>
        </w:rPr>
        <w:t>出学分。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在抓好本</w:t>
      </w:r>
      <w:r>
        <w:rPr>
          <w:rFonts w:ascii="宋体" w:eastAsia="宋体" w:hAnsi="SimSun" w:cs="宋体"/>
          <w:sz w:val="28"/>
          <w:bdr w:val="none" w:sz="0" w:space="0" w:color="auto"/>
        </w:rPr>
        <w:t>职</w:t>
      </w:r>
      <w:r>
        <w:rPr>
          <w:rFonts w:ascii="宋体" w:eastAsia="宋体" w:hAnsi="MS Mincho" w:cs="宋体"/>
          <w:sz w:val="28"/>
          <w:bdr w:val="none" w:sz="0" w:space="0" w:color="auto"/>
        </w:rPr>
        <w:t>教学任</w:t>
      </w:r>
      <w:r>
        <w:rPr>
          <w:rFonts w:ascii="宋体" w:eastAsia="宋体" w:hAnsi="SimSun" w:cs="宋体"/>
          <w:sz w:val="28"/>
          <w:bdr w:val="none" w:sz="0" w:space="0" w:color="auto"/>
        </w:rPr>
        <w:t>务</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，我</w:t>
      </w:r>
      <w:r>
        <w:rPr>
          <w:rFonts w:ascii="宋体" w:eastAsia="宋体" w:hAnsi="SimSun" w:cs="宋体"/>
          <w:sz w:val="28"/>
          <w:bdr w:val="none" w:sz="0" w:space="0" w:color="auto"/>
        </w:rPr>
        <w:t>还</w:t>
      </w:r>
      <w:r>
        <w:rPr>
          <w:rFonts w:ascii="宋体" w:eastAsia="宋体" w:hAnsi="MS Mincho" w:cs="宋体"/>
          <w:sz w:val="28"/>
          <w:bdr w:val="none" w:sz="0" w:space="0" w:color="auto"/>
        </w:rPr>
        <w:t>与本</w:t>
      </w:r>
      <w:r>
        <w:rPr>
          <w:rFonts w:ascii="宋体" w:eastAsia="宋体" w:hAnsi="SimSun" w:cs="宋体"/>
          <w:sz w:val="28"/>
          <w:bdr w:val="none" w:sz="0" w:space="0" w:color="auto"/>
        </w:rPr>
        <w:t>组</w:t>
      </w:r>
      <w:r>
        <w:rPr>
          <w:rFonts w:ascii="宋体" w:eastAsia="宋体" w:hAnsi="MS Mincho" w:cs="宋体"/>
          <w:sz w:val="28"/>
          <w:bdr w:val="none" w:sz="0" w:space="0" w:color="auto"/>
        </w:rPr>
        <w:t>其他老</w:t>
      </w:r>
      <w:r>
        <w:rPr>
          <w:rFonts w:ascii="宋体" w:eastAsia="宋体" w:hAnsi="SimSun" w:cs="宋体"/>
          <w:sz w:val="28"/>
          <w:bdr w:val="none" w:sz="0" w:space="0" w:color="auto"/>
        </w:rPr>
        <w:t>师</w:t>
      </w:r>
      <w:r>
        <w:rPr>
          <w:rFonts w:ascii="宋体" w:eastAsia="宋体" w:hAnsi="MS Mincho" w:cs="宋体"/>
          <w:sz w:val="28"/>
          <w:bdr w:val="none" w:sz="0" w:space="0" w:color="auto"/>
        </w:rPr>
        <w:t>一起，</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进</w:t>
      </w:r>
      <w:r>
        <w:rPr>
          <w:rFonts w:ascii="宋体" w:eastAsia="宋体" w:hAnsi="MS Mincho" w:cs="宋体"/>
          <w:sz w:val="28"/>
          <w:bdr w:val="none" w:sz="0" w:space="0" w:color="auto"/>
        </w:rPr>
        <w:t>行教学科研，</w:t>
      </w:r>
      <w:r>
        <w:rPr>
          <w:rFonts w:ascii="宋体" w:eastAsia="宋体" w:hAnsi="SimSun" w:cs="宋体"/>
          <w:sz w:val="28"/>
          <w:bdr w:val="none" w:sz="0" w:space="0" w:color="auto"/>
        </w:rPr>
        <w:t>总结</w:t>
      </w:r>
      <w:r>
        <w:rPr>
          <w:rFonts w:ascii="宋体" w:eastAsia="宋体" w:hAnsi="MS Mincho" w:cs="宋体"/>
          <w:sz w:val="28"/>
          <w:bdr w:val="none" w:sz="0" w:space="0" w:color="auto"/>
        </w:rPr>
        <w:t>教学</w:t>
      </w:r>
      <w:r>
        <w:rPr>
          <w:rFonts w:ascii="宋体" w:eastAsia="宋体" w:hAnsi="SimSun" w:cs="宋体"/>
          <w:sz w:val="28"/>
          <w:bdr w:val="none" w:sz="0" w:space="0" w:color="auto"/>
        </w:rPr>
        <w:t>经验</w:t>
      </w:r>
      <w:r>
        <w:rPr>
          <w:rFonts w:ascii="宋体" w:eastAsia="宋体" w:hAnsi="MS Mincho" w:cs="宋体"/>
          <w:sz w:val="28"/>
          <w:bdr w:val="none" w:sz="0" w:space="0" w:color="auto"/>
        </w:rPr>
        <w:t>，探</w:t>
      </w:r>
      <w:r>
        <w:rPr>
          <w:rFonts w:ascii="宋体" w:eastAsia="宋体" w:hAnsi="SimSun" w:cs="宋体"/>
          <w:sz w:val="28"/>
          <w:bdr w:val="none" w:sz="0" w:space="0" w:color="auto"/>
        </w:rPr>
        <w:t>讨</w:t>
      </w:r>
      <w:r>
        <w:rPr>
          <w:rFonts w:ascii="宋体" w:eastAsia="宋体" w:hAnsi="MS Mincho" w:cs="宋体"/>
          <w:sz w:val="28"/>
          <w:bdr w:val="none" w:sz="0" w:space="0" w:color="auto"/>
        </w:rPr>
        <w:t>教学方法，努力提高自身的教科研水平</w:t>
      </w:r>
      <w:r>
        <w:rPr>
          <w:rFonts w:ascii="宋体" w:eastAsia="宋体" w:cs="宋体"/>
          <w:sz w:val="28"/>
          <w:bdr w:val="none" w:sz="0" w:space="0" w:color="auto"/>
        </w:rPr>
        <w:t>.</w:t>
      </w:r>
      <w:r>
        <w:rPr>
          <w:rFonts w:ascii="宋体" w:eastAsia="宋体" w:hAnsi="MS Mincho" w:cs="宋体"/>
          <w:sz w:val="28"/>
          <w:bdr w:val="none" w:sz="0" w:space="0" w:color="auto"/>
        </w:rPr>
        <w:t>此外</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还积</w:t>
      </w:r>
      <w:r>
        <w:rPr>
          <w:rFonts w:ascii="宋体" w:eastAsia="宋体" w:hAnsi="MS Mincho" w:cs="宋体"/>
          <w:sz w:val="28"/>
          <w:bdr w:val="none" w:sz="0" w:space="0" w:color="auto"/>
        </w:rPr>
        <w:t>极参加深圳市教</w:t>
      </w:r>
      <w:r>
        <w:rPr>
          <w:rFonts w:ascii="宋体" w:eastAsia="宋体" w:hAnsi="SimSun" w:cs="宋体"/>
          <w:sz w:val="28"/>
          <w:bdr w:val="none" w:sz="0" w:space="0" w:color="auto"/>
        </w:rPr>
        <w:t>师继续</w:t>
      </w:r>
      <w:r>
        <w:rPr>
          <w:rFonts w:ascii="宋体" w:eastAsia="宋体" w:hAnsi="MS Mincho" w:cs="宋体"/>
          <w:sz w:val="28"/>
          <w:bdr w:val="none" w:sz="0" w:space="0" w:color="auto"/>
        </w:rPr>
        <w:t>教育学</w:t>
      </w:r>
      <w:r>
        <w:rPr>
          <w:rFonts w:ascii="宋体" w:eastAsia="宋体" w:hAnsi="SimSun" w:cs="宋体"/>
          <w:sz w:val="28"/>
          <w:bdr w:val="none" w:sz="0" w:space="0" w:color="auto"/>
        </w:rPr>
        <w:t>习</w:t>
      </w:r>
      <w:r>
        <w:rPr>
          <w:rFonts w:ascii="宋体" w:eastAsia="宋体" w:hAnsi="MS Mincho" w:cs="宋体"/>
          <w:sz w:val="28"/>
          <w:bdr w:val="none" w:sz="0" w:space="0" w:color="auto"/>
        </w:rPr>
        <w:t>，共</w:t>
      </w:r>
      <w:r>
        <w:rPr>
          <w:rFonts w:ascii="宋体" w:eastAsia="宋体" w:cs="宋体"/>
          <w:sz w:val="28"/>
          <w:bdr w:val="none" w:sz="0" w:space="0" w:color="auto"/>
        </w:rPr>
        <w:t>96</w:t>
      </w:r>
      <w:r>
        <w:rPr>
          <w:rFonts w:ascii="宋体" w:eastAsia="宋体" w:hAnsi="MS Mincho" w:cs="宋体"/>
          <w:sz w:val="28"/>
          <w:bdr w:val="none" w:sz="0" w:space="0" w:color="auto"/>
        </w:rPr>
        <w:t>学</w:t>
      </w:r>
      <w:r>
        <w:rPr>
          <w:rFonts w:ascii="宋体" w:eastAsia="宋体" w:hAnsi="SimSun" w:cs="宋体"/>
          <w:sz w:val="28"/>
          <w:bdr w:val="none" w:sz="0" w:space="0" w:color="auto"/>
        </w:rPr>
        <w:t>时</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二、迎</w:t>
      </w:r>
      <w:r>
        <w:rPr>
          <w:rStyle w:val="strong"/>
          <w:rFonts w:ascii="宋体" w:eastAsia="宋体" w:hAnsi="SimSun" w:cs="宋体"/>
          <w:b/>
          <w:sz w:val="28"/>
          <w:bdr w:val="none" w:sz="0" w:space="0" w:color="auto"/>
        </w:rPr>
        <w:t>评</w:t>
      </w:r>
      <w:r>
        <w:rPr>
          <w:rStyle w:val="strong"/>
          <w:rFonts w:ascii="宋体" w:eastAsia="宋体" w:hAnsi="MS Mincho" w:cs="宋体"/>
          <w:b/>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①</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，做到万无一失。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②</w:t>
      </w:r>
      <w:r>
        <w:rPr>
          <w:rFonts w:ascii="宋体" w:eastAsia="宋体" w:hAnsi="SimSun" w:cs="宋体"/>
          <w:sz w:val="28"/>
          <w:bdr w:val="none" w:sz="0" w:space="0" w:color="auto"/>
        </w:rPr>
        <w:t>积</w:t>
      </w:r>
      <w:r>
        <w:rPr>
          <w:rFonts w:ascii="宋体" w:eastAsia="宋体" w:hAnsi="MS Mincho" w:cs="宋体"/>
          <w:sz w:val="28"/>
          <w:bdr w:val="none" w:sz="0" w:space="0" w:color="auto"/>
        </w:rPr>
        <w:t>极听从学校的召</w:t>
      </w:r>
      <w:r>
        <w:rPr>
          <w:rFonts w:ascii="宋体" w:eastAsia="宋体" w:hAnsi="SimSun" w:cs="宋体"/>
          <w:sz w:val="28"/>
          <w:bdr w:val="none" w:sz="0" w:space="0" w:color="auto"/>
        </w:rPr>
        <w:t>唤</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真完成各</w:t>
      </w:r>
      <w:r>
        <w:rPr>
          <w:rFonts w:ascii="宋体" w:eastAsia="宋体" w:hAnsi="SimSun" w:cs="宋体"/>
          <w:sz w:val="28"/>
          <w:bdr w:val="none" w:sz="0" w:space="0" w:color="auto"/>
        </w:rPr>
        <w:t>项</w:t>
      </w:r>
      <w:r>
        <w:rPr>
          <w:rFonts w:ascii="宋体" w:eastAsia="宋体" w:hAnsi="MS Mincho" w:cs="宋体"/>
          <w:sz w:val="28"/>
          <w:bdr w:val="none" w:sz="0" w:space="0" w:color="auto"/>
        </w:rPr>
        <w:t>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三、主要</w:t>
      </w:r>
      <w:r>
        <w:rPr>
          <w:rStyle w:val="strong"/>
          <w:rFonts w:ascii="宋体" w:eastAsia="宋体" w:hAnsi="SimSun" w:cs="宋体"/>
          <w:b/>
          <w:sz w:val="28"/>
          <w:bdr w:val="none" w:sz="0" w:space="0" w:color="auto"/>
        </w:rPr>
        <w:t>经验</w:t>
      </w:r>
      <w:r>
        <w:rPr>
          <w:rStyle w:val="strong"/>
          <w:rFonts w:ascii="宋体" w:eastAsia="宋体" w:hAnsi="MS Mincho" w:cs="宋体"/>
          <w:b/>
          <w:sz w:val="28"/>
          <w:bdr w:val="none" w:sz="0" w:space="0" w:color="auto"/>
        </w:rPr>
        <w:t>和体会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根据本学期新分班</w:t>
      </w:r>
      <w:r>
        <w:rPr>
          <w:rFonts w:ascii="宋体" w:eastAsia="宋体" w:hAnsi="SimSun" w:cs="宋体"/>
          <w:sz w:val="28"/>
          <w:bdr w:val="none" w:sz="0" w:space="0" w:color="auto"/>
        </w:rPr>
        <w:t>级</w:t>
      </w:r>
      <w:r>
        <w:rPr>
          <w:rFonts w:ascii="宋体" w:eastAsia="宋体" w:hAnsi="MS Mincho" w:cs="宋体"/>
          <w:sz w:val="28"/>
          <w:bdr w:val="none" w:sz="0" w:space="0" w:color="auto"/>
        </w:rPr>
        <w:t>的特点，并在了解</w:t>
      </w:r>
      <w:r>
        <w:rPr>
          <w:rFonts w:ascii="宋体" w:eastAsia="宋体" w:hAnsi="SimSun" w:cs="宋体"/>
          <w:sz w:val="28"/>
          <w:bdr w:val="none" w:sz="0" w:space="0" w:color="auto"/>
        </w:rPr>
        <w:t>每</w:t>
      </w:r>
      <w:r>
        <w:rPr>
          <w:rFonts w:ascii="宋体" w:eastAsia="宋体" w:hAnsi="MS Mincho" w:cs="宋体"/>
          <w:sz w:val="28"/>
          <w:bdr w:val="none" w:sz="0" w:space="0" w:color="auto"/>
        </w:rPr>
        <w:t>个学生在高一具体学</w:t>
      </w:r>
      <w:r>
        <w:rPr>
          <w:rFonts w:ascii="宋体" w:eastAsia="宋体" w:hAnsi="SimSun" w:cs="宋体"/>
          <w:sz w:val="28"/>
          <w:bdr w:val="none" w:sz="0" w:space="0" w:color="auto"/>
        </w:rPr>
        <w:t>习</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和学</w:t>
      </w:r>
      <w:r>
        <w:rPr>
          <w:rFonts w:ascii="宋体" w:eastAsia="宋体" w:hAnsi="SimSun" w:cs="宋体"/>
          <w:sz w:val="28"/>
          <w:bdr w:val="none" w:sz="0" w:space="0" w:color="auto"/>
        </w:rPr>
        <w:t>习习惯</w:t>
      </w:r>
      <w:r>
        <w:rPr>
          <w:rFonts w:ascii="宋体" w:eastAsia="宋体" w:hAnsi="MS Mincho" w:cs="宋体"/>
          <w:sz w:val="28"/>
          <w:bdr w:val="none" w:sz="0" w:space="0" w:color="auto"/>
        </w:rPr>
        <w:t>的情况下，制定出具有</w:t>
      </w:r>
      <w:r>
        <w:rPr>
          <w:rFonts w:ascii="宋体" w:eastAsia="宋体" w:hAnsi="SimSun" w:cs="宋体"/>
          <w:sz w:val="28"/>
          <w:bdr w:val="none" w:sz="0" w:space="0" w:color="auto"/>
        </w:rPr>
        <w:t>针对</w:t>
      </w:r>
      <w:r>
        <w:rPr>
          <w:rFonts w:ascii="宋体" w:eastAsia="宋体" w:hAnsi="MS Mincho" w:cs="宋体"/>
          <w:sz w:val="28"/>
          <w:bdr w:val="none" w:sz="0" w:space="0" w:color="auto"/>
        </w:rPr>
        <w:t>性的教学策略。</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首先我决定在一</w:t>
      </w:r>
      <w:r>
        <w:rPr>
          <w:rFonts w:ascii="宋体" w:eastAsia="宋体" w:hAnsi="SimSun" w:cs="宋体"/>
          <w:sz w:val="28"/>
          <w:bdr w:val="none" w:sz="0" w:space="0" w:color="auto"/>
        </w:rPr>
        <w:t>开</w:t>
      </w:r>
      <w:r>
        <w:rPr>
          <w:rFonts w:ascii="宋体" w:eastAsia="宋体" w:hAnsi="MS Mincho" w:cs="宋体"/>
          <w:sz w:val="28"/>
          <w:bdr w:val="none" w:sz="0" w:space="0" w:color="auto"/>
        </w:rPr>
        <w:t>始多注重物理学</w:t>
      </w:r>
      <w:r>
        <w:rPr>
          <w:rFonts w:ascii="宋体" w:eastAsia="宋体" w:hAnsi="SimSun" w:cs="宋体"/>
          <w:sz w:val="28"/>
          <w:bdr w:val="none" w:sz="0" w:space="0" w:color="auto"/>
        </w:rPr>
        <w:t>习</w:t>
      </w:r>
      <w:r>
        <w:rPr>
          <w:rFonts w:ascii="宋体" w:eastAsia="宋体" w:hAnsi="MS Mincho" w:cs="宋体"/>
          <w:sz w:val="28"/>
          <w:bdr w:val="none" w:sz="0" w:space="0" w:color="auto"/>
        </w:rPr>
        <w:t>方法，思</w:t>
      </w:r>
      <w:r>
        <w:rPr>
          <w:rFonts w:ascii="宋体" w:eastAsia="宋体" w:hAnsi="SimSun" w:cs="宋体"/>
          <w:sz w:val="28"/>
          <w:bdr w:val="none" w:sz="0" w:space="0" w:color="auto"/>
        </w:rPr>
        <w:t>维</w:t>
      </w:r>
      <w:r>
        <w:rPr>
          <w:rFonts w:ascii="宋体" w:eastAsia="宋体" w:hAnsi="MS Mincho" w:cs="宋体"/>
          <w:sz w:val="28"/>
          <w:bdr w:val="none" w:sz="0" w:space="0" w:color="auto"/>
        </w:rPr>
        <w:t>方式的指</w:t>
      </w:r>
      <w:r>
        <w:rPr>
          <w:rFonts w:ascii="宋体" w:eastAsia="宋体" w:hAnsi="SimSun" w:cs="宋体"/>
          <w:sz w:val="28"/>
          <w:bdr w:val="none" w:sz="0" w:space="0" w:color="auto"/>
        </w:rPr>
        <w:t>导</w:t>
      </w:r>
      <w:r>
        <w:rPr>
          <w:rFonts w:ascii="宋体" w:eastAsia="宋体" w:hAnsi="MS Mincho" w:cs="宋体"/>
          <w:sz w:val="28"/>
          <w:bdr w:val="none" w:sz="0" w:space="0" w:color="auto"/>
        </w:rPr>
        <w:t>。并</w:t>
      </w:r>
      <w:r>
        <w:rPr>
          <w:rFonts w:ascii="宋体" w:eastAsia="宋体" w:hAnsi="SimSun" w:cs="宋体"/>
          <w:sz w:val="28"/>
          <w:bdr w:val="none" w:sz="0" w:space="0" w:color="auto"/>
        </w:rPr>
        <w:t>对</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很弱的差生重点</w:t>
      </w:r>
      <w:r>
        <w:rPr>
          <w:rFonts w:ascii="宋体" w:eastAsia="宋体" w:hAnsi="SimSun" w:cs="宋体"/>
          <w:sz w:val="28"/>
          <w:bdr w:val="none" w:sz="0" w:space="0" w:color="auto"/>
        </w:rPr>
        <w:t>单</w:t>
      </w:r>
      <w:r>
        <w:rPr>
          <w:rFonts w:ascii="宋体" w:eastAsia="宋体" w:hAnsi="MS Mincho" w:cs="宋体"/>
          <w:sz w:val="28"/>
          <w:bdr w:val="none" w:sz="0" w:space="0" w:color="auto"/>
        </w:rPr>
        <w:t>独</w:t>
      </w:r>
      <w:r>
        <w:rPr>
          <w:rFonts w:ascii="宋体" w:eastAsia="宋体" w:hAnsi="SimSun" w:cs="宋体"/>
          <w:sz w:val="28"/>
          <w:bdr w:val="none" w:sz="0" w:space="0" w:color="auto"/>
        </w:rPr>
        <w:t>辅导</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尽快入</w:t>
      </w:r>
      <w:r>
        <w:rPr>
          <w:rFonts w:ascii="宋体" w:eastAsia="宋体" w:hAnsi="SimSun" w:cs="宋体"/>
          <w:sz w:val="28"/>
          <w:bdr w:val="none" w:sz="0" w:space="0" w:color="auto"/>
        </w:rPr>
        <w:t>门</w:t>
      </w:r>
      <w:r>
        <w:rPr>
          <w:rFonts w:ascii="宋体" w:eastAsia="宋体" w:hAnsi="MS Mincho" w:cs="宋体"/>
          <w:sz w:val="28"/>
          <w:bdr w:val="none" w:sz="0" w:space="0" w:color="auto"/>
        </w:rPr>
        <w:t>，增加他</w:t>
      </w:r>
      <w:r>
        <w:rPr>
          <w:rFonts w:ascii="宋体" w:eastAsia="宋体" w:hAnsi="SimSun" w:cs="宋体"/>
          <w:sz w:val="28"/>
          <w:bdr w:val="none" w:sz="0" w:space="0" w:color="auto"/>
        </w:rPr>
        <w:t>们</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兴</w:t>
      </w:r>
      <w:r>
        <w:rPr>
          <w:rFonts w:ascii="宋体" w:eastAsia="宋体" w:hAnsi="MS Mincho" w:cs="宋体"/>
          <w:sz w:val="28"/>
          <w:bdr w:val="none" w:sz="0" w:space="0" w:color="auto"/>
        </w:rPr>
        <w:t>趣和自信心，从而建立起良好的学</w:t>
      </w:r>
      <w:r>
        <w:rPr>
          <w:rFonts w:ascii="宋体" w:eastAsia="宋体" w:hAnsi="SimSun" w:cs="宋体"/>
          <w:sz w:val="28"/>
          <w:bdr w:val="none" w:sz="0" w:space="0" w:color="auto"/>
        </w:rPr>
        <w:t>习</w:t>
      </w:r>
      <w:r>
        <w:rPr>
          <w:rFonts w:ascii="宋体" w:eastAsia="宋体" w:hAnsi="MS Mincho" w:cs="宋体"/>
          <w:sz w:val="28"/>
          <w:bdr w:val="none" w:sz="0" w:space="0" w:color="auto"/>
        </w:rPr>
        <w:t>物理的氛</w:t>
      </w:r>
      <w:r>
        <w:rPr>
          <w:rFonts w:ascii="宋体" w:eastAsia="宋体" w:hAnsi="SimSun" w:cs="宋体"/>
          <w:sz w:val="28"/>
          <w:bdr w:val="none" w:sz="0" w:space="0" w:color="auto"/>
        </w:rPr>
        <w:t>围</w:t>
      </w:r>
      <w:r>
        <w:rPr>
          <w:rFonts w:ascii="宋体" w:eastAsia="宋体" w:hAnsi="MS Mincho" w:cs="宋体"/>
          <w:sz w:val="28"/>
          <w:bdr w:val="none" w:sz="0" w:space="0" w:color="auto"/>
        </w:rPr>
        <w:t>，推</w:t>
      </w:r>
      <w:r>
        <w:rPr>
          <w:rFonts w:ascii="宋体" w:eastAsia="宋体" w:hAnsi="SimSun" w:cs="宋体"/>
          <w:sz w:val="28"/>
          <w:bdr w:val="none" w:sz="0" w:space="0" w:color="auto"/>
        </w:rPr>
        <w:t>动</w:t>
      </w:r>
      <w:r>
        <w:rPr>
          <w:rFonts w:ascii="宋体" w:eastAsia="宋体" w:hAnsi="MS Mincho" w:cs="宋体"/>
          <w:sz w:val="28"/>
          <w:bdr w:val="none" w:sz="0" w:space="0" w:color="auto"/>
        </w:rPr>
        <w:t>全班学</w:t>
      </w:r>
      <w:r>
        <w:rPr>
          <w:rFonts w:ascii="宋体" w:eastAsia="宋体" w:hAnsi="SimSun" w:cs="宋体"/>
          <w:sz w:val="28"/>
          <w:bdr w:val="none" w:sz="0" w:space="0" w:color="auto"/>
        </w:rPr>
        <w:t>习</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的提高。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其次，在</w:t>
      </w:r>
      <w:r>
        <w:rPr>
          <w:rFonts w:ascii="宋体" w:eastAsia="宋体" w:hAnsi="SimSun" w:cs="宋体"/>
          <w:sz w:val="28"/>
          <w:bdr w:val="none" w:sz="0" w:space="0" w:color="auto"/>
        </w:rPr>
        <w:t>讲课</w:t>
      </w:r>
      <w:r>
        <w:rPr>
          <w:rFonts w:ascii="宋体" w:eastAsia="宋体" w:hAnsi="MS Mincho" w:cs="宋体"/>
          <w:sz w:val="28"/>
          <w:bdr w:val="none" w:sz="0" w:space="0" w:color="auto"/>
        </w:rPr>
        <w:t>上我尽可能降低台</w:t>
      </w:r>
      <w:r>
        <w:rPr>
          <w:rFonts w:ascii="宋体" w:eastAsia="宋体" w:hAnsi="SimSun" w:cs="宋体"/>
          <w:sz w:val="28"/>
          <w:bdr w:val="none" w:sz="0" w:space="0" w:color="auto"/>
        </w:rPr>
        <w:t>阶</w:t>
      </w:r>
      <w:r>
        <w:rPr>
          <w:rFonts w:ascii="宋体" w:eastAsia="宋体" w:hAnsi="MS Mincho" w:cs="宋体"/>
          <w:sz w:val="28"/>
          <w:bdr w:val="none" w:sz="0" w:space="0" w:color="auto"/>
        </w:rPr>
        <w:t>，多作知</w:t>
      </w:r>
      <w:r>
        <w:rPr>
          <w:rFonts w:ascii="宋体" w:eastAsia="宋体" w:hAnsi="SimSun" w:cs="宋体"/>
          <w:sz w:val="28"/>
          <w:bdr w:val="none" w:sz="0" w:space="0" w:color="auto"/>
        </w:rPr>
        <w:t>识铺垫</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督促</w:t>
      </w:r>
      <w:r>
        <w:rPr>
          <w:rFonts w:ascii="宋体" w:eastAsia="宋体" w:hAnsi="SimSun" w:cs="宋体"/>
          <w:sz w:val="28"/>
          <w:bdr w:val="none" w:sz="0" w:space="0" w:color="auto"/>
        </w:rPr>
        <w:t>检查</w:t>
      </w:r>
      <w:r>
        <w:rPr>
          <w:rFonts w:ascii="宋体" w:eastAsia="宋体" w:hAnsi="MS Mincho" w:cs="宋体"/>
          <w:sz w:val="28"/>
          <w:bdr w:val="none" w:sz="0" w:space="0" w:color="auto"/>
        </w:rPr>
        <w:t>，抓好知</w:t>
      </w:r>
      <w:r>
        <w:rPr>
          <w:rFonts w:ascii="宋体" w:eastAsia="宋体" w:hAnsi="SimSun" w:cs="宋体"/>
          <w:sz w:val="28"/>
          <w:bdr w:val="none" w:sz="0" w:space="0" w:color="auto"/>
        </w:rPr>
        <w:t>识</w:t>
      </w:r>
      <w:r>
        <w:rPr>
          <w:rFonts w:ascii="宋体" w:eastAsia="宋体" w:hAnsi="MS Mincho" w:cs="宋体"/>
          <w:sz w:val="28"/>
          <w:bdr w:val="none" w:sz="0" w:space="0" w:color="auto"/>
        </w:rPr>
        <w:t>能力的落</w:t>
      </w:r>
      <w:r>
        <w:rPr>
          <w:rFonts w:ascii="宋体" w:eastAsia="宋体" w:hAnsi="SimSun" w:cs="宋体"/>
          <w:sz w:val="28"/>
          <w:bdr w:val="none" w:sz="0" w:space="0" w:color="auto"/>
        </w:rPr>
        <w:t>实</w:t>
      </w:r>
      <w:r>
        <w:rPr>
          <w:rFonts w:ascii="宋体" w:eastAsia="宋体" w:hAnsi="MS Mincho" w:cs="宋体"/>
          <w:sz w:val="28"/>
          <w:bdr w:val="none" w:sz="0" w:space="0" w:color="auto"/>
        </w:rPr>
        <w:t>。努力提高</w:t>
      </w:r>
      <w:r>
        <w:rPr>
          <w:rFonts w:ascii="宋体" w:eastAsia="宋体" w:hAnsi="SimSun" w:cs="宋体"/>
          <w:sz w:val="28"/>
          <w:bdr w:val="none" w:sz="0" w:space="0" w:color="auto"/>
        </w:rPr>
        <w:t>课</w:t>
      </w:r>
      <w:r>
        <w:rPr>
          <w:rFonts w:ascii="宋体" w:eastAsia="宋体" w:hAnsi="MS Mincho" w:cs="宋体"/>
          <w:sz w:val="28"/>
          <w:bdr w:val="none" w:sz="0" w:space="0" w:color="auto"/>
        </w:rPr>
        <w:t>堂学生学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极性，主</w:t>
      </w:r>
      <w:r>
        <w:rPr>
          <w:rFonts w:ascii="宋体" w:eastAsia="宋体" w:hAnsi="SimSun" w:cs="宋体"/>
          <w:sz w:val="28"/>
          <w:bdr w:val="none" w:sz="0" w:space="0" w:color="auto"/>
        </w:rPr>
        <w:t>动</w:t>
      </w:r>
      <w:r>
        <w:rPr>
          <w:rFonts w:ascii="宋体" w:eastAsia="宋体" w:hAnsi="MS Mincho" w:cs="宋体"/>
          <w:sz w:val="28"/>
          <w:bdr w:val="none" w:sz="0" w:space="0" w:color="auto"/>
        </w:rPr>
        <w:t>性，主体性。</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另外，高二学生是学</w:t>
      </w:r>
      <w:r>
        <w:rPr>
          <w:rFonts w:ascii="宋体" w:eastAsia="宋体" w:hAnsi="SimSun" w:cs="宋体"/>
          <w:sz w:val="28"/>
          <w:bdr w:val="none" w:sz="0" w:space="0" w:color="auto"/>
        </w:rPr>
        <w:t>习</w:t>
      </w:r>
      <w:r>
        <w:rPr>
          <w:rFonts w:ascii="宋体" w:eastAsia="宋体" w:hAnsi="MS Mincho" w:cs="宋体"/>
          <w:sz w:val="28"/>
          <w:bdr w:val="none" w:sz="0" w:space="0" w:color="auto"/>
        </w:rPr>
        <w:t>分化</w:t>
      </w:r>
      <w:r>
        <w:rPr>
          <w:rFonts w:ascii="宋体" w:eastAsia="宋体" w:hAnsi="SimSun" w:cs="宋体"/>
          <w:sz w:val="28"/>
          <w:bdr w:val="none" w:sz="0" w:space="0" w:color="auto"/>
        </w:rPr>
        <w:t>较严</w:t>
      </w:r>
      <w:r>
        <w:rPr>
          <w:rFonts w:ascii="宋体" w:eastAsia="宋体" w:hAnsi="MS Mincho" w:cs="宋体"/>
          <w:sz w:val="28"/>
          <w:bdr w:val="none" w:sz="0" w:space="0" w:color="auto"/>
        </w:rPr>
        <w:t>重的学</w:t>
      </w:r>
      <w:r>
        <w:rPr>
          <w:rFonts w:ascii="宋体" w:eastAsia="宋体" w:hAnsi="SimSun" w:cs="宋体"/>
          <w:sz w:val="28"/>
          <w:bdr w:val="none" w:sz="0" w:space="0" w:color="auto"/>
        </w:rPr>
        <w:t>习阶</w:t>
      </w:r>
      <w:r>
        <w:rPr>
          <w:rFonts w:ascii="宋体" w:eastAsia="宋体" w:hAnsi="MS Mincho" w:cs="宋体"/>
          <w:sz w:val="28"/>
          <w:bdr w:val="none" w:sz="0" w:space="0" w:color="auto"/>
        </w:rPr>
        <w:t>段，也是最易松散的</w:t>
      </w:r>
      <w:r>
        <w:rPr>
          <w:rFonts w:ascii="宋体" w:eastAsia="宋体" w:hAnsi="SimSun" w:cs="宋体"/>
          <w:sz w:val="28"/>
          <w:bdr w:val="none" w:sz="0" w:space="0" w:color="auto"/>
        </w:rPr>
        <w:t>阶</w:t>
      </w:r>
      <w:r>
        <w:rPr>
          <w:rFonts w:ascii="宋体" w:eastAsia="宋体" w:hAnsi="MS Mincho" w:cs="宋体"/>
          <w:sz w:val="28"/>
          <w:bdr w:val="none" w:sz="0" w:space="0" w:color="auto"/>
        </w:rPr>
        <w:t>段，根据</w:t>
      </w:r>
      <w:r>
        <w:rPr>
          <w:rFonts w:ascii="宋体" w:eastAsia="宋体" w:hAnsi="SimSun" w:cs="宋体"/>
          <w:sz w:val="28"/>
          <w:bdr w:val="none" w:sz="0" w:space="0" w:color="auto"/>
        </w:rPr>
        <w:t>这</w:t>
      </w:r>
      <w:r>
        <w:rPr>
          <w:rFonts w:ascii="宋体" w:eastAsia="宋体" w:hAnsi="MS Mincho" w:cs="宋体"/>
          <w:sz w:val="28"/>
          <w:bdr w:val="none" w:sz="0" w:space="0" w:color="auto"/>
        </w:rPr>
        <w:t>一点我在</w:t>
      </w:r>
      <w:r>
        <w:rPr>
          <w:rFonts w:ascii="宋体" w:eastAsia="宋体" w:hAnsi="SimSun" w:cs="宋体"/>
          <w:sz w:val="28"/>
          <w:bdr w:val="none" w:sz="0" w:space="0" w:color="auto"/>
        </w:rPr>
        <w:t>课</w:t>
      </w:r>
      <w:r>
        <w:rPr>
          <w:rFonts w:ascii="宋体" w:eastAsia="宋体" w:hAnsi="MS Mincho" w:cs="宋体"/>
          <w:sz w:val="28"/>
          <w:bdr w:val="none" w:sz="0" w:space="0" w:color="auto"/>
        </w:rPr>
        <w:t>堂上努力塑造一个</w:t>
      </w:r>
      <w:r>
        <w:rPr>
          <w:rFonts w:ascii="宋体" w:eastAsia="宋体" w:hAnsi="SimSun" w:cs="宋体"/>
          <w:sz w:val="28"/>
          <w:bdr w:val="none" w:sz="0" w:space="0" w:color="auto"/>
        </w:rPr>
        <w:t>轻</w:t>
      </w:r>
      <w:r>
        <w:rPr>
          <w:rFonts w:ascii="宋体" w:eastAsia="宋体" w:hAnsi="MS Mincho" w:cs="宋体"/>
          <w:sz w:val="28"/>
          <w:bdr w:val="none" w:sz="0" w:space="0" w:color="auto"/>
        </w:rPr>
        <w:t>松、充</w:t>
      </w:r>
      <w:r>
        <w:rPr>
          <w:rFonts w:ascii="宋体" w:eastAsia="宋体" w:hAnsi="SimSun" w:cs="宋体"/>
          <w:sz w:val="28"/>
          <w:bdr w:val="none" w:sz="0" w:space="0" w:color="auto"/>
        </w:rPr>
        <w:t>满乐</w:t>
      </w:r>
      <w:r>
        <w:rPr>
          <w:rFonts w:ascii="宋体" w:eastAsia="宋体" w:hAnsi="MS Mincho" w:cs="宋体"/>
          <w:sz w:val="28"/>
          <w:bdr w:val="none" w:sz="0" w:space="0" w:color="auto"/>
        </w:rPr>
        <w:t>趣的</w:t>
      </w:r>
      <w:r>
        <w:rPr>
          <w:rFonts w:ascii="宋体" w:eastAsia="宋体" w:hAnsi="SimSun" w:cs="宋体"/>
          <w:sz w:val="28"/>
          <w:bdr w:val="none" w:sz="0" w:space="0" w:color="auto"/>
        </w:rPr>
        <w:t>课</w:t>
      </w:r>
      <w:r>
        <w:rPr>
          <w:rFonts w:ascii="宋体" w:eastAsia="宋体" w:hAnsi="MS Mincho" w:cs="宋体"/>
          <w:sz w:val="28"/>
          <w:bdr w:val="none" w:sz="0" w:space="0" w:color="auto"/>
        </w:rPr>
        <w:t>堂氛</w:t>
      </w:r>
      <w:r>
        <w:rPr>
          <w:rFonts w:ascii="宋体" w:eastAsia="宋体" w:hAnsi="SimSun" w:cs="宋体"/>
          <w:sz w:val="28"/>
          <w:bdr w:val="none" w:sz="0" w:space="0" w:color="auto"/>
        </w:rPr>
        <w:t>围</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提高学生</w:t>
      </w:r>
      <w:r>
        <w:rPr>
          <w:rFonts w:ascii="宋体" w:eastAsia="宋体" w:hAnsi="SimSun" w:cs="宋体"/>
          <w:sz w:val="28"/>
          <w:bdr w:val="none" w:sz="0" w:space="0" w:color="auto"/>
        </w:rPr>
        <w:t>对</w:t>
      </w:r>
      <w:r>
        <w:rPr>
          <w:rFonts w:ascii="宋体" w:eastAsia="宋体" w:hAnsi="MS Mincho" w:cs="宋体"/>
          <w:sz w:val="28"/>
          <w:bdr w:val="none" w:sz="0" w:space="0" w:color="auto"/>
        </w:rPr>
        <w:t>物理</w:t>
      </w:r>
      <w:r>
        <w:rPr>
          <w:rFonts w:ascii="宋体" w:eastAsia="宋体" w:hAnsi="SimSun" w:cs="宋体"/>
          <w:sz w:val="28"/>
          <w:bdr w:val="none" w:sz="0" w:space="0" w:color="auto"/>
        </w:rPr>
        <w:t>课</w:t>
      </w:r>
      <w:r>
        <w:rPr>
          <w:rFonts w:ascii="宋体" w:eastAsia="宋体" w:hAnsi="MS Mincho" w:cs="宋体"/>
          <w:sz w:val="28"/>
          <w:bdr w:val="none" w:sz="0" w:space="0" w:color="auto"/>
        </w:rPr>
        <w:t>的</w:t>
      </w:r>
      <w:r>
        <w:rPr>
          <w:rFonts w:ascii="宋体" w:eastAsia="宋体" w:hAnsi="SimSun" w:cs="宋体"/>
          <w:sz w:val="28"/>
          <w:bdr w:val="none" w:sz="0" w:space="0" w:color="auto"/>
        </w:rPr>
        <w:t>热爱</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学生在高二</w:t>
      </w:r>
      <w:r>
        <w:rPr>
          <w:rFonts w:ascii="宋体" w:eastAsia="宋体" w:hAnsi="SimSun" w:cs="宋体"/>
          <w:sz w:val="28"/>
          <w:bdr w:val="none" w:sz="0" w:space="0" w:color="auto"/>
        </w:rPr>
        <w:t>这</w:t>
      </w:r>
      <w:r>
        <w:rPr>
          <w:rFonts w:ascii="宋体" w:eastAsia="宋体" w:hAnsi="MS Mincho" w:cs="宋体"/>
          <w:sz w:val="28"/>
          <w:bdr w:val="none" w:sz="0" w:space="0" w:color="auto"/>
        </w:rPr>
        <w:t>一</w:t>
      </w:r>
      <w:r>
        <w:rPr>
          <w:rFonts w:ascii="宋体" w:eastAsia="宋体" w:hAnsi="SimSun" w:cs="宋体"/>
          <w:sz w:val="28"/>
          <w:bdr w:val="none" w:sz="0" w:space="0" w:color="auto"/>
        </w:rPr>
        <w:t>关键时</w:t>
      </w:r>
      <w:r>
        <w:rPr>
          <w:rFonts w:ascii="宋体" w:eastAsia="宋体" w:hAnsi="MS Mincho" w:cs="宋体"/>
          <w:sz w:val="28"/>
          <w:bdr w:val="none" w:sz="0" w:space="0" w:color="auto"/>
        </w:rPr>
        <w:t>期打好基</w:t>
      </w:r>
      <w:r>
        <w:rPr>
          <w:rFonts w:ascii="宋体" w:eastAsia="宋体" w:hAnsi="SimSun" w:cs="宋体"/>
          <w:sz w:val="28"/>
          <w:bdr w:val="none" w:sz="0" w:space="0" w:color="auto"/>
        </w:rPr>
        <w:t>础</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高三的学</w:t>
      </w:r>
      <w:r>
        <w:rPr>
          <w:rFonts w:ascii="宋体" w:eastAsia="宋体" w:hAnsi="SimSun" w:cs="宋体"/>
          <w:sz w:val="28"/>
          <w:bdr w:val="none" w:sz="0" w:space="0" w:color="auto"/>
        </w:rPr>
        <w:t>习</w:t>
      </w:r>
      <w:r>
        <w:rPr>
          <w:rFonts w:ascii="宋体" w:eastAsia="宋体" w:hAnsi="MS Mincho" w:cs="宋体"/>
          <w:sz w:val="28"/>
          <w:bdr w:val="none" w:sz="0" w:space="0" w:color="auto"/>
        </w:rPr>
        <w:t>做好充分准</w:t>
      </w:r>
      <w:r>
        <w:rPr>
          <w:rFonts w:ascii="宋体" w:eastAsia="宋体" w:hAnsi="SimSun" w:cs="宋体"/>
          <w:sz w:val="28"/>
          <w:bdr w:val="none" w:sz="0" w:space="0" w:color="auto"/>
        </w:rPr>
        <w:t>备</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除了抓好</w:t>
      </w:r>
      <w:r>
        <w:rPr>
          <w:rFonts w:ascii="宋体" w:eastAsia="宋体" w:hAnsi="SimSun" w:cs="宋体"/>
          <w:sz w:val="28"/>
          <w:bdr w:val="none" w:sz="0" w:space="0" w:color="auto"/>
        </w:rPr>
        <w:t>课</w:t>
      </w:r>
      <w:r>
        <w:rPr>
          <w:rFonts w:ascii="宋体" w:eastAsia="宋体" w:hAnsi="MS Mincho" w:cs="宋体"/>
          <w:sz w:val="28"/>
          <w:bdr w:val="none" w:sz="0" w:space="0" w:color="auto"/>
        </w:rPr>
        <w:t>堂之外，在</w:t>
      </w:r>
      <w:r>
        <w:rPr>
          <w:rFonts w:ascii="宋体" w:eastAsia="宋体" w:hAnsi="SimSun" w:cs="宋体"/>
          <w:sz w:val="28"/>
          <w:bdr w:val="none" w:sz="0" w:space="0" w:color="auto"/>
        </w:rPr>
        <w:t>课</w:t>
      </w:r>
      <w:r>
        <w:rPr>
          <w:rFonts w:ascii="宋体" w:eastAsia="宋体" w:hAnsi="MS Mincho" w:cs="宋体"/>
          <w:sz w:val="28"/>
          <w:bdr w:val="none" w:sz="0" w:space="0" w:color="auto"/>
        </w:rPr>
        <w:t>下多与学生交流，多</w:t>
      </w:r>
      <w:r>
        <w:rPr>
          <w:rFonts w:ascii="宋体" w:eastAsia="宋体" w:hAnsi="SimSun" w:cs="宋体"/>
          <w:sz w:val="28"/>
          <w:bdr w:val="none" w:sz="0" w:space="0" w:color="auto"/>
        </w:rPr>
        <w:t>为</w:t>
      </w:r>
      <w:r>
        <w:rPr>
          <w:rFonts w:ascii="宋体" w:eastAsia="宋体" w:hAnsi="MS Mincho" w:cs="宋体"/>
          <w:sz w:val="28"/>
          <w:bdr w:val="none" w:sz="0" w:space="0" w:color="auto"/>
        </w:rPr>
        <w:t>学生解</w:t>
      </w:r>
      <w:r>
        <w:rPr>
          <w:rFonts w:ascii="宋体" w:eastAsia="宋体" w:hAnsi="SimSun" w:cs="宋体"/>
          <w:sz w:val="28"/>
          <w:bdr w:val="none" w:sz="0" w:space="0" w:color="auto"/>
        </w:rPr>
        <w:t>难</w:t>
      </w:r>
      <w:r>
        <w:rPr>
          <w:rFonts w:ascii="宋体" w:eastAsia="宋体" w:hAnsi="MS Mincho" w:cs="宋体"/>
          <w:sz w:val="28"/>
          <w:bdr w:val="none" w:sz="0" w:space="0" w:color="auto"/>
        </w:rPr>
        <w:t>答疑，多</w:t>
      </w:r>
      <w:r>
        <w:rPr>
          <w:rFonts w:ascii="宋体" w:eastAsia="宋体" w:hAnsi="SimSun" w:cs="宋体"/>
          <w:sz w:val="28"/>
          <w:bdr w:val="none" w:sz="0" w:space="0" w:color="auto"/>
        </w:rPr>
        <w:t>关</w:t>
      </w:r>
      <w:r>
        <w:rPr>
          <w:rFonts w:ascii="宋体" w:eastAsia="宋体" w:hAnsi="MS Mincho" w:cs="宋体"/>
          <w:sz w:val="28"/>
          <w:bdr w:val="none" w:sz="0" w:space="0" w:color="auto"/>
        </w:rPr>
        <w:t>心学生学</w:t>
      </w:r>
      <w:r>
        <w:rPr>
          <w:rFonts w:ascii="宋体" w:eastAsia="宋体" w:hAnsi="SimSun" w:cs="宋体"/>
          <w:sz w:val="28"/>
          <w:bdr w:val="none" w:sz="0" w:space="0" w:color="auto"/>
        </w:rPr>
        <w:t>习</w:t>
      </w:r>
      <w:r>
        <w:rPr>
          <w:rFonts w:ascii="宋体" w:eastAsia="宋体" w:hAnsi="MS Mincho" w:cs="宋体"/>
          <w:sz w:val="28"/>
          <w:bdr w:val="none" w:sz="0" w:space="0" w:color="auto"/>
        </w:rPr>
        <w:t>之外的生活，建立和</w:t>
      </w:r>
      <w:r>
        <w:rPr>
          <w:rFonts w:ascii="宋体" w:eastAsia="宋体" w:hAnsi="SimSun" w:cs="宋体"/>
          <w:sz w:val="28"/>
          <w:bdr w:val="none" w:sz="0" w:space="0" w:color="auto"/>
        </w:rPr>
        <w:t>谐</w:t>
      </w:r>
      <w:r>
        <w:rPr>
          <w:rFonts w:ascii="宋体" w:eastAsia="宋体" w:hAnsi="MS Mincho" w:cs="宋体"/>
          <w:sz w:val="28"/>
          <w:bdr w:val="none" w:sz="0" w:space="0" w:color="auto"/>
        </w:rPr>
        <w:t>、融洽的</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系也是</w:t>
      </w:r>
      <w:r>
        <w:rPr>
          <w:rFonts w:ascii="宋体" w:eastAsia="宋体" w:hAnsi="SimSun" w:cs="宋体"/>
          <w:sz w:val="28"/>
          <w:bdr w:val="none" w:sz="0" w:space="0" w:color="auto"/>
        </w:rPr>
        <w:t>贯彻</w:t>
      </w:r>
      <w:r>
        <w:rPr>
          <w:rFonts w:ascii="宋体" w:eastAsia="宋体" w:hAnsi="MS Mincho" w:cs="宋体"/>
          <w:sz w:val="28"/>
          <w:bdr w:val="none" w:sz="0" w:space="0" w:color="auto"/>
        </w:rPr>
        <w:t>落</w:t>
      </w:r>
      <w:r>
        <w:rPr>
          <w:rFonts w:ascii="宋体" w:eastAsia="宋体" w:hAnsi="SimSun" w:cs="宋体"/>
          <w:sz w:val="28"/>
          <w:bdr w:val="none" w:sz="0" w:space="0" w:color="auto"/>
        </w:rPr>
        <w:t>实</w:t>
      </w:r>
      <w:r>
        <w:rPr>
          <w:rFonts w:ascii="宋体" w:eastAsia="宋体" w:hAnsi="MS Mincho" w:cs="宋体"/>
          <w:sz w:val="28"/>
          <w:bdr w:val="none" w:sz="0" w:space="0" w:color="auto"/>
        </w:rPr>
        <w:t>好教育教学任</w:t>
      </w:r>
      <w:r>
        <w:rPr>
          <w:rFonts w:ascii="宋体" w:eastAsia="宋体" w:hAnsi="SimSun" w:cs="宋体"/>
          <w:sz w:val="28"/>
          <w:bdr w:val="none" w:sz="0" w:space="0" w:color="auto"/>
        </w:rPr>
        <w:t>务</w:t>
      </w:r>
      <w:r>
        <w:rPr>
          <w:rFonts w:ascii="宋体" w:eastAsia="宋体" w:hAnsi="MS Mincho" w:cs="宋体"/>
          <w:sz w:val="28"/>
          <w:bdr w:val="none" w:sz="0" w:space="0" w:color="auto"/>
        </w:rPr>
        <w:t>的重要一</w:t>
      </w:r>
      <w:r>
        <w:rPr>
          <w:rFonts w:ascii="宋体" w:eastAsia="宋体" w:hAnsi="SimSun" w:cs="宋体"/>
          <w:sz w:val="28"/>
          <w:bdr w:val="none" w:sz="0" w:space="0" w:color="auto"/>
        </w:rPr>
        <w:t>环</w:t>
      </w:r>
      <w:r>
        <w:rPr>
          <w:rFonts w:ascii="宋体" w:eastAsia="宋体" w:hAnsi="MS Mincho" w:cs="宋体"/>
          <w:sz w:val="28"/>
          <w:bdr w:val="none" w:sz="0" w:space="0" w:color="auto"/>
        </w:rPr>
        <w:t>。</w:t>
      </w:r>
      <w:r>
        <w:rPr>
          <w:rFonts w:ascii="宋体" w:eastAsia="宋体" w:hAnsi="SimSun" w:cs="宋体"/>
          <w:sz w:val="28"/>
          <w:bdr w:val="none" w:sz="0" w:space="0" w:color="auto"/>
        </w:rPr>
        <w:t>经过师</w:t>
      </w:r>
      <w:r>
        <w:rPr>
          <w:rFonts w:ascii="宋体" w:eastAsia="宋体" w:hAnsi="MS Mincho" w:cs="宋体"/>
          <w:sz w:val="28"/>
          <w:bdr w:val="none" w:sz="0" w:space="0" w:color="auto"/>
        </w:rPr>
        <w:t>生的共同努力，学生的物理成</w:t>
      </w:r>
      <w:r>
        <w:rPr>
          <w:rFonts w:ascii="宋体" w:eastAsia="宋体" w:hAnsi="SimSun" w:cs="宋体"/>
          <w:sz w:val="28"/>
          <w:bdr w:val="none" w:sz="0" w:space="0" w:color="auto"/>
        </w:rPr>
        <w:t>绩</w:t>
      </w:r>
      <w:r>
        <w:rPr>
          <w:rFonts w:ascii="宋体" w:eastAsia="宋体" w:hAnsi="MS Mincho" w:cs="宋体"/>
          <w:sz w:val="28"/>
          <w:bdr w:val="none" w:sz="0" w:space="0" w:color="auto"/>
        </w:rPr>
        <w:t>有</w:t>
      </w:r>
      <w:r>
        <w:rPr>
          <w:rFonts w:ascii="宋体" w:eastAsia="宋体" w:hAnsi="SimSun" w:cs="宋体"/>
          <w:sz w:val="28"/>
          <w:bdr w:val="none" w:sz="0" w:space="0" w:color="auto"/>
        </w:rPr>
        <w:t>较</w:t>
      </w:r>
      <w:r>
        <w:rPr>
          <w:rFonts w:ascii="宋体" w:eastAsia="宋体" w:hAnsi="MS Mincho" w:cs="宋体"/>
          <w:sz w:val="28"/>
          <w:bdr w:val="none" w:sz="0" w:space="0" w:color="auto"/>
        </w:rPr>
        <w:t>大提高，</w:t>
      </w:r>
      <w:r>
        <w:rPr>
          <w:rFonts w:ascii="宋体" w:eastAsia="宋体" w:hAnsi="SimSun" w:cs="宋体"/>
          <w:sz w:val="28"/>
          <w:bdr w:val="none" w:sz="0" w:space="0" w:color="auto"/>
        </w:rPr>
        <w:t>为</w:t>
      </w:r>
      <w:r>
        <w:rPr>
          <w:rFonts w:ascii="宋体" w:eastAsia="宋体" w:hAnsi="MS Mincho" w:cs="宋体"/>
          <w:sz w:val="28"/>
          <w:bdr w:val="none" w:sz="0" w:space="0" w:color="auto"/>
        </w:rPr>
        <w:t>学生的</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奠定了良好的基</w:t>
      </w:r>
      <w:r>
        <w:rPr>
          <w:rFonts w:ascii="宋体" w:eastAsia="宋体" w:hAnsi="SimSun" w:cs="宋体"/>
          <w:sz w:val="28"/>
          <w:bdr w:val="none" w:sz="0" w:space="0" w:color="auto"/>
        </w:rPr>
        <w:t>础</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回</w:t>
      </w:r>
      <w:r>
        <w:rPr>
          <w:rFonts w:ascii="宋体" w:eastAsia="宋体" w:hAnsi="SimSun" w:cs="宋体"/>
          <w:sz w:val="28"/>
          <w:bdr w:val="none" w:sz="0" w:space="0" w:color="auto"/>
        </w:rPr>
        <w:t>顾</w:t>
      </w:r>
      <w:r>
        <w:rPr>
          <w:rFonts w:ascii="宋体" w:eastAsia="宋体" w:hAnsi="MS Mincho" w:cs="宋体"/>
          <w:sz w:val="28"/>
          <w:bdr w:val="none" w:sz="0" w:space="0" w:color="auto"/>
        </w:rPr>
        <w:t>一学期的工作，</w:t>
      </w:r>
      <w:r>
        <w:rPr>
          <w:rFonts w:ascii="宋体" w:eastAsia="宋体" w:hAnsi="SimSun" w:cs="宋体"/>
          <w:sz w:val="28"/>
          <w:bdr w:val="none" w:sz="0" w:space="0" w:color="auto"/>
        </w:rPr>
        <w:t>虽</w:t>
      </w:r>
      <w:r>
        <w:rPr>
          <w:rFonts w:ascii="宋体" w:eastAsia="宋体" w:hAnsi="MS Mincho" w:cs="宋体"/>
          <w:sz w:val="28"/>
          <w:bdr w:val="none" w:sz="0" w:space="0" w:color="auto"/>
        </w:rPr>
        <w:t>取得一定成</w:t>
      </w:r>
      <w:r>
        <w:rPr>
          <w:rFonts w:ascii="宋体" w:eastAsia="宋体" w:hAnsi="SimSun" w:cs="宋体"/>
          <w:sz w:val="28"/>
          <w:bdr w:val="none" w:sz="0" w:space="0" w:color="auto"/>
        </w:rPr>
        <w:t>绩</w:t>
      </w:r>
      <w:r>
        <w:rPr>
          <w:rFonts w:ascii="宋体" w:eastAsia="宋体" w:hAnsi="MS Mincho" w:cs="宋体"/>
          <w:sz w:val="28"/>
          <w:bdr w:val="none" w:sz="0" w:space="0" w:color="auto"/>
        </w:rPr>
        <w:t>，但</w:t>
      </w:r>
      <w:r>
        <w:rPr>
          <w:rFonts w:ascii="宋体" w:eastAsia="宋体" w:hAnsi="SimSun" w:cs="宋体"/>
          <w:sz w:val="28"/>
          <w:bdr w:val="none" w:sz="0" w:space="0" w:color="auto"/>
        </w:rPr>
        <w:t>还</w:t>
      </w:r>
      <w:r>
        <w:rPr>
          <w:rFonts w:ascii="宋体" w:eastAsia="宋体" w:hAnsi="MS Mincho" w:cs="宋体"/>
          <w:sz w:val="28"/>
          <w:bdr w:val="none" w:sz="0" w:space="0" w:color="auto"/>
        </w:rPr>
        <w:t>有一些有待改</w:t>
      </w:r>
      <w:r>
        <w:rPr>
          <w:rFonts w:ascii="宋体" w:eastAsia="宋体" w:hAnsi="SimSun" w:cs="宋体"/>
          <w:sz w:val="28"/>
          <w:bdr w:val="none" w:sz="0" w:space="0" w:color="auto"/>
        </w:rPr>
        <w:t>进</w:t>
      </w:r>
      <w:r>
        <w:rPr>
          <w:rFonts w:ascii="宋体" w:eastAsia="宋体" w:hAnsi="MS Mincho" w:cs="宋体"/>
          <w:sz w:val="28"/>
          <w:bdr w:val="none" w:sz="0" w:space="0" w:color="auto"/>
        </w:rPr>
        <w:t>提高的地方，我将</w:t>
      </w:r>
      <w:r>
        <w:rPr>
          <w:rFonts w:ascii="宋体" w:eastAsia="宋体" w:hAnsi="SimSun" w:cs="宋体"/>
          <w:sz w:val="28"/>
          <w:bdr w:val="none" w:sz="0" w:space="0" w:color="auto"/>
        </w:rPr>
        <w:t>继续发扬</w:t>
      </w:r>
      <w:r>
        <w:rPr>
          <w:rFonts w:ascii="宋体" w:eastAsia="宋体" w:hAnsi="MS Mincho" w:cs="宋体"/>
          <w:sz w:val="28"/>
          <w:bdr w:val="none" w:sz="0" w:space="0" w:color="auto"/>
        </w:rPr>
        <w:t>育才人的奉献敬</w:t>
      </w:r>
      <w:r>
        <w:rPr>
          <w:rFonts w:ascii="宋体" w:eastAsia="宋体" w:hAnsi="SimSun" w:cs="宋体"/>
          <w:sz w:val="28"/>
          <w:bdr w:val="none" w:sz="0" w:space="0" w:color="auto"/>
        </w:rPr>
        <w:t>业</w:t>
      </w:r>
      <w:r>
        <w:rPr>
          <w:rFonts w:ascii="宋体" w:eastAsia="宋体" w:hAnsi="MS Mincho" w:cs="宋体"/>
          <w:sz w:val="28"/>
          <w:bdr w:val="none" w:sz="0" w:space="0" w:color="auto"/>
        </w:rPr>
        <w:t>精神，兢兢</w:t>
      </w:r>
      <w:r>
        <w:rPr>
          <w:rFonts w:ascii="宋体" w:eastAsia="宋体" w:hAnsi="SimSun" w:cs="宋体"/>
          <w:sz w:val="28"/>
          <w:bdr w:val="none" w:sz="0" w:space="0" w:color="auto"/>
        </w:rPr>
        <w:t>业业</w:t>
      </w:r>
      <w:r>
        <w:rPr>
          <w:rFonts w:ascii="宋体" w:eastAsia="宋体" w:hAnsi="MS Mincho" w:cs="宋体"/>
          <w:sz w:val="28"/>
          <w:bdr w:val="none" w:sz="0" w:space="0" w:color="auto"/>
        </w:rPr>
        <w:t>工作，</w:t>
      </w:r>
      <w:r>
        <w:rPr>
          <w:rFonts w:ascii="宋体" w:eastAsia="宋体" w:hAnsi="SimSun" w:cs="宋体"/>
          <w:sz w:val="28"/>
          <w:bdr w:val="none" w:sz="0" w:space="0" w:color="auto"/>
        </w:rPr>
        <w:t>为</w:t>
      </w:r>
      <w:r>
        <w:rPr>
          <w:rFonts w:ascii="宋体" w:eastAsia="宋体" w:hAnsi="MS Mincho" w:cs="宋体"/>
          <w:sz w:val="28"/>
          <w:bdr w:val="none" w:sz="0" w:space="0" w:color="auto"/>
        </w:rPr>
        <w:t>育才的</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贡</w:t>
      </w:r>
      <w:r>
        <w:rPr>
          <w:rFonts w:ascii="宋体" w:eastAsia="宋体" w:hAnsi="MS Mincho" w:cs="宋体"/>
          <w:sz w:val="28"/>
          <w:bdr w:val="none" w:sz="0" w:space="0" w:color="auto"/>
        </w:rPr>
        <w:t>献自己的力量。</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高中物理教学工作</w:t>
      </w:r>
      <w:r>
        <w:rPr>
          <w:rFonts w:ascii="宋体" w:eastAsia="宋体" w:hAnsi="SimSun" w:cs="宋体"/>
          <w:sz w:val="28"/>
          <w:bdr w:val="none" w:sz="0" w:space="0" w:color="auto"/>
        </w:rPr>
        <w:t>总结</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本学期我担任高一</w:t>
      </w:r>
      <w:r>
        <w:rPr>
          <w:rFonts w:ascii="宋体" w:eastAsia="宋体" w:cs="宋体"/>
          <w:sz w:val="28"/>
          <w:bdr w:val="none" w:sz="0" w:space="0" w:color="auto"/>
        </w:rPr>
        <w:t>_</w:t>
      </w:r>
      <w:r>
        <w:rPr>
          <w:rFonts w:ascii="宋体" w:eastAsia="宋体" w:hAnsi="MS Mincho" w:cs="宋体"/>
          <w:sz w:val="28"/>
          <w:bdr w:val="none" w:sz="0" w:space="0" w:color="auto"/>
        </w:rPr>
        <w:t>班和</w:t>
      </w:r>
      <w:r>
        <w:rPr>
          <w:rFonts w:ascii="宋体" w:eastAsia="宋体" w:cs="宋体"/>
          <w:sz w:val="28"/>
          <w:bdr w:val="none" w:sz="0" w:space="0" w:color="auto"/>
        </w:rPr>
        <w:t>_</w:t>
      </w:r>
      <w:r>
        <w:rPr>
          <w:rFonts w:ascii="宋体" w:eastAsia="宋体" w:hAnsi="MS Mincho" w:cs="宋体"/>
          <w:sz w:val="28"/>
          <w:bdr w:val="none" w:sz="0" w:space="0" w:color="auto"/>
        </w:rPr>
        <w:t>班的物理教学工作，</w:t>
      </w:r>
      <w:r>
        <w:rPr>
          <w:rFonts w:ascii="宋体" w:eastAsia="宋体" w:hAnsi="SimSun" w:cs="宋体"/>
          <w:sz w:val="28"/>
          <w:bdr w:val="none" w:sz="0" w:space="0" w:color="auto"/>
        </w:rPr>
        <w:t>针对</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实际</w:t>
      </w:r>
      <w:r>
        <w:rPr>
          <w:rFonts w:ascii="宋体" w:eastAsia="宋体" w:hAnsi="MS Mincho" w:cs="宋体"/>
          <w:sz w:val="28"/>
          <w:bdr w:val="none" w:sz="0" w:space="0" w:color="auto"/>
        </w:rPr>
        <w:t>情况</w:t>
      </w:r>
      <w:r>
        <w:rPr>
          <w:rFonts w:ascii="宋体" w:eastAsia="宋体" w:hAnsi="SimSun" w:cs="宋体"/>
          <w:sz w:val="28"/>
          <w:bdr w:val="none" w:sz="0" w:space="0" w:color="auto"/>
        </w:rPr>
        <w:t>开</w:t>
      </w:r>
      <w:r>
        <w:rPr>
          <w:rFonts w:ascii="宋体" w:eastAsia="宋体" w:hAnsi="MS Mincho" w:cs="宋体"/>
          <w:sz w:val="28"/>
          <w:bdr w:val="none" w:sz="0" w:space="0" w:color="auto"/>
        </w:rPr>
        <w:t>展教学，</w:t>
      </w:r>
      <w:r>
        <w:rPr>
          <w:rFonts w:ascii="宋体" w:eastAsia="宋体" w:hAnsi="SimSun" w:cs="宋体"/>
          <w:sz w:val="28"/>
          <w:bdr w:val="none" w:sz="0" w:space="0" w:color="auto"/>
        </w:rPr>
        <w:t>现</w:t>
      </w:r>
      <w:r>
        <w:rPr>
          <w:rFonts w:ascii="宋体" w:eastAsia="宋体" w:hAnsi="MS Mincho" w:cs="宋体"/>
          <w:sz w:val="28"/>
          <w:bdr w:val="none" w:sz="0" w:space="0" w:color="auto"/>
        </w:rPr>
        <w:t>将本学期的教学工作</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、确定工作目</w:t>
      </w:r>
      <w:r>
        <w:rPr>
          <w:rFonts w:ascii="宋体" w:eastAsia="宋体" w:hAnsi="SimSun" w:cs="宋体"/>
          <w:sz w:val="28"/>
          <w:bdr w:val="none" w:sz="0" w:space="0" w:color="auto"/>
        </w:rPr>
        <w:t>标</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w:t>
      </w:r>
      <w:r>
        <w:rPr>
          <w:rFonts w:ascii="宋体" w:eastAsia="宋体" w:hAnsi="SimSun" w:cs="宋体"/>
          <w:sz w:val="28"/>
          <w:bdr w:val="none" w:sz="0" w:space="0" w:color="auto"/>
        </w:rPr>
        <w:t>实</w:t>
      </w:r>
      <w:r>
        <w:rPr>
          <w:rFonts w:ascii="宋体" w:eastAsia="宋体" w:hAnsi="MS Mincho" w:cs="宋体"/>
          <w:sz w:val="28"/>
          <w:bdr w:val="none" w:sz="0" w:space="0" w:color="auto"/>
        </w:rPr>
        <w:t>施新</w:t>
      </w:r>
      <w:r>
        <w:rPr>
          <w:rFonts w:ascii="宋体" w:eastAsia="宋体" w:hAnsi="SimSun" w:cs="宋体"/>
          <w:sz w:val="28"/>
          <w:bdr w:val="none" w:sz="0" w:space="0" w:color="auto"/>
        </w:rPr>
        <w:t>课</w:t>
      </w:r>
      <w:r>
        <w:rPr>
          <w:rFonts w:ascii="宋体" w:eastAsia="宋体" w:hAnsi="MS Mincho" w:cs="宋体"/>
          <w:sz w:val="28"/>
          <w:bdr w:val="none" w:sz="0" w:space="0" w:color="auto"/>
        </w:rPr>
        <w:t>程改革</w:t>
      </w:r>
      <w:r>
        <w:rPr>
          <w:rFonts w:ascii="宋体" w:eastAsia="宋体" w:hAnsi="SimSun" w:cs="宋体"/>
          <w:sz w:val="28"/>
          <w:bdr w:val="none" w:sz="0" w:space="0" w:color="auto"/>
        </w:rPr>
        <w:t>为</w:t>
      </w:r>
      <w:r>
        <w:rPr>
          <w:rFonts w:ascii="宋体" w:eastAsia="宋体" w:hAnsi="MS Mincho" w:cs="宋体"/>
          <w:sz w:val="28"/>
          <w:bdr w:val="none" w:sz="0" w:space="0" w:color="auto"/>
        </w:rPr>
        <w:t>目</w:t>
      </w:r>
      <w:r>
        <w:rPr>
          <w:rFonts w:ascii="宋体" w:eastAsia="宋体" w:hAnsi="SimSun" w:cs="宋体"/>
          <w:sz w:val="28"/>
          <w:bdr w:val="none" w:sz="0" w:space="0" w:color="auto"/>
        </w:rPr>
        <w:t>标</w:t>
      </w:r>
      <w:r>
        <w:rPr>
          <w:rFonts w:ascii="宋体" w:eastAsia="宋体" w:hAnsi="MS Mincho" w:cs="宋体"/>
          <w:sz w:val="28"/>
          <w:bdr w:val="none" w:sz="0" w:space="0" w:color="auto"/>
        </w:rPr>
        <w:t>，以</w:t>
      </w:r>
      <w:r>
        <w:rPr>
          <w:rFonts w:ascii="宋体" w:eastAsia="宋体" w:cs="宋体"/>
          <w:sz w:val="28"/>
          <w:bdr w:val="none" w:sz="0" w:space="0" w:color="auto"/>
        </w:rPr>
        <w:t>24</w:t>
      </w:r>
      <w:r>
        <w:rPr>
          <w:rFonts w:ascii="宋体" w:eastAsia="宋体" w:hAnsi="MS Mincho" w:cs="宋体"/>
          <w:sz w:val="28"/>
          <w:bdr w:val="none" w:sz="0" w:space="0" w:color="auto"/>
        </w:rPr>
        <w:t>字教学方</w:t>
      </w:r>
      <w:r>
        <w:rPr>
          <w:rFonts w:ascii="宋体" w:eastAsia="宋体" w:hAnsi="SimSun" w:cs="宋体"/>
          <w:sz w:val="28"/>
          <w:bdr w:val="none" w:sz="0" w:space="0" w:color="auto"/>
        </w:rPr>
        <w:t>针为</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，以</w:t>
      </w:r>
      <w:r>
        <w:rPr>
          <w:rFonts w:ascii="宋体" w:eastAsia="宋体" w:hAnsi="SimSun" w:cs="宋体"/>
          <w:sz w:val="28"/>
          <w:bdr w:val="none" w:sz="0" w:space="0" w:color="auto"/>
        </w:rPr>
        <w:t>课</w:t>
      </w:r>
      <w:r>
        <w:rPr>
          <w:rFonts w:ascii="宋体" w:eastAsia="宋体" w:hAnsi="MS Mincho" w:cs="宋体"/>
          <w:sz w:val="28"/>
          <w:bdr w:val="none" w:sz="0" w:space="0" w:color="auto"/>
        </w:rPr>
        <w:t>堂教学改革</w:t>
      </w:r>
      <w:r>
        <w:rPr>
          <w:rFonts w:ascii="宋体" w:eastAsia="宋体" w:hAnsi="SimSun" w:cs="宋体"/>
          <w:sz w:val="28"/>
          <w:bdr w:val="none" w:sz="0" w:space="0" w:color="auto"/>
        </w:rPr>
        <w:t>为</w:t>
      </w:r>
      <w:r>
        <w:rPr>
          <w:rFonts w:ascii="宋体" w:eastAsia="宋体" w:hAnsi="MS Mincho" w:cs="宋体"/>
          <w:sz w:val="28"/>
          <w:bdr w:val="none" w:sz="0" w:space="0" w:color="auto"/>
        </w:rPr>
        <w:t>着力点，学</w:t>
      </w:r>
      <w:r>
        <w:rPr>
          <w:rFonts w:ascii="宋体" w:eastAsia="宋体" w:hAnsi="SimSun" w:cs="宋体"/>
          <w:sz w:val="28"/>
          <w:bdr w:val="none" w:sz="0" w:space="0" w:color="auto"/>
        </w:rPr>
        <w:t>习</w:t>
      </w:r>
      <w:r>
        <w:rPr>
          <w:rFonts w:ascii="宋体" w:eastAsia="宋体" w:hAnsi="MS Mincho" w:cs="宋体"/>
          <w:sz w:val="28"/>
          <w:bdr w:val="none" w:sz="0" w:space="0" w:color="auto"/>
        </w:rPr>
        <w:t>同事</w:t>
      </w:r>
      <w:r>
        <w:rPr>
          <w:rFonts w:ascii="宋体" w:eastAsia="宋体" w:hAnsi="SimSun" w:cs="宋体"/>
          <w:sz w:val="28"/>
          <w:bdr w:val="none" w:sz="0" w:space="0" w:color="auto"/>
        </w:rPr>
        <w:t>们</w:t>
      </w:r>
      <w:r>
        <w:rPr>
          <w:rFonts w:ascii="宋体" w:eastAsia="宋体" w:hAnsi="MS Mincho" w:cs="宋体"/>
          <w:sz w:val="28"/>
          <w:bdr w:val="none" w:sz="0" w:space="0" w:color="auto"/>
        </w:rPr>
        <w:t>的先</w:t>
      </w:r>
      <w:r>
        <w:rPr>
          <w:rFonts w:ascii="宋体" w:eastAsia="宋体" w:hAnsi="SimSun" w:cs="宋体"/>
          <w:sz w:val="28"/>
          <w:bdr w:val="none" w:sz="0" w:space="0" w:color="auto"/>
        </w:rPr>
        <w:t>进经验</w:t>
      </w:r>
      <w:r>
        <w:rPr>
          <w:rFonts w:ascii="宋体" w:eastAsia="宋体" w:hAnsi="MS Mincho" w:cs="宋体"/>
          <w:sz w:val="28"/>
          <w:bdr w:val="none" w:sz="0" w:space="0" w:color="auto"/>
        </w:rPr>
        <w:t>，</w:t>
      </w:r>
      <w:r>
        <w:rPr>
          <w:rFonts w:ascii="宋体" w:eastAsia="宋体" w:hAnsi="SimSun" w:cs="宋体"/>
          <w:sz w:val="28"/>
          <w:bdr w:val="none" w:sz="0" w:space="0" w:color="auto"/>
        </w:rPr>
        <w:t>结</w:t>
      </w:r>
      <w:r>
        <w:rPr>
          <w:rFonts w:ascii="宋体" w:eastAsia="宋体" w:hAnsi="MS Mincho" w:cs="宋体"/>
          <w:sz w:val="28"/>
          <w:bdr w:val="none" w:sz="0" w:space="0" w:color="auto"/>
        </w:rPr>
        <w:t>合学生的</w:t>
      </w:r>
      <w:r>
        <w:rPr>
          <w:rFonts w:ascii="宋体" w:eastAsia="宋体" w:hAnsi="SimSun" w:cs="宋体"/>
          <w:sz w:val="28"/>
          <w:bdr w:val="none" w:sz="0" w:space="0" w:color="auto"/>
        </w:rPr>
        <w:t>实际</w:t>
      </w:r>
      <w:r>
        <w:rPr>
          <w:rFonts w:ascii="宋体" w:eastAsia="宋体" w:hAnsi="MS Mincho" w:cs="宋体"/>
          <w:sz w:val="28"/>
          <w:bdr w:val="none" w:sz="0" w:space="0" w:color="auto"/>
        </w:rPr>
        <w:t>情况，努力</w:t>
      </w:r>
      <w:r>
        <w:rPr>
          <w:rFonts w:ascii="宋体" w:eastAsia="宋体" w:hAnsi="SimSun" w:cs="宋体"/>
          <w:sz w:val="28"/>
          <w:bdr w:val="none" w:sz="0" w:space="0" w:color="auto"/>
        </w:rPr>
        <w:t>强</w:t>
      </w:r>
      <w:r>
        <w:rPr>
          <w:rFonts w:ascii="宋体" w:eastAsia="宋体" w:hAnsi="MS Mincho" w:cs="宋体"/>
          <w:sz w:val="28"/>
          <w:bdr w:val="none" w:sz="0" w:space="0" w:color="auto"/>
        </w:rPr>
        <w:t>化教学管理，</w:t>
      </w:r>
      <w:r>
        <w:rPr>
          <w:rFonts w:ascii="宋体" w:eastAsia="宋体" w:hAnsi="SimSun" w:cs="宋体"/>
          <w:sz w:val="28"/>
          <w:bdr w:val="none" w:sz="0" w:space="0" w:color="auto"/>
        </w:rPr>
        <w:t>稳步</w:t>
      </w:r>
      <w:r>
        <w:rPr>
          <w:rFonts w:ascii="宋体" w:eastAsia="宋体" w:hAnsi="MS Mincho" w:cs="宋体"/>
          <w:sz w:val="28"/>
          <w:bdr w:val="none" w:sz="0" w:space="0" w:color="auto"/>
        </w:rPr>
        <w:t>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、充分重</w:t>
      </w:r>
      <w:r>
        <w:rPr>
          <w:rFonts w:ascii="宋体" w:eastAsia="宋体" w:hAnsi="SimSun" w:cs="宋体"/>
          <w:sz w:val="28"/>
          <w:bdr w:val="none" w:sz="0" w:space="0" w:color="auto"/>
        </w:rPr>
        <w:t>视课</w:t>
      </w:r>
      <w:r>
        <w:rPr>
          <w:rFonts w:ascii="宋体" w:eastAsia="宋体" w:hAnsi="MS Mincho" w:cs="宋体"/>
          <w:sz w:val="28"/>
          <w:bdr w:val="none" w:sz="0" w:space="0" w:color="auto"/>
        </w:rPr>
        <w:t>前准</w:t>
      </w:r>
      <w:r>
        <w:rPr>
          <w:rFonts w:ascii="宋体" w:eastAsia="宋体" w:hAnsi="SimSun" w:cs="宋体"/>
          <w:sz w:val="28"/>
          <w:bdr w:val="none" w:sz="0" w:space="0" w:color="auto"/>
        </w:rPr>
        <w:t>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钻</w:t>
      </w:r>
      <w:r>
        <w:rPr>
          <w:rFonts w:ascii="宋体" w:eastAsia="宋体" w:hAnsi="MS Mincho" w:cs="宋体"/>
          <w:sz w:val="28"/>
          <w:bdr w:val="none" w:sz="0" w:space="0" w:color="auto"/>
        </w:rPr>
        <w:t>研教材，</w:t>
      </w:r>
      <w:r>
        <w:rPr>
          <w:rFonts w:ascii="宋体" w:eastAsia="宋体" w:hAnsi="SimSun" w:cs="宋体"/>
          <w:sz w:val="28"/>
          <w:bdr w:val="none" w:sz="0" w:space="0" w:color="auto"/>
        </w:rPr>
        <w:t>对</w:t>
      </w:r>
      <w:r>
        <w:rPr>
          <w:rFonts w:ascii="宋体" w:eastAsia="宋体" w:hAnsi="MS Mincho" w:cs="宋体"/>
          <w:sz w:val="28"/>
          <w:bdr w:val="none" w:sz="0" w:space="0" w:color="auto"/>
        </w:rPr>
        <w:t>教材的基本思想、基本概念吃透，了解教材的</w:t>
      </w:r>
      <w:r>
        <w:rPr>
          <w:rFonts w:ascii="宋体" w:eastAsia="宋体" w:hAnsi="SimSun" w:cs="宋体"/>
          <w:sz w:val="28"/>
          <w:bdr w:val="none" w:sz="0" w:space="0" w:color="auto"/>
        </w:rPr>
        <w:t>结</w:t>
      </w:r>
      <w:r>
        <w:rPr>
          <w:rFonts w:ascii="宋体" w:eastAsia="宋体" w:hAnsi="MS Mincho" w:cs="宋体"/>
          <w:sz w:val="28"/>
          <w:bdr w:val="none" w:sz="0" w:space="0" w:color="auto"/>
        </w:rPr>
        <w:t>构，重点与</w:t>
      </w:r>
      <w:r>
        <w:rPr>
          <w:rFonts w:ascii="宋体" w:eastAsia="宋体" w:hAnsi="SimSun" w:cs="宋体"/>
          <w:sz w:val="28"/>
          <w:bdr w:val="none" w:sz="0" w:space="0" w:color="auto"/>
        </w:rPr>
        <w:t>难</w:t>
      </w:r>
      <w:r>
        <w:rPr>
          <w:rFonts w:ascii="宋体" w:eastAsia="宋体" w:hAnsi="MS Mincho" w:cs="宋体"/>
          <w:sz w:val="28"/>
          <w:bdr w:val="none" w:sz="0" w:space="0" w:color="auto"/>
        </w:rPr>
        <w:t>点，掌握知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逻辑</w:t>
      </w:r>
      <w:r>
        <w:rPr>
          <w:rFonts w:ascii="宋体" w:eastAsia="宋体" w:hAnsi="MS Mincho" w:cs="宋体"/>
          <w:sz w:val="28"/>
          <w:bdr w:val="none" w:sz="0" w:space="0" w:color="auto"/>
        </w:rPr>
        <w:t>，能运用自如，知道</w:t>
      </w:r>
      <w:r>
        <w:rPr>
          <w:rFonts w:ascii="宋体" w:eastAsia="宋体" w:hAnsi="SimSun" w:cs="宋体"/>
          <w:sz w:val="28"/>
          <w:bdr w:val="none" w:sz="0" w:space="0" w:color="auto"/>
        </w:rPr>
        <w:t>应补</w:t>
      </w:r>
      <w:r>
        <w:rPr>
          <w:rFonts w:ascii="宋体" w:eastAsia="宋体" w:hAnsi="MS Mincho" w:cs="宋体"/>
          <w:sz w:val="28"/>
          <w:bdr w:val="none" w:sz="0" w:space="0" w:color="auto"/>
        </w:rPr>
        <w:t>充哪些</w:t>
      </w:r>
      <w:r>
        <w:rPr>
          <w:rFonts w:ascii="宋体" w:eastAsia="宋体" w:hAnsi="SimSun" w:cs="宋体"/>
          <w:sz w:val="28"/>
          <w:bdr w:val="none" w:sz="0" w:space="0" w:color="auto"/>
        </w:rPr>
        <w:t>资</w:t>
      </w:r>
      <w:r>
        <w:rPr>
          <w:rFonts w:ascii="宋体" w:eastAsia="宋体" w:hAnsi="MS Mincho" w:cs="宋体"/>
          <w:sz w:val="28"/>
          <w:bdr w:val="none" w:sz="0" w:space="0" w:color="auto"/>
        </w:rPr>
        <w:t>料，怎</w:t>
      </w:r>
      <w:r>
        <w:rPr>
          <w:rFonts w:ascii="宋体" w:eastAsia="宋体" w:hAnsi="SimSun" w:cs="宋体"/>
          <w:sz w:val="28"/>
          <w:bdr w:val="none" w:sz="0" w:space="0" w:color="auto"/>
        </w:rPr>
        <w:t>样</w:t>
      </w:r>
      <w:r>
        <w:rPr>
          <w:rFonts w:ascii="宋体" w:eastAsia="宋体" w:hAnsi="MS Mincho" w:cs="宋体"/>
          <w:sz w:val="28"/>
          <w:bdr w:val="none" w:sz="0" w:space="0" w:color="auto"/>
        </w:rPr>
        <w:t>才能教好。</w:t>
      </w:r>
      <w:r>
        <w:rPr>
          <w:rFonts w:ascii="宋体" w:eastAsia="宋体" w:hAnsi="SimSun" w:cs="宋体"/>
          <w:sz w:val="28"/>
          <w:bdr w:val="none" w:sz="0" w:space="0" w:color="auto"/>
        </w:rPr>
        <w:t>备</w:t>
      </w:r>
      <w:r>
        <w:rPr>
          <w:rFonts w:ascii="宋体" w:eastAsia="宋体" w:hAnsi="MS Mincho" w:cs="宋体"/>
          <w:sz w:val="28"/>
          <w:bdr w:val="none" w:sz="0" w:space="0" w:color="auto"/>
        </w:rPr>
        <w:t>学生。了解学生原有的知</w:t>
      </w:r>
      <w:r>
        <w:rPr>
          <w:rFonts w:ascii="宋体" w:eastAsia="宋体" w:hAnsi="SimSun" w:cs="宋体"/>
          <w:sz w:val="28"/>
          <w:bdr w:val="none" w:sz="0" w:space="0" w:color="auto"/>
        </w:rPr>
        <w:t>识</w:t>
      </w:r>
      <w:r>
        <w:rPr>
          <w:rFonts w:ascii="宋体" w:eastAsia="宋体" w:hAnsi="MS Mincho" w:cs="宋体"/>
          <w:sz w:val="28"/>
          <w:bdr w:val="none" w:sz="0" w:space="0" w:color="auto"/>
        </w:rPr>
        <w:t>技能的</w:t>
      </w:r>
      <w:r>
        <w:rPr>
          <w:rFonts w:ascii="宋体" w:eastAsia="宋体" w:hAnsi="SimSun" w:cs="宋体"/>
          <w:sz w:val="28"/>
          <w:bdr w:val="none" w:sz="0" w:space="0" w:color="auto"/>
        </w:rPr>
        <w:t>质</w:t>
      </w:r>
      <w:r>
        <w:rPr>
          <w:rFonts w:ascii="宋体" w:eastAsia="宋体" w:hAnsi="MS Mincho" w:cs="宋体"/>
          <w:sz w:val="28"/>
          <w:bdr w:val="none" w:sz="0" w:space="0" w:color="auto"/>
        </w:rPr>
        <w:t>量，他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兴</w:t>
      </w:r>
      <w:r>
        <w:rPr>
          <w:rFonts w:ascii="宋体" w:eastAsia="宋体" w:hAnsi="MS Mincho" w:cs="宋体"/>
          <w:sz w:val="28"/>
          <w:bdr w:val="none" w:sz="0" w:space="0" w:color="auto"/>
        </w:rPr>
        <w:t>趣、需要、方法、</w:t>
      </w:r>
      <w:r>
        <w:rPr>
          <w:rFonts w:ascii="宋体" w:eastAsia="宋体" w:hAnsi="SimSun" w:cs="宋体"/>
          <w:sz w:val="28"/>
          <w:bdr w:val="none" w:sz="0" w:space="0" w:color="auto"/>
        </w:rPr>
        <w:t>习惯</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新知</w:t>
      </w:r>
      <w:r>
        <w:rPr>
          <w:rFonts w:ascii="宋体" w:eastAsia="宋体" w:hAnsi="SimSun" w:cs="宋体"/>
          <w:sz w:val="28"/>
          <w:bdr w:val="none" w:sz="0" w:space="0" w:color="auto"/>
        </w:rPr>
        <w:t>识</w:t>
      </w:r>
      <w:r>
        <w:rPr>
          <w:rFonts w:ascii="宋体" w:eastAsia="宋体" w:hAnsi="MS Mincho" w:cs="宋体"/>
          <w:sz w:val="28"/>
          <w:bdr w:val="none" w:sz="0" w:space="0" w:color="auto"/>
        </w:rPr>
        <w:t>可能会有哪些困</w:t>
      </w:r>
      <w:r>
        <w:rPr>
          <w:rFonts w:ascii="宋体" w:eastAsia="宋体" w:hAnsi="SimSun" w:cs="宋体"/>
          <w:sz w:val="28"/>
          <w:bdr w:val="none" w:sz="0" w:space="0" w:color="auto"/>
        </w:rPr>
        <w:t>难</w:t>
      </w:r>
      <w:r>
        <w:rPr>
          <w:rFonts w:ascii="宋体" w:eastAsia="宋体" w:hAnsi="MS Mincho" w:cs="宋体"/>
          <w:sz w:val="28"/>
          <w:bdr w:val="none" w:sz="0" w:space="0" w:color="auto"/>
        </w:rPr>
        <w:t>，采取相</w:t>
      </w:r>
      <w:r>
        <w:rPr>
          <w:rFonts w:ascii="宋体" w:eastAsia="宋体" w:hAnsi="SimSun" w:cs="宋体"/>
          <w:sz w:val="28"/>
          <w:bdr w:val="none" w:sz="0" w:space="0" w:color="auto"/>
        </w:rPr>
        <w:t>应</w:t>
      </w:r>
      <w:r>
        <w:rPr>
          <w:rFonts w:ascii="宋体" w:eastAsia="宋体" w:hAnsi="MS Mincho" w:cs="宋体"/>
          <w:sz w:val="28"/>
          <w:bdr w:val="none" w:sz="0" w:space="0" w:color="auto"/>
        </w:rPr>
        <w:t>的</w:t>
      </w:r>
      <w:r>
        <w:rPr>
          <w:rFonts w:ascii="宋体" w:eastAsia="宋体" w:hAnsi="SimSun" w:cs="宋体"/>
          <w:sz w:val="28"/>
          <w:bdr w:val="none" w:sz="0" w:space="0" w:color="auto"/>
        </w:rPr>
        <w:t>预</w:t>
      </w:r>
      <w:r>
        <w:rPr>
          <w:rFonts w:ascii="宋体" w:eastAsia="宋体" w:hAnsi="MS Mincho" w:cs="宋体"/>
          <w:sz w:val="28"/>
          <w:bdr w:val="none" w:sz="0" w:space="0" w:color="auto"/>
        </w:rPr>
        <w:t>防措施。</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营</w:t>
      </w:r>
      <w:r>
        <w:rPr>
          <w:rFonts w:ascii="宋体" w:eastAsia="宋体" w:hAnsi="MS Mincho" w:cs="宋体"/>
          <w:sz w:val="28"/>
          <w:bdr w:val="none" w:sz="0" w:space="0" w:color="auto"/>
        </w:rPr>
        <w:t>造教学</w:t>
      </w:r>
      <w:r>
        <w:rPr>
          <w:rFonts w:ascii="宋体" w:eastAsia="宋体" w:hAnsi="SimSun" w:cs="宋体"/>
          <w:sz w:val="28"/>
          <w:bdr w:val="none" w:sz="0" w:space="0" w:color="auto"/>
        </w:rPr>
        <w:t>环</w:t>
      </w:r>
      <w:r>
        <w:rPr>
          <w:rFonts w:ascii="宋体" w:eastAsia="宋体" w:hAnsi="MS Mincho" w:cs="宋体"/>
          <w:sz w:val="28"/>
          <w:bdr w:val="none" w:sz="0" w:space="0" w:color="auto"/>
        </w:rPr>
        <w:t>境，</w:t>
      </w:r>
      <w:r>
        <w:rPr>
          <w:rFonts w:ascii="宋体" w:eastAsia="宋体" w:hAnsi="SimSun" w:cs="宋体"/>
          <w:sz w:val="28"/>
          <w:bdr w:val="none" w:sz="0" w:space="0" w:color="auto"/>
        </w:rPr>
        <w:t>优</w:t>
      </w:r>
      <w:r>
        <w:rPr>
          <w:rFonts w:ascii="宋体" w:eastAsia="宋体" w:hAnsi="MS Mincho" w:cs="宋体"/>
          <w:sz w:val="28"/>
          <w:bdr w:val="none" w:sz="0" w:space="0" w:color="auto"/>
        </w:rPr>
        <w:t>化教学手段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在教学中，我尽量构建一个</w:t>
      </w:r>
      <w:r>
        <w:rPr>
          <w:rFonts w:ascii="宋体" w:eastAsia="宋体" w:hAnsi="SimSun" w:cs="宋体"/>
          <w:sz w:val="28"/>
          <w:bdr w:val="none" w:sz="0" w:space="0" w:color="auto"/>
        </w:rPr>
        <w:t>宽</w:t>
      </w:r>
      <w:r>
        <w:rPr>
          <w:rFonts w:ascii="宋体" w:eastAsia="宋体" w:hAnsi="MS Mincho" w:cs="宋体"/>
          <w:sz w:val="28"/>
          <w:bdr w:val="none" w:sz="0" w:space="0" w:color="auto"/>
        </w:rPr>
        <w:t>松的</w:t>
      </w:r>
      <w:r>
        <w:rPr>
          <w:rFonts w:ascii="宋体" w:eastAsia="宋体" w:hAnsi="SimSun" w:cs="宋体"/>
          <w:sz w:val="28"/>
          <w:bdr w:val="none" w:sz="0" w:space="0" w:color="auto"/>
        </w:rPr>
        <w:t>环</w:t>
      </w:r>
      <w:r>
        <w:rPr>
          <w:rFonts w:ascii="宋体" w:eastAsia="宋体" w:hAnsi="MS Mincho" w:cs="宋体"/>
          <w:sz w:val="28"/>
          <w:bdr w:val="none" w:sz="0" w:space="0" w:color="auto"/>
        </w:rPr>
        <w:t>境，</w:t>
      </w:r>
      <w:r>
        <w:rPr>
          <w:rFonts w:ascii="宋体" w:eastAsia="宋体" w:hAnsi="SimSun" w:cs="宋体"/>
          <w:sz w:val="28"/>
          <w:bdr w:val="none" w:sz="0" w:space="0" w:color="auto"/>
        </w:rPr>
        <w:t>让</w:t>
      </w:r>
      <w:r>
        <w:rPr>
          <w:rFonts w:ascii="宋体" w:eastAsia="宋体" w:hAnsi="MS Mincho" w:cs="宋体"/>
          <w:sz w:val="28"/>
          <w:bdr w:val="none" w:sz="0" w:space="0" w:color="auto"/>
        </w:rPr>
        <w:t>学生在教</w:t>
      </w:r>
      <w:r>
        <w:rPr>
          <w:rFonts w:ascii="宋体" w:eastAsia="宋体" w:hAnsi="SimSun" w:cs="宋体"/>
          <w:sz w:val="28"/>
          <w:bdr w:val="none" w:sz="0" w:space="0" w:color="auto"/>
        </w:rPr>
        <w:t>师</w:t>
      </w:r>
      <w:r>
        <w:rPr>
          <w:rFonts w:ascii="宋体" w:eastAsia="宋体" w:hAnsi="MS Mincho" w:cs="宋体"/>
          <w:sz w:val="28"/>
          <w:bdr w:val="none" w:sz="0" w:space="0" w:color="auto"/>
        </w:rPr>
        <w:t>，集体面前想表</w:t>
      </w:r>
      <w:r>
        <w:rPr>
          <w:rFonts w:ascii="宋体" w:eastAsia="宋体" w:hAnsi="SimSun" w:cs="宋体"/>
          <w:sz w:val="28"/>
          <w:bdr w:val="none" w:sz="0" w:space="0" w:color="auto"/>
        </w:rPr>
        <w:t>现</w:t>
      </w:r>
      <w:r>
        <w:rPr>
          <w:rFonts w:ascii="宋体" w:eastAsia="宋体" w:hAnsi="MS Mincho" w:cs="宋体"/>
          <w:sz w:val="28"/>
          <w:bdr w:val="none" w:sz="0" w:space="0" w:color="auto"/>
        </w:rPr>
        <w:t>、敢表</w:t>
      </w:r>
      <w:r>
        <w:rPr>
          <w:rFonts w:ascii="宋体" w:eastAsia="宋体" w:hAnsi="SimSun" w:cs="宋体"/>
          <w:sz w:val="28"/>
          <w:bdr w:val="none" w:sz="0" w:space="0" w:color="auto"/>
        </w:rPr>
        <w:t>现</w:t>
      </w:r>
      <w:r>
        <w:rPr>
          <w:rFonts w:ascii="宋体" w:eastAsia="宋体" w:hAnsi="MS Mincho" w:cs="宋体"/>
          <w:sz w:val="28"/>
          <w:bdr w:val="none" w:sz="0" w:space="0" w:color="auto"/>
        </w:rPr>
        <w:t>、喜</w:t>
      </w:r>
      <w:r>
        <w:rPr>
          <w:rFonts w:ascii="宋体" w:eastAsia="宋体" w:hAnsi="SimSun" w:cs="宋体"/>
          <w:sz w:val="28"/>
          <w:bdr w:val="none" w:sz="0" w:space="0" w:color="auto"/>
        </w:rPr>
        <w:t>欢</w:t>
      </w:r>
      <w:r>
        <w:rPr>
          <w:rFonts w:ascii="宋体" w:eastAsia="宋体" w:hAnsi="MS Mincho" w:cs="宋体"/>
          <w:sz w:val="28"/>
          <w:bdr w:val="none" w:sz="0" w:space="0" w:color="auto"/>
        </w:rPr>
        <w:t>表</w:t>
      </w:r>
      <w:r>
        <w:rPr>
          <w:rFonts w:ascii="宋体" w:eastAsia="宋体" w:hAnsi="SimSun" w:cs="宋体"/>
          <w:sz w:val="28"/>
          <w:bdr w:val="none" w:sz="0" w:space="0" w:color="auto"/>
        </w:rPr>
        <w:t>现</w:t>
      </w:r>
      <w:r>
        <w:rPr>
          <w:rFonts w:ascii="宋体" w:eastAsia="宋体" w:hAnsi="MS Mincho" w:cs="宋体"/>
          <w:sz w:val="28"/>
          <w:bdr w:val="none" w:sz="0" w:space="0" w:color="auto"/>
        </w:rPr>
        <w:t>，活</w:t>
      </w:r>
      <w:r>
        <w:rPr>
          <w:rFonts w:ascii="宋体" w:eastAsia="宋体" w:hAnsi="SimSun" w:cs="宋体"/>
          <w:sz w:val="28"/>
          <w:bdr w:val="none" w:sz="0" w:space="0" w:color="auto"/>
        </w:rPr>
        <w:t>跃课</w:t>
      </w:r>
      <w:r>
        <w:rPr>
          <w:rFonts w:ascii="宋体" w:eastAsia="宋体" w:hAnsi="MS Mincho" w:cs="宋体"/>
          <w:sz w:val="28"/>
          <w:bdr w:val="none" w:sz="0" w:space="0" w:color="auto"/>
        </w:rPr>
        <w:t>堂气氛，增加</w:t>
      </w:r>
      <w:r>
        <w:rPr>
          <w:rFonts w:ascii="宋体" w:eastAsia="宋体" w:hAnsi="SimSun" w:cs="宋体"/>
          <w:sz w:val="28"/>
          <w:bdr w:val="none" w:sz="0" w:space="0" w:color="auto"/>
        </w:rPr>
        <w:t>师</w:t>
      </w:r>
      <w:r>
        <w:rPr>
          <w:rFonts w:ascii="宋体" w:eastAsia="宋体" w:hAnsi="MS Mincho" w:cs="宋体"/>
          <w:sz w:val="28"/>
          <w:bdr w:val="none" w:sz="0" w:space="0" w:color="auto"/>
        </w:rPr>
        <w:t>生的互</w:t>
      </w:r>
      <w:r>
        <w:rPr>
          <w:rFonts w:ascii="宋体" w:eastAsia="宋体" w:hAnsi="SimSun" w:cs="宋体"/>
          <w:sz w:val="28"/>
          <w:bdr w:val="none" w:sz="0" w:space="0" w:color="auto"/>
        </w:rPr>
        <w:t>动</w:t>
      </w:r>
      <w:r>
        <w:rPr>
          <w:rFonts w:ascii="宋体" w:eastAsia="宋体" w:hAnsi="MS Mincho" w:cs="宋体"/>
          <w:sz w:val="28"/>
          <w:bdr w:val="none" w:sz="0" w:space="0" w:color="auto"/>
        </w:rPr>
        <w:t>与交流。尽量精</w:t>
      </w:r>
      <w:r>
        <w:rPr>
          <w:rFonts w:ascii="宋体" w:eastAsia="宋体" w:hAnsi="SimSun" w:cs="宋体"/>
          <w:sz w:val="28"/>
          <w:bdr w:val="none" w:sz="0" w:space="0" w:color="auto"/>
        </w:rPr>
        <w:t>讲</w:t>
      </w:r>
      <w:r>
        <w:rPr>
          <w:rFonts w:ascii="宋体" w:eastAsia="宋体" w:hAnsi="MS Mincho" w:cs="宋体"/>
          <w:sz w:val="28"/>
          <w:bdr w:val="none" w:sz="0" w:space="0" w:color="auto"/>
        </w:rPr>
        <w:t>，</w:t>
      </w:r>
      <w:r>
        <w:rPr>
          <w:rFonts w:ascii="宋体" w:eastAsia="宋体" w:hAnsi="SimSun" w:cs="宋体"/>
          <w:sz w:val="28"/>
          <w:bdr w:val="none" w:sz="0" w:space="0" w:color="auto"/>
        </w:rPr>
        <w:t>节</w:t>
      </w:r>
      <w:r>
        <w:rPr>
          <w:rFonts w:ascii="宋体" w:eastAsia="宋体" w:hAnsi="MS Mincho" w:cs="宋体"/>
          <w:sz w:val="28"/>
          <w:bdr w:val="none" w:sz="0" w:space="0" w:color="auto"/>
        </w:rPr>
        <w:t>省出</w:t>
      </w:r>
      <w:r>
        <w:rPr>
          <w:rFonts w:ascii="宋体" w:eastAsia="宋体" w:hAnsi="SimSun" w:cs="宋体"/>
          <w:sz w:val="28"/>
          <w:bdr w:val="none" w:sz="0" w:space="0" w:color="auto"/>
        </w:rPr>
        <w:t>时间给</w:t>
      </w:r>
      <w:r>
        <w:rPr>
          <w:rFonts w:ascii="宋体" w:eastAsia="宋体" w:hAnsi="MS Mincho" w:cs="宋体"/>
          <w:sz w:val="28"/>
          <w:bdr w:val="none" w:sz="0" w:space="0" w:color="auto"/>
        </w:rPr>
        <w:t>学生精</w:t>
      </w:r>
      <w:r>
        <w:rPr>
          <w:rFonts w:ascii="宋体" w:eastAsia="宋体" w:hAnsi="SimSun" w:cs="宋体"/>
          <w:sz w:val="28"/>
          <w:bdr w:val="none" w:sz="0" w:space="0" w:color="auto"/>
        </w:rPr>
        <w:t>练</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学生在</w:t>
      </w:r>
      <w:r>
        <w:rPr>
          <w:rFonts w:ascii="宋体" w:eastAsia="宋体" w:hAnsi="SimSun" w:cs="宋体"/>
          <w:sz w:val="28"/>
          <w:bdr w:val="none" w:sz="0" w:space="0" w:color="auto"/>
        </w:rPr>
        <w:t>课</w:t>
      </w:r>
      <w:r>
        <w:rPr>
          <w:rFonts w:ascii="宋体" w:eastAsia="宋体" w:hAnsi="MS Mincho" w:cs="宋体"/>
          <w:sz w:val="28"/>
          <w:bdr w:val="none" w:sz="0" w:space="0" w:color="auto"/>
        </w:rPr>
        <w:t>堂上当堂掌握，一是可以减</w:t>
      </w:r>
      <w:r>
        <w:rPr>
          <w:rFonts w:ascii="宋体" w:eastAsia="宋体" w:hAnsi="SimSun" w:cs="宋体"/>
          <w:sz w:val="28"/>
          <w:bdr w:val="none" w:sz="0" w:space="0" w:color="auto"/>
        </w:rPr>
        <w:t>轻</w:t>
      </w:r>
      <w:r>
        <w:rPr>
          <w:rFonts w:ascii="宋体" w:eastAsia="宋体" w:hAnsi="MS Mincho" w:cs="宋体"/>
          <w:sz w:val="28"/>
          <w:bdr w:val="none" w:sz="0" w:space="0" w:color="auto"/>
        </w:rPr>
        <w:t>学生的</w:t>
      </w:r>
      <w:r>
        <w:rPr>
          <w:rFonts w:ascii="宋体" w:eastAsia="宋体" w:hAnsi="SimSun" w:cs="宋体"/>
          <w:sz w:val="28"/>
          <w:bdr w:val="none" w:sz="0" w:space="0" w:color="auto"/>
        </w:rPr>
        <w:t>课</w:t>
      </w:r>
      <w:r>
        <w:rPr>
          <w:rFonts w:ascii="宋体" w:eastAsia="宋体" w:hAnsi="MS Mincho" w:cs="宋体"/>
          <w:sz w:val="28"/>
          <w:bdr w:val="none" w:sz="0" w:space="0" w:color="auto"/>
        </w:rPr>
        <w:t>后作</w:t>
      </w:r>
      <w:r>
        <w:rPr>
          <w:rFonts w:ascii="宋体" w:eastAsia="宋体" w:hAnsi="SimSun" w:cs="宋体"/>
          <w:sz w:val="28"/>
          <w:bdr w:val="none" w:sz="0" w:space="0" w:color="auto"/>
        </w:rPr>
        <w:t>业负</w:t>
      </w:r>
      <w:r>
        <w:rPr>
          <w:rFonts w:ascii="宋体" w:eastAsia="宋体" w:hAnsi="MS Mincho" w:cs="宋体"/>
          <w:sz w:val="28"/>
          <w:bdr w:val="none" w:sz="0" w:space="0" w:color="auto"/>
        </w:rPr>
        <w:t>担，二是可以促</w:t>
      </w:r>
      <w:r>
        <w:rPr>
          <w:rFonts w:ascii="宋体" w:eastAsia="宋体" w:hAnsi="SimSun" w:cs="宋体"/>
          <w:sz w:val="28"/>
          <w:bdr w:val="none" w:sz="0" w:space="0" w:color="auto"/>
        </w:rPr>
        <w:t>进</w:t>
      </w:r>
      <w:r>
        <w:rPr>
          <w:rFonts w:ascii="宋体" w:eastAsia="宋体" w:hAnsi="MS Mincho" w:cs="宋体"/>
          <w:sz w:val="28"/>
          <w:bdr w:val="none" w:sz="0" w:space="0" w:color="auto"/>
        </w:rPr>
        <w:t>学生提高上</w:t>
      </w:r>
      <w:r>
        <w:rPr>
          <w:rFonts w:ascii="宋体" w:eastAsia="宋体" w:hAnsi="SimSun" w:cs="宋体"/>
          <w:sz w:val="28"/>
          <w:bdr w:val="none" w:sz="0" w:space="0" w:color="auto"/>
        </w:rPr>
        <w:t>课</w:t>
      </w:r>
      <w:r>
        <w:rPr>
          <w:rFonts w:ascii="宋体" w:eastAsia="宋体" w:hAnsi="MS Mincho" w:cs="宋体"/>
          <w:sz w:val="28"/>
          <w:bdr w:val="none" w:sz="0" w:space="0" w:color="auto"/>
        </w:rPr>
        <w:t>效率，有</w:t>
      </w:r>
      <w:r>
        <w:rPr>
          <w:rFonts w:ascii="宋体" w:eastAsia="宋体" w:hAnsi="SimSun" w:cs="宋体"/>
          <w:sz w:val="28"/>
          <w:bdr w:val="none" w:sz="0" w:space="0" w:color="auto"/>
        </w:rPr>
        <w:t>时</w:t>
      </w:r>
      <w:r>
        <w:rPr>
          <w:rFonts w:ascii="宋体" w:eastAsia="宋体" w:hAnsi="MS Mincho" w:cs="宋体"/>
          <w:sz w:val="28"/>
          <w:bdr w:val="none" w:sz="0" w:space="0" w:color="auto"/>
        </w:rPr>
        <w:t>效性。另外适</w:t>
      </w:r>
      <w:r>
        <w:rPr>
          <w:rFonts w:ascii="宋体" w:eastAsia="宋体" w:hAnsi="SimSun" w:cs="宋体"/>
          <w:sz w:val="28"/>
          <w:bdr w:val="none" w:sz="0" w:space="0" w:color="auto"/>
        </w:rPr>
        <w:t>时</w:t>
      </w:r>
      <w:r>
        <w:rPr>
          <w:rFonts w:ascii="宋体" w:eastAsia="宋体" w:hAnsi="MS Mincho" w:cs="宋体"/>
          <w:sz w:val="28"/>
          <w:bdr w:val="none" w:sz="0" w:space="0" w:color="auto"/>
        </w:rPr>
        <w:t>的</w:t>
      </w:r>
      <w:r>
        <w:rPr>
          <w:rFonts w:ascii="宋体" w:eastAsia="宋体" w:hAnsi="SimSun" w:cs="宋体"/>
          <w:sz w:val="28"/>
          <w:bdr w:val="none" w:sz="0" w:space="0" w:color="auto"/>
        </w:rPr>
        <w:t>设计</w:t>
      </w:r>
      <w:r>
        <w:rPr>
          <w:rFonts w:ascii="宋体" w:eastAsia="宋体" w:hAnsi="MS Mincho" w:cs="宋体"/>
          <w:sz w:val="28"/>
          <w:bdr w:val="none" w:sz="0" w:space="0" w:color="auto"/>
        </w:rPr>
        <w:t>一些</w:t>
      </w:r>
      <w:r>
        <w:rPr>
          <w:rFonts w:ascii="宋体" w:eastAsia="宋体" w:hAnsi="SimSun" w:cs="宋体"/>
          <w:sz w:val="28"/>
          <w:bdr w:val="none" w:sz="0" w:space="0" w:color="auto"/>
        </w:rPr>
        <w:t>问题让</w:t>
      </w:r>
      <w:r>
        <w:rPr>
          <w:rFonts w:ascii="宋体" w:eastAsia="宋体" w:hAnsi="MS Mincho" w:cs="宋体"/>
          <w:sz w:val="28"/>
          <w:bdr w:val="none" w:sz="0" w:space="0" w:color="auto"/>
        </w:rPr>
        <w:t>学生</w:t>
      </w:r>
      <w:r>
        <w:rPr>
          <w:rFonts w:ascii="宋体" w:eastAsia="宋体" w:hAnsi="SimSun" w:cs="宋体"/>
          <w:sz w:val="28"/>
          <w:bdr w:val="none" w:sz="0" w:space="0" w:color="auto"/>
        </w:rPr>
        <w:t>讨论</w:t>
      </w:r>
      <w:r>
        <w:rPr>
          <w:rFonts w:ascii="宋体" w:eastAsia="宋体" w:hAnsi="MS Mincho" w:cs="宋体"/>
          <w:sz w:val="28"/>
          <w:bdr w:val="none" w:sz="0" w:space="0" w:color="auto"/>
        </w:rPr>
        <w:t>，可以深化他</w:t>
      </w:r>
      <w:r>
        <w:rPr>
          <w:rFonts w:ascii="宋体" w:eastAsia="宋体" w:hAnsi="SimSun" w:cs="宋体"/>
          <w:sz w:val="28"/>
          <w:bdr w:val="none" w:sz="0" w:space="0" w:color="auto"/>
        </w:rPr>
        <w:t>们对问题</w:t>
      </w:r>
      <w:r>
        <w:rPr>
          <w:rFonts w:ascii="宋体" w:eastAsia="宋体" w:hAnsi="MS Mincho" w:cs="宋体"/>
          <w:sz w:val="28"/>
          <w:bdr w:val="none" w:sz="0" w:space="0" w:color="auto"/>
        </w:rPr>
        <w:t>的理解，并提出新的</w:t>
      </w:r>
      <w:r>
        <w:rPr>
          <w:rFonts w:ascii="宋体" w:eastAsia="宋体" w:hAnsi="SimSun" w:cs="宋体"/>
          <w:sz w:val="28"/>
          <w:bdr w:val="none" w:sz="0" w:space="0" w:color="auto"/>
        </w:rPr>
        <w:t>问题</w:t>
      </w:r>
      <w:r>
        <w:rPr>
          <w:rFonts w:ascii="宋体" w:eastAsia="宋体" w:hAnsi="MS Mincho" w:cs="宋体"/>
          <w:sz w:val="28"/>
          <w:bdr w:val="none" w:sz="0" w:space="0" w:color="auto"/>
        </w:rPr>
        <w:t>，有利于</w:t>
      </w:r>
      <w:r>
        <w:rPr>
          <w:rFonts w:ascii="宋体" w:eastAsia="宋体" w:hAnsi="SimSun" w:cs="宋体"/>
          <w:sz w:val="28"/>
          <w:bdr w:val="none" w:sz="0" w:space="0" w:color="auto"/>
        </w:rPr>
        <w:t>递进</w:t>
      </w:r>
      <w:r>
        <w:rPr>
          <w:rFonts w:ascii="宋体" w:eastAsia="宋体" w:hAnsi="MS Mincho" w:cs="宋体"/>
          <w:sz w:val="28"/>
          <w:bdr w:val="none" w:sz="0" w:space="0" w:color="auto"/>
        </w:rPr>
        <w:t>式教学。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的反</w:t>
      </w:r>
      <w:r>
        <w:rPr>
          <w:rFonts w:ascii="宋体" w:eastAsia="宋体" w:hAnsi="SimSun" w:cs="宋体"/>
          <w:sz w:val="28"/>
          <w:bdr w:val="none" w:sz="0" w:space="0" w:color="auto"/>
        </w:rPr>
        <w:t>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本学期要在</w:t>
      </w:r>
      <w:r>
        <w:rPr>
          <w:rFonts w:ascii="宋体" w:eastAsia="宋体" w:hAnsi="SimSun" w:cs="宋体"/>
          <w:sz w:val="28"/>
          <w:bdr w:val="none" w:sz="0" w:space="0" w:color="auto"/>
        </w:rPr>
        <w:t>课</w:t>
      </w:r>
      <w:r>
        <w:rPr>
          <w:rFonts w:ascii="宋体" w:eastAsia="宋体" w:hAnsi="MS Mincho" w:cs="宋体"/>
          <w:sz w:val="28"/>
          <w:bdr w:val="none" w:sz="0" w:space="0" w:color="auto"/>
        </w:rPr>
        <w:t>上和</w:t>
      </w:r>
      <w:r>
        <w:rPr>
          <w:rFonts w:ascii="宋体" w:eastAsia="宋体" w:hAnsi="SimSun" w:cs="宋体"/>
          <w:sz w:val="28"/>
          <w:bdr w:val="none" w:sz="0" w:space="0" w:color="auto"/>
        </w:rPr>
        <w:t>课</w:t>
      </w:r>
      <w:r>
        <w:rPr>
          <w:rFonts w:ascii="宋体" w:eastAsia="宋体" w:hAnsi="MS Mincho" w:cs="宋体"/>
          <w:sz w:val="28"/>
          <w:bdr w:val="none" w:sz="0" w:space="0" w:color="auto"/>
        </w:rPr>
        <w:t>后都有一个</w:t>
      </w:r>
      <w:r>
        <w:rPr>
          <w:rFonts w:ascii="宋体" w:eastAsia="宋体" w:hAnsi="SimSun" w:cs="宋体"/>
          <w:sz w:val="28"/>
          <w:bdr w:val="none" w:sz="0" w:space="0" w:color="auto"/>
        </w:rPr>
        <w:t>较</w:t>
      </w:r>
      <w:r>
        <w:rPr>
          <w:rFonts w:ascii="宋体" w:eastAsia="宋体" w:hAnsi="MS Mincho" w:cs="宋体"/>
          <w:sz w:val="28"/>
          <w:bdr w:val="none" w:sz="0" w:space="0" w:color="auto"/>
        </w:rPr>
        <w:t>完整的反</w:t>
      </w:r>
      <w:r>
        <w:rPr>
          <w:rFonts w:ascii="宋体" w:eastAsia="宋体" w:hAnsi="SimSun" w:cs="宋体"/>
          <w:sz w:val="28"/>
          <w:bdr w:val="none" w:sz="0" w:space="0" w:color="auto"/>
        </w:rPr>
        <w:t>馈</w:t>
      </w:r>
      <w:r>
        <w:rPr>
          <w:rFonts w:ascii="宋体" w:eastAsia="宋体" w:hAnsi="MS Mincho" w:cs="宋体"/>
          <w:sz w:val="28"/>
          <w:bdr w:val="none" w:sz="0" w:space="0" w:color="auto"/>
        </w:rPr>
        <w:t>机制。比如上</w:t>
      </w:r>
      <w:r>
        <w:rPr>
          <w:rFonts w:ascii="宋体" w:eastAsia="宋体" w:hAnsi="SimSun" w:cs="宋体"/>
          <w:sz w:val="28"/>
          <w:bdr w:val="none" w:sz="0" w:space="0" w:color="auto"/>
        </w:rPr>
        <w:t>课</w:t>
      </w:r>
      <w:r>
        <w:rPr>
          <w:rFonts w:ascii="宋体" w:eastAsia="宋体" w:hAnsi="MS Mincho" w:cs="宋体"/>
          <w:sz w:val="28"/>
          <w:bdr w:val="none" w:sz="0" w:space="0" w:color="auto"/>
        </w:rPr>
        <w:t>即</w:t>
      </w:r>
      <w:r>
        <w:rPr>
          <w:rFonts w:ascii="宋体" w:eastAsia="宋体" w:hAnsi="SimSun" w:cs="宋体"/>
          <w:sz w:val="28"/>
          <w:bdr w:val="none" w:sz="0" w:space="0" w:color="auto"/>
        </w:rPr>
        <w:t>时进</w:t>
      </w:r>
      <w:r>
        <w:rPr>
          <w:rFonts w:ascii="宋体" w:eastAsia="宋体" w:hAnsi="MS Mincho" w:cs="宋体"/>
          <w:sz w:val="28"/>
          <w:bdr w:val="none" w:sz="0" w:space="0" w:color="auto"/>
        </w:rPr>
        <w:t>行反</w:t>
      </w:r>
      <w:r>
        <w:rPr>
          <w:rFonts w:ascii="宋体" w:eastAsia="宋体" w:hAnsi="SimSun" w:cs="宋体"/>
          <w:sz w:val="28"/>
          <w:bdr w:val="none" w:sz="0" w:space="0" w:color="auto"/>
        </w:rPr>
        <w:t>馈</w:t>
      </w:r>
      <w:r>
        <w:rPr>
          <w:rFonts w:ascii="宋体" w:eastAsia="宋体" w:hAnsi="MS Mincho" w:cs="宋体"/>
          <w:sz w:val="28"/>
          <w:bdr w:val="none" w:sz="0" w:space="0" w:color="auto"/>
        </w:rPr>
        <w:t>性的</w:t>
      </w:r>
      <w:r>
        <w:rPr>
          <w:rFonts w:ascii="宋体" w:eastAsia="宋体" w:hAnsi="SimSun" w:cs="宋体"/>
          <w:sz w:val="28"/>
          <w:bdr w:val="none" w:sz="0" w:space="0" w:color="auto"/>
        </w:rPr>
        <w:t>练习</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有</w:t>
      </w:r>
      <w:r>
        <w:rPr>
          <w:rFonts w:ascii="宋体" w:eastAsia="宋体" w:hAnsi="SimSun" w:cs="宋体"/>
          <w:sz w:val="28"/>
          <w:bdr w:val="none" w:sz="0" w:space="0" w:color="auto"/>
        </w:rPr>
        <w:t>问题</w:t>
      </w:r>
      <w:r>
        <w:rPr>
          <w:rFonts w:ascii="宋体" w:eastAsia="宋体" w:hAnsi="MS Mincho" w:cs="宋体"/>
          <w:sz w:val="28"/>
          <w:bdr w:val="none" w:sz="0" w:space="0" w:color="auto"/>
        </w:rPr>
        <w:t>的学生要与之交流，从中了解</w:t>
      </w:r>
      <w:r>
        <w:rPr>
          <w:rFonts w:ascii="宋体" w:eastAsia="宋体" w:hAnsi="SimSun" w:cs="宋体"/>
          <w:sz w:val="28"/>
          <w:bdr w:val="none" w:sz="0" w:space="0" w:color="auto"/>
        </w:rPr>
        <w:t>问题</w:t>
      </w:r>
      <w:r>
        <w:rPr>
          <w:rFonts w:ascii="宋体" w:eastAsia="宋体" w:hAnsi="MS Mincho" w:cs="宋体"/>
          <w:sz w:val="28"/>
          <w:bdr w:val="none" w:sz="0" w:space="0" w:color="auto"/>
        </w:rPr>
        <w:t>所在，以便及</w:t>
      </w:r>
      <w:r>
        <w:rPr>
          <w:rFonts w:ascii="宋体" w:eastAsia="宋体" w:hAnsi="SimSun" w:cs="宋体"/>
          <w:sz w:val="28"/>
          <w:bdr w:val="none" w:sz="0" w:space="0" w:color="auto"/>
        </w:rPr>
        <w:t>时</w:t>
      </w:r>
      <w:r>
        <w:rPr>
          <w:rFonts w:ascii="宋体" w:eastAsia="宋体" w:hAnsi="MS Mincho" w:cs="宋体"/>
          <w:sz w:val="28"/>
          <w:bdr w:val="none" w:sz="0" w:space="0" w:color="auto"/>
        </w:rPr>
        <w:t>改</w:t>
      </w:r>
      <w:r>
        <w:rPr>
          <w:rFonts w:ascii="宋体" w:eastAsia="宋体" w:hAnsi="SimSun" w:cs="宋体"/>
          <w:sz w:val="28"/>
          <w:bdr w:val="none" w:sz="0" w:space="0" w:color="auto"/>
        </w:rPr>
        <w:t>进</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于学</w:t>
      </w:r>
      <w:r>
        <w:rPr>
          <w:rFonts w:ascii="宋体" w:eastAsia="宋体" w:hAnsi="SimSun" w:cs="宋体"/>
          <w:sz w:val="28"/>
          <w:bdr w:val="none" w:sz="0" w:space="0" w:color="auto"/>
        </w:rPr>
        <w:t>习</w:t>
      </w:r>
      <w:r>
        <w:rPr>
          <w:rFonts w:ascii="宋体" w:eastAsia="宋体" w:hAnsi="MS Mincho" w:cs="宋体"/>
          <w:sz w:val="28"/>
          <w:bdr w:val="none" w:sz="0" w:space="0" w:color="auto"/>
        </w:rPr>
        <w:t>有困</w:t>
      </w:r>
      <w:r>
        <w:rPr>
          <w:rFonts w:ascii="宋体" w:eastAsia="宋体" w:hAnsi="SimSun" w:cs="宋体"/>
          <w:sz w:val="28"/>
          <w:bdr w:val="none" w:sz="0" w:space="0" w:color="auto"/>
        </w:rPr>
        <w:t>难</w:t>
      </w:r>
      <w:r>
        <w:rPr>
          <w:rFonts w:ascii="宋体" w:eastAsia="宋体" w:hAnsi="MS Mincho" w:cs="宋体"/>
          <w:sz w:val="28"/>
          <w:bdr w:val="none" w:sz="0" w:space="0" w:color="auto"/>
        </w:rPr>
        <w:t>的学生要</w:t>
      </w:r>
      <w:r>
        <w:rPr>
          <w:rFonts w:ascii="宋体" w:eastAsia="宋体" w:hAnsi="SimSun" w:cs="宋体"/>
          <w:sz w:val="28"/>
          <w:bdr w:val="none" w:sz="0" w:space="0" w:color="auto"/>
        </w:rPr>
        <w:t>经</w:t>
      </w:r>
      <w:r>
        <w:rPr>
          <w:rFonts w:ascii="宋体" w:eastAsia="宋体" w:hAnsi="MS Mincho" w:cs="宋体"/>
          <w:sz w:val="28"/>
          <w:bdr w:val="none" w:sz="0" w:space="0" w:color="auto"/>
        </w:rPr>
        <w:t>常沟通。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于学</w:t>
      </w:r>
      <w:r>
        <w:rPr>
          <w:rFonts w:ascii="宋体" w:eastAsia="宋体" w:hAnsi="SimSun" w:cs="宋体"/>
          <w:sz w:val="28"/>
          <w:bdr w:val="none" w:sz="0" w:space="0" w:color="auto"/>
        </w:rPr>
        <w:t>习</w:t>
      </w:r>
      <w:r>
        <w:rPr>
          <w:rFonts w:ascii="宋体" w:eastAsia="宋体" w:hAnsi="MS Mincho" w:cs="宋体"/>
          <w:sz w:val="28"/>
          <w:bdr w:val="none" w:sz="0" w:space="0" w:color="auto"/>
        </w:rPr>
        <w:t>最困</w:t>
      </w:r>
      <w:r>
        <w:rPr>
          <w:rFonts w:ascii="宋体" w:eastAsia="宋体" w:hAnsi="SimSun" w:cs="宋体"/>
          <w:sz w:val="28"/>
          <w:bdr w:val="none" w:sz="0" w:space="0" w:color="auto"/>
        </w:rPr>
        <w:t>难</w:t>
      </w:r>
      <w:r>
        <w:rPr>
          <w:rFonts w:ascii="宋体" w:eastAsia="宋体" w:hAnsi="MS Mincho" w:cs="宋体"/>
          <w:sz w:val="28"/>
          <w:bdr w:val="none" w:sz="0" w:space="0" w:color="auto"/>
        </w:rPr>
        <w:t>学生的具体措施。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一定要</w:t>
      </w:r>
      <w:r>
        <w:rPr>
          <w:rFonts w:ascii="宋体" w:eastAsia="宋体" w:hAnsi="SimSun" w:cs="宋体"/>
          <w:sz w:val="28"/>
          <w:bdr w:val="none" w:sz="0" w:space="0" w:color="auto"/>
        </w:rPr>
        <w:t>让这</w:t>
      </w:r>
      <w:r>
        <w:rPr>
          <w:rFonts w:ascii="宋体" w:eastAsia="宋体" w:hAnsi="MS Mincho" w:cs="宋体"/>
          <w:sz w:val="28"/>
          <w:bdr w:val="none" w:sz="0" w:space="0" w:color="auto"/>
        </w:rPr>
        <w:t>些学生都把</w:t>
      </w:r>
      <w:r>
        <w:rPr>
          <w:rFonts w:ascii="宋体" w:eastAsia="宋体" w:hAnsi="SimSun" w:cs="宋体"/>
          <w:sz w:val="28"/>
          <w:bdr w:val="none" w:sz="0" w:space="0" w:color="auto"/>
        </w:rPr>
        <w:t>该</w:t>
      </w:r>
      <w:r>
        <w:rPr>
          <w:rFonts w:ascii="宋体" w:eastAsia="宋体" w:hAnsi="MS Mincho" w:cs="宋体"/>
          <w:sz w:val="28"/>
          <w:bdr w:val="none" w:sz="0" w:space="0" w:color="auto"/>
        </w:rPr>
        <w:t>弄懂的基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弄懂，一</w:t>
      </w:r>
      <w:r>
        <w:rPr>
          <w:rFonts w:ascii="宋体" w:eastAsia="宋体" w:hAnsi="SimSun" w:cs="宋体"/>
          <w:sz w:val="28"/>
          <w:bdr w:val="none" w:sz="0" w:space="0" w:color="auto"/>
        </w:rPr>
        <w:t>发现问题</w:t>
      </w:r>
      <w:r>
        <w:rPr>
          <w:rFonts w:ascii="宋体" w:eastAsia="宋体" w:hAnsi="MS Mincho" w:cs="宋体"/>
          <w:sz w:val="28"/>
          <w:bdr w:val="none" w:sz="0" w:space="0" w:color="auto"/>
        </w:rPr>
        <w:t>立即帮助他</w:t>
      </w:r>
      <w:r>
        <w:rPr>
          <w:rFonts w:ascii="宋体" w:eastAsia="宋体" w:hAnsi="SimSun" w:cs="宋体"/>
          <w:sz w:val="28"/>
          <w:bdr w:val="none" w:sz="0" w:space="0" w:color="auto"/>
        </w:rPr>
        <w:t>们</w:t>
      </w:r>
      <w:r>
        <w:rPr>
          <w:rFonts w:ascii="宋体" w:eastAsia="宋体" w:hAnsi="MS Mincho" w:cs="宋体"/>
          <w:sz w:val="28"/>
          <w:bdr w:val="none" w:sz="0" w:space="0" w:color="auto"/>
        </w:rPr>
        <w:t>解决。</w:t>
      </w:r>
      <w:r>
        <w:rPr>
          <w:rFonts w:ascii="宋体" w:eastAsia="宋体" w:hAnsi="SimSun" w:cs="宋体"/>
          <w:sz w:val="28"/>
          <w:bdr w:val="none" w:sz="0" w:space="0" w:color="auto"/>
        </w:rPr>
        <w:t>对</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正确引</w:t>
      </w:r>
      <w:r>
        <w:rPr>
          <w:rFonts w:ascii="宋体" w:eastAsia="宋体" w:hAnsi="SimSun" w:cs="宋体"/>
          <w:sz w:val="28"/>
          <w:bdr w:val="none" w:sz="0" w:space="0" w:color="auto"/>
        </w:rPr>
        <w:t>导</w:t>
      </w:r>
      <w:r>
        <w:rPr>
          <w:rFonts w:ascii="宋体" w:eastAsia="宋体" w:hAnsi="MS Mincho" w:cs="宋体"/>
          <w:sz w:val="28"/>
          <w:bdr w:val="none" w:sz="0" w:space="0" w:color="auto"/>
        </w:rPr>
        <w:t>，消除心理防碍，适当放慢速度，使他</w:t>
      </w:r>
      <w:r>
        <w:rPr>
          <w:rFonts w:ascii="宋体" w:eastAsia="宋体" w:hAnsi="SimSun" w:cs="宋体"/>
          <w:sz w:val="28"/>
          <w:bdr w:val="none" w:sz="0" w:space="0" w:color="auto"/>
        </w:rPr>
        <w:t>们对</w:t>
      </w:r>
      <w:r>
        <w:rPr>
          <w:rFonts w:ascii="宋体" w:eastAsia="宋体" w:hAnsi="MS Mincho" w:cs="宋体"/>
          <w:sz w:val="28"/>
          <w:bdr w:val="none" w:sz="0" w:space="0" w:color="auto"/>
        </w:rPr>
        <w:t>概念的理解和掌握随着</w:t>
      </w:r>
      <w:r>
        <w:rPr>
          <w:rFonts w:ascii="宋体" w:eastAsia="宋体" w:hAnsi="SimSun" w:cs="宋体"/>
          <w:sz w:val="28"/>
          <w:bdr w:val="none" w:sz="0" w:space="0" w:color="auto"/>
        </w:rPr>
        <w:t>认识</w:t>
      </w:r>
      <w:r>
        <w:rPr>
          <w:rFonts w:ascii="宋体" w:eastAsia="宋体" w:hAnsi="MS Mincho" w:cs="宋体"/>
          <w:sz w:val="28"/>
          <w:bdr w:val="none" w:sz="0" w:space="0" w:color="auto"/>
        </w:rPr>
        <w:t>能力的提高螺旋式上升。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6</w:t>
      </w:r>
      <w:r>
        <w:rPr>
          <w:rFonts w:ascii="宋体" w:eastAsia="宋体" w:hAnsi="MS Mincho" w:cs="宋体"/>
          <w:sz w:val="28"/>
          <w:bdr w:val="none" w:sz="0" w:space="0" w:color="auto"/>
        </w:rPr>
        <w:t>、</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良好的</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系可以帮助我上好</w:t>
      </w:r>
      <w:r>
        <w:rPr>
          <w:rFonts w:ascii="宋体" w:eastAsia="宋体" w:hAnsi="SimSun" w:cs="宋体"/>
          <w:sz w:val="28"/>
          <w:bdr w:val="none" w:sz="0" w:space="0" w:color="auto"/>
        </w:rPr>
        <w:t>每</w:t>
      </w:r>
      <w:r>
        <w:rPr>
          <w:rFonts w:ascii="宋体" w:eastAsia="宋体" w:hAnsi="MS Mincho" w:cs="宋体"/>
          <w:sz w:val="28"/>
          <w:bdr w:val="none" w:sz="0" w:space="0" w:color="auto"/>
        </w:rPr>
        <w:t>一堂</w:t>
      </w:r>
      <w:r>
        <w:rPr>
          <w:rFonts w:ascii="宋体" w:eastAsia="宋体" w:hAnsi="SimSun" w:cs="宋体"/>
          <w:sz w:val="28"/>
          <w:bdr w:val="none" w:sz="0" w:space="0" w:color="auto"/>
        </w:rPr>
        <w:t>课</w:t>
      </w:r>
      <w:r>
        <w:rPr>
          <w:rFonts w:ascii="宋体" w:eastAsia="宋体" w:cs="宋体"/>
          <w:sz w:val="28"/>
          <w:bdr w:val="none" w:sz="0" w:space="0" w:color="auto"/>
        </w:rPr>
        <w:t>;</w:t>
      </w:r>
      <w:r>
        <w:rPr>
          <w:rFonts w:ascii="宋体" w:eastAsia="宋体" w:hAnsi="SimSun" w:cs="宋体"/>
          <w:sz w:val="28"/>
          <w:bdr w:val="none" w:sz="0" w:space="0" w:color="auto"/>
        </w:rPr>
        <w:t>维</w:t>
      </w:r>
      <w:r>
        <w:rPr>
          <w:rFonts w:ascii="宋体" w:eastAsia="宋体" w:hAnsi="MS Mincho" w:cs="宋体"/>
          <w:sz w:val="28"/>
          <w:bdr w:val="none" w:sz="0" w:space="0" w:color="auto"/>
        </w:rPr>
        <w:t>持学生</w:t>
      </w:r>
      <w:r>
        <w:rPr>
          <w:rFonts w:ascii="宋体" w:eastAsia="宋体" w:hAnsi="SimSun" w:cs="宋体"/>
          <w:sz w:val="28"/>
          <w:bdr w:val="none" w:sz="0" w:space="0" w:color="auto"/>
        </w:rPr>
        <w:t>积</w:t>
      </w:r>
      <w:r>
        <w:rPr>
          <w:rFonts w:ascii="宋体" w:eastAsia="宋体" w:hAnsi="MS Mincho" w:cs="宋体"/>
          <w:sz w:val="28"/>
          <w:bdr w:val="none" w:sz="0" w:space="0" w:color="auto"/>
        </w:rPr>
        <w:t>极的学</w:t>
      </w:r>
      <w:r>
        <w:rPr>
          <w:rFonts w:ascii="宋体" w:eastAsia="宋体" w:hAnsi="SimSun" w:cs="宋体"/>
          <w:sz w:val="28"/>
          <w:bdr w:val="none" w:sz="0" w:space="0" w:color="auto"/>
        </w:rPr>
        <w:t>习态</w:t>
      </w:r>
      <w:r>
        <w:rPr>
          <w:rFonts w:ascii="宋体" w:eastAsia="宋体" w:hAnsi="MS Mincho" w:cs="宋体"/>
          <w:sz w:val="28"/>
          <w:bdr w:val="none" w:sz="0" w:space="0" w:color="auto"/>
        </w:rPr>
        <w:t>度</w:t>
      </w:r>
      <w:r>
        <w:rPr>
          <w:rFonts w:ascii="宋体" w:eastAsia="宋体" w:cs="宋体"/>
          <w:sz w:val="28"/>
          <w:bdr w:val="none" w:sz="0" w:space="0" w:color="auto"/>
        </w:rPr>
        <w:t>;</w:t>
      </w:r>
      <w:r>
        <w:rPr>
          <w:rFonts w:ascii="宋体" w:eastAsia="宋体" w:hAnsi="MS Mincho" w:cs="宋体"/>
          <w:sz w:val="28"/>
          <w:bdr w:val="none" w:sz="0" w:space="0" w:color="auto"/>
        </w:rPr>
        <w:t>使学生保持</w:t>
      </w:r>
      <w:r>
        <w:rPr>
          <w:rFonts w:ascii="宋体" w:eastAsia="宋体" w:hAnsi="SimSun" w:cs="宋体"/>
          <w:sz w:val="28"/>
          <w:bdr w:val="none" w:sz="0" w:space="0" w:color="auto"/>
        </w:rPr>
        <w:t>对</w:t>
      </w:r>
      <w:r>
        <w:rPr>
          <w:rFonts w:ascii="宋体" w:eastAsia="宋体" w:hAnsi="MS Mincho" w:cs="宋体"/>
          <w:sz w:val="28"/>
          <w:bdr w:val="none" w:sz="0" w:space="0" w:color="auto"/>
        </w:rPr>
        <w:t>物理学科的学</w:t>
      </w:r>
      <w:r>
        <w:rPr>
          <w:rFonts w:ascii="宋体" w:eastAsia="宋体" w:hAnsi="SimSun" w:cs="宋体"/>
          <w:sz w:val="28"/>
          <w:bdr w:val="none" w:sz="0" w:space="0" w:color="auto"/>
        </w:rPr>
        <w:t>习兴</w:t>
      </w:r>
      <w:r>
        <w:rPr>
          <w:rFonts w:ascii="宋体" w:eastAsia="宋体" w:hAnsi="MS Mincho" w:cs="宋体"/>
          <w:sz w:val="28"/>
          <w:bdr w:val="none" w:sz="0" w:space="0" w:color="auto"/>
        </w:rPr>
        <w:t>趣。但是余要吸取</w:t>
      </w:r>
      <w:r>
        <w:rPr>
          <w:rFonts w:ascii="宋体" w:eastAsia="宋体" w:hAnsi="SimSun" w:cs="宋体"/>
          <w:sz w:val="28"/>
          <w:bdr w:val="none" w:sz="0" w:space="0" w:color="auto"/>
        </w:rPr>
        <w:t>过</w:t>
      </w:r>
      <w:r>
        <w:rPr>
          <w:rFonts w:ascii="宋体" w:eastAsia="宋体" w:hAnsi="MS Mincho" w:cs="宋体"/>
          <w:sz w:val="28"/>
          <w:bdr w:val="none" w:sz="0" w:space="0" w:color="auto"/>
        </w:rPr>
        <w:t>去一年的教</w:t>
      </w:r>
      <w:r>
        <w:rPr>
          <w:rFonts w:ascii="宋体" w:eastAsia="宋体" w:hAnsi="SimSun" w:cs="宋体"/>
          <w:sz w:val="28"/>
          <w:bdr w:val="none" w:sz="0" w:space="0" w:color="auto"/>
        </w:rPr>
        <w:t>训</w:t>
      </w:r>
      <w:r>
        <w:rPr>
          <w:rFonts w:ascii="宋体" w:eastAsia="宋体" w:hAnsi="MS Mincho" w:cs="宋体"/>
          <w:sz w:val="28"/>
          <w:bdr w:val="none" w:sz="0" w:space="0" w:color="auto"/>
        </w:rPr>
        <w:t>，与学生搞好</w:t>
      </w:r>
      <w:r>
        <w:rPr>
          <w:rFonts w:ascii="宋体" w:eastAsia="宋体" w:hAnsi="SimSun" w:cs="宋体"/>
          <w:sz w:val="28"/>
          <w:bdr w:val="none" w:sz="0" w:space="0" w:color="auto"/>
        </w:rPr>
        <w:t>关</w:t>
      </w:r>
      <w:r>
        <w:rPr>
          <w:rFonts w:ascii="宋体" w:eastAsia="宋体" w:hAnsi="MS Mincho" w:cs="宋体"/>
          <w:sz w:val="28"/>
          <w:bdr w:val="none" w:sz="0" w:space="0" w:color="auto"/>
        </w:rPr>
        <w:t>系决不是与一部分学生</w:t>
      </w:r>
      <w:r>
        <w:rPr>
          <w:rFonts w:ascii="宋体" w:eastAsia="宋体" w:hAnsi="SimSun" w:cs="宋体"/>
          <w:sz w:val="28"/>
          <w:bdr w:val="none" w:sz="0" w:space="0" w:color="auto"/>
        </w:rPr>
        <w:t>亲</w:t>
      </w:r>
      <w:r>
        <w:rPr>
          <w:rFonts w:ascii="宋体" w:eastAsia="宋体" w:hAnsi="MS Mincho" w:cs="宋体"/>
          <w:sz w:val="28"/>
          <w:bdr w:val="none" w:sz="0" w:space="0" w:color="auto"/>
        </w:rPr>
        <w:t>密无</w:t>
      </w:r>
      <w:r>
        <w:rPr>
          <w:rFonts w:ascii="宋体" w:eastAsia="宋体" w:hAnsi="SimSun" w:cs="宋体"/>
          <w:sz w:val="28"/>
          <w:bdr w:val="none" w:sz="0" w:space="0" w:color="auto"/>
        </w:rPr>
        <w:t>间</w:t>
      </w:r>
      <w:r>
        <w:rPr>
          <w:rFonts w:ascii="宋体" w:eastAsia="宋体" w:hAnsi="MS Mincho" w:cs="宋体"/>
          <w:sz w:val="28"/>
          <w:bdr w:val="none" w:sz="0" w:space="0" w:color="auto"/>
        </w:rPr>
        <w:t>，而是要去</w:t>
      </w:r>
      <w:r>
        <w:rPr>
          <w:rFonts w:ascii="宋体" w:eastAsia="宋体" w:hAnsi="SimSun" w:cs="宋体"/>
          <w:sz w:val="28"/>
          <w:bdr w:val="none" w:sz="0" w:space="0" w:color="auto"/>
        </w:rPr>
        <w:t>关</w:t>
      </w:r>
      <w:r>
        <w:rPr>
          <w:rFonts w:ascii="宋体" w:eastAsia="宋体" w:hAnsi="MS Mincho" w:cs="宋体"/>
          <w:sz w:val="28"/>
          <w:bdr w:val="none" w:sz="0" w:space="0" w:color="auto"/>
        </w:rPr>
        <w:t>心</w:t>
      </w:r>
      <w:r>
        <w:rPr>
          <w:rFonts w:ascii="宋体" w:eastAsia="宋体" w:hAnsi="SimSun" w:cs="宋体"/>
          <w:sz w:val="28"/>
          <w:bdr w:val="none" w:sz="0" w:space="0" w:color="auto"/>
        </w:rPr>
        <w:t>每</w:t>
      </w:r>
      <w:r>
        <w:rPr>
          <w:rFonts w:ascii="宋体" w:eastAsia="宋体" w:hAnsi="MS Mincho" w:cs="宋体"/>
          <w:sz w:val="28"/>
          <w:bdr w:val="none" w:sz="0" w:space="0" w:color="auto"/>
        </w:rPr>
        <w:t>一个学生特</w:t>
      </w:r>
      <w:r>
        <w:rPr>
          <w:rFonts w:ascii="宋体" w:eastAsia="宋体" w:hAnsi="SimSun" w:cs="宋体"/>
          <w:sz w:val="28"/>
          <w:bdr w:val="none" w:sz="0" w:space="0" w:color="auto"/>
        </w:rPr>
        <w:t>别</w:t>
      </w:r>
      <w:r>
        <w:rPr>
          <w:rFonts w:ascii="宋体" w:eastAsia="宋体" w:hAnsi="MS Mincho" w:cs="宋体"/>
          <w:sz w:val="28"/>
          <w:bdr w:val="none" w:sz="0" w:space="0" w:color="auto"/>
        </w:rPr>
        <w:t>是学</w:t>
      </w:r>
      <w:r>
        <w:rPr>
          <w:rFonts w:ascii="宋体" w:eastAsia="宋体" w:hAnsi="SimSun" w:cs="宋体"/>
          <w:sz w:val="28"/>
          <w:bdr w:val="none" w:sz="0" w:space="0" w:color="auto"/>
        </w:rPr>
        <w:t>习</w:t>
      </w:r>
      <w:r>
        <w:rPr>
          <w:rFonts w:ascii="宋体" w:eastAsia="宋体" w:hAnsi="MS Mincho" w:cs="宋体"/>
          <w:sz w:val="28"/>
          <w:bdr w:val="none" w:sz="0" w:space="0" w:color="auto"/>
        </w:rPr>
        <w:t>有困</w:t>
      </w:r>
      <w:r>
        <w:rPr>
          <w:rFonts w:ascii="宋体" w:eastAsia="宋体" w:hAnsi="SimSun" w:cs="宋体"/>
          <w:sz w:val="28"/>
          <w:bdr w:val="none" w:sz="0" w:space="0" w:color="auto"/>
        </w:rPr>
        <w:t>难</w:t>
      </w:r>
      <w:r>
        <w:rPr>
          <w:rFonts w:ascii="宋体" w:eastAsia="宋体" w:hAnsi="MS Mincho" w:cs="宋体"/>
          <w:sz w:val="28"/>
          <w:bdr w:val="none" w:sz="0" w:space="0" w:color="auto"/>
        </w:rPr>
        <w:t>的学生。</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cs="宋体"/>
          <w:sz w:val="28"/>
          <w:bdr w:val="none" w:sz="0" w:space="0" w:color="auto"/>
        </w:rPr>
        <w:t>7</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注学生</w:t>
      </w:r>
      <w:r>
        <w:rPr>
          <w:rFonts w:ascii="宋体" w:eastAsia="宋体" w:hAnsi="SimSun" w:cs="宋体"/>
          <w:sz w:val="28"/>
          <w:bdr w:val="none" w:sz="0" w:space="0" w:color="auto"/>
        </w:rPr>
        <w:t>实际</w:t>
      </w:r>
      <w:r>
        <w:rPr>
          <w:rFonts w:ascii="宋体" w:eastAsia="宋体" w:hAnsi="MS Mincho" w:cs="宋体"/>
          <w:sz w:val="28"/>
          <w:bdr w:val="none" w:sz="0" w:space="0" w:color="auto"/>
        </w:rPr>
        <w:t>情况，注重学生能力培</w:t>
      </w:r>
      <w:r>
        <w:rPr>
          <w:rFonts w:ascii="宋体" w:eastAsia="宋体" w:hAnsi="SimSun" w:cs="宋体"/>
          <w:sz w:val="28"/>
          <w:bdr w:val="none" w:sz="0" w:space="0" w:color="auto"/>
        </w:rPr>
        <w:t>养</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物理教学的重要任</w:t>
      </w:r>
      <w:r>
        <w:rPr>
          <w:rFonts w:ascii="宋体" w:eastAsia="宋体" w:hAnsi="SimSun" w:cs="宋体"/>
          <w:sz w:val="28"/>
          <w:bdr w:val="none" w:sz="0" w:space="0" w:color="auto"/>
        </w:rPr>
        <w:t>务</w:t>
      </w:r>
      <w:r>
        <w:rPr>
          <w:rFonts w:ascii="宋体" w:eastAsia="宋体" w:hAnsi="MS Mincho" w:cs="宋体"/>
          <w:sz w:val="28"/>
          <w:bdr w:val="none" w:sz="0" w:space="0" w:color="auto"/>
        </w:rPr>
        <w:t>是培</w:t>
      </w:r>
      <w:r>
        <w:rPr>
          <w:rFonts w:ascii="宋体" w:eastAsia="宋体" w:hAnsi="SimSun" w:cs="宋体"/>
          <w:sz w:val="28"/>
          <w:bdr w:val="none" w:sz="0" w:space="0" w:color="auto"/>
        </w:rPr>
        <w:t>养</w:t>
      </w:r>
      <w:r>
        <w:rPr>
          <w:rFonts w:ascii="宋体" w:eastAsia="宋体" w:hAnsi="MS Mincho" w:cs="宋体"/>
          <w:sz w:val="28"/>
          <w:bdr w:val="none" w:sz="0" w:space="0" w:color="auto"/>
        </w:rPr>
        <w:t>学生的能力。培</w:t>
      </w:r>
      <w:r>
        <w:rPr>
          <w:rFonts w:ascii="宋体" w:eastAsia="宋体" w:hAnsi="SimSun" w:cs="宋体"/>
          <w:sz w:val="28"/>
          <w:bdr w:val="none" w:sz="0" w:space="0" w:color="auto"/>
        </w:rPr>
        <w:t>养</w:t>
      </w:r>
      <w:r>
        <w:rPr>
          <w:rFonts w:ascii="宋体" w:eastAsia="宋体" w:hAnsi="MS Mincho" w:cs="宋体"/>
          <w:sz w:val="28"/>
          <w:bdr w:val="none" w:sz="0" w:space="0" w:color="auto"/>
        </w:rPr>
        <w:t>能力需要一个潜移默化的</w:t>
      </w:r>
      <w:r>
        <w:rPr>
          <w:rFonts w:ascii="宋体" w:eastAsia="宋体" w:hAnsi="SimSun" w:cs="宋体"/>
          <w:sz w:val="28"/>
          <w:bdr w:val="none" w:sz="0" w:space="0" w:color="auto"/>
        </w:rPr>
        <w:t>过</w:t>
      </w:r>
      <w:r>
        <w:rPr>
          <w:rFonts w:ascii="宋体" w:eastAsia="宋体" w:hAnsi="MS Mincho" w:cs="宋体"/>
          <w:sz w:val="28"/>
          <w:bdr w:val="none" w:sz="0" w:space="0" w:color="auto"/>
        </w:rPr>
        <w:t>程，不能只靠机械地灌</w:t>
      </w:r>
      <w:r>
        <w:rPr>
          <w:rFonts w:ascii="宋体" w:eastAsia="宋体" w:hAnsi="SimSun" w:cs="宋体"/>
          <w:sz w:val="28"/>
          <w:bdr w:val="none" w:sz="0" w:space="0" w:color="auto"/>
        </w:rPr>
        <w:t>输</w:t>
      </w:r>
      <w:r>
        <w:rPr>
          <w:rFonts w:ascii="宋体" w:eastAsia="宋体" w:hAnsi="MS Mincho" w:cs="宋体"/>
          <w:sz w:val="28"/>
          <w:bdr w:val="none" w:sz="0" w:space="0" w:color="auto"/>
        </w:rPr>
        <w:t>，也不能急于求成，需要有正确的学</w:t>
      </w:r>
      <w:r>
        <w:rPr>
          <w:rFonts w:ascii="宋体" w:eastAsia="宋体" w:hAnsi="SimSun" w:cs="宋体"/>
          <w:sz w:val="28"/>
          <w:bdr w:val="none" w:sz="0" w:space="0" w:color="auto"/>
        </w:rPr>
        <w:t>习态</w:t>
      </w:r>
      <w:r>
        <w:rPr>
          <w:rFonts w:ascii="宋体" w:eastAsia="宋体" w:hAnsi="MS Mincho" w:cs="宋体"/>
          <w:sz w:val="28"/>
          <w:bdr w:val="none" w:sz="0" w:space="0" w:color="auto"/>
        </w:rPr>
        <w:t>度和良好的学</w:t>
      </w:r>
      <w:r>
        <w:rPr>
          <w:rFonts w:ascii="宋体" w:eastAsia="宋体" w:hAnsi="SimSun" w:cs="宋体"/>
          <w:sz w:val="28"/>
          <w:bdr w:val="none" w:sz="0" w:space="0" w:color="auto"/>
        </w:rPr>
        <w:t>习习惯</w:t>
      </w:r>
      <w:r>
        <w:rPr>
          <w:rFonts w:ascii="宋体" w:eastAsia="宋体" w:hAnsi="MS Mincho" w:cs="宋体"/>
          <w:sz w:val="28"/>
          <w:bdr w:val="none" w:sz="0" w:space="0" w:color="auto"/>
        </w:rPr>
        <w:t>以及</w:t>
      </w:r>
      <w:r>
        <w:rPr>
          <w:rFonts w:ascii="宋体" w:eastAsia="宋体" w:hAnsi="SimSun" w:cs="宋体"/>
          <w:sz w:val="28"/>
          <w:bdr w:val="none" w:sz="0" w:space="0" w:color="auto"/>
        </w:rPr>
        <w:t>严谨</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作</w:t>
      </w:r>
      <w:r>
        <w:rPr>
          <w:rFonts w:ascii="宋体" w:eastAsia="宋体" w:hAnsi="SimSun" w:cs="宋体"/>
          <w:sz w:val="28"/>
          <w:bdr w:val="none" w:sz="0" w:space="0" w:color="auto"/>
        </w:rPr>
        <w:t>风</w:t>
      </w:r>
      <w:r>
        <w:rPr>
          <w:rFonts w:ascii="宋体" w:eastAsia="宋体" w:hAnsi="MS Mincho" w:cs="宋体"/>
          <w:sz w:val="28"/>
          <w:bdr w:val="none" w:sz="0" w:space="0" w:color="auto"/>
        </w:rPr>
        <w:t>。准确理解并掌握物理概念和物理</w:t>
      </w:r>
      <w:r>
        <w:rPr>
          <w:rFonts w:ascii="宋体" w:eastAsia="宋体" w:hAnsi="SimSun" w:cs="宋体"/>
          <w:sz w:val="28"/>
          <w:bdr w:val="none" w:sz="0" w:space="0" w:color="auto"/>
        </w:rPr>
        <w:t>规</w:t>
      </w:r>
      <w:r>
        <w:rPr>
          <w:rFonts w:ascii="宋体" w:eastAsia="宋体" w:hAnsi="MS Mincho" w:cs="宋体"/>
          <w:sz w:val="28"/>
          <w:bdr w:val="none" w:sz="0" w:space="0" w:color="auto"/>
        </w:rPr>
        <w:t>律，是培</w:t>
      </w:r>
      <w:r>
        <w:rPr>
          <w:rFonts w:ascii="宋体" w:eastAsia="宋体" w:hAnsi="SimSun" w:cs="宋体"/>
          <w:sz w:val="28"/>
          <w:bdr w:val="none" w:sz="0" w:space="0" w:color="auto"/>
        </w:rPr>
        <w:t>养</w:t>
      </w:r>
      <w:r>
        <w:rPr>
          <w:rFonts w:ascii="宋体" w:eastAsia="宋体" w:hAnsi="MS Mincho" w:cs="宋体"/>
          <w:sz w:val="28"/>
          <w:bdr w:val="none" w:sz="0" w:space="0" w:color="auto"/>
        </w:rPr>
        <w:t>能力的基</w:t>
      </w:r>
      <w:r>
        <w:rPr>
          <w:rFonts w:ascii="宋体" w:eastAsia="宋体" w:hAnsi="SimSun" w:cs="宋体"/>
          <w:sz w:val="28"/>
          <w:bdr w:val="none" w:sz="0" w:space="0" w:color="auto"/>
        </w:rPr>
        <w:t>础</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练习</w:t>
      </w:r>
      <w:r>
        <w:rPr>
          <w:rFonts w:ascii="宋体" w:eastAsia="宋体" w:hAnsi="MS Mincho" w:cs="宋体"/>
          <w:sz w:val="28"/>
          <w:bdr w:val="none" w:sz="0" w:space="0" w:color="auto"/>
        </w:rPr>
        <w:t>和作</w:t>
      </w:r>
      <w:r>
        <w:rPr>
          <w:rFonts w:ascii="宋体" w:eastAsia="宋体" w:hAnsi="SimSun" w:cs="宋体"/>
          <w:sz w:val="28"/>
          <w:bdr w:val="none" w:sz="0" w:space="0" w:color="auto"/>
        </w:rPr>
        <w:t>业</w:t>
      </w:r>
      <w:r>
        <w:rPr>
          <w:rFonts w:ascii="宋体" w:eastAsia="宋体" w:hAnsi="MS Mincho" w:cs="宋体"/>
          <w:sz w:val="28"/>
          <w:bdr w:val="none" w:sz="0" w:space="0" w:color="auto"/>
        </w:rPr>
        <w:t>中，力求做</w:t>
      </w:r>
      <w:r>
        <w:rPr>
          <w:rFonts w:ascii="宋体" w:eastAsia="宋体" w:hAnsi="SimSun" w:cs="宋体"/>
          <w:sz w:val="28"/>
          <w:bdr w:val="none" w:sz="0" w:space="0" w:color="auto"/>
        </w:rPr>
        <w:t>题规</w:t>
      </w:r>
      <w:r>
        <w:rPr>
          <w:rFonts w:ascii="宋体" w:eastAsia="宋体" w:hAnsi="MS Mincho" w:cs="宋体"/>
          <w:sz w:val="28"/>
          <w:bdr w:val="none" w:sz="0" w:space="0" w:color="auto"/>
        </w:rPr>
        <w:t>范化。重</w:t>
      </w:r>
      <w:r>
        <w:rPr>
          <w:rFonts w:ascii="宋体" w:eastAsia="宋体" w:hAnsi="SimSun" w:cs="宋体"/>
          <w:sz w:val="28"/>
          <w:bdr w:val="none" w:sz="0" w:space="0" w:color="auto"/>
        </w:rPr>
        <w:t>视</w:t>
      </w:r>
      <w:r>
        <w:rPr>
          <w:rFonts w:ascii="宋体" w:eastAsia="宋体" w:hAnsi="MS Mincho" w:cs="宋体"/>
          <w:sz w:val="28"/>
          <w:bdr w:val="none" w:sz="0" w:space="0" w:color="auto"/>
        </w:rPr>
        <w:t>物理概念和</w:t>
      </w:r>
      <w:r>
        <w:rPr>
          <w:rFonts w:ascii="宋体" w:eastAsia="宋体" w:hAnsi="SimSun" w:cs="宋体"/>
          <w:sz w:val="28"/>
          <w:bdr w:val="none" w:sz="0" w:space="0" w:color="auto"/>
        </w:rPr>
        <w:t>规</w:t>
      </w:r>
      <w:r>
        <w:rPr>
          <w:rFonts w:ascii="宋体" w:eastAsia="宋体" w:hAnsi="MS Mincho" w:cs="宋体"/>
          <w:sz w:val="28"/>
          <w:bdr w:val="none" w:sz="0" w:space="0" w:color="auto"/>
        </w:rPr>
        <w:t>律的</w:t>
      </w:r>
      <w:r>
        <w:rPr>
          <w:rFonts w:ascii="宋体" w:eastAsia="宋体" w:hAnsi="SimSun" w:cs="宋体"/>
          <w:sz w:val="28"/>
          <w:bdr w:val="none" w:sz="0" w:space="0" w:color="auto"/>
        </w:rPr>
        <w:t>应</w:t>
      </w:r>
      <w:r>
        <w:rPr>
          <w:rFonts w:ascii="宋体" w:eastAsia="宋体" w:hAnsi="MS Mincho" w:cs="宋体"/>
          <w:sz w:val="28"/>
          <w:bdr w:val="none" w:sz="0" w:space="0" w:color="auto"/>
        </w:rPr>
        <w:t>用，逐</w:t>
      </w:r>
      <w:r>
        <w:rPr>
          <w:rFonts w:ascii="宋体" w:eastAsia="宋体" w:hAnsi="SimSun" w:cs="宋体"/>
          <w:sz w:val="28"/>
          <w:bdr w:val="none" w:sz="0" w:space="0" w:color="auto"/>
        </w:rPr>
        <w:t>步</w:t>
      </w:r>
      <w:r>
        <w:rPr>
          <w:rFonts w:ascii="宋体" w:eastAsia="宋体" w:hAnsi="MS Mincho" w:cs="宋体"/>
          <w:sz w:val="28"/>
          <w:bdr w:val="none" w:sz="0" w:space="0" w:color="auto"/>
        </w:rPr>
        <w:t>学会运用物理知</w:t>
      </w:r>
      <w:r>
        <w:rPr>
          <w:rFonts w:ascii="宋体" w:eastAsia="宋体" w:hAnsi="SimSun" w:cs="宋体"/>
          <w:sz w:val="28"/>
          <w:bdr w:val="none" w:sz="0" w:space="0" w:color="auto"/>
        </w:rPr>
        <w:t>识</w:t>
      </w:r>
      <w:r>
        <w:rPr>
          <w:rFonts w:ascii="宋体" w:eastAsia="宋体" w:hAnsi="MS Mincho" w:cs="宋体"/>
          <w:sz w:val="28"/>
          <w:bdr w:val="none" w:sz="0" w:space="0" w:color="auto"/>
        </w:rPr>
        <w:t>解</w:t>
      </w:r>
      <w:r>
        <w:rPr>
          <w:rFonts w:ascii="宋体" w:eastAsia="宋体" w:hAnsi="SimSun" w:cs="宋体"/>
          <w:sz w:val="28"/>
          <w:bdr w:val="none" w:sz="0" w:space="0" w:color="auto"/>
        </w:rPr>
        <w:t>释</w:t>
      </w:r>
      <w:r>
        <w:rPr>
          <w:rFonts w:ascii="宋体" w:eastAsia="宋体" w:hAnsi="MS Mincho" w:cs="宋体"/>
          <w:sz w:val="28"/>
          <w:bdr w:val="none" w:sz="0" w:space="0" w:color="auto"/>
        </w:rPr>
        <w:t>生活中的物理</w:t>
      </w:r>
      <w:r>
        <w:rPr>
          <w:rFonts w:ascii="宋体" w:eastAsia="宋体" w:hAnsi="SimSun" w:cs="宋体"/>
          <w:sz w:val="28"/>
          <w:bdr w:val="none" w:sz="0" w:space="0" w:color="auto"/>
        </w:rPr>
        <w:t>现</w:t>
      </w:r>
      <w:r>
        <w:rPr>
          <w:rFonts w:ascii="宋体" w:eastAsia="宋体" w:hAnsi="MS Mincho" w:cs="宋体"/>
          <w:sz w:val="28"/>
          <w:bdr w:val="none" w:sz="0" w:space="0" w:color="auto"/>
        </w:rPr>
        <w:t>象，提高独立分析和解决</w:t>
      </w:r>
      <w:r>
        <w:rPr>
          <w:rFonts w:ascii="宋体" w:eastAsia="宋体" w:hAnsi="SimSun" w:cs="宋体"/>
          <w:sz w:val="28"/>
          <w:bdr w:val="none" w:sz="0" w:space="0" w:color="auto"/>
        </w:rPr>
        <w:t>实际问题</w:t>
      </w:r>
      <w:r>
        <w:rPr>
          <w:rFonts w:ascii="宋体" w:eastAsia="宋体" w:hAnsi="MS Mincho" w:cs="宋体"/>
          <w:sz w:val="28"/>
          <w:bdr w:val="none" w:sz="0" w:space="0" w:color="auto"/>
        </w:rPr>
        <w:t>的能力。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8</w:t>
      </w:r>
      <w:r>
        <w:rPr>
          <w:rFonts w:ascii="宋体" w:eastAsia="宋体" w:hAnsi="MS Mincho" w:cs="宋体"/>
          <w:sz w:val="28"/>
          <w:bdr w:val="none" w:sz="0" w:space="0" w:color="auto"/>
        </w:rPr>
        <w:t>、不断提高自身水平及</w:t>
      </w:r>
      <w:r>
        <w:rPr>
          <w:rFonts w:ascii="宋体" w:eastAsia="宋体" w:hAnsi="SimSun" w:cs="宋体"/>
          <w:sz w:val="28"/>
          <w:bdr w:val="none" w:sz="0" w:space="0" w:color="auto"/>
        </w:rPr>
        <w:t>业务</w:t>
      </w:r>
      <w:r>
        <w:rPr>
          <w:rFonts w:ascii="宋体" w:eastAsia="宋体" w:hAnsi="MS Mincho" w:cs="宋体"/>
          <w:sz w:val="28"/>
          <w:bdr w:val="none" w:sz="0" w:space="0" w:color="auto"/>
        </w:rPr>
        <w:t>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积</w:t>
      </w:r>
      <w:r>
        <w:rPr>
          <w:rFonts w:ascii="宋体" w:eastAsia="宋体" w:hAnsi="MS Mincho" w:cs="宋体"/>
          <w:sz w:val="28"/>
          <w:bdr w:val="none" w:sz="0" w:space="0" w:color="auto"/>
        </w:rPr>
        <w:t>极参与听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评课</w:t>
      </w:r>
      <w:r>
        <w:rPr>
          <w:rFonts w:ascii="宋体" w:eastAsia="宋体" w:hAnsi="MS Mincho" w:cs="宋体"/>
          <w:sz w:val="28"/>
          <w:bdr w:val="none" w:sz="0" w:space="0" w:color="auto"/>
        </w:rPr>
        <w:t>，虚心向同行学</w:t>
      </w:r>
      <w:r>
        <w:rPr>
          <w:rFonts w:ascii="宋体" w:eastAsia="宋体" w:hAnsi="SimSun" w:cs="宋体"/>
          <w:sz w:val="28"/>
          <w:bdr w:val="none" w:sz="0" w:space="0" w:color="auto"/>
        </w:rPr>
        <w:t>习</w:t>
      </w:r>
      <w:r>
        <w:rPr>
          <w:rFonts w:ascii="宋体" w:eastAsia="宋体" w:hAnsi="MS Mincho" w:cs="宋体"/>
          <w:sz w:val="28"/>
          <w:bdr w:val="none" w:sz="0" w:space="0" w:color="auto"/>
        </w:rPr>
        <w:t>教学方法，提高教学水平。特</w:t>
      </w:r>
      <w:r>
        <w:rPr>
          <w:rFonts w:ascii="宋体" w:eastAsia="宋体" w:hAnsi="SimSun" w:cs="宋体"/>
          <w:sz w:val="28"/>
          <w:bdr w:val="none" w:sz="0" w:space="0" w:color="auto"/>
        </w:rPr>
        <w:t>别</w:t>
      </w:r>
      <w:r>
        <w:rPr>
          <w:rFonts w:ascii="宋体" w:eastAsia="宋体" w:hAnsi="MS Mincho" w:cs="宋体"/>
          <w:sz w:val="28"/>
          <w:bdr w:val="none" w:sz="0" w:space="0" w:color="auto"/>
        </w:rPr>
        <w:t>是本学期</w:t>
      </w:r>
      <w:r>
        <w:rPr>
          <w:rFonts w:ascii="宋体" w:eastAsia="宋体" w:hAnsi="SimSun" w:cs="宋体"/>
          <w:sz w:val="28"/>
          <w:bdr w:val="none" w:sz="0" w:space="0" w:color="auto"/>
        </w:rPr>
        <w:t>组</w:t>
      </w:r>
      <w:r>
        <w:rPr>
          <w:rFonts w:ascii="宋体" w:eastAsia="宋体" w:hAnsi="MS Mincho" w:cs="宋体"/>
          <w:sz w:val="28"/>
          <w:bdr w:val="none" w:sz="0" w:space="0" w:color="auto"/>
        </w:rPr>
        <w:t>内</w:t>
      </w:r>
      <w:r>
        <w:rPr>
          <w:rFonts w:ascii="宋体" w:eastAsia="宋体" w:hAnsi="SimSun" w:cs="宋体"/>
          <w:sz w:val="28"/>
          <w:bdr w:val="none" w:sz="0" w:space="0" w:color="auto"/>
        </w:rPr>
        <w:t>开</w:t>
      </w:r>
      <w:r>
        <w:rPr>
          <w:rFonts w:ascii="宋体" w:eastAsia="宋体" w:hAnsi="MS Mincho" w:cs="宋体"/>
          <w:sz w:val="28"/>
          <w:bdr w:val="none" w:sz="0" w:space="0" w:color="auto"/>
        </w:rPr>
        <w:t>的几次校</w:t>
      </w:r>
      <w:r>
        <w:rPr>
          <w:rFonts w:ascii="宋体" w:eastAsia="宋体" w:hAnsi="SimSun" w:cs="宋体"/>
          <w:sz w:val="28"/>
          <w:bdr w:val="none" w:sz="0" w:space="0" w:color="auto"/>
        </w:rPr>
        <w:t>际</w:t>
      </w:r>
      <w:r>
        <w:rPr>
          <w:rFonts w:ascii="宋体" w:eastAsia="宋体" w:hAnsi="MS Mincho" w:cs="宋体"/>
          <w:sz w:val="28"/>
          <w:bdr w:val="none" w:sz="0" w:space="0" w:color="auto"/>
        </w:rPr>
        <w:t>公</w:t>
      </w:r>
      <w:r>
        <w:rPr>
          <w:rFonts w:ascii="宋体" w:eastAsia="宋体" w:hAnsi="SimSun" w:cs="宋体"/>
          <w:sz w:val="28"/>
          <w:bdr w:val="none" w:sz="0" w:space="0" w:color="auto"/>
        </w:rPr>
        <w:t>开课</w:t>
      </w:r>
      <w:r>
        <w:rPr>
          <w:rFonts w:ascii="宋体" w:eastAsia="宋体" w:hAnsi="MS Mincho" w:cs="宋体"/>
          <w:sz w:val="28"/>
          <w:bdr w:val="none" w:sz="0" w:space="0" w:color="auto"/>
        </w:rPr>
        <w:t>和校内公</w:t>
      </w:r>
      <w:r>
        <w:rPr>
          <w:rFonts w:ascii="宋体" w:eastAsia="宋体" w:hAnsi="SimSun" w:cs="宋体"/>
          <w:sz w:val="28"/>
          <w:bdr w:val="none" w:sz="0" w:space="0" w:color="auto"/>
        </w:rPr>
        <w:t>开课</w:t>
      </w:r>
      <w:r>
        <w:rPr>
          <w:rFonts w:ascii="宋体" w:eastAsia="宋体" w:hAnsi="MS Mincho" w:cs="宋体"/>
          <w:sz w:val="28"/>
          <w:bdr w:val="none" w:sz="0" w:space="0" w:color="auto"/>
        </w:rPr>
        <w:t>，我都力争</w:t>
      </w:r>
      <w:r>
        <w:rPr>
          <w:rFonts w:ascii="宋体" w:eastAsia="宋体" w:hAnsi="SimSun" w:cs="宋体"/>
          <w:sz w:val="28"/>
          <w:bdr w:val="none" w:sz="0" w:space="0" w:color="auto"/>
        </w:rPr>
        <w:t>节节</w:t>
      </w:r>
      <w:r>
        <w:rPr>
          <w:rFonts w:ascii="宋体" w:eastAsia="宋体" w:hAnsi="MS Mincho" w:cs="宋体"/>
          <w:sz w:val="28"/>
          <w:bdr w:val="none" w:sz="0" w:space="0" w:color="auto"/>
        </w:rPr>
        <w:t>必听，吸取</w:t>
      </w:r>
      <w:r>
        <w:rPr>
          <w:rFonts w:ascii="宋体" w:eastAsia="宋体" w:hAnsi="SimSun" w:cs="宋体"/>
          <w:sz w:val="28"/>
          <w:bdr w:val="none" w:sz="0" w:space="0" w:color="auto"/>
        </w:rPr>
        <w:t>这</w:t>
      </w:r>
      <w:r>
        <w:rPr>
          <w:rFonts w:ascii="宋体" w:eastAsia="宋体" w:hAnsi="MS Mincho" w:cs="宋体"/>
          <w:sz w:val="28"/>
          <w:bdr w:val="none" w:sz="0" w:space="0" w:color="auto"/>
        </w:rPr>
        <w:t>些老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优</w:t>
      </w:r>
      <w:r>
        <w:rPr>
          <w:rFonts w:ascii="宋体" w:eastAsia="宋体" w:hAnsi="MS Mincho" w:cs="宋体"/>
          <w:sz w:val="28"/>
          <w:bdr w:val="none" w:sz="0" w:space="0" w:color="auto"/>
        </w:rPr>
        <w:t>点，并逐</w:t>
      </w:r>
      <w:r>
        <w:rPr>
          <w:rFonts w:ascii="宋体" w:eastAsia="宋体" w:hAnsi="SimSun" w:cs="宋体"/>
          <w:sz w:val="28"/>
          <w:bdr w:val="none" w:sz="0" w:space="0" w:color="auto"/>
        </w:rPr>
        <w:t>渐积</w:t>
      </w:r>
      <w:r>
        <w:rPr>
          <w:rFonts w:ascii="宋体" w:eastAsia="宋体" w:hAnsi="MS Mincho" w:cs="宋体"/>
          <w:sz w:val="28"/>
          <w:bdr w:val="none" w:sz="0" w:space="0" w:color="auto"/>
        </w:rPr>
        <w:t>累</w:t>
      </w:r>
      <w:r>
        <w:rPr>
          <w:rFonts w:ascii="宋体" w:eastAsia="宋体" w:hAnsi="SimSun" w:cs="宋体"/>
          <w:sz w:val="28"/>
          <w:bdr w:val="none" w:sz="0" w:space="0" w:color="auto"/>
        </w:rPr>
        <w:t>经验</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9</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堂教学改革与</w:t>
      </w:r>
      <w:r>
        <w:rPr>
          <w:rFonts w:ascii="宋体" w:eastAsia="宋体" w:hAnsi="SimSun" w:cs="宋体"/>
          <w:sz w:val="28"/>
          <w:bdr w:val="none" w:sz="0" w:space="0" w:color="auto"/>
        </w:rPr>
        <w:t>创</w:t>
      </w:r>
      <w:r>
        <w:rPr>
          <w:rFonts w:ascii="宋体" w:eastAsia="宋体" w:hAnsi="MS Mincho" w:cs="宋体"/>
          <w:sz w:val="28"/>
          <w:bdr w:val="none" w:sz="0" w:space="0" w:color="auto"/>
        </w:rPr>
        <w:t>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学生主</w:t>
      </w:r>
      <w:r>
        <w:rPr>
          <w:rFonts w:ascii="宋体" w:eastAsia="宋体" w:hAnsi="SimSun" w:cs="宋体"/>
          <w:sz w:val="28"/>
          <w:bdr w:val="none" w:sz="0" w:space="0" w:color="auto"/>
        </w:rPr>
        <w:t>动</w:t>
      </w:r>
      <w:r>
        <w:rPr>
          <w:rFonts w:ascii="宋体" w:eastAsia="宋体" w:hAnsi="MS Mincho" w:cs="宋体"/>
          <w:sz w:val="28"/>
          <w:bdr w:val="none" w:sz="0" w:space="0" w:color="auto"/>
        </w:rPr>
        <w:t>式互</w:t>
      </w:r>
      <w:r>
        <w:rPr>
          <w:rFonts w:ascii="宋体" w:eastAsia="宋体" w:hAnsi="SimSun" w:cs="宋体"/>
          <w:sz w:val="28"/>
          <w:bdr w:val="none" w:sz="0" w:space="0" w:color="auto"/>
        </w:rPr>
        <w:t>动</w:t>
      </w:r>
      <w:r>
        <w:rPr>
          <w:rFonts w:ascii="宋体" w:eastAsia="宋体" w:hAnsi="MS Mincho" w:cs="宋体"/>
          <w:sz w:val="28"/>
          <w:bdr w:val="none" w:sz="0" w:space="0" w:color="auto"/>
        </w:rPr>
        <w:t>教学，教学的</w:t>
      </w:r>
      <w:r>
        <w:rPr>
          <w:rFonts w:ascii="宋体" w:eastAsia="宋体" w:hAnsi="SimSun" w:cs="宋体"/>
          <w:sz w:val="28"/>
          <w:bdr w:val="none" w:sz="0" w:space="0" w:color="auto"/>
        </w:rPr>
        <w:t>过</w:t>
      </w:r>
      <w:r>
        <w:rPr>
          <w:rFonts w:ascii="宋体" w:eastAsia="宋体" w:hAnsi="MS Mincho" w:cs="宋体"/>
          <w:sz w:val="28"/>
          <w:bdr w:val="none" w:sz="0" w:space="0" w:color="auto"/>
        </w:rPr>
        <w:t>程不再是教</w:t>
      </w:r>
      <w:r>
        <w:rPr>
          <w:rFonts w:ascii="宋体" w:eastAsia="宋体" w:hAnsi="SimSun" w:cs="宋体"/>
          <w:sz w:val="28"/>
          <w:bdr w:val="none" w:sz="0" w:space="0" w:color="auto"/>
        </w:rPr>
        <w:t>师讲</w:t>
      </w:r>
      <w:r>
        <w:rPr>
          <w:rFonts w:ascii="宋体" w:eastAsia="宋体" w:hAnsi="MS Mincho" w:cs="宋体"/>
          <w:sz w:val="28"/>
          <w:bdr w:val="none" w:sz="0" w:space="0" w:color="auto"/>
        </w:rPr>
        <w:t>授，学生听</w:t>
      </w:r>
      <w:r>
        <w:rPr>
          <w:rFonts w:ascii="宋体" w:eastAsia="宋体" w:hAnsi="SimSun" w:cs="宋体"/>
          <w:sz w:val="28"/>
          <w:bdr w:val="none" w:sz="0" w:space="0" w:color="auto"/>
        </w:rPr>
        <w:t>讲</w:t>
      </w:r>
      <w:r>
        <w:rPr>
          <w:rFonts w:ascii="宋体" w:eastAsia="宋体" w:hAnsi="MS Mincho" w:cs="宋体"/>
          <w:sz w:val="28"/>
          <w:bdr w:val="none" w:sz="0" w:space="0" w:color="auto"/>
        </w:rPr>
        <w:t>的</w:t>
      </w:r>
      <w:r>
        <w:rPr>
          <w:rFonts w:ascii="宋体" w:eastAsia="宋体" w:hAnsi="SimSun" w:cs="宋体"/>
          <w:sz w:val="28"/>
          <w:bdr w:val="none" w:sz="0" w:space="0" w:color="auto"/>
        </w:rPr>
        <w:t>单</w:t>
      </w:r>
      <w:r>
        <w:rPr>
          <w:rFonts w:ascii="宋体" w:eastAsia="宋体" w:hAnsi="MS Mincho" w:cs="宋体"/>
          <w:sz w:val="28"/>
          <w:bdr w:val="none" w:sz="0" w:space="0" w:color="auto"/>
        </w:rPr>
        <w:t>一</w:t>
      </w:r>
      <w:r>
        <w:rPr>
          <w:rFonts w:ascii="宋体" w:eastAsia="宋体" w:hAnsi="SimSun" w:cs="宋体"/>
          <w:sz w:val="28"/>
          <w:bdr w:val="none" w:sz="0" w:space="0" w:color="auto"/>
        </w:rPr>
        <w:t>过</w:t>
      </w:r>
      <w:r>
        <w:rPr>
          <w:rFonts w:ascii="宋体" w:eastAsia="宋体" w:hAnsi="MS Mincho" w:cs="宋体"/>
          <w:sz w:val="28"/>
          <w:bdr w:val="none" w:sz="0" w:space="0" w:color="auto"/>
        </w:rPr>
        <w:t>程，而是学生主</w:t>
      </w:r>
      <w:r>
        <w:rPr>
          <w:rFonts w:ascii="宋体" w:eastAsia="宋体" w:hAnsi="SimSun" w:cs="宋体"/>
          <w:sz w:val="28"/>
          <w:bdr w:val="none" w:sz="0" w:space="0" w:color="auto"/>
        </w:rPr>
        <w:t>动获</w:t>
      </w:r>
      <w:r>
        <w:rPr>
          <w:rFonts w:ascii="宋体" w:eastAsia="宋体" w:hAnsi="MS Mincho" w:cs="宋体"/>
          <w:sz w:val="28"/>
          <w:bdr w:val="none" w:sz="0" w:space="0" w:color="auto"/>
        </w:rPr>
        <w:t>得学</w:t>
      </w:r>
      <w:r>
        <w:rPr>
          <w:rFonts w:ascii="宋体" w:eastAsia="宋体" w:hAnsi="SimSun" w:cs="宋体"/>
          <w:sz w:val="28"/>
          <w:bdr w:val="none" w:sz="0" w:space="0" w:color="auto"/>
        </w:rPr>
        <w:t>习经历</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程，教</w:t>
      </w:r>
      <w:r>
        <w:rPr>
          <w:rFonts w:ascii="宋体" w:eastAsia="宋体" w:hAnsi="SimSun" w:cs="宋体"/>
          <w:sz w:val="28"/>
          <w:bdr w:val="none" w:sz="0" w:space="0" w:color="auto"/>
        </w:rPr>
        <w:t>师</w:t>
      </w:r>
      <w:r>
        <w:rPr>
          <w:rFonts w:ascii="宋体" w:eastAsia="宋体" w:hAnsi="MS Mincho" w:cs="宋体"/>
          <w:sz w:val="28"/>
          <w:bdr w:val="none" w:sz="0" w:space="0" w:color="auto"/>
        </w:rPr>
        <w:t>以一个交流者</w:t>
      </w:r>
      <w:r>
        <w:rPr>
          <w:rFonts w:ascii="宋体" w:eastAsia="宋体" w:cs="宋体"/>
          <w:sz w:val="28"/>
          <w:bdr w:val="none" w:sz="0" w:space="0" w:color="auto"/>
        </w:rPr>
        <w:t>(</w:t>
      </w:r>
      <w:r>
        <w:rPr>
          <w:rFonts w:ascii="宋体" w:eastAsia="宋体" w:hAnsi="MS Mincho" w:cs="宋体"/>
          <w:sz w:val="28"/>
          <w:bdr w:val="none" w:sz="0" w:space="0" w:color="auto"/>
        </w:rPr>
        <w:t>甚至不是指</w:t>
      </w:r>
      <w:r>
        <w:rPr>
          <w:rFonts w:ascii="宋体" w:eastAsia="宋体" w:hAnsi="SimSun" w:cs="宋体"/>
          <w:sz w:val="28"/>
          <w:bdr w:val="none" w:sz="0" w:space="0" w:color="auto"/>
        </w:rPr>
        <w:t>导</w:t>
      </w:r>
      <w:r>
        <w:rPr>
          <w:rFonts w:ascii="宋体" w:eastAsia="宋体" w:hAnsi="MS Mincho" w:cs="宋体"/>
          <w:sz w:val="28"/>
          <w:bdr w:val="none" w:sz="0" w:space="0" w:color="auto"/>
        </w:rPr>
        <w:t>者</w:t>
      </w:r>
      <w:r>
        <w:rPr>
          <w:rFonts w:ascii="宋体" w:eastAsia="宋体" w:cs="宋体"/>
          <w:sz w:val="28"/>
          <w:bdr w:val="none" w:sz="0" w:space="0" w:color="auto"/>
        </w:rPr>
        <w:t>)</w:t>
      </w:r>
      <w:r>
        <w:rPr>
          <w:rFonts w:ascii="宋体" w:eastAsia="宋体" w:hAnsi="MS Mincho" w:cs="宋体"/>
          <w:sz w:val="28"/>
          <w:bdr w:val="none" w:sz="0" w:space="0" w:color="auto"/>
        </w:rPr>
        <w:t>的身份出</w:t>
      </w:r>
      <w:r>
        <w:rPr>
          <w:rFonts w:ascii="宋体" w:eastAsia="宋体" w:hAnsi="SimSun" w:cs="宋体"/>
          <w:sz w:val="28"/>
          <w:bdr w:val="none" w:sz="0" w:space="0" w:color="auto"/>
        </w:rPr>
        <w:t>现</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堂上。教</w:t>
      </w:r>
      <w:r>
        <w:rPr>
          <w:rFonts w:ascii="宋体" w:eastAsia="宋体" w:hAnsi="SimSun" w:cs="宋体"/>
          <w:sz w:val="28"/>
          <w:bdr w:val="none" w:sz="0" w:space="0" w:color="auto"/>
        </w:rPr>
        <w:t>师</w:t>
      </w:r>
      <w:r>
        <w:rPr>
          <w:rFonts w:ascii="宋体" w:eastAsia="宋体" w:hAnsi="MS Mincho" w:cs="宋体"/>
          <w:sz w:val="28"/>
          <w:bdr w:val="none" w:sz="0" w:space="0" w:color="auto"/>
        </w:rPr>
        <w:t>以</w:t>
      </w:r>
      <w:r>
        <w:rPr>
          <w:rFonts w:ascii="宋体" w:eastAsia="宋体" w:hAnsi="SimSun" w:cs="宋体"/>
          <w:sz w:val="28"/>
          <w:bdr w:val="none" w:sz="0" w:space="0" w:color="auto"/>
        </w:rPr>
        <w:t>话题</w:t>
      </w:r>
      <w:r>
        <w:rPr>
          <w:rFonts w:ascii="宋体" w:eastAsia="宋体" w:hAnsi="MS Mincho" w:cs="宋体"/>
          <w:sz w:val="28"/>
          <w:bdr w:val="none" w:sz="0" w:space="0" w:color="auto"/>
        </w:rPr>
        <w:t>的形式引入教学内容，与学生一起</w:t>
      </w:r>
      <w:r>
        <w:rPr>
          <w:rFonts w:ascii="宋体" w:eastAsia="宋体" w:hAnsi="SimSun" w:cs="宋体"/>
          <w:sz w:val="28"/>
          <w:bdr w:val="none" w:sz="0" w:space="0" w:color="auto"/>
        </w:rPr>
        <w:t>讨论</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学生主</w:t>
      </w:r>
      <w:r>
        <w:rPr>
          <w:rFonts w:ascii="宋体" w:eastAsia="宋体" w:hAnsi="SimSun" w:cs="宋体"/>
          <w:sz w:val="28"/>
          <w:bdr w:val="none" w:sz="0" w:space="0" w:color="auto"/>
        </w:rPr>
        <w:t>动发现问题</w:t>
      </w:r>
      <w:r>
        <w:rPr>
          <w:rFonts w:ascii="宋体" w:eastAsia="宋体" w:hAnsi="MS Mincho" w:cs="宋体"/>
          <w:sz w:val="28"/>
          <w:bdr w:val="none" w:sz="0" w:space="0" w:color="auto"/>
        </w:rPr>
        <w:t>，</w:t>
      </w:r>
      <w:r>
        <w:rPr>
          <w:rFonts w:ascii="宋体" w:eastAsia="宋体" w:hAnsi="SimSun" w:cs="宋体"/>
          <w:sz w:val="28"/>
          <w:bdr w:val="none" w:sz="0" w:space="0" w:color="auto"/>
        </w:rPr>
        <w:t>总结</w:t>
      </w:r>
      <w:r>
        <w:rPr>
          <w:rFonts w:ascii="宋体" w:eastAsia="宋体" w:hAnsi="MS Mincho" w:cs="宋体"/>
          <w:sz w:val="28"/>
          <w:bdr w:val="none" w:sz="0" w:space="0" w:color="auto"/>
        </w:rPr>
        <w:t>出</w:t>
      </w:r>
      <w:r>
        <w:rPr>
          <w:rFonts w:ascii="宋体" w:eastAsia="宋体" w:hAnsi="SimSun" w:cs="宋体"/>
          <w:sz w:val="28"/>
          <w:bdr w:val="none" w:sz="0" w:space="0" w:color="auto"/>
        </w:rPr>
        <w:t>结论</w:t>
      </w:r>
      <w:r>
        <w:rPr>
          <w:rFonts w:ascii="宋体" w:eastAsia="宋体" w:hAnsi="MS Mincho" w:cs="宋体"/>
          <w:sz w:val="28"/>
          <w:bdr w:val="none" w:sz="0" w:space="0" w:color="auto"/>
        </w:rPr>
        <w:t>。甚至可以像</w:t>
      </w:r>
      <w:r>
        <w:rPr>
          <w:rFonts w:ascii="宋体" w:eastAsia="宋体" w:hAnsi="SimSun" w:cs="宋体"/>
          <w:sz w:val="28"/>
          <w:bdr w:val="none" w:sz="0" w:space="0" w:color="auto"/>
        </w:rPr>
        <w:t>说</w:t>
      </w:r>
      <w:r>
        <w:rPr>
          <w:rFonts w:ascii="宋体" w:eastAsia="宋体" w:hAnsi="MS Mincho" w:cs="宋体"/>
          <w:sz w:val="28"/>
          <w:bdr w:val="none" w:sz="0" w:space="0" w:color="auto"/>
        </w:rPr>
        <w:t>相声一</w:t>
      </w:r>
      <w:r>
        <w:rPr>
          <w:rFonts w:ascii="宋体" w:eastAsia="宋体" w:hAnsi="SimSun" w:cs="宋体"/>
          <w:sz w:val="28"/>
          <w:bdr w:val="none" w:sz="0" w:space="0" w:color="auto"/>
        </w:rPr>
        <w:t>样</w:t>
      </w:r>
      <w:r>
        <w:rPr>
          <w:rFonts w:ascii="宋体" w:eastAsia="宋体" w:hAnsi="MS Mincho" w:cs="宋体"/>
          <w:sz w:val="28"/>
          <w:bdr w:val="none" w:sz="0" w:space="0" w:color="auto"/>
        </w:rPr>
        <w:t>，与一名或多名学生在</w:t>
      </w:r>
      <w:r>
        <w:rPr>
          <w:rFonts w:ascii="宋体" w:eastAsia="宋体" w:hAnsi="SimSun" w:cs="宋体"/>
          <w:sz w:val="28"/>
          <w:bdr w:val="none" w:sz="0" w:space="0" w:color="auto"/>
        </w:rPr>
        <w:t>讲</w:t>
      </w:r>
      <w:r>
        <w:rPr>
          <w:rFonts w:ascii="宋体" w:eastAsia="宋体" w:hAnsi="MS Mincho" w:cs="宋体"/>
          <w:sz w:val="28"/>
          <w:bdr w:val="none" w:sz="0" w:space="0" w:color="auto"/>
        </w:rPr>
        <w:t>台前探</w:t>
      </w:r>
      <w:r>
        <w:rPr>
          <w:rFonts w:ascii="宋体" w:eastAsia="宋体" w:hAnsi="SimSun" w:cs="宋体"/>
          <w:sz w:val="28"/>
          <w:bdr w:val="none" w:sz="0" w:space="0" w:color="auto"/>
        </w:rPr>
        <w:t>讨</w:t>
      </w:r>
      <w:r>
        <w:rPr>
          <w:rFonts w:ascii="宋体" w:eastAsia="宋体" w:hAnsi="MS Mincho" w:cs="宋体"/>
          <w:sz w:val="28"/>
          <w:bdr w:val="none" w:sz="0" w:space="0" w:color="auto"/>
        </w:rPr>
        <w:t>，也可以</w:t>
      </w:r>
      <w:r>
        <w:rPr>
          <w:rFonts w:ascii="宋体" w:eastAsia="宋体" w:hAnsi="SimSun" w:cs="宋体"/>
          <w:sz w:val="28"/>
          <w:bdr w:val="none" w:sz="0" w:space="0" w:color="auto"/>
        </w:rPr>
        <w:t>让</w:t>
      </w:r>
      <w:r>
        <w:rPr>
          <w:rFonts w:ascii="宋体" w:eastAsia="宋体" w:hAnsi="MS Mincho" w:cs="宋体"/>
          <w:sz w:val="28"/>
          <w:bdr w:val="none" w:sz="0" w:space="0" w:color="auto"/>
        </w:rPr>
        <w:t>学生自己来</w:t>
      </w:r>
      <w:r>
        <w:rPr>
          <w:rFonts w:ascii="宋体" w:eastAsia="宋体" w:hAnsi="SimSun" w:cs="宋体"/>
          <w:sz w:val="28"/>
          <w:bdr w:val="none" w:sz="0" w:space="0" w:color="auto"/>
        </w:rPr>
        <w:t>讲</w:t>
      </w:r>
      <w:r>
        <w:rPr>
          <w:rFonts w:ascii="宋体" w:eastAsia="宋体" w:hAnsi="MS Mincho" w:cs="宋体"/>
          <w:sz w:val="28"/>
          <w:bdr w:val="none" w:sz="0" w:space="0" w:color="auto"/>
        </w:rPr>
        <w:t>。但是</w:t>
      </w:r>
      <w:r>
        <w:rPr>
          <w:rFonts w:ascii="宋体" w:eastAsia="宋体" w:hAnsi="SimSun" w:cs="宋体"/>
          <w:sz w:val="28"/>
          <w:bdr w:val="none" w:sz="0" w:space="0" w:color="auto"/>
        </w:rPr>
        <w:t>问题</w:t>
      </w:r>
      <w:r>
        <w:rPr>
          <w:rFonts w:ascii="宋体" w:eastAsia="宋体" w:hAnsi="MS Mincho" w:cs="宋体"/>
          <w:sz w:val="28"/>
          <w:bdr w:val="none" w:sz="0" w:space="0" w:color="auto"/>
        </w:rPr>
        <w:t>是如何指</w:t>
      </w:r>
      <w:r>
        <w:rPr>
          <w:rFonts w:ascii="宋体" w:eastAsia="宋体" w:hAnsi="SimSun" w:cs="宋体"/>
          <w:sz w:val="28"/>
          <w:bdr w:val="none" w:sz="0" w:space="0" w:color="auto"/>
        </w:rPr>
        <w:t>导</w:t>
      </w:r>
      <w:r>
        <w:rPr>
          <w:rFonts w:ascii="宋体" w:eastAsia="宋体" w:hAnsi="MS Mincho" w:cs="宋体"/>
          <w:sz w:val="28"/>
          <w:bdr w:val="none" w:sz="0" w:space="0" w:color="auto"/>
        </w:rPr>
        <w:t>学生的考</w:t>
      </w:r>
      <w:r>
        <w:rPr>
          <w:rFonts w:ascii="宋体" w:eastAsia="宋体" w:hAnsi="SimSun" w:cs="宋体"/>
          <w:sz w:val="28"/>
          <w:bdr w:val="none" w:sz="0" w:space="0" w:color="auto"/>
        </w:rPr>
        <w:t>虑</w:t>
      </w:r>
      <w:r>
        <w:rPr>
          <w:rFonts w:ascii="宋体" w:eastAsia="宋体" w:hAnsi="MS Mincho" w:cs="宋体"/>
          <w:sz w:val="28"/>
          <w:bdr w:val="none" w:sz="0" w:space="0" w:color="auto"/>
        </w:rPr>
        <w:t>从正确地思路出</w:t>
      </w:r>
      <w:r>
        <w:rPr>
          <w:rFonts w:ascii="宋体" w:eastAsia="宋体" w:hAnsi="SimSun" w:cs="宋体"/>
          <w:sz w:val="28"/>
          <w:bdr w:val="none" w:sz="0" w:space="0" w:color="auto"/>
        </w:rPr>
        <w:t>发</w:t>
      </w:r>
      <w:r>
        <w:rPr>
          <w:rFonts w:ascii="宋体" w:eastAsia="宋体" w:hAnsi="MS Mincho" w:cs="宋体"/>
          <w:sz w:val="28"/>
          <w:bdr w:val="none" w:sz="0" w:space="0" w:color="auto"/>
        </w:rPr>
        <w:t>，不然</w:t>
      </w:r>
      <w:r>
        <w:rPr>
          <w:rFonts w:ascii="宋体" w:eastAsia="宋体" w:hAnsi="SimSun" w:cs="宋体"/>
          <w:sz w:val="28"/>
          <w:bdr w:val="none" w:sz="0" w:space="0" w:color="auto"/>
        </w:rPr>
        <w:t>时间</w:t>
      </w:r>
      <w:r>
        <w:rPr>
          <w:rFonts w:ascii="宋体" w:eastAsia="宋体" w:hAnsi="MS Mincho" w:cs="宋体"/>
          <w:sz w:val="28"/>
          <w:bdr w:val="none" w:sz="0" w:space="0" w:color="auto"/>
        </w:rPr>
        <w:t>有限，会浪</w:t>
      </w:r>
      <w:r>
        <w:rPr>
          <w:rFonts w:ascii="宋体" w:eastAsia="宋体" w:hAnsi="SimSun" w:cs="宋体"/>
          <w:sz w:val="28"/>
          <w:bdr w:val="none" w:sz="0" w:space="0" w:color="auto"/>
        </w:rPr>
        <w:t>费</w:t>
      </w:r>
      <w:r>
        <w:rPr>
          <w:rFonts w:ascii="宋体" w:eastAsia="宋体" w:hAnsi="MS Mincho" w:cs="宋体"/>
          <w:sz w:val="28"/>
          <w:bdr w:val="none" w:sz="0" w:space="0" w:color="auto"/>
        </w:rPr>
        <w:t>掉大量的</w:t>
      </w:r>
      <w:r>
        <w:rPr>
          <w:rFonts w:ascii="宋体" w:eastAsia="宋体" w:hAnsi="SimSun" w:cs="宋体"/>
          <w:sz w:val="28"/>
          <w:bdr w:val="none" w:sz="0" w:space="0" w:color="auto"/>
        </w:rPr>
        <w:t>时间</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10</w:t>
      </w:r>
      <w:r>
        <w:rPr>
          <w:rFonts w:ascii="宋体" w:eastAsia="宋体" w:hAnsi="MS Mincho" w:cs="宋体"/>
          <w:sz w:val="28"/>
          <w:bdr w:val="none" w:sz="0" w:space="0" w:color="auto"/>
        </w:rPr>
        <w:t>、与信息技</w:t>
      </w:r>
      <w:r>
        <w:rPr>
          <w:rFonts w:ascii="宋体" w:eastAsia="宋体" w:hAnsi="SimSun" w:cs="宋体"/>
          <w:sz w:val="28"/>
          <w:bdr w:val="none" w:sz="0" w:space="0" w:color="auto"/>
        </w:rPr>
        <w:t>术</w:t>
      </w:r>
      <w:r>
        <w:rPr>
          <w:rFonts w:ascii="宋体" w:eastAsia="宋体" w:hAnsi="MS Mincho" w:cs="宋体"/>
          <w:sz w:val="28"/>
          <w:bdr w:val="none" w:sz="0" w:space="0" w:color="auto"/>
        </w:rPr>
        <w:t>的</w:t>
      </w:r>
      <w:r>
        <w:rPr>
          <w:rFonts w:ascii="宋体" w:eastAsia="宋体" w:hAnsi="SimSun" w:cs="宋体"/>
          <w:sz w:val="28"/>
          <w:bdr w:val="none" w:sz="0" w:space="0" w:color="auto"/>
        </w:rPr>
        <w:t>应</w:t>
      </w:r>
      <w:r>
        <w:rPr>
          <w:rFonts w:ascii="宋体" w:eastAsia="宋体" w:hAnsi="MS Mincho" w:cs="宋体"/>
          <w:sz w:val="28"/>
          <w:bdr w:val="none" w:sz="0" w:space="0" w:color="auto"/>
        </w:rPr>
        <w:t>用与整合</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hAnsi="MS Mincho" w:cs="宋体"/>
          <w:sz w:val="28"/>
          <w:bdr w:val="none" w:sz="0" w:space="0" w:color="auto"/>
        </w:rPr>
        <w:t>信息技</w:t>
      </w:r>
      <w:r>
        <w:rPr>
          <w:rFonts w:ascii="宋体" w:eastAsia="宋体" w:hAnsi="SimSun" w:cs="宋体"/>
          <w:sz w:val="28"/>
          <w:bdr w:val="none" w:sz="0" w:space="0" w:color="auto"/>
        </w:rPr>
        <w:t>术</w:t>
      </w:r>
      <w:r>
        <w:rPr>
          <w:rFonts w:ascii="宋体" w:eastAsia="宋体" w:hAnsi="MS Mincho" w:cs="宋体"/>
          <w:sz w:val="28"/>
          <w:bdr w:val="none" w:sz="0" w:space="0" w:color="auto"/>
        </w:rPr>
        <w:t>是工具，是平台。我</w:t>
      </w:r>
      <w:r>
        <w:rPr>
          <w:rFonts w:ascii="宋体" w:eastAsia="宋体" w:hAnsi="SimSun" w:cs="宋体"/>
          <w:sz w:val="28"/>
          <w:bdr w:val="none" w:sz="0" w:space="0" w:color="auto"/>
        </w:rPr>
        <w:t>觉</w:t>
      </w:r>
      <w:r>
        <w:rPr>
          <w:rFonts w:ascii="宋体" w:eastAsia="宋体" w:hAnsi="MS Mincho" w:cs="宋体"/>
          <w:sz w:val="28"/>
          <w:bdr w:val="none" w:sz="0" w:space="0" w:color="auto"/>
        </w:rPr>
        <w:t>得在物理教学中信息技</w:t>
      </w:r>
      <w:r>
        <w:rPr>
          <w:rFonts w:ascii="宋体" w:eastAsia="宋体" w:hAnsi="SimSun" w:cs="宋体"/>
          <w:sz w:val="28"/>
          <w:bdr w:val="none" w:sz="0" w:space="0" w:color="auto"/>
        </w:rPr>
        <w:t>术</w:t>
      </w:r>
      <w:r>
        <w:rPr>
          <w:rFonts w:ascii="宋体" w:eastAsia="宋体" w:hAnsi="MS Mincho" w:cs="宋体"/>
          <w:sz w:val="28"/>
          <w:bdr w:val="none" w:sz="0" w:space="0" w:color="auto"/>
        </w:rPr>
        <w:t>是很重要的。可以提供足</w:t>
      </w:r>
      <w:r>
        <w:rPr>
          <w:rFonts w:ascii="宋体" w:eastAsia="宋体" w:hAnsi="SimSun" w:cs="宋体"/>
          <w:sz w:val="28"/>
          <w:bdr w:val="none" w:sz="0" w:space="0" w:color="auto"/>
        </w:rPr>
        <w:t>够</w:t>
      </w:r>
      <w:r>
        <w:rPr>
          <w:rFonts w:ascii="宋体" w:eastAsia="宋体" w:hAnsi="MS Mincho" w:cs="宋体"/>
          <w:sz w:val="28"/>
          <w:bdr w:val="none" w:sz="0" w:space="0" w:color="auto"/>
        </w:rPr>
        <w:t>的教学</w:t>
      </w:r>
      <w:r>
        <w:rPr>
          <w:rFonts w:ascii="宋体" w:eastAsia="宋体" w:hAnsi="SimSun" w:cs="宋体"/>
          <w:sz w:val="28"/>
          <w:bdr w:val="none" w:sz="0" w:space="0" w:color="auto"/>
        </w:rPr>
        <w:t>资</w:t>
      </w:r>
      <w:r>
        <w:rPr>
          <w:rFonts w:ascii="宋体" w:eastAsia="宋体" w:hAnsi="MS Mincho" w:cs="宋体"/>
          <w:sz w:val="28"/>
          <w:bdr w:val="none" w:sz="0" w:space="0" w:color="auto"/>
        </w:rPr>
        <w:t>料，</w:t>
      </w:r>
      <w:r>
        <w:rPr>
          <w:rFonts w:ascii="宋体" w:eastAsia="宋体" w:hAnsi="SimSun" w:cs="宋体"/>
          <w:sz w:val="28"/>
          <w:bdr w:val="none" w:sz="0" w:space="0" w:color="auto"/>
        </w:rPr>
        <w:t>给</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提供了一条很好的信息</w:t>
      </w:r>
      <w:r>
        <w:rPr>
          <w:rFonts w:ascii="宋体" w:eastAsia="宋体" w:hAnsi="SimSun" w:cs="宋体"/>
          <w:sz w:val="28"/>
          <w:bdr w:val="none" w:sz="0" w:space="0" w:color="auto"/>
        </w:rPr>
        <w:t>获</w:t>
      </w:r>
      <w:r>
        <w:rPr>
          <w:rFonts w:ascii="宋体" w:eastAsia="宋体" w:hAnsi="MS Mincho" w:cs="宋体"/>
          <w:sz w:val="28"/>
          <w:bdr w:val="none" w:sz="0" w:space="0" w:color="auto"/>
        </w:rPr>
        <w:t>得途径。多媒体又是</w:t>
      </w:r>
      <w:r>
        <w:rPr>
          <w:rFonts w:ascii="宋体" w:eastAsia="宋体" w:hAnsi="SimSun" w:cs="宋体"/>
          <w:sz w:val="28"/>
          <w:bdr w:val="none" w:sz="0" w:space="0" w:color="auto"/>
        </w:rPr>
        <w:t>课</w:t>
      </w:r>
      <w:r>
        <w:rPr>
          <w:rFonts w:ascii="宋体" w:eastAsia="宋体" w:hAnsi="MS Mincho" w:cs="宋体"/>
          <w:sz w:val="28"/>
          <w:bdr w:val="none" w:sz="0" w:space="0" w:color="auto"/>
        </w:rPr>
        <w:t>堂教学的先</w:t>
      </w:r>
      <w:r>
        <w:rPr>
          <w:rFonts w:ascii="宋体" w:eastAsia="宋体" w:hAnsi="SimSun" w:cs="宋体"/>
          <w:sz w:val="28"/>
          <w:bdr w:val="none" w:sz="0" w:space="0" w:color="auto"/>
        </w:rPr>
        <w:t>进</w:t>
      </w:r>
      <w:r>
        <w:rPr>
          <w:rFonts w:ascii="宋体" w:eastAsia="宋体" w:hAnsi="MS Mincho" w:cs="宋体"/>
          <w:sz w:val="28"/>
          <w:bdr w:val="none" w:sz="0" w:space="0" w:color="auto"/>
        </w:rPr>
        <w:t>手段，通</w:t>
      </w:r>
      <w:r>
        <w:rPr>
          <w:rFonts w:ascii="宋体" w:eastAsia="宋体" w:hAnsi="SimSun" w:cs="宋体"/>
          <w:sz w:val="28"/>
          <w:bdr w:val="none" w:sz="0" w:space="0" w:color="auto"/>
        </w:rPr>
        <w:t>过视</w:t>
      </w:r>
      <w:r>
        <w:rPr>
          <w:rFonts w:ascii="宋体" w:eastAsia="宋体" w:hAnsi="MS Mincho" w:cs="宋体"/>
          <w:sz w:val="28"/>
          <w:bdr w:val="none" w:sz="0" w:space="0" w:color="auto"/>
        </w:rPr>
        <w:t>听，可以把很多生活中的物理</w:t>
      </w:r>
      <w:r>
        <w:rPr>
          <w:rFonts w:ascii="宋体" w:eastAsia="宋体" w:hAnsi="SimSun" w:cs="宋体"/>
          <w:sz w:val="28"/>
          <w:bdr w:val="none" w:sz="0" w:space="0" w:color="auto"/>
        </w:rPr>
        <w:t>现</w:t>
      </w:r>
      <w:r>
        <w:rPr>
          <w:rFonts w:ascii="宋体" w:eastAsia="宋体" w:hAnsi="MS Mincho" w:cs="宋体"/>
          <w:sz w:val="28"/>
          <w:bdr w:val="none" w:sz="0" w:space="0" w:color="auto"/>
        </w:rPr>
        <w:t>象即</w:t>
      </w:r>
      <w:r>
        <w:rPr>
          <w:rFonts w:ascii="宋体" w:eastAsia="宋体" w:hAnsi="SimSun" w:cs="宋体"/>
          <w:sz w:val="28"/>
          <w:bdr w:val="none" w:sz="0" w:space="0" w:color="auto"/>
        </w:rPr>
        <w:t>时</w:t>
      </w:r>
      <w:r>
        <w:rPr>
          <w:rFonts w:ascii="宋体" w:eastAsia="宋体" w:hAnsi="MS Mincho" w:cs="宋体"/>
          <w:sz w:val="28"/>
          <w:bdr w:val="none" w:sz="0" w:space="0" w:color="auto"/>
        </w:rPr>
        <w:t>的反映出来，一些重要的板</w:t>
      </w:r>
      <w:r>
        <w:rPr>
          <w:rFonts w:ascii="宋体" w:eastAsia="宋体" w:hAnsi="SimSun" w:cs="宋体"/>
          <w:sz w:val="28"/>
          <w:bdr w:val="none" w:sz="0" w:space="0" w:color="auto"/>
        </w:rPr>
        <w:t>书</w:t>
      </w:r>
      <w:r>
        <w:rPr>
          <w:rFonts w:ascii="宋体" w:eastAsia="宋体" w:hAnsi="MS Mincho" w:cs="宋体"/>
          <w:sz w:val="28"/>
          <w:bdr w:val="none" w:sz="0" w:space="0" w:color="auto"/>
        </w:rPr>
        <w:t>、表格和</w:t>
      </w:r>
      <w:r>
        <w:rPr>
          <w:rFonts w:ascii="宋体" w:eastAsia="宋体" w:hAnsi="SimSun" w:cs="宋体"/>
          <w:sz w:val="28"/>
          <w:bdr w:val="none" w:sz="0" w:space="0" w:color="auto"/>
        </w:rPr>
        <w:t>图</w:t>
      </w:r>
      <w:r>
        <w:rPr>
          <w:rFonts w:ascii="宋体" w:eastAsia="宋体" w:hAnsi="MS Mincho" w:cs="宋体"/>
          <w:sz w:val="28"/>
          <w:bdr w:val="none" w:sz="0" w:space="0" w:color="auto"/>
        </w:rPr>
        <w:t>片、例</w:t>
      </w:r>
      <w:r>
        <w:rPr>
          <w:rFonts w:ascii="宋体" w:eastAsia="宋体" w:hAnsi="SimSun" w:cs="宋体"/>
          <w:sz w:val="28"/>
          <w:bdr w:val="none" w:sz="0" w:space="0" w:color="auto"/>
        </w:rPr>
        <w:t>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很方便的就可以在教室里面展示。通</w:t>
      </w:r>
      <w:r>
        <w:rPr>
          <w:rFonts w:ascii="宋体" w:eastAsia="宋体" w:hAnsi="SimSun" w:cs="宋体"/>
          <w:sz w:val="28"/>
          <w:bdr w:val="none" w:sz="0" w:space="0" w:color="auto"/>
        </w:rPr>
        <w:t>过</w:t>
      </w:r>
      <w:r>
        <w:rPr>
          <w:rFonts w:ascii="宋体" w:eastAsia="宋体" w:hAnsi="MS Mincho" w:cs="宋体"/>
          <w:sz w:val="28"/>
          <w:bdr w:val="none" w:sz="0" w:space="0" w:color="auto"/>
        </w:rPr>
        <w:t>多媒体</w:t>
      </w:r>
      <w:r>
        <w:rPr>
          <w:rFonts w:ascii="宋体" w:eastAsia="宋体" w:hAnsi="SimSun" w:cs="宋体"/>
          <w:sz w:val="28"/>
          <w:bdr w:val="none" w:sz="0" w:space="0" w:color="auto"/>
        </w:rPr>
        <w:t>课</w:t>
      </w:r>
      <w:r>
        <w:rPr>
          <w:rFonts w:ascii="宋体" w:eastAsia="宋体" w:hAnsi="MS Mincho" w:cs="宋体"/>
          <w:sz w:val="28"/>
          <w:bdr w:val="none" w:sz="0" w:space="0" w:color="auto"/>
        </w:rPr>
        <w:t>件又可以把</w:t>
      </w:r>
      <w:r>
        <w:rPr>
          <w:rFonts w:ascii="宋体" w:eastAsia="宋体" w:hAnsi="SimSun" w:cs="宋体"/>
          <w:sz w:val="28"/>
          <w:bdr w:val="none" w:sz="0" w:space="0" w:color="auto"/>
        </w:rPr>
        <w:t>实验</w:t>
      </w:r>
      <w:r>
        <w:rPr>
          <w:rFonts w:ascii="宋体" w:eastAsia="宋体" w:hAnsi="MS Mincho" w:cs="宋体"/>
          <w:sz w:val="28"/>
          <w:bdr w:val="none" w:sz="0" w:space="0" w:color="auto"/>
        </w:rPr>
        <w:t>演示的活灵活</w:t>
      </w:r>
      <w:r>
        <w:rPr>
          <w:rFonts w:ascii="宋体" w:eastAsia="宋体" w:hAnsi="SimSun" w:cs="宋体"/>
          <w:sz w:val="28"/>
          <w:bdr w:val="none" w:sz="0" w:space="0" w:color="auto"/>
        </w:rPr>
        <w:t>现</w:t>
      </w:r>
      <w:r>
        <w:rPr>
          <w:rFonts w:ascii="宋体" w:eastAsia="宋体" w:hAnsi="MS Mincho" w:cs="宋体"/>
          <w:sz w:val="28"/>
          <w:bdr w:val="none" w:sz="0" w:space="0" w:color="auto"/>
        </w:rPr>
        <w:t>，物理模型也可以通</w:t>
      </w:r>
      <w:r>
        <w:rPr>
          <w:rFonts w:ascii="宋体" w:eastAsia="宋体" w:hAnsi="SimSun" w:cs="宋体"/>
          <w:sz w:val="28"/>
          <w:bdr w:val="none" w:sz="0" w:space="0" w:color="auto"/>
        </w:rPr>
        <w:t>过课</w:t>
      </w:r>
      <w:r>
        <w:rPr>
          <w:rFonts w:ascii="宋体" w:eastAsia="宋体" w:hAnsi="MS Mincho" w:cs="宋体"/>
          <w:sz w:val="28"/>
          <w:bdr w:val="none" w:sz="0" w:space="0" w:color="auto"/>
        </w:rPr>
        <w:t>件分析的透</w:t>
      </w:r>
      <w:r>
        <w:rPr>
          <w:rFonts w:ascii="宋体" w:eastAsia="宋体" w:hAnsi="SimSun" w:cs="宋体"/>
          <w:sz w:val="28"/>
          <w:bdr w:val="none" w:sz="0" w:space="0" w:color="auto"/>
        </w:rPr>
        <w:t>彻</w:t>
      </w:r>
      <w:r>
        <w:rPr>
          <w:rFonts w:ascii="宋体" w:eastAsia="宋体" w:hAnsi="MS Mincho" w:cs="宋体"/>
          <w:sz w:val="28"/>
          <w:bdr w:val="none" w:sz="0" w:space="0" w:color="auto"/>
        </w:rPr>
        <w:t>有余。但是多媒体</w:t>
      </w:r>
      <w:r>
        <w:rPr>
          <w:rFonts w:ascii="宋体" w:eastAsia="宋体" w:hAnsi="SimSun" w:cs="宋体"/>
          <w:sz w:val="28"/>
          <w:bdr w:val="none" w:sz="0" w:space="0" w:color="auto"/>
        </w:rPr>
        <w:t>设备</w:t>
      </w:r>
      <w:r>
        <w:rPr>
          <w:rFonts w:ascii="宋体" w:eastAsia="宋体" w:hAnsi="MS Mincho" w:cs="宋体"/>
          <w:sz w:val="28"/>
          <w:bdr w:val="none" w:sz="0" w:space="0" w:color="auto"/>
        </w:rPr>
        <w:t>我</w:t>
      </w:r>
      <w:r>
        <w:rPr>
          <w:rFonts w:ascii="宋体" w:eastAsia="宋体" w:hAnsi="SimSun" w:cs="宋体"/>
          <w:sz w:val="28"/>
          <w:bdr w:val="none" w:sz="0" w:space="0" w:color="auto"/>
        </w:rPr>
        <w:t>认为</w:t>
      </w:r>
      <w:r>
        <w:rPr>
          <w:rFonts w:ascii="宋体" w:eastAsia="宋体" w:hAnsi="MS Mincho" w:cs="宋体"/>
          <w:sz w:val="28"/>
          <w:bdr w:val="none" w:sz="0" w:space="0" w:color="auto"/>
        </w:rPr>
        <w:t>不是用来投影</w:t>
      </w:r>
      <w:r>
        <w:rPr>
          <w:rFonts w:ascii="宋体" w:eastAsia="宋体" w:hAnsi="SimSun" w:cs="宋体"/>
          <w:sz w:val="28"/>
          <w:bdr w:val="none" w:sz="0" w:space="0" w:color="auto"/>
        </w:rPr>
        <w:t>简单</w:t>
      </w:r>
      <w:r>
        <w:rPr>
          <w:rFonts w:ascii="宋体" w:eastAsia="宋体" w:hAnsi="MS Mincho" w:cs="宋体"/>
          <w:sz w:val="28"/>
          <w:bdr w:val="none" w:sz="0" w:space="0" w:color="auto"/>
        </w:rPr>
        <w:t>的上</w:t>
      </w:r>
      <w:r>
        <w:rPr>
          <w:rFonts w:ascii="宋体" w:eastAsia="宋体" w:hAnsi="SimSun" w:cs="宋体"/>
          <w:sz w:val="28"/>
          <w:bdr w:val="none" w:sz="0" w:space="0" w:color="auto"/>
        </w:rPr>
        <w:t>课讲</w:t>
      </w:r>
      <w:r>
        <w:rPr>
          <w:rFonts w:ascii="宋体" w:eastAsia="宋体" w:hAnsi="MS Mincho" w:cs="宋体"/>
          <w:sz w:val="28"/>
          <w:bdr w:val="none" w:sz="0" w:space="0" w:color="auto"/>
        </w:rPr>
        <w:t>稿的。所以我上</w:t>
      </w:r>
      <w:r>
        <w:rPr>
          <w:rFonts w:ascii="宋体" w:eastAsia="宋体" w:hAnsi="SimSun" w:cs="宋体"/>
          <w:sz w:val="28"/>
          <w:bdr w:val="none" w:sz="0" w:space="0" w:color="auto"/>
        </w:rPr>
        <w:t>课</w:t>
      </w:r>
      <w:r>
        <w:rPr>
          <w:rFonts w:ascii="宋体" w:eastAsia="宋体" w:hAnsi="MS Mincho" w:cs="宋体"/>
          <w:sz w:val="28"/>
          <w:bdr w:val="none" w:sz="0" w:space="0" w:color="auto"/>
        </w:rPr>
        <w:t>用多媒体</w:t>
      </w:r>
      <w:r>
        <w:rPr>
          <w:rFonts w:ascii="宋体" w:eastAsia="宋体" w:hAnsi="SimSun" w:cs="宋体"/>
          <w:sz w:val="28"/>
          <w:bdr w:val="none" w:sz="0" w:space="0" w:color="auto"/>
        </w:rPr>
        <w:t>设备</w:t>
      </w:r>
      <w:r>
        <w:rPr>
          <w:rFonts w:ascii="宋体" w:eastAsia="宋体" w:hAnsi="MS Mincho" w:cs="宋体"/>
          <w:sz w:val="28"/>
          <w:bdr w:val="none" w:sz="0" w:space="0" w:color="auto"/>
        </w:rPr>
        <w:t>主要是用来展示多媒体</w:t>
      </w:r>
      <w:r>
        <w:rPr>
          <w:rFonts w:ascii="宋体" w:eastAsia="宋体" w:hAnsi="SimSun" w:cs="宋体"/>
          <w:sz w:val="28"/>
          <w:bdr w:val="none" w:sz="0" w:space="0" w:color="auto"/>
        </w:rPr>
        <w:t>课</w:t>
      </w:r>
      <w:r>
        <w:rPr>
          <w:rFonts w:ascii="宋体" w:eastAsia="宋体" w:hAnsi="MS Mincho" w:cs="宋体"/>
          <w:sz w:val="28"/>
          <w:bdr w:val="none" w:sz="0" w:space="0" w:color="auto"/>
        </w:rPr>
        <w:t>件和媒体</w:t>
      </w:r>
      <w:r>
        <w:rPr>
          <w:rFonts w:ascii="宋体" w:eastAsia="宋体" w:hAnsi="SimSun" w:cs="宋体"/>
          <w:sz w:val="28"/>
          <w:bdr w:val="none" w:sz="0" w:space="0" w:color="auto"/>
        </w:rPr>
        <w:t>资</w:t>
      </w:r>
      <w:r>
        <w:rPr>
          <w:rFonts w:ascii="宋体" w:eastAsia="宋体" w:hAnsi="MS Mincho" w:cs="宋体"/>
          <w:sz w:val="28"/>
          <w:bdr w:val="none" w:sz="0" w:space="0" w:color="auto"/>
        </w:rPr>
        <w:t>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以上就是我在本学期的工作</w:t>
      </w:r>
      <w:r>
        <w:rPr>
          <w:rFonts w:ascii="宋体" w:eastAsia="宋体" w:hAnsi="SimSun" w:cs="宋体"/>
          <w:sz w:val="28"/>
          <w:bdr w:val="none" w:sz="0" w:space="0" w:color="auto"/>
        </w:rPr>
        <w:t>总结</w:t>
      </w:r>
      <w:r>
        <w:rPr>
          <w:rFonts w:ascii="宋体" w:eastAsia="宋体" w:hAnsi="MS Mincho" w:cs="宋体"/>
          <w:sz w:val="28"/>
          <w:bdr w:val="none" w:sz="0" w:space="0" w:color="auto"/>
        </w:rPr>
        <w:t>。由于</w:t>
      </w:r>
      <w:r>
        <w:rPr>
          <w:rFonts w:ascii="宋体" w:eastAsia="宋体" w:hAnsi="SimSun" w:cs="宋体"/>
          <w:sz w:val="28"/>
          <w:bdr w:val="none" w:sz="0" w:space="0" w:color="auto"/>
        </w:rPr>
        <w:t>经验颇</w:t>
      </w:r>
      <w:r>
        <w:rPr>
          <w:rFonts w:ascii="宋体" w:eastAsia="宋体" w:hAnsi="MS Mincho" w:cs="宋体"/>
          <w:sz w:val="28"/>
          <w:bdr w:val="none" w:sz="0" w:space="0" w:color="auto"/>
        </w:rPr>
        <w:t>浅，</w:t>
      </w:r>
      <w:r>
        <w:rPr>
          <w:rFonts w:ascii="宋体" w:eastAsia="宋体" w:hAnsi="SimSun" w:cs="宋体"/>
          <w:sz w:val="28"/>
          <w:bdr w:val="none" w:sz="0" w:space="0" w:color="auto"/>
        </w:rPr>
        <w:t>许</w:t>
      </w:r>
      <w:r>
        <w:rPr>
          <w:rFonts w:ascii="宋体" w:eastAsia="宋体" w:hAnsi="MS Mincho" w:cs="宋体"/>
          <w:sz w:val="28"/>
          <w:bdr w:val="none" w:sz="0" w:space="0" w:color="auto"/>
        </w:rPr>
        <w:t>多地方存在不足，希望在未来的日子里，能在各位</w:t>
      </w:r>
      <w:r>
        <w:rPr>
          <w:rFonts w:ascii="宋体" w:eastAsia="宋体" w:hAnsi="SimSun" w:cs="宋体"/>
          <w:sz w:val="28"/>
          <w:bdr w:val="none" w:sz="0" w:space="0" w:color="auto"/>
        </w:rPr>
        <w:t>领导</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，前</w:t>
      </w:r>
      <w:r>
        <w:rPr>
          <w:rFonts w:ascii="宋体" w:eastAsia="宋体" w:hAnsi="SimSun" w:cs="宋体"/>
          <w:sz w:val="28"/>
          <w:bdr w:val="none" w:sz="0" w:space="0" w:color="auto"/>
        </w:rPr>
        <w:t>辈</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下，和我自己的</w:t>
      </w:r>
      <w:r>
        <w:rPr>
          <w:rFonts w:ascii="宋体" w:eastAsia="宋体" w:hAnsi="SimSun" w:cs="宋体"/>
          <w:sz w:val="28"/>
          <w:bdr w:val="none" w:sz="0" w:space="0" w:color="auto"/>
        </w:rPr>
        <w:t>积</w:t>
      </w:r>
      <w:r>
        <w:rPr>
          <w:rFonts w:ascii="宋体" w:eastAsia="宋体" w:hAnsi="MS Mincho" w:cs="宋体"/>
          <w:sz w:val="28"/>
          <w:bdr w:val="none" w:sz="0" w:space="0" w:color="auto"/>
        </w:rPr>
        <w:t>极努力下，取得更好成</w:t>
      </w:r>
      <w:r>
        <w:rPr>
          <w:rFonts w:ascii="宋体" w:eastAsia="宋体" w:hAnsi="SimSun" w:cs="宋体"/>
          <w:sz w:val="28"/>
          <w:bdr w:val="none" w:sz="0" w:space="0" w:color="auto"/>
        </w:rPr>
        <w:t>绩</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高中物理教学工作</w:t>
      </w:r>
      <w:r>
        <w:rPr>
          <w:rFonts w:ascii="宋体" w:eastAsia="宋体" w:hAnsi="SimSun" w:cs="宋体"/>
          <w:sz w:val="28"/>
          <w:bdr w:val="none" w:sz="0" w:space="0" w:color="auto"/>
        </w:rPr>
        <w:t>总结</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本年度本人担任高三、</w:t>
      </w: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班物理教学工作。在</w:t>
      </w:r>
      <w:r>
        <w:rPr>
          <w:rFonts w:ascii="宋体" w:eastAsia="宋体" w:hAnsi="SimSun" w:cs="宋体"/>
          <w:sz w:val="28"/>
          <w:bdr w:val="none" w:sz="0" w:space="0" w:color="auto"/>
        </w:rPr>
        <w:t>这</w:t>
      </w:r>
      <w:r>
        <w:rPr>
          <w:rFonts w:ascii="宋体" w:eastAsia="宋体" w:hAnsi="MS Mincho" w:cs="宋体"/>
          <w:sz w:val="28"/>
          <w:bdr w:val="none" w:sz="0" w:space="0" w:color="auto"/>
        </w:rPr>
        <w:t>一年中，本人</w:t>
      </w:r>
      <w:r>
        <w:rPr>
          <w:rFonts w:ascii="宋体" w:eastAsia="宋体" w:hAnsi="SimSun" w:cs="宋体"/>
          <w:sz w:val="28"/>
          <w:bdr w:val="none" w:sz="0" w:space="0" w:color="auto"/>
        </w:rPr>
        <w:t>针对</w:t>
      </w:r>
      <w:r>
        <w:rPr>
          <w:rFonts w:ascii="宋体" w:eastAsia="宋体" w:hAnsi="MS Mincho" w:cs="宋体"/>
          <w:sz w:val="28"/>
          <w:bdr w:val="none" w:sz="0" w:space="0" w:color="auto"/>
        </w:rPr>
        <w:t>所教班</w:t>
      </w:r>
      <w:r>
        <w:rPr>
          <w:rFonts w:ascii="宋体" w:eastAsia="宋体" w:hAnsi="SimSun" w:cs="宋体"/>
          <w:sz w:val="28"/>
          <w:bdr w:val="none" w:sz="0" w:space="0" w:color="auto"/>
        </w:rPr>
        <w:t>级</w:t>
      </w:r>
      <w:r>
        <w:rPr>
          <w:rFonts w:ascii="宋体" w:eastAsia="宋体" w:hAnsi="MS Mincho" w:cs="宋体"/>
          <w:sz w:val="28"/>
          <w:bdr w:val="none" w:sz="0" w:space="0" w:color="auto"/>
        </w:rPr>
        <w:t>的</w:t>
      </w:r>
      <w:r>
        <w:rPr>
          <w:rFonts w:ascii="宋体" w:eastAsia="宋体" w:hAnsi="SimSun" w:cs="宋体"/>
          <w:sz w:val="28"/>
          <w:bdr w:val="none" w:sz="0" w:space="0" w:color="auto"/>
        </w:rPr>
        <w:t>实际</w:t>
      </w:r>
      <w:r>
        <w:rPr>
          <w:rFonts w:ascii="宋体" w:eastAsia="宋体" w:hAnsi="MS Mincho" w:cs="宋体"/>
          <w:sz w:val="28"/>
          <w:bdr w:val="none" w:sz="0" w:space="0" w:color="auto"/>
        </w:rPr>
        <w:t>情况，采取了一系列措施，使高三（</w:t>
      </w: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）班的物理成</w:t>
      </w:r>
      <w:r>
        <w:rPr>
          <w:rFonts w:ascii="宋体" w:eastAsia="宋体" w:hAnsi="SimSun" w:cs="宋体"/>
          <w:sz w:val="28"/>
          <w:bdr w:val="none" w:sz="0" w:space="0" w:color="auto"/>
        </w:rPr>
        <w:t>绩</w:t>
      </w:r>
      <w:r>
        <w:rPr>
          <w:rFonts w:ascii="宋体" w:eastAsia="宋体" w:hAnsi="MS Mincho" w:cs="宋体"/>
          <w:sz w:val="28"/>
          <w:bdr w:val="none" w:sz="0" w:space="0" w:color="auto"/>
        </w:rPr>
        <w:t>有了</w:t>
      </w:r>
      <w:r>
        <w:rPr>
          <w:rFonts w:ascii="宋体" w:eastAsia="宋体" w:hAnsi="SimSun" w:cs="宋体"/>
          <w:sz w:val="28"/>
          <w:bdr w:val="none" w:sz="0" w:space="0" w:color="auto"/>
        </w:rPr>
        <w:t>较</w:t>
      </w:r>
      <w:r>
        <w:rPr>
          <w:rFonts w:ascii="宋体" w:eastAsia="宋体" w:hAnsi="MS Mincho" w:cs="宋体"/>
          <w:sz w:val="28"/>
          <w:bdr w:val="none" w:sz="0" w:space="0" w:color="auto"/>
        </w:rPr>
        <w:t>大的</w:t>
      </w:r>
      <w:r>
        <w:rPr>
          <w:rFonts w:ascii="宋体" w:eastAsia="宋体" w:hAnsi="SimSun" w:cs="宋体"/>
          <w:sz w:val="28"/>
          <w:bdr w:val="none" w:sz="0" w:space="0" w:color="auto"/>
        </w:rPr>
        <w:t>进步</w:t>
      </w:r>
      <w:r>
        <w:rPr>
          <w:rFonts w:ascii="宋体" w:eastAsia="宋体" w:hAnsi="MS Mincho" w:cs="宋体"/>
          <w:sz w:val="28"/>
          <w:bdr w:val="none" w:sz="0" w:space="0" w:color="auto"/>
        </w:rPr>
        <w:t>，具体做法如下：高三、</w:t>
      </w:r>
      <w:r>
        <w:rPr>
          <w:rFonts w:ascii="宋体" w:eastAsia="宋体" w:cs="宋体"/>
          <w:sz w:val="28"/>
          <w:bdr w:val="none" w:sz="0" w:space="0" w:color="auto"/>
        </w:rPr>
        <w:t>4</w:t>
      </w:r>
      <w:r>
        <w:rPr>
          <w:rFonts w:ascii="宋体" w:eastAsia="宋体" w:hAnsi="MS Mincho" w:cs="宋体"/>
          <w:sz w:val="28"/>
          <w:bdr w:val="none" w:sz="0" w:space="0" w:color="auto"/>
        </w:rPr>
        <w:t>班的具体做法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针对</w:t>
      </w:r>
      <w:r>
        <w:rPr>
          <w:rFonts w:ascii="宋体" w:eastAsia="宋体" w:hAnsi="MS Mincho" w:cs="宋体"/>
          <w:sz w:val="28"/>
          <w:bdr w:val="none" w:sz="0" w:space="0" w:color="auto"/>
        </w:rPr>
        <w:t>高三、</w:t>
      </w:r>
      <w:r>
        <w:rPr>
          <w:rFonts w:ascii="宋体" w:eastAsia="宋体" w:cs="宋体"/>
          <w:sz w:val="28"/>
          <w:bdr w:val="none" w:sz="0" w:space="0" w:color="auto"/>
        </w:rPr>
        <w:t>4</w:t>
      </w:r>
      <w:r>
        <w:rPr>
          <w:rFonts w:ascii="宋体" w:eastAsia="宋体" w:hAnsi="MS Mincho" w:cs="宋体"/>
          <w:sz w:val="28"/>
          <w:bdr w:val="none" w:sz="0" w:space="0" w:color="auto"/>
        </w:rPr>
        <w:t>的具体情况，制定了一系列的</w:t>
      </w:r>
      <w:r>
        <w:rPr>
          <w:rFonts w:ascii="宋体" w:eastAsia="宋体" w:hAnsi="SimSun" w:cs="宋体"/>
          <w:sz w:val="28"/>
          <w:bdr w:val="none" w:sz="0" w:space="0" w:color="auto"/>
        </w:rPr>
        <w:t>补</w:t>
      </w:r>
      <w:r>
        <w:rPr>
          <w:rFonts w:ascii="宋体" w:eastAsia="宋体" w:hAnsi="MS Mincho" w:cs="宋体"/>
          <w:sz w:val="28"/>
          <w:bdr w:val="none" w:sz="0" w:space="0" w:color="auto"/>
        </w:rPr>
        <w:t>差方案：高三、</w:t>
      </w:r>
      <w:r>
        <w:rPr>
          <w:rFonts w:ascii="宋体" w:eastAsia="宋体" w:cs="宋体"/>
          <w:sz w:val="28"/>
          <w:bdr w:val="none" w:sz="0" w:space="0" w:color="auto"/>
        </w:rPr>
        <w:t>4</w:t>
      </w:r>
      <w:r>
        <w:rPr>
          <w:rFonts w:ascii="宋体" w:eastAsia="宋体" w:hAnsi="MS Mincho" w:cs="宋体"/>
          <w:sz w:val="28"/>
          <w:bdr w:val="none" w:sz="0" w:space="0" w:color="auto"/>
        </w:rPr>
        <w:t>班物理成</w:t>
      </w:r>
      <w:r>
        <w:rPr>
          <w:rFonts w:ascii="宋体" w:eastAsia="宋体" w:hAnsi="SimSun" w:cs="宋体"/>
          <w:sz w:val="28"/>
          <w:bdr w:val="none" w:sz="0" w:space="0" w:color="auto"/>
        </w:rPr>
        <w:t>绩</w:t>
      </w:r>
      <w:r>
        <w:rPr>
          <w:rFonts w:ascii="宋体" w:eastAsia="宋体" w:hAnsi="MS Mincho" w:cs="宋体"/>
          <w:sz w:val="28"/>
          <w:bdr w:val="none" w:sz="0" w:space="0" w:color="auto"/>
        </w:rPr>
        <w:t>不是很好，尤其是基</w:t>
      </w:r>
      <w:r>
        <w:rPr>
          <w:rFonts w:ascii="宋体" w:eastAsia="宋体" w:hAnsi="SimSun" w:cs="宋体"/>
          <w:sz w:val="28"/>
          <w:bdr w:val="none" w:sz="0" w:space="0" w:color="auto"/>
        </w:rPr>
        <w:t>础</w:t>
      </w:r>
      <w:r>
        <w:rPr>
          <w:rFonts w:ascii="宋体" w:eastAsia="宋体" w:hAnsi="MS Mincho" w:cs="宋体"/>
          <w:sz w:val="28"/>
          <w:bdr w:val="none" w:sz="0" w:space="0" w:color="auto"/>
        </w:rPr>
        <w:t>教差，学生反</w:t>
      </w:r>
      <w:r>
        <w:rPr>
          <w:rFonts w:ascii="宋体" w:eastAsia="宋体" w:hAnsi="SimSun" w:cs="宋体"/>
          <w:sz w:val="28"/>
          <w:bdr w:val="none" w:sz="0" w:space="0" w:color="auto"/>
        </w:rPr>
        <w:t>应</w:t>
      </w:r>
      <w:r>
        <w:rPr>
          <w:rFonts w:ascii="宋体" w:eastAsia="宋体" w:hAnsi="MS Mincho" w:cs="宋体"/>
          <w:sz w:val="28"/>
          <w:bdr w:val="none" w:sz="0" w:space="0" w:color="auto"/>
        </w:rPr>
        <w:t>慢，作</w:t>
      </w:r>
      <w:r>
        <w:rPr>
          <w:rFonts w:ascii="宋体" w:eastAsia="宋体" w:hAnsi="SimSun" w:cs="宋体"/>
          <w:sz w:val="28"/>
          <w:bdr w:val="none" w:sz="0" w:space="0" w:color="auto"/>
        </w:rPr>
        <w:t>业</w:t>
      </w:r>
      <w:r>
        <w:rPr>
          <w:rFonts w:ascii="宋体" w:eastAsia="宋体" w:hAnsi="MS Mincho" w:cs="宋体"/>
          <w:sz w:val="28"/>
          <w:bdr w:val="none" w:sz="0" w:space="0" w:color="auto"/>
        </w:rPr>
        <w:t>大部分相互抄</w:t>
      </w:r>
      <w:r>
        <w:rPr>
          <w:rFonts w:ascii="宋体" w:eastAsia="宋体" w:hAnsi="SimSun" w:cs="宋体"/>
          <w:sz w:val="28"/>
          <w:bdr w:val="none" w:sz="0" w:space="0" w:color="auto"/>
        </w:rPr>
        <w:t>袭</w:t>
      </w:r>
      <w:r>
        <w:rPr>
          <w:rFonts w:ascii="宋体" w:eastAsia="宋体" w:hAnsi="MS Mincho" w:cs="宋体"/>
          <w:sz w:val="28"/>
          <w:bdr w:val="none" w:sz="0" w:space="0" w:color="auto"/>
        </w:rPr>
        <w:t>。</w:t>
      </w:r>
      <w:r>
        <w:rPr>
          <w:rFonts w:ascii="宋体" w:eastAsia="宋体" w:hAnsi="SimSun" w:cs="宋体"/>
          <w:sz w:val="28"/>
          <w:bdr w:val="none" w:sz="0" w:space="0" w:color="auto"/>
        </w:rPr>
        <w:t>针对这种</w:t>
      </w:r>
      <w:r>
        <w:rPr>
          <w:rFonts w:ascii="宋体" w:eastAsia="宋体" w:hAnsi="MS Mincho" w:cs="宋体"/>
          <w:sz w:val="28"/>
          <w:bdr w:val="none" w:sz="0" w:space="0" w:color="auto"/>
        </w:rPr>
        <w:t>情况，本人采取了</w:t>
      </w:r>
      <w:r>
        <w:rPr>
          <w:rFonts w:ascii="宋体" w:eastAsia="宋体" w:cs="宋体"/>
          <w:sz w:val="28"/>
          <w:bdr w:val="none" w:sz="0" w:space="0" w:color="auto"/>
        </w:rPr>
        <w:t>“</w:t>
      </w:r>
      <w:r>
        <w:rPr>
          <w:rFonts w:ascii="宋体" w:eastAsia="宋体" w:hAnsi="MS Mincho" w:cs="宋体"/>
          <w:sz w:val="28"/>
          <w:bdr w:val="none" w:sz="0" w:space="0" w:color="auto"/>
        </w:rPr>
        <w:t>低起点，低</w:t>
      </w:r>
      <w:r>
        <w:rPr>
          <w:rFonts w:ascii="宋体" w:eastAsia="宋体" w:hAnsi="SimSun" w:cs="宋体"/>
          <w:sz w:val="28"/>
          <w:bdr w:val="none" w:sz="0" w:space="0" w:color="auto"/>
        </w:rPr>
        <w:t>难</w:t>
      </w:r>
      <w:r>
        <w:rPr>
          <w:rFonts w:ascii="宋体" w:eastAsia="宋体" w:hAnsi="MS Mincho" w:cs="宋体"/>
          <w:sz w:val="28"/>
          <w:bdr w:val="none" w:sz="0" w:space="0" w:color="auto"/>
        </w:rPr>
        <w:t>度，注重基</w:t>
      </w:r>
      <w:r>
        <w:rPr>
          <w:rFonts w:ascii="宋体" w:eastAsia="宋体" w:hAnsi="SimSun" w:cs="宋体"/>
          <w:sz w:val="28"/>
          <w:bdr w:val="none" w:sz="0" w:space="0" w:color="auto"/>
        </w:rPr>
        <w:t>础</w:t>
      </w:r>
      <w:r>
        <w:rPr>
          <w:rFonts w:ascii="宋体" w:eastAsia="宋体" w:cs="宋体"/>
          <w:sz w:val="28"/>
          <w:bdr w:val="none" w:sz="0" w:space="0" w:color="auto"/>
        </w:rPr>
        <w:t>”</w:t>
      </w:r>
      <w:r>
        <w:rPr>
          <w:rFonts w:ascii="宋体" w:eastAsia="宋体" w:hAnsi="MS Mincho" w:cs="宋体"/>
          <w:sz w:val="28"/>
          <w:bdr w:val="none" w:sz="0" w:space="0" w:color="auto"/>
        </w:rPr>
        <w:t>的教学方</w:t>
      </w:r>
      <w:r>
        <w:rPr>
          <w:rFonts w:ascii="宋体" w:eastAsia="宋体" w:hAnsi="SimSun" w:cs="宋体"/>
          <w:sz w:val="28"/>
          <w:bdr w:val="none" w:sz="0" w:space="0" w:color="auto"/>
        </w:rPr>
        <w:t>针</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学生的</w:t>
      </w:r>
      <w:r>
        <w:rPr>
          <w:rFonts w:ascii="宋体" w:eastAsia="宋体" w:hAnsi="SimSun" w:cs="宋体"/>
          <w:sz w:val="28"/>
          <w:bdr w:val="none" w:sz="0" w:space="0" w:color="auto"/>
        </w:rPr>
        <w:t>问题</w:t>
      </w:r>
      <w:r>
        <w:rPr>
          <w:rFonts w:ascii="宋体" w:eastAsia="宋体" w:hAnsi="MS Mincho" w:cs="宋体"/>
          <w:sz w:val="28"/>
          <w:bdr w:val="none" w:sz="0" w:space="0" w:color="auto"/>
        </w:rPr>
        <w:t>尽量作到耐心、</w:t>
      </w:r>
      <w:r>
        <w:rPr>
          <w:rFonts w:ascii="宋体" w:eastAsia="宋体" w:hAnsi="SimSun" w:cs="宋体"/>
          <w:sz w:val="28"/>
          <w:bdr w:val="none" w:sz="0" w:space="0" w:color="auto"/>
        </w:rPr>
        <w:t>细</w:t>
      </w:r>
      <w:r>
        <w:rPr>
          <w:rFonts w:ascii="宋体" w:eastAsia="宋体" w:hAnsi="MS Mincho" w:cs="宋体"/>
          <w:sz w:val="28"/>
          <w:bdr w:val="none" w:sz="0" w:space="0" w:color="auto"/>
        </w:rPr>
        <w:t>致，不</w:t>
      </w:r>
      <w:r>
        <w:rPr>
          <w:rFonts w:ascii="宋体" w:eastAsia="宋体" w:hAnsi="SimSun" w:cs="宋体"/>
          <w:sz w:val="28"/>
          <w:bdr w:val="none" w:sz="0" w:space="0" w:color="auto"/>
        </w:rPr>
        <w:t>厌</w:t>
      </w:r>
      <w:r>
        <w:rPr>
          <w:rFonts w:ascii="宋体" w:eastAsia="宋体" w:hAnsi="MS Mincho" w:cs="宋体"/>
          <w:sz w:val="28"/>
          <w:bdr w:val="none" w:sz="0" w:space="0" w:color="auto"/>
        </w:rPr>
        <w:t>其</w:t>
      </w:r>
      <w:r>
        <w:rPr>
          <w:rFonts w:ascii="宋体" w:eastAsia="宋体" w:hAnsi="SimSun" w:cs="宋体"/>
          <w:sz w:val="28"/>
          <w:bdr w:val="none" w:sz="0" w:space="0" w:color="auto"/>
        </w:rPr>
        <w:t>烦</w:t>
      </w:r>
      <w:r>
        <w:rPr>
          <w:rFonts w:ascii="宋体" w:eastAsia="宋体" w:hAnsi="MS Mincho" w:cs="宋体"/>
          <w:sz w:val="28"/>
          <w:bdr w:val="none" w:sz="0" w:space="0" w:color="auto"/>
        </w:rPr>
        <w:t>地反</w:t>
      </w:r>
      <w:r>
        <w:rPr>
          <w:rFonts w:ascii="宋体" w:eastAsia="宋体" w:hAnsi="SimSun" w:cs="宋体"/>
          <w:sz w:val="28"/>
          <w:bdr w:val="none" w:sz="0" w:space="0" w:color="auto"/>
        </w:rPr>
        <w:t>复讲</w:t>
      </w:r>
      <w:r>
        <w:rPr>
          <w:rFonts w:ascii="宋体" w:eastAsia="宋体" w:hAnsi="MS Mincho" w:cs="宋体"/>
          <w:sz w:val="28"/>
          <w:bdr w:val="none" w:sz="0" w:space="0" w:color="auto"/>
        </w:rPr>
        <w:t>解，直到学生弄懂</w:t>
      </w:r>
      <w:r>
        <w:rPr>
          <w:rFonts w:ascii="宋体" w:eastAsia="宋体" w:hAnsi="SimSun" w:cs="宋体"/>
          <w:sz w:val="28"/>
          <w:bdr w:val="none" w:sz="0" w:space="0" w:color="auto"/>
        </w:rPr>
        <w:t>为</w:t>
      </w:r>
      <w:r>
        <w:rPr>
          <w:rFonts w:ascii="宋体" w:eastAsia="宋体" w:hAnsi="MS Mincho" w:cs="宋体"/>
          <w:sz w:val="28"/>
          <w:bdr w:val="none" w:sz="0" w:space="0" w:color="auto"/>
        </w:rPr>
        <w:t>止。</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学生的作</w:t>
      </w:r>
      <w:r>
        <w:rPr>
          <w:rFonts w:ascii="宋体" w:eastAsia="宋体" w:hAnsi="SimSun" w:cs="宋体"/>
          <w:sz w:val="28"/>
          <w:bdr w:val="none" w:sz="0" w:space="0" w:color="auto"/>
        </w:rPr>
        <w:t>业</w:t>
      </w:r>
      <w:r>
        <w:rPr>
          <w:rFonts w:ascii="宋体" w:eastAsia="宋体" w:hAnsi="MS Mincho" w:cs="宋体"/>
          <w:sz w:val="28"/>
          <w:bdr w:val="none" w:sz="0" w:space="0" w:color="auto"/>
        </w:rPr>
        <w:t>作到全批全改，</w:t>
      </w:r>
      <w:r>
        <w:rPr>
          <w:rFonts w:ascii="宋体" w:eastAsia="宋体" w:hAnsi="SimSun" w:cs="宋体"/>
          <w:sz w:val="28"/>
          <w:bdr w:val="none" w:sz="0" w:space="0" w:color="auto"/>
        </w:rPr>
        <w:t>对</w:t>
      </w:r>
      <w:r>
        <w:rPr>
          <w:rFonts w:ascii="宋体" w:eastAsia="宋体" w:hAnsi="MS Mincho" w:cs="宋体"/>
          <w:sz w:val="28"/>
          <w:bdr w:val="none" w:sz="0" w:space="0" w:color="auto"/>
        </w:rPr>
        <w:t>学生作</w:t>
      </w:r>
      <w:r>
        <w:rPr>
          <w:rFonts w:ascii="宋体" w:eastAsia="宋体" w:hAnsi="SimSun" w:cs="宋体"/>
          <w:sz w:val="28"/>
          <w:bdr w:val="none" w:sz="0" w:space="0" w:color="auto"/>
        </w:rPr>
        <w:t>业</w:t>
      </w:r>
      <w:r>
        <w:rPr>
          <w:rFonts w:ascii="宋体" w:eastAsia="宋体" w:hAnsi="MS Mincho" w:cs="宋体"/>
          <w:sz w:val="28"/>
          <w:bdr w:val="none" w:sz="0" w:space="0" w:color="auto"/>
        </w:rPr>
        <w:t>中出</w:t>
      </w:r>
      <w:r>
        <w:rPr>
          <w:rFonts w:ascii="宋体" w:eastAsia="宋体" w:hAnsi="SimSun" w:cs="宋体"/>
          <w:sz w:val="28"/>
          <w:bdr w:val="none" w:sz="0" w:space="0" w:color="auto"/>
        </w:rPr>
        <w:t>现</w:t>
      </w:r>
      <w:r>
        <w:rPr>
          <w:rFonts w:ascii="宋体" w:eastAsia="宋体" w:hAnsi="MS Mincho" w:cs="宋体"/>
          <w:sz w:val="28"/>
          <w:bdr w:val="none" w:sz="0" w:space="0" w:color="auto"/>
        </w:rPr>
        <w:t>的普遍</w:t>
      </w:r>
      <w:r>
        <w:rPr>
          <w:rFonts w:ascii="宋体" w:eastAsia="宋体" w:hAnsi="SimSun" w:cs="宋体"/>
          <w:sz w:val="28"/>
          <w:bdr w:val="none" w:sz="0" w:space="0" w:color="auto"/>
        </w:rPr>
        <w:t>问题</w:t>
      </w:r>
      <w:r>
        <w:rPr>
          <w:rFonts w:ascii="宋体" w:eastAsia="宋体" w:hAnsi="MS Mincho" w:cs="宋体"/>
          <w:sz w:val="28"/>
          <w:bdr w:val="none" w:sz="0" w:space="0" w:color="auto"/>
        </w:rPr>
        <w:t>集体</w:t>
      </w:r>
      <w:r>
        <w:rPr>
          <w:rFonts w:ascii="宋体" w:eastAsia="宋体" w:hAnsi="SimSun" w:cs="宋体"/>
          <w:sz w:val="28"/>
          <w:bdr w:val="none" w:sz="0" w:space="0" w:color="auto"/>
        </w:rPr>
        <w:t>评讲</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学生作</w:t>
      </w:r>
      <w:r>
        <w:rPr>
          <w:rFonts w:ascii="宋体" w:eastAsia="宋体" w:hAnsi="SimSun" w:cs="宋体"/>
          <w:sz w:val="28"/>
          <w:bdr w:val="none" w:sz="0" w:space="0" w:color="auto"/>
        </w:rPr>
        <w:t>业</w:t>
      </w:r>
      <w:r>
        <w:rPr>
          <w:rFonts w:ascii="宋体" w:eastAsia="宋体" w:hAnsi="MS Mincho" w:cs="宋体"/>
          <w:sz w:val="28"/>
          <w:bdr w:val="none" w:sz="0" w:space="0" w:color="auto"/>
        </w:rPr>
        <w:t>中出</w:t>
      </w:r>
      <w:r>
        <w:rPr>
          <w:rFonts w:ascii="宋体" w:eastAsia="宋体" w:hAnsi="SimSun" w:cs="宋体"/>
          <w:sz w:val="28"/>
          <w:bdr w:val="none" w:sz="0" w:space="0" w:color="auto"/>
        </w:rPr>
        <w:t>现</w:t>
      </w:r>
      <w:r>
        <w:rPr>
          <w:rFonts w:ascii="宋体" w:eastAsia="宋体" w:hAnsi="MS Mincho" w:cs="宋体"/>
          <w:sz w:val="28"/>
          <w:bdr w:val="none" w:sz="0" w:space="0" w:color="auto"/>
        </w:rPr>
        <w:t>的个</w:t>
      </w:r>
      <w:r>
        <w:rPr>
          <w:rFonts w:ascii="宋体" w:eastAsia="宋体" w:hAnsi="SimSun" w:cs="宋体"/>
          <w:sz w:val="28"/>
          <w:bdr w:val="none" w:sz="0" w:space="0" w:color="auto"/>
        </w:rPr>
        <w:t>别问题</w:t>
      </w:r>
      <w:r>
        <w:rPr>
          <w:rFonts w:ascii="宋体" w:eastAsia="宋体" w:hAnsi="MS Mincho" w:cs="宋体"/>
          <w:sz w:val="28"/>
          <w:bdr w:val="none" w:sz="0" w:space="0" w:color="auto"/>
        </w:rPr>
        <w:t>，</w:t>
      </w:r>
      <w:r>
        <w:rPr>
          <w:rFonts w:ascii="宋体" w:eastAsia="宋体" w:hAnsi="SimSun" w:cs="宋体"/>
          <w:sz w:val="28"/>
          <w:bdr w:val="none" w:sz="0" w:space="0" w:color="auto"/>
        </w:rPr>
        <w:t>单</w:t>
      </w:r>
      <w:r>
        <w:rPr>
          <w:rFonts w:ascii="宋体" w:eastAsia="宋体" w:hAnsi="MS Mincho" w:cs="宋体"/>
          <w:sz w:val="28"/>
          <w:bdr w:val="none" w:sz="0" w:space="0" w:color="auto"/>
        </w:rPr>
        <w:t>独找个</w:t>
      </w:r>
      <w:r>
        <w:rPr>
          <w:rFonts w:ascii="宋体" w:eastAsia="宋体" w:hAnsi="SimSun" w:cs="宋体"/>
          <w:sz w:val="28"/>
          <w:bdr w:val="none" w:sz="0" w:space="0" w:color="auto"/>
        </w:rPr>
        <w:t>别</w:t>
      </w:r>
      <w:r>
        <w:rPr>
          <w:rFonts w:ascii="宋体" w:eastAsia="宋体" w:hAnsi="MS Mincho" w:cs="宋体"/>
          <w:sz w:val="28"/>
          <w:bdr w:val="none" w:sz="0" w:space="0" w:color="auto"/>
        </w:rPr>
        <w:t>学生</w:t>
      </w:r>
      <w:r>
        <w:rPr>
          <w:rFonts w:ascii="宋体" w:eastAsia="宋体" w:hAnsi="SimSun" w:cs="宋体"/>
          <w:sz w:val="28"/>
          <w:bdr w:val="none" w:sz="0" w:space="0" w:color="auto"/>
        </w:rPr>
        <w:t>辅导</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学生中出</w:t>
      </w:r>
      <w:r>
        <w:rPr>
          <w:rFonts w:ascii="宋体" w:eastAsia="宋体" w:hAnsi="SimSun" w:cs="宋体"/>
          <w:sz w:val="28"/>
          <w:bdr w:val="none" w:sz="0" w:space="0" w:color="auto"/>
        </w:rPr>
        <w:t>现</w:t>
      </w:r>
      <w:r>
        <w:rPr>
          <w:rFonts w:ascii="宋体" w:eastAsia="宋体" w:hAnsi="MS Mincho" w:cs="宋体"/>
          <w:sz w:val="28"/>
          <w:bdr w:val="none" w:sz="0" w:space="0" w:color="auto"/>
        </w:rPr>
        <w:t>的不交作</w:t>
      </w:r>
      <w:r>
        <w:rPr>
          <w:rFonts w:ascii="宋体" w:eastAsia="宋体" w:hAnsi="SimSun" w:cs="宋体"/>
          <w:sz w:val="28"/>
          <w:bdr w:val="none" w:sz="0" w:space="0" w:color="auto"/>
        </w:rPr>
        <w:t>业现</w:t>
      </w:r>
      <w:r>
        <w:rPr>
          <w:rFonts w:ascii="宋体" w:eastAsia="宋体" w:hAnsi="MS Mincho" w:cs="宋体"/>
          <w:sz w:val="28"/>
          <w:bdr w:val="none" w:sz="0" w:space="0" w:color="auto"/>
        </w:rPr>
        <w:t>象和抄</w:t>
      </w:r>
      <w:r>
        <w:rPr>
          <w:rFonts w:ascii="宋体" w:eastAsia="宋体" w:hAnsi="SimSun" w:cs="宋体"/>
          <w:sz w:val="28"/>
          <w:bdr w:val="none" w:sz="0" w:space="0" w:color="auto"/>
        </w:rPr>
        <w:t>袭现</w:t>
      </w:r>
      <w:r>
        <w:rPr>
          <w:rFonts w:ascii="宋体" w:eastAsia="宋体" w:hAnsi="MS Mincho" w:cs="宋体"/>
          <w:sz w:val="28"/>
          <w:bdr w:val="none" w:sz="0" w:space="0" w:color="auto"/>
        </w:rPr>
        <w:t>象</w:t>
      </w:r>
      <w:r>
        <w:rPr>
          <w:rFonts w:ascii="宋体" w:eastAsia="宋体" w:hAnsi="SimSun" w:cs="宋体"/>
          <w:sz w:val="28"/>
          <w:bdr w:val="none" w:sz="0" w:space="0" w:color="auto"/>
        </w:rPr>
        <w:t>坚</w:t>
      </w:r>
      <w:r>
        <w:rPr>
          <w:rFonts w:ascii="宋体" w:eastAsia="宋体" w:hAnsi="MS Mincho" w:cs="宋体"/>
          <w:sz w:val="28"/>
          <w:bdr w:val="none" w:sz="0" w:space="0" w:color="auto"/>
        </w:rPr>
        <w:t>决制止，做好学生的思想工作，屡教不改的</w:t>
      </w:r>
      <w:r>
        <w:rPr>
          <w:rFonts w:ascii="宋体" w:eastAsia="宋体" w:hAnsi="SimSun" w:cs="宋体"/>
          <w:sz w:val="28"/>
          <w:bdr w:val="none" w:sz="0" w:space="0" w:color="auto"/>
        </w:rPr>
        <w:t>给</w:t>
      </w:r>
      <w:r>
        <w:rPr>
          <w:rFonts w:ascii="宋体" w:eastAsia="宋体" w:hAnsi="MS Mincho" w:cs="宋体"/>
          <w:sz w:val="28"/>
          <w:bdr w:val="none" w:sz="0" w:space="0" w:color="auto"/>
        </w:rPr>
        <w:t>予适当的</w:t>
      </w:r>
      <w:r>
        <w:rPr>
          <w:rFonts w:ascii="宋体" w:eastAsia="宋体" w:hAnsi="SimSun" w:cs="宋体"/>
          <w:sz w:val="28"/>
          <w:bdr w:val="none" w:sz="0" w:space="0" w:color="auto"/>
        </w:rPr>
        <w:t>处罚</w:t>
      </w:r>
      <w:r>
        <w:rPr>
          <w:rFonts w:ascii="宋体" w:eastAsia="宋体" w:hAnsi="MS Mincho" w:cs="宋体"/>
          <w:sz w:val="28"/>
          <w:bdr w:val="none" w:sz="0" w:space="0" w:color="auto"/>
        </w:rPr>
        <w:t>。</w:t>
      </w: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前反</w:t>
      </w:r>
      <w:r>
        <w:rPr>
          <w:rFonts w:ascii="宋体" w:eastAsia="宋体" w:hAnsi="SimSun" w:cs="宋体"/>
          <w:sz w:val="28"/>
          <w:bdr w:val="none" w:sz="0" w:space="0" w:color="auto"/>
        </w:rPr>
        <w:t>复</w:t>
      </w:r>
      <w:r>
        <w:rPr>
          <w:rFonts w:ascii="宋体" w:eastAsia="宋体" w:hAnsi="MS Mincho" w:cs="宋体"/>
          <w:sz w:val="28"/>
          <w:bdr w:val="none" w:sz="0" w:space="0" w:color="auto"/>
        </w:rPr>
        <w:t>研究考</w:t>
      </w:r>
      <w:r>
        <w:rPr>
          <w:rFonts w:ascii="宋体" w:eastAsia="宋体" w:hAnsi="SimSun" w:cs="宋体"/>
          <w:sz w:val="28"/>
          <w:bdr w:val="none" w:sz="0" w:space="0" w:color="auto"/>
        </w:rPr>
        <w:t>纲</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考</w:t>
      </w:r>
      <w:r>
        <w:rPr>
          <w:rFonts w:ascii="宋体" w:eastAsia="宋体" w:hAnsi="SimSun" w:cs="宋体"/>
          <w:sz w:val="28"/>
          <w:bdr w:val="none" w:sz="0" w:space="0" w:color="auto"/>
        </w:rPr>
        <w:t>纲</w:t>
      </w:r>
      <w:r>
        <w:rPr>
          <w:rFonts w:ascii="宋体" w:eastAsia="宋体" w:hAnsi="MS Mincho" w:cs="宋体"/>
          <w:sz w:val="28"/>
          <w:bdr w:val="none" w:sz="0" w:space="0" w:color="auto"/>
        </w:rPr>
        <w:t>中的知</w:t>
      </w:r>
      <w:r>
        <w:rPr>
          <w:rFonts w:ascii="宋体" w:eastAsia="宋体" w:hAnsi="SimSun" w:cs="宋体"/>
          <w:sz w:val="28"/>
          <w:bdr w:val="none" w:sz="0" w:space="0" w:color="auto"/>
        </w:rPr>
        <w:t>识</w:t>
      </w:r>
      <w:r>
        <w:rPr>
          <w:rFonts w:ascii="宋体" w:eastAsia="宋体" w:hAnsi="MS Mincho" w:cs="宋体"/>
          <w:sz w:val="28"/>
          <w:bdr w:val="none" w:sz="0" w:space="0" w:color="auto"/>
        </w:rPr>
        <w:t>点做到心中有数，</w:t>
      </w:r>
      <w:r>
        <w:rPr>
          <w:rFonts w:ascii="宋体" w:eastAsia="宋体" w:hAnsi="SimSun" w:cs="宋体"/>
          <w:sz w:val="28"/>
          <w:bdr w:val="none" w:sz="0" w:space="0" w:color="auto"/>
        </w:rPr>
        <w:t>对</w:t>
      </w:r>
      <w:r>
        <w:rPr>
          <w:rFonts w:ascii="宋体" w:eastAsia="宋体" w:hAnsi="MS Mincho" w:cs="宋体"/>
          <w:sz w:val="28"/>
          <w:bdr w:val="none" w:sz="0" w:space="0" w:color="auto"/>
        </w:rPr>
        <w:t>学生忽略的</w:t>
      </w:r>
      <w:r>
        <w:rPr>
          <w:rFonts w:ascii="宋体" w:eastAsia="宋体" w:hAnsi="SimSun" w:cs="宋体"/>
          <w:sz w:val="28"/>
          <w:bdr w:val="none" w:sz="0" w:space="0" w:color="auto"/>
        </w:rPr>
        <w:t>问题</w:t>
      </w:r>
      <w:r>
        <w:rPr>
          <w:rFonts w:ascii="宋体" w:eastAsia="宋体" w:hAnsi="MS Mincho" w:cs="宋体"/>
          <w:sz w:val="28"/>
          <w:bdr w:val="none" w:sz="0" w:space="0" w:color="auto"/>
        </w:rPr>
        <w:t>加以</w:t>
      </w:r>
      <w:r>
        <w:rPr>
          <w:rFonts w:ascii="宋体" w:eastAsia="宋体" w:hAnsi="SimSun" w:cs="宋体"/>
          <w:sz w:val="28"/>
          <w:bdr w:val="none" w:sz="0" w:space="0" w:color="auto"/>
        </w:rPr>
        <w:t>强调</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考</w:t>
      </w:r>
      <w:r>
        <w:rPr>
          <w:rFonts w:ascii="宋体" w:eastAsia="宋体" w:hAnsi="SimSun" w:cs="宋体"/>
          <w:sz w:val="28"/>
          <w:bdr w:val="none" w:sz="0" w:space="0" w:color="auto"/>
        </w:rPr>
        <w:t>纲</w:t>
      </w:r>
      <w:r>
        <w:rPr>
          <w:rFonts w:ascii="宋体" w:eastAsia="宋体" w:hAnsi="MS Mincho" w:cs="宋体"/>
          <w:sz w:val="28"/>
          <w:bdr w:val="none" w:sz="0" w:space="0" w:color="auto"/>
        </w:rPr>
        <w:t>中的重点考点反</w:t>
      </w:r>
      <w:r>
        <w:rPr>
          <w:rFonts w:ascii="宋体" w:eastAsia="宋体" w:hAnsi="SimSun" w:cs="宋体"/>
          <w:sz w:val="28"/>
          <w:bdr w:val="none" w:sz="0" w:space="0" w:color="auto"/>
        </w:rPr>
        <w:t>复讲</w:t>
      </w:r>
      <w:r>
        <w:rPr>
          <w:rFonts w:ascii="宋体" w:eastAsia="宋体" w:hAnsi="MS Mincho" w:cs="宋体"/>
          <w:sz w:val="28"/>
          <w:bdr w:val="none" w:sz="0" w:space="0" w:color="auto"/>
        </w:rPr>
        <w:t>解，反</w:t>
      </w:r>
      <w:r>
        <w:rPr>
          <w:rFonts w:ascii="宋体" w:eastAsia="宋体" w:hAnsi="SimSun" w:cs="宋体"/>
          <w:sz w:val="28"/>
          <w:bdr w:val="none" w:sz="0" w:space="0" w:color="auto"/>
        </w:rPr>
        <w:t>复练习</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对</w:t>
      </w:r>
      <w:r>
        <w:rPr>
          <w:rFonts w:ascii="宋体" w:eastAsia="宋体" w:hAnsi="MS Mincho" w:cs="宋体"/>
          <w:sz w:val="28"/>
          <w:bdr w:val="none" w:sz="0" w:space="0" w:color="auto"/>
        </w:rPr>
        <w:t>考</w:t>
      </w:r>
      <w:r>
        <w:rPr>
          <w:rFonts w:ascii="宋体" w:eastAsia="宋体" w:hAnsi="SimSun" w:cs="宋体"/>
          <w:sz w:val="28"/>
          <w:bdr w:val="none" w:sz="0" w:space="0" w:color="auto"/>
        </w:rPr>
        <w:t>纲</w:t>
      </w:r>
      <w:r>
        <w:rPr>
          <w:rFonts w:ascii="宋体" w:eastAsia="宋体" w:hAnsi="MS Mincho" w:cs="宋体"/>
          <w:sz w:val="28"/>
          <w:bdr w:val="none" w:sz="0" w:space="0" w:color="auto"/>
        </w:rPr>
        <w:t>中的</w:t>
      </w:r>
      <w:r>
        <w:rPr>
          <w:rFonts w:ascii="宋体" w:eastAsia="宋体" w:hAnsi="SimSun" w:cs="宋体"/>
          <w:sz w:val="28"/>
          <w:bdr w:val="none" w:sz="0" w:space="0" w:color="auto"/>
        </w:rPr>
        <w:t>每</w:t>
      </w:r>
      <w:r>
        <w:rPr>
          <w:rFonts w:ascii="宋体" w:eastAsia="宋体" w:hAnsi="MS Mincho" w:cs="宋体"/>
          <w:sz w:val="28"/>
          <w:bdr w:val="none" w:sz="0" w:space="0" w:color="auto"/>
        </w:rPr>
        <w:t>一个考点都熟</w:t>
      </w:r>
      <w:r>
        <w:rPr>
          <w:rFonts w:ascii="宋体" w:eastAsia="宋体" w:hAnsi="SimSun" w:cs="宋体"/>
          <w:sz w:val="28"/>
          <w:bdr w:val="none" w:sz="0" w:space="0" w:color="auto"/>
        </w:rPr>
        <w:t>练</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查阅</w:t>
      </w:r>
      <w:r>
        <w:rPr>
          <w:rFonts w:ascii="宋体" w:eastAsia="宋体" w:hAnsi="MS Mincho" w:cs="宋体"/>
          <w:sz w:val="28"/>
          <w:bdr w:val="none" w:sz="0" w:space="0" w:color="auto"/>
        </w:rPr>
        <w:t>大量教学</w:t>
      </w:r>
      <w:r>
        <w:rPr>
          <w:rFonts w:ascii="宋体" w:eastAsia="宋体" w:hAnsi="SimSun" w:cs="宋体"/>
          <w:sz w:val="28"/>
          <w:bdr w:val="none" w:sz="0" w:space="0" w:color="auto"/>
        </w:rPr>
        <w:t>杂</w:t>
      </w:r>
      <w:r>
        <w:rPr>
          <w:rFonts w:ascii="宋体" w:eastAsia="宋体" w:hAnsi="MS Mincho" w:cs="宋体"/>
          <w:sz w:val="28"/>
          <w:bdr w:val="none" w:sz="0" w:space="0" w:color="auto"/>
        </w:rPr>
        <w:t>志，</w:t>
      </w:r>
      <w:r>
        <w:rPr>
          <w:rFonts w:ascii="宋体" w:eastAsia="宋体" w:hAnsi="SimSun" w:cs="宋体"/>
          <w:sz w:val="28"/>
          <w:bdr w:val="none" w:sz="0" w:space="0" w:color="auto"/>
        </w:rPr>
        <w:t>对</w:t>
      </w:r>
      <w:r>
        <w:rPr>
          <w:rFonts w:ascii="宋体" w:eastAsia="宋体" w:hAnsi="MS Mincho" w:cs="宋体"/>
          <w:sz w:val="28"/>
          <w:bdr w:val="none" w:sz="0" w:space="0" w:color="auto"/>
        </w:rPr>
        <w:t>各地的新信息、新</w:t>
      </w:r>
      <w:r>
        <w:rPr>
          <w:rFonts w:ascii="宋体" w:eastAsia="宋体" w:hAnsi="SimSun" w:cs="宋体"/>
          <w:sz w:val="28"/>
          <w:bdr w:val="none" w:sz="0" w:space="0" w:color="auto"/>
        </w:rPr>
        <w:t>题</w:t>
      </w:r>
      <w:r>
        <w:rPr>
          <w:rFonts w:ascii="宋体" w:eastAsia="宋体" w:hAnsi="MS Mincho" w:cs="宋体"/>
          <w:sz w:val="28"/>
          <w:bdr w:val="none" w:sz="0" w:space="0" w:color="auto"/>
        </w:rPr>
        <w:t>型及</w:t>
      </w:r>
      <w:r>
        <w:rPr>
          <w:rFonts w:ascii="宋体" w:eastAsia="宋体" w:hAnsi="SimSun" w:cs="宋体"/>
          <w:sz w:val="28"/>
          <w:bdr w:val="none" w:sz="0" w:space="0" w:color="auto"/>
        </w:rPr>
        <w:t>时</w:t>
      </w:r>
      <w:r>
        <w:rPr>
          <w:rFonts w:ascii="宋体" w:eastAsia="宋体" w:hAnsi="MS Mincho" w:cs="宋体"/>
          <w:sz w:val="28"/>
          <w:bdr w:val="none" w:sz="0" w:space="0" w:color="auto"/>
        </w:rPr>
        <w:t>反</w:t>
      </w:r>
      <w:r>
        <w:rPr>
          <w:rFonts w:ascii="宋体" w:eastAsia="宋体" w:hAnsi="SimSun" w:cs="宋体"/>
          <w:sz w:val="28"/>
          <w:bdr w:val="none" w:sz="0" w:space="0" w:color="auto"/>
        </w:rPr>
        <w:t>馈给</w:t>
      </w:r>
      <w:r>
        <w:rPr>
          <w:rFonts w:ascii="宋体" w:eastAsia="宋体" w:hAnsi="MS Mincho" w:cs="宋体"/>
          <w:sz w:val="28"/>
          <w:bdr w:val="none" w:sz="0" w:space="0" w:color="auto"/>
        </w:rPr>
        <w:t>学生，并把</w:t>
      </w:r>
      <w:r>
        <w:rPr>
          <w:rFonts w:ascii="宋体" w:eastAsia="宋体" w:hAnsi="SimSun" w:cs="宋体"/>
          <w:sz w:val="28"/>
          <w:bdr w:val="none" w:sz="0" w:space="0" w:color="auto"/>
        </w:rPr>
        <w:t>较</w:t>
      </w:r>
      <w:r>
        <w:rPr>
          <w:rFonts w:ascii="宋体" w:eastAsia="宋体" w:hAnsi="MS Mincho" w:cs="宋体"/>
          <w:sz w:val="28"/>
          <w:bdr w:val="none" w:sz="0" w:space="0" w:color="auto"/>
        </w:rPr>
        <w:t>好的</w:t>
      </w:r>
      <w:r>
        <w:rPr>
          <w:rFonts w:ascii="宋体" w:eastAsia="宋体" w:hAnsi="SimSun" w:cs="宋体"/>
          <w:sz w:val="28"/>
          <w:bdr w:val="none" w:sz="0" w:space="0" w:color="auto"/>
        </w:rPr>
        <w:t>资</w:t>
      </w:r>
      <w:r>
        <w:rPr>
          <w:rFonts w:ascii="宋体" w:eastAsia="宋体" w:hAnsi="MS Mincho" w:cs="宋体"/>
          <w:sz w:val="28"/>
          <w:bdr w:val="none" w:sz="0" w:space="0" w:color="auto"/>
        </w:rPr>
        <w:t>料，</w:t>
      </w:r>
      <w:r>
        <w:rPr>
          <w:rFonts w:ascii="宋体" w:eastAsia="宋体" w:hAnsi="SimSun" w:cs="宋体"/>
          <w:sz w:val="28"/>
          <w:bdr w:val="none" w:sz="0" w:space="0" w:color="auto"/>
        </w:rPr>
        <w:t>较</w:t>
      </w:r>
      <w:r>
        <w:rPr>
          <w:rFonts w:ascii="宋体" w:eastAsia="宋体" w:hAnsi="MS Mincho" w:cs="宋体"/>
          <w:sz w:val="28"/>
          <w:bdr w:val="none" w:sz="0" w:space="0" w:color="auto"/>
        </w:rPr>
        <w:t>好的新</w:t>
      </w:r>
      <w:r>
        <w:rPr>
          <w:rFonts w:ascii="宋体" w:eastAsia="宋体" w:hAnsi="SimSun" w:cs="宋体"/>
          <w:sz w:val="28"/>
          <w:bdr w:val="none" w:sz="0" w:space="0" w:color="auto"/>
        </w:rPr>
        <w:t>题</w:t>
      </w:r>
      <w:r>
        <w:rPr>
          <w:rFonts w:ascii="宋体" w:eastAsia="宋体" w:hAnsi="MS Mincho" w:cs="宋体"/>
          <w:sz w:val="28"/>
          <w:bdr w:val="none" w:sz="0" w:space="0" w:color="auto"/>
        </w:rPr>
        <w:t>、信息</w:t>
      </w:r>
      <w:r>
        <w:rPr>
          <w:rFonts w:ascii="宋体" w:eastAsia="宋体" w:hAnsi="SimSun" w:cs="宋体"/>
          <w:sz w:val="28"/>
          <w:bdr w:val="none" w:sz="0" w:space="0" w:color="auto"/>
        </w:rPr>
        <w:t>题复</w:t>
      </w:r>
      <w:r>
        <w:rPr>
          <w:rFonts w:ascii="宋体" w:eastAsia="宋体" w:hAnsi="MS Mincho" w:cs="宋体"/>
          <w:sz w:val="28"/>
          <w:bdr w:val="none" w:sz="0" w:space="0" w:color="auto"/>
        </w:rPr>
        <w:t>印出来，</w:t>
      </w:r>
      <w:r>
        <w:rPr>
          <w:rFonts w:ascii="宋体" w:eastAsia="宋体" w:hAnsi="SimSun" w:cs="宋体"/>
          <w:sz w:val="28"/>
          <w:bdr w:val="none" w:sz="0" w:space="0" w:color="auto"/>
        </w:rPr>
        <w:t>张贴</w:t>
      </w:r>
      <w:r>
        <w:rPr>
          <w:rFonts w:ascii="宋体" w:eastAsia="宋体" w:hAnsi="MS Mincho" w:cs="宋体"/>
          <w:sz w:val="28"/>
          <w:bdr w:val="none" w:sz="0" w:space="0" w:color="auto"/>
        </w:rPr>
        <w:t>出来，</w:t>
      </w:r>
      <w:r>
        <w:rPr>
          <w:rFonts w:ascii="宋体" w:eastAsia="宋体" w:hAnsi="SimSun" w:cs="宋体"/>
          <w:sz w:val="28"/>
          <w:bdr w:val="none" w:sz="0" w:space="0" w:color="auto"/>
        </w:rPr>
        <w:t>让</w:t>
      </w:r>
      <w:r>
        <w:rPr>
          <w:rFonts w:ascii="宋体" w:eastAsia="宋体" w:hAnsi="MS Mincho" w:cs="宋体"/>
          <w:sz w:val="28"/>
          <w:bdr w:val="none" w:sz="0" w:space="0" w:color="auto"/>
        </w:rPr>
        <w:t>学生及</w:t>
      </w:r>
      <w:r>
        <w:rPr>
          <w:rFonts w:ascii="宋体" w:eastAsia="宋体" w:hAnsi="SimSun" w:cs="宋体"/>
          <w:sz w:val="28"/>
          <w:bdr w:val="none" w:sz="0" w:space="0" w:color="auto"/>
        </w:rPr>
        <w:t>时</w:t>
      </w:r>
      <w:r>
        <w:rPr>
          <w:rFonts w:ascii="宋体" w:eastAsia="宋体" w:hAnsi="MS Mincho" w:cs="宋体"/>
          <w:sz w:val="28"/>
          <w:bdr w:val="none" w:sz="0" w:space="0" w:color="auto"/>
        </w:rPr>
        <w:t>了解高考的新</w:t>
      </w:r>
      <w:r>
        <w:rPr>
          <w:rFonts w:ascii="宋体" w:eastAsia="宋体" w:hAnsi="SimSun" w:cs="宋体"/>
          <w:sz w:val="28"/>
          <w:bdr w:val="none" w:sz="0" w:space="0" w:color="auto"/>
        </w:rPr>
        <w:t>动</w:t>
      </w:r>
      <w:r>
        <w:rPr>
          <w:rFonts w:ascii="宋体" w:eastAsia="宋体" w:hAnsi="MS Mincho" w:cs="宋体"/>
          <w:sz w:val="28"/>
          <w:bdr w:val="none" w:sz="0" w:space="0" w:color="auto"/>
        </w:rPr>
        <w:t>向，有</w:t>
      </w:r>
      <w:r>
        <w:rPr>
          <w:rFonts w:ascii="宋体" w:eastAsia="宋体" w:hAnsi="SimSun" w:cs="宋体"/>
          <w:sz w:val="28"/>
          <w:bdr w:val="none" w:sz="0" w:space="0" w:color="auto"/>
        </w:rPr>
        <w:t>针对</w:t>
      </w:r>
      <w:r>
        <w:rPr>
          <w:rFonts w:ascii="宋体" w:eastAsia="宋体" w:hAnsi="MS Mincho" w:cs="宋体"/>
          <w:sz w:val="28"/>
          <w:bdr w:val="none" w:sz="0" w:space="0" w:color="auto"/>
        </w:rPr>
        <w:t>性的</w:t>
      </w:r>
      <w:r>
        <w:rPr>
          <w:rFonts w:ascii="宋体" w:eastAsia="宋体" w:hAnsi="SimSun" w:cs="宋体"/>
          <w:sz w:val="28"/>
          <w:bdr w:val="none" w:sz="0" w:space="0" w:color="auto"/>
        </w:rPr>
        <w:t>复习</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复习</w:t>
      </w:r>
      <w:r>
        <w:rPr>
          <w:rFonts w:ascii="宋体" w:eastAsia="宋体" w:hAnsi="MS Mincho" w:cs="宋体"/>
          <w:sz w:val="28"/>
          <w:bdr w:val="none" w:sz="0" w:space="0" w:color="auto"/>
        </w:rPr>
        <w:t>中的重点、</w:t>
      </w:r>
      <w:r>
        <w:rPr>
          <w:rFonts w:ascii="宋体" w:eastAsia="宋体" w:hAnsi="SimSun" w:cs="宋体"/>
          <w:sz w:val="28"/>
          <w:bdr w:val="none" w:sz="0" w:space="0" w:color="auto"/>
        </w:rPr>
        <w:t>难</w:t>
      </w:r>
      <w:r>
        <w:rPr>
          <w:rFonts w:ascii="宋体" w:eastAsia="宋体" w:hAnsi="MS Mincho" w:cs="宋体"/>
          <w:sz w:val="28"/>
          <w:bdr w:val="none" w:sz="0" w:space="0" w:color="auto"/>
        </w:rPr>
        <w:t>点反</w:t>
      </w:r>
      <w:r>
        <w:rPr>
          <w:rFonts w:ascii="宋体" w:eastAsia="宋体" w:hAnsi="SimSun" w:cs="宋体"/>
          <w:sz w:val="28"/>
          <w:bdr w:val="none" w:sz="0" w:space="0" w:color="auto"/>
        </w:rPr>
        <w:t>复练习</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是</w:t>
      </w:r>
      <w:r>
        <w:rPr>
          <w:rFonts w:ascii="宋体" w:eastAsia="宋体" w:hAnsi="SimSun" w:cs="宋体"/>
          <w:sz w:val="28"/>
          <w:bdr w:val="none" w:sz="0" w:space="0" w:color="auto"/>
        </w:rPr>
        <w:t>实验题</w:t>
      </w:r>
      <w:r>
        <w:rPr>
          <w:rFonts w:ascii="宋体" w:eastAsia="宋体" w:hAnsi="MS Mincho" w:cs="宋体"/>
          <w:sz w:val="28"/>
          <w:bdr w:val="none" w:sz="0" w:space="0" w:color="auto"/>
        </w:rPr>
        <w:t>，学生尤其</w:t>
      </w:r>
      <w:r>
        <w:rPr>
          <w:rFonts w:ascii="宋体" w:eastAsia="宋体" w:hAnsi="SimSun" w:cs="宋体"/>
          <w:sz w:val="28"/>
          <w:bdr w:val="none" w:sz="0" w:space="0" w:color="auto"/>
        </w:rPr>
        <w:t>头</w:t>
      </w:r>
      <w:r>
        <w:rPr>
          <w:rFonts w:ascii="宋体" w:eastAsia="宋体" w:hAnsi="MS Mincho" w:cs="宋体"/>
          <w:sz w:val="28"/>
          <w:bdr w:val="none" w:sz="0" w:space="0" w:color="auto"/>
        </w:rPr>
        <w:t>疼，</w:t>
      </w:r>
      <w:r>
        <w:rPr>
          <w:rFonts w:ascii="宋体" w:eastAsia="宋体" w:hAnsi="SimSun" w:cs="宋体"/>
          <w:sz w:val="28"/>
          <w:bdr w:val="none" w:sz="0" w:space="0" w:color="auto"/>
        </w:rPr>
        <w:t>对实验</w:t>
      </w:r>
      <w:r>
        <w:rPr>
          <w:rFonts w:ascii="宋体" w:eastAsia="宋体" w:hAnsi="MS Mincho" w:cs="宋体"/>
          <w:sz w:val="28"/>
          <w:bdr w:val="none" w:sz="0" w:space="0" w:color="auto"/>
        </w:rPr>
        <w:t>原理、</w:t>
      </w:r>
      <w:r>
        <w:rPr>
          <w:rFonts w:ascii="宋体" w:eastAsia="宋体" w:hAnsi="SimSun" w:cs="宋体"/>
          <w:sz w:val="28"/>
          <w:bdr w:val="none" w:sz="0" w:space="0" w:color="auto"/>
        </w:rPr>
        <w:t>实验</w:t>
      </w:r>
      <w:r>
        <w:rPr>
          <w:rFonts w:ascii="宋体" w:eastAsia="宋体" w:hAnsi="MS Mincho" w:cs="宋体"/>
          <w:sz w:val="28"/>
          <w:bdr w:val="none" w:sz="0" w:space="0" w:color="auto"/>
        </w:rPr>
        <w:t>中的注意事</w:t>
      </w:r>
      <w:r>
        <w:rPr>
          <w:rFonts w:ascii="宋体" w:eastAsia="宋体" w:hAnsi="SimSun" w:cs="宋体"/>
          <w:sz w:val="28"/>
          <w:bdr w:val="none" w:sz="0" w:space="0" w:color="auto"/>
        </w:rPr>
        <w:t>项</w:t>
      </w:r>
      <w:r>
        <w:rPr>
          <w:rFonts w:ascii="宋体" w:eastAsia="宋体" w:hAnsi="MS Mincho" w:cs="宋体"/>
          <w:sz w:val="28"/>
          <w:bdr w:val="none" w:sz="0" w:space="0" w:color="auto"/>
        </w:rPr>
        <w:t>、</w:t>
      </w:r>
      <w:r>
        <w:rPr>
          <w:rFonts w:ascii="宋体" w:eastAsia="宋体" w:hAnsi="SimSun" w:cs="宋体"/>
          <w:sz w:val="28"/>
          <w:bdr w:val="none" w:sz="0" w:space="0" w:color="auto"/>
        </w:rPr>
        <w:t>实验</w:t>
      </w:r>
      <w:r>
        <w:rPr>
          <w:rFonts w:ascii="宋体" w:eastAsia="宋体" w:hAnsi="MS Mincho" w:cs="宋体"/>
          <w:sz w:val="28"/>
          <w:bdr w:val="none" w:sz="0" w:space="0" w:color="auto"/>
        </w:rPr>
        <w:t>的</w:t>
      </w:r>
      <w:r>
        <w:rPr>
          <w:rFonts w:ascii="宋体" w:eastAsia="宋体" w:hAnsi="SimSun" w:cs="宋体"/>
          <w:sz w:val="28"/>
          <w:bdr w:val="none" w:sz="0" w:space="0" w:color="auto"/>
        </w:rPr>
        <w:t>误</w:t>
      </w:r>
      <w:r>
        <w:rPr>
          <w:rFonts w:ascii="宋体" w:eastAsia="宋体" w:hAnsi="MS Mincho" w:cs="宋体"/>
          <w:sz w:val="28"/>
          <w:bdr w:val="none" w:sz="0" w:space="0" w:color="auto"/>
        </w:rPr>
        <w:t>差等不清楚，更</w:t>
      </w:r>
      <w:r>
        <w:rPr>
          <w:rFonts w:ascii="宋体" w:eastAsia="宋体" w:hAnsi="SimSun" w:cs="宋体"/>
          <w:sz w:val="28"/>
          <w:bdr w:val="none" w:sz="0" w:space="0" w:color="auto"/>
        </w:rPr>
        <w:t>谈</w:t>
      </w:r>
      <w:r>
        <w:rPr>
          <w:rFonts w:ascii="宋体" w:eastAsia="宋体" w:hAnsi="MS Mincho" w:cs="宋体"/>
          <w:sz w:val="28"/>
          <w:bdr w:val="none" w:sz="0" w:space="0" w:color="auto"/>
        </w:rPr>
        <w:t>不上将</w:t>
      </w:r>
      <w:r>
        <w:rPr>
          <w:rFonts w:ascii="宋体" w:eastAsia="宋体" w:hAnsi="SimSun" w:cs="宋体"/>
          <w:sz w:val="28"/>
          <w:bdr w:val="none" w:sz="0" w:space="0" w:color="auto"/>
        </w:rPr>
        <w:t>实验</w:t>
      </w:r>
      <w:r>
        <w:rPr>
          <w:rFonts w:ascii="宋体" w:eastAsia="宋体" w:hAnsi="MS Mincho" w:cs="宋体"/>
          <w:sz w:val="28"/>
          <w:bdr w:val="none" w:sz="0" w:space="0" w:color="auto"/>
        </w:rPr>
        <w:t>原理</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转换</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实验</w:t>
      </w:r>
      <w:r>
        <w:rPr>
          <w:rFonts w:ascii="宋体" w:eastAsia="宋体" w:hAnsi="MS Mincho" w:cs="宋体"/>
          <w:sz w:val="28"/>
          <w:bdr w:val="none" w:sz="0" w:space="0" w:color="auto"/>
        </w:rPr>
        <w:t>的</w:t>
      </w:r>
      <w:r>
        <w:rPr>
          <w:rFonts w:ascii="宋体" w:eastAsia="宋体" w:hAnsi="SimSun" w:cs="宋体"/>
          <w:sz w:val="28"/>
          <w:bdr w:val="none" w:sz="0" w:space="0" w:color="auto"/>
        </w:rPr>
        <w:t>设计</w:t>
      </w:r>
      <w:r>
        <w:rPr>
          <w:rFonts w:ascii="宋体" w:eastAsia="宋体" w:hAnsi="MS Mincho" w:cs="宋体"/>
          <w:sz w:val="28"/>
          <w:bdr w:val="none" w:sz="0" w:space="0" w:color="auto"/>
        </w:rPr>
        <w:t>。</w:t>
      </w:r>
      <w:r>
        <w:rPr>
          <w:rFonts w:ascii="宋体" w:eastAsia="宋体" w:hAnsi="SimSun" w:cs="宋体"/>
          <w:sz w:val="28"/>
          <w:bdr w:val="none" w:sz="0" w:space="0" w:color="auto"/>
        </w:rPr>
        <w:t>针对这</w:t>
      </w:r>
      <w:r>
        <w:rPr>
          <w:rFonts w:ascii="宋体" w:eastAsia="宋体" w:hAnsi="MS Mincho" w:cs="宋体"/>
          <w:sz w:val="28"/>
          <w:bdr w:val="none" w:sz="0" w:space="0" w:color="auto"/>
        </w:rPr>
        <w:t>些</w:t>
      </w:r>
      <w:r>
        <w:rPr>
          <w:rFonts w:ascii="宋体" w:eastAsia="宋体" w:hAnsi="SimSun" w:cs="宋体"/>
          <w:sz w:val="28"/>
          <w:bdr w:val="none" w:sz="0" w:space="0" w:color="auto"/>
        </w:rPr>
        <w:t>问题</w:t>
      </w:r>
      <w:r>
        <w:rPr>
          <w:rFonts w:ascii="宋体" w:eastAsia="宋体" w:hAnsi="MS Mincho" w:cs="宋体"/>
          <w:sz w:val="28"/>
          <w:bdr w:val="none" w:sz="0" w:space="0" w:color="auto"/>
        </w:rPr>
        <w:t>，除了仔</w:t>
      </w:r>
      <w:r>
        <w:rPr>
          <w:rFonts w:ascii="宋体" w:eastAsia="宋体" w:hAnsi="SimSun" w:cs="宋体"/>
          <w:sz w:val="28"/>
          <w:bdr w:val="none" w:sz="0" w:space="0" w:color="auto"/>
        </w:rPr>
        <w:t>细给</w:t>
      </w:r>
      <w:r>
        <w:rPr>
          <w:rFonts w:ascii="宋体" w:eastAsia="宋体" w:hAnsi="MS Mincho" w:cs="宋体"/>
          <w:sz w:val="28"/>
          <w:bdr w:val="none" w:sz="0" w:space="0" w:color="auto"/>
        </w:rPr>
        <w:t>学生</w:t>
      </w:r>
      <w:r>
        <w:rPr>
          <w:rFonts w:ascii="宋体" w:eastAsia="宋体" w:hAnsi="SimSun" w:cs="宋体"/>
          <w:sz w:val="28"/>
          <w:bdr w:val="none" w:sz="0" w:space="0" w:color="auto"/>
        </w:rPr>
        <w:t>讲</w:t>
      </w:r>
      <w:r>
        <w:rPr>
          <w:rFonts w:ascii="宋体" w:eastAsia="宋体" w:hAnsi="MS Mincho" w:cs="宋体"/>
          <w:sz w:val="28"/>
          <w:bdr w:val="none" w:sz="0" w:space="0" w:color="auto"/>
        </w:rPr>
        <w:t>解</w:t>
      </w:r>
      <w:r>
        <w:rPr>
          <w:rFonts w:ascii="宋体" w:eastAsia="宋体" w:hAnsi="SimSun" w:cs="宋体"/>
          <w:sz w:val="28"/>
          <w:bdr w:val="none" w:sz="0" w:space="0" w:color="auto"/>
        </w:rPr>
        <w:t>实验</w:t>
      </w:r>
      <w:r>
        <w:rPr>
          <w:rFonts w:ascii="宋体" w:eastAsia="宋体" w:hAnsi="MS Mincho" w:cs="宋体"/>
          <w:sz w:val="28"/>
          <w:bdr w:val="none" w:sz="0" w:space="0" w:color="auto"/>
        </w:rPr>
        <w:t>的原理等，</w:t>
      </w:r>
      <w:r>
        <w:rPr>
          <w:rFonts w:ascii="宋体" w:eastAsia="宋体" w:hAnsi="SimSun" w:cs="宋体"/>
          <w:sz w:val="28"/>
          <w:bdr w:val="none" w:sz="0" w:space="0" w:color="auto"/>
        </w:rPr>
        <w:t>还让</w:t>
      </w:r>
      <w:r>
        <w:rPr>
          <w:rFonts w:ascii="宋体" w:eastAsia="宋体" w:hAnsi="MS Mincho" w:cs="宋体"/>
          <w:sz w:val="28"/>
          <w:bdr w:val="none" w:sz="0" w:space="0" w:color="auto"/>
        </w:rPr>
        <w:t>学生</w:t>
      </w:r>
      <w:r>
        <w:rPr>
          <w:rFonts w:ascii="宋体" w:eastAsia="宋体" w:hAnsi="SimSun" w:cs="宋体"/>
          <w:sz w:val="28"/>
          <w:bdr w:val="none" w:sz="0" w:space="0" w:color="auto"/>
        </w:rPr>
        <w:t>对实验</w:t>
      </w:r>
      <w:r>
        <w:rPr>
          <w:rFonts w:ascii="宋体" w:eastAsia="宋体" w:hAnsi="MS Mincho" w:cs="宋体"/>
          <w:sz w:val="28"/>
          <w:bdr w:val="none" w:sz="0" w:space="0" w:color="auto"/>
        </w:rPr>
        <w:t>的</w:t>
      </w:r>
      <w:r>
        <w:rPr>
          <w:rFonts w:ascii="宋体" w:eastAsia="宋体" w:hAnsi="SimSun" w:cs="宋体"/>
          <w:sz w:val="28"/>
          <w:bdr w:val="none" w:sz="0" w:space="0" w:color="auto"/>
        </w:rPr>
        <w:t>设计</w:t>
      </w:r>
      <w:r>
        <w:rPr>
          <w:rFonts w:ascii="宋体" w:eastAsia="宋体" w:hAnsi="MS Mincho" w:cs="宋体"/>
          <w:sz w:val="28"/>
          <w:bdr w:val="none" w:sz="0" w:space="0" w:color="auto"/>
        </w:rPr>
        <w:t>反</w:t>
      </w:r>
      <w:r>
        <w:rPr>
          <w:rFonts w:ascii="宋体" w:eastAsia="宋体" w:hAnsi="SimSun" w:cs="宋体"/>
          <w:sz w:val="28"/>
          <w:bdr w:val="none" w:sz="0" w:space="0" w:color="auto"/>
        </w:rPr>
        <w:t>复训练</w:t>
      </w:r>
      <w:r>
        <w:rPr>
          <w:rFonts w:ascii="宋体" w:eastAsia="宋体" w:hAnsi="MS Mincho" w:cs="宋体"/>
          <w:sz w:val="28"/>
          <w:bdr w:val="none" w:sz="0" w:space="0" w:color="auto"/>
        </w:rPr>
        <w:t>，反</w:t>
      </w:r>
      <w:r>
        <w:rPr>
          <w:rFonts w:ascii="宋体" w:eastAsia="宋体" w:hAnsi="SimSun" w:cs="宋体"/>
          <w:sz w:val="28"/>
          <w:bdr w:val="none" w:sz="0" w:space="0" w:color="auto"/>
        </w:rPr>
        <w:t>复</w:t>
      </w:r>
      <w:r>
        <w:rPr>
          <w:rFonts w:ascii="宋体" w:eastAsia="宋体" w:hAnsi="MS Mincho" w:cs="宋体"/>
          <w:sz w:val="28"/>
          <w:bdr w:val="none" w:sz="0" w:space="0" w:color="auto"/>
        </w:rPr>
        <w:t>体会，</w:t>
      </w:r>
      <w:r>
        <w:rPr>
          <w:rFonts w:ascii="宋体" w:eastAsia="宋体" w:hAnsi="SimSun" w:cs="宋体"/>
          <w:sz w:val="28"/>
          <w:bdr w:val="none" w:sz="0" w:space="0" w:color="auto"/>
        </w:rPr>
        <w:t>让</w:t>
      </w:r>
      <w:r>
        <w:rPr>
          <w:rFonts w:ascii="宋体" w:eastAsia="宋体" w:hAnsi="MS Mincho" w:cs="宋体"/>
          <w:sz w:val="28"/>
          <w:bdr w:val="none" w:sz="0" w:space="0" w:color="auto"/>
        </w:rPr>
        <w:t>学生逐</w:t>
      </w:r>
      <w:r>
        <w:rPr>
          <w:rFonts w:ascii="宋体" w:eastAsia="宋体" w:hAnsi="SimSun" w:cs="宋体"/>
          <w:sz w:val="28"/>
          <w:bdr w:val="none" w:sz="0" w:space="0" w:color="auto"/>
        </w:rPr>
        <w:t>步</w:t>
      </w:r>
      <w:r>
        <w:rPr>
          <w:rFonts w:ascii="宋体" w:eastAsia="宋体" w:hAnsi="MS Mincho" w:cs="宋体"/>
          <w:sz w:val="28"/>
          <w:bdr w:val="none" w:sz="0" w:space="0" w:color="auto"/>
        </w:rPr>
        <w:t>克服心理障碍，掌握</w:t>
      </w:r>
      <w:r>
        <w:rPr>
          <w:rFonts w:ascii="宋体" w:eastAsia="宋体" w:hAnsi="SimSun" w:cs="宋体"/>
          <w:sz w:val="28"/>
          <w:bdr w:val="none" w:sz="0" w:space="0" w:color="auto"/>
        </w:rPr>
        <w:t>实验题</w:t>
      </w:r>
      <w:r>
        <w:rPr>
          <w:rFonts w:ascii="宋体" w:eastAsia="宋体" w:hAnsi="MS Mincho" w:cs="宋体"/>
          <w:sz w:val="28"/>
          <w:bdr w:val="none" w:sz="0" w:space="0" w:color="auto"/>
        </w:rPr>
        <w:t>的基本解法。并且用多媒体形象演示各</w:t>
      </w:r>
      <w:r>
        <w:rPr>
          <w:rFonts w:ascii="宋体" w:eastAsia="宋体" w:hAnsi="SimSun" w:cs="宋体"/>
          <w:sz w:val="28"/>
          <w:bdr w:val="none" w:sz="0" w:space="0" w:color="auto"/>
        </w:rPr>
        <w:t>种实验</w:t>
      </w:r>
      <w:r>
        <w:rPr>
          <w:rFonts w:ascii="宋体" w:eastAsia="宋体" w:hAnsi="MS Mincho" w:cs="宋体"/>
          <w:sz w:val="28"/>
          <w:bdr w:val="none" w:sz="0" w:space="0" w:color="auto"/>
        </w:rPr>
        <w:t>，使学生更</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掌握了</w:t>
      </w:r>
      <w:r>
        <w:rPr>
          <w:rFonts w:ascii="宋体" w:eastAsia="宋体" w:hAnsi="SimSun" w:cs="宋体"/>
          <w:sz w:val="28"/>
          <w:bdr w:val="none" w:sz="0" w:space="0" w:color="auto"/>
        </w:rPr>
        <w:t>实验题</w:t>
      </w:r>
      <w:r>
        <w:rPr>
          <w:rFonts w:ascii="宋体" w:eastAsia="宋体" w:hAnsi="MS Mincho" w:cs="宋体"/>
          <w:sz w:val="28"/>
          <w:bdr w:val="none" w:sz="0" w:space="0" w:color="auto"/>
        </w:rPr>
        <w:t>的做法。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6</w:t>
      </w:r>
      <w:r>
        <w:rPr>
          <w:rFonts w:ascii="宋体" w:eastAsia="宋体" w:hAnsi="MS Mincho" w:cs="宋体"/>
          <w:sz w:val="28"/>
          <w:bdr w:val="none" w:sz="0" w:space="0" w:color="auto"/>
        </w:rPr>
        <w:t>、</w:t>
      </w:r>
      <w:r>
        <w:rPr>
          <w:rFonts w:ascii="宋体" w:eastAsia="宋体" w:hAnsi="SimSun" w:cs="宋体"/>
          <w:sz w:val="28"/>
          <w:bdr w:val="none" w:sz="0" w:space="0" w:color="auto"/>
        </w:rPr>
        <w:t>针对</w:t>
      </w:r>
      <w:r>
        <w:rPr>
          <w:rFonts w:ascii="宋体" w:eastAsia="宋体" w:hAnsi="MS Mincho" w:cs="宋体"/>
          <w:sz w:val="28"/>
          <w:bdr w:val="none" w:sz="0" w:space="0" w:color="auto"/>
        </w:rPr>
        <w:t>当前高考的特点。在注重基</w:t>
      </w:r>
      <w:r>
        <w:rPr>
          <w:rFonts w:ascii="宋体" w:eastAsia="宋体" w:hAnsi="SimSun" w:cs="宋体"/>
          <w:sz w:val="28"/>
          <w:bdr w:val="none" w:sz="0" w:space="0" w:color="auto"/>
        </w:rPr>
        <w:t>础</w:t>
      </w:r>
      <w:r>
        <w:rPr>
          <w:rFonts w:ascii="宋体" w:eastAsia="宋体" w:hAnsi="MS Mincho" w:cs="宋体"/>
          <w:sz w:val="28"/>
          <w:bdr w:val="none" w:sz="0" w:space="0" w:color="auto"/>
        </w:rPr>
        <w:t>考</w:t>
      </w:r>
      <w:r>
        <w:rPr>
          <w:rFonts w:ascii="宋体" w:eastAsia="宋体" w:hAnsi="SimSun" w:cs="宋体"/>
          <w:sz w:val="28"/>
          <w:bdr w:val="none" w:sz="0" w:space="0" w:color="auto"/>
        </w:rPr>
        <w:t>查</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注重能力的考察。在平</w:t>
      </w:r>
      <w:r>
        <w:rPr>
          <w:rFonts w:ascii="宋体" w:eastAsia="宋体" w:hAnsi="SimSun" w:cs="宋体"/>
          <w:sz w:val="28"/>
          <w:bdr w:val="none" w:sz="0" w:space="0" w:color="auto"/>
        </w:rPr>
        <w:t>时</w:t>
      </w:r>
      <w:r>
        <w:rPr>
          <w:rFonts w:ascii="宋体" w:eastAsia="宋体" w:hAnsi="MS Mincho" w:cs="宋体"/>
          <w:sz w:val="28"/>
          <w:bdr w:val="none" w:sz="0" w:space="0" w:color="auto"/>
        </w:rPr>
        <w:t>的教学工作中，特</w:t>
      </w:r>
      <w:r>
        <w:rPr>
          <w:rFonts w:ascii="宋体" w:eastAsia="宋体" w:hAnsi="SimSun" w:cs="宋体"/>
          <w:sz w:val="28"/>
          <w:bdr w:val="none" w:sz="0" w:space="0" w:color="auto"/>
        </w:rPr>
        <w:t>别</w:t>
      </w:r>
      <w:r>
        <w:rPr>
          <w:rFonts w:ascii="宋体" w:eastAsia="宋体" w:hAnsi="MS Mincho" w:cs="宋体"/>
          <w:sz w:val="28"/>
          <w:bdr w:val="none" w:sz="0" w:space="0" w:color="auto"/>
        </w:rPr>
        <w:t>注重能力的培</w:t>
      </w:r>
      <w:r>
        <w:rPr>
          <w:rFonts w:ascii="宋体" w:eastAsia="宋体" w:hAnsi="SimSun" w:cs="宋体"/>
          <w:sz w:val="28"/>
          <w:bdr w:val="none" w:sz="0" w:space="0" w:color="auto"/>
        </w:rPr>
        <w:t>养</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学生从繁重的作</w:t>
      </w:r>
      <w:r>
        <w:rPr>
          <w:rFonts w:ascii="宋体" w:eastAsia="宋体" w:hAnsi="SimSun" w:cs="宋体"/>
          <w:sz w:val="28"/>
          <w:bdr w:val="none" w:sz="0" w:space="0" w:color="auto"/>
        </w:rPr>
        <w:t>业</w:t>
      </w:r>
      <w:r>
        <w:rPr>
          <w:rFonts w:ascii="宋体" w:eastAsia="宋体" w:hAnsi="MS Mincho" w:cs="宋体"/>
          <w:sz w:val="28"/>
          <w:bdr w:val="none" w:sz="0" w:space="0" w:color="auto"/>
        </w:rPr>
        <w:t>中解脱出来。</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高三、</w:t>
      </w:r>
      <w:r>
        <w:rPr>
          <w:rFonts w:ascii="宋体" w:eastAsia="宋体" w:cs="宋体"/>
          <w:sz w:val="28"/>
          <w:bdr w:val="none" w:sz="0" w:space="0" w:color="auto"/>
        </w:rPr>
        <w:t>5</w:t>
      </w:r>
      <w:r>
        <w:rPr>
          <w:rFonts w:ascii="宋体" w:eastAsia="宋体" w:hAnsi="MS Mincho" w:cs="宋体"/>
          <w:sz w:val="28"/>
          <w:bdr w:val="none" w:sz="0" w:space="0" w:color="auto"/>
        </w:rPr>
        <w:t>班的做法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针对</w:t>
      </w:r>
      <w:r>
        <w:rPr>
          <w:rFonts w:ascii="宋体" w:eastAsia="宋体" w:hAnsi="MS Mincho" w:cs="宋体"/>
          <w:sz w:val="28"/>
          <w:bdr w:val="none" w:sz="0" w:space="0" w:color="auto"/>
        </w:rPr>
        <w:t>高三、</w:t>
      </w:r>
      <w:r>
        <w:rPr>
          <w:rFonts w:ascii="宋体" w:eastAsia="宋体" w:cs="宋体"/>
          <w:sz w:val="28"/>
          <w:bdr w:val="none" w:sz="0" w:space="0" w:color="auto"/>
        </w:rPr>
        <w:t>5</w:t>
      </w:r>
      <w:r>
        <w:rPr>
          <w:rFonts w:ascii="宋体" w:eastAsia="宋体" w:hAnsi="MS Mincho" w:cs="宋体"/>
          <w:sz w:val="28"/>
          <w:bdr w:val="none" w:sz="0" w:space="0" w:color="auto"/>
        </w:rPr>
        <w:t>班的特点。</w:t>
      </w:r>
      <w:r>
        <w:rPr>
          <w:rFonts w:ascii="宋体" w:eastAsia="宋体" w:hAnsi="SimSun" w:cs="宋体"/>
          <w:sz w:val="28"/>
          <w:bdr w:val="none" w:sz="0" w:space="0" w:color="auto"/>
        </w:rPr>
        <w:t>该</w:t>
      </w:r>
      <w:r>
        <w:rPr>
          <w:rFonts w:ascii="宋体" w:eastAsia="宋体" w:hAnsi="MS Mincho" w:cs="宋体"/>
          <w:sz w:val="28"/>
          <w:bdr w:val="none" w:sz="0" w:space="0" w:color="auto"/>
        </w:rPr>
        <w:t>班物理成</w:t>
      </w:r>
      <w:r>
        <w:rPr>
          <w:rFonts w:ascii="宋体" w:eastAsia="宋体" w:hAnsi="SimSun" w:cs="宋体"/>
          <w:sz w:val="28"/>
          <w:bdr w:val="none" w:sz="0" w:space="0" w:color="auto"/>
        </w:rPr>
        <w:t>绩较</w:t>
      </w:r>
      <w:r>
        <w:rPr>
          <w:rFonts w:ascii="宋体" w:eastAsia="宋体" w:hAnsi="MS Mincho" w:cs="宋体"/>
          <w:sz w:val="28"/>
          <w:bdr w:val="none" w:sz="0" w:space="0" w:color="auto"/>
        </w:rPr>
        <w:t>差，基</w:t>
      </w:r>
      <w:r>
        <w:rPr>
          <w:rFonts w:ascii="宋体" w:eastAsia="宋体" w:hAnsi="SimSun" w:cs="宋体"/>
          <w:sz w:val="28"/>
          <w:bdr w:val="none" w:sz="0" w:space="0" w:color="auto"/>
        </w:rPr>
        <w:t>础</w:t>
      </w:r>
      <w:r>
        <w:rPr>
          <w:rFonts w:ascii="宋体" w:eastAsia="宋体" w:hAnsi="MS Mincho" w:cs="宋体"/>
          <w:sz w:val="28"/>
          <w:bdr w:val="none" w:sz="0" w:space="0" w:color="auto"/>
        </w:rPr>
        <w:t>博弱，差生</w:t>
      </w:r>
      <w:r>
        <w:rPr>
          <w:rFonts w:ascii="宋体" w:eastAsia="宋体" w:hAnsi="SimSun" w:cs="宋体"/>
          <w:sz w:val="28"/>
          <w:bdr w:val="none" w:sz="0" w:space="0" w:color="auto"/>
        </w:rPr>
        <w:t>较</w:t>
      </w:r>
      <w:r>
        <w:rPr>
          <w:rFonts w:ascii="宋体" w:eastAsia="宋体" w:hAnsi="MS Mincho" w:cs="宋体"/>
          <w:sz w:val="28"/>
          <w:bdr w:val="none" w:sz="0" w:space="0" w:color="auto"/>
        </w:rPr>
        <w:t>多尖子生多，根据</w:t>
      </w:r>
      <w:r>
        <w:rPr>
          <w:rFonts w:ascii="宋体" w:eastAsia="宋体" w:hAnsi="SimSun" w:cs="宋体"/>
          <w:sz w:val="28"/>
          <w:bdr w:val="none" w:sz="0" w:space="0" w:color="auto"/>
        </w:rPr>
        <w:t>这</w:t>
      </w:r>
      <w:r>
        <w:rPr>
          <w:rFonts w:ascii="宋体" w:eastAsia="宋体" w:hAnsi="MS Mincho" w:cs="宋体"/>
          <w:sz w:val="28"/>
          <w:bdr w:val="none" w:sz="0" w:space="0" w:color="auto"/>
        </w:rPr>
        <w:t>一特点，采取抓两</w:t>
      </w:r>
      <w:r>
        <w:rPr>
          <w:rFonts w:ascii="宋体" w:eastAsia="宋体" w:hAnsi="SimSun" w:cs="宋体"/>
          <w:sz w:val="28"/>
          <w:bdr w:val="none" w:sz="0" w:space="0" w:color="auto"/>
        </w:rPr>
        <w:t>头</w:t>
      </w:r>
      <w:r>
        <w:rPr>
          <w:rFonts w:ascii="宋体" w:eastAsia="宋体" w:hAnsi="MS Mincho" w:cs="宋体"/>
          <w:sz w:val="28"/>
          <w:bdr w:val="none" w:sz="0" w:space="0" w:color="auto"/>
        </w:rPr>
        <w:t>的做法，</w:t>
      </w:r>
      <w:r>
        <w:rPr>
          <w:rFonts w:ascii="宋体" w:eastAsia="宋体" w:hAnsi="SimSun" w:cs="宋体"/>
          <w:sz w:val="28"/>
          <w:bdr w:val="none" w:sz="0" w:space="0" w:color="auto"/>
        </w:rPr>
        <w:t>让</w:t>
      </w:r>
      <w:r>
        <w:rPr>
          <w:rFonts w:ascii="宋体" w:eastAsia="宋体" w:hAnsi="MS Mincho" w:cs="宋体"/>
          <w:sz w:val="28"/>
          <w:bdr w:val="none" w:sz="0" w:space="0" w:color="auto"/>
        </w:rPr>
        <w:t>尖子学生吃的好，吃的</w:t>
      </w:r>
      <w:r>
        <w:rPr>
          <w:rFonts w:ascii="宋体" w:eastAsia="宋体" w:hAnsi="SimSun" w:cs="宋体"/>
          <w:sz w:val="28"/>
          <w:bdr w:val="none" w:sz="0" w:space="0" w:color="auto"/>
        </w:rPr>
        <w:t>饱</w:t>
      </w:r>
      <w:r>
        <w:rPr>
          <w:rFonts w:ascii="宋体" w:eastAsia="宋体" w:hAnsi="MS Mincho" w:cs="宋体"/>
          <w:sz w:val="28"/>
          <w:bdr w:val="none" w:sz="0" w:space="0" w:color="auto"/>
        </w:rPr>
        <w:t>。在平</w:t>
      </w:r>
      <w:r>
        <w:rPr>
          <w:rFonts w:ascii="宋体" w:eastAsia="宋体" w:hAnsi="SimSun" w:cs="宋体"/>
          <w:sz w:val="28"/>
          <w:bdr w:val="none" w:sz="0" w:space="0" w:color="auto"/>
        </w:rPr>
        <w:t>时</w:t>
      </w:r>
      <w:r>
        <w:rPr>
          <w:rFonts w:ascii="宋体" w:eastAsia="宋体" w:hAnsi="MS Mincho" w:cs="宋体"/>
          <w:sz w:val="28"/>
          <w:bdr w:val="none" w:sz="0" w:space="0" w:color="auto"/>
        </w:rPr>
        <w:t>的教学工作，</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在完成全班必</w:t>
      </w:r>
      <w:r>
        <w:rPr>
          <w:rFonts w:ascii="宋体" w:eastAsia="宋体" w:hAnsi="SimSun" w:cs="宋体"/>
          <w:sz w:val="28"/>
          <w:bdr w:val="none" w:sz="0" w:space="0" w:color="auto"/>
        </w:rPr>
        <w:t>须</w:t>
      </w:r>
      <w:r>
        <w:rPr>
          <w:rFonts w:ascii="宋体" w:eastAsia="宋体" w:hAnsi="MS Mincho" w:cs="宋体"/>
          <w:sz w:val="28"/>
          <w:bdr w:val="none" w:sz="0" w:space="0" w:color="auto"/>
        </w:rPr>
        <w:t>完成的作</w:t>
      </w:r>
      <w:r>
        <w:rPr>
          <w:rFonts w:ascii="宋体" w:eastAsia="宋体" w:hAnsi="SimSun" w:cs="宋体"/>
          <w:sz w:val="28"/>
          <w:bdr w:val="none" w:sz="0" w:space="0" w:color="auto"/>
        </w:rPr>
        <w:t>业</w:t>
      </w:r>
      <w:r>
        <w:rPr>
          <w:rFonts w:ascii="宋体" w:eastAsia="宋体" w:hAnsi="MS Mincho" w:cs="宋体"/>
          <w:sz w:val="28"/>
          <w:bdr w:val="none" w:sz="0" w:space="0" w:color="auto"/>
        </w:rPr>
        <w:t>外，适当</w:t>
      </w:r>
      <w:r>
        <w:rPr>
          <w:rFonts w:ascii="宋体" w:eastAsia="宋体" w:hAnsi="SimSun" w:cs="宋体"/>
          <w:sz w:val="28"/>
          <w:bdr w:val="none" w:sz="0" w:space="0" w:color="auto"/>
        </w:rPr>
        <w:t>补</w:t>
      </w:r>
      <w:r>
        <w:rPr>
          <w:rFonts w:ascii="宋体" w:eastAsia="宋体" w:hAnsi="MS Mincho" w:cs="宋体"/>
          <w:sz w:val="28"/>
          <w:bdr w:val="none" w:sz="0" w:space="0" w:color="auto"/>
        </w:rPr>
        <w:t>充一些</w:t>
      </w:r>
      <w:r>
        <w:rPr>
          <w:rFonts w:ascii="宋体" w:eastAsia="宋体" w:hAnsi="SimSun" w:cs="宋体"/>
          <w:sz w:val="28"/>
          <w:bdr w:val="none" w:sz="0" w:space="0" w:color="auto"/>
        </w:rPr>
        <w:t>难</w:t>
      </w:r>
      <w:r>
        <w:rPr>
          <w:rFonts w:ascii="宋体" w:eastAsia="宋体" w:hAnsi="MS Mincho" w:cs="宋体"/>
          <w:sz w:val="28"/>
          <w:bdr w:val="none" w:sz="0" w:space="0" w:color="auto"/>
        </w:rPr>
        <w:t>度教大的</w:t>
      </w:r>
      <w:r>
        <w:rPr>
          <w:rFonts w:ascii="宋体" w:eastAsia="宋体" w:hAnsi="SimSun" w:cs="宋体"/>
          <w:sz w:val="28"/>
          <w:bdr w:val="none" w:sz="0" w:space="0" w:color="auto"/>
        </w:rPr>
        <w:t>习题</w:t>
      </w:r>
      <w:r>
        <w:rPr>
          <w:rFonts w:ascii="宋体" w:eastAsia="宋体" w:hAnsi="MS Mincho" w:cs="宋体"/>
          <w:sz w:val="28"/>
          <w:bdr w:val="none" w:sz="0" w:space="0" w:color="auto"/>
        </w:rPr>
        <w:t>，以便提高学生的能力，</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在以后的竟</w:t>
      </w:r>
      <w:r>
        <w:rPr>
          <w:rFonts w:ascii="宋体" w:eastAsia="宋体" w:hAnsi="SimSun" w:cs="宋体"/>
          <w:sz w:val="28"/>
          <w:bdr w:val="none" w:sz="0" w:space="0" w:color="auto"/>
        </w:rPr>
        <w:t>赛</w:t>
      </w:r>
      <w:r>
        <w:rPr>
          <w:rFonts w:ascii="宋体" w:eastAsia="宋体" w:hAnsi="MS Mincho" w:cs="宋体"/>
          <w:sz w:val="28"/>
          <w:bdr w:val="none" w:sz="0" w:space="0" w:color="auto"/>
        </w:rPr>
        <w:t>中有所收</w:t>
      </w:r>
      <w:r>
        <w:rPr>
          <w:rFonts w:ascii="宋体" w:eastAsia="宋体" w:hAnsi="SimSun" w:cs="宋体"/>
          <w:sz w:val="28"/>
          <w:bdr w:val="none" w:sz="0" w:space="0" w:color="auto"/>
        </w:rPr>
        <w:t>获</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比</w:t>
      </w:r>
      <w:r>
        <w:rPr>
          <w:rFonts w:ascii="宋体" w:eastAsia="宋体" w:hAnsi="SimSun" w:cs="宋体"/>
          <w:sz w:val="28"/>
          <w:bdr w:val="none" w:sz="0" w:space="0" w:color="auto"/>
        </w:rPr>
        <w:t>较</w:t>
      </w:r>
      <w:r>
        <w:rPr>
          <w:rFonts w:ascii="宋体" w:eastAsia="宋体" w:hAnsi="MS Mincho" w:cs="宋体"/>
          <w:sz w:val="28"/>
          <w:bdr w:val="none" w:sz="0" w:space="0" w:color="auto"/>
        </w:rPr>
        <w:t>困</w:t>
      </w:r>
      <w:r>
        <w:rPr>
          <w:rFonts w:ascii="宋体" w:eastAsia="宋体" w:hAnsi="SimSun" w:cs="宋体"/>
          <w:sz w:val="28"/>
          <w:bdr w:val="none" w:sz="0" w:space="0" w:color="auto"/>
        </w:rPr>
        <w:t>难</w:t>
      </w:r>
      <w:r>
        <w:rPr>
          <w:rFonts w:ascii="宋体" w:eastAsia="宋体" w:hAnsi="MS Mincho" w:cs="宋体"/>
          <w:sz w:val="28"/>
          <w:bdr w:val="none" w:sz="0" w:space="0" w:color="auto"/>
        </w:rPr>
        <w:t>的学生，特</w:t>
      </w:r>
      <w:r>
        <w:rPr>
          <w:rFonts w:ascii="宋体" w:eastAsia="宋体" w:hAnsi="SimSun" w:cs="宋体"/>
          <w:sz w:val="28"/>
          <w:bdr w:val="none" w:sz="0" w:space="0" w:color="auto"/>
        </w:rPr>
        <w:t>别</w:t>
      </w:r>
      <w:r>
        <w:rPr>
          <w:rFonts w:ascii="宋体" w:eastAsia="宋体" w:hAnsi="MS Mincho" w:cs="宋体"/>
          <w:sz w:val="28"/>
          <w:bdr w:val="none" w:sz="0" w:space="0" w:color="auto"/>
        </w:rPr>
        <w:t>是捐助生、特批生，</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根据自己的</w:t>
      </w:r>
      <w:r>
        <w:rPr>
          <w:rFonts w:ascii="宋体" w:eastAsia="宋体" w:hAnsi="SimSun" w:cs="宋体"/>
          <w:sz w:val="28"/>
          <w:bdr w:val="none" w:sz="0" w:space="0" w:color="auto"/>
        </w:rPr>
        <w:t>实际</w:t>
      </w:r>
      <w:r>
        <w:rPr>
          <w:rFonts w:ascii="宋体" w:eastAsia="宋体" w:hAnsi="MS Mincho" w:cs="宋体"/>
          <w:sz w:val="28"/>
          <w:bdr w:val="none" w:sz="0" w:space="0" w:color="auto"/>
        </w:rPr>
        <w:t>情况，重在双基的落</w:t>
      </w:r>
      <w:r>
        <w:rPr>
          <w:rFonts w:ascii="宋体" w:eastAsia="宋体" w:hAnsi="SimSun" w:cs="宋体"/>
          <w:sz w:val="28"/>
          <w:bdr w:val="none" w:sz="0" w:space="0" w:color="auto"/>
        </w:rPr>
        <w:t>实</w:t>
      </w:r>
      <w:r>
        <w:rPr>
          <w:rFonts w:ascii="宋体" w:eastAsia="宋体" w:hAnsi="MS Mincho" w:cs="宋体"/>
          <w:sz w:val="28"/>
          <w:bdr w:val="none" w:sz="0" w:space="0" w:color="auto"/>
        </w:rPr>
        <w:t>，但是决不能抄</w:t>
      </w:r>
      <w:r>
        <w:rPr>
          <w:rFonts w:ascii="宋体" w:eastAsia="宋体" w:hAnsi="SimSun" w:cs="宋体"/>
          <w:sz w:val="28"/>
          <w:bdr w:val="none" w:sz="0" w:space="0" w:color="auto"/>
        </w:rPr>
        <w:t>袭</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5"/>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、充分</w:t>
      </w:r>
      <w:r>
        <w:rPr>
          <w:rFonts w:ascii="宋体" w:eastAsia="宋体" w:hAnsi="SimSun" w:cs="宋体"/>
          <w:sz w:val="28"/>
          <w:bdr w:val="none" w:sz="0" w:space="0" w:color="auto"/>
        </w:rPr>
        <w:t>阅读</w:t>
      </w:r>
      <w:r>
        <w:rPr>
          <w:rFonts w:ascii="宋体" w:eastAsia="宋体" w:hAnsi="MS Mincho" w:cs="宋体"/>
          <w:sz w:val="28"/>
          <w:bdr w:val="none" w:sz="0" w:space="0" w:color="auto"/>
        </w:rPr>
        <w:t>教材，熟</w:t>
      </w:r>
      <w:r>
        <w:rPr>
          <w:rFonts w:ascii="宋体" w:eastAsia="宋体" w:hAnsi="SimSun" w:cs="宋体"/>
          <w:sz w:val="28"/>
          <w:bdr w:val="none" w:sz="0" w:space="0" w:color="auto"/>
        </w:rPr>
        <w:t>习</w:t>
      </w:r>
      <w:r>
        <w:rPr>
          <w:rFonts w:ascii="宋体" w:eastAsia="宋体" w:hAnsi="MS Mincho" w:cs="宋体"/>
          <w:sz w:val="28"/>
          <w:bdr w:val="none" w:sz="0" w:space="0" w:color="auto"/>
        </w:rPr>
        <w:t>物理新大</w:t>
      </w:r>
      <w:r>
        <w:rPr>
          <w:rFonts w:ascii="宋体" w:eastAsia="宋体" w:hAnsi="SimSun" w:cs="宋体"/>
          <w:sz w:val="28"/>
          <w:bdr w:val="none" w:sz="0" w:space="0" w:color="auto"/>
        </w:rPr>
        <w:t>纲</w:t>
      </w:r>
      <w:r>
        <w:rPr>
          <w:rFonts w:ascii="宋体" w:eastAsia="宋体" w:hAnsi="MS Mincho" w:cs="宋体"/>
          <w:sz w:val="28"/>
          <w:bdr w:val="none" w:sz="0" w:space="0" w:color="auto"/>
        </w:rPr>
        <w:t>，</w:t>
      </w:r>
      <w:r>
        <w:rPr>
          <w:rFonts w:ascii="宋体" w:eastAsia="宋体" w:hAnsi="SimSun" w:cs="宋体"/>
          <w:sz w:val="28"/>
          <w:bdr w:val="none" w:sz="0" w:space="0" w:color="auto"/>
        </w:rPr>
        <w:t>备</w:t>
      </w:r>
      <w:r>
        <w:rPr>
          <w:rFonts w:ascii="宋体" w:eastAsia="宋体" w:hAnsi="MS Mincho" w:cs="宋体"/>
          <w:sz w:val="28"/>
          <w:bdr w:val="none" w:sz="0" w:space="0" w:color="auto"/>
        </w:rPr>
        <w:t>好</w:t>
      </w:r>
      <w:r>
        <w:rPr>
          <w:rFonts w:ascii="宋体" w:eastAsia="宋体" w:hAnsi="SimSun" w:cs="宋体"/>
          <w:sz w:val="28"/>
          <w:bdr w:val="none" w:sz="0" w:space="0" w:color="auto"/>
        </w:rPr>
        <w:t>每</w:t>
      </w:r>
      <w:r>
        <w:rPr>
          <w:rFonts w:ascii="宋体" w:eastAsia="宋体" w:hAnsi="MS Mincho" w:cs="宋体"/>
          <w:sz w:val="28"/>
          <w:bdr w:val="none" w:sz="0" w:space="0" w:color="auto"/>
        </w:rPr>
        <w:t>堂</w:t>
      </w:r>
      <w:r>
        <w:rPr>
          <w:rFonts w:ascii="宋体" w:eastAsia="宋体" w:hAnsi="SimSun" w:cs="宋体"/>
          <w:sz w:val="28"/>
          <w:bdr w:val="none" w:sz="0" w:space="0" w:color="auto"/>
        </w:rPr>
        <w:t>课</w:t>
      </w:r>
      <w:r>
        <w:rPr>
          <w:rFonts w:ascii="宋体" w:eastAsia="宋体" w:hAnsi="MS Mincho" w:cs="宋体"/>
          <w:sz w:val="28"/>
          <w:bdr w:val="none" w:sz="0" w:space="0" w:color="auto"/>
        </w:rPr>
        <w:t>。在教学中把握</w:t>
      </w:r>
      <w:r>
        <w:rPr>
          <w:rFonts w:ascii="宋体" w:eastAsia="宋体" w:hAnsi="SimSun" w:cs="宋体"/>
          <w:sz w:val="28"/>
          <w:bdr w:val="none" w:sz="0" w:space="0" w:color="auto"/>
        </w:rPr>
        <w:t>难</w:t>
      </w:r>
      <w:r>
        <w:rPr>
          <w:rFonts w:ascii="宋体" w:eastAsia="宋体" w:hAnsi="MS Mincho" w:cs="宋体"/>
          <w:sz w:val="28"/>
          <w:bdr w:val="none" w:sz="0" w:space="0" w:color="auto"/>
        </w:rPr>
        <w:t>度，在教学中</w:t>
      </w:r>
      <w:r>
        <w:rPr>
          <w:rFonts w:ascii="宋体" w:eastAsia="宋体" w:hAnsi="SimSun" w:cs="宋体"/>
          <w:sz w:val="28"/>
          <w:bdr w:val="none" w:sz="0" w:space="0" w:color="auto"/>
        </w:rPr>
        <w:t>贯彻</w:t>
      </w:r>
      <w:r>
        <w:rPr>
          <w:rFonts w:ascii="宋体" w:eastAsia="宋体" w:cs="宋体"/>
          <w:sz w:val="28"/>
          <w:bdr w:val="none" w:sz="0" w:space="0" w:color="auto"/>
        </w:rPr>
        <w:t>“</w:t>
      </w:r>
      <w:r>
        <w:rPr>
          <w:rFonts w:ascii="宋体" w:eastAsia="宋体" w:hAnsi="MS Mincho" w:cs="宋体"/>
          <w:sz w:val="28"/>
          <w:bdr w:val="none" w:sz="0" w:space="0" w:color="auto"/>
        </w:rPr>
        <w:t>低起点，低</w:t>
      </w:r>
      <w:r>
        <w:rPr>
          <w:rFonts w:ascii="宋体" w:eastAsia="宋体" w:hAnsi="SimSun" w:cs="宋体"/>
          <w:sz w:val="28"/>
          <w:bdr w:val="none" w:sz="0" w:space="0" w:color="auto"/>
        </w:rPr>
        <w:t>难</w:t>
      </w:r>
      <w:r>
        <w:rPr>
          <w:rFonts w:ascii="宋体" w:eastAsia="宋体" w:hAnsi="MS Mincho" w:cs="宋体"/>
          <w:sz w:val="28"/>
          <w:bdr w:val="none" w:sz="0" w:space="0" w:color="auto"/>
        </w:rPr>
        <w:t>度，逐</w:t>
      </w:r>
      <w:r>
        <w:rPr>
          <w:rFonts w:ascii="宋体" w:eastAsia="宋体" w:hAnsi="SimSun" w:cs="宋体"/>
          <w:sz w:val="28"/>
          <w:bdr w:val="none" w:sz="0" w:space="0" w:color="auto"/>
        </w:rPr>
        <w:t>步</w:t>
      </w:r>
      <w:r>
        <w:rPr>
          <w:rFonts w:ascii="宋体" w:eastAsia="宋体" w:hAnsi="MS Mincho" w:cs="宋体"/>
          <w:sz w:val="28"/>
          <w:bdr w:val="none" w:sz="0" w:space="0" w:color="auto"/>
        </w:rPr>
        <w:t>到位的</w:t>
      </w:r>
      <w:r>
        <w:rPr>
          <w:rFonts w:ascii="宋体" w:eastAsia="宋体" w:cs="宋体"/>
          <w:sz w:val="28"/>
          <w:bdr w:val="none" w:sz="0" w:space="0" w:color="auto"/>
        </w:rPr>
        <w:t>”</w:t>
      </w:r>
      <w:r>
        <w:rPr>
          <w:rFonts w:ascii="宋体" w:eastAsia="宋体" w:hAnsi="MS Mincho" w:cs="宋体"/>
          <w:sz w:val="28"/>
          <w:bdr w:val="none" w:sz="0" w:space="0" w:color="auto"/>
        </w:rPr>
        <w:t>教学思想。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、学</w:t>
      </w:r>
      <w:r>
        <w:rPr>
          <w:rFonts w:ascii="宋体" w:eastAsia="宋体" w:hAnsi="SimSun" w:cs="宋体"/>
          <w:sz w:val="28"/>
          <w:bdr w:val="none" w:sz="0" w:space="0" w:color="auto"/>
        </w:rPr>
        <w:t>习习惯</w:t>
      </w:r>
      <w:r>
        <w:rPr>
          <w:rFonts w:ascii="宋体" w:eastAsia="宋体" w:hAnsi="MS Mincho" w:cs="宋体"/>
          <w:sz w:val="28"/>
          <w:bdr w:val="none" w:sz="0" w:space="0" w:color="auto"/>
        </w:rPr>
        <w:t>，物理能力的培</w:t>
      </w:r>
      <w:r>
        <w:rPr>
          <w:rFonts w:ascii="宋体" w:eastAsia="宋体" w:hAnsi="SimSun" w:cs="宋体"/>
          <w:sz w:val="28"/>
          <w:bdr w:val="none" w:sz="0" w:space="0" w:color="auto"/>
        </w:rPr>
        <w:t>养</w:t>
      </w:r>
      <w:r>
        <w:rPr>
          <w:rFonts w:ascii="宋体" w:eastAsia="宋体" w:hAnsi="MS Mincho" w:cs="宋体"/>
          <w:sz w:val="28"/>
          <w:bdr w:val="none" w:sz="0" w:space="0" w:color="auto"/>
        </w:rPr>
        <w:t>始</w:t>
      </w:r>
      <w:r>
        <w:rPr>
          <w:rFonts w:ascii="宋体" w:eastAsia="宋体" w:hAnsi="SimSun" w:cs="宋体"/>
          <w:sz w:val="28"/>
          <w:bdr w:val="none" w:sz="0" w:space="0" w:color="auto"/>
        </w:rPr>
        <w:t>终</w:t>
      </w:r>
      <w:r>
        <w:rPr>
          <w:rFonts w:ascii="宋体" w:eastAsia="宋体" w:hAnsi="MS Mincho" w:cs="宋体"/>
          <w:sz w:val="28"/>
          <w:bdr w:val="none" w:sz="0" w:space="0" w:color="auto"/>
        </w:rPr>
        <w:t>是物理教学的重点。在平常的工作中，注重听</w:t>
      </w:r>
      <w:r>
        <w:rPr>
          <w:rFonts w:ascii="宋体" w:eastAsia="宋体" w:hAnsi="SimSun" w:cs="宋体"/>
          <w:sz w:val="28"/>
          <w:bdr w:val="none" w:sz="0" w:space="0" w:color="auto"/>
        </w:rPr>
        <w:t>课</w:t>
      </w:r>
      <w:r>
        <w:rPr>
          <w:rFonts w:ascii="宋体" w:eastAsia="宋体" w:hAnsi="MS Mincho" w:cs="宋体"/>
          <w:sz w:val="28"/>
          <w:bdr w:val="none" w:sz="0" w:space="0" w:color="auto"/>
        </w:rPr>
        <w:t>要求学生必</w:t>
      </w:r>
      <w:r>
        <w:rPr>
          <w:rFonts w:ascii="宋体" w:eastAsia="宋体" w:hAnsi="SimSun" w:cs="宋体"/>
          <w:sz w:val="28"/>
          <w:bdr w:val="none" w:sz="0" w:space="0" w:color="auto"/>
        </w:rPr>
        <w:t>须认</w:t>
      </w:r>
      <w:r>
        <w:rPr>
          <w:rFonts w:ascii="宋体" w:eastAsia="宋体" w:hAnsi="MS Mincho" w:cs="宋体"/>
          <w:sz w:val="28"/>
          <w:bdr w:val="none" w:sz="0" w:space="0" w:color="auto"/>
        </w:rPr>
        <w:t>真听</w:t>
      </w:r>
      <w:r>
        <w:rPr>
          <w:rFonts w:ascii="宋体" w:eastAsia="宋体" w:hAnsi="SimSun" w:cs="宋体"/>
          <w:sz w:val="28"/>
          <w:bdr w:val="none" w:sz="0" w:space="0" w:color="auto"/>
        </w:rPr>
        <w:t>讲</w:t>
      </w:r>
      <w:r>
        <w:rPr>
          <w:rFonts w:ascii="宋体" w:eastAsia="宋体" w:hAnsi="MS Mincho" w:cs="宋体"/>
          <w:sz w:val="28"/>
          <w:bdr w:val="none" w:sz="0" w:space="0" w:color="auto"/>
        </w:rPr>
        <w:t>，作好笔</w:t>
      </w:r>
      <w:r>
        <w:rPr>
          <w:rFonts w:ascii="宋体" w:eastAsia="宋体" w:hAnsi="SimSun" w:cs="宋体"/>
          <w:sz w:val="28"/>
          <w:bdr w:val="none" w:sz="0" w:space="0" w:color="auto"/>
        </w:rPr>
        <w:t>记</w:t>
      </w:r>
      <w:r>
        <w:rPr>
          <w:rFonts w:ascii="宋体" w:eastAsia="宋体" w:hAnsi="MS Mincho" w:cs="宋体"/>
          <w:sz w:val="28"/>
          <w:bdr w:val="none" w:sz="0" w:space="0" w:color="auto"/>
        </w:rPr>
        <w:t>。完成作</w:t>
      </w:r>
      <w:r>
        <w:rPr>
          <w:rFonts w:ascii="宋体" w:eastAsia="宋体" w:hAnsi="SimSun" w:cs="宋体"/>
          <w:sz w:val="28"/>
          <w:bdr w:val="none" w:sz="0" w:space="0" w:color="auto"/>
        </w:rPr>
        <w:t>业</w:t>
      </w:r>
      <w:r>
        <w:rPr>
          <w:rFonts w:ascii="宋体" w:eastAsia="宋体" w:hAnsi="MS Mincho" w:cs="宋体"/>
          <w:sz w:val="28"/>
          <w:bdr w:val="none" w:sz="0" w:space="0" w:color="auto"/>
        </w:rPr>
        <w:t>必</w:t>
      </w:r>
      <w:r>
        <w:rPr>
          <w:rFonts w:ascii="宋体" w:eastAsia="宋体" w:hAnsi="SimSun" w:cs="宋体"/>
          <w:sz w:val="28"/>
          <w:bdr w:val="none" w:sz="0" w:space="0" w:color="auto"/>
        </w:rPr>
        <w:t>须</w:t>
      </w:r>
      <w:r>
        <w:rPr>
          <w:rFonts w:ascii="宋体" w:eastAsia="宋体" w:hAnsi="MS Mincho" w:cs="宋体"/>
          <w:sz w:val="28"/>
          <w:bdr w:val="none" w:sz="0" w:space="0" w:color="auto"/>
        </w:rPr>
        <w:t>独立</w:t>
      </w:r>
      <w:r>
        <w:rPr>
          <w:rFonts w:ascii="宋体" w:eastAsia="宋体" w:hAnsi="SimSun" w:cs="宋体"/>
          <w:sz w:val="28"/>
          <w:bdr w:val="none" w:sz="0" w:space="0" w:color="auto"/>
        </w:rPr>
        <w:t>认</w:t>
      </w:r>
      <w:r>
        <w:rPr>
          <w:rFonts w:ascii="宋体" w:eastAsia="宋体" w:hAnsi="MS Mincho" w:cs="宋体"/>
          <w:sz w:val="28"/>
          <w:bdr w:val="none" w:sz="0" w:space="0" w:color="auto"/>
        </w:rPr>
        <w:t>真，不准抄</w:t>
      </w:r>
      <w:r>
        <w:rPr>
          <w:rFonts w:ascii="宋体" w:eastAsia="宋体" w:hAnsi="SimSun" w:cs="宋体"/>
          <w:sz w:val="28"/>
          <w:bdr w:val="none" w:sz="0" w:space="0" w:color="auto"/>
        </w:rPr>
        <w:t>袭</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批改后，必</w:t>
      </w:r>
      <w:r>
        <w:rPr>
          <w:rFonts w:ascii="宋体" w:eastAsia="宋体" w:hAnsi="SimSun" w:cs="宋体"/>
          <w:sz w:val="28"/>
          <w:bdr w:val="none" w:sz="0" w:space="0" w:color="auto"/>
        </w:rPr>
        <w:t>须认</w:t>
      </w:r>
      <w:r>
        <w:rPr>
          <w:rFonts w:ascii="宋体" w:eastAsia="宋体" w:hAnsi="MS Mincho" w:cs="宋体"/>
          <w:sz w:val="28"/>
          <w:bdr w:val="none" w:sz="0" w:space="0" w:color="auto"/>
        </w:rPr>
        <w:t>真</w:t>
      </w:r>
      <w:r>
        <w:rPr>
          <w:rFonts w:ascii="宋体" w:eastAsia="宋体" w:hAnsi="SimSun" w:cs="宋体"/>
          <w:sz w:val="28"/>
          <w:bdr w:val="none" w:sz="0" w:space="0" w:color="auto"/>
        </w:rPr>
        <w:t>纠</w:t>
      </w:r>
      <w:r>
        <w:rPr>
          <w:rFonts w:ascii="宋体" w:eastAsia="宋体" w:hAnsi="MS Mincho" w:cs="宋体"/>
          <w:sz w:val="28"/>
          <w:bdr w:val="none" w:sz="0" w:space="0" w:color="auto"/>
        </w:rPr>
        <w:t>正，并</w:t>
      </w:r>
      <w:r>
        <w:rPr>
          <w:rFonts w:ascii="宋体" w:eastAsia="宋体" w:hAnsi="SimSun" w:cs="宋体"/>
          <w:sz w:val="28"/>
          <w:bdr w:val="none" w:sz="0" w:space="0" w:color="auto"/>
        </w:rPr>
        <w:t>对</w:t>
      </w:r>
      <w:r>
        <w:rPr>
          <w:rFonts w:ascii="宋体" w:eastAsia="宋体" w:hAnsi="MS Mincho" w:cs="宋体"/>
          <w:sz w:val="28"/>
          <w:bdr w:val="none" w:sz="0" w:space="0" w:color="auto"/>
        </w:rPr>
        <w:t>典型</w:t>
      </w:r>
      <w:r>
        <w:rPr>
          <w:rFonts w:ascii="宋体" w:eastAsia="宋体" w:hAnsi="SimSun" w:cs="宋体"/>
          <w:sz w:val="28"/>
          <w:bdr w:val="none" w:sz="0" w:space="0" w:color="auto"/>
        </w:rPr>
        <w:t>问题</w:t>
      </w:r>
      <w:r>
        <w:rPr>
          <w:rFonts w:ascii="宋体" w:eastAsia="宋体" w:hAnsi="MS Mincho" w:cs="宋体"/>
          <w:sz w:val="28"/>
          <w:bdr w:val="none" w:sz="0" w:space="0" w:color="auto"/>
        </w:rPr>
        <w:t>作好</w:t>
      </w:r>
      <w:r>
        <w:rPr>
          <w:rFonts w:ascii="宋体" w:eastAsia="宋体" w:hAnsi="SimSun" w:cs="宋体"/>
          <w:sz w:val="28"/>
          <w:bdr w:val="none" w:sz="0" w:space="0" w:color="auto"/>
        </w:rPr>
        <w:t>记载</w:t>
      </w:r>
      <w:r>
        <w:rPr>
          <w:rFonts w:ascii="宋体" w:eastAsia="宋体" w:hAnsi="MS Mincho" w:cs="宋体"/>
          <w:sz w:val="28"/>
          <w:bdr w:val="none" w:sz="0" w:space="0" w:color="auto"/>
        </w:rPr>
        <w:t>。能力的培</w:t>
      </w:r>
      <w:r>
        <w:rPr>
          <w:rFonts w:ascii="宋体" w:eastAsia="宋体" w:hAnsi="SimSun" w:cs="宋体"/>
          <w:sz w:val="28"/>
          <w:bdr w:val="none" w:sz="0" w:space="0" w:color="auto"/>
        </w:rPr>
        <w:t>养</w:t>
      </w:r>
      <w:r>
        <w:rPr>
          <w:rFonts w:ascii="宋体" w:eastAsia="宋体" w:hAnsi="MS Mincho" w:cs="宋体"/>
          <w:sz w:val="28"/>
          <w:bdr w:val="none" w:sz="0" w:space="0" w:color="auto"/>
        </w:rPr>
        <w:t>是</w:t>
      </w:r>
      <w:r>
        <w:rPr>
          <w:rFonts w:ascii="宋体" w:eastAsia="宋体" w:hAnsi="SimSun" w:cs="宋体"/>
          <w:sz w:val="28"/>
          <w:bdr w:val="none" w:sz="0" w:space="0" w:color="auto"/>
        </w:rPr>
        <w:t>长</w:t>
      </w:r>
      <w:r>
        <w:rPr>
          <w:rFonts w:ascii="宋体" w:eastAsia="宋体" w:hAnsi="MS Mincho" w:cs="宋体"/>
          <w:sz w:val="28"/>
          <w:bdr w:val="none" w:sz="0" w:space="0" w:color="auto"/>
        </w:rPr>
        <w:t>期教学的</w:t>
      </w:r>
      <w:r>
        <w:rPr>
          <w:rFonts w:ascii="宋体" w:eastAsia="宋体" w:hAnsi="SimSun" w:cs="宋体"/>
          <w:sz w:val="28"/>
          <w:bdr w:val="none" w:sz="0" w:space="0" w:color="auto"/>
        </w:rPr>
        <w:t>过</w:t>
      </w:r>
      <w:r>
        <w:rPr>
          <w:rFonts w:ascii="宋体" w:eastAsia="宋体" w:hAnsi="MS Mincho" w:cs="宋体"/>
          <w:sz w:val="28"/>
          <w:bdr w:val="none" w:sz="0" w:space="0" w:color="auto"/>
        </w:rPr>
        <w:t>程的</w:t>
      </w:r>
      <w:r>
        <w:rPr>
          <w:rFonts w:ascii="宋体" w:eastAsia="宋体" w:hAnsi="SimSun" w:cs="宋体"/>
          <w:sz w:val="28"/>
          <w:bdr w:val="none" w:sz="0" w:space="0" w:color="auto"/>
        </w:rPr>
        <w:t>结</w:t>
      </w:r>
      <w:r>
        <w:rPr>
          <w:rFonts w:ascii="宋体" w:eastAsia="宋体" w:hAnsi="MS Mincho" w:cs="宋体"/>
          <w:sz w:val="28"/>
          <w:bdr w:val="none" w:sz="0" w:space="0" w:color="auto"/>
        </w:rPr>
        <w:t>果。在平</w:t>
      </w:r>
      <w:r>
        <w:rPr>
          <w:rFonts w:ascii="宋体" w:eastAsia="宋体" w:hAnsi="SimSun" w:cs="宋体"/>
          <w:sz w:val="28"/>
          <w:bdr w:val="none" w:sz="0" w:space="0" w:color="auto"/>
        </w:rPr>
        <w:t>时</w:t>
      </w:r>
      <w:r>
        <w:rPr>
          <w:rFonts w:ascii="宋体" w:eastAsia="宋体" w:hAnsi="MS Mincho" w:cs="宋体"/>
          <w:sz w:val="28"/>
          <w:bdr w:val="none" w:sz="0" w:space="0" w:color="auto"/>
        </w:rPr>
        <w:t>的教学</w:t>
      </w:r>
      <w:r>
        <w:rPr>
          <w:rFonts w:ascii="宋体" w:eastAsia="宋体" w:hAnsi="SimSun" w:cs="宋体"/>
          <w:sz w:val="28"/>
          <w:bdr w:val="none" w:sz="0" w:space="0" w:color="auto"/>
        </w:rPr>
        <w:t>过</w:t>
      </w:r>
      <w:r>
        <w:rPr>
          <w:rFonts w:ascii="宋体" w:eastAsia="宋体" w:hAnsi="MS Mincho" w:cs="宋体"/>
          <w:sz w:val="28"/>
          <w:bdr w:val="none" w:sz="0" w:space="0" w:color="auto"/>
        </w:rPr>
        <w:t>程特</w:t>
      </w:r>
      <w:r>
        <w:rPr>
          <w:rFonts w:ascii="宋体" w:eastAsia="宋体" w:hAnsi="SimSun" w:cs="宋体"/>
          <w:sz w:val="28"/>
          <w:bdr w:val="none" w:sz="0" w:space="0" w:color="auto"/>
        </w:rPr>
        <w:t>别</w:t>
      </w:r>
      <w:r>
        <w:rPr>
          <w:rFonts w:ascii="宋体" w:eastAsia="宋体" w:hAnsi="MS Mincho" w:cs="宋体"/>
          <w:sz w:val="28"/>
          <w:bdr w:val="none" w:sz="0" w:space="0" w:color="auto"/>
        </w:rPr>
        <w:t>注重</w:t>
      </w:r>
      <w:r>
        <w:rPr>
          <w:rFonts w:ascii="宋体" w:eastAsia="宋体" w:hAnsi="SimSun" w:cs="宋体"/>
          <w:sz w:val="28"/>
          <w:bdr w:val="none" w:sz="0" w:space="0" w:color="auto"/>
        </w:rPr>
        <w:t>逻辑</w:t>
      </w:r>
      <w:r>
        <w:rPr>
          <w:rFonts w:ascii="宋体" w:eastAsia="宋体" w:hAnsi="MS Mincho" w:cs="宋体"/>
          <w:sz w:val="28"/>
          <w:bdr w:val="none" w:sz="0" w:space="0" w:color="auto"/>
        </w:rPr>
        <w:t>思</w:t>
      </w:r>
      <w:r>
        <w:rPr>
          <w:rFonts w:ascii="宋体" w:eastAsia="宋体" w:hAnsi="SimSun" w:cs="宋体"/>
          <w:sz w:val="28"/>
          <w:bdr w:val="none" w:sz="0" w:space="0" w:color="auto"/>
        </w:rPr>
        <w:t>维</w:t>
      </w:r>
      <w:r>
        <w:rPr>
          <w:rFonts w:ascii="宋体" w:eastAsia="宋体" w:hAnsi="MS Mincho" w:cs="宋体"/>
          <w:sz w:val="28"/>
          <w:bdr w:val="none" w:sz="0" w:space="0" w:color="auto"/>
        </w:rPr>
        <w:t>能力，空</w:t>
      </w:r>
      <w:r>
        <w:rPr>
          <w:rFonts w:ascii="宋体" w:eastAsia="宋体" w:hAnsi="SimSun" w:cs="宋体"/>
          <w:sz w:val="28"/>
          <w:bdr w:val="none" w:sz="0" w:space="0" w:color="auto"/>
        </w:rPr>
        <w:t>间</w:t>
      </w:r>
      <w:r>
        <w:rPr>
          <w:rFonts w:ascii="宋体" w:eastAsia="宋体" w:hAnsi="MS Mincho" w:cs="宋体"/>
          <w:sz w:val="28"/>
          <w:bdr w:val="none" w:sz="0" w:space="0" w:color="auto"/>
        </w:rPr>
        <w:t>想象能力，</w:t>
      </w:r>
      <w:r>
        <w:rPr>
          <w:rFonts w:ascii="宋体" w:eastAsia="宋体" w:hAnsi="SimSun" w:cs="宋体"/>
          <w:sz w:val="28"/>
          <w:bdr w:val="none" w:sz="0" w:space="0" w:color="auto"/>
        </w:rPr>
        <w:t>发</w:t>
      </w:r>
      <w:r>
        <w:rPr>
          <w:rFonts w:ascii="宋体" w:eastAsia="宋体" w:hAnsi="MS Mincho" w:cs="宋体"/>
          <w:sz w:val="28"/>
          <w:bdr w:val="none" w:sz="0" w:space="0" w:color="auto"/>
        </w:rPr>
        <w:t>散思</w:t>
      </w:r>
      <w:r>
        <w:rPr>
          <w:rFonts w:ascii="宋体" w:eastAsia="宋体" w:hAnsi="SimSun" w:cs="宋体"/>
          <w:sz w:val="28"/>
          <w:bdr w:val="none" w:sz="0" w:space="0" w:color="auto"/>
        </w:rPr>
        <w:t>维</w:t>
      </w:r>
      <w:r>
        <w:rPr>
          <w:rFonts w:ascii="宋体" w:eastAsia="宋体" w:hAnsi="MS Mincho" w:cs="宋体"/>
          <w:sz w:val="28"/>
          <w:bdr w:val="none" w:sz="0" w:space="0" w:color="auto"/>
        </w:rPr>
        <w:t>能力的培</w:t>
      </w:r>
      <w:r>
        <w:rPr>
          <w:rFonts w:ascii="宋体" w:eastAsia="宋体" w:hAnsi="SimSun" w:cs="宋体"/>
          <w:sz w:val="28"/>
          <w:bdr w:val="none" w:sz="0" w:space="0" w:color="auto"/>
        </w:rPr>
        <w:t>养</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经过</w:t>
      </w:r>
      <w:r>
        <w:rPr>
          <w:rFonts w:ascii="宋体" w:eastAsia="宋体" w:hAnsi="MS Mincho" w:cs="宋体"/>
          <w:sz w:val="28"/>
          <w:bdr w:val="none" w:sz="0" w:space="0" w:color="auto"/>
        </w:rPr>
        <w:t>以上的工作，有部分学生由</w:t>
      </w:r>
      <w:r>
        <w:rPr>
          <w:rFonts w:ascii="宋体" w:eastAsia="宋体" w:hAnsi="SimSun" w:cs="宋体"/>
          <w:sz w:val="28"/>
          <w:bdr w:val="none" w:sz="0" w:space="0" w:color="auto"/>
        </w:rPr>
        <w:t>厌</w:t>
      </w:r>
      <w:r>
        <w:rPr>
          <w:rFonts w:ascii="宋体" w:eastAsia="宋体" w:hAnsi="MS Mincho" w:cs="宋体"/>
          <w:sz w:val="28"/>
          <w:bdr w:val="none" w:sz="0" w:space="0" w:color="auto"/>
        </w:rPr>
        <w:t>学到喜</w:t>
      </w:r>
      <w:r>
        <w:rPr>
          <w:rFonts w:ascii="宋体" w:eastAsia="宋体" w:hAnsi="SimSun" w:cs="宋体"/>
          <w:sz w:val="28"/>
          <w:bdr w:val="none" w:sz="0" w:space="0" w:color="auto"/>
        </w:rPr>
        <w:t>欢</w:t>
      </w:r>
      <w:r>
        <w:rPr>
          <w:rFonts w:ascii="宋体" w:eastAsia="宋体" w:hAnsi="MS Mincho" w:cs="宋体"/>
          <w:sz w:val="28"/>
          <w:bdr w:val="none" w:sz="0" w:space="0" w:color="auto"/>
        </w:rPr>
        <w:t>，两个班的物理成</w:t>
      </w:r>
      <w:r>
        <w:rPr>
          <w:rFonts w:ascii="宋体" w:eastAsia="宋体" w:hAnsi="SimSun" w:cs="宋体"/>
          <w:sz w:val="28"/>
          <w:bdr w:val="none" w:sz="0" w:space="0" w:color="auto"/>
        </w:rPr>
        <w:t>绩</w:t>
      </w:r>
      <w:r>
        <w:rPr>
          <w:rFonts w:ascii="宋体" w:eastAsia="宋体" w:hAnsi="MS Mincho" w:cs="宋体"/>
          <w:sz w:val="28"/>
          <w:bdr w:val="none" w:sz="0" w:space="0" w:color="auto"/>
        </w:rPr>
        <w:t>有了</w:t>
      </w:r>
      <w:r>
        <w:rPr>
          <w:rFonts w:ascii="宋体" w:eastAsia="宋体" w:hAnsi="SimSun" w:cs="宋体"/>
          <w:sz w:val="28"/>
          <w:bdr w:val="none" w:sz="0" w:space="0" w:color="auto"/>
        </w:rPr>
        <w:t>较</w:t>
      </w:r>
      <w:r>
        <w:rPr>
          <w:rFonts w:ascii="宋体" w:eastAsia="宋体" w:hAnsi="MS Mincho" w:cs="宋体"/>
          <w:sz w:val="28"/>
          <w:bdr w:val="none" w:sz="0" w:space="0" w:color="auto"/>
        </w:rPr>
        <w:t>大的提高</w:t>
      </w:r>
      <w:r>
        <w:rPr>
          <w:rFonts w:ascii="宋体" w:eastAsia="宋体" w:cs="宋体"/>
          <w:sz w:val="28"/>
          <w:bdr w:val="none" w:sz="0" w:space="0" w:color="auto"/>
        </w:rPr>
        <w:t>,</w:t>
      </w:r>
      <w:r>
        <w:rPr>
          <w:rFonts w:ascii="宋体" w:eastAsia="宋体" w:hAnsi="MS Mincho" w:cs="宋体"/>
          <w:sz w:val="28"/>
          <w:bdr w:val="none" w:sz="0" w:space="0" w:color="auto"/>
        </w:rPr>
        <w:t>当然在工作中</w:t>
      </w:r>
      <w:r>
        <w:rPr>
          <w:rFonts w:ascii="宋体" w:eastAsia="宋体" w:hAnsi="SimSun" w:cs="宋体"/>
          <w:sz w:val="28"/>
          <w:bdr w:val="none" w:sz="0" w:space="0" w:color="auto"/>
        </w:rPr>
        <w:t>还</w:t>
      </w:r>
      <w:r>
        <w:rPr>
          <w:rFonts w:ascii="宋体" w:eastAsia="宋体" w:hAnsi="MS Mincho" w:cs="宋体"/>
          <w:sz w:val="28"/>
          <w:bdr w:val="none" w:sz="0" w:space="0" w:color="auto"/>
        </w:rPr>
        <w:t>有很多不足之</w:t>
      </w:r>
      <w:r>
        <w:rPr>
          <w:rFonts w:ascii="宋体" w:eastAsia="宋体" w:hAnsi="SimSun" w:cs="宋体"/>
          <w:sz w:val="28"/>
          <w:bdr w:val="none" w:sz="0" w:space="0" w:color="auto"/>
        </w:rPr>
        <w:t>处</w:t>
      </w:r>
      <w:r>
        <w:rPr>
          <w:rFonts w:ascii="宋体" w:eastAsia="宋体" w:hAnsi="MS Mincho" w:cs="宋体"/>
          <w:sz w:val="28"/>
          <w:bdr w:val="none" w:sz="0" w:space="0" w:color="auto"/>
        </w:rPr>
        <w:t>，望批</w:t>
      </w:r>
      <w:r>
        <w:rPr>
          <w:rFonts w:ascii="宋体" w:eastAsia="宋体" w:hAnsi="SimSun" w:cs="宋体"/>
          <w:sz w:val="28"/>
          <w:bdr w:val="none" w:sz="0" w:space="0" w:color="auto"/>
        </w:rPr>
        <w:t>评</w:t>
      </w:r>
      <w:r>
        <w:rPr>
          <w:rFonts w:ascii="宋体" w:eastAsia="宋体" w:hAnsi="MS Mincho" w:cs="宋体"/>
          <w:sz w:val="28"/>
          <w:bdr w:val="none" w:sz="0" w:space="0" w:color="auto"/>
        </w:rPr>
        <w:t>指出。</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高中物理教学工作</w:t>
      </w:r>
      <w:r>
        <w:rPr>
          <w:rFonts w:ascii="宋体" w:eastAsia="宋体" w:hAnsi="SimSun" w:cs="宋体"/>
          <w:sz w:val="28"/>
          <w:bdr w:val="none" w:sz="0" w:space="0" w:color="auto"/>
        </w:rPr>
        <w:t>总结</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6"/>
          <w:cols w:space="708"/>
          <w:titlePg w:val="0"/>
        </w:sectPr>
      </w:pPr>
      <w:r>
        <w:rPr>
          <w:rFonts w:ascii="宋体" w:eastAsia="宋体" w:hAnsi="MS Mincho" w:cs="宋体"/>
          <w:sz w:val="28"/>
          <w:bdr w:val="none" w:sz="0" w:space="0" w:color="auto"/>
        </w:rPr>
        <w:t>近年来，随着教育体制改革的不断深入，我国的教学</w:t>
      </w:r>
      <w:r>
        <w:rPr>
          <w:rFonts w:ascii="宋体" w:eastAsia="宋体" w:hAnsi="SimSun" w:cs="宋体"/>
          <w:sz w:val="28"/>
          <w:bdr w:val="none" w:sz="0" w:space="0" w:color="auto"/>
        </w:rPr>
        <w:t>质</w:t>
      </w:r>
      <w:r>
        <w:rPr>
          <w:rFonts w:ascii="宋体" w:eastAsia="宋体" w:hAnsi="MS Mincho" w:cs="宋体"/>
          <w:sz w:val="28"/>
          <w:bdr w:val="none" w:sz="0" w:space="0" w:color="auto"/>
        </w:rPr>
        <w:t>量有了</w:t>
      </w:r>
      <w:r>
        <w:rPr>
          <w:rFonts w:ascii="宋体" w:eastAsia="宋体" w:hAnsi="SimSun" w:cs="宋体"/>
          <w:sz w:val="28"/>
          <w:bdr w:val="none" w:sz="0" w:space="0" w:color="auto"/>
        </w:rPr>
        <w:t>显</w:t>
      </w:r>
      <w:r>
        <w:rPr>
          <w:rFonts w:ascii="宋体" w:eastAsia="宋体" w:hAnsi="MS Mincho" w:cs="宋体"/>
          <w:sz w:val="28"/>
          <w:bdr w:val="none" w:sz="0" w:space="0" w:color="auto"/>
        </w:rPr>
        <w:t>著的提升。但是据</w:t>
      </w:r>
      <w:r>
        <w:rPr>
          <w:rFonts w:ascii="宋体" w:eastAsia="宋体" w:hAnsi="SimSun" w:cs="宋体"/>
          <w:sz w:val="28"/>
          <w:bdr w:val="none" w:sz="0" w:space="0" w:color="auto"/>
        </w:rPr>
        <w:t>调查</w:t>
      </w:r>
      <w:r>
        <w:rPr>
          <w:rFonts w:ascii="宋体" w:eastAsia="宋体" w:hAnsi="MS Mincho" w:cs="宋体"/>
          <w:sz w:val="28"/>
          <w:bdr w:val="none" w:sz="0" w:space="0" w:color="auto"/>
        </w:rPr>
        <w:t>研究</w:t>
      </w:r>
      <w:r>
        <w:rPr>
          <w:rFonts w:ascii="宋体" w:eastAsia="宋体" w:hAnsi="SimSun" w:cs="宋体"/>
          <w:sz w:val="28"/>
          <w:bdr w:val="none" w:sz="0" w:space="0" w:color="auto"/>
        </w:rPr>
        <w:t>显</w:t>
      </w:r>
      <w:r>
        <w:rPr>
          <w:rFonts w:ascii="宋体" w:eastAsia="宋体" w:hAnsi="MS Mincho" w:cs="宋体"/>
          <w:sz w:val="28"/>
          <w:bdr w:val="none" w:sz="0" w:space="0" w:color="auto"/>
        </w:rPr>
        <w:t>示，我国在高中物理教学方面</w:t>
      </w:r>
      <w:r>
        <w:rPr>
          <w:rFonts w:ascii="宋体" w:eastAsia="宋体" w:hAnsi="SimSun" w:cs="宋体"/>
          <w:sz w:val="28"/>
          <w:bdr w:val="none" w:sz="0" w:space="0" w:color="auto"/>
        </w:rPr>
        <w:t>还</w:t>
      </w:r>
      <w:r>
        <w:rPr>
          <w:rFonts w:ascii="宋体" w:eastAsia="宋体" w:hAnsi="MS Mincho" w:cs="宋体"/>
          <w:sz w:val="28"/>
          <w:bdr w:val="none" w:sz="0" w:space="0" w:color="auto"/>
        </w:rPr>
        <w:t>存在一定的不足，比如教学理念、教学方法、教学手段、教学模式等，都有待</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完善。而且，我国在探</w:t>
      </w:r>
      <w:r>
        <w:rPr>
          <w:rFonts w:ascii="宋体" w:eastAsia="宋体" w:hAnsi="SimSun" w:cs="宋体"/>
          <w:sz w:val="28"/>
          <w:bdr w:val="none" w:sz="0" w:space="0" w:color="auto"/>
        </w:rPr>
        <w:t>讨</w:t>
      </w:r>
      <w:r>
        <w:rPr>
          <w:rFonts w:ascii="宋体" w:eastAsia="宋体" w:hAnsi="MS Mincho" w:cs="宋体"/>
          <w:sz w:val="28"/>
          <w:bdr w:val="none" w:sz="0" w:space="0" w:color="auto"/>
        </w:rPr>
        <w:t>高中物理教学</w:t>
      </w:r>
      <w:r>
        <w:rPr>
          <w:rFonts w:ascii="宋体" w:eastAsia="宋体" w:hAnsi="SimSun" w:cs="宋体"/>
          <w:sz w:val="28"/>
          <w:bdr w:val="none" w:sz="0" w:space="0" w:color="auto"/>
        </w:rPr>
        <w:t>创</w:t>
      </w:r>
      <w:r>
        <w:rPr>
          <w:rFonts w:ascii="宋体" w:eastAsia="宋体" w:hAnsi="MS Mincho" w:cs="宋体"/>
          <w:sz w:val="28"/>
          <w:bdr w:val="none" w:sz="0" w:space="0" w:color="auto"/>
        </w:rPr>
        <w:t>新路径方面也有待加</w:t>
      </w:r>
      <w:r>
        <w:rPr>
          <w:rFonts w:ascii="宋体" w:eastAsia="宋体" w:hAnsi="SimSun" w:cs="宋体"/>
          <w:sz w:val="28"/>
          <w:bdr w:val="none" w:sz="0" w:space="0" w:color="auto"/>
        </w:rPr>
        <w:t>强</w:t>
      </w:r>
      <w:r>
        <w:rPr>
          <w:rFonts w:ascii="宋体" w:eastAsia="宋体" w:hAnsi="MS Mincho" w:cs="宋体"/>
          <w:sz w:val="28"/>
          <w:bdr w:val="none" w:sz="0" w:space="0" w:color="auto"/>
        </w:rPr>
        <w:t>。物理与我</w:t>
      </w:r>
      <w:r>
        <w:rPr>
          <w:rFonts w:ascii="宋体" w:eastAsia="宋体" w:hAnsi="SimSun" w:cs="宋体"/>
          <w:sz w:val="28"/>
          <w:bdr w:val="none" w:sz="0" w:space="0" w:color="auto"/>
        </w:rPr>
        <w:t>们</w:t>
      </w:r>
      <w:r>
        <w:rPr>
          <w:rFonts w:ascii="宋体" w:eastAsia="宋体" w:hAnsi="MS Mincho" w:cs="宋体"/>
          <w:sz w:val="28"/>
          <w:bdr w:val="none" w:sz="0" w:space="0" w:color="auto"/>
        </w:rPr>
        <w:t>的学</w:t>
      </w:r>
      <w:r>
        <w:rPr>
          <w:rFonts w:ascii="宋体" w:eastAsia="宋体" w:hAnsi="SimSun" w:cs="宋体"/>
          <w:sz w:val="28"/>
          <w:bdr w:val="none" w:sz="0" w:space="0" w:color="auto"/>
        </w:rPr>
        <w:t>习</w:t>
      </w:r>
      <w:r>
        <w:rPr>
          <w:rFonts w:ascii="宋体" w:eastAsia="宋体" w:hAnsi="MS Mincho" w:cs="宋体"/>
          <w:sz w:val="28"/>
          <w:bdr w:val="none" w:sz="0" w:space="0" w:color="auto"/>
        </w:rPr>
        <w:t>生活</w:t>
      </w:r>
      <w:r>
        <w:rPr>
          <w:rFonts w:ascii="宋体" w:eastAsia="宋体" w:hAnsi="SimSun" w:cs="宋体"/>
          <w:sz w:val="28"/>
          <w:bdr w:val="none" w:sz="0" w:space="0" w:color="auto"/>
        </w:rPr>
        <w:t>联</w:t>
      </w:r>
      <w:r>
        <w:rPr>
          <w:rFonts w:ascii="宋体" w:eastAsia="宋体" w:hAnsi="MS Mincho" w:cs="宋体"/>
          <w:sz w:val="28"/>
          <w:bdr w:val="none" w:sz="0" w:space="0" w:color="auto"/>
        </w:rPr>
        <w:t>系密切，不</w:t>
      </w:r>
      <w:r>
        <w:rPr>
          <w:rFonts w:ascii="宋体" w:eastAsia="宋体" w:hAnsi="SimSun" w:cs="宋体"/>
          <w:sz w:val="28"/>
          <w:bdr w:val="none" w:sz="0" w:space="0" w:color="auto"/>
        </w:rPr>
        <w:t>仅</w:t>
      </w:r>
      <w:r>
        <w:rPr>
          <w:rFonts w:ascii="宋体" w:eastAsia="宋体" w:hAnsi="MS Mincho" w:cs="宋体"/>
          <w:sz w:val="28"/>
          <w:bdr w:val="none" w:sz="0" w:space="0" w:color="auto"/>
        </w:rPr>
        <w:t>可以解</w:t>
      </w:r>
      <w:r>
        <w:rPr>
          <w:rFonts w:ascii="宋体" w:eastAsia="宋体" w:hAnsi="SimSun" w:cs="宋体"/>
          <w:sz w:val="28"/>
          <w:bdr w:val="none" w:sz="0" w:space="0" w:color="auto"/>
        </w:rPr>
        <w:t>释</w:t>
      </w:r>
      <w:r>
        <w:rPr>
          <w:rFonts w:ascii="宋体" w:eastAsia="宋体" w:hAnsi="MS Mincho" w:cs="宋体"/>
          <w:sz w:val="28"/>
          <w:bdr w:val="none" w:sz="0" w:space="0" w:color="auto"/>
        </w:rPr>
        <w:t>大量的自然</w:t>
      </w:r>
      <w:r>
        <w:rPr>
          <w:rFonts w:ascii="宋体" w:eastAsia="宋体" w:hAnsi="SimSun" w:cs="宋体"/>
          <w:sz w:val="28"/>
          <w:bdr w:val="none" w:sz="0" w:space="0" w:color="auto"/>
        </w:rPr>
        <w:t>现</w:t>
      </w:r>
      <w:r>
        <w:rPr>
          <w:rFonts w:ascii="宋体" w:eastAsia="宋体" w:hAnsi="MS Mincho" w:cs="宋体"/>
          <w:sz w:val="28"/>
          <w:bdr w:val="none" w:sz="0" w:space="0" w:color="auto"/>
        </w:rPr>
        <w:t>象，</w:t>
      </w:r>
      <w:r>
        <w:rPr>
          <w:rFonts w:ascii="宋体" w:eastAsia="宋体" w:hAnsi="SimSun" w:cs="宋体"/>
          <w:sz w:val="28"/>
          <w:bdr w:val="none" w:sz="0" w:space="0" w:color="auto"/>
        </w:rPr>
        <w:t>还</w:t>
      </w:r>
      <w:r>
        <w:rPr>
          <w:rFonts w:ascii="宋体" w:eastAsia="宋体" w:hAnsi="MS Mincho" w:cs="宋体"/>
          <w:sz w:val="28"/>
          <w:bdr w:val="none" w:sz="0" w:space="0" w:color="auto"/>
        </w:rPr>
        <w:t>可以</w:t>
      </w:r>
      <w:r>
        <w:rPr>
          <w:rFonts w:ascii="宋体" w:eastAsia="宋体" w:hAnsi="SimSun" w:cs="宋体"/>
          <w:sz w:val="28"/>
          <w:bdr w:val="none" w:sz="0" w:space="0" w:color="auto"/>
        </w:rPr>
        <w:t>开阔</w:t>
      </w:r>
      <w:r>
        <w:rPr>
          <w:rFonts w:ascii="宋体" w:eastAsia="宋体" w:hAnsi="MS Mincho" w:cs="宋体"/>
          <w:sz w:val="28"/>
          <w:bdr w:val="none" w:sz="0" w:space="0" w:color="auto"/>
        </w:rPr>
        <w:t>学生的</w:t>
      </w:r>
      <w:r>
        <w:rPr>
          <w:rFonts w:ascii="宋体" w:eastAsia="宋体" w:hAnsi="SimSun" w:cs="宋体"/>
          <w:sz w:val="28"/>
          <w:bdr w:val="none" w:sz="0" w:space="0" w:color="auto"/>
        </w:rPr>
        <w:t>视</w:t>
      </w:r>
      <w:r>
        <w:rPr>
          <w:rFonts w:ascii="宋体" w:eastAsia="宋体" w:hAnsi="MS Mincho" w:cs="宋体"/>
          <w:sz w:val="28"/>
          <w:bdr w:val="none" w:sz="0" w:space="0" w:color="auto"/>
        </w:rPr>
        <w:t>野。但是，物理作</w:t>
      </w:r>
      <w:r>
        <w:rPr>
          <w:rFonts w:ascii="宋体" w:eastAsia="宋体" w:hAnsi="SimSun" w:cs="宋体"/>
          <w:sz w:val="28"/>
          <w:bdr w:val="none" w:sz="0" w:space="0" w:color="auto"/>
        </w:rPr>
        <w:t>为</w:t>
      </w:r>
      <w:r>
        <w:rPr>
          <w:rFonts w:ascii="宋体" w:eastAsia="宋体" w:hAnsi="MS Mincho" w:cs="宋体"/>
          <w:sz w:val="28"/>
          <w:bdr w:val="none" w:sz="0" w:space="0" w:color="auto"/>
        </w:rPr>
        <w:t>高中各</w:t>
      </w:r>
      <w:r>
        <w:rPr>
          <w:rFonts w:ascii="宋体" w:eastAsia="宋体" w:hAnsi="SimSun" w:cs="宋体"/>
          <w:sz w:val="28"/>
          <w:bdr w:val="none" w:sz="0" w:space="0" w:color="auto"/>
        </w:rPr>
        <w:t>门</w:t>
      </w:r>
      <w:r>
        <w:rPr>
          <w:rFonts w:ascii="宋体" w:eastAsia="宋体" w:hAnsi="MS Mincho" w:cs="宋体"/>
          <w:sz w:val="28"/>
          <w:bdr w:val="none" w:sz="0" w:space="0" w:color="auto"/>
        </w:rPr>
        <w:t>学科中最</w:t>
      </w:r>
      <w:r>
        <w:rPr>
          <w:rFonts w:ascii="宋体" w:eastAsia="宋体" w:hAnsi="SimSun" w:cs="宋体"/>
          <w:sz w:val="28"/>
          <w:bdr w:val="none" w:sz="0" w:space="0" w:color="auto"/>
        </w:rPr>
        <w:t>难</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程之一，其</w:t>
      </w:r>
      <w:r>
        <w:rPr>
          <w:rFonts w:ascii="宋体" w:eastAsia="宋体" w:hAnsi="SimSun" w:cs="宋体"/>
          <w:sz w:val="28"/>
          <w:bdr w:val="none" w:sz="0" w:space="0" w:color="auto"/>
        </w:rPr>
        <w:t>对</w:t>
      </w:r>
      <w:r>
        <w:rPr>
          <w:rFonts w:ascii="宋体" w:eastAsia="宋体" w:hAnsi="MS Mincho" w:cs="宋体"/>
          <w:sz w:val="28"/>
          <w:bdr w:val="none" w:sz="0" w:space="0" w:color="auto"/>
        </w:rPr>
        <w:t>学生的</w:t>
      </w:r>
      <w:r>
        <w:rPr>
          <w:rFonts w:ascii="宋体" w:eastAsia="宋体" w:hAnsi="SimSun" w:cs="宋体"/>
          <w:sz w:val="28"/>
          <w:bdr w:val="none" w:sz="0" w:space="0" w:color="auto"/>
        </w:rPr>
        <w:t>逻辑</w:t>
      </w:r>
      <w:r>
        <w:rPr>
          <w:rFonts w:ascii="宋体" w:eastAsia="宋体" w:hAnsi="MS Mincho" w:cs="宋体"/>
          <w:sz w:val="28"/>
          <w:bdr w:val="none" w:sz="0" w:space="0" w:color="auto"/>
        </w:rPr>
        <w:t>推理能力要求极高，尤其是力学部分成</w:t>
      </w:r>
      <w:r>
        <w:rPr>
          <w:rFonts w:ascii="宋体" w:eastAsia="宋体" w:hAnsi="SimSun" w:cs="宋体"/>
          <w:sz w:val="28"/>
          <w:bdr w:val="none" w:sz="0" w:space="0" w:color="auto"/>
        </w:rPr>
        <w:t>为</w:t>
      </w:r>
      <w:r>
        <w:rPr>
          <w:rFonts w:ascii="宋体" w:eastAsia="宋体" w:hAnsi="MS Mincho" w:cs="宋体"/>
          <w:sz w:val="28"/>
          <w:bdr w:val="none" w:sz="0" w:space="0" w:color="auto"/>
        </w:rPr>
        <w:t>学生考</w:t>
      </w:r>
      <w:r>
        <w:rPr>
          <w:rFonts w:ascii="宋体" w:eastAsia="宋体" w:hAnsi="SimSun" w:cs="宋体"/>
          <w:sz w:val="28"/>
          <w:bdr w:val="none" w:sz="0" w:space="0" w:color="auto"/>
        </w:rPr>
        <w:t>试</w:t>
      </w:r>
      <w:r>
        <w:rPr>
          <w:rFonts w:ascii="宋体" w:eastAsia="宋体" w:hAnsi="MS Mincho" w:cs="宋体"/>
          <w:sz w:val="28"/>
          <w:bdr w:val="none" w:sz="0" w:space="0" w:color="auto"/>
        </w:rPr>
        <w:t>中失分率最高的部分。因此，目前很多学生</w:t>
      </w:r>
      <w:r>
        <w:rPr>
          <w:rFonts w:ascii="宋体" w:eastAsia="宋体" w:hAnsi="SimSun" w:cs="宋体"/>
          <w:sz w:val="28"/>
          <w:bdr w:val="none" w:sz="0" w:space="0" w:color="auto"/>
        </w:rPr>
        <w:t>对</w:t>
      </w:r>
      <w:r>
        <w:rPr>
          <w:rFonts w:ascii="宋体" w:eastAsia="宋体" w:hAnsi="MS Mincho" w:cs="宋体"/>
          <w:sz w:val="28"/>
          <w:bdr w:val="none" w:sz="0" w:space="0" w:color="auto"/>
        </w:rPr>
        <w:t>物理都是望而生畏，学</w:t>
      </w:r>
      <w:r>
        <w:rPr>
          <w:rFonts w:ascii="宋体" w:eastAsia="宋体" w:hAnsi="SimSun" w:cs="宋体"/>
          <w:sz w:val="28"/>
          <w:bdr w:val="none" w:sz="0" w:space="0" w:color="auto"/>
        </w:rPr>
        <w:t>习积</w:t>
      </w:r>
      <w:r>
        <w:rPr>
          <w:rFonts w:ascii="宋体" w:eastAsia="宋体" w:hAnsi="MS Mincho" w:cs="宋体"/>
          <w:sz w:val="28"/>
          <w:bdr w:val="none" w:sz="0" w:space="0" w:color="auto"/>
        </w:rPr>
        <w:t>极性</w:t>
      </w:r>
      <w:r>
        <w:rPr>
          <w:rFonts w:ascii="宋体" w:eastAsia="宋体" w:hAnsi="SimSun" w:cs="宋体"/>
          <w:sz w:val="28"/>
          <w:bdr w:val="none" w:sz="0" w:space="0" w:color="auto"/>
        </w:rPr>
        <w:t>较</w:t>
      </w:r>
      <w:r>
        <w:rPr>
          <w:rFonts w:ascii="宋体" w:eastAsia="宋体" w:hAnsi="MS Mincho" w:cs="宋体"/>
          <w:sz w:val="28"/>
          <w:bdr w:val="none" w:sz="0" w:space="0" w:color="auto"/>
        </w:rPr>
        <w:t>差。</w:t>
      </w:r>
      <w:r>
        <w:rPr>
          <w:rFonts w:ascii="宋体" w:eastAsia="宋体" w:hAnsi="SimSun" w:cs="宋体"/>
          <w:sz w:val="28"/>
          <w:bdr w:val="none" w:sz="0" w:space="0" w:color="auto"/>
        </w:rPr>
        <w:t>为</w:t>
      </w:r>
      <w:r>
        <w:rPr>
          <w:rFonts w:ascii="宋体" w:eastAsia="宋体" w:hAnsi="MS Mincho" w:cs="宋体"/>
          <w:sz w:val="28"/>
          <w:bdr w:val="none" w:sz="0" w:space="0" w:color="auto"/>
        </w:rPr>
        <w:t>此，近几年我国在新</w:t>
      </w:r>
      <w:r>
        <w:rPr>
          <w:rFonts w:ascii="宋体" w:eastAsia="宋体" w:hAnsi="SimSun" w:cs="宋体"/>
          <w:sz w:val="28"/>
          <w:bdr w:val="none" w:sz="0" w:space="0" w:color="auto"/>
        </w:rPr>
        <w:t>课</w:t>
      </w:r>
      <w:r>
        <w:rPr>
          <w:rFonts w:ascii="宋体" w:eastAsia="宋体" w:hAnsi="MS Mincho" w:cs="宋体"/>
          <w:sz w:val="28"/>
          <w:bdr w:val="none" w:sz="0" w:space="0" w:color="auto"/>
        </w:rPr>
        <w:t>程改革</w:t>
      </w:r>
      <w:r>
        <w:rPr>
          <w:rFonts w:ascii="宋体" w:eastAsia="宋体" w:hAnsi="SimSun" w:cs="宋体"/>
          <w:sz w:val="28"/>
          <w:bdr w:val="none" w:sz="0" w:space="0" w:color="auto"/>
        </w:rPr>
        <w:t>过</w:t>
      </w:r>
      <w:r>
        <w:rPr>
          <w:rFonts w:ascii="宋体" w:eastAsia="宋体" w:hAnsi="MS Mincho" w:cs="宋体"/>
          <w:sz w:val="28"/>
          <w:bdr w:val="none" w:sz="0" w:space="0" w:color="auto"/>
        </w:rPr>
        <w:t>程中提出将高中物理作</w:t>
      </w:r>
      <w:r>
        <w:rPr>
          <w:rFonts w:ascii="宋体" w:eastAsia="宋体" w:hAnsi="SimSun" w:cs="宋体"/>
          <w:sz w:val="28"/>
          <w:bdr w:val="none" w:sz="0" w:space="0" w:color="auto"/>
        </w:rPr>
        <w:t>为</w:t>
      </w:r>
      <w:r>
        <w:rPr>
          <w:rFonts w:ascii="宋体" w:eastAsia="宋体" w:hAnsi="MS Mincho" w:cs="宋体"/>
          <w:sz w:val="28"/>
          <w:bdr w:val="none" w:sz="0" w:space="0" w:color="auto"/>
        </w:rPr>
        <w:t>重点改革</w:t>
      </w:r>
      <w:r>
        <w:rPr>
          <w:rFonts w:ascii="宋体" w:eastAsia="宋体" w:hAnsi="SimSun" w:cs="宋体"/>
          <w:sz w:val="28"/>
          <w:bdr w:val="none" w:sz="0" w:space="0" w:color="auto"/>
        </w:rPr>
        <w:t>对</w:t>
      </w:r>
      <w:r>
        <w:rPr>
          <w:rFonts w:ascii="宋体" w:eastAsia="宋体" w:hAnsi="MS Mincho" w:cs="宋体"/>
          <w:sz w:val="28"/>
          <w:bdr w:val="none" w:sz="0" w:space="0" w:color="auto"/>
        </w:rPr>
        <w:t>象，并提高了</w:t>
      </w:r>
      <w:r>
        <w:rPr>
          <w:rFonts w:ascii="宋体" w:eastAsia="宋体" w:hAnsi="SimSun" w:cs="宋体"/>
          <w:sz w:val="28"/>
          <w:bdr w:val="none" w:sz="0" w:space="0" w:color="auto"/>
        </w:rPr>
        <w:t>对</w:t>
      </w:r>
      <w:r>
        <w:rPr>
          <w:rFonts w:ascii="宋体" w:eastAsia="宋体" w:hAnsi="MS Mincho" w:cs="宋体"/>
          <w:sz w:val="28"/>
          <w:bdr w:val="none" w:sz="0" w:space="0" w:color="auto"/>
        </w:rPr>
        <w:t>物理教学的要求，明确指出要在完善教材的基</w:t>
      </w:r>
      <w:r>
        <w:rPr>
          <w:rFonts w:ascii="宋体" w:eastAsia="宋体" w:hAnsi="SimSun" w:cs="宋体"/>
          <w:sz w:val="28"/>
          <w:bdr w:val="none" w:sz="0" w:space="0" w:color="auto"/>
        </w:rPr>
        <w:t>础</w:t>
      </w:r>
      <w:r>
        <w:rPr>
          <w:rFonts w:ascii="宋体" w:eastAsia="宋体" w:hAnsi="MS Mincho" w:cs="宋体"/>
          <w:sz w:val="28"/>
          <w:bdr w:val="none" w:sz="0" w:space="0" w:color="auto"/>
        </w:rPr>
        <w:t>上提高学生学</w:t>
      </w:r>
      <w:r>
        <w:rPr>
          <w:rFonts w:ascii="宋体" w:eastAsia="宋体" w:hAnsi="SimSun" w:cs="宋体"/>
          <w:sz w:val="28"/>
          <w:bdr w:val="none" w:sz="0" w:space="0" w:color="auto"/>
        </w:rPr>
        <w:t>习</w:t>
      </w:r>
      <w:r>
        <w:rPr>
          <w:rFonts w:ascii="宋体" w:eastAsia="宋体" w:hAnsi="MS Mincho" w:cs="宋体"/>
          <w:sz w:val="28"/>
          <w:bdr w:val="none" w:sz="0" w:space="0" w:color="auto"/>
        </w:rPr>
        <w:t>的主</w:t>
      </w:r>
      <w:r>
        <w:rPr>
          <w:rFonts w:ascii="宋体" w:eastAsia="宋体" w:hAnsi="SimSun" w:cs="宋体"/>
          <w:sz w:val="28"/>
          <w:bdr w:val="none" w:sz="0" w:space="0" w:color="auto"/>
        </w:rPr>
        <w:t>动</w:t>
      </w:r>
      <w:r>
        <w:rPr>
          <w:rFonts w:ascii="宋体" w:eastAsia="宋体" w:hAnsi="MS Mincho" w:cs="宋体"/>
          <w:sz w:val="28"/>
          <w:bdr w:val="none" w:sz="0" w:space="0" w:color="auto"/>
        </w:rPr>
        <w:t>性、</w:t>
      </w:r>
      <w:r>
        <w:rPr>
          <w:rFonts w:ascii="宋体" w:eastAsia="宋体" w:hAnsi="SimSun" w:cs="宋体"/>
          <w:sz w:val="28"/>
          <w:bdr w:val="none" w:sz="0" w:space="0" w:color="auto"/>
        </w:rPr>
        <w:t>逻辑</w:t>
      </w:r>
      <w:r>
        <w:rPr>
          <w:rFonts w:ascii="宋体" w:eastAsia="宋体" w:hAnsi="MS Mincho" w:cs="宋体"/>
          <w:sz w:val="28"/>
          <w:bdr w:val="none" w:sz="0" w:space="0" w:color="auto"/>
        </w:rPr>
        <w:t>思</w:t>
      </w:r>
      <w:r>
        <w:rPr>
          <w:rFonts w:ascii="宋体" w:eastAsia="宋体" w:hAnsi="SimSun" w:cs="宋体"/>
          <w:sz w:val="28"/>
          <w:bdr w:val="none" w:sz="0" w:space="0" w:color="auto"/>
        </w:rPr>
        <w:t>维</w:t>
      </w:r>
      <w:r>
        <w:rPr>
          <w:rFonts w:ascii="宋体" w:eastAsia="宋体" w:hAnsi="MS Mincho" w:cs="宋体"/>
          <w:sz w:val="28"/>
          <w:bdr w:val="none" w:sz="0" w:space="0" w:color="auto"/>
        </w:rPr>
        <w:t>能力以及</w:t>
      </w:r>
      <w:r>
        <w:rPr>
          <w:rFonts w:ascii="宋体" w:eastAsia="宋体" w:hAnsi="SimSun" w:cs="宋体"/>
          <w:sz w:val="28"/>
          <w:bdr w:val="none" w:sz="0" w:space="0" w:color="auto"/>
        </w:rPr>
        <w:t>实</w:t>
      </w:r>
      <w:r>
        <w:rPr>
          <w:rFonts w:ascii="宋体" w:eastAsia="宋体" w:hAnsi="MS Mincho" w:cs="宋体"/>
          <w:sz w:val="28"/>
          <w:bdr w:val="none" w:sz="0" w:space="0" w:color="auto"/>
        </w:rPr>
        <w:t>践能力。目前我国高中物理教学已</w:t>
      </w:r>
      <w:r>
        <w:rPr>
          <w:rFonts w:ascii="宋体" w:eastAsia="宋体" w:hAnsi="SimSun" w:cs="宋体"/>
          <w:sz w:val="28"/>
          <w:bdr w:val="none" w:sz="0" w:space="0" w:color="auto"/>
        </w:rPr>
        <w:t>经</w:t>
      </w:r>
      <w:r>
        <w:rPr>
          <w:rFonts w:ascii="宋体" w:eastAsia="宋体" w:hAnsi="MS Mincho" w:cs="宋体"/>
          <w:sz w:val="28"/>
          <w:bdr w:val="none" w:sz="0" w:space="0" w:color="auto"/>
        </w:rPr>
        <w:t>初</w:t>
      </w:r>
      <w:r>
        <w:rPr>
          <w:rFonts w:ascii="宋体" w:eastAsia="宋体" w:hAnsi="SimSun" w:cs="宋体"/>
          <w:sz w:val="28"/>
          <w:bdr w:val="none" w:sz="0" w:space="0" w:color="auto"/>
        </w:rPr>
        <w:t>步</w:t>
      </w:r>
      <w:r>
        <w:rPr>
          <w:rFonts w:ascii="宋体" w:eastAsia="宋体" w:hAnsi="MS Mincho" w:cs="宋体"/>
          <w:sz w:val="28"/>
          <w:bdr w:val="none" w:sz="0" w:space="0" w:color="auto"/>
        </w:rPr>
        <w:t>形成了集灵活</w:t>
      </w:r>
      <w:r>
        <w:rPr>
          <w:rFonts w:ascii="宋体" w:eastAsia="宋体" w:hAnsi="SimSun" w:cs="宋体"/>
          <w:sz w:val="28"/>
          <w:bdr w:val="none" w:sz="0" w:space="0" w:color="auto"/>
        </w:rPr>
        <w:t>开</w:t>
      </w:r>
      <w:r>
        <w:rPr>
          <w:rFonts w:ascii="宋体" w:eastAsia="宋体" w:hAnsi="MS Mincho" w:cs="宋体"/>
          <w:sz w:val="28"/>
          <w:bdr w:val="none" w:sz="0" w:space="0" w:color="auto"/>
        </w:rPr>
        <w:t>放、注重学生</w:t>
      </w:r>
      <w:r>
        <w:rPr>
          <w:rFonts w:ascii="宋体" w:eastAsia="宋体" w:hAnsi="SimSun" w:cs="宋体"/>
          <w:sz w:val="28"/>
          <w:bdr w:val="none" w:sz="0" w:space="0" w:color="auto"/>
        </w:rPr>
        <w:t>发</w:t>
      </w:r>
      <w:r>
        <w:rPr>
          <w:rFonts w:ascii="宋体" w:eastAsia="宋体" w:hAnsi="MS Mincho" w:cs="宋体"/>
          <w:sz w:val="28"/>
          <w:bdr w:val="none" w:sz="0" w:space="0" w:color="auto"/>
        </w:rPr>
        <w:t>展、生成性于一体的教学方式，在提高教学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量方面取得了</w:t>
      </w:r>
      <w:r>
        <w:rPr>
          <w:rFonts w:ascii="宋体" w:eastAsia="宋体" w:hAnsi="SimSun" w:cs="宋体"/>
          <w:sz w:val="28"/>
          <w:bdr w:val="none" w:sz="0" w:space="0" w:color="auto"/>
        </w:rPr>
        <w:t>显</w:t>
      </w:r>
      <w:r>
        <w:rPr>
          <w:rFonts w:ascii="宋体" w:eastAsia="宋体" w:hAnsi="MS Mincho" w:cs="宋体"/>
          <w:sz w:val="28"/>
          <w:bdr w:val="none" w:sz="0" w:space="0" w:color="auto"/>
        </w:rPr>
        <w:t>著的成效。但是，不能否</w:t>
      </w:r>
      <w:r>
        <w:rPr>
          <w:rFonts w:ascii="宋体" w:eastAsia="宋体" w:hAnsi="SimSun" w:cs="宋体"/>
          <w:sz w:val="28"/>
          <w:bdr w:val="none" w:sz="0" w:space="0" w:color="auto"/>
        </w:rPr>
        <w:t>认</w:t>
      </w:r>
      <w:r>
        <w:rPr>
          <w:rFonts w:ascii="宋体" w:eastAsia="宋体" w:hAnsi="MS Mincho" w:cs="宋体"/>
          <w:sz w:val="28"/>
          <w:bdr w:val="none" w:sz="0" w:space="0" w:color="auto"/>
        </w:rPr>
        <w:t>，我国高中物理教学缺乏</w:t>
      </w:r>
      <w:r>
        <w:rPr>
          <w:rFonts w:ascii="宋体" w:eastAsia="宋体" w:hAnsi="SimSun" w:cs="宋体"/>
          <w:sz w:val="28"/>
          <w:bdr w:val="none" w:sz="0" w:space="0" w:color="auto"/>
        </w:rPr>
        <w:t>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新。因此，如何在新</w:t>
      </w:r>
      <w:r>
        <w:rPr>
          <w:rFonts w:ascii="宋体" w:eastAsia="宋体" w:hAnsi="SimSun" w:cs="宋体"/>
          <w:sz w:val="28"/>
          <w:bdr w:val="none" w:sz="0" w:space="0" w:color="auto"/>
        </w:rPr>
        <w:t>课</w:t>
      </w:r>
      <w:r>
        <w:rPr>
          <w:rFonts w:ascii="宋体" w:eastAsia="宋体" w:hAnsi="MS Mincho" w:cs="宋体"/>
          <w:sz w:val="28"/>
          <w:bdr w:val="none" w:sz="0" w:space="0" w:color="auto"/>
        </w:rPr>
        <w:t>程改革</w:t>
      </w:r>
      <w:r>
        <w:rPr>
          <w:rFonts w:ascii="宋体" w:eastAsia="宋体" w:hAnsi="SimSun" w:cs="宋体"/>
          <w:sz w:val="28"/>
          <w:bdr w:val="none" w:sz="0" w:space="0" w:color="auto"/>
        </w:rPr>
        <w:t>环</w:t>
      </w:r>
      <w:r>
        <w:rPr>
          <w:rFonts w:ascii="宋体" w:eastAsia="宋体" w:hAnsi="MS Mincho" w:cs="宋体"/>
          <w:sz w:val="28"/>
          <w:bdr w:val="none" w:sz="0" w:space="0" w:color="auto"/>
        </w:rPr>
        <w:t>境下</w:t>
      </w:r>
      <w:r>
        <w:rPr>
          <w:rFonts w:ascii="宋体" w:eastAsia="宋体" w:hAnsi="SimSun" w:cs="宋体"/>
          <w:sz w:val="28"/>
          <w:bdr w:val="none" w:sz="0" w:space="0" w:color="auto"/>
        </w:rPr>
        <w:t>创</w:t>
      </w:r>
      <w:r>
        <w:rPr>
          <w:rFonts w:ascii="宋体" w:eastAsia="宋体" w:hAnsi="MS Mincho" w:cs="宋体"/>
          <w:sz w:val="28"/>
          <w:bdr w:val="none" w:sz="0" w:space="0" w:color="auto"/>
        </w:rPr>
        <w:t>新物理教学的方法，提高学生学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极性将一直是教育工作者努力探索的重点。</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一、新</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程改革</w:t>
      </w:r>
      <w:r>
        <w:rPr>
          <w:rStyle w:val="strong"/>
          <w:rFonts w:ascii="宋体" w:eastAsia="宋体" w:hAnsi="SimSun" w:cs="宋体"/>
          <w:b/>
          <w:sz w:val="28"/>
          <w:bdr w:val="none" w:sz="0" w:space="0" w:color="auto"/>
        </w:rPr>
        <w:t>环</w:t>
      </w:r>
      <w:r>
        <w:rPr>
          <w:rStyle w:val="strong"/>
          <w:rFonts w:ascii="宋体" w:eastAsia="宋体" w:hAnsi="MS Mincho" w:cs="宋体"/>
          <w:b/>
          <w:sz w:val="28"/>
          <w:bdr w:val="none" w:sz="0" w:space="0" w:color="auto"/>
        </w:rPr>
        <w:t>境下高中物理教学存在的</w:t>
      </w:r>
      <w:r>
        <w:rPr>
          <w:rStyle w:val="strong"/>
          <w:rFonts w:ascii="宋体" w:eastAsia="宋体" w:hAnsi="SimSun" w:cs="宋体"/>
          <w:b/>
          <w:sz w:val="28"/>
          <w:bdr w:val="none" w:sz="0" w:space="0" w:color="auto"/>
        </w:rPr>
        <w:t>问题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教学理念落后</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我国高中物理教学方法缺乏</w:t>
      </w:r>
      <w:r>
        <w:rPr>
          <w:rFonts w:ascii="宋体" w:eastAsia="宋体" w:hAnsi="SimSun" w:cs="宋体"/>
          <w:sz w:val="28"/>
          <w:bdr w:val="none" w:sz="0" w:space="0" w:color="auto"/>
        </w:rPr>
        <w:t>创</w:t>
      </w:r>
      <w:r>
        <w:rPr>
          <w:rFonts w:ascii="宋体" w:eastAsia="宋体" w:hAnsi="MS Mincho" w:cs="宋体"/>
          <w:sz w:val="28"/>
          <w:bdr w:val="none" w:sz="0" w:space="0" w:color="auto"/>
        </w:rPr>
        <w:t>新的根本原因在于教学理念的落后。目前我国很多教</w:t>
      </w:r>
      <w:r>
        <w:rPr>
          <w:rFonts w:ascii="宋体" w:eastAsia="宋体" w:hAnsi="SimSun" w:cs="宋体"/>
          <w:sz w:val="28"/>
          <w:bdr w:val="none" w:sz="0" w:space="0" w:color="auto"/>
        </w:rPr>
        <w:t>师</w:t>
      </w:r>
      <w:r>
        <w:rPr>
          <w:rFonts w:ascii="宋体" w:eastAsia="宋体" w:hAnsi="MS Mincho" w:cs="宋体"/>
          <w:sz w:val="28"/>
          <w:bdr w:val="none" w:sz="0" w:space="0" w:color="auto"/>
        </w:rPr>
        <w:t>仍然</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hAnsi="SimSun" w:cs="宋体"/>
          <w:sz w:val="28"/>
          <w:bdr w:val="none" w:sz="0" w:space="0" w:color="auto"/>
        </w:rPr>
        <w:t>陈</w:t>
      </w:r>
      <w:r>
        <w:rPr>
          <w:rFonts w:ascii="宋体" w:eastAsia="宋体" w:hAnsi="MS Mincho" w:cs="宋体"/>
          <w:sz w:val="28"/>
          <w:bdr w:val="none" w:sz="0" w:space="0" w:color="auto"/>
        </w:rPr>
        <w:t>旧教学</w:t>
      </w:r>
      <w:r>
        <w:rPr>
          <w:rFonts w:ascii="宋体" w:eastAsia="宋体" w:hAnsi="SimSun" w:cs="宋体"/>
          <w:sz w:val="28"/>
          <w:bdr w:val="none" w:sz="0" w:space="0" w:color="auto"/>
        </w:rPr>
        <w:t>观</w:t>
      </w:r>
      <w:r>
        <w:rPr>
          <w:rFonts w:ascii="宋体" w:eastAsia="宋体" w:hAnsi="MS Mincho" w:cs="宋体"/>
          <w:sz w:val="28"/>
          <w:bdr w:val="none" w:sz="0" w:space="0" w:color="auto"/>
        </w:rPr>
        <w:t>念和方法，教学方式</w:t>
      </w:r>
      <w:r>
        <w:rPr>
          <w:rFonts w:ascii="宋体" w:eastAsia="宋体" w:hAnsi="SimSun" w:cs="宋体"/>
          <w:sz w:val="28"/>
          <w:bdr w:val="none" w:sz="0" w:space="0" w:color="auto"/>
        </w:rPr>
        <w:t>过</w:t>
      </w:r>
      <w:r>
        <w:rPr>
          <w:rFonts w:ascii="宋体" w:eastAsia="宋体" w:hAnsi="MS Mincho" w:cs="宋体"/>
          <w:sz w:val="28"/>
          <w:bdr w:val="none" w:sz="0" w:space="0" w:color="auto"/>
        </w:rPr>
        <w:t>于古板，缺乏教学</w:t>
      </w:r>
      <w:r>
        <w:rPr>
          <w:rFonts w:ascii="宋体" w:eastAsia="宋体" w:hAnsi="SimSun" w:cs="宋体"/>
          <w:sz w:val="28"/>
          <w:bdr w:val="none" w:sz="0" w:space="0" w:color="auto"/>
        </w:rPr>
        <w:t>创</w:t>
      </w:r>
      <w:r>
        <w:rPr>
          <w:rFonts w:ascii="宋体" w:eastAsia="宋体" w:hAnsi="MS Mincho" w:cs="宋体"/>
          <w:sz w:val="28"/>
          <w:bdr w:val="none" w:sz="0" w:space="0" w:color="auto"/>
        </w:rPr>
        <w:t>新。据学生反映，教</w:t>
      </w:r>
      <w:r>
        <w:rPr>
          <w:rFonts w:ascii="宋体" w:eastAsia="宋体" w:hAnsi="SimSun" w:cs="宋体"/>
          <w:sz w:val="28"/>
          <w:bdr w:val="none" w:sz="0" w:space="0" w:color="auto"/>
        </w:rPr>
        <w:t>师</w:t>
      </w:r>
      <w:r>
        <w:rPr>
          <w:rFonts w:ascii="宋体" w:eastAsia="宋体" w:hAnsi="MS Mincho" w:cs="宋体"/>
          <w:sz w:val="28"/>
          <w:bdr w:val="none" w:sz="0" w:space="0" w:color="auto"/>
        </w:rPr>
        <w:t>在物理</w:t>
      </w:r>
      <w:r>
        <w:rPr>
          <w:rFonts w:ascii="宋体" w:eastAsia="宋体" w:hAnsi="SimSun" w:cs="宋体"/>
          <w:sz w:val="28"/>
          <w:bdr w:val="none" w:sz="0" w:space="0" w:color="auto"/>
        </w:rPr>
        <w:t>课</w:t>
      </w:r>
      <w:r>
        <w:rPr>
          <w:rFonts w:ascii="宋体" w:eastAsia="宋体" w:hAnsi="MS Mincho" w:cs="宋体"/>
          <w:sz w:val="28"/>
          <w:bdr w:val="none" w:sz="0" w:space="0" w:color="auto"/>
        </w:rPr>
        <w:t>中一般采用</w:t>
      </w:r>
      <w:r>
        <w:rPr>
          <w:rFonts w:ascii="宋体" w:eastAsia="宋体" w:cs="宋体"/>
          <w:sz w:val="28"/>
          <w:bdr w:val="none" w:sz="0" w:space="0" w:color="auto"/>
        </w:rPr>
        <w:t>“</w:t>
      </w:r>
      <w:r>
        <w:rPr>
          <w:rFonts w:ascii="宋体" w:eastAsia="宋体" w:hAnsi="MS Mincho" w:cs="宋体"/>
          <w:sz w:val="28"/>
          <w:bdr w:val="none" w:sz="0" w:space="0" w:color="auto"/>
        </w:rPr>
        <w:t>填</w:t>
      </w:r>
      <w:r>
        <w:rPr>
          <w:rFonts w:ascii="宋体" w:eastAsia="宋体" w:hAnsi="SimSun" w:cs="宋体"/>
          <w:sz w:val="28"/>
          <w:bdr w:val="none" w:sz="0" w:space="0" w:color="auto"/>
        </w:rPr>
        <w:t>鸭</w:t>
      </w:r>
      <w:r>
        <w:rPr>
          <w:rFonts w:ascii="宋体" w:eastAsia="宋体" w:hAnsi="MS Mincho" w:cs="宋体"/>
          <w:sz w:val="28"/>
          <w:bdr w:val="none" w:sz="0" w:space="0" w:color="auto"/>
        </w:rPr>
        <w:t>式</w:t>
      </w:r>
      <w:r>
        <w:rPr>
          <w:rFonts w:ascii="宋体" w:eastAsia="宋体" w:cs="宋体"/>
          <w:sz w:val="28"/>
          <w:bdr w:val="none" w:sz="0" w:space="0" w:color="auto"/>
        </w:rPr>
        <w:t>”</w:t>
      </w:r>
      <w:r>
        <w:rPr>
          <w:rFonts w:ascii="宋体" w:eastAsia="宋体" w:hAnsi="MS Mincho" w:cs="宋体"/>
          <w:sz w:val="28"/>
          <w:bdr w:val="none" w:sz="0" w:space="0" w:color="auto"/>
        </w:rPr>
        <w:t>教学，</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行知</w:t>
      </w:r>
      <w:r>
        <w:rPr>
          <w:rFonts w:ascii="宋体" w:eastAsia="宋体" w:hAnsi="SimSun" w:cs="宋体"/>
          <w:sz w:val="28"/>
          <w:bdr w:val="none" w:sz="0" w:space="0" w:color="auto"/>
        </w:rPr>
        <w:t>识</w:t>
      </w:r>
      <w:r>
        <w:rPr>
          <w:rFonts w:ascii="宋体" w:eastAsia="宋体" w:hAnsi="MS Mincho" w:cs="宋体"/>
          <w:sz w:val="28"/>
          <w:bdr w:val="none" w:sz="0" w:space="0" w:color="auto"/>
        </w:rPr>
        <w:t>灌</w:t>
      </w:r>
      <w:r>
        <w:rPr>
          <w:rFonts w:ascii="宋体" w:eastAsia="宋体" w:hAnsi="SimSun" w:cs="宋体"/>
          <w:sz w:val="28"/>
          <w:bdr w:val="none" w:sz="0" w:space="0" w:color="auto"/>
        </w:rPr>
        <w:t>输</w:t>
      </w:r>
      <w:r>
        <w:rPr>
          <w:rFonts w:ascii="宋体" w:eastAsia="宋体" w:hAnsi="MS Mincho" w:cs="宋体"/>
          <w:sz w:val="28"/>
          <w:bdr w:val="none" w:sz="0" w:space="0" w:color="auto"/>
        </w:rPr>
        <w:t>。而且在</w:t>
      </w:r>
      <w:r>
        <w:rPr>
          <w:rFonts w:ascii="宋体" w:eastAsia="宋体" w:hAnsi="SimSun" w:cs="宋体"/>
          <w:sz w:val="28"/>
          <w:bdr w:val="none" w:sz="0" w:space="0" w:color="auto"/>
        </w:rPr>
        <w:t>课</w:t>
      </w:r>
      <w:r>
        <w:rPr>
          <w:rFonts w:ascii="宋体" w:eastAsia="宋体" w:hAnsi="MS Mincho" w:cs="宋体"/>
          <w:sz w:val="28"/>
          <w:bdr w:val="none" w:sz="0" w:space="0" w:color="auto"/>
        </w:rPr>
        <w:t>堂中教</w:t>
      </w:r>
      <w:r>
        <w:rPr>
          <w:rFonts w:ascii="宋体" w:eastAsia="宋体" w:hAnsi="SimSun" w:cs="宋体"/>
          <w:sz w:val="28"/>
          <w:bdr w:val="none" w:sz="0" w:space="0" w:color="auto"/>
        </w:rPr>
        <w:t>师</w:t>
      </w:r>
      <w:r>
        <w:rPr>
          <w:rFonts w:ascii="宋体" w:eastAsia="宋体" w:hAnsi="MS Mincho" w:cs="宋体"/>
          <w:sz w:val="28"/>
          <w:bdr w:val="none" w:sz="0" w:space="0" w:color="auto"/>
        </w:rPr>
        <w:t>与学生缺乏互</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导</w:t>
      </w:r>
      <w:r>
        <w:rPr>
          <w:rFonts w:ascii="宋体" w:eastAsia="宋体" w:hAnsi="MS Mincho" w:cs="宋体"/>
          <w:sz w:val="28"/>
          <w:bdr w:val="none" w:sz="0" w:space="0" w:color="auto"/>
        </w:rPr>
        <w:t>致</w:t>
      </w:r>
      <w:r>
        <w:rPr>
          <w:rFonts w:ascii="宋体" w:eastAsia="宋体" w:hAnsi="SimSun" w:cs="宋体"/>
          <w:sz w:val="28"/>
          <w:bdr w:val="none" w:sz="0" w:space="0" w:color="auto"/>
        </w:rPr>
        <w:t>课</w:t>
      </w:r>
      <w:r>
        <w:rPr>
          <w:rFonts w:ascii="宋体" w:eastAsia="宋体" w:hAnsi="MS Mincho" w:cs="宋体"/>
          <w:sz w:val="28"/>
          <w:bdr w:val="none" w:sz="0" w:space="0" w:color="auto"/>
        </w:rPr>
        <w:t>堂气氛沉</w:t>
      </w:r>
      <w:r>
        <w:rPr>
          <w:rFonts w:ascii="宋体" w:eastAsia="宋体" w:hAnsi="SimSun" w:cs="宋体"/>
          <w:sz w:val="28"/>
          <w:bdr w:val="none" w:sz="0" w:space="0" w:color="auto"/>
        </w:rPr>
        <w:t>闷</w:t>
      </w:r>
      <w:r>
        <w:rPr>
          <w:rFonts w:ascii="宋体" w:eastAsia="宋体" w:hAnsi="MS Mincho" w:cs="宋体"/>
          <w:sz w:val="28"/>
          <w:bdr w:val="none" w:sz="0" w:space="0" w:color="auto"/>
        </w:rPr>
        <w:t>，学生学</w:t>
      </w:r>
      <w:r>
        <w:rPr>
          <w:rFonts w:ascii="宋体" w:eastAsia="宋体" w:hAnsi="SimSun" w:cs="宋体"/>
          <w:sz w:val="28"/>
          <w:bdr w:val="none" w:sz="0" w:space="0" w:color="auto"/>
        </w:rPr>
        <w:t>习积</w:t>
      </w:r>
      <w:r>
        <w:rPr>
          <w:rFonts w:ascii="宋体" w:eastAsia="宋体" w:hAnsi="MS Mincho" w:cs="宋体"/>
          <w:sz w:val="28"/>
          <w:bdr w:val="none" w:sz="0" w:space="0" w:color="auto"/>
        </w:rPr>
        <w:t>极性不高。</w:t>
      </w:r>
      <w:r>
        <w:rPr>
          <w:rFonts w:ascii="宋体" w:eastAsia="宋体" w:hAnsi="SimSun" w:cs="宋体"/>
          <w:sz w:val="28"/>
          <w:bdr w:val="none" w:sz="0" w:space="0" w:color="auto"/>
        </w:rPr>
        <w:t>这样</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不利于引起学生的学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趣，也不利于教学</w:t>
      </w:r>
      <w:r>
        <w:rPr>
          <w:rFonts w:ascii="宋体" w:eastAsia="宋体" w:hAnsi="SimSun" w:cs="宋体"/>
          <w:sz w:val="28"/>
          <w:bdr w:val="none" w:sz="0" w:space="0" w:color="auto"/>
        </w:rPr>
        <w:t>质</w:t>
      </w:r>
      <w:r>
        <w:rPr>
          <w:rFonts w:ascii="宋体" w:eastAsia="宋体" w:hAnsi="MS Mincho" w:cs="宋体"/>
          <w:sz w:val="28"/>
          <w:bdr w:val="none" w:sz="0" w:space="0" w:color="auto"/>
        </w:rPr>
        <w:t>量的提高。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环节</w:t>
      </w:r>
      <w:r>
        <w:rPr>
          <w:rFonts w:ascii="宋体" w:eastAsia="宋体" w:hAnsi="MS Mincho" w:cs="宋体"/>
          <w:sz w:val="28"/>
          <w:bdr w:val="none" w:sz="0" w:space="0" w:color="auto"/>
        </w:rPr>
        <w:t>缺乏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高中物理的</w:t>
      </w:r>
      <w:r>
        <w:rPr>
          <w:rFonts w:ascii="宋体" w:eastAsia="宋体" w:hAnsi="SimSun" w:cs="宋体"/>
          <w:sz w:val="28"/>
          <w:bdr w:val="none" w:sz="0" w:space="0" w:color="auto"/>
        </w:rPr>
        <w:t>实</w:t>
      </w:r>
      <w:r>
        <w:rPr>
          <w:rFonts w:ascii="宋体" w:eastAsia="宋体" w:hAnsi="MS Mincho" w:cs="宋体"/>
          <w:sz w:val="28"/>
          <w:bdr w:val="none" w:sz="0" w:space="0" w:color="auto"/>
        </w:rPr>
        <w:t>践教学主要体</w:t>
      </w:r>
      <w:r>
        <w:rPr>
          <w:rFonts w:ascii="宋体" w:eastAsia="宋体" w:hAnsi="SimSun" w:cs="宋体"/>
          <w:sz w:val="28"/>
          <w:bdr w:val="none" w:sz="0" w:space="0" w:color="auto"/>
        </w:rPr>
        <w:t>现</w:t>
      </w:r>
      <w:r>
        <w:rPr>
          <w:rFonts w:ascii="宋体" w:eastAsia="宋体" w:hAnsi="MS Mincho" w:cs="宋体"/>
          <w:sz w:val="28"/>
          <w:bdr w:val="none" w:sz="0" w:space="0" w:color="auto"/>
        </w:rPr>
        <w:t>在</w:t>
      </w:r>
      <w:r>
        <w:rPr>
          <w:rFonts w:ascii="宋体" w:eastAsia="宋体" w:hAnsi="SimSun" w:cs="宋体"/>
          <w:sz w:val="28"/>
          <w:bdr w:val="none" w:sz="0" w:space="0" w:color="auto"/>
        </w:rPr>
        <w:t>实验</w:t>
      </w:r>
      <w:r>
        <w:rPr>
          <w:rFonts w:ascii="宋体" w:eastAsia="宋体" w:hAnsi="MS Mincho" w:cs="宋体"/>
          <w:sz w:val="28"/>
          <w:bdr w:val="none" w:sz="0" w:space="0" w:color="auto"/>
        </w:rPr>
        <w:t>教学方面，但是目前我国高中物理教学普遍缺乏</w:t>
      </w:r>
      <w:r>
        <w:rPr>
          <w:rFonts w:ascii="宋体" w:eastAsia="宋体" w:hAnsi="SimSun" w:cs="宋体"/>
          <w:sz w:val="28"/>
          <w:bdr w:val="none" w:sz="0" w:space="0" w:color="auto"/>
        </w:rPr>
        <w:t>实验</w:t>
      </w:r>
      <w:r>
        <w:rPr>
          <w:rFonts w:ascii="宋体" w:eastAsia="宋体" w:hAnsi="MS Mincho" w:cs="宋体"/>
          <w:sz w:val="28"/>
          <w:bdr w:val="none" w:sz="0" w:space="0" w:color="auto"/>
        </w:rPr>
        <w:t>教学</w:t>
      </w:r>
      <w:r>
        <w:rPr>
          <w:rFonts w:ascii="宋体" w:eastAsia="宋体" w:hAnsi="SimSun" w:cs="宋体"/>
          <w:sz w:val="28"/>
          <w:bdr w:val="none" w:sz="0" w:space="0" w:color="auto"/>
        </w:rPr>
        <w:t>环节</w:t>
      </w:r>
      <w:r>
        <w:rPr>
          <w:rFonts w:ascii="宋体" w:eastAsia="宋体" w:hAnsi="MS Mincho" w:cs="宋体"/>
          <w:sz w:val="28"/>
          <w:bdr w:val="none" w:sz="0" w:space="0" w:color="auto"/>
        </w:rPr>
        <w:t>。首先，物理教学以</w:t>
      </w:r>
      <w:r>
        <w:rPr>
          <w:rFonts w:ascii="宋体" w:eastAsia="宋体" w:hAnsi="SimSun" w:cs="宋体"/>
          <w:sz w:val="28"/>
          <w:bdr w:val="none" w:sz="0" w:space="0" w:color="auto"/>
        </w:rPr>
        <w:t>实验</w:t>
      </w:r>
      <w:r>
        <w:rPr>
          <w:rFonts w:ascii="宋体" w:eastAsia="宋体" w:hAnsi="MS Mincho" w:cs="宋体"/>
          <w:sz w:val="28"/>
          <w:bdr w:val="none" w:sz="0" w:space="0" w:color="auto"/>
        </w:rPr>
        <w:t>操作</w:t>
      </w:r>
      <w:r>
        <w:rPr>
          <w:rFonts w:ascii="宋体" w:eastAsia="宋体" w:hAnsi="SimSun" w:cs="宋体"/>
          <w:sz w:val="28"/>
          <w:bdr w:val="none" w:sz="0" w:space="0" w:color="auto"/>
        </w:rPr>
        <w:t>为</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，但是，我国很多高中物理教学中缺乏</w:t>
      </w:r>
      <w:r>
        <w:rPr>
          <w:rFonts w:ascii="宋体" w:eastAsia="宋体" w:hAnsi="SimSun" w:cs="宋体"/>
          <w:sz w:val="28"/>
          <w:bdr w:val="none" w:sz="0" w:space="0" w:color="auto"/>
        </w:rPr>
        <w:t>实验</w:t>
      </w:r>
      <w:r>
        <w:rPr>
          <w:rFonts w:ascii="宋体" w:eastAsia="宋体" w:hAnsi="MS Mincho" w:cs="宋体"/>
          <w:sz w:val="28"/>
          <w:bdr w:val="none" w:sz="0" w:space="0" w:color="auto"/>
        </w:rPr>
        <w:t>室，很</w:t>
      </w:r>
      <w:r>
        <w:rPr>
          <w:rFonts w:ascii="宋体" w:eastAsia="宋体" w:hAnsi="SimSun" w:cs="宋体"/>
          <w:sz w:val="28"/>
          <w:bdr w:val="none" w:sz="0" w:space="0" w:color="auto"/>
        </w:rPr>
        <w:t>难开</w:t>
      </w:r>
      <w:r>
        <w:rPr>
          <w:rFonts w:ascii="宋体" w:eastAsia="宋体" w:hAnsi="MS Mincho" w:cs="宋体"/>
          <w:sz w:val="28"/>
          <w:bdr w:val="none" w:sz="0" w:space="0" w:color="auto"/>
        </w:rPr>
        <w:t>展</w:t>
      </w:r>
      <w:r>
        <w:rPr>
          <w:rFonts w:ascii="宋体" w:eastAsia="宋体" w:hAnsi="SimSun" w:cs="宋体"/>
          <w:sz w:val="28"/>
          <w:bdr w:val="none" w:sz="0" w:space="0" w:color="auto"/>
        </w:rPr>
        <w:t>实验</w:t>
      </w:r>
      <w:r>
        <w:rPr>
          <w:rFonts w:ascii="宋体" w:eastAsia="宋体" w:hAnsi="MS Mincho" w:cs="宋体"/>
          <w:sz w:val="28"/>
          <w:bdr w:val="none" w:sz="0" w:space="0" w:color="auto"/>
        </w:rPr>
        <w:t>操作</w:t>
      </w:r>
      <w:r>
        <w:rPr>
          <w:rFonts w:ascii="宋体" w:eastAsia="宋体" w:hAnsi="SimSun" w:cs="宋体"/>
          <w:sz w:val="28"/>
          <w:bdr w:val="none" w:sz="0" w:space="0" w:color="auto"/>
        </w:rPr>
        <w:t>课</w:t>
      </w:r>
      <w:r>
        <w:rPr>
          <w:rFonts w:ascii="宋体" w:eastAsia="宋体" w:hAnsi="MS Mincho" w:cs="宋体"/>
          <w:sz w:val="28"/>
          <w:bdr w:val="none" w:sz="0" w:space="0" w:color="auto"/>
        </w:rPr>
        <w:t>程。此外，</w:t>
      </w:r>
      <w:r>
        <w:rPr>
          <w:rFonts w:ascii="宋体" w:eastAsia="宋体" w:hAnsi="SimSun" w:cs="宋体"/>
          <w:sz w:val="28"/>
          <w:bdr w:val="none" w:sz="0" w:space="0" w:color="auto"/>
        </w:rPr>
        <w:t>实验</w:t>
      </w:r>
      <w:r>
        <w:rPr>
          <w:rFonts w:ascii="宋体" w:eastAsia="宋体" w:hAnsi="MS Mincho" w:cs="宋体"/>
          <w:sz w:val="28"/>
          <w:bdr w:val="none" w:sz="0" w:space="0" w:color="auto"/>
        </w:rPr>
        <w:t>操作</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应该</w:t>
      </w:r>
      <w:r>
        <w:rPr>
          <w:rFonts w:ascii="宋体" w:eastAsia="宋体" w:hAnsi="MS Mincho" w:cs="宋体"/>
          <w:sz w:val="28"/>
          <w:bdr w:val="none" w:sz="0" w:space="0" w:color="auto"/>
        </w:rPr>
        <w:t>以提高学生的</w:t>
      </w:r>
      <w:r>
        <w:rPr>
          <w:rFonts w:ascii="宋体" w:eastAsia="宋体" w:hAnsi="SimSun" w:cs="宋体"/>
          <w:sz w:val="28"/>
          <w:bdr w:val="none" w:sz="0" w:space="0" w:color="auto"/>
        </w:rPr>
        <w:t>动</w:t>
      </w:r>
      <w:r>
        <w:rPr>
          <w:rFonts w:ascii="宋体" w:eastAsia="宋体" w:hAnsi="MS Mincho" w:cs="宋体"/>
          <w:sz w:val="28"/>
          <w:bdr w:val="none" w:sz="0" w:space="0" w:color="auto"/>
        </w:rPr>
        <w:t>手能力</w:t>
      </w:r>
      <w:r>
        <w:rPr>
          <w:rFonts w:ascii="宋体" w:eastAsia="宋体" w:hAnsi="SimSun" w:cs="宋体"/>
          <w:sz w:val="28"/>
          <w:bdr w:val="none" w:sz="0" w:space="0" w:color="auto"/>
        </w:rPr>
        <w:t>为</w:t>
      </w:r>
      <w:r>
        <w:rPr>
          <w:rFonts w:ascii="宋体" w:eastAsia="宋体" w:hAnsi="MS Mincho" w:cs="宋体"/>
          <w:sz w:val="28"/>
          <w:bdr w:val="none" w:sz="0" w:space="0" w:color="auto"/>
        </w:rPr>
        <w:t>教学目</w:t>
      </w:r>
      <w:r>
        <w:rPr>
          <w:rFonts w:ascii="宋体" w:eastAsia="宋体" w:hAnsi="SimSun" w:cs="宋体"/>
          <w:sz w:val="28"/>
          <w:bdr w:val="none" w:sz="0" w:space="0" w:color="auto"/>
        </w:rPr>
        <w:t>标</w:t>
      </w:r>
      <w:r>
        <w:rPr>
          <w:rFonts w:ascii="宋体" w:eastAsia="宋体" w:hAnsi="MS Mincho" w:cs="宋体"/>
          <w:sz w:val="28"/>
          <w:bdr w:val="none" w:sz="0" w:space="0" w:color="auto"/>
        </w:rPr>
        <w:t>，但是</w:t>
      </w:r>
      <w:r>
        <w:rPr>
          <w:rFonts w:ascii="宋体" w:eastAsia="宋体" w:hAnsi="SimSun" w:cs="宋体"/>
          <w:sz w:val="28"/>
          <w:bdr w:val="none" w:sz="0" w:space="0" w:color="auto"/>
        </w:rPr>
        <w:t>现实</w:t>
      </w:r>
      <w:r>
        <w:rPr>
          <w:rFonts w:ascii="宋体" w:eastAsia="宋体" w:hAnsi="MS Mincho" w:cs="宋体"/>
          <w:sz w:val="28"/>
          <w:bdr w:val="none" w:sz="0" w:space="0" w:color="auto"/>
        </w:rPr>
        <w:t>中往往是教</w:t>
      </w:r>
      <w:r>
        <w:rPr>
          <w:rFonts w:ascii="宋体" w:eastAsia="宋体" w:hAnsi="SimSun" w:cs="宋体"/>
          <w:sz w:val="28"/>
          <w:bdr w:val="none" w:sz="0" w:space="0" w:color="auto"/>
        </w:rPr>
        <w:t>师</w:t>
      </w:r>
      <w:r>
        <w:rPr>
          <w:rFonts w:ascii="宋体" w:eastAsia="宋体" w:hAnsi="MS Mincho" w:cs="宋体"/>
          <w:sz w:val="28"/>
          <w:bdr w:val="none" w:sz="0" w:space="0" w:color="auto"/>
        </w:rPr>
        <w:t>一人在做</w:t>
      </w:r>
      <w:r>
        <w:rPr>
          <w:rFonts w:ascii="宋体" w:eastAsia="宋体" w:hAnsi="SimSun" w:cs="宋体"/>
          <w:sz w:val="28"/>
          <w:bdr w:val="none" w:sz="0" w:space="0" w:color="auto"/>
        </w:rPr>
        <w:t>实验</w:t>
      </w:r>
      <w:r>
        <w:rPr>
          <w:rFonts w:ascii="宋体" w:eastAsia="宋体" w:hAnsi="MS Mincho" w:cs="宋体"/>
          <w:sz w:val="28"/>
          <w:bdr w:val="none" w:sz="0" w:space="0" w:color="auto"/>
        </w:rPr>
        <w:t>，学生只是旁</w:t>
      </w:r>
      <w:r>
        <w:rPr>
          <w:rFonts w:ascii="宋体" w:eastAsia="宋体" w:hAnsi="SimSun" w:cs="宋体"/>
          <w:sz w:val="28"/>
          <w:bdr w:val="none" w:sz="0" w:space="0" w:color="auto"/>
        </w:rPr>
        <w:t>观</w:t>
      </w:r>
      <w:r>
        <w:rPr>
          <w:rFonts w:ascii="宋体" w:eastAsia="宋体" w:hAnsi="MS Mincho" w:cs="宋体"/>
          <w:sz w:val="28"/>
          <w:bdr w:val="none" w:sz="0" w:space="0" w:color="auto"/>
        </w:rPr>
        <w:t>者，</w:t>
      </w:r>
      <w:r>
        <w:rPr>
          <w:rFonts w:ascii="宋体" w:eastAsia="宋体" w:hAnsi="SimSun" w:cs="宋体"/>
          <w:sz w:val="28"/>
          <w:bdr w:val="none" w:sz="0" w:space="0" w:color="auto"/>
        </w:rPr>
        <w:t>难</w:t>
      </w:r>
      <w:r>
        <w:rPr>
          <w:rFonts w:ascii="宋体" w:eastAsia="宋体" w:hAnsi="MS Mincho" w:cs="宋体"/>
          <w:sz w:val="28"/>
          <w:bdr w:val="none" w:sz="0" w:space="0" w:color="auto"/>
        </w:rPr>
        <w:t>以将理</w:t>
      </w:r>
      <w:r>
        <w:rPr>
          <w:rFonts w:ascii="宋体" w:eastAsia="宋体" w:hAnsi="SimSun" w:cs="宋体"/>
          <w:sz w:val="28"/>
          <w:bdr w:val="none" w:sz="0" w:space="0" w:color="auto"/>
        </w:rPr>
        <w:t>论</w:t>
      </w:r>
      <w:r>
        <w:rPr>
          <w:rFonts w:ascii="宋体" w:eastAsia="宋体" w:hAnsi="MS Mincho" w:cs="宋体"/>
          <w:sz w:val="28"/>
          <w:bdr w:val="none" w:sz="0" w:space="0" w:color="auto"/>
        </w:rPr>
        <w:t>运用于</w:t>
      </w:r>
      <w:r>
        <w:rPr>
          <w:rFonts w:ascii="宋体" w:eastAsia="宋体" w:hAnsi="SimSun" w:cs="宋体"/>
          <w:sz w:val="28"/>
          <w:bdr w:val="none" w:sz="0" w:space="0" w:color="auto"/>
        </w:rPr>
        <w:t>实</w:t>
      </w:r>
      <w:r>
        <w:rPr>
          <w:rFonts w:ascii="宋体" w:eastAsia="宋体" w:hAnsi="MS Mincho" w:cs="宋体"/>
          <w:sz w:val="28"/>
          <w:bdr w:val="none" w:sz="0" w:space="0" w:color="auto"/>
        </w:rPr>
        <w:t>践，不利于提高学生物理的</w:t>
      </w:r>
      <w:r>
        <w:rPr>
          <w:rFonts w:ascii="宋体" w:eastAsia="宋体" w:hAnsi="SimSun" w:cs="宋体"/>
          <w:sz w:val="28"/>
          <w:bdr w:val="none" w:sz="0" w:space="0" w:color="auto"/>
        </w:rPr>
        <w:t>综</w:t>
      </w:r>
      <w:r>
        <w:rPr>
          <w:rFonts w:ascii="宋体" w:eastAsia="宋体" w:hAnsi="MS Mincho" w:cs="宋体"/>
          <w:sz w:val="28"/>
          <w:bdr w:val="none" w:sz="0" w:space="0" w:color="auto"/>
        </w:rPr>
        <w:t>合素</w:t>
      </w:r>
      <w:r>
        <w:rPr>
          <w:rFonts w:ascii="宋体" w:eastAsia="宋体" w:hAnsi="SimSun" w:cs="宋体"/>
          <w:sz w:val="28"/>
          <w:bdr w:val="none" w:sz="0" w:space="0" w:color="auto"/>
        </w:rPr>
        <w:t>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教学方式落后</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7"/>
          <w:cols w:space="708"/>
          <w:titlePg w:val="0"/>
        </w:sectPr>
      </w:pPr>
      <w:r>
        <w:rPr>
          <w:rFonts w:ascii="宋体" w:eastAsia="宋体" w:hAnsi="MS Mincho" w:cs="宋体"/>
          <w:sz w:val="28"/>
          <w:bdr w:val="none" w:sz="0" w:space="0" w:color="auto"/>
        </w:rPr>
        <w:t>目前我国高中物理教学方式比</w:t>
      </w:r>
      <w:r>
        <w:rPr>
          <w:rFonts w:ascii="宋体" w:eastAsia="宋体" w:hAnsi="SimSun" w:cs="宋体"/>
          <w:sz w:val="28"/>
          <w:bdr w:val="none" w:sz="0" w:space="0" w:color="auto"/>
        </w:rPr>
        <w:t>较</w:t>
      </w:r>
      <w:r>
        <w:rPr>
          <w:rFonts w:ascii="宋体" w:eastAsia="宋体" w:hAnsi="MS Mincho" w:cs="宋体"/>
          <w:sz w:val="28"/>
          <w:bdr w:val="none" w:sz="0" w:space="0" w:color="auto"/>
        </w:rPr>
        <w:t>落后，主要体</w:t>
      </w:r>
      <w:r>
        <w:rPr>
          <w:rFonts w:ascii="宋体" w:eastAsia="宋体" w:hAnsi="SimSun" w:cs="宋体"/>
          <w:sz w:val="28"/>
          <w:bdr w:val="none" w:sz="0" w:space="0" w:color="auto"/>
        </w:rPr>
        <w:t>现</w:t>
      </w:r>
      <w:r>
        <w:rPr>
          <w:rFonts w:ascii="宋体" w:eastAsia="宋体" w:hAnsi="MS Mincho" w:cs="宋体"/>
          <w:sz w:val="28"/>
          <w:bdr w:val="none" w:sz="0" w:space="0" w:color="auto"/>
        </w:rPr>
        <w:t>在教学方法和教学手段上。首先我国高中物理教学方法十分</w:t>
      </w:r>
      <w:r>
        <w:rPr>
          <w:rFonts w:ascii="宋体" w:eastAsia="宋体" w:hAnsi="SimSun" w:cs="宋体"/>
          <w:sz w:val="28"/>
          <w:bdr w:val="none" w:sz="0" w:space="0" w:color="auto"/>
        </w:rPr>
        <w:t>单</w:t>
      </w:r>
      <w:r>
        <w:rPr>
          <w:rFonts w:ascii="宋体" w:eastAsia="宋体" w:hAnsi="MS Mincho" w:cs="宋体"/>
          <w:sz w:val="28"/>
          <w:bdr w:val="none" w:sz="0" w:space="0" w:color="auto"/>
        </w:rPr>
        <w:t>一，并且缺乏与学生的互</w:t>
      </w:r>
      <w:r>
        <w:rPr>
          <w:rFonts w:ascii="宋体" w:eastAsia="宋体" w:hAnsi="SimSun" w:cs="宋体"/>
          <w:sz w:val="28"/>
          <w:bdr w:val="none" w:sz="0" w:space="0" w:color="auto"/>
        </w:rPr>
        <w:t>动环节</w:t>
      </w:r>
      <w:r>
        <w:rPr>
          <w:rFonts w:ascii="宋体" w:eastAsia="宋体" w:hAnsi="MS Mincho" w:cs="宋体"/>
          <w:sz w:val="28"/>
          <w:bdr w:val="none" w:sz="0" w:space="0" w:color="auto"/>
        </w:rPr>
        <w:t>。比如</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系没有</w:t>
      </w:r>
      <w:r>
        <w:rPr>
          <w:rFonts w:ascii="宋体" w:eastAsia="宋体" w:hAnsi="SimSun" w:cs="宋体"/>
          <w:sz w:val="28"/>
          <w:bdr w:val="none" w:sz="0" w:space="0" w:color="auto"/>
        </w:rPr>
        <w:t>创</w:t>
      </w:r>
      <w:r>
        <w:rPr>
          <w:rFonts w:ascii="宋体" w:eastAsia="宋体" w:hAnsi="MS Mincho" w:cs="宋体"/>
          <w:sz w:val="28"/>
          <w:bdr w:val="none" w:sz="0" w:space="0" w:color="auto"/>
        </w:rPr>
        <w:t>新，依然是教</w:t>
      </w:r>
      <w:r>
        <w:rPr>
          <w:rFonts w:ascii="宋体" w:eastAsia="宋体" w:hAnsi="SimSun" w:cs="宋体"/>
          <w:sz w:val="28"/>
          <w:bdr w:val="none" w:sz="0" w:space="0" w:color="auto"/>
        </w:rPr>
        <w:t>师</w:t>
      </w:r>
      <w:r>
        <w:rPr>
          <w:rFonts w:ascii="宋体" w:eastAsia="宋体" w:hAnsi="MS Mincho" w:cs="宋体"/>
          <w:sz w:val="28"/>
          <w:bdr w:val="none" w:sz="0" w:space="0" w:color="auto"/>
        </w:rPr>
        <w:t>高高在上、学生在</w:t>
      </w:r>
      <w:r>
        <w:rPr>
          <w:rFonts w:ascii="宋体" w:eastAsia="宋体" w:hAnsi="SimSun" w:cs="宋体"/>
          <w:sz w:val="28"/>
          <w:bdr w:val="none" w:sz="0" w:space="0" w:color="auto"/>
        </w:rPr>
        <w:t>讲</w:t>
      </w:r>
      <w:r>
        <w:rPr>
          <w:rFonts w:ascii="宋体" w:eastAsia="宋体" w:hAnsi="MS Mincho" w:cs="宋体"/>
          <w:sz w:val="28"/>
          <w:bdr w:val="none" w:sz="0" w:space="0" w:color="auto"/>
        </w:rPr>
        <w:t>台下死</w:t>
      </w:r>
      <w:r>
        <w:rPr>
          <w:rFonts w:ascii="宋体" w:eastAsia="宋体" w:hAnsi="SimSun" w:cs="宋体"/>
          <w:sz w:val="28"/>
          <w:bdr w:val="none" w:sz="0" w:space="0" w:color="auto"/>
        </w:rPr>
        <w:t>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硬背，</w:t>
      </w:r>
      <w:r>
        <w:rPr>
          <w:rFonts w:ascii="宋体" w:eastAsia="宋体" w:hAnsi="SimSun" w:cs="宋体"/>
          <w:sz w:val="28"/>
          <w:bdr w:val="none" w:sz="0" w:space="0" w:color="auto"/>
        </w:rPr>
        <w:t>这</w:t>
      </w:r>
      <w:r>
        <w:rPr>
          <w:rFonts w:ascii="宋体" w:eastAsia="宋体" w:hAnsi="MS Mincho" w:cs="宋体"/>
          <w:sz w:val="28"/>
          <w:bdr w:val="none" w:sz="0" w:space="0" w:color="auto"/>
        </w:rPr>
        <w:t>不利于</w:t>
      </w:r>
      <w:r>
        <w:rPr>
          <w:rFonts w:ascii="宋体" w:eastAsia="宋体" w:hAnsi="SimSun" w:cs="宋体"/>
          <w:sz w:val="28"/>
          <w:bdr w:val="none" w:sz="0" w:space="0" w:color="auto"/>
        </w:rPr>
        <w:t>师</w:t>
      </w:r>
      <w:r>
        <w:rPr>
          <w:rFonts w:ascii="宋体" w:eastAsia="宋体" w:hAnsi="MS Mincho" w:cs="宋体"/>
          <w:sz w:val="28"/>
          <w:bdr w:val="none" w:sz="0" w:space="0" w:color="auto"/>
        </w:rPr>
        <w:t>生之</w:t>
      </w:r>
      <w:r>
        <w:rPr>
          <w:rFonts w:ascii="宋体" w:eastAsia="宋体" w:hAnsi="SimSun" w:cs="宋体"/>
          <w:sz w:val="28"/>
          <w:bdr w:val="none" w:sz="0" w:space="0" w:color="auto"/>
        </w:rPr>
        <w:t>间</w:t>
      </w:r>
      <w:r>
        <w:rPr>
          <w:rFonts w:ascii="宋体" w:eastAsia="宋体" w:hAnsi="MS Mincho" w:cs="宋体"/>
          <w:sz w:val="28"/>
          <w:bdr w:val="none" w:sz="0" w:space="0" w:color="auto"/>
        </w:rPr>
        <w:t>的交流与思</w:t>
      </w:r>
      <w:r>
        <w:rPr>
          <w:rFonts w:ascii="宋体" w:eastAsia="宋体" w:hAnsi="SimSun" w:cs="宋体"/>
          <w:sz w:val="28"/>
          <w:bdr w:val="none" w:sz="0" w:space="0" w:color="auto"/>
        </w:rPr>
        <w:t>维</w:t>
      </w:r>
      <w:r>
        <w:rPr>
          <w:rFonts w:ascii="宋体" w:eastAsia="宋体" w:hAnsi="MS Mincho" w:cs="宋体"/>
          <w:sz w:val="28"/>
          <w:bdr w:val="none" w:sz="0" w:space="0" w:color="auto"/>
        </w:rPr>
        <w:t>的碰撞。其次，我国很多高中物理教学中都没有采用先</w:t>
      </w:r>
      <w:r>
        <w:rPr>
          <w:rFonts w:ascii="宋体" w:eastAsia="宋体" w:hAnsi="SimSun" w:cs="宋体"/>
          <w:sz w:val="28"/>
          <w:bdr w:val="none" w:sz="0" w:space="0" w:color="auto"/>
        </w:rPr>
        <w:t>进</w:t>
      </w:r>
      <w:r>
        <w:rPr>
          <w:rFonts w:ascii="宋体" w:eastAsia="宋体" w:hAnsi="MS Mincho" w:cs="宋体"/>
          <w:sz w:val="28"/>
          <w:bdr w:val="none" w:sz="0" w:space="0" w:color="auto"/>
        </w:rPr>
        <w:t>的多媒体教学，教</w:t>
      </w:r>
      <w:r>
        <w:rPr>
          <w:rFonts w:ascii="宋体" w:eastAsia="宋体" w:hAnsi="SimSun" w:cs="宋体"/>
          <w:sz w:val="28"/>
          <w:bdr w:val="none" w:sz="0" w:space="0" w:color="auto"/>
        </w:rPr>
        <w:t>师</w:t>
      </w:r>
      <w:r>
        <w:rPr>
          <w:rFonts w:ascii="宋体" w:eastAsia="宋体" w:hAnsi="MS Mincho" w:cs="宋体"/>
          <w:sz w:val="28"/>
          <w:bdr w:val="none" w:sz="0" w:space="0" w:color="auto"/>
        </w:rPr>
        <w:t>很</w:t>
      </w:r>
      <w:r>
        <w:rPr>
          <w:rFonts w:ascii="宋体" w:eastAsia="宋体" w:hAnsi="SimSun" w:cs="宋体"/>
          <w:sz w:val="28"/>
          <w:bdr w:val="none" w:sz="0" w:space="0" w:color="auto"/>
        </w:rPr>
        <w:t>难</w:t>
      </w:r>
      <w:r>
        <w:rPr>
          <w:rFonts w:ascii="宋体" w:eastAsia="宋体" w:hAnsi="MS Mincho" w:cs="宋体"/>
          <w:sz w:val="28"/>
          <w:bdr w:val="none" w:sz="0" w:space="0" w:color="auto"/>
        </w:rPr>
        <w:t>将抽象的力学知</w:t>
      </w:r>
      <w:r>
        <w:rPr>
          <w:rFonts w:ascii="宋体" w:eastAsia="宋体" w:hAnsi="SimSun" w:cs="宋体"/>
          <w:sz w:val="28"/>
          <w:bdr w:val="none" w:sz="0" w:space="0" w:color="auto"/>
        </w:rPr>
        <w:t>识</w:t>
      </w:r>
      <w:r>
        <w:rPr>
          <w:rFonts w:ascii="宋体" w:eastAsia="宋体" w:hAnsi="MS Mincho" w:cs="宋体"/>
          <w:sz w:val="28"/>
          <w:bdr w:val="none" w:sz="0" w:space="0" w:color="auto"/>
        </w:rPr>
        <w:t>具体化，不利于教学</w:t>
      </w:r>
      <w:r>
        <w:rPr>
          <w:rFonts w:ascii="宋体" w:eastAsia="宋体" w:hAnsi="SimSun" w:cs="宋体"/>
          <w:sz w:val="28"/>
          <w:bdr w:val="none" w:sz="0" w:space="0" w:color="auto"/>
        </w:rPr>
        <w:t>质</w:t>
      </w:r>
      <w:r>
        <w:rPr>
          <w:rFonts w:ascii="宋体" w:eastAsia="宋体" w:hAnsi="MS Mincho" w:cs="宋体"/>
          <w:sz w:val="28"/>
          <w:bdr w:val="none" w:sz="0" w:space="0" w:color="auto"/>
        </w:rPr>
        <w:t>量的</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提高。</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二、新</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程改革</w:t>
      </w:r>
      <w:r>
        <w:rPr>
          <w:rStyle w:val="strong"/>
          <w:rFonts w:ascii="宋体" w:eastAsia="宋体" w:hAnsi="SimSun" w:cs="宋体"/>
          <w:b/>
          <w:sz w:val="28"/>
          <w:bdr w:val="none" w:sz="0" w:space="0" w:color="auto"/>
        </w:rPr>
        <w:t>环</w:t>
      </w:r>
      <w:r>
        <w:rPr>
          <w:rStyle w:val="strong"/>
          <w:rFonts w:ascii="宋体" w:eastAsia="宋体" w:hAnsi="MS Mincho" w:cs="宋体"/>
          <w:b/>
          <w:sz w:val="28"/>
          <w:bdr w:val="none" w:sz="0" w:space="0" w:color="auto"/>
        </w:rPr>
        <w:t>境下</w:t>
      </w:r>
      <w:r>
        <w:rPr>
          <w:rStyle w:val="strong"/>
          <w:rFonts w:ascii="宋体" w:eastAsia="宋体" w:hAnsi="SimSun" w:cs="宋体"/>
          <w:b/>
          <w:sz w:val="28"/>
          <w:bdr w:val="none" w:sz="0" w:space="0" w:color="auto"/>
        </w:rPr>
        <w:t>创</w:t>
      </w:r>
      <w:r>
        <w:rPr>
          <w:rStyle w:val="strong"/>
          <w:rFonts w:ascii="宋体" w:eastAsia="宋体" w:hAnsi="MS Mincho" w:cs="宋体"/>
          <w:b/>
          <w:sz w:val="28"/>
          <w:bdr w:val="none" w:sz="0" w:space="0" w:color="auto"/>
        </w:rPr>
        <w:t>新</w:t>
      </w:r>
      <w:r>
        <w:rPr>
          <w:rStyle w:val="strong"/>
          <w:rFonts w:ascii="宋体" w:eastAsia="宋体" w:hAnsi="SimSun" w:cs="宋体"/>
          <w:b/>
          <w:sz w:val="28"/>
          <w:bdr w:val="none" w:sz="0" w:space="0" w:color="auto"/>
        </w:rPr>
        <w:t>发</w:t>
      </w:r>
      <w:r>
        <w:rPr>
          <w:rStyle w:val="strong"/>
          <w:rFonts w:ascii="宋体" w:eastAsia="宋体" w:hAnsi="MS Mincho" w:cs="宋体"/>
          <w:b/>
          <w:sz w:val="28"/>
          <w:bdr w:val="none" w:sz="0" w:space="0" w:color="auto"/>
        </w:rPr>
        <w:t>展高中物理教学的具体方法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SimSun" w:cs="宋体"/>
          <w:sz w:val="28"/>
          <w:bdr w:val="none" w:sz="0" w:space="0" w:color="auto"/>
        </w:rPr>
        <w:t>转变传统</w:t>
      </w:r>
      <w:r>
        <w:rPr>
          <w:rFonts w:ascii="宋体" w:eastAsia="宋体" w:hAnsi="MS Mincho" w:cs="宋体"/>
          <w:sz w:val="28"/>
          <w:bdr w:val="none" w:sz="0" w:space="0" w:color="auto"/>
        </w:rPr>
        <w:t>教学理念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我国</w:t>
      </w:r>
      <w:r>
        <w:rPr>
          <w:rFonts w:ascii="宋体" w:eastAsia="宋体" w:hAnsi="SimSun" w:cs="宋体"/>
          <w:sz w:val="28"/>
          <w:bdr w:val="none" w:sz="0" w:space="0" w:color="auto"/>
        </w:rPr>
        <w:t>应该积</w:t>
      </w:r>
      <w:r>
        <w:rPr>
          <w:rFonts w:ascii="宋体" w:eastAsia="宋体" w:hAnsi="MS Mincho" w:cs="宋体"/>
          <w:sz w:val="28"/>
          <w:bdr w:val="none" w:sz="0" w:space="0" w:color="auto"/>
        </w:rPr>
        <w:t>极</w:t>
      </w:r>
      <w:r>
        <w:rPr>
          <w:rFonts w:ascii="宋体" w:eastAsia="宋体" w:hAnsi="SimSun" w:cs="宋体"/>
          <w:sz w:val="28"/>
          <w:bdr w:val="none" w:sz="0" w:space="0" w:color="auto"/>
        </w:rPr>
        <w:t>转变传统</w:t>
      </w:r>
      <w:r>
        <w:rPr>
          <w:rFonts w:ascii="宋体" w:eastAsia="宋体" w:hAnsi="MS Mincho" w:cs="宋体"/>
          <w:sz w:val="28"/>
          <w:bdr w:val="none" w:sz="0" w:space="0" w:color="auto"/>
        </w:rPr>
        <w:t>的教学理念，明确高中物理教学的宗旨：培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逻辑</w:t>
      </w:r>
      <w:r>
        <w:rPr>
          <w:rFonts w:ascii="宋体" w:eastAsia="宋体" w:hAnsi="MS Mincho" w:cs="宋体"/>
          <w:sz w:val="28"/>
          <w:bdr w:val="none" w:sz="0" w:space="0" w:color="auto"/>
        </w:rPr>
        <w:t>能力，激</w:t>
      </w:r>
      <w:r>
        <w:rPr>
          <w:rFonts w:ascii="宋体" w:eastAsia="宋体" w:hAnsi="SimSun" w:cs="宋体"/>
          <w:sz w:val="28"/>
          <w:bdr w:val="none" w:sz="0" w:space="0" w:color="auto"/>
        </w:rPr>
        <w:t>发</w:t>
      </w:r>
      <w:r>
        <w:rPr>
          <w:rFonts w:ascii="宋体" w:eastAsia="宋体" w:hAnsi="MS Mincho" w:cs="宋体"/>
          <w:sz w:val="28"/>
          <w:bdr w:val="none" w:sz="0" w:space="0" w:color="auto"/>
        </w:rPr>
        <w:t>其</w:t>
      </w:r>
      <w:r>
        <w:rPr>
          <w:rFonts w:ascii="宋体" w:eastAsia="宋体" w:hAnsi="SimSun" w:cs="宋体"/>
          <w:sz w:val="28"/>
          <w:bdr w:val="none" w:sz="0" w:space="0" w:color="auto"/>
        </w:rPr>
        <w:t>创</w:t>
      </w:r>
      <w:r>
        <w:rPr>
          <w:rFonts w:ascii="宋体" w:eastAsia="宋体" w:hAnsi="MS Mincho" w:cs="宋体"/>
          <w:sz w:val="28"/>
          <w:bdr w:val="none" w:sz="0" w:space="0" w:color="auto"/>
        </w:rPr>
        <w:t>新思</w:t>
      </w:r>
      <w:r>
        <w:rPr>
          <w:rFonts w:ascii="宋体" w:eastAsia="宋体" w:hAnsi="SimSun" w:cs="宋体"/>
          <w:sz w:val="28"/>
          <w:bdr w:val="none" w:sz="0" w:space="0" w:color="auto"/>
        </w:rPr>
        <w:t>维</w:t>
      </w:r>
      <w:r>
        <w:rPr>
          <w:rFonts w:ascii="宋体" w:eastAsia="宋体" w:hAnsi="MS Mincho" w:cs="宋体"/>
          <w:sz w:val="28"/>
          <w:bdr w:val="none" w:sz="0" w:space="0" w:color="auto"/>
        </w:rPr>
        <w:t>、提高其</w:t>
      </w:r>
      <w:r>
        <w:rPr>
          <w:rFonts w:ascii="宋体" w:eastAsia="宋体" w:hAnsi="SimSun" w:cs="宋体"/>
          <w:sz w:val="28"/>
          <w:bdr w:val="none" w:sz="0" w:space="0" w:color="auto"/>
        </w:rPr>
        <w:t>动</w:t>
      </w:r>
      <w:r>
        <w:rPr>
          <w:rFonts w:ascii="宋体" w:eastAsia="宋体" w:hAnsi="MS Mincho" w:cs="宋体"/>
          <w:sz w:val="28"/>
          <w:bdr w:val="none" w:sz="0" w:space="0" w:color="auto"/>
        </w:rPr>
        <w:t>手操作能力。因此，在教学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程中必</w:t>
      </w:r>
      <w:r>
        <w:rPr>
          <w:rFonts w:ascii="宋体" w:eastAsia="宋体" w:hAnsi="SimSun" w:cs="宋体"/>
          <w:sz w:val="28"/>
          <w:bdr w:val="none" w:sz="0" w:space="0" w:color="auto"/>
        </w:rPr>
        <w:t>须</w:t>
      </w:r>
      <w:r>
        <w:rPr>
          <w:rFonts w:ascii="宋体" w:eastAsia="宋体" w:hAnsi="MS Mincho" w:cs="宋体"/>
          <w:sz w:val="28"/>
          <w:bdr w:val="none" w:sz="0" w:space="0" w:color="auto"/>
        </w:rPr>
        <w:t>以学生</w:t>
      </w:r>
      <w:r>
        <w:rPr>
          <w:rFonts w:ascii="宋体" w:eastAsia="宋体" w:hAnsi="SimSun" w:cs="宋体"/>
          <w:sz w:val="28"/>
          <w:bdr w:val="none" w:sz="0" w:space="0" w:color="auto"/>
        </w:rPr>
        <w:t>为</w:t>
      </w:r>
      <w:r>
        <w:rPr>
          <w:rFonts w:ascii="宋体" w:eastAsia="宋体" w:hAnsi="MS Mincho" w:cs="宋体"/>
          <w:sz w:val="28"/>
          <w:bdr w:val="none" w:sz="0" w:space="0" w:color="auto"/>
        </w:rPr>
        <w:t>教学主体，</w:t>
      </w:r>
      <w:r>
        <w:rPr>
          <w:rFonts w:ascii="宋体" w:eastAsia="宋体" w:hAnsi="SimSun" w:cs="宋体"/>
          <w:sz w:val="28"/>
          <w:bdr w:val="none" w:sz="0" w:space="0" w:color="auto"/>
        </w:rPr>
        <w:t>针对</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需求</w:t>
      </w:r>
      <w:r>
        <w:rPr>
          <w:rFonts w:ascii="宋体" w:eastAsia="宋体" w:hAnsi="SimSun" w:cs="宋体"/>
          <w:sz w:val="28"/>
          <w:bdr w:val="none" w:sz="0" w:space="0" w:color="auto"/>
        </w:rPr>
        <w:t>进</w:t>
      </w:r>
      <w:r>
        <w:rPr>
          <w:rFonts w:ascii="宋体" w:eastAsia="宋体" w:hAnsi="MS Mincho" w:cs="宋体"/>
          <w:sz w:val="28"/>
          <w:bdr w:val="none" w:sz="0" w:space="0" w:color="auto"/>
        </w:rPr>
        <w:t>行施教。在学</w:t>
      </w:r>
      <w:r>
        <w:rPr>
          <w:rFonts w:ascii="宋体" w:eastAsia="宋体" w:hAnsi="SimSun" w:cs="宋体"/>
          <w:sz w:val="28"/>
          <w:bdr w:val="none" w:sz="0" w:space="0" w:color="auto"/>
        </w:rPr>
        <w:t>习过</w:t>
      </w:r>
      <w:r>
        <w:rPr>
          <w:rFonts w:ascii="宋体" w:eastAsia="宋体" w:hAnsi="MS Mincho" w:cs="宋体"/>
          <w:sz w:val="28"/>
          <w:bdr w:val="none" w:sz="0" w:space="0" w:color="auto"/>
        </w:rPr>
        <w:t>程中，教</w:t>
      </w:r>
      <w:r>
        <w:rPr>
          <w:rFonts w:ascii="宋体" w:eastAsia="宋体" w:hAnsi="SimSun" w:cs="宋体"/>
          <w:sz w:val="28"/>
          <w:bdr w:val="none" w:sz="0" w:space="0" w:color="auto"/>
        </w:rPr>
        <w:t>师</w:t>
      </w:r>
      <w:r>
        <w:rPr>
          <w:rFonts w:ascii="宋体" w:eastAsia="宋体" w:hAnsi="MS Mincho" w:cs="宋体"/>
          <w:sz w:val="28"/>
          <w:bdr w:val="none" w:sz="0" w:space="0" w:color="auto"/>
        </w:rPr>
        <w:t>需要引</w:t>
      </w:r>
      <w:r>
        <w:rPr>
          <w:rFonts w:ascii="宋体" w:eastAsia="宋体" w:hAnsi="SimSun" w:cs="宋体"/>
          <w:sz w:val="28"/>
          <w:bdr w:val="none" w:sz="0" w:space="0" w:color="auto"/>
        </w:rPr>
        <w:t>导</w:t>
      </w:r>
      <w:r>
        <w:rPr>
          <w:rFonts w:ascii="宋体" w:eastAsia="宋体" w:hAnsi="MS Mincho" w:cs="宋体"/>
          <w:sz w:val="28"/>
          <w:bdr w:val="none" w:sz="0" w:space="0" w:color="auto"/>
        </w:rPr>
        <w:t>学生深入思考</w:t>
      </w:r>
      <w:r>
        <w:rPr>
          <w:rFonts w:ascii="宋体" w:eastAsia="宋体" w:hAnsi="SimSun" w:cs="宋体"/>
          <w:sz w:val="28"/>
          <w:bdr w:val="none" w:sz="0" w:space="0" w:color="auto"/>
        </w:rPr>
        <w:t>问题</w:t>
      </w:r>
      <w:r>
        <w:rPr>
          <w:rFonts w:ascii="宋体" w:eastAsia="宋体" w:hAnsi="MS Mincho" w:cs="宋体"/>
          <w:sz w:val="28"/>
          <w:bdr w:val="none" w:sz="0" w:space="0" w:color="auto"/>
        </w:rPr>
        <w:t>，提高学生的自主学</w:t>
      </w:r>
      <w:r>
        <w:rPr>
          <w:rFonts w:ascii="宋体" w:eastAsia="宋体" w:hAnsi="SimSun" w:cs="宋体"/>
          <w:sz w:val="28"/>
          <w:bdr w:val="none" w:sz="0" w:space="0" w:color="auto"/>
        </w:rPr>
        <w:t>习</w:t>
      </w:r>
      <w:r>
        <w:rPr>
          <w:rFonts w:ascii="宋体" w:eastAsia="宋体" w:hAnsi="MS Mincho" w:cs="宋体"/>
          <w:sz w:val="28"/>
          <w:bdr w:val="none" w:sz="0" w:space="0" w:color="auto"/>
        </w:rPr>
        <w:t>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改善物理教学</w:t>
      </w:r>
      <w:r>
        <w:rPr>
          <w:rFonts w:ascii="宋体" w:eastAsia="宋体" w:hAnsi="SimSun" w:cs="宋体"/>
          <w:sz w:val="28"/>
          <w:bdr w:val="none" w:sz="0" w:space="0" w:color="auto"/>
        </w:rPr>
        <w:t>环</w:t>
      </w:r>
      <w:r>
        <w:rPr>
          <w:rFonts w:ascii="宋体" w:eastAsia="宋体" w:hAnsi="MS Mincho" w:cs="宋体"/>
          <w:sz w:val="28"/>
          <w:bdr w:val="none" w:sz="0" w:space="0" w:color="auto"/>
        </w:rPr>
        <w:t>境</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我国高中物理教学</w:t>
      </w:r>
      <w:r>
        <w:rPr>
          <w:rFonts w:ascii="宋体" w:eastAsia="宋体" w:hAnsi="SimSun" w:cs="宋体"/>
          <w:sz w:val="28"/>
          <w:bdr w:val="none" w:sz="0" w:space="0" w:color="auto"/>
        </w:rPr>
        <w:t>过</w:t>
      </w:r>
      <w:r>
        <w:rPr>
          <w:rFonts w:ascii="宋体" w:eastAsia="宋体" w:hAnsi="MS Mincho" w:cs="宋体"/>
          <w:sz w:val="28"/>
          <w:bdr w:val="none" w:sz="0" w:space="0" w:color="auto"/>
        </w:rPr>
        <w:t>程中</w:t>
      </w:r>
      <w:r>
        <w:rPr>
          <w:rFonts w:ascii="宋体" w:eastAsia="宋体" w:hAnsi="SimSun" w:cs="宋体"/>
          <w:sz w:val="28"/>
          <w:bdr w:val="none" w:sz="0" w:space="0" w:color="auto"/>
        </w:rPr>
        <w:t>应该进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注重</w:t>
      </w:r>
      <w:r>
        <w:rPr>
          <w:rFonts w:ascii="宋体" w:eastAsia="宋体" w:hAnsi="SimSun" w:cs="宋体"/>
          <w:sz w:val="28"/>
          <w:bdr w:val="none" w:sz="0" w:space="0" w:color="auto"/>
        </w:rPr>
        <w:t>实</w:t>
      </w:r>
      <w:r>
        <w:rPr>
          <w:rFonts w:ascii="宋体" w:eastAsia="宋体" w:hAnsi="MS Mincho" w:cs="宋体"/>
          <w:sz w:val="28"/>
          <w:bdr w:val="none" w:sz="0" w:space="0" w:color="auto"/>
        </w:rPr>
        <w:t>践教学与多媒体教学。首先，我国要不断加大</w:t>
      </w:r>
      <w:r>
        <w:rPr>
          <w:rFonts w:ascii="宋体" w:eastAsia="宋体" w:hAnsi="SimSun" w:cs="宋体"/>
          <w:sz w:val="28"/>
          <w:bdr w:val="none" w:sz="0" w:space="0" w:color="auto"/>
        </w:rPr>
        <w:t>对</w:t>
      </w:r>
      <w:r>
        <w:rPr>
          <w:rFonts w:ascii="宋体" w:eastAsia="宋体" w:hAnsi="MS Mincho" w:cs="宋体"/>
          <w:sz w:val="28"/>
          <w:bdr w:val="none" w:sz="0" w:space="0" w:color="auto"/>
        </w:rPr>
        <w:t>教育事</w:t>
      </w:r>
      <w:r>
        <w:rPr>
          <w:rFonts w:ascii="宋体" w:eastAsia="宋体" w:hAnsi="SimSun" w:cs="宋体"/>
          <w:sz w:val="28"/>
          <w:bdr w:val="none" w:sz="0" w:space="0" w:color="auto"/>
        </w:rPr>
        <w:t>业</w:t>
      </w:r>
      <w:r>
        <w:rPr>
          <w:rFonts w:ascii="宋体" w:eastAsia="宋体" w:hAnsi="MS Mincho" w:cs="宋体"/>
          <w:sz w:val="28"/>
          <w:bdr w:val="none" w:sz="0" w:space="0" w:color="auto"/>
        </w:rPr>
        <w:t>的支持力度，</w:t>
      </w:r>
      <w:r>
        <w:rPr>
          <w:rFonts w:ascii="宋体" w:eastAsia="宋体" w:hAnsi="SimSun" w:cs="宋体"/>
          <w:sz w:val="28"/>
          <w:bdr w:val="none" w:sz="0" w:space="0" w:color="auto"/>
        </w:rPr>
        <w:t>积</w:t>
      </w:r>
      <w:r>
        <w:rPr>
          <w:rFonts w:ascii="宋体" w:eastAsia="宋体" w:hAnsi="MS Mincho" w:cs="宋体"/>
          <w:sz w:val="28"/>
          <w:bdr w:val="none" w:sz="0" w:space="0" w:color="auto"/>
        </w:rPr>
        <w:t>极完善高中物理</w:t>
      </w:r>
      <w:r>
        <w:rPr>
          <w:rFonts w:ascii="宋体" w:eastAsia="宋体" w:hAnsi="SimSun" w:cs="宋体"/>
          <w:sz w:val="28"/>
          <w:bdr w:val="none" w:sz="0" w:space="0" w:color="auto"/>
        </w:rPr>
        <w:t>实验</w:t>
      </w:r>
      <w:r>
        <w:rPr>
          <w:rFonts w:ascii="宋体" w:eastAsia="宋体" w:hAnsi="MS Mincho" w:cs="宋体"/>
          <w:sz w:val="28"/>
          <w:bdr w:val="none" w:sz="0" w:space="0" w:color="auto"/>
        </w:rPr>
        <w:t>室的</w:t>
      </w:r>
      <w:r>
        <w:rPr>
          <w:rFonts w:ascii="宋体" w:eastAsia="宋体" w:hAnsi="SimSun" w:cs="宋体"/>
          <w:sz w:val="28"/>
          <w:bdr w:val="none" w:sz="0" w:space="0" w:color="auto"/>
        </w:rPr>
        <w:t>实现</w:t>
      </w:r>
      <w:r>
        <w:rPr>
          <w:rFonts w:ascii="宋体" w:eastAsia="宋体" w:hAnsi="MS Mincho" w:cs="宋体"/>
          <w:sz w:val="28"/>
          <w:bdr w:val="none" w:sz="0" w:space="0" w:color="auto"/>
        </w:rPr>
        <w:t>器材，改善</w:t>
      </w:r>
      <w:r>
        <w:rPr>
          <w:rFonts w:ascii="宋体" w:eastAsia="宋体" w:hAnsi="SimSun" w:cs="宋体"/>
          <w:sz w:val="28"/>
          <w:bdr w:val="none" w:sz="0" w:space="0" w:color="auto"/>
        </w:rPr>
        <w:t>实验</w:t>
      </w:r>
      <w:r>
        <w:rPr>
          <w:rFonts w:ascii="宋体" w:eastAsia="宋体" w:hAnsi="MS Mincho" w:cs="宋体"/>
          <w:sz w:val="28"/>
          <w:bdr w:val="none" w:sz="0" w:space="0" w:color="auto"/>
        </w:rPr>
        <w:t>教学</w:t>
      </w:r>
      <w:r>
        <w:rPr>
          <w:rFonts w:ascii="宋体" w:eastAsia="宋体" w:hAnsi="SimSun" w:cs="宋体"/>
          <w:sz w:val="28"/>
          <w:bdr w:val="none" w:sz="0" w:space="0" w:color="auto"/>
        </w:rPr>
        <w:t>环</w:t>
      </w:r>
      <w:r>
        <w:rPr>
          <w:rFonts w:ascii="宋体" w:eastAsia="宋体" w:hAnsi="MS Mincho" w:cs="宋体"/>
          <w:sz w:val="28"/>
          <w:bdr w:val="none" w:sz="0" w:space="0" w:color="auto"/>
        </w:rPr>
        <w:t>境，</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动</w:t>
      </w:r>
      <w:r>
        <w:rPr>
          <w:rFonts w:ascii="宋体" w:eastAsia="宋体" w:hAnsi="MS Mincho" w:cs="宋体"/>
          <w:sz w:val="28"/>
          <w:bdr w:val="none" w:sz="0" w:space="0" w:color="auto"/>
        </w:rPr>
        <w:t>手能力。其次，高中学校</w:t>
      </w:r>
      <w:r>
        <w:rPr>
          <w:rFonts w:ascii="宋体" w:eastAsia="宋体" w:hAnsi="SimSun" w:cs="宋体"/>
          <w:sz w:val="28"/>
          <w:bdr w:val="none" w:sz="0" w:space="0" w:color="auto"/>
        </w:rPr>
        <w:t>应该积</w:t>
      </w:r>
      <w:r>
        <w:rPr>
          <w:rFonts w:ascii="宋体" w:eastAsia="宋体" w:hAnsi="MS Mincho" w:cs="宋体"/>
          <w:sz w:val="28"/>
          <w:bdr w:val="none" w:sz="0" w:space="0" w:color="auto"/>
        </w:rPr>
        <w:t>极引</w:t>
      </w:r>
      <w:r>
        <w:rPr>
          <w:rFonts w:ascii="宋体" w:eastAsia="宋体" w:hAnsi="SimSun" w:cs="宋体"/>
          <w:sz w:val="28"/>
          <w:bdr w:val="none" w:sz="0" w:space="0" w:color="auto"/>
        </w:rPr>
        <w:t>进</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的教学</w:t>
      </w:r>
      <w:r>
        <w:rPr>
          <w:rFonts w:ascii="宋体" w:eastAsia="宋体" w:hAnsi="SimSun" w:cs="宋体"/>
          <w:sz w:val="28"/>
          <w:bdr w:val="none" w:sz="0" w:space="0" w:color="auto"/>
        </w:rPr>
        <w:t>设备</w:t>
      </w:r>
      <w:r>
        <w:rPr>
          <w:rFonts w:ascii="宋体" w:eastAsia="宋体" w:hAnsi="MS Mincho" w:cs="宋体"/>
          <w:sz w:val="28"/>
          <w:bdr w:val="none" w:sz="0" w:space="0" w:color="auto"/>
        </w:rPr>
        <w:t>，提倡多媒体教学。比如通</w:t>
      </w:r>
      <w:r>
        <w:rPr>
          <w:rFonts w:ascii="宋体" w:eastAsia="宋体" w:hAnsi="SimSun" w:cs="宋体"/>
          <w:sz w:val="28"/>
          <w:bdr w:val="none" w:sz="0" w:space="0" w:color="auto"/>
        </w:rPr>
        <w:t>过</w:t>
      </w:r>
      <w:r>
        <w:rPr>
          <w:rFonts w:ascii="宋体" w:eastAsia="宋体" w:hAnsi="MS Mincho" w:cs="宋体"/>
          <w:sz w:val="28"/>
          <w:bdr w:val="none" w:sz="0" w:space="0" w:color="auto"/>
        </w:rPr>
        <w:t>幻灯片、</w:t>
      </w:r>
      <w:r>
        <w:rPr>
          <w:rFonts w:ascii="宋体" w:eastAsia="宋体" w:hAnsi="SimSun" w:cs="宋体"/>
          <w:sz w:val="28"/>
          <w:bdr w:val="none" w:sz="0" w:space="0" w:color="auto"/>
        </w:rPr>
        <w:t>视频课</w:t>
      </w:r>
      <w:r>
        <w:rPr>
          <w:rFonts w:ascii="宋体" w:eastAsia="宋体" w:hAnsi="MS Mincho" w:cs="宋体"/>
          <w:sz w:val="28"/>
          <w:bdr w:val="none" w:sz="0" w:space="0" w:color="auto"/>
        </w:rPr>
        <w:t>件将声、</w:t>
      </w:r>
      <w:r>
        <w:rPr>
          <w:rFonts w:ascii="宋体" w:eastAsia="宋体" w:hAnsi="SimSun" w:cs="宋体"/>
          <w:sz w:val="28"/>
          <w:bdr w:val="none" w:sz="0" w:space="0" w:color="auto"/>
        </w:rPr>
        <w:t>图</w:t>
      </w:r>
      <w:r>
        <w:rPr>
          <w:rFonts w:ascii="宋体" w:eastAsia="宋体" w:hAnsi="MS Mincho" w:cs="宋体"/>
          <w:sz w:val="28"/>
          <w:bdr w:val="none" w:sz="0" w:space="0" w:color="auto"/>
        </w:rPr>
        <w:t>、文等充分</w:t>
      </w:r>
      <w:r>
        <w:rPr>
          <w:rFonts w:ascii="宋体" w:eastAsia="宋体" w:hAnsi="SimSun" w:cs="宋体"/>
          <w:sz w:val="28"/>
          <w:bdr w:val="none" w:sz="0" w:space="0" w:color="auto"/>
        </w:rPr>
        <w:t>显</w:t>
      </w:r>
      <w:r>
        <w:rPr>
          <w:rFonts w:ascii="宋体" w:eastAsia="宋体" w:hAnsi="MS Mincho" w:cs="宋体"/>
          <w:sz w:val="28"/>
          <w:bdr w:val="none" w:sz="0" w:space="0" w:color="auto"/>
        </w:rPr>
        <w:t>示</w:t>
      </w:r>
      <w:r>
        <w:rPr>
          <w:rFonts w:ascii="宋体" w:eastAsia="宋体" w:hAnsi="SimSun" w:cs="宋体"/>
          <w:sz w:val="28"/>
          <w:bdr w:val="none" w:sz="0" w:space="0" w:color="auto"/>
        </w:rPr>
        <w:t>给</w:t>
      </w:r>
      <w:r>
        <w:rPr>
          <w:rFonts w:ascii="宋体" w:eastAsia="宋体" w:hAnsi="MS Mincho" w:cs="宋体"/>
          <w:sz w:val="28"/>
          <w:bdr w:val="none" w:sz="0" w:space="0" w:color="auto"/>
        </w:rPr>
        <w:t>学生，有利于把抽象的理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具体化。此外，</w:t>
      </w:r>
      <w:r>
        <w:rPr>
          <w:rFonts w:ascii="宋体" w:eastAsia="宋体" w:hAnsi="SimSun" w:cs="宋体"/>
          <w:sz w:val="28"/>
          <w:bdr w:val="none" w:sz="0" w:space="0" w:color="auto"/>
        </w:rPr>
        <w:t>还</w:t>
      </w:r>
      <w:r>
        <w:rPr>
          <w:rFonts w:ascii="宋体" w:eastAsia="宋体" w:hAnsi="MS Mincho" w:cs="宋体"/>
          <w:sz w:val="28"/>
          <w:bdr w:val="none" w:sz="0" w:space="0" w:color="auto"/>
        </w:rPr>
        <w:t>可以通</w:t>
      </w:r>
      <w:r>
        <w:rPr>
          <w:rFonts w:ascii="宋体" w:eastAsia="宋体" w:hAnsi="SimSun" w:cs="宋体"/>
          <w:sz w:val="28"/>
          <w:bdr w:val="none" w:sz="0" w:space="0" w:color="auto"/>
        </w:rPr>
        <w:t>过</w:t>
      </w:r>
      <w:r>
        <w:rPr>
          <w:rFonts w:ascii="宋体" w:eastAsia="宋体" w:hAnsi="MS Mincho" w:cs="宋体"/>
          <w:sz w:val="28"/>
          <w:bdr w:val="none" w:sz="0" w:space="0" w:color="auto"/>
        </w:rPr>
        <w:t>多媒体教学</w:t>
      </w:r>
      <w:r>
        <w:rPr>
          <w:rFonts w:ascii="宋体" w:eastAsia="宋体" w:hAnsi="SimSun" w:cs="宋体"/>
          <w:sz w:val="28"/>
          <w:bdr w:val="none" w:sz="0" w:space="0" w:color="auto"/>
        </w:rPr>
        <w:t>设备为</w:t>
      </w:r>
      <w:r>
        <w:rPr>
          <w:rFonts w:ascii="宋体" w:eastAsia="宋体" w:hAnsi="MS Mincho" w:cs="宋体"/>
          <w:sz w:val="28"/>
          <w:bdr w:val="none" w:sz="0" w:space="0" w:color="auto"/>
        </w:rPr>
        <w:t>教学</w:t>
      </w:r>
      <w:r>
        <w:rPr>
          <w:rFonts w:ascii="宋体" w:eastAsia="宋体" w:hAnsi="SimSun" w:cs="宋体"/>
          <w:sz w:val="28"/>
          <w:bdr w:val="none" w:sz="0" w:space="0" w:color="auto"/>
        </w:rPr>
        <w:t>设</w:t>
      </w:r>
      <w:r>
        <w:rPr>
          <w:rFonts w:ascii="宋体" w:eastAsia="宋体" w:hAnsi="MS Mincho" w:cs="宋体"/>
          <w:sz w:val="28"/>
          <w:bdr w:val="none" w:sz="0" w:space="0" w:color="auto"/>
        </w:rPr>
        <w:t>置情境，引起学生的学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趣，提高学</w:t>
      </w:r>
      <w:r>
        <w:rPr>
          <w:rFonts w:ascii="宋体" w:eastAsia="宋体" w:hAnsi="SimSun" w:cs="宋体"/>
          <w:sz w:val="28"/>
          <w:bdr w:val="none" w:sz="0" w:space="0" w:color="auto"/>
        </w:rPr>
        <w:t>习</w:t>
      </w:r>
      <w:r>
        <w:rPr>
          <w:rFonts w:ascii="宋体" w:eastAsia="宋体" w:hAnsi="MS Mincho" w:cs="宋体"/>
          <w:sz w:val="28"/>
          <w:bdr w:val="none" w:sz="0" w:space="0" w:color="auto"/>
        </w:rPr>
        <w:t>效率。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采用先</w:t>
      </w:r>
      <w:r>
        <w:rPr>
          <w:rFonts w:ascii="宋体" w:eastAsia="宋体" w:hAnsi="SimSun" w:cs="宋体"/>
          <w:sz w:val="28"/>
          <w:bdr w:val="none" w:sz="0" w:space="0" w:color="auto"/>
        </w:rPr>
        <w:t>进</w:t>
      </w:r>
      <w:r>
        <w:rPr>
          <w:rFonts w:ascii="宋体" w:eastAsia="宋体" w:hAnsi="MS Mincho" w:cs="宋体"/>
          <w:sz w:val="28"/>
          <w:bdr w:val="none" w:sz="0" w:space="0" w:color="auto"/>
        </w:rPr>
        <w:t>教学方式</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8"/>
          <w:cols w:space="708"/>
          <w:titlePg w:val="0"/>
        </w:sectPr>
      </w:pPr>
      <w:r>
        <w:rPr>
          <w:rFonts w:ascii="宋体" w:eastAsia="宋体" w:hAnsi="MS Mincho" w:cs="宋体"/>
          <w:sz w:val="28"/>
          <w:bdr w:val="none" w:sz="0" w:space="0" w:color="auto"/>
        </w:rPr>
        <w:t>我国高中物理教学</w:t>
      </w:r>
      <w:r>
        <w:rPr>
          <w:rFonts w:ascii="宋体" w:eastAsia="宋体" w:hAnsi="SimSun" w:cs="宋体"/>
          <w:sz w:val="28"/>
          <w:bdr w:val="none" w:sz="0" w:space="0" w:color="auto"/>
        </w:rPr>
        <w:t>应该积</w:t>
      </w:r>
      <w:r>
        <w:rPr>
          <w:rFonts w:ascii="宋体" w:eastAsia="宋体" w:hAnsi="MS Mincho" w:cs="宋体"/>
          <w:sz w:val="28"/>
          <w:bdr w:val="none" w:sz="0" w:space="0" w:color="auto"/>
        </w:rPr>
        <w:t>极研究新的教学方法，不断丰富教学方式。首先，在新</w:t>
      </w:r>
      <w:r>
        <w:rPr>
          <w:rFonts w:ascii="宋体" w:eastAsia="宋体" w:hAnsi="SimSun" w:cs="宋体"/>
          <w:sz w:val="28"/>
          <w:bdr w:val="none" w:sz="0" w:space="0" w:color="auto"/>
        </w:rPr>
        <w:t>课</w:t>
      </w:r>
      <w:r>
        <w:rPr>
          <w:rFonts w:ascii="宋体" w:eastAsia="宋体" w:hAnsi="MS Mincho" w:cs="宋体"/>
          <w:sz w:val="28"/>
          <w:bdr w:val="none" w:sz="0" w:space="0" w:color="auto"/>
        </w:rPr>
        <w:t>程改革背景下</w:t>
      </w:r>
      <w:r>
        <w:rPr>
          <w:rFonts w:ascii="宋体" w:eastAsia="宋体" w:hAnsi="SimSun" w:cs="宋体"/>
          <w:sz w:val="28"/>
          <w:bdr w:val="none" w:sz="0" w:space="0" w:color="auto"/>
        </w:rPr>
        <w:t>对</w:t>
      </w:r>
      <w:r>
        <w:rPr>
          <w:rFonts w:ascii="宋体" w:eastAsia="宋体" w:hAnsi="MS Mincho" w:cs="宋体"/>
          <w:sz w:val="28"/>
          <w:bdr w:val="none" w:sz="0" w:space="0" w:color="auto"/>
        </w:rPr>
        <w:t>高中物理教材内容</w:t>
      </w:r>
      <w:r>
        <w:rPr>
          <w:rFonts w:ascii="宋体" w:eastAsia="宋体" w:hAnsi="SimSun" w:cs="宋体"/>
          <w:sz w:val="28"/>
          <w:bdr w:val="none" w:sz="0" w:space="0" w:color="auto"/>
        </w:rPr>
        <w:t>进</w:t>
      </w:r>
      <w:r>
        <w:rPr>
          <w:rFonts w:ascii="宋体" w:eastAsia="宋体" w:hAnsi="MS Mincho" w:cs="宋体"/>
          <w:sz w:val="28"/>
          <w:bdr w:val="none" w:sz="0" w:space="0" w:color="auto"/>
        </w:rPr>
        <w:t>行改革，</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与</w:t>
      </w:r>
      <w:r>
        <w:rPr>
          <w:rFonts w:ascii="宋体" w:eastAsia="宋体" w:hAnsi="SimSun" w:cs="宋体"/>
          <w:sz w:val="28"/>
          <w:bdr w:val="none" w:sz="0" w:space="0" w:color="auto"/>
        </w:rPr>
        <w:t>实</w:t>
      </w:r>
      <w:r>
        <w:rPr>
          <w:rFonts w:ascii="宋体" w:eastAsia="宋体" w:hAnsi="MS Mincho" w:cs="宋体"/>
          <w:sz w:val="28"/>
          <w:bdr w:val="none" w:sz="0" w:space="0" w:color="auto"/>
        </w:rPr>
        <w:t>践相</w:t>
      </w:r>
      <w:r>
        <w:rPr>
          <w:rFonts w:ascii="宋体" w:eastAsia="宋体" w:hAnsi="SimSun" w:cs="宋体"/>
          <w:sz w:val="28"/>
          <w:bdr w:val="none" w:sz="0" w:space="0" w:color="auto"/>
        </w:rPr>
        <w:t>结</w:t>
      </w:r>
      <w:r>
        <w:rPr>
          <w:rFonts w:ascii="宋体" w:eastAsia="宋体" w:hAnsi="MS Mincho" w:cs="宋体"/>
          <w:sz w:val="28"/>
          <w:bdr w:val="none" w:sz="0" w:space="0" w:color="auto"/>
        </w:rPr>
        <w:t>合，从而有利于引起学生的共</w:t>
      </w:r>
      <w:r>
        <w:rPr>
          <w:rFonts w:ascii="宋体" w:eastAsia="宋体" w:hAnsi="SimSun" w:cs="宋体"/>
          <w:sz w:val="28"/>
          <w:bdr w:val="none" w:sz="0" w:space="0" w:color="auto"/>
        </w:rPr>
        <w:t>鸣</w:t>
      </w:r>
      <w:r>
        <w:rPr>
          <w:rFonts w:ascii="宋体" w:eastAsia="宋体" w:hAnsi="MS Mincho" w:cs="宋体"/>
          <w:sz w:val="28"/>
          <w:bdr w:val="none" w:sz="0" w:space="0" w:color="auto"/>
        </w:rPr>
        <w:t>，提高学</w:t>
      </w:r>
      <w:r>
        <w:rPr>
          <w:rFonts w:ascii="宋体" w:eastAsia="宋体" w:hAnsi="SimSun" w:cs="宋体"/>
          <w:sz w:val="28"/>
          <w:bdr w:val="none" w:sz="0" w:space="0" w:color="auto"/>
        </w:rPr>
        <w:t>习积</w:t>
      </w:r>
      <w:r>
        <w:rPr>
          <w:rFonts w:ascii="宋体" w:eastAsia="宋体" w:hAnsi="MS Mincho" w:cs="宋体"/>
          <w:sz w:val="28"/>
          <w:bdr w:val="none" w:sz="0" w:space="0" w:color="auto"/>
        </w:rPr>
        <w:t>极性。同</w:t>
      </w:r>
      <w:r>
        <w:rPr>
          <w:rFonts w:ascii="宋体" w:eastAsia="宋体" w:hAnsi="SimSun" w:cs="宋体"/>
          <w:sz w:val="28"/>
          <w:bdr w:val="none" w:sz="0" w:space="0" w:color="auto"/>
        </w:rPr>
        <w:t>时对</w:t>
      </w:r>
      <w:r>
        <w:rPr>
          <w:rFonts w:ascii="宋体" w:eastAsia="宋体" w:hAnsi="MS Mincho" w:cs="宋体"/>
          <w:sz w:val="28"/>
          <w:bdr w:val="none" w:sz="0" w:space="0" w:color="auto"/>
        </w:rPr>
        <w:t>教材中的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难</w:t>
      </w:r>
      <w:r>
        <w:rPr>
          <w:rFonts w:ascii="宋体" w:eastAsia="宋体" w:hAnsi="MS Mincho" w:cs="宋体"/>
          <w:sz w:val="28"/>
          <w:bdr w:val="none" w:sz="0" w:space="0" w:color="auto"/>
        </w:rPr>
        <w:t>点</w:t>
      </w:r>
      <w:r>
        <w:rPr>
          <w:rFonts w:ascii="宋体" w:eastAsia="宋体" w:hAnsi="SimSun" w:cs="宋体"/>
          <w:sz w:val="28"/>
          <w:bdr w:val="none" w:sz="0" w:space="0" w:color="auto"/>
        </w:rPr>
        <w:t>进</w:t>
      </w:r>
      <w:r>
        <w:rPr>
          <w:rFonts w:ascii="宋体" w:eastAsia="宋体" w:hAnsi="MS Mincho" w:cs="宋体"/>
          <w:sz w:val="28"/>
          <w:bdr w:val="none" w:sz="0" w:space="0" w:color="auto"/>
        </w:rPr>
        <w:t>行拓展，使学生能</w:t>
      </w:r>
      <w:r>
        <w:rPr>
          <w:rFonts w:ascii="宋体" w:eastAsia="宋体" w:hAnsi="SimSun" w:cs="宋体"/>
          <w:sz w:val="28"/>
          <w:bdr w:val="none" w:sz="0" w:space="0" w:color="auto"/>
        </w:rPr>
        <w:t>够</w:t>
      </w:r>
      <w:r>
        <w:rPr>
          <w:rFonts w:ascii="宋体" w:eastAsia="宋体" w:hAnsi="MS Mincho" w:cs="宋体"/>
          <w:sz w:val="28"/>
          <w:bdr w:val="none" w:sz="0" w:space="0" w:color="auto"/>
        </w:rPr>
        <w:t>从多方面深入探究理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。其次，增加</w:t>
      </w:r>
      <w:r>
        <w:rPr>
          <w:rFonts w:ascii="宋体" w:eastAsia="宋体" w:hAnsi="SimSun" w:cs="宋体"/>
          <w:sz w:val="28"/>
          <w:bdr w:val="none" w:sz="0" w:space="0" w:color="auto"/>
        </w:rPr>
        <w:t>师</w:t>
      </w:r>
      <w:r>
        <w:rPr>
          <w:rFonts w:ascii="宋体" w:eastAsia="宋体" w:hAnsi="MS Mincho" w:cs="宋体"/>
          <w:sz w:val="28"/>
          <w:bdr w:val="none" w:sz="0" w:space="0" w:color="auto"/>
        </w:rPr>
        <w:t>生之</w:t>
      </w:r>
      <w:r>
        <w:rPr>
          <w:rFonts w:ascii="宋体" w:eastAsia="宋体" w:hAnsi="SimSun" w:cs="宋体"/>
          <w:sz w:val="28"/>
          <w:bdr w:val="none" w:sz="0" w:space="0" w:color="auto"/>
        </w:rPr>
        <w:t>间</w:t>
      </w:r>
      <w:r>
        <w:rPr>
          <w:rFonts w:ascii="宋体" w:eastAsia="宋体" w:hAnsi="MS Mincho" w:cs="宋体"/>
          <w:sz w:val="28"/>
          <w:bdr w:val="none" w:sz="0" w:space="0" w:color="auto"/>
        </w:rPr>
        <w:t>的互</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创</w:t>
      </w:r>
      <w:r>
        <w:rPr>
          <w:rFonts w:ascii="宋体" w:eastAsia="宋体" w:hAnsi="MS Mincho" w:cs="宋体"/>
          <w:sz w:val="28"/>
          <w:bdr w:val="none" w:sz="0" w:space="0" w:color="auto"/>
        </w:rPr>
        <w:t>造新型的</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w:t>
      </w:r>
      <w:r>
        <w:rPr>
          <w:rFonts w:ascii="宋体" w:eastAsia="宋体" w:hAnsi="SimSun" w:cs="宋体"/>
          <w:sz w:val="28"/>
          <w:bdr w:val="none" w:sz="0" w:space="0" w:color="auto"/>
        </w:rPr>
        <w:t>这样</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有利于教</w:t>
      </w:r>
      <w:r>
        <w:rPr>
          <w:rFonts w:ascii="宋体" w:eastAsia="宋体" w:hAnsi="SimSun" w:cs="宋体"/>
          <w:sz w:val="28"/>
          <w:bdr w:val="none" w:sz="0" w:space="0" w:color="auto"/>
        </w:rPr>
        <w:t>师进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掌握学生的基本情况，</w:t>
      </w:r>
      <w:r>
        <w:rPr>
          <w:rFonts w:ascii="宋体" w:eastAsia="宋体" w:hAnsi="SimSun" w:cs="宋体"/>
          <w:sz w:val="28"/>
          <w:bdr w:val="none" w:sz="0" w:space="0" w:color="auto"/>
        </w:rPr>
        <w:t>还</w:t>
      </w:r>
      <w:r>
        <w:rPr>
          <w:rFonts w:ascii="宋体" w:eastAsia="宋体" w:hAnsi="MS Mincho" w:cs="宋体"/>
          <w:sz w:val="28"/>
          <w:bdr w:val="none" w:sz="0" w:space="0" w:color="auto"/>
        </w:rPr>
        <w:t>有利于</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激</w:t>
      </w:r>
      <w:r>
        <w:rPr>
          <w:rFonts w:ascii="宋体" w:eastAsia="宋体" w:hAnsi="SimSun" w:cs="宋体"/>
          <w:sz w:val="28"/>
          <w:bdr w:val="none" w:sz="0" w:space="0" w:color="auto"/>
        </w:rPr>
        <w:t>发</w:t>
      </w:r>
      <w:r>
        <w:rPr>
          <w:rFonts w:ascii="宋体" w:eastAsia="宋体" w:hAnsi="MS Mincho" w:cs="宋体"/>
          <w:sz w:val="28"/>
          <w:bdr w:val="none" w:sz="0" w:space="0" w:color="auto"/>
        </w:rPr>
        <w:t>学生的</w:t>
      </w:r>
      <w:r>
        <w:rPr>
          <w:rFonts w:ascii="宋体" w:eastAsia="宋体" w:hAnsi="SimSun" w:cs="宋体"/>
          <w:sz w:val="28"/>
          <w:bdr w:val="none" w:sz="0" w:space="0" w:color="auto"/>
        </w:rPr>
        <w:t>创</w:t>
      </w:r>
      <w:r>
        <w:rPr>
          <w:rFonts w:ascii="宋体" w:eastAsia="宋体" w:hAnsi="MS Mincho" w:cs="宋体"/>
          <w:sz w:val="28"/>
          <w:bdr w:val="none" w:sz="0" w:space="0" w:color="auto"/>
        </w:rPr>
        <w:t>新思</w:t>
      </w:r>
      <w:r>
        <w:rPr>
          <w:rFonts w:ascii="宋体" w:eastAsia="宋体" w:hAnsi="SimSun" w:cs="宋体"/>
          <w:sz w:val="28"/>
          <w:bdr w:val="none" w:sz="0" w:space="0" w:color="auto"/>
        </w:rPr>
        <w:t>维</w:t>
      </w:r>
      <w:r>
        <w:rPr>
          <w:rFonts w:ascii="宋体" w:eastAsia="宋体" w:hAnsi="MS Mincho" w:cs="宋体"/>
          <w:sz w:val="28"/>
          <w:bdr w:val="none" w:sz="0" w:space="0" w:color="auto"/>
        </w:rPr>
        <w:t>，从而促</w:t>
      </w:r>
      <w:r>
        <w:rPr>
          <w:rFonts w:ascii="宋体" w:eastAsia="宋体" w:hAnsi="SimSun" w:cs="宋体"/>
          <w:sz w:val="28"/>
          <w:bdr w:val="none" w:sz="0" w:space="0" w:color="auto"/>
        </w:rPr>
        <w:t>进</w:t>
      </w:r>
      <w:r>
        <w:rPr>
          <w:rFonts w:ascii="宋体" w:eastAsia="宋体" w:hAnsi="MS Mincho" w:cs="宋体"/>
          <w:sz w:val="28"/>
          <w:bdr w:val="none" w:sz="0" w:space="0" w:color="auto"/>
        </w:rPr>
        <w:t>教学</w:t>
      </w:r>
      <w:r>
        <w:rPr>
          <w:rFonts w:ascii="宋体" w:eastAsia="宋体" w:hAnsi="SimSun" w:cs="宋体"/>
          <w:sz w:val="28"/>
          <w:bdr w:val="none" w:sz="0" w:space="0" w:color="auto"/>
        </w:rPr>
        <w:t>质</w:t>
      </w:r>
      <w:r>
        <w:rPr>
          <w:rFonts w:ascii="宋体" w:eastAsia="宋体" w:hAnsi="MS Mincho" w:cs="宋体"/>
          <w:sz w:val="28"/>
          <w:bdr w:val="none" w:sz="0" w:space="0" w:color="auto"/>
        </w:rPr>
        <w:t>量的</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步发</w:t>
      </w:r>
      <w:r>
        <w:rPr>
          <w:rFonts w:ascii="宋体" w:eastAsia="宋体" w:hAnsi="MS Mincho" w:cs="宋体"/>
          <w:sz w:val="28"/>
          <w:bdr w:val="none" w:sz="0" w:space="0" w:color="auto"/>
        </w:rPr>
        <w:t>展。</w:t>
      </w:r>
      <w:r>
        <w:rPr>
          <w:rFonts w:ascii="宋体" w:eastAsia="宋体" w:hAnsi="SimSun" w:cs="宋体"/>
          <w:sz w:val="28"/>
          <w:bdr w:val="none" w:sz="0" w:space="0" w:color="auto"/>
        </w:rPr>
        <w:t>综</w:t>
      </w:r>
      <w:r>
        <w:rPr>
          <w:rFonts w:ascii="宋体" w:eastAsia="宋体" w:hAnsi="MS Mincho" w:cs="宋体"/>
          <w:sz w:val="28"/>
          <w:bdr w:val="none" w:sz="0" w:space="0" w:color="auto"/>
        </w:rPr>
        <w:t>上所述，我国高中物理教学在取得成</w:t>
      </w:r>
      <w:r>
        <w:rPr>
          <w:rFonts w:ascii="宋体" w:eastAsia="宋体" w:hAnsi="SimSun" w:cs="宋体"/>
          <w:sz w:val="28"/>
          <w:bdr w:val="none" w:sz="0" w:space="0" w:color="auto"/>
        </w:rPr>
        <w:t>绩</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也存在</w:t>
      </w:r>
      <w:r>
        <w:rPr>
          <w:rFonts w:ascii="宋体" w:eastAsia="宋体" w:hAnsi="SimSun" w:cs="宋体"/>
          <w:sz w:val="28"/>
          <w:bdr w:val="none" w:sz="0" w:space="0" w:color="auto"/>
        </w:rPr>
        <w:t>严</w:t>
      </w:r>
      <w:r>
        <w:rPr>
          <w:rFonts w:ascii="宋体" w:eastAsia="宋体" w:hAnsi="MS Mincho" w:cs="宋体"/>
          <w:sz w:val="28"/>
          <w:bdr w:val="none" w:sz="0" w:space="0" w:color="auto"/>
        </w:rPr>
        <w:t>重的不足亟待解决，尤其是</w:t>
      </w:r>
      <w:r>
        <w:rPr>
          <w:rFonts w:ascii="宋体" w:eastAsia="宋体" w:hAnsi="SimSun" w:cs="宋体"/>
          <w:sz w:val="28"/>
          <w:bdr w:val="none" w:sz="0" w:space="0" w:color="auto"/>
        </w:rPr>
        <w:t>关</w:t>
      </w:r>
      <w:r>
        <w:rPr>
          <w:rFonts w:ascii="宋体" w:eastAsia="宋体" w:hAnsi="MS Mincho" w:cs="宋体"/>
          <w:sz w:val="28"/>
          <w:bdr w:val="none" w:sz="0" w:space="0" w:color="auto"/>
        </w:rPr>
        <w:t>于教学方法的</w:t>
      </w:r>
      <w:r>
        <w:rPr>
          <w:rFonts w:ascii="宋体" w:eastAsia="宋体" w:hAnsi="SimSun" w:cs="宋体"/>
          <w:sz w:val="28"/>
          <w:bdr w:val="none" w:sz="0" w:space="0" w:color="auto"/>
        </w:rPr>
        <w:t>创</w:t>
      </w:r>
      <w:r>
        <w:rPr>
          <w:rFonts w:ascii="宋体" w:eastAsia="宋体" w:hAnsi="MS Mincho" w:cs="宋体"/>
          <w:sz w:val="28"/>
          <w:bdr w:val="none" w:sz="0" w:space="0" w:color="auto"/>
        </w:rPr>
        <w:t>新。因此，教</w:t>
      </w:r>
      <w:r>
        <w:rPr>
          <w:rFonts w:ascii="宋体" w:eastAsia="宋体" w:hAnsi="SimSun" w:cs="宋体"/>
          <w:sz w:val="28"/>
          <w:bdr w:val="none" w:sz="0" w:space="0" w:color="auto"/>
        </w:rPr>
        <w:t>师应该积</w:t>
      </w:r>
      <w:r>
        <w:rPr>
          <w:rFonts w:ascii="宋体" w:eastAsia="宋体" w:hAnsi="MS Mincho" w:cs="宋体"/>
          <w:sz w:val="28"/>
          <w:bdr w:val="none" w:sz="0" w:space="0" w:color="auto"/>
        </w:rPr>
        <w:t>极</w:t>
      </w:r>
      <w:r>
        <w:rPr>
          <w:rFonts w:ascii="宋体" w:eastAsia="宋体" w:hAnsi="SimSun" w:cs="宋体"/>
          <w:sz w:val="28"/>
          <w:bdr w:val="none" w:sz="0" w:space="0" w:color="auto"/>
        </w:rPr>
        <w:t>转变</w:t>
      </w:r>
      <w:r>
        <w:rPr>
          <w:rFonts w:ascii="宋体" w:eastAsia="宋体" w:hAnsi="MS Mincho" w:cs="宋体"/>
          <w:sz w:val="28"/>
          <w:bdr w:val="none" w:sz="0" w:space="0" w:color="auto"/>
        </w:rPr>
        <w:t>教学理念、掌握新的教学方法，并根据教学内容</w:t>
      </w:r>
      <w:r>
        <w:rPr>
          <w:rFonts w:ascii="宋体" w:eastAsia="宋体" w:hAnsi="SimSun" w:cs="宋体"/>
          <w:sz w:val="28"/>
          <w:bdr w:val="none" w:sz="0" w:space="0" w:color="auto"/>
        </w:rPr>
        <w:t>对</w:t>
      </w:r>
      <w:r>
        <w:rPr>
          <w:rFonts w:ascii="宋体" w:eastAsia="宋体" w:hAnsi="MS Mincho" w:cs="宋体"/>
          <w:sz w:val="28"/>
          <w:bdr w:val="none" w:sz="0" w:space="0" w:color="auto"/>
        </w:rPr>
        <w:t>教学形式</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创</w:t>
      </w:r>
      <w:r>
        <w:rPr>
          <w:rFonts w:ascii="宋体" w:eastAsia="宋体" w:hAnsi="MS Mincho" w:cs="宋体"/>
          <w:sz w:val="28"/>
          <w:bdr w:val="none" w:sz="0" w:space="0" w:color="auto"/>
        </w:rPr>
        <w:t>新，以学生</w:t>
      </w:r>
      <w:r>
        <w:rPr>
          <w:rFonts w:ascii="宋体" w:eastAsia="宋体" w:hAnsi="SimSun" w:cs="宋体"/>
          <w:sz w:val="28"/>
          <w:bdr w:val="none" w:sz="0" w:space="0" w:color="auto"/>
        </w:rPr>
        <w:t>为</w:t>
      </w:r>
      <w:r>
        <w:rPr>
          <w:rFonts w:ascii="宋体" w:eastAsia="宋体" w:hAnsi="MS Mincho" w:cs="宋体"/>
          <w:sz w:val="28"/>
          <w:bdr w:val="none" w:sz="0" w:space="0" w:color="auto"/>
        </w:rPr>
        <w:t>主体。</w:t>
      </w:r>
      <w:r>
        <w:rPr>
          <w:rFonts w:ascii="宋体" w:eastAsia="宋体" w:hAnsi="SimSun" w:cs="宋体"/>
          <w:sz w:val="28"/>
          <w:bdr w:val="none" w:sz="0" w:space="0" w:color="auto"/>
        </w:rPr>
        <w:t>这</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有利于提高学生的学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w:t>
      </w:r>
      <w:r>
        <w:rPr>
          <w:rFonts w:ascii="宋体" w:eastAsia="宋体" w:hAnsi="SimSun" w:cs="宋体"/>
          <w:sz w:val="28"/>
          <w:bdr w:val="none" w:sz="0" w:space="0" w:color="auto"/>
        </w:rPr>
        <w:t>还</w:t>
      </w:r>
      <w:r>
        <w:rPr>
          <w:rFonts w:ascii="宋体" w:eastAsia="宋体" w:hAnsi="MS Mincho" w:cs="宋体"/>
          <w:sz w:val="28"/>
          <w:bdr w:val="none" w:sz="0" w:space="0" w:color="auto"/>
        </w:rPr>
        <w:t>有利于促</w:t>
      </w:r>
      <w:r>
        <w:rPr>
          <w:rFonts w:ascii="宋体" w:eastAsia="宋体" w:hAnsi="SimSun" w:cs="宋体"/>
          <w:sz w:val="28"/>
          <w:bdr w:val="none" w:sz="0" w:space="0" w:color="auto"/>
        </w:rPr>
        <w:t>进</w:t>
      </w:r>
      <w:r>
        <w:rPr>
          <w:rFonts w:ascii="宋体" w:eastAsia="宋体" w:hAnsi="MS Mincho" w:cs="宋体"/>
          <w:sz w:val="28"/>
          <w:bdr w:val="none" w:sz="0" w:space="0" w:color="auto"/>
        </w:rPr>
        <w:t>教学</w:t>
      </w:r>
      <w:r>
        <w:rPr>
          <w:rFonts w:ascii="宋体" w:eastAsia="宋体" w:hAnsi="SimSun" w:cs="宋体"/>
          <w:sz w:val="28"/>
          <w:bdr w:val="none" w:sz="0" w:space="0" w:color="auto"/>
        </w:rPr>
        <w:t>质</w:t>
      </w:r>
      <w:r>
        <w:rPr>
          <w:rFonts w:ascii="宋体" w:eastAsia="宋体" w:hAnsi="MS Mincho" w:cs="宋体"/>
          <w:sz w:val="28"/>
          <w:bdr w:val="none" w:sz="0" w:space="0" w:color="auto"/>
        </w:rPr>
        <w:t>量的提高。</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高中物理教学工作</w:t>
      </w:r>
      <w:r>
        <w:rPr>
          <w:rFonts w:ascii="宋体" w:eastAsia="宋体" w:hAnsi="SimSun" w:cs="宋体"/>
          <w:sz w:val="28"/>
          <w:bdr w:val="none" w:sz="0" w:space="0" w:color="auto"/>
        </w:rPr>
        <w:t>总结</w:t>
      </w:r>
      <w:r>
        <w:rPr>
          <w:rFonts w:ascii="宋体" w:eastAsia="宋体" w:cs="宋体"/>
          <w:sz w:val="28"/>
          <w:bdr w:val="none" w:sz="0" w:space="0" w:color="auto"/>
        </w:rPr>
        <w:t>8</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时</w:t>
      </w:r>
      <w:r>
        <w:rPr>
          <w:rFonts w:ascii="宋体" w:eastAsia="宋体" w:hAnsi="MS Mincho" w:cs="宋体"/>
          <w:sz w:val="28"/>
          <w:bdr w:val="none" w:sz="0" w:space="0" w:color="auto"/>
        </w:rPr>
        <w:t>光荏苒，回</w:t>
      </w:r>
      <w:r>
        <w:rPr>
          <w:rFonts w:ascii="宋体" w:eastAsia="宋体" w:hAnsi="SimSun" w:cs="宋体"/>
          <w:sz w:val="28"/>
          <w:bdr w:val="none" w:sz="0" w:space="0" w:color="auto"/>
        </w:rPr>
        <w:t>顾这</w:t>
      </w:r>
      <w:r>
        <w:rPr>
          <w:rFonts w:ascii="宋体" w:eastAsia="宋体" w:hAnsi="MS Mincho" w:cs="宋体"/>
          <w:sz w:val="28"/>
          <w:bdr w:val="none" w:sz="0" w:space="0" w:color="auto"/>
        </w:rPr>
        <w:t>一学期的教学工作，感触</w:t>
      </w:r>
      <w:r>
        <w:rPr>
          <w:rFonts w:ascii="宋体" w:eastAsia="宋体" w:hAnsi="SimSun" w:cs="宋体"/>
          <w:sz w:val="28"/>
          <w:bdr w:val="none" w:sz="0" w:space="0" w:color="auto"/>
        </w:rPr>
        <w:t>颇</w:t>
      </w:r>
      <w:r>
        <w:rPr>
          <w:rFonts w:ascii="宋体" w:eastAsia="宋体" w:hAnsi="MS Mincho" w:cs="宋体"/>
          <w:sz w:val="28"/>
          <w:bdr w:val="none" w:sz="0" w:space="0" w:color="auto"/>
        </w:rPr>
        <w:t>多。</w:t>
      </w:r>
      <w:r>
        <w:rPr>
          <w:rFonts w:ascii="宋体" w:eastAsia="宋体" w:cs="宋体"/>
          <w:sz w:val="28"/>
          <w:bdr w:val="none" w:sz="0" w:space="0" w:color="auto"/>
        </w:rPr>
        <w:t>“</w:t>
      </w:r>
      <w:r>
        <w:rPr>
          <w:rFonts w:ascii="宋体" w:eastAsia="宋体" w:hAnsi="MS Mincho" w:cs="宋体"/>
          <w:sz w:val="28"/>
          <w:bdr w:val="none" w:sz="0" w:space="0" w:color="auto"/>
        </w:rPr>
        <w:t>十年</w:t>
      </w:r>
      <w:r>
        <w:rPr>
          <w:rFonts w:ascii="宋体" w:eastAsia="宋体" w:hAnsi="SimSun" w:cs="宋体"/>
          <w:sz w:val="28"/>
          <w:bdr w:val="none" w:sz="0" w:space="0" w:color="auto"/>
        </w:rPr>
        <w:t>树</w:t>
      </w:r>
      <w:r>
        <w:rPr>
          <w:rFonts w:ascii="宋体" w:eastAsia="宋体" w:hAnsi="MS Mincho" w:cs="宋体"/>
          <w:sz w:val="28"/>
          <w:bdr w:val="none" w:sz="0" w:space="0" w:color="auto"/>
        </w:rPr>
        <w:t>木，百年</w:t>
      </w:r>
      <w:r>
        <w:rPr>
          <w:rFonts w:ascii="宋体" w:eastAsia="宋体" w:hAnsi="SimSun" w:cs="宋体"/>
          <w:sz w:val="28"/>
          <w:bdr w:val="none" w:sz="0" w:space="0" w:color="auto"/>
        </w:rPr>
        <w:t>树</w:t>
      </w:r>
      <w:r>
        <w:rPr>
          <w:rFonts w:ascii="宋体" w:eastAsia="宋体" w:hAnsi="MS Mincho" w:cs="宋体"/>
          <w:sz w:val="28"/>
          <w:bdr w:val="none" w:sz="0" w:space="0" w:color="auto"/>
        </w:rPr>
        <w:t>人。</w:t>
      </w:r>
      <w:r>
        <w:rPr>
          <w:rFonts w:ascii="宋体" w:eastAsia="宋体" w:cs="宋体"/>
          <w:sz w:val="28"/>
          <w:bdr w:val="none" w:sz="0" w:space="0" w:color="auto"/>
        </w:rPr>
        <w:t>”</w:t>
      </w:r>
      <w:r>
        <w:rPr>
          <w:rFonts w:ascii="宋体" w:eastAsia="宋体" w:hAnsi="MS Mincho" w:cs="宋体"/>
          <w:sz w:val="28"/>
          <w:bdr w:val="none" w:sz="0" w:space="0" w:color="auto"/>
        </w:rPr>
        <w:t>因此，从一</w:t>
      </w:r>
      <w:r>
        <w:rPr>
          <w:rFonts w:ascii="宋体" w:eastAsia="宋体" w:hAnsi="SimSun" w:cs="宋体"/>
          <w:sz w:val="28"/>
          <w:bdr w:val="none" w:sz="0" w:space="0" w:color="auto"/>
        </w:rPr>
        <w:t>开</w:t>
      </w:r>
      <w:r>
        <w:rPr>
          <w:rFonts w:ascii="宋体" w:eastAsia="宋体" w:hAnsi="MS Mincho" w:cs="宋体"/>
          <w:sz w:val="28"/>
          <w:bdr w:val="none" w:sz="0" w:space="0" w:color="auto"/>
        </w:rPr>
        <w:t>始我就端正</w:t>
      </w:r>
      <w:r>
        <w:rPr>
          <w:rFonts w:ascii="宋体" w:eastAsia="宋体" w:hAnsi="SimSun" w:cs="宋体"/>
          <w:sz w:val="28"/>
          <w:bdr w:val="none" w:sz="0" w:space="0" w:color="auto"/>
        </w:rPr>
        <w:t>态</w:t>
      </w:r>
      <w:r>
        <w:rPr>
          <w:rFonts w:ascii="宋体" w:eastAsia="宋体" w:hAnsi="MS Mincho" w:cs="宋体"/>
          <w:sz w:val="28"/>
          <w:bdr w:val="none" w:sz="0" w:space="0" w:color="auto"/>
        </w:rPr>
        <w:t>度，不断努力，</w:t>
      </w:r>
      <w:r>
        <w:rPr>
          <w:rFonts w:ascii="宋体" w:eastAsia="宋体" w:hAnsi="SimSun" w:cs="宋体"/>
          <w:sz w:val="28"/>
          <w:bdr w:val="none" w:sz="0" w:space="0" w:color="auto"/>
        </w:rPr>
        <w:t>锐</w:t>
      </w:r>
      <w:r>
        <w:rPr>
          <w:rFonts w:ascii="宋体" w:eastAsia="宋体" w:hAnsi="MS Mincho" w:cs="宋体"/>
          <w:sz w:val="28"/>
          <w:bdr w:val="none" w:sz="0" w:space="0" w:color="auto"/>
        </w:rPr>
        <w:t>意</w:t>
      </w:r>
      <w:r>
        <w:rPr>
          <w:rFonts w:ascii="宋体" w:eastAsia="宋体" w:hAnsi="SimSun" w:cs="宋体"/>
          <w:sz w:val="28"/>
          <w:bdr w:val="none" w:sz="0" w:space="0" w:color="auto"/>
        </w:rPr>
        <w:t>进</w:t>
      </w:r>
      <w:r>
        <w:rPr>
          <w:rFonts w:ascii="宋体" w:eastAsia="宋体" w:hAnsi="MS Mincho" w:cs="宋体"/>
          <w:sz w:val="28"/>
          <w:bdr w:val="none" w:sz="0" w:space="0" w:color="auto"/>
        </w:rPr>
        <w:t>取。全面</w:t>
      </w:r>
      <w:r>
        <w:rPr>
          <w:rFonts w:ascii="宋体" w:eastAsia="宋体" w:hAnsi="SimSun" w:cs="宋体"/>
          <w:sz w:val="28"/>
          <w:bdr w:val="none" w:sz="0" w:space="0" w:color="auto"/>
        </w:rPr>
        <w:t>严</w:t>
      </w:r>
      <w:r>
        <w:rPr>
          <w:rFonts w:ascii="宋体" w:eastAsia="宋体" w:hAnsi="MS Mincho" w:cs="宋体"/>
          <w:sz w:val="28"/>
          <w:bdr w:val="none" w:sz="0" w:space="0" w:color="auto"/>
        </w:rPr>
        <w:t>格要求自己，不断追求</w:t>
      </w:r>
      <w:r>
        <w:rPr>
          <w:rFonts w:ascii="宋体" w:eastAsia="宋体" w:hAnsi="SimSun" w:cs="宋体"/>
          <w:sz w:val="28"/>
          <w:bdr w:val="none" w:sz="0" w:space="0" w:color="auto"/>
        </w:rPr>
        <w:t>进步</w:t>
      </w:r>
      <w:r>
        <w:rPr>
          <w:rFonts w:ascii="宋体" w:eastAsia="宋体" w:hAnsi="MS Mincho" w:cs="宋体"/>
          <w:sz w:val="28"/>
          <w:bdr w:val="none" w:sz="0" w:space="0" w:color="auto"/>
        </w:rPr>
        <w:t>，不断完善自己，不断超越自己。</w:t>
      </w:r>
      <w:r>
        <w:rPr>
          <w:rFonts w:ascii="宋体" w:eastAsia="宋体" w:hAnsi="SimSun" w:cs="宋体"/>
          <w:sz w:val="28"/>
          <w:bdr w:val="none" w:sz="0" w:space="0" w:color="auto"/>
        </w:rPr>
        <w:t>现</w:t>
      </w:r>
      <w:r>
        <w:rPr>
          <w:rFonts w:ascii="宋体" w:eastAsia="宋体" w:hAnsi="MS Mincho" w:cs="宋体"/>
          <w:sz w:val="28"/>
          <w:bdr w:val="none" w:sz="0" w:space="0" w:color="auto"/>
        </w:rPr>
        <w:t>将</w:t>
      </w:r>
      <w:r>
        <w:rPr>
          <w:rFonts w:ascii="宋体" w:eastAsia="宋体" w:hAnsi="SimSun" w:cs="宋体"/>
          <w:sz w:val="28"/>
          <w:bdr w:val="none" w:sz="0" w:space="0" w:color="auto"/>
        </w:rPr>
        <w:t>这</w:t>
      </w:r>
      <w:r>
        <w:rPr>
          <w:rFonts w:ascii="宋体" w:eastAsia="宋体" w:hAnsi="MS Mincho" w:cs="宋体"/>
          <w:sz w:val="28"/>
          <w:bdr w:val="none" w:sz="0" w:space="0" w:color="auto"/>
        </w:rPr>
        <w:t>一学期的工作</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首先，教学工作是学校各</w:t>
      </w:r>
      <w:r>
        <w:rPr>
          <w:rFonts w:ascii="宋体" w:eastAsia="宋体" w:hAnsi="SimSun" w:cs="宋体"/>
          <w:sz w:val="28"/>
          <w:bdr w:val="none" w:sz="0" w:space="0" w:color="auto"/>
        </w:rPr>
        <w:t>项</w:t>
      </w:r>
      <w:r>
        <w:rPr>
          <w:rFonts w:ascii="宋体" w:eastAsia="宋体" w:hAnsi="MS Mincho" w:cs="宋体"/>
          <w:sz w:val="28"/>
          <w:bdr w:val="none" w:sz="0" w:space="0" w:color="auto"/>
        </w:rPr>
        <w:t>工作的中心，也是</w:t>
      </w:r>
      <w:r>
        <w:rPr>
          <w:rFonts w:ascii="宋体" w:eastAsia="宋体" w:hAnsi="SimSun" w:cs="宋体"/>
          <w:sz w:val="28"/>
          <w:bdr w:val="none" w:sz="0" w:space="0" w:color="auto"/>
        </w:rPr>
        <w:t>检验</w:t>
      </w:r>
      <w:r>
        <w:rPr>
          <w:rFonts w:ascii="宋体" w:eastAsia="宋体" w:hAnsi="MS Mincho" w:cs="宋体"/>
          <w:sz w:val="28"/>
          <w:bdr w:val="none" w:sz="0" w:space="0" w:color="auto"/>
        </w:rPr>
        <w:t>一个教</w:t>
      </w:r>
      <w:r>
        <w:rPr>
          <w:rFonts w:ascii="宋体" w:eastAsia="宋体" w:hAnsi="SimSun" w:cs="宋体"/>
          <w:sz w:val="28"/>
          <w:bdr w:val="none" w:sz="0" w:space="0" w:color="auto"/>
        </w:rPr>
        <w:t>师</w:t>
      </w:r>
      <w:r>
        <w:rPr>
          <w:rFonts w:ascii="宋体" w:eastAsia="宋体" w:hAnsi="MS Mincho" w:cs="宋体"/>
          <w:sz w:val="28"/>
          <w:bdr w:val="none" w:sz="0" w:space="0" w:color="auto"/>
        </w:rPr>
        <w:t>工作成</w:t>
      </w:r>
      <w:r>
        <w:rPr>
          <w:rFonts w:ascii="宋体" w:eastAsia="宋体" w:hAnsi="SimSun" w:cs="宋体"/>
          <w:sz w:val="28"/>
          <w:bdr w:val="none" w:sz="0" w:space="0" w:color="auto"/>
        </w:rPr>
        <w:t>败</w:t>
      </w:r>
      <w:r>
        <w:rPr>
          <w:rFonts w:ascii="宋体" w:eastAsia="宋体" w:hAnsi="MS Mincho" w:cs="宋体"/>
          <w:sz w:val="28"/>
          <w:bdr w:val="none" w:sz="0" w:space="0" w:color="auto"/>
        </w:rPr>
        <w:t>的</w:t>
      </w:r>
      <w:r>
        <w:rPr>
          <w:rFonts w:ascii="宋体" w:eastAsia="宋体" w:hAnsi="SimSun" w:cs="宋体"/>
          <w:sz w:val="28"/>
          <w:bdr w:val="none" w:sz="0" w:space="0" w:color="auto"/>
        </w:rPr>
        <w:t>关键</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一名青年教</w:t>
      </w:r>
      <w:r>
        <w:rPr>
          <w:rFonts w:ascii="宋体" w:eastAsia="宋体" w:hAnsi="SimSun" w:cs="宋体"/>
          <w:sz w:val="28"/>
          <w:bdr w:val="none" w:sz="0" w:space="0" w:color="auto"/>
        </w:rPr>
        <w:t>师</w:t>
      </w:r>
      <w:r>
        <w:rPr>
          <w:rFonts w:ascii="宋体" w:eastAsia="宋体" w:hAnsi="MS Mincho" w:cs="宋体"/>
          <w:sz w:val="28"/>
          <w:bdr w:val="none" w:sz="0" w:space="0" w:color="auto"/>
        </w:rPr>
        <w:t>，我在各</w:t>
      </w:r>
      <w:r>
        <w:rPr>
          <w:rFonts w:ascii="宋体" w:eastAsia="宋体" w:hAnsi="SimSun" w:cs="宋体"/>
          <w:sz w:val="28"/>
          <w:bdr w:val="none" w:sz="0" w:space="0" w:color="auto"/>
        </w:rPr>
        <w:t>项</w:t>
      </w:r>
      <w:r>
        <w:rPr>
          <w:rFonts w:ascii="宋体" w:eastAsia="宋体" w:hAnsi="MS Mincho" w:cs="宋体"/>
          <w:sz w:val="28"/>
          <w:bdr w:val="none" w:sz="0" w:space="0" w:color="auto"/>
        </w:rPr>
        <w:t>教育教学中</w:t>
      </w:r>
      <w:r>
        <w:rPr>
          <w:rFonts w:ascii="宋体" w:eastAsia="宋体" w:hAnsi="SimSun" w:cs="宋体"/>
          <w:sz w:val="28"/>
          <w:bdr w:val="none" w:sz="0" w:space="0" w:color="auto"/>
        </w:rPr>
        <w:t>严</w:t>
      </w:r>
      <w:r>
        <w:rPr>
          <w:rFonts w:ascii="宋体" w:eastAsia="宋体" w:hAnsi="MS Mincho" w:cs="宋体"/>
          <w:sz w:val="28"/>
          <w:bdr w:val="none" w:sz="0" w:space="0" w:color="auto"/>
        </w:rPr>
        <w:t>格要求自己，尽力做到最好。</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一、保</w:t>
      </w:r>
      <w:r>
        <w:rPr>
          <w:rStyle w:val="strong"/>
          <w:rFonts w:ascii="宋体" w:eastAsia="宋体" w:hAnsi="SimSun" w:cs="宋体"/>
          <w:b/>
          <w:sz w:val="28"/>
          <w:bdr w:val="none" w:sz="0" w:space="0" w:color="auto"/>
        </w:rPr>
        <w:t>证课</w:t>
      </w:r>
      <w:r>
        <w:rPr>
          <w:rStyle w:val="strong"/>
          <w:rFonts w:ascii="宋体" w:eastAsia="宋体" w:hAnsi="MS Mincho" w:cs="宋体"/>
          <w:b/>
          <w:sz w:val="28"/>
          <w:bdr w:val="none" w:sz="0" w:space="0" w:color="auto"/>
        </w:rPr>
        <w:t>堂教学高</w:t>
      </w:r>
      <w:r>
        <w:rPr>
          <w:rStyle w:val="strong"/>
          <w:rFonts w:ascii="宋体" w:eastAsia="宋体" w:hAnsi="SimSun" w:cs="宋体"/>
          <w:b/>
          <w:sz w:val="28"/>
          <w:bdr w:val="none" w:sz="0" w:space="0" w:color="auto"/>
        </w:rPr>
        <w:t>质</w:t>
      </w:r>
      <w:r>
        <w:rPr>
          <w:rStyle w:val="strong"/>
          <w:rFonts w:ascii="宋体" w:eastAsia="宋体" w:hAnsi="MS Mincho" w:cs="宋体"/>
          <w:b/>
          <w:sz w:val="28"/>
          <w:bdr w:val="none" w:sz="0" w:space="0" w:color="auto"/>
        </w:rPr>
        <w:t>量，提高</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堂学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效率。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于</w:t>
      </w:r>
      <w:r>
        <w:rPr>
          <w:rFonts w:ascii="宋体" w:eastAsia="宋体" w:hAnsi="SimSun" w:cs="宋体"/>
          <w:sz w:val="28"/>
          <w:bdr w:val="none" w:sz="0" w:space="0" w:color="auto"/>
        </w:rPr>
        <w:t>备课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9"/>
          <w:cols w:space="708"/>
          <w:titlePg w:val="0"/>
        </w:sectPr>
      </w:pP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前</w:t>
      </w:r>
      <w:r>
        <w:rPr>
          <w:rFonts w:ascii="宋体" w:eastAsia="宋体" w:hAnsi="SimSun" w:cs="宋体"/>
          <w:sz w:val="28"/>
          <w:bdr w:val="none" w:sz="0" w:space="0" w:color="auto"/>
        </w:rPr>
        <w:t>备课</w:t>
      </w:r>
      <w:r>
        <w:rPr>
          <w:rFonts w:ascii="宋体" w:eastAsia="宋体" w:hAnsi="MS Mincho" w:cs="宋体"/>
          <w:sz w:val="28"/>
          <w:bdr w:val="none" w:sz="0" w:space="0" w:color="auto"/>
        </w:rPr>
        <w:t>，做到</w:t>
      </w:r>
      <w:r>
        <w:rPr>
          <w:rFonts w:ascii="宋体" w:eastAsia="宋体" w:cs="宋体"/>
          <w:sz w:val="28"/>
          <w:bdr w:val="none" w:sz="0" w:space="0" w:color="auto"/>
        </w:rPr>
        <w:t>“</w:t>
      </w:r>
      <w:r>
        <w:rPr>
          <w:rFonts w:ascii="宋体" w:eastAsia="宋体" w:hAnsi="MS Mincho" w:cs="宋体"/>
          <w:sz w:val="28"/>
          <w:bdr w:val="none" w:sz="0" w:space="0" w:color="auto"/>
        </w:rPr>
        <w:t>有</w:t>
      </w:r>
      <w:r>
        <w:rPr>
          <w:rFonts w:ascii="宋体" w:eastAsia="宋体" w:hAnsi="SimSun" w:cs="宋体"/>
          <w:sz w:val="28"/>
          <w:bdr w:val="none" w:sz="0" w:space="0" w:color="auto"/>
        </w:rPr>
        <w:t>备</w:t>
      </w:r>
      <w:r>
        <w:rPr>
          <w:rFonts w:ascii="宋体" w:eastAsia="宋体" w:hAnsi="MS Mincho" w:cs="宋体"/>
          <w:sz w:val="28"/>
          <w:bdr w:val="none" w:sz="0" w:space="0" w:color="auto"/>
        </w:rPr>
        <w:t>而来</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阅读</w:t>
      </w:r>
      <w:r>
        <w:rPr>
          <w:rFonts w:ascii="宋体" w:eastAsia="宋体" w:hAnsi="MS Mincho" w:cs="宋体"/>
          <w:sz w:val="28"/>
          <w:bdr w:val="none" w:sz="0" w:space="0" w:color="auto"/>
        </w:rPr>
        <w:t>各</w:t>
      </w:r>
      <w:r>
        <w:rPr>
          <w:rFonts w:ascii="宋体" w:eastAsia="宋体" w:hAnsi="SimSun" w:cs="宋体"/>
          <w:sz w:val="28"/>
          <w:bdr w:val="none" w:sz="0" w:space="0" w:color="auto"/>
        </w:rPr>
        <w:t>种</w:t>
      </w:r>
      <w:r>
        <w:rPr>
          <w:rFonts w:ascii="宋体" w:eastAsia="宋体" w:hAnsi="MS Mincho" w:cs="宋体"/>
          <w:sz w:val="28"/>
          <w:bdr w:val="none" w:sz="0" w:space="0" w:color="auto"/>
        </w:rPr>
        <w:t>教科参考</w:t>
      </w:r>
      <w:r>
        <w:rPr>
          <w:rFonts w:ascii="宋体" w:eastAsia="宋体" w:hAnsi="SimSun" w:cs="宋体"/>
          <w:sz w:val="28"/>
          <w:bdr w:val="none" w:sz="0" w:space="0" w:color="auto"/>
        </w:rPr>
        <w:t>书</w:t>
      </w:r>
      <w:r>
        <w:rPr>
          <w:rFonts w:ascii="宋体" w:eastAsia="宋体" w:hAnsi="MS Mincho" w:cs="宋体"/>
          <w:sz w:val="28"/>
          <w:bdr w:val="none" w:sz="0" w:space="0" w:color="auto"/>
        </w:rPr>
        <w:t>，既</w:t>
      </w:r>
      <w:r>
        <w:rPr>
          <w:rFonts w:ascii="宋体" w:eastAsia="宋体" w:hAnsi="SimSun" w:cs="宋体"/>
          <w:sz w:val="28"/>
          <w:bdr w:val="none" w:sz="0" w:space="0" w:color="auto"/>
        </w:rPr>
        <w:t>备</w:t>
      </w:r>
      <w:r>
        <w:rPr>
          <w:rFonts w:ascii="宋体" w:eastAsia="宋体" w:hAnsi="MS Mincho" w:cs="宋体"/>
          <w:sz w:val="28"/>
          <w:bdr w:val="none" w:sz="0" w:space="0" w:color="auto"/>
        </w:rPr>
        <w:t>教材、教法，又</w:t>
      </w:r>
      <w:r>
        <w:rPr>
          <w:rFonts w:ascii="宋体" w:eastAsia="宋体" w:hAnsi="SimSun" w:cs="宋体"/>
          <w:sz w:val="28"/>
          <w:bdr w:val="none" w:sz="0" w:space="0" w:color="auto"/>
        </w:rPr>
        <w:t>备</w:t>
      </w:r>
      <w:r>
        <w:rPr>
          <w:rFonts w:ascii="宋体" w:eastAsia="宋体" w:hAnsi="MS Mincho" w:cs="宋体"/>
          <w:sz w:val="28"/>
          <w:bdr w:val="none" w:sz="0" w:space="0" w:color="auto"/>
        </w:rPr>
        <w:t>学生。</w:t>
      </w:r>
      <w:r>
        <w:rPr>
          <w:rFonts w:ascii="宋体" w:eastAsia="宋体" w:hAnsi="SimSun" w:cs="宋体"/>
          <w:sz w:val="28"/>
          <w:bdr w:val="none" w:sz="0" w:space="0" w:color="auto"/>
        </w:rPr>
        <w:t>结</w:t>
      </w:r>
      <w:r>
        <w:rPr>
          <w:rFonts w:ascii="宋体" w:eastAsia="宋体" w:hAnsi="MS Mincho" w:cs="宋体"/>
          <w:sz w:val="28"/>
          <w:bdr w:val="none" w:sz="0" w:space="0" w:color="auto"/>
        </w:rPr>
        <w:t>合学生的</w:t>
      </w:r>
      <w:r>
        <w:rPr>
          <w:rFonts w:ascii="宋体" w:eastAsia="宋体" w:hAnsi="SimSun" w:cs="宋体"/>
          <w:sz w:val="28"/>
          <w:bdr w:val="none" w:sz="0" w:space="0" w:color="auto"/>
        </w:rPr>
        <w:t>实际</w:t>
      </w:r>
      <w:r>
        <w:rPr>
          <w:rFonts w:ascii="宋体" w:eastAsia="宋体" w:hAnsi="MS Mincho" w:cs="宋体"/>
          <w:sz w:val="28"/>
          <w:bdr w:val="none" w:sz="0" w:space="0" w:color="auto"/>
        </w:rPr>
        <w:t>和教材的内容，既考</w:t>
      </w:r>
      <w:r>
        <w:rPr>
          <w:rFonts w:ascii="宋体" w:eastAsia="宋体" w:hAnsi="SimSun" w:cs="宋体"/>
          <w:sz w:val="28"/>
          <w:bdr w:val="none" w:sz="0" w:space="0" w:color="auto"/>
        </w:rPr>
        <w:t>虑</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纵</w:t>
      </w:r>
      <w:r>
        <w:rPr>
          <w:rFonts w:ascii="宋体" w:eastAsia="宋体" w:hAnsi="MS Mincho" w:cs="宋体"/>
          <w:sz w:val="28"/>
          <w:bdr w:val="none" w:sz="0" w:space="0" w:color="auto"/>
        </w:rPr>
        <w:t>向</w:t>
      </w:r>
      <w:r>
        <w:rPr>
          <w:rFonts w:ascii="宋体" w:eastAsia="宋体" w:hAnsi="SimSun" w:cs="宋体"/>
          <w:sz w:val="28"/>
          <w:bdr w:val="none" w:sz="0" w:space="0" w:color="auto"/>
        </w:rPr>
        <w:t>联</w:t>
      </w:r>
      <w:r>
        <w:rPr>
          <w:rFonts w:ascii="宋体" w:eastAsia="宋体" w:hAnsi="MS Mincho" w:cs="宋体"/>
          <w:sz w:val="28"/>
          <w:bdr w:val="none" w:sz="0" w:space="0" w:color="auto"/>
        </w:rPr>
        <w:t>系，也考</w:t>
      </w:r>
      <w:r>
        <w:rPr>
          <w:rFonts w:ascii="宋体" w:eastAsia="宋体" w:hAnsi="SimSun" w:cs="宋体"/>
          <w:sz w:val="28"/>
          <w:bdr w:val="none" w:sz="0" w:space="0" w:color="auto"/>
        </w:rPr>
        <w:t>虑</w:t>
      </w:r>
      <w:r>
        <w:rPr>
          <w:rFonts w:ascii="宋体" w:eastAsia="宋体" w:hAnsi="MS Mincho" w:cs="宋体"/>
          <w:sz w:val="28"/>
          <w:bdr w:val="none" w:sz="0" w:space="0" w:color="auto"/>
        </w:rPr>
        <w:t>新知</w:t>
      </w:r>
      <w:r>
        <w:rPr>
          <w:rFonts w:ascii="宋体" w:eastAsia="宋体" w:hAnsi="SimSun" w:cs="宋体"/>
          <w:sz w:val="28"/>
          <w:bdr w:val="none" w:sz="0" w:space="0" w:color="auto"/>
        </w:rPr>
        <w:t>识</w:t>
      </w:r>
      <w:r>
        <w:rPr>
          <w:rFonts w:ascii="宋体" w:eastAsia="宋体" w:hAnsi="MS Mincho" w:cs="宋体"/>
          <w:sz w:val="28"/>
          <w:bdr w:val="none" w:sz="0" w:space="0" w:color="auto"/>
        </w:rPr>
        <w:t>的横向</w:t>
      </w:r>
      <w:r>
        <w:rPr>
          <w:rFonts w:ascii="宋体" w:eastAsia="宋体" w:hAnsi="SimSun" w:cs="宋体"/>
          <w:sz w:val="28"/>
          <w:bdr w:val="none" w:sz="0" w:space="0" w:color="auto"/>
        </w:rPr>
        <w:t>衔</w:t>
      </w:r>
      <w:r>
        <w:rPr>
          <w:rFonts w:ascii="宋体" w:eastAsia="宋体" w:hAnsi="MS Mincho" w:cs="宋体"/>
          <w:sz w:val="28"/>
          <w:bdr w:val="none" w:sz="0" w:space="0" w:color="auto"/>
        </w:rPr>
        <w:t>接。既突出重点，又要突破</w:t>
      </w:r>
      <w:r>
        <w:rPr>
          <w:rFonts w:ascii="宋体" w:eastAsia="宋体" w:hAnsi="SimSun" w:cs="宋体"/>
          <w:sz w:val="28"/>
          <w:bdr w:val="none" w:sz="0" w:space="0" w:color="auto"/>
        </w:rPr>
        <w:t>难</w:t>
      </w:r>
      <w:r>
        <w:rPr>
          <w:rFonts w:ascii="宋体" w:eastAsia="宋体" w:hAnsi="MS Mincho" w:cs="宋体"/>
          <w:sz w:val="28"/>
          <w:bdr w:val="none" w:sz="0" w:space="0" w:color="auto"/>
        </w:rPr>
        <w:t>点。既要体</w:t>
      </w:r>
      <w:r>
        <w:rPr>
          <w:rFonts w:ascii="宋体" w:eastAsia="宋体" w:hAnsi="SimSun" w:cs="宋体"/>
          <w:sz w:val="28"/>
          <w:bdr w:val="none" w:sz="0" w:space="0" w:color="auto"/>
        </w:rPr>
        <w:t>现</w:t>
      </w:r>
      <w:r>
        <w:rPr>
          <w:rFonts w:ascii="宋体" w:eastAsia="宋体" w:hAnsi="MS Mincho" w:cs="宋体"/>
          <w:sz w:val="28"/>
          <w:bdr w:val="none" w:sz="0" w:space="0" w:color="auto"/>
        </w:rPr>
        <w:t>出完整的教学</w:t>
      </w:r>
      <w:r>
        <w:rPr>
          <w:rFonts w:ascii="宋体" w:eastAsia="宋体" w:hAnsi="SimSun" w:cs="宋体"/>
          <w:sz w:val="28"/>
          <w:bdr w:val="none" w:sz="0" w:space="0" w:color="auto"/>
        </w:rPr>
        <w:t>过</w:t>
      </w:r>
      <w:r>
        <w:rPr>
          <w:rFonts w:ascii="宋体" w:eastAsia="宋体" w:hAnsi="MS Mincho" w:cs="宋体"/>
          <w:sz w:val="28"/>
          <w:bdr w:val="none" w:sz="0" w:space="0" w:color="auto"/>
        </w:rPr>
        <w:t>程，又要注意好各</w:t>
      </w:r>
      <w:r>
        <w:rPr>
          <w:rFonts w:ascii="宋体" w:eastAsia="宋体" w:hAnsi="SimSun" w:cs="宋体"/>
          <w:sz w:val="28"/>
          <w:bdr w:val="none" w:sz="0" w:space="0" w:color="auto"/>
        </w:rPr>
        <w:t>环节</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渡自然。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中</w:t>
      </w:r>
      <w:r>
        <w:rPr>
          <w:rFonts w:ascii="宋体" w:eastAsia="宋体" w:hAnsi="SimSun" w:cs="宋体"/>
          <w:sz w:val="28"/>
          <w:bdr w:val="none" w:sz="0" w:space="0" w:color="auto"/>
        </w:rPr>
        <w:t>备课</w:t>
      </w:r>
      <w:r>
        <w:rPr>
          <w:rFonts w:ascii="宋体" w:eastAsia="宋体" w:hAnsi="MS Mincho" w:cs="宋体"/>
          <w:sz w:val="28"/>
          <w:bdr w:val="none" w:sz="0" w:space="0" w:color="auto"/>
        </w:rPr>
        <w:t>，根据</w:t>
      </w:r>
      <w:r>
        <w:rPr>
          <w:rFonts w:ascii="宋体" w:eastAsia="宋体" w:hAnsi="SimSun" w:cs="宋体"/>
          <w:sz w:val="28"/>
          <w:bdr w:val="none" w:sz="0" w:space="0" w:color="auto"/>
        </w:rPr>
        <w:t>课</w:t>
      </w:r>
      <w:r>
        <w:rPr>
          <w:rFonts w:ascii="宋体" w:eastAsia="宋体" w:hAnsi="MS Mincho" w:cs="宋体"/>
          <w:sz w:val="28"/>
          <w:bdr w:val="none" w:sz="0" w:space="0" w:color="auto"/>
        </w:rPr>
        <w:t>堂中学生的</w:t>
      </w:r>
      <w:r>
        <w:rPr>
          <w:rFonts w:ascii="宋体" w:eastAsia="宋体" w:hAnsi="SimSun" w:cs="宋体"/>
          <w:sz w:val="28"/>
          <w:bdr w:val="none" w:sz="0" w:space="0" w:color="auto"/>
        </w:rPr>
        <w:t>实际</w:t>
      </w:r>
      <w:r>
        <w:rPr>
          <w:rFonts w:ascii="宋体" w:eastAsia="宋体" w:hAnsi="MS Mincho" w:cs="宋体"/>
          <w:sz w:val="28"/>
          <w:bdr w:val="none" w:sz="0" w:space="0" w:color="auto"/>
        </w:rPr>
        <w:t>反</w:t>
      </w:r>
      <w:r>
        <w:rPr>
          <w:rFonts w:ascii="宋体" w:eastAsia="宋体" w:hAnsi="SimSun" w:cs="宋体"/>
          <w:sz w:val="28"/>
          <w:bdr w:val="none" w:sz="0" w:space="0" w:color="auto"/>
        </w:rPr>
        <w:t>应</w:t>
      </w:r>
      <w:r>
        <w:rPr>
          <w:rFonts w:ascii="宋体" w:eastAsia="宋体" w:hAnsi="MS Mincho" w:cs="宋体"/>
          <w:sz w:val="28"/>
          <w:bdr w:val="none" w:sz="0" w:space="0" w:color="auto"/>
        </w:rPr>
        <w:t>情况适</w:t>
      </w:r>
      <w:r>
        <w:rPr>
          <w:rFonts w:ascii="宋体" w:eastAsia="宋体" w:hAnsi="SimSun" w:cs="宋体"/>
          <w:sz w:val="28"/>
          <w:bdr w:val="none" w:sz="0" w:space="0" w:color="auto"/>
        </w:rPr>
        <w:t>时调</w:t>
      </w:r>
      <w:r>
        <w:rPr>
          <w:rFonts w:ascii="宋体" w:eastAsia="宋体" w:hAnsi="MS Mincho" w:cs="宋体"/>
          <w:sz w:val="28"/>
          <w:bdr w:val="none" w:sz="0" w:space="0" w:color="auto"/>
        </w:rPr>
        <w:t>整</w:t>
      </w:r>
      <w:r>
        <w:rPr>
          <w:rFonts w:ascii="宋体" w:eastAsia="宋体" w:hAnsi="SimSun" w:cs="宋体"/>
          <w:sz w:val="28"/>
          <w:bdr w:val="none" w:sz="0" w:space="0" w:color="auto"/>
        </w:rPr>
        <w:t>备课</w:t>
      </w:r>
      <w:r>
        <w:rPr>
          <w:rFonts w:ascii="宋体" w:eastAsia="宋体" w:hAnsi="MS Mincho" w:cs="宋体"/>
          <w:sz w:val="28"/>
          <w:bdr w:val="none" w:sz="0" w:space="0" w:color="auto"/>
        </w:rPr>
        <w:t>内容，并通</w:t>
      </w:r>
      <w:r>
        <w:rPr>
          <w:rFonts w:ascii="宋体" w:eastAsia="宋体" w:hAnsi="SimSun" w:cs="宋体"/>
          <w:sz w:val="28"/>
          <w:bdr w:val="none" w:sz="0" w:space="0" w:color="auto"/>
        </w:rPr>
        <w:t>过</w:t>
      </w:r>
      <w:r>
        <w:rPr>
          <w:rFonts w:ascii="宋体" w:eastAsia="宋体" w:hAnsi="MS Mincho" w:cs="宋体"/>
          <w:sz w:val="28"/>
          <w:bdr w:val="none" w:sz="0" w:space="0" w:color="auto"/>
        </w:rPr>
        <w:t>听其他老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随</w:t>
      </w:r>
      <w:r>
        <w:rPr>
          <w:rFonts w:ascii="宋体" w:eastAsia="宋体" w:hAnsi="SimSun" w:cs="宋体"/>
          <w:sz w:val="28"/>
          <w:bdr w:val="none" w:sz="0" w:space="0" w:color="auto"/>
        </w:rPr>
        <w:t>时对</w:t>
      </w:r>
      <w:r>
        <w:rPr>
          <w:rFonts w:ascii="宋体" w:eastAsia="宋体" w:hAnsi="MS Mincho" w:cs="宋体"/>
          <w:sz w:val="28"/>
          <w:bdr w:val="none" w:sz="0" w:space="0" w:color="auto"/>
        </w:rPr>
        <w:t>自己的</w:t>
      </w:r>
      <w:r>
        <w:rPr>
          <w:rFonts w:ascii="宋体" w:eastAsia="宋体" w:hAnsi="SimSun" w:cs="宋体"/>
          <w:sz w:val="28"/>
          <w:bdr w:val="none" w:sz="0" w:space="0" w:color="auto"/>
        </w:rPr>
        <w:t>备课</w:t>
      </w:r>
      <w:r>
        <w:rPr>
          <w:rFonts w:ascii="宋体" w:eastAsia="宋体" w:hAnsi="MS Mincho" w:cs="宋体"/>
          <w:sz w:val="28"/>
          <w:bdr w:val="none" w:sz="0" w:space="0" w:color="auto"/>
        </w:rPr>
        <w:t>内容</w:t>
      </w:r>
      <w:r>
        <w:rPr>
          <w:rFonts w:ascii="宋体" w:eastAsia="宋体" w:hAnsi="SimSun" w:cs="宋体"/>
          <w:sz w:val="28"/>
          <w:bdr w:val="none" w:sz="0" w:space="0" w:color="auto"/>
        </w:rPr>
        <w:t>进</w:t>
      </w:r>
      <w:r>
        <w:rPr>
          <w:rFonts w:ascii="宋体" w:eastAsia="宋体" w:hAnsi="MS Mincho" w:cs="宋体"/>
          <w:sz w:val="28"/>
          <w:bdr w:val="none" w:sz="0" w:space="0" w:color="auto"/>
        </w:rPr>
        <w:t>行改</w:t>
      </w:r>
      <w:r>
        <w:rPr>
          <w:rFonts w:ascii="宋体" w:eastAsia="宋体" w:hAnsi="SimSun" w:cs="宋体"/>
          <w:sz w:val="28"/>
          <w:bdr w:val="none" w:sz="0" w:space="0" w:color="auto"/>
        </w:rPr>
        <w:t>进</w:t>
      </w:r>
      <w:r>
        <w:rPr>
          <w:rFonts w:ascii="宋体" w:eastAsia="宋体" w:hAnsi="MS Mincho" w:cs="宋体"/>
          <w:sz w:val="28"/>
          <w:bdr w:val="none" w:sz="0" w:space="0" w:color="auto"/>
        </w:rPr>
        <w:t>和</w:t>
      </w:r>
      <w:r>
        <w:rPr>
          <w:rFonts w:ascii="宋体" w:eastAsia="宋体" w:hAnsi="SimSun" w:cs="宋体"/>
          <w:sz w:val="28"/>
          <w:bdr w:val="none" w:sz="0" w:space="0" w:color="auto"/>
        </w:rPr>
        <w:t>调</w:t>
      </w:r>
      <w:r>
        <w:rPr>
          <w:rFonts w:ascii="宋体" w:eastAsia="宋体" w:hAnsi="MS Mincho" w:cs="宋体"/>
          <w:sz w:val="28"/>
          <w:bdr w:val="none" w:sz="0" w:space="0" w:color="auto"/>
        </w:rPr>
        <w:t>整。</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后</w:t>
      </w:r>
      <w:r>
        <w:rPr>
          <w:rFonts w:ascii="宋体" w:eastAsia="宋体" w:hAnsi="SimSun" w:cs="宋体"/>
          <w:sz w:val="28"/>
          <w:bdr w:val="none" w:sz="0" w:space="0" w:color="auto"/>
        </w:rPr>
        <w:t>备课</w:t>
      </w:r>
      <w:r>
        <w:rPr>
          <w:rFonts w:ascii="宋体" w:eastAsia="宋体" w:hAnsi="MS Mincho" w:cs="宋体"/>
          <w:sz w:val="28"/>
          <w:bdr w:val="none" w:sz="0" w:space="0" w:color="auto"/>
        </w:rPr>
        <w:t>，</w:t>
      </w:r>
      <w:r>
        <w:rPr>
          <w:rFonts w:ascii="宋体" w:eastAsia="宋体" w:hAnsi="SimSun" w:cs="宋体"/>
          <w:sz w:val="28"/>
          <w:bdr w:val="none" w:sz="0" w:space="0" w:color="auto"/>
        </w:rPr>
        <w:t>总结</w:t>
      </w:r>
      <w:r>
        <w:rPr>
          <w:rFonts w:ascii="宋体" w:eastAsia="宋体" w:hAnsi="MS Mincho" w:cs="宋体"/>
          <w:sz w:val="28"/>
          <w:bdr w:val="none" w:sz="0" w:space="0" w:color="auto"/>
        </w:rPr>
        <w:t>教学</w:t>
      </w:r>
      <w:r>
        <w:rPr>
          <w:rFonts w:ascii="宋体" w:eastAsia="宋体" w:hAnsi="SimSun" w:cs="宋体"/>
          <w:sz w:val="28"/>
          <w:bdr w:val="none" w:sz="0" w:space="0" w:color="auto"/>
        </w:rPr>
        <w:t>经验</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上一</w:t>
      </w:r>
      <w:r>
        <w:rPr>
          <w:rFonts w:ascii="宋体" w:eastAsia="宋体" w:hAnsi="SimSun" w:cs="宋体"/>
          <w:sz w:val="28"/>
          <w:bdr w:val="none" w:sz="0" w:space="0" w:color="auto"/>
        </w:rPr>
        <w:t>节课</w:t>
      </w:r>
      <w:r>
        <w:rPr>
          <w:rFonts w:ascii="宋体" w:eastAsia="宋体" w:hAnsi="MS Mincho" w:cs="宋体"/>
          <w:sz w:val="28"/>
          <w:bdr w:val="none" w:sz="0" w:space="0" w:color="auto"/>
        </w:rPr>
        <w:t>，我都及</w:t>
      </w:r>
      <w:r>
        <w:rPr>
          <w:rFonts w:ascii="宋体" w:eastAsia="宋体" w:hAnsi="SimSun" w:cs="宋体"/>
          <w:sz w:val="28"/>
          <w:bdr w:val="none" w:sz="0" w:space="0" w:color="auto"/>
        </w:rPr>
        <w:t>时对</w:t>
      </w:r>
      <w:r>
        <w:rPr>
          <w:rFonts w:ascii="宋体" w:eastAsia="宋体" w:hAnsi="MS Mincho" w:cs="宋体"/>
          <w:sz w:val="28"/>
          <w:bdr w:val="none" w:sz="0" w:space="0" w:color="auto"/>
        </w:rPr>
        <w:t>本</w:t>
      </w:r>
      <w:r>
        <w:rPr>
          <w:rFonts w:ascii="宋体" w:eastAsia="宋体" w:hAnsi="SimSun" w:cs="宋体"/>
          <w:sz w:val="28"/>
          <w:bdr w:val="none" w:sz="0" w:space="0" w:color="auto"/>
        </w:rPr>
        <w:t>节课</w:t>
      </w:r>
      <w:r>
        <w:rPr>
          <w:rFonts w:ascii="宋体" w:eastAsia="宋体" w:hAnsi="MS Mincho" w:cs="宋体"/>
          <w:sz w:val="28"/>
          <w:bdr w:val="none" w:sz="0" w:space="0" w:color="auto"/>
        </w:rPr>
        <w:t>作出</w:t>
      </w:r>
      <w:r>
        <w:rPr>
          <w:rFonts w:ascii="宋体" w:eastAsia="宋体" w:hAnsi="SimSun" w:cs="宋体"/>
          <w:sz w:val="28"/>
          <w:bdr w:val="none" w:sz="0" w:space="0" w:color="auto"/>
        </w:rPr>
        <w:t>总结</w:t>
      </w:r>
      <w:r>
        <w:rPr>
          <w:rFonts w:ascii="宋体" w:eastAsia="宋体" w:hAnsi="MS Mincho" w:cs="宋体"/>
          <w:sz w:val="28"/>
          <w:bdr w:val="none" w:sz="0" w:space="0" w:color="auto"/>
        </w:rPr>
        <w:t>和反思，写出教学反思，肯定本</w:t>
      </w:r>
      <w:r>
        <w:rPr>
          <w:rFonts w:ascii="宋体" w:eastAsia="宋体" w:hAnsi="SimSun" w:cs="宋体"/>
          <w:sz w:val="28"/>
          <w:bdr w:val="none" w:sz="0" w:space="0" w:color="auto"/>
        </w:rPr>
        <w:t>节课</w:t>
      </w:r>
      <w:r>
        <w:rPr>
          <w:rFonts w:ascii="宋体" w:eastAsia="宋体" w:hAnsi="MS Mincho" w:cs="宋体"/>
          <w:sz w:val="28"/>
          <w:bdr w:val="none" w:sz="0" w:space="0" w:color="auto"/>
        </w:rPr>
        <w:t>成功的地方，探</w:t>
      </w:r>
      <w:r>
        <w:rPr>
          <w:rFonts w:ascii="宋体" w:eastAsia="宋体" w:hAnsi="SimSun" w:cs="宋体"/>
          <w:sz w:val="28"/>
          <w:bdr w:val="none" w:sz="0" w:space="0" w:color="auto"/>
        </w:rPr>
        <w:t>讨</w:t>
      </w:r>
      <w:r>
        <w:rPr>
          <w:rFonts w:ascii="宋体" w:eastAsia="宋体" w:hAnsi="MS Mincho" w:cs="宋体"/>
          <w:sz w:val="28"/>
          <w:bdr w:val="none" w:sz="0" w:space="0" w:color="auto"/>
        </w:rPr>
        <w:t>其不足之</w:t>
      </w:r>
      <w:r>
        <w:rPr>
          <w:rFonts w:ascii="宋体" w:eastAsia="宋体" w:hAnsi="SimSun" w:cs="宋体"/>
          <w:sz w:val="28"/>
          <w:bdr w:val="none" w:sz="0" w:space="0" w:color="auto"/>
        </w:rPr>
        <w:t>处</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以后的教学工作打下基</w:t>
      </w:r>
      <w:r>
        <w:rPr>
          <w:rFonts w:ascii="宋体" w:eastAsia="宋体" w:hAnsi="SimSun" w:cs="宋体"/>
          <w:sz w:val="28"/>
          <w:bdr w:val="none" w:sz="0" w:space="0" w:color="auto"/>
        </w:rPr>
        <w:t>础</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于</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认</w:t>
      </w:r>
      <w:r>
        <w:rPr>
          <w:rFonts w:ascii="宋体" w:eastAsia="宋体" w:hAnsi="MS Mincho" w:cs="宋体"/>
          <w:sz w:val="28"/>
          <w:bdr w:val="none" w:sz="0" w:space="0" w:color="auto"/>
        </w:rPr>
        <w:t>真上</w:t>
      </w:r>
      <w:r>
        <w:rPr>
          <w:rFonts w:ascii="宋体" w:eastAsia="宋体" w:hAnsi="SimSun" w:cs="宋体"/>
          <w:sz w:val="28"/>
          <w:bdr w:val="none" w:sz="0" w:space="0" w:color="auto"/>
        </w:rPr>
        <w:t>课</w:t>
      </w:r>
      <w:r>
        <w:rPr>
          <w:rFonts w:ascii="宋体" w:eastAsia="宋体" w:hAnsi="MS Mincho" w:cs="宋体"/>
          <w:sz w:val="28"/>
          <w:bdr w:val="none" w:sz="0" w:space="0" w:color="auto"/>
        </w:rPr>
        <w:t>，体</w:t>
      </w:r>
      <w:r>
        <w:rPr>
          <w:rFonts w:ascii="宋体" w:eastAsia="宋体" w:hAnsi="SimSun" w:cs="宋体"/>
          <w:sz w:val="28"/>
          <w:bdr w:val="none" w:sz="0" w:space="0" w:color="auto"/>
        </w:rPr>
        <w:t>现</w:t>
      </w:r>
      <w:r>
        <w:rPr>
          <w:rFonts w:ascii="宋体" w:eastAsia="宋体" w:hAnsi="MS Mincho" w:cs="宋体"/>
          <w:sz w:val="28"/>
          <w:bdr w:val="none" w:sz="0" w:space="0" w:color="auto"/>
        </w:rPr>
        <w:t>以人</w:t>
      </w:r>
      <w:r>
        <w:rPr>
          <w:rFonts w:ascii="宋体" w:eastAsia="宋体" w:hAnsi="SimSun" w:cs="宋体"/>
          <w:sz w:val="28"/>
          <w:bdr w:val="none" w:sz="0" w:space="0" w:color="auto"/>
        </w:rPr>
        <w:t>为</w:t>
      </w:r>
      <w:r>
        <w:rPr>
          <w:rFonts w:ascii="宋体" w:eastAsia="宋体" w:hAnsi="MS Mincho" w:cs="宋体"/>
          <w:sz w:val="28"/>
          <w:bdr w:val="none" w:sz="0" w:space="0" w:color="auto"/>
        </w:rPr>
        <w:t>本。以学生</w:t>
      </w:r>
      <w:r>
        <w:rPr>
          <w:rFonts w:ascii="宋体" w:eastAsia="宋体" w:hAnsi="SimSun" w:cs="宋体"/>
          <w:sz w:val="28"/>
          <w:bdr w:val="none" w:sz="0" w:space="0" w:color="auto"/>
        </w:rPr>
        <w:t>为</w:t>
      </w:r>
      <w:r>
        <w:rPr>
          <w:rFonts w:ascii="宋体" w:eastAsia="宋体" w:hAnsi="MS Mincho" w:cs="宋体"/>
          <w:sz w:val="28"/>
          <w:bdr w:val="none" w:sz="0" w:space="0" w:color="auto"/>
        </w:rPr>
        <w:t>主，培</w:t>
      </w:r>
      <w:r>
        <w:rPr>
          <w:rFonts w:ascii="宋体" w:eastAsia="宋体" w:hAnsi="SimSun" w:cs="宋体"/>
          <w:sz w:val="28"/>
          <w:bdr w:val="none" w:sz="0" w:space="0" w:color="auto"/>
        </w:rPr>
        <w:t>养</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物理的</w:t>
      </w:r>
      <w:r>
        <w:rPr>
          <w:rFonts w:ascii="宋体" w:eastAsia="宋体" w:cs="宋体"/>
          <w:sz w:val="28"/>
          <w:bdr w:val="none" w:sz="0" w:space="0" w:color="auto"/>
        </w:rPr>
        <w:t>.</w:t>
      </w:r>
      <w:r>
        <w:rPr>
          <w:rFonts w:ascii="宋体" w:eastAsia="宋体" w:hAnsi="SimSun" w:cs="宋体"/>
          <w:sz w:val="28"/>
          <w:bdr w:val="none" w:sz="0" w:space="0" w:color="auto"/>
        </w:rPr>
        <w:t>兴</w:t>
      </w:r>
      <w:r>
        <w:rPr>
          <w:rFonts w:ascii="宋体" w:eastAsia="宋体" w:hAnsi="MS Mincho" w:cs="宋体"/>
          <w:sz w:val="28"/>
          <w:bdr w:val="none" w:sz="0" w:space="0" w:color="auto"/>
        </w:rPr>
        <w:t>趣，，我在</w:t>
      </w:r>
      <w:r>
        <w:rPr>
          <w:rFonts w:ascii="宋体" w:eastAsia="宋体" w:hAnsi="SimSun" w:cs="宋体"/>
          <w:sz w:val="28"/>
          <w:bdr w:val="none" w:sz="0" w:space="0" w:color="auto"/>
        </w:rPr>
        <w:t>实际</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堂教学中做了以下几点：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）巧</w:t>
      </w:r>
      <w:r>
        <w:rPr>
          <w:rFonts w:ascii="宋体" w:eastAsia="宋体" w:hAnsi="SimSun" w:cs="宋体"/>
          <w:sz w:val="28"/>
          <w:bdr w:val="none" w:sz="0" w:space="0" w:color="auto"/>
        </w:rPr>
        <w:t>设导</w:t>
      </w:r>
      <w:r>
        <w:rPr>
          <w:rFonts w:ascii="宋体" w:eastAsia="宋体" w:hAnsi="MS Mincho" w:cs="宋体"/>
          <w:sz w:val="28"/>
          <w:bdr w:val="none" w:sz="0" w:space="0" w:color="auto"/>
        </w:rPr>
        <w:t>入，培</w:t>
      </w:r>
      <w:r>
        <w:rPr>
          <w:rFonts w:ascii="宋体" w:eastAsia="宋体" w:hAnsi="SimSun" w:cs="宋体"/>
          <w:sz w:val="28"/>
          <w:bdr w:val="none" w:sz="0" w:space="0" w:color="auto"/>
        </w:rPr>
        <w:t>养兴</w:t>
      </w:r>
      <w:r>
        <w:rPr>
          <w:rFonts w:ascii="宋体" w:eastAsia="宋体" w:hAnsi="MS Mincho" w:cs="宋体"/>
          <w:sz w:val="28"/>
          <w:bdr w:val="none" w:sz="0" w:space="0" w:color="auto"/>
        </w:rPr>
        <w:t>趣。物理是一</w:t>
      </w:r>
      <w:r>
        <w:rPr>
          <w:rFonts w:ascii="宋体" w:eastAsia="宋体" w:hAnsi="SimSun" w:cs="宋体"/>
          <w:sz w:val="28"/>
          <w:bdr w:val="none" w:sz="0" w:space="0" w:color="auto"/>
        </w:rPr>
        <w:t>门实验</w:t>
      </w:r>
      <w:r>
        <w:rPr>
          <w:rFonts w:ascii="宋体" w:eastAsia="宋体" w:hAnsi="MS Mincho" w:cs="宋体"/>
          <w:sz w:val="28"/>
          <w:bdr w:val="none" w:sz="0" w:space="0" w:color="auto"/>
        </w:rPr>
        <w:t>学科，</w:t>
      </w:r>
      <w:r>
        <w:rPr>
          <w:rFonts w:ascii="宋体" w:eastAsia="宋体" w:hAnsi="SimSun" w:cs="宋体"/>
          <w:sz w:val="28"/>
          <w:bdr w:val="none" w:sz="0" w:space="0" w:color="auto"/>
        </w:rPr>
        <w:t>针对每节</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的内容以</w:t>
      </w:r>
      <w:r>
        <w:rPr>
          <w:rFonts w:ascii="宋体" w:eastAsia="宋体" w:hAnsi="SimSun" w:cs="宋体"/>
          <w:sz w:val="28"/>
          <w:bdr w:val="none" w:sz="0" w:space="0" w:color="auto"/>
        </w:rPr>
        <w:t>现实</w:t>
      </w:r>
      <w:r>
        <w:rPr>
          <w:rFonts w:ascii="宋体" w:eastAsia="宋体" w:hAnsi="MS Mincho" w:cs="宋体"/>
          <w:sz w:val="28"/>
          <w:bdr w:val="none" w:sz="0" w:space="0" w:color="auto"/>
        </w:rPr>
        <w:t>生活中常</w:t>
      </w:r>
      <w:r>
        <w:rPr>
          <w:rFonts w:ascii="宋体" w:eastAsia="宋体" w:hAnsi="SimSun" w:cs="宋体"/>
          <w:sz w:val="28"/>
          <w:bdr w:val="none" w:sz="0" w:space="0" w:color="auto"/>
        </w:rPr>
        <w:t>见现</w:t>
      </w:r>
      <w:r>
        <w:rPr>
          <w:rFonts w:ascii="宋体" w:eastAsia="宋体" w:hAnsi="MS Mincho" w:cs="宋体"/>
          <w:sz w:val="28"/>
          <w:bdr w:val="none" w:sz="0" w:space="0" w:color="auto"/>
        </w:rPr>
        <w:t>象或者小</w:t>
      </w:r>
      <w:r>
        <w:rPr>
          <w:rFonts w:ascii="宋体" w:eastAsia="宋体" w:hAnsi="SimSun" w:cs="宋体"/>
          <w:sz w:val="28"/>
          <w:bdr w:val="none" w:sz="0" w:space="0" w:color="auto"/>
        </w:rPr>
        <w:t>实验</w:t>
      </w:r>
      <w:r>
        <w:rPr>
          <w:rFonts w:ascii="宋体" w:eastAsia="宋体" w:hAnsi="MS Mincho" w:cs="宋体"/>
          <w:sz w:val="28"/>
          <w:bdr w:val="none" w:sz="0" w:space="0" w:color="auto"/>
        </w:rPr>
        <w:t>引入新</w:t>
      </w:r>
      <w:r>
        <w:rPr>
          <w:rFonts w:ascii="宋体" w:eastAsia="宋体" w:hAnsi="SimSun" w:cs="宋体"/>
          <w:sz w:val="28"/>
          <w:bdr w:val="none" w:sz="0" w:space="0" w:color="auto"/>
        </w:rPr>
        <w:t>课</w:t>
      </w:r>
      <w:r>
        <w:rPr>
          <w:rFonts w:ascii="宋体" w:eastAsia="宋体" w:hAnsi="MS Mincho" w:cs="宋体"/>
          <w:sz w:val="28"/>
          <w:bdr w:val="none" w:sz="0" w:space="0" w:color="auto"/>
        </w:rPr>
        <w:t>，会</w:t>
      </w:r>
      <w:r>
        <w:rPr>
          <w:rFonts w:ascii="宋体" w:eastAsia="宋体" w:hAnsi="SimSun" w:cs="宋体"/>
          <w:sz w:val="28"/>
          <w:bdr w:val="none" w:sz="0" w:space="0" w:color="auto"/>
        </w:rPr>
        <w:t>让</w:t>
      </w:r>
      <w:r>
        <w:rPr>
          <w:rFonts w:ascii="宋体" w:eastAsia="宋体" w:hAnsi="MS Mincho" w:cs="宋体"/>
          <w:sz w:val="28"/>
          <w:bdr w:val="none" w:sz="0" w:space="0" w:color="auto"/>
        </w:rPr>
        <w:t>学生更容易接受，也有</w:t>
      </w:r>
      <w:r>
        <w:rPr>
          <w:rFonts w:ascii="宋体" w:eastAsia="宋体" w:hAnsi="SimSun" w:cs="宋体"/>
          <w:sz w:val="28"/>
          <w:bdr w:val="none" w:sz="0" w:space="0" w:color="auto"/>
        </w:rPr>
        <w:t>兴</w:t>
      </w:r>
      <w:r>
        <w:rPr>
          <w:rFonts w:ascii="宋体" w:eastAsia="宋体" w:hAnsi="MS Mincho" w:cs="宋体"/>
          <w:sz w:val="28"/>
          <w:bdr w:val="none" w:sz="0" w:space="0" w:color="auto"/>
        </w:rPr>
        <w:t>趣去学</w:t>
      </w:r>
      <w:r>
        <w:rPr>
          <w:rFonts w:ascii="宋体" w:eastAsia="宋体" w:hAnsi="SimSun" w:cs="宋体"/>
          <w:sz w:val="28"/>
          <w:bdr w:val="none" w:sz="0" w:space="0" w:color="auto"/>
        </w:rPr>
        <w:t>习</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讲练结</w:t>
      </w:r>
      <w:r>
        <w:rPr>
          <w:rFonts w:ascii="宋体" w:eastAsia="宋体" w:hAnsi="MS Mincho" w:cs="宋体"/>
          <w:sz w:val="28"/>
          <w:bdr w:val="none" w:sz="0" w:space="0" w:color="auto"/>
        </w:rPr>
        <w:t>合，精</w:t>
      </w:r>
      <w:r>
        <w:rPr>
          <w:rFonts w:ascii="宋体" w:eastAsia="宋体" w:hAnsi="SimSun" w:cs="宋体"/>
          <w:sz w:val="28"/>
          <w:bdr w:val="none" w:sz="0" w:space="0" w:color="auto"/>
        </w:rPr>
        <w:t>讲</w:t>
      </w:r>
      <w:r>
        <w:rPr>
          <w:rFonts w:ascii="宋体" w:eastAsia="宋体" w:hAnsi="MS Mincho" w:cs="宋体"/>
          <w:sz w:val="28"/>
          <w:bdr w:val="none" w:sz="0" w:space="0" w:color="auto"/>
        </w:rPr>
        <w:t>多</w:t>
      </w:r>
      <w:r>
        <w:rPr>
          <w:rFonts w:ascii="宋体" w:eastAsia="宋体" w:hAnsi="SimSun" w:cs="宋体"/>
          <w:sz w:val="28"/>
          <w:bdr w:val="none" w:sz="0" w:space="0" w:color="auto"/>
        </w:rPr>
        <w:t>练</w:t>
      </w:r>
      <w:r>
        <w:rPr>
          <w:rFonts w:ascii="宋体" w:eastAsia="宋体" w:hAnsi="MS Mincho" w:cs="宋体"/>
          <w:sz w:val="28"/>
          <w:bdr w:val="none" w:sz="0" w:space="0" w:color="auto"/>
        </w:rPr>
        <w:t>。多数学生会</w:t>
      </w:r>
      <w:r>
        <w:rPr>
          <w:rFonts w:ascii="宋体" w:eastAsia="宋体" w:hAnsi="SimSun" w:cs="宋体"/>
          <w:sz w:val="28"/>
          <w:bdr w:val="none" w:sz="0" w:space="0" w:color="auto"/>
        </w:rPr>
        <w:t>对</w:t>
      </w:r>
      <w:r>
        <w:rPr>
          <w:rFonts w:ascii="宋体" w:eastAsia="宋体" w:hAnsi="MS Mincho" w:cs="宋体"/>
          <w:sz w:val="28"/>
          <w:bdr w:val="none" w:sz="0" w:space="0" w:color="auto"/>
        </w:rPr>
        <w:t>物理的学</w:t>
      </w:r>
      <w:r>
        <w:rPr>
          <w:rFonts w:ascii="宋体" w:eastAsia="宋体" w:hAnsi="SimSun" w:cs="宋体"/>
          <w:sz w:val="28"/>
          <w:bdr w:val="none" w:sz="0" w:space="0" w:color="auto"/>
        </w:rPr>
        <w:t>习</w:t>
      </w:r>
      <w:r>
        <w:rPr>
          <w:rFonts w:ascii="宋体" w:eastAsia="宋体" w:hAnsi="MS Mincho" w:cs="宋体"/>
          <w:sz w:val="28"/>
          <w:bdr w:val="none" w:sz="0" w:space="0" w:color="auto"/>
        </w:rPr>
        <w:t>感到困</w:t>
      </w:r>
      <w:r>
        <w:rPr>
          <w:rFonts w:ascii="宋体" w:eastAsia="宋体" w:hAnsi="SimSun" w:cs="宋体"/>
          <w:sz w:val="28"/>
          <w:bdr w:val="none" w:sz="0" w:space="0" w:color="auto"/>
        </w:rPr>
        <w:t>难</w:t>
      </w:r>
      <w:r>
        <w:rPr>
          <w:rFonts w:ascii="宋体" w:eastAsia="宋体" w:hAnsi="MS Mincho" w:cs="宋体"/>
          <w:sz w:val="28"/>
          <w:bdr w:val="none" w:sz="0" w:space="0" w:color="auto"/>
        </w:rPr>
        <w:t>，</w:t>
      </w:r>
      <w:r>
        <w:rPr>
          <w:rFonts w:ascii="宋体" w:eastAsia="宋体" w:hAnsi="SimSun" w:cs="宋体"/>
          <w:sz w:val="28"/>
          <w:bdr w:val="none" w:sz="0" w:space="0" w:color="auto"/>
        </w:rPr>
        <w:t>针对这种</w:t>
      </w:r>
      <w:r>
        <w:rPr>
          <w:rFonts w:ascii="宋体" w:eastAsia="宋体" w:hAnsi="MS Mincho" w:cs="宋体"/>
          <w:sz w:val="28"/>
          <w:bdr w:val="none" w:sz="0" w:space="0" w:color="auto"/>
        </w:rPr>
        <w:t>情况，我做到了分散</w:t>
      </w:r>
      <w:r>
        <w:rPr>
          <w:rFonts w:ascii="宋体" w:eastAsia="宋体" w:hAnsi="SimSun" w:cs="宋体"/>
          <w:sz w:val="28"/>
          <w:bdr w:val="none" w:sz="0" w:space="0" w:color="auto"/>
        </w:rPr>
        <w:t>难</w:t>
      </w:r>
      <w:r>
        <w:rPr>
          <w:rFonts w:ascii="宋体" w:eastAsia="宋体" w:hAnsi="MS Mincho" w:cs="宋体"/>
          <w:sz w:val="28"/>
          <w:bdr w:val="none" w:sz="0" w:space="0" w:color="auto"/>
        </w:rPr>
        <w:t>点，突出重点。</w:t>
      </w:r>
      <w:r>
        <w:rPr>
          <w:rFonts w:ascii="宋体" w:eastAsia="宋体" w:hAnsi="SimSun" w:cs="宋体"/>
          <w:sz w:val="28"/>
          <w:bdr w:val="none" w:sz="0" w:space="0" w:color="auto"/>
        </w:rPr>
        <w:t>对</w:t>
      </w:r>
      <w:r>
        <w:rPr>
          <w:rFonts w:ascii="宋体" w:eastAsia="宋体" w:hAnsi="MS Mincho" w:cs="宋体"/>
          <w:sz w:val="28"/>
          <w:bdr w:val="none" w:sz="0" w:space="0" w:color="auto"/>
        </w:rPr>
        <w:t>典型例</w:t>
      </w:r>
      <w:r>
        <w:rPr>
          <w:rFonts w:ascii="宋体" w:eastAsia="宋体" w:hAnsi="SimSun" w:cs="宋体"/>
          <w:sz w:val="28"/>
          <w:bdr w:val="none" w:sz="0" w:space="0" w:color="auto"/>
        </w:rPr>
        <w:t>题进</w:t>
      </w:r>
      <w:r>
        <w:rPr>
          <w:rFonts w:ascii="宋体" w:eastAsia="宋体" w:hAnsi="MS Mincho" w:cs="宋体"/>
          <w:sz w:val="28"/>
          <w:bdr w:val="none" w:sz="0" w:space="0" w:color="auto"/>
        </w:rPr>
        <w:t>行</w:t>
      </w:r>
      <w:r>
        <w:rPr>
          <w:rFonts w:ascii="宋体" w:eastAsia="宋体" w:hAnsi="SimSun" w:cs="宋体"/>
          <w:sz w:val="28"/>
          <w:bdr w:val="none" w:sz="0" w:space="0" w:color="auto"/>
        </w:rPr>
        <w:t>详细</w:t>
      </w:r>
      <w:r>
        <w:rPr>
          <w:rFonts w:ascii="宋体" w:eastAsia="宋体" w:hAnsi="MS Mincho" w:cs="宋体"/>
          <w:sz w:val="28"/>
          <w:bdr w:val="none" w:sz="0" w:space="0" w:color="auto"/>
        </w:rPr>
        <w:t>解析，并要求学生及</w:t>
      </w:r>
      <w:r>
        <w:rPr>
          <w:rFonts w:ascii="宋体" w:eastAsia="宋体" w:hAnsi="SimSun" w:cs="宋体"/>
          <w:sz w:val="28"/>
          <w:bdr w:val="none" w:sz="0" w:space="0" w:color="auto"/>
        </w:rPr>
        <w:t>时练习</w:t>
      </w:r>
      <w:r>
        <w:rPr>
          <w:rFonts w:ascii="宋体" w:eastAsia="宋体" w:hAnsi="MS Mincho" w:cs="宋体"/>
          <w:sz w:val="28"/>
          <w:bdr w:val="none" w:sz="0" w:space="0" w:color="auto"/>
        </w:rPr>
        <w:t>，达到</w:t>
      </w:r>
      <w:r>
        <w:rPr>
          <w:rFonts w:ascii="宋体" w:eastAsia="宋体" w:hAnsi="SimSun" w:cs="宋体"/>
          <w:sz w:val="28"/>
          <w:bdr w:val="none" w:sz="0" w:space="0" w:color="auto"/>
        </w:rPr>
        <w:t>每节课</w:t>
      </w:r>
      <w:r>
        <w:rPr>
          <w:rFonts w:ascii="宋体" w:eastAsia="宋体" w:hAnsi="MS Mincho" w:cs="宋体"/>
          <w:sz w:val="28"/>
          <w:bdr w:val="none" w:sz="0" w:space="0" w:color="auto"/>
        </w:rPr>
        <w:t>有收</w:t>
      </w:r>
      <w:r>
        <w:rPr>
          <w:rFonts w:ascii="宋体" w:eastAsia="宋体" w:hAnsi="SimSun" w:cs="宋体"/>
          <w:sz w:val="28"/>
          <w:bdr w:val="none" w:sz="0" w:space="0" w:color="auto"/>
        </w:rPr>
        <w:t>获</w:t>
      </w:r>
      <w:r>
        <w:rPr>
          <w:rFonts w:ascii="宋体" w:eastAsia="宋体" w:hAnsi="MS Mincho" w:cs="宋体"/>
          <w:sz w:val="28"/>
          <w:bdr w:val="none" w:sz="0" w:space="0" w:color="auto"/>
        </w:rPr>
        <w:t>的目的。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于</w:t>
      </w:r>
      <w:r>
        <w:rPr>
          <w:rFonts w:ascii="宋体" w:eastAsia="宋体" w:hAnsi="SimSun" w:cs="宋体"/>
          <w:sz w:val="28"/>
          <w:bdr w:val="none" w:sz="0" w:space="0" w:color="auto"/>
        </w:rPr>
        <w:t>辅导</w:t>
      </w:r>
      <w:r>
        <w:rPr>
          <w:rFonts w:ascii="宋体" w:eastAsia="宋体" w:hAnsi="MS Mincho" w:cs="宋体"/>
          <w:sz w:val="28"/>
          <w:bdr w:val="none" w:sz="0" w:space="0" w:color="auto"/>
        </w:rPr>
        <w:t>学生工作。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做到了按照学科</w:t>
      </w:r>
      <w:r>
        <w:rPr>
          <w:rFonts w:ascii="宋体" w:eastAsia="宋体" w:hAnsi="SimSun" w:cs="宋体"/>
          <w:sz w:val="28"/>
          <w:bdr w:val="none" w:sz="0" w:space="0" w:color="auto"/>
        </w:rPr>
        <w:t>组统</w:t>
      </w:r>
      <w:r>
        <w:rPr>
          <w:rFonts w:ascii="宋体" w:eastAsia="宋体" w:hAnsi="MS Mincho" w:cs="宋体"/>
          <w:sz w:val="28"/>
          <w:bdr w:val="none" w:sz="0" w:space="0" w:color="auto"/>
        </w:rPr>
        <w:t>一布置作</w:t>
      </w:r>
      <w:r>
        <w:rPr>
          <w:rFonts w:ascii="宋体" w:eastAsia="宋体" w:hAnsi="SimSun" w:cs="宋体"/>
          <w:sz w:val="28"/>
          <w:bdr w:val="none" w:sz="0" w:space="0" w:color="auto"/>
        </w:rPr>
        <w:t>业</w:t>
      </w:r>
      <w:r>
        <w:rPr>
          <w:rFonts w:ascii="宋体" w:eastAsia="宋体" w:hAnsi="MS Mincho" w:cs="宋体"/>
          <w:sz w:val="28"/>
          <w:bdr w:val="none" w:sz="0" w:space="0" w:color="auto"/>
        </w:rPr>
        <w:t>，并</w:t>
      </w:r>
      <w:r>
        <w:rPr>
          <w:rFonts w:ascii="宋体" w:eastAsia="宋体" w:hAnsi="SimSun" w:cs="宋体"/>
          <w:sz w:val="28"/>
          <w:bdr w:val="none" w:sz="0" w:space="0" w:color="auto"/>
        </w:rPr>
        <w:t>认</w:t>
      </w:r>
      <w:r>
        <w:rPr>
          <w:rFonts w:ascii="宋体" w:eastAsia="宋体" w:hAnsi="MS Mincho" w:cs="宋体"/>
          <w:sz w:val="28"/>
          <w:bdr w:val="none" w:sz="0" w:space="0" w:color="auto"/>
        </w:rPr>
        <w:t>真及</w:t>
      </w:r>
      <w:r>
        <w:rPr>
          <w:rFonts w:ascii="宋体" w:eastAsia="宋体" w:hAnsi="SimSun" w:cs="宋体"/>
          <w:sz w:val="28"/>
          <w:bdr w:val="none" w:sz="0" w:space="0" w:color="auto"/>
        </w:rPr>
        <w:t>时</w:t>
      </w:r>
      <w:r>
        <w:rPr>
          <w:rFonts w:ascii="宋体" w:eastAsia="宋体" w:hAnsi="MS Mincho" w:cs="宋体"/>
          <w:sz w:val="28"/>
          <w:bdr w:val="none" w:sz="0" w:space="0" w:color="auto"/>
        </w:rPr>
        <w:t>的批改作</w:t>
      </w:r>
      <w:r>
        <w:rPr>
          <w:rFonts w:ascii="宋体" w:eastAsia="宋体" w:hAnsi="SimSun" w:cs="宋体"/>
          <w:sz w:val="28"/>
          <w:bdr w:val="none" w:sz="0" w:space="0" w:color="auto"/>
        </w:rPr>
        <w:t>业</w:t>
      </w:r>
      <w:r>
        <w:rPr>
          <w:rFonts w:ascii="宋体" w:eastAsia="宋体" w:hAnsi="MS Mincho" w:cs="宋体"/>
          <w:sz w:val="28"/>
          <w:bdr w:val="none" w:sz="0" w:space="0" w:color="auto"/>
        </w:rPr>
        <w:t>，全批全改，重在</w:t>
      </w:r>
      <w:r>
        <w:rPr>
          <w:rFonts w:ascii="宋体" w:eastAsia="宋体" w:hAnsi="SimSun" w:cs="宋体"/>
          <w:sz w:val="28"/>
          <w:bdr w:val="none" w:sz="0" w:space="0" w:color="auto"/>
        </w:rPr>
        <w:t>订</w:t>
      </w:r>
      <w:r>
        <w:rPr>
          <w:rFonts w:ascii="宋体" w:eastAsia="宋体" w:hAnsi="MS Mincho" w:cs="宋体"/>
          <w:sz w:val="28"/>
          <w:bdr w:val="none" w:sz="0" w:space="0" w:color="auto"/>
        </w:rPr>
        <w:t>正反</w:t>
      </w:r>
      <w:r>
        <w:rPr>
          <w:rFonts w:ascii="宋体" w:eastAsia="宋体" w:hAnsi="SimSun" w:cs="宋体"/>
          <w:sz w:val="28"/>
          <w:bdr w:val="none" w:sz="0" w:space="0" w:color="auto"/>
        </w:rPr>
        <w:t>馈</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了解学生的学</w:t>
      </w:r>
      <w:r>
        <w:rPr>
          <w:rFonts w:ascii="宋体" w:eastAsia="宋体" w:hAnsi="SimSun" w:cs="宋体"/>
          <w:sz w:val="28"/>
          <w:bdr w:val="none" w:sz="0" w:space="0" w:color="auto"/>
        </w:rPr>
        <w:t>习动态</w:t>
      </w:r>
      <w:r>
        <w:rPr>
          <w:rFonts w:ascii="宋体" w:eastAsia="宋体" w:hAnsi="MS Mincho" w:cs="宋体"/>
          <w:sz w:val="28"/>
          <w:bdr w:val="none" w:sz="0" w:space="0" w:color="auto"/>
        </w:rPr>
        <w:t>，以便在</w:t>
      </w:r>
      <w:r>
        <w:rPr>
          <w:rFonts w:ascii="宋体" w:eastAsia="宋体" w:hAnsi="SimSun" w:cs="宋体"/>
          <w:sz w:val="28"/>
          <w:bdr w:val="none" w:sz="0" w:space="0" w:color="auto"/>
        </w:rPr>
        <w:t>辅导</w:t>
      </w:r>
      <w:r>
        <w:rPr>
          <w:rFonts w:ascii="宋体" w:eastAsia="宋体" w:hAnsi="MS Mincho" w:cs="宋体"/>
          <w:sz w:val="28"/>
          <w:bdr w:val="none" w:sz="0" w:space="0" w:color="auto"/>
        </w:rPr>
        <w:t>中做到有的放矢。另外，本学期学校</w:t>
      </w:r>
      <w:r>
        <w:rPr>
          <w:rFonts w:ascii="宋体" w:eastAsia="宋体" w:hAnsi="SimSun" w:cs="宋体"/>
          <w:sz w:val="28"/>
          <w:bdr w:val="none" w:sz="0" w:space="0" w:color="auto"/>
        </w:rPr>
        <w:t>为</w:t>
      </w:r>
      <w:r>
        <w:rPr>
          <w:rFonts w:ascii="宋体" w:eastAsia="宋体" w:hAnsi="MS Mincho" w:cs="宋体"/>
          <w:sz w:val="28"/>
          <w:bdr w:val="none" w:sz="0" w:space="0" w:color="auto"/>
        </w:rPr>
        <w:t>提高后</w:t>
      </w:r>
      <w:r>
        <w:rPr>
          <w:rFonts w:ascii="宋体" w:eastAsia="宋体" w:hAnsi="SimSun" w:cs="宋体"/>
          <w:sz w:val="28"/>
          <w:bdr w:val="none" w:sz="0" w:space="0" w:color="auto"/>
        </w:rPr>
        <w:t>进</w:t>
      </w:r>
      <w:r>
        <w:rPr>
          <w:rFonts w:ascii="宋体" w:eastAsia="宋体" w:hAnsi="MS Mincho" w:cs="宋体"/>
          <w:sz w:val="28"/>
          <w:bdr w:val="none" w:sz="0" w:space="0" w:color="auto"/>
        </w:rPr>
        <w:t>生的学</w:t>
      </w:r>
      <w:r>
        <w:rPr>
          <w:rFonts w:ascii="宋体" w:eastAsia="宋体" w:hAnsi="SimSun" w:cs="宋体"/>
          <w:sz w:val="28"/>
          <w:bdr w:val="none" w:sz="0" w:space="0" w:color="auto"/>
        </w:rPr>
        <w:t>习</w:t>
      </w:r>
      <w:r>
        <w:rPr>
          <w:rFonts w:ascii="宋体" w:eastAsia="宋体" w:hAnsi="MS Mincho" w:cs="宋体"/>
          <w:sz w:val="28"/>
          <w:bdr w:val="none" w:sz="0" w:space="0" w:color="auto"/>
        </w:rPr>
        <w:t>成</w:t>
      </w:r>
      <w:r>
        <w:rPr>
          <w:rFonts w:ascii="宋体" w:eastAsia="宋体" w:hAnsi="SimSun" w:cs="宋体"/>
          <w:sz w:val="28"/>
          <w:bdr w:val="none" w:sz="0" w:space="0" w:color="auto"/>
        </w:rPr>
        <w:t>绩专门设</w:t>
      </w:r>
      <w:r>
        <w:rPr>
          <w:rFonts w:ascii="宋体" w:eastAsia="宋体" w:hAnsi="MS Mincho" w:cs="宋体"/>
          <w:sz w:val="28"/>
          <w:bdr w:val="none" w:sz="0" w:space="0" w:color="auto"/>
        </w:rPr>
        <w:t>置了</w:t>
      </w:r>
      <w:r>
        <w:rPr>
          <w:rFonts w:ascii="宋体" w:eastAsia="宋体" w:hAnsi="SimSun" w:cs="宋体"/>
          <w:sz w:val="28"/>
          <w:bdr w:val="none" w:sz="0" w:space="0" w:color="auto"/>
        </w:rPr>
        <w:t>每</w:t>
      </w:r>
      <w:r>
        <w:rPr>
          <w:rFonts w:ascii="宋体" w:eastAsia="宋体" w:hAnsi="MS Mincho" w:cs="宋体"/>
          <w:sz w:val="28"/>
          <w:bdr w:val="none" w:sz="0" w:space="0" w:color="auto"/>
        </w:rPr>
        <w:t>天一科的学</w:t>
      </w:r>
      <w:r>
        <w:rPr>
          <w:rFonts w:ascii="宋体" w:eastAsia="宋体" w:hAnsi="SimSun" w:cs="宋体"/>
          <w:sz w:val="28"/>
          <w:bdr w:val="none" w:sz="0" w:space="0" w:color="auto"/>
        </w:rPr>
        <w:t>习</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一名任</w:t>
      </w:r>
      <w:r>
        <w:rPr>
          <w:rFonts w:ascii="宋体" w:eastAsia="宋体" w:hAnsi="SimSun" w:cs="宋体"/>
          <w:sz w:val="28"/>
          <w:bdr w:val="none" w:sz="0" w:space="0" w:color="auto"/>
        </w:rPr>
        <w:t>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，我</w:t>
      </w:r>
      <w:r>
        <w:rPr>
          <w:rFonts w:ascii="宋体" w:eastAsia="宋体" w:hAnsi="SimSun" w:cs="宋体"/>
          <w:sz w:val="28"/>
          <w:bdr w:val="none" w:sz="0" w:space="0" w:color="auto"/>
        </w:rPr>
        <w:t>严</w:t>
      </w:r>
      <w:r>
        <w:rPr>
          <w:rFonts w:ascii="宋体" w:eastAsia="宋体" w:hAnsi="MS Mincho" w:cs="宋体"/>
          <w:sz w:val="28"/>
          <w:bdr w:val="none" w:sz="0" w:space="0" w:color="auto"/>
        </w:rPr>
        <w:t>格按照学校要求尽心尽力做好</w:t>
      </w:r>
      <w:r>
        <w:rPr>
          <w:rFonts w:ascii="宋体" w:eastAsia="宋体" w:hAnsi="SimSun" w:cs="宋体"/>
          <w:sz w:val="28"/>
          <w:bdr w:val="none" w:sz="0" w:space="0" w:color="auto"/>
        </w:rPr>
        <w:t>辅导</w:t>
      </w:r>
      <w:r>
        <w:rPr>
          <w:rFonts w:ascii="宋体" w:eastAsia="宋体" w:hAnsi="MS Mincho" w:cs="宋体"/>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于参加教研活</w:t>
      </w:r>
      <w:r>
        <w:rPr>
          <w:rFonts w:ascii="宋体" w:eastAsia="宋体" w:hAnsi="SimSun" w:cs="宋体"/>
          <w:sz w:val="28"/>
          <w:bdr w:val="none" w:sz="0" w:space="0" w:color="auto"/>
        </w:rPr>
        <w:t>动</w:t>
      </w:r>
      <w:r>
        <w:rPr>
          <w:rFonts w:ascii="宋体" w:eastAsia="宋体" w:hAnsi="MS Mincho" w:cs="宋体"/>
          <w:sz w:val="28"/>
          <w:bdr w:val="none" w:sz="0" w:space="0" w:color="auto"/>
        </w:rPr>
        <w:t>。本学期期</w:t>
      </w:r>
      <w:r>
        <w:rPr>
          <w:rFonts w:ascii="宋体" w:eastAsia="宋体" w:hAnsi="SimSun" w:cs="宋体"/>
          <w:sz w:val="28"/>
          <w:bdr w:val="none" w:sz="0" w:space="0" w:color="auto"/>
        </w:rPr>
        <w:t>间</w:t>
      </w:r>
      <w:r>
        <w:rPr>
          <w:rFonts w:ascii="宋体" w:eastAsia="宋体" w:hAnsi="MS Mincho" w:cs="宋体"/>
          <w:sz w:val="28"/>
          <w:bdr w:val="none" w:sz="0" w:space="0" w:color="auto"/>
        </w:rPr>
        <w:t>，我</w:t>
      </w:r>
      <w:r>
        <w:rPr>
          <w:rFonts w:ascii="宋体" w:eastAsia="宋体" w:hAnsi="SimSun" w:cs="宋体"/>
          <w:sz w:val="28"/>
          <w:bdr w:val="none" w:sz="0" w:space="0" w:color="auto"/>
        </w:rPr>
        <w:t>积</w:t>
      </w:r>
      <w:r>
        <w:rPr>
          <w:rFonts w:ascii="宋体" w:eastAsia="宋体" w:hAnsi="MS Mincho" w:cs="宋体"/>
          <w:sz w:val="28"/>
          <w:bdr w:val="none" w:sz="0" w:space="0" w:color="auto"/>
        </w:rPr>
        <w:t>极参加了学校和年</w:t>
      </w:r>
      <w:r>
        <w:rPr>
          <w:rFonts w:ascii="宋体" w:eastAsia="宋体" w:hAnsi="SimSun" w:cs="宋体"/>
          <w:sz w:val="28"/>
          <w:bdr w:val="none" w:sz="0" w:space="0" w:color="auto"/>
        </w:rPr>
        <w:t>级组织</w:t>
      </w:r>
      <w:r>
        <w:rPr>
          <w:rFonts w:ascii="宋体" w:eastAsia="宋体" w:hAnsi="MS Mincho" w:cs="宋体"/>
          <w:sz w:val="28"/>
          <w:bdr w:val="none" w:sz="0" w:space="0" w:color="auto"/>
        </w:rPr>
        <w:t>的各</w:t>
      </w:r>
      <w:r>
        <w:rPr>
          <w:rFonts w:ascii="宋体" w:eastAsia="宋体" w:hAnsi="SimSun" w:cs="宋体"/>
          <w:sz w:val="28"/>
          <w:bdr w:val="none" w:sz="0" w:space="0" w:color="auto"/>
        </w:rPr>
        <w:t>种</w:t>
      </w:r>
      <w:r>
        <w:rPr>
          <w:rFonts w:ascii="宋体" w:eastAsia="宋体" w:hAnsi="MS Mincho" w:cs="宋体"/>
          <w:sz w:val="28"/>
          <w:bdr w:val="none" w:sz="0" w:space="0" w:color="auto"/>
        </w:rPr>
        <w:t>学科教研活</w:t>
      </w:r>
      <w:r>
        <w:rPr>
          <w:rFonts w:ascii="宋体" w:eastAsia="宋体" w:hAnsi="SimSun" w:cs="宋体"/>
          <w:sz w:val="28"/>
          <w:bdr w:val="none" w:sz="0" w:space="0" w:color="auto"/>
        </w:rPr>
        <w:t>动</w:t>
      </w:r>
      <w:r>
        <w:rPr>
          <w:rFonts w:ascii="宋体" w:eastAsia="宋体" w:hAnsi="MS Mincho" w:cs="宋体"/>
          <w:sz w:val="28"/>
          <w:bdr w:val="none" w:sz="0" w:space="0" w:color="auto"/>
        </w:rPr>
        <w:t>（例如，同</w:t>
      </w:r>
      <w:r>
        <w:rPr>
          <w:rFonts w:ascii="宋体" w:eastAsia="宋体" w:hAnsi="SimSun" w:cs="宋体"/>
          <w:sz w:val="28"/>
          <w:bdr w:val="none" w:sz="0" w:space="0" w:color="auto"/>
        </w:rPr>
        <w:t>课</w:t>
      </w:r>
      <w:r>
        <w:rPr>
          <w:rFonts w:ascii="宋体" w:eastAsia="宋体" w:hAnsi="MS Mincho" w:cs="宋体"/>
          <w:sz w:val="28"/>
          <w:bdr w:val="none" w:sz="0" w:space="0" w:color="auto"/>
        </w:rPr>
        <w:t>异构），切</w:t>
      </w:r>
      <w:r>
        <w:rPr>
          <w:rFonts w:ascii="宋体" w:eastAsia="宋体" w:hAnsi="SimSun" w:cs="宋体"/>
          <w:sz w:val="28"/>
          <w:bdr w:val="none" w:sz="0" w:space="0" w:color="auto"/>
        </w:rPr>
        <w:t>实</w:t>
      </w:r>
      <w:r>
        <w:rPr>
          <w:rFonts w:ascii="宋体" w:eastAsia="宋体" w:hAnsi="MS Mincho" w:cs="宋体"/>
          <w:sz w:val="28"/>
          <w:bdr w:val="none" w:sz="0" w:space="0" w:color="auto"/>
        </w:rPr>
        <w:t>做到</w:t>
      </w:r>
      <w:r>
        <w:rPr>
          <w:rFonts w:ascii="宋体" w:eastAsia="宋体" w:hAnsi="SimSun" w:cs="宋体"/>
          <w:sz w:val="28"/>
          <w:bdr w:val="none" w:sz="0" w:space="0" w:color="auto"/>
        </w:rPr>
        <w:t>每</w:t>
      </w:r>
      <w:r>
        <w:rPr>
          <w:rFonts w:ascii="宋体" w:eastAsia="宋体" w:hAnsi="MS Mincho" w:cs="宋体"/>
          <w:sz w:val="28"/>
          <w:bdr w:val="none" w:sz="0" w:space="0" w:color="auto"/>
        </w:rPr>
        <w:t>天上</w:t>
      </w:r>
      <w:r>
        <w:rPr>
          <w:rFonts w:ascii="宋体" w:eastAsia="宋体" w:hAnsi="SimSun" w:cs="宋体"/>
          <w:sz w:val="28"/>
          <w:bdr w:val="none" w:sz="0" w:space="0" w:color="auto"/>
        </w:rPr>
        <w:t>课</w:t>
      </w:r>
      <w:r>
        <w:rPr>
          <w:rFonts w:ascii="宋体" w:eastAsia="宋体" w:hAnsi="MS Mincho" w:cs="宋体"/>
          <w:sz w:val="28"/>
          <w:bdr w:val="none" w:sz="0" w:space="0" w:color="auto"/>
        </w:rPr>
        <w:t>前先听</w:t>
      </w:r>
      <w:r>
        <w:rPr>
          <w:rFonts w:ascii="宋体" w:eastAsia="宋体" w:hAnsi="SimSun" w:cs="宋体"/>
          <w:sz w:val="28"/>
          <w:bdr w:val="none" w:sz="0" w:space="0" w:color="auto"/>
        </w:rPr>
        <w:t>课</w:t>
      </w:r>
      <w:r>
        <w:rPr>
          <w:rFonts w:ascii="宋体" w:eastAsia="宋体" w:hAnsi="MS Mincho" w:cs="宋体"/>
          <w:sz w:val="28"/>
          <w:bdr w:val="none" w:sz="0" w:space="0" w:color="auto"/>
        </w:rPr>
        <w:t>，汲取周</w:t>
      </w:r>
      <w:r>
        <w:rPr>
          <w:rFonts w:ascii="宋体" w:eastAsia="宋体" w:hAnsi="SimSun" w:cs="宋体"/>
          <w:sz w:val="28"/>
          <w:bdr w:val="none" w:sz="0" w:space="0" w:color="auto"/>
        </w:rPr>
        <w:t>围</w:t>
      </w:r>
      <w:r>
        <w:rPr>
          <w:rFonts w:ascii="宋体" w:eastAsia="宋体" w:hAnsi="MS Mincho" w:cs="宋体"/>
          <w:sz w:val="28"/>
          <w:bdr w:val="none" w:sz="0" w:space="0" w:color="auto"/>
        </w:rPr>
        <w:t>老教</w:t>
      </w:r>
      <w:r>
        <w:rPr>
          <w:rFonts w:ascii="宋体" w:eastAsia="宋体" w:hAnsi="SimSun" w:cs="宋体"/>
          <w:sz w:val="28"/>
          <w:bdr w:val="none" w:sz="0" w:space="0" w:color="auto"/>
        </w:rPr>
        <w:t>师</w:t>
      </w:r>
      <w:r>
        <w:rPr>
          <w:rFonts w:ascii="宋体" w:eastAsia="宋体" w:hAnsi="MS Mincho" w:cs="宋体"/>
          <w:sz w:val="28"/>
          <w:bdr w:val="none" w:sz="0" w:space="0" w:color="auto"/>
        </w:rPr>
        <w:t>的宝</w:t>
      </w:r>
      <w:r>
        <w:rPr>
          <w:rFonts w:ascii="宋体" w:eastAsia="宋体" w:hAnsi="SimSun" w:cs="宋体"/>
          <w:sz w:val="28"/>
          <w:bdr w:val="none" w:sz="0" w:space="0" w:color="auto"/>
        </w:rPr>
        <w:t>贵经验</w:t>
      </w:r>
      <w:r>
        <w:rPr>
          <w:rFonts w:ascii="宋体" w:eastAsia="宋体" w:hAnsi="MS Mincho" w:cs="宋体"/>
          <w:sz w:val="28"/>
          <w:bdr w:val="none" w:sz="0" w:space="0" w:color="auto"/>
        </w:rPr>
        <w:t>，提高教学水平。学</w:t>
      </w:r>
      <w:r>
        <w:rPr>
          <w:rFonts w:ascii="宋体" w:eastAsia="宋体" w:hAnsi="SimSun" w:cs="宋体"/>
          <w:sz w:val="28"/>
          <w:bdr w:val="none" w:sz="0" w:space="0" w:color="auto"/>
        </w:rPr>
        <w:t>习</w:t>
      </w:r>
      <w:r>
        <w:rPr>
          <w:rFonts w:ascii="宋体" w:eastAsia="宋体" w:hAnsi="MS Mincho" w:cs="宋体"/>
          <w:sz w:val="28"/>
          <w:bdr w:val="none" w:sz="0" w:space="0" w:color="auto"/>
        </w:rPr>
        <w:t>最新</w:t>
      </w:r>
      <w:r>
        <w:rPr>
          <w:rFonts w:ascii="宋体" w:eastAsia="宋体" w:hAnsi="SimSun" w:cs="宋体"/>
          <w:sz w:val="28"/>
          <w:bdr w:val="none" w:sz="0" w:space="0" w:color="auto"/>
        </w:rPr>
        <w:t>课</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https://d.book118.com/425300212231011120</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20"/>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2530021223101112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高中物理教学工作总结15篇</dc:title>
  <dc:subject>总结是事后对某一阶段的学习或工作情况作加以回顾检查并分析评价的书面材料，它可以明确下一步的工作方向，少走弯路，少犯错误，提高工作效益，我想我们需要写一份总结了吧。那么你真的懂得怎么写总结吗？下面是小编</dc:subject>
  <cp:keywords>高中物理教学工作总结</cp:keywords>
  <cp:revision>0</cp:revision>
</cp:coreProperties>
</file>