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hAnsi="MS Mincho" w:cs="宋体"/>
          <w:b/>
          <w:sz w:val="40"/>
          <w:bdr w:val="none" w:sz="0" w:space="0" w:color="auto"/>
        </w:rPr>
        <w:t>高中生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军训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心得体会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汇编</w:t>
      </w:r>
      <w:r>
        <w:rPr>
          <w:rFonts w:ascii="宋体" w:eastAsia="黑体" w:cs="宋体"/>
          <w:b/>
          <w:sz w:val="40"/>
          <w:bdr w:val="none" w:sz="0" w:space="0" w:color="auto"/>
        </w:rPr>
        <w:t>15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当我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心中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累了不少感想和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解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，常常可以将它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写成一篇心得体会，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够让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头脑</w:t>
      </w:r>
      <w:r>
        <w:rPr>
          <w:rFonts w:ascii="宋体" w:eastAsia="宋体" w:hAnsi="MS Mincho" w:cs="宋体"/>
          <w:sz w:val="28"/>
          <w:bdr w:val="none" w:sz="0" w:space="0" w:color="auto"/>
        </w:rPr>
        <w:t>更加清醒，目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更加明确。是不是无从下笔、没有</w:t>
      </w:r>
      <w:r>
        <w:rPr>
          <w:rFonts w:ascii="宋体" w:eastAsia="宋体" w:hAnsi="SimSun" w:cs="宋体"/>
          <w:sz w:val="28"/>
          <w:bdr w:val="none" w:sz="0" w:space="0" w:color="auto"/>
        </w:rPr>
        <w:t>头绪</w:t>
      </w:r>
      <w:r>
        <w:rPr>
          <w:rFonts w:ascii="宋体" w:eastAsia="宋体" w:hAnsi="MS Mincho" w:cs="宋体"/>
          <w:sz w:val="28"/>
          <w:bdr w:val="none" w:sz="0" w:space="0" w:color="auto"/>
        </w:rPr>
        <w:t>？下面是小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整理的高中生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心得体会，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供参考，大家一起来看看吧。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高中生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心得体会</w:t>
      </w:r>
      <w:r>
        <w:rPr>
          <w:rFonts w:ascii="宋体" w:eastAsia="宋体" w:cs="宋体"/>
          <w:sz w:val="28"/>
          <w:bdr w:val="none" w:sz="0" w:space="0" w:color="auto"/>
        </w:rPr>
        <w:t>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一周的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就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匆匆的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去了，一个星期的</w:t>
      </w:r>
      <w:r>
        <w:rPr>
          <w:rFonts w:ascii="宋体" w:eastAsia="宋体" w:hAnsi="SimSun" w:cs="宋体"/>
          <w:sz w:val="28"/>
          <w:bdr w:val="none" w:sz="0" w:space="0" w:color="auto"/>
        </w:rPr>
        <w:t>时间说长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长说</w:t>
      </w:r>
      <w:r>
        <w:rPr>
          <w:rFonts w:ascii="宋体" w:eastAsia="宋体" w:hAnsi="MS Mincho" w:cs="宋体"/>
          <w:sz w:val="28"/>
          <w:bdr w:val="none" w:sz="0" w:space="0" w:color="auto"/>
        </w:rPr>
        <w:t>短不短。在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个星期里我</w:t>
      </w:r>
      <w:r>
        <w:rPr>
          <w:rFonts w:ascii="宋体" w:eastAsia="宋体" w:hAnsi="SimSun" w:cs="宋体"/>
          <w:sz w:val="28"/>
          <w:bdr w:val="none" w:sz="0" w:space="0" w:color="auto"/>
        </w:rPr>
        <w:t>经历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多。一个星期生活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得是如此的刻苦</w:t>
      </w:r>
      <w:r>
        <w:rPr>
          <w:rFonts w:ascii="宋体" w:eastAsia="宋体" w:hAnsi="SimSun" w:cs="宋体"/>
          <w:sz w:val="28"/>
          <w:bdr w:val="none" w:sz="0" w:space="0" w:color="auto"/>
        </w:rPr>
        <w:t>铭</w:t>
      </w:r>
      <w:r>
        <w:rPr>
          <w:rFonts w:ascii="宋体" w:eastAsia="宋体" w:hAnsi="MS Mincho" w:cs="宋体"/>
          <w:sz w:val="28"/>
          <w:bdr w:val="none" w:sz="0" w:space="0" w:color="auto"/>
        </w:rPr>
        <w:t>心，从一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始的</w:t>
      </w:r>
      <w:r>
        <w:rPr>
          <w:rFonts w:ascii="宋体" w:eastAsia="宋体" w:hAnsi="SimSun" w:cs="宋体"/>
          <w:sz w:val="28"/>
          <w:bdr w:val="none" w:sz="0" w:space="0" w:color="auto"/>
        </w:rPr>
        <w:t>懒</w:t>
      </w:r>
      <w:r>
        <w:rPr>
          <w:rFonts w:ascii="宋体" w:eastAsia="宋体" w:hAnsi="MS Mincho" w:cs="宋体"/>
          <w:sz w:val="28"/>
          <w:bdr w:val="none" w:sz="0" w:space="0" w:color="auto"/>
        </w:rPr>
        <w:t>散到今天的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明，我</w:t>
      </w:r>
      <w:r>
        <w:rPr>
          <w:rFonts w:ascii="宋体" w:eastAsia="宋体" w:hAnsi="SimSun" w:cs="宋体"/>
          <w:sz w:val="28"/>
          <w:bdr w:val="none" w:sz="0" w:space="0" w:color="auto"/>
        </w:rPr>
        <w:t>们为</w:t>
      </w:r>
      <w:r>
        <w:rPr>
          <w:rFonts w:ascii="宋体" w:eastAsia="宋体" w:hAnsi="MS Mincho" w:cs="宋体"/>
          <w:sz w:val="28"/>
          <w:bdr w:val="none" w:sz="0" w:space="0" w:color="auto"/>
        </w:rPr>
        <w:t>此不知道抛下来多少无烟的汗水，无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是在烈日的照射之下，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是在</w:t>
      </w:r>
      <w:r>
        <w:rPr>
          <w:rFonts w:ascii="宋体" w:eastAsia="宋体" w:hAnsi="SimSun" w:cs="宋体"/>
          <w:sz w:val="28"/>
          <w:bdr w:val="none" w:sz="0" w:space="0" w:color="auto"/>
        </w:rPr>
        <w:t>萧</w:t>
      </w:r>
      <w:r>
        <w:rPr>
          <w:rFonts w:ascii="宋体" w:eastAsia="宋体" w:hAnsi="MS Mincho" w:cs="宋体"/>
          <w:sz w:val="28"/>
          <w:bdr w:val="none" w:sz="0" w:space="0" w:color="auto"/>
        </w:rPr>
        <w:t>瑟的季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中，我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</w:t>
      </w:r>
      <w:r>
        <w:rPr>
          <w:rFonts w:ascii="宋体" w:eastAsia="宋体" w:hAnsi="SimSun" w:cs="宋体"/>
          <w:sz w:val="28"/>
          <w:bdr w:val="none" w:sz="0" w:space="0" w:color="auto"/>
        </w:rPr>
        <w:t>坚强</w:t>
      </w:r>
      <w:r>
        <w:rPr>
          <w:rFonts w:ascii="宋体" w:eastAsia="宋体" w:hAnsi="MS Mincho" w:cs="宋体"/>
          <w:sz w:val="28"/>
          <w:bdr w:val="none" w:sz="0" w:space="0" w:color="auto"/>
        </w:rPr>
        <w:t>的挺了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来。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此我感到无限的自豪。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一个星期的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感受到了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多，也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我更加的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悟到了集体的重要性。无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个人表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怎</w:t>
      </w:r>
      <w:r>
        <w:rPr>
          <w:rFonts w:ascii="宋体" w:eastAsia="宋体" w:hAnsi="SimSun" w:cs="宋体"/>
          <w:sz w:val="28"/>
          <w:bdr w:val="none" w:sz="0" w:space="0" w:color="auto"/>
        </w:rPr>
        <w:t>么优</w:t>
      </w:r>
      <w:r>
        <w:rPr>
          <w:rFonts w:ascii="宋体" w:eastAsia="宋体" w:hAnsi="MS Mincho" w:cs="宋体"/>
          <w:sz w:val="28"/>
          <w:bdr w:val="none" w:sz="0" w:space="0" w:color="auto"/>
        </w:rPr>
        <w:t>秀，如果没有一个好的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友配合，那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始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无法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得最后的成功，从我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来到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个学校的第一天，在我</w:t>
      </w:r>
      <w:r>
        <w:rPr>
          <w:rFonts w:ascii="宋体" w:eastAsia="宋体" w:hAnsi="SimSun" w:cs="宋体"/>
          <w:sz w:val="28"/>
          <w:bdr w:val="none" w:sz="0" w:space="0" w:color="auto"/>
        </w:rPr>
        <w:t>们刚开</w:t>
      </w:r>
      <w:r>
        <w:rPr>
          <w:rFonts w:ascii="宋体" w:eastAsia="宋体" w:hAnsi="MS Mincho" w:cs="宋体"/>
          <w:sz w:val="28"/>
          <w:bdr w:val="none" w:sz="0" w:space="0" w:color="auto"/>
        </w:rPr>
        <w:t>始穿上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服的那一刻，在我</w:t>
      </w:r>
      <w:r>
        <w:rPr>
          <w:rFonts w:ascii="宋体" w:eastAsia="宋体" w:hAnsi="SimSun" w:cs="宋体"/>
          <w:sz w:val="28"/>
          <w:bdr w:val="none" w:sz="0" w:space="0" w:color="auto"/>
        </w:rPr>
        <w:t>们刚</w:t>
      </w:r>
      <w:r>
        <w:rPr>
          <w:rFonts w:ascii="宋体" w:eastAsia="宋体" w:hAnsi="MS Mincho" w:cs="宋体"/>
          <w:sz w:val="28"/>
          <w:bdr w:val="none" w:sz="0" w:space="0" w:color="auto"/>
        </w:rPr>
        <w:t>踏入广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的那一刻，在我</w:t>
      </w:r>
      <w:r>
        <w:rPr>
          <w:rFonts w:ascii="宋体" w:eastAsia="宋体" w:hAnsi="SimSun" w:cs="宋体"/>
          <w:sz w:val="28"/>
          <w:bdr w:val="none" w:sz="0" w:space="0" w:color="auto"/>
        </w:rPr>
        <w:t>们刚</w:t>
      </w:r>
      <w:r>
        <w:rPr>
          <w:rFonts w:ascii="宋体" w:eastAsia="宋体" w:hAnsi="MS Mincho" w:cs="宋体"/>
          <w:sz w:val="28"/>
          <w:bdr w:val="none" w:sz="0" w:space="0" w:color="auto"/>
        </w:rPr>
        <w:t>踏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广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的那一刹，那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一切的一切都</w:t>
      </w:r>
      <w:r>
        <w:rPr>
          <w:rFonts w:ascii="宋体" w:eastAsia="宋体" w:hAnsi="SimSun" w:cs="宋体"/>
          <w:sz w:val="28"/>
          <w:bdr w:val="none" w:sz="0" w:space="0" w:color="auto"/>
        </w:rPr>
        <w:t>预</w:t>
      </w:r>
      <w:r>
        <w:rPr>
          <w:rFonts w:ascii="宋体" w:eastAsia="宋体" w:hAnsi="MS Mincho" w:cs="宋体"/>
          <w:sz w:val="28"/>
          <w:bdr w:val="none" w:sz="0" w:space="0" w:color="auto"/>
        </w:rPr>
        <w:t>示着我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将要被</w:t>
      </w:r>
      <w:r>
        <w:rPr>
          <w:rFonts w:ascii="宋体" w:eastAsia="宋体" w:hAnsi="SimSun" w:cs="宋体"/>
          <w:sz w:val="28"/>
          <w:bdr w:val="none" w:sz="0" w:space="0" w:color="auto"/>
        </w:rPr>
        <w:t>紧紧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系在一起，直到今天，直到此刻，我</w:t>
      </w:r>
      <w:r>
        <w:rPr>
          <w:rFonts w:ascii="宋体" w:eastAsia="宋体" w:hAnsi="SimSun" w:cs="宋体"/>
          <w:sz w:val="28"/>
          <w:bdr w:val="none" w:sz="0" w:space="0" w:color="auto"/>
        </w:rPr>
        <w:t>们还</w:t>
      </w:r>
      <w:r>
        <w:rPr>
          <w:rFonts w:ascii="宋体" w:eastAsia="宋体" w:hAnsi="MS Mincho" w:cs="宋体"/>
          <w:sz w:val="28"/>
          <w:bdr w:val="none" w:sz="0" w:space="0" w:color="auto"/>
        </w:rPr>
        <w:t>依旧不断的努力着，配合着，适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着，将我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从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始的个人世界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展到了今天的集体之中。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世人都知道，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的力量大，个人的力量是无法与集体力量匹</w:t>
      </w:r>
      <w:r>
        <w:rPr>
          <w:rFonts w:ascii="宋体" w:eastAsia="宋体" w:hAnsi="SimSun" w:cs="宋体"/>
          <w:sz w:val="28"/>
          <w:bdr w:val="none" w:sz="0" w:space="0" w:color="auto"/>
        </w:rPr>
        <w:t>敌</w:t>
      </w:r>
      <w:r>
        <w:rPr>
          <w:rFonts w:ascii="宋体" w:eastAsia="宋体" w:hAnsi="MS Mincho" w:cs="宋体"/>
          <w:sz w:val="28"/>
          <w:bdr w:val="none" w:sz="0" w:space="0" w:color="auto"/>
        </w:rPr>
        <w:t>，可真正能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做到集体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的又有多少呢？早我的</w:t>
      </w:r>
      <w:r>
        <w:rPr>
          <w:rFonts w:ascii="宋体" w:eastAsia="宋体" w:hAnsi="SimSun" w:cs="宋体"/>
          <w:sz w:val="28"/>
          <w:bdr w:val="none" w:sz="0" w:space="0" w:color="auto"/>
        </w:rPr>
        <w:t>脑</w:t>
      </w:r>
      <w:r>
        <w:rPr>
          <w:rFonts w:ascii="宋体" w:eastAsia="宋体" w:hAnsi="MS Mincho" w:cs="宋体"/>
          <w:sz w:val="28"/>
          <w:bdr w:val="none" w:sz="0" w:space="0" w:color="auto"/>
        </w:rPr>
        <w:t>海之中，依稀清楚的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得早我</w:t>
      </w:r>
      <w:r>
        <w:rPr>
          <w:rFonts w:ascii="宋体" w:eastAsia="宋体" w:hAnsi="SimSun" w:cs="宋体"/>
          <w:sz w:val="28"/>
          <w:bdr w:val="none" w:sz="0" w:space="0" w:color="auto"/>
        </w:rPr>
        <w:t>刚刚开</w:t>
      </w:r>
      <w:r>
        <w:rPr>
          <w:rFonts w:ascii="宋体" w:eastAsia="宋体" w:hAnsi="MS Mincho" w:cs="宋体"/>
          <w:sz w:val="28"/>
          <w:bdr w:val="none" w:sz="0" w:space="0" w:color="auto"/>
        </w:rPr>
        <w:t>始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候，那个各自</w:t>
      </w:r>
      <w:r>
        <w:rPr>
          <w:rFonts w:ascii="宋体" w:eastAsia="宋体" w:hAnsi="SimSun" w:cs="宋体"/>
          <w:sz w:val="28"/>
          <w:bdr w:val="none" w:sz="0" w:space="0" w:color="auto"/>
        </w:rPr>
        <w:t>为营</w:t>
      </w:r>
      <w:r>
        <w:rPr>
          <w:rFonts w:ascii="宋体" w:eastAsia="宋体" w:hAnsi="MS Mincho" w:cs="宋体"/>
          <w:sz w:val="28"/>
          <w:bdr w:val="none" w:sz="0" w:space="0" w:color="auto"/>
        </w:rPr>
        <w:t>的景象，那些散漫的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度，可如今再看看，操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上那些一排排的身影。那一声声充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斗志的怒吼，很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得想象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一个星期之前</w:t>
      </w:r>
      <w:r>
        <w:rPr>
          <w:rFonts w:ascii="宋体" w:eastAsia="宋体" w:hAnsi="SimSun" w:cs="宋体"/>
          <w:sz w:val="28"/>
          <w:bdr w:val="none" w:sz="0" w:space="0" w:color="auto"/>
        </w:rPr>
        <w:t>连</w:t>
      </w:r>
      <w:r>
        <w:rPr>
          <w:rFonts w:ascii="宋体" w:eastAsia="宋体" w:hAnsi="MS Mincho" w:cs="宋体"/>
          <w:sz w:val="28"/>
          <w:bdr w:val="none" w:sz="0" w:space="0" w:color="auto"/>
        </w:rPr>
        <w:t>站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都站不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hAnsi="MS Mincho" w:cs="宋体"/>
          <w:sz w:val="28"/>
          <w:bdr w:val="none" w:sz="0" w:space="0" w:color="auto"/>
        </w:rPr>
        <w:t>的身影不会有如今相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吻合。而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一切都是大家不断努力后的成功。看看如今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一切，心里一中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足充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脑</w:t>
      </w:r>
      <w:r>
        <w:rPr>
          <w:rFonts w:ascii="宋体" w:eastAsia="宋体" w:hAnsi="MS Mincho" w:cs="宋体"/>
          <w:sz w:val="28"/>
          <w:bdr w:val="none" w:sz="0" w:space="0" w:color="auto"/>
        </w:rPr>
        <w:t>腔，我知道我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的努力成就了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在的成果。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的生活匆匆的</w:t>
      </w:r>
      <w:r>
        <w:rPr>
          <w:rFonts w:ascii="宋体" w:eastAsia="宋体" w:hAnsi="SimSun" w:cs="宋体"/>
          <w:sz w:val="28"/>
          <w:bdr w:val="none" w:sz="0" w:space="0" w:color="auto"/>
        </w:rPr>
        <w:t>闯进</w:t>
      </w:r>
      <w:r>
        <w:rPr>
          <w:rFonts w:ascii="宋体" w:eastAsia="宋体" w:hAnsi="MS Mincho" w:cs="宋体"/>
          <w:sz w:val="28"/>
          <w:bdr w:val="none" w:sz="0" w:space="0" w:color="auto"/>
        </w:rPr>
        <w:t>了我的生活，而如今也即将离我而去，从一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始的抗拒，到最后的服从。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转变</w:t>
      </w:r>
      <w:r>
        <w:rPr>
          <w:rFonts w:ascii="宋体" w:eastAsia="宋体" w:hAnsi="MS Mincho" w:cs="宋体"/>
          <w:sz w:val="28"/>
          <w:bdr w:val="none" w:sz="0" w:space="0" w:color="auto"/>
        </w:rPr>
        <w:t>，不知在何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已悄悄的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行，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然又是短</w:t>
      </w:r>
      <w:r>
        <w:rPr>
          <w:rFonts w:ascii="宋体" w:eastAsia="宋体" w:hAnsi="SimSun" w:cs="宋体"/>
          <w:sz w:val="28"/>
          <w:bdr w:val="none" w:sz="0" w:space="0" w:color="auto"/>
        </w:rPr>
        <w:t>暂</w:t>
      </w:r>
      <w:r>
        <w:rPr>
          <w:rFonts w:ascii="宋体" w:eastAsia="宋体" w:hAnsi="MS Mincho" w:cs="宋体"/>
          <w:sz w:val="28"/>
          <w:bdr w:val="none" w:sz="0" w:space="0" w:color="auto"/>
        </w:rPr>
        <w:t>的。一个星期。但是我明白，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一个星期的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光已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牢牢的占据了我</w:t>
      </w:r>
      <w:r>
        <w:rPr>
          <w:rFonts w:ascii="宋体" w:eastAsia="宋体" w:hAnsi="SimSun" w:cs="宋体"/>
          <w:sz w:val="28"/>
          <w:bdr w:val="none" w:sz="0" w:space="0" w:color="auto"/>
        </w:rPr>
        <w:t>记忆</w:t>
      </w:r>
      <w:r>
        <w:rPr>
          <w:rFonts w:ascii="宋体" w:eastAsia="宋体" w:hAnsi="MS Mincho" w:cs="宋体"/>
          <w:sz w:val="28"/>
          <w:bdr w:val="none" w:sz="0" w:space="0" w:color="auto"/>
        </w:rPr>
        <w:t>的一角。或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在未来的某一天里，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一个星期的回</w:t>
      </w:r>
      <w:r>
        <w:rPr>
          <w:rFonts w:ascii="宋体" w:eastAsia="宋体" w:hAnsi="SimSun" w:cs="宋体"/>
          <w:sz w:val="28"/>
          <w:bdr w:val="none" w:sz="0" w:space="0" w:color="auto"/>
        </w:rPr>
        <w:t>忆</w:t>
      </w:r>
      <w:r>
        <w:rPr>
          <w:rFonts w:ascii="宋体" w:eastAsia="宋体" w:hAnsi="MS Mincho" w:cs="宋体"/>
          <w:sz w:val="28"/>
          <w:bdr w:val="none" w:sz="0" w:space="0" w:color="auto"/>
        </w:rPr>
        <w:t>起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光，我想，那将不会在另外一番滋味吧！没有</w:t>
      </w:r>
      <w:r>
        <w:rPr>
          <w:rFonts w:ascii="宋体" w:eastAsia="宋体" w:hAnsi="SimSun" w:cs="宋体"/>
          <w:sz w:val="28"/>
          <w:bdr w:val="none" w:sz="0" w:space="0" w:color="auto"/>
        </w:rPr>
        <w:t>绝对</w:t>
      </w:r>
      <w:r>
        <w:rPr>
          <w:rFonts w:ascii="宋体" w:eastAsia="宋体" w:hAnsi="MS Mincho" w:cs="宋体"/>
          <w:sz w:val="28"/>
          <w:bdr w:val="none" w:sz="0" w:space="0" w:color="auto"/>
        </w:rPr>
        <w:t>的痛苦，也没有什</w:t>
      </w:r>
      <w:r>
        <w:rPr>
          <w:rFonts w:ascii="宋体" w:eastAsia="宋体" w:hAnsi="SimSun" w:cs="宋体"/>
          <w:sz w:val="28"/>
          <w:bdr w:val="none" w:sz="0" w:space="0" w:color="auto"/>
        </w:rPr>
        <w:t>么绝对</w:t>
      </w:r>
      <w:r>
        <w:rPr>
          <w:rFonts w:ascii="宋体" w:eastAsia="宋体" w:hAnsi="MS Mincho" w:cs="宋体"/>
          <w:sz w:val="28"/>
          <w:bdr w:val="none" w:sz="0" w:space="0" w:color="auto"/>
        </w:rPr>
        <w:t>的快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细细</w:t>
      </w:r>
      <w:r>
        <w:rPr>
          <w:rFonts w:ascii="宋体" w:eastAsia="宋体" w:hAnsi="MS Mincho" w:cs="宋体"/>
          <w:sz w:val="28"/>
          <w:bdr w:val="none" w:sz="0" w:space="0" w:color="auto"/>
        </w:rPr>
        <w:t>的咀嚼生活的点点滴滴，你会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，原来人生的道路是如此多彩。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高中生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个人心得体会</w:t>
      </w:r>
      <w:r>
        <w:rPr>
          <w:rFonts w:ascii="宋体" w:eastAsia="宋体" w:cs="宋体"/>
          <w:sz w:val="28"/>
          <w:bdr w:val="none" w:sz="0" w:space="0" w:color="auto"/>
        </w:rPr>
        <w:t>5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早在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之前，我就通</w:t>
      </w:r>
      <w:r>
        <w:rPr>
          <w:rFonts w:ascii="宋体" w:eastAsia="宋体" w:hAnsi="SimSun" w:cs="宋体"/>
          <w:sz w:val="28"/>
          <w:bdr w:val="none" w:sz="0" w:space="0" w:color="auto"/>
        </w:rPr>
        <w:t>过许</w:t>
      </w:r>
      <w:r>
        <w:rPr>
          <w:rFonts w:ascii="宋体" w:eastAsia="宋体" w:hAnsi="MS Mincho" w:cs="宋体"/>
          <w:sz w:val="28"/>
          <w:bdr w:val="none" w:sz="0" w:space="0" w:color="auto"/>
        </w:rPr>
        <w:t>多人七嘴八舌的</w:t>
      </w:r>
      <w:r>
        <w:rPr>
          <w:rFonts w:ascii="宋体" w:eastAsia="宋体" w:hAnsi="SimSun" w:cs="宋体"/>
          <w:sz w:val="28"/>
          <w:bdr w:val="none" w:sz="0" w:space="0" w:color="auto"/>
        </w:rPr>
        <w:t>说过军训</w:t>
      </w:r>
      <w:r>
        <w:rPr>
          <w:rFonts w:ascii="宋体" w:eastAsia="宋体" w:hAnsi="MS Mincho" w:cs="宋体"/>
          <w:sz w:val="28"/>
          <w:bdr w:val="none" w:sz="0" w:space="0" w:color="auto"/>
        </w:rPr>
        <w:t>的好，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忘。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次看到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事</w:t>
      </w:r>
      <w:r>
        <w:rPr>
          <w:rFonts w:ascii="宋体" w:eastAsia="宋体" w:hAnsi="SimSun" w:cs="宋体"/>
          <w:sz w:val="28"/>
          <w:bdr w:val="none" w:sz="0" w:space="0" w:color="auto"/>
        </w:rPr>
        <w:t>频</w:t>
      </w:r>
      <w:r>
        <w:rPr>
          <w:rFonts w:ascii="宋体" w:eastAsia="宋体" w:hAnsi="MS Mincho" w:cs="宋体"/>
          <w:sz w:val="28"/>
          <w:bdr w:val="none" w:sz="0" w:space="0" w:color="auto"/>
        </w:rPr>
        <w:t>道里那笔挺的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装人影我也会从心里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得激</w:t>
      </w:r>
      <w:r>
        <w:rPr>
          <w:rFonts w:ascii="宋体" w:eastAsia="宋体" w:hAnsi="SimSun" w:cs="宋体"/>
          <w:sz w:val="28"/>
          <w:bdr w:val="none" w:sz="0" w:space="0" w:color="auto"/>
        </w:rPr>
        <w:t>动难</w:t>
      </w:r>
      <w:r>
        <w:rPr>
          <w:rFonts w:ascii="宋体" w:eastAsia="宋体" w:hAnsi="MS Mincho" w:cs="宋体"/>
          <w:sz w:val="28"/>
          <w:bdr w:val="none" w:sz="0" w:space="0" w:color="auto"/>
        </w:rPr>
        <w:t>耐，因此在拿到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的服装和配件，</w:t>
      </w:r>
      <w:r>
        <w:rPr>
          <w:rFonts w:ascii="宋体" w:eastAsia="宋体" w:hAnsi="SimSun" w:cs="宋体"/>
          <w:sz w:val="28"/>
          <w:bdr w:val="none" w:sz="0" w:space="0" w:color="auto"/>
        </w:rPr>
        <w:t>闻</w:t>
      </w:r>
      <w:r>
        <w:rPr>
          <w:rFonts w:ascii="宋体" w:eastAsia="宋体" w:hAnsi="MS Mincho" w:cs="宋体"/>
          <w:sz w:val="28"/>
          <w:bdr w:val="none" w:sz="0" w:space="0" w:color="auto"/>
        </w:rPr>
        <w:t>着解放大胶鞋那独特的味道之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，心里莫名其妙的升起一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崇高的感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，平日里跳脱的性格也不由的安静了下来。正正</w:t>
      </w:r>
      <w:r>
        <w:rPr>
          <w:rFonts w:ascii="宋体" w:eastAsia="宋体" w:hAnsi="SimSun" w:cs="宋体"/>
          <w:sz w:val="28"/>
          <w:bdr w:val="none" w:sz="0" w:space="0" w:color="auto"/>
        </w:rPr>
        <w:t>经经</w:t>
      </w:r>
      <w:r>
        <w:rPr>
          <w:rFonts w:ascii="宋体" w:eastAsia="宋体" w:hAnsi="MS Mincho" w:cs="宋体"/>
          <w:sz w:val="28"/>
          <w:bdr w:val="none" w:sz="0" w:space="0" w:color="auto"/>
        </w:rPr>
        <w:t>的将衣服鞋子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有最重要的帽子收好，期待着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的到来。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可是，当我真正的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始第一天的</w:t>
      </w:r>
      <w:r>
        <w:rPr>
          <w:rFonts w:ascii="宋体" w:eastAsia="宋体" w:hAnsi="SimSun" w:cs="宋体"/>
          <w:sz w:val="28"/>
          <w:bdr w:val="none" w:sz="0" w:space="0" w:color="auto"/>
        </w:rPr>
        <w:t>军训时</w:t>
      </w:r>
      <w:r>
        <w:rPr>
          <w:rFonts w:ascii="宋体" w:eastAsia="宋体" w:hAnsi="MS Mincho" w:cs="宋体"/>
          <w:sz w:val="28"/>
          <w:bdr w:val="none" w:sz="0" w:space="0" w:color="auto"/>
        </w:rPr>
        <w:t>，我才</w:t>
      </w:r>
      <w:r>
        <w:rPr>
          <w:rFonts w:ascii="宋体" w:eastAsia="宋体" w:hAnsi="SimSun" w:cs="宋体"/>
          <w:sz w:val="28"/>
          <w:bdr w:val="none" w:sz="0" w:space="0" w:color="auto"/>
        </w:rPr>
        <w:t>发觉</w:t>
      </w:r>
      <w:r>
        <w:rPr>
          <w:rFonts w:ascii="宋体" w:eastAsia="宋体" w:hAnsi="MS Mincho" w:cs="宋体"/>
          <w:sz w:val="28"/>
          <w:bdr w:val="none" w:sz="0" w:space="0" w:color="auto"/>
        </w:rPr>
        <w:t>我之前的想法是有多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的天真。看着那酷烈的太阳我真的想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自己，是</w:t>
      </w:r>
      <w:r>
        <w:rPr>
          <w:rFonts w:ascii="宋体" w:eastAsia="宋体" w:hAnsi="SimSun" w:cs="宋体"/>
          <w:sz w:val="28"/>
          <w:bdr w:val="none" w:sz="0" w:space="0" w:color="auto"/>
        </w:rPr>
        <w:t>谁给</w:t>
      </w:r>
      <w:r>
        <w:rPr>
          <w:rFonts w:ascii="宋体" w:eastAsia="宋体" w:hAnsi="MS Mincho" w:cs="宋体"/>
          <w:sz w:val="28"/>
          <w:bdr w:val="none" w:sz="0" w:space="0" w:color="auto"/>
        </w:rPr>
        <w:t>我的勇气以</w:t>
      </w:r>
      <w:r>
        <w:rPr>
          <w:rFonts w:ascii="宋体" w:eastAsia="宋体" w:hAnsi="SimSun" w:cs="宋体"/>
          <w:sz w:val="28"/>
          <w:bdr w:val="none" w:sz="0" w:space="0" w:color="auto"/>
        </w:rPr>
        <w:t>这样乐观</w:t>
      </w:r>
      <w:r>
        <w:rPr>
          <w:rFonts w:ascii="宋体" w:eastAsia="宋体" w:hAnsi="MS Mincho" w:cs="宋体"/>
          <w:sz w:val="28"/>
          <w:bdr w:val="none" w:sz="0" w:space="0" w:color="auto"/>
        </w:rPr>
        <w:t>的想法去想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的？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那耀眼的阳光</w:t>
      </w:r>
      <w:r>
        <w:rPr>
          <w:rFonts w:ascii="宋体" w:eastAsia="宋体" w:hAnsi="SimSun" w:cs="宋体"/>
          <w:sz w:val="28"/>
          <w:bdr w:val="none" w:sz="0" w:space="0" w:color="auto"/>
        </w:rPr>
        <w:t>换</w:t>
      </w:r>
      <w:r>
        <w:rPr>
          <w:rFonts w:ascii="宋体" w:eastAsia="宋体" w:hAnsi="MS Mincho" w:cs="宋体"/>
          <w:sz w:val="28"/>
          <w:bdr w:val="none" w:sz="0" w:space="0" w:color="auto"/>
        </w:rPr>
        <w:t>得我</w:t>
      </w:r>
      <w:r>
        <w:rPr>
          <w:rFonts w:ascii="宋体" w:eastAsia="宋体" w:hAnsi="SimSun" w:cs="宋体"/>
          <w:sz w:val="28"/>
          <w:bdr w:val="none" w:sz="0" w:space="0" w:color="auto"/>
        </w:rPr>
        <w:t>晕</w:t>
      </w:r>
      <w:r>
        <w:rPr>
          <w:rFonts w:ascii="宋体" w:eastAsia="宋体" w:hAnsi="MS Mincho" w:cs="宋体"/>
          <w:sz w:val="28"/>
          <w:bdr w:val="none" w:sz="0" w:space="0" w:color="auto"/>
        </w:rPr>
        <w:t>乎乎的，汗水就像真的水一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不停地冒出流下，没一会就将我的衣服打湿了。但是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些都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不算什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，真正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得受不了的竟然是那普普通通的站姿！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再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之前我</w:t>
      </w:r>
      <w:r>
        <w:rPr>
          <w:rFonts w:ascii="宋体" w:eastAsia="宋体" w:hAnsi="SimSun" w:cs="宋体"/>
          <w:sz w:val="28"/>
          <w:bdr w:val="none" w:sz="0" w:space="0" w:color="auto"/>
        </w:rPr>
        <w:t>还觉</w:t>
      </w:r>
      <w:r>
        <w:rPr>
          <w:rFonts w:ascii="宋体" w:eastAsia="宋体" w:hAnsi="MS Mincho" w:cs="宋体"/>
          <w:sz w:val="28"/>
          <w:bdr w:val="none" w:sz="0" w:space="0" w:color="auto"/>
        </w:rPr>
        <w:t>得不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是站着而已，也没想</w:t>
      </w:r>
      <w:r>
        <w:rPr>
          <w:rFonts w:ascii="宋体" w:eastAsia="宋体" w:hAnsi="SimSun" w:cs="宋体"/>
          <w:sz w:val="28"/>
          <w:bdr w:val="none" w:sz="0" w:space="0" w:color="auto"/>
        </w:rPr>
        <w:t>过这</w:t>
      </w:r>
      <w:r>
        <w:rPr>
          <w:rFonts w:ascii="宋体" w:eastAsia="宋体" w:hAnsi="MS Mincho" w:cs="宋体"/>
          <w:sz w:val="28"/>
          <w:bdr w:val="none" w:sz="0" w:space="0" w:color="auto"/>
        </w:rPr>
        <w:t>些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会不会有什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深意，既然是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又怎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这么轻</w:t>
      </w:r>
      <w:r>
        <w:rPr>
          <w:rFonts w:ascii="宋体" w:eastAsia="宋体" w:hAnsi="MS Mincho" w:cs="宋体"/>
          <w:sz w:val="28"/>
          <w:bdr w:val="none" w:sz="0" w:space="0" w:color="auto"/>
        </w:rPr>
        <w:t>松？当着普通的站姿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合阳光的酷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以及漫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以后，徒然之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就仿佛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成了我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不得的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子，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得我七</w:t>
      </w:r>
      <w:r>
        <w:rPr>
          <w:rFonts w:ascii="宋体" w:eastAsia="宋体" w:hAnsi="SimSun" w:cs="宋体"/>
          <w:sz w:val="28"/>
          <w:bdr w:val="none" w:sz="0" w:space="0" w:color="auto"/>
        </w:rPr>
        <w:t>荤</w:t>
      </w:r>
      <w:r>
        <w:rPr>
          <w:rFonts w:ascii="宋体" w:eastAsia="宋体" w:hAnsi="MS Mincho" w:cs="宋体"/>
          <w:sz w:val="28"/>
          <w:bdr w:val="none" w:sz="0" w:space="0" w:color="auto"/>
        </w:rPr>
        <w:t>八素的。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我也没有想到我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那看上去笑嘻嘻很好</w:t>
      </w:r>
      <w:r>
        <w:rPr>
          <w:rFonts w:ascii="宋体" w:eastAsia="宋体" w:hAnsi="SimSun" w:cs="宋体"/>
          <w:sz w:val="28"/>
          <w:bdr w:val="none" w:sz="0" w:space="0" w:color="auto"/>
        </w:rPr>
        <w:t>说话</w:t>
      </w:r>
      <w:r>
        <w:rPr>
          <w:rFonts w:ascii="宋体" w:eastAsia="宋体" w:hAnsi="MS Mincho" w:cs="宋体"/>
          <w:sz w:val="28"/>
          <w:bdr w:val="none" w:sz="0" w:space="0" w:color="auto"/>
        </w:rPr>
        <w:t>的教官在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起来以后会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严厉</w:t>
      </w:r>
      <w:r>
        <w:rPr>
          <w:rFonts w:ascii="宋体" w:eastAsia="宋体" w:hAnsi="MS Mincho" w:cs="宋体"/>
          <w:sz w:val="28"/>
          <w:bdr w:val="none" w:sz="0" w:space="0" w:color="auto"/>
        </w:rPr>
        <w:t>，那双眼睛仿佛没有什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是他看不透的，任何一点小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作都会被他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们这</w:t>
      </w:r>
      <w:r>
        <w:rPr>
          <w:rFonts w:ascii="宋体" w:eastAsia="宋体" w:hAnsi="MS Mincho" w:cs="宋体"/>
          <w:sz w:val="28"/>
          <w:bdr w:val="none" w:sz="0" w:space="0" w:color="auto"/>
        </w:rPr>
        <w:t>些</w:t>
      </w:r>
      <w:r>
        <w:rPr>
          <w:rFonts w:ascii="宋体" w:eastAsia="宋体" w:hAnsi="SimSun" w:cs="宋体"/>
          <w:sz w:val="28"/>
          <w:bdr w:val="none" w:sz="0" w:space="0" w:color="auto"/>
        </w:rPr>
        <w:t>暂时</w:t>
      </w:r>
      <w:r>
        <w:rPr>
          <w:rFonts w:ascii="宋体" w:eastAsia="宋体" w:hAnsi="MS Mincho" w:cs="宋体"/>
          <w:sz w:val="28"/>
          <w:bdr w:val="none" w:sz="0" w:space="0" w:color="auto"/>
        </w:rPr>
        <w:t>没有出</w:t>
      </w:r>
      <w:r>
        <w:rPr>
          <w:rFonts w:ascii="宋体" w:eastAsia="宋体" w:hAnsi="SimSun" w:cs="宋体"/>
          <w:sz w:val="28"/>
          <w:bdr w:val="none" w:sz="0" w:space="0" w:color="auto"/>
        </w:rPr>
        <w:t>现问题</w:t>
      </w:r>
      <w:r>
        <w:rPr>
          <w:rFonts w:ascii="宋体" w:eastAsia="宋体" w:hAnsi="MS Mincho" w:cs="宋体"/>
          <w:sz w:val="28"/>
          <w:bdr w:val="none" w:sz="0" w:space="0" w:color="auto"/>
        </w:rPr>
        <w:t>的人</w:t>
      </w:r>
      <w:r>
        <w:rPr>
          <w:rFonts w:ascii="宋体" w:eastAsia="宋体" w:hAnsi="SimSun" w:cs="宋体"/>
          <w:sz w:val="28"/>
          <w:bdr w:val="none" w:sz="0" w:space="0" w:color="auto"/>
        </w:rPr>
        <w:t>紧张</w:t>
      </w:r>
      <w:r>
        <w:rPr>
          <w:rFonts w:ascii="宋体" w:eastAsia="宋体" w:hAnsi="MS Mincho" w:cs="宋体"/>
          <w:sz w:val="28"/>
          <w:bdr w:val="none" w:sz="0" w:space="0" w:color="auto"/>
        </w:rPr>
        <w:t>不已。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但是不管什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事情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有一个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束，在我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所有人都感到</w:t>
      </w:r>
      <w:r>
        <w:rPr>
          <w:rFonts w:ascii="宋体" w:eastAsia="宋体" w:hAnsi="SimSun" w:cs="宋体"/>
          <w:sz w:val="28"/>
          <w:bdr w:val="none" w:sz="0" w:space="0" w:color="auto"/>
        </w:rPr>
        <w:t>摇摇</w:t>
      </w:r>
      <w:r>
        <w:rPr>
          <w:rFonts w:ascii="宋体" w:eastAsia="宋体" w:hAnsi="MS Mincho" w:cs="宋体"/>
          <w:sz w:val="28"/>
          <w:bdr w:val="none" w:sz="0" w:space="0" w:color="auto"/>
        </w:rPr>
        <w:t>欲</w:t>
      </w:r>
      <w:r>
        <w:rPr>
          <w:rFonts w:ascii="宋体" w:eastAsia="宋体" w:hAnsi="SimSun" w:cs="宋体"/>
          <w:sz w:val="28"/>
          <w:bdr w:val="none" w:sz="0" w:space="0" w:color="auto"/>
        </w:rPr>
        <w:t>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候，我</w:t>
      </w:r>
      <w:r>
        <w:rPr>
          <w:rFonts w:ascii="宋体" w:eastAsia="宋体" w:hAnsi="SimSun" w:cs="宋体"/>
          <w:sz w:val="28"/>
          <w:bdr w:val="none" w:sz="0" w:space="0" w:color="auto"/>
        </w:rPr>
        <w:t>们这</w:t>
      </w:r>
      <w:r>
        <w:rPr>
          <w:rFonts w:ascii="宋体" w:eastAsia="宋体" w:hAnsi="MS Mincho" w:cs="宋体"/>
          <w:sz w:val="28"/>
          <w:bdr w:val="none" w:sz="0" w:space="0" w:color="auto"/>
        </w:rPr>
        <w:t>位可敬可畏又可怕的教官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发话让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休息了。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霎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像是都没了支撑一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，直接就原地或坐或躺了下来，也没有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去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忌</w:t>
      </w:r>
      <w:r>
        <w:rPr>
          <w:rFonts w:ascii="宋体" w:eastAsia="宋体" w:hAnsi="SimSun" w:cs="宋体"/>
          <w:sz w:val="28"/>
          <w:bdr w:val="none" w:sz="0" w:space="0" w:color="auto"/>
        </w:rPr>
        <w:t>炽热</w:t>
      </w:r>
      <w:r>
        <w:rPr>
          <w:rFonts w:ascii="宋体" w:eastAsia="宋体" w:hAnsi="MS Mincho" w:cs="宋体"/>
          <w:sz w:val="28"/>
          <w:bdr w:val="none" w:sz="0" w:space="0" w:color="auto"/>
        </w:rPr>
        <w:t>的阳光了，只想着快一点休息，快一点放松。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但是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来也奇怪，在站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姿的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候我心里悔恨的</w:t>
      </w:r>
      <w:r>
        <w:rPr>
          <w:rFonts w:ascii="宋体" w:eastAsia="宋体" w:hAnsi="SimSun" w:cs="宋体"/>
          <w:sz w:val="28"/>
          <w:bdr w:val="none" w:sz="0" w:space="0" w:color="auto"/>
        </w:rPr>
        <w:t>紧</w:t>
      </w:r>
      <w:r>
        <w:rPr>
          <w:rFonts w:ascii="宋体" w:eastAsia="宋体" w:hAnsi="MS Mincho" w:cs="宋体"/>
          <w:sz w:val="28"/>
          <w:bdr w:val="none" w:sz="0" w:space="0" w:color="auto"/>
        </w:rPr>
        <w:t>，但是当我休息的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候看着身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一起喘着气一</w:t>
      </w:r>
      <w:r>
        <w:rPr>
          <w:rFonts w:ascii="宋体" w:eastAsia="宋体" w:hAnsi="SimSun" w:cs="宋体"/>
          <w:sz w:val="28"/>
          <w:bdr w:val="none" w:sz="0" w:space="0" w:color="auto"/>
        </w:rPr>
        <w:t>脸</w:t>
      </w:r>
      <w:r>
        <w:rPr>
          <w:rFonts w:ascii="宋体" w:eastAsia="宋体" w:hAnsi="MS Mincho" w:cs="宋体"/>
          <w:sz w:val="28"/>
          <w:bdr w:val="none" w:sz="0" w:space="0" w:color="auto"/>
        </w:rPr>
        <w:t>疲</w:t>
      </w:r>
      <w:r>
        <w:rPr>
          <w:rFonts w:ascii="宋体" w:eastAsia="宋体" w:hAnsi="SimSun" w:cs="宋体"/>
          <w:sz w:val="28"/>
          <w:bdr w:val="none" w:sz="0" w:space="0" w:color="auto"/>
        </w:rPr>
        <w:t>惫</w:t>
      </w:r>
      <w:r>
        <w:rPr>
          <w:rFonts w:ascii="宋体" w:eastAsia="宋体" w:hAnsi="MS Mincho" w:cs="宋体"/>
          <w:sz w:val="28"/>
          <w:bdr w:val="none" w:sz="0" w:space="0" w:color="auto"/>
        </w:rPr>
        <w:t>的同学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，却又突然感</w:t>
      </w:r>
      <w:r>
        <w:rPr>
          <w:rFonts w:ascii="宋体" w:eastAsia="宋体" w:hAnsi="SimSun" w:cs="宋体"/>
          <w:sz w:val="28"/>
          <w:bdr w:val="none" w:sz="0" w:space="0" w:color="auto"/>
        </w:rPr>
        <w:t>觉军训</w:t>
      </w:r>
      <w:r>
        <w:rPr>
          <w:rFonts w:ascii="宋体" w:eastAsia="宋体" w:hAnsi="MS Mincho" w:cs="宋体"/>
          <w:sz w:val="28"/>
          <w:bdr w:val="none" w:sz="0" w:space="0" w:color="auto"/>
        </w:rPr>
        <w:t>似乎也没有</w:t>
      </w:r>
      <w:r>
        <w:rPr>
          <w:rFonts w:ascii="宋体" w:eastAsia="宋体" w:hAnsi="SimSun" w:cs="宋体"/>
          <w:sz w:val="28"/>
          <w:bdr w:val="none" w:sz="0" w:space="0" w:color="auto"/>
        </w:rPr>
        <w:t>这么</w:t>
      </w:r>
      <w:r>
        <w:rPr>
          <w:rFonts w:ascii="宋体" w:eastAsia="宋体" w:hAnsi="MS Mincho" w:cs="宋体"/>
          <w:sz w:val="28"/>
          <w:bdr w:val="none" w:sz="0" w:space="0" w:color="auto"/>
        </w:rPr>
        <w:t>坏。甚至当我回想起我居然真的挺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了第一次考</w:t>
      </w:r>
      <w:r>
        <w:rPr>
          <w:rFonts w:ascii="宋体" w:eastAsia="宋体" w:hAnsi="SimSun" w:cs="宋体"/>
          <w:sz w:val="28"/>
          <w:bdr w:val="none" w:sz="0" w:space="0" w:color="auto"/>
        </w:rPr>
        <w:t>验时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淡淡的成就感。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许军训</w:t>
      </w:r>
      <w:r>
        <w:rPr>
          <w:rFonts w:ascii="宋体" w:eastAsia="宋体" w:hAnsi="MS Mincho" w:cs="宋体"/>
          <w:sz w:val="28"/>
          <w:bdr w:val="none" w:sz="0" w:space="0" w:color="auto"/>
        </w:rPr>
        <w:t>没有我想的那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好玩，但是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也不像我想的那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不好玩，它不好也不坏，但是却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尝</w:t>
      </w:r>
      <w:r>
        <w:rPr>
          <w:rFonts w:ascii="宋体" w:eastAsia="宋体" w:hAnsi="MS Mincho" w:cs="宋体"/>
          <w:sz w:val="28"/>
          <w:bdr w:val="none" w:sz="0" w:space="0" w:color="auto"/>
        </w:rPr>
        <w:t>了一次以后就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始有些念念不起来。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在只是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的第一天而已，但是我却在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第一天就</w:t>
      </w:r>
      <w:r>
        <w:rPr>
          <w:rFonts w:ascii="宋体" w:eastAsia="宋体" w:hAnsi="SimSun" w:cs="宋体"/>
          <w:sz w:val="28"/>
          <w:bdr w:val="none" w:sz="0" w:space="0" w:color="auto"/>
        </w:rPr>
        <w:t>隐约觉</w:t>
      </w:r>
      <w:r>
        <w:rPr>
          <w:rFonts w:ascii="宋体" w:eastAsia="宋体" w:hAnsi="MS Mincho" w:cs="宋体"/>
          <w:sz w:val="28"/>
          <w:bdr w:val="none" w:sz="0" w:space="0" w:color="auto"/>
        </w:rPr>
        <w:t>得当我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后会有一个很大的</w:t>
      </w:r>
      <w:r>
        <w:rPr>
          <w:rFonts w:ascii="宋体" w:eastAsia="宋体" w:hAnsi="SimSun" w:cs="宋体"/>
          <w:sz w:val="28"/>
          <w:bdr w:val="none" w:sz="0" w:space="0" w:color="auto"/>
        </w:rPr>
        <w:t>转变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转变</w:t>
      </w:r>
      <w:r>
        <w:rPr>
          <w:rFonts w:ascii="宋体" w:eastAsia="宋体" w:hAnsi="MS Mincho" w:cs="宋体"/>
          <w:sz w:val="28"/>
          <w:bdr w:val="none" w:sz="0" w:space="0" w:color="auto"/>
        </w:rPr>
        <w:t>足</w:t>
      </w:r>
      <w:r>
        <w:rPr>
          <w:rFonts w:ascii="宋体" w:eastAsia="宋体" w:hAnsi="SimSun" w:cs="宋体"/>
          <w:sz w:val="28"/>
          <w:bdr w:val="none" w:sz="0" w:space="0" w:color="auto"/>
        </w:rPr>
        <w:t>够让</w:t>
      </w:r>
      <w:r>
        <w:rPr>
          <w:rFonts w:ascii="宋体" w:eastAsia="宋体" w:hAnsi="MS Mincho" w:cs="宋体"/>
          <w:sz w:val="28"/>
          <w:bdr w:val="none" w:sz="0" w:space="0" w:color="auto"/>
        </w:rPr>
        <w:t>我在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个高中生活中生活学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得更好，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我越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的期待起后面去的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来。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来吧！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的挑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我也不会</w:t>
      </w:r>
      <w:r>
        <w:rPr>
          <w:rFonts w:ascii="宋体" w:eastAsia="宋体" w:hAnsi="SimSun" w:cs="宋体"/>
          <w:sz w:val="28"/>
          <w:bdr w:val="none" w:sz="0" w:space="0" w:color="auto"/>
        </w:rPr>
        <w:t>输</w:t>
      </w:r>
      <w:r>
        <w:rPr>
          <w:rFonts w:ascii="宋体" w:eastAsia="宋体" w:hAnsi="MS Mincho" w:cs="宋体"/>
          <w:sz w:val="28"/>
          <w:bdr w:val="none" w:sz="0" w:space="0" w:color="auto"/>
        </w:rPr>
        <w:t>，我会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持到最后，达成目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，完成任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着</w:t>
      </w:r>
      <w:r>
        <w:rPr>
          <w:rFonts w:ascii="宋体" w:eastAsia="宋体" w:hAnsi="SimSun" w:cs="宋体"/>
          <w:sz w:val="28"/>
          <w:bdr w:val="none" w:sz="0" w:space="0" w:color="auto"/>
        </w:rPr>
        <w:t>闯过</w:t>
      </w:r>
      <w:r>
        <w:rPr>
          <w:rFonts w:ascii="宋体" w:eastAsia="宋体" w:hAnsi="MS Mincho" w:cs="宋体"/>
          <w:sz w:val="28"/>
          <w:bdr w:val="none" w:sz="0" w:space="0" w:color="auto"/>
        </w:rPr>
        <w:t>第一次</w:t>
      </w:r>
      <w:r>
        <w:rPr>
          <w:rFonts w:ascii="宋体" w:eastAsia="宋体" w:hAnsi="SimSun" w:cs="宋体"/>
          <w:sz w:val="28"/>
          <w:bdr w:val="none" w:sz="0" w:space="0" w:color="auto"/>
        </w:rPr>
        <w:t>难关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锐</w:t>
      </w:r>
      <w:r>
        <w:rPr>
          <w:rFonts w:ascii="宋体" w:eastAsia="宋体" w:hAnsi="MS Mincho" w:cs="宋体"/>
          <w:sz w:val="28"/>
          <w:bdr w:val="none" w:sz="0" w:space="0" w:color="auto"/>
        </w:rPr>
        <w:t>气突破高中所有的</w:t>
      </w:r>
      <w:r>
        <w:rPr>
          <w:rFonts w:ascii="宋体" w:eastAsia="宋体" w:hAnsi="SimSun" w:cs="宋体"/>
          <w:sz w:val="28"/>
          <w:bdr w:val="none" w:sz="0" w:space="0" w:color="auto"/>
        </w:rPr>
        <w:t>难题难关</w:t>
      </w:r>
      <w:r>
        <w:rPr>
          <w:rFonts w:ascii="宋体" w:eastAsia="宋体" w:hAnsi="MS Mincho" w:cs="宋体"/>
          <w:sz w:val="28"/>
          <w:bdr w:val="none" w:sz="0" w:space="0" w:color="auto"/>
        </w:rPr>
        <w:t>，直至最后考入我理想的大学！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高中生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心得体会</w:t>
      </w:r>
      <w:r>
        <w:rPr>
          <w:rFonts w:ascii="宋体" w:eastAsia="宋体" w:cs="宋体"/>
          <w:sz w:val="28"/>
          <w:bdr w:val="none" w:sz="0" w:space="0" w:color="auto"/>
        </w:rPr>
        <w:t>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第一天内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整理，同学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叠被子，一遍又一遍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练习</w:t>
      </w:r>
      <w:r>
        <w:rPr>
          <w:rFonts w:ascii="宋体" w:eastAsia="宋体" w:hAnsi="MS Mincho" w:cs="宋体"/>
          <w:sz w:val="28"/>
          <w:bdr w:val="none" w:sz="0" w:space="0" w:color="auto"/>
        </w:rPr>
        <w:t>，最后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行了叠被子比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。第二天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果我班的成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不理想，我</w:t>
      </w:r>
      <w:r>
        <w:rPr>
          <w:rFonts w:ascii="宋体" w:eastAsia="宋体" w:hAnsi="SimSun" w:cs="宋体"/>
          <w:sz w:val="28"/>
          <w:bdr w:val="none" w:sz="0" w:space="0" w:color="auto"/>
        </w:rPr>
        <w:t>们马</w:t>
      </w:r>
      <w:r>
        <w:rPr>
          <w:rFonts w:ascii="宋体" w:eastAsia="宋体" w:hAnsi="MS Mincho" w:cs="宋体"/>
          <w:sz w:val="28"/>
          <w:bdr w:val="none" w:sz="0" w:space="0" w:color="auto"/>
        </w:rPr>
        <w:t>上找差距，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行整改。在以后的内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整理上，成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一天天地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，我班</w:t>
      </w:r>
      <w:r>
        <w:rPr>
          <w:rFonts w:ascii="宋体" w:eastAsia="宋体" w:cs="宋体"/>
          <w:sz w:val="28"/>
          <w:bdr w:val="none" w:sz="0" w:space="0" w:color="auto"/>
        </w:rPr>
        <w:t>415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417</w:t>
      </w:r>
      <w:r>
        <w:rPr>
          <w:rFonts w:ascii="宋体" w:eastAsia="宋体" w:hAnsi="MS Mincho" w:cs="宋体"/>
          <w:sz w:val="28"/>
          <w:bdr w:val="none" w:sz="0" w:space="0" w:color="auto"/>
        </w:rPr>
        <w:t>房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得到表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。但是他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骄</w:t>
      </w:r>
      <w:r>
        <w:rPr>
          <w:rFonts w:ascii="宋体" w:eastAsia="宋体" w:hAnsi="MS Mincho" w:cs="宋体"/>
          <w:sz w:val="28"/>
          <w:bdr w:val="none" w:sz="0" w:space="0" w:color="auto"/>
        </w:rPr>
        <w:t>傲，精益求精，努力更上一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楼。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期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，大家吃</w:t>
      </w:r>
      <w:r>
        <w:rPr>
          <w:rFonts w:ascii="宋体" w:eastAsia="宋体" w:hAnsi="SimSun" w:cs="宋体"/>
          <w:sz w:val="28"/>
          <w:bdr w:val="none" w:sz="0" w:space="0" w:color="auto"/>
        </w:rPr>
        <w:t>饭</w:t>
      </w:r>
      <w:r>
        <w:rPr>
          <w:rFonts w:ascii="宋体" w:eastAsia="宋体" w:hAnsi="MS Mincho" w:cs="宋体"/>
          <w:sz w:val="28"/>
          <w:bdr w:val="none" w:sz="0" w:space="0" w:color="auto"/>
        </w:rPr>
        <w:t>做到不浪</w:t>
      </w:r>
      <w:r>
        <w:rPr>
          <w:rFonts w:ascii="宋体" w:eastAsia="宋体" w:hAnsi="SimSun" w:cs="宋体"/>
          <w:sz w:val="28"/>
          <w:bdr w:val="none" w:sz="0" w:space="0" w:color="auto"/>
        </w:rPr>
        <w:t>费</w:t>
      </w:r>
      <w:r>
        <w:rPr>
          <w:rFonts w:ascii="宋体" w:eastAsia="宋体" w:hAnsi="MS Mincho" w:cs="宋体"/>
          <w:sz w:val="28"/>
          <w:bdr w:val="none" w:sz="0" w:space="0" w:color="auto"/>
        </w:rPr>
        <w:t>粮食，集合做到迅速整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训练结</w:t>
      </w:r>
      <w:r>
        <w:rPr>
          <w:rFonts w:ascii="宋体" w:eastAsia="宋体" w:hAnsi="MS Mincho" w:cs="宋体"/>
          <w:sz w:val="28"/>
          <w:bdr w:val="none" w:sz="0" w:space="0" w:color="auto"/>
        </w:rPr>
        <w:t>束做到排好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走到宿舍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前才解散，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天都比</w:t>
      </w:r>
      <w:r>
        <w:rPr>
          <w:rFonts w:ascii="宋体" w:eastAsia="宋体" w:hAnsi="SimSun" w:cs="宋体"/>
          <w:sz w:val="28"/>
          <w:bdr w:val="none" w:sz="0" w:space="0" w:color="auto"/>
        </w:rPr>
        <w:t>较认</w:t>
      </w:r>
      <w:r>
        <w:rPr>
          <w:rFonts w:ascii="宋体" w:eastAsia="宋体" w:hAnsi="MS Mincho" w:cs="宋体"/>
          <w:sz w:val="28"/>
          <w:bdr w:val="none" w:sz="0" w:space="0" w:color="auto"/>
        </w:rPr>
        <w:t>真的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上按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熄灯睡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。同学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真正体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了一次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人的生活。同学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快</w:t>
      </w:r>
      <w:r>
        <w:rPr>
          <w:rFonts w:ascii="宋体" w:eastAsia="宋体" w:hAnsi="SimSun" w:cs="宋体"/>
          <w:sz w:val="28"/>
          <w:bdr w:val="none" w:sz="0" w:space="0" w:color="auto"/>
        </w:rPr>
        <w:t>乐还</w:t>
      </w:r>
      <w:r>
        <w:rPr>
          <w:rFonts w:ascii="宋体" w:eastAsia="宋体" w:hAnsi="MS Mincho" w:cs="宋体"/>
          <w:sz w:val="28"/>
          <w:bdr w:val="none" w:sz="0" w:space="0" w:color="auto"/>
        </w:rPr>
        <w:t>是痛苦，都用心去体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。他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军训总结</w:t>
      </w:r>
      <w:r>
        <w:rPr>
          <w:rFonts w:ascii="宋体" w:eastAsia="宋体" w:hAnsi="MS Mincho" w:cs="宋体"/>
          <w:sz w:val="28"/>
          <w:bdr w:val="none" w:sz="0" w:space="0" w:color="auto"/>
        </w:rPr>
        <w:t>中写到：</w:t>
      </w:r>
      <w:r>
        <w:rPr>
          <w:rFonts w:ascii="宋体" w:eastAsia="宋体" w:hAnsi="SimSun" w:cs="宋体"/>
          <w:sz w:val="28"/>
          <w:bdr w:val="none" w:sz="0" w:space="0" w:color="auto"/>
        </w:rPr>
        <w:t>军训让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懂得了，无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做什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事都得用心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，只有用心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，才会把事情越做越好。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磨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的体力，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磨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的生活自理能力，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磨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的集体凝聚力。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人生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忘的</w:t>
      </w:r>
      <w:r>
        <w:rPr>
          <w:rFonts w:ascii="宋体" w:eastAsia="宋体" w:hAnsi="SimSun" w:cs="宋体"/>
          <w:sz w:val="28"/>
          <w:bdr w:val="none" w:sz="0" w:space="0" w:color="auto"/>
        </w:rPr>
        <w:t>经历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军训让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懂得了怎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吃苦耐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军训让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有了自信，</w:t>
      </w:r>
      <w:r>
        <w:rPr>
          <w:rFonts w:ascii="宋体" w:eastAsia="宋体" w:hAnsi="SimSun" w:cs="宋体"/>
          <w:sz w:val="28"/>
          <w:bdr w:val="none" w:sz="0" w:space="0" w:color="auto"/>
        </w:rPr>
        <w:t>军训让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知道了什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就是力量等等。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之，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个人都有自己的辛酸，快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和故事，点点滴滴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以忘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，我班被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上了先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，金文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、汪婷婷、吴守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、丁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四位同学被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上了先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个人。同学</w:t>
      </w:r>
      <w:r>
        <w:rPr>
          <w:rFonts w:ascii="宋体" w:eastAsia="宋体" w:hAnsi="SimSun" w:cs="宋体"/>
          <w:sz w:val="28"/>
          <w:bdr w:val="none" w:sz="0" w:space="0" w:color="auto"/>
        </w:rPr>
        <w:t>们认为对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级这</w:t>
      </w:r>
      <w:r>
        <w:rPr>
          <w:rFonts w:ascii="宋体" w:eastAsia="宋体" w:hAnsi="MS Mincho" w:cs="宋体"/>
          <w:sz w:val="28"/>
          <w:bdr w:val="none" w:sz="0" w:space="0" w:color="auto"/>
        </w:rPr>
        <w:t>是一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鼓励，是我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新起点的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不能</w:t>
      </w:r>
      <w:r>
        <w:rPr>
          <w:rFonts w:ascii="宋体" w:eastAsia="宋体" w:hAnsi="SimSun" w:cs="宋体"/>
          <w:sz w:val="28"/>
          <w:bdr w:val="none" w:sz="0" w:space="0" w:color="auto"/>
        </w:rPr>
        <w:t>骄</w:t>
      </w:r>
      <w:r>
        <w:rPr>
          <w:rFonts w:ascii="宋体" w:eastAsia="宋体" w:hAnsi="MS Mincho" w:cs="宋体"/>
          <w:sz w:val="28"/>
          <w:bdr w:val="none" w:sz="0" w:space="0" w:color="auto"/>
        </w:rPr>
        <w:t>傲，要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努力。在今后的学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生涯中一定要</w:t>
      </w:r>
      <w:r>
        <w:rPr>
          <w:rFonts w:ascii="宋体" w:eastAsia="宋体" w:hAnsi="SimSun" w:cs="宋体"/>
          <w:sz w:val="28"/>
          <w:bdr w:val="none" w:sz="0" w:space="0" w:color="auto"/>
        </w:rPr>
        <w:t>发扬军训</w:t>
      </w:r>
      <w:r>
        <w:rPr>
          <w:rFonts w:ascii="宋体" w:eastAsia="宋体" w:hAnsi="MS Mincho" w:cs="宋体"/>
          <w:sz w:val="28"/>
          <w:bdr w:val="none" w:sz="0" w:space="0" w:color="auto"/>
        </w:rPr>
        <w:t>中的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良作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五班形成一个能学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、会生活、有个性的学</w:t>
      </w:r>
      <w:r>
        <w:rPr>
          <w:rFonts w:ascii="宋体" w:eastAsia="宋体" w:hAnsi="SimSun" w:cs="宋体"/>
          <w:sz w:val="28"/>
          <w:bdr w:val="none" w:sz="0" w:space="0" w:color="auto"/>
        </w:rPr>
        <w:t>习风</w:t>
      </w:r>
      <w:r>
        <w:rPr>
          <w:rFonts w:ascii="宋体" w:eastAsia="宋体" w:hAnsi="MS Mincho" w:cs="宋体"/>
          <w:sz w:val="28"/>
          <w:bdr w:val="none" w:sz="0" w:space="0" w:color="auto"/>
        </w:rPr>
        <w:t>气。努力把自己培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德、智、体、美全面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展的好学生，以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异的成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向家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、老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、自己交一份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意的答卷。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高中生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心得体会</w:t>
      </w:r>
      <w:r>
        <w:rPr>
          <w:rFonts w:ascii="宋体" w:eastAsia="宋体" w:cs="宋体"/>
          <w:sz w:val="28"/>
          <w:bdr w:val="none" w:sz="0" w:space="0" w:color="auto"/>
        </w:rPr>
        <w:t>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已</w:t>
      </w:r>
      <w:r>
        <w:rPr>
          <w:rFonts w:ascii="宋体" w:eastAsia="宋体" w:hAnsi="SimSun" w:cs="宋体"/>
          <w:sz w:val="28"/>
          <w:bdr w:val="none" w:sz="0" w:space="0" w:color="auto"/>
        </w:rPr>
        <w:t>经结</w:t>
      </w:r>
      <w:r>
        <w:rPr>
          <w:rFonts w:ascii="宋体" w:eastAsia="宋体" w:hAnsi="MS Mincho" w:cs="宋体"/>
          <w:sz w:val="28"/>
          <w:bdr w:val="none" w:sz="0" w:space="0" w:color="auto"/>
        </w:rPr>
        <w:t>束，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我很有感触，在</w:t>
      </w:r>
      <w:r>
        <w:rPr>
          <w:rFonts w:ascii="宋体" w:eastAsia="宋体" w:hAnsi="SimSun" w:cs="宋体"/>
          <w:sz w:val="28"/>
          <w:bdr w:val="none" w:sz="0" w:space="0" w:color="auto"/>
        </w:rPr>
        <w:t>这骄</w:t>
      </w:r>
      <w:r>
        <w:rPr>
          <w:rFonts w:ascii="宋体" w:eastAsia="宋体" w:hAnsi="MS Mincho" w:cs="宋体"/>
          <w:sz w:val="28"/>
          <w:bdr w:val="none" w:sz="0" w:space="0" w:color="auto"/>
        </w:rPr>
        <w:t>阳烈日的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境下面，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了一周多的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这给</w:t>
      </w:r>
      <w:r>
        <w:rPr>
          <w:rFonts w:ascii="宋体" w:eastAsia="宋体" w:hAnsi="MS Mincho" w:cs="宋体"/>
          <w:sz w:val="28"/>
          <w:bdr w:val="none" w:sz="0" w:space="0" w:color="auto"/>
        </w:rPr>
        <w:t>我的感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是很好的，通</w:t>
      </w:r>
      <w:r>
        <w:rPr>
          <w:rFonts w:ascii="宋体" w:eastAsia="宋体" w:hAnsi="SimSun" w:cs="宋体"/>
          <w:sz w:val="28"/>
          <w:bdr w:val="none" w:sz="0" w:space="0" w:color="auto"/>
        </w:rPr>
        <w:t>过军训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sz w:val="28"/>
          <w:bdr w:val="none" w:sz="0" w:space="0" w:color="auto"/>
        </w:rPr>
        <w:t>我能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有更多的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，在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一点上面</w:t>
      </w:r>
      <w:r>
        <w:rPr>
          <w:rFonts w:ascii="宋体" w:eastAsia="宋体" w:hAnsi="SimSun" w:cs="宋体"/>
          <w:sz w:val="28"/>
          <w:bdr w:val="none" w:sz="0" w:space="0" w:color="auto"/>
        </w:rPr>
        <w:t>绝对</w:t>
      </w:r>
      <w:r>
        <w:rPr>
          <w:rFonts w:ascii="宋体" w:eastAsia="宋体" w:hAnsi="MS Mincho" w:cs="宋体"/>
          <w:sz w:val="28"/>
          <w:bdr w:val="none" w:sz="0" w:space="0" w:color="auto"/>
        </w:rPr>
        <w:t>是毋庸置疑的，在未来的学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当中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是我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去完成好的事情，作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一名高中学生，好好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持搞好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，高中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段会有很多困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，有学</w:t>
      </w:r>
      <w:r>
        <w:rPr>
          <w:rFonts w:ascii="宋体" w:eastAsia="宋体" w:hAnsi="SimSun" w:cs="宋体"/>
          <w:sz w:val="28"/>
          <w:bdr w:val="none" w:sz="0" w:space="0" w:color="auto"/>
        </w:rPr>
        <w:t>习压</w:t>
      </w:r>
      <w:r>
        <w:rPr>
          <w:rFonts w:ascii="宋体" w:eastAsia="宋体" w:hAnsi="MS Mincho" w:cs="宋体"/>
          <w:sz w:val="28"/>
          <w:bdr w:val="none" w:sz="0" w:space="0" w:color="auto"/>
        </w:rPr>
        <w:t>力，也有面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未来的</w:t>
      </w:r>
      <w:r>
        <w:rPr>
          <w:rFonts w:ascii="宋体" w:eastAsia="宋体" w:hAnsi="SimSun" w:cs="宋体"/>
          <w:sz w:val="28"/>
          <w:bdr w:val="none" w:sz="0" w:space="0" w:color="auto"/>
        </w:rPr>
        <w:t>压</w:t>
      </w:r>
      <w:r>
        <w:rPr>
          <w:rFonts w:ascii="宋体" w:eastAsia="宋体" w:hAnsi="MS Mincho" w:cs="宋体"/>
          <w:sz w:val="28"/>
          <w:bdr w:val="none" w:sz="0" w:space="0" w:color="auto"/>
        </w:rPr>
        <w:t>力，所以我更加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搞好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对这</w:t>
      </w:r>
      <w:r>
        <w:rPr>
          <w:rFonts w:ascii="宋体" w:eastAsia="宋体" w:hAnsi="MS Mincho" w:cs="宋体"/>
          <w:sz w:val="28"/>
          <w:bdr w:val="none" w:sz="0" w:space="0" w:color="auto"/>
        </w:rPr>
        <w:t>次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我也有一些感想。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去一段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当中我</w:t>
      </w:r>
      <w:r>
        <w:rPr>
          <w:rFonts w:ascii="宋体" w:eastAsia="宋体" w:hAnsi="SimSun" w:cs="宋体"/>
          <w:sz w:val="28"/>
          <w:bdr w:val="none" w:sz="0" w:space="0" w:color="auto"/>
        </w:rPr>
        <w:t>认为这让</w:t>
      </w:r>
      <w:r>
        <w:rPr>
          <w:rFonts w:ascii="宋体" w:eastAsia="宋体" w:hAnsi="MS Mincho" w:cs="宋体"/>
          <w:sz w:val="28"/>
          <w:bdr w:val="none" w:sz="0" w:space="0" w:color="auto"/>
        </w:rPr>
        <w:t>我有了很大的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，我一定会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持做好自己分内的事情，未来通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自己的努力我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是要有更多需要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整心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军训让</w:t>
      </w:r>
      <w:r>
        <w:rPr>
          <w:rFonts w:ascii="宋体" w:eastAsia="宋体" w:hAnsi="MS Mincho" w:cs="宋体"/>
          <w:sz w:val="28"/>
          <w:bdr w:val="none" w:sz="0" w:space="0" w:color="auto"/>
        </w:rPr>
        <w:t>我有很多需要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整的地方，第一天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候我是感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非常累的，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去没有</w:t>
      </w:r>
      <w:r>
        <w:rPr>
          <w:rFonts w:ascii="宋体" w:eastAsia="宋体" w:hAnsi="SimSun" w:cs="宋体"/>
          <w:sz w:val="28"/>
          <w:bdr w:val="none" w:sz="0" w:space="0" w:color="auto"/>
        </w:rPr>
        <w:t>过这么强</w:t>
      </w:r>
      <w:r>
        <w:rPr>
          <w:rFonts w:ascii="宋体" w:eastAsia="宋体" w:hAnsi="MS Mincho" w:cs="宋体"/>
          <w:sz w:val="28"/>
          <w:bdr w:val="none" w:sz="0" w:space="0" w:color="auto"/>
        </w:rPr>
        <w:t>度的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，我真的感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非常的不好，在未来的学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当中我真心感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自己是有很多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的，</w:t>
      </w:r>
      <w:r>
        <w:rPr>
          <w:rFonts w:ascii="宋体" w:eastAsia="宋体" w:hAnsi="SimSun" w:cs="宋体"/>
          <w:sz w:val="28"/>
          <w:bdr w:val="none" w:sz="0" w:space="0" w:color="auto"/>
        </w:rPr>
        <w:t>顶</w:t>
      </w:r>
      <w:r>
        <w:rPr>
          <w:rFonts w:ascii="宋体" w:eastAsia="宋体" w:hAnsi="MS Mincho" w:cs="宋体"/>
          <w:sz w:val="28"/>
          <w:bdr w:val="none" w:sz="0" w:space="0" w:color="auto"/>
        </w:rPr>
        <w:t>着那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大的太阳，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天都是汗流</w:t>
      </w:r>
      <w:r>
        <w:rPr>
          <w:rFonts w:ascii="宋体" w:eastAsia="宋体" w:hAnsi="SimSun" w:cs="宋体"/>
          <w:sz w:val="28"/>
          <w:bdr w:val="none" w:sz="0" w:space="0" w:color="auto"/>
        </w:rPr>
        <w:t>浃</w:t>
      </w:r>
      <w:r>
        <w:rPr>
          <w:rFonts w:ascii="宋体" w:eastAsia="宋体" w:hAnsi="MS Mincho" w:cs="宋体"/>
          <w:sz w:val="28"/>
          <w:bdr w:val="none" w:sz="0" w:space="0" w:color="auto"/>
        </w:rPr>
        <w:t>背，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然是感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很累，但是在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当中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是有很多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学的事情的，</w:t>
      </w:r>
      <w:r>
        <w:rPr>
          <w:rFonts w:ascii="宋体" w:eastAsia="宋体" w:hAnsi="SimSun" w:cs="宋体"/>
          <w:sz w:val="28"/>
          <w:bdr w:val="none" w:sz="0" w:space="0" w:color="auto"/>
        </w:rPr>
        <w:t>这让</w:t>
      </w:r>
      <w:r>
        <w:rPr>
          <w:rFonts w:ascii="宋体" w:eastAsia="宋体" w:hAnsi="MS Mincho" w:cs="宋体"/>
          <w:sz w:val="28"/>
          <w:bdr w:val="none" w:sz="0" w:space="0" w:color="auto"/>
        </w:rPr>
        <w:t>我感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非常的不好，我知道我需要用什</w:t>
      </w:r>
      <w:r>
        <w:rPr>
          <w:rFonts w:ascii="宋体" w:eastAsia="宋体" w:hAnsi="SimSun" w:cs="宋体"/>
          <w:sz w:val="28"/>
          <w:bdr w:val="none" w:sz="0" w:space="0" w:color="auto"/>
        </w:rPr>
        <w:t>么样</w:t>
      </w:r>
      <w:r>
        <w:rPr>
          <w:rFonts w:ascii="宋体" w:eastAsia="宋体" w:hAnsi="MS Mincho" w:cs="宋体"/>
          <w:sz w:val="28"/>
          <w:bdr w:val="none" w:sz="0" w:space="0" w:color="auto"/>
        </w:rPr>
        <w:t>的方向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自己是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的，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程当中和周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的同学相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的很好，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天也是有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真的在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一点我是很有信心的，尽管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军训结</w:t>
      </w:r>
      <w:r>
        <w:rPr>
          <w:rFonts w:ascii="宋体" w:eastAsia="宋体" w:hAnsi="MS Mincho" w:cs="宋体"/>
          <w:sz w:val="28"/>
          <w:bdr w:val="none" w:sz="0" w:space="0" w:color="auto"/>
        </w:rPr>
        <w:t>束了，我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非常的充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，在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境下面我的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是的比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明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期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早上起的很早，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去我就一直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sz w:val="28"/>
          <w:bdr w:val="none" w:sz="0" w:space="0" w:color="auto"/>
        </w:rPr>
        <w:t>自己是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持不下去的，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天的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太累了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，但是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的想法一冒出来，我就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得不行，</w:t>
      </w:r>
      <w:r>
        <w:rPr>
          <w:rFonts w:ascii="宋体" w:eastAsia="宋体" w:hAnsi="SimSun" w:cs="宋体"/>
          <w:sz w:val="28"/>
          <w:bdr w:val="none" w:sz="0" w:space="0" w:color="auto"/>
        </w:rPr>
        <w:t>毕</w:t>
      </w:r>
      <w:r>
        <w:rPr>
          <w:rFonts w:ascii="宋体" w:eastAsia="宋体" w:hAnsi="MS Mincho" w:cs="宋体"/>
          <w:sz w:val="28"/>
          <w:bdr w:val="none" w:sz="0" w:space="0" w:color="auto"/>
        </w:rPr>
        <w:t>竟又不是我一个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，那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多的同学都在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多的女同学都能</w:t>
      </w:r>
      <w:r>
        <w:rPr>
          <w:rFonts w:ascii="宋体" w:eastAsia="宋体" w:hAnsi="SimSun" w:cs="宋体"/>
          <w:sz w:val="28"/>
          <w:bdr w:val="none" w:sz="0" w:space="0" w:color="auto"/>
        </w:rPr>
        <w:t>够坚</w:t>
      </w:r>
      <w:r>
        <w:rPr>
          <w:rFonts w:ascii="宋体" w:eastAsia="宋体" w:hAnsi="MS Mincho" w:cs="宋体"/>
          <w:sz w:val="28"/>
          <w:bdr w:val="none" w:sz="0" w:space="0" w:color="auto"/>
        </w:rPr>
        <w:t>持，我又怎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放弃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不是我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有的想法，在未来的学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当中我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自己比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有信心的，我相信在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境下面我是可以得到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的，作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一名高中学生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次一周的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下来我确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化了很多，也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我有了很大的提高，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次在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期</w:t>
      </w:r>
      <w:r>
        <w:rPr>
          <w:rFonts w:ascii="宋体" w:eastAsia="宋体" w:hAnsi="SimSun" w:cs="宋体"/>
          <w:sz w:val="28"/>
          <w:bdr w:val="none" w:sz="0" w:space="0" w:color="auto"/>
        </w:rPr>
        <w:t>间虽</w:t>
      </w:r>
      <w:r>
        <w:rPr>
          <w:rFonts w:ascii="宋体" w:eastAsia="宋体" w:hAnsi="MS Mincho" w:cs="宋体"/>
          <w:sz w:val="28"/>
          <w:bdr w:val="none" w:sz="0" w:space="0" w:color="auto"/>
        </w:rPr>
        <w:t>然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天的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幸苦，但是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次休息的放松的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候真的感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很好，拉歌喊口号，拔河比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些都是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期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所</w:t>
      </w:r>
      <w:r>
        <w:rPr>
          <w:rFonts w:ascii="宋体" w:eastAsia="宋体" w:hAnsi="SimSun" w:cs="宋体"/>
          <w:sz w:val="28"/>
          <w:bdr w:val="none" w:sz="0" w:space="0" w:color="auto"/>
        </w:rPr>
        <w:t>经历</w:t>
      </w:r>
      <w:r>
        <w:rPr>
          <w:rFonts w:ascii="宋体" w:eastAsia="宋体" w:hAnsi="MS Mincho" w:cs="宋体"/>
          <w:sz w:val="28"/>
          <w:bdr w:val="none" w:sz="0" w:space="0" w:color="auto"/>
        </w:rPr>
        <w:t>的，确</w:t>
      </w:r>
      <w:r>
        <w:rPr>
          <w:rFonts w:ascii="宋体" w:eastAsia="宋体" w:hAnsi="SimSun" w:cs="宋体"/>
          <w:sz w:val="28"/>
          <w:bdr w:val="none" w:sz="0" w:space="0" w:color="auto"/>
        </w:rPr>
        <w:t>实让</w:t>
      </w:r>
      <w:r>
        <w:rPr>
          <w:rFonts w:ascii="宋体" w:eastAsia="宋体" w:hAnsi="MS Mincho" w:cs="宋体"/>
          <w:sz w:val="28"/>
          <w:bdr w:val="none" w:sz="0" w:space="0" w:color="auto"/>
        </w:rPr>
        <w:t>我感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很好，在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境下面我有了很大的提高，我需要用一个合适的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度去做好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些，真的非常感激在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方面自己的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有努力的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果，感激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，感激教官，感激老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，也感激周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一个人，在今后的高中生涯当中我一定会努力的。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高中生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心得体会</w:t>
      </w:r>
      <w:r>
        <w:rPr>
          <w:rFonts w:ascii="宋体" w:eastAsia="宋体" w:cs="宋体"/>
          <w:sz w:val="28"/>
          <w:bdr w:val="none" w:sz="0" w:space="0" w:color="auto"/>
        </w:rPr>
        <w:t>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上高中是我期待已久却又十分恐慌的，当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一天真的来的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候，我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没来得及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入</w:t>
      </w:r>
      <w:r>
        <w:rPr>
          <w:rFonts w:ascii="宋体" w:eastAsia="宋体" w:hAnsi="SimSun" w:cs="宋体"/>
          <w:sz w:val="28"/>
          <w:bdr w:val="none" w:sz="0" w:space="0" w:color="auto"/>
        </w:rPr>
        <w:t>紧张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范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中，就先迎来了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次的</w:t>
      </w:r>
      <w:r>
        <w:rPr>
          <w:rFonts w:ascii="宋体" w:eastAsia="宋体" w:hAnsi="SimSun" w:cs="宋体"/>
          <w:sz w:val="28"/>
          <w:bdr w:val="none" w:sz="0" w:space="0" w:color="auto"/>
        </w:rPr>
        <w:t>军训计</w:t>
      </w:r>
      <w:r>
        <w:rPr>
          <w:rFonts w:ascii="宋体" w:eastAsia="宋体" w:hAnsi="MS Mincho" w:cs="宋体"/>
          <w:sz w:val="28"/>
          <w:bdr w:val="none" w:sz="0" w:space="0" w:color="auto"/>
        </w:rPr>
        <w:t>划是一个星期，但因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有两天突然下了雨，所以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上只有五天的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是在操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所有的学生都害怕的事情。我</w:t>
      </w:r>
      <w:r>
        <w:rPr>
          <w:rFonts w:ascii="宋体" w:eastAsia="宋体" w:hAnsi="SimSun" w:cs="宋体"/>
          <w:sz w:val="28"/>
          <w:bdr w:val="none" w:sz="0" w:space="0" w:color="auto"/>
        </w:rPr>
        <w:t>们这</w:t>
      </w:r>
      <w:r>
        <w:rPr>
          <w:rFonts w:ascii="宋体" w:eastAsia="宋体" w:hAnsi="MS Mincho" w:cs="宋体"/>
          <w:sz w:val="28"/>
          <w:bdr w:val="none" w:sz="0" w:space="0" w:color="auto"/>
        </w:rPr>
        <w:t>一代学生都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得非常的幸福，平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父母</w:t>
      </w:r>
      <w:r>
        <w:rPr>
          <w:rFonts w:ascii="宋体" w:eastAsia="宋体" w:hAnsi="SimSun" w:cs="宋体"/>
          <w:sz w:val="28"/>
          <w:bdr w:val="none" w:sz="0" w:space="0" w:color="auto"/>
        </w:rPr>
        <w:t>连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活都没有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，突然要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，那肯定都是叫苦</w:t>
      </w:r>
      <w:r>
        <w:rPr>
          <w:rFonts w:ascii="宋体" w:eastAsia="宋体" w:hAnsi="SimSun" w:cs="宋体"/>
          <w:sz w:val="28"/>
          <w:bdr w:val="none" w:sz="0" w:space="0" w:color="auto"/>
        </w:rPr>
        <w:t>连</w:t>
      </w:r>
      <w:r>
        <w:rPr>
          <w:rFonts w:ascii="宋体" w:eastAsia="宋体" w:hAnsi="MS Mincho" w:cs="宋体"/>
          <w:sz w:val="28"/>
          <w:bdr w:val="none" w:sz="0" w:space="0" w:color="auto"/>
        </w:rPr>
        <w:t>天的。我以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会有很多的同学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持不住想放弃，或者是在烈日的照射下支撑不住</w:t>
      </w:r>
      <w:r>
        <w:rPr>
          <w:rFonts w:ascii="宋体" w:eastAsia="宋体" w:hAnsi="SimSun" w:cs="宋体"/>
          <w:sz w:val="28"/>
          <w:bdr w:val="none" w:sz="0" w:space="0" w:color="auto"/>
        </w:rPr>
        <w:t>晕</w:t>
      </w:r>
      <w:r>
        <w:rPr>
          <w:rFonts w:ascii="宋体" w:eastAsia="宋体" w:hAnsi="MS Mincho" w:cs="宋体"/>
          <w:sz w:val="28"/>
          <w:bdr w:val="none" w:sz="0" w:space="0" w:color="auto"/>
        </w:rPr>
        <w:t>倒，但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些情况都没有在我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班同学的身上出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然苦，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然很累，但是大家都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持下来了，</w:t>
      </w:r>
      <w:r>
        <w:rPr>
          <w:rFonts w:ascii="宋体" w:eastAsia="宋体" w:hAnsi="SimSun" w:cs="宋体"/>
          <w:sz w:val="28"/>
          <w:bdr w:val="none" w:sz="0" w:space="0" w:color="auto"/>
        </w:rPr>
        <w:t>这让</w:t>
      </w:r>
      <w:r>
        <w:rPr>
          <w:rFonts w:ascii="宋体" w:eastAsia="宋体" w:hAnsi="MS Mincho" w:cs="宋体"/>
          <w:sz w:val="28"/>
          <w:bdr w:val="none" w:sz="0" w:space="0" w:color="auto"/>
        </w:rPr>
        <w:t>我很欣慰，因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在遇到困</w:t>
      </w:r>
      <w:r>
        <w:rPr>
          <w:rFonts w:ascii="宋体" w:eastAsia="宋体" w:hAnsi="SimSun" w:cs="宋体"/>
          <w:sz w:val="28"/>
          <w:bdr w:val="none" w:sz="0" w:space="0" w:color="auto"/>
        </w:rPr>
        <w:t>难时</w:t>
      </w:r>
      <w:r>
        <w:rPr>
          <w:rFonts w:ascii="宋体" w:eastAsia="宋体" w:hAnsi="MS Mincho" w:cs="宋体"/>
          <w:sz w:val="28"/>
          <w:bdr w:val="none" w:sz="0" w:space="0" w:color="auto"/>
        </w:rPr>
        <w:t>，没有想要放弃，而是</w:t>
      </w:r>
      <w:r>
        <w:rPr>
          <w:rFonts w:ascii="宋体" w:eastAsia="宋体" w:hAnsi="SimSun" w:cs="宋体"/>
          <w:sz w:val="28"/>
          <w:bdr w:val="none" w:sz="0" w:space="0" w:color="auto"/>
        </w:rPr>
        <w:t>继续坚</w:t>
      </w:r>
      <w:r>
        <w:rPr>
          <w:rFonts w:ascii="宋体" w:eastAsia="宋体" w:hAnsi="MS Mincho" w:cs="宋体"/>
          <w:sz w:val="28"/>
          <w:bdr w:val="none" w:sz="0" w:space="0" w:color="auto"/>
        </w:rPr>
        <w:t>持。我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之后的学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生活更加的有信心了，我相信在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一个班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境下学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，会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我学得更好。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五天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天都有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的目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和内容，下雨的那两天，我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也没有</w:t>
      </w:r>
      <w:r>
        <w:rPr>
          <w:rFonts w:ascii="宋体" w:eastAsia="宋体" w:hAnsi="SimSun" w:cs="宋体"/>
          <w:sz w:val="28"/>
          <w:bdr w:val="none" w:sz="0" w:space="0" w:color="auto"/>
        </w:rPr>
        <w:t>闲</w:t>
      </w:r>
      <w:r>
        <w:rPr>
          <w:rFonts w:ascii="宋体" w:eastAsia="宋体" w:hAnsi="MS Mincho" w:cs="宋体"/>
          <w:sz w:val="28"/>
          <w:bdr w:val="none" w:sz="0" w:space="0" w:color="auto"/>
        </w:rPr>
        <w:t>着，在教室里跟着我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的教官学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歌。我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，在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持不下去的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候，自己在心里默默的唱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歌，好像就又有了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力，能</w:t>
      </w:r>
      <w:r>
        <w:rPr>
          <w:rFonts w:ascii="宋体" w:eastAsia="宋体" w:hAnsi="SimSun" w:cs="宋体"/>
          <w:sz w:val="28"/>
          <w:bdr w:val="none" w:sz="0" w:space="0" w:color="auto"/>
        </w:rPr>
        <w:t>够继续坚</w:t>
      </w:r>
      <w:r>
        <w:rPr>
          <w:rFonts w:ascii="宋体" w:eastAsia="宋体" w:hAnsi="MS Mincho" w:cs="宋体"/>
          <w:sz w:val="28"/>
          <w:bdr w:val="none" w:sz="0" w:space="0" w:color="auto"/>
        </w:rPr>
        <w:t>持。所以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除了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的身体，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学会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人的一些精神、一些品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。遇到困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候，不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先想到放弃。在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之前，都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太苦、太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，但在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候，七天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的是真的很快。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眼之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就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束了。我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持了下来，中途也没有人放弃，或者休息。只要自己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可以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持，就没有人放弃，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才是我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最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要学的。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第一天上午，教官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着我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到了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地。我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是在教室里跟教官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面的，从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到教官的那一刻，我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就正式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始了。所以我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并没有像以前那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两三人一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的走到操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，而是一列一列的走到了</w:t>
      </w:r>
      <w:r>
        <w:rPr>
          <w:rFonts w:ascii="宋体" w:eastAsia="宋体" w:hAnsi="SimSun" w:cs="宋体"/>
          <w:sz w:val="28"/>
          <w:bdr w:val="none" w:sz="0" w:space="0" w:color="auto"/>
        </w:rPr>
        <w:t>训练场</w:t>
      </w:r>
      <w:r>
        <w:rPr>
          <w:rFonts w:ascii="宋体" w:eastAsia="宋体" w:hAnsi="MS Mincho" w:cs="宋体"/>
          <w:sz w:val="28"/>
          <w:bdr w:val="none" w:sz="0" w:space="0" w:color="auto"/>
        </w:rPr>
        <w:t>。在去</w:t>
      </w:r>
      <w:r>
        <w:rPr>
          <w:rFonts w:ascii="宋体" w:eastAsia="宋体" w:hAnsi="SimSun" w:cs="宋体"/>
          <w:sz w:val="28"/>
          <w:bdr w:val="none" w:sz="0" w:space="0" w:color="auto"/>
        </w:rPr>
        <w:t>训练场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程中，也不能嬉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吵</w:t>
      </w:r>
      <w:r>
        <w:rPr>
          <w:rFonts w:ascii="宋体" w:eastAsia="宋体" w:hAnsi="SimSun" w:cs="宋体"/>
          <w:sz w:val="28"/>
          <w:bdr w:val="none" w:sz="0" w:space="0" w:color="auto"/>
        </w:rPr>
        <w:t>闹</w:t>
      </w:r>
      <w:r>
        <w:rPr>
          <w:rFonts w:ascii="宋体" w:eastAsia="宋体" w:hAnsi="MS Mincho" w:cs="宋体"/>
          <w:sz w:val="28"/>
          <w:bdr w:val="none" w:sz="0" w:space="0" w:color="auto"/>
        </w:rPr>
        <w:t>。看起来就很有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就是我</w:t>
      </w:r>
      <w:r>
        <w:rPr>
          <w:rFonts w:ascii="宋体" w:eastAsia="宋体" w:hAnsi="SimSun" w:cs="宋体"/>
          <w:sz w:val="28"/>
          <w:bdr w:val="none" w:sz="0" w:space="0" w:color="auto"/>
        </w:rPr>
        <w:t>们军训</w:t>
      </w:r>
      <w:r>
        <w:rPr>
          <w:rFonts w:ascii="宋体" w:eastAsia="宋体" w:hAnsi="MS Mincho" w:cs="宋体"/>
          <w:sz w:val="28"/>
          <w:bdr w:val="none" w:sz="0" w:space="0" w:color="auto"/>
        </w:rPr>
        <w:t>的第一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律。在教室的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候，教官就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们讲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律，所以我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才会以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形去到</w:t>
      </w:r>
      <w:r>
        <w:rPr>
          <w:rFonts w:ascii="宋体" w:eastAsia="宋体" w:hAnsi="SimSun" w:cs="宋体"/>
          <w:sz w:val="28"/>
          <w:bdr w:val="none" w:sz="0" w:space="0" w:color="auto"/>
        </w:rPr>
        <w:t>训练场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然我</w:t>
      </w:r>
      <w:r>
        <w:rPr>
          <w:rFonts w:ascii="宋体" w:eastAsia="宋体" w:hAnsi="SimSun" w:cs="宋体"/>
          <w:sz w:val="28"/>
          <w:bdr w:val="none" w:sz="0" w:space="0" w:color="auto"/>
        </w:rPr>
        <w:t>们还</w:t>
      </w:r>
      <w:r>
        <w:rPr>
          <w:rFonts w:ascii="宋体" w:eastAsia="宋体" w:hAnsi="MS Mincho" w:cs="宋体"/>
          <w:sz w:val="28"/>
          <w:bdr w:val="none" w:sz="0" w:space="0" w:color="auto"/>
        </w:rPr>
        <w:t>是高一的学生，都只有十五六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，但教官并没有放松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的要求。他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平</w:t>
      </w:r>
      <w:r>
        <w:rPr>
          <w:rFonts w:ascii="宋体" w:eastAsia="宋体" w:hAnsi="SimSun" w:cs="宋体"/>
          <w:sz w:val="28"/>
          <w:bdr w:val="none" w:sz="0" w:space="0" w:color="auto"/>
        </w:rPr>
        <w:t>时训练</w:t>
      </w:r>
      <w:r>
        <w:rPr>
          <w:rFonts w:ascii="宋体" w:eastAsia="宋体" w:hAnsi="MS Mincho" w:cs="宋体"/>
          <w:sz w:val="28"/>
          <w:bdr w:val="none" w:sz="0" w:space="0" w:color="auto"/>
        </w:rPr>
        <w:t>的要求是什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的要求就是什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，区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在于他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平</w:t>
      </w:r>
      <w:r>
        <w:rPr>
          <w:rFonts w:ascii="宋体" w:eastAsia="宋体" w:hAnsi="SimSun" w:cs="宋体"/>
          <w:sz w:val="28"/>
          <w:bdr w:val="none" w:sz="0" w:space="0" w:color="auto"/>
        </w:rPr>
        <w:t>时训练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度比我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大多了。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军训带给</w:t>
      </w:r>
      <w:r>
        <w:rPr>
          <w:rFonts w:ascii="宋体" w:eastAsia="宋体" w:hAnsi="MS Mincho" w:cs="宋体"/>
          <w:sz w:val="28"/>
          <w:bdr w:val="none" w:sz="0" w:space="0" w:color="auto"/>
        </w:rPr>
        <w:t>了我很多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我以后的学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或者工作都有利的就是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持。不管做什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事情，都要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持。因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所有的事情都不会在很短的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内看到成果，包括学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也是，学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不可能在短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内提高很多。</w:t>
      </w:r>
      <w:r>
        <w:rPr>
          <w:rFonts w:ascii="宋体" w:eastAsia="宋体" w:hAnsi="SimSun" w:cs="宋体"/>
          <w:sz w:val="28"/>
          <w:bdr w:val="none" w:sz="0" w:space="0" w:color="auto"/>
        </w:rPr>
        <w:t>军训让</w:t>
      </w:r>
      <w:r>
        <w:rPr>
          <w:rFonts w:ascii="宋体" w:eastAsia="宋体" w:hAnsi="MS Mincho" w:cs="宋体"/>
          <w:sz w:val="28"/>
          <w:bdr w:val="none" w:sz="0" w:space="0" w:color="auto"/>
        </w:rPr>
        <w:t>我知道，学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高中生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心得体会</w:t>
      </w:r>
      <w:r>
        <w:rPr>
          <w:rFonts w:ascii="宋体" w:eastAsia="宋体" w:cs="宋体"/>
          <w:sz w:val="28"/>
          <w:bdr w:val="none" w:sz="0" w:space="0" w:color="auto"/>
        </w:rPr>
        <w:t>5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日，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学的第一天。也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始了我人生中的第一次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。第一次离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家参加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我体会到了在外面生活的辛苦</w:t>
      </w:r>
      <w:r>
        <w:rPr>
          <w:rFonts w:ascii="宋体" w:eastAsia="宋体" w:cs="宋体"/>
          <w:sz w:val="28"/>
          <w:bdr w:val="none" w:sz="0" w:space="0" w:color="auto"/>
        </w:rPr>
        <w:t>……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我听姐姐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：部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是一个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格的地方，</w:t>
      </w:r>
      <w:r>
        <w:rPr>
          <w:rFonts w:ascii="宋体" w:eastAsia="宋体" w:hAnsi="SimSun" w:cs="宋体"/>
          <w:sz w:val="28"/>
          <w:bdr w:val="none" w:sz="0" w:space="0" w:color="auto"/>
        </w:rPr>
        <w:t>军营</w:t>
      </w:r>
      <w:r>
        <w:rPr>
          <w:rFonts w:ascii="宋体" w:eastAsia="宋体" w:hAnsi="MS Mincho" w:cs="宋体"/>
          <w:sz w:val="28"/>
          <w:bdr w:val="none" w:sz="0" w:space="0" w:color="auto"/>
        </w:rPr>
        <w:t>非常</w:t>
      </w:r>
      <w:r>
        <w:rPr>
          <w:rFonts w:ascii="宋体" w:eastAsia="宋体" w:hAnsi="SimSun" w:cs="宋体"/>
          <w:sz w:val="28"/>
          <w:bdr w:val="none" w:sz="0" w:space="0" w:color="auto"/>
        </w:rPr>
        <w:t>艰</w:t>
      </w:r>
      <w:r>
        <w:rPr>
          <w:rFonts w:ascii="宋体" w:eastAsia="宋体" w:hAnsi="MS Mincho" w:cs="宋体"/>
          <w:sz w:val="28"/>
          <w:bdr w:val="none" w:sz="0" w:space="0" w:color="auto"/>
        </w:rPr>
        <w:t>苦，在他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那个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候，光站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姿就要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七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八天，真正要做到站如松坐如</w:t>
      </w:r>
      <w:r>
        <w:rPr>
          <w:rFonts w:ascii="宋体" w:eastAsia="宋体" w:hAnsi="SimSun" w:cs="宋体"/>
          <w:sz w:val="28"/>
          <w:bdr w:val="none" w:sz="0" w:space="0" w:color="auto"/>
        </w:rPr>
        <w:t>钟</w:t>
      </w:r>
      <w:r>
        <w:rPr>
          <w:rFonts w:ascii="宋体" w:eastAsia="宋体" w:hAnsi="MS Mincho" w:cs="宋体"/>
          <w:sz w:val="28"/>
          <w:bdr w:val="none" w:sz="0" w:space="0" w:color="auto"/>
        </w:rPr>
        <w:t>的境界。</w:t>
      </w:r>
      <w:r>
        <w:rPr>
          <w:rFonts w:ascii="宋体" w:eastAsia="宋体" w:hAnsi="SimSun" w:cs="宋体"/>
          <w:sz w:val="28"/>
          <w:bdr w:val="none" w:sz="0" w:space="0" w:color="auto"/>
        </w:rPr>
        <w:t>说实话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然我的</w:t>
      </w:r>
      <w:r>
        <w:rPr>
          <w:rFonts w:ascii="宋体" w:eastAsia="宋体" w:hAnsi="SimSun" w:cs="宋体"/>
          <w:sz w:val="28"/>
          <w:bdr w:val="none" w:sz="0" w:space="0" w:color="auto"/>
        </w:rPr>
        <w:t>军训时间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短，我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得像是魔鬼</w:t>
      </w:r>
      <w:r>
        <w:rPr>
          <w:rFonts w:ascii="宋体" w:eastAsia="宋体" w:hAnsi="SimSun" w:cs="宋体"/>
          <w:sz w:val="28"/>
          <w:bdr w:val="none" w:sz="0" w:space="0" w:color="auto"/>
        </w:rPr>
        <w:t>训练营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我不知不</w:t>
      </w:r>
      <w:r>
        <w:rPr>
          <w:rFonts w:ascii="宋体" w:eastAsia="宋体" w:hAnsi="SimSun" w:cs="宋体"/>
          <w:sz w:val="28"/>
          <w:bdr w:val="none" w:sz="0" w:space="0" w:color="auto"/>
        </w:rPr>
        <w:t>觉开</w:t>
      </w:r>
      <w:r>
        <w:rPr>
          <w:rFonts w:ascii="宋体" w:eastAsia="宋体" w:hAnsi="MS Mincho" w:cs="宋体"/>
          <w:sz w:val="28"/>
          <w:bdr w:val="none" w:sz="0" w:space="0" w:color="auto"/>
        </w:rPr>
        <w:t>始想家，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始哭了，也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始明白什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叫做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身在福中不知福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了。不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，我也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很苦，但是苦中有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，自己也得到了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。像不会洗衣服睡</w:t>
      </w:r>
      <w:r>
        <w:rPr>
          <w:rFonts w:ascii="宋体" w:eastAsia="宋体" w:hAnsi="SimSun" w:cs="宋体"/>
          <w:sz w:val="28"/>
          <w:bdr w:val="none" w:sz="0" w:space="0" w:color="auto"/>
        </w:rPr>
        <w:t>懒觉</w:t>
      </w:r>
      <w:r>
        <w:rPr>
          <w:rFonts w:ascii="宋体" w:eastAsia="宋体" w:hAnsi="MS Mincho" w:cs="宋体"/>
          <w:sz w:val="28"/>
          <w:bdr w:val="none" w:sz="0" w:space="0" w:color="auto"/>
        </w:rPr>
        <w:t>等等，都在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里有所改正，一向比</w:t>
      </w:r>
      <w:r>
        <w:rPr>
          <w:rFonts w:ascii="宋体" w:eastAsia="宋体" w:hAnsi="SimSun" w:cs="宋体"/>
          <w:sz w:val="28"/>
          <w:bdr w:val="none" w:sz="0" w:space="0" w:color="auto"/>
        </w:rPr>
        <w:t>较懒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有喜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拖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的我在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里得到了极大的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真的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了一个人，改正了很多缺点，更重要的是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我知道互相帮助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友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的重要性，从不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到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，短短的</w:t>
      </w:r>
      <w:r>
        <w:rPr>
          <w:rFonts w:ascii="宋体" w:eastAsia="宋体" w:hAnsi="SimSun" w:cs="宋体"/>
          <w:sz w:val="28"/>
          <w:bdr w:val="none" w:sz="0" w:space="0" w:color="auto"/>
        </w:rPr>
        <w:t>时间让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结识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多的朋友，我很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心。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教官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很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格，但也很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。立正稍息我</w:t>
      </w:r>
      <w:r>
        <w:rPr>
          <w:rFonts w:ascii="宋体" w:eastAsia="宋体" w:hAnsi="SimSun" w:cs="宋体"/>
          <w:sz w:val="28"/>
          <w:bdr w:val="none" w:sz="0" w:space="0" w:color="auto"/>
        </w:rPr>
        <w:t>们练</w:t>
      </w:r>
      <w:r>
        <w:rPr>
          <w:rFonts w:ascii="宋体" w:eastAsia="宋体" w:hAnsi="MS Mincho" w:cs="宋体"/>
          <w:sz w:val="28"/>
          <w:bdr w:val="none" w:sz="0" w:space="0" w:color="auto"/>
        </w:rPr>
        <w:t>了很</w:t>
      </w:r>
      <w:r>
        <w:rPr>
          <w:rFonts w:ascii="宋体" w:eastAsia="宋体" w:hAnsi="SimSun" w:cs="宋体"/>
          <w:sz w:val="28"/>
          <w:bdr w:val="none" w:sz="0" w:space="0" w:color="auto"/>
        </w:rPr>
        <w:t>长时间</w:t>
      </w:r>
      <w:r>
        <w:rPr>
          <w:rFonts w:ascii="宋体" w:eastAsia="宋体" w:hAnsi="MS Mincho" w:cs="宋体"/>
          <w:sz w:val="28"/>
          <w:bdr w:val="none" w:sz="0" w:space="0" w:color="auto"/>
        </w:rPr>
        <w:t>，但也在无形中改掉了我喜</w:t>
      </w:r>
      <w:r>
        <w:rPr>
          <w:rFonts w:ascii="宋体" w:eastAsia="宋体" w:hAnsi="SimSun" w:cs="宋体"/>
          <w:sz w:val="28"/>
          <w:bdr w:val="none" w:sz="0" w:space="0" w:color="auto"/>
        </w:rPr>
        <w:t>欢驼</w:t>
      </w:r>
      <w:r>
        <w:rPr>
          <w:rFonts w:ascii="宋体" w:eastAsia="宋体" w:hAnsi="MS Mincho" w:cs="宋体"/>
          <w:sz w:val="28"/>
          <w:bdr w:val="none" w:sz="0" w:space="0" w:color="auto"/>
        </w:rPr>
        <w:t>背的毛病。我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始相信姐姐的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。当兵的看似很威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，但他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付出的汗水是我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根本无法想象的。当他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有成就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都会很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念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去，也会珍惜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有的成果。所以当我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得很苦很累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，当教官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格要求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，我振作起来，因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我知道教官也是由当兵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始苦出来的，他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付出更多的汗水，我</w:t>
      </w:r>
      <w:r>
        <w:rPr>
          <w:rFonts w:ascii="宋体" w:eastAsia="宋体" w:hAnsi="SimSun" w:cs="宋体"/>
          <w:sz w:val="28"/>
          <w:bdr w:val="none" w:sz="0" w:space="0" w:color="auto"/>
        </w:rPr>
        <w:t>们这</w:t>
      </w:r>
      <w:r>
        <w:rPr>
          <w:rFonts w:ascii="宋体" w:eastAsia="宋体" w:hAnsi="MS Mincho" w:cs="宋体"/>
          <w:sz w:val="28"/>
          <w:bdr w:val="none" w:sz="0" w:space="0" w:color="auto"/>
        </w:rPr>
        <w:t>些小小的苦又算得了什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呢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得自己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做得更好，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然我常会因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没有做好被批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，但只要是我努力做了，无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被批</w:t>
      </w:r>
      <w:r>
        <w:rPr>
          <w:rFonts w:ascii="宋体" w:eastAsia="宋体" w:hAnsi="SimSun" w:cs="宋体"/>
          <w:sz w:val="28"/>
          <w:bdr w:val="none" w:sz="0" w:space="0" w:color="auto"/>
        </w:rPr>
        <w:t>评还</w:t>
      </w:r>
      <w:r>
        <w:rPr>
          <w:rFonts w:ascii="宋体" w:eastAsia="宋体" w:hAnsi="MS Mincho" w:cs="宋体"/>
          <w:sz w:val="28"/>
          <w:bdr w:val="none" w:sz="0" w:space="0" w:color="auto"/>
        </w:rPr>
        <w:t>是被表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都是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得的。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俗</w:t>
      </w:r>
      <w:r>
        <w:rPr>
          <w:rFonts w:ascii="宋体" w:eastAsia="宋体" w:hAnsi="SimSun" w:cs="宋体"/>
          <w:sz w:val="28"/>
          <w:bdr w:val="none" w:sz="0" w:space="0" w:color="auto"/>
        </w:rPr>
        <w:t>话说</w:t>
      </w:r>
      <w:r>
        <w:rPr>
          <w:rFonts w:ascii="宋体" w:eastAsia="宋体" w:hAnsi="MS Mincho" w:cs="宋体"/>
          <w:sz w:val="28"/>
          <w:bdr w:val="none" w:sz="0" w:space="0" w:color="auto"/>
        </w:rPr>
        <w:t>：十年寒窗苦。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尽管辛苦，可当兵的比我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更累更苦，所以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些苦也就算不了什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了。不是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失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是成功之母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不是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先苦后甜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不是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没有只有更好的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所以我会尽量做到。我也深深的知道教官的辛苦。通</w:t>
      </w:r>
      <w:r>
        <w:rPr>
          <w:rFonts w:ascii="宋体" w:eastAsia="宋体" w:hAnsi="SimSun" w:cs="宋体"/>
          <w:sz w:val="28"/>
          <w:bdr w:val="none" w:sz="0" w:space="0" w:color="auto"/>
        </w:rPr>
        <w:t>过这</w:t>
      </w:r>
      <w:r>
        <w:rPr>
          <w:rFonts w:ascii="宋体" w:eastAsia="宋体" w:hAnsi="MS Mincho" w:cs="宋体"/>
          <w:sz w:val="28"/>
          <w:bdr w:val="none" w:sz="0" w:space="0" w:color="auto"/>
        </w:rPr>
        <w:t>次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我知道自己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大了懂事了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我知道自己不再是一个小孩子，不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向家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撒</w:t>
      </w:r>
      <w:r>
        <w:rPr>
          <w:rFonts w:ascii="宋体" w:eastAsia="宋体" w:hAnsi="SimSun" w:cs="宋体"/>
          <w:sz w:val="28"/>
          <w:bdr w:val="none" w:sz="0" w:space="0" w:color="auto"/>
        </w:rPr>
        <w:t>娇</w:t>
      </w:r>
      <w:r>
        <w:rPr>
          <w:rFonts w:ascii="宋体" w:eastAsia="宋体" w:hAnsi="MS Mincho" w:cs="宋体"/>
          <w:sz w:val="28"/>
          <w:bdr w:val="none" w:sz="0" w:space="0" w:color="auto"/>
        </w:rPr>
        <w:t>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有人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：人生下来第一件事就是哭，没有笑的。上帝也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是不公平的，但他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公平的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和大</w:t>
      </w:r>
      <w:r>
        <w:rPr>
          <w:rFonts w:ascii="宋体" w:eastAsia="宋体" w:hAnsi="SimSun" w:cs="宋体"/>
          <w:sz w:val="28"/>
          <w:bdr w:val="none" w:sz="0" w:space="0" w:color="auto"/>
        </w:rPr>
        <w:t>脑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他注定人必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从苦到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，不付出哪来的收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正如</w:t>
      </w:r>
      <w:r>
        <w:rPr>
          <w:rFonts w:ascii="宋体" w:eastAsia="宋体" w:hAnsi="SimSun" w:cs="宋体"/>
          <w:sz w:val="28"/>
          <w:bdr w:val="none" w:sz="0" w:space="0" w:color="auto"/>
        </w:rPr>
        <w:t>农</w:t>
      </w:r>
      <w:r>
        <w:rPr>
          <w:rFonts w:ascii="宋体" w:eastAsia="宋体" w:hAnsi="MS Mincho" w:cs="宋体"/>
          <w:sz w:val="28"/>
          <w:bdr w:val="none" w:sz="0" w:space="0" w:color="auto"/>
        </w:rPr>
        <w:t>民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田一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，春天播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，然后要施肥治虫等等，</w:t>
      </w: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一系列苦活累活之后，秋天才会有收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。所以，我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一定要不怕苦不怕累，只要能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去就能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自己受益一</w:t>
      </w:r>
      <w:r>
        <w:rPr>
          <w:rFonts w:ascii="宋体" w:eastAsia="宋体" w:hAnsi="SimSun" w:cs="宋体"/>
          <w:sz w:val="28"/>
          <w:bdr w:val="none" w:sz="0" w:space="0" w:color="auto"/>
        </w:rPr>
        <w:t>辈</w:t>
      </w:r>
      <w:r>
        <w:rPr>
          <w:rFonts w:ascii="宋体" w:eastAsia="宋体" w:hAnsi="MS Mincho" w:cs="宋体"/>
          <w:sz w:val="28"/>
          <w:bdr w:val="none" w:sz="0" w:space="0" w:color="auto"/>
        </w:rPr>
        <w:t>子。你努力了，你收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了，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人不能沾什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光，但你没有收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人就不会看得起你，你就会苦一</w:t>
      </w:r>
      <w:r>
        <w:rPr>
          <w:rFonts w:ascii="宋体" w:eastAsia="宋体" w:hAnsi="SimSun" w:cs="宋体"/>
          <w:sz w:val="28"/>
          <w:bdr w:val="none" w:sz="0" w:space="0" w:color="auto"/>
        </w:rPr>
        <w:t>辈</w:t>
      </w:r>
      <w:r>
        <w:rPr>
          <w:rFonts w:ascii="宋体" w:eastAsia="宋体" w:hAnsi="MS Mincho" w:cs="宋体"/>
          <w:sz w:val="28"/>
          <w:bdr w:val="none" w:sz="0" w:space="0" w:color="auto"/>
        </w:rPr>
        <w:t>子，所以我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一定要努力付出，付出越多就会有越多的收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。所以</w:t>
      </w:r>
      <w:r>
        <w:rPr>
          <w:rFonts w:ascii="宋体" w:eastAsia="宋体" w:hAnsi="SimSun" w:cs="宋体"/>
          <w:sz w:val="28"/>
          <w:bdr w:val="none" w:sz="0" w:space="0" w:color="auto"/>
        </w:rPr>
        <w:t>军训虽</w:t>
      </w:r>
      <w:r>
        <w:rPr>
          <w:rFonts w:ascii="宋体" w:eastAsia="宋体" w:hAnsi="MS Mincho" w:cs="宋体"/>
          <w:sz w:val="28"/>
          <w:bdr w:val="none" w:sz="0" w:space="0" w:color="auto"/>
        </w:rPr>
        <w:t>苦，但收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是不可估量的，也能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在人生道路上打下良好的基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次的</w:t>
      </w:r>
      <w:r>
        <w:rPr>
          <w:rFonts w:ascii="宋体" w:eastAsia="宋体" w:hAnsi="SimSun" w:cs="宋体"/>
          <w:sz w:val="28"/>
          <w:bdr w:val="none" w:sz="0" w:space="0" w:color="auto"/>
        </w:rPr>
        <w:t>军训让</w:t>
      </w:r>
      <w:r>
        <w:rPr>
          <w:rFonts w:ascii="宋体" w:eastAsia="宋体" w:hAnsi="MS Mincho" w:cs="宋体"/>
          <w:sz w:val="28"/>
          <w:bdr w:val="none" w:sz="0" w:space="0" w:color="auto"/>
        </w:rPr>
        <w:t>我学会了独立，改正了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多的缺点。我感</w:t>
      </w:r>
      <w:r>
        <w:rPr>
          <w:rFonts w:ascii="宋体" w:eastAsia="宋体" w:hAnsi="SimSun" w:cs="宋体"/>
          <w:sz w:val="28"/>
          <w:bdr w:val="none" w:sz="0" w:space="0" w:color="auto"/>
        </w:rPr>
        <w:t>谢这</w:t>
      </w:r>
      <w:r>
        <w:rPr>
          <w:rFonts w:ascii="宋体" w:eastAsia="宋体" w:hAnsi="MS Mincho" w:cs="宋体"/>
          <w:sz w:val="28"/>
          <w:bdr w:val="none" w:sz="0" w:space="0" w:color="auto"/>
        </w:rPr>
        <w:t>次的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高中生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心得体会</w:t>
      </w:r>
      <w:r>
        <w:rPr>
          <w:rFonts w:ascii="宋体" w:eastAsia="宋体" w:cs="宋体"/>
          <w:sz w:val="28"/>
          <w:bdr w:val="none" w:sz="0" w:space="0" w:color="auto"/>
        </w:rPr>
        <w:t>6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一星期的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仅仅</w:t>
      </w:r>
      <w:r>
        <w:rPr>
          <w:rFonts w:ascii="宋体" w:eastAsia="宋体" w:hAnsi="MS Mincho" w:cs="宋体"/>
          <w:sz w:val="28"/>
          <w:bdr w:val="none" w:sz="0" w:space="0" w:color="auto"/>
        </w:rPr>
        <w:t>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了我的体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还让</w:t>
      </w:r>
      <w:r>
        <w:rPr>
          <w:rFonts w:ascii="宋体" w:eastAsia="宋体" w:hAnsi="MS Mincho" w:cs="宋体"/>
          <w:sz w:val="28"/>
          <w:bdr w:val="none" w:sz="0" w:space="0" w:color="auto"/>
        </w:rPr>
        <w:t>我学会了很多。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我懂得了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持。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无疑是</w:t>
      </w:r>
      <w:r>
        <w:rPr>
          <w:rFonts w:ascii="宋体" w:eastAsia="宋体" w:hAnsi="SimSun" w:cs="宋体"/>
          <w:sz w:val="28"/>
          <w:bdr w:val="none" w:sz="0" w:space="0" w:color="auto"/>
        </w:rPr>
        <w:t>艰</w:t>
      </w:r>
      <w:r>
        <w:rPr>
          <w:rFonts w:ascii="宋体" w:eastAsia="宋体" w:hAnsi="MS Mincho" w:cs="宋体"/>
          <w:sz w:val="28"/>
          <w:bdr w:val="none" w:sz="0" w:space="0" w:color="auto"/>
        </w:rPr>
        <w:t>苦的。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</w:t>
      </w:r>
      <w:r>
        <w:rPr>
          <w:rFonts w:ascii="宋体" w:eastAsia="宋体" w:hAnsi="SimSun" w:cs="宋体"/>
          <w:sz w:val="28"/>
          <w:bdr w:val="none" w:sz="0" w:space="0" w:color="auto"/>
        </w:rPr>
        <w:t>顶</w:t>
      </w:r>
      <w:r>
        <w:rPr>
          <w:rFonts w:ascii="宋体" w:eastAsia="宋体" w:hAnsi="MS Mincho" w:cs="宋体"/>
          <w:sz w:val="28"/>
          <w:bdr w:val="none" w:sz="0" w:space="0" w:color="auto"/>
        </w:rPr>
        <w:t>着炎炎烈日，</w:t>
      </w:r>
      <w:r>
        <w:rPr>
          <w:rFonts w:ascii="宋体" w:eastAsia="宋体" w:hAnsi="SimSun" w:cs="宋体"/>
          <w:sz w:val="28"/>
          <w:bdr w:val="none" w:sz="0" w:space="0" w:color="auto"/>
        </w:rPr>
        <w:t>纹丝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地站在操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上，汗水一滴一滴地流淌。阳光照在我的</w:t>
      </w:r>
      <w:r>
        <w:rPr>
          <w:rFonts w:ascii="宋体" w:eastAsia="宋体" w:hAnsi="SimSun" w:cs="宋体"/>
          <w:sz w:val="28"/>
          <w:bdr w:val="none" w:sz="0" w:space="0" w:color="auto"/>
        </w:rPr>
        <w:t>脸颊</w:t>
      </w:r>
      <w:r>
        <w:rPr>
          <w:rFonts w:ascii="宋体" w:eastAsia="宋体" w:hAnsi="MS Mincho" w:cs="宋体"/>
          <w:sz w:val="28"/>
          <w:bdr w:val="none" w:sz="0" w:space="0" w:color="auto"/>
        </w:rPr>
        <w:t>上，火辣辣的痛，胸</w:t>
      </w:r>
      <w:r>
        <w:rPr>
          <w:rFonts w:ascii="宋体" w:eastAsia="宋体" w:hAnsi="SimSun" w:cs="宋体"/>
          <w:sz w:val="28"/>
          <w:bdr w:val="none" w:sz="0" w:space="0" w:color="auto"/>
        </w:rPr>
        <w:t>闷</w:t>
      </w:r>
      <w:r>
        <w:rPr>
          <w:rFonts w:ascii="宋体" w:eastAsia="宋体" w:hAnsi="MS Mincho" w:cs="宋体"/>
          <w:sz w:val="28"/>
          <w:bdr w:val="none" w:sz="0" w:space="0" w:color="auto"/>
        </w:rPr>
        <w:t>、口</w:t>
      </w:r>
      <w:r>
        <w:rPr>
          <w:rFonts w:ascii="宋体" w:eastAsia="宋体" w:hAnsi="SimSun" w:cs="宋体"/>
          <w:sz w:val="28"/>
          <w:bdr w:val="none" w:sz="0" w:space="0" w:color="auto"/>
        </w:rPr>
        <w:t>渴</w:t>
      </w:r>
      <w:r>
        <w:rPr>
          <w:rFonts w:ascii="宋体" w:eastAsia="宋体" w:hAnsi="MS Mincho" w:cs="宋体"/>
          <w:sz w:val="28"/>
          <w:bdr w:val="none" w:sz="0" w:space="0" w:color="auto"/>
        </w:rPr>
        <w:t>、脚麻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MS Mincho" w:cs="宋体"/>
          <w:sz w:val="28"/>
          <w:bdr w:val="none" w:sz="0" w:space="0" w:color="auto"/>
        </w:rPr>
        <w:t>我硬是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，没有放弃。教官比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更辛苦地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了五年都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持了下来，一个星期又算得了什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呢？我不停地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自己加油，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持不懈地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我磨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了意志。从穿上迷彩服的一刻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始，我就成了一个小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人，再苦再累也不能放弃，因</w:t>
      </w:r>
      <w:r>
        <w:rPr>
          <w:rFonts w:ascii="宋体" w:eastAsia="宋体" w:hAnsi="SimSun" w:cs="宋体"/>
          <w:sz w:val="28"/>
          <w:bdr w:val="none" w:sz="0" w:space="0" w:color="auto"/>
        </w:rPr>
        <w:t>为军</w:t>
      </w:r>
      <w:r>
        <w:rPr>
          <w:rFonts w:ascii="宋体" w:eastAsia="宋体" w:hAnsi="MS Mincho" w:cs="宋体"/>
          <w:sz w:val="28"/>
          <w:bdr w:val="none" w:sz="0" w:space="0" w:color="auto"/>
        </w:rPr>
        <w:t>人要有</w:t>
      </w:r>
      <w:r>
        <w:rPr>
          <w:rFonts w:ascii="宋体" w:eastAsia="宋体" w:hAnsi="SimSun" w:cs="宋体"/>
          <w:sz w:val="28"/>
          <w:bdr w:val="none" w:sz="0" w:space="0" w:color="auto"/>
        </w:rPr>
        <w:t>顽强</w:t>
      </w:r>
      <w:r>
        <w:rPr>
          <w:rFonts w:ascii="宋体" w:eastAsia="宋体" w:hAnsi="MS Mincho" w:cs="宋体"/>
          <w:sz w:val="28"/>
          <w:bdr w:val="none" w:sz="0" w:space="0" w:color="auto"/>
        </w:rPr>
        <w:t>的毅力和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定的信念。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我懂得了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。在最后一天的大会操里，我</w:t>
      </w:r>
      <w:r>
        <w:rPr>
          <w:rFonts w:ascii="宋体" w:eastAsia="宋体" w:hAnsi="SimSun" w:cs="宋体"/>
          <w:sz w:val="28"/>
          <w:bdr w:val="none" w:sz="0" w:space="0" w:color="auto"/>
        </w:rPr>
        <w:t>们团结</w:t>
      </w:r>
      <w:r>
        <w:rPr>
          <w:rFonts w:ascii="宋体" w:eastAsia="宋体" w:hAnsi="MS Mincho" w:cs="宋体"/>
          <w:sz w:val="28"/>
          <w:bdr w:val="none" w:sz="0" w:space="0" w:color="auto"/>
        </w:rPr>
        <w:t>一心，高喊口号。稍息、立定、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数、</w:t>
      </w:r>
      <w:r>
        <w:rPr>
          <w:rFonts w:ascii="宋体" w:eastAsia="宋体" w:hAnsi="SimSun" w:cs="宋体"/>
          <w:sz w:val="28"/>
          <w:bdr w:val="none" w:sz="0" w:space="0" w:color="auto"/>
        </w:rPr>
        <w:t>齐步</w:t>
      </w:r>
      <w:r>
        <w:rPr>
          <w:rFonts w:ascii="宋体" w:eastAsia="宋体" w:hAnsi="MS Mincho" w:cs="宋体"/>
          <w:sz w:val="28"/>
          <w:bdr w:val="none" w:sz="0" w:space="0" w:color="auto"/>
        </w:rPr>
        <w:t>走、跑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和正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走都是那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得有序，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个人都控制好了距离，尽力而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，心中都想着集体。无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自己做得多好，只有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，集体才会做得好。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我懂得了友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。新的同学就像老朋友一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，三五成群，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笑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生。有同学身体不适，大家</w:t>
      </w:r>
      <w:r>
        <w:rPr>
          <w:rFonts w:ascii="宋体" w:eastAsia="宋体" w:hAnsi="SimSun" w:cs="宋体"/>
          <w:sz w:val="28"/>
          <w:bdr w:val="none" w:sz="0" w:space="0" w:color="auto"/>
        </w:rPr>
        <w:t>纷纷关</w:t>
      </w:r>
      <w:r>
        <w:rPr>
          <w:rFonts w:ascii="宋体" w:eastAsia="宋体" w:hAnsi="MS Mincho" w:cs="宋体"/>
          <w:sz w:val="28"/>
          <w:bdr w:val="none" w:sz="0" w:space="0" w:color="auto"/>
        </w:rPr>
        <w:t>心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候。同学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共同努力打</w:t>
      </w:r>
      <w:r>
        <w:rPr>
          <w:rFonts w:ascii="宋体" w:eastAsia="宋体" w:hAnsi="SimSun" w:cs="宋体"/>
          <w:sz w:val="28"/>
          <w:bdr w:val="none" w:sz="0" w:space="0" w:color="auto"/>
        </w:rPr>
        <w:t>扫</w:t>
      </w:r>
      <w:r>
        <w:rPr>
          <w:rFonts w:ascii="宋体" w:eastAsia="宋体" w:hAnsi="MS Mincho" w:cs="宋体"/>
          <w:sz w:val="28"/>
          <w:bdr w:val="none" w:sz="0" w:space="0" w:color="auto"/>
        </w:rPr>
        <w:t>宿舍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生，互相帮助，宿舍就像家一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温暖。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我懂得了遵守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律。</w:t>
      </w:r>
      <w:r>
        <w:rPr>
          <w:rFonts w:ascii="宋体" w:eastAsia="宋体" w:hAnsi="SimSun" w:cs="宋体"/>
          <w:sz w:val="28"/>
          <w:bdr w:val="none" w:sz="0" w:space="0" w:color="auto"/>
        </w:rPr>
        <w:t>迟</w:t>
      </w:r>
      <w:r>
        <w:rPr>
          <w:rFonts w:ascii="宋体" w:eastAsia="宋体" w:hAnsi="MS Mincho" w:cs="宋体"/>
          <w:sz w:val="28"/>
          <w:bdr w:val="none" w:sz="0" w:space="0" w:color="auto"/>
        </w:rPr>
        <w:t>到就要</w:t>
      </w:r>
      <w:r>
        <w:rPr>
          <w:rFonts w:ascii="宋体" w:eastAsia="宋体" w:hAnsi="SimSun" w:cs="宋体"/>
          <w:sz w:val="28"/>
          <w:bdr w:val="none" w:sz="0" w:space="0" w:color="auto"/>
        </w:rPr>
        <w:t>罚</w:t>
      </w:r>
      <w:r>
        <w:rPr>
          <w:rFonts w:ascii="宋体" w:eastAsia="宋体" w:hAnsi="MS Mincho" w:cs="宋体"/>
          <w:sz w:val="28"/>
          <w:bdr w:val="none" w:sz="0" w:space="0" w:color="auto"/>
        </w:rPr>
        <w:t>站，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生不</w:t>
      </w:r>
      <w:r>
        <w:rPr>
          <w:rFonts w:ascii="宋体" w:eastAsia="宋体" w:hAnsi="SimSun" w:cs="宋体"/>
          <w:sz w:val="28"/>
          <w:bdr w:val="none" w:sz="0" w:space="0" w:color="auto"/>
        </w:rPr>
        <w:t>过关</w:t>
      </w:r>
      <w:r>
        <w:rPr>
          <w:rFonts w:ascii="宋体" w:eastAsia="宋体" w:hAnsi="MS Mincho" w:cs="宋体"/>
          <w:sz w:val="28"/>
          <w:bdr w:val="none" w:sz="0" w:space="0" w:color="auto"/>
        </w:rPr>
        <w:t>就要扣分。我学会了早早到教室，不</w:t>
      </w:r>
      <w:r>
        <w:rPr>
          <w:rFonts w:ascii="宋体" w:eastAsia="宋体" w:hAnsi="SimSun" w:cs="宋体"/>
          <w:sz w:val="28"/>
          <w:bdr w:val="none" w:sz="0" w:space="0" w:color="auto"/>
        </w:rPr>
        <w:t>迟</w:t>
      </w:r>
      <w:r>
        <w:rPr>
          <w:rFonts w:ascii="宋体" w:eastAsia="宋体" w:hAnsi="MS Mincho" w:cs="宋体"/>
          <w:sz w:val="28"/>
          <w:bdr w:val="none" w:sz="0" w:space="0" w:color="auto"/>
        </w:rPr>
        <w:t>到；老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不在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安静看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，不吵吵</w:t>
      </w:r>
      <w:r>
        <w:rPr>
          <w:rFonts w:ascii="宋体" w:eastAsia="宋体" w:hAnsi="SimSun" w:cs="宋体"/>
          <w:sz w:val="28"/>
          <w:bdr w:val="none" w:sz="0" w:space="0" w:color="auto"/>
        </w:rPr>
        <w:t>闹闹</w:t>
      </w:r>
      <w:r>
        <w:rPr>
          <w:rFonts w:ascii="宋体" w:eastAsia="宋体" w:hAnsi="MS Mincho" w:cs="宋体"/>
          <w:sz w:val="28"/>
          <w:bdr w:val="none" w:sz="0" w:space="0" w:color="auto"/>
        </w:rPr>
        <w:t>。我学会了如何打</w:t>
      </w:r>
      <w:r>
        <w:rPr>
          <w:rFonts w:ascii="宋体" w:eastAsia="宋体" w:hAnsi="SimSun" w:cs="宋体"/>
          <w:sz w:val="28"/>
          <w:bdr w:val="none" w:sz="0" w:space="0" w:color="auto"/>
        </w:rPr>
        <w:t>扫</w:t>
      </w:r>
      <w:r>
        <w:rPr>
          <w:rFonts w:ascii="宋体" w:eastAsia="宋体" w:hAnsi="MS Mincho" w:cs="宋体"/>
          <w:sz w:val="28"/>
          <w:bdr w:val="none" w:sz="0" w:space="0" w:color="auto"/>
        </w:rPr>
        <w:t>宿舍，柜子里的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放，怎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和同学分工打</w:t>
      </w:r>
      <w:r>
        <w:rPr>
          <w:rFonts w:ascii="宋体" w:eastAsia="宋体" w:hAnsi="SimSun" w:cs="宋体"/>
          <w:sz w:val="28"/>
          <w:bdr w:val="none" w:sz="0" w:space="0" w:color="auto"/>
        </w:rPr>
        <w:t>扫</w:t>
      </w:r>
      <w:r>
        <w:rPr>
          <w:rFonts w:ascii="宋体" w:eastAsia="宋体" w:hAnsi="MS Mincho" w:cs="宋体"/>
          <w:sz w:val="28"/>
          <w:bdr w:val="none" w:sz="0" w:space="0" w:color="auto"/>
        </w:rPr>
        <w:t>，如何安排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做事。慢慢地，我的生活有序起来，一切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得井井有条，不再乱七八糟，不再虚度光</w:t>
      </w:r>
      <w:r>
        <w:rPr>
          <w:rFonts w:ascii="宋体" w:eastAsia="宋体" w:hAnsi="SimSun" w:cs="宋体"/>
          <w:sz w:val="28"/>
          <w:bdr w:val="none" w:sz="0" w:space="0" w:color="auto"/>
        </w:rPr>
        <w:t>阴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学会了分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然李教官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很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格，但常常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休息，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们讲</w:t>
      </w:r>
      <w:r>
        <w:rPr>
          <w:rFonts w:ascii="宋体" w:eastAsia="宋体" w:hAnsi="MS Mincho" w:cs="宋体"/>
          <w:sz w:val="28"/>
          <w:bdr w:val="none" w:sz="0" w:space="0" w:color="auto"/>
        </w:rPr>
        <w:t>笑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，和我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一起聊天、玩游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笑。</w:t>
      </w:r>
      <w:r>
        <w:rPr>
          <w:rFonts w:ascii="宋体" w:eastAsia="宋体" w:hAnsi="SimSun" w:cs="宋体"/>
          <w:sz w:val="28"/>
          <w:bdr w:val="none" w:sz="0" w:space="0" w:color="auto"/>
        </w:rPr>
        <w:t>军训结</w:t>
      </w:r>
      <w:r>
        <w:rPr>
          <w:rFonts w:ascii="宋体" w:eastAsia="宋体" w:hAnsi="MS Mincho" w:cs="宋体"/>
          <w:sz w:val="28"/>
          <w:bdr w:val="none" w:sz="0" w:space="0" w:color="auto"/>
        </w:rPr>
        <w:t>束了，我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和教官就要分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了，极小的几率会再次遇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。教官没有留下名字，也没有留下</w:t>
      </w:r>
      <w:r>
        <w:rPr>
          <w:rFonts w:ascii="宋体" w:eastAsia="宋体" w:hAnsi="SimSun" w:cs="宋体"/>
          <w:sz w:val="28"/>
          <w:bdr w:val="none" w:sz="0" w:space="0" w:color="auto"/>
        </w:rPr>
        <w:t>电话</w:t>
      </w:r>
      <w:r>
        <w:rPr>
          <w:rFonts w:ascii="宋体" w:eastAsia="宋体" w:hAnsi="MS Mincho" w:cs="宋体"/>
          <w:sz w:val="28"/>
          <w:bdr w:val="none" w:sz="0" w:space="0" w:color="auto"/>
        </w:rPr>
        <w:t>，只留下了美好的回</w:t>
      </w:r>
      <w:r>
        <w:rPr>
          <w:rFonts w:ascii="宋体" w:eastAsia="宋体" w:hAnsi="SimSun" w:cs="宋体"/>
          <w:sz w:val="28"/>
          <w:bdr w:val="none" w:sz="0" w:space="0" w:color="auto"/>
        </w:rPr>
        <w:t>忆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已</w:t>
      </w:r>
      <w:r>
        <w:rPr>
          <w:rFonts w:ascii="宋体" w:eastAsia="宋体" w:hAnsi="SimSun" w:cs="宋体"/>
          <w:sz w:val="28"/>
          <w:bdr w:val="none" w:sz="0" w:space="0" w:color="auto"/>
        </w:rPr>
        <w:t>经结</w:t>
      </w:r>
      <w:r>
        <w:rPr>
          <w:rFonts w:ascii="宋体" w:eastAsia="宋体" w:hAnsi="MS Mincho" w:cs="宋体"/>
          <w:sz w:val="28"/>
          <w:bdr w:val="none" w:sz="0" w:space="0" w:color="auto"/>
        </w:rPr>
        <w:t>束，只有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身体</w:t>
      </w:r>
      <w:r>
        <w:rPr>
          <w:rFonts w:ascii="宋体" w:eastAsia="宋体" w:hAnsi="SimSun" w:cs="宋体"/>
          <w:sz w:val="28"/>
          <w:bdr w:val="none" w:sz="0" w:space="0" w:color="auto"/>
        </w:rPr>
        <w:t>验过</w:t>
      </w:r>
      <w:r>
        <w:rPr>
          <w:rFonts w:ascii="宋体" w:eastAsia="宋体" w:hAnsi="MS Mincho" w:cs="宋体"/>
          <w:sz w:val="28"/>
          <w:bdr w:val="none" w:sz="0" w:space="0" w:color="auto"/>
        </w:rPr>
        <w:t>，才会知道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苦中的快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，才会收</w:t>
      </w:r>
      <w:r>
        <w:rPr>
          <w:rFonts w:ascii="宋体" w:eastAsia="宋体" w:hAnsi="SimSun" w:cs="宋体"/>
          <w:sz w:val="28"/>
          <w:bdr w:val="none" w:sz="0" w:space="0" w:color="auto"/>
        </w:rPr>
        <w:t>获许</w:t>
      </w:r>
      <w:r>
        <w:rPr>
          <w:rFonts w:ascii="宋体" w:eastAsia="宋体" w:hAnsi="MS Mincho" w:cs="宋体"/>
          <w:sz w:val="28"/>
          <w:bdr w:val="none" w:sz="0" w:space="0" w:color="auto"/>
        </w:rPr>
        <w:t>多，才会留下美好的回</w:t>
      </w:r>
      <w:r>
        <w:rPr>
          <w:rFonts w:ascii="宋体" w:eastAsia="宋体" w:hAnsi="SimSun" w:cs="宋体"/>
          <w:sz w:val="28"/>
          <w:bdr w:val="none" w:sz="0" w:space="0" w:color="auto"/>
        </w:rPr>
        <w:t>忆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高中生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心得体会</w:t>
      </w:r>
      <w:r>
        <w:rPr>
          <w:rFonts w:ascii="宋体" w:eastAsia="宋体" w:cs="宋体"/>
          <w:sz w:val="28"/>
          <w:bdr w:val="none" w:sz="0" w:space="0" w:color="auto"/>
        </w:rPr>
        <w:t>7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个学期，我</w:t>
      </w:r>
      <w:r>
        <w:rPr>
          <w:rFonts w:ascii="宋体" w:eastAsia="宋体" w:hAnsi="SimSun" w:cs="宋体"/>
          <w:sz w:val="28"/>
          <w:bdr w:val="none" w:sz="0" w:space="0" w:color="auto"/>
        </w:rPr>
        <w:t>们进</w:t>
      </w:r>
      <w:r>
        <w:rPr>
          <w:rFonts w:ascii="宋体" w:eastAsia="宋体" w:hAnsi="MS Mincho" w:cs="宋体"/>
          <w:sz w:val="28"/>
          <w:bdr w:val="none" w:sz="0" w:space="0" w:color="auto"/>
        </w:rPr>
        <w:t>行了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然只有短短三天，却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我印象深刻。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军训对</w:t>
      </w:r>
      <w:r>
        <w:rPr>
          <w:rFonts w:ascii="宋体" w:eastAsia="宋体" w:hAnsi="MS Mincho" w:cs="宋体"/>
          <w:sz w:val="28"/>
          <w:bdr w:val="none" w:sz="0" w:space="0" w:color="auto"/>
        </w:rPr>
        <w:t>于我，并不陌生。在小学，我也</w:t>
      </w:r>
      <w:r>
        <w:rPr>
          <w:rFonts w:ascii="宋体" w:eastAsia="宋体" w:hAnsi="SimSun" w:cs="宋体"/>
          <w:sz w:val="28"/>
          <w:bdr w:val="none" w:sz="0" w:space="0" w:color="auto"/>
        </w:rPr>
        <w:t>经历过</w:t>
      </w:r>
      <w:r>
        <w:rPr>
          <w:rFonts w:ascii="宋体" w:eastAsia="宋体" w:hAnsi="MS Mincho" w:cs="宋体"/>
          <w:sz w:val="28"/>
          <w:bdr w:val="none" w:sz="0" w:space="0" w:color="auto"/>
        </w:rPr>
        <w:t>多次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。同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是三天，感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却完全不一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是封</w:t>
      </w:r>
      <w:r>
        <w:rPr>
          <w:rFonts w:ascii="宋体" w:eastAsia="宋体" w:hAnsi="SimSun" w:cs="宋体"/>
          <w:sz w:val="28"/>
          <w:bdr w:val="none" w:sz="0" w:space="0" w:color="auto"/>
        </w:rPr>
        <w:t>闭</w:t>
      </w:r>
      <w:r>
        <w:rPr>
          <w:rFonts w:ascii="宋体" w:eastAsia="宋体" w:hAnsi="MS Mincho" w:cs="宋体"/>
          <w:sz w:val="28"/>
          <w:bdr w:val="none" w:sz="0" w:space="0" w:color="auto"/>
        </w:rPr>
        <w:t>的，就像与外界隔</w:t>
      </w:r>
      <w:r>
        <w:rPr>
          <w:rFonts w:ascii="宋体" w:eastAsia="宋体" w:hAnsi="SimSun" w:cs="宋体"/>
          <w:sz w:val="28"/>
          <w:bdr w:val="none" w:sz="0" w:space="0" w:color="auto"/>
        </w:rPr>
        <w:t>绝</w:t>
      </w:r>
      <w:r>
        <w:rPr>
          <w:rFonts w:ascii="宋体" w:eastAsia="宋体" w:hAnsi="MS Mincho" w:cs="宋体"/>
          <w:sz w:val="28"/>
          <w:bdr w:val="none" w:sz="0" w:space="0" w:color="auto"/>
        </w:rPr>
        <w:t>了一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系不到外界。在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里，没有熟悉的人，没有熟悉的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境，并且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离城区，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我不禁有一</w:t>
      </w:r>
      <w:r>
        <w:rPr>
          <w:rFonts w:ascii="宋体" w:eastAsia="宋体" w:hAnsi="SimSun" w:cs="宋体"/>
          <w:sz w:val="28"/>
          <w:bdr w:val="none" w:sz="0" w:space="0" w:color="auto"/>
        </w:rPr>
        <w:t>丝</w:t>
      </w:r>
      <w:r>
        <w:rPr>
          <w:rFonts w:ascii="宋体" w:eastAsia="宋体" w:hAnsi="MS Mincho" w:cs="宋体"/>
          <w:sz w:val="28"/>
          <w:bdr w:val="none" w:sz="0" w:space="0" w:color="auto"/>
        </w:rPr>
        <w:t>冷冷的孤独感。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下了大巴</w:t>
      </w:r>
      <w:r>
        <w:rPr>
          <w:rFonts w:ascii="宋体" w:eastAsia="宋体" w:hAnsi="SimSun" w:cs="宋体"/>
          <w:sz w:val="28"/>
          <w:bdr w:val="none" w:sz="0" w:space="0" w:color="auto"/>
        </w:rPr>
        <w:t>车</w:t>
      </w:r>
      <w:r>
        <w:rPr>
          <w:rFonts w:ascii="宋体" w:eastAsia="宋体" w:hAnsi="MS Mincho" w:cs="宋体"/>
          <w:sz w:val="28"/>
          <w:bdr w:val="none" w:sz="0" w:space="0" w:color="auto"/>
        </w:rPr>
        <w:t>，拿着一大堆行李，来到了宿舍。</w:t>
      </w:r>
      <w:r>
        <w:rPr>
          <w:rFonts w:ascii="宋体" w:eastAsia="宋体" w:hAnsi="SimSun" w:cs="宋体"/>
          <w:sz w:val="28"/>
          <w:bdr w:val="none" w:sz="0" w:space="0" w:color="auto"/>
        </w:rPr>
        <w:t>刚</w:t>
      </w:r>
      <w:r>
        <w:rPr>
          <w:rFonts w:ascii="宋体" w:eastAsia="宋体" w:hAnsi="MS Mincho" w:cs="宋体"/>
          <w:sz w:val="28"/>
          <w:bdr w:val="none" w:sz="0" w:space="0" w:color="auto"/>
        </w:rPr>
        <w:t>没坐</w:t>
      </w:r>
      <w:r>
        <w:rPr>
          <w:rFonts w:ascii="宋体" w:eastAsia="宋体" w:hAnsi="SimSun" w:cs="宋体"/>
          <w:sz w:val="28"/>
          <w:bdr w:val="none" w:sz="0" w:space="0" w:color="auto"/>
        </w:rPr>
        <w:t>稳</w:t>
      </w:r>
      <w:r>
        <w:rPr>
          <w:rFonts w:ascii="宋体" w:eastAsia="宋体" w:hAnsi="MS Mincho" w:cs="宋体"/>
          <w:sz w:val="28"/>
          <w:bdr w:val="none" w:sz="0" w:space="0" w:color="auto"/>
        </w:rPr>
        <w:t>，便接到了任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：整理床</w:t>
      </w:r>
      <w:r>
        <w:rPr>
          <w:rFonts w:ascii="宋体" w:eastAsia="宋体" w:hAnsi="SimSun" w:cs="宋体"/>
          <w:sz w:val="28"/>
          <w:bdr w:val="none" w:sz="0" w:space="0" w:color="auto"/>
        </w:rPr>
        <w:t>铺</w:t>
      </w:r>
      <w:r>
        <w:rPr>
          <w:rFonts w:ascii="宋体" w:eastAsia="宋体" w:hAnsi="MS Mincho" w:cs="宋体"/>
          <w:sz w:val="28"/>
          <w:bdr w:val="none" w:sz="0" w:space="0" w:color="auto"/>
        </w:rPr>
        <w:t>。好不容易叠好床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，却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不合格，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要重</w:t>
      </w:r>
      <w:r>
        <w:rPr>
          <w:rFonts w:ascii="宋体" w:eastAsia="宋体" w:hAnsi="SimSun" w:cs="宋体"/>
          <w:sz w:val="28"/>
          <w:bdr w:val="none" w:sz="0" w:space="0" w:color="auto"/>
        </w:rPr>
        <w:t>铺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不算什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，接下来的</w:t>
      </w:r>
      <w:r>
        <w:rPr>
          <w:rFonts w:ascii="宋体" w:eastAsia="宋体" w:hAnsi="SimSun" w:cs="宋体"/>
          <w:sz w:val="28"/>
          <w:bdr w:val="none" w:sz="0" w:space="0" w:color="auto"/>
        </w:rPr>
        <w:t>训练谁</w:t>
      </w:r>
      <w:r>
        <w:rPr>
          <w:rFonts w:ascii="宋体" w:eastAsia="宋体" w:hAnsi="MS Mincho" w:cs="宋体"/>
          <w:sz w:val="28"/>
          <w:bdr w:val="none" w:sz="0" w:space="0" w:color="auto"/>
        </w:rPr>
        <w:t>都没有想到。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予我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温暖的太阳，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俨</w:t>
      </w:r>
      <w:r>
        <w:rPr>
          <w:rFonts w:ascii="宋体" w:eastAsia="宋体" w:hAnsi="MS Mincho" w:cs="宋体"/>
          <w:sz w:val="28"/>
          <w:bdr w:val="none" w:sz="0" w:space="0" w:color="auto"/>
        </w:rPr>
        <w:t>然成了一个</w:t>
      </w:r>
      <w:r>
        <w:rPr>
          <w:rFonts w:ascii="宋体" w:eastAsia="宋体" w:hAnsi="SimSun" w:cs="宋体"/>
          <w:sz w:val="28"/>
          <w:bdr w:val="none" w:sz="0" w:space="0" w:color="auto"/>
        </w:rPr>
        <w:t>恶</w:t>
      </w:r>
      <w:r>
        <w:rPr>
          <w:rFonts w:ascii="宋体" w:eastAsia="宋体" w:hAnsi="MS Mincho" w:cs="宋体"/>
          <w:sz w:val="28"/>
          <w:bdr w:val="none" w:sz="0" w:space="0" w:color="auto"/>
        </w:rPr>
        <w:t>魔。毒辣辣的太阳折磨着我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一个又一个小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。无聊的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光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的很慢，就像是度日如年。我从未受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如此的煎熬。直到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在想起来，我都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得可怕。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天休息的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少的可怜，只有中午和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上可以稍作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整。最盼望的就是吃</w:t>
      </w:r>
      <w:r>
        <w:rPr>
          <w:rFonts w:ascii="宋体" w:eastAsia="宋体" w:hAnsi="SimSun" w:cs="宋体"/>
          <w:sz w:val="28"/>
          <w:bdr w:val="none" w:sz="0" w:space="0" w:color="auto"/>
        </w:rPr>
        <w:t>饭</w:t>
      </w:r>
      <w:r>
        <w:rPr>
          <w:rFonts w:ascii="宋体" w:eastAsia="宋体" w:hAnsi="MS Mincho" w:cs="宋体"/>
          <w:sz w:val="28"/>
          <w:bdr w:val="none" w:sz="0" w:space="0" w:color="auto"/>
        </w:rPr>
        <w:t>。唯一的</w:t>
      </w:r>
      <w:r>
        <w:rPr>
          <w:rFonts w:ascii="宋体" w:eastAsia="宋体" w:hAnsi="SimSun" w:cs="宋体"/>
          <w:sz w:val="28"/>
          <w:bdr w:val="none" w:sz="0" w:space="0" w:color="auto"/>
        </w:rPr>
        <w:t>娱乐</w:t>
      </w:r>
      <w:r>
        <w:rPr>
          <w:rFonts w:ascii="宋体" w:eastAsia="宋体" w:hAnsi="MS Mincho" w:cs="宋体"/>
          <w:sz w:val="28"/>
          <w:bdr w:val="none" w:sz="0" w:space="0" w:color="auto"/>
        </w:rPr>
        <w:t>就是在本上写写画画。起床、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、吃</w:t>
      </w:r>
      <w:r>
        <w:rPr>
          <w:rFonts w:ascii="宋体" w:eastAsia="宋体" w:hAnsi="SimSun" w:cs="宋体"/>
          <w:sz w:val="28"/>
          <w:bdr w:val="none" w:sz="0" w:space="0" w:color="auto"/>
        </w:rPr>
        <w:t>饭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、吃</w:t>
      </w:r>
      <w:r>
        <w:rPr>
          <w:rFonts w:ascii="宋体" w:eastAsia="宋体" w:hAnsi="SimSun" w:cs="宋体"/>
          <w:sz w:val="28"/>
          <w:bdr w:val="none" w:sz="0" w:space="0" w:color="auto"/>
        </w:rPr>
        <w:t>饭</w:t>
      </w:r>
      <w:r>
        <w:rPr>
          <w:rFonts w:ascii="宋体" w:eastAsia="宋体" w:hAnsi="MS Mincho" w:cs="宋体"/>
          <w:sz w:val="28"/>
          <w:bdr w:val="none" w:sz="0" w:space="0" w:color="auto"/>
        </w:rPr>
        <w:t>、睡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、起床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这种</w:t>
      </w:r>
      <w:r>
        <w:rPr>
          <w:rFonts w:ascii="宋体" w:eastAsia="宋体" w:hAnsi="MS Mincho" w:cs="宋体"/>
          <w:sz w:val="28"/>
          <w:bdr w:val="none" w:sz="0" w:space="0" w:color="auto"/>
        </w:rPr>
        <w:t>生活真是无聊极了。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说说训练</w:t>
      </w:r>
      <w:r>
        <w:rPr>
          <w:rFonts w:ascii="宋体" w:eastAsia="宋体" w:hAnsi="MS Mincho" w:cs="宋体"/>
          <w:sz w:val="28"/>
          <w:bdr w:val="none" w:sz="0" w:space="0" w:color="auto"/>
        </w:rPr>
        <w:t>吧，一言不合站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姿，一站就是几小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一遍不</w:t>
      </w:r>
      <w:r>
        <w:rPr>
          <w:rFonts w:ascii="宋体" w:eastAsia="宋体" w:hAnsi="SimSun" w:cs="宋体"/>
          <w:sz w:val="28"/>
          <w:bdr w:val="none" w:sz="0" w:space="0" w:color="auto"/>
        </w:rPr>
        <w:t>对罚</w:t>
      </w:r>
      <w:r>
        <w:rPr>
          <w:rFonts w:ascii="宋体" w:eastAsia="宋体" w:hAnsi="MS Mincho" w:cs="宋体"/>
          <w:sz w:val="28"/>
          <w:bdr w:val="none" w:sz="0" w:space="0" w:color="auto"/>
        </w:rPr>
        <w:t>十遍，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次都不能准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吃</w:t>
      </w:r>
      <w:r>
        <w:rPr>
          <w:rFonts w:ascii="宋体" w:eastAsia="宋体" w:hAnsi="SimSun" w:cs="宋体"/>
          <w:sz w:val="28"/>
          <w:bdr w:val="none" w:sz="0" w:space="0" w:color="auto"/>
        </w:rPr>
        <w:t>饭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几句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罚</w:t>
      </w:r>
      <w:r>
        <w:rPr>
          <w:rFonts w:ascii="宋体" w:eastAsia="宋体" w:hAnsi="MS Mincho" w:cs="宋体"/>
          <w:sz w:val="28"/>
          <w:bdr w:val="none" w:sz="0" w:space="0" w:color="auto"/>
        </w:rPr>
        <w:t>几次站。我眼中的教官，从来都没有笑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，只是板着个</w:t>
      </w:r>
      <w:r>
        <w:rPr>
          <w:rFonts w:ascii="宋体" w:eastAsia="宋体" w:hAnsi="SimSun" w:cs="宋体"/>
          <w:sz w:val="28"/>
          <w:bdr w:val="none" w:sz="0" w:space="0" w:color="auto"/>
        </w:rPr>
        <w:t>脸</w:t>
      </w:r>
      <w:r>
        <w:rPr>
          <w:rFonts w:ascii="宋体" w:eastAsia="宋体" w:hAnsi="MS Mincho" w:cs="宋体"/>
          <w:sz w:val="28"/>
          <w:bdr w:val="none" w:sz="0" w:space="0" w:color="auto"/>
        </w:rPr>
        <w:t>，大声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。教官一直在学校，也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不到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人，他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也很孤独吧。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是中学生活的一部分，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所</w:t>
      </w:r>
      <w:r>
        <w:rPr>
          <w:rFonts w:ascii="宋体" w:eastAsia="宋体" w:hAnsi="SimSun" w:cs="宋体"/>
          <w:sz w:val="28"/>
          <w:bdr w:val="none" w:sz="0" w:space="0" w:color="auto"/>
        </w:rPr>
        <w:t>带给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当然不可能只有身体上的折磨。</w:t>
      </w:r>
      <w:r>
        <w:rPr>
          <w:rFonts w:ascii="宋体" w:eastAsia="宋体" w:hAnsi="SimSun" w:cs="宋体"/>
          <w:sz w:val="28"/>
          <w:bdr w:val="none" w:sz="0" w:space="0" w:color="auto"/>
        </w:rPr>
        <w:t>军训对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重大，它能磨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的意志力。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少年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国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们现</w:t>
      </w:r>
      <w:r>
        <w:rPr>
          <w:rFonts w:ascii="宋体" w:eastAsia="宋体" w:hAnsi="MS Mincho" w:cs="宋体"/>
          <w:sz w:val="28"/>
          <w:bdr w:val="none" w:sz="0" w:space="0" w:color="auto"/>
        </w:rPr>
        <w:t>在一定要接受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是身体的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，更是意志的磨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回程大巴早已回到学校，可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之路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没有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高中生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心得体会</w:t>
      </w:r>
      <w:r>
        <w:rPr>
          <w:rFonts w:ascii="宋体" w:eastAsia="宋体" w:cs="宋体"/>
          <w:sz w:val="28"/>
          <w:bdr w:val="none" w:sz="0" w:space="0" w:color="auto"/>
        </w:rPr>
        <w:t>8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在烈日炎炎、</w:t>
      </w:r>
      <w:r>
        <w:rPr>
          <w:rFonts w:ascii="宋体" w:eastAsia="宋体" w:hAnsi="SimSun" w:cs="宋体"/>
          <w:sz w:val="28"/>
          <w:bdr w:val="none" w:sz="0" w:space="0" w:color="auto"/>
        </w:rPr>
        <w:t>骄</w:t>
      </w:r>
      <w:r>
        <w:rPr>
          <w:rFonts w:ascii="宋体" w:eastAsia="宋体" w:hAnsi="MS Mincho" w:cs="宋体"/>
          <w:sz w:val="28"/>
          <w:bdr w:val="none" w:sz="0" w:space="0" w:color="auto"/>
        </w:rPr>
        <w:t>阳似火的</w:t>
      </w:r>
      <w:r>
        <w:rPr>
          <w:rFonts w:ascii="宋体" w:eastAsia="宋体" w:cs="宋体"/>
          <w:sz w:val="28"/>
          <w:bdr w:val="none" w:sz="0" w:space="0" w:color="auto"/>
        </w:rPr>
        <w:t>8</w:t>
      </w:r>
      <w:r>
        <w:rPr>
          <w:rFonts w:ascii="宋体" w:eastAsia="宋体" w:hAnsi="MS Mincho" w:cs="宋体"/>
          <w:sz w:val="28"/>
          <w:bdr w:val="none" w:sz="0" w:space="0" w:color="auto"/>
        </w:rPr>
        <w:t>月，全体新生在</w:t>
      </w:r>
      <w:r>
        <w:rPr>
          <w:rFonts w:ascii="宋体" w:eastAsia="宋体" w:hAnsi="SimSun" w:cs="宋体"/>
          <w:sz w:val="28"/>
          <w:bdr w:val="none" w:sz="0" w:space="0" w:color="auto"/>
        </w:rPr>
        <w:t>紧张</w:t>
      </w:r>
      <w:r>
        <w:rPr>
          <w:rFonts w:ascii="宋体" w:eastAsia="宋体" w:hAnsi="MS Mincho" w:cs="宋体"/>
          <w:sz w:val="28"/>
          <w:bdr w:val="none" w:sz="0" w:space="0" w:color="auto"/>
        </w:rPr>
        <w:t>、有序、生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、和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的气氛中接受了入学后第一次身体上的</w:t>
      </w:r>
      <w:r>
        <w:rPr>
          <w:rFonts w:ascii="宋体" w:eastAsia="宋体" w:hAnsi="SimSun" w:cs="宋体"/>
          <w:sz w:val="28"/>
          <w:bdr w:val="none" w:sz="0" w:space="0" w:color="auto"/>
        </w:rPr>
        <w:t>锤炼</w:t>
      </w:r>
      <w:r>
        <w:rPr>
          <w:rFonts w:ascii="宋体" w:eastAsia="宋体" w:hAnsi="MS Mincho" w:cs="宋体"/>
          <w:sz w:val="28"/>
          <w:bdr w:val="none" w:sz="0" w:space="0" w:color="auto"/>
        </w:rPr>
        <w:t>和精神上的洗礼，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期十天的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徐徐落幕。昨日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的口号依然在耳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响起，自信和威武的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范仍然充斥着全身，那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喜悦、</w:t>
      </w:r>
      <w:r>
        <w:rPr>
          <w:rFonts w:ascii="宋体" w:eastAsia="宋体" w:hAnsi="SimSun" w:cs="宋体"/>
          <w:sz w:val="28"/>
          <w:bdr w:val="none" w:sz="0" w:space="0" w:color="auto"/>
        </w:rPr>
        <w:t>兴奋</w:t>
      </w:r>
      <w:r>
        <w:rPr>
          <w:rFonts w:ascii="宋体" w:eastAsia="宋体" w:hAnsi="MS Mincho" w:cs="宋体"/>
          <w:sz w:val="28"/>
          <w:bdr w:val="none" w:sz="0" w:space="0" w:color="auto"/>
        </w:rPr>
        <w:t>、自豪和感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</w:t>
      </w:r>
      <w:r>
        <w:rPr>
          <w:rFonts w:ascii="宋体" w:eastAsia="宋体" w:hAnsi="SimSun" w:cs="宋体"/>
          <w:sz w:val="28"/>
          <w:bdr w:val="none" w:sz="0" w:space="0" w:color="auto"/>
        </w:rPr>
        <w:t>萦绕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脑</w:t>
      </w:r>
      <w:r>
        <w:rPr>
          <w:rFonts w:ascii="宋体" w:eastAsia="宋体" w:hAnsi="MS Mincho" w:cs="宋体"/>
          <w:sz w:val="28"/>
          <w:bdr w:val="none" w:sz="0" w:space="0" w:color="auto"/>
        </w:rPr>
        <w:t>海与心灵深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</w:t>
      </w:r>
      <w:r>
        <w:rPr>
          <w:rFonts w:ascii="宋体" w:eastAsia="宋体" w:hAnsi="SimSun" w:cs="宋体"/>
          <w:sz w:val="28"/>
          <w:bdr w:val="none" w:sz="0" w:space="0" w:color="auto"/>
        </w:rPr>
        <w:t>军训带给</w:t>
      </w:r>
      <w:r>
        <w:rPr>
          <w:rFonts w:ascii="宋体" w:eastAsia="宋体" w:hAnsi="MS Mincho" w:cs="宋体"/>
          <w:sz w:val="28"/>
          <w:bdr w:val="none" w:sz="0" w:space="0" w:color="auto"/>
        </w:rPr>
        <w:t>我的不</w:t>
      </w:r>
      <w:r>
        <w:rPr>
          <w:rFonts w:ascii="宋体" w:eastAsia="宋体" w:hAnsi="SimSun" w:cs="宋体"/>
          <w:sz w:val="28"/>
          <w:bdr w:val="none" w:sz="0" w:space="0" w:color="auto"/>
        </w:rPr>
        <w:t>仅仅</w:t>
      </w:r>
      <w:r>
        <w:rPr>
          <w:rFonts w:ascii="宋体" w:eastAsia="宋体" w:hAnsi="MS Mincho" w:cs="宋体"/>
          <w:sz w:val="28"/>
          <w:bdr w:val="none" w:sz="0" w:space="0" w:color="auto"/>
        </w:rPr>
        <w:t>是身体上的煅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有思想上的薰陶，意志上的垂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，留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我印象最深的是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严谨</w:t>
      </w:r>
      <w:r>
        <w:rPr>
          <w:rFonts w:ascii="宋体" w:eastAsia="宋体" w:hAnsi="MS Mincho" w:cs="宋体"/>
          <w:sz w:val="28"/>
          <w:bdr w:val="none" w:sz="0" w:space="0" w:color="auto"/>
        </w:rPr>
        <w:t>的作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坚强</w:t>
      </w:r>
      <w:r>
        <w:rPr>
          <w:rFonts w:ascii="宋体" w:eastAsia="宋体" w:hAnsi="MS Mincho" w:cs="宋体"/>
          <w:sz w:val="28"/>
          <w:bdr w:val="none" w:sz="0" w:space="0" w:color="auto"/>
        </w:rPr>
        <w:t>的毅力以及不怕苦、不怕累、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守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律和</w:t>
      </w:r>
      <w:r>
        <w:rPr>
          <w:rFonts w:ascii="宋体" w:eastAsia="宋体" w:hAnsi="SimSun" w:cs="宋体"/>
          <w:sz w:val="28"/>
          <w:bdr w:val="none" w:sz="0" w:space="0" w:color="auto"/>
        </w:rPr>
        <w:t>艰</w:t>
      </w:r>
      <w:r>
        <w:rPr>
          <w:rFonts w:ascii="宋体" w:eastAsia="宋体" w:hAnsi="MS Mincho" w:cs="宋体"/>
          <w:sz w:val="28"/>
          <w:bdr w:val="none" w:sz="0" w:space="0" w:color="auto"/>
        </w:rPr>
        <w:t>苦朴素的精神，学校</w:t>
      </w:r>
      <w:r>
        <w:rPr>
          <w:rFonts w:ascii="宋体" w:eastAsia="宋体" w:hAnsi="SimSun" w:cs="宋体"/>
          <w:sz w:val="28"/>
          <w:bdr w:val="none" w:sz="0" w:space="0" w:color="auto"/>
        </w:rPr>
        <w:t>领导经</w:t>
      </w:r>
      <w:r>
        <w:rPr>
          <w:rFonts w:ascii="宋体" w:eastAsia="宋体" w:hAnsi="MS Mincho" w:cs="宋体"/>
          <w:sz w:val="28"/>
          <w:bdr w:val="none" w:sz="0" w:space="0" w:color="auto"/>
        </w:rPr>
        <w:t>常到</w:t>
      </w:r>
      <w:r>
        <w:rPr>
          <w:rFonts w:ascii="宋体" w:eastAsia="宋体" w:hAnsi="SimSun" w:cs="宋体"/>
          <w:sz w:val="28"/>
          <w:bdr w:val="none" w:sz="0" w:space="0" w:color="auto"/>
        </w:rPr>
        <w:t>场关</w:t>
      </w:r>
      <w:r>
        <w:rPr>
          <w:rFonts w:ascii="宋体" w:eastAsia="宋体" w:hAnsi="MS Mincho" w:cs="宋体"/>
          <w:sz w:val="28"/>
          <w:bdr w:val="none" w:sz="0" w:space="0" w:color="auto"/>
        </w:rPr>
        <w:t>心指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工作，与同学</w:t>
      </w:r>
      <w:r>
        <w:rPr>
          <w:rFonts w:ascii="宋体" w:eastAsia="宋体" w:hAnsi="SimSun" w:cs="宋体"/>
          <w:sz w:val="28"/>
          <w:bdr w:val="none" w:sz="0" w:space="0" w:color="auto"/>
        </w:rPr>
        <w:t>们进</w:t>
      </w:r>
      <w:r>
        <w:rPr>
          <w:rFonts w:ascii="宋体" w:eastAsia="宋体" w:hAnsi="MS Mincho" w:cs="宋体"/>
          <w:sz w:val="28"/>
          <w:bdr w:val="none" w:sz="0" w:space="0" w:color="auto"/>
        </w:rPr>
        <w:t>行良好的沟通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室全天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放，医</w:t>
      </w:r>
      <w:r>
        <w:rPr>
          <w:rFonts w:ascii="宋体" w:eastAsia="宋体" w:hAnsi="SimSun" w:cs="宋体"/>
          <w:sz w:val="28"/>
          <w:bdr w:val="none" w:sz="0" w:space="0" w:color="auto"/>
        </w:rPr>
        <w:t>疗</w:t>
      </w:r>
      <w:r>
        <w:rPr>
          <w:rFonts w:ascii="宋体" w:eastAsia="宋体" w:hAnsi="MS Mincho" w:cs="宋体"/>
          <w:sz w:val="28"/>
          <w:bdr w:val="none" w:sz="0" w:space="0" w:color="auto"/>
        </w:rPr>
        <w:t>小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随</w:t>
      </w:r>
      <w:r>
        <w:rPr>
          <w:rFonts w:ascii="宋体" w:eastAsia="宋体" w:hAnsi="SimSun" w:cs="宋体"/>
          <w:sz w:val="28"/>
          <w:bdr w:val="none" w:sz="0" w:space="0" w:color="auto"/>
        </w:rPr>
        <w:t>时为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提供医</w:t>
      </w:r>
      <w:r>
        <w:rPr>
          <w:rFonts w:ascii="宋体" w:eastAsia="宋体" w:hAnsi="SimSun" w:cs="宋体"/>
          <w:sz w:val="28"/>
          <w:bdr w:val="none" w:sz="0" w:space="0" w:color="auto"/>
        </w:rPr>
        <w:t>疗</w:t>
      </w:r>
      <w:r>
        <w:rPr>
          <w:rFonts w:ascii="宋体" w:eastAsia="宋体" w:hAnsi="MS Mincho" w:cs="宋体"/>
          <w:sz w:val="28"/>
          <w:bdr w:val="none" w:sz="0" w:space="0" w:color="auto"/>
        </w:rPr>
        <w:t>服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保障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全体班主任全程跟班，兢兢</w:t>
      </w:r>
      <w:r>
        <w:rPr>
          <w:rFonts w:ascii="宋体" w:eastAsia="宋体" w:hAnsi="SimSun" w:cs="宋体"/>
          <w:sz w:val="28"/>
          <w:bdr w:val="none" w:sz="0" w:space="0" w:color="auto"/>
        </w:rPr>
        <w:t>业业</w:t>
      </w:r>
      <w:r>
        <w:rPr>
          <w:rFonts w:ascii="宋体" w:eastAsia="宋体" w:hAnsi="MS Mincho" w:cs="宋体"/>
          <w:sz w:val="28"/>
          <w:bdr w:val="none" w:sz="0" w:space="0" w:color="auto"/>
        </w:rPr>
        <w:t>，一</w:t>
      </w:r>
      <w:r>
        <w:rPr>
          <w:rFonts w:ascii="宋体" w:eastAsia="宋体" w:hAnsi="SimSun" w:cs="宋体"/>
          <w:sz w:val="28"/>
          <w:bdr w:val="none" w:sz="0" w:space="0" w:color="auto"/>
        </w:rPr>
        <w:t>丝</w:t>
      </w:r>
      <w:r>
        <w:rPr>
          <w:rFonts w:ascii="宋体" w:eastAsia="宋体" w:hAnsi="MS Mincho" w:cs="宋体"/>
          <w:sz w:val="28"/>
          <w:bdr w:val="none" w:sz="0" w:space="0" w:color="auto"/>
        </w:rPr>
        <w:t>不苟，全身心投入，与同学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同甘共苦。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些，都是本次</w:t>
      </w:r>
      <w:r>
        <w:rPr>
          <w:rFonts w:ascii="宋体" w:eastAsia="宋体" w:hAnsi="SimSun" w:cs="宋体"/>
          <w:sz w:val="28"/>
          <w:bdr w:val="none" w:sz="0" w:space="0" w:color="auto"/>
        </w:rPr>
        <w:t>军训顺</w:t>
      </w:r>
      <w:r>
        <w:rPr>
          <w:rFonts w:ascii="宋体" w:eastAsia="宋体" w:hAnsi="MS Mincho" w:cs="宋体"/>
          <w:sz w:val="28"/>
          <w:bdr w:val="none" w:sz="0" w:space="0" w:color="auto"/>
        </w:rPr>
        <w:t>利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展并取得成功的有力保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本次新生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工作具体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如下：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https://d.book118.com/428042110116006040</w:t>
        </w:r>
      </w:hyperlink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12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li">
    <w:name w:val="li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em">
    <w:name w:val="em"/>
    <w:basedOn w:val="DefaultParagraphFont"/>
    <w:rPr>
      <w:b w:val="0"/>
      <w:bCs w:val="0"/>
      <w:i w:val="0"/>
      <w:iCs w:val="0"/>
    </w:rPr>
  </w:style>
  <w:style w:type="character" w:customStyle="1" w:styleId="excellenttitle">
    <w:name w:val="excellent_title"/>
    <w:basedOn w:val="DefaultParagraphFont"/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character" w:customStyle="1" w:styleId="excellentstar">
    <w:name w:val="excellent_star"/>
    <w:basedOn w:val="DefaultParagraphFont"/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428042110116006040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13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高中生军训心得体会汇编15篇</dc:title>
  <dc:subject>当我们心中积累了不少感想和见解时，常常可以将它们写成一篇心得体会，这样能够让人头脑更加清醒，目标更加明确。是不是无从下笔、没有头绪？下面是小编整理的高中生军训心得体会，仅供参考，大家一起来看看吧。高中</dc:subject>
  <cp:keywords>高中生军训心得体会</cp:keywords>
  <cp:revision>0</cp:revision>
</cp:coreProperties>
</file>