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感恩教</w:t>
      </w:r>
      <w:r>
        <w:rPr>
          <w:rFonts w:ascii="宋体" w:eastAsia="黑体" w:hAnsi="SimSun" w:cs="宋体"/>
          <w:b/>
          <w:sz w:val="40"/>
          <w:bdr w:val="none" w:sz="0" w:space="0" w:color="auto"/>
        </w:rPr>
        <w:t>师讲话</w:t>
      </w:r>
      <w:r>
        <w:rPr>
          <w:rFonts w:ascii="宋体" w:eastAsia="黑体" w:hAnsi="MS Mincho" w:cs="宋体"/>
          <w:b/>
          <w:sz w:val="40"/>
          <w:bdr w:val="none" w:sz="0" w:space="0" w:color="auto"/>
        </w:rPr>
        <w:t>稿【精】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现</w:t>
      </w:r>
      <w:r>
        <w:rPr>
          <w:rFonts w:ascii="宋体" w:eastAsia="宋体" w:hAnsi="MS Mincho" w:cs="宋体"/>
          <w:sz w:val="28"/>
          <w:bdr w:val="none" w:sz="0" w:space="0" w:color="auto"/>
        </w:rPr>
        <w:t>在的社会生活中，越来越多地方需要用到</w:t>
      </w:r>
      <w:r>
        <w:rPr>
          <w:rFonts w:ascii="宋体" w:eastAsia="宋体" w:hAnsi="SimSun" w:cs="宋体"/>
          <w:sz w:val="28"/>
          <w:bdr w:val="none" w:sz="0" w:space="0" w:color="auto"/>
        </w:rPr>
        <w:t>讲话</w:t>
      </w:r>
      <w:r>
        <w:rPr>
          <w:rFonts w:ascii="宋体" w:eastAsia="宋体" w:hAnsi="MS Mincho" w:cs="宋体"/>
          <w:sz w:val="28"/>
          <w:bdr w:val="none" w:sz="0" w:space="0" w:color="auto"/>
        </w:rPr>
        <w:t>稿，</w:t>
      </w:r>
      <w:r>
        <w:rPr>
          <w:rFonts w:ascii="宋体" w:eastAsia="宋体" w:hAnsi="SimSun" w:cs="宋体"/>
          <w:sz w:val="28"/>
          <w:bdr w:val="none" w:sz="0" w:space="0" w:color="auto"/>
        </w:rPr>
        <w:t>讲话</w:t>
      </w:r>
      <w:r>
        <w:rPr>
          <w:rFonts w:ascii="宋体" w:eastAsia="宋体" w:hAnsi="MS Mincho" w:cs="宋体"/>
          <w:sz w:val="28"/>
          <w:bdr w:val="none" w:sz="0" w:space="0" w:color="auto"/>
        </w:rPr>
        <w:t>稿是</w:t>
      </w:r>
      <w:r>
        <w:rPr>
          <w:rFonts w:ascii="宋体" w:eastAsia="宋体" w:hAnsi="SimSun" w:cs="宋体"/>
          <w:sz w:val="28"/>
          <w:bdr w:val="none" w:sz="0" w:space="0" w:color="auto"/>
        </w:rPr>
        <w:t>讲话</w:t>
      </w:r>
      <w:r>
        <w:rPr>
          <w:rFonts w:ascii="宋体" w:eastAsia="宋体" w:hAnsi="MS Mincho" w:cs="宋体"/>
          <w:sz w:val="28"/>
          <w:bdr w:val="none" w:sz="0" w:space="0" w:color="auto"/>
        </w:rPr>
        <w:t>者</w:t>
      </w:r>
      <w:r>
        <w:rPr>
          <w:rFonts w:ascii="宋体" w:eastAsia="宋体" w:hAnsi="SimSun" w:cs="宋体"/>
          <w:sz w:val="28"/>
          <w:bdr w:val="none" w:sz="0" w:space="0" w:color="auto"/>
        </w:rPr>
        <w:t>为</w:t>
      </w:r>
      <w:r>
        <w:rPr>
          <w:rFonts w:ascii="宋体" w:eastAsia="宋体" w:hAnsi="MS Mincho" w:cs="宋体"/>
          <w:sz w:val="28"/>
          <w:bdr w:val="none" w:sz="0" w:space="0" w:color="auto"/>
        </w:rPr>
        <w:t>了在会</w:t>
      </w:r>
      <w:r>
        <w:rPr>
          <w:rFonts w:ascii="宋体" w:eastAsia="宋体" w:hAnsi="SimSun" w:cs="宋体"/>
          <w:sz w:val="28"/>
          <w:bdr w:val="none" w:sz="0" w:space="0" w:color="auto"/>
        </w:rPr>
        <w:t>议</w:t>
      </w:r>
      <w:r>
        <w:rPr>
          <w:rFonts w:ascii="宋体" w:eastAsia="宋体" w:hAnsi="MS Mincho" w:cs="宋体"/>
          <w:sz w:val="28"/>
          <w:bdr w:val="none" w:sz="0" w:space="0" w:color="auto"/>
        </w:rPr>
        <w:t>或重要</w:t>
      </w:r>
      <w:r>
        <w:rPr>
          <w:rFonts w:ascii="宋体" w:eastAsia="宋体" w:hAnsi="SimSun" w:cs="宋体"/>
          <w:sz w:val="28"/>
          <w:bdr w:val="none" w:sz="0" w:space="0" w:color="auto"/>
        </w:rPr>
        <w:t>场</w:t>
      </w:r>
      <w:r>
        <w:rPr>
          <w:rFonts w:ascii="宋体" w:eastAsia="宋体" w:hAnsi="MS Mincho" w:cs="宋体"/>
          <w:sz w:val="28"/>
          <w:bdr w:val="none" w:sz="0" w:space="0" w:color="auto"/>
        </w:rPr>
        <w:t>合上表达自己想要</w:t>
      </w:r>
      <w:r>
        <w:rPr>
          <w:rFonts w:ascii="宋体" w:eastAsia="宋体" w:hAnsi="SimSun" w:cs="宋体"/>
          <w:sz w:val="28"/>
          <w:bdr w:val="none" w:sz="0" w:space="0" w:color="auto"/>
        </w:rPr>
        <w:t>讲</w:t>
      </w:r>
      <w:r>
        <w:rPr>
          <w:rFonts w:ascii="宋体" w:eastAsia="宋体" w:hAnsi="MS Mincho" w:cs="宋体"/>
          <w:sz w:val="28"/>
          <w:bdr w:val="none" w:sz="0" w:space="0" w:color="auto"/>
        </w:rPr>
        <w:t>的</w:t>
      </w:r>
      <w:r>
        <w:rPr>
          <w:rFonts w:ascii="宋体" w:eastAsia="宋体" w:hAnsi="SimSun" w:cs="宋体"/>
          <w:sz w:val="28"/>
          <w:bdr w:val="none" w:sz="0" w:space="0" w:color="auto"/>
        </w:rPr>
        <w:t>话</w:t>
      </w:r>
      <w:r>
        <w:rPr>
          <w:rFonts w:ascii="宋体" w:eastAsia="宋体" w:hAnsi="MS Mincho" w:cs="宋体"/>
          <w:sz w:val="28"/>
          <w:bdr w:val="none" w:sz="0" w:space="0" w:color="auto"/>
        </w:rPr>
        <w:t>而事先准</w:t>
      </w:r>
      <w:r>
        <w:rPr>
          <w:rFonts w:ascii="宋体" w:eastAsia="宋体" w:hAnsi="SimSun" w:cs="宋体"/>
          <w:sz w:val="28"/>
          <w:bdr w:val="none" w:sz="0" w:space="0" w:color="auto"/>
        </w:rPr>
        <w:t>备</w:t>
      </w:r>
      <w:r>
        <w:rPr>
          <w:rFonts w:ascii="宋体" w:eastAsia="宋体" w:hAnsi="MS Mincho" w:cs="宋体"/>
          <w:sz w:val="28"/>
          <w:bdr w:val="none" w:sz="0" w:space="0" w:color="auto"/>
        </w:rPr>
        <w:t>好的文稿。相信</w:t>
      </w:r>
      <w:r>
        <w:rPr>
          <w:rFonts w:ascii="宋体" w:eastAsia="宋体" w:hAnsi="SimSun" w:cs="宋体"/>
          <w:sz w:val="28"/>
          <w:bdr w:val="none" w:sz="0" w:space="0" w:color="auto"/>
        </w:rPr>
        <w:t>许</w:t>
      </w:r>
      <w:r>
        <w:rPr>
          <w:rFonts w:ascii="宋体" w:eastAsia="宋体" w:hAnsi="MS Mincho" w:cs="宋体"/>
          <w:sz w:val="28"/>
          <w:bdr w:val="none" w:sz="0" w:space="0" w:color="auto"/>
        </w:rPr>
        <w:t>多人会</w:t>
      </w:r>
      <w:r>
        <w:rPr>
          <w:rFonts w:ascii="宋体" w:eastAsia="宋体" w:hAnsi="SimSun" w:cs="宋体"/>
          <w:sz w:val="28"/>
          <w:bdr w:val="none" w:sz="0" w:space="0" w:color="auto"/>
        </w:rPr>
        <w:t>觉</w:t>
      </w:r>
      <w:r>
        <w:rPr>
          <w:rFonts w:ascii="宋体" w:eastAsia="宋体" w:hAnsi="MS Mincho" w:cs="宋体"/>
          <w:sz w:val="28"/>
          <w:bdr w:val="none" w:sz="0" w:space="0" w:color="auto"/>
        </w:rPr>
        <w:t>得</w:t>
      </w:r>
      <w:r>
        <w:rPr>
          <w:rFonts w:ascii="宋体" w:eastAsia="宋体" w:hAnsi="SimSun" w:cs="宋体"/>
          <w:sz w:val="28"/>
          <w:bdr w:val="none" w:sz="0" w:space="0" w:color="auto"/>
        </w:rPr>
        <w:t>讲话</w:t>
      </w:r>
      <w:r>
        <w:rPr>
          <w:rFonts w:ascii="宋体" w:eastAsia="宋体" w:hAnsi="MS Mincho" w:cs="宋体"/>
          <w:sz w:val="28"/>
          <w:bdr w:val="none" w:sz="0" w:space="0" w:color="auto"/>
        </w:rPr>
        <w:t>稿很</w:t>
      </w:r>
      <w:r>
        <w:rPr>
          <w:rFonts w:ascii="宋体" w:eastAsia="宋体" w:hAnsi="SimSun" w:cs="宋体"/>
          <w:sz w:val="28"/>
          <w:bdr w:val="none" w:sz="0" w:space="0" w:color="auto"/>
        </w:rPr>
        <w:t>难</w:t>
      </w:r>
      <w:r>
        <w:rPr>
          <w:rFonts w:ascii="宋体" w:eastAsia="宋体" w:hAnsi="MS Mincho" w:cs="宋体"/>
          <w:sz w:val="28"/>
          <w:bdr w:val="none" w:sz="0" w:space="0" w:color="auto"/>
        </w:rPr>
        <w:t>写吧，以下是小</w:t>
      </w:r>
      <w:r>
        <w:rPr>
          <w:rFonts w:ascii="宋体" w:eastAsia="宋体" w:hAnsi="SimSun" w:cs="宋体"/>
          <w:sz w:val="28"/>
          <w:bdr w:val="none" w:sz="0" w:space="0" w:color="auto"/>
        </w:rPr>
        <w:t>编</w:t>
      </w:r>
      <w:r>
        <w:rPr>
          <w:rFonts w:ascii="宋体" w:eastAsia="宋体" w:hAnsi="MS Mincho" w:cs="宋体"/>
          <w:sz w:val="28"/>
          <w:bdr w:val="none" w:sz="0" w:space="0" w:color="auto"/>
        </w:rPr>
        <w:t>收集整理的感恩教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hAnsi="SimSun" w:cs="宋体"/>
          <w:sz w:val="28"/>
          <w:bdr w:val="none" w:sz="0" w:space="0" w:color="auto"/>
        </w:rPr>
        <w:t>欢</w:t>
      </w:r>
      <w:r>
        <w:rPr>
          <w:rFonts w:ascii="宋体" w:eastAsia="宋体" w:hAnsi="MS Mincho" w:cs="宋体"/>
          <w:sz w:val="28"/>
          <w:bdr w:val="none" w:sz="0" w:space="0" w:color="auto"/>
        </w:rPr>
        <w:t>迎</w:t>
      </w:r>
      <w:r>
        <w:rPr>
          <w:rFonts w:ascii="宋体" w:eastAsia="宋体" w:hAnsi="SimSun" w:cs="宋体"/>
          <w:sz w:val="28"/>
          <w:bdr w:val="none" w:sz="0" w:space="0" w:color="auto"/>
        </w:rPr>
        <w:t>阅读</w:t>
      </w:r>
      <w:r>
        <w:rPr>
          <w:rFonts w:ascii="宋体" w:eastAsia="宋体" w:hAnsi="MS Mincho" w:cs="宋体"/>
          <w:sz w:val="28"/>
          <w:bdr w:val="none" w:sz="0" w:space="0" w:color="auto"/>
        </w:rPr>
        <w:t>与收藏。</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尊敬的各位</w:t>
      </w:r>
      <w:r>
        <w:rPr>
          <w:rFonts w:ascii="宋体" w:eastAsia="宋体" w:hAnsi="SimSun" w:cs="宋体"/>
          <w:sz w:val="28"/>
          <w:bdr w:val="none" w:sz="0" w:space="0" w:color="auto"/>
        </w:rPr>
        <w:t>领导</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亲爱</w:t>
      </w:r>
      <w:r>
        <w:rPr>
          <w:rFonts w:ascii="宋体" w:eastAsia="宋体" w:hAnsi="MS Mincho" w:cs="宋体"/>
          <w:sz w:val="28"/>
          <w:bdr w:val="none" w:sz="0" w:space="0" w:color="auto"/>
        </w:rPr>
        <w:t>的同学</w:t>
      </w:r>
      <w:r>
        <w:rPr>
          <w:rFonts w:ascii="宋体" w:eastAsia="宋体" w:hAnsi="SimSun" w:cs="宋体"/>
          <w:sz w:val="28"/>
          <w:bdr w:val="none" w:sz="0" w:space="0" w:color="auto"/>
        </w:rPr>
        <w:t>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大家上午好！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今天我国旗下</w:t>
      </w:r>
      <w:r>
        <w:rPr>
          <w:rFonts w:ascii="宋体" w:eastAsia="宋体" w:hAnsi="SimSun" w:cs="宋体"/>
          <w:sz w:val="28"/>
          <w:bdr w:val="none" w:sz="0" w:space="0" w:color="auto"/>
        </w:rPr>
        <w:t>讲话</w:t>
      </w:r>
      <w:r>
        <w:rPr>
          <w:rFonts w:ascii="宋体" w:eastAsia="宋体" w:hAnsi="MS Mincho" w:cs="宋体"/>
          <w:sz w:val="28"/>
          <w:bdr w:val="none" w:sz="0" w:space="0" w:color="auto"/>
        </w:rPr>
        <w:t>的主</w:t>
      </w:r>
      <w:r>
        <w:rPr>
          <w:rFonts w:ascii="宋体" w:eastAsia="宋体" w:hAnsi="SimSun" w:cs="宋体"/>
          <w:sz w:val="28"/>
          <w:bdr w:val="none" w:sz="0" w:space="0" w:color="auto"/>
        </w:rPr>
        <w:t>题</w:t>
      </w:r>
      <w:r>
        <w:rPr>
          <w:rFonts w:ascii="宋体" w:eastAsia="宋体" w:hAnsi="MS Mincho" w:cs="宋体"/>
          <w:sz w:val="28"/>
          <w:bdr w:val="none" w:sz="0" w:space="0" w:color="auto"/>
        </w:rPr>
        <w:t>是</w:t>
      </w:r>
      <w:r>
        <w:rPr>
          <w:rFonts w:ascii="宋体" w:eastAsia="宋体" w:cs="宋体"/>
          <w:sz w:val="28"/>
          <w:bdr w:val="none" w:sz="0" w:space="0" w:color="auto"/>
        </w:rPr>
        <w:t>“</w:t>
      </w:r>
      <w:r>
        <w:rPr>
          <w:rFonts w:ascii="宋体" w:eastAsia="宋体" w:hAnsi="MS Mincho" w:cs="宋体"/>
          <w:sz w:val="28"/>
          <w:bdr w:val="none" w:sz="0" w:space="0" w:color="auto"/>
        </w:rPr>
        <w:t>心</w:t>
      </w:r>
      <w:r>
        <w:rPr>
          <w:rFonts w:ascii="宋体" w:eastAsia="宋体" w:hAnsi="SimSun" w:cs="宋体"/>
          <w:sz w:val="28"/>
          <w:bdr w:val="none" w:sz="0" w:space="0" w:color="auto"/>
        </w:rPr>
        <w:t>怀</w:t>
      </w:r>
      <w:r>
        <w:rPr>
          <w:rFonts w:ascii="宋体" w:eastAsia="宋体" w:hAnsi="MS Mincho" w:cs="宋体"/>
          <w:sz w:val="28"/>
          <w:bdr w:val="none" w:sz="0" w:space="0" w:color="auto"/>
        </w:rPr>
        <w:t>感恩，励志成才</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上周三，我</w:t>
      </w:r>
      <w:r>
        <w:rPr>
          <w:rFonts w:ascii="宋体" w:eastAsia="宋体" w:hAnsi="SimSun" w:cs="宋体"/>
          <w:sz w:val="28"/>
          <w:bdr w:val="none" w:sz="0" w:space="0" w:color="auto"/>
        </w:rPr>
        <w:t>们</w:t>
      </w:r>
      <w:r>
        <w:rPr>
          <w:rFonts w:ascii="宋体" w:eastAsia="宋体" w:hAnsi="MS Mincho" w:cs="宋体"/>
          <w:sz w:val="28"/>
          <w:bdr w:val="none" w:sz="0" w:space="0" w:color="auto"/>
        </w:rPr>
        <w:t>学校</w:t>
      </w:r>
      <w:r>
        <w:rPr>
          <w:rFonts w:ascii="宋体" w:eastAsia="宋体" w:hAnsi="SimSun" w:cs="宋体"/>
          <w:sz w:val="28"/>
          <w:bdr w:val="none" w:sz="0" w:space="0" w:color="auto"/>
        </w:rPr>
        <w:t>举</w:t>
      </w:r>
      <w:r>
        <w:rPr>
          <w:rFonts w:ascii="宋体" w:eastAsia="宋体" w:hAnsi="MS Mincho" w:cs="宋体"/>
          <w:sz w:val="28"/>
          <w:bdr w:val="none" w:sz="0" w:space="0" w:color="auto"/>
        </w:rPr>
        <w:t>行了《百善孝</w:t>
      </w:r>
      <w:r>
        <w:rPr>
          <w:rFonts w:ascii="宋体" w:eastAsia="宋体" w:hAnsi="SimSun" w:cs="宋体"/>
          <w:sz w:val="28"/>
          <w:bdr w:val="none" w:sz="0" w:space="0" w:color="auto"/>
        </w:rPr>
        <w:t>为</w:t>
      </w:r>
      <w:r>
        <w:rPr>
          <w:rFonts w:ascii="宋体" w:eastAsia="宋体" w:hAnsi="MS Mincho" w:cs="宋体"/>
          <w:sz w:val="28"/>
          <w:bdr w:val="none" w:sz="0" w:space="0" w:color="auto"/>
        </w:rPr>
        <w:t>先》的演</w:t>
      </w:r>
      <w:r>
        <w:rPr>
          <w:rFonts w:ascii="宋体" w:eastAsia="宋体" w:hAnsi="SimSun" w:cs="宋体"/>
          <w:sz w:val="28"/>
          <w:bdr w:val="none" w:sz="0" w:space="0" w:color="auto"/>
        </w:rPr>
        <w:t>讲</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w:t>
      </w:r>
      <w:r>
        <w:rPr>
          <w:rFonts w:ascii="宋体" w:eastAsia="宋体" w:cs="宋体"/>
          <w:sz w:val="28"/>
          <w:bdr w:val="none" w:sz="0" w:space="0" w:color="auto"/>
        </w:rPr>
        <w:t>16</w:t>
      </w:r>
      <w:r>
        <w:rPr>
          <w:rFonts w:ascii="宋体" w:eastAsia="宋体" w:hAnsi="MS Mincho" w:cs="宋体"/>
          <w:sz w:val="28"/>
          <w:bdr w:val="none" w:sz="0" w:space="0" w:color="auto"/>
        </w:rPr>
        <w:t>位同学的精彩演</w:t>
      </w:r>
      <w:r>
        <w:rPr>
          <w:rFonts w:ascii="宋体" w:eastAsia="宋体" w:hAnsi="SimSun" w:cs="宋体"/>
          <w:sz w:val="28"/>
          <w:bdr w:val="none" w:sz="0" w:space="0" w:color="auto"/>
        </w:rPr>
        <w:t>讲</w:t>
      </w:r>
      <w:r>
        <w:rPr>
          <w:rFonts w:ascii="宋体" w:eastAsia="宋体" w:hAnsi="MS Mincho" w:cs="宋体"/>
          <w:sz w:val="28"/>
          <w:bdr w:val="none" w:sz="0" w:space="0" w:color="auto"/>
        </w:rPr>
        <w:t>，至今依然在我</w:t>
      </w:r>
      <w:r>
        <w:rPr>
          <w:rFonts w:ascii="宋体" w:eastAsia="宋体" w:hAnsi="SimSun" w:cs="宋体"/>
          <w:sz w:val="28"/>
          <w:bdr w:val="none" w:sz="0" w:space="0" w:color="auto"/>
        </w:rPr>
        <w:t>们</w:t>
      </w:r>
      <w:r>
        <w:rPr>
          <w:rFonts w:ascii="宋体" w:eastAsia="宋体" w:hAnsi="MS Mincho" w:cs="宋体"/>
          <w:sz w:val="28"/>
          <w:bdr w:val="none" w:sz="0" w:space="0" w:color="auto"/>
        </w:rPr>
        <w:t>心</w:t>
      </w:r>
      <w:r>
        <w:rPr>
          <w:rFonts w:ascii="宋体" w:eastAsia="宋体" w:hAnsi="SimSun" w:cs="宋体"/>
          <w:sz w:val="28"/>
          <w:bdr w:val="none" w:sz="0" w:space="0" w:color="auto"/>
        </w:rPr>
        <w:t>头</w:t>
      </w:r>
      <w:r>
        <w:rPr>
          <w:rFonts w:ascii="宋体" w:eastAsia="宋体" w:hAnsi="MS Mincho" w:cs="宋体"/>
          <w:sz w:val="28"/>
          <w:bdr w:val="none" w:sz="0" w:space="0" w:color="auto"/>
        </w:rPr>
        <w:t>激</w:t>
      </w:r>
      <w:r>
        <w:rPr>
          <w:rFonts w:ascii="宋体" w:eastAsia="宋体" w:hAnsi="SimSun" w:cs="宋体"/>
          <w:sz w:val="28"/>
          <w:bdr w:val="none" w:sz="0" w:space="0" w:color="auto"/>
        </w:rPr>
        <w:t>荡</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感人至深的演</w:t>
      </w:r>
      <w:r>
        <w:rPr>
          <w:rFonts w:ascii="宋体" w:eastAsia="宋体" w:hAnsi="SimSun" w:cs="宋体"/>
          <w:sz w:val="28"/>
          <w:bdr w:val="none" w:sz="0" w:space="0" w:color="auto"/>
        </w:rPr>
        <w:t>讲让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感悟了孝道的真</w:t>
      </w:r>
      <w:r>
        <w:rPr>
          <w:rFonts w:ascii="宋体" w:eastAsia="宋体" w:hAnsi="SimSun" w:cs="宋体"/>
          <w:sz w:val="28"/>
          <w:bdr w:val="none" w:sz="0" w:space="0" w:color="auto"/>
        </w:rPr>
        <w:t>实</w:t>
      </w:r>
      <w:r>
        <w:rPr>
          <w:rFonts w:ascii="宋体" w:eastAsia="宋体" w:hAnsi="MS Mincho" w:cs="宋体"/>
          <w:sz w:val="28"/>
          <w:bdr w:val="none" w:sz="0" w:space="0" w:color="auto"/>
        </w:rPr>
        <w:t>含</w:t>
      </w:r>
      <w:r>
        <w:rPr>
          <w:rFonts w:ascii="宋体" w:eastAsia="宋体" w:hAnsi="SimSun" w:cs="宋体"/>
          <w:sz w:val="28"/>
          <w:bdr w:val="none" w:sz="0" w:space="0" w:color="auto"/>
        </w:rPr>
        <w:t>义</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明白了感恩的真正意</w:t>
      </w:r>
      <w:r>
        <w:rPr>
          <w:rFonts w:ascii="宋体" w:eastAsia="宋体" w:hAnsi="SimSun" w:cs="宋体"/>
          <w:sz w:val="28"/>
          <w:bdr w:val="none" w:sz="0" w:space="0" w:color="auto"/>
        </w:rPr>
        <w:t>义</w:t>
      </w:r>
      <w:r>
        <w:rPr>
          <w:rFonts w:ascii="宋体" w:eastAsia="宋体" w:hAnsi="MS Mincho" w:cs="宋体"/>
          <w:sz w:val="28"/>
          <w:bdr w:val="none" w:sz="0" w:space="0" w:color="auto"/>
        </w:rPr>
        <w:t>。在一年一度的母</w:t>
      </w:r>
      <w:r>
        <w:rPr>
          <w:rFonts w:ascii="宋体" w:eastAsia="宋体" w:hAnsi="SimSun" w:cs="宋体"/>
          <w:sz w:val="28"/>
          <w:bdr w:val="none" w:sz="0" w:space="0" w:color="auto"/>
        </w:rPr>
        <w:t>亲节</w:t>
      </w:r>
      <w:r>
        <w:rPr>
          <w:rFonts w:ascii="宋体" w:eastAsia="宋体" w:hAnsi="MS Mincho" w:cs="宋体"/>
          <w:sz w:val="28"/>
          <w:bdr w:val="none" w:sz="0" w:space="0" w:color="auto"/>
        </w:rPr>
        <w:t>即将到来之</w:t>
      </w:r>
      <w:r>
        <w:rPr>
          <w:rFonts w:ascii="宋体" w:eastAsia="宋体" w:hAnsi="SimSun" w:cs="宋体"/>
          <w:sz w:val="28"/>
          <w:bdr w:val="none" w:sz="0" w:space="0" w:color="auto"/>
        </w:rPr>
        <w:t>际</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心</w:t>
      </w:r>
      <w:r>
        <w:rPr>
          <w:rFonts w:ascii="宋体" w:eastAsia="宋体" w:hAnsi="SimSun" w:cs="宋体"/>
          <w:sz w:val="28"/>
          <w:bdr w:val="none" w:sz="0" w:space="0" w:color="auto"/>
        </w:rPr>
        <w:t>怀</w:t>
      </w:r>
      <w:r>
        <w:rPr>
          <w:rFonts w:ascii="宋体" w:eastAsia="宋体" w:hAnsi="MS Mincho" w:cs="宋体"/>
          <w:sz w:val="28"/>
          <w:bdr w:val="none" w:sz="0" w:space="0" w:color="auto"/>
        </w:rPr>
        <w:t>感恩，用行</w:t>
      </w:r>
      <w:r>
        <w:rPr>
          <w:rFonts w:ascii="宋体" w:eastAsia="宋体" w:hAnsi="SimSun" w:cs="宋体"/>
          <w:sz w:val="28"/>
          <w:bdr w:val="none" w:sz="0" w:space="0" w:color="auto"/>
        </w:rPr>
        <w:t>动</w:t>
      </w:r>
      <w:r>
        <w:rPr>
          <w:rFonts w:ascii="宋体" w:eastAsia="宋体" w:hAnsi="MS Mincho" w:cs="宋体"/>
          <w:sz w:val="28"/>
          <w:bdr w:val="none" w:sz="0" w:space="0" w:color="auto"/>
        </w:rPr>
        <w:t>感恩母</w:t>
      </w:r>
      <w:r>
        <w:rPr>
          <w:rFonts w:ascii="宋体" w:eastAsia="宋体" w:hAnsi="SimSun" w:cs="宋体"/>
          <w:sz w:val="28"/>
          <w:bdr w:val="none" w:sz="0" w:space="0" w:color="auto"/>
        </w:rPr>
        <w:t>爱</w:t>
      </w:r>
      <w:r>
        <w:rPr>
          <w:rFonts w:ascii="宋体" w:eastAsia="宋体" w:hAnsi="MS Mincho" w:cs="宋体"/>
          <w:sz w:val="28"/>
          <w:bdr w:val="none" w:sz="0" w:space="0" w:color="auto"/>
        </w:rPr>
        <w:t>，感恩所有曾</w:t>
      </w:r>
      <w:r>
        <w:rPr>
          <w:rFonts w:ascii="宋体" w:eastAsia="宋体" w:hAnsi="SimSun" w:cs="宋体"/>
          <w:sz w:val="28"/>
          <w:bdr w:val="none" w:sz="0" w:space="0" w:color="auto"/>
        </w:rPr>
        <w:t>经</w:t>
      </w:r>
      <w:r>
        <w:rPr>
          <w:rFonts w:ascii="宋体" w:eastAsia="宋体" w:hAnsi="MS Mincho" w:cs="宋体"/>
          <w:sz w:val="28"/>
          <w:bdr w:val="none" w:sz="0" w:space="0" w:color="auto"/>
        </w:rPr>
        <w:t>帮助</w:t>
      </w:r>
      <w:r>
        <w:rPr>
          <w:rFonts w:ascii="宋体" w:eastAsia="宋体" w:hAnsi="SimSun" w:cs="宋体"/>
          <w:sz w:val="28"/>
          <w:bdr w:val="none" w:sz="0" w:space="0" w:color="auto"/>
        </w:rPr>
        <w:t>关爱过</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的人！</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滴水之恩，当涌泉相</w:t>
      </w:r>
      <w:r>
        <w:rPr>
          <w:rFonts w:ascii="宋体" w:eastAsia="宋体" w:hAnsi="SimSun" w:cs="宋体"/>
          <w:sz w:val="28"/>
          <w:bdr w:val="none" w:sz="0" w:space="0" w:color="auto"/>
        </w:rPr>
        <w:t>报</w:t>
      </w:r>
      <w:r>
        <w:rPr>
          <w:rFonts w:ascii="宋体" w:eastAsia="宋体" w:hAnsi="MS Mincho" w:cs="宋体"/>
          <w:sz w:val="28"/>
          <w:bdr w:val="none" w:sz="0" w:space="0" w:color="auto"/>
        </w:rPr>
        <w:t>。人生路上，最</w:t>
      </w:r>
      <w:r>
        <w:rPr>
          <w:rFonts w:ascii="宋体" w:eastAsia="宋体" w:hAnsi="SimSun" w:cs="宋体"/>
          <w:sz w:val="28"/>
          <w:bdr w:val="none" w:sz="0" w:space="0" w:color="auto"/>
        </w:rPr>
        <w:t>灿烂</w:t>
      </w:r>
      <w:r>
        <w:rPr>
          <w:rFonts w:ascii="宋体" w:eastAsia="宋体" w:hAnsi="MS Mincho" w:cs="宋体"/>
          <w:sz w:val="28"/>
          <w:bdr w:val="none" w:sz="0" w:space="0" w:color="auto"/>
        </w:rPr>
        <w:t>的阳光属于懂得知恩</w:t>
      </w:r>
      <w:r>
        <w:rPr>
          <w:rFonts w:ascii="宋体" w:eastAsia="宋体" w:hAnsi="SimSun" w:cs="宋体"/>
          <w:sz w:val="28"/>
          <w:bdr w:val="none" w:sz="0" w:space="0" w:color="auto"/>
        </w:rPr>
        <w:t>图报</w:t>
      </w:r>
      <w:r>
        <w:rPr>
          <w:rFonts w:ascii="宋体" w:eastAsia="宋体" w:hAnsi="MS Mincho" w:cs="宋体"/>
          <w:sz w:val="28"/>
          <w:bdr w:val="none" w:sz="0" w:space="0" w:color="auto"/>
        </w:rPr>
        <w:t>的人！作</w:t>
      </w:r>
      <w:r>
        <w:rPr>
          <w:rFonts w:ascii="宋体" w:eastAsia="宋体" w:hAnsi="SimSun" w:cs="宋体"/>
          <w:sz w:val="28"/>
          <w:bdr w:val="none" w:sz="0" w:space="0" w:color="auto"/>
        </w:rPr>
        <w:t>为</w:t>
      </w:r>
      <w:r>
        <w:rPr>
          <w:rFonts w:ascii="宋体" w:eastAsia="宋体" w:hAnsi="MS Mincho" w:cs="宋体"/>
          <w:sz w:val="28"/>
          <w:bdr w:val="none" w:sz="0" w:space="0" w:color="auto"/>
        </w:rPr>
        <w:t>新</w:t>
      </w:r>
      <w:r>
        <w:rPr>
          <w:rFonts w:ascii="宋体" w:eastAsia="宋体" w:hAnsi="SimSun" w:cs="宋体"/>
          <w:sz w:val="28"/>
          <w:bdr w:val="none" w:sz="0" w:space="0" w:color="auto"/>
        </w:rPr>
        <w:t>时</w:t>
      </w:r>
      <w:r>
        <w:rPr>
          <w:rFonts w:ascii="宋体" w:eastAsia="宋体" w:hAnsi="MS Mincho" w:cs="宋体"/>
          <w:sz w:val="28"/>
          <w:bdr w:val="none" w:sz="0" w:space="0" w:color="auto"/>
        </w:rPr>
        <w:t>代的一名中小学生，你</w:t>
      </w:r>
      <w:r>
        <w:rPr>
          <w:rFonts w:ascii="宋体" w:eastAsia="宋体" w:hAnsi="SimSun" w:cs="宋体"/>
          <w:sz w:val="28"/>
          <w:bdr w:val="none" w:sz="0" w:space="0" w:color="auto"/>
        </w:rPr>
        <w:t>们</w:t>
      </w:r>
      <w:r>
        <w:rPr>
          <w:rFonts w:ascii="宋体" w:eastAsia="宋体" w:hAnsi="MS Mincho" w:cs="宋体"/>
          <w:sz w:val="28"/>
          <w:bdr w:val="none" w:sz="0" w:space="0" w:color="auto"/>
        </w:rPr>
        <w:t>要懂得感</w:t>
      </w:r>
      <w:r>
        <w:rPr>
          <w:rFonts w:ascii="宋体" w:eastAsia="宋体" w:hAnsi="SimSun" w:cs="宋体"/>
          <w:sz w:val="28"/>
          <w:bdr w:val="none" w:sz="0" w:space="0" w:color="auto"/>
        </w:rPr>
        <w:t>谢</w:t>
      </w:r>
      <w:r>
        <w:rPr>
          <w:rFonts w:ascii="宋体" w:eastAsia="宋体" w:hAnsi="MS Mincho" w:cs="宋体"/>
          <w:sz w:val="28"/>
          <w:bdr w:val="none" w:sz="0" w:space="0" w:color="auto"/>
        </w:rPr>
        <w:t>帮助你成</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一个人：感恩父母，是他</w:t>
      </w:r>
      <w:r>
        <w:rPr>
          <w:rFonts w:ascii="宋体" w:eastAsia="宋体" w:hAnsi="SimSun" w:cs="宋体"/>
          <w:sz w:val="28"/>
          <w:bdr w:val="none" w:sz="0" w:space="0" w:color="auto"/>
        </w:rPr>
        <w:t>们</w:t>
      </w:r>
      <w:r>
        <w:rPr>
          <w:rFonts w:ascii="宋体" w:eastAsia="宋体" w:hAnsi="MS Mincho" w:cs="宋体"/>
          <w:sz w:val="28"/>
          <w:bdr w:val="none" w:sz="0" w:space="0" w:color="auto"/>
        </w:rPr>
        <w:t>把你</w:t>
      </w:r>
      <w:r>
        <w:rPr>
          <w:rFonts w:ascii="宋体" w:eastAsia="宋体" w:hAnsi="SimSun" w:cs="宋体"/>
          <w:sz w:val="28"/>
          <w:bdr w:val="none" w:sz="0" w:space="0" w:color="auto"/>
        </w:rPr>
        <w:t>带</w:t>
      </w:r>
      <w:r>
        <w:rPr>
          <w:rFonts w:ascii="宋体" w:eastAsia="宋体" w:hAnsi="MS Mincho" w:cs="宋体"/>
          <w:sz w:val="28"/>
          <w:bdr w:val="none" w:sz="0" w:space="0" w:color="auto"/>
        </w:rPr>
        <w:t>到了</w:t>
      </w:r>
      <w:r>
        <w:rPr>
          <w:rFonts w:ascii="宋体" w:eastAsia="宋体" w:hAnsi="SimSun" w:cs="宋体"/>
          <w:sz w:val="28"/>
          <w:bdr w:val="none" w:sz="0" w:space="0" w:color="auto"/>
        </w:rPr>
        <w:t>这</w:t>
      </w:r>
      <w:r>
        <w:rPr>
          <w:rFonts w:ascii="宋体" w:eastAsia="宋体" w:hAnsi="MS Mincho" w:cs="宋体"/>
          <w:sz w:val="28"/>
          <w:bdr w:val="none" w:sz="0" w:space="0" w:color="auto"/>
        </w:rPr>
        <w:t>个世界，</w:t>
      </w:r>
      <w:r>
        <w:rPr>
          <w:rFonts w:ascii="宋体" w:eastAsia="宋体" w:hAnsi="SimSun" w:cs="宋体"/>
          <w:sz w:val="28"/>
          <w:bdr w:val="none" w:sz="0" w:space="0" w:color="auto"/>
        </w:rPr>
        <w:t>给</w:t>
      </w:r>
      <w:r>
        <w:rPr>
          <w:rFonts w:ascii="宋体" w:eastAsia="宋体" w:hAnsi="MS Mincho" w:cs="宋体"/>
          <w:sz w:val="28"/>
          <w:bdr w:val="none" w:sz="0" w:space="0" w:color="auto"/>
        </w:rPr>
        <w:t>了你无私的</w:t>
      </w:r>
      <w:r>
        <w:rPr>
          <w:rFonts w:ascii="宋体" w:eastAsia="宋体" w:hAnsi="SimSun" w:cs="宋体"/>
          <w:sz w:val="28"/>
          <w:bdr w:val="none" w:sz="0" w:space="0" w:color="auto"/>
        </w:rPr>
        <w:t>爱</w:t>
      </w:r>
      <w:r>
        <w:rPr>
          <w:rFonts w:ascii="宋体" w:eastAsia="宋体" w:hAnsi="MS Mincho" w:cs="宋体"/>
          <w:sz w:val="28"/>
          <w:bdr w:val="none" w:sz="0" w:space="0" w:color="auto"/>
        </w:rPr>
        <w:t>和</w:t>
      </w:r>
      <w:r>
        <w:rPr>
          <w:rFonts w:ascii="宋体" w:eastAsia="宋体" w:hAnsi="SimSun" w:cs="宋体"/>
          <w:sz w:val="28"/>
          <w:bdr w:val="none" w:sz="0" w:space="0" w:color="auto"/>
        </w:rPr>
        <w:t>关怀</w:t>
      </w:r>
      <w:r>
        <w:rPr>
          <w:rFonts w:ascii="宋体" w:eastAsia="宋体" w:hAnsi="MS Mincho" w:cs="宋体"/>
          <w:sz w:val="28"/>
          <w:bdr w:val="none" w:sz="0" w:space="0" w:color="auto"/>
        </w:rPr>
        <w:t>；感恩老</w:t>
      </w:r>
      <w:r>
        <w:rPr>
          <w:rFonts w:ascii="宋体" w:eastAsia="宋体" w:hAnsi="SimSun" w:cs="宋体"/>
          <w:sz w:val="28"/>
          <w:bdr w:val="none" w:sz="0" w:space="0" w:color="auto"/>
        </w:rPr>
        <w:t>师</w:t>
      </w:r>
      <w:r>
        <w:rPr>
          <w:rFonts w:ascii="宋体" w:eastAsia="宋体" w:hAnsi="MS Mincho" w:cs="宋体"/>
          <w:sz w:val="28"/>
          <w:bdr w:val="none" w:sz="0" w:space="0" w:color="auto"/>
        </w:rPr>
        <w:t>，是他</w:t>
      </w:r>
      <w:r>
        <w:rPr>
          <w:rFonts w:ascii="宋体" w:eastAsia="宋体" w:hAnsi="SimSun" w:cs="宋体"/>
          <w:sz w:val="28"/>
          <w:bdr w:val="none" w:sz="0" w:space="0" w:color="auto"/>
        </w:rPr>
        <w:t>们给</w:t>
      </w:r>
      <w:r>
        <w:rPr>
          <w:rFonts w:ascii="宋体" w:eastAsia="宋体" w:hAnsi="MS Mincho" w:cs="宋体"/>
          <w:sz w:val="28"/>
          <w:bdr w:val="none" w:sz="0" w:space="0" w:color="auto"/>
        </w:rPr>
        <w:t>了你知</w:t>
      </w:r>
      <w:r>
        <w:rPr>
          <w:rFonts w:ascii="宋体" w:eastAsia="宋体" w:hAnsi="SimSun" w:cs="宋体"/>
          <w:sz w:val="28"/>
          <w:bdr w:val="none" w:sz="0" w:space="0" w:color="auto"/>
        </w:rPr>
        <w:t>识</w:t>
      </w:r>
      <w:r>
        <w:rPr>
          <w:rFonts w:ascii="宋体" w:eastAsia="宋体" w:hAnsi="MS Mincho" w:cs="宋体"/>
          <w:sz w:val="28"/>
          <w:bdr w:val="none" w:sz="0" w:space="0" w:color="auto"/>
        </w:rPr>
        <w:t>和</w:t>
      </w:r>
      <w:r>
        <w:rPr>
          <w:rFonts w:ascii="宋体" w:eastAsia="宋体" w:hAnsi="SimSun" w:cs="宋体"/>
          <w:sz w:val="28"/>
          <w:bdr w:val="none" w:sz="0" w:space="0" w:color="auto"/>
        </w:rPr>
        <w:t>飞</w:t>
      </w:r>
      <w:r>
        <w:rPr>
          <w:rFonts w:ascii="宋体" w:eastAsia="宋体" w:hAnsi="MS Mincho" w:cs="宋体"/>
          <w:sz w:val="28"/>
          <w:bdr w:val="none" w:sz="0" w:space="0" w:color="auto"/>
        </w:rPr>
        <w:t>翔的翅膀，教会了你做人的道理；！感恩同学，是他</w:t>
      </w:r>
      <w:r>
        <w:rPr>
          <w:rFonts w:ascii="宋体" w:eastAsia="宋体" w:hAnsi="SimSun" w:cs="宋体"/>
          <w:sz w:val="28"/>
          <w:bdr w:val="none" w:sz="0" w:space="0" w:color="auto"/>
        </w:rPr>
        <w:t>们带给</w:t>
      </w:r>
      <w:r>
        <w:rPr>
          <w:rFonts w:ascii="宋体" w:eastAsia="宋体" w:hAnsi="MS Mincho" w:cs="宋体"/>
          <w:sz w:val="28"/>
          <w:bdr w:val="none" w:sz="0" w:space="0" w:color="auto"/>
        </w:rPr>
        <w:t>你友情，</w:t>
      </w:r>
      <w:r>
        <w:rPr>
          <w:rFonts w:ascii="宋体" w:eastAsia="宋体" w:hAnsi="SimSun" w:cs="宋体"/>
          <w:sz w:val="28"/>
          <w:bdr w:val="none" w:sz="0" w:space="0" w:color="auto"/>
        </w:rPr>
        <w:t>让</w:t>
      </w:r>
      <w:r>
        <w:rPr>
          <w:rFonts w:ascii="宋体" w:eastAsia="宋体" w:hAnsi="MS Mincho" w:cs="宋体"/>
          <w:sz w:val="28"/>
          <w:bdr w:val="none" w:sz="0" w:space="0" w:color="auto"/>
        </w:rPr>
        <w:t>你的生活充</w:t>
      </w:r>
      <w:r>
        <w:rPr>
          <w:rFonts w:ascii="宋体" w:eastAsia="宋体" w:hAnsi="SimSun" w:cs="宋体"/>
          <w:sz w:val="28"/>
          <w:bdr w:val="none" w:sz="0" w:space="0" w:color="auto"/>
        </w:rPr>
        <w:t>满</w:t>
      </w:r>
      <w:r>
        <w:rPr>
          <w:rFonts w:ascii="宋体" w:eastAsia="宋体" w:hAnsi="MS Mincho" w:cs="宋体"/>
          <w:sz w:val="28"/>
          <w:bdr w:val="none" w:sz="0" w:space="0" w:color="auto"/>
        </w:rPr>
        <w:t>阳光；感恩班</w:t>
      </w:r>
      <w:r>
        <w:rPr>
          <w:rFonts w:ascii="宋体" w:eastAsia="宋体" w:hAnsi="SimSun" w:cs="宋体"/>
          <w:sz w:val="28"/>
          <w:bdr w:val="none" w:sz="0" w:space="0" w:color="auto"/>
        </w:rPr>
        <w:t>级</w:t>
      </w:r>
      <w:r>
        <w:rPr>
          <w:rFonts w:ascii="宋体" w:eastAsia="宋体" w:hAnsi="MS Mincho" w:cs="宋体"/>
          <w:sz w:val="28"/>
          <w:bdr w:val="none" w:sz="0" w:space="0" w:color="auto"/>
        </w:rPr>
        <w:t>，是她</w:t>
      </w:r>
      <w:r>
        <w:rPr>
          <w:rFonts w:ascii="宋体" w:eastAsia="宋体" w:hAnsi="SimSun" w:cs="宋体"/>
          <w:sz w:val="28"/>
          <w:bdr w:val="none" w:sz="0" w:space="0" w:color="auto"/>
        </w:rPr>
        <w:t>让</w:t>
      </w:r>
      <w:r>
        <w:rPr>
          <w:rFonts w:ascii="宋体" w:eastAsia="宋体" w:hAnsi="MS Mincho" w:cs="宋体"/>
          <w:sz w:val="28"/>
          <w:bdr w:val="none" w:sz="0" w:space="0" w:color="auto"/>
        </w:rPr>
        <w:t>你懂得了</w:t>
      </w:r>
      <w:r>
        <w:rPr>
          <w:rFonts w:ascii="宋体" w:eastAsia="宋体" w:hAnsi="SimSun" w:cs="宋体"/>
          <w:sz w:val="28"/>
          <w:bdr w:val="none" w:sz="0" w:space="0" w:color="auto"/>
        </w:rPr>
        <w:t>荣</w:t>
      </w:r>
      <w:r>
        <w:rPr>
          <w:rFonts w:ascii="宋体" w:eastAsia="宋体" w:hAnsi="MS Mincho" w:cs="宋体"/>
          <w:sz w:val="28"/>
          <w:bdr w:val="none" w:sz="0" w:space="0" w:color="auto"/>
        </w:rPr>
        <w:t>誉的分量，明白了</w:t>
      </w:r>
      <w:r>
        <w:rPr>
          <w:rFonts w:ascii="宋体" w:eastAsia="宋体" w:hAnsi="SimSun" w:cs="宋体"/>
          <w:sz w:val="28"/>
          <w:bdr w:val="none" w:sz="0" w:space="0" w:color="auto"/>
        </w:rPr>
        <w:t>团结</w:t>
      </w:r>
      <w:r>
        <w:rPr>
          <w:rFonts w:ascii="宋体" w:eastAsia="宋体" w:hAnsi="MS Mincho" w:cs="宋体"/>
          <w:sz w:val="28"/>
          <w:bdr w:val="none" w:sz="0" w:space="0" w:color="auto"/>
        </w:rPr>
        <w:t>就是力量。感恩朋友，是他</w:t>
      </w:r>
      <w:r>
        <w:rPr>
          <w:rFonts w:ascii="宋体" w:eastAsia="宋体" w:hAnsi="SimSun" w:cs="宋体"/>
          <w:sz w:val="28"/>
          <w:bdr w:val="none" w:sz="0" w:space="0" w:color="auto"/>
        </w:rPr>
        <w:t>们时时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刻刻</w:t>
      </w:r>
      <w:r>
        <w:rPr>
          <w:rFonts w:ascii="宋体" w:eastAsia="宋体" w:hAnsi="SimSun" w:cs="宋体"/>
          <w:sz w:val="28"/>
          <w:bdr w:val="none" w:sz="0" w:space="0" w:color="auto"/>
        </w:rPr>
        <w:t>关怀</w:t>
      </w:r>
      <w:r>
        <w:rPr>
          <w:rFonts w:ascii="宋体" w:eastAsia="宋体" w:hAnsi="MS Mincho" w:cs="宋体"/>
          <w:sz w:val="28"/>
          <w:bdr w:val="none" w:sz="0" w:space="0" w:color="auto"/>
        </w:rPr>
        <w:t>着你，帮助着你；感恩</w:t>
      </w:r>
      <w:r>
        <w:rPr>
          <w:rFonts w:ascii="宋体" w:eastAsia="宋体" w:hAnsi="SimSun" w:cs="宋体"/>
          <w:sz w:val="28"/>
          <w:bdr w:val="none" w:sz="0" w:space="0" w:color="auto"/>
        </w:rPr>
        <w:t>对</w:t>
      </w:r>
      <w:r>
        <w:rPr>
          <w:rFonts w:ascii="宋体" w:eastAsia="宋体" w:hAnsi="MS Mincho" w:cs="宋体"/>
          <w:sz w:val="28"/>
          <w:bdr w:val="none" w:sz="0" w:space="0" w:color="auto"/>
        </w:rPr>
        <w:t>手，是他</w:t>
      </w:r>
      <w:r>
        <w:rPr>
          <w:rFonts w:ascii="宋体" w:eastAsia="宋体" w:hAnsi="SimSun" w:cs="宋体"/>
          <w:sz w:val="28"/>
          <w:bdr w:val="none" w:sz="0" w:space="0" w:color="auto"/>
        </w:rPr>
        <w:t>们给</w:t>
      </w:r>
      <w:r>
        <w:rPr>
          <w:rFonts w:ascii="宋体" w:eastAsia="宋体" w:hAnsi="MS Mincho" w:cs="宋体"/>
          <w:sz w:val="28"/>
          <w:bdr w:val="none" w:sz="0" w:space="0" w:color="auto"/>
        </w:rPr>
        <w:t>了你警醒，</w:t>
      </w:r>
      <w:r>
        <w:rPr>
          <w:rFonts w:ascii="宋体" w:eastAsia="宋体" w:hAnsi="SimSun" w:cs="宋体"/>
          <w:sz w:val="28"/>
          <w:bdr w:val="none" w:sz="0" w:space="0" w:color="auto"/>
        </w:rPr>
        <w:t>给</w:t>
      </w:r>
      <w:r>
        <w:rPr>
          <w:rFonts w:ascii="宋体" w:eastAsia="宋体" w:hAnsi="MS Mincho" w:cs="宋体"/>
          <w:sz w:val="28"/>
          <w:bdr w:val="none" w:sz="0" w:space="0" w:color="auto"/>
        </w:rPr>
        <w:t>了你前</w:t>
      </w:r>
      <w:r>
        <w:rPr>
          <w:rFonts w:ascii="宋体" w:eastAsia="宋体" w:hAnsi="SimSun" w:cs="宋体"/>
          <w:sz w:val="28"/>
          <w:bdr w:val="none" w:sz="0" w:space="0" w:color="auto"/>
        </w:rPr>
        <w:t>进</w:t>
      </w:r>
      <w:r>
        <w:rPr>
          <w:rFonts w:ascii="宋体" w:eastAsia="宋体" w:hAnsi="MS Mincho" w:cs="宋体"/>
          <w:sz w:val="28"/>
          <w:bdr w:val="none" w:sz="0" w:space="0" w:color="auto"/>
        </w:rPr>
        <w:t>的</w:t>
      </w:r>
      <w:r>
        <w:rPr>
          <w:rFonts w:ascii="宋体" w:eastAsia="宋体" w:hAnsi="SimSun" w:cs="宋体"/>
          <w:sz w:val="28"/>
          <w:bdr w:val="none" w:sz="0" w:space="0" w:color="auto"/>
        </w:rPr>
        <w:t>动</w:t>
      </w:r>
      <w:r>
        <w:rPr>
          <w:rFonts w:ascii="宋体" w:eastAsia="宋体" w:hAnsi="MS Mincho" w:cs="宋体"/>
          <w:sz w:val="28"/>
          <w:bdr w:val="none" w:sz="0" w:space="0" w:color="auto"/>
        </w:rPr>
        <w:t>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，如果你心存感恩，你会在放学后按</w:t>
      </w:r>
      <w:r>
        <w:rPr>
          <w:rFonts w:ascii="宋体" w:eastAsia="宋体" w:hAnsi="SimSun" w:cs="宋体"/>
          <w:sz w:val="28"/>
          <w:bdr w:val="none" w:sz="0" w:space="0" w:color="auto"/>
        </w:rPr>
        <w:t>时</w:t>
      </w:r>
      <w:r>
        <w:rPr>
          <w:rFonts w:ascii="宋体" w:eastAsia="宋体" w:hAnsi="MS Mincho" w:cs="宋体"/>
          <w:sz w:val="28"/>
          <w:bdr w:val="none" w:sz="0" w:space="0" w:color="auto"/>
        </w:rPr>
        <w:t>回家，因</w:t>
      </w:r>
      <w:r>
        <w:rPr>
          <w:rFonts w:ascii="宋体" w:eastAsia="宋体" w:hAnsi="SimSun" w:cs="宋体"/>
          <w:sz w:val="28"/>
          <w:bdr w:val="none" w:sz="0" w:space="0" w:color="auto"/>
        </w:rPr>
        <w:t>为</w:t>
      </w:r>
      <w:r>
        <w:rPr>
          <w:rFonts w:ascii="宋体" w:eastAsia="宋体" w:hAnsi="MS Mincho" w:cs="宋体"/>
          <w:sz w:val="28"/>
          <w:bdr w:val="none" w:sz="0" w:space="0" w:color="auto"/>
        </w:rPr>
        <w:t>你知道，你的父母在焦急地等你。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如果你心存感恩，当老</w:t>
      </w:r>
      <w:r>
        <w:rPr>
          <w:rFonts w:ascii="宋体" w:eastAsia="宋体" w:hAnsi="SimSun" w:cs="宋体"/>
          <w:sz w:val="28"/>
          <w:bdr w:val="none" w:sz="0" w:space="0" w:color="auto"/>
        </w:rPr>
        <w:t>师</w:t>
      </w:r>
      <w:r>
        <w:rPr>
          <w:rFonts w:ascii="宋体" w:eastAsia="宋体" w:hAnsi="MS Mincho" w:cs="宋体"/>
          <w:sz w:val="28"/>
          <w:bdr w:val="none" w:sz="0" w:space="0" w:color="auto"/>
        </w:rPr>
        <w:t>批</w:t>
      </w:r>
      <w:r>
        <w:rPr>
          <w:rFonts w:ascii="宋体" w:eastAsia="宋体" w:hAnsi="SimSun" w:cs="宋体"/>
          <w:sz w:val="28"/>
          <w:bdr w:val="none" w:sz="0" w:space="0" w:color="auto"/>
        </w:rPr>
        <w:t>评</w:t>
      </w:r>
      <w:r>
        <w:rPr>
          <w:rFonts w:ascii="宋体" w:eastAsia="宋体" w:hAnsi="MS Mincho" w:cs="宋体"/>
          <w:sz w:val="28"/>
          <w:bdr w:val="none" w:sz="0" w:space="0" w:color="auto"/>
        </w:rPr>
        <w:t>你</w:t>
      </w:r>
      <w:r>
        <w:rPr>
          <w:rFonts w:ascii="宋体" w:eastAsia="宋体" w:hAnsi="SimSun" w:cs="宋体"/>
          <w:sz w:val="28"/>
          <w:bdr w:val="none" w:sz="0" w:space="0" w:color="auto"/>
        </w:rPr>
        <w:t>时</w:t>
      </w:r>
      <w:r>
        <w:rPr>
          <w:rFonts w:ascii="宋体" w:eastAsia="宋体" w:hAnsi="MS Mincho" w:cs="宋体"/>
          <w:sz w:val="28"/>
          <w:bdr w:val="none" w:sz="0" w:space="0" w:color="auto"/>
        </w:rPr>
        <w:t>，你会虚心接受，因</w:t>
      </w:r>
      <w:r>
        <w:rPr>
          <w:rFonts w:ascii="宋体" w:eastAsia="宋体" w:hAnsi="SimSun" w:cs="宋体"/>
          <w:sz w:val="28"/>
          <w:bdr w:val="none" w:sz="0" w:space="0" w:color="auto"/>
        </w:rPr>
        <w:t>为</w:t>
      </w:r>
      <w:r>
        <w:rPr>
          <w:rFonts w:ascii="宋体" w:eastAsia="宋体" w:hAnsi="MS Mincho" w:cs="宋体"/>
          <w:sz w:val="28"/>
          <w:bdr w:val="none" w:sz="0" w:space="0" w:color="auto"/>
        </w:rPr>
        <w:t>你知道，老</w:t>
      </w:r>
      <w:r>
        <w:rPr>
          <w:rFonts w:ascii="宋体" w:eastAsia="宋体" w:hAnsi="SimSun" w:cs="宋体"/>
          <w:sz w:val="28"/>
          <w:bdr w:val="none" w:sz="0" w:space="0" w:color="auto"/>
        </w:rPr>
        <w:t>师</w:t>
      </w:r>
      <w:r>
        <w:rPr>
          <w:rFonts w:ascii="宋体" w:eastAsia="宋体" w:hAnsi="MS Mincho" w:cs="宋体"/>
          <w:sz w:val="28"/>
          <w:bdr w:val="none" w:sz="0" w:space="0" w:color="auto"/>
        </w:rPr>
        <w:t>是真心帮助你。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如果你心存感恩，你会在和同学</w:t>
      </w:r>
      <w:r>
        <w:rPr>
          <w:rFonts w:ascii="宋体" w:eastAsia="宋体" w:hAnsi="SimSun" w:cs="宋体"/>
          <w:sz w:val="28"/>
          <w:bdr w:val="none" w:sz="0" w:space="0" w:color="auto"/>
        </w:rPr>
        <w:t>发</w:t>
      </w:r>
      <w:r>
        <w:rPr>
          <w:rFonts w:ascii="宋体" w:eastAsia="宋体" w:hAnsi="MS Mincho" w:cs="宋体"/>
          <w:sz w:val="28"/>
          <w:bdr w:val="none" w:sz="0" w:space="0" w:color="auto"/>
        </w:rPr>
        <w:t>生矛盾</w:t>
      </w:r>
      <w:r>
        <w:rPr>
          <w:rFonts w:ascii="宋体" w:eastAsia="宋体" w:hAnsi="SimSun" w:cs="宋体"/>
          <w:sz w:val="28"/>
          <w:bdr w:val="none" w:sz="0" w:space="0" w:color="auto"/>
        </w:rPr>
        <w:t>时</w:t>
      </w:r>
      <w:r>
        <w:rPr>
          <w:rFonts w:ascii="宋体" w:eastAsia="宋体" w:hAnsi="MS Mincho" w:cs="宋体"/>
          <w:sz w:val="28"/>
          <w:bdr w:val="none" w:sz="0" w:space="0" w:color="auto"/>
        </w:rPr>
        <w:t>，用正确的方法去化解，因</w:t>
      </w:r>
      <w:r>
        <w:rPr>
          <w:rFonts w:ascii="宋体" w:eastAsia="宋体" w:hAnsi="SimSun" w:cs="宋体"/>
          <w:sz w:val="28"/>
          <w:bdr w:val="none" w:sz="0" w:space="0" w:color="auto"/>
        </w:rPr>
        <w:t>为</w:t>
      </w:r>
      <w:r>
        <w:rPr>
          <w:rFonts w:ascii="宋体" w:eastAsia="宋体" w:hAnsi="MS Mincho" w:cs="宋体"/>
          <w:sz w:val="28"/>
          <w:bdr w:val="none" w:sz="0" w:space="0" w:color="auto"/>
        </w:rPr>
        <w:t>你知道，要珍惜</w:t>
      </w:r>
      <w:r>
        <w:rPr>
          <w:rFonts w:ascii="宋体" w:eastAsia="宋体" w:hAnsi="SimSun" w:cs="宋体"/>
          <w:sz w:val="28"/>
          <w:bdr w:val="none" w:sz="0" w:space="0" w:color="auto"/>
        </w:rPr>
        <w:t>这</w:t>
      </w:r>
      <w:r>
        <w:rPr>
          <w:rFonts w:ascii="宋体" w:eastAsia="宋体" w:hAnsi="MS Mincho" w:cs="宋体"/>
          <w:sz w:val="28"/>
          <w:bdr w:val="none" w:sz="0" w:space="0" w:color="auto"/>
        </w:rPr>
        <w:t>份友情。</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如果你心存感恩，你会自</w:t>
      </w:r>
      <w:r>
        <w:rPr>
          <w:rFonts w:ascii="宋体" w:eastAsia="宋体" w:hAnsi="SimSun" w:cs="宋体"/>
          <w:sz w:val="28"/>
          <w:bdr w:val="none" w:sz="0" w:space="0" w:color="auto"/>
        </w:rPr>
        <w:t>觉约</w:t>
      </w:r>
      <w:r>
        <w:rPr>
          <w:rFonts w:ascii="宋体" w:eastAsia="宋体" w:hAnsi="MS Mincho" w:cs="宋体"/>
          <w:sz w:val="28"/>
          <w:bdr w:val="none" w:sz="0" w:space="0" w:color="auto"/>
        </w:rPr>
        <w:t>束自己的不良行</w:t>
      </w:r>
      <w:r>
        <w:rPr>
          <w:rFonts w:ascii="宋体" w:eastAsia="宋体" w:hAnsi="SimSun" w:cs="宋体"/>
          <w:sz w:val="28"/>
          <w:bdr w:val="none" w:sz="0" w:space="0" w:color="auto"/>
        </w:rPr>
        <w:t>为</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你知道，集体的</w:t>
      </w:r>
      <w:r>
        <w:rPr>
          <w:rFonts w:ascii="宋体" w:eastAsia="宋体" w:hAnsi="SimSun" w:cs="宋体"/>
          <w:sz w:val="28"/>
          <w:bdr w:val="none" w:sz="0" w:space="0" w:color="auto"/>
        </w:rPr>
        <w:t>荣</w:t>
      </w:r>
      <w:r>
        <w:rPr>
          <w:rFonts w:ascii="宋体" w:eastAsia="宋体" w:hAnsi="MS Mincho" w:cs="宋体"/>
          <w:sz w:val="28"/>
          <w:bdr w:val="none" w:sz="0" w:space="0" w:color="auto"/>
        </w:rPr>
        <w:t>誉靠</w:t>
      </w:r>
      <w:r>
        <w:rPr>
          <w:rFonts w:ascii="宋体" w:eastAsia="宋体" w:hAnsi="SimSun" w:cs="宋体"/>
          <w:sz w:val="28"/>
          <w:bdr w:val="none" w:sz="0" w:space="0" w:color="auto"/>
        </w:rPr>
        <w:t>每</w:t>
      </w:r>
      <w:r>
        <w:rPr>
          <w:rFonts w:ascii="宋体" w:eastAsia="宋体" w:hAnsi="MS Mincho" w:cs="宋体"/>
          <w:sz w:val="28"/>
          <w:bdr w:val="none" w:sz="0" w:space="0" w:color="auto"/>
        </w:rPr>
        <w:t>个成</w:t>
      </w:r>
      <w:r>
        <w:rPr>
          <w:rFonts w:ascii="宋体" w:eastAsia="宋体" w:hAnsi="SimSun" w:cs="宋体"/>
          <w:sz w:val="28"/>
          <w:bdr w:val="none" w:sz="0" w:space="0" w:color="auto"/>
        </w:rPr>
        <w:t>员</w:t>
      </w:r>
      <w:r>
        <w:rPr>
          <w:rFonts w:ascii="宋体" w:eastAsia="宋体" w:hAnsi="MS Mincho" w:cs="宋体"/>
          <w:sz w:val="28"/>
          <w:bdr w:val="none" w:sz="0" w:space="0" w:color="auto"/>
        </w:rPr>
        <w:t>来</w:t>
      </w:r>
      <w:r>
        <w:rPr>
          <w:rFonts w:ascii="宋体" w:eastAsia="宋体" w:hAnsi="SimSun" w:cs="宋体"/>
          <w:sz w:val="28"/>
          <w:bdr w:val="none" w:sz="0" w:space="0" w:color="auto"/>
        </w:rPr>
        <w:t>维护</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感恩，会</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们拥</w:t>
      </w:r>
      <w:r>
        <w:rPr>
          <w:rFonts w:ascii="宋体" w:eastAsia="宋体" w:hAnsi="MS Mincho" w:cs="宋体"/>
          <w:sz w:val="28"/>
          <w:bdr w:val="none" w:sz="0" w:space="0" w:color="auto"/>
        </w:rPr>
        <w:t>有</w:t>
      </w:r>
      <w:r>
        <w:rPr>
          <w:rFonts w:ascii="宋体" w:eastAsia="宋体" w:hAnsi="SimSun" w:cs="宋体"/>
          <w:sz w:val="28"/>
          <w:bdr w:val="none" w:sz="0" w:space="0" w:color="auto"/>
        </w:rPr>
        <w:t>谦</w:t>
      </w:r>
      <w:r>
        <w:rPr>
          <w:rFonts w:ascii="宋体" w:eastAsia="宋体" w:hAnsi="MS Mincho" w:cs="宋体"/>
          <w:sz w:val="28"/>
          <w:bdr w:val="none" w:sz="0" w:space="0" w:color="auto"/>
        </w:rPr>
        <w:t>卑的</w:t>
      </w:r>
      <w:r>
        <w:rPr>
          <w:rFonts w:ascii="宋体" w:eastAsia="宋体" w:hAnsi="SimSun" w:cs="宋体"/>
          <w:sz w:val="28"/>
          <w:bdr w:val="none" w:sz="0" w:space="0" w:color="auto"/>
        </w:rPr>
        <w:t>态</w:t>
      </w:r>
      <w:r>
        <w:rPr>
          <w:rFonts w:ascii="宋体" w:eastAsia="宋体" w:hAnsi="MS Mincho" w:cs="宋体"/>
          <w:sz w:val="28"/>
          <w:bdr w:val="none" w:sz="0" w:space="0" w:color="auto"/>
        </w:rPr>
        <w:t>度，良好的</w:t>
      </w:r>
      <w:r>
        <w:rPr>
          <w:rFonts w:ascii="宋体" w:eastAsia="宋体" w:hAnsi="SimSun" w:cs="宋体"/>
          <w:sz w:val="28"/>
          <w:bdr w:val="none" w:sz="0" w:space="0" w:color="auto"/>
        </w:rPr>
        <w:t>习惯</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感恩，会</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体味真情，明确</w:t>
      </w:r>
      <w:r>
        <w:rPr>
          <w:rFonts w:ascii="宋体" w:eastAsia="宋体" w:hAnsi="SimSun" w:cs="宋体"/>
          <w:sz w:val="28"/>
          <w:bdr w:val="none" w:sz="0" w:space="0" w:color="auto"/>
        </w:rPr>
        <w:t>责</w:t>
      </w:r>
      <w:r>
        <w:rPr>
          <w:rFonts w:ascii="宋体" w:eastAsia="宋体" w:hAnsi="MS Mincho" w:cs="宋体"/>
          <w:sz w:val="28"/>
          <w:bdr w:val="none" w:sz="0" w:space="0" w:color="auto"/>
        </w:rPr>
        <w:t>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感恩，会</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在学</w:t>
      </w:r>
      <w:r>
        <w:rPr>
          <w:rFonts w:ascii="宋体" w:eastAsia="宋体" w:hAnsi="SimSun" w:cs="宋体"/>
          <w:sz w:val="28"/>
          <w:bdr w:val="none" w:sz="0" w:space="0" w:color="auto"/>
        </w:rPr>
        <w:t>习</w:t>
      </w:r>
      <w:r>
        <w:rPr>
          <w:rFonts w:ascii="宋体" w:eastAsia="宋体" w:hAnsi="MS Mincho" w:cs="宋体"/>
          <w:sz w:val="28"/>
          <w:bdr w:val="none" w:sz="0" w:space="0" w:color="auto"/>
        </w:rPr>
        <w:t>的道路上</w:t>
      </w:r>
      <w:r>
        <w:rPr>
          <w:rFonts w:ascii="宋体" w:eastAsia="宋体" w:hAnsi="SimSun" w:cs="宋体"/>
          <w:sz w:val="28"/>
          <w:bdr w:val="none" w:sz="0" w:space="0" w:color="auto"/>
        </w:rPr>
        <w:t>奋</w:t>
      </w:r>
      <w:r>
        <w:rPr>
          <w:rFonts w:ascii="宋体" w:eastAsia="宋体" w:hAnsi="MS Mincho" w:cs="宋体"/>
          <w:sz w:val="28"/>
          <w:bdr w:val="none" w:sz="0" w:space="0" w:color="auto"/>
        </w:rPr>
        <w:t>勇前</w:t>
      </w:r>
      <w:r>
        <w:rPr>
          <w:rFonts w:ascii="宋体" w:eastAsia="宋体" w:hAnsi="SimSun" w:cs="宋体"/>
          <w:sz w:val="28"/>
          <w:bdr w:val="none" w:sz="0" w:space="0" w:color="auto"/>
        </w:rPr>
        <w:t>进</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感恩，会</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的生活洒</w:t>
      </w:r>
      <w:r>
        <w:rPr>
          <w:rFonts w:ascii="宋体" w:eastAsia="宋体" w:hAnsi="SimSun" w:cs="宋体"/>
          <w:sz w:val="28"/>
          <w:bdr w:val="none" w:sz="0" w:space="0" w:color="auto"/>
        </w:rPr>
        <w:t>满</w:t>
      </w:r>
      <w:r>
        <w:rPr>
          <w:rFonts w:ascii="宋体" w:eastAsia="宋体" w:hAnsi="MS Mincho" w:cs="宋体"/>
          <w:sz w:val="28"/>
          <w:bdr w:val="none" w:sz="0" w:space="0" w:color="auto"/>
        </w:rPr>
        <w:t>金色的阳光。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知恩需要有一</w:t>
      </w:r>
      <w:r>
        <w:rPr>
          <w:rFonts w:ascii="宋体" w:eastAsia="宋体" w:hAnsi="SimSun" w:cs="宋体"/>
          <w:sz w:val="28"/>
          <w:bdr w:val="none" w:sz="0" w:space="0" w:color="auto"/>
        </w:rPr>
        <w:t>种</w:t>
      </w:r>
      <w:r>
        <w:rPr>
          <w:rFonts w:ascii="宋体" w:eastAsia="宋体" w:hAnsi="MS Mincho" w:cs="宋体"/>
          <w:sz w:val="28"/>
          <w:bdr w:val="none" w:sz="0" w:space="0" w:color="auto"/>
        </w:rPr>
        <w:t>崇高的境界，感恩更是像心灵深</w:t>
      </w:r>
      <w:r>
        <w:rPr>
          <w:rFonts w:ascii="宋体" w:eastAsia="宋体" w:hAnsi="SimSun" w:cs="宋体"/>
          <w:sz w:val="28"/>
          <w:bdr w:val="none" w:sz="0" w:space="0" w:color="auto"/>
        </w:rPr>
        <w:t>处</w:t>
      </w:r>
      <w:r>
        <w:rPr>
          <w:rFonts w:ascii="宋体" w:eastAsia="宋体" w:hAnsi="MS Mincho" w:cs="宋体"/>
          <w:sz w:val="28"/>
          <w:bdr w:val="none" w:sz="0" w:space="0" w:color="auto"/>
        </w:rPr>
        <w:t>的一个泉眼，</w:t>
      </w:r>
      <w:r>
        <w:rPr>
          <w:rFonts w:ascii="宋体" w:eastAsia="宋体" w:hAnsi="SimSun" w:cs="宋体"/>
          <w:sz w:val="28"/>
          <w:bdr w:val="none" w:sz="0" w:space="0" w:color="auto"/>
        </w:rPr>
        <w:t>时</w:t>
      </w:r>
      <w:r>
        <w:rPr>
          <w:rFonts w:ascii="宋体" w:eastAsia="宋体" w:hAnsi="MS Mincho" w:cs="宋体"/>
          <w:sz w:val="28"/>
          <w:bdr w:val="none" w:sz="0" w:space="0" w:color="auto"/>
        </w:rPr>
        <w:t>刻</w:t>
      </w:r>
      <w:r>
        <w:rPr>
          <w:rFonts w:ascii="宋体" w:eastAsia="宋体" w:hAnsi="SimSun" w:cs="宋体"/>
          <w:sz w:val="28"/>
          <w:bdr w:val="none" w:sz="0" w:space="0" w:color="auto"/>
        </w:rPr>
        <w:t>净</w:t>
      </w:r>
      <w:r>
        <w:rPr>
          <w:rFonts w:ascii="宋体" w:eastAsia="宋体" w:hAnsi="MS Mincho" w:cs="宋体"/>
          <w:sz w:val="28"/>
          <w:bdr w:val="none" w:sz="0" w:space="0" w:color="auto"/>
        </w:rPr>
        <w:t>化着你我的内心。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正</w:t>
      </w:r>
      <w:r>
        <w:rPr>
          <w:rFonts w:ascii="宋体" w:eastAsia="宋体" w:hAnsi="SimSun" w:cs="宋体"/>
          <w:sz w:val="28"/>
          <w:bdr w:val="none" w:sz="0" w:space="0" w:color="auto"/>
        </w:rPr>
        <w:t>处</w:t>
      </w:r>
      <w:r>
        <w:rPr>
          <w:rFonts w:ascii="宋体" w:eastAsia="宋体" w:hAnsi="MS Mincho" w:cs="宋体"/>
          <w:sz w:val="28"/>
          <w:bdr w:val="none" w:sz="0" w:space="0" w:color="auto"/>
        </w:rPr>
        <w:t>在人生的黄金</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hAnsi="SimSun" w:cs="宋体"/>
          <w:sz w:val="28"/>
          <w:bdr w:val="none" w:sz="0" w:space="0" w:color="auto"/>
        </w:rPr>
        <w:t>树</w:t>
      </w:r>
      <w:r>
        <w:rPr>
          <w:rFonts w:ascii="宋体" w:eastAsia="宋体" w:hAnsi="MS Mincho" w:cs="宋体"/>
          <w:sz w:val="28"/>
          <w:bdr w:val="none" w:sz="0" w:space="0" w:color="auto"/>
        </w:rPr>
        <w:t>立</w:t>
      </w:r>
      <w:r>
        <w:rPr>
          <w:rFonts w:ascii="宋体" w:eastAsia="宋体" w:hAnsi="SimSun" w:cs="宋体"/>
          <w:sz w:val="28"/>
          <w:bdr w:val="none" w:sz="0" w:space="0" w:color="auto"/>
        </w:rPr>
        <w:t>远</w:t>
      </w:r>
      <w:r>
        <w:rPr>
          <w:rFonts w:ascii="宋体" w:eastAsia="宋体" w:hAnsi="MS Mincho" w:cs="宋体"/>
          <w:sz w:val="28"/>
          <w:bdr w:val="none" w:sz="0" w:space="0" w:color="auto"/>
        </w:rPr>
        <w:t>大志向、培</w:t>
      </w:r>
      <w:r>
        <w:rPr>
          <w:rFonts w:ascii="宋体" w:eastAsia="宋体" w:hAnsi="SimSun" w:cs="宋体"/>
          <w:sz w:val="28"/>
          <w:bdr w:val="none" w:sz="0" w:space="0" w:color="auto"/>
        </w:rPr>
        <w:t>养</w:t>
      </w:r>
      <w:r>
        <w:rPr>
          <w:rFonts w:ascii="宋体" w:eastAsia="宋体" w:hAnsi="MS Mincho" w:cs="宋体"/>
          <w:sz w:val="28"/>
          <w:bdr w:val="none" w:sz="0" w:space="0" w:color="auto"/>
        </w:rPr>
        <w:t>良好品德，你</w:t>
      </w:r>
      <w:r>
        <w:rPr>
          <w:rFonts w:ascii="宋体" w:eastAsia="宋体" w:hAnsi="SimSun" w:cs="宋体"/>
          <w:sz w:val="28"/>
          <w:bdr w:val="none" w:sz="0" w:space="0" w:color="auto"/>
        </w:rPr>
        <w:t>们</w:t>
      </w:r>
      <w:r>
        <w:rPr>
          <w:rFonts w:ascii="宋体" w:eastAsia="宋体" w:hAnsi="MS Mincho" w:cs="宋体"/>
          <w:sz w:val="28"/>
          <w:bdr w:val="none" w:sz="0" w:space="0" w:color="auto"/>
        </w:rPr>
        <w:t>要用感恩支撑起自己信仰的殿堂，用励志勾勒出自己成才的</w:t>
      </w:r>
      <w:r>
        <w:rPr>
          <w:rFonts w:ascii="宋体" w:eastAsia="宋体" w:hAnsi="SimSun" w:cs="宋体"/>
          <w:sz w:val="28"/>
          <w:bdr w:val="none" w:sz="0" w:space="0" w:color="auto"/>
        </w:rPr>
        <w:t>轨</w:t>
      </w:r>
      <w:r>
        <w:rPr>
          <w:rFonts w:ascii="宋体" w:eastAsia="宋体" w:hAnsi="MS Mincho" w:cs="宋体"/>
          <w:sz w:val="28"/>
          <w:bdr w:val="none" w:sz="0" w:space="0" w:color="auto"/>
        </w:rPr>
        <w:t>迹。</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w:t>
      </w:r>
      <w:r>
        <w:rPr>
          <w:rFonts w:ascii="宋体" w:eastAsia="宋体" w:hAnsi="SimSun" w:cs="宋体"/>
          <w:sz w:val="28"/>
          <w:bdr w:val="none" w:sz="0" w:space="0" w:color="auto"/>
        </w:rPr>
        <w:t>钢铁</w:t>
      </w:r>
      <w:r>
        <w:rPr>
          <w:rFonts w:ascii="宋体" w:eastAsia="宋体" w:hAnsi="MS Mincho" w:cs="宋体"/>
          <w:sz w:val="28"/>
          <w:bdr w:val="none" w:sz="0" w:space="0" w:color="auto"/>
        </w:rPr>
        <w:t>是怎</w:t>
      </w:r>
      <w:r>
        <w:rPr>
          <w:rFonts w:ascii="宋体" w:eastAsia="宋体" w:hAnsi="SimSun" w:cs="宋体"/>
          <w:sz w:val="28"/>
          <w:bdr w:val="none" w:sz="0" w:space="0" w:color="auto"/>
        </w:rPr>
        <w:t>样炼</w:t>
      </w:r>
      <w:r>
        <w:rPr>
          <w:rFonts w:ascii="宋体" w:eastAsia="宋体" w:hAnsi="MS Mincho" w:cs="宋体"/>
          <w:sz w:val="28"/>
          <w:bdr w:val="none" w:sz="0" w:space="0" w:color="auto"/>
        </w:rPr>
        <w:t>成的》的作者奥斯特洛夫斯基形象地把励志比作</w:t>
      </w:r>
      <w:r>
        <w:rPr>
          <w:rFonts w:ascii="宋体" w:eastAsia="宋体" w:cs="宋体"/>
          <w:sz w:val="28"/>
          <w:bdr w:val="none" w:sz="0" w:space="0" w:color="auto"/>
        </w:rPr>
        <w:t>“</w:t>
      </w:r>
      <w:r>
        <w:rPr>
          <w:rFonts w:ascii="宋体" w:eastAsia="宋体" w:hAnsi="SimSun" w:cs="宋体"/>
          <w:sz w:val="28"/>
          <w:bdr w:val="none" w:sz="0" w:space="0" w:color="auto"/>
        </w:rPr>
        <w:t>发动</w:t>
      </w:r>
      <w:r>
        <w:rPr>
          <w:rFonts w:ascii="宋体" w:eastAsia="宋体" w:hAnsi="MS Mincho" w:cs="宋体"/>
          <w:sz w:val="28"/>
          <w:bdr w:val="none" w:sz="0" w:space="0" w:color="auto"/>
        </w:rPr>
        <w:t>机</w:t>
      </w:r>
      <w:r>
        <w:rPr>
          <w:rFonts w:ascii="宋体" w:eastAsia="宋体" w:cs="宋体"/>
          <w:sz w:val="28"/>
          <w:bdr w:val="none" w:sz="0" w:space="0" w:color="auto"/>
        </w:rPr>
        <w:t>”</w:t>
      </w:r>
      <w:r>
        <w:rPr>
          <w:rFonts w:ascii="宋体" w:eastAsia="宋体" w:hAnsi="MS Mincho" w:cs="宋体"/>
          <w:sz w:val="28"/>
          <w:bdr w:val="none" w:sz="0" w:space="0" w:color="auto"/>
        </w:rPr>
        <w:t>，有了</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cs="宋体"/>
          <w:sz w:val="28"/>
          <w:bdr w:val="none" w:sz="0" w:space="0" w:color="auto"/>
        </w:rPr>
        <w:t>“</w:t>
      </w:r>
      <w:r>
        <w:rPr>
          <w:rFonts w:ascii="宋体" w:eastAsia="宋体" w:hAnsi="SimSun" w:cs="宋体"/>
          <w:sz w:val="28"/>
          <w:bdr w:val="none" w:sz="0" w:space="0" w:color="auto"/>
        </w:rPr>
        <w:t>发动</w:t>
      </w:r>
      <w:r>
        <w:rPr>
          <w:rFonts w:ascii="宋体" w:eastAsia="宋体" w:hAnsi="MS Mincho" w:cs="宋体"/>
          <w:sz w:val="28"/>
          <w:bdr w:val="none" w:sz="0" w:space="0" w:color="auto"/>
        </w:rPr>
        <w:t>机</w:t>
      </w:r>
      <w:r>
        <w:rPr>
          <w:rFonts w:ascii="宋体" w:eastAsia="宋体" w:cs="宋体"/>
          <w:sz w:val="28"/>
          <w:bdr w:val="none" w:sz="0" w:space="0" w:color="auto"/>
        </w:rPr>
        <w:t>”</w:t>
      </w:r>
      <w:r>
        <w:rPr>
          <w:rFonts w:ascii="宋体" w:eastAsia="宋体" w:hAnsi="MS Mincho" w:cs="宋体"/>
          <w:sz w:val="28"/>
          <w:bdr w:val="none" w:sz="0" w:space="0" w:color="auto"/>
        </w:rPr>
        <w:t>，人</w:t>
      </w:r>
      <w:r>
        <w:rPr>
          <w:rFonts w:ascii="宋体" w:eastAsia="宋体" w:hAnsi="SimSun" w:cs="宋体"/>
          <w:sz w:val="28"/>
          <w:bdr w:val="none" w:sz="0" w:space="0" w:color="auto"/>
        </w:rPr>
        <w:t>们</w:t>
      </w:r>
      <w:r>
        <w:rPr>
          <w:rFonts w:ascii="宋体" w:eastAsia="宋体" w:hAnsi="MS Mincho" w:cs="宋体"/>
          <w:sz w:val="28"/>
          <w:bdr w:val="none" w:sz="0" w:space="0" w:color="auto"/>
        </w:rPr>
        <w:t>才有了</w:t>
      </w:r>
      <w:r>
        <w:rPr>
          <w:rFonts w:ascii="宋体" w:eastAsia="宋体" w:hAnsi="SimSun" w:cs="宋体"/>
          <w:sz w:val="28"/>
          <w:bdr w:val="none" w:sz="0" w:space="0" w:color="auto"/>
        </w:rPr>
        <w:t>奋发进</w:t>
      </w:r>
      <w:r>
        <w:rPr>
          <w:rFonts w:ascii="宋体" w:eastAsia="宋体" w:hAnsi="MS Mincho" w:cs="宋体"/>
          <w:sz w:val="28"/>
          <w:bdr w:val="none" w:sz="0" w:space="0" w:color="auto"/>
        </w:rPr>
        <w:t>取的</w:t>
      </w:r>
      <w:r>
        <w:rPr>
          <w:rFonts w:ascii="宋体" w:eastAsia="宋体" w:hAnsi="SimSun" w:cs="宋体"/>
          <w:sz w:val="28"/>
          <w:bdr w:val="none" w:sz="0" w:space="0" w:color="auto"/>
        </w:rPr>
        <w:t>动</w:t>
      </w:r>
      <w:r>
        <w:rPr>
          <w:rFonts w:ascii="宋体" w:eastAsia="宋体" w:hAnsi="MS Mincho" w:cs="宋体"/>
          <w:sz w:val="28"/>
          <w:bdr w:val="none" w:sz="0" w:space="0" w:color="auto"/>
        </w:rPr>
        <w:t>力和</w:t>
      </w:r>
      <w:r>
        <w:rPr>
          <w:rFonts w:ascii="宋体" w:eastAsia="宋体" w:hAnsi="SimSun" w:cs="宋体"/>
          <w:sz w:val="28"/>
          <w:bdr w:val="none" w:sz="0" w:space="0" w:color="auto"/>
        </w:rPr>
        <w:t>战胜</w:t>
      </w:r>
      <w:r>
        <w:rPr>
          <w:rFonts w:ascii="宋体" w:eastAsia="宋体" w:hAnsi="MS Mincho" w:cs="宋体"/>
          <w:sz w:val="28"/>
          <w:bdr w:val="none" w:sz="0" w:space="0" w:color="auto"/>
        </w:rPr>
        <w:t>困</w:t>
      </w:r>
      <w:r>
        <w:rPr>
          <w:rFonts w:ascii="宋体" w:eastAsia="宋体" w:hAnsi="SimSun" w:cs="宋体"/>
          <w:sz w:val="28"/>
          <w:bdr w:val="none" w:sz="0" w:space="0" w:color="auto"/>
        </w:rPr>
        <w:t>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的力量。如果没有志向，李</w:t>
      </w:r>
      <w:r>
        <w:rPr>
          <w:rFonts w:ascii="宋体" w:eastAsia="宋体" w:hAnsi="SimSun" w:cs="宋体"/>
          <w:sz w:val="28"/>
          <w:bdr w:val="none" w:sz="0" w:space="0" w:color="auto"/>
        </w:rPr>
        <w:t>时</w:t>
      </w:r>
      <w:r>
        <w:rPr>
          <w:rFonts w:ascii="宋体" w:eastAsia="宋体" w:hAnsi="MS Mincho" w:cs="宋体"/>
          <w:sz w:val="28"/>
          <w:bdr w:val="none" w:sz="0" w:space="0" w:color="auto"/>
        </w:rPr>
        <w:t>珍不会</w:t>
      </w:r>
      <w:r>
        <w:rPr>
          <w:rFonts w:ascii="宋体" w:eastAsia="宋体" w:hAnsi="SimSun" w:cs="宋体"/>
          <w:sz w:val="28"/>
          <w:bdr w:val="none" w:sz="0" w:space="0" w:color="auto"/>
        </w:rPr>
        <w:t>亲尝</w:t>
      </w:r>
      <w:r>
        <w:rPr>
          <w:rFonts w:ascii="宋体" w:eastAsia="宋体" w:hAnsi="MS Mincho" w:cs="宋体"/>
          <w:sz w:val="28"/>
          <w:bdr w:val="none" w:sz="0" w:space="0" w:color="auto"/>
        </w:rPr>
        <w:t>百草，著成《本草</w:t>
      </w:r>
      <w:r>
        <w:rPr>
          <w:rFonts w:ascii="宋体" w:eastAsia="宋体" w:hAnsi="SimSun" w:cs="宋体"/>
          <w:sz w:val="28"/>
          <w:bdr w:val="none" w:sz="0" w:space="0" w:color="auto"/>
        </w:rPr>
        <w:t>纲</w:t>
      </w:r>
      <w:r>
        <w:rPr>
          <w:rFonts w:ascii="宋体" w:eastAsia="宋体" w:hAnsi="MS Mincho" w:cs="宋体"/>
          <w:sz w:val="28"/>
          <w:bdr w:val="none" w:sz="0" w:space="0" w:color="auto"/>
        </w:rPr>
        <w:t>目》；如果没有志向，</w:t>
      </w:r>
      <w:r>
        <w:rPr>
          <w:rFonts w:ascii="宋体" w:eastAsia="宋体" w:hAnsi="SimSun" w:cs="宋体"/>
          <w:sz w:val="28"/>
          <w:bdr w:val="none" w:sz="0" w:space="0" w:color="auto"/>
        </w:rPr>
        <w:t>贝</w:t>
      </w:r>
      <w:r>
        <w:rPr>
          <w:rFonts w:ascii="宋体" w:eastAsia="宋体" w:hAnsi="MS Mincho" w:cs="宋体"/>
          <w:sz w:val="28"/>
          <w:bdr w:val="none" w:sz="0" w:space="0" w:color="auto"/>
        </w:rPr>
        <w:t>多芬不会在双耳失</w:t>
      </w:r>
      <w:r>
        <w:rPr>
          <w:rFonts w:ascii="宋体" w:eastAsia="宋体" w:hAnsi="SimSun" w:cs="宋体"/>
          <w:sz w:val="28"/>
          <w:bdr w:val="none" w:sz="0" w:space="0" w:color="auto"/>
        </w:rPr>
        <w:t>聪</w:t>
      </w:r>
      <w:r>
        <w:rPr>
          <w:rFonts w:ascii="宋体" w:eastAsia="宋体" w:hAnsi="MS Mincho" w:cs="宋体"/>
          <w:sz w:val="28"/>
          <w:bdr w:val="none" w:sz="0" w:space="0" w:color="auto"/>
        </w:rPr>
        <w:t>的情况下，完成</w:t>
      </w:r>
      <w:r>
        <w:rPr>
          <w:rFonts w:ascii="宋体" w:eastAsia="宋体" w:hAnsi="SimSun" w:cs="宋体"/>
          <w:sz w:val="28"/>
          <w:bdr w:val="none" w:sz="0" w:space="0" w:color="auto"/>
        </w:rPr>
        <w:t>伟</w:t>
      </w:r>
      <w:r>
        <w:rPr>
          <w:rFonts w:ascii="宋体" w:eastAsia="宋体" w:hAnsi="MS Mincho" w:cs="宋体"/>
          <w:sz w:val="28"/>
          <w:bdr w:val="none" w:sz="0" w:space="0" w:color="auto"/>
        </w:rPr>
        <w:t>大的</w:t>
      </w:r>
      <w:r>
        <w:rPr>
          <w:rFonts w:ascii="宋体" w:eastAsia="宋体" w:hAnsi="SimSun" w:cs="宋体"/>
          <w:sz w:val="28"/>
          <w:bdr w:val="none" w:sz="0" w:space="0" w:color="auto"/>
        </w:rPr>
        <w:t>乐</w:t>
      </w:r>
      <w:r>
        <w:rPr>
          <w:rFonts w:ascii="宋体" w:eastAsia="宋体" w:hAnsi="MS Mincho" w:cs="宋体"/>
          <w:sz w:val="28"/>
          <w:bdr w:val="none" w:sz="0" w:space="0" w:color="auto"/>
        </w:rPr>
        <w:t>章《命运交响曲》。一个有着崇高志向的人，会以</w:t>
      </w:r>
      <w:r>
        <w:rPr>
          <w:rFonts w:ascii="宋体" w:eastAsia="宋体" w:cs="宋体"/>
          <w:sz w:val="28"/>
          <w:bdr w:val="none" w:sz="0" w:space="0" w:color="auto"/>
        </w:rPr>
        <w:t>“</w:t>
      </w:r>
      <w:r>
        <w:rPr>
          <w:rFonts w:ascii="宋体" w:eastAsia="宋体" w:hAnsi="MS Mincho" w:cs="宋体"/>
          <w:sz w:val="28"/>
          <w:bdr w:val="none" w:sz="0" w:space="0" w:color="auto"/>
        </w:rPr>
        <w:t>天下</w:t>
      </w:r>
      <w:r>
        <w:rPr>
          <w:rFonts w:ascii="宋体" w:eastAsia="宋体" w:hAnsi="SimSun" w:cs="宋体"/>
          <w:sz w:val="28"/>
          <w:bdr w:val="none" w:sz="0" w:space="0" w:color="auto"/>
        </w:rPr>
        <w:t>兴</w:t>
      </w:r>
      <w:r>
        <w:rPr>
          <w:rFonts w:ascii="宋体" w:eastAsia="宋体" w:hAnsi="MS Mincho" w:cs="宋体"/>
          <w:sz w:val="28"/>
          <w:bdr w:val="none" w:sz="0" w:space="0" w:color="auto"/>
        </w:rPr>
        <w:t>亡</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己任，确立人生目</w:t>
      </w:r>
      <w:r>
        <w:rPr>
          <w:rFonts w:ascii="宋体" w:eastAsia="宋体" w:hAnsi="SimSun" w:cs="宋体"/>
          <w:sz w:val="28"/>
          <w:bdr w:val="none" w:sz="0" w:space="0" w:color="auto"/>
        </w:rPr>
        <w:t>标</w:t>
      </w:r>
      <w:r>
        <w:rPr>
          <w:rFonts w:ascii="宋体" w:eastAsia="宋体" w:hAnsi="MS Mincho" w:cs="宋体"/>
          <w:sz w:val="28"/>
          <w:bdr w:val="none" w:sz="0" w:space="0" w:color="auto"/>
        </w:rPr>
        <w:t>，也必将因此成就自己的人生。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们坚</w:t>
      </w:r>
      <w:r>
        <w:rPr>
          <w:rFonts w:ascii="宋体" w:eastAsia="宋体" w:hAnsi="MS Mincho" w:cs="宋体"/>
          <w:sz w:val="28"/>
          <w:bdr w:val="none" w:sz="0" w:space="0" w:color="auto"/>
        </w:rPr>
        <w:t>守承</w:t>
      </w:r>
      <w:r>
        <w:rPr>
          <w:rFonts w:ascii="宋体" w:eastAsia="宋体" w:hAnsi="SimSun" w:cs="宋体"/>
          <w:sz w:val="28"/>
          <w:bdr w:val="none" w:sz="0" w:space="0" w:color="auto"/>
        </w:rPr>
        <w:t>诺</w:t>
      </w:r>
      <w:r>
        <w:rPr>
          <w:rFonts w:ascii="宋体" w:eastAsia="宋体" w:hAnsi="MS Mincho" w:cs="宋体"/>
          <w:sz w:val="28"/>
          <w:bdr w:val="none" w:sz="0" w:space="0" w:color="auto"/>
        </w:rPr>
        <w:t>，以心的誓言去起航</w:t>
      </w:r>
      <w:r>
        <w:rPr>
          <w:rFonts w:ascii="宋体" w:eastAsia="宋体" w:hAnsi="SimSun" w:cs="宋体"/>
          <w:sz w:val="28"/>
          <w:bdr w:val="none" w:sz="0" w:space="0" w:color="auto"/>
        </w:rPr>
        <w:t>远</w:t>
      </w:r>
      <w:r>
        <w:rPr>
          <w:rFonts w:ascii="宋体" w:eastAsia="宋体" w:hAnsi="MS Mincho" w:cs="宋体"/>
          <w:sz w:val="28"/>
          <w:bdr w:val="none" w:sz="0" w:space="0" w:color="auto"/>
        </w:rPr>
        <w:t>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体味真情，</w:t>
      </w:r>
      <w:r>
        <w:rPr>
          <w:rFonts w:ascii="宋体" w:eastAsia="宋体" w:hAnsi="SimSun" w:cs="宋体"/>
          <w:sz w:val="28"/>
          <w:bdr w:val="none" w:sz="0" w:space="0" w:color="auto"/>
        </w:rPr>
        <w:t>怀</w:t>
      </w:r>
      <w:r>
        <w:rPr>
          <w:rFonts w:ascii="宋体" w:eastAsia="宋体" w:hAnsi="MS Mincho" w:cs="宋体"/>
          <w:sz w:val="28"/>
          <w:bdr w:val="none" w:sz="0" w:space="0" w:color="auto"/>
        </w:rPr>
        <w:t>着感恩之心不断成</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激励意志，点燃青春激情</w:t>
      </w:r>
      <w:r>
        <w:rPr>
          <w:rFonts w:ascii="宋体" w:eastAsia="宋体" w:hAnsi="SimSun" w:cs="宋体"/>
          <w:sz w:val="28"/>
          <w:bdr w:val="none" w:sz="0" w:space="0" w:color="auto"/>
        </w:rPr>
        <w:t>创</w:t>
      </w:r>
      <w:r>
        <w:rPr>
          <w:rFonts w:ascii="宋体" w:eastAsia="宋体" w:hAnsi="MS Mincho" w:cs="宋体"/>
          <w:sz w:val="28"/>
          <w:bdr w:val="none" w:sz="0" w:space="0" w:color="auto"/>
        </w:rPr>
        <w:t>造精彩人生</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我的</w:t>
      </w:r>
      <w:r>
        <w:rPr>
          <w:rFonts w:ascii="宋体" w:eastAsia="宋体" w:hAnsi="SimSun" w:cs="宋体"/>
          <w:sz w:val="28"/>
          <w:bdr w:val="none" w:sz="0" w:space="0" w:color="auto"/>
        </w:rPr>
        <w:t>讲话</w:t>
      </w:r>
      <w:r>
        <w:rPr>
          <w:rFonts w:ascii="宋体" w:eastAsia="宋体" w:hAnsi="MS Mincho" w:cs="宋体"/>
          <w:sz w:val="28"/>
          <w:bdr w:val="none" w:sz="0" w:space="0" w:color="auto"/>
        </w:rPr>
        <w:t>完</w:t>
      </w:r>
      <w:r>
        <w:rPr>
          <w:rFonts w:ascii="宋体" w:eastAsia="宋体" w:hAnsi="SimSun" w:cs="宋体"/>
          <w:sz w:val="28"/>
          <w:bdr w:val="none" w:sz="0" w:space="0" w:color="auto"/>
        </w:rPr>
        <w:t>毕</w:t>
      </w:r>
      <w:r>
        <w:rPr>
          <w:rFonts w:ascii="宋体" w:eastAsia="宋体" w:hAnsi="MS Mincho" w:cs="宋体"/>
          <w:sz w:val="28"/>
          <w:bdr w:val="none" w:sz="0" w:space="0" w:color="auto"/>
        </w:rPr>
        <w:t>束，</w:t>
      </w:r>
      <w:r>
        <w:rPr>
          <w:rFonts w:ascii="宋体" w:eastAsia="宋体" w:hAnsi="SimSun" w:cs="宋体"/>
          <w:sz w:val="28"/>
          <w:bdr w:val="none" w:sz="0" w:space="0" w:color="auto"/>
        </w:rPr>
        <w:t>谢谢</w:t>
      </w:r>
      <w:r>
        <w:rPr>
          <w:rFonts w:ascii="宋体" w:eastAsia="宋体" w:hAnsi="MS Mincho" w:cs="宋体"/>
          <w:sz w:val="28"/>
          <w:bdr w:val="none" w:sz="0" w:space="0" w:color="auto"/>
        </w:rPr>
        <w:t>大家！</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今天我国旗下</w:t>
      </w:r>
      <w:r>
        <w:rPr>
          <w:rFonts w:ascii="宋体" w:eastAsia="宋体" w:hAnsi="SimSun" w:cs="宋体"/>
          <w:sz w:val="28"/>
          <w:bdr w:val="none" w:sz="0" w:space="0" w:color="auto"/>
        </w:rPr>
        <w:t>讲话</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目是《感恩教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在我</w:t>
      </w:r>
      <w:r>
        <w:rPr>
          <w:rFonts w:ascii="宋体" w:eastAsia="宋体" w:hAnsi="SimSun" w:cs="宋体"/>
          <w:sz w:val="28"/>
          <w:bdr w:val="none" w:sz="0" w:space="0" w:color="auto"/>
        </w:rPr>
        <w:t>们</w:t>
      </w:r>
      <w:r>
        <w:rPr>
          <w:rFonts w:ascii="宋体" w:eastAsia="宋体" w:hAnsi="MS Mincho" w:cs="宋体"/>
          <w:sz w:val="28"/>
          <w:bdr w:val="none" w:sz="0" w:space="0" w:color="auto"/>
        </w:rPr>
        <w:t>愉快地</w:t>
      </w:r>
      <w:r>
        <w:rPr>
          <w:rFonts w:ascii="宋体" w:eastAsia="宋体" w:hAnsi="SimSun" w:cs="宋体"/>
          <w:sz w:val="28"/>
          <w:bdr w:val="none" w:sz="0" w:space="0" w:color="auto"/>
        </w:rPr>
        <w:t>迈进</w:t>
      </w:r>
      <w:r>
        <w:rPr>
          <w:rFonts w:ascii="宋体" w:eastAsia="宋体" w:hAnsi="MS Mincho" w:cs="宋体"/>
          <w:sz w:val="28"/>
          <w:bdr w:val="none" w:sz="0" w:space="0" w:color="auto"/>
        </w:rPr>
        <w:t>新学年的</w:t>
      </w:r>
      <w:r>
        <w:rPr>
          <w:rFonts w:ascii="宋体" w:eastAsia="宋体" w:hAnsi="SimSun" w:cs="宋体"/>
          <w:sz w:val="28"/>
          <w:bdr w:val="none" w:sz="0" w:space="0" w:color="auto"/>
        </w:rPr>
        <w:t>时</w:t>
      </w:r>
      <w:r>
        <w:rPr>
          <w:rFonts w:ascii="宋体" w:eastAsia="宋体" w:hAnsi="MS Mincho" w:cs="宋体"/>
          <w:sz w:val="28"/>
          <w:bdr w:val="none" w:sz="0" w:space="0" w:color="auto"/>
        </w:rPr>
        <w:t>候，我</w:t>
      </w:r>
      <w:r>
        <w:rPr>
          <w:rFonts w:ascii="宋体" w:eastAsia="宋体" w:hAnsi="SimSun" w:cs="宋体"/>
          <w:sz w:val="28"/>
          <w:bdr w:val="none" w:sz="0" w:space="0" w:color="auto"/>
        </w:rPr>
        <w:t>们刚刚</w:t>
      </w:r>
      <w:r>
        <w:rPr>
          <w:rFonts w:ascii="宋体" w:eastAsia="宋体" w:hAnsi="MS Mincho" w:cs="宋体"/>
          <w:sz w:val="28"/>
          <w:bdr w:val="none" w:sz="0" w:space="0" w:color="auto"/>
        </w:rPr>
        <w:t>和一年一度的教</w:t>
      </w:r>
      <w:r>
        <w:rPr>
          <w:rFonts w:ascii="宋体" w:eastAsia="宋体" w:hAnsi="SimSun" w:cs="宋体"/>
          <w:sz w:val="28"/>
          <w:bdr w:val="none" w:sz="0" w:space="0" w:color="auto"/>
        </w:rPr>
        <w:t>师节</w:t>
      </w:r>
      <w:r>
        <w:rPr>
          <w:rFonts w:ascii="宋体" w:eastAsia="宋体" w:hAnsi="MS Mincho" w:cs="宋体"/>
          <w:sz w:val="28"/>
          <w:bdr w:val="none" w:sz="0" w:space="0" w:color="auto"/>
        </w:rPr>
        <w:t>擦肩而</w:t>
      </w:r>
      <w:r>
        <w:rPr>
          <w:rFonts w:ascii="宋体" w:eastAsia="宋体" w:hAnsi="SimSun" w:cs="宋体"/>
          <w:sz w:val="28"/>
          <w:bdr w:val="none" w:sz="0" w:space="0" w:color="auto"/>
        </w:rPr>
        <w:t>过</w:t>
      </w:r>
      <w:r>
        <w:rPr>
          <w:rFonts w:ascii="宋体" w:eastAsia="宋体" w:hAnsi="MS Mincho" w:cs="宋体"/>
          <w:sz w:val="28"/>
          <w:bdr w:val="none" w:sz="0" w:space="0" w:color="auto"/>
        </w:rPr>
        <w:t>，在此，我</w:t>
      </w:r>
      <w:r>
        <w:rPr>
          <w:rFonts w:ascii="宋体" w:eastAsia="宋体" w:hAnsi="SimSun" w:cs="宋体"/>
          <w:sz w:val="28"/>
          <w:bdr w:val="none" w:sz="0" w:space="0" w:color="auto"/>
        </w:rPr>
        <w:t>们</w:t>
      </w:r>
      <w:r>
        <w:rPr>
          <w:rFonts w:ascii="宋体" w:eastAsia="宋体" w:hAnsi="MS Mincho" w:cs="宋体"/>
          <w:sz w:val="28"/>
          <w:bdr w:val="none" w:sz="0" w:space="0" w:color="auto"/>
        </w:rPr>
        <w:t>衷心祝福全体教</w:t>
      </w:r>
      <w:r>
        <w:rPr>
          <w:rFonts w:ascii="宋体" w:eastAsia="宋体" w:hAnsi="SimSun" w:cs="宋体"/>
          <w:sz w:val="28"/>
          <w:bdr w:val="none" w:sz="0" w:space="0" w:color="auto"/>
        </w:rPr>
        <w:t>师</w:t>
      </w:r>
      <w:r>
        <w:rPr>
          <w:rFonts w:ascii="宋体" w:eastAsia="宋体" w:hAnsi="MS Mincho" w:cs="宋体"/>
          <w:sz w:val="28"/>
          <w:bdr w:val="none" w:sz="0" w:space="0" w:color="auto"/>
        </w:rPr>
        <w:t>，身体健康，工作</w:t>
      </w:r>
      <w:r>
        <w:rPr>
          <w:rFonts w:ascii="宋体" w:eastAsia="宋体" w:hAnsi="SimSun" w:cs="宋体"/>
          <w:sz w:val="28"/>
          <w:bdr w:val="none" w:sz="0" w:space="0" w:color="auto"/>
        </w:rPr>
        <w:t>顺</w:t>
      </w:r>
      <w:r>
        <w:rPr>
          <w:rFonts w:ascii="宋体" w:eastAsia="宋体" w:hAnsi="MS Mincho" w:cs="宋体"/>
          <w:sz w:val="28"/>
          <w:bdr w:val="none" w:sz="0" w:space="0" w:color="auto"/>
        </w:rPr>
        <w:t>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，多</w:t>
      </w:r>
      <w:r>
        <w:rPr>
          <w:rFonts w:ascii="宋体" w:eastAsia="宋体" w:hAnsi="SimSun" w:cs="宋体"/>
          <w:sz w:val="28"/>
          <w:bdr w:val="none" w:sz="0" w:space="0" w:color="auto"/>
        </w:rPr>
        <w:t>么</w:t>
      </w:r>
      <w:r>
        <w:rPr>
          <w:rFonts w:ascii="宋体" w:eastAsia="宋体" w:hAnsi="MS Mincho" w:cs="宋体"/>
          <w:sz w:val="28"/>
          <w:bdr w:val="none" w:sz="0" w:space="0" w:color="auto"/>
        </w:rPr>
        <w:t>神圣的字眼。</w:t>
      </w:r>
      <w:r>
        <w:rPr>
          <w:rFonts w:ascii="宋体" w:eastAsia="宋体" w:hAnsi="SimSun" w:cs="宋体"/>
          <w:sz w:val="28"/>
          <w:bdr w:val="none" w:sz="0" w:space="0" w:color="auto"/>
        </w:rPr>
        <w:t>这</w:t>
      </w:r>
      <w:r>
        <w:rPr>
          <w:rFonts w:ascii="宋体" w:eastAsia="宋体" w:hAnsi="MS Mincho" w:cs="宋体"/>
          <w:sz w:val="28"/>
          <w:bdr w:val="none" w:sz="0" w:space="0" w:color="auto"/>
        </w:rPr>
        <w:t>个名字</w:t>
      </w:r>
      <w:r>
        <w:rPr>
          <w:rFonts w:ascii="宋体" w:eastAsia="宋体" w:hAnsi="SimSun" w:cs="宋体"/>
          <w:sz w:val="28"/>
          <w:bdr w:val="none" w:sz="0" w:space="0" w:color="auto"/>
        </w:rPr>
        <w:t>赋</w:t>
      </w:r>
      <w:r>
        <w:rPr>
          <w:rFonts w:ascii="宋体" w:eastAsia="宋体" w:hAnsi="MS Mincho" w:cs="宋体"/>
          <w:sz w:val="28"/>
          <w:bdr w:val="none" w:sz="0" w:space="0" w:color="auto"/>
        </w:rPr>
        <w:t>予我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实</w:t>
      </w:r>
      <w:r>
        <w:rPr>
          <w:rFonts w:ascii="宋体" w:eastAsia="宋体" w:hAnsi="MS Mincho" w:cs="宋体"/>
          <w:sz w:val="28"/>
          <w:bdr w:val="none" w:sz="0" w:space="0" w:color="auto"/>
        </w:rPr>
        <w:t>在太多太多</w:t>
      </w:r>
      <w:r>
        <w:rPr>
          <w:rFonts w:ascii="宋体" w:eastAsia="宋体" w:hAnsi="SimSun" w:cs="宋体"/>
          <w:sz w:val="28"/>
          <w:bdr w:val="none" w:sz="0" w:space="0" w:color="auto"/>
        </w:rPr>
        <w:t>每</w:t>
      </w:r>
      <w:r>
        <w:rPr>
          <w:rFonts w:ascii="宋体" w:eastAsia="宋体" w:hAnsi="MS Mincho" w:cs="宋体"/>
          <w:sz w:val="28"/>
          <w:bdr w:val="none" w:sz="0" w:space="0" w:color="auto"/>
        </w:rPr>
        <w:t>个人的成</w:t>
      </w:r>
      <w:r>
        <w:rPr>
          <w:rFonts w:ascii="宋体" w:eastAsia="宋体" w:hAnsi="SimSun" w:cs="宋体"/>
          <w:sz w:val="28"/>
          <w:bdr w:val="none" w:sz="0" w:space="0" w:color="auto"/>
        </w:rPr>
        <w:t>长</w:t>
      </w:r>
      <w:r>
        <w:rPr>
          <w:rFonts w:ascii="宋体" w:eastAsia="宋体" w:hAnsi="MS Mincho" w:cs="宋体"/>
          <w:sz w:val="28"/>
          <w:bdr w:val="none" w:sz="0" w:space="0" w:color="auto"/>
        </w:rPr>
        <w:t>和成才，都离不</w:t>
      </w:r>
      <w:r>
        <w:rPr>
          <w:rFonts w:ascii="宋体" w:eastAsia="宋体" w:hAnsi="SimSun" w:cs="宋体"/>
          <w:sz w:val="28"/>
          <w:bdr w:val="none" w:sz="0" w:space="0" w:color="auto"/>
        </w:rPr>
        <w:t>开</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；社会的</w:t>
      </w:r>
      <w:r>
        <w:rPr>
          <w:rFonts w:ascii="宋体" w:eastAsia="宋体" w:hAnsi="SimSun" w:cs="宋体"/>
          <w:sz w:val="28"/>
          <w:bdr w:val="none" w:sz="0" w:space="0" w:color="auto"/>
        </w:rPr>
        <w:t>每</w:t>
      </w:r>
      <w:r>
        <w:rPr>
          <w:rFonts w:ascii="宋体" w:eastAsia="宋体" w:hAnsi="MS Mincho" w:cs="宋体"/>
          <w:sz w:val="28"/>
          <w:bdr w:val="none" w:sz="0" w:space="0" w:color="auto"/>
        </w:rPr>
        <w:t>一点</w:t>
      </w:r>
      <w:r>
        <w:rPr>
          <w:rFonts w:ascii="宋体" w:eastAsia="宋体" w:hAnsi="SimSun" w:cs="宋体"/>
          <w:sz w:val="28"/>
          <w:bdr w:val="none" w:sz="0" w:space="0" w:color="auto"/>
        </w:rPr>
        <w:t>进步</w:t>
      </w:r>
      <w:r>
        <w:rPr>
          <w:rFonts w:ascii="宋体" w:eastAsia="宋体" w:hAnsi="MS Mincho" w:cs="宋体"/>
          <w:sz w:val="28"/>
          <w:bdr w:val="none" w:sz="0" w:space="0" w:color="auto"/>
        </w:rPr>
        <w:t>和更新，无不</w:t>
      </w:r>
      <w:r>
        <w:rPr>
          <w:rFonts w:ascii="宋体" w:eastAsia="宋体" w:hAnsi="SimSun" w:cs="宋体"/>
          <w:sz w:val="28"/>
          <w:bdr w:val="none" w:sz="0" w:space="0" w:color="auto"/>
        </w:rPr>
        <w:t>饱</w:t>
      </w:r>
      <w:r>
        <w:rPr>
          <w:rFonts w:ascii="宋体" w:eastAsia="宋体" w:hAnsi="MS Mincho" w:cs="宋体"/>
          <w:sz w:val="28"/>
          <w:bdr w:val="none" w:sz="0" w:space="0" w:color="auto"/>
        </w:rPr>
        <w:t>含着老</w:t>
      </w:r>
      <w:r>
        <w:rPr>
          <w:rFonts w:ascii="宋体" w:eastAsia="宋体" w:hAnsi="SimSun" w:cs="宋体"/>
          <w:sz w:val="28"/>
          <w:bdr w:val="none" w:sz="0" w:space="0" w:color="auto"/>
        </w:rPr>
        <w:t>师</w:t>
      </w:r>
      <w:r>
        <w:rPr>
          <w:rFonts w:ascii="宋体" w:eastAsia="宋体" w:hAnsi="MS Mincho" w:cs="宋体"/>
          <w:sz w:val="28"/>
          <w:bdr w:val="none" w:sz="0" w:space="0" w:color="auto"/>
        </w:rPr>
        <w:t>的辛</w:t>
      </w:r>
      <w:r>
        <w:rPr>
          <w:rFonts w:ascii="宋体" w:eastAsia="宋体" w:hAnsi="SimSun" w:cs="宋体"/>
          <w:sz w:val="28"/>
          <w:bdr w:val="none" w:sz="0" w:space="0" w:color="auto"/>
        </w:rPr>
        <w:t>劳</w:t>
      </w:r>
      <w:r>
        <w:rPr>
          <w:rFonts w:ascii="宋体" w:eastAsia="宋体" w:hAnsi="MS Mincho" w:cs="宋体"/>
          <w:sz w:val="28"/>
          <w:bdr w:val="none" w:sz="0" w:space="0" w:color="auto"/>
        </w:rPr>
        <w:t>和奉献。</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解决疑</w:t>
      </w:r>
      <w:r>
        <w:rPr>
          <w:rFonts w:ascii="宋体" w:eastAsia="宋体" w:hAnsi="SimSun" w:cs="宋体"/>
          <w:sz w:val="28"/>
          <w:bdr w:val="none" w:sz="0" w:space="0" w:color="auto"/>
        </w:rPr>
        <w:t>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传递</w:t>
      </w:r>
      <w:r>
        <w:rPr>
          <w:rFonts w:ascii="宋体" w:eastAsia="宋体" w:hAnsi="MS Mincho" w:cs="宋体"/>
          <w:sz w:val="28"/>
          <w:bdr w:val="none" w:sz="0" w:space="0" w:color="auto"/>
        </w:rPr>
        <w:t>文明，教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桥</w:t>
      </w:r>
      <w:r>
        <w:rPr>
          <w:rFonts w:ascii="宋体" w:eastAsia="宋体" w:hAnsi="MS Mincho" w:cs="宋体"/>
          <w:sz w:val="28"/>
          <w:bdr w:val="none" w:sz="0" w:space="0" w:color="auto"/>
        </w:rPr>
        <w:t>；科教</w:t>
      </w:r>
      <w:r>
        <w:rPr>
          <w:rFonts w:ascii="宋体" w:eastAsia="宋体" w:hAnsi="SimSun" w:cs="宋体"/>
          <w:sz w:val="28"/>
          <w:bdr w:val="none" w:sz="0" w:space="0" w:color="auto"/>
        </w:rPr>
        <w:t>兴</w:t>
      </w:r>
      <w:r>
        <w:rPr>
          <w:rFonts w:ascii="宋体" w:eastAsia="宋体" w:hAnsi="MS Mincho" w:cs="宋体"/>
          <w:sz w:val="28"/>
          <w:bdr w:val="none" w:sz="0" w:space="0" w:color="auto"/>
        </w:rPr>
        <w:t>国，教</w:t>
      </w:r>
      <w:r>
        <w:rPr>
          <w:rFonts w:ascii="宋体" w:eastAsia="宋体" w:hAnsi="SimSun" w:cs="宋体"/>
          <w:sz w:val="28"/>
          <w:bdr w:val="none" w:sz="0" w:space="0" w:color="auto"/>
        </w:rPr>
        <w:t>师</w:t>
      </w:r>
      <w:r>
        <w:rPr>
          <w:rFonts w:ascii="宋体" w:eastAsia="宋体" w:hAnsi="MS Mincho" w:cs="宋体"/>
          <w:sz w:val="28"/>
          <w:bdr w:val="none" w:sz="0" w:space="0" w:color="auto"/>
        </w:rPr>
        <w:t>是帆。从入学的第一天</w:t>
      </w:r>
      <w:r>
        <w:rPr>
          <w:rFonts w:ascii="宋体" w:eastAsia="宋体" w:hAnsi="SimSun" w:cs="宋体"/>
          <w:sz w:val="28"/>
          <w:bdr w:val="none" w:sz="0" w:space="0" w:color="auto"/>
        </w:rPr>
        <w:t>开</w:t>
      </w:r>
      <w:r>
        <w:rPr>
          <w:rFonts w:ascii="宋体" w:eastAsia="宋体" w:hAnsi="MS Mincho" w:cs="宋体"/>
          <w:sz w:val="28"/>
          <w:bdr w:val="none" w:sz="0" w:space="0" w:color="auto"/>
        </w:rPr>
        <w:t>始，我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一点</w:t>
      </w:r>
      <w:r>
        <w:rPr>
          <w:rFonts w:ascii="宋体" w:eastAsia="宋体" w:hAnsi="SimSun" w:cs="宋体"/>
          <w:sz w:val="28"/>
          <w:bdr w:val="none" w:sz="0" w:space="0" w:color="auto"/>
        </w:rPr>
        <w:t>进步</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一份成功，无不浸透了老</w:t>
      </w:r>
      <w:r>
        <w:rPr>
          <w:rFonts w:ascii="宋体" w:eastAsia="宋体" w:hAnsi="SimSun" w:cs="宋体"/>
          <w:sz w:val="28"/>
          <w:bdr w:val="none" w:sz="0" w:space="0" w:color="auto"/>
        </w:rPr>
        <w:t>师们</w:t>
      </w:r>
      <w:r>
        <w:rPr>
          <w:rFonts w:ascii="宋体" w:eastAsia="宋体" w:hAnsi="MS Mincho" w:cs="宋体"/>
          <w:sz w:val="28"/>
          <w:bdr w:val="none" w:sz="0" w:space="0" w:color="auto"/>
        </w:rPr>
        <w:t>的心血与汗水，无不来源于老</w:t>
      </w:r>
      <w:r>
        <w:rPr>
          <w:rFonts w:ascii="宋体" w:eastAsia="宋体" w:hAnsi="SimSun" w:cs="宋体"/>
          <w:sz w:val="28"/>
          <w:bdr w:val="none" w:sz="0" w:space="0" w:color="auto"/>
        </w:rPr>
        <w:t>师们</w:t>
      </w:r>
      <w:r>
        <w:rPr>
          <w:rFonts w:ascii="宋体" w:eastAsia="宋体" w:hAnsi="MS Mincho" w:cs="宋体"/>
          <w:sz w:val="28"/>
          <w:bdr w:val="none" w:sz="0" w:space="0" w:color="auto"/>
        </w:rPr>
        <w:t>的栽培与辛苦。是老</w:t>
      </w:r>
      <w:r>
        <w:rPr>
          <w:rFonts w:ascii="宋体" w:eastAsia="宋体" w:hAnsi="SimSun" w:cs="宋体"/>
          <w:sz w:val="28"/>
          <w:bdr w:val="none" w:sz="0" w:space="0" w:color="auto"/>
        </w:rPr>
        <w:t>师</w:t>
      </w:r>
      <w:r>
        <w:rPr>
          <w:rFonts w:ascii="宋体" w:eastAsia="宋体" w:hAnsi="MS Mincho" w:cs="宋体"/>
          <w:sz w:val="28"/>
          <w:bdr w:val="none" w:sz="0" w:space="0" w:color="auto"/>
        </w:rPr>
        <w:t>的手在引</w:t>
      </w:r>
      <w:r>
        <w:rPr>
          <w:rFonts w:ascii="宋体" w:eastAsia="宋体" w:hAnsi="SimSun" w:cs="宋体"/>
          <w:sz w:val="28"/>
          <w:bdr w:val="none" w:sz="0" w:space="0" w:color="auto"/>
        </w:rPr>
        <w:t>导</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的目光在鼓励，是老</w:t>
      </w:r>
      <w:r>
        <w:rPr>
          <w:rFonts w:ascii="宋体" w:eastAsia="宋体" w:hAnsi="SimSun" w:cs="宋体"/>
          <w:sz w:val="28"/>
          <w:bdr w:val="none" w:sz="0" w:space="0" w:color="auto"/>
        </w:rPr>
        <w:t>师</w:t>
      </w:r>
      <w:r>
        <w:rPr>
          <w:rFonts w:ascii="宋体" w:eastAsia="宋体" w:hAnsi="MS Mincho" w:cs="宋体"/>
          <w:sz w:val="28"/>
          <w:bdr w:val="none" w:sz="0" w:space="0" w:color="auto"/>
        </w:rPr>
        <w:t>的声音在指正，是老</w:t>
      </w:r>
      <w:r>
        <w:rPr>
          <w:rFonts w:ascii="宋体" w:eastAsia="宋体" w:hAnsi="SimSun" w:cs="宋体"/>
          <w:sz w:val="28"/>
          <w:bdr w:val="none" w:sz="0" w:space="0" w:color="auto"/>
        </w:rPr>
        <w:t>师</w:t>
      </w:r>
      <w:r>
        <w:rPr>
          <w:rFonts w:ascii="宋体" w:eastAsia="宋体" w:hAnsi="MS Mincho" w:cs="宋体"/>
          <w:sz w:val="28"/>
          <w:bdr w:val="none" w:sz="0" w:space="0" w:color="auto"/>
        </w:rPr>
        <w:t>的心在呼</w:t>
      </w:r>
      <w:r>
        <w:rPr>
          <w:rFonts w:ascii="宋体" w:eastAsia="宋体" w:hAnsi="SimSun" w:cs="宋体"/>
          <w:sz w:val="28"/>
          <w:bdr w:val="none" w:sz="0" w:space="0" w:color="auto"/>
        </w:rPr>
        <w:t>唤</w:t>
      </w: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的人格在感召。</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有一位教</w:t>
      </w:r>
      <w:r>
        <w:rPr>
          <w:rFonts w:ascii="宋体" w:eastAsia="宋体" w:hAnsi="SimSun" w:cs="宋体"/>
          <w:sz w:val="28"/>
          <w:bdr w:val="none" w:sz="0" w:space="0" w:color="auto"/>
        </w:rPr>
        <w:t>师</w:t>
      </w:r>
      <w:r>
        <w:rPr>
          <w:rFonts w:ascii="宋体" w:eastAsia="宋体" w:hAnsi="MS Mincho" w:cs="宋体"/>
          <w:sz w:val="28"/>
          <w:bdr w:val="none" w:sz="0" w:space="0" w:color="auto"/>
        </w:rPr>
        <w:t>曾</w:t>
      </w:r>
      <w:r>
        <w:rPr>
          <w:rFonts w:ascii="宋体" w:eastAsia="宋体" w:hAnsi="SimSun" w:cs="宋体"/>
          <w:sz w:val="28"/>
          <w:bdr w:val="none" w:sz="0" w:space="0" w:color="auto"/>
        </w:rPr>
        <w:t>经说过这样</w:t>
      </w:r>
      <w:r>
        <w:rPr>
          <w:rFonts w:ascii="宋体" w:eastAsia="宋体" w:hAnsi="MS Mincho" w:cs="宋体"/>
          <w:sz w:val="28"/>
          <w:bdr w:val="none" w:sz="0" w:space="0" w:color="auto"/>
        </w:rPr>
        <w:t>的</w:t>
      </w:r>
      <w:r>
        <w:rPr>
          <w:rFonts w:ascii="宋体" w:eastAsia="宋体" w:hAnsi="SimSun" w:cs="宋体"/>
          <w:sz w:val="28"/>
          <w:bdr w:val="none" w:sz="0" w:space="0" w:color="auto"/>
        </w:rPr>
        <w:t>话</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不需要太多的</w:t>
      </w:r>
      <w:r>
        <w:rPr>
          <w:rFonts w:ascii="宋体" w:eastAsia="宋体" w:hAnsi="SimSun" w:cs="宋体"/>
          <w:sz w:val="28"/>
          <w:bdr w:val="none" w:sz="0" w:space="0" w:color="auto"/>
        </w:rPr>
        <w:t>荣</w:t>
      </w:r>
      <w:r>
        <w:rPr>
          <w:rFonts w:ascii="宋体" w:eastAsia="宋体" w:hAnsi="MS Mincho" w:cs="宋体"/>
          <w:sz w:val="28"/>
          <w:bdr w:val="none" w:sz="0" w:space="0" w:color="auto"/>
        </w:rPr>
        <w:t>誉和</w:t>
      </w:r>
      <w:r>
        <w:rPr>
          <w:rFonts w:ascii="宋体" w:eastAsia="宋体" w:hAnsi="SimSun" w:cs="宋体"/>
          <w:sz w:val="28"/>
          <w:bdr w:val="none" w:sz="0" w:space="0" w:color="auto"/>
        </w:rPr>
        <w:t>赞</w:t>
      </w:r>
      <w:r>
        <w:rPr>
          <w:rFonts w:ascii="宋体" w:eastAsia="宋体" w:hAnsi="MS Mincho" w:cs="宋体"/>
          <w:sz w:val="28"/>
          <w:bdr w:val="none" w:sz="0" w:space="0" w:color="auto"/>
        </w:rPr>
        <w:t>美，我</w:t>
      </w:r>
      <w:r>
        <w:rPr>
          <w:rFonts w:ascii="宋体" w:eastAsia="宋体" w:hAnsi="SimSun" w:cs="宋体"/>
          <w:sz w:val="28"/>
          <w:bdr w:val="none" w:sz="0" w:space="0" w:color="auto"/>
        </w:rPr>
        <w:t>们</w:t>
      </w:r>
      <w:r>
        <w:rPr>
          <w:rFonts w:ascii="宋体" w:eastAsia="宋体" w:hAnsi="MS Mincho" w:cs="宋体"/>
          <w:sz w:val="28"/>
          <w:bdr w:val="none" w:sz="0" w:space="0" w:color="auto"/>
        </w:rPr>
        <w:t>只喜</w:t>
      </w:r>
      <w:r>
        <w:rPr>
          <w:rFonts w:ascii="宋体" w:eastAsia="宋体" w:hAnsi="SimSun" w:cs="宋体"/>
          <w:sz w:val="28"/>
          <w:bdr w:val="none" w:sz="0" w:space="0" w:color="auto"/>
        </w:rPr>
        <w:t>欢</w:t>
      </w:r>
      <w:r>
        <w:rPr>
          <w:rFonts w:ascii="宋体" w:eastAsia="宋体" w:hAnsi="MS Mincho" w:cs="宋体"/>
          <w:sz w:val="28"/>
          <w:bdr w:val="none" w:sz="0" w:space="0" w:color="auto"/>
        </w:rPr>
        <w:t>老</w:t>
      </w:r>
      <w:r>
        <w:rPr>
          <w:rFonts w:ascii="宋体" w:eastAsia="宋体" w:hAnsi="SimSun" w:cs="宋体"/>
          <w:sz w:val="28"/>
          <w:bdr w:val="none" w:sz="0" w:space="0" w:color="auto"/>
        </w:rPr>
        <w:t>师这</w:t>
      </w:r>
      <w:r>
        <w:rPr>
          <w:rFonts w:ascii="宋体" w:eastAsia="宋体" w:hAnsi="MS Mincho" w:cs="宋体"/>
          <w:sz w:val="28"/>
          <w:bdr w:val="none" w:sz="0" w:space="0" w:color="auto"/>
        </w:rPr>
        <w:t>两个字</w:t>
      </w:r>
      <w:r>
        <w:rPr>
          <w:rFonts w:ascii="宋体" w:eastAsia="宋体" w:hAnsi="SimSun" w:cs="宋体"/>
          <w:sz w:val="28"/>
          <w:bdr w:val="none" w:sz="0" w:space="0" w:color="auto"/>
        </w:rPr>
        <w:t>这质</w:t>
      </w:r>
      <w:r>
        <w:rPr>
          <w:rFonts w:ascii="宋体" w:eastAsia="宋体" w:hAnsi="MS Mincho" w:cs="宋体"/>
          <w:sz w:val="28"/>
          <w:bdr w:val="none" w:sz="0" w:space="0" w:color="auto"/>
        </w:rPr>
        <w:t>朴的</w:t>
      </w:r>
      <w:r>
        <w:rPr>
          <w:rFonts w:ascii="宋体" w:eastAsia="宋体" w:hAnsi="SimSun" w:cs="宋体"/>
          <w:sz w:val="28"/>
          <w:bdr w:val="none" w:sz="0" w:space="0" w:color="auto"/>
        </w:rPr>
        <w:t>语</w:t>
      </w:r>
      <w:r>
        <w:rPr>
          <w:rFonts w:ascii="宋体" w:eastAsia="宋体" w:hAnsi="MS Mincho" w:cs="宋体"/>
          <w:sz w:val="28"/>
          <w:bdr w:val="none" w:sz="0" w:space="0" w:color="auto"/>
        </w:rPr>
        <w:t>言无疑是老</w:t>
      </w:r>
      <w:r>
        <w:rPr>
          <w:rFonts w:ascii="宋体" w:eastAsia="宋体" w:hAnsi="SimSun" w:cs="宋体"/>
          <w:sz w:val="28"/>
          <w:bdr w:val="none" w:sz="0" w:space="0" w:color="auto"/>
        </w:rPr>
        <w:t>师们</w:t>
      </w:r>
      <w:r>
        <w:rPr>
          <w:rFonts w:ascii="宋体" w:eastAsia="宋体" w:hAnsi="MS Mincho" w:cs="宋体"/>
          <w:sz w:val="28"/>
          <w:bdr w:val="none" w:sz="0" w:space="0" w:color="auto"/>
        </w:rPr>
        <w:t>共同的心声，是他</w:t>
      </w:r>
      <w:r>
        <w:rPr>
          <w:rFonts w:ascii="宋体" w:eastAsia="宋体" w:hAnsi="SimSun" w:cs="宋体"/>
          <w:sz w:val="28"/>
          <w:bdr w:val="none" w:sz="0" w:space="0" w:color="auto"/>
        </w:rPr>
        <w:t>们</w:t>
      </w:r>
      <w:r>
        <w:rPr>
          <w:rFonts w:ascii="宋体" w:eastAsia="宋体" w:hAnsi="MS Mincho" w:cs="宋体"/>
          <w:sz w:val="28"/>
          <w:bdr w:val="none" w:sz="0" w:space="0" w:color="auto"/>
        </w:rPr>
        <w:t>内心世界最真</w:t>
      </w:r>
      <w:r>
        <w:rPr>
          <w:rFonts w:ascii="宋体" w:eastAsia="宋体" w:hAnsi="SimSun" w:cs="宋体"/>
          <w:sz w:val="28"/>
          <w:bdr w:val="none" w:sz="0" w:space="0" w:color="auto"/>
        </w:rPr>
        <w:t>实</w:t>
      </w:r>
      <w:r>
        <w:rPr>
          <w:rFonts w:ascii="宋体" w:eastAsia="宋体" w:hAnsi="MS Mincho" w:cs="宋体"/>
          <w:sz w:val="28"/>
          <w:bdr w:val="none" w:sz="0" w:space="0" w:color="auto"/>
        </w:rPr>
        <w:t>的情感流露。我</w:t>
      </w:r>
      <w:r>
        <w:rPr>
          <w:rFonts w:ascii="宋体" w:eastAsia="宋体" w:hAnsi="SimSun" w:cs="宋体"/>
          <w:sz w:val="28"/>
          <w:bdr w:val="none" w:sz="0" w:space="0" w:color="auto"/>
        </w:rPr>
        <w:t>们</w:t>
      </w:r>
      <w:r>
        <w:rPr>
          <w:rFonts w:ascii="宋体" w:eastAsia="宋体" w:hAnsi="MS Mincho" w:cs="宋体"/>
          <w:sz w:val="28"/>
          <w:bdr w:val="none" w:sz="0" w:space="0" w:color="auto"/>
        </w:rPr>
        <w:t>感</w:t>
      </w:r>
      <w:r>
        <w:rPr>
          <w:rFonts w:ascii="宋体" w:eastAsia="宋体" w:hAnsi="SimSun" w:cs="宋体"/>
          <w:sz w:val="28"/>
          <w:bdr w:val="none" w:sz="0" w:space="0" w:color="auto"/>
        </w:rPr>
        <w:t>谢</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辛勤的教育，感恩于他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谆谆</w:t>
      </w:r>
      <w:r>
        <w:rPr>
          <w:rFonts w:ascii="宋体" w:eastAsia="宋体" w:hAnsi="MS Mincho" w:cs="宋体"/>
          <w:sz w:val="28"/>
          <w:bdr w:val="none" w:sz="0" w:space="0" w:color="auto"/>
        </w:rPr>
        <w:t>教</w:t>
      </w:r>
      <w:r>
        <w:rPr>
          <w:rFonts w:ascii="宋体" w:eastAsia="宋体" w:hAnsi="SimSun" w:cs="宋体"/>
          <w:sz w:val="28"/>
          <w:bdr w:val="none" w:sz="0" w:space="0" w:color="auto"/>
        </w:rPr>
        <w:t>诲</w:t>
      </w:r>
      <w:r>
        <w:rPr>
          <w:rFonts w:ascii="宋体" w:eastAsia="宋体" w:hAnsi="MS Mincho" w:cs="宋体"/>
          <w:sz w:val="28"/>
          <w:bdr w:val="none" w:sz="0" w:space="0" w:color="auto"/>
        </w:rPr>
        <w:t>，然而，再多</w:t>
      </w:r>
      <w:r>
        <w:rPr>
          <w:rFonts w:ascii="宋体" w:eastAsia="宋体" w:hAnsi="SimSun" w:cs="宋体"/>
          <w:sz w:val="28"/>
          <w:bdr w:val="none" w:sz="0" w:space="0" w:color="auto"/>
        </w:rPr>
        <w:t>赞</w:t>
      </w:r>
      <w:r>
        <w:rPr>
          <w:rFonts w:ascii="宋体" w:eastAsia="宋体" w:hAnsi="MS Mincho" w:cs="宋体"/>
          <w:sz w:val="28"/>
          <w:bdr w:val="none" w:sz="0" w:space="0" w:color="auto"/>
        </w:rPr>
        <w:t>美的言</w:t>
      </w:r>
      <w:r>
        <w:rPr>
          <w:rFonts w:ascii="宋体" w:eastAsia="宋体" w:hAnsi="SimSun" w:cs="宋体"/>
          <w:sz w:val="28"/>
          <w:bdr w:val="none" w:sz="0" w:space="0" w:color="auto"/>
        </w:rPr>
        <w:t>语</w:t>
      </w:r>
      <w:r>
        <w:rPr>
          <w:rFonts w:ascii="宋体" w:eastAsia="宋体" w:hAnsi="MS Mincho" w:cs="宋体"/>
          <w:sz w:val="28"/>
          <w:bdr w:val="none" w:sz="0" w:space="0" w:color="auto"/>
        </w:rPr>
        <w:t>，</w:t>
      </w:r>
      <w:r>
        <w:rPr>
          <w:rFonts w:ascii="宋体" w:eastAsia="宋体" w:hAnsi="SimSun" w:cs="宋体"/>
          <w:sz w:val="28"/>
          <w:bdr w:val="none" w:sz="0" w:space="0" w:color="auto"/>
        </w:rPr>
        <w:t>华丽</w:t>
      </w:r>
      <w:r>
        <w:rPr>
          <w:rFonts w:ascii="宋体" w:eastAsia="宋体" w:hAnsi="MS Mincho" w:cs="宋体"/>
          <w:sz w:val="28"/>
          <w:bdr w:val="none" w:sz="0" w:space="0" w:color="auto"/>
        </w:rPr>
        <w:t>的</w:t>
      </w:r>
      <w:r>
        <w:rPr>
          <w:rFonts w:ascii="宋体" w:eastAsia="宋体" w:hAnsi="SimSun" w:cs="宋体"/>
          <w:sz w:val="28"/>
          <w:bdr w:val="none" w:sz="0" w:space="0" w:color="auto"/>
        </w:rPr>
        <w:t>词</w:t>
      </w:r>
      <w:r>
        <w:rPr>
          <w:rFonts w:ascii="宋体" w:eastAsia="宋体" w:hAnsi="MS Mincho" w:cs="宋体"/>
          <w:sz w:val="28"/>
          <w:bdr w:val="none" w:sz="0" w:space="0" w:color="auto"/>
        </w:rPr>
        <w:t>藻，也比不上我</w:t>
      </w:r>
      <w:r>
        <w:rPr>
          <w:rFonts w:ascii="宋体" w:eastAsia="宋体" w:hAnsi="SimSun" w:cs="宋体"/>
          <w:sz w:val="28"/>
          <w:bdr w:val="none" w:sz="0" w:space="0" w:color="auto"/>
        </w:rPr>
        <w:t>们</w:t>
      </w:r>
      <w:r>
        <w:rPr>
          <w:rFonts w:ascii="宋体" w:eastAsia="宋体" w:hAnsi="MS Mincho" w:cs="宋体"/>
          <w:sz w:val="28"/>
          <w:bdr w:val="none" w:sz="0" w:space="0" w:color="auto"/>
        </w:rPr>
        <w:t>用</w:t>
      </w:r>
      <w:r>
        <w:rPr>
          <w:rFonts w:ascii="宋体" w:eastAsia="宋体" w:hAnsi="SimSun" w:cs="宋体"/>
          <w:sz w:val="28"/>
          <w:bdr w:val="none" w:sz="0" w:space="0" w:color="auto"/>
        </w:rPr>
        <w:t>爱</w:t>
      </w:r>
      <w:r>
        <w:rPr>
          <w:rFonts w:ascii="宋体" w:eastAsia="宋体" w:hAnsi="MS Mincho" w:cs="宋体"/>
          <w:sz w:val="28"/>
          <w:bdr w:val="none" w:sz="0" w:space="0" w:color="auto"/>
        </w:rPr>
        <w:t>和行</w:t>
      </w:r>
      <w:r>
        <w:rPr>
          <w:rFonts w:ascii="宋体" w:eastAsia="宋体" w:hAnsi="SimSun" w:cs="宋体"/>
          <w:sz w:val="28"/>
          <w:bdr w:val="none" w:sz="0" w:space="0" w:color="auto"/>
        </w:rPr>
        <w:t>动</w:t>
      </w:r>
      <w:r>
        <w:rPr>
          <w:rFonts w:ascii="宋体" w:eastAsia="宋体" w:hAnsi="MS Mincho" w:cs="宋体"/>
          <w:sz w:val="28"/>
          <w:bdr w:val="none" w:sz="0" w:space="0" w:color="auto"/>
        </w:rPr>
        <w:t>来感恩老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感恩老</w:t>
      </w:r>
      <w:r>
        <w:rPr>
          <w:rFonts w:ascii="宋体" w:eastAsia="宋体" w:hAnsi="SimSun" w:cs="宋体"/>
          <w:sz w:val="28"/>
          <w:bdr w:val="none" w:sz="0" w:space="0" w:color="auto"/>
        </w:rPr>
        <w:t>师</w:t>
      </w:r>
      <w:r>
        <w:rPr>
          <w:rFonts w:ascii="宋体" w:eastAsia="宋体" w:hAnsi="MS Mincho" w:cs="宋体"/>
          <w:sz w:val="28"/>
          <w:bdr w:val="none" w:sz="0" w:space="0" w:color="auto"/>
        </w:rPr>
        <w:t>，并不需要我</w:t>
      </w:r>
      <w:r>
        <w:rPr>
          <w:rFonts w:ascii="宋体" w:eastAsia="宋体" w:hAnsi="SimSun" w:cs="宋体"/>
          <w:sz w:val="28"/>
          <w:bdr w:val="none" w:sz="0" w:space="0" w:color="auto"/>
        </w:rPr>
        <w:t>们</w:t>
      </w:r>
      <w:r>
        <w:rPr>
          <w:rFonts w:ascii="宋体" w:eastAsia="宋体" w:hAnsi="MS Mincho" w:cs="宋体"/>
          <w:sz w:val="28"/>
          <w:bdr w:val="none" w:sz="0" w:space="0" w:color="auto"/>
        </w:rPr>
        <w:t>去做惊天</w:t>
      </w:r>
      <w:r>
        <w:rPr>
          <w:rFonts w:ascii="宋体" w:eastAsia="宋体" w:hAnsi="SimSun" w:cs="宋体"/>
          <w:sz w:val="28"/>
          <w:bdr w:val="none" w:sz="0" w:space="0" w:color="auto"/>
        </w:rPr>
        <w:t>动</w:t>
      </w:r>
      <w:r>
        <w:rPr>
          <w:rFonts w:ascii="宋体" w:eastAsia="宋体" w:hAnsi="MS Mincho" w:cs="宋体"/>
          <w:sz w:val="28"/>
          <w:bdr w:val="none" w:sz="0" w:space="0" w:color="auto"/>
        </w:rPr>
        <w:t>地的大事，它表</w:t>
      </w:r>
      <w:r>
        <w:rPr>
          <w:rFonts w:ascii="宋体" w:eastAsia="宋体" w:hAnsi="SimSun" w:cs="宋体"/>
          <w:sz w:val="28"/>
          <w:bdr w:val="none" w:sz="0" w:space="0" w:color="auto"/>
        </w:rPr>
        <w:t>现</w:t>
      </w:r>
      <w:r>
        <w:rPr>
          <w:rFonts w:ascii="宋体" w:eastAsia="宋体" w:hAnsi="MS Mincho" w:cs="宋体"/>
          <w:sz w:val="28"/>
          <w:bdr w:val="none" w:sz="0" w:space="0" w:color="auto"/>
        </w:rPr>
        <w:t>在日常生活中的点点滴滴：</w:t>
      </w:r>
      <w:r>
        <w:rPr>
          <w:rFonts w:ascii="宋体" w:eastAsia="宋体" w:cs="宋体"/>
          <w:sz w:val="28"/>
          <w:bdr w:val="none" w:sz="0" w:space="0" w:color="auto"/>
        </w:rPr>
        <w:t xml:space="preserve"> </w:t>
      </w:r>
      <w:r>
        <w:rPr>
          <w:rFonts w:ascii="宋体" w:eastAsia="宋体" w:hAnsi="SimSun" w:cs="宋体"/>
          <w:sz w:val="28"/>
          <w:bdr w:val="none" w:sz="0" w:space="0" w:color="auto"/>
        </w:rPr>
        <w:t>课</w:t>
      </w:r>
      <w:r>
        <w:rPr>
          <w:rFonts w:ascii="宋体" w:eastAsia="宋体" w:hAnsi="MS Mincho" w:cs="宋体"/>
          <w:sz w:val="28"/>
          <w:bdr w:val="none" w:sz="0" w:space="0" w:color="auto"/>
        </w:rPr>
        <w:t>堂上，一道</w:t>
      </w:r>
      <w:r>
        <w:rPr>
          <w:rFonts w:ascii="宋体" w:eastAsia="宋体" w:hAnsi="SimSun" w:cs="宋体"/>
          <w:sz w:val="28"/>
          <w:bdr w:val="none" w:sz="0" w:space="0" w:color="auto"/>
        </w:rPr>
        <w:t>坚</w:t>
      </w:r>
      <w:r>
        <w:rPr>
          <w:rFonts w:ascii="宋体" w:eastAsia="宋体" w:hAnsi="MS Mincho" w:cs="宋体"/>
          <w:sz w:val="28"/>
          <w:bdr w:val="none" w:sz="0" w:space="0" w:color="auto"/>
        </w:rPr>
        <w:t>定的目光，一个</w:t>
      </w:r>
      <w:r>
        <w:rPr>
          <w:rFonts w:ascii="宋体" w:eastAsia="宋体" w:hAnsi="SimSun" w:cs="宋体"/>
          <w:sz w:val="28"/>
          <w:bdr w:val="none" w:sz="0" w:space="0" w:color="auto"/>
        </w:rPr>
        <w:t>轻轻</w:t>
      </w:r>
      <w:r>
        <w:rPr>
          <w:rFonts w:ascii="宋体" w:eastAsia="宋体" w:hAnsi="MS Mincho" w:cs="宋体"/>
          <w:sz w:val="28"/>
          <w:bdr w:val="none" w:sz="0" w:space="0" w:color="auto"/>
        </w:rPr>
        <w:t>的点</w:t>
      </w:r>
      <w:r>
        <w:rPr>
          <w:rFonts w:ascii="宋体" w:eastAsia="宋体" w:hAnsi="SimSun" w:cs="宋体"/>
          <w:sz w:val="28"/>
          <w:bdr w:val="none" w:sz="0" w:space="0" w:color="auto"/>
        </w:rPr>
        <w:t>头</w:t>
      </w:r>
      <w:r>
        <w:rPr>
          <w:rFonts w:ascii="宋体" w:eastAsia="宋体" w:hAnsi="MS Mincho" w:cs="宋体"/>
          <w:sz w:val="28"/>
          <w:bdr w:val="none" w:sz="0" w:space="0" w:color="auto"/>
        </w:rPr>
        <w:t>，</w:t>
      </w:r>
      <w:r>
        <w:rPr>
          <w:rFonts w:ascii="宋体" w:eastAsia="宋体" w:hAnsi="SimSun" w:cs="宋体"/>
          <w:sz w:val="28"/>
          <w:bdr w:val="none" w:sz="0" w:space="0" w:color="auto"/>
        </w:rPr>
        <w:t>证</w:t>
      </w:r>
      <w:r>
        <w:rPr>
          <w:rFonts w:ascii="宋体" w:eastAsia="宋体" w:hAnsi="MS Mincho" w:cs="宋体"/>
          <w:sz w:val="28"/>
          <w:bdr w:val="none" w:sz="0" w:space="0" w:color="auto"/>
        </w:rPr>
        <w:t>明了你在全身心投入，你在</w:t>
      </w:r>
      <w:r>
        <w:rPr>
          <w:rFonts w:ascii="宋体" w:eastAsia="宋体" w:hAnsi="SimSun" w:cs="宋体"/>
          <w:sz w:val="28"/>
          <w:bdr w:val="none" w:sz="0" w:space="0" w:color="auto"/>
        </w:rPr>
        <w:t>专</w:t>
      </w:r>
      <w:r>
        <w:rPr>
          <w:rFonts w:ascii="宋体" w:eastAsia="宋体" w:hAnsi="MS Mincho" w:cs="宋体"/>
          <w:sz w:val="28"/>
          <w:bdr w:val="none" w:sz="0" w:space="0" w:color="auto"/>
        </w:rPr>
        <w:t>心致志地听</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便是感恩；</w:t>
      </w:r>
      <w:r>
        <w:rPr>
          <w:rFonts w:ascii="宋体" w:eastAsia="宋体" w:cs="宋体"/>
          <w:sz w:val="28"/>
          <w:bdr w:val="none" w:sz="0" w:space="0" w:color="auto"/>
        </w:rPr>
        <w:t xml:space="preserve"> </w:t>
      </w:r>
      <w:r>
        <w:rPr>
          <w:rFonts w:ascii="宋体" w:eastAsia="宋体" w:hAnsi="MS Mincho" w:cs="宋体"/>
          <w:sz w:val="28"/>
          <w:bdr w:val="none" w:sz="0" w:space="0" w:color="auto"/>
        </w:rPr>
        <w:t>下</w:t>
      </w:r>
      <w:r>
        <w:rPr>
          <w:rFonts w:ascii="宋体" w:eastAsia="宋体" w:hAnsi="SimSun" w:cs="宋体"/>
          <w:sz w:val="28"/>
          <w:bdr w:val="none" w:sz="0" w:space="0" w:color="auto"/>
        </w:rPr>
        <w:t>课</w:t>
      </w:r>
      <w:r>
        <w:rPr>
          <w:rFonts w:ascii="宋体" w:eastAsia="宋体" w:hAnsi="MS Mincho" w:cs="宋体"/>
          <w:sz w:val="28"/>
          <w:bdr w:val="none" w:sz="0" w:space="0" w:color="auto"/>
        </w:rPr>
        <w:t>后，在走廊里遇到了老</w:t>
      </w:r>
      <w:r>
        <w:rPr>
          <w:rFonts w:ascii="宋体" w:eastAsia="宋体" w:hAnsi="SimSun" w:cs="宋体"/>
          <w:sz w:val="28"/>
          <w:bdr w:val="none" w:sz="0" w:space="0" w:color="auto"/>
        </w:rPr>
        <w:t>师</w:t>
      </w:r>
      <w:r>
        <w:rPr>
          <w:rFonts w:ascii="宋体" w:eastAsia="宋体" w:hAnsi="MS Mincho" w:cs="宋体"/>
          <w:sz w:val="28"/>
          <w:bdr w:val="none" w:sz="0" w:space="0" w:color="auto"/>
        </w:rPr>
        <w:t>，一抹淡淡的微笑，一声甜甜的老</w:t>
      </w:r>
      <w:r>
        <w:rPr>
          <w:rFonts w:ascii="宋体" w:eastAsia="宋体" w:hAnsi="SimSun" w:cs="宋体"/>
          <w:sz w:val="28"/>
          <w:bdr w:val="none" w:sz="0" w:space="0" w:color="auto"/>
        </w:rPr>
        <w:t>师</w:t>
      </w:r>
      <w:r>
        <w:rPr>
          <w:rFonts w:ascii="宋体" w:eastAsia="宋体" w:hAnsi="MS Mincho" w:cs="宋体"/>
          <w:sz w:val="28"/>
          <w:bdr w:val="none" w:sz="0" w:space="0" w:color="auto"/>
        </w:rPr>
        <w:t>好，</w:t>
      </w:r>
      <w:r>
        <w:rPr>
          <w:rFonts w:ascii="宋体" w:eastAsia="宋体" w:hAnsi="SimSun" w:cs="宋体"/>
          <w:sz w:val="28"/>
          <w:bdr w:val="none" w:sz="0" w:space="0" w:color="auto"/>
        </w:rPr>
        <w:t>这</w:t>
      </w:r>
      <w:r>
        <w:rPr>
          <w:rFonts w:ascii="宋体" w:eastAsia="宋体" w:hAnsi="MS Mincho" w:cs="宋体"/>
          <w:sz w:val="28"/>
          <w:bdr w:val="none" w:sz="0" w:space="0" w:color="auto"/>
        </w:rPr>
        <w:t>也是感恩；</w:t>
      </w:r>
      <w:r>
        <w:rPr>
          <w:rFonts w:ascii="宋体" w:eastAsia="宋体" w:cs="宋体"/>
          <w:sz w:val="28"/>
          <w:bdr w:val="none" w:sz="0" w:space="0" w:color="auto"/>
        </w:rPr>
        <w:t xml:space="preserve"> </w:t>
      </w:r>
      <w:r>
        <w:rPr>
          <w:rFonts w:ascii="宋体" w:eastAsia="宋体" w:hAnsi="MS Mincho" w:cs="宋体"/>
          <w:sz w:val="28"/>
          <w:bdr w:val="none" w:sz="0" w:space="0" w:color="auto"/>
        </w:rPr>
        <w:t>放学了，向老</w:t>
      </w:r>
      <w:r>
        <w:rPr>
          <w:rFonts w:ascii="宋体" w:eastAsia="宋体" w:hAnsi="SimSun" w:cs="宋体"/>
          <w:sz w:val="28"/>
          <w:bdr w:val="none" w:sz="0" w:space="0" w:color="auto"/>
        </w:rPr>
        <w:t>师</w:t>
      </w:r>
      <w:r>
        <w:rPr>
          <w:rFonts w:ascii="宋体" w:eastAsia="宋体" w:hAnsi="MS Mincho" w:cs="宋体"/>
          <w:sz w:val="28"/>
          <w:bdr w:val="none" w:sz="0" w:space="0" w:color="auto"/>
        </w:rPr>
        <w:t>招招手，</w:t>
      </w:r>
      <w:r>
        <w:rPr>
          <w:rFonts w:ascii="宋体" w:eastAsia="宋体" w:hAnsi="SimSun" w:cs="宋体"/>
          <w:sz w:val="28"/>
          <w:bdr w:val="none" w:sz="0" w:space="0" w:color="auto"/>
        </w:rPr>
        <w:t>说</w:t>
      </w:r>
      <w:r>
        <w:rPr>
          <w:rFonts w:ascii="宋体" w:eastAsia="宋体" w:hAnsi="MS Mincho" w:cs="宋体"/>
          <w:sz w:val="28"/>
          <w:bdr w:val="none" w:sz="0" w:space="0" w:color="auto"/>
        </w:rPr>
        <w:t>一声老</w:t>
      </w:r>
      <w:r>
        <w:rPr>
          <w:rFonts w:ascii="宋体" w:eastAsia="宋体" w:hAnsi="SimSun" w:cs="宋体"/>
          <w:sz w:val="28"/>
          <w:bdr w:val="none" w:sz="0" w:space="0" w:color="auto"/>
        </w:rPr>
        <w:t>师</w:t>
      </w:r>
      <w:r>
        <w:rPr>
          <w:rFonts w:ascii="宋体" w:eastAsia="宋体" w:hAnsi="MS Mincho" w:cs="宋体"/>
          <w:sz w:val="28"/>
          <w:bdr w:val="none" w:sz="0" w:space="0" w:color="auto"/>
        </w:rPr>
        <w:t>再</w:t>
      </w:r>
      <w:r>
        <w:rPr>
          <w:rFonts w:ascii="宋体" w:eastAsia="宋体" w:hAnsi="SimSun" w:cs="宋体"/>
          <w:sz w:val="28"/>
          <w:bdr w:val="none" w:sz="0" w:space="0" w:color="auto"/>
        </w:rPr>
        <w:t>见</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依然是感恩；</w:t>
      </w:r>
      <w:r>
        <w:rPr>
          <w:rFonts w:ascii="宋体" w:eastAsia="宋体" w:cs="宋体"/>
          <w:sz w:val="28"/>
          <w:bdr w:val="none" w:sz="0" w:space="0" w:color="auto"/>
        </w:rPr>
        <w:t xml:space="preserve"> </w:t>
      </w:r>
      <w:r>
        <w:rPr>
          <w:rFonts w:ascii="宋体" w:eastAsia="宋体" w:hAnsi="MS Mincho" w:cs="宋体"/>
          <w:sz w:val="28"/>
          <w:bdr w:val="none" w:sz="0" w:space="0" w:color="auto"/>
        </w:rPr>
        <w:t>当然，</w:t>
      </w:r>
      <w:r>
        <w:rPr>
          <w:rFonts w:ascii="宋体" w:eastAsia="宋体" w:hAnsi="SimSun" w:cs="宋体"/>
          <w:sz w:val="28"/>
          <w:bdr w:val="none" w:sz="0" w:space="0" w:color="auto"/>
        </w:rPr>
        <w:t>认</w:t>
      </w:r>
      <w:r>
        <w:rPr>
          <w:rFonts w:ascii="宋体" w:eastAsia="宋体" w:hAnsi="MS Mincho" w:cs="宋体"/>
          <w:sz w:val="28"/>
          <w:bdr w:val="none" w:sz="0" w:space="0" w:color="auto"/>
        </w:rPr>
        <w:t>真地完成</w:t>
      </w:r>
      <w:r>
        <w:rPr>
          <w:rFonts w:ascii="宋体" w:eastAsia="宋体" w:hAnsi="SimSun" w:cs="宋体"/>
          <w:sz w:val="28"/>
          <w:bdr w:val="none" w:sz="0" w:space="0" w:color="auto"/>
        </w:rPr>
        <w:t>每</w:t>
      </w:r>
      <w:r>
        <w:rPr>
          <w:rFonts w:ascii="宋体" w:eastAsia="宋体" w:hAnsi="MS Mincho" w:cs="宋体"/>
          <w:sz w:val="28"/>
          <w:bdr w:val="none" w:sz="0" w:space="0" w:color="auto"/>
        </w:rPr>
        <w:t>次作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极地</w:t>
      </w:r>
      <w:r>
        <w:rPr>
          <w:rFonts w:ascii="宋体" w:eastAsia="宋体" w:hAnsi="SimSun" w:cs="宋体"/>
          <w:sz w:val="28"/>
          <w:bdr w:val="none" w:sz="0" w:space="0" w:color="auto"/>
        </w:rPr>
        <w:t>举</w:t>
      </w:r>
      <w:r>
        <w:rPr>
          <w:rFonts w:ascii="宋体" w:eastAsia="宋体" w:hAnsi="MS Mincho" w:cs="宋体"/>
          <w:sz w:val="28"/>
          <w:bdr w:val="none" w:sz="0" w:space="0" w:color="auto"/>
        </w:rPr>
        <w:t>手</w:t>
      </w:r>
      <w:r>
        <w:rPr>
          <w:rFonts w:ascii="宋体" w:eastAsia="宋体" w:hAnsi="SimSun" w:cs="宋体"/>
          <w:sz w:val="28"/>
          <w:bdr w:val="none" w:sz="0" w:space="0" w:color="auto"/>
        </w:rPr>
        <w:t>发</w:t>
      </w:r>
      <w:r>
        <w:rPr>
          <w:rFonts w:ascii="宋体" w:eastAsia="宋体" w:hAnsi="MS Mincho" w:cs="宋体"/>
          <w:sz w:val="28"/>
          <w:bdr w:val="none" w:sz="0" w:space="0" w:color="auto"/>
        </w:rPr>
        <w:t>言，靠自己的努力</w:t>
      </w:r>
      <w:r>
        <w:rPr>
          <w:rFonts w:ascii="宋体" w:eastAsia="宋体" w:hAnsi="SimSun" w:cs="宋体"/>
          <w:sz w:val="28"/>
          <w:bdr w:val="none" w:sz="0" w:space="0" w:color="auto"/>
        </w:rPr>
        <w:t>换</w:t>
      </w:r>
      <w:r>
        <w:rPr>
          <w:rFonts w:ascii="宋体" w:eastAsia="宋体" w:hAnsi="MS Mincho" w:cs="宋体"/>
          <w:sz w:val="28"/>
          <w:bdr w:val="none" w:sz="0" w:space="0" w:color="auto"/>
        </w:rPr>
        <w:t>来理想的成</w:t>
      </w:r>
      <w:r>
        <w:rPr>
          <w:rFonts w:ascii="宋体" w:eastAsia="宋体" w:hAnsi="SimSun" w:cs="宋体"/>
          <w:sz w:val="28"/>
          <w:bdr w:val="none" w:sz="0" w:space="0" w:color="auto"/>
        </w:rPr>
        <w:t>绩</w:t>
      </w:r>
      <w:r>
        <w:rPr>
          <w:rFonts w:ascii="宋体" w:eastAsia="宋体" w:hAnsi="MS Mincho" w:cs="宋体"/>
          <w:sz w:val="28"/>
          <w:bdr w:val="none" w:sz="0" w:space="0" w:color="auto"/>
        </w:rPr>
        <w:t>，取得更大的</w:t>
      </w:r>
      <w:r>
        <w:rPr>
          <w:rFonts w:ascii="宋体" w:eastAsia="宋体" w:hAnsi="SimSun" w:cs="宋体"/>
          <w:sz w:val="28"/>
          <w:bdr w:val="none" w:sz="0" w:space="0" w:color="auto"/>
        </w:rPr>
        <w:t>进步</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得更好的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这</w:t>
      </w:r>
      <w:r>
        <w:rPr>
          <w:rFonts w:ascii="宋体" w:eastAsia="宋体" w:hAnsi="MS Mincho" w:cs="宋体"/>
          <w:sz w:val="28"/>
          <w:bdr w:val="none" w:sz="0" w:space="0" w:color="auto"/>
        </w:rPr>
        <w:t>更是</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辛勤工作的最好回</w:t>
      </w:r>
      <w:r>
        <w:rPr>
          <w:rFonts w:ascii="宋体" w:eastAsia="宋体" w:hAnsi="SimSun" w:cs="宋体"/>
          <w:sz w:val="28"/>
          <w:bdr w:val="none" w:sz="0" w:space="0" w:color="auto"/>
        </w:rPr>
        <w:t>报</w:t>
      </w:r>
      <w:r>
        <w:rPr>
          <w:rFonts w:ascii="宋体" w:eastAsia="宋体" w:hAnsi="MS Mincho" w:cs="宋体"/>
          <w:sz w:val="28"/>
          <w:bdr w:val="none" w:sz="0" w:space="0" w:color="auto"/>
        </w:rPr>
        <w:t>，也是老</w:t>
      </w:r>
      <w:r>
        <w:rPr>
          <w:rFonts w:ascii="宋体" w:eastAsia="宋体" w:hAnsi="SimSun" w:cs="宋体"/>
          <w:sz w:val="28"/>
          <w:bdr w:val="none" w:sz="0" w:space="0" w:color="auto"/>
        </w:rPr>
        <w:t>师</w:t>
      </w:r>
      <w:r>
        <w:rPr>
          <w:rFonts w:ascii="宋体" w:eastAsia="宋体" w:hAnsi="MS Mincho" w:cs="宋体"/>
          <w:sz w:val="28"/>
          <w:bdr w:val="none" w:sz="0" w:space="0" w:color="auto"/>
        </w:rPr>
        <w:t>最大的欣慰，最快</w:t>
      </w:r>
      <w:r>
        <w:rPr>
          <w:rFonts w:ascii="宋体" w:eastAsia="宋体" w:hAnsi="SimSun" w:cs="宋体"/>
          <w:sz w:val="28"/>
          <w:bdr w:val="none" w:sz="0" w:space="0" w:color="auto"/>
        </w:rPr>
        <w:t>乐</w:t>
      </w:r>
      <w:r>
        <w:rPr>
          <w:rFonts w:ascii="宋体" w:eastAsia="宋体" w:hAnsi="MS Mincho" w:cs="宋体"/>
          <w:sz w:val="28"/>
          <w:bdr w:val="none" w:sz="0" w:space="0" w:color="auto"/>
        </w:rPr>
        <w:t>的</w:t>
      </w:r>
      <w:r>
        <w:rPr>
          <w:rFonts w:ascii="宋体" w:eastAsia="宋体" w:hAnsi="SimSun" w:cs="宋体"/>
          <w:sz w:val="28"/>
          <w:bdr w:val="none" w:sz="0" w:space="0" w:color="auto"/>
        </w:rPr>
        <w:t>满</w:t>
      </w:r>
      <w:r>
        <w:rPr>
          <w:rFonts w:ascii="宋体" w:eastAsia="宋体" w:hAnsi="MS Mincho" w:cs="宋体"/>
          <w:sz w:val="28"/>
          <w:bdr w:val="none" w:sz="0" w:space="0" w:color="auto"/>
        </w:rPr>
        <w:t>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不要把</w:t>
      </w:r>
      <w:r>
        <w:rPr>
          <w:rFonts w:ascii="宋体" w:eastAsia="宋体" w:hAnsi="SimSun" w:cs="宋体"/>
          <w:sz w:val="28"/>
          <w:bdr w:val="none" w:sz="0" w:space="0" w:color="auto"/>
        </w:rPr>
        <w:t>这</w:t>
      </w:r>
      <w:r>
        <w:rPr>
          <w:rFonts w:ascii="宋体" w:eastAsia="宋体" w:hAnsi="MS Mincho" w:cs="宋体"/>
          <w:sz w:val="28"/>
          <w:bdr w:val="none" w:sz="0" w:space="0" w:color="auto"/>
        </w:rPr>
        <w:t>些</w:t>
      </w:r>
      <w:r>
        <w:rPr>
          <w:rFonts w:ascii="宋体" w:eastAsia="宋体" w:hAnsi="SimSun" w:cs="宋体"/>
          <w:sz w:val="28"/>
          <w:bdr w:val="none" w:sz="0" w:space="0" w:color="auto"/>
        </w:rPr>
        <w:t>归结为</w:t>
      </w:r>
      <w:r>
        <w:rPr>
          <w:rFonts w:ascii="宋体" w:eastAsia="宋体" w:hAnsi="MS Mincho" w:cs="宋体"/>
          <w:sz w:val="28"/>
          <w:bdr w:val="none" w:sz="0" w:space="0" w:color="auto"/>
        </w:rPr>
        <w:t>无</w:t>
      </w:r>
      <w:r>
        <w:rPr>
          <w:rFonts w:ascii="宋体" w:eastAsia="宋体" w:hAnsi="SimSun" w:cs="宋体"/>
          <w:sz w:val="28"/>
          <w:bdr w:val="none" w:sz="0" w:space="0" w:color="auto"/>
        </w:rPr>
        <w:t>谓</w:t>
      </w:r>
      <w:r>
        <w:rPr>
          <w:rFonts w:ascii="宋体" w:eastAsia="宋体" w:hAnsi="MS Mincho" w:cs="宋体"/>
          <w:sz w:val="28"/>
          <w:bdr w:val="none" w:sz="0" w:space="0" w:color="auto"/>
        </w:rPr>
        <w:t>的小事，不要不屑于身</w:t>
      </w:r>
      <w:r>
        <w:rPr>
          <w:rFonts w:ascii="宋体" w:eastAsia="宋体" w:hAnsi="SimSun" w:cs="宋体"/>
          <w:sz w:val="28"/>
          <w:bdr w:val="none" w:sz="0" w:space="0" w:color="auto"/>
        </w:rPr>
        <w:t>边</w:t>
      </w:r>
      <w:r>
        <w:rPr>
          <w:rFonts w:ascii="宋体" w:eastAsia="宋体" w:hAnsi="MS Mincho" w:cs="宋体"/>
          <w:sz w:val="28"/>
          <w:bdr w:val="none" w:sz="0" w:space="0" w:color="auto"/>
        </w:rPr>
        <w:t>的</w:t>
      </w:r>
      <w:r>
        <w:rPr>
          <w:rFonts w:ascii="宋体" w:eastAsia="宋体" w:hAnsi="SimSun" w:cs="宋体"/>
          <w:sz w:val="28"/>
          <w:bdr w:val="none" w:sz="0" w:space="0" w:color="auto"/>
        </w:rPr>
        <w:t>这</w:t>
      </w:r>
      <w:r>
        <w:rPr>
          <w:rFonts w:ascii="宋体" w:eastAsia="宋体" w:hAnsi="MS Mincho" w:cs="宋体"/>
          <w:sz w:val="28"/>
          <w:bdr w:val="none" w:sz="0" w:space="0" w:color="auto"/>
        </w:rPr>
        <w:t>些点点滴滴，因</w:t>
      </w:r>
      <w:r>
        <w:rPr>
          <w:rFonts w:ascii="宋体" w:eastAsia="宋体" w:hAnsi="SimSun" w:cs="宋体"/>
          <w:sz w:val="28"/>
          <w:bdr w:val="none" w:sz="0" w:space="0" w:color="auto"/>
        </w:rPr>
        <w:t>为</w:t>
      </w: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点滴小事的背后，包含的正是你</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的尊重和肯定。</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，乘着九月的翅膀，我</w:t>
      </w:r>
      <w:r>
        <w:rPr>
          <w:rFonts w:ascii="宋体" w:eastAsia="宋体" w:hAnsi="SimSun" w:cs="宋体"/>
          <w:sz w:val="28"/>
          <w:bdr w:val="none" w:sz="0" w:space="0" w:color="auto"/>
        </w:rPr>
        <w:t>们</w:t>
      </w:r>
      <w:r>
        <w:rPr>
          <w:rFonts w:ascii="宋体" w:eastAsia="宋体" w:hAnsi="MS Mincho" w:cs="宋体"/>
          <w:sz w:val="28"/>
          <w:bdr w:val="none" w:sz="0" w:space="0" w:color="auto"/>
        </w:rPr>
        <w:t>走</w:t>
      </w:r>
      <w:r>
        <w:rPr>
          <w:rFonts w:ascii="宋体" w:eastAsia="宋体" w:hAnsi="SimSun" w:cs="宋体"/>
          <w:sz w:val="28"/>
          <w:bdr w:val="none" w:sz="0" w:space="0" w:color="auto"/>
        </w:rPr>
        <w:t>进</w:t>
      </w:r>
      <w:r>
        <w:rPr>
          <w:rFonts w:ascii="宋体" w:eastAsia="宋体" w:hAnsi="MS Mincho" w:cs="宋体"/>
          <w:sz w:val="28"/>
          <w:bdr w:val="none" w:sz="0" w:space="0" w:color="auto"/>
        </w:rPr>
        <w:t>了新的学年，我</w:t>
      </w:r>
      <w:r>
        <w:rPr>
          <w:rFonts w:ascii="宋体" w:eastAsia="宋体" w:hAnsi="SimSun" w:cs="宋体"/>
          <w:sz w:val="28"/>
          <w:bdr w:val="none" w:sz="0" w:space="0" w:color="auto"/>
        </w:rPr>
        <w:t>们</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又</w:t>
      </w:r>
      <w:r>
        <w:rPr>
          <w:rFonts w:ascii="宋体" w:eastAsia="宋体" w:hAnsi="SimSun" w:cs="宋体"/>
          <w:sz w:val="28"/>
          <w:bdr w:val="none" w:sz="0" w:space="0" w:color="auto"/>
        </w:rPr>
        <w:t>开</w:t>
      </w:r>
      <w:r>
        <w:rPr>
          <w:rFonts w:ascii="宋体" w:eastAsia="宋体" w:hAnsi="MS Mincho" w:cs="宋体"/>
          <w:sz w:val="28"/>
          <w:bdr w:val="none" w:sz="0" w:space="0" w:color="auto"/>
        </w:rPr>
        <w:t>始了新的耕耘，今朝洒下</w:t>
      </w:r>
      <w:r>
        <w:rPr>
          <w:rFonts w:ascii="宋体" w:eastAsia="宋体" w:hAnsi="SimSun" w:cs="宋体"/>
          <w:sz w:val="28"/>
          <w:bdr w:val="none" w:sz="0" w:space="0" w:color="auto"/>
        </w:rPr>
        <w:t>爱</w:t>
      </w:r>
      <w:r>
        <w:rPr>
          <w:rFonts w:ascii="宋体" w:eastAsia="宋体" w:hAnsi="MS Mincho" w:cs="宋体"/>
          <w:sz w:val="28"/>
          <w:bdr w:val="none" w:sz="0" w:space="0" w:color="auto"/>
        </w:rPr>
        <w:t>心与汗水，明日迎来桃李</w:t>
      </w:r>
      <w:r>
        <w:rPr>
          <w:rFonts w:ascii="宋体" w:eastAsia="宋体" w:hAnsi="SimSun" w:cs="宋体"/>
          <w:sz w:val="28"/>
          <w:bdr w:val="none" w:sz="0" w:space="0" w:color="auto"/>
        </w:rPr>
        <w:t>满</w:t>
      </w:r>
      <w:r>
        <w:rPr>
          <w:rFonts w:ascii="宋体" w:eastAsia="宋体" w:hAnsi="MS Mincho" w:cs="宋体"/>
          <w:sz w:val="28"/>
          <w:bdr w:val="none" w:sz="0" w:space="0" w:color="auto"/>
        </w:rPr>
        <w:t>天。我</w:t>
      </w:r>
      <w:r>
        <w:rPr>
          <w:rFonts w:ascii="宋体" w:eastAsia="宋体" w:hAnsi="SimSun" w:cs="宋体"/>
          <w:sz w:val="28"/>
          <w:bdr w:val="none" w:sz="0" w:space="0" w:color="auto"/>
        </w:rPr>
        <w:t>们</w:t>
      </w:r>
      <w:r>
        <w:rPr>
          <w:rFonts w:ascii="宋体" w:eastAsia="宋体" w:hAnsi="MS Mincho" w:cs="宋体"/>
          <w:sz w:val="28"/>
          <w:bdr w:val="none" w:sz="0" w:space="0" w:color="auto"/>
        </w:rPr>
        <w:t>的学生也加入了新的学</w:t>
      </w:r>
      <w:r>
        <w:rPr>
          <w:rFonts w:ascii="宋体" w:eastAsia="宋体" w:hAnsi="SimSun" w:cs="宋体"/>
          <w:sz w:val="28"/>
          <w:bdr w:val="none" w:sz="0" w:space="0" w:color="auto"/>
        </w:rPr>
        <w:t>习</w:t>
      </w:r>
      <w:r>
        <w:rPr>
          <w:rFonts w:ascii="宋体" w:eastAsia="宋体" w:hAnsi="MS Mincho" w:cs="宋体"/>
          <w:sz w:val="28"/>
          <w:bdr w:val="none" w:sz="0" w:space="0" w:color="auto"/>
        </w:rPr>
        <w:t>旅程，</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携起手来，老</w:t>
      </w:r>
      <w:r>
        <w:rPr>
          <w:rFonts w:ascii="宋体" w:eastAsia="宋体" w:hAnsi="SimSun" w:cs="宋体"/>
          <w:sz w:val="28"/>
          <w:bdr w:val="none" w:sz="0" w:space="0" w:color="auto"/>
        </w:rPr>
        <w:t>师热爱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学生，学生尊敬老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让浓浓</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生情永</w:t>
      </w:r>
      <w:r>
        <w:rPr>
          <w:rFonts w:ascii="宋体" w:eastAsia="宋体" w:hAnsi="SimSun" w:cs="宋体"/>
          <w:sz w:val="28"/>
          <w:bdr w:val="none" w:sz="0" w:space="0" w:color="auto"/>
        </w:rPr>
        <w:t>驻</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的心</w:t>
      </w:r>
      <w:r>
        <w:rPr>
          <w:rFonts w:ascii="宋体" w:eastAsia="宋体" w:hAnsi="SimSun" w:cs="宋体"/>
          <w:sz w:val="28"/>
          <w:bdr w:val="none" w:sz="0" w:space="0" w:color="auto"/>
        </w:rPr>
        <w:t>间</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的校园弥漫真情的祝福老</w:t>
      </w:r>
      <w:r>
        <w:rPr>
          <w:rFonts w:ascii="宋体" w:eastAsia="宋体" w:hAnsi="SimSun" w:cs="宋体"/>
          <w:sz w:val="28"/>
          <w:bdr w:val="none" w:sz="0" w:space="0" w:color="auto"/>
        </w:rPr>
        <w:t>师</w:t>
      </w:r>
      <w:r>
        <w:rPr>
          <w:rFonts w:ascii="宋体" w:eastAsia="宋体" w:hAnsi="MS Mincho" w:cs="宋体"/>
          <w:sz w:val="28"/>
          <w:bdr w:val="none" w:sz="0" w:space="0" w:color="auto"/>
        </w:rPr>
        <w:t>，您好！。</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尊敬的各位老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亲爱</w:t>
      </w:r>
      <w:r>
        <w:rPr>
          <w:rFonts w:ascii="宋体" w:eastAsia="宋体" w:hAnsi="MS Mincho" w:cs="宋体"/>
          <w:sz w:val="28"/>
          <w:bdr w:val="none" w:sz="0" w:space="0" w:color="auto"/>
        </w:rPr>
        <w:t>的同学</w:t>
      </w:r>
      <w:r>
        <w:rPr>
          <w:rFonts w:ascii="宋体" w:eastAsia="宋体" w:hAnsi="SimSun" w:cs="宋体"/>
          <w:sz w:val="28"/>
          <w:bdr w:val="none" w:sz="0" w:space="0" w:color="auto"/>
        </w:rPr>
        <w:t>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大家早上好！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当</w:t>
      </w:r>
      <w:r>
        <w:rPr>
          <w:rFonts w:ascii="宋体" w:eastAsia="宋体" w:hAnsi="SimSun" w:cs="宋体"/>
          <w:sz w:val="28"/>
          <w:bdr w:val="none" w:sz="0" w:space="0" w:color="auto"/>
        </w:rPr>
        <w:t>习习</w:t>
      </w:r>
      <w:r>
        <w:rPr>
          <w:rFonts w:ascii="宋体" w:eastAsia="宋体" w:hAnsi="MS Mincho" w:cs="宋体"/>
          <w:sz w:val="28"/>
          <w:bdr w:val="none" w:sz="0" w:space="0" w:color="auto"/>
        </w:rPr>
        <w:t>的秋</w:t>
      </w:r>
      <w:r>
        <w:rPr>
          <w:rFonts w:ascii="宋体" w:eastAsia="宋体" w:hAnsi="SimSun" w:cs="宋体"/>
          <w:sz w:val="28"/>
          <w:bdr w:val="none" w:sz="0" w:space="0" w:color="auto"/>
        </w:rPr>
        <w:t>风</w:t>
      </w:r>
      <w:r>
        <w:rPr>
          <w:rFonts w:ascii="宋体" w:eastAsia="宋体" w:hAnsi="MS Mincho" w:cs="宋体"/>
          <w:sz w:val="28"/>
          <w:bdr w:val="none" w:sz="0" w:space="0" w:color="auto"/>
        </w:rPr>
        <w:t>在我</w:t>
      </w:r>
      <w:r>
        <w:rPr>
          <w:rFonts w:ascii="宋体" w:eastAsia="宋体" w:hAnsi="SimSun" w:cs="宋体"/>
          <w:sz w:val="28"/>
          <w:bdr w:val="none" w:sz="0" w:space="0" w:color="auto"/>
        </w:rPr>
        <w:t>们</w:t>
      </w:r>
      <w:r>
        <w:rPr>
          <w:rFonts w:ascii="宋体" w:eastAsia="宋体" w:hAnsi="MS Mincho" w:cs="宋体"/>
          <w:sz w:val="28"/>
          <w:bdr w:val="none" w:sz="0" w:space="0" w:color="auto"/>
        </w:rPr>
        <w:t>身</w:t>
      </w:r>
      <w:r>
        <w:rPr>
          <w:rFonts w:ascii="宋体" w:eastAsia="宋体" w:hAnsi="SimSun" w:cs="宋体"/>
          <w:sz w:val="28"/>
          <w:bdr w:val="none" w:sz="0" w:space="0" w:color="auto"/>
        </w:rPr>
        <w:t>边</w:t>
      </w:r>
      <w:r>
        <w:rPr>
          <w:rFonts w:ascii="宋体" w:eastAsia="宋体" w:hAnsi="MS Mincho" w:cs="宋体"/>
          <w:sz w:val="28"/>
          <w:bdr w:val="none" w:sz="0" w:space="0" w:color="auto"/>
        </w:rPr>
        <w:t>吹拂，当累累的</w:t>
      </w:r>
      <w:r>
        <w:rPr>
          <w:rFonts w:ascii="宋体" w:eastAsia="宋体" w:hAnsi="SimSun" w:cs="宋体"/>
          <w:sz w:val="28"/>
          <w:bdr w:val="none" w:sz="0" w:space="0" w:color="auto"/>
        </w:rPr>
        <w:t>硕</w:t>
      </w:r>
      <w:r>
        <w:rPr>
          <w:rFonts w:ascii="宋体" w:eastAsia="宋体" w:hAnsi="MS Mincho" w:cs="宋体"/>
          <w:sz w:val="28"/>
          <w:bdr w:val="none" w:sz="0" w:space="0" w:color="auto"/>
        </w:rPr>
        <w:t>果在枝</w:t>
      </w:r>
      <w:r>
        <w:rPr>
          <w:rFonts w:ascii="宋体" w:eastAsia="宋体" w:hAnsi="SimSun" w:cs="宋体"/>
          <w:sz w:val="28"/>
          <w:bdr w:val="none" w:sz="0" w:space="0" w:color="auto"/>
        </w:rPr>
        <w:t>头</w:t>
      </w:r>
      <w:r>
        <w:rPr>
          <w:rFonts w:ascii="宋体" w:eastAsia="宋体" w:hAnsi="MS Mincho" w:cs="宋体"/>
          <w:sz w:val="28"/>
          <w:bdr w:val="none" w:sz="0" w:space="0" w:color="auto"/>
        </w:rPr>
        <w:t>悄悄成熟，我</w:t>
      </w:r>
      <w:r>
        <w:rPr>
          <w:rFonts w:ascii="宋体" w:eastAsia="宋体" w:hAnsi="SimSun" w:cs="宋体"/>
          <w:sz w:val="28"/>
          <w:bdr w:val="none" w:sz="0" w:space="0" w:color="auto"/>
        </w:rPr>
        <w:t>们</w:t>
      </w:r>
      <w:r>
        <w:rPr>
          <w:rFonts w:ascii="宋体" w:eastAsia="宋体" w:hAnsi="MS Mincho" w:cs="宋体"/>
          <w:sz w:val="28"/>
          <w:bdr w:val="none" w:sz="0" w:space="0" w:color="auto"/>
        </w:rPr>
        <w:t>又将迎来一个极具</w:t>
      </w:r>
      <w:r>
        <w:rPr>
          <w:rFonts w:ascii="宋体" w:eastAsia="宋体" w:hAnsi="SimSun" w:cs="宋体"/>
          <w:sz w:val="28"/>
          <w:bdr w:val="none" w:sz="0" w:space="0" w:color="auto"/>
        </w:rPr>
        <w:t>纪</w:t>
      </w:r>
      <w:r>
        <w:rPr>
          <w:rFonts w:ascii="宋体" w:eastAsia="宋体" w:hAnsi="MS Mincho" w:cs="宋体"/>
          <w:sz w:val="28"/>
          <w:bdr w:val="none" w:sz="0" w:space="0" w:color="auto"/>
        </w:rPr>
        <w:t>念意</w:t>
      </w:r>
      <w:r>
        <w:rPr>
          <w:rFonts w:ascii="宋体" w:eastAsia="宋体" w:hAnsi="SimSun" w:cs="宋体"/>
          <w:sz w:val="28"/>
          <w:bdr w:val="none" w:sz="0" w:space="0" w:color="auto"/>
        </w:rPr>
        <w:t>义</w:t>
      </w:r>
      <w:r>
        <w:rPr>
          <w:rFonts w:ascii="宋体" w:eastAsia="宋体" w:hAnsi="MS Mincho" w:cs="宋体"/>
          <w:sz w:val="28"/>
          <w:bdr w:val="none" w:sz="0" w:space="0" w:color="auto"/>
        </w:rPr>
        <w:t>的</w:t>
      </w:r>
      <w:r>
        <w:rPr>
          <w:rFonts w:ascii="宋体" w:eastAsia="宋体" w:hAnsi="SimSun" w:cs="宋体"/>
          <w:sz w:val="28"/>
          <w:bdr w:val="none" w:sz="0" w:space="0" w:color="auto"/>
        </w:rPr>
        <w:t>节</w:t>
      </w:r>
      <w:r>
        <w:rPr>
          <w:rFonts w:ascii="宋体" w:eastAsia="宋体" w:hAnsi="MS Mincho" w:cs="宋体"/>
          <w:sz w:val="28"/>
          <w:bdr w:val="none" w:sz="0" w:space="0" w:color="auto"/>
        </w:rPr>
        <w:t>日</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师节</w:t>
      </w:r>
      <w:r>
        <w:rPr>
          <w:rFonts w:ascii="宋体" w:eastAsia="宋体" w:hAnsi="MS Mincho" w:cs="宋体"/>
          <w:sz w:val="28"/>
          <w:bdr w:val="none" w:sz="0" w:space="0" w:color="auto"/>
        </w:rPr>
        <w:t>。明天就是第</w:t>
      </w:r>
      <w:r>
        <w:rPr>
          <w:rFonts w:ascii="宋体" w:eastAsia="宋体" w:cs="宋体"/>
          <w:sz w:val="28"/>
          <w:bdr w:val="none" w:sz="0" w:space="0" w:color="auto"/>
        </w:rPr>
        <w:t>29</w:t>
      </w:r>
      <w:r>
        <w:rPr>
          <w:rFonts w:ascii="宋体" w:eastAsia="宋体" w:hAnsi="MS Mincho" w:cs="宋体"/>
          <w:sz w:val="28"/>
          <w:bdr w:val="none" w:sz="0" w:space="0" w:color="auto"/>
        </w:rPr>
        <w:t>个教</w:t>
      </w:r>
      <w:r>
        <w:rPr>
          <w:rFonts w:ascii="宋体" w:eastAsia="宋体" w:hAnsi="SimSun" w:cs="宋体"/>
          <w:sz w:val="28"/>
          <w:bdr w:val="none" w:sz="0" w:space="0" w:color="auto"/>
        </w:rPr>
        <w:t>师节</w:t>
      </w: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里我</w:t>
      </w:r>
      <w:r>
        <w:rPr>
          <w:rFonts w:ascii="宋体" w:eastAsia="宋体" w:hAnsi="SimSun" w:cs="宋体"/>
          <w:sz w:val="28"/>
          <w:bdr w:val="none" w:sz="0" w:space="0" w:color="auto"/>
        </w:rPr>
        <w:t>谨</w:t>
      </w:r>
      <w:r>
        <w:rPr>
          <w:rFonts w:ascii="宋体" w:eastAsia="宋体" w:hAnsi="MS Mincho" w:cs="宋体"/>
          <w:sz w:val="28"/>
          <w:bdr w:val="none" w:sz="0" w:space="0" w:color="auto"/>
        </w:rPr>
        <w:t>代表全体三中学子向所有辛勤耕耘、默默奉献的教</w:t>
      </w:r>
      <w:r>
        <w:rPr>
          <w:rFonts w:ascii="宋体" w:eastAsia="宋体" w:hAnsi="SimSun" w:cs="宋体"/>
          <w:sz w:val="28"/>
          <w:bdr w:val="none" w:sz="0" w:space="0" w:color="auto"/>
        </w:rPr>
        <w:t>师</w:t>
      </w:r>
      <w:r>
        <w:rPr>
          <w:rFonts w:ascii="宋体" w:eastAsia="宋体" w:hAnsi="MS Mincho" w:cs="宋体"/>
          <w:sz w:val="28"/>
          <w:bdr w:val="none" w:sz="0" w:space="0" w:color="auto"/>
        </w:rPr>
        <w:t>致以最朴素的</w:t>
      </w:r>
      <w:r>
        <w:rPr>
          <w:rFonts w:ascii="宋体" w:eastAsia="宋体" w:hAnsi="SimSun" w:cs="宋体"/>
          <w:sz w:val="28"/>
          <w:bdr w:val="none" w:sz="0" w:space="0" w:color="auto"/>
        </w:rPr>
        <w:t>节</w:t>
      </w:r>
      <w:r>
        <w:rPr>
          <w:rFonts w:ascii="宋体" w:eastAsia="宋体" w:hAnsi="MS Mincho" w:cs="宋体"/>
          <w:sz w:val="28"/>
          <w:bdr w:val="none" w:sz="0" w:space="0" w:color="auto"/>
        </w:rPr>
        <w:t>日</w:t>
      </w:r>
      <w:r>
        <w:rPr>
          <w:rFonts w:ascii="宋体" w:eastAsia="宋体" w:hAnsi="SimSun" w:cs="宋体"/>
          <w:sz w:val="28"/>
          <w:bdr w:val="none" w:sz="0" w:space="0" w:color="auto"/>
        </w:rPr>
        <w:t>问</w:t>
      </w:r>
      <w:r>
        <w:rPr>
          <w:rFonts w:ascii="宋体" w:eastAsia="宋体" w:hAnsi="MS Mincho" w:cs="宋体"/>
          <w:sz w:val="28"/>
          <w:bdr w:val="none" w:sz="0" w:space="0" w:color="auto"/>
        </w:rPr>
        <w:t>候，祝</w:t>
      </w:r>
      <w:r>
        <w:rPr>
          <w:rFonts w:ascii="宋体" w:eastAsia="宋体" w:hAnsi="SimSun" w:cs="宋体"/>
          <w:sz w:val="28"/>
          <w:bdr w:val="none" w:sz="0" w:space="0" w:color="auto"/>
        </w:rPr>
        <w:t>亲爱</w:t>
      </w:r>
      <w:r>
        <w:rPr>
          <w:rFonts w:ascii="宋体" w:eastAsia="宋体" w:hAnsi="MS Mincho" w:cs="宋体"/>
          <w:sz w:val="28"/>
          <w:bdr w:val="none" w:sz="0" w:space="0" w:color="auto"/>
        </w:rPr>
        <w:t>的老</w:t>
      </w:r>
      <w:r>
        <w:rPr>
          <w:rFonts w:ascii="宋体" w:eastAsia="宋体" w:hAnsi="SimSun" w:cs="宋体"/>
          <w:sz w:val="28"/>
          <w:bdr w:val="none" w:sz="0" w:space="0" w:color="auto"/>
        </w:rPr>
        <w:t>师们节</w:t>
      </w:r>
      <w:r>
        <w:rPr>
          <w:rFonts w:ascii="宋体" w:eastAsia="宋体" w:hAnsi="MS Mincho" w:cs="宋体"/>
          <w:sz w:val="28"/>
          <w:bdr w:val="none" w:sz="0" w:space="0" w:color="auto"/>
        </w:rPr>
        <w:t>日快</w:t>
      </w:r>
      <w:r>
        <w:rPr>
          <w:rFonts w:ascii="宋体" w:eastAsia="宋体" w:hAnsi="SimSun" w:cs="宋体"/>
          <w:sz w:val="28"/>
          <w:bdr w:val="none" w:sz="0" w:space="0" w:color="auto"/>
        </w:rPr>
        <w:t>乐</w:t>
      </w:r>
      <w:r>
        <w:rPr>
          <w:rFonts w:ascii="宋体" w:eastAsia="宋体" w:hAnsi="MS Mincho" w:cs="宋体"/>
          <w:sz w:val="28"/>
          <w:bdr w:val="none" w:sz="0" w:space="0" w:color="auto"/>
        </w:rPr>
        <w:t>，幸福安康！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百年大</w:t>
      </w:r>
      <w:r>
        <w:rPr>
          <w:rFonts w:ascii="宋体" w:eastAsia="宋体" w:hAnsi="SimSun" w:cs="宋体"/>
          <w:sz w:val="28"/>
          <w:bdr w:val="none" w:sz="0" w:space="0" w:color="auto"/>
        </w:rPr>
        <w:t>计</w:t>
      </w:r>
      <w:r>
        <w:rPr>
          <w:rFonts w:ascii="宋体" w:eastAsia="宋体" w:hAnsi="MS Mincho" w:cs="宋体"/>
          <w:sz w:val="28"/>
          <w:bdr w:val="none" w:sz="0" w:space="0" w:color="auto"/>
        </w:rPr>
        <w:t>，教育</w:t>
      </w:r>
      <w:r>
        <w:rPr>
          <w:rFonts w:ascii="宋体" w:eastAsia="宋体" w:hAnsi="SimSun" w:cs="宋体"/>
          <w:sz w:val="28"/>
          <w:bdr w:val="none" w:sz="0" w:space="0" w:color="auto"/>
        </w:rPr>
        <w:t>为</w:t>
      </w:r>
      <w:r>
        <w:rPr>
          <w:rFonts w:ascii="宋体" w:eastAsia="宋体" w:hAnsi="MS Mincho" w:cs="宋体"/>
          <w:sz w:val="28"/>
          <w:bdr w:val="none" w:sz="0" w:space="0" w:color="auto"/>
        </w:rPr>
        <w:t>本；教育大</w:t>
      </w:r>
      <w:r>
        <w:rPr>
          <w:rFonts w:ascii="宋体" w:eastAsia="宋体" w:hAnsi="SimSun" w:cs="宋体"/>
          <w:sz w:val="28"/>
          <w:bdr w:val="none" w:sz="0" w:space="0" w:color="auto"/>
        </w:rPr>
        <w:t>计</w:t>
      </w:r>
      <w:r>
        <w:rPr>
          <w:rFonts w:ascii="宋体" w:eastAsia="宋体" w:hAnsi="MS Mincho" w:cs="宋体"/>
          <w:sz w:val="28"/>
          <w:bdr w:val="none" w:sz="0" w:space="0" w:color="auto"/>
        </w:rPr>
        <w:t>，教</w:t>
      </w:r>
      <w:r>
        <w:rPr>
          <w:rFonts w:ascii="宋体" w:eastAsia="宋体" w:hAnsi="SimSun" w:cs="宋体"/>
          <w:sz w:val="28"/>
          <w:bdr w:val="none" w:sz="0" w:space="0" w:color="auto"/>
        </w:rPr>
        <w:t>师为</w:t>
      </w:r>
      <w:r>
        <w:rPr>
          <w:rFonts w:ascii="宋体" w:eastAsia="宋体" w:hAnsi="MS Mincho" w:cs="宋体"/>
          <w:sz w:val="28"/>
          <w:bdr w:val="none" w:sz="0" w:space="0" w:color="auto"/>
        </w:rPr>
        <w:t>本。教</w:t>
      </w:r>
      <w:r>
        <w:rPr>
          <w:rFonts w:ascii="宋体" w:eastAsia="宋体" w:hAnsi="SimSun" w:cs="宋体"/>
          <w:sz w:val="28"/>
          <w:bdr w:val="none" w:sz="0" w:space="0" w:color="auto"/>
        </w:rPr>
        <w:t>师</w:t>
      </w:r>
      <w:r>
        <w:rPr>
          <w:rFonts w:ascii="宋体" w:eastAsia="宋体" w:hAnsi="MS Mincho" w:cs="宋体"/>
          <w:sz w:val="28"/>
          <w:bdr w:val="none" w:sz="0" w:space="0" w:color="auto"/>
        </w:rPr>
        <w:t>，一个普通的名字，但是在</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hAnsi="SimSun" w:cs="宋体"/>
          <w:sz w:val="28"/>
          <w:bdr w:val="none" w:sz="0" w:space="0" w:color="auto"/>
        </w:rPr>
        <w:t>时</w:t>
      </w:r>
      <w:r>
        <w:rPr>
          <w:rFonts w:ascii="宋体" w:eastAsia="宋体" w:hAnsi="MS Mincho" w:cs="宋体"/>
          <w:sz w:val="28"/>
          <w:bdr w:val="none" w:sz="0" w:space="0" w:color="auto"/>
        </w:rPr>
        <w:t>代</w:t>
      </w:r>
      <w:r>
        <w:rPr>
          <w:rFonts w:ascii="宋体" w:eastAsia="宋体" w:hAnsi="SimSun" w:cs="宋体"/>
          <w:sz w:val="28"/>
          <w:bdr w:val="none" w:sz="0" w:space="0" w:color="auto"/>
        </w:rPr>
        <w:t>这</w:t>
      </w:r>
      <w:r>
        <w:rPr>
          <w:rFonts w:ascii="宋体" w:eastAsia="宋体" w:hAnsi="MS Mincho" w:cs="宋体"/>
          <w:sz w:val="28"/>
          <w:bdr w:val="none" w:sz="0" w:space="0" w:color="auto"/>
        </w:rPr>
        <w:t>个名字却是格外厚重。</w:t>
      </w:r>
      <w:r>
        <w:rPr>
          <w:rFonts w:ascii="宋体" w:eastAsia="宋体" w:hAnsi="SimSun" w:cs="宋体"/>
          <w:sz w:val="28"/>
          <w:bdr w:val="none" w:sz="0" w:space="0" w:color="auto"/>
        </w:rPr>
        <w:t>师</w:t>
      </w:r>
      <w:r>
        <w:rPr>
          <w:rFonts w:ascii="宋体" w:eastAsia="宋体" w:hAnsi="MS Mincho" w:cs="宋体"/>
          <w:sz w:val="28"/>
          <w:bdr w:val="none" w:sz="0" w:space="0" w:color="auto"/>
        </w:rPr>
        <w:t>者，</w:t>
      </w:r>
      <w:r>
        <w:rPr>
          <w:rFonts w:ascii="宋体" w:eastAsia="宋体" w:hAnsi="SimSun" w:cs="宋体"/>
          <w:sz w:val="28"/>
          <w:bdr w:val="none" w:sz="0" w:space="0" w:color="auto"/>
        </w:rPr>
        <w:t>传</w:t>
      </w:r>
      <w:r>
        <w:rPr>
          <w:rFonts w:ascii="宋体" w:eastAsia="宋体" w:hAnsi="MS Mincho" w:cs="宋体"/>
          <w:sz w:val="28"/>
          <w:bdr w:val="none" w:sz="0" w:space="0" w:color="auto"/>
        </w:rPr>
        <w:t>道，授</w:t>
      </w:r>
      <w:r>
        <w:rPr>
          <w:rFonts w:ascii="宋体" w:eastAsia="宋体" w:hAnsi="SimSun" w:cs="宋体"/>
          <w:sz w:val="28"/>
          <w:bdr w:val="none" w:sz="0" w:space="0" w:color="auto"/>
        </w:rPr>
        <w:t>业</w:t>
      </w:r>
      <w:r>
        <w:rPr>
          <w:rFonts w:ascii="宋体" w:eastAsia="宋体" w:hAnsi="MS Mincho" w:cs="宋体"/>
          <w:sz w:val="28"/>
          <w:bdr w:val="none" w:sz="0" w:space="0" w:color="auto"/>
        </w:rPr>
        <w:t>，解惑。教</w:t>
      </w:r>
      <w:r>
        <w:rPr>
          <w:rFonts w:ascii="宋体" w:eastAsia="宋体" w:hAnsi="SimSun" w:cs="宋体"/>
          <w:sz w:val="28"/>
          <w:bdr w:val="none" w:sz="0" w:space="0" w:color="auto"/>
        </w:rPr>
        <w:t>师</w:t>
      </w:r>
      <w:r>
        <w:rPr>
          <w:rFonts w:ascii="宋体" w:eastAsia="宋体" w:hAnsi="MS Mincho" w:cs="宋体"/>
          <w:sz w:val="28"/>
          <w:bdr w:val="none" w:sz="0" w:space="0" w:color="auto"/>
        </w:rPr>
        <w:t>，多</w:t>
      </w:r>
      <w:r>
        <w:rPr>
          <w:rFonts w:ascii="宋体" w:eastAsia="宋体" w:hAnsi="SimSun" w:cs="宋体"/>
          <w:sz w:val="28"/>
          <w:bdr w:val="none" w:sz="0" w:space="0" w:color="auto"/>
        </w:rPr>
        <w:t>么</w:t>
      </w:r>
      <w:r>
        <w:rPr>
          <w:rFonts w:ascii="宋体" w:eastAsia="宋体" w:hAnsi="MS Mincho" w:cs="宋体"/>
          <w:sz w:val="28"/>
          <w:bdr w:val="none" w:sz="0" w:space="0" w:color="auto"/>
        </w:rPr>
        <w:t>神圣的字眼：</w:t>
      </w:r>
      <w:r>
        <w:rPr>
          <w:rFonts w:ascii="宋体" w:eastAsia="宋体" w:hAnsi="SimSun" w:cs="宋体"/>
          <w:sz w:val="28"/>
          <w:bdr w:val="none" w:sz="0" w:space="0" w:color="auto"/>
        </w:rPr>
        <w:t>每</w:t>
      </w:r>
      <w:r>
        <w:rPr>
          <w:rFonts w:ascii="宋体" w:eastAsia="宋体" w:hAnsi="MS Mincho" w:cs="宋体"/>
          <w:sz w:val="28"/>
          <w:bdr w:val="none" w:sz="0" w:space="0" w:color="auto"/>
        </w:rPr>
        <w:t>个人的成</w:t>
      </w:r>
      <w:r>
        <w:rPr>
          <w:rFonts w:ascii="宋体" w:eastAsia="宋体" w:hAnsi="SimSun" w:cs="宋体"/>
          <w:sz w:val="28"/>
          <w:bdr w:val="none" w:sz="0" w:space="0" w:color="auto"/>
        </w:rPr>
        <w:t>长</w:t>
      </w:r>
      <w:r>
        <w:rPr>
          <w:rFonts w:ascii="宋体" w:eastAsia="宋体" w:hAnsi="MS Mincho" w:cs="宋体"/>
          <w:sz w:val="28"/>
          <w:bdr w:val="none" w:sz="0" w:space="0" w:color="auto"/>
        </w:rPr>
        <w:t>和成才都离不</w:t>
      </w:r>
      <w:r>
        <w:rPr>
          <w:rFonts w:ascii="宋体" w:eastAsia="宋体" w:hAnsi="SimSun" w:cs="宋体"/>
          <w:sz w:val="28"/>
          <w:bdr w:val="none" w:sz="0" w:space="0" w:color="auto"/>
        </w:rPr>
        <w:t>开</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；社会的</w:t>
      </w:r>
      <w:r>
        <w:rPr>
          <w:rFonts w:ascii="宋体" w:eastAsia="宋体" w:hAnsi="SimSun" w:cs="宋体"/>
          <w:sz w:val="28"/>
          <w:bdr w:val="none" w:sz="0" w:space="0" w:color="auto"/>
        </w:rPr>
        <w:t>进步</w:t>
      </w:r>
      <w:r>
        <w:rPr>
          <w:rFonts w:ascii="宋体" w:eastAsia="宋体" w:hAnsi="MS Mincho" w:cs="宋体"/>
          <w:sz w:val="28"/>
          <w:bdr w:val="none" w:sz="0" w:space="0" w:color="auto"/>
        </w:rPr>
        <w:t>无不包含教</w:t>
      </w:r>
      <w:r>
        <w:rPr>
          <w:rFonts w:ascii="宋体" w:eastAsia="宋体" w:hAnsi="SimSun" w:cs="宋体"/>
          <w:sz w:val="28"/>
          <w:bdr w:val="none" w:sz="0" w:space="0" w:color="auto"/>
        </w:rPr>
        <w:t>师</w:t>
      </w:r>
      <w:r>
        <w:rPr>
          <w:rFonts w:ascii="宋体" w:eastAsia="宋体" w:hAnsi="MS Mincho" w:cs="宋体"/>
          <w:sz w:val="28"/>
          <w:bdr w:val="none" w:sz="0" w:space="0" w:color="auto"/>
        </w:rPr>
        <w:t>辛勤的</w:t>
      </w:r>
      <w:r>
        <w:rPr>
          <w:rFonts w:ascii="宋体" w:eastAsia="宋体" w:hAnsi="SimSun" w:cs="宋体"/>
          <w:sz w:val="28"/>
          <w:bdr w:val="none" w:sz="0" w:space="0" w:color="auto"/>
        </w:rPr>
        <w:t>劳动</w:t>
      </w:r>
      <w:r>
        <w:rPr>
          <w:rFonts w:ascii="宋体" w:eastAsia="宋体" w:hAnsi="MS Mincho" w:cs="宋体"/>
          <w:sz w:val="28"/>
          <w:bdr w:val="none" w:sz="0" w:space="0" w:color="auto"/>
        </w:rPr>
        <w:t>；解决疑</w:t>
      </w:r>
      <w:r>
        <w:rPr>
          <w:rFonts w:ascii="宋体" w:eastAsia="宋体" w:hAnsi="SimSun" w:cs="宋体"/>
          <w:sz w:val="28"/>
          <w:bdr w:val="none" w:sz="0" w:space="0" w:color="auto"/>
        </w:rPr>
        <w:t>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传递</w:t>
      </w:r>
      <w:r>
        <w:rPr>
          <w:rFonts w:ascii="宋体" w:eastAsia="宋体" w:hAnsi="MS Mincho" w:cs="宋体"/>
          <w:sz w:val="28"/>
          <w:bdr w:val="none" w:sz="0" w:space="0" w:color="auto"/>
        </w:rPr>
        <w:t>文明，教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桥</w:t>
      </w:r>
      <w:r>
        <w:rPr>
          <w:rFonts w:ascii="宋体" w:eastAsia="宋体" w:hAnsi="MS Mincho" w:cs="宋体"/>
          <w:sz w:val="28"/>
          <w:bdr w:val="none" w:sz="0" w:space="0" w:color="auto"/>
        </w:rPr>
        <w:t>；科教</w:t>
      </w:r>
      <w:r>
        <w:rPr>
          <w:rFonts w:ascii="宋体" w:eastAsia="宋体" w:hAnsi="SimSun" w:cs="宋体"/>
          <w:sz w:val="28"/>
          <w:bdr w:val="none" w:sz="0" w:space="0" w:color="auto"/>
        </w:rPr>
        <w:t>兴</w:t>
      </w:r>
      <w:r>
        <w:rPr>
          <w:rFonts w:ascii="宋体" w:eastAsia="宋体" w:hAnsi="MS Mincho" w:cs="宋体"/>
          <w:sz w:val="28"/>
          <w:bdr w:val="none" w:sz="0" w:space="0" w:color="auto"/>
        </w:rPr>
        <w:t>国，教</w:t>
      </w:r>
      <w:r>
        <w:rPr>
          <w:rFonts w:ascii="宋体" w:eastAsia="宋体" w:hAnsi="SimSun" w:cs="宋体"/>
          <w:sz w:val="28"/>
          <w:bdr w:val="none" w:sz="0" w:space="0" w:color="auto"/>
        </w:rPr>
        <w:t>师</w:t>
      </w:r>
      <w:r>
        <w:rPr>
          <w:rFonts w:ascii="宋体" w:eastAsia="宋体" w:hAnsi="MS Mincho" w:cs="宋体"/>
          <w:sz w:val="28"/>
          <w:bdr w:val="none" w:sz="0" w:space="0" w:color="auto"/>
        </w:rPr>
        <w:t>是帆。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敬</w:t>
      </w:r>
      <w:r>
        <w:rPr>
          <w:rFonts w:ascii="宋体" w:eastAsia="宋体" w:hAnsi="SimSun" w:cs="宋体"/>
          <w:sz w:val="28"/>
          <w:bdr w:val="none" w:sz="0" w:space="0" w:color="auto"/>
        </w:rPr>
        <w:t>爱</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，您从事着天底下最光</w:t>
      </w:r>
      <w:r>
        <w:rPr>
          <w:rFonts w:ascii="宋体" w:eastAsia="宋体" w:hAnsi="SimSun" w:cs="宋体"/>
          <w:sz w:val="28"/>
          <w:bdr w:val="none" w:sz="0" w:space="0" w:color="auto"/>
        </w:rPr>
        <w:t>辉</w:t>
      </w:r>
      <w:r>
        <w:rPr>
          <w:rFonts w:ascii="宋体" w:eastAsia="宋体" w:hAnsi="MS Mincho" w:cs="宋体"/>
          <w:sz w:val="28"/>
          <w:bdr w:val="none" w:sz="0" w:space="0" w:color="auto"/>
        </w:rPr>
        <w:t>的</w:t>
      </w:r>
      <w:r>
        <w:rPr>
          <w:rFonts w:ascii="宋体" w:eastAsia="宋体" w:hAnsi="SimSun" w:cs="宋体"/>
          <w:sz w:val="28"/>
          <w:bdr w:val="none" w:sz="0" w:space="0" w:color="auto"/>
        </w:rPr>
        <w:t>职业</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了代代英才，却不求回</w:t>
      </w:r>
      <w:r>
        <w:rPr>
          <w:rFonts w:ascii="宋体" w:eastAsia="宋体" w:hAnsi="SimSun" w:cs="宋体"/>
          <w:sz w:val="28"/>
          <w:bdr w:val="none" w:sz="0" w:space="0" w:color="auto"/>
        </w:rPr>
        <w:t>报</w:t>
      </w:r>
      <w:r>
        <w:rPr>
          <w:rFonts w:ascii="宋体" w:eastAsia="宋体" w:hAnsi="MS Mincho" w:cs="宋体"/>
          <w:sz w:val="28"/>
          <w:bdr w:val="none" w:sz="0" w:space="0" w:color="auto"/>
        </w:rPr>
        <w:t>。多少个日日夜夜，您孜孜不倦的</w:t>
      </w:r>
      <w:r>
        <w:rPr>
          <w:rFonts w:ascii="宋体" w:eastAsia="宋体" w:hAnsi="SimSun" w:cs="宋体"/>
          <w:sz w:val="28"/>
          <w:bdr w:val="none" w:sz="0" w:space="0" w:color="auto"/>
        </w:rPr>
        <w:t>奋</w:t>
      </w:r>
      <w:r>
        <w:rPr>
          <w:rFonts w:ascii="宋体" w:eastAsia="宋体" w:hAnsi="MS Mincho" w:cs="宋体"/>
          <w:sz w:val="28"/>
          <w:bdr w:val="none" w:sz="0" w:space="0" w:color="auto"/>
        </w:rPr>
        <w:t>斗在教育</w:t>
      </w:r>
      <w:r>
        <w:rPr>
          <w:rFonts w:ascii="宋体" w:eastAsia="宋体" w:hAnsi="SimSun" w:cs="宋体"/>
          <w:sz w:val="28"/>
          <w:bdr w:val="none" w:sz="0" w:space="0" w:color="auto"/>
        </w:rPr>
        <w:t>战线</w:t>
      </w:r>
      <w:r>
        <w:rPr>
          <w:rFonts w:ascii="宋体" w:eastAsia="宋体" w:hAnsi="MS Mincho" w:cs="宋体"/>
          <w:sz w:val="28"/>
          <w:bdr w:val="none" w:sz="0" w:space="0" w:color="auto"/>
        </w:rPr>
        <w:t>上，</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带</w:t>
      </w:r>
      <w:r>
        <w:rPr>
          <w:rFonts w:ascii="宋体" w:eastAsia="宋体" w:hAnsi="MS Mincho" w:cs="宋体"/>
          <w:sz w:val="28"/>
          <w:bdr w:val="none" w:sz="0" w:space="0" w:color="auto"/>
        </w:rPr>
        <w:t>去知</w:t>
      </w:r>
      <w:r>
        <w:rPr>
          <w:rFonts w:ascii="宋体" w:eastAsia="宋体" w:hAnsi="SimSun" w:cs="宋体"/>
          <w:sz w:val="28"/>
          <w:bdr w:val="none" w:sz="0" w:space="0" w:color="auto"/>
        </w:rPr>
        <w:t>识</w:t>
      </w:r>
      <w:r>
        <w:rPr>
          <w:rFonts w:ascii="宋体" w:eastAsia="宋体" w:hAnsi="MS Mincho" w:cs="宋体"/>
          <w:sz w:val="28"/>
          <w:bdr w:val="none" w:sz="0" w:space="0" w:color="auto"/>
        </w:rPr>
        <w:t>和力量；多少次，您扮演着知心朋友的角色，</w:t>
      </w:r>
      <w:r>
        <w:rPr>
          <w:rFonts w:ascii="宋体" w:eastAsia="宋体" w:hAnsi="SimSun" w:cs="宋体"/>
          <w:sz w:val="28"/>
          <w:bdr w:val="none" w:sz="0" w:space="0" w:color="auto"/>
        </w:rPr>
        <w:t>倾</w:t>
      </w:r>
      <w:r>
        <w:rPr>
          <w:rFonts w:ascii="宋体" w:eastAsia="宋体" w:hAnsi="MS Mincho" w:cs="宋体"/>
          <w:sz w:val="28"/>
          <w:bdr w:val="none" w:sz="0" w:space="0" w:color="auto"/>
        </w:rPr>
        <w:t>听学生的心声；多少回，您象</w:t>
      </w:r>
      <w:r>
        <w:rPr>
          <w:rFonts w:ascii="宋体" w:eastAsia="宋体" w:hAnsi="SimSun" w:cs="宋体"/>
          <w:sz w:val="28"/>
          <w:bdr w:val="none" w:sz="0" w:space="0" w:color="auto"/>
        </w:rPr>
        <w:t>亲</w:t>
      </w:r>
      <w:r>
        <w:rPr>
          <w:rFonts w:ascii="宋体" w:eastAsia="宋体" w:hAnsi="MS Mincho" w:cs="宋体"/>
          <w:sz w:val="28"/>
          <w:bdr w:val="none" w:sz="0" w:space="0" w:color="auto"/>
        </w:rPr>
        <w:t>人一</w:t>
      </w:r>
      <w:r>
        <w:rPr>
          <w:rFonts w:ascii="宋体" w:eastAsia="宋体" w:hAnsi="SimSun" w:cs="宋体"/>
          <w:sz w:val="28"/>
          <w:bdr w:val="none" w:sz="0" w:space="0" w:color="auto"/>
        </w:rPr>
        <w:t>样</w:t>
      </w:r>
      <w:r>
        <w:rPr>
          <w:rFonts w:ascii="宋体" w:eastAsia="宋体" w:hAnsi="MS Mincho" w:cs="宋体"/>
          <w:sz w:val="28"/>
          <w:bdr w:val="none" w:sz="0" w:space="0" w:color="auto"/>
        </w:rPr>
        <w:t>，嘘寒</w:t>
      </w:r>
      <w:r>
        <w:rPr>
          <w:rFonts w:ascii="宋体" w:eastAsia="宋体" w:hAnsi="SimSun" w:cs="宋体"/>
          <w:sz w:val="28"/>
          <w:bdr w:val="none" w:sz="0" w:space="0" w:color="auto"/>
        </w:rPr>
        <w:t>问</w:t>
      </w:r>
      <w:r>
        <w:rPr>
          <w:rFonts w:ascii="宋体" w:eastAsia="宋体" w:hAnsi="MS Mincho" w:cs="宋体"/>
          <w:sz w:val="28"/>
          <w:bdr w:val="none" w:sz="0" w:space="0" w:color="auto"/>
        </w:rPr>
        <w:t>暖，</w:t>
      </w:r>
      <w:r>
        <w:rPr>
          <w:rFonts w:ascii="宋体" w:eastAsia="宋体" w:hAnsi="SimSun" w:cs="宋体"/>
          <w:sz w:val="28"/>
          <w:bdr w:val="none" w:sz="0" w:space="0" w:color="auto"/>
        </w:rPr>
        <w:t>关</w:t>
      </w:r>
      <w:r>
        <w:rPr>
          <w:rFonts w:ascii="宋体" w:eastAsia="宋体" w:hAnsi="MS Mincho" w:cs="宋体"/>
          <w:sz w:val="28"/>
          <w:bdr w:val="none" w:sz="0" w:space="0" w:color="auto"/>
        </w:rPr>
        <w:t>心着我</w:t>
      </w:r>
      <w:r>
        <w:rPr>
          <w:rFonts w:ascii="宋体" w:eastAsia="宋体" w:hAnsi="SimSun" w:cs="宋体"/>
          <w:sz w:val="28"/>
          <w:bdr w:val="none" w:sz="0" w:space="0" w:color="auto"/>
        </w:rPr>
        <w:t>们</w:t>
      </w:r>
      <w:r>
        <w:rPr>
          <w:rFonts w:ascii="宋体" w:eastAsia="宋体" w:hAnsi="MS Mincho" w:cs="宋体"/>
          <w:sz w:val="28"/>
          <w:bdr w:val="none" w:sz="0" w:space="0" w:color="auto"/>
        </w:rPr>
        <w:t>的生活。</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hAnsi="MS Mincho" w:cs="宋体"/>
          <w:sz w:val="28"/>
          <w:bdr w:val="none" w:sz="0" w:space="0" w:color="auto"/>
        </w:rPr>
        <w:t>犹</w:t>
      </w:r>
      <w:r>
        <w:rPr>
          <w:rFonts w:ascii="宋体" w:eastAsia="宋体" w:hAnsi="SimSun" w:cs="宋体"/>
          <w:sz w:val="28"/>
          <w:bdr w:val="none" w:sz="0" w:space="0" w:color="auto"/>
        </w:rPr>
        <w:t>记</w:t>
      </w:r>
      <w:r>
        <w:rPr>
          <w:rFonts w:ascii="宋体" w:eastAsia="宋体" w:hAnsi="MS Mincho" w:cs="宋体"/>
          <w:sz w:val="28"/>
          <w:bdr w:val="none" w:sz="0" w:space="0" w:color="auto"/>
        </w:rPr>
        <w:t>得，无数个深夜，您伏案</w:t>
      </w:r>
      <w:r>
        <w:rPr>
          <w:rFonts w:ascii="宋体" w:eastAsia="宋体" w:hAnsi="SimSun" w:cs="宋体"/>
          <w:sz w:val="28"/>
          <w:bdr w:val="none" w:sz="0" w:space="0" w:color="auto"/>
        </w:rPr>
        <w:t>览</w:t>
      </w:r>
      <w:r>
        <w:rPr>
          <w:rFonts w:ascii="宋体" w:eastAsia="宋体" w:hAnsi="MS Mincho" w:cs="宋体"/>
          <w:sz w:val="28"/>
          <w:bdr w:val="none" w:sz="0" w:space="0" w:color="auto"/>
        </w:rPr>
        <w:t>卷的身影；犹</w:t>
      </w:r>
      <w:r>
        <w:rPr>
          <w:rFonts w:ascii="宋体" w:eastAsia="宋体" w:hAnsi="SimSun" w:cs="宋体"/>
          <w:sz w:val="28"/>
          <w:bdr w:val="none" w:sz="0" w:space="0" w:color="auto"/>
        </w:rPr>
        <w:t>记</w:t>
      </w:r>
      <w:r>
        <w:rPr>
          <w:rFonts w:ascii="宋体" w:eastAsia="宋体" w:hAnsi="MS Mincho" w:cs="宋体"/>
          <w:sz w:val="28"/>
          <w:bdr w:val="none" w:sz="0" w:space="0" w:color="auto"/>
        </w:rPr>
        <w:t>得，我</w:t>
      </w:r>
      <w:r>
        <w:rPr>
          <w:rFonts w:ascii="宋体" w:eastAsia="宋体" w:hAnsi="SimSun" w:cs="宋体"/>
          <w:sz w:val="28"/>
          <w:bdr w:val="none" w:sz="0" w:space="0" w:color="auto"/>
        </w:rPr>
        <w:t>们</w:t>
      </w:r>
      <w:r>
        <w:rPr>
          <w:rFonts w:ascii="宋体" w:eastAsia="宋体" w:hAnsi="MS Mincho" w:cs="宋体"/>
          <w:sz w:val="28"/>
          <w:bdr w:val="none" w:sz="0" w:space="0" w:color="auto"/>
        </w:rPr>
        <w:t>冥思苦想不得其解</w:t>
      </w:r>
      <w:r>
        <w:rPr>
          <w:rFonts w:ascii="宋体" w:eastAsia="宋体" w:hAnsi="SimSun" w:cs="宋体"/>
          <w:sz w:val="28"/>
          <w:bdr w:val="none" w:sz="0" w:space="0" w:color="auto"/>
        </w:rPr>
        <w:t>时</w:t>
      </w:r>
      <w:r>
        <w:rPr>
          <w:rFonts w:ascii="宋体" w:eastAsia="宋体" w:hAnsi="MS Mincho" w:cs="宋体"/>
          <w:sz w:val="28"/>
          <w:bdr w:val="none" w:sz="0" w:space="0" w:color="auto"/>
        </w:rPr>
        <w:t>，您画</w:t>
      </w:r>
      <w:r>
        <w:rPr>
          <w:rFonts w:ascii="宋体" w:eastAsia="宋体" w:hAnsi="SimSun" w:cs="宋体"/>
          <w:sz w:val="28"/>
          <w:bdr w:val="none" w:sz="0" w:space="0" w:color="auto"/>
        </w:rPr>
        <w:t>龙</w:t>
      </w:r>
      <w:r>
        <w:rPr>
          <w:rFonts w:ascii="宋体" w:eastAsia="宋体" w:hAnsi="MS Mincho" w:cs="宋体"/>
          <w:sz w:val="28"/>
          <w:bdr w:val="none" w:sz="0" w:space="0" w:color="auto"/>
        </w:rPr>
        <w:t>点睛的提点；犹</w:t>
      </w:r>
      <w:r>
        <w:rPr>
          <w:rFonts w:ascii="宋体" w:eastAsia="宋体" w:hAnsi="SimSun" w:cs="宋体"/>
          <w:sz w:val="28"/>
          <w:bdr w:val="none" w:sz="0" w:space="0" w:color="auto"/>
        </w:rPr>
        <w:t>记</w:t>
      </w:r>
      <w:r>
        <w:rPr>
          <w:rFonts w:ascii="宋体" w:eastAsia="宋体" w:hAnsi="MS Mincho" w:cs="宋体"/>
          <w:sz w:val="28"/>
          <w:bdr w:val="none" w:sz="0" w:space="0" w:color="auto"/>
        </w:rPr>
        <w:t>得，您</w:t>
      </w:r>
      <w:r>
        <w:rPr>
          <w:rFonts w:ascii="宋体" w:eastAsia="宋体" w:hAnsi="SimSun" w:cs="宋体"/>
          <w:sz w:val="28"/>
          <w:bdr w:val="none" w:sz="0" w:space="0" w:color="auto"/>
        </w:rPr>
        <w:t>说</w:t>
      </w:r>
      <w:r>
        <w:rPr>
          <w:rFonts w:ascii="宋体" w:eastAsia="宋体" w:cs="宋体"/>
          <w:sz w:val="28"/>
          <w:bdr w:val="none" w:sz="0" w:space="0" w:color="auto"/>
        </w:rPr>
        <w:t>“</w:t>
      </w:r>
      <w:r>
        <w:rPr>
          <w:rFonts w:ascii="宋体" w:eastAsia="宋体" w:hAnsi="MS Mincho" w:cs="宋体"/>
          <w:sz w:val="28"/>
          <w:bdr w:val="none" w:sz="0" w:space="0" w:color="auto"/>
        </w:rPr>
        <w:t>听我</w:t>
      </w:r>
      <w:r>
        <w:rPr>
          <w:rFonts w:ascii="宋体" w:eastAsia="宋体" w:hAnsi="SimSun" w:cs="宋体"/>
          <w:sz w:val="28"/>
          <w:bdr w:val="none" w:sz="0" w:space="0" w:color="auto"/>
        </w:rPr>
        <w:t>话</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，跟我走，高分握住你的手</w:t>
      </w:r>
      <w:r>
        <w:rPr>
          <w:rFonts w:ascii="宋体" w:eastAsia="宋体" w:cs="宋体"/>
          <w:sz w:val="28"/>
          <w:bdr w:val="none" w:sz="0" w:space="0" w:color="auto"/>
        </w:rPr>
        <w:t>”</w:t>
      </w:r>
      <w:r>
        <w:rPr>
          <w:rFonts w:ascii="宋体" w:eastAsia="宋体" w:hAnsi="SimSun" w:cs="宋体"/>
          <w:sz w:val="28"/>
          <w:bdr w:val="none" w:sz="0" w:space="0" w:color="auto"/>
        </w:rPr>
        <w:t>时骄</w:t>
      </w:r>
      <w:r>
        <w:rPr>
          <w:rFonts w:ascii="宋体" w:eastAsia="宋体" w:hAnsi="MS Mincho" w:cs="宋体"/>
          <w:sz w:val="28"/>
          <w:bdr w:val="none" w:sz="0" w:space="0" w:color="auto"/>
        </w:rPr>
        <w:t>傲的微笑；</w:t>
      </w:r>
      <w:r>
        <w:rPr>
          <w:rFonts w:ascii="宋体" w:eastAsia="宋体" w:hAnsi="SimSun" w:cs="宋体"/>
          <w:sz w:val="28"/>
          <w:bdr w:val="none" w:sz="0" w:space="0" w:color="auto"/>
        </w:rPr>
        <w:t>还</w:t>
      </w:r>
      <w:r>
        <w:rPr>
          <w:rFonts w:ascii="宋体" w:eastAsia="宋体" w:hAnsi="MS Mincho" w:cs="宋体"/>
          <w:sz w:val="28"/>
          <w:bdr w:val="none" w:sz="0" w:space="0" w:color="auto"/>
        </w:rPr>
        <w:t>有，我</w:t>
      </w:r>
      <w:r>
        <w:rPr>
          <w:rFonts w:ascii="宋体" w:eastAsia="宋体" w:hAnsi="SimSun" w:cs="宋体"/>
          <w:sz w:val="28"/>
          <w:bdr w:val="none" w:sz="0" w:space="0" w:color="auto"/>
        </w:rPr>
        <w:t>们</w:t>
      </w:r>
      <w:r>
        <w:rPr>
          <w:rFonts w:ascii="宋体" w:eastAsia="宋体" w:hAnsi="MS Mincho" w:cs="宋体"/>
          <w:sz w:val="28"/>
          <w:bdr w:val="none" w:sz="0" w:space="0" w:color="auto"/>
        </w:rPr>
        <w:t>迷惘失落</w:t>
      </w:r>
      <w:r>
        <w:rPr>
          <w:rFonts w:ascii="宋体" w:eastAsia="宋体" w:hAnsi="SimSun" w:cs="宋体"/>
          <w:sz w:val="28"/>
          <w:bdr w:val="none" w:sz="0" w:space="0" w:color="auto"/>
        </w:rPr>
        <w:t>时</w:t>
      </w:r>
      <w:r>
        <w:rPr>
          <w:rFonts w:ascii="宋体" w:eastAsia="宋体" w:hAnsi="MS Mincho" w:cs="宋体"/>
          <w:sz w:val="28"/>
          <w:bdr w:val="none" w:sz="0" w:space="0" w:color="auto"/>
        </w:rPr>
        <w:t>，您批下的鼓励</w:t>
      </w:r>
      <w:r>
        <w:rPr>
          <w:rFonts w:ascii="宋体" w:eastAsia="宋体" w:hAnsi="SimSun" w:cs="宋体"/>
          <w:sz w:val="28"/>
          <w:bdr w:val="none" w:sz="0" w:space="0" w:color="auto"/>
        </w:rPr>
        <w:t>话语</w:t>
      </w:r>
      <w:r>
        <w:rPr>
          <w:rFonts w:ascii="宋体" w:eastAsia="宋体" w:hAnsi="MS Mincho" w:cs="宋体"/>
          <w:sz w:val="28"/>
          <w:bdr w:val="none" w:sz="0" w:space="0" w:color="auto"/>
        </w:rPr>
        <w:t>；您身体抱恙，仍</w:t>
      </w:r>
      <w:r>
        <w:rPr>
          <w:rFonts w:ascii="宋体" w:eastAsia="宋体" w:hAnsi="SimSun" w:cs="宋体"/>
          <w:sz w:val="28"/>
          <w:bdr w:val="none" w:sz="0" w:space="0" w:color="auto"/>
        </w:rPr>
        <w:t>坚</w:t>
      </w:r>
      <w:r>
        <w:rPr>
          <w:rFonts w:ascii="宋体" w:eastAsia="宋体" w:hAnsi="MS Mincho" w:cs="宋体"/>
          <w:sz w:val="28"/>
          <w:bdr w:val="none" w:sz="0" w:space="0" w:color="auto"/>
        </w:rPr>
        <w:t>持上</w:t>
      </w:r>
      <w:r>
        <w:rPr>
          <w:rFonts w:ascii="宋体" w:eastAsia="宋体" w:hAnsi="SimSun" w:cs="宋体"/>
          <w:sz w:val="28"/>
          <w:bdr w:val="none" w:sz="0" w:space="0" w:color="auto"/>
        </w:rPr>
        <w:t>课时</w:t>
      </w:r>
      <w:r>
        <w:rPr>
          <w:rFonts w:ascii="宋体" w:eastAsia="宋体" w:hAnsi="MS Mincho" w:cs="宋体"/>
          <w:sz w:val="28"/>
          <w:bdr w:val="none" w:sz="0" w:space="0" w:color="auto"/>
        </w:rPr>
        <w:t>嘶</w:t>
      </w:r>
      <w:r>
        <w:rPr>
          <w:rFonts w:ascii="宋体" w:eastAsia="宋体" w:hAnsi="SimSun" w:cs="宋体"/>
          <w:sz w:val="28"/>
          <w:bdr w:val="none" w:sz="0" w:space="0" w:color="auto"/>
        </w:rPr>
        <w:t>哑</w:t>
      </w:r>
      <w:r>
        <w:rPr>
          <w:rFonts w:ascii="宋体" w:eastAsia="宋体" w:hAnsi="MS Mincho" w:cs="宋体"/>
          <w:sz w:val="28"/>
          <w:bdr w:val="none" w:sz="0" w:space="0" w:color="auto"/>
        </w:rPr>
        <w:t>的喉</w:t>
      </w:r>
      <w:r>
        <w:rPr>
          <w:rFonts w:ascii="宋体" w:eastAsia="宋体" w:hAnsi="SimSun" w:cs="宋体"/>
          <w:sz w:val="28"/>
          <w:bdr w:val="none" w:sz="0" w:space="0" w:color="auto"/>
        </w:rPr>
        <w:t>咙</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于我</w:t>
      </w:r>
      <w:r>
        <w:rPr>
          <w:rFonts w:ascii="宋体" w:eastAsia="宋体" w:hAnsi="SimSun" w:cs="宋体"/>
          <w:sz w:val="28"/>
          <w:bdr w:val="none" w:sz="0" w:space="0" w:color="auto"/>
        </w:rPr>
        <w:t>们</w:t>
      </w:r>
      <w:r>
        <w:rPr>
          <w:rFonts w:ascii="宋体" w:eastAsia="宋体" w:hAnsi="MS Mincho" w:cs="宋体"/>
          <w:sz w:val="28"/>
          <w:bdr w:val="none" w:sz="0" w:space="0" w:color="auto"/>
        </w:rPr>
        <w:t>，您不是</w:t>
      </w:r>
      <w:r>
        <w:rPr>
          <w:rFonts w:ascii="宋体" w:eastAsia="宋体" w:hAnsi="SimSun" w:cs="宋体"/>
          <w:sz w:val="28"/>
          <w:bdr w:val="none" w:sz="0" w:space="0" w:color="auto"/>
        </w:rPr>
        <w:t>讲</w:t>
      </w:r>
      <w:r>
        <w:rPr>
          <w:rFonts w:ascii="宋体" w:eastAsia="宋体" w:hAnsi="MS Mincho" w:cs="宋体"/>
          <w:sz w:val="28"/>
          <w:bdr w:val="none" w:sz="0" w:space="0" w:color="auto"/>
        </w:rPr>
        <w:t>台上一个平凡的符号，而是我</w:t>
      </w:r>
      <w:r>
        <w:rPr>
          <w:rFonts w:ascii="宋体" w:eastAsia="宋体" w:hAnsi="SimSun" w:cs="宋体"/>
          <w:sz w:val="28"/>
          <w:bdr w:val="none" w:sz="0" w:space="0" w:color="auto"/>
        </w:rPr>
        <w:t>们</w:t>
      </w:r>
      <w:r>
        <w:rPr>
          <w:rFonts w:ascii="宋体" w:eastAsia="宋体" w:hAnsi="MS Mincho" w:cs="宋体"/>
          <w:sz w:val="28"/>
          <w:bdr w:val="none" w:sz="0" w:space="0" w:color="auto"/>
        </w:rPr>
        <w:t>人生旅途中最温馨、</w:t>
      </w:r>
      <w:r>
        <w:rPr>
          <w:rFonts w:ascii="宋体" w:eastAsia="宋体" w:hAnsi="SimSun" w:cs="宋体"/>
          <w:sz w:val="28"/>
          <w:bdr w:val="none" w:sz="0" w:space="0" w:color="auto"/>
        </w:rPr>
        <w:t>难</w:t>
      </w:r>
      <w:r>
        <w:rPr>
          <w:rFonts w:ascii="宋体" w:eastAsia="宋体" w:hAnsi="MS Mincho" w:cs="宋体"/>
          <w:sz w:val="28"/>
          <w:bdr w:val="none" w:sz="0" w:space="0" w:color="auto"/>
        </w:rPr>
        <w:t>忘的</w:t>
      </w:r>
      <w:r>
        <w:rPr>
          <w:rFonts w:ascii="宋体" w:eastAsia="宋体" w:hAnsi="SimSun" w:cs="宋体"/>
          <w:sz w:val="28"/>
          <w:bdr w:val="none" w:sz="0" w:space="0" w:color="auto"/>
        </w:rPr>
        <w:t>记忆</w:t>
      </w:r>
      <w:r>
        <w:rPr>
          <w:rFonts w:ascii="宋体" w:eastAsia="宋体" w:hAnsi="MS Mincho" w:cs="宋体"/>
          <w:sz w:val="28"/>
          <w:bdr w:val="none" w:sz="0" w:space="0" w:color="auto"/>
        </w:rPr>
        <w:t>。是您，将三尺</w:t>
      </w:r>
      <w:r>
        <w:rPr>
          <w:rFonts w:ascii="宋体" w:eastAsia="宋体" w:hAnsi="SimSun" w:cs="宋体"/>
          <w:sz w:val="28"/>
          <w:bdr w:val="none" w:sz="0" w:space="0" w:color="auto"/>
        </w:rPr>
        <w:t>讲</w:t>
      </w:r>
      <w:r>
        <w:rPr>
          <w:rFonts w:ascii="宋体" w:eastAsia="宋体" w:hAnsi="MS Mincho" w:cs="宋体"/>
          <w:sz w:val="28"/>
          <w:bdr w:val="none" w:sz="0" w:space="0" w:color="auto"/>
        </w:rPr>
        <w:t>台化作</w:t>
      </w:r>
      <w:r>
        <w:rPr>
          <w:rFonts w:ascii="宋体" w:eastAsia="宋体" w:hAnsi="SimSun" w:cs="宋体"/>
          <w:sz w:val="28"/>
          <w:bdr w:val="none" w:sz="0" w:space="0" w:color="auto"/>
        </w:rPr>
        <w:t>驰骋</w:t>
      </w:r>
      <w:r>
        <w:rPr>
          <w:rFonts w:ascii="宋体" w:eastAsia="宋体" w:hAnsi="MS Mincho" w:cs="宋体"/>
          <w:sz w:val="28"/>
          <w:bdr w:val="none" w:sz="0" w:space="0" w:color="auto"/>
        </w:rPr>
        <w:t>沙</w:t>
      </w:r>
      <w:r>
        <w:rPr>
          <w:rFonts w:ascii="宋体" w:eastAsia="宋体" w:hAnsi="SimSun" w:cs="宋体"/>
          <w:sz w:val="28"/>
          <w:bdr w:val="none" w:sz="0" w:space="0" w:color="auto"/>
        </w:rPr>
        <w:t>场</w:t>
      </w:r>
      <w:r>
        <w:rPr>
          <w:rFonts w:ascii="宋体" w:eastAsia="宋体" w:hAnsi="MS Mincho" w:cs="宋体"/>
          <w:sz w:val="28"/>
          <w:bdr w:val="none" w:sz="0" w:space="0" w:color="auto"/>
        </w:rPr>
        <w:t>的沃野；是您，将一</w:t>
      </w:r>
      <w:r>
        <w:rPr>
          <w:rFonts w:ascii="宋体" w:eastAsia="宋体" w:hAnsi="SimSun" w:cs="宋体"/>
          <w:sz w:val="28"/>
          <w:bdr w:val="none" w:sz="0" w:space="0" w:color="auto"/>
        </w:rPr>
        <w:t>块</w:t>
      </w:r>
      <w:r>
        <w:rPr>
          <w:rFonts w:ascii="宋体" w:eastAsia="宋体" w:hAnsi="MS Mincho" w:cs="宋体"/>
          <w:sz w:val="28"/>
          <w:bdr w:val="none" w:sz="0" w:space="0" w:color="auto"/>
        </w:rPr>
        <w:t>黑板当作您</w:t>
      </w:r>
      <w:r>
        <w:rPr>
          <w:rFonts w:ascii="宋体" w:eastAsia="宋体" w:hAnsi="SimSun" w:cs="宋体"/>
          <w:sz w:val="28"/>
          <w:bdr w:val="none" w:sz="0" w:space="0" w:color="auto"/>
        </w:rPr>
        <w:t>对镜</w:t>
      </w:r>
      <w:r>
        <w:rPr>
          <w:rFonts w:ascii="宋体" w:eastAsia="宋体" w:hAnsi="MS Mincho" w:cs="宋体"/>
          <w:sz w:val="28"/>
          <w:bdr w:val="none" w:sz="0" w:space="0" w:color="auto"/>
        </w:rPr>
        <w:t>梳</w:t>
      </w:r>
      <w:r>
        <w:rPr>
          <w:rFonts w:ascii="宋体" w:eastAsia="宋体" w:hAnsi="SimSun" w:cs="宋体"/>
          <w:sz w:val="28"/>
          <w:bdr w:val="none" w:sz="0" w:space="0" w:color="auto"/>
        </w:rPr>
        <w:t>妆</w:t>
      </w:r>
      <w:r>
        <w:rPr>
          <w:rFonts w:ascii="宋体" w:eastAsia="宋体" w:hAnsi="MS Mincho" w:cs="宋体"/>
          <w:sz w:val="28"/>
          <w:bdr w:val="none" w:sz="0" w:space="0" w:color="auto"/>
        </w:rPr>
        <w:t>的</w:t>
      </w:r>
      <w:r>
        <w:rPr>
          <w:rFonts w:ascii="宋体" w:eastAsia="宋体" w:hAnsi="SimSun" w:cs="宋体"/>
          <w:sz w:val="28"/>
          <w:bdr w:val="none" w:sz="0" w:space="0" w:color="auto"/>
        </w:rPr>
        <w:t>镜鉴</w:t>
      </w:r>
      <w:r>
        <w:rPr>
          <w:rFonts w:ascii="宋体" w:eastAsia="宋体" w:hAnsi="MS Mincho" w:cs="宋体"/>
          <w:sz w:val="28"/>
          <w:bdr w:val="none" w:sz="0" w:space="0" w:color="auto"/>
        </w:rPr>
        <w:t>；是您，教会我</w:t>
      </w:r>
      <w:r>
        <w:rPr>
          <w:rFonts w:ascii="宋体" w:eastAsia="宋体" w:hAnsi="SimSun" w:cs="宋体"/>
          <w:sz w:val="28"/>
          <w:bdr w:val="none" w:sz="0" w:space="0" w:color="auto"/>
        </w:rPr>
        <w:t>们</w:t>
      </w:r>
      <w:r>
        <w:rPr>
          <w:rFonts w:ascii="宋体" w:eastAsia="宋体" w:hAnsi="MS Mincho" w:cs="宋体"/>
          <w:sz w:val="28"/>
          <w:bdr w:val="none" w:sz="0" w:space="0" w:color="auto"/>
        </w:rPr>
        <w:t>之乎者也、几何代数，</w:t>
      </w:r>
      <w:r>
        <w:rPr>
          <w:rFonts w:ascii="宋体" w:eastAsia="宋体" w:hAnsi="SimSun" w:cs="宋体"/>
          <w:sz w:val="28"/>
          <w:bdr w:val="none" w:sz="0" w:space="0" w:color="auto"/>
        </w:rPr>
        <w:t>给</w:t>
      </w:r>
      <w:r>
        <w:rPr>
          <w:rFonts w:ascii="宋体" w:eastAsia="宋体" w:hAnsi="MS Mincho" w:cs="宋体"/>
          <w:sz w:val="28"/>
          <w:bdr w:val="none" w:sz="0" w:space="0" w:color="auto"/>
        </w:rPr>
        <w:t>了我</w:t>
      </w:r>
      <w:r>
        <w:rPr>
          <w:rFonts w:ascii="宋体" w:eastAsia="宋体" w:hAnsi="SimSun" w:cs="宋体"/>
          <w:sz w:val="28"/>
          <w:bdr w:val="none" w:sz="0" w:space="0" w:color="auto"/>
        </w:rPr>
        <w:t>们</w:t>
      </w:r>
      <w:r>
        <w:rPr>
          <w:rFonts w:ascii="宋体" w:eastAsia="宋体" w:hAnsi="MS Mincho" w:cs="宋体"/>
          <w:sz w:val="28"/>
          <w:bdr w:val="none" w:sz="0" w:space="0" w:color="auto"/>
        </w:rPr>
        <w:t>展望</w:t>
      </w:r>
      <w:r>
        <w:rPr>
          <w:rFonts w:ascii="宋体" w:eastAsia="宋体" w:hAnsi="SimSun" w:cs="宋体"/>
          <w:sz w:val="28"/>
          <w:bdr w:val="none" w:sz="0" w:space="0" w:color="auto"/>
        </w:rPr>
        <w:t>蓝</w:t>
      </w:r>
      <w:r>
        <w:rPr>
          <w:rFonts w:ascii="宋体" w:eastAsia="宋体" w:hAnsi="MS Mincho" w:cs="宋体"/>
          <w:sz w:val="28"/>
          <w:bdr w:val="none" w:sz="0" w:space="0" w:color="auto"/>
        </w:rPr>
        <w:t>天、追</w:t>
      </w:r>
      <w:r>
        <w:rPr>
          <w:rFonts w:ascii="宋体" w:eastAsia="宋体" w:hAnsi="SimSun" w:cs="宋体"/>
          <w:sz w:val="28"/>
          <w:bdr w:val="none" w:sz="0" w:space="0" w:color="auto"/>
        </w:rPr>
        <w:t>寻</w:t>
      </w:r>
      <w:r>
        <w:rPr>
          <w:rFonts w:ascii="宋体" w:eastAsia="宋体" w:hAnsi="MS Mincho" w:cs="宋体"/>
          <w:sz w:val="28"/>
          <w:bdr w:val="none" w:sz="0" w:space="0" w:color="auto"/>
        </w:rPr>
        <w:t>梦想的勇气；是您，</w:t>
      </w:r>
      <w:r>
        <w:rPr>
          <w:rFonts w:ascii="宋体" w:eastAsia="宋体" w:hAnsi="SimSun" w:cs="宋体"/>
          <w:sz w:val="28"/>
          <w:bdr w:val="none" w:sz="0" w:space="0" w:color="auto"/>
        </w:rPr>
        <w:t>关爱</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健康成</w:t>
      </w:r>
      <w:r>
        <w:rPr>
          <w:rFonts w:ascii="宋体" w:eastAsia="宋体" w:hAnsi="SimSun" w:cs="宋体"/>
          <w:sz w:val="28"/>
          <w:bdr w:val="none" w:sz="0" w:space="0" w:color="auto"/>
        </w:rPr>
        <w:t>长</w:t>
      </w:r>
      <w:r>
        <w:rPr>
          <w:rFonts w:ascii="宋体" w:eastAsia="宋体" w:hAnsi="MS Mincho" w:cs="宋体"/>
          <w:sz w:val="28"/>
          <w:bdr w:val="none" w:sz="0" w:space="0" w:color="auto"/>
        </w:rPr>
        <w:t>，任凭四季在您身后</w:t>
      </w:r>
      <w:r>
        <w:rPr>
          <w:rFonts w:ascii="宋体" w:eastAsia="宋体" w:hAnsi="SimSun" w:cs="宋体"/>
          <w:sz w:val="28"/>
          <w:bdr w:val="none" w:sz="0" w:space="0" w:color="auto"/>
        </w:rPr>
        <w:t>轮</w:t>
      </w:r>
      <w:r>
        <w:rPr>
          <w:rFonts w:ascii="宋体" w:eastAsia="宋体" w:hAnsi="MS Mincho" w:cs="宋体"/>
          <w:sz w:val="28"/>
          <w:bdr w:val="none" w:sz="0" w:space="0" w:color="auto"/>
        </w:rPr>
        <w:t>回。因</w:t>
      </w:r>
      <w:r>
        <w:rPr>
          <w:rFonts w:ascii="宋体" w:eastAsia="宋体" w:hAnsi="SimSun" w:cs="宋体"/>
          <w:sz w:val="28"/>
          <w:bdr w:val="none" w:sz="0" w:space="0" w:color="auto"/>
        </w:rPr>
        <w:t>为</w:t>
      </w:r>
      <w:r>
        <w:rPr>
          <w:rFonts w:ascii="宋体" w:eastAsia="宋体" w:hAnsi="MS Mincho" w:cs="宋体"/>
          <w:sz w:val="28"/>
          <w:bdr w:val="none" w:sz="0" w:space="0" w:color="auto"/>
        </w:rPr>
        <w:t>您，我</w:t>
      </w:r>
      <w:r>
        <w:rPr>
          <w:rFonts w:ascii="宋体" w:eastAsia="宋体" w:hAnsi="SimSun" w:cs="宋体"/>
          <w:sz w:val="28"/>
          <w:bdr w:val="none" w:sz="0" w:space="0" w:color="auto"/>
        </w:rPr>
        <w:t>们</w:t>
      </w:r>
      <w:r>
        <w:rPr>
          <w:rFonts w:ascii="宋体" w:eastAsia="宋体" w:hAnsi="MS Mincho" w:cs="宋体"/>
          <w:sz w:val="28"/>
          <w:bdr w:val="none" w:sz="0" w:space="0" w:color="auto"/>
        </w:rPr>
        <w:t>相信了超越</w:t>
      </w:r>
      <w:r>
        <w:rPr>
          <w:rFonts w:ascii="宋体" w:eastAsia="宋体" w:hAnsi="SimSun" w:cs="宋体"/>
          <w:sz w:val="28"/>
          <w:bdr w:val="none" w:sz="0" w:space="0" w:color="auto"/>
        </w:rPr>
        <w:t>时</w:t>
      </w:r>
      <w:r>
        <w:rPr>
          <w:rFonts w:ascii="宋体" w:eastAsia="宋体" w:hAnsi="MS Mincho" w:cs="宋体"/>
          <w:sz w:val="28"/>
          <w:bdr w:val="none" w:sz="0" w:space="0" w:color="auto"/>
        </w:rPr>
        <w:t>空的</w:t>
      </w:r>
      <w:r>
        <w:rPr>
          <w:rFonts w:ascii="宋体" w:eastAsia="宋体" w:hAnsi="SimSun" w:cs="宋体"/>
          <w:sz w:val="28"/>
          <w:bdr w:val="none" w:sz="0" w:space="0" w:color="auto"/>
        </w:rPr>
        <w:t>师</w:t>
      </w:r>
      <w:r>
        <w:rPr>
          <w:rFonts w:ascii="宋体" w:eastAsia="宋体" w:hAnsi="MS Mincho" w:cs="宋体"/>
          <w:sz w:val="28"/>
          <w:bdr w:val="none" w:sz="0" w:space="0" w:color="auto"/>
        </w:rPr>
        <w:t>生情</w:t>
      </w:r>
      <w:r>
        <w:rPr>
          <w:rFonts w:ascii="宋体" w:eastAsia="宋体" w:hAnsi="SimSun" w:cs="宋体"/>
          <w:sz w:val="28"/>
          <w:bdr w:val="none" w:sz="0" w:space="0" w:color="auto"/>
        </w:rPr>
        <w:t>谊</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您，我</w:t>
      </w:r>
      <w:r>
        <w:rPr>
          <w:rFonts w:ascii="宋体" w:eastAsia="宋体" w:hAnsi="SimSun" w:cs="宋体"/>
          <w:sz w:val="28"/>
          <w:bdr w:val="none" w:sz="0" w:space="0" w:color="auto"/>
        </w:rPr>
        <w:t>们</w:t>
      </w:r>
      <w:r>
        <w:rPr>
          <w:rFonts w:ascii="宋体" w:eastAsia="宋体" w:hAnsi="MS Mincho" w:cs="宋体"/>
          <w:sz w:val="28"/>
          <w:bdr w:val="none" w:sz="0" w:space="0" w:color="auto"/>
        </w:rPr>
        <w:t>始</w:t>
      </w:r>
      <w:r>
        <w:rPr>
          <w:rFonts w:ascii="宋体" w:eastAsia="宋体" w:hAnsi="SimSun" w:cs="宋体"/>
          <w:sz w:val="28"/>
          <w:bdr w:val="none" w:sz="0" w:space="0" w:color="auto"/>
        </w:rPr>
        <w:t>终</w:t>
      </w:r>
      <w:r>
        <w:rPr>
          <w:rFonts w:ascii="宋体" w:eastAsia="宋体" w:hAnsi="MS Mincho" w:cs="宋体"/>
          <w:sz w:val="28"/>
          <w:bdr w:val="none" w:sz="0" w:space="0" w:color="auto"/>
        </w:rPr>
        <w:t>留守着一份</w:t>
      </w:r>
      <w:r>
        <w:rPr>
          <w:rFonts w:ascii="宋体" w:eastAsia="宋体" w:hAnsi="SimSun" w:cs="宋体"/>
          <w:sz w:val="28"/>
          <w:bdr w:val="none" w:sz="0" w:space="0" w:color="auto"/>
        </w:rPr>
        <w:t>单纯</w:t>
      </w:r>
      <w:r>
        <w:rPr>
          <w:rFonts w:ascii="宋体" w:eastAsia="宋体" w:hAnsi="MS Mincho" w:cs="宋体"/>
          <w:sz w:val="28"/>
          <w:bdr w:val="none" w:sz="0" w:space="0" w:color="auto"/>
        </w:rPr>
        <w:t>、虔</w:t>
      </w:r>
      <w:r>
        <w:rPr>
          <w:rFonts w:ascii="宋体" w:eastAsia="宋体" w:hAnsi="SimSun" w:cs="宋体"/>
          <w:sz w:val="28"/>
          <w:bdr w:val="none" w:sz="0" w:space="0" w:color="auto"/>
        </w:rPr>
        <w:t>诚</w:t>
      </w:r>
      <w:r>
        <w:rPr>
          <w:rFonts w:ascii="宋体" w:eastAsia="宋体" w:hAnsi="MS Mincho" w:cs="宋体"/>
          <w:sz w:val="28"/>
          <w:bdr w:val="none" w:sz="0" w:space="0" w:color="auto"/>
        </w:rPr>
        <w:t>的赤子之心</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开</w:t>
      </w:r>
      <w:r>
        <w:rPr>
          <w:rFonts w:ascii="宋体" w:eastAsia="宋体" w:hAnsi="MS Mincho" w:cs="宋体"/>
          <w:sz w:val="28"/>
          <w:bdr w:val="none" w:sz="0" w:space="0" w:color="auto"/>
        </w:rPr>
        <w:t>花</w:t>
      </w:r>
      <w:r>
        <w:rPr>
          <w:rFonts w:ascii="宋体" w:eastAsia="宋体" w:hAnsi="SimSun" w:cs="宋体"/>
          <w:sz w:val="28"/>
          <w:bdr w:val="none" w:sz="0" w:space="0" w:color="auto"/>
        </w:rPr>
        <w:t>结</w:t>
      </w:r>
      <w:r>
        <w:rPr>
          <w:rFonts w:ascii="宋体" w:eastAsia="宋体" w:hAnsi="MS Mincho" w:cs="宋体"/>
          <w:sz w:val="28"/>
          <w:bdr w:val="none" w:sz="0" w:space="0" w:color="auto"/>
        </w:rPr>
        <w:t>果园丁愿，望子成</w:t>
      </w:r>
      <w:r>
        <w:rPr>
          <w:rFonts w:ascii="宋体" w:eastAsia="宋体" w:hAnsi="SimSun" w:cs="宋体"/>
          <w:sz w:val="28"/>
          <w:bdr w:val="none" w:sz="0" w:space="0" w:color="auto"/>
        </w:rPr>
        <w:t>龙</w:t>
      </w:r>
      <w:r>
        <w:rPr>
          <w:rFonts w:ascii="宋体" w:eastAsia="宋体" w:hAnsi="MS Mincho" w:cs="宋体"/>
          <w:sz w:val="28"/>
          <w:bdr w:val="none" w:sz="0" w:space="0" w:color="auto"/>
        </w:rPr>
        <w:t>父母心。老</w:t>
      </w:r>
      <w:r>
        <w:rPr>
          <w:rFonts w:ascii="宋体" w:eastAsia="宋体" w:hAnsi="SimSun" w:cs="宋体"/>
          <w:sz w:val="28"/>
          <w:bdr w:val="none" w:sz="0" w:space="0" w:color="auto"/>
        </w:rPr>
        <w:t>师</w:t>
      </w:r>
      <w:r>
        <w:rPr>
          <w:rFonts w:ascii="宋体" w:eastAsia="宋体" w:hAnsi="MS Mincho" w:cs="宋体"/>
          <w:sz w:val="28"/>
          <w:bdr w:val="none" w:sz="0" w:space="0" w:color="auto"/>
        </w:rPr>
        <w:t>，您</w:t>
      </w:r>
      <w:r>
        <w:rPr>
          <w:rFonts w:ascii="宋体" w:eastAsia="宋体" w:hAnsi="SimSun" w:cs="宋体"/>
          <w:sz w:val="28"/>
          <w:bdr w:val="none" w:sz="0" w:space="0" w:color="auto"/>
        </w:rPr>
        <w:t>虽</w:t>
      </w:r>
      <w:r>
        <w:rPr>
          <w:rFonts w:ascii="宋体" w:eastAsia="宋体" w:hAnsi="MS Mincho" w:cs="宋体"/>
          <w:sz w:val="28"/>
          <w:bdr w:val="none" w:sz="0" w:space="0" w:color="auto"/>
        </w:rPr>
        <w:t>平凡，却用平凡</w:t>
      </w:r>
      <w:r>
        <w:rPr>
          <w:rFonts w:ascii="宋体" w:eastAsia="宋体" w:hAnsi="SimSun" w:cs="宋体"/>
          <w:sz w:val="28"/>
          <w:bdr w:val="none" w:sz="0" w:space="0" w:color="auto"/>
        </w:rPr>
        <w:t>铸</w:t>
      </w:r>
      <w:r>
        <w:rPr>
          <w:rFonts w:ascii="宋体" w:eastAsia="宋体" w:hAnsi="MS Mincho" w:cs="宋体"/>
          <w:sz w:val="28"/>
          <w:bdr w:val="none" w:sz="0" w:space="0" w:color="auto"/>
        </w:rPr>
        <w:t>就</w:t>
      </w:r>
      <w:r>
        <w:rPr>
          <w:rFonts w:ascii="宋体" w:eastAsia="宋体" w:hAnsi="SimSun" w:cs="宋体"/>
          <w:sz w:val="28"/>
          <w:bdr w:val="none" w:sz="0" w:space="0" w:color="auto"/>
        </w:rPr>
        <w:t>辉</w:t>
      </w:r>
      <w:r>
        <w:rPr>
          <w:rFonts w:ascii="宋体" w:eastAsia="宋体" w:hAnsi="MS Mincho" w:cs="宋体"/>
          <w:sz w:val="28"/>
          <w:bdr w:val="none" w:sz="0" w:space="0" w:color="auto"/>
        </w:rPr>
        <w:t>煌；您</w:t>
      </w:r>
      <w:r>
        <w:rPr>
          <w:rFonts w:ascii="宋体" w:eastAsia="宋体" w:hAnsi="SimSun" w:cs="宋体"/>
          <w:sz w:val="28"/>
          <w:bdr w:val="none" w:sz="0" w:space="0" w:color="auto"/>
        </w:rPr>
        <w:t>虽</w:t>
      </w:r>
      <w:r>
        <w:rPr>
          <w:rFonts w:ascii="宋体" w:eastAsia="宋体" w:hAnsi="MS Mincho" w:cs="宋体"/>
          <w:sz w:val="28"/>
          <w:bdr w:val="none" w:sz="0" w:space="0" w:color="auto"/>
        </w:rPr>
        <w:t>清</w:t>
      </w:r>
      <w:r>
        <w:rPr>
          <w:rFonts w:ascii="宋体" w:eastAsia="宋体" w:hAnsi="SimSun" w:cs="宋体"/>
          <w:sz w:val="28"/>
          <w:bdr w:val="none" w:sz="0" w:space="0" w:color="auto"/>
        </w:rPr>
        <w:t>贫</w:t>
      </w:r>
      <w:r>
        <w:rPr>
          <w:rFonts w:ascii="宋体" w:eastAsia="宋体" w:hAnsi="MS Mincho" w:cs="宋体"/>
          <w:sz w:val="28"/>
          <w:bdr w:val="none" w:sz="0" w:space="0" w:color="auto"/>
        </w:rPr>
        <w:t>，却用清</w:t>
      </w:r>
      <w:r>
        <w:rPr>
          <w:rFonts w:ascii="宋体" w:eastAsia="宋体" w:hAnsi="SimSun" w:cs="宋体"/>
          <w:sz w:val="28"/>
          <w:bdr w:val="none" w:sz="0" w:space="0" w:color="auto"/>
        </w:rPr>
        <w:t>贫</w:t>
      </w:r>
      <w:r>
        <w:rPr>
          <w:rFonts w:ascii="宋体" w:eastAsia="宋体" w:hAnsi="MS Mincho" w:cs="宋体"/>
          <w:sz w:val="28"/>
          <w:bdr w:val="none" w:sz="0" w:space="0" w:color="auto"/>
        </w:rPr>
        <w:t>造就富有。因</w:t>
      </w:r>
      <w:r>
        <w:rPr>
          <w:rFonts w:ascii="宋体" w:eastAsia="宋体" w:hAnsi="SimSun" w:cs="宋体"/>
          <w:sz w:val="28"/>
          <w:bdr w:val="none" w:sz="0" w:space="0" w:color="auto"/>
        </w:rPr>
        <w:t>为</w:t>
      </w:r>
      <w:r>
        <w:rPr>
          <w:rFonts w:ascii="宋体" w:eastAsia="宋体" w:hAnsi="MS Mincho" w:cs="宋体"/>
          <w:sz w:val="28"/>
          <w:bdr w:val="none" w:sz="0" w:space="0" w:color="auto"/>
        </w:rPr>
        <w:t>您心中充</w:t>
      </w:r>
      <w:r>
        <w:rPr>
          <w:rFonts w:ascii="宋体" w:eastAsia="宋体" w:hAnsi="SimSun" w:cs="宋体"/>
          <w:sz w:val="28"/>
          <w:bdr w:val="none" w:sz="0" w:space="0" w:color="auto"/>
        </w:rPr>
        <w:t>满爱</w:t>
      </w:r>
      <w:r>
        <w:rPr>
          <w:rFonts w:ascii="宋体" w:eastAsia="宋体" w:hAnsi="MS Mincho" w:cs="宋体"/>
          <w:sz w:val="28"/>
          <w:bdr w:val="none" w:sz="0" w:space="0" w:color="auto"/>
        </w:rPr>
        <w:t>，您</w:t>
      </w:r>
      <w:r>
        <w:rPr>
          <w:rFonts w:ascii="宋体" w:eastAsia="宋体" w:hAnsi="SimSun" w:cs="宋体"/>
          <w:sz w:val="28"/>
          <w:bdr w:val="none" w:sz="0" w:space="0" w:color="auto"/>
        </w:rPr>
        <w:t>对</w:t>
      </w:r>
      <w:r>
        <w:rPr>
          <w:rFonts w:ascii="宋体" w:eastAsia="宋体" w:hAnsi="MS Mincho" w:cs="宋体"/>
          <w:sz w:val="28"/>
          <w:bdr w:val="none" w:sz="0" w:space="0" w:color="auto"/>
        </w:rPr>
        <w:t>学生的</w:t>
      </w:r>
      <w:r>
        <w:rPr>
          <w:rFonts w:ascii="宋体" w:eastAsia="宋体" w:hAnsi="SimSun" w:cs="宋体"/>
          <w:sz w:val="28"/>
          <w:bdr w:val="none" w:sz="0" w:space="0" w:color="auto"/>
        </w:rPr>
        <w:t>爱</w:t>
      </w:r>
      <w:r>
        <w:rPr>
          <w:rFonts w:ascii="宋体" w:eastAsia="宋体" w:hAnsi="MS Mincho" w:cs="宋体"/>
          <w:sz w:val="28"/>
          <w:bdr w:val="none" w:sz="0" w:space="0" w:color="auto"/>
        </w:rPr>
        <w:t>，比父</w:t>
      </w:r>
      <w:r>
        <w:rPr>
          <w:rFonts w:ascii="宋体" w:eastAsia="宋体" w:hAnsi="SimSun" w:cs="宋体"/>
          <w:sz w:val="28"/>
          <w:bdr w:val="none" w:sz="0" w:space="0" w:color="auto"/>
        </w:rPr>
        <w:t>爱</w:t>
      </w:r>
      <w:r>
        <w:rPr>
          <w:rFonts w:ascii="宋体" w:eastAsia="宋体" w:hAnsi="MS Mincho" w:cs="宋体"/>
          <w:sz w:val="28"/>
          <w:bdr w:val="none" w:sz="0" w:space="0" w:color="auto"/>
        </w:rPr>
        <w:t>更深沉，比母</w:t>
      </w:r>
      <w:r>
        <w:rPr>
          <w:rFonts w:ascii="宋体" w:eastAsia="宋体" w:hAnsi="SimSun" w:cs="宋体"/>
          <w:sz w:val="28"/>
          <w:bdr w:val="none" w:sz="0" w:space="0" w:color="auto"/>
        </w:rPr>
        <w:t>爱</w:t>
      </w:r>
      <w:r>
        <w:rPr>
          <w:rFonts w:ascii="宋体" w:eastAsia="宋体" w:hAnsi="MS Mincho" w:cs="宋体"/>
          <w:sz w:val="28"/>
          <w:bdr w:val="none" w:sz="0" w:space="0" w:color="auto"/>
        </w:rPr>
        <w:t>更</w:t>
      </w:r>
      <w:r>
        <w:rPr>
          <w:rFonts w:ascii="宋体" w:eastAsia="宋体" w:hAnsi="SimSun" w:cs="宋体"/>
          <w:sz w:val="28"/>
          <w:bdr w:val="none" w:sz="0" w:space="0" w:color="auto"/>
        </w:rPr>
        <w:t>细腻</w:t>
      </w:r>
      <w:r>
        <w:rPr>
          <w:rFonts w:ascii="宋体" w:eastAsia="宋体" w:hAnsi="MS Mincho" w:cs="宋体"/>
          <w:sz w:val="28"/>
          <w:bdr w:val="none" w:sz="0" w:space="0" w:color="auto"/>
        </w:rPr>
        <w:t>。您就是</w:t>
      </w:r>
      <w:r>
        <w:rPr>
          <w:rFonts w:ascii="宋体" w:eastAsia="宋体" w:hAnsi="SimSun" w:cs="宋体"/>
          <w:sz w:val="28"/>
          <w:bdr w:val="none" w:sz="0" w:space="0" w:color="auto"/>
        </w:rPr>
        <w:t>这样</w:t>
      </w:r>
      <w:r>
        <w:rPr>
          <w:rFonts w:ascii="宋体" w:eastAsia="宋体" w:hAnsi="MS Mincho" w:cs="宋体"/>
          <w:sz w:val="28"/>
          <w:bdr w:val="none" w:sz="0" w:space="0" w:color="auto"/>
        </w:rPr>
        <w:t>奉献着</w:t>
      </w:r>
      <w:r>
        <w:rPr>
          <w:rFonts w:ascii="宋体" w:eastAsia="宋体" w:hAnsi="SimSun" w:cs="宋体"/>
          <w:sz w:val="28"/>
          <w:bdr w:val="none" w:sz="0" w:space="0" w:color="auto"/>
        </w:rPr>
        <w:t>爱</w:t>
      </w:r>
      <w:r>
        <w:rPr>
          <w:rFonts w:ascii="宋体" w:eastAsia="宋体" w:hAnsi="MS Mincho" w:cs="宋体"/>
          <w:sz w:val="28"/>
          <w:bdr w:val="none" w:sz="0" w:space="0" w:color="auto"/>
        </w:rPr>
        <w:t>心，收</w:t>
      </w:r>
      <w:r>
        <w:rPr>
          <w:rFonts w:ascii="宋体" w:eastAsia="宋体" w:hAnsi="SimSun" w:cs="宋体"/>
          <w:sz w:val="28"/>
          <w:bdr w:val="none" w:sz="0" w:space="0" w:color="auto"/>
        </w:rPr>
        <w:t>获</w:t>
      </w:r>
      <w:r>
        <w:rPr>
          <w:rFonts w:ascii="宋体" w:eastAsia="宋体" w:hAnsi="MS Mincho" w:cs="宋体"/>
          <w:sz w:val="28"/>
          <w:bdr w:val="none" w:sz="0" w:space="0" w:color="auto"/>
        </w:rPr>
        <w:t>一</w:t>
      </w:r>
      <w:r>
        <w:rPr>
          <w:rFonts w:ascii="宋体" w:eastAsia="宋体" w:hAnsi="SimSun" w:cs="宋体"/>
          <w:sz w:val="28"/>
          <w:bdr w:val="none" w:sz="0" w:space="0" w:color="auto"/>
        </w:rPr>
        <w:t>种</w:t>
      </w:r>
      <w:r>
        <w:rPr>
          <w:rFonts w:ascii="宋体" w:eastAsia="宋体" w:hAnsi="MS Mincho" w:cs="宋体"/>
          <w:sz w:val="28"/>
          <w:bdr w:val="none" w:sz="0" w:space="0" w:color="auto"/>
        </w:rPr>
        <w:t>与学生心心相惜的幸福。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亲爱</w:t>
      </w:r>
      <w:r>
        <w:rPr>
          <w:rFonts w:ascii="宋体" w:eastAsia="宋体" w:hAnsi="MS Mincho" w:cs="宋体"/>
          <w:sz w:val="28"/>
          <w:bdr w:val="none" w:sz="0" w:space="0" w:color="auto"/>
        </w:rPr>
        <w:t>的恩</w:t>
      </w:r>
      <w:r>
        <w:rPr>
          <w:rFonts w:ascii="宋体" w:eastAsia="宋体" w:hAnsi="SimSun" w:cs="宋体"/>
          <w:sz w:val="28"/>
          <w:bdr w:val="none" w:sz="0" w:space="0" w:color="auto"/>
        </w:rPr>
        <w:t>师</w:t>
      </w:r>
      <w:r>
        <w:rPr>
          <w:rFonts w:ascii="宋体" w:eastAsia="宋体" w:hAnsi="MS Mincho" w:cs="宋体"/>
          <w:sz w:val="28"/>
          <w:bdr w:val="none" w:sz="0" w:space="0" w:color="auto"/>
        </w:rPr>
        <w:t>，是您用智慧培</w:t>
      </w:r>
      <w:r>
        <w:rPr>
          <w:rFonts w:ascii="宋体" w:eastAsia="宋体" w:hAnsi="SimSun" w:cs="宋体"/>
          <w:sz w:val="28"/>
          <w:bdr w:val="none" w:sz="0" w:space="0" w:color="auto"/>
        </w:rPr>
        <w:t>养</w:t>
      </w:r>
      <w:r>
        <w:rPr>
          <w:rFonts w:ascii="宋体" w:eastAsia="宋体" w:hAnsi="MS Mincho" w:cs="宋体"/>
          <w:sz w:val="28"/>
          <w:bdr w:val="none" w:sz="0" w:space="0" w:color="auto"/>
        </w:rPr>
        <w:t>了我</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简</w:t>
      </w:r>
      <w:r>
        <w:rPr>
          <w:rFonts w:ascii="宋体" w:eastAsia="宋体" w:hAnsi="MS Mincho" w:cs="宋体"/>
          <w:sz w:val="28"/>
          <w:bdr w:val="none" w:sz="0" w:space="0" w:color="auto"/>
        </w:rPr>
        <w:t>短的篇章又怎能吐尽我</w:t>
      </w:r>
      <w:r>
        <w:rPr>
          <w:rFonts w:ascii="宋体" w:eastAsia="宋体" w:hAnsi="SimSun" w:cs="宋体"/>
          <w:sz w:val="28"/>
          <w:bdr w:val="none" w:sz="0" w:space="0" w:color="auto"/>
        </w:rPr>
        <w:t>们</w:t>
      </w:r>
      <w:r>
        <w:rPr>
          <w:rFonts w:ascii="宋体" w:eastAsia="宋体" w:hAnsi="MS Mincho" w:cs="宋体"/>
          <w:sz w:val="28"/>
          <w:bdr w:val="none" w:sz="0" w:space="0" w:color="auto"/>
        </w:rPr>
        <w:t>的心声，激昂的</w:t>
      </w:r>
      <w:r>
        <w:rPr>
          <w:rFonts w:ascii="宋体" w:eastAsia="宋体" w:hAnsi="SimSun" w:cs="宋体"/>
          <w:sz w:val="28"/>
          <w:bdr w:val="none" w:sz="0" w:space="0" w:color="auto"/>
        </w:rPr>
        <w:t>倾诉</w:t>
      </w:r>
      <w:r>
        <w:rPr>
          <w:rFonts w:ascii="宋体" w:eastAsia="宋体" w:hAnsi="MS Mincho" w:cs="宋体"/>
          <w:sz w:val="28"/>
          <w:bdr w:val="none" w:sz="0" w:space="0" w:color="auto"/>
        </w:rPr>
        <w:t>又何以回</w:t>
      </w:r>
      <w:r>
        <w:rPr>
          <w:rFonts w:ascii="宋体" w:eastAsia="宋体" w:hAnsi="SimSun" w:cs="宋体"/>
          <w:sz w:val="28"/>
          <w:bdr w:val="none" w:sz="0" w:space="0" w:color="auto"/>
        </w:rPr>
        <w:t>馈</w:t>
      </w:r>
      <w:r>
        <w:rPr>
          <w:rFonts w:ascii="宋体" w:eastAsia="宋体" w:hAnsi="MS Mincho" w:cs="宋体"/>
          <w:sz w:val="28"/>
          <w:bdr w:val="none" w:sz="0" w:space="0" w:color="auto"/>
        </w:rPr>
        <w:t>您的</w:t>
      </w:r>
      <w:r>
        <w:rPr>
          <w:rFonts w:ascii="宋体" w:eastAsia="宋体" w:hAnsi="SimSun" w:cs="宋体"/>
          <w:sz w:val="28"/>
          <w:bdr w:val="none" w:sz="0" w:space="0" w:color="auto"/>
        </w:rPr>
        <w:t>赐</w:t>
      </w:r>
      <w:r>
        <w:rPr>
          <w:rFonts w:ascii="宋体" w:eastAsia="宋体" w:hAnsi="MS Mincho" w:cs="宋体"/>
          <w:sz w:val="28"/>
          <w:bdr w:val="none" w:sz="0" w:space="0" w:color="auto"/>
        </w:rPr>
        <w:t>予。唯有</w:t>
      </w:r>
      <w:r>
        <w:rPr>
          <w:rFonts w:ascii="宋体" w:eastAsia="宋体" w:hAnsi="SimSun" w:cs="宋体"/>
          <w:sz w:val="28"/>
          <w:bdr w:val="none" w:sz="0" w:space="0" w:color="auto"/>
        </w:rPr>
        <w:t>奋发图强</w:t>
      </w:r>
      <w:r>
        <w:rPr>
          <w:rFonts w:ascii="宋体" w:eastAsia="宋体" w:hAnsi="MS Mincho" w:cs="宋体"/>
          <w:sz w:val="28"/>
          <w:bdr w:val="none" w:sz="0" w:space="0" w:color="auto"/>
        </w:rPr>
        <w:t>，唯有</w:t>
      </w:r>
      <w:r>
        <w:rPr>
          <w:rFonts w:ascii="宋体" w:eastAsia="宋体" w:hAnsi="SimSun" w:cs="宋体"/>
          <w:sz w:val="28"/>
          <w:bdr w:val="none" w:sz="0" w:space="0" w:color="auto"/>
        </w:rPr>
        <w:t>实现</w:t>
      </w:r>
      <w:r>
        <w:rPr>
          <w:rFonts w:ascii="宋体" w:eastAsia="宋体" w:hAnsi="MS Mincho" w:cs="宋体"/>
          <w:sz w:val="28"/>
          <w:bdr w:val="none" w:sz="0" w:space="0" w:color="auto"/>
        </w:rPr>
        <w:t>理想，才能以</w:t>
      </w:r>
      <w:r>
        <w:rPr>
          <w:rFonts w:ascii="宋体" w:eastAsia="宋体" w:hAnsi="SimSun" w:cs="宋体"/>
          <w:sz w:val="28"/>
          <w:bdr w:val="none" w:sz="0" w:space="0" w:color="auto"/>
        </w:rPr>
        <w:t>实际</w:t>
      </w:r>
      <w:r>
        <w:rPr>
          <w:rFonts w:ascii="宋体" w:eastAsia="宋体" w:hAnsi="MS Mincho" w:cs="宋体"/>
          <w:sz w:val="28"/>
          <w:bdr w:val="none" w:sz="0" w:space="0" w:color="auto"/>
        </w:rPr>
        <w:t>行</w:t>
      </w:r>
      <w:r>
        <w:rPr>
          <w:rFonts w:ascii="宋体" w:eastAsia="宋体" w:hAnsi="SimSun" w:cs="宋体"/>
          <w:sz w:val="28"/>
          <w:bdr w:val="none" w:sz="0" w:space="0" w:color="auto"/>
        </w:rPr>
        <w:t>动</w:t>
      </w:r>
      <w:r>
        <w:rPr>
          <w:rFonts w:ascii="宋体" w:eastAsia="宋体" w:hAnsi="MS Mincho" w:cs="宋体"/>
          <w:sz w:val="28"/>
          <w:bdr w:val="none" w:sz="0" w:space="0" w:color="auto"/>
        </w:rPr>
        <w:t>答</w:t>
      </w:r>
      <w:r>
        <w:rPr>
          <w:rFonts w:ascii="宋体" w:eastAsia="宋体" w:hAnsi="SimSun" w:cs="宋体"/>
          <w:sz w:val="28"/>
          <w:bdr w:val="none" w:sz="0" w:space="0" w:color="auto"/>
        </w:rPr>
        <w:t>谢</w:t>
      </w:r>
      <w:r>
        <w:rPr>
          <w:rFonts w:ascii="宋体" w:eastAsia="宋体" w:hAnsi="MS Mincho" w:cs="宋体"/>
          <w:sz w:val="28"/>
          <w:bdr w:val="none" w:sz="0" w:space="0" w:color="auto"/>
        </w:rPr>
        <w:t>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，人生如溪，潺湲向前，上游流</w:t>
      </w:r>
      <w:r>
        <w:rPr>
          <w:rFonts w:ascii="宋体" w:eastAsia="宋体" w:hAnsi="SimSun" w:cs="宋体"/>
          <w:sz w:val="28"/>
          <w:bdr w:val="none" w:sz="0" w:space="0" w:color="auto"/>
        </w:rPr>
        <w:t>经</w:t>
      </w:r>
      <w:r>
        <w:rPr>
          <w:rFonts w:ascii="宋体" w:eastAsia="宋体" w:hAnsi="MS Mincho" w:cs="宋体"/>
          <w:sz w:val="28"/>
          <w:bdr w:val="none" w:sz="0" w:space="0" w:color="auto"/>
        </w:rPr>
        <w:t>平凡，下游奔向</w:t>
      </w:r>
      <w:r>
        <w:rPr>
          <w:rFonts w:ascii="宋体" w:eastAsia="宋体" w:hAnsi="SimSun" w:cs="宋体"/>
          <w:sz w:val="28"/>
          <w:bdr w:val="none" w:sz="0" w:space="0" w:color="auto"/>
        </w:rPr>
        <w:t>伟</w:t>
      </w:r>
      <w:r>
        <w:rPr>
          <w:rFonts w:ascii="宋体" w:eastAsia="宋体" w:hAnsi="MS Mincho" w:cs="宋体"/>
          <w:sz w:val="28"/>
          <w:bdr w:val="none" w:sz="0" w:space="0" w:color="auto"/>
        </w:rPr>
        <w:t>岸。是雄</w:t>
      </w:r>
      <w:r>
        <w:rPr>
          <w:rFonts w:ascii="宋体" w:eastAsia="宋体" w:hAnsi="SimSun" w:cs="宋体"/>
          <w:sz w:val="28"/>
          <w:bdr w:val="none" w:sz="0" w:space="0" w:color="auto"/>
        </w:rPr>
        <w:t>鹰</w:t>
      </w:r>
      <w:r>
        <w:rPr>
          <w:rFonts w:ascii="宋体" w:eastAsia="宋体" w:hAnsi="MS Mincho" w:cs="宋体"/>
          <w:sz w:val="28"/>
          <w:bdr w:val="none" w:sz="0" w:space="0" w:color="auto"/>
        </w:rPr>
        <w:t>，就</w:t>
      </w:r>
      <w:r>
        <w:rPr>
          <w:rFonts w:ascii="宋体" w:eastAsia="宋体" w:hAnsi="SimSun" w:cs="宋体"/>
          <w:sz w:val="28"/>
          <w:bdr w:val="none" w:sz="0" w:space="0" w:color="auto"/>
        </w:rPr>
        <w:t>应</w:t>
      </w:r>
      <w:r>
        <w:rPr>
          <w:rFonts w:ascii="宋体" w:eastAsia="宋体" w:hAnsi="MS Mincho" w:cs="宋体"/>
          <w:sz w:val="28"/>
          <w:bdr w:val="none" w:sz="0" w:space="0" w:color="auto"/>
        </w:rPr>
        <w:t>搏</w:t>
      </w:r>
      <w:r>
        <w:rPr>
          <w:rFonts w:ascii="宋体" w:eastAsia="宋体" w:hAnsi="SimSun" w:cs="宋体"/>
          <w:sz w:val="28"/>
          <w:bdr w:val="none" w:sz="0" w:space="0" w:color="auto"/>
        </w:rPr>
        <w:t>击长</w:t>
      </w:r>
      <w:r>
        <w:rPr>
          <w:rFonts w:ascii="宋体" w:eastAsia="宋体" w:hAnsi="MS Mincho" w:cs="宋体"/>
          <w:sz w:val="28"/>
          <w:bdr w:val="none" w:sz="0" w:space="0" w:color="auto"/>
        </w:rPr>
        <w:t>空，</w:t>
      </w:r>
      <w:r>
        <w:rPr>
          <w:rFonts w:ascii="宋体" w:eastAsia="宋体" w:hAnsi="SimSun" w:cs="宋体"/>
          <w:sz w:val="28"/>
          <w:bdr w:val="none" w:sz="0" w:space="0" w:color="auto"/>
        </w:rPr>
        <w:t>翱</w:t>
      </w:r>
      <w:r>
        <w:rPr>
          <w:rFonts w:ascii="宋体" w:eastAsia="宋体" w:hAnsi="MS Mincho" w:cs="宋体"/>
          <w:sz w:val="28"/>
          <w:bdr w:val="none" w:sz="0" w:space="0" w:color="auto"/>
        </w:rPr>
        <w:t>翔</w:t>
      </w:r>
      <w:r>
        <w:rPr>
          <w:rFonts w:ascii="宋体" w:eastAsia="宋体" w:hAnsi="SimSun" w:cs="宋体"/>
          <w:sz w:val="28"/>
          <w:bdr w:val="none" w:sz="0" w:space="0" w:color="auto"/>
        </w:rPr>
        <w:t>苍</w:t>
      </w:r>
      <w:r>
        <w:rPr>
          <w:rFonts w:ascii="宋体" w:eastAsia="宋体" w:hAnsi="MS Mincho" w:cs="宋体"/>
          <w:sz w:val="28"/>
          <w:bdr w:val="none" w:sz="0" w:space="0" w:color="auto"/>
        </w:rPr>
        <w:t>穹；是蛟</w:t>
      </w:r>
      <w:r>
        <w:rPr>
          <w:rFonts w:ascii="宋体" w:eastAsia="宋体" w:hAnsi="SimSun" w:cs="宋体"/>
          <w:sz w:val="28"/>
          <w:bdr w:val="none" w:sz="0" w:space="0" w:color="auto"/>
        </w:rPr>
        <w:t>龙</w:t>
      </w:r>
      <w:r>
        <w:rPr>
          <w:rFonts w:ascii="宋体" w:eastAsia="宋体" w:hAnsi="MS Mincho" w:cs="宋体"/>
          <w:sz w:val="28"/>
          <w:bdr w:val="none" w:sz="0" w:space="0" w:color="auto"/>
        </w:rPr>
        <w:t>，就</w:t>
      </w:r>
      <w:r>
        <w:rPr>
          <w:rFonts w:ascii="宋体" w:eastAsia="宋体" w:hAnsi="SimSun" w:cs="宋体"/>
          <w:sz w:val="28"/>
          <w:bdr w:val="none" w:sz="0" w:space="0" w:color="auto"/>
        </w:rPr>
        <w:t>应</w:t>
      </w:r>
      <w:r>
        <w:rPr>
          <w:rFonts w:ascii="宋体" w:eastAsia="宋体" w:hAnsi="MS Mincho" w:cs="宋体"/>
          <w:sz w:val="28"/>
          <w:bdr w:val="none" w:sz="0" w:space="0" w:color="auto"/>
        </w:rPr>
        <w:t>中流</w:t>
      </w:r>
      <w:r>
        <w:rPr>
          <w:rFonts w:ascii="宋体" w:eastAsia="宋体" w:hAnsi="SimSun" w:cs="宋体"/>
          <w:sz w:val="28"/>
          <w:bdr w:val="none" w:sz="0" w:space="0" w:color="auto"/>
        </w:rPr>
        <w:t>击</w:t>
      </w:r>
      <w:r>
        <w:rPr>
          <w:rFonts w:ascii="宋体" w:eastAsia="宋体" w:hAnsi="MS Mincho" w:cs="宋体"/>
          <w:sz w:val="28"/>
          <w:bdr w:val="none" w:sz="0" w:space="0" w:color="auto"/>
        </w:rPr>
        <w:t>水，惊涛</w:t>
      </w:r>
      <w:r>
        <w:rPr>
          <w:rFonts w:ascii="宋体" w:eastAsia="宋体" w:hAnsi="SimSun" w:cs="宋体"/>
          <w:sz w:val="28"/>
          <w:bdr w:val="none" w:sz="0" w:space="0" w:color="auto"/>
        </w:rPr>
        <w:t>骇</w:t>
      </w:r>
      <w:r>
        <w:rPr>
          <w:rFonts w:ascii="宋体" w:eastAsia="宋体" w:hAnsi="MS Mincho" w:cs="宋体"/>
          <w:sz w:val="28"/>
          <w:bdr w:val="none" w:sz="0" w:space="0" w:color="auto"/>
        </w:rPr>
        <w:t>浪。感恩教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从日常学</w:t>
      </w:r>
      <w:r>
        <w:rPr>
          <w:rFonts w:ascii="宋体" w:eastAsia="宋体" w:hAnsi="SimSun" w:cs="宋体"/>
          <w:sz w:val="28"/>
          <w:bdr w:val="none" w:sz="0" w:space="0" w:color="auto"/>
        </w:rPr>
        <w:t>习</w:t>
      </w:r>
      <w:r>
        <w:rPr>
          <w:rFonts w:ascii="宋体" w:eastAsia="宋体" w:hAnsi="MS Mincho" w:cs="宋体"/>
          <w:sz w:val="28"/>
          <w:bdr w:val="none" w:sz="0" w:space="0" w:color="auto"/>
        </w:rPr>
        <w:t>生活中的点滴做起：遵守学校</w:t>
      </w:r>
      <w:r>
        <w:rPr>
          <w:rFonts w:ascii="宋体" w:eastAsia="宋体" w:hAnsi="SimSun" w:cs="宋体"/>
          <w:sz w:val="28"/>
          <w:bdr w:val="none" w:sz="0" w:space="0" w:color="auto"/>
        </w:rPr>
        <w:t>规</w:t>
      </w:r>
      <w:r>
        <w:rPr>
          <w:rFonts w:ascii="宋体" w:eastAsia="宋体" w:hAnsi="MS Mincho" w:cs="宋体"/>
          <w:sz w:val="28"/>
          <w:bdr w:val="none" w:sz="0" w:space="0" w:color="auto"/>
        </w:rPr>
        <w:t>章制度；</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专</w:t>
      </w:r>
      <w:r>
        <w:rPr>
          <w:rFonts w:ascii="宋体" w:eastAsia="宋体" w:hAnsi="MS Mincho" w:cs="宋体"/>
          <w:sz w:val="28"/>
          <w:bdr w:val="none" w:sz="0" w:space="0" w:color="auto"/>
        </w:rPr>
        <w:t>心听</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极思考、主</w:t>
      </w:r>
      <w:r>
        <w:rPr>
          <w:rFonts w:ascii="宋体" w:eastAsia="宋体" w:hAnsi="SimSun" w:cs="宋体"/>
          <w:sz w:val="28"/>
          <w:bdr w:val="none" w:sz="0" w:space="0" w:color="auto"/>
        </w:rPr>
        <w:t>动</w:t>
      </w:r>
      <w:r>
        <w:rPr>
          <w:rFonts w:ascii="宋体" w:eastAsia="宋体" w:hAnsi="MS Mincho" w:cs="宋体"/>
          <w:sz w:val="28"/>
          <w:bdr w:val="none" w:sz="0" w:space="0" w:color="auto"/>
        </w:rPr>
        <w:t>回答</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后高</w:t>
      </w:r>
      <w:r>
        <w:rPr>
          <w:rFonts w:ascii="宋体" w:eastAsia="宋体" w:hAnsi="SimSun" w:cs="宋体"/>
          <w:sz w:val="28"/>
          <w:bdr w:val="none" w:sz="0" w:space="0" w:color="auto"/>
        </w:rPr>
        <w:t>质</w:t>
      </w:r>
      <w:r>
        <w:rPr>
          <w:rFonts w:ascii="宋体" w:eastAsia="宋体" w:hAnsi="MS Mincho" w:cs="宋体"/>
          <w:sz w:val="28"/>
          <w:bdr w:val="none" w:sz="0" w:space="0" w:color="auto"/>
        </w:rPr>
        <w:t>量地完成作</w:t>
      </w:r>
      <w:r>
        <w:rPr>
          <w:rFonts w:ascii="宋体" w:eastAsia="宋体" w:hAnsi="SimSun" w:cs="宋体"/>
          <w:sz w:val="28"/>
          <w:bdr w:val="none" w:sz="0" w:space="0" w:color="auto"/>
        </w:rPr>
        <w:t>业</w:t>
      </w:r>
      <w:r>
        <w:rPr>
          <w:rFonts w:ascii="宋体" w:eastAsia="宋体" w:hAnsi="MS Mincho" w:cs="宋体"/>
          <w:sz w:val="28"/>
          <w:bdr w:val="none" w:sz="0" w:space="0" w:color="auto"/>
        </w:rPr>
        <w:t>，及</w:t>
      </w:r>
      <w:r>
        <w:rPr>
          <w:rFonts w:ascii="宋体" w:eastAsia="宋体" w:hAnsi="SimSun" w:cs="宋体"/>
          <w:sz w:val="28"/>
          <w:bdr w:val="none" w:sz="0" w:space="0" w:color="auto"/>
        </w:rPr>
        <w:t>时复习</w:t>
      </w:r>
      <w:r>
        <w:rPr>
          <w:rFonts w:ascii="宋体" w:eastAsia="宋体" w:hAnsi="MS Mincho" w:cs="宋体"/>
          <w:sz w:val="28"/>
          <w:bdr w:val="none" w:sz="0" w:space="0" w:color="auto"/>
        </w:rPr>
        <w:t>和</w:t>
      </w:r>
      <w:r>
        <w:rPr>
          <w:rFonts w:ascii="宋体" w:eastAsia="宋体" w:hAnsi="SimSun" w:cs="宋体"/>
          <w:sz w:val="28"/>
          <w:bdr w:val="none" w:sz="0" w:space="0" w:color="auto"/>
        </w:rPr>
        <w:t>预习</w:t>
      </w:r>
      <w:r>
        <w:rPr>
          <w:rFonts w:ascii="宋体" w:eastAsia="宋体" w:hAnsi="MS Mincho" w:cs="宋体"/>
          <w:sz w:val="28"/>
          <w:bdr w:val="none" w:sz="0" w:space="0" w:color="auto"/>
        </w:rPr>
        <w:t>；</w:t>
      </w:r>
      <w:r>
        <w:rPr>
          <w:rFonts w:ascii="宋体" w:eastAsia="宋体" w:hAnsi="SimSun" w:cs="宋体"/>
          <w:sz w:val="28"/>
          <w:bdr w:val="none" w:sz="0" w:space="0" w:color="auto"/>
        </w:rPr>
        <w:t>见</w:t>
      </w:r>
      <w:r>
        <w:rPr>
          <w:rFonts w:ascii="宋体" w:eastAsia="宋体" w:hAnsi="MS Mincho" w:cs="宋体"/>
          <w:sz w:val="28"/>
          <w:bdr w:val="none" w:sz="0" w:space="0" w:color="auto"/>
        </w:rPr>
        <w:t>到老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问</w:t>
      </w:r>
      <w:r>
        <w:rPr>
          <w:rFonts w:ascii="宋体" w:eastAsia="宋体" w:hAnsi="MS Mincho" w:cs="宋体"/>
          <w:sz w:val="28"/>
          <w:bdr w:val="none" w:sz="0" w:space="0" w:color="auto"/>
        </w:rPr>
        <w:t>声好</w:t>
      </w:r>
      <w:r>
        <w:rPr>
          <w:rFonts w:ascii="宋体" w:eastAsia="宋体"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以老</w:t>
      </w:r>
      <w:r>
        <w:rPr>
          <w:rFonts w:ascii="宋体" w:eastAsia="宋体" w:hAnsi="SimSun" w:cs="宋体"/>
          <w:sz w:val="28"/>
          <w:bdr w:val="none" w:sz="0" w:space="0" w:color="auto"/>
        </w:rPr>
        <w:t>师</w:t>
      </w:r>
      <w:r>
        <w:rPr>
          <w:rFonts w:ascii="宋体" w:eastAsia="宋体" w:hAnsi="MS Mincho" w:cs="宋体"/>
          <w:sz w:val="28"/>
          <w:bdr w:val="none" w:sz="0" w:space="0" w:color="auto"/>
        </w:rPr>
        <w:t>的教</w:t>
      </w:r>
      <w:r>
        <w:rPr>
          <w:rFonts w:ascii="宋体" w:eastAsia="宋体" w:hAnsi="SimSun" w:cs="宋体"/>
          <w:sz w:val="28"/>
          <w:bdr w:val="none" w:sz="0" w:space="0" w:color="auto"/>
        </w:rPr>
        <w:t>导为</w:t>
      </w:r>
      <w:r>
        <w:rPr>
          <w:rFonts w:ascii="宋体" w:eastAsia="宋体" w:hAnsi="MS Mincho" w:cs="宋体"/>
          <w:sz w:val="28"/>
          <w:bdr w:val="none" w:sz="0" w:space="0" w:color="auto"/>
        </w:rPr>
        <w:t>方向，以老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训词为标</w:t>
      </w:r>
      <w:r>
        <w:rPr>
          <w:rFonts w:ascii="宋体" w:eastAsia="宋体" w:hAnsi="MS Mincho" w:cs="宋体"/>
          <w:sz w:val="28"/>
          <w:bdr w:val="none" w:sz="0" w:space="0" w:color="auto"/>
        </w:rPr>
        <w:t>尺，将勤</w:t>
      </w:r>
      <w:r>
        <w:rPr>
          <w:rFonts w:ascii="宋体" w:eastAsia="宋体" w:hAnsi="SimSun" w:cs="宋体"/>
          <w:sz w:val="28"/>
          <w:bdr w:val="none" w:sz="0" w:space="0" w:color="auto"/>
        </w:rPr>
        <w:t>奋</w:t>
      </w:r>
      <w:r>
        <w:rPr>
          <w:rFonts w:ascii="宋体" w:eastAsia="宋体" w:hAnsi="MS Mincho" w:cs="宋体"/>
          <w:sz w:val="28"/>
          <w:bdr w:val="none" w:sz="0" w:space="0" w:color="auto"/>
        </w:rPr>
        <w:t>，</w:t>
      </w:r>
      <w:r>
        <w:rPr>
          <w:rFonts w:ascii="宋体" w:eastAsia="宋体" w:hAnsi="SimSun" w:cs="宋体"/>
          <w:sz w:val="28"/>
          <w:bdr w:val="none" w:sz="0" w:space="0" w:color="auto"/>
        </w:rPr>
        <w:t>严谨</w:t>
      </w:r>
      <w:r>
        <w:rPr>
          <w:rFonts w:ascii="宋体" w:eastAsia="宋体" w:hAnsi="MS Mincho" w:cs="宋体"/>
          <w:sz w:val="28"/>
          <w:bdr w:val="none" w:sz="0" w:space="0" w:color="auto"/>
        </w:rPr>
        <w:t>，自励，</w:t>
      </w:r>
      <w:r>
        <w:rPr>
          <w:rFonts w:ascii="宋体" w:eastAsia="宋体" w:hAnsi="SimSun" w:cs="宋体"/>
          <w:sz w:val="28"/>
          <w:bdr w:val="none" w:sz="0" w:space="0" w:color="auto"/>
        </w:rPr>
        <w:t>谦</w:t>
      </w:r>
      <w:r>
        <w:rPr>
          <w:rFonts w:ascii="宋体" w:eastAsia="宋体" w:hAnsi="MS Mincho" w:cs="宋体"/>
          <w:sz w:val="28"/>
          <w:bdr w:val="none" w:sz="0" w:space="0" w:color="auto"/>
        </w:rPr>
        <w:t>虚的精神</w:t>
      </w:r>
      <w:r>
        <w:rPr>
          <w:rFonts w:ascii="宋体" w:eastAsia="宋体" w:hAnsi="SimSun" w:cs="宋体"/>
          <w:sz w:val="28"/>
          <w:bdr w:val="none" w:sz="0" w:space="0" w:color="auto"/>
        </w:rPr>
        <w:t>铭记</w:t>
      </w:r>
      <w:r>
        <w:rPr>
          <w:rFonts w:ascii="宋体" w:eastAsia="宋体" w:hAnsi="MS Mincho" w:cs="宋体"/>
          <w:sz w:val="28"/>
          <w:bdr w:val="none" w:sz="0" w:space="0" w:color="auto"/>
        </w:rPr>
        <w:t>于心；将踏</w:t>
      </w:r>
      <w:r>
        <w:rPr>
          <w:rFonts w:ascii="宋体" w:eastAsia="宋体" w:hAnsi="SimSun" w:cs="宋体"/>
          <w:sz w:val="28"/>
          <w:bdr w:val="none" w:sz="0" w:space="0" w:color="auto"/>
        </w:rPr>
        <w:t>实</w:t>
      </w:r>
      <w:r>
        <w:rPr>
          <w:rFonts w:ascii="宋体" w:eastAsia="宋体" w:hAnsi="MS Mincho" w:cs="宋体"/>
          <w:sz w:val="28"/>
          <w:bdr w:val="none" w:sz="0" w:space="0" w:color="auto"/>
        </w:rPr>
        <w:t>，刻苦，拼搏，向上的行</w:t>
      </w:r>
      <w:r>
        <w:rPr>
          <w:rFonts w:ascii="宋体" w:eastAsia="宋体" w:hAnsi="SimSun" w:cs="宋体"/>
          <w:sz w:val="28"/>
          <w:bdr w:val="none" w:sz="0" w:space="0" w:color="auto"/>
        </w:rPr>
        <w:t>动实</w:t>
      </w:r>
      <w:r>
        <w:rPr>
          <w:rFonts w:ascii="宋体" w:eastAsia="宋体" w:hAnsi="MS Mincho" w:cs="宋体"/>
          <w:sz w:val="28"/>
          <w:bdr w:val="none" w:sz="0" w:space="0" w:color="auto"/>
        </w:rPr>
        <w:t>践于身。当喜悦在教</w:t>
      </w:r>
      <w:r>
        <w:rPr>
          <w:rFonts w:ascii="宋体" w:eastAsia="宋体" w:hAnsi="SimSun" w:cs="宋体"/>
          <w:sz w:val="28"/>
          <w:bdr w:val="none" w:sz="0" w:space="0" w:color="auto"/>
        </w:rPr>
        <w:t>师</w:t>
      </w:r>
      <w:r>
        <w:rPr>
          <w:rFonts w:ascii="宋体" w:eastAsia="宋体" w:hAnsi="MS Mincho" w:cs="宋体"/>
          <w:sz w:val="28"/>
          <w:bdr w:val="none" w:sz="0" w:space="0" w:color="auto"/>
        </w:rPr>
        <w:t>心中悄然流淌，那才是我</w:t>
      </w:r>
      <w:r>
        <w:rPr>
          <w:rFonts w:ascii="宋体" w:eastAsia="宋体" w:hAnsi="SimSun" w:cs="宋体"/>
          <w:sz w:val="28"/>
          <w:bdr w:val="none" w:sz="0" w:space="0" w:color="auto"/>
        </w:rPr>
        <w:t>们</w:t>
      </w:r>
      <w:r>
        <w:rPr>
          <w:rFonts w:ascii="宋体" w:eastAsia="宋体" w:hAnsi="MS Mincho" w:cs="宋体"/>
          <w:sz w:val="28"/>
          <w:bdr w:val="none" w:sz="0" w:space="0" w:color="auto"/>
        </w:rPr>
        <w:t>送</w:t>
      </w:r>
      <w:r>
        <w:rPr>
          <w:rFonts w:ascii="宋体" w:eastAsia="宋体" w:hAnsi="SimSun" w:cs="宋体"/>
          <w:sz w:val="28"/>
          <w:bdr w:val="none" w:sz="0" w:space="0" w:color="auto"/>
        </w:rPr>
        <w:t>给</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最好的礼物，那才是我</w:t>
      </w:r>
      <w:r>
        <w:rPr>
          <w:rFonts w:ascii="宋体" w:eastAsia="宋体" w:hAnsi="SimSun" w:cs="宋体"/>
          <w:sz w:val="28"/>
          <w:bdr w:val="none" w:sz="0" w:space="0" w:color="auto"/>
        </w:rPr>
        <w:t>们</w:t>
      </w:r>
      <w:r>
        <w:rPr>
          <w:rFonts w:ascii="宋体" w:eastAsia="宋体" w:hAnsi="MS Mincho" w:cs="宋体"/>
          <w:sz w:val="28"/>
          <w:bdr w:val="none" w:sz="0" w:space="0" w:color="auto"/>
        </w:rPr>
        <w:t>献</w:t>
      </w:r>
      <w:r>
        <w:rPr>
          <w:rFonts w:ascii="宋体" w:eastAsia="宋体" w:hAnsi="SimSun" w:cs="宋体"/>
          <w:sz w:val="28"/>
          <w:bdr w:val="none" w:sz="0" w:space="0" w:color="auto"/>
        </w:rPr>
        <w:t>给</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最</w:t>
      </w:r>
      <w:r>
        <w:rPr>
          <w:rFonts w:ascii="宋体" w:eastAsia="宋体" w:hAnsi="SimSun" w:cs="宋体"/>
          <w:sz w:val="28"/>
          <w:bdr w:val="none" w:sz="0" w:space="0" w:color="auto"/>
        </w:rPr>
        <w:t>华</w:t>
      </w:r>
      <w:r>
        <w:rPr>
          <w:rFonts w:ascii="宋体" w:eastAsia="宋体" w:hAnsi="MS Mincho" w:cs="宋体"/>
          <w:sz w:val="28"/>
          <w:bdr w:val="none" w:sz="0" w:space="0" w:color="auto"/>
        </w:rPr>
        <w:t>美的</w:t>
      </w:r>
      <w:r>
        <w:rPr>
          <w:rFonts w:ascii="宋体" w:eastAsia="宋体" w:hAnsi="SimSun" w:cs="宋体"/>
          <w:sz w:val="28"/>
          <w:bdr w:val="none" w:sz="0" w:space="0" w:color="auto"/>
        </w:rPr>
        <w:t>乐</w:t>
      </w:r>
      <w:r>
        <w:rPr>
          <w:rFonts w:ascii="宋体" w:eastAsia="宋体" w:hAnsi="MS Mincho" w:cs="宋体"/>
          <w:sz w:val="28"/>
          <w:bdr w:val="none" w:sz="0" w:space="0" w:color="auto"/>
        </w:rPr>
        <w:t>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最后，再一次祝各位教</w:t>
      </w:r>
      <w:r>
        <w:rPr>
          <w:rFonts w:ascii="宋体" w:eastAsia="宋体" w:hAnsi="SimSun" w:cs="宋体"/>
          <w:sz w:val="28"/>
          <w:bdr w:val="none" w:sz="0" w:space="0" w:color="auto"/>
        </w:rPr>
        <w:t>职员</w:t>
      </w:r>
      <w:r>
        <w:rPr>
          <w:rFonts w:ascii="宋体" w:eastAsia="宋体" w:hAnsi="MS Mincho" w:cs="宋体"/>
          <w:sz w:val="28"/>
          <w:bdr w:val="none" w:sz="0" w:space="0" w:color="auto"/>
        </w:rPr>
        <w:t>工身体健康、工作</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谢谢</w:t>
      </w:r>
      <w:r>
        <w:rPr>
          <w:rFonts w:ascii="宋体" w:eastAsia="宋体" w:hAnsi="MS Mincho" w:cs="宋体"/>
          <w:sz w:val="28"/>
          <w:bdr w:val="none" w:sz="0" w:space="0" w:color="auto"/>
        </w:rPr>
        <w:t>大家！</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尊敬的老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亲爱</w:t>
      </w:r>
      <w:r>
        <w:rPr>
          <w:rFonts w:ascii="宋体" w:eastAsia="宋体" w:hAnsi="MS Mincho" w:cs="宋体"/>
          <w:sz w:val="28"/>
          <w:bdr w:val="none" w:sz="0" w:space="0" w:color="auto"/>
        </w:rPr>
        <w:t>的同学</w:t>
      </w:r>
      <w:r>
        <w:rPr>
          <w:rFonts w:ascii="宋体" w:eastAsia="宋体" w:hAnsi="SimSun" w:cs="宋体"/>
          <w:sz w:val="28"/>
          <w:bdr w:val="none" w:sz="0" w:space="0" w:color="auto"/>
        </w:rPr>
        <w:t>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大家好</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光</w:t>
      </w:r>
      <w:r>
        <w:rPr>
          <w:rFonts w:ascii="宋体" w:eastAsia="宋体" w:hAnsi="SimSun" w:cs="宋体"/>
          <w:sz w:val="28"/>
          <w:bdr w:val="none" w:sz="0" w:space="0" w:color="auto"/>
        </w:rPr>
        <w:t>阴</w:t>
      </w:r>
      <w:r>
        <w:rPr>
          <w:rFonts w:ascii="宋体" w:eastAsia="宋体" w:hAnsi="MS Mincho" w:cs="宋体"/>
          <w:sz w:val="28"/>
          <w:bdr w:val="none" w:sz="0" w:space="0" w:color="auto"/>
        </w:rPr>
        <w:t>似箭，</w:t>
      </w:r>
      <w:r>
        <w:rPr>
          <w:rFonts w:ascii="宋体" w:eastAsia="宋体" w:hAnsi="SimSun" w:cs="宋体"/>
          <w:sz w:val="28"/>
          <w:bdr w:val="none" w:sz="0" w:space="0" w:color="auto"/>
        </w:rPr>
        <w:t>岁</w:t>
      </w:r>
      <w:r>
        <w:rPr>
          <w:rFonts w:ascii="宋体" w:eastAsia="宋体" w:hAnsi="MS Mincho" w:cs="宋体"/>
          <w:sz w:val="28"/>
          <w:bdr w:val="none" w:sz="0" w:space="0" w:color="auto"/>
        </w:rPr>
        <w:t>月如梭，在</w:t>
      </w:r>
      <w:r>
        <w:rPr>
          <w:rFonts w:ascii="宋体" w:eastAsia="宋体" w:hAnsi="SimSun" w:cs="宋体"/>
          <w:sz w:val="28"/>
          <w:bdr w:val="none" w:sz="0" w:space="0" w:color="auto"/>
        </w:rPr>
        <w:t>这</w:t>
      </w:r>
      <w:r>
        <w:rPr>
          <w:rFonts w:ascii="宋体" w:eastAsia="宋体" w:hAnsi="MS Mincho" w:cs="宋体"/>
          <w:sz w:val="28"/>
          <w:bdr w:val="none" w:sz="0" w:space="0" w:color="auto"/>
        </w:rPr>
        <w:t>丹桂</w:t>
      </w:r>
      <w:r>
        <w:rPr>
          <w:rFonts w:ascii="宋体" w:eastAsia="宋体" w:hAnsi="SimSun" w:cs="宋体"/>
          <w:sz w:val="28"/>
          <w:bdr w:val="none" w:sz="0" w:space="0" w:color="auto"/>
        </w:rPr>
        <w:t>飘</w:t>
      </w:r>
      <w:r>
        <w:rPr>
          <w:rFonts w:ascii="宋体" w:eastAsia="宋体" w:hAnsi="MS Mincho" w:cs="宋体"/>
          <w:sz w:val="28"/>
          <w:bdr w:val="none" w:sz="0" w:space="0" w:color="auto"/>
        </w:rPr>
        <w:t>香的金秋，我</w:t>
      </w:r>
      <w:r>
        <w:rPr>
          <w:rFonts w:ascii="宋体" w:eastAsia="宋体" w:hAnsi="SimSun" w:cs="宋体"/>
          <w:sz w:val="28"/>
          <w:bdr w:val="none" w:sz="0" w:space="0" w:color="auto"/>
        </w:rPr>
        <w:t>们</w:t>
      </w:r>
      <w:r>
        <w:rPr>
          <w:rFonts w:ascii="宋体" w:eastAsia="宋体" w:hAnsi="MS Mincho" w:cs="宋体"/>
          <w:sz w:val="28"/>
          <w:bdr w:val="none" w:sz="0" w:space="0" w:color="auto"/>
        </w:rPr>
        <w:t>又即将迎来第</w:t>
      </w:r>
      <w:r>
        <w:rPr>
          <w:rFonts w:ascii="宋体" w:eastAsia="宋体" w:cs="宋体"/>
          <w:sz w:val="28"/>
          <w:bdr w:val="none" w:sz="0" w:space="0" w:color="auto"/>
        </w:rPr>
        <w:t>x</w:t>
      </w:r>
      <w:r>
        <w:rPr>
          <w:rFonts w:ascii="宋体" w:eastAsia="宋体" w:hAnsi="MS Mincho" w:cs="宋体"/>
          <w:sz w:val="28"/>
          <w:bdr w:val="none" w:sz="0" w:space="0" w:color="auto"/>
        </w:rPr>
        <w:t>个教</w:t>
      </w:r>
      <w:r>
        <w:rPr>
          <w:rFonts w:ascii="宋体" w:eastAsia="宋体" w:hAnsi="SimSun" w:cs="宋体"/>
          <w:sz w:val="28"/>
          <w:bdr w:val="none" w:sz="0" w:space="0" w:color="auto"/>
        </w:rPr>
        <w:t>师节</w:t>
      </w:r>
      <w:r>
        <w:rPr>
          <w:rFonts w:ascii="宋体" w:eastAsia="宋体" w:hAnsi="MS Mincho" w:cs="宋体"/>
          <w:sz w:val="28"/>
          <w:bdr w:val="none" w:sz="0" w:space="0" w:color="auto"/>
        </w:rPr>
        <w:t>。我，是一名普通的教</w:t>
      </w:r>
      <w:r>
        <w:rPr>
          <w:rFonts w:ascii="宋体" w:eastAsia="宋体" w:hAnsi="SimSun" w:cs="宋体"/>
          <w:sz w:val="28"/>
          <w:bdr w:val="none" w:sz="0" w:space="0" w:color="auto"/>
        </w:rPr>
        <w:t>师</w:t>
      </w:r>
      <w:r>
        <w:rPr>
          <w:rFonts w:ascii="宋体" w:eastAsia="宋体" w:hAnsi="MS Mincho" w:cs="宋体"/>
          <w:sz w:val="28"/>
          <w:bdr w:val="none" w:sz="0" w:space="0" w:color="auto"/>
        </w:rPr>
        <w:t>，有幸能作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代表，在今天的</w:t>
      </w:r>
      <w:r>
        <w:rPr>
          <w:rFonts w:ascii="宋体" w:eastAsia="宋体" w:hAnsi="SimSun" w:cs="宋体"/>
          <w:sz w:val="28"/>
          <w:bdr w:val="none" w:sz="0" w:space="0" w:color="auto"/>
        </w:rPr>
        <w:t>庆</w:t>
      </w:r>
      <w:r>
        <w:rPr>
          <w:rFonts w:ascii="宋体" w:eastAsia="宋体" w:hAnsi="MS Mincho" w:cs="宋体"/>
          <w:sz w:val="28"/>
          <w:bdr w:val="none" w:sz="0" w:space="0" w:color="auto"/>
        </w:rPr>
        <w:t>祝大会上</w:t>
      </w:r>
      <w:r>
        <w:rPr>
          <w:rFonts w:ascii="宋体" w:eastAsia="宋体" w:hAnsi="SimSun" w:cs="宋体"/>
          <w:sz w:val="28"/>
          <w:bdr w:val="none" w:sz="0" w:space="0" w:color="auto"/>
        </w:rPr>
        <w:t>发</w:t>
      </w:r>
      <w:r>
        <w:rPr>
          <w:rFonts w:ascii="宋体" w:eastAsia="宋体" w:hAnsi="MS Mincho" w:cs="宋体"/>
          <w:sz w:val="28"/>
          <w:bdr w:val="none" w:sz="0" w:space="0" w:color="auto"/>
        </w:rPr>
        <w:t>言，心情十分激</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是一</w:t>
      </w:r>
      <w:r>
        <w:rPr>
          <w:rFonts w:ascii="宋体" w:eastAsia="宋体" w:hAnsi="SimSun" w:cs="宋体"/>
          <w:sz w:val="28"/>
          <w:bdr w:val="none" w:sz="0" w:space="0" w:color="auto"/>
        </w:rPr>
        <w:t>种荣</w:t>
      </w:r>
      <w:r>
        <w:rPr>
          <w:rFonts w:ascii="宋体" w:eastAsia="宋体" w:hAnsi="MS Mincho" w:cs="宋体"/>
          <w:sz w:val="28"/>
          <w:bdr w:val="none" w:sz="0" w:space="0" w:color="auto"/>
        </w:rPr>
        <w:t>誉，也是一</w:t>
      </w:r>
      <w:r>
        <w:rPr>
          <w:rFonts w:ascii="宋体" w:eastAsia="宋体" w:hAnsi="SimSun" w:cs="宋体"/>
          <w:sz w:val="28"/>
          <w:bdr w:val="none" w:sz="0" w:space="0" w:color="auto"/>
        </w:rPr>
        <w:t>种</w:t>
      </w:r>
      <w:r>
        <w:rPr>
          <w:rFonts w:ascii="宋体" w:eastAsia="宋体" w:hAnsi="MS Mincho" w:cs="宋体"/>
          <w:sz w:val="28"/>
          <w:bdr w:val="none" w:sz="0" w:space="0" w:color="auto"/>
        </w:rPr>
        <w:t>鞭策</w:t>
      </w:r>
      <w:r>
        <w:rPr>
          <w:rFonts w:ascii="宋体" w:eastAsia="宋体" w:cs="宋体"/>
          <w:sz w:val="28"/>
          <w:bdr w:val="none" w:sz="0" w:space="0" w:color="auto"/>
        </w:rPr>
        <w:t>!</w:t>
      </w:r>
      <w:r>
        <w:rPr>
          <w:rFonts w:ascii="宋体" w:eastAsia="宋体" w:hAnsi="MS Mincho" w:cs="宋体"/>
          <w:sz w:val="28"/>
          <w:bdr w:val="none" w:sz="0" w:space="0" w:color="auto"/>
        </w:rPr>
        <w:t>在此，</w:t>
      </w:r>
      <w:r>
        <w:rPr>
          <w:rFonts w:ascii="宋体" w:eastAsia="宋体" w:hAnsi="SimSun" w:cs="宋体"/>
          <w:sz w:val="28"/>
          <w:bdr w:val="none" w:sz="0" w:space="0" w:color="auto"/>
        </w:rPr>
        <w:t>请</w:t>
      </w:r>
      <w:r>
        <w:rPr>
          <w:rFonts w:ascii="宋体" w:eastAsia="宋体" w:hAnsi="MS Mincho" w:cs="宋体"/>
          <w:sz w:val="28"/>
          <w:bdr w:val="none" w:sz="0" w:space="0" w:color="auto"/>
        </w:rPr>
        <w:t>允</w:t>
      </w:r>
      <w:r>
        <w:rPr>
          <w:rFonts w:ascii="宋体" w:eastAsia="宋体" w:hAnsi="SimSun" w:cs="宋体"/>
          <w:sz w:val="28"/>
          <w:bdr w:val="none" w:sz="0" w:space="0" w:color="auto"/>
        </w:rPr>
        <w:t>许</w:t>
      </w:r>
      <w:r>
        <w:rPr>
          <w:rFonts w:ascii="宋体" w:eastAsia="宋体" w:hAnsi="MS Mincho" w:cs="宋体"/>
          <w:sz w:val="28"/>
          <w:bdr w:val="none" w:sz="0" w:space="0" w:color="auto"/>
        </w:rPr>
        <w:t>我代表全体教</w:t>
      </w:r>
      <w:r>
        <w:rPr>
          <w:rFonts w:ascii="宋体" w:eastAsia="宋体" w:hAnsi="SimSun" w:cs="宋体"/>
          <w:sz w:val="28"/>
          <w:bdr w:val="none" w:sz="0" w:space="0" w:color="auto"/>
        </w:rPr>
        <w:t>师</w:t>
      </w:r>
      <w:r>
        <w:rPr>
          <w:rFonts w:ascii="宋体" w:eastAsia="宋体" w:hAnsi="MS Mincho" w:cs="宋体"/>
          <w:sz w:val="28"/>
          <w:bdr w:val="none" w:sz="0" w:space="0" w:color="auto"/>
        </w:rPr>
        <w:t>，向多年来</w:t>
      </w:r>
      <w:r>
        <w:rPr>
          <w:rFonts w:ascii="宋体" w:eastAsia="宋体" w:hAnsi="SimSun" w:cs="宋体"/>
          <w:sz w:val="28"/>
          <w:bdr w:val="none" w:sz="0" w:space="0" w:color="auto"/>
        </w:rPr>
        <w:t>关</w:t>
      </w:r>
      <w:r>
        <w:rPr>
          <w:rFonts w:ascii="宋体" w:eastAsia="宋体" w:hAnsi="MS Mincho" w:cs="宋体"/>
          <w:sz w:val="28"/>
          <w:bdr w:val="none" w:sz="0" w:space="0" w:color="auto"/>
        </w:rPr>
        <w:t>心支持教育事</w:t>
      </w:r>
      <w:r>
        <w:rPr>
          <w:rFonts w:ascii="宋体" w:eastAsia="宋体" w:hAnsi="SimSun" w:cs="宋体"/>
          <w:sz w:val="28"/>
          <w:bdr w:val="none" w:sz="0" w:space="0" w:color="auto"/>
        </w:rPr>
        <w:t>业</w:t>
      </w:r>
      <w:r>
        <w:rPr>
          <w:rFonts w:ascii="宋体" w:eastAsia="宋体" w:hAnsi="MS Mincho" w:cs="宋体"/>
          <w:sz w:val="28"/>
          <w:bdr w:val="none" w:sz="0" w:space="0" w:color="auto"/>
        </w:rPr>
        <w:t>的区教育局</w:t>
      </w:r>
      <w:r>
        <w:rPr>
          <w:rFonts w:ascii="宋体" w:eastAsia="宋体" w:hAnsi="SimSun" w:cs="宋体"/>
          <w:sz w:val="28"/>
          <w:bdr w:val="none" w:sz="0" w:space="0" w:color="auto"/>
        </w:rPr>
        <w:t>领导</w:t>
      </w:r>
      <w:r>
        <w:rPr>
          <w:rFonts w:ascii="宋体" w:eastAsia="宋体" w:hAnsi="MS Mincho" w:cs="宋体"/>
          <w:sz w:val="28"/>
          <w:bdr w:val="none" w:sz="0" w:space="0" w:color="auto"/>
        </w:rPr>
        <w:t>、</w:t>
      </w:r>
      <w:r>
        <w:rPr>
          <w:rFonts w:ascii="宋体" w:eastAsia="宋体" w:hAnsi="SimSun" w:cs="宋体"/>
          <w:sz w:val="28"/>
          <w:bdr w:val="none" w:sz="0" w:space="0" w:color="auto"/>
        </w:rPr>
        <w:t>办</w:t>
      </w:r>
      <w:r>
        <w:rPr>
          <w:rFonts w:ascii="宋体" w:eastAsia="宋体" w:hAnsi="MS Mincho" w:cs="宋体"/>
          <w:sz w:val="28"/>
          <w:bdr w:val="none" w:sz="0" w:space="0" w:color="auto"/>
        </w:rPr>
        <w:t>事</w:t>
      </w:r>
      <w:r>
        <w:rPr>
          <w:rFonts w:ascii="宋体" w:eastAsia="宋体" w:hAnsi="SimSun" w:cs="宋体"/>
          <w:sz w:val="28"/>
          <w:bdr w:val="none" w:sz="0" w:space="0" w:color="auto"/>
        </w:rPr>
        <w:t>处领导</w:t>
      </w:r>
      <w:r>
        <w:rPr>
          <w:rFonts w:ascii="宋体" w:eastAsia="宋体" w:hAnsi="MS Mincho" w:cs="宋体"/>
          <w:sz w:val="28"/>
          <w:bdr w:val="none" w:sz="0" w:space="0" w:color="auto"/>
        </w:rPr>
        <w:t>，表示衷心的感</w:t>
      </w:r>
      <w:r>
        <w:rPr>
          <w:rFonts w:ascii="宋体" w:eastAsia="宋体" w:hAnsi="SimSun" w:cs="宋体"/>
          <w:sz w:val="28"/>
          <w:bdr w:val="none" w:sz="0" w:space="0" w:color="auto"/>
        </w:rPr>
        <w:t>谢</w:t>
      </w:r>
      <w:r>
        <w:rPr>
          <w:rFonts w:ascii="宋体" w:eastAsia="宋体" w:hAnsi="MS Mincho" w:cs="宋体"/>
          <w:sz w:val="28"/>
          <w:bdr w:val="none" w:sz="0" w:space="0" w:color="auto"/>
        </w:rPr>
        <w:t>和崇高的敬意</w:t>
      </w:r>
      <w:r>
        <w:rPr>
          <w:rFonts w:ascii="宋体" w:eastAsia="宋体" w:cs="宋体"/>
          <w:sz w:val="28"/>
          <w:bdr w:val="none" w:sz="0" w:space="0" w:color="auto"/>
        </w:rPr>
        <w:t>!</w:t>
      </w:r>
      <w:r>
        <w:rPr>
          <w:rFonts w:ascii="宋体" w:eastAsia="宋体" w:hAnsi="MS Mincho" w:cs="宋体"/>
          <w:sz w:val="28"/>
          <w:bdr w:val="none" w:sz="0" w:space="0" w:color="auto"/>
        </w:rPr>
        <w:t>向无怨无悔、默默耕耘的园丁</w:t>
      </w:r>
      <w:r>
        <w:rPr>
          <w:rFonts w:ascii="宋体" w:eastAsia="宋体" w:hAnsi="SimSun" w:cs="宋体"/>
          <w:sz w:val="28"/>
          <w:bdr w:val="none" w:sz="0" w:space="0" w:color="auto"/>
        </w:rPr>
        <w:t>们</w:t>
      </w:r>
      <w:r>
        <w:rPr>
          <w:rFonts w:ascii="宋体" w:eastAsia="宋体" w:hAnsi="MS Mincho" w:cs="宋体"/>
          <w:sz w:val="28"/>
          <w:bdr w:val="none" w:sz="0" w:space="0" w:color="auto"/>
        </w:rPr>
        <w:t>，道一声：</w:t>
      </w:r>
      <w:r>
        <w:rPr>
          <w:rFonts w:ascii="宋体" w:eastAsia="宋体" w:hAnsi="SimSun" w:cs="宋体"/>
          <w:sz w:val="28"/>
          <w:bdr w:val="none" w:sz="0" w:space="0" w:color="auto"/>
        </w:rPr>
        <w:t>节</w:t>
      </w:r>
      <w:r>
        <w:rPr>
          <w:rFonts w:ascii="宋体" w:eastAsia="宋体" w:hAnsi="MS Mincho" w:cs="宋体"/>
          <w:sz w:val="28"/>
          <w:bdr w:val="none" w:sz="0" w:space="0" w:color="auto"/>
        </w:rPr>
        <w:t>日快</w:t>
      </w:r>
      <w:r>
        <w:rPr>
          <w:rFonts w:ascii="宋体" w:eastAsia="宋体" w:hAnsi="SimSun" w:cs="宋体"/>
          <w:sz w:val="28"/>
          <w:bdr w:val="none" w:sz="0" w:space="0" w:color="auto"/>
        </w:rPr>
        <w:t>乐</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回首往昔，思</w:t>
      </w:r>
      <w:r>
        <w:rPr>
          <w:rFonts w:ascii="宋体" w:eastAsia="宋体" w:hAnsi="SimSun" w:cs="宋体"/>
          <w:sz w:val="28"/>
          <w:bdr w:val="none" w:sz="0" w:space="0" w:color="auto"/>
        </w:rPr>
        <w:t>绪</w:t>
      </w:r>
      <w:r>
        <w:rPr>
          <w:rFonts w:ascii="宋体" w:eastAsia="宋体" w:hAnsi="MS Mincho" w:cs="宋体"/>
          <w:sz w:val="28"/>
          <w:bdr w:val="none" w:sz="0" w:space="0" w:color="auto"/>
        </w:rPr>
        <w:t>万千。</w:t>
      </w:r>
      <w:r>
        <w:rPr>
          <w:rFonts w:ascii="宋体" w:eastAsia="宋体" w:cs="宋体"/>
          <w:sz w:val="28"/>
          <w:bdr w:val="none" w:sz="0" w:space="0" w:color="auto"/>
        </w:rPr>
        <w:t>x</w:t>
      </w:r>
      <w:r>
        <w:rPr>
          <w:rFonts w:ascii="宋体" w:eastAsia="宋体" w:hAnsi="MS Mincho" w:cs="宋体"/>
          <w:sz w:val="28"/>
          <w:bdr w:val="none" w:sz="0" w:space="0" w:color="auto"/>
        </w:rPr>
        <w:t>年前的九月，也是</w:t>
      </w:r>
      <w:r>
        <w:rPr>
          <w:rFonts w:ascii="宋体" w:eastAsia="宋体" w:hAnsi="SimSun" w:cs="宋体"/>
          <w:sz w:val="28"/>
          <w:bdr w:val="none" w:sz="0" w:space="0" w:color="auto"/>
        </w:rPr>
        <w:t>这样</w:t>
      </w:r>
      <w:r>
        <w:rPr>
          <w:rFonts w:ascii="宋体" w:eastAsia="宋体" w:hAnsi="MS Mincho" w:cs="宋体"/>
          <w:sz w:val="28"/>
          <w:bdr w:val="none" w:sz="0" w:space="0" w:color="auto"/>
        </w:rPr>
        <w:t>一个秋高气爽的日子，我作</w:t>
      </w:r>
      <w:r>
        <w:rPr>
          <w:rFonts w:ascii="宋体" w:eastAsia="宋体" w:hAnsi="SimSun" w:cs="宋体"/>
          <w:sz w:val="28"/>
          <w:bdr w:val="none" w:sz="0" w:space="0" w:color="auto"/>
        </w:rPr>
        <w:t>为</w:t>
      </w:r>
      <w:r>
        <w:rPr>
          <w:rFonts w:ascii="宋体" w:eastAsia="宋体" w:hAnsi="MS Mincho" w:cs="宋体"/>
          <w:sz w:val="28"/>
          <w:bdr w:val="none" w:sz="0" w:space="0" w:color="auto"/>
        </w:rPr>
        <w:t>一名</w:t>
      </w:r>
      <w:r>
        <w:rPr>
          <w:rFonts w:ascii="宋体" w:eastAsia="宋体" w:hAnsi="SimSun" w:cs="宋体"/>
          <w:sz w:val="28"/>
          <w:bdr w:val="none" w:sz="0" w:space="0" w:color="auto"/>
        </w:rPr>
        <w:t>刚刚</w:t>
      </w:r>
      <w:r>
        <w:rPr>
          <w:rFonts w:ascii="宋体" w:eastAsia="宋体" w:hAnsi="MS Mincho" w:cs="宋体"/>
          <w:sz w:val="28"/>
          <w:bdr w:val="none" w:sz="0" w:space="0" w:color="auto"/>
        </w:rPr>
        <w:t>踏上工作</w:t>
      </w:r>
      <w:r>
        <w:rPr>
          <w:rFonts w:ascii="宋体" w:eastAsia="宋体" w:hAnsi="SimSun" w:cs="宋体"/>
          <w:sz w:val="28"/>
          <w:bdr w:val="none" w:sz="0" w:space="0" w:color="auto"/>
        </w:rPr>
        <w:t>岗</w:t>
      </w:r>
      <w:r>
        <w:rPr>
          <w:rFonts w:ascii="宋体" w:eastAsia="宋体" w:hAnsi="MS Mincho" w:cs="宋体"/>
          <w:sz w:val="28"/>
          <w:bdr w:val="none" w:sz="0" w:space="0" w:color="auto"/>
        </w:rPr>
        <w:t>位的新老</w:t>
      </w:r>
      <w:r>
        <w:rPr>
          <w:rFonts w:ascii="宋体" w:eastAsia="宋体" w:hAnsi="SimSun" w:cs="宋体"/>
          <w:sz w:val="28"/>
          <w:bdr w:val="none" w:sz="0" w:space="0" w:color="auto"/>
        </w:rPr>
        <w:t>师</w:t>
      </w:r>
      <w:r>
        <w:rPr>
          <w:rFonts w:ascii="宋体" w:eastAsia="宋体" w:hAnsi="MS Mincho" w:cs="宋体"/>
          <w:sz w:val="28"/>
          <w:bdr w:val="none" w:sz="0" w:space="0" w:color="auto"/>
        </w:rPr>
        <w:t>，第一次参加教</w:t>
      </w:r>
      <w:r>
        <w:rPr>
          <w:rFonts w:ascii="宋体" w:eastAsia="宋体" w:hAnsi="SimSun" w:cs="宋体"/>
          <w:sz w:val="28"/>
          <w:bdr w:val="none" w:sz="0" w:space="0" w:color="auto"/>
        </w:rPr>
        <w:t>师节庆</w:t>
      </w:r>
      <w:r>
        <w:rPr>
          <w:rFonts w:ascii="宋体" w:eastAsia="宋体" w:hAnsi="MS Mincho" w:cs="宋体"/>
          <w:sz w:val="28"/>
          <w:bdr w:val="none" w:sz="0" w:space="0" w:color="auto"/>
        </w:rPr>
        <w:t>祝活</w:t>
      </w:r>
      <w:r>
        <w:rPr>
          <w:rFonts w:ascii="宋体" w:eastAsia="宋体" w:hAnsi="SimSun" w:cs="宋体"/>
          <w:sz w:val="28"/>
          <w:bdr w:val="none" w:sz="0" w:space="0" w:color="auto"/>
        </w:rPr>
        <w:t>动</w:t>
      </w:r>
      <w:r>
        <w:rPr>
          <w:rFonts w:ascii="宋体" w:eastAsia="宋体" w:hAnsi="MS Mincho" w:cs="宋体"/>
          <w:sz w:val="28"/>
          <w:bdr w:val="none" w:sz="0" w:space="0" w:color="auto"/>
        </w:rPr>
        <w:t>。台上前</w:t>
      </w:r>
      <w:r>
        <w:rPr>
          <w:rFonts w:ascii="宋体" w:eastAsia="宋体" w:hAnsi="SimSun" w:cs="宋体"/>
          <w:sz w:val="28"/>
          <w:bdr w:val="none" w:sz="0" w:space="0" w:color="auto"/>
        </w:rPr>
        <w:t>辈们</w:t>
      </w:r>
      <w:r>
        <w:rPr>
          <w:rFonts w:ascii="宋体" w:eastAsia="宋体" w:hAnsi="MS Mincho" w:cs="宋体"/>
          <w:sz w:val="28"/>
          <w:bdr w:val="none" w:sz="0" w:space="0" w:color="auto"/>
        </w:rPr>
        <w:t>精彩激昂地演</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台下的我</w:t>
      </w:r>
      <w:r>
        <w:rPr>
          <w:rFonts w:ascii="宋体" w:eastAsia="宋体" w:hAnsi="SimSun" w:cs="宋体"/>
          <w:sz w:val="28"/>
          <w:bdr w:val="none" w:sz="0" w:space="0" w:color="auto"/>
        </w:rPr>
        <w:t>热</w:t>
      </w:r>
      <w:r>
        <w:rPr>
          <w:rFonts w:ascii="宋体" w:eastAsia="宋体" w:hAnsi="MS Mincho" w:cs="宋体"/>
          <w:sz w:val="28"/>
          <w:bdr w:val="none" w:sz="0" w:space="0" w:color="auto"/>
        </w:rPr>
        <w:t>血沸</w:t>
      </w:r>
      <w:r>
        <w:rPr>
          <w:rFonts w:ascii="宋体" w:eastAsia="宋体" w:hAnsi="SimSun" w:cs="宋体"/>
          <w:sz w:val="28"/>
          <w:bdr w:val="none" w:sz="0" w:space="0" w:color="auto"/>
        </w:rPr>
        <w:t>腾</w:t>
      </w:r>
      <w:r>
        <w:rPr>
          <w:rFonts w:ascii="宋体" w:eastAsia="宋体" w:hAnsi="MS Mincho" w:cs="宋体"/>
          <w:sz w:val="28"/>
          <w:bdr w:val="none" w:sz="0" w:space="0" w:color="auto"/>
        </w:rPr>
        <w:t>，周</w:t>
      </w:r>
      <w:r>
        <w:rPr>
          <w:rFonts w:ascii="宋体" w:eastAsia="宋体" w:hAnsi="SimSun" w:cs="宋体"/>
          <w:sz w:val="28"/>
          <w:bdr w:val="none" w:sz="0" w:space="0" w:color="auto"/>
        </w:rPr>
        <w:t>围</w:t>
      </w:r>
      <w:r>
        <w:rPr>
          <w:rFonts w:ascii="宋体" w:eastAsia="宋体" w:hAnsi="MS Mincho" w:cs="宋体"/>
          <w:sz w:val="28"/>
          <w:bdr w:val="none" w:sz="0" w:space="0" w:color="auto"/>
        </w:rPr>
        <w:t>一</w:t>
      </w:r>
      <w:r>
        <w:rPr>
          <w:rFonts w:ascii="宋体" w:eastAsia="宋体" w:hAnsi="SimSun" w:cs="宋体"/>
          <w:sz w:val="28"/>
          <w:bdr w:val="none" w:sz="0" w:space="0" w:color="auto"/>
        </w:rPr>
        <w:t>张张</w:t>
      </w:r>
      <w:r>
        <w:rPr>
          <w:rFonts w:ascii="宋体" w:eastAsia="宋体" w:hAnsi="MS Mincho" w:cs="宋体"/>
          <w:sz w:val="28"/>
          <w:bdr w:val="none" w:sz="0" w:space="0" w:color="auto"/>
        </w:rPr>
        <w:t>幸福</w:t>
      </w:r>
      <w:r>
        <w:rPr>
          <w:rFonts w:ascii="宋体" w:eastAsia="宋体" w:hAnsi="SimSun" w:cs="宋体"/>
          <w:sz w:val="28"/>
          <w:bdr w:val="none" w:sz="0" w:space="0" w:color="auto"/>
        </w:rPr>
        <w:t>灿烂</w:t>
      </w:r>
      <w:r>
        <w:rPr>
          <w:rFonts w:ascii="宋体" w:eastAsia="宋体" w:hAnsi="MS Mincho" w:cs="宋体"/>
          <w:sz w:val="28"/>
          <w:bdr w:val="none" w:sz="0" w:space="0" w:color="auto"/>
        </w:rPr>
        <w:t>的笑</w:t>
      </w:r>
      <w:r>
        <w:rPr>
          <w:rFonts w:ascii="宋体" w:eastAsia="宋体" w:hAnsi="SimSun" w:cs="宋体"/>
          <w:sz w:val="28"/>
          <w:bdr w:val="none" w:sz="0" w:space="0" w:color="auto"/>
        </w:rPr>
        <w:t>脸</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我心生感</w:t>
      </w:r>
      <w:r>
        <w:rPr>
          <w:rFonts w:ascii="宋体" w:eastAsia="宋体" w:hAnsi="SimSun" w:cs="宋体"/>
          <w:sz w:val="28"/>
          <w:bdr w:val="none" w:sz="0" w:space="0" w:color="auto"/>
        </w:rPr>
        <w:t>动</w:t>
      </w:r>
      <w:r>
        <w:rPr>
          <w:rFonts w:ascii="宋体" w:eastAsia="宋体" w:hAnsi="MS Mincho" w:cs="宋体"/>
          <w:sz w:val="28"/>
          <w:bdr w:val="none" w:sz="0" w:space="0" w:color="auto"/>
        </w:rPr>
        <w:t>。美</w:t>
      </w:r>
      <w:r>
        <w:rPr>
          <w:rFonts w:ascii="宋体" w:eastAsia="宋体" w:hAnsi="SimSun" w:cs="宋体"/>
          <w:sz w:val="28"/>
          <w:bdr w:val="none" w:sz="0" w:space="0" w:color="auto"/>
        </w:rPr>
        <w:t>丽</w:t>
      </w:r>
      <w:r>
        <w:rPr>
          <w:rFonts w:ascii="宋体" w:eastAsia="宋体" w:hAnsi="MS Mincho" w:cs="宋体"/>
          <w:sz w:val="28"/>
          <w:bdr w:val="none" w:sz="0" w:space="0" w:color="auto"/>
        </w:rPr>
        <w:t>的</w:t>
      </w:r>
      <w:r>
        <w:rPr>
          <w:rFonts w:ascii="宋体" w:eastAsia="宋体" w:hAnsi="SimSun" w:cs="宋体"/>
          <w:sz w:val="28"/>
          <w:bdr w:val="none" w:sz="0" w:space="0" w:color="auto"/>
        </w:rPr>
        <w:t>鲜</w:t>
      </w:r>
      <w:r>
        <w:rPr>
          <w:rFonts w:ascii="宋体" w:eastAsia="宋体" w:hAnsi="MS Mincho" w:cs="宋体"/>
          <w:sz w:val="28"/>
          <w:bdr w:val="none" w:sz="0" w:space="0" w:color="auto"/>
        </w:rPr>
        <w:t>花，</w:t>
      </w:r>
      <w:r>
        <w:rPr>
          <w:rFonts w:ascii="宋体" w:eastAsia="宋体" w:hAnsi="SimSun" w:cs="宋体"/>
          <w:sz w:val="28"/>
          <w:bdr w:val="none" w:sz="0" w:space="0" w:color="auto"/>
        </w:rPr>
        <w:t>热</w:t>
      </w:r>
      <w:r>
        <w:rPr>
          <w:rFonts w:ascii="宋体" w:eastAsia="宋体" w:hAnsi="MS Mincho" w:cs="宋体"/>
          <w:sz w:val="28"/>
          <w:bdr w:val="none" w:sz="0" w:space="0" w:color="auto"/>
        </w:rPr>
        <w:t>烈的掌声，感念</w:t>
      </w:r>
      <w:r>
        <w:rPr>
          <w:rFonts w:ascii="宋体" w:eastAsia="宋体" w:hAnsi="SimSun" w:cs="宋体"/>
          <w:sz w:val="28"/>
          <w:bdr w:val="none" w:sz="0" w:space="0" w:color="auto"/>
        </w:rPr>
        <w:t>师</w:t>
      </w:r>
      <w:r>
        <w:rPr>
          <w:rFonts w:ascii="宋体" w:eastAsia="宋体" w:hAnsi="MS Mincho" w:cs="宋体"/>
          <w:sz w:val="28"/>
          <w:bdr w:val="none" w:sz="0" w:space="0" w:color="auto"/>
        </w:rPr>
        <w:t>恩的温情，</w:t>
      </w:r>
      <w:r>
        <w:rPr>
          <w:rFonts w:ascii="宋体" w:eastAsia="宋体" w:hAnsi="SimSun" w:cs="宋体"/>
          <w:sz w:val="28"/>
          <w:bdr w:val="none" w:sz="0" w:space="0" w:color="auto"/>
        </w:rPr>
        <w:t>让</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是太阳底下最光</w:t>
      </w:r>
      <w:r>
        <w:rPr>
          <w:rFonts w:ascii="宋体" w:eastAsia="宋体" w:hAnsi="SimSun" w:cs="宋体"/>
          <w:sz w:val="28"/>
          <w:bdr w:val="none" w:sz="0" w:space="0" w:color="auto"/>
        </w:rPr>
        <w:t>辉</w:t>
      </w:r>
      <w:r>
        <w:rPr>
          <w:rFonts w:ascii="宋体" w:eastAsia="宋体" w:hAnsi="MS Mincho" w:cs="宋体"/>
          <w:sz w:val="28"/>
          <w:bdr w:val="none" w:sz="0" w:space="0" w:color="auto"/>
        </w:rPr>
        <w:t>的事</w:t>
      </w:r>
      <w:r>
        <w:rPr>
          <w:rFonts w:ascii="宋体" w:eastAsia="宋体" w:hAnsi="SimSun" w:cs="宋体"/>
          <w:sz w:val="28"/>
          <w:bdr w:val="none" w:sz="0" w:space="0" w:color="auto"/>
        </w:rPr>
        <w:t>业</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句</w:t>
      </w:r>
      <w:r>
        <w:rPr>
          <w:rFonts w:ascii="宋体" w:eastAsia="宋体" w:hAnsi="SimSun" w:cs="宋体"/>
          <w:sz w:val="28"/>
          <w:bdr w:val="none" w:sz="0" w:space="0" w:color="auto"/>
        </w:rPr>
        <w:t>话</w:t>
      </w:r>
      <w:r>
        <w:rPr>
          <w:rFonts w:ascii="宋体" w:eastAsia="宋体" w:hAnsi="MS Mincho" w:cs="宋体"/>
          <w:sz w:val="28"/>
          <w:bdr w:val="none" w:sz="0" w:space="0" w:color="auto"/>
        </w:rPr>
        <w:t>，得到了最朴素、最有力的</w:t>
      </w:r>
      <w:r>
        <w:rPr>
          <w:rFonts w:ascii="宋体" w:eastAsia="宋体" w:hAnsi="SimSun" w:cs="宋体"/>
          <w:sz w:val="28"/>
          <w:bdr w:val="none" w:sz="0" w:space="0" w:color="auto"/>
        </w:rPr>
        <w:t>诠释</w:t>
      </w:r>
      <w:r>
        <w:rPr>
          <w:rFonts w:ascii="宋体" w:eastAsia="宋体" w:cs="宋体"/>
          <w:sz w:val="28"/>
          <w:bdr w:val="none" w:sz="0" w:space="0" w:color="auto"/>
        </w:rPr>
        <w:t>;</w:t>
      </w:r>
      <w:r>
        <w:rPr>
          <w:rFonts w:ascii="宋体" w:eastAsia="宋体" w:hAnsi="MS Mincho" w:cs="宋体"/>
          <w:sz w:val="28"/>
          <w:bdr w:val="none" w:sz="0" w:space="0" w:color="auto"/>
        </w:rPr>
        <w:t>更</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师这</w:t>
      </w:r>
      <w:r>
        <w:rPr>
          <w:rFonts w:ascii="宋体" w:eastAsia="宋体" w:hAnsi="MS Mincho" w:cs="宋体"/>
          <w:sz w:val="28"/>
          <w:bdr w:val="none" w:sz="0" w:space="0" w:color="auto"/>
        </w:rPr>
        <w:t>一</w:t>
      </w:r>
      <w:r>
        <w:rPr>
          <w:rFonts w:ascii="宋体" w:eastAsia="宋体" w:hAnsi="SimSun" w:cs="宋体"/>
          <w:sz w:val="28"/>
          <w:bdr w:val="none" w:sz="0" w:space="0" w:color="auto"/>
        </w:rPr>
        <w:t>职业</w:t>
      </w:r>
      <w:r>
        <w:rPr>
          <w:rFonts w:ascii="宋体" w:eastAsia="宋体" w:hAnsi="MS Mincho" w:cs="宋体"/>
          <w:sz w:val="28"/>
          <w:bdr w:val="none" w:sz="0" w:space="0" w:color="auto"/>
        </w:rPr>
        <w:t>有了一</w:t>
      </w:r>
      <w:r>
        <w:rPr>
          <w:rFonts w:ascii="宋体" w:eastAsia="宋体" w:hAnsi="SimSun" w:cs="宋体"/>
          <w:sz w:val="28"/>
          <w:bdr w:val="none" w:sz="0" w:space="0" w:color="auto"/>
        </w:rPr>
        <w:t>种崭</w:t>
      </w:r>
      <w:r>
        <w:rPr>
          <w:rFonts w:ascii="宋体" w:eastAsia="宋体" w:hAnsi="MS Mincho" w:cs="宋体"/>
          <w:sz w:val="28"/>
          <w:bdr w:val="none" w:sz="0" w:space="0" w:color="auto"/>
        </w:rPr>
        <w:t>新的</w:t>
      </w:r>
      <w:r>
        <w:rPr>
          <w:rFonts w:ascii="宋体" w:eastAsia="宋体" w:hAnsi="SimSun" w:cs="宋体"/>
          <w:sz w:val="28"/>
          <w:bdr w:val="none" w:sz="0" w:space="0" w:color="auto"/>
        </w:rPr>
        <w:t>认识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我想：作</w:t>
      </w:r>
      <w:r>
        <w:rPr>
          <w:rFonts w:ascii="宋体" w:eastAsia="宋体" w:hAnsi="SimSun" w:cs="宋体"/>
          <w:sz w:val="28"/>
          <w:bdr w:val="none" w:sz="0" w:space="0" w:color="auto"/>
        </w:rPr>
        <w:t>为</w:t>
      </w:r>
      <w:r>
        <w:rPr>
          <w:rFonts w:ascii="宋体" w:eastAsia="宋体" w:hAnsi="MS Mincho" w:cs="宋体"/>
          <w:sz w:val="28"/>
          <w:bdr w:val="none" w:sz="0" w:space="0" w:color="auto"/>
        </w:rPr>
        <w:t>一名教</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们应该热爱</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的大家庭</w:t>
      </w:r>
      <w:r>
        <w:rPr>
          <w:rFonts w:ascii="宋体" w:eastAsia="宋体" w:cs="宋体"/>
          <w:sz w:val="28"/>
          <w:bdr w:val="none" w:sz="0" w:space="0" w:color="auto"/>
        </w:rPr>
        <w:t>——x</w:t>
      </w:r>
      <w:r>
        <w:rPr>
          <w:rFonts w:ascii="宋体" w:eastAsia="宋体" w:hAnsi="MS Mincho" w:cs="宋体"/>
          <w:sz w:val="28"/>
          <w:bdr w:val="none" w:sz="0" w:space="0" w:color="auto"/>
        </w:rPr>
        <w:t>小学。一路走来，我</w:t>
      </w:r>
      <w:r>
        <w:rPr>
          <w:rFonts w:ascii="宋体" w:eastAsia="宋体" w:hAnsi="SimSun" w:cs="宋体"/>
          <w:sz w:val="28"/>
          <w:bdr w:val="none" w:sz="0" w:space="0" w:color="auto"/>
        </w:rPr>
        <w:t>们</w:t>
      </w:r>
      <w:r>
        <w:rPr>
          <w:rFonts w:ascii="宋体" w:eastAsia="宋体" w:hAnsi="MS Mincho" w:cs="宋体"/>
          <w:sz w:val="28"/>
          <w:bdr w:val="none" w:sz="0" w:space="0" w:color="auto"/>
        </w:rPr>
        <w:t>与学校共同成</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见证</w:t>
      </w:r>
      <w:r>
        <w:rPr>
          <w:rFonts w:ascii="宋体" w:eastAsia="宋体" w:hAnsi="MS Mincho" w:cs="宋体"/>
          <w:sz w:val="28"/>
          <w:bdr w:val="none" w:sz="0" w:space="0" w:color="auto"/>
        </w:rPr>
        <w:t>着它的</w:t>
      </w:r>
      <w:r>
        <w:rPr>
          <w:rFonts w:ascii="宋体" w:eastAsia="宋体" w:hAnsi="SimSun" w:cs="宋体"/>
          <w:sz w:val="28"/>
          <w:bdr w:val="none" w:sz="0" w:space="0" w:color="auto"/>
        </w:rPr>
        <w:t>发</w:t>
      </w:r>
      <w:r>
        <w:rPr>
          <w:rFonts w:ascii="宋体" w:eastAsia="宋体" w:hAnsi="MS Mincho" w:cs="宋体"/>
          <w:sz w:val="28"/>
          <w:bdr w:val="none" w:sz="0" w:space="0" w:color="auto"/>
        </w:rPr>
        <w:t>展。近年来，在各</w:t>
      </w:r>
      <w:r>
        <w:rPr>
          <w:rFonts w:ascii="宋体" w:eastAsia="宋体" w:hAnsi="SimSun" w:cs="宋体"/>
          <w:sz w:val="28"/>
          <w:bdr w:val="none" w:sz="0" w:space="0" w:color="auto"/>
        </w:rPr>
        <w:t>级领导</w:t>
      </w:r>
      <w:r>
        <w:rPr>
          <w:rFonts w:ascii="宋体" w:eastAsia="宋体" w:hAnsi="MS Mincho" w:cs="宋体"/>
          <w:sz w:val="28"/>
          <w:bdr w:val="none" w:sz="0" w:space="0" w:color="auto"/>
        </w:rPr>
        <w:t>的正确指</w:t>
      </w:r>
      <w:r>
        <w:rPr>
          <w:rFonts w:ascii="宋体" w:eastAsia="宋体" w:hAnsi="SimSun" w:cs="宋体"/>
          <w:sz w:val="28"/>
          <w:bdr w:val="none" w:sz="0" w:space="0" w:color="auto"/>
        </w:rPr>
        <w:t>导</w:t>
      </w:r>
      <w:r>
        <w:rPr>
          <w:rFonts w:ascii="宋体" w:eastAsia="宋体" w:hAnsi="MS Mincho" w:cs="宋体"/>
          <w:sz w:val="28"/>
          <w:bdr w:val="none" w:sz="0" w:space="0" w:color="auto"/>
        </w:rPr>
        <w:t>下，在社会各界的</w:t>
      </w:r>
      <w:r>
        <w:rPr>
          <w:rFonts w:ascii="宋体" w:eastAsia="宋体" w:hAnsi="SimSun" w:cs="宋体"/>
          <w:sz w:val="28"/>
          <w:bdr w:val="none" w:sz="0" w:space="0" w:color="auto"/>
        </w:rPr>
        <w:t>关</w:t>
      </w:r>
      <w:r>
        <w:rPr>
          <w:rFonts w:ascii="宋体" w:eastAsia="宋体" w:hAnsi="MS Mincho" w:cs="宋体"/>
          <w:sz w:val="28"/>
          <w:bdr w:val="none" w:sz="0" w:space="0" w:color="auto"/>
        </w:rPr>
        <w:t>心支持下，</w:t>
      </w:r>
      <w:r>
        <w:rPr>
          <w:rFonts w:ascii="宋体" w:eastAsia="宋体" w:cs="宋体"/>
          <w:sz w:val="28"/>
          <w:bdr w:val="none" w:sz="0" w:space="0" w:color="auto"/>
        </w:rPr>
        <w:t>x</w:t>
      </w:r>
      <w:r>
        <w:rPr>
          <w:rFonts w:ascii="宋体" w:eastAsia="宋体" w:hAnsi="MS Mincho" w:cs="宋体"/>
          <w:sz w:val="28"/>
          <w:bdr w:val="none" w:sz="0" w:space="0" w:color="auto"/>
        </w:rPr>
        <w:t>小学一</w:t>
      </w:r>
      <w:r>
        <w:rPr>
          <w:rFonts w:ascii="宋体" w:eastAsia="宋体" w:hAnsi="SimSun" w:cs="宋体"/>
          <w:sz w:val="28"/>
          <w:bdr w:val="none" w:sz="0" w:space="0" w:color="auto"/>
        </w:rPr>
        <w:t>步步</w:t>
      </w:r>
      <w:r>
        <w:rPr>
          <w:rFonts w:ascii="宋体" w:eastAsia="宋体" w:hAnsi="MS Mincho" w:cs="宋体"/>
          <w:sz w:val="28"/>
          <w:bdr w:val="none" w:sz="0" w:space="0" w:color="auto"/>
        </w:rPr>
        <w:t>由小到大，由弱到</w:t>
      </w:r>
      <w:r>
        <w:rPr>
          <w:rFonts w:ascii="宋体" w:eastAsia="宋体" w:hAnsi="SimSun" w:cs="宋体"/>
          <w:sz w:val="28"/>
          <w:bdr w:val="none" w:sz="0" w:space="0" w:color="auto"/>
        </w:rPr>
        <w:t>强</w:t>
      </w:r>
      <w:r>
        <w:rPr>
          <w:rFonts w:ascii="宋体" w:eastAsia="宋体" w:hAnsi="MS Mincho" w:cs="宋体"/>
          <w:sz w:val="28"/>
          <w:bdr w:val="none" w:sz="0" w:space="0" w:color="auto"/>
        </w:rPr>
        <w:t>，直至今天</w:t>
      </w:r>
      <w:r>
        <w:rPr>
          <w:rFonts w:ascii="宋体" w:eastAsia="宋体" w:hAnsi="SimSun" w:cs="宋体"/>
          <w:sz w:val="28"/>
          <w:bdr w:val="none" w:sz="0" w:space="0" w:color="auto"/>
        </w:rPr>
        <w:t>发</w:t>
      </w:r>
      <w:r>
        <w:rPr>
          <w:rFonts w:ascii="宋体" w:eastAsia="宋体" w:hAnsi="MS Mincho" w:cs="宋体"/>
          <w:sz w:val="28"/>
          <w:bdr w:val="none" w:sz="0" w:space="0" w:color="auto"/>
        </w:rPr>
        <w:t>展成</w:t>
      </w:r>
      <w:r>
        <w:rPr>
          <w:rFonts w:ascii="宋体" w:eastAsia="宋体" w:hAnsi="SimSun" w:cs="宋体"/>
          <w:sz w:val="28"/>
          <w:bdr w:val="none" w:sz="0" w:space="0" w:color="auto"/>
        </w:rPr>
        <w:t>为拥</w:t>
      </w:r>
      <w:r>
        <w:rPr>
          <w:rFonts w:ascii="宋体" w:eastAsia="宋体" w:hAnsi="MS Mincho" w:cs="宋体"/>
          <w:sz w:val="28"/>
          <w:bdr w:val="none" w:sz="0" w:space="0" w:color="auto"/>
        </w:rPr>
        <w:t>有</w:t>
      </w:r>
      <w:r>
        <w:rPr>
          <w:rFonts w:ascii="宋体" w:eastAsia="宋体" w:cs="宋体"/>
          <w:sz w:val="28"/>
          <w:bdr w:val="none" w:sz="0" w:space="0" w:color="auto"/>
        </w:rPr>
        <w:t>49</w:t>
      </w:r>
      <w:r>
        <w:rPr>
          <w:rFonts w:ascii="宋体" w:eastAsia="宋体" w:hAnsi="MS Mincho" w:cs="宋体"/>
          <w:sz w:val="28"/>
          <w:bdr w:val="none" w:sz="0" w:space="0" w:color="auto"/>
        </w:rPr>
        <w:t>个教学班，几千余名</w:t>
      </w:r>
      <w:r>
        <w:rPr>
          <w:rFonts w:ascii="宋体" w:eastAsia="宋体" w:hAnsi="SimSun" w:cs="宋体"/>
          <w:sz w:val="28"/>
          <w:bdr w:val="none" w:sz="0" w:space="0" w:color="auto"/>
        </w:rPr>
        <w:t>师</w:t>
      </w:r>
      <w:r>
        <w:rPr>
          <w:rFonts w:ascii="宋体" w:eastAsia="宋体" w:hAnsi="MS Mincho" w:cs="宋体"/>
          <w:sz w:val="28"/>
          <w:bdr w:val="none" w:sz="0" w:space="0" w:color="auto"/>
        </w:rPr>
        <w:t>生的大校，成</w:t>
      </w:r>
      <w:r>
        <w:rPr>
          <w:rFonts w:ascii="宋体" w:eastAsia="宋体" w:hAnsi="SimSun" w:cs="宋体"/>
          <w:sz w:val="28"/>
          <w:bdr w:val="none" w:sz="0" w:space="0" w:color="auto"/>
        </w:rPr>
        <w:t>为每</w:t>
      </w:r>
      <w:r>
        <w:rPr>
          <w:rFonts w:ascii="宋体" w:eastAsia="宋体" w:hAnsi="MS Mincho" w:cs="宋体"/>
          <w:sz w:val="28"/>
          <w:bdr w:val="none" w:sz="0" w:space="0" w:color="auto"/>
        </w:rPr>
        <w:t>年向外</w:t>
      </w:r>
      <w:r>
        <w:rPr>
          <w:rFonts w:ascii="宋体" w:eastAsia="宋体" w:hAnsi="SimSun" w:cs="宋体"/>
          <w:sz w:val="28"/>
          <w:bdr w:val="none" w:sz="0" w:space="0" w:color="auto"/>
        </w:rPr>
        <w:t>输</w:t>
      </w:r>
      <w:r>
        <w:rPr>
          <w:rFonts w:ascii="宋体" w:eastAsia="宋体" w:hAnsi="MS Mincho" w:cs="宋体"/>
          <w:sz w:val="28"/>
          <w:bdr w:val="none" w:sz="0" w:space="0" w:color="auto"/>
        </w:rPr>
        <w:t>送大量尖子生的。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们爱</w:t>
      </w:r>
      <w:r>
        <w:rPr>
          <w:rFonts w:ascii="宋体" w:eastAsia="宋体" w:hAnsi="MS Mincho" w:cs="宋体"/>
          <w:sz w:val="28"/>
          <w:bdr w:val="none" w:sz="0" w:space="0" w:color="auto"/>
        </w:rPr>
        <w:t>自己的学校，更</w:t>
      </w:r>
      <w:r>
        <w:rPr>
          <w:rFonts w:ascii="宋体" w:eastAsia="宋体" w:hAnsi="SimSun" w:cs="宋体"/>
          <w:sz w:val="28"/>
          <w:bdr w:val="none" w:sz="0" w:space="0" w:color="auto"/>
        </w:rPr>
        <w:t>应该热爱</w:t>
      </w:r>
      <w:r>
        <w:rPr>
          <w:rFonts w:ascii="宋体" w:eastAsia="宋体" w:hAnsi="MS Mincho" w:cs="宋体"/>
          <w:sz w:val="28"/>
          <w:bdr w:val="none" w:sz="0" w:space="0" w:color="auto"/>
        </w:rPr>
        <w:t>自己的事</w:t>
      </w:r>
      <w:r>
        <w:rPr>
          <w:rFonts w:ascii="宋体" w:eastAsia="宋体" w:hAnsi="SimSun" w:cs="宋体"/>
          <w:sz w:val="28"/>
          <w:bdr w:val="none" w:sz="0" w:space="0" w:color="auto"/>
        </w:rPr>
        <w:t>业</w:t>
      </w:r>
      <w:r>
        <w:rPr>
          <w:rFonts w:ascii="宋体" w:eastAsia="宋体" w:cs="宋体"/>
          <w:sz w:val="28"/>
          <w:bdr w:val="none" w:sz="0" w:space="0" w:color="auto"/>
        </w:rPr>
        <w:t>!</w:t>
      </w:r>
      <w:r>
        <w:rPr>
          <w:rFonts w:ascii="宋体" w:eastAsia="宋体" w:hAnsi="SimSun" w:cs="宋体"/>
          <w:sz w:val="28"/>
          <w:bdr w:val="none" w:sz="0" w:space="0" w:color="auto"/>
        </w:rPr>
        <w:t>热爱</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，就要</w:t>
      </w:r>
      <w:r>
        <w:rPr>
          <w:rFonts w:ascii="宋体" w:eastAsia="宋体" w:hAnsi="SimSun" w:cs="宋体"/>
          <w:sz w:val="28"/>
          <w:bdr w:val="none" w:sz="0" w:space="0" w:color="auto"/>
        </w:rPr>
        <w:t>开</w:t>
      </w:r>
      <w:r>
        <w:rPr>
          <w:rFonts w:ascii="宋体" w:eastAsia="宋体" w:hAnsi="MS Mincho" w:cs="宋体"/>
          <w:sz w:val="28"/>
          <w:bdr w:val="none" w:sz="0" w:space="0" w:color="auto"/>
        </w:rPr>
        <w:t>拓</w:t>
      </w:r>
      <w:r>
        <w:rPr>
          <w:rFonts w:ascii="宋体" w:eastAsia="宋体" w:hAnsi="SimSun" w:cs="宋体"/>
          <w:sz w:val="28"/>
          <w:bdr w:val="none" w:sz="0" w:space="0" w:color="auto"/>
        </w:rPr>
        <w:t>进</w:t>
      </w:r>
      <w:r>
        <w:rPr>
          <w:rFonts w:ascii="宋体" w:eastAsia="宋体" w:hAnsi="MS Mincho" w:cs="宋体"/>
          <w:sz w:val="28"/>
          <w:bdr w:val="none" w:sz="0" w:space="0" w:color="auto"/>
        </w:rPr>
        <w:t>取、完善自我</w:t>
      </w:r>
      <w:r>
        <w:rPr>
          <w:rFonts w:ascii="宋体" w:eastAsia="宋体" w:cs="宋体"/>
          <w:sz w:val="28"/>
          <w:bdr w:val="none" w:sz="0" w:space="0" w:color="auto"/>
        </w:rPr>
        <w:t>;</w:t>
      </w:r>
      <w:r>
        <w:rPr>
          <w:rFonts w:ascii="宋体" w:eastAsia="宋体" w:hAnsi="SimSun" w:cs="宋体"/>
          <w:sz w:val="28"/>
          <w:bdr w:val="none" w:sz="0" w:space="0" w:color="auto"/>
        </w:rPr>
        <w:t>热爱</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，就要甘于奉献，服</w:t>
      </w:r>
      <w:r>
        <w:rPr>
          <w:rFonts w:ascii="宋体" w:eastAsia="宋体" w:hAnsi="SimSun" w:cs="宋体"/>
          <w:sz w:val="28"/>
          <w:bdr w:val="none" w:sz="0" w:space="0" w:color="auto"/>
        </w:rPr>
        <w:t>务</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MS Mincho" w:cs="宋体"/>
          <w:sz w:val="28"/>
          <w:bdr w:val="none" w:sz="0" w:space="0" w:color="auto"/>
        </w:rPr>
        <w:t>有人</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疼</w:t>
      </w:r>
      <w:r>
        <w:rPr>
          <w:rFonts w:ascii="宋体" w:eastAsia="宋体" w:hAnsi="SimSun" w:cs="宋体"/>
          <w:sz w:val="28"/>
          <w:bdr w:val="none" w:sz="0" w:space="0" w:color="auto"/>
        </w:rPr>
        <w:t>爱</w:t>
      </w:r>
      <w:r>
        <w:rPr>
          <w:rFonts w:ascii="宋体" w:eastAsia="宋体" w:hAnsi="MS Mincho" w:cs="宋体"/>
          <w:sz w:val="28"/>
          <w:bdr w:val="none" w:sz="0" w:space="0" w:color="auto"/>
        </w:rPr>
        <w:t>自己的孩子是本能，而</w:t>
      </w:r>
      <w:r>
        <w:rPr>
          <w:rFonts w:ascii="宋体" w:eastAsia="宋体" w:hAnsi="SimSun" w:cs="宋体"/>
          <w:sz w:val="28"/>
          <w:bdr w:val="none" w:sz="0" w:space="0" w:color="auto"/>
        </w:rPr>
        <w:t>热爱别</w:t>
      </w:r>
      <w:r>
        <w:rPr>
          <w:rFonts w:ascii="宋体" w:eastAsia="宋体" w:hAnsi="MS Mincho" w:cs="宋体"/>
          <w:sz w:val="28"/>
          <w:bdr w:val="none" w:sz="0" w:space="0" w:color="auto"/>
        </w:rPr>
        <w:t>人的孩子是神圣</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所</w:t>
      </w:r>
      <w:r>
        <w:rPr>
          <w:rFonts w:ascii="宋体" w:eastAsia="宋体" w:hAnsi="SimSun" w:cs="宋体"/>
          <w:sz w:val="28"/>
          <w:bdr w:val="none" w:sz="0" w:space="0" w:color="auto"/>
        </w:rPr>
        <w:t>给</w:t>
      </w:r>
      <w:r>
        <w:rPr>
          <w:rFonts w:ascii="宋体" w:eastAsia="宋体" w:hAnsi="MS Mincho" w:cs="宋体"/>
          <w:sz w:val="28"/>
          <w:bdr w:val="none" w:sz="0" w:space="0" w:color="auto"/>
        </w:rPr>
        <w:t>予学生的</w:t>
      </w:r>
      <w:r>
        <w:rPr>
          <w:rFonts w:ascii="宋体" w:eastAsia="宋体" w:hAnsi="SimSun" w:cs="宋体"/>
          <w:sz w:val="28"/>
          <w:bdr w:val="none" w:sz="0" w:space="0" w:color="auto"/>
        </w:rPr>
        <w:t>爱</w:t>
      </w:r>
      <w:r>
        <w:rPr>
          <w:rFonts w:ascii="宋体" w:eastAsia="宋体" w:hAnsi="MS Mincho" w:cs="宋体"/>
          <w:sz w:val="28"/>
          <w:bdr w:val="none" w:sz="0" w:space="0" w:color="auto"/>
        </w:rPr>
        <w:t>恰恰就是</w:t>
      </w:r>
      <w:r>
        <w:rPr>
          <w:rFonts w:ascii="宋体" w:eastAsia="宋体" w:hAnsi="SimSun" w:cs="宋体"/>
          <w:sz w:val="28"/>
          <w:bdr w:val="none" w:sz="0" w:space="0" w:color="auto"/>
        </w:rPr>
        <w:t>这种</w:t>
      </w:r>
      <w:r>
        <w:rPr>
          <w:rFonts w:ascii="宋体" w:eastAsia="宋体" w:hAnsi="MS Mincho" w:cs="宋体"/>
          <w:sz w:val="28"/>
          <w:bdr w:val="none" w:sz="0" w:space="0" w:color="auto"/>
        </w:rPr>
        <w:t>神圣，因</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用自己的智慧和汗水，滋</w:t>
      </w:r>
      <w:r>
        <w:rPr>
          <w:rFonts w:ascii="宋体" w:eastAsia="宋体" w:hAnsi="SimSun" w:cs="宋体"/>
          <w:sz w:val="28"/>
          <w:bdr w:val="none" w:sz="0" w:space="0" w:color="auto"/>
        </w:rPr>
        <w:t>养</w:t>
      </w:r>
      <w:r>
        <w:rPr>
          <w:rFonts w:ascii="宋体" w:eastAsia="宋体" w:hAnsi="MS Mincho" w:cs="宋体"/>
          <w:sz w:val="28"/>
          <w:bdr w:val="none" w:sz="0" w:space="0" w:color="auto"/>
        </w:rPr>
        <w:t>着美</w:t>
      </w:r>
      <w:r>
        <w:rPr>
          <w:rFonts w:ascii="宋体" w:eastAsia="宋体" w:hAnsi="SimSun" w:cs="宋体"/>
          <w:sz w:val="28"/>
          <w:bdr w:val="none" w:sz="0" w:space="0" w:color="auto"/>
        </w:rPr>
        <w:t>丽</w:t>
      </w:r>
      <w:r>
        <w:rPr>
          <w:rFonts w:ascii="宋体" w:eastAsia="宋体" w:hAnsi="MS Mincho" w:cs="宋体"/>
          <w:sz w:val="28"/>
          <w:bdr w:val="none" w:sz="0" w:space="0" w:color="auto"/>
        </w:rPr>
        <w:t>的祖国花</w:t>
      </w:r>
      <w:r>
        <w:rPr>
          <w:rFonts w:ascii="宋体" w:eastAsia="宋体" w:hAnsi="SimSun" w:cs="宋体"/>
          <w:sz w:val="28"/>
          <w:bdr w:val="none" w:sz="0" w:space="0" w:color="auto"/>
        </w:rPr>
        <w:t>朵</w:t>
      </w:r>
      <w:r>
        <w:rPr>
          <w:rFonts w:ascii="宋体" w:eastAsia="宋体" w:hAnsi="MS Mincho" w:cs="宋体"/>
          <w:sz w:val="28"/>
          <w:bdr w:val="none" w:sz="0" w:space="0" w:color="auto"/>
        </w:rPr>
        <w:t>，培育着未来的社会</w:t>
      </w:r>
      <w:r>
        <w:rPr>
          <w:rFonts w:ascii="宋体" w:eastAsia="宋体" w:hAnsi="SimSun" w:cs="宋体"/>
          <w:sz w:val="28"/>
          <w:bdr w:val="none" w:sz="0" w:space="0" w:color="auto"/>
        </w:rPr>
        <w:t>栋</w:t>
      </w:r>
      <w:r>
        <w:rPr>
          <w:rFonts w:ascii="宋体" w:eastAsia="宋体" w:hAnsi="MS Mincho" w:cs="宋体"/>
          <w:sz w:val="28"/>
          <w:bdr w:val="none" w:sz="0" w:space="0" w:color="auto"/>
        </w:rPr>
        <w:t>梁。在人生价</w:t>
      </w:r>
      <w:r>
        <w:rPr>
          <w:rFonts w:ascii="宋体" w:eastAsia="宋体" w:hAnsi="SimSun" w:cs="宋体"/>
          <w:sz w:val="28"/>
          <w:bdr w:val="none" w:sz="0" w:space="0" w:color="auto"/>
        </w:rPr>
        <w:t>值</w:t>
      </w:r>
      <w:r>
        <w:rPr>
          <w:rFonts w:ascii="宋体" w:eastAsia="宋体" w:hAnsi="MS Mincho" w:cs="宋体"/>
          <w:sz w:val="28"/>
          <w:bdr w:val="none" w:sz="0" w:space="0" w:color="auto"/>
        </w:rPr>
        <w:t>的坐</w:t>
      </w:r>
      <w:r>
        <w:rPr>
          <w:rFonts w:ascii="宋体" w:eastAsia="宋体" w:hAnsi="SimSun" w:cs="宋体"/>
          <w:sz w:val="28"/>
          <w:bdr w:val="none" w:sz="0" w:space="0" w:color="auto"/>
        </w:rPr>
        <w:t>标</w:t>
      </w:r>
      <w:r>
        <w:rPr>
          <w:rFonts w:ascii="宋体" w:eastAsia="宋体" w:hAnsi="MS Mincho" w:cs="宋体"/>
          <w:sz w:val="28"/>
          <w:bdr w:val="none" w:sz="0" w:space="0" w:color="auto"/>
        </w:rPr>
        <w:t>系上，我</w:t>
      </w:r>
      <w:r>
        <w:rPr>
          <w:rFonts w:ascii="宋体" w:eastAsia="宋体" w:hAnsi="SimSun" w:cs="宋体"/>
          <w:sz w:val="28"/>
          <w:bdr w:val="none" w:sz="0" w:space="0" w:color="auto"/>
        </w:rPr>
        <w:t>们</w:t>
      </w:r>
      <w:r>
        <w:rPr>
          <w:rFonts w:ascii="宋体" w:eastAsia="宋体" w:hAnsi="MS Mincho" w:cs="宋体"/>
          <w:sz w:val="28"/>
          <w:bdr w:val="none" w:sz="0" w:space="0" w:color="auto"/>
        </w:rPr>
        <w:t>不再是一个个漂移不</w:t>
      </w:r>
      <w:r>
        <w:rPr>
          <w:rFonts w:ascii="宋体" w:eastAsia="宋体" w:hAnsi="SimSun" w:cs="宋体"/>
          <w:sz w:val="28"/>
          <w:bdr w:val="none" w:sz="0" w:space="0" w:color="auto"/>
        </w:rPr>
        <w:t>动</w:t>
      </w:r>
      <w:r>
        <w:rPr>
          <w:rFonts w:ascii="宋体" w:eastAsia="宋体" w:hAnsi="MS Mincho" w:cs="宋体"/>
          <w:sz w:val="28"/>
          <w:bdr w:val="none" w:sz="0" w:space="0" w:color="auto"/>
        </w:rPr>
        <w:t>的虚点，我</w:t>
      </w:r>
      <w:r>
        <w:rPr>
          <w:rFonts w:ascii="宋体" w:eastAsia="宋体" w:hAnsi="SimSun" w:cs="宋体"/>
          <w:sz w:val="28"/>
          <w:bdr w:val="none" w:sz="0" w:space="0" w:color="auto"/>
        </w:rPr>
        <w:t>们拥</w:t>
      </w:r>
      <w:r>
        <w:rPr>
          <w:rFonts w:ascii="宋体" w:eastAsia="宋体" w:hAnsi="MS Mincho" w:cs="宋体"/>
          <w:sz w:val="28"/>
          <w:bdr w:val="none" w:sz="0" w:space="0" w:color="auto"/>
        </w:rPr>
        <w:t>有了庄</w:t>
      </w:r>
      <w:r>
        <w:rPr>
          <w:rFonts w:ascii="宋体" w:eastAsia="宋体" w:hAnsi="SimSun" w:cs="宋体"/>
          <w:sz w:val="28"/>
          <w:bdr w:val="none" w:sz="0" w:space="0" w:color="auto"/>
        </w:rPr>
        <w:t>严</w:t>
      </w:r>
      <w:r>
        <w:rPr>
          <w:rFonts w:ascii="宋体" w:eastAsia="宋体" w:hAnsi="MS Mincho" w:cs="宋体"/>
          <w:sz w:val="28"/>
          <w:bdr w:val="none" w:sz="0" w:space="0" w:color="auto"/>
        </w:rPr>
        <w:t>的定位，</w:t>
      </w:r>
      <w:r>
        <w:rPr>
          <w:rFonts w:ascii="宋体" w:eastAsia="宋体" w:hAnsi="SimSun" w:cs="宋体"/>
          <w:sz w:val="28"/>
          <w:bdr w:val="none" w:sz="0" w:space="0" w:color="auto"/>
        </w:rPr>
        <w:t>拥</w:t>
      </w:r>
      <w:r>
        <w:rPr>
          <w:rFonts w:ascii="宋体" w:eastAsia="宋体" w:hAnsi="MS Mincho" w:cs="宋体"/>
          <w:sz w:val="28"/>
          <w:bdr w:val="none" w:sz="0" w:space="0" w:color="auto"/>
        </w:rPr>
        <w:t>有了</w:t>
      </w:r>
      <w:r>
        <w:rPr>
          <w:rFonts w:ascii="宋体" w:eastAsia="宋体" w:hAnsi="SimSun" w:cs="宋体"/>
          <w:sz w:val="28"/>
          <w:bdr w:val="none" w:sz="0" w:space="0" w:color="auto"/>
        </w:rPr>
        <w:t>闪</w:t>
      </w:r>
      <w:r>
        <w:rPr>
          <w:rFonts w:ascii="宋体" w:eastAsia="宋体" w:hAnsi="MS Mincho" w:cs="宋体"/>
          <w:sz w:val="28"/>
          <w:bdr w:val="none" w:sz="0" w:space="0" w:color="auto"/>
        </w:rPr>
        <w:t>光的价</w:t>
      </w:r>
      <w:r>
        <w:rPr>
          <w:rFonts w:ascii="宋体" w:eastAsia="宋体" w:hAnsi="SimSun" w:cs="宋体"/>
          <w:sz w:val="28"/>
          <w:bdr w:val="none" w:sz="0" w:space="0" w:color="auto"/>
        </w:rPr>
        <w:t>值</w:t>
      </w:r>
      <w:r>
        <w:rPr>
          <w:rFonts w:ascii="宋体" w:eastAsia="宋体" w:hAnsi="MS Mincho" w:cs="宋体"/>
          <w:sz w:val="28"/>
          <w:bdr w:val="none" w:sz="0" w:space="0" w:color="auto"/>
        </w:rPr>
        <w:t>，</w:t>
      </w:r>
      <w:r>
        <w:rPr>
          <w:rFonts w:ascii="宋体" w:eastAsia="宋体" w:hAnsi="SimSun" w:cs="宋体"/>
          <w:sz w:val="28"/>
          <w:bdr w:val="none" w:sz="0" w:space="0" w:color="auto"/>
        </w:rPr>
        <w:t>拥</w:t>
      </w:r>
      <w:r>
        <w:rPr>
          <w:rFonts w:ascii="宋体" w:eastAsia="宋体" w:hAnsi="MS Mincho" w:cs="宋体"/>
          <w:sz w:val="28"/>
          <w:bdr w:val="none" w:sz="0" w:space="0" w:color="auto"/>
        </w:rPr>
        <w:t>有了丰</w:t>
      </w:r>
      <w:r>
        <w:rPr>
          <w:rFonts w:ascii="宋体" w:eastAsia="宋体" w:hAnsi="SimSun" w:cs="宋体"/>
          <w:sz w:val="28"/>
          <w:bdr w:val="none" w:sz="0" w:space="0" w:color="auto"/>
        </w:rPr>
        <w:t>硕</w:t>
      </w:r>
      <w:r>
        <w:rPr>
          <w:rFonts w:ascii="宋体" w:eastAsia="宋体" w:hAnsi="MS Mincho" w:cs="宋体"/>
          <w:sz w:val="28"/>
          <w:bdr w:val="none" w:sz="0" w:space="0" w:color="auto"/>
        </w:rPr>
        <w:t>的收</w:t>
      </w:r>
      <w:r>
        <w:rPr>
          <w:rFonts w:ascii="宋体" w:eastAsia="宋体" w:hAnsi="SimSun" w:cs="宋体"/>
          <w:sz w:val="28"/>
          <w:bdr w:val="none" w:sz="0" w:space="0" w:color="auto"/>
        </w:rPr>
        <w:t>获</w:t>
      </w:r>
      <w:r>
        <w:rPr>
          <w:rFonts w:ascii="宋体" w:eastAsia="宋体" w:hAnsi="MS Mincho" w:cs="宋体"/>
          <w:sz w:val="28"/>
          <w:bdr w:val="none" w:sz="0" w:space="0" w:color="auto"/>
        </w:rPr>
        <w:t>，更</w:t>
      </w:r>
      <w:r>
        <w:rPr>
          <w:rFonts w:ascii="宋体" w:eastAsia="宋体" w:hAnsi="SimSun" w:cs="宋体"/>
          <w:sz w:val="28"/>
          <w:bdr w:val="none" w:sz="0" w:space="0" w:color="auto"/>
        </w:rPr>
        <w:t>拥</w:t>
      </w:r>
      <w:r>
        <w:rPr>
          <w:rFonts w:ascii="宋体" w:eastAsia="宋体" w:hAnsi="MS Mincho" w:cs="宋体"/>
          <w:sz w:val="28"/>
          <w:bdr w:val="none" w:sz="0" w:space="0" w:color="auto"/>
        </w:rPr>
        <w:t>有了</w:t>
      </w:r>
      <w:r>
        <w:rPr>
          <w:rFonts w:ascii="宋体" w:eastAsia="宋体" w:hAnsi="SimSun" w:cs="宋体"/>
          <w:sz w:val="28"/>
          <w:bdr w:val="none" w:sz="0" w:space="0" w:color="auto"/>
        </w:rPr>
        <w:t>骄</w:t>
      </w:r>
      <w:r>
        <w:rPr>
          <w:rFonts w:ascii="宋体" w:eastAsia="宋体" w:hAnsi="MS Mincho" w:cs="宋体"/>
          <w:sz w:val="28"/>
          <w:bdr w:val="none" w:sz="0" w:space="0" w:color="auto"/>
        </w:rPr>
        <w:t>傲的人生</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一根火柴的力量是微不足道的，但它却可以点燃一堆熊熊的烈火。如同教</w:t>
      </w:r>
      <w:r>
        <w:rPr>
          <w:rFonts w:ascii="宋体" w:eastAsia="宋体" w:hAnsi="SimSun" w:cs="宋体"/>
          <w:sz w:val="28"/>
          <w:bdr w:val="none" w:sz="0" w:space="0" w:color="auto"/>
        </w:rPr>
        <w:t>师</w:t>
      </w:r>
      <w:r>
        <w:rPr>
          <w:rFonts w:ascii="宋体" w:eastAsia="宋体" w:hAnsi="MS Mincho" w:cs="宋体"/>
          <w:sz w:val="28"/>
          <w:bdr w:val="none" w:sz="0" w:space="0" w:color="auto"/>
        </w:rPr>
        <w:t>的工作，</w:t>
      </w:r>
      <w:r>
        <w:rPr>
          <w:rFonts w:ascii="宋体" w:eastAsia="宋体" w:hAnsi="SimSun" w:cs="宋体"/>
          <w:sz w:val="28"/>
          <w:bdr w:val="none" w:sz="0" w:space="0" w:color="auto"/>
        </w:rPr>
        <w:t>虽</w:t>
      </w:r>
      <w:r>
        <w:rPr>
          <w:rFonts w:ascii="宋体" w:eastAsia="宋体" w:hAnsi="MS Mincho" w:cs="宋体"/>
          <w:sz w:val="28"/>
          <w:bdr w:val="none" w:sz="0" w:space="0" w:color="auto"/>
        </w:rPr>
        <w:t>然平凡，却可以</w:t>
      </w:r>
      <w:r>
        <w:rPr>
          <w:rFonts w:ascii="宋体" w:eastAsia="宋体" w:hAnsi="SimSun" w:cs="宋体"/>
          <w:sz w:val="28"/>
          <w:bdr w:val="none" w:sz="0" w:space="0" w:color="auto"/>
        </w:rPr>
        <w:t>唤</w:t>
      </w:r>
      <w:r>
        <w:rPr>
          <w:rFonts w:ascii="宋体" w:eastAsia="宋体" w:hAnsi="MS Mincho" w:cs="宋体"/>
          <w:sz w:val="28"/>
          <w:bdr w:val="none" w:sz="0" w:space="0" w:color="auto"/>
        </w:rPr>
        <w:t>起无数学子放</w:t>
      </w:r>
      <w:r>
        <w:rPr>
          <w:rFonts w:ascii="宋体" w:eastAsia="宋体" w:hAnsi="SimSun" w:cs="宋体"/>
          <w:sz w:val="28"/>
          <w:bdr w:val="none" w:sz="0" w:space="0" w:color="auto"/>
        </w:rPr>
        <w:t>飞</w:t>
      </w:r>
      <w:r>
        <w:rPr>
          <w:rFonts w:ascii="宋体" w:eastAsia="宋体" w:hAnsi="MS Mincho" w:cs="宋体"/>
          <w:sz w:val="28"/>
          <w:bdr w:val="none" w:sz="0" w:space="0" w:color="auto"/>
        </w:rPr>
        <w:t>梦想的激情。</w:t>
      </w:r>
      <w:r>
        <w:rPr>
          <w:rFonts w:ascii="宋体" w:eastAsia="宋体" w:cs="宋体"/>
          <w:sz w:val="28"/>
          <w:bdr w:val="none" w:sz="0" w:space="0" w:color="auto"/>
        </w:rPr>
        <w:t>“</w:t>
      </w:r>
      <w:r>
        <w:rPr>
          <w:rFonts w:ascii="宋体" w:eastAsia="宋体" w:hAnsi="MS Mincho" w:cs="宋体"/>
          <w:sz w:val="28"/>
          <w:bdr w:val="none" w:sz="0" w:space="0" w:color="auto"/>
        </w:rPr>
        <w:t>耿耿园丁意，拳拳育人心。</w:t>
      </w:r>
      <w:r>
        <w:rPr>
          <w:rFonts w:ascii="宋体" w:eastAsia="宋体" w:cs="宋体"/>
          <w:sz w:val="28"/>
          <w:bdr w:val="none" w:sz="0" w:space="0" w:color="auto"/>
        </w:rPr>
        <w:t>”</w:t>
      </w:r>
      <w:r>
        <w:rPr>
          <w:rFonts w:ascii="宋体" w:eastAsia="宋体" w:hAnsi="MS Mincho" w:cs="宋体"/>
          <w:sz w:val="28"/>
          <w:bdr w:val="none" w:sz="0" w:space="0" w:color="auto"/>
        </w:rPr>
        <w:t>我想，</w:t>
      </w:r>
      <w:r>
        <w:rPr>
          <w:rFonts w:ascii="宋体" w:eastAsia="宋体" w:hAnsi="SimSun" w:cs="宋体"/>
          <w:sz w:val="28"/>
          <w:bdr w:val="none" w:sz="0" w:space="0" w:color="auto"/>
        </w:rPr>
        <w:t>过</w:t>
      </w:r>
      <w:r>
        <w:rPr>
          <w:rFonts w:ascii="宋体" w:eastAsia="宋体" w:hAnsi="MS Mincho" w:cs="宋体"/>
          <w:sz w:val="28"/>
          <w:bdr w:val="none" w:sz="0" w:space="0" w:color="auto"/>
        </w:rPr>
        <w:t>去的，</w:t>
      </w:r>
      <w:r>
        <w:rPr>
          <w:rFonts w:ascii="宋体" w:eastAsia="宋体" w:hAnsi="SimSun" w:cs="宋体"/>
          <w:sz w:val="28"/>
          <w:bdr w:val="none" w:sz="0" w:space="0" w:color="auto"/>
        </w:rPr>
        <w:t>现</w:t>
      </w:r>
      <w:r>
        <w:rPr>
          <w:rFonts w:ascii="宋体" w:eastAsia="宋体" w:hAnsi="MS Mincho" w:cs="宋体"/>
          <w:sz w:val="28"/>
          <w:bdr w:val="none" w:sz="0" w:space="0" w:color="auto"/>
        </w:rPr>
        <w:t>在的，将来的，所有的教</w:t>
      </w:r>
      <w:r>
        <w:rPr>
          <w:rFonts w:ascii="宋体" w:eastAsia="宋体" w:hAnsi="SimSun" w:cs="宋体"/>
          <w:sz w:val="28"/>
          <w:bdr w:val="none" w:sz="0" w:space="0" w:color="auto"/>
        </w:rPr>
        <w:t>师</w:t>
      </w:r>
      <w:r>
        <w:rPr>
          <w:rFonts w:ascii="宋体" w:eastAsia="宋体" w:hAnsi="MS Mincho" w:cs="宋体"/>
          <w:sz w:val="28"/>
          <w:bdr w:val="none" w:sz="0" w:space="0" w:color="auto"/>
        </w:rPr>
        <w:t>都</w:t>
      </w:r>
      <w:r>
        <w:rPr>
          <w:rFonts w:ascii="宋体" w:eastAsia="宋体" w:hAnsi="SimSun" w:cs="宋体"/>
          <w:sz w:val="28"/>
          <w:bdr w:val="none" w:sz="0" w:space="0" w:color="auto"/>
        </w:rPr>
        <w:t>应该</w:t>
      </w:r>
      <w:r>
        <w:rPr>
          <w:rFonts w:ascii="宋体" w:eastAsia="宋体" w:hAnsi="MS Mincho" w:cs="宋体"/>
          <w:sz w:val="28"/>
          <w:bdr w:val="none" w:sz="0" w:space="0" w:color="auto"/>
        </w:rPr>
        <w:t>享受祝福与敬重</w:t>
      </w:r>
      <w:r>
        <w:rPr>
          <w:rFonts w:ascii="宋体" w:eastAsia="宋体" w:cs="宋体"/>
          <w:sz w:val="28"/>
          <w:bdr w:val="none" w:sz="0" w:space="0" w:color="auto"/>
        </w:rPr>
        <w:t>!</w:t>
      </w:r>
      <w:r>
        <w:rPr>
          <w:rFonts w:ascii="宋体" w:eastAsia="宋体" w:hAnsi="MS Mincho" w:cs="宋体"/>
          <w:sz w:val="28"/>
          <w:bdr w:val="none" w:sz="0" w:space="0" w:color="auto"/>
        </w:rPr>
        <w:t>最后，再次祝愿老</w:t>
      </w:r>
      <w:r>
        <w:rPr>
          <w:rFonts w:ascii="宋体" w:eastAsia="宋体" w:hAnsi="SimSun" w:cs="宋体"/>
          <w:sz w:val="28"/>
          <w:bdr w:val="none" w:sz="0" w:space="0" w:color="auto"/>
        </w:rPr>
        <w:t>师们节</w:t>
      </w:r>
      <w:r>
        <w:rPr>
          <w:rFonts w:ascii="宋体" w:eastAsia="宋体" w:hAnsi="MS Mincho" w:cs="宋体"/>
          <w:sz w:val="28"/>
          <w:bdr w:val="none" w:sz="0" w:space="0" w:color="auto"/>
        </w:rPr>
        <w:t>日快</w:t>
      </w:r>
      <w:r>
        <w:rPr>
          <w:rFonts w:ascii="宋体" w:eastAsia="宋体" w:hAnsi="SimSun" w:cs="宋体"/>
          <w:sz w:val="28"/>
          <w:bdr w:val="none" w:sz="0" w:space="0" w:color="auto"/>
        </w:rPr>
        <w:t>乐</w:t>
      </w:r>
      <w:r>
        <w:rPr>
          <w:rFonts w:ascii="宋体" w:eastAsia="宋体" w:hAnsi="MS Mincho" w:cs="宋体"/>
          <w:sz w:val="28"/>
          <w:bdr w:val="none" w:sz="0" w:space="0" w:color="auto"/>
        </w:rPr>
        <w:t>，身体健康，事</w:t>
      </w:r>
      <w:r>
        <w:rPr>
          <w:rFonts w:ascii="宋体" w:eastAsia="宋体" w:hAnsi="SimSun" w:cs="宋体"/>
          <w:sz w:val="28"/>
          <w:bdr w:val="none" w:sz="0" w:space="0" w:color="auto"/>
        </w:rPr>
        <w:t>业</w:t>
      </w:r>
      <w:r>
        <w:rPr>
          <w:rFonts w:ascii="宋体" w:eastAsia="宋体" w:hAnsi="MS Mincho" w:cs="宋体"/>
          <w:sz w:val="28"/>
          <w:bdr w:val="none" w:sz="0" w:space="0" w:color="auto"/>
        </w:rPr>
        <w:t>有成</w:t>
      </w:r>
      <w:r>
        <w:rPr>
          <w:rFonts w:ascii="宋体" w:eastAsia="宋体" w:cs="宋体"/>
          <w:sz w:val="28"/>
          <w:bdr w:val="none" w:sz="0" w:space="0" w:color="auto"/>
        </w:rPr>
        <w:t>!</w:t>
      </w:r>
      <w:r>
        <w:rPr>
          <w:rFonts w:ascii="宋体" w:eastAsia="宋体" w:hAnsi="SimSun" w:cs="宋体"/>
          <w:sz w:val="28"/>
          <w:bdr w:val="none" w:sz="0" w:space="0" w:color="auto"/>
        </w:rPr>
        <w:t>谢谢</w:t>
      </w:r>
      <w:r>
        <w:rPr>
          <w:rFonts w:ascii="宋体" w:eastAsia="宋体" w:hAnsi="MS Mincho" w:cs="宋体"/>
          <w:sz w:val="28"/>
          <w:bdr w:val="none" w:sz="0" w:space="0" w:color="auto"/>
        </w:rPr>
        <w:t>大家</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感恩我</w:t>
      </w:r>
      <w:r>
        <w:rPr>
          <w:rFonts w:ascii="宋体" w:eastAsia="宋体" w:hAnsi="SimSun" w:cs="宋体"/>
          <w:sz w:val="28"/>
          <w:bdr w:val="none" w:sz="0" w:space="0" w:color="auto"/>
        </w:rPr>
        <w:t>们</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是我</w:t>
      </w:r>
      <w:r>
        <w:rPr>
          <w:rFonts w:ascii="宋体" w:eastAsia="宋体" w:hAnsi="SimSun" w:cs="宋体"/>
          <w:sz w:val="28"/>
          <w:bdr w:val="none" w:sz="0" w:space="0" w:color="auto"/>
        </w:rPr>
        <w:t>们</w:t>
      </w:r>
      <w:r>
        <w:rPr>
          <w:rFonts w:ascii="宋体" w:eastAsia="宋体" w:hAnsi="MS Mincho" w:cs="宋体"/>
          <w:sz w:val="28"/>
          <w:bdr w:val="none" w:sz="0" w:space="0" w:color="auto"/>
        </w:rPr>
        <w:t>生活的启蒙。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从幼儿园到大学，从一到十，从不会到会，</w:t>
      </w:r>
      <w:r>
        <w:rPr>
          <w:rFonts w:ascii="宋体" w:eastAsia="宋体" w:hAnsi="SimSun" w:cs="宋体"/>
          <w:sz w:val="28"/>
          <w:bdr w:val="none" w:sz="0" w:space="0" w:color="auto"/>
        </w:rPr>
        <w:t>这</w:t>
      </w:r>
      <w:r>
        <w:rPr>
          <w:rFonts w:ascii="宋体" w:eastAsia="宋体" w:hAnsi="MS Mincho" w:cs="宋体"/>
          <w:sz w:val="28"/>
          <w:bdr w:val="none" w:sz="0" w:space="0" w:color="auto"/>
        </w:rPr>
        <w:t>一切都有着教</w:t>
      </w:r>
      <w:r>
        <w:rPr>
          <w:rFonts w:ascii="宋体" w:eastAsia="宋体" w:hAnsi="SimSun" w:cs="宋体"/>
          <w:sz w:val="28"/>
          <w:bdr w:val="none" w:sz="0" w:space="0" w:color="auto"/>
        </w:rPr>
        <w:t>师</w:t>
      </w:r>
      <w:r>
        <w:rPr>
          <w:rFonts w:ascii="宋体" w:eastAsia="宋体" w:hAnsi="MS Mincho" w:cs="宋体"/>
          <w:sz w:val="28"/>
          <w:bdr w:val="none" w:sz="0" w:space="0" w:color="auto"/>
        </w:rPr>
        <w:t>的汗水。</w:t>
      </w:r>
      <w:r>
        <w:rPr>
          <w:rFonts w:ascii="宋体" w:eastAsia="宋体" w:hAnsi="SimSun" w:cs="宋体"/>
          <w:sz w:val="28"/>
          <w:bdr w:val="none" w:sz="0" w:space="0" w:color="auto"/>
        </w:rPr>
        <w:t>还记</w:t>
      </w:r>
      <w:r>
        <w:rPr>
          <w:rFonts w:ascii="宋体" w:eastAsia="宋体" w:hAnsi="MS Mincho" w:cs="宋体"/>
          <w:sz w:val="28"/>
          <w:bdr w:val="none" w:sz="0" w:space="0" w:color="auto"/>
        </w:rPr>
        <w:t>得第一</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师给</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捉手写字，教我</w:t>
      </w:r>
      <w:r>
        <w:rPr>
          <w:rFonts w:ascii="宋体" w:eastAsia="宋体" w:hAnsi="SimSun" w:cs="宋体"/>
          <w:sz w:val="28"/>
          <w:bdr w:val="none" w:sz="0" w:space="0" w:color="auto"/>
        </w:rPr>
        <w:t>们</w:t>
      </w:r>
      <w:r>
        <w:rPr>
          <w:rFonts w:ascii="宋体" w:eastAsia="宋体" w:hAnsi="MS Mincho" w:cs="宋体"/>
          <w:sz w:val="28"/>
          <w:bdr w:val="none" w:sz="0" w:space="0" w:color="auto"/>
        </w:rPr>
        <w:t>一遍又一遍地</w:t>
      </w:r>
      <w:r>
        <w:rPr>
          <w:rFonts w:ascii="宋体" w:eastAsia="宋体" w:hAnsi="SimSun" w:cs="宋体"/>
          <w:sz w:val="28"/>
          <w:bdr w:val="none" w:sz="0" w:space="0" w:color="auto"/>
        </w:rPr>
        <w:t>认</w:t>
      </w:r>
      <w:r>
        <w:rPr>
          <w:rFonts w:ascii="宋体" w:eastAsia="宋体" w:hAnsi="MS Mincho" w:cs="宋体"/>
          <w:sz w:val="28"/>
          <w:bdr w:val="none" w:sz="0" w:space="0" w:color="auto"/>
        </w:rPr>
        <w:t>字。短短的</w:t>
      </w:r>
      <w:r>
        <w:rPr>
          <w:rFonts w:ascii="宋体" w:eastAsia="宋体" w:cs="宋体"/>
          <w:sz w:val="28"/>
          <w:bdr w:val="none" w:sz="0" w:space="0" w:color="auto"/>
        </w:rPr>
        <w:t>45</w:t>
      </w:r>
      <w:r>
        <w:rPr>
          <w:rFonts w:ascii="宋体" w:eastAsia="宋体" w:hAnsi="MS Mincho" w:cs="宋体"/>
          <w:sz w:val="28"/>
          <w:bdr w:val="none" w:sz="0" w:space="0" w:color="auto"/>
        </w:rPr>
        <w:t>分</w:t>
      </w:r>
      <w:r>
        <w:rPr>
          <w:rFonts w:ascii="宋体" w:eastAsia="宋体" w:hAnsi="SimSun" w:cs="宋体"/>
          <w:sz w:val="28"/>
          <w:bdr w:val="none" w:sz="0" w:space="0" w:color="auto"/>
        </w:rPr>
        <w:t>钟课</w:t>
      </w:r>
      <w:r>
        <w:rPr>
          <w:rFonts w:ascii="宋体" w:eastAsia="宋体" w:hAnsi="MS Mincho" w:cs="宋体"/>
          <w:sz w:val="28"/>
          <w:bdr w:val="none" w:sz="0" w:space="0" w:color="auto"/>
        </w:rPr>
        <w:t>堂，却</w:t>
      </w:r>
      <w:r>
        <w:rPr>
          <w:rFonts w:ascii="宋体" w:eastAsia="宋体" w:hAnsi="SimSun" w:cs="宋体"/>
          <w:sz w:val="28"/>
          <w:bdr w:val="none" w:sz="0" w:space="0" w:color="auto"/>
        </w:rPr>
        <w:t>发现</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的声音有点沙</w:t>
      </w:r>
      <w:r>
        <w:rPr>
          <w:rFonts w:ascii="宋体" w:eastAsia="宋体" w:hAnsi="SimSun" w:cs="宋体"/>
          <w:sz w:val="28"/>
          <w:bdr w:val="none" w:sz="0" w:space="0" w:color="auto"/>
        </w:rPr>
        <w:t>哑</w:t>
      </w:r>
      <w:r>
        <w:rPr>
          <w:rFonts w:ascii="宋体" w:eastAsia="宋体" w:hAnsi="MS Mincho" w:cs="宋体"/>
          <w:sz w:val="28"/>
          <w:bdr w:val="none" w:sz="0" w:space="0" w:color="auto"/>
        </w:rPr>
        <w:t>。当</w:t>
      </w:r>
      <w:r>
        <w:rPr>
          <w:rFonts w:ascii="宋体" w:eastAsia="宋体" w:hAnsi="SimSun" w:cs="宋体"/>
          <w:sz w:val="28"/>
          <w:bdr w:val="none" w:sz="0" w:space="0" w:color="auto"/>
        </w:rPr>
        <w:t>时</w:t>
      </w:r>
      <w:r>
        <w:rPr>
          <w:rFonts w:ascii="宋体" w:eastAsia="宋体" w:hAnsi="MS Mincho" w:cs="宋体"/>
          <w:sz w:val="28"/>
          <w:bdr w:val="none" w:sz="0" w:space="0" w:color="auto"/>
        </w:rPr>
        <w:t>教</w:t>
      </w:r>
      <w:r>
        <w:rPr>
          <w:rFonts w:ascii="宋体" w:eastAsia="宋体" w:hAnsi="SimSun" w:cs="宋体"/>
          <w:sz w:val="28"/>
          <w:bdr w:val="none" w:sz="0" w:space="0" w:color="auto"/>
        </w:rPr>
        <w:t>师还</w:t>
      </w:r>
      <w:r>
        <w:rPr>
          <w:rFonts w:ascii="宋体" w:eastAsia="宋体" w:hAnsi="MS Mincho" w:cs="宋体"/>
          <w:sz w:val="28"/>
          <w:bdr w:val="none" w:sz="0" w:space="0" w:color="auto"/>
        </w:rPr>
        <w:t>会鼓励我</w:t>
      </w:r>
      <w:r>
        <w:rPr>
          <w:rFonts w:ascii="宋体" w:eastAsia="宋体" w:hAnsi="SimSun" w:cs="宋体"/>
          <w:sz w:val="28"/>
          <w:bdr w:val="none" w:sz="0" w:space="0" w:color="auto"/>
        </w:rPr>
        <w:t>们</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真的太棒了，教</w:t>
      </w:r>
      <w:r>
        <w:rPr>
          <w:rFonts w:ascii="宋体" w:eastAsia="宋体" w:hAnsi="SimSun" w:cs="宋体"/>
          <w:sz w:val="28"/>
          <w:bdr w:val="none" w:sz="0" w:space="0" w:color="auto"/>
        </w:rPr>
        <w:t>师</w:t>
      </w:r>
      <w:r>
        <w:rPr>
          <w:rFonts w:ascii="宋体" w:eastAsia="宋体" w:hAnsi="MS Mincho" w:cs="宋体"/>
          <w:sz w:val="28"/>
          <w:bdr w:val="none" w:sz="0" w:space="0" w:color="auto"/>
        </w:rPr>
        <w:t>都</w:t>
      </w:r>
      <w:r>
        <w:rPr>
          <w:rFonts w:ascii="宋体" w:eastAsia="宋体" w:hAnsi="SimSun" w:cs="宋体"/>
          <w:sz w:val="28"/>
          <w:bdr w:val="none" w:sz="0" w:space="0" w:color="auto"/>
        </w:rPr>
        <w:t>读</w:t>
      </w:r>
      <w:r>
        <w:rPr>
          <w:rFonts w:ascii="宋体" w:eastAsia="宋体" w:hAnsi="MS Mincho" w:cs="宋体"/>
          <w:sz w:val="28"/>
          <w:bdr w:val="none" w:sz="0" w:space="0" w:color="auto"/>
        </w:rPr>
        <w:t>可是你</w:t>
      </w:r>
      <w:r>
        <w:rPr>
          <w:rFonts w:ascii="宋体" w:eastAsia="宋体" w:hAnsi="SimSun" w:cs="宋体"/>
          <w:sz w:val="28"/>
          <w:bdr w:val="none" w:sz="0" w:space="0" w:color="auto"/>
        </w:rPr>
        <w:t>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就</w:t>
      </w:r>
      <w:r>
        <w:rPr>
          <w:rFonts w:ascii="宋体" w:eastAsia="宋体" w:hAnsi="SimSun" w:cs="宋体"/>
          <w:sz w:val="28"/>
          <w:bdr w:val="none" w:sz="0" w:space="0" w:color="auto"/>
        </w:rPr>
        <w:t>这样</w:t>
      </w:r>
      <w:r>
        <w:rPr>
          <w:rFonts w:ascii="宋体" w:eastAsia="宋体" w:hAnsi="MS Mincho" w:cs="宋体"/>
          <w:sz w:val="28"/>
          <w:bdr w:val="none" w:sz="0" w:space="0" w:color="auto"/>
        </w:rPr>
        <w:t>，鼓励着我</w:t>
      </w:r>
      <w:r>
        <w:rPr>
          <w:rFonts w:ascii="宋体" w:eastAsia="宋体" w:hAnsi="SimSun" w:cs="宋体"/>
          <w:sz w:val="28"/>
          <w:bdr w:val="none" w:sz="0" w:space="0" w:color="auto"/>
        </w:rPr>
        <w:t>们</w:t>
      </w:r>
      <w:r>
        <w:rPr>
          <w:rFonts w:ascii="宋体" w:eastAsia="宋体" w:hAnsi="MS Mincho" w:cs="宋体"/>
          <w:sz w:val="28"/>
          <w:bdr w:val="none" w:sz="0" w:space="0" w:color="auto"/>
        </w:rPr>
        <w:t>求知。犹</w:t>
      </w:r>
      <w:r>
        <w:rPr>
          <w:rFonts w:ascii="宋体" w:eastAsia="宋体" w:hAnsi="SimSun" w:cs="宋体"/>
          <w:sz w:val="28"/>
          <w:bdr w:val="none" w:sz="0" w:space="0" w:color="auto"/>
        </w:rPr>
        <w:t>记</w:t>
      </w:r>
      <w:r>
        <w:rPr>
          <w:rFonts w:ascii="宋体" w:eastAsia="宋体" w:hAnsi="MS Mincho" w:cs="宋体"/>
          <w:sz w:val="28"/>
          <w:bdr w:val="none" w:sz="0" w:space="0" w:color="auto"/>
        </w:rPr>
        <w:t>得自我考</w:t>
      </w:r>
      <w:r>
        <w:rPr>
          <w:rFonts w:ascii="宋体" w:eastAsia="宋体" w:hAnsi="SimSun" w:cs="宋体"/>
          <w:sz w:val="28"/>
          <w:bdr w:val="none" w:sz="0" w:space="0" w:color="auto"/>
        </w:rPr>
        <w:t>试</w:t>
      </w:r>
      <w:r>
        <w:rPr>
          <w:rFonts w:ascii="宋体" w:eastAsia="宋体" w:hAnsi="MS Mincho" w:cs="宋体"/>
          <w:sz w:val="28"/>
          <w:bdr w:val="none" w:sz="0" w:space="0" w:color="auto"/>
        </w:rPr>
        <w:t>不及格的</w:t>
      </w:r>
      <w:r>
        <w:rPr>
          <w:rFonts w:ascii="宋体" w:eastAsia="宋体" w:hAnsi="SimSun" w:cs="宋体"/>
          <w:sz w:val="28"/>
          <w:bdr w:val="none" w:sz="0" w:space="0" w:color="auto"/>
        </w:rPr>
        <w:t>时</w:t>
      </w:r>
      <w:r>
        <w:rPr>
          <w:rFonts w:ascii="宋体" w:eastAsia="宋体" w:hAnsi="MS Mincho" w:cs="宋体"/>
          <w:sz w:val="28"/>
          <w:bdr w:val="none" w:sz="0" w:space="0" w:color="auto"/>
        </w:rPr>
        <w:t>候，教</w:t>
      </w:r>
      <w:r>
        <w:rPr>
          <w:rFonts w:ascii="宋体" w:eastAsia="宋体" w:hAnsi="SimSun" w:cs="宋体"/>
          <w:sz w:val="28"/>
          <w:bdr w:val="none" w:sz="0" w:space="0" w:color="auto"/>
        </w:rPr>
        <w:t>师单</w:t>
      </w:r>
      <w:r>
        <w:rPr>
          <w:rFonts w:ascii="宋体" w:eastAsia="宋体" w:hAnsi="MS Mincho" w:cs="宋体"/>
          <w:sz w:val="28"/>
          <w:bdr w:val="none" w:sz="0" w:space="0" w:color="auto"/>
        </w:rPr>
        <w:t>独找我</w:t>
      </w:r>
      <w:r>
        <w:rPr>
          <w:rFonts w:ascii="宋体" w:eastAsia="宋体" w:hAnsi="SimSun" w:cs="宋体"/>
          <w:sz w:val="28"/>
          <w:bdr w:val="none" w:sz="0" w:space="0" w:color="auto"/>
        </w:rPr>
        <w:t>们问话</w:t>
      </w:r>
      <w:r>
        <w:rPr>
          <w:rFonts w:ascii="宋体" w:eastAsia="宋体" w:hAnsi="MS Mincho" w:cs="宋体"/>
          <w:sz w:val="28"/>
          <w:bdr w:val="none" w:sz="0" w:space="0" w:color="auto"/>
        </w:rPr>
        <w:t>。不是</w:t>
      </w:r>
      <w:r>
        <w:rPr>
          <w:rFonts w:ascii="宋体" w:eastAsia="宋体" w:hAnsi="SimSun" w:cs="宋体"/>
          <w:sz w:val="28"/>
          <w:bdr w:val="none" w:sz="0" w:space="0" w:color="auto"/>
        </w:rPr>
        <w:t>说</w:t>
      </w:r>
      <w:r>
        <w:rPr>
          <w:rFonts w:ascii="宋体" w:eastAsia="宋体" w:hAnsi="MS Mincho" w:cs="宋体"/>
          <w:sz w:val="28"/>
          <w:bdr w:val="none" w:sz="0" w:space="0" w:color="auto"/>
        </w:rPr>
        <w:t>要立刻</w:t>
      </w:r>
      <w:r>
        <w:rPr>
          <w:rFonts w:ascii="宋体" w:eastAsia="宋体" w:hAnsi="SimSun" w:cs="宋体"/>
          <w:sz w:val="28"/>
          <w:bdr w:val="none" w:sz="0" w:space="0" w:color="auto"/>
        </w:rPr>
        <w:t>报</w:t>
      </w:r>
      <w:r>
        <w:rPr>
          <w:rFonts w:ascii="宋体" w:eastAsia="宋体" w:hAnsi="MS Mincho" w:cs="宋体"/>
          <w:sz w:val="28"/>
          <w:bdr w:val="none" w:sz="0" w:space="0" w:color="auto"/>
        </w:rPr>
        <w:t>告家</w:t>
      </w:r>
      <w:r>
        <w:rPr>
          <w:rFonts w:ascii="宋体" w:eastAsia="宋体" w:hAnsi="SimSun" w:cs="宋体"/>
          <w:sz w:val="28"/>
          <w:bdr w:val="none" w:sz="0" w:space="0" w:color="auto"/>
        </w:rPr>
        <w:t>长</w:t>
      </w:r>
      <w:r>
        <w:rPr>
          <w:rFonts w:ascii="宋体" w:eastAsia="宋体" w:hAnsi="MS Mincho" w:cs="宋体"/>
          <w:sz w:val="28"/>
          <w:bdr w:val="none" w:sz="0" w:space="0" w:color="auto"/>
        </w:rPr>
        <w:t>，而是告</w:t>
      </w:r>
      <w:r>
        <w:rPr>
          <w:rFonts w:ascii="宋体" w:eastAsia="宋体" w:hAnsi="SimSun" w:cs="宋体"/>
          <w:sz w:val="28"/>
          <w:bdr w:val="none" w:sz="0" w:space="0" w:color="auto"/>
        </w:rPr>
        <w:t>诉</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不及格很正常，</w:t>
      </w:r>
      <w:r>
        <w:rPr>
          <w:rFonts w:ascii="宋体" w:eastAsia="宋体" w:hAnsi="SimSun" w:cs="宋体"/>
          <w:sz w:val="28"/>
          <w:bdr w:val="none" w:sz="0" w:space="0" w:color="auto"/>
        </w:rPr>
        <w:t>这</w:t>
      </w:r>
      <w:r>
        <w:rPr>
          <w:rFonts w:ascii="宋体" w:eastAsia="宋体" w:hAnsi="MS Mincho" w:cs="宋体"/>
          <w:sz w:val="28"/>
          <w:bdr w:val="none" w:sz="0" w:space="0" w:color="auto"/>
        </w:rPr>
        <w:t>次会帮我</w:t>
      </w:r>
      <w:r>
        <w:rPr>
          <w:rFonts w:ascii="宋体" w:eastAsia="宋体" w:hAnsi="SimSun" w:cs="宋体"/>
          <w:sz w:val="28"/>
          <w:bdr w:val="none" w:sz="0" w:space="0" w:color="auto"/>
        </w:rPr>
        <w:t>们</w:t>
      </w:r>
      <w:r>
        <w:rPr>
          <w:rFonts w:ascii="宋体" w:eastAsia="宋体" w:hAnsi="MS Mincho" w:cs="宋体"/>
          <w:sz w:val="28"/>
          <w:bdr w:val="none" w:sz="0" w:space="0" w:color="auto"/>
        </w:rPr>
        <w:t>保守秘密，可是以后得努力学</w:t>
      </w:r>
      <w:r>
        <w:rPr>
          <w:rFonts w:ascii="宋体" w:eastAsia="宋体" w:hAnsi="SimSun" w:cs="宋体"/>
          <w:sz w:val="28"/>
          <w:bdr w:val="none" w:sz="0" w:space="0" w:color="auto"/>
        </w:rPr>
        <w:t>习</w:t>
      </w:r>
      <w:r>
        <w:rPr>
          <w:rFonts w:ascii="宋体" w:eastAsia="宋体" w:hAnsi="MS Mincho" w:cs="宋体"/>
          <w:sz w:val="28"/>
          <w:bdr w:val="none" w:sz="0" w:space="0" w:color="auto"/>
        </w:rPr>
        <w:t>，下次必</w:t>
      </w:r>
      <w:r>
        <w:rPr>
          <w:rFonts w:ascii="宋体" w:eastAsia="宋体" w:hAnsi="SimSun" w:cs="宋体"/>
          <w:sz w:val="28"/>
          <w:bdr w:val="none" w:sz="0" w:space="0" w:color="auto"/>
        </w:rPr>
        <w:t>须</w:t>
      </w:r>
      <w:r>
        <w:rPr>
          <w:rFonts w:ascii="宋体" w:eastAsia="宋体" w:hAnsi="MS Mincho" w:cs="宋体"/>
          <w:sz w:val="28"/>
          <w:bdr w:val="none" w:sz="0" w:space="0" w:color="auto"/>
        </w:rPr>
        <w:t>要争取及格。就</w:t>
      </w:r>
      <w:r>
        <w:rPr>
          <w:rFonts w:ascii="宋体" w:eastAsia="宋体" w:hAnsi="SimSun" w:cs="宋体"/>
          <w:sz w:val="28"/>
          <w:bdr w:val="none" w:sz="0" w:space="0" w:color="auto"/>
        </w:rPr>
        <w:t>这样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，鼓励也好，</w:t>
      </w:r>
      <w:r>
        <w:rPr>
          <w:rFonts w:ascii="宋体" w:eastAsia="宋体" w:hAnsi="SimSun" w:cs="宋体"/>
          <w:sz w:val="28"/>
          <w:bdr w:val="none" w:sz="0" w:space="0" w:color="auto"/>
        </w:rPr>
        <w:t>宽</w:t>
      </w:r>
      <w:r>
        <w:rPr>
          <w:rFonts w:ascii="宋体" w:eastAsia="宋体" w:hAnsi="MS Mincho" w:cs="宋体"/>
          <w:sz w:val="28"/>
          <w:bdr w:val="none" w:sz="0" w:space="0" w:color="auto"/>
        </w:rPr>
        <w:t>容也</w:t>
      </w:r>
      <w:r>
        <w:rPr>
          <w:rFonts w:ascii="宋体" w:eastAsia="宋体" w:hAnsi="SimSun" w:cs="宋体"/>
          <w:sz w:val="28"/>
          <w:bdr w:val="none" w:sz="0" w:space="0" w:color="auto"/>
        </w:rPr>
        <w:t>罢</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逐</w:t>
      </w:r>
      <w:r>
        <w:rPr>
          <w:rFonts w:ascii="宋体" w:eastAsia="宋体" w:hAnsi="SimSun" w:cs="宋体"/>
          <w:sz w:val="28"/>
          <w:bdr w:val="none" w:sz="0" w:space="0" w:color="auto"/>
        </w:rPr>
        <w:t>步</w:t>
      </w:r>
      <w:r>
        <w:rPr>
          <w:rFonts w:ascii="宋体" w:eastAsia="宋体" w:hAnsi="MS Mincho" w:cs="宋体"/>
          <w:sz w:val="28"/>
          <w:bdr w:val="none" w:sz="0" w:space="0" w:color="auto"/>
        </w:rPr>
        <w:t>提高，知</w:t>
      </w:r>
      <w:r>
        <w:rPr>
          <w:rFonts w:ascii="宋体" w:eastAsia="宋体" w:hAnsi="SimSun" w:cs="宋体"/>
          <w:sz w:val="28"/>
          <w:bdr w:val="none" w:sz="0" w:space="0" w:color="auto"/>
        </w:rPr>
        <w:t>识</w:t>
      </w:r>
      <w:r>
        <w:rPr>
          <w:rFonts w:ascii="宋体" w:eastAsia="宋体" w:hAnsi="MS Mincho" w:cs="宋体"/>
          <w:sz w:val="28"/>
          <w:bdr w:val="none" w:sz="0" w:space="0" w:color="auto"/>
        </w:rPr>
        <w:t>日</w:t>
      </w:r>
      <w:r>
        <w:rPr>
          <w:rFonts w:ascii="宋体" w:eastAsia="宋体" w:hAnsi="SimSun" w:cs="宋体"/>
          <w:sz w:val="28"/>
          <w:bdr w:val="none" w:sz="0" w:space="0" w:color="auto"/>
        </w:rPr>
        <w:t>渐</w:t>
      </w:r>
      <w:r>
        <w:rPr>
          <w:rFonts w:ascii="宋体" w:eastAsia="宋体" w:hAnsi="MS Mincho" w:cs="宋体"/>
          <w:sz w:val="28"/>
          <w:bdr w:val="none" w:sz="0" w:space="0" w:color="auto"/>
        </w:rPr>
        <w:t>益增。教</w:t>
      </w:r>
      <w:r>
        <w:rPr>
          <w:rFonts w:ascii="宋体" w:eastAsia="宋体" w:hAnsi="SimSun" w:cs="宋体"/>
          <w:sz w:val="28"/>
          <w:bdr w:val="none" w:sz="0" w:space="0" w:color="auto"/>
        </w:rPr>
        <w:t>师</w:t>
      </w:r>
      <w:r>
        <w:rPr>
          <w:rFonts w:ascii="宋体" w:eastAsia="宋体" w:hAnsi="MS Mincho" w:cs="宋体"/>
          <w:sz w:val="28"/>
          <w:bdr w:val="none" w:sz="0" w:space="0" w:color="auto"/>
        </w:rPr>
        <w:t>便成</w:t>
      </w:r>
      <w:r>
        <w:rPr>
          <w:rFonts w:ascii="宋体" w:eastAsia="宋体" w:hAnsi="SimSun" w:cs="宋体"/>
          <w:sz w:val="28"/>
          <w:bdr w:val="none" w:sz="0" w:space="0" w:color="auto"/>
        </w:rPr>
        <w:t>为</w:t>
      </w:r>
      <w:r>
        <w:rPr>
          <w:rFonts w:ascii="宋体" w:eastAsia="宋体" w:hAnsi="MS Mincho" w:cs="宋体"/>
          <w:sz w:val="28"/>
          <w:bdr w:val="none" w:sz="0" w:space="0" w:color="auto"/>
        </w:rPr>
        <w:t>了一向鞭策自我的</w:t>
      </w:r>
      <w:r>
        <w:rPr>
          <w:rFonts w:ascii="宋体" w:eastAsia="宋体" w:hAnsi="SimSun" w:cs="宋体"/>
          <w:sz w:val="28"/>
          <w:bdr w:val="none" w:sz="0" w:space="0" w:color="auto"/>
        </w:rPr>
        <w:t>动</w:t>
      </w:r>
      <w:r>
        <w:rPr>
          <w:rFonts w:ascii="宋体" w:eastAsia="宋体" w:hAnsi="MS Mincho" w:cs="宋体"/>
          <w:sz w:val="28"/>
          <w:bdr w:val="none" w:sz="0" w:space="0" w:color="auto"/>
        </w:rPr>
        <w:t>力。不会忘</w:t>
      </w:r>
      <w:r>
        <w:rPr>
          <w:rFonts w:ascii="宋体" w:eastAsia="宋体" w:hAnsi="SimSun" w:cs="宋体"/>
          <w:sz w:val="28"/>
          <w:bdr w:val="none" w:sz="0" w:space="0" w:color="auto"/>
        </w:rPr>
        <w:t>记</w:t>
      </w:r>
      <w:r>
        <w:rPr>
          <w:rFonts w:ascii="宋体" w:eastAsia="宋体" w:hAnsi="MS Mincho" w:cs="宋体"/>
          <w:sz w:val="28"/>
          <w:bdr w:val="none" w:sz="0" w:space="0" w:color="auto"/>
        </w:rPr>
        <w:t>学校生病的</w:t>
      </w:r>
      <w:r>
        <w:rPr>
          <w:rFonts w:ascii="宋体" w:eastAsia="宋体" w:hAnsi="SimSun" w:cs="宋体"/>
          <w:sz w:val="28"/>
          <w:bdr w:val="none" w:sz="0" w:space="0" w:color="auto"/>
        </w:rPr>
        <w:t>时</w:t>
      </w:r>
      <w:r>
        <w:rPr>
          <w:rFonts w:ascii="宋体" w:eastAsia="宋体" w:hAnsi="MS Mincho" w:cs="宋体"/>
          <w:sz w:val="28"/>
          <w:bdr w:val="none" w:sz="0" w:space="0" w:color="auto"/>
        </w:rPr>
        <w:t>候，教</w:t>
      </w:r>
      <w:r>
        <w:rPr>
          <w:rFonts w:ascii="宋体" w:eastAsia="宋体" w:hAnsi="SimSun" w:cs="宋体"/>
          <w:sz w:val="28"/>
          <w:bdr w:val="none" w:sz="0" w:space="0" w:color="auto"/>
        </w:rPr>
        <w:t>师</w:t>
      </w:r>
      <w:r>
        <w:rPr>
          <w:rFonts w:ascii="宋体" w:eastAsia="宋体" w:hAnsi="MS Mincho" w:cs="宋体"/>
          <w:sz w:val="28"/>
          <w:bdr w:val="none" w:sz="0" w:space="0" w:color="auto"/>
        </w:rPr>
        <w:t>也会像家人一</w:t>
      </w:r>
      <w:r>
        <w:rPr>
          <w:rFonts w:ascii="宋体" w:eastAsia="宋体" w:hAnsi="SimSun" w:cs="宋体"/>
          <w:sz w:val="28"/>
          <w:bdr w:val="none" w:sz="0" w:space="0" w:color="auto"/>
        </w:rPr>
        <w:t>样</w:t>
      </w:r>
      <w:r>
        <w:rPr>
          <w:rFonts w:ascii="宋体" w:eastAsia="宋体" w:hAnsi="MS Mincho" w:cs="宋体"/>
          <w:sz w:val="28"/>
          <w:bdr w:val="none" w:sz="0" w:space="0" w:color="auto"/>
        </w:rPr>
        <w:t>，就算是夜半三更都会陪着我</w:t>
      </w:r>
      <w:r>
        <w:rPr>
          <w:rFonts w:ascii="宋体" w:eastAsia="宋体" w:hAnsi="SimSun" w:cs="宋体"/>
          <w:sz w:val="28"/>
          <w:bdr w:val="none" w:sz="0" w:space="0" w:color="auto"/>
        </w:rPr>
        <w:t>们</w:t>
      </w:r>
      <w:r>
        <w:rPr>
          <w:rFonts w:ascii="宋体" w:eastAsia="宋体" w:hAnsi="MS Mincho" w:cs="宋体"/>
          <w:sz w:val="28"/>
          <w:bdr w:val="none" w:sz="0" w:space="0" w:color="auto"/>
        </w:rPr>
        <w:t>去找医生，</w:t>
      </w:r>
      <w:r>
        <w:rPr>
          <w:rFonts w:ascii="宋体" w:eastAsia="宋体" w:hAnsi="SimSun" w:cs="宋体"/>
          <w:sz w:val="28"/>
          <w:bdr w:val="none" w:sz="0" w:space="0" w:color="auto"/>
        </w:rPr>
        <w:t>时</w:t>
      </w:r>
      <w:r>
        <w:rPr>
          <w:rFonts w:ascii="宋体" w:eastAsia="宋体" w:hAnsi="MS Mincho" w:cs="宋体"/>
          <w:sz w:val="28"/>
          <w:bdr w:val="none" w:sz="0" w:space="0" w:color="auto"/>
        </w:rPr>
        <w:t>刻</w:t>
      </w:r>
      <w:r>
        <w:rPr>
          <w:rFonts w:ascii="宋体" w:eastAsia="宋体" w:hAnsi="SimSun" w:cs="宋体"/>
          <w:sz w:val="28"/>
          <w:bdr w:val="none" w:sz="0" w:space="0" w:color="auto"/>
        </w:rPr>
        <w:t>关</w:t>
      </w:r>
      <w:r>
        <w:rPr>
          <w:rFonts w:ascii="宋体" w:eastAsia="宋体" w:hAnsi="MS Mincho" w:cs="宋体"/>
          <w:sz w:val="28"/>
          <w:bdr w:val="none" w:sz="0" w:space="0" w:color="auto"/>
        </w:rPr>
        <w:t>心着自我的病情，不停地叮嘱我</w:t>
      </w:r>
      <w:r>
        <w:rPr>
          <w:rFonts w:ascii="宋体" w:eastAsia="宋体" w:hAnsi="SimSun" w:cs="宋体"/>
          <w:sz w:val="28"/>
          <w:bdr w:val="none" w:sz="0" w:space="0" w:color="auto"/>
        </w:rPr>
        <w:t>们</w:t>
      </w:r>
      <w:r>
        <w:rPr>
          <w:rFonts w:ascii="宋体" w:eastAsia="宋体" w:hAnsi="MS Mincho" w:cs="宋体"/>
          <w:sz w:val="28"/>
          <w:bdr w:val="none" w:sz="0" w:space="0" w:color="auto"/>
        </w:rPr>
        <w:t>要注意身体，</w:t>
      </w:r>
      <w:r>
        <w:rPr>
          <w:rFonts w:ascii="宋体" w:eastAsia="宋体" w:hAnsi="SimSun" w:cs="宋体"/>
          <w:sz w:val="28"/>
          <w:bdr w:val="none" w:sz="0" w:space="0" w:color="auto"/>
        </w:rPr>
        <w:t>问</w:t>
      </w:r>
      <w:r>
        <w:rPr>
          <w:rFonts w:ascii="宋体" w:eastAsia="宋体" w:hAnsi="MS Mincho" w:cs="宋体"/>
          <w:sz w:val="28"/>
          <w:bdr w:val="none" w:sz="0" w:space="0" w:color="auto"/>
        </w:rPr>
        <w:t>寒</w:t>
      </w:r>
      <w:r>
        <w:rPr>
          <w:rFonts w:ascii="宋体" w:eastAsia="宋体" w:hAnsi="SimSun" w:cs="宋体"/>
          <w:sz w:val="28"/>
          <w:bdr w:val="none" w:sz="0" w:space="0" w:color="auto"/>
        </w:rPr>
        <w:t>问</w:t>
      </w:r>
      <w:r>
        <w:rPr>
          <w:rFonts w:ascii="宋体" w:eastAsia="宋体" w:hAnsi="MS Mincho" w:cs="宋体"/>
          <w:sz w:val="28"/>
          <w:bdr w:val="none" w:sz="0" w:space="0" w:color="auto"/>
        </w:rPr>
        <w:t>暖。就</w:t>
      </w:r>
      <w:r>
        <w:rPr>
          <w:rFonts w:ascii="宋体" w:eastAsia="宋体" w:hAnsi="SimSun" w:cs="宋体"/>
          <w:sz w:val="28"/>
          <w:bdr w:val="none" w:sz="0" w:space="0" w:color="auto"/>
        </w:rPr>
        <w:t>这样</w:t>
      </w:r>
      <w:r>
        <w:rPr>
          <w:rFonts w:ascii="宋体" w:eastAsia="宋体" w:hAnsi="MS Mincho" w:cs="宋体"/>
          <w:sz w:val="28"/>
          <w:bdr w:val="none" w:sz="0" w:space="0" w:color="auto"/>
        </w:rPr>
        <w:t>，学校的学生都会是安然无恙，平安无事，</w:t>
      </w:r>
      <w:r>
        <w:rPr>
          <w:rFonts w:ascii="宋体" w:eastAsia="宋体" w:hAnsi="SimSun" w:cs="宋体"/>
          <w:sz w:val="28"/>
          <w:bdr w:val="none" w:sz="0" w:space="0" w:color="auto"/>
        </w:rPr>
        <w:t>欢乐</w:t>
      </w: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或</w:t>
      </w:r>
      <w:r>
        <w:rPr>
          <w:rFonts w:ascii="宋体" w:eastAsia="宋体" w:hAnsi="SimSun" w:cs="宋体"/>
          <w:sz w:val="28"/>
          <w:bdr w:val="none" w:sz="0" w:space="0" w:color="auto"/>
        </w:rPr>
        <w:t>许</w:t>
      </w:r>
      <w:r>
        <w:rPr>
          <w:rFonts w:ascii="宋体" w:eastAsia="宋体" w:hAnsi="MS Mincho" w:cs="宋体"/>
          <w:sz w:val="28"/>
          <w:bdr w:val="none" w:sz="0" w:space="0" w:color="auto"/>
        </w:rPr>
        <w:t>，一生中，教</w:t>
      </w:r>
      <w:r>
        <w:rPr>
          <w:rFonts w:ascii="宋体" w:eastAsia="宋体" w:hAnsi="SimSun" w:cs="宋体"/>
          <w:sz w:val="28"/>
          <w:bdr w:val="none" w:sz="0" w:space="0" w:color="auto"/>
        </w:rPr>
        <w:t>师</w:t>
      </w:r>
      <w:r>
        <w:rPr>
          <w:rFonts w:ascii="宋体" w:eastAsia="宋体" w:hAnsi="MS Mincho" w:cs="宋体"/>
          <w:sz w:val="28"/>
          <w:bdr w:val="none" w:sz="0" w:space="0" w:color="auto"/>
        </w:rPr>
        <w:t>便注定是殷勤施教，不求回</w:t>
      </w:r>
      <w:r>
        <w:rPr>
          <w:rFonts w:ascii="宋体" w:eastAsia="宋体" w:hAnsi="SimSun" w:cs="宋体"/>
          <w:sz w:val="28"/>
          <w:bdr w:val="none" w:sz="0" w:space="0" w:color="auto"/>
        </w:rPr>
        <w:t>报</w:t>
      </w:r>
      <w:r>
        <w:rPr>
          <w:rFonts w:ascii="宋体" w:eastAsia="宋体" w:hAnsi="MS Mincho" w:cs="宋体"/>
          <w:sz w:val="28"/>
          <w:bdr w:val="none" w:sz="0" w:space="0" w:color="auto"/>
        </w:rPr>
        <w:t>。来</w:t>
      </w:r>
      <w:r>
        <w:rPr>
          <w:rFonts w:ascii="宋体" w:eastAsia="宋体" w:hAnsi="SimSun" w:cs="宋体"/>
          <w:sz w:val="28"/>
          <w:bdr w:val="none" w:sz="0" w:space="0" w:color="auto"/>
        </w:rPr>
        <w:t>过</w:t>
      </w:r>
      <w:r>
        <w:rPr>
          <w:rFonts w:ascii="宋体" w:eastAsia="宋体" w:hAnsi="MS Mincho" w:cs="宋体"/>
          <w:sz w:val="28"/>
          <w:bdr w:val="none" w:sz="0" w:space="0" w:color="auto"/>
        </w:rPr>
        <w:t>一批又一批的学生，</w:t>
      </w:r>
      <w:r>
        <w:rPr>
          <w:rFonts w:ascii="宋体" w:eastAsia="宋体" w:hAnsi="SimSun" w:cs="宋体"/>
          <w:sz w:val="28"/>
          <w:bdr w:val="none" w:sz="0" w:space="0" w:color="auto"/>
        </w:rPr>
        <w:t>毕业</w:t>
      </w:r>
      <w:r>
        <w:rPr>
          <w:rFonts w:ascii="宋体" w:eastAsia="宋体" w:hAnsi="MS Mincho" w:cs="宋体"/>
          <w:sz w:val="28"/>
          <w:bdr w:val="none" w:sz="0" w:space="0" w:color="auto"/>
        </w:rPr>
        <w:t>一届又一届学生。有很多的感悟，也有很多的喜悦。慢慢地，学生</w:t>
      </w:r>
      <w:r>
        <w:rPr>
          <w:rFonts w:ascii="宋体" w:eastAsia="宋体" w:hAnsi="SimSun" w:cs="宋体"/>
          <w:sz w:val="28"/>
          <w:bdr w:val="none" w:sz="0" w:space="0" w:color="auto"/>
        </w:rPr>
        <w:t>变</w:t>
      </w:r>
      <w:r>
        <w:rPr>
          <w:rFonts w:ascii="宋体" w:eastAsia="宋体" w:hAnsi="MS Mincho" w:cs="宋体"/>
          <w:sz w:val="28"/>
          <w:bdr w:val="none" w:sz="0" w:space="0" w:color="auto"/>
        </w:rPr>
        <w:t>成了工人，教</w:t>
      </w:r>
      <w:r>
        <w:rPr>
          <w:rFonts w:ascii="宋体" w:eastAsia="宋体" w:hAnsi="SimSun" w:cs="宋体"/>
          <w:sz w:val="28"/>
          <w:bdr w:val="none" w:sz="0" w:space="0" w:color="auto"/>
        </w:rPr>
        <w:t>师变</w:t>
      </w:r>
      <w:r>
        <w:rPr>
          <w:rFonts w:ascii="宋体" w:eastAsia="宋体" w:hAnsi="MS Mincho" w:cs="宋体"/>
          <w:sz w:val="28"/>
          <w:bdr w:val="none" w:sz="0" w:space="0" w:color="auto"/>
        </w:rPr>
        <w:t>成了退休</w:t>
      </w:r>
      <w:r>
        <w:rPr>
          <w:rFonts w:ascii="宋体" w:eastAsia="宋体" w:hAnsi="SimSun" w:cs="宋体"/>
          <w:sz w:val="28"/>
          <w:bdr w:val="none" w:sz="0" w:space="0" w:color="auto"/>
        </w:rPr>
        <w:t>员</w:t>
      </w:r>
      <w:r>
        <w:rPr>
          <w:rFonts w:ascii="宋体" w:eastAsia="宋体" w:hAnsi="MS Mincho" w:cs="宋体"/>
          <w:sz w:val="28"/>
          <w:bdr w:val="none" w:sz="0" w:space="0" w:color="auto"/>
        </w:rPr>
        <w:t>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辛勤的教</w:t>
      </w:r>
      <w:r>
        <w:rPr>
          <w:rFonts w:ascii="宋体" w:eastAsia="宋体" w:hAnsi="SimSun" w:cs="宋体"/>
          <w:sz w:val="28"/>
          <w:bdr w:val="none" w:sz="0" w:space="0" w:color="auto"/>
        </w:rPr>
        <w:t>导</w:t>
      </w:r>
      <w:r>
        <w:rPr>
          <w:rFonts w:ascii="宋体" w:eastAsia="宋体" w:hAnsi="MS Mincho" w:cs="宋体"/>
          <w:sz w:val="28"/>
          <w:bdr w:val="none" w:sz="0" w:space="0" w:color="auto"/>
        </w:rPr>
        <w:t>，不</w:t>
      </w:r>
      <w:r>
        <w:rPr>
          <w:rFonts w:ascii="宋体" w:eastAsia="宋体" w:hAnsi="SimSun" w:cs="宋体"/>
          <w:sz w:val="28"/>
          <w:bdr w:val="none" w:sz="0" w:space="0" w:color="auto"/>
        </w:rPr>
        <w:t>计</w:t>
      </w:r>
      <w:r>
        <w:rPr>
          <w:rFonts w:ascii="宋体" w:eastAsia="宋体" w:hAnsi="MS Mincho" w:cs="宋体"/>
          <w:sz w:val="28"/>
          <w:bdr w:val="none" w:sz="0" w:space="0" w:color="auto"/>
        </w:rPr>
        <w:t>回</w:t>
      </w:r>
      <w:r>
        <w:rPr>
          <w:rFonts w:ascii="宋体" w:eastAsia="宋体" w:hAnsi="SimSun" w:cs="宋体"/>
          <w:sz w:val="28"/>
          <w:bdr w:val="none" w:sz="0" w:space="0" w:color="auto"/>
        </w:rPr>
        <w:t>报</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出一代又一代天</w:t>
      </w:r>
      <w:r>
        <w:rPr>
          <w:rFonts w:ascii="宋体" w:eastAsia="宋体" w:hAnsi="SimSun" w:cs="宋体"/>
          <w:sz w:val="28"/>
          <w:bdr w:val="none" w:sz="0" w:space="0" w:color="auto"/>
        </w:rPr>
        <w:t>骄</w:t>
      </w:r>
      <w:r>
        <w:rPr>
          <w:rFonts w:ascii="宋体" w:eastAsia="宋体" w:hAnsi="MS Mincho" w:cs="宋体"/>
          <w:sz w:val="28"/>
          <w:bdr w:val="none" w:sz="0" w:space="0" w:color="auto"/>
        </w:rPr>
        <w:t>。而自我却慢慢地白</w:t>
      </w:r>
      <w:r>
        <w:rPr>
          <w:rFonts w:ascii="宋体" w:eastAsia="宋体" w:hAnsi="SimSun" w:cs="宋体"/>
          <w:sz w:val="28"/>
          <w:bdr w:val="none" w:sz="0" w:space="0" w:color="auto"/>
        </w:rPr>
        <w:t>发苍</w:t>
      </w:r>
      <w:r>
        <w:rPr>
          <w:rFonts w:ascii="宋体" w:eastAsia="宋体" w:hAnsi="MS Mincho" w:cs="宋体"/>
          <w:sz w:val="28"/>
          <w:bdr w:val="none" w:sz="0" w:space="0" w:color="auto"/>
        </w:rPr>
        <w:t>老。</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各位老</w:t>
      </w:r>
      <w:r>
        <w:rPr>
          <w:rFonts w:ascii="宋体" w:eastAsia="宋体" w:hAnsi="SimSun" w:cs="宋体"/>
          <w:sz w:val="28"/>
          <w:bdr w:val="none" w:sz="0" w:space="0" w:color="auto"/>
        </w:rPr>
        <w:t>师</w:t>
      </w:r>
      <w:r>
        <w:rPr>
          <w:rFonts w:ascii="宋体" w:eastAsia="宋体" w:hAnsi="MS Mincho" w:cs="宋体"/>
          <w:sz w:val="28"/>
          <w:bdr w:val="none" w:sz="0" w:space="0" w:color="auto"/>
        </w:rPr>
        <w:t>，各位同学：大家早上好！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今天我国旗下</w:t>
      </w:r>
      <w:r>
        <w:rPr>
          <w:rFonts w:ascii="宋体" w:eastAsia="宋体" w:hAnsi="SimSun" w:cs="宋体"/>
          <w:sz w:val="28"/>
          <w:bdr w:val="none" w:sz="0" w:space="0" w:color="auto"/>
        </w:rPr>
        <w:t>讲话</w:t>
      </w:r>
      <w:r>
        <w:rPr>
          <w:rFonts w:ascii="宋体" w:eastAsia="宋体" w:hAnsi="MS Mincho" w:cs="宋体"/>
          <w:sz w:val="28"/>
          <w:bdr w:val="none" w:sz="0" w:space="0" w:color="auto"/>
        </w:rPr>
        <w:t>的</w:t>
      </w:r>
      <w:r>
        <w:rPr>
          <w:rFonts w:ascii="宋体" w:eastAsia="宋体" w:hAnsi="SimSun" w:cs="宋体"/>
          <w:sz w:val="28"/>
          <w:bdr w:val="none" w:sz="0" w:space="0" w:color="auto"/>
        </w:rPr>
        <w:t>题</w:t>
      </w:r>
      <w:r>
        <w:rPr>
          <w:rFonts w:ascii="宋体" w:eastAsia="宋体" w:hAnsi="MS Mincho" w:cs="宋体"/>
          <w:sz w:val="28"/>
          <w:bdr w:val="none" w:sz="0" w:space="0" w:color="auto"/>
        </w:rPr>
        <w:t>目是</w:t>
      </w:r>
      <w:r>
        <w:rPr>
          <w:rFonts w:ascii="宋体" w:eastAsia="宋体" w:cs="宋体"/>
          <w:sz w:val="28"/>
          <w:bdr w:val="none" w:sz="0" w:space="0" w:color="auto"/>
        </w:rPr>
        <w:t>——</w:t>
      </w:r>
      <w:r>
        <w:rPr>
          <w:rFonts w:ascii="宋体" w:eastAsia="宋体" w:hAnsi="MS Mincho" w:cs="宋体"/>
          <w:sz w:val="28"/>
          <w:bdr w:val="none" w:sz="0" w:space="0" w:color="auto"/>
        </w:rPr>
        <w:t>感恩教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当</w:t>
      </w:r>
      <w:r>
        <w:rPr>
          <w:rFonts w:ascii="宋体" w:eastAsia="宋体" w:hAnsi="SimSun" w:cs="宋体"/>
          <w:sz w:val="28"/>
          <w:bdr w:val="none" w:sz="0" w:space="0" w:color="auto"/>
        </w:rPr>
        <w:t>习习</w:t>
      </w:r>
      <w:r>
        <w:rPr>
          <w:rFonts w:ascii="宋体" w:eastAsia="宋体" w:hAnsi="MS Mincho" w:cs="宋体"/>
          <w:sz w:val="28"/>
          <w:bdr w:val="none" w:sz="0" w:space="0" w:color="auto"/>
        </w:rPr>
        <w:t>的秋</w:t>
      </w:r>
      <w:r>
        <w:rPr>
          <w:rFonts w:ascii="宋体" w:eastAsia="宋体" w:hAnsi="SimSun" w:cs="宋体"/>
          <w:sz w:val="28"/>
          <w:bdr w:val="none" w:sz="0" w:space="0" w:color="auto"/>
        </w:rPr>
        <w:t>风</w:t>
      </w:r>
      <w:r>
        <w:rPr>
          <w:rFonts w:ascii="宋体" w:eastAsia="宋体" w:hAnsi="MS Mincho" w:cs="宋体"/>
          <w:sz w:val="28"/>
          <w:bdr w:val="none" w:sz="0" w:space="0" w:color="auto"/>
        </w:rPr>
        <w:t>在我</w:t>
      </w:r>
      <w:r>
        <w:rPr>
          <w:rFonts w:ascii="宋体" w:eastAsia="宋体" w:hAnsi="SimSun" w:cs="宋体"/>
          <w:sz w:val="28"/>
          <w:bdr w:val="none" w:sz="0" w:space="0" w:color="auto"/>
        </w:rPr>
        <w:t>们</w:t>
      </w:r>
      <w:r>
        <w:rPr>
          <w:rFonts w:ascii="宋体" w:eastAsia="宋体" w:hAnsi="MS Mincho" w:cs="宋体"/>
          <w:sz w:val="28"/>
          <w:bdr w:val="none" w:sz="0" w:space="0" w:color="auto"/>
        </w:rPr>
        <w:t>身</w:t>
      </w:r>
      <w:r>
        <w:rPr>
          <w:rFonts w:ascii="宋体" w:eastAsia="宋体" w:hAnsi="SimSun" w:cs="宋体"/>
          <w:sz w:val="28"/>
          <w:bdr w:val="none" w:sz="0" w:space="0" w:color="auto"/>
        </w:rPr>
        <w:t>边</w:t>
      </w:r>
      <w:r>
        <w:rPr>
          <w:rFonts w:ascii="宋体" w:eastAsia="宋体" w:hAnsi="MS Mincho" w:cs="宋体"/>
          <w:sz w:val="28"/>
          <w:bdr w:val="none" w:sz="0" w:space="0" w:color="auto"/>
        </w:rPr>
        <w:t>吹拂，当累累的</w:t>
      </w:r>
      <w:r>
        <w:rPr>
          <w:rFonts w:ascii="宋体" w:eastAsia="宋体" w:hAnsi="SimSun" w:cs="宋体"/>
          <w:sz w:val="28"/>
          <w:bdr w:val="none" w:sz="0" w:space="0" w:color="auto"/>
        </w:rPr>
        <w:t>硕</w:t>
      </w:r>
      <w:r>
        <w:rPr>
          <w:rFonts w:ascii="宋体" w:eastAsia="宋体" w:hAnsi="MS Mincho" w:cs="宋体"/>
          <w:sz w:val="28"/>
          <w:bdr w:val="none" w:sz="0" w:space="0" w:color="auto"/>
        </w:rPr>
        <w:t>果在枝</w:t>
      </w:r>
      <w:r>
        <w:rPr>
          <w:rFonts w:ascii="宋体" w:eastAsia="宋体" w:hAnsi="SimSun" w:cs="宋体"/>
          <w:sz w:val="28"/>
          <w:bdr w:val="none" w:sz="0" w:space="0" w:color="auto"/>
        </w:rPr>
        <w:t>头</w:t>
      </w:r>
      <w:r>
        <w:rPr>
          <w:rFonts w:ascii="宋体" w:eastAsia="宋体" w:hAnsi="MS Mincho" w:cs="宋体"/>
          <w:sz w:val="28"/>
          <w:bdr w:val="none" w:sz="0" w:space="0" w:color="auto"/>
        </w:rPr>
        <w:t>悄悄成熟的</w:t>
      </w:r>
      <w:r>
        <w:rPr>
          <w:rFonts w:ascii="宋体" w:eastAsia="宋体" w:hAnsi="SimSun" w:cs="宋体"/>
          <w:sz w:val="28"/>
          <w:bdr w:val="none" w:sz="0" w:space="0" w:color="auto"/>
        </w:rPr>
        <w:t>时</w:t>
      </w:r>
      <w:r>
        <w:rPr>
          <w:rFonts w:ascii="宋体" w:eastAsia="宋体" w:hAnsi="MS Mincho" w:cs="宋体"/>
          <w:sz w:val="28"/>
          <w:bdr w:val="none" w:sz="0" w:space="0" w:color="auto"/>
        </w:rPr>
        <w:t>候，我</w:t>
      </w:r>
      <w:r>
        <w:rPr>
          <w:rFonts w:ascii="宋体" w:eastAsia="宋体" w:hAnsi="SimSun" w:cs="宋体"/>
          <w:sz w:val="28"/>
          <w:bdr w:val="none" w:sz="0" w:space="0" w:color="auto"/>
        </w:rPr>
        <w:t>们</w:t>
      </w:r>
      <w:r>
        <w:rPr>
          <w:rFonts w:ascii="宋体" w:eastAsia="宋体" w:hAnsi="MS Mincho" w:cs="宋体"/>
          <w:sz w:val="28"/>
          <w:bdr w:val="none" w:sz="0" w:space="0" w:color="auto"/>
        </w:rPr>
        <w:t>迎来了一个极有意</w:t>
      </w:r>
      <w:r>
        <w:rPr>
          <w:rFonts w:ascii="宋体" w:eastAsia="宋体" w:hAnsi="SimSun" w:cs="宋体"/>
          <w:sz w:val="28"/>
          <w:bdr w:val="none" w:sz="0" w:space="0" w:color="auto"/>
        </w:rPr>
        <w:t>义</w:t>
      </w:r>
      <w:r>
        <w:rPr>
          <w:rFonts w:ascii="宋体" w:eastAsia="宋体" w:hAnsi="MS Mincho" w:cs="宋体"/>
          <w:sz w:val="28"/>
          <w:bdr w:val="none" w:sz="0" w:space="0" w:color="auto"/>
        </w:rPr>
        <w:t>的</w:t>
      </w:r>
      <w:r>
        <w:rPr>
          <w:rFonts w:ascii="宋体" w:eastAsia="宋体" w:hAnsi="SimSun" w:cs="宋体"/>
          <w:sz w:val="28"/>
          <w:bdr w:val="none" w:sz="0" w:space="0" w:color="auto"/>
        </w:rPr>
        <w:t>节</w:t>
      </w:r>
      <w:r>
        <w:rPr>
          <w:rFonts w:ascii="宋体" w:eastAsia="宋体" w:hAnsi="MS Mincho" w:cs="宋体"/>
          <w:sz w:val="28"/>
          <w:bdr w:val="none" w:sz="0" w:space="0" w:color="auto"/>
        </w:rPr>
        <w:t>日</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师节</w:t>
      </w:r>
      <w:r>
        <w:rPr>
          <w:rFonts w:ascii="宋体" w:eastAsia="宋体" w:cs="宋体"/>
          <w:sz w:val="28"/>
          <w:bdr w:val="none" w:sz="0" w:space="0" w:color="auto"/>
        </w:rPr>
        <w:t>”</w:t>
      </w:r>
      <w:r>
        <w:rPr>
          <w:rFonts w:ascii="宋体" w:eastAsia="宋体" w:hAnsi="MS Mincho" w:cs="宋体"/>
          <w:sz w:val="28"/>
          <w:bdr w:val="none" w:sz="0" w:space="0" w:color="auto"/>
        </w:rPr>
        <w:t>。在此，我先向</w:t>
      </w:r>
      <w:r>
        <w:rPr>
          <w:rFonts w:ascii="宋体" w:eastAsia="宋体" w:hAnsi="SimSun" w:cs="宋体"/>
          <w:sz w:val="28"/>
          <w:bdr w:val="none" w:sz="0" w:space="0" w:color="auto"/>
        </w:rPr>
        <w:t>每</w:t>
      </w:r>
      <w:r>
        <w:rPr>
          <w:rFonts w:ascii="宋体" w:eastAsia="宋体" w:hAnsi="MS Mincho" w:cs="宋体"/>
          <w:sz w:val="28"/>
          <w:bdr w:val="none" w:sz="0" w:space="0" w:color="auto"/>
        </w:rPr>
        <w:t>一位老</w:t>
      </w:r>
      <w:r>
        <w:rPr>
          <w:rFonts w:ascii="宋体" w:eastAsia="宋体" w:hAnsi="SimSun" w:cs="宋体"/>
          <w:sz w:val="28"/>
          <w:bdr w:val="none" w:sz="0" w:space="0" w:color="auto"/>
        </w:rPr>
        <w:t>师</w:t>
      </w:r>
      <w:r>
        <w:rPr>
          <w:rFonts w:ascii="宋体" w:eastAsia="宋体" w:hAnsi="MS Mincho" w:cs="宋体"/>
          <w:sz w:val="28"/>
          <w:bdr w:val="none" w:sz="0" w:space="0" w:color="auto"/>
        </w:rPr>
        <w:t>致以最</w:t>
      </w:r>
      <w:r>
        <w:rPr>
          <w:rFonts w:ascii="宋体" w:eastAsia="宋体" w:hAnsi="SimSun" w:cs="宋体"/>
          <w:sz w:val="28"/>
          <w:bdr w:val="none" w:sz="0" w:space="0" w:color="auto"/>
        </w:rPr>
        <w:t>诚挚</w:t>
      </w:r>
      <w:r>
        <w:rPr>
          <w:rFonts w:ascii="宋体" w:eastAsia="宋体" w:hAnsi="MS Mincho" w:cs="宋体"/>
          <w:sz w:val="28"/>
          <w:bdr w:val="none" w:sz="0" w:space="0" w:color="auto"/>
        </w:rPr>
        <w:t>的</w:t>
      </w:r>
      <w:r>
        <w:rPr>
          <w:rFonts w:ascii="宋体" w:eastAsia="宋体" w:hAnsi="SimSun" w:cs="宋体"/>
          <w:sz w:val="28"/>
          <w:bdr w:val="none" w:sz="0" w:space="0" w:color="auto"/>
        </w:rPr>
        <w:t>节</w:t>
      </w:r>
      <w:r>
        <w:rPr>
          <w:rFonts w:ascii="宋体" w:eastAsia="宋体" w:hAnsi="MS Mincho" w:cs="宋体"/>
          <w:sz w:val="28"/>
          <w:bdr w:val="none" w:sz="0" w:space="0" w:color="auto"/>
        </w:rPr>
        <w:t>日</w:t>
      </w:r>
      <w:r>
        <w:rPr>
          <w:rFonts w:ascii="宋体" w:eastAsia="宋体" w:hAnsi="SimSun" w:cs="宋体"/>
          <w:sz w:val="28"/>
          <w:bdr w:val="none" w:sz="0" w:space="0" w:color="auto"/>
        </w:rPr>
        <w:t>问</w:t>
      </w:r>
      <w:r>
        <w:rPr>
          <w:rFonts w:ascii="宋体" w:eastAsia="宋体" w:hAnsi="MS Mincho" w:cs="宋体"/>
          <w:sz w:val="28"/>
          <w:bdr w:val="none" w:sz="0" w:space="0" w:color="auto"/>
        </w:rPr>
        <w:t>候！祝愿你</w:t>
      </w:r>
      <w:r>
        <w:rPr>
          <w:rFonts w:ascii="宋体" w:eastAsia="宋体" w:hAnsi="SimSun" w:cs="宋体"/>
          <w:sz w:val="28"/>
          <w:bdr w:val="none" w:sz="0" w:space="0" w:color="auto"/>
        </w:rPr>
        <w:t>们</w:t>
      </w:r>
      <w:r>
        <w:rPr>
          <w:rFonts w:ascii="宋体" w:eastAsia="宋体" w:hAnsi="MS Mincho" w:cs="宋体"/>
          <w:sz w:val="28"/>
          <w:bdr w:val="none" w:sz="0" w:space="0" w:color="auto"/>
        </w:rPr>
        <w:t>身心健康愉悦，合家幸福美</w:t>
      </w:r>
      <w:r>
        <w:rPr>
          <w:rFonts w:ascii="宋体" w:eastAsia="宋体" w:hAnsi="SimSun" w:cs="宋体"/>
          <w:sz w:val="28"/>
          <w:bdr w:val="none" w:sz="0" w:space="0" w:color="auto"/>
        </w:rPr>
        <w:t>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，一个普通的名字，但是在今天</w:t>
      </w:r>
      <w:r>
        <w:rPr>
          <w:rFonts w:ascii="宋体" w:eastAsia="宋体" w:hAnsi="SimSun" w:cs="宋体"/>
          <w:sz w:val="28"/>
          <w:bdr w:val="none" w:sz="0" w:space="0" w:color="auto"/>
        </w:rPr>
        <w:t>这</w:t>
      </w:r>
      <w:r>
        <w:rPr>
          <w:rFonts w:ascii="宋体" w:eastAsia="宋体" w:hAnsi="MS Mincho" w:cs="宋体"/>
          <w:sz w:val="28"/>
          <w:bdr w:val="none" w:sz="0" w:space="0" w:color="auto"/>
        </w:rPr>
        <w:t>个名字却</w:t>
      </w:r>
      <w:r>
        <w:rPr>
          <w:rFonts w:ascii="宋体" w:eastAsia="宋体" w:hAnsi="SimSun" w:cs="宋体"/>
          <w:sz w:val="28"/>
          <w:bdr w:val="none" w:sz="0" w:space="0" w:color="auto"/>
        </w:rPr>
        <w:t>显</w:t>
      </w:r>
      <w:r>
        <w:rPr>
          <w:rFonts w:ascii="宋体" w:eastAsia="宋体" w:hAnsi="MS Mincho" w:cs="宋体"/>
          <w:sz w:val="28"/>
          <w:bdr w:val="none" w:sz="0" w:space="0" w:color="auto"/>
        </w:rPr>
        <w:t>得格外的厚重。</w:t>
      </w:r>
      <w:r>
        <w:rPr>
          <w:rFonts w:ascii="宋体" w:eastAsia="宋体" w:hAnsi="SimSun" w:cs="宋体"/>
          <w:sz w:val="28"/>
          <w:bdr w:val="none" w:sz="0" w:space="0" w:color="auto"/>
        </w:rPr>
        <w:t>每</w:t>
      </w:r>
      <w:r>
        <w:rPr>
          <w:rFonts w:ascii="宋体" w:eastAsia="宋体" w:hAnsi="MS Mincho" w:cs="宋体"/>
          <w:sz w:val="28"/>
          <w:bdr w:val="none" w:sz="0" w:space="0" w:color="auto"/>
        </w:rPr>
        <w:t>个人的成</w:t>
      </w:r>
      <w:r>
        <w:rPr>
          <w:rFonts w:ascii="宋体" w:eastAsia="宋体" w:hAnsi="SimSun" w:cs="宋体"/>
          <w:sz w:val="28"/>
          <w:bdr w:val="none" w:sz="0" w:space="0" w:color="auto"/>
        </w:rPr>
        <w:t>长</w:t>
      </w:r>
      <w:r>
        <w:rPr>
          <w:rFonts w:ascii="宋体" w:eastAsia="宋体" w:hAnsi="MS Mincho" w:cs="宋体"/>
          <w:sz w:val="28"/>
          <w:bdr w:val="none" w:sz="0" w:space="0" w:color="auto"/>
        </w:rPr>
        <w:t>和成才，都离不</w:t>
      </w:r>
      <w:r>
        <w:rPr>
          <w:rFonts w:ascii="宋体" w:eastAsia="宋体" w:hAnsi="SimSun" w:cs="宋体"/>
          <w:sz w:val="28"/>
          <w:bdr w:val="none" w:sz="0" w:space="0" w:color="auto"/>
        </w:rPr>
        <w:t>开</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；社会点滴</w:t>
      </w:r>
      <w:r>
        <w:rPr>
          <w:rFonts w:ascii="宋体" w:eastAsia="宋体" w:hAnsi="SimSun" w:cs="宋体"/>
          <w:sz w:val="28"/>
          <w:bdr w:val="none" w:sz="0" w:space="0" w:color="auto"/>
        </w:rPr>
        <w:t>进步</w:t>
      </w:r>
      <w:r>
        <w:rPr>
          <w:rFonts w:ascii="宋体" w:eastAsia="宋体" w:hAnsi="MS Mincho" w:cs="宋体"/>
          <w:sz w:val="28"/>
          <w:bdr w:val="none" w:sz="0" w:space="0" w:color="auto"/>
        </w:rPr>
        <w:t>，无不</w:t>
      </w:r>
      <w:r>
        <w:rPr>
          <w:rFonts w:ascii="宋体" w:eastAsia="宋体" w:hAnsi="SimSun" w:cs="宋体"/>
          <w:sz w:val="28"/>
          <w:bdr w:val="none" w:sz="0" w:space="0" w:color="auto"/>
        </w:rPr>
        <w:t>饱</w:t>
      </w:r>
      <w:r>
        <w:rPr>
          <w:rFonts w:ascii="宋体" w:eastAsia="宋体" w:hAnsi="MS Mincho" w:cs="宋体"/>
          <w:sz w:val="28"/>
          <w:bdr w:val="none" w:sz="0" w:space="0" w:color="auto"/>
        </w:rPr>
        <w:t>含着老</w:t>
      </w:r>
      <w:r>
        <w:rPr>
          <w:rFonts w:ascii="宋体" w:eastAsia="宋体" w:hAnsi="SimSun" w:cs="宋体"/>
          <w:sz w:val="28"/>
          <w:bdr w:val="none" w:sz="0" w:space="0" w:color="auto"/>
        </w:rPr>
        <w:t>师</w:t>
      </w:r>
      <w:r>
        <w:rPr>
          <w:rFonts w:ascii="宋体" w:eastAsia="宋体" w:hAnsi="MS Mincho" w:cs="宋体"/>
          <w:sz w:val="28"/>
          <w:bdr w:val="none" w:sz="0" w:space="0" w:color="auto"/>
        </w:rPr>
        <w:t>的辛</w:t>
      </w:r>
      <w:r>
        <w:rPr>
          <w:rFonts w:ascii="宋体" w:eastAsia="宋体" w:hAnsi="SimSun" w:cs="宋体"/>
          <w:sz w:val="28"/>
          <w:bdr w:val="none" w:sz="0" w:space="0" w:color="auto"/>
        </w:rPr>
        <w:t>劳</w:t>
      </w:r>
      <w:r>
        <w:rPr>
          <w:rFonts w:ascii="宋体" w:eastAsia="宋体" w:hAnsi="MS Mincho" w:cs="宋体"/>
          <w:sz w:val="28"/>
          <w:bdr w:val="none" w:sz="0" w:space="0" w:color="auto"/>
        </w:rPr>
        <w:t>奉献。解决疑</w:t>
      </w:r>
      <w:r>
        <w:rPr>
          <w:rFonts w:ascii="宋体" w:eastAsia="宋体" w:hAnsi="SimSun" w:cs="宋体"/>
          <w:sz w:val="28"/>
          <w:bdr w:val="none" w:sz="0" w:space="0" w:color="auto"/>
        </w:rPr>
        <w:t>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传递</w:t>
      </w:r>
      <w:r>
        <w:rPr>
          <w:rFonts w:ascii="宋体" w:eastAsia="宋体" w:hAnsi="MS Mincho" w:cs="宋体"/>
          <w:sz w:val="28"/>
          <w:bdr w:val="none" w:sz="0" w:space="0" w:color="auto"/>
        </w:rPr>
        <w:t>文明，教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桥</w:t>
      </w:r>
      <w:r>
        <w:rPr>
          <w:rFonts w:ascii="宋体" w:eastAsia="宋体" w:hAnsi="MS Mincho" w:cs="宋体"/>
          <w:sz w:val="28"/>
          <w:bdr w:val="none" w:sz="0" w:space="0" w:color="auto"/>
        </w:rPr>
        <w:t>；科教</w:t>
      </w:r>
      <w:r>
        <w:rPr>
          <w:rFonts w:ascii="宋体" w:eastAsia="宋体" w:hAnsi="SimSun" w:cs="宋体"/>
          <w:sz w:val="28"/>
          <w:bdr w:val="none" w:sz="0" w:space="0" w:color="auto"/>
        </w:rPr>
        <w:t>兴</w:t>
      </w:r>
      <w:r>
        <w:rPr>
          <w:rFonts w:ascii="宋体" w:eastAsia="宋体" w:hAnsi="MS Mincho" w:cs="宋体"/>
          <w:sz w:val="28"/>
          <w:bdr w:val="none" w:sz="0" w:space="0" w:color="auto"/>
        </w:rPr>
        <w:t>国，教</w:t>
      </w:r>
      <w:r>
        <w:rPr>
          <w:rFonts w:ascii="宋体" w:eastAsia="宋体" w:hAnsi="SimSun" w:cs="宋体"/>
          <w:sz w:val="28"/>
          <w:bdr w:val="none" w:sz="0" w:space="0" w:color="auto"/>
        </w:rPr>
        <w:t>师</w:t>
      </w:r>
      <w:r>
        <w:rPr>
          <w:rFonts w:ascii="宋体" w:eastAsia="宋体" w:hAnsi="MS Mincho" w:cs="宋体"/>
          <w:sz w:val="28"/>
          <w:bdr w:val="none" w:sz="0" w:space="0" w:color="auto"/>
        </w:rPr>
        <w:t>是帆。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数年前，我</w:t>
      </w:r>
      <w:r>
        <w:rPr>
          <w:rFonts w:ascii="宋体" w:eastAsia="宋体" w:hAnsi="SimSun" w:cs="宋体"/>
          <w:sz w:val="28"/>
          <w:bdr w:val="none" w:sz="0" w:space="0" w:color="auto"/>
        </w:rPr>
        <w:t>们</w:t>
      </w:r>
      <w:r>
        <w:rPr>
          <w:rFonts w:ascii="宋体" w:eastAsia="宋体" w:hAnsi="MS Mincho" w:cs="宋体"/>
          <w:sz w:val="28"/>
          <w:bdr w:val="none" w:sz="0" w:space="0" w:color="auto"/>
        </w:rPr>
        <w:t>作出了人生的重要</w:t>
      </w:r>
      <w:r>
        <w:rPr>
          <w:rFonts w:ascii="宋体" w:eastAsia="宋体" w:hAnsi="SimSun" w:cs="宋体"/>
          <w:sz w:val="28"/>
          <w:bdr w:val="none" w:sz="0" w:space="0" w:color="auto"/>
        </w:rPr>
        <w:t>选择</w:t>
      </w:r>
      <w:r>
        <w:rPr>
          <w:rFonts w:ascii="宋体" w:eastAsia="宋体" w:hAnsi="MS Mincho" w:cs="宋体"/>
          <w:sz w:val="28"/>
          <w:bdr w:val="none" w:sz="0" w:space="0" w:color="auto"/>
        </w:rPr>
        <w:t>，成了一名教</w:t>
      </w:r>
      <w:r>
        <w:rPr>
          <w:rFonts w:ascii="宋体" w:eastAsia="宋体" w:hAnsi="SimSun" w:cs="宋体"/>
          <w:sz w:val="28"/>
          <w:bdr w:val="none" w:sz="0" w:space="0" w:color="auto"/>
        </w:rPr>
        <w:t>师</w:t>
      </w:r>
      <w:r>
        <w:rPr>
          <w:rFonts w:ascii="宋体" w:eastAsia="宋体" w:hAnsi="MS Mincho" w:cs="宋体"/>
          <w:sz w:val="28"/>
          <w:bdr w:val="none" w:sz="0" w:space="0" w:color="auto"/>
        </w:rPr>
        <w:t>，而今站在</w:t>
      </w:r>
      <w:r>
        <w:rPr>
          <w:rFonts w:ascii="宋体" w:eastAsia="宋体" w:hAnsi="SimSun" w:cs="宋体"/>
          <w:sz w:val="28"/>
          <w:bdr w:val="none" w:sz="0" w:space="0" w:color="auto"/>
        </w:rPr>
        <w:t>讲</w:t>
      </w:r>
      <w:r>
        <w:rPr>
          <w:rFonts w:ascii="宋体" w:eastAsia="宋体" w:hAnsi="MS Mincho" w:cs="宋体"/>
          <w:sz w:val="28"/>
          <w:bdr w:val="none" w:sz="0" w:space="0" w:color="auto"/>
        </w:rPr>
        <w:t>台前，面</w:t>
      </w:r>
      <w:r>
        <w:rPr>
          <w:rFonts w:ascii="宋体" w:eastAsia="宋体" w:hAnsi="SimSun" w:cs="宋体"/>
          <w:sz w:val="28"/>
          <w:bdr w:val="none" w:sz="0" w:space="0" w:color="auto"/>
        </w:rPr>
        <w:t>对</w:t>
      </w:r>
      <w:r>
        <w:rPr>
          <w:rFonts w:ascii="宋体" w:eastAsia="宋体" w:hAnsi="MS Mincho" w:cs="宋体"/>
          <w:sz w:val="28"/>
          <w:bdr w:val="none" w:sz="0" w:space="0" w:color="auto"/>
        </w:rPr>
        <w:t>众多</w:t>
      </w:r>
      <w:r>
        <w:rPr>
          <w:rFonts w:ascii="宋体" w:eastAsia="宋体" w:hAnsi="SimSun" w:cs="宋体"/>
          <w:sz w:val="28"/>
          <w:bdr w:val="none" w:sz="0" w:space="0" w:color="auto"/>
        </w:rPr>
        <w:t>渴</w:t>
      </w:r>
      <w:r>
        <w:rPr>
          <w:rFonts w:ascii="宋体" w:eastAsia="宋体" w:hAnsi="MS Mincho" w:cs="宋体"/>
          <w:sz w:val="28"/>
          <w:bdr w:val="none" w:sz="0" w:space="0" w:color="auto"/>
        </w:rPr>
        <w:t>求知</w:t>
      </w:r>
      <w:r>
        <w:rPr>
          <w:rFonts w:ascii="宋体" w:eastAsia="宋体" w:hAnsi="SimSun" w:cs="宋体"/>
          <w:sz w:val="28"/>
          <w:bdr w:val="none" w:sz="0" w:space="0" w:color="auto"/>
        </w:rPr>
        <w:t>识</w:t>
      </w:r>
      <w:r>
        <w:rPr>
          <w:rFonts w:ascii="宋体" w:eastAsia="宋体" w:hAnsi="MS Mincho" w:cs="宋体"/>
          <w:sz w:val="28"/>
          <w:bdr w:val="none" w:sz="0" w:space="0" w:color="auto"/>
        </w:rPr>
        <w:t>的目光，我</w:t>
      </w:r>
      <w:r>
        <w:rPr>
          <w:rFonts w:ascii="宋体" w:eastAsia="宋体" w:hAnsi="SimSun" w:cs="宋体"/>
          <w:sz w:val="28"/>
          <w:bdr w:val="none" w:sz="0" w:space="0" w:color="auto"/>
        </w:rPr>
        <w:t>们</w:t>
      </w:r>
      <w:r>
        <w:rPr>
          <w:rFonts w:ascii="宋体" w:eastAsia="宋体" w:hAnsi="MS Mincho" w:cs="宋体"/>
          <w:sz w:val="28"/>
          <w:bdr w:val="none" w:sz="0" w:space="0" w:color="auto"/>
        </w:rPr>
        <w:t>将青春奉献、把希望播</w:t>
      </w:r>
      <w:r>
        <w:rPr>
          <w:rFonts w:ascii="宋体" w:eastAsia="宋体" w:hAnsi="SimSun" w:cs="宋体"/>
          <w:sz w:val="28"/>
          <w:bdr w:val="none" w:sz="0" w:space="0" w:color="auto"/>
        </w:rPr>
        <w:t>种</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智慧</w:t>
      </w:r>
      <w:r>
        <w:rPr>
          <w:rFonts w:ascii="宋体" w:eastAsia="宋体" w:hAnsi="SimSun" w:cs="宋体"/>
          <w:sz w:val="28"/>
          <w:bdr w:val="none" w:sz="0" w:space="0" w:color="auto"/>
        </w:rPr>
        <w:t>结</w:t>
      </w:r>
      <w:r>
        <w:rPr>
          <w:rFonts w:ascii="宋体" w:eastAsia="宋体" w:hAnsi="MS Mincho" w:cs="宋体"/>
          <w:sz w:val="28"/>
          <w:bdr w:val="none" w:sz="0" w:space="0" w:color="auto"/>
        </w:rPr>
        <w:t>晶。教</w:t>
      </w:r>
      <w:r>
        <w:rPr>
          <w:rFonts w:ascii="宋体" w:eastAsia="宋体" w:hAnsi="SimSun" w:cs="宋体"/>
          <w:sz w:val="28"/>
          <w:bdr w:val="none" w:sz="0" w:space="0" w:color="auto"/>
        </w:rPr>
        <w:t>师</w:t>
      </w:r>
      <w:r>
        <w:rPr>
          <w:rFonts w:ascii="宋体" w:eastAsia="宋体" w:hAnsi="MS Mincho" w:cs="宋体"/>
          <w:sz w:val="28"/>
          <w:bdr w:val="none" w:sz="0" w:space="0" w:color="auto"/>
        </w:rPr>
        <w:t>不是雕塑家，却塑造着世界上最珍</w:t>
      </w:r>
      <w:r>
        <w:rPr>
          <w:rFonts w:ascii="宋体" w:eastAsia="宋体" w:hAnsi="SimSun" w:cs="宋体"/>
          <w:sz w:val="28"/>
          <w:bdr w:val="none" w:sz="0" w:space="0" w:color="auto"/>
        </w:rPr>
        <w:t>贵</w:t>
      </w:r>
      <w:r>
        <w:rPr>
          <w:rFonts w:ascii="宋体" w:eastAsia="宋体" w:hAnsi="MS Mincho" w:cs="宋体"/>
          <w:sz w:val="28"/>
          <w:bdr w:val="none" w:sz="0" w:space="0" w:color="auto"/>
        </w:rPr>
        <w:t>的</w:t>
      </w:r>
      <w:r>
        <w:rPr>
          <w:rFonts w:ascii="宋体" w:eastAsia="宋体" w:hAnsi="SimSun" w:cs="宋体"/>
          <w:sz w:val="28"/>
          <w:bdr w:val="none" w:sz="0" w:space="0" w:color="auto"/>
        </w:rPr>
        <w:t>艺术</w:t>
      </w:r>
      <w:r>
        <w:rPr>
          <w:rFonts w:ascii="宋体" w:eastAsia="宋体" w:hAnsi="MS Mincho" w:cs="宋体"/>
          <w:sz w:val="28"/>
          <w:bdr w:val="none" w:sz="0" w:space="0" w:color="auto"/>
        </w:rPr>
        <w:t>品；教</w:t>
      </w:r>
      <w:r>
        <w:rPr>
          <w:rFonts w:ascii="宋体" w:eastAsia="宋体" w:hAnsi="SimSun" w:cs="宋体"/>
          <w:sz w:val="28"/>
          <w:bdr w:val="none" w:sz="0" w:space="0" w:color="auto"/>
        </w:rPr>
        <w:t>师</w:t>
      </w:r>
      <w:r>
        <w:rPr>
          <w:rFonts w:ascii="宋体" w:eastAsia="宋体" w:hAnsi="MS Mincho" w:cs="宋体"/>
          <w:sz w:val="28"/>
          <w:bdr w:val="none" w:sz="0" w:space="0" w:color="auto"/>
        </w:rPr>
        <w:t>不是</w:t>
      </w:r>
      <w:r>
        <w:rPr>
          <w:rFonts w:ascii="宋体" w:eastAsia="宋体" w:hAnsi="SimSun" w:cs="宋体"/>
          <w:sz w:val="28"/>
          <w:bdr w:val="none" w:sz="0" w:space="0" w:color="auto"/>
        </w:rPr>
        <w:t>伟</w:t>
      </w:r>
      <w:r>
        <w:rPr>
          <w:rFonts w:ascii="宋体" w:eastAsia="宋体" w:hAnsi="MS Mincho" w:cs="宋体"/>
          <w:sz w:val="28"/>
          <w:bdr w:val="none" w:sz="0" w:space="0" w:color="auto"/>
        </w:rPr>
        <w:t>人，但教</w:t>
      </w:r>
      <w:r>
        <w:rPr>
          <w:rFonts w:ascii="宋体" w:eastAsia="宋体" w:hAnsi="SimSun" w:cs="宋体"/>
          <w:sz w:val="28"/>
          <w:bdr w:val="none" w:sz="0" w:space="0" w:color="auto"/>
        </w:rPr>
        <w:t>师</w:t>
      </w:r>
      <w:r>
        <w:rPr>
          <w:rFonts w:ascii="宋体" w:eastAsia="宋体" w:hAnsi="MS Mincho" w:cs="宋体"/>
          <w:sz w:val="28"/>
          <w:bdr w:val="none" w:sz="0" w:space="0" w:color="auto"/>
        </w:rPr>
        <w:t>的身上凝聚着学生</w:t>
      </w:r>
      <w:r>
        <w:rPr>
          <w:rFonts w:ascii="宋体" w:eastAsia="宋体" w:hAnsi="SimSun" w:cs="宋体"/>
          <w:sz w:val="28"/>
          <w:bdr w:val="none" w:sz="0" w:space="0" w:color="auto"/>
        </w:rPr>
        <w:t>滚烫</w:t>
      </w:r>
      <w:r>
        <w:rPr>
          <w:rFonts w:ascii="宋体" w:eastAsia="宋体" w:hAnsi="MS Mincho" w:cs="宋体"/>
          <w:sz w:val="28"/>
          <w:bdr w:val="none" w:sz="0" w:space="0" w:color="auto"/>
        </w:rPr>
        <w:t>的目光。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，站在我</w:t>
      </w:r>
      <w:r>
        <w:rPr>
          <w:rFonts w:ascii="宋体" w:eastAsia="宋体" w:hAnsi="SimSun" w:cs="宋体"/>
          <w:sz w:val="28"/>
          <w:bdr w:val="none" w:sz="0" w:space="0" w:color="auto"/>
        </w:rPr>
        <w:t>们</w:t>
      </w:r>
      <w:r>
        <w:rPr>
          <w:rFonts w:ascii="宋体" w:eastAsia="宋体" w:hAnsi="MS Mincho" w:cs="宋体"/>
          <w:sz w:val="28"/>
          <w:bdr w:val="none" w:sz="0" w:space="0" w:color="auto"/>
        </w:rPr>
        <w:t>身</w:t>
      </w:r>
      <w:r>
        <w:rPr>
          <w:rFonts w:ascii="宋体" w:eastAsia="宋体" w:hAnsi="SimSun" w:cs="宋体"/>
          <w:sz w:val="28"/>
          <w:bdr w:val="none" w:sz="0" w:space="0" w:color="auto"/>
        </w:rPr>
        <w:t>边</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一位老</w:t>
      </w:r>
      <w:r>
        <w:rPr>
          <w:rFonts w:ascii="宋体" w:eastAsia="宋体" w:hAnsi="SimSun" w:cs="宋体"/>
          <w:sz w:val="28"/>
          <w:bdr w:val="none" w:sz="0" w:space="0" w:color="auto"/>
        </w:rPr>
        <w:t>师</w:t>
      </w:r>
      <w:r>
        <w:rPr>
          <w:rFonts w:ascii="宋体" w:eastAsia="宋体" w:hAnsi="MS Mincho" w:cs="宋体"/>
          <w:sz w:val="28"/>
          <w:bdr w:val="none" w:sz="0" w:space="0" w:color="auto"/>
        </w:rPr>
        <w:t>都是最可</w:t>
      </w:r>
      <w:r>
        <w:rPr>
          <w:rFonts w:ascii="宋体" w:eastAsia="宋体" w:hAnsi="SimSun" w:cs="宋体"/>
          <w:sz w:val="28"/>
          <w:bdr w:val="none" w:sz="0" w:space="0" w:color="auto"/>
        </w:rPr>
        <w:t>亲</w:t>
      </w:r>
      <w:r>
        <w:rPr>
          <w:rFonts w:ascii="宋体" w:eastAsia="宋体" w:hAnsi="MS Mincho" w:cs="宋体"/>
          <w:sz w:val="28"/>
          <w:bdr w:val="none" w:sz="0" w:space="0" w:color="auto"/>
        </w:rPr>
        <w:t>可敬的人，他</w:t>
      </w:r>
      <w:r>
        <w:rPr>
          <w:rFonts w:ascii="宋体" w:eastAsia="宋体" w:hAnsi="SimSun" w:cs="宋体"/>
          <w:sz w:val="28"/>
          <w:bdr w:val="none" w:sz="0" w:space="0" w:color="auto"/>
        </w:rPr>
        <w:t>们</w:t>
      </w:r>
      <w:r>
        <w:rPr>
          <w:rFonts w:ascii="宋体" w:eastAsia="宋体" w:hAnsi="MS Mincho" w:cs="宋体"/>
          <w:sz w:val="28"/>
          <w:bdr w:val="none" w:sz="0" w:space="0" w:color="auto"/>
        </w:rPr>
        <w:t>年</w:t>
      </w:r>
      <w:r>
        <w:rPr>
          <w:rFonts w:ascii="宋体" w:eastAsia="宋体" w:hAnsi="SimSun" w:cs="宋体"/>
          <w:sz w:val="28"/>
          <w:bdr w:val="none" w:sz="0" w:space="0" w:color="auto"/>
        </w:rPr>
        <w:t>复</w:t>
      </w:r>
      <w:r>
        <w:rPr>
          <w:rFonts w:ascii="宋体" w:eastAsia="宋体" w:hAnsi="MS Mincho" w:cs="宋体"/>
          <w:sz w:val="28"/>
          <w:bdr w:val="none" w:sz="0" w:space="0" w:color="auto"/>
        </w:rPr>
        <w:t>一年，日</w:t>
      </w:r>
      <w:r>
        <w:rPr>
          <w:rFonts w:ascii="宋体" w:eastAsia="宋体" w:hAnsi="SimSun" w:cs="宋体"/>
          <w:sz w:val="28"/>
          <w:bdr w:val="none" w:sz="0" w:space="0" w:color="auto"/>
        </w:rPr>
        <w:t>复</w:t>
      </w:r>
      <w:r>
        <w:rPr>
          <w:rFonts w:ascii="宋体" w:eastAsia="宋体" w:hAnsi="MS Mincho" w:cs="宋体"/>
          <w:sz w:val="28"/>
          <w:bdr w:val="none" w:sz="0" w:space="0" w:color="auto"/>
        </w:rPr>
        <w:t>一日地重</w:t>
      </w:r>
      <w:r>
        <w:rPr>
          <w:rFonts w:ascii="宋体" w:eastAsia="宋体" w:hAnsi="SimSun" w:cs="宋体"/>
          <w:sz w:val="28"/>
          <w:bdr w:val="none" w:sz="0" w:space="0" w:color="auto"/>
        </w:rPr>
        <w:t>复</w:t>
      </w:r>
      <w:r>
        <w:rPr>
          <w:rFonts w:ascii="宋体" w:eastAsia="宋体" w:hAnsi="MS Mincho" w:cs="宋体"/>
          <w:sz w:val="28"/>
          <w:bdr w:val="none" w:sz="0" w:space="0" w:color="auto"/>
        </w:rPr>
        <w:t>着呵</w:t>
      </w:r>
      <w:r>
        <w:rPr>
          <w:rFonts w:ascii="宋体" w:eastAsia="宋体" w:hAnsi="SimSun" w:cs="宋体"/>
          <w:sz w:val="28"/>
          <w:bdr w:val="none" w:sz="0" w:space="0" w:color="auto"/>
        </w:rPr>
        <w:t>护</w:t>
      </w:r>
      <w:r>
        <w:rPr>
          <w:rFonts w:ascii="宋体" w:eastAsia="宋体" w:hAnsi="MS Mincho" w:cs="宋体"/>
          <w:sz w:val="28"/>
          <w:bdr w:val="none" w:sz="0" w:space="0" w:color="auto"/>
        </w:rPr>
        <w:t>心灵的崇高使命，</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给</w:t>
      </w:r>
      <w:r>
        <w:rPr>
          <w:rFonts w:ascii="宋体" w:eastAsia="宋体" w:hAnsi="MS Mincho" w:cs="宋体"/>
          <w:sz w:val="28"/>
          <w:bdr w:val="none" w:sz="0" w:space="0" w:color="auto"/>
        </w:rPr>
        <w:t>你鼓励的</w:t>
      </w:r>
      <w:r>
        <w:rPr>
          <w:rFonts w:ascii="宋体" w:eastAsia="宋体" w:cs="宋体"/>
          <w:sz w:val="28"/>
          <w:bdr w:val="none" w:sz="0" w:space="0" w:color="auto"/>
        </w:rPr>
        <w:t xml:space="preserve"> </w:t>
      </w: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那双充</w:t>
      </w:r>
      <w:r>
        <w:rPr>
          <w:rFonts w:ascii="宋体" w:eastAsia="宋体" w:hAnsi="SimSun" w:cs="宋体"/>
          <w:sz w:val="28"/>
          <w:bdr w:val="none" w:sz="0" w:space="0" w:color="auto"/>
        </w:rPr>
        <w:t>满</w:t>
      </w:r>
      <w:r>
        <w:rPr>
          <w:rFonts w:ascii="宋体" w:eastAsia="宋体" w:hAnsi="MS Mincho" w:cs="宋体"/>
          <w:sz w:val="28"/>
          <w:bdr w:val="none" w:sz="0" w:space="0" w:color="auto"/>
        </w:rPr>
        <w:t>期待和</w:t>
      </w:r>
      <w:r>
        <w:rPr>
          <w:rFonts w:ascii="宋体" w:eastAsia="宋体" w:hAnsi="SimSun" w:cs="宋体"/>
          <w:sz w:val="28"/>
          <w:bdr w:val="none" w:sz="0" w:space="0" w:color="auto"/>
        </w:rPr>
        <w:t>浓浓爱</w:t>
      </w:r>
      <w:r>
        <w:rPr>
          <w:rFonts w:ascii="宋体" w:eastAsia="宋体" w:hAnsi="MS Mincho" w:cs="宋体"/>
          <w:sz w:val="28"/>
          <w:bdr w:val="none" w:sz="0" w:space="0" w:color="auto"/>
        </w:rPr>
        <w:t>意的眼神</w:t>
      </w:r>
      <w:r>
        <w:rPr>
          <w:rFonts w:ascii="宋体" w:eastAsia="宋体" w:cs="宋体"/>
          <w:sz w:val="28"/>
          <w:bdr w:val="none" w:sz="0" w:space="0" w:color="auto"/>
        </w:rPr>
        <w:t xml:space="preserve">; </w:t>
      </w:r>
      <w:r>
        <w:rPr>
          <w:rFonts w:ascii="宋体" w:eastAsia="宋体" w:hAnsi="MS Mincho" w:cs="宋体"/>
          <w:sz w:val="28"/>
          <w:bdr w:val="none" w:sz="0" w:space="0" w:color="auto"/>
        </w:rPr>
        <w:t>学校里当你身体感到不适</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贴</w:t>
      </w:r>
      <w:r>
        <w:rPr>
          <w:rFonts w:ascii="宋体" w:eastAsia="宋体" w:hAnsi="MS Mincho" w:cs="宋体"/>
          <w:sz w:val="28"/>
          <w:bdr w:val="none" w:sz="0" w:space="0" w:color="auto"/>
        </w:rPr>
        <w:t>在你</w:t>
      </w:r>
      <w:r>
        <w:rPr>
          <w:rFonts w:ascii="宋体" w:eastAsia="宋体" w:hAnsi="SimSun" w:cs="宋体"/>
          <w:sz w:val="28"/>
          <w:bdr w:val="none" w:sz="0" w:space="0" w:color="auto"/>
        </w:rPr>
        <w:t>额头</w:t>
      </w:r>
      <w:r>
        <w:rPr>
          <w:rFonts w:ascii="宋体" w:eastAsia="宋体" w:hAnsi="MS Mincho" w:cs="宋体"/>
          <w:sz w:val="28"/>
          <w:bdr w:val="none" w:sz="0" w:space="0" w:color="auto"/>
        </w:rPr>
        <w:t>上的</w:t>
      </w:r>
      <w:r>
        <w:rPr>
          <w:rFonts w:ascii="宋体" w:eastAsia="宋体" w:hAnsi="SimSun" w:cs="宋体"/>
          <w:sz w:val="28"/>
          <w:bdr w:val="none" w:sz="0" w:space="0" w:color="auto"/>
        </w:rPr>
        <w:t>总</w:t>
      </w: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那双充</w:t>
      </w:r>
      <w:r>
        <w:rPr>
          <w:rFonts w:ascii="宋体" w:eastAsia="宋体" w:hAnsi="SimSun" w:cs="宋体"/>
          <w:sz w:val="28"/>
          <w:bdr w:val="none" w:sz="0" w:space="0" w:color="auto"/>
        </w:rPr>
        <w:t>满关爱</w:t>
      </w:r>
      <w:r>
        <w:rPr>
          <w:rFonts w:ascii="宋体" w:eastAsia="宋体" w:hAnsi="MS Mincho" w:cs="宋体"/>
          <w:sz w:val="28"/>
          <w:bdr w:val="none" w:sz="0" w:space="0" w:color="auto"/>
        </w:rPr>
        <w:t>的手；放学后，最后离</w:t>
      </w:r>
      <w:r>
        <w:rPr>
          <w:rFonts w:ascii="宋体" w:eastAsia="宋体" w:hAnsi="SimSun" w:cs="宋体"/>
          <w:sz w:val="28"/>
          <w:bdr w:val="none" w:sz="0" w:space="0" w:color="auto"/>
        </w:rPr>
        <w:t>开</w:t>
      </w:r>
      <w:r>
        <w:rPr>
          <w:rFonts w:ascii="宋体" w:eastAsia="宋体" w:hAnsi="MS Mincho" w:cs="宋体"/>
          <w:sz w:val="28"/>
          <w:bdr w:val="none" w:sz="0" w:space="0" w:color="auto"/>
        </w:rPr>
        <w:t>学校的</w:t>
      </w:r>
      <w:r>
        <w:rPr>
          <w:rFonts w:ascii="宋体" w:eastAsia="宋体" w:hAnsi="SimSun" w:cs="宋体"/>
          <w:sz w:val="28"/>
          <w:bdr w:val="none" w:sz="0" w:space="0" w:color="auto"/>
        </w:rPr>
        <w:t>总</w:t>
      </w: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那疲</w:t>
      </w:r>
      <w:r>
        <w:rPr>
          <w:rFonts w:ascii="宋体" w:eastAsia="宋体" w:hAnsi="SimSun" w:cs="宋体"/>
          <w:sz w:val="28"/>
          <w:bdr w:val="none" w:sz="0" w:space="0" w:color="auto"/>
        </w:rPr>
        <w:t>惫</w:t>
      </w:r>
      <w:r>
        <w:rPr>
          <w:rFonts w:ascii="宋体" w:eastAsia="宋体" w:hAnsi="MS Mincho" w:cs="宋体"/>
          <w:sz w:val="28"/>
          <w:bdr w:val="none" w:sz="0" w:space="0" w:color="auto"/>
        </w:rPr>
        <w:t>的身影。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，面</w:t>
      </w:r>
      <w:r>
        <w:rPr>
          <w:rFonts w:ascii="宋体" w:eastAsia="宋体" w:hAnsi="SimSun" w:cs="宋体"/>
          <w:sz w:val="28"/>
          <w:bdr w:val="none" w:sz="0" w:space="0" w:color="auto"/>
        </w:rPr>
        <w:t>对</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，要</w:t>
      </w:r>
      <w:r>
        <w:rPr>
          <w:rFonts w:ascii="宋体" w:eastAsia="宋体" w:hAnsi="SimSun" w:cs="宋体"/>
          <w:sz w:val="28"/>
          <w:bdr w:val="none" w:sz="0" w:space="0" w:color="auto"/>
        </w:rPr>
        <w:t>怀</w:t>
      </w:r>
      <w:r>
        <w:rPr>
          <w:rFonts w:ascii="宋体" w:eastAsia="宋体" w:hAnsi="MS Mincho" w:cs="宋体"/>
          <w:sz w:val="28"/>
          <w:bdr w:val="none" w:sz="0" w:space="0" w:color="auto"/>
        </w:rPr>
        <w:t>有一</w:t>
      </w:r>
      <w:r>
        <w:rPr>
          <w:rFonts w:ascii="宋体" w:eastAsia="宋体" w:hAnsi="SimSun" w:cs="宋体"/>
          <w:sz w:val="28"/>
          <w:bdr w:val="none" w:sz="0" w:space="0" w:color="auto"/>
        </w:rPr>
        <w:t>颗</w:t>
      </w:r>
      <w:r>
        <w:rPr>
          <w:rFonts w:ascii="宋体" w:eastAsia="宋体" w:hAnsi="MS Mincho" w:cs="宋体"/>
          <w:sz w:val="28"/>
          <w:bdr w:val="none" w:sz="0" w:space="0" w:color="auto"/>
        </w:rPr>
        <w:t>感恩的心，尊重教</w:t>
      </w:r>
      <w:r>
        <w:rPr>
          <w:rFonts w:ascii="宋体" w:eastAsia="宋体" w:hAnsi="SimSun" w:cs="宋体"/>
          <w:sz w:val="28"/>
          <w:bdr w:val="none" w:sz="0" w:space="0" w:color="auto"/>
        </w:rPr>
        <w:t>师</w:t>
      </w:r>
      <w:r>
        <w:rPr>
          <w:rFonts w:ascii="宋体" w:eastAsia="宋体" w:hAnsi="MS Mincho" w:cs="宋体"/>
          <w:sz w:val="28"/>
          <w:bdr w:val="none" w:sz="0" w:space="0" w:color="auto"/>
        </w:rPr>
        <w:t>不只是在教</w:t>
      </w:r>
      <w:r>
        <w:rPr>
          <w:rFonts w:ascii="宋体" w:eastAsia="宋体" w:hAnsi="SimSun" w:cs="宋体"/>
          <w:sz w:val="28"/>
          <w:bdr w:val="none" w:sz="0" w:space="0" w:color="auto"/>
        </w:rPr>
        <w:t>师节这</w:t>
      </w:r>
      <w:r>
        <w:rPr>
          <w:rFonts w:ascii="宋体" w:eastAsia="宋体" w:hAnsi="MS Mincho" w:cs="宋体"/>
          <w:sz w:val="28"/>
          <w:bdr w:val="none" w:sz="0" w:space="0" w:color="auto"/>
        </w:rPr>
        <w:t>个特殊的日子里，也不需要我</w:t>
      </w:r>
      <w:r>
        <w:rPr>
          <w:rFonts w:ascii="宋体" w:eastAsia="宋体" w:hAnsi="SimSun" w:cs="宋体"/>
          <w:sz w:val="28"/>
          <w:bdr w:val="none" w:sz="0" w:space="0" w:color="auto"/>
        </w:rPr>
        <w:t>们</w:t>
      </w:r>
      <w:r>
        <w:rPr>
          <w:rFonts w:ascii="宋体" w:eastAsia="宋体" w:hAnsi="MS Mincho" w:cs="宋体"/>
          <w:sz w:val="28"/>
          <w:bdr w:val="none" w:sz="0" w:space="0" w:color="auto"/>
        </w:rPr>
        <w:t>去做惊天</w:t>
      </w:r>
      <w:r>
        <w:rPr>
          <w:rFonts w:ascii="宋体" w:eastAsia="宋体" w:hAnsi="SimSun" w:cs="宋体"/>
          <w:sz w:val="28"/>
          <w:bdr w:val="none" w:sz="0" w:space="0" w:color="auto"/>
        </w:rPr>
        <w:t>动</w:t>
      </w:r>
      <w:r>
        <w:rPr>
          <w:rFonts w:ascii="宋体" w:eastAsia="宋体" w:hAnsi="MS Mincho" w:cs="宋体"/>
          <w:sz w:val="28"/>
          <w:bdr w:val="none" w:sz="0" w:space="0" w:color="auto"/>
        </w:rPr>
        <w:t>地的事，而是在我</w:t>
      </w:r>
      <w:r>
        <w:rPr>
          <w:rFonts w:ascii="宋体" w:eastAsia="宋体" w:hAnsi="SimSun" w:cs="宋体"/>
          <w:sz w:val="28"/>
          <w:bdr w:val="none" w:sz="0" w:space="0" w:color="auto"/>
        </w:rPr>
        <w:t>们</w:t>
      </w:r>
      <w:r>
        <w:rPr>
          <w:rFonts w:ascii="宋体" w:eastAsia="宋体" w:hAnsi="MS Mincho" w:cs="宋体"/>
          <w:sz w:val="28"/>
          <w:bdr w:val="none" w:sz="0" w:space="0" w:color="auto"/>
        </w:rPr>
        <w:t>同学的心里，在我</w:t>
      </w:r>
      <w:r>
        <w:rPr>
          <w:rFonts w:ascii="宋体" w:eastAsia="宋体" w:hAnsi="SimSun" w:cs="宋体"/>
          <w:sz w:val="28"/>
          <w:bdr w:val="none" w:sz="0" w:space="0" w:color="auto"/>
        </w:rPr>
        <w:t>们</w:t>
      </w:r>
      <w:r>
        <w:rPr>
          <w:rFonts w:ascii="宋体" w:eastAsia="宋体" w:hAnsi="MS Mincho" w:cs="宋体"/>
          <w:sz w:val="28"/>
          <w:bdr w:val="none" w:sz="0" w:space="0" w:color="auto"/>
        </w:rPr>
        <w:t>同学的</w:t>
      </w:r>
      <w:r>
        <w:rPr>
          <w:rFonts w:ascii="宋体" w:eastAsia="宋体" w:hAnsi="SimSun" w:cs="宋体"/>
          <w:sz w:val="28"/>
          <w:bdr w:val="none" w:sz="0" w:space="0" w:color="auto"/>
        </w:rPr>
        <w:t>举</w:t>
      </w:r>
      <w:r>
        <w:rPr>
          <w:rFonts w:ascii="宋体" w:eastAsia="宋体" w:hAnsi="MS Mincho" w:cs="宋体"/>
          <w:sz w:val="28"/>
          <w:bdr w:val="none" w:sz="0" w:space="0" w:color="auto"/>
        </w:rPr>
        <w:t>止言行中。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最后，祝愿学校的全体老</w:t>
      </w:r>
      <w:r>
        <w:rPr>
          <w:rFonts w:ascii="宋体" w:eastAsia="宋体" w:hAnsi="SimSun" w:cs="宋体"/>
          <w:sz w:val="28"/>
          <w:bdr w:val="none" w:sz="0" w:space="0" w:color="auto"/>
        </w:rPr>
        <w:t>师们</w:t>
      </w:r>
      <w:r>
        <w:rPr>
          <w:rFonts w:ascii="宋体" w:eastAsia="宋体" w:hAnsi="MS Mincho" w:cs="宋体"/>
          <w:sz w:val="28"/>
          <w:bdr w:val="none" w:sz="0" w:space="0" w:color="auto"/>
        </w:rPr>
        <w:t>桃李</w:t>
      </w:r>
      <w:r>
        <w:rPr>
          <w:rFonts w:ascii="宋体" w:eastAsia="宋体" w:hAnsi="SimSun" w:cs="宋体"/>
          <w:sz w:val="28"/>
          <w:bdr w:val="none" w:sz="0" w:space="0" w:color="auto"/>
        </w:rPr>
        <w:t>满</w:t>
      </w:r>
      <w:r>
        <w:rPr>
          <w:rFonts w:ascii="宋体" w:eastAsia="宋体" w:hAnsi="MS Mincho" w:cs="宋体"/>
          <w:sz w:val="28"/>
          <w:bdr w:val="none" w:sz="0" w:space="0" w:color="auto"/>
        </w:rPr>
        <w:t>天下，春</w:t>
      </w:r>
      <w:r>
        <w:rPr>
          <w:rFonts w:ascii="宋体" w:eastAsia="宋体" w:hAnsi="SimSun" w:cs="宋体"/>
          <w:sz w:val="28"/>
          <w:bdr w:val="none" w:sz="0" w:space="0" w:color="auto"/>
        </w:rPr>
        <w:t>晖</w:t>
      </w:r>
      <w:r>
        <w:rPr>
          <w:rFonts w:ascii="宋体" w:eastAsia="宋体" w:hAnsi="MS Mincho" w:cs="宋体"/>
          <w:sz w:val="28"/>
          <w:bdr w:val="none" w:sz="0" w:space="0" w:color="auto"/>
        </w:rPr>
        <w:t>遍四方！我的</w:t>
      </w:r>
      <w:r>
        <w:rPr>
          <w:rFonts w:ascii="宋体" w:eastAsia="宋体" w:hAnsi="SimSun" w:cs="宋体"/>
          <w:sz w:val="28"/>
          <w:bdr w:val="none" w:sz="0" w:space="0" w:color="auto"/>
        </w:rPr>
        <w:t>讲话结</w:t>
      </w:r>
      <w:r>
        <w:rPr>
          <w:rFonts w:ascii="宋体" w:eastAsia="宋体" w:hAnsi="MS Mincho" w:cs="宋体"/>
          <w:sz w:val="28"/>
          <w:bdr w:val="none" w:sz="0" w:space="0" w:color="auto"/>
        </w:rPr>
        <w:t>束，</w:t>
      </w:r>
      <w:r>
        <w:rPr>
          <w:rFonts w:ascii="宋体" w:eastAsia="宋体" w:hAnsi="SimSun" w:cs="宋体"/>
          <w:sz w:val="28"/>
          <w:bdr w:val="none" w:sz="0" w:space="0" w:color="auto"/>
        </w:rPr>
        <w:t>谢谢</w:t>
      </w:r>
      <w:r>
        <w:rPr>
          <w:rFonts w:ascii="宋体" w:eastAsia="宋体" w:hAnsi="MS Mincho" w:cs="宋体"/>
          <w:sz w:val="28"/>
          <w:bdr w:val="none" w:sz="0" w:space="0" w:color="auto"/>
        </w:rPr>
        <w:t>大家。</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感恩教</w:t>
      </w:r>
      <w:r>
        <w:rPr>
          <w:rFonts w:ascii="宋体" w:eastAsia="宋体" w:hAnsi="SimSun" w:cs="宋体"/>
          <w:sz w:val="28"/>
          <w:bdr w:val="none" w:sz="0" w:space="0" w:color="auto"/>
        </w:rPr>
        <w:t>师讲话</w:t>
      </w:r>
      <w:r>
        <w:rPr>
          <w:rFonts w:ascii="宋体" w:eastAsia="宋体" w:hAnsi="MS Mincho" w:cs="宋体"/>
          <w:sz w:val="28"/>
          <w:bdr w:val="none" w:sz="0" w:space="0" w:color="auto"/>
        </w:rPr>
        <w:t>稿</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亲爱</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和同学</w:t>
      </w:r>
      <w:r>
        <w:rPr>
          <w:rFonts w:ascii="宋体" w:eastAsia="宋体" w:hAnsi="SimSun" w:cs="宋体"/>
          <w:sz w:val="28"/>
          <w:bdr w:val="none" w:sz="0" w:space="0" w:color="auto"/>
        </w:rPr>
        <w:t>们</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又一次，初升的太阳升起，又一次，秋</w:t>
      </w:r>
      <w:r>
        <w:rPr>
          <w:rFonts w:ascii="宋体" w:eastAsia="宋体" w:hAnsi="SimSun" w:cs="宋体"/>
          <w:sz w:val="28"/>
          <w:bdr w:val="none" w:sz="0" w:space="0" w:color="auto"/>
        </w:rPr>
        <w:t>风带</w:t>
      </w:r>
      <w:r>
        <w:rPr>
          <w:rFonts w:ascii="宋体" w:eastAsia="宋体" w:hAnsi="MS Mincho" w:cs="宋体"/>
          <w:sz w:val="28"/>
          <w:bdr w:val="none" w:sz="0" w:space="0" w:color="auto"/>
        </w:rPr>
        <w:t>来凉爽，又一个收</w:t>
      </w:r>
      <w:r>
        <w:rPr>
          <w:rFonts w:ascii="宋体" w:eastAsia="宋体" w:hAnsi="SimSun" w:cs="宋体"/>
          <w:sz w:val="28"/>
          <w:bdr w:val="none" w:sz="0" w:space="0" w:color="auto"/>
        </w:rPr>
        <w:t>获</w:t>
      </w:r>
      <w:r>
        <w:rPr>
          <w:rFonts w:ascii="宋体" w:eastAsia="宋体" w:hAnsi="MS Mincho" w:cs="宋体"/>
          <w:sz w:val="28"/>
          <w:bdr w:val="none" w:sz="0" w:space="0" w:color="auto"/>
        </w:rPr>
        <w:t>的季</w:t>
      </w:r>
      <w:r>
        <w:rPr>
          <w:rFonts w:ascii="宋体" w:eastAsia="宋体" w:hAnsi="SimSun" w:cs="宋体"/>
          <w:sz w:val="28"/>
          <w:bdr w:val="none" w:sz="0" w:space="0" w:color="auto"/>
        </w:rPr>
        <w:t>节</w:t>
      </w:r>
      <w:r>
        <w:rPr>
          <w:rFonts w:ascii="宋体" w:eastAsia="宋体" w:hAnsi="MS Mincho" w:cs="宋体"/>
          <w:sz w:val="28"/>
          <w:bdr w:val="none" w:sz="0" w:space="0" w:color="auto"/>
        </w:rPr>
        <w:t>，菊花和桂香扑面而来。老</w:t>
      </w:r>
      <w:r>
        <w:rPr>
          <w:rFonts w:ascii="宋体" w:eastAsia="宋体" w:hAnsi="SimSun" w:cs="宋体"/>
          <w:sz w:val="28"/>
          <w:bdr w:val="none" w:sz="0" w:space="0" w:color="auto"/>
        </w:rPr>
        <w:t>师</w:t>
      </w:r>
      <w:r>
        <w:rPr>
          <w:rFonts w:ascii="宋体" w:eastAsia="宋体" w:hAnsi="MS Mincho" w:cs="宋体"/>
          <w:sz w:val="28"/>
          <w:bdr w:val="none" w:sz="0" w:space="0" w:color="auto"/>
        </w:rPr>
        <w:t>，在你忙碌的身影之后，在你不知疲倦的手指</w:t>
      </w:r>
      <w:r>
        <w:rPr>
          <w:rFonts w:ascii="宋体" w:eastAsia="宋体" w:hAnsi="SimSun" w:cs="宋体"/>
          <w:sz w:val="28"/>
          <w:bdr w:val="none" w:sz="0" w:space="0" w:color="auto"/>
        </w:rPr>
        <w:t>间</w:t>
      </w:r>
      <w:r>
        <w:rPr>
          <w:rFonts w:ascii="宋体" w:eastAsia="宋体" w:hAnsi="MS Mincho" w:cs="宋体"/>
          <w:sz w:val="28"/>
          <w:bdr w:val="none" w:sz="0" w:space="0" w:color="auto"/>
        </w:rPr>
        <w:t>，在你夜</w:t>
      </w:r>
      <w:r>
        <w:rPr>
          <w:rFonts w:ascii="宋体" w:eastAsia="宋体" w:hAnsi="SimSun" w:cs="宋体"/>
          <w:sz w:val="28"/>
          <w:bdr w:val="none" w:sz="0" w:space="0" w:color="auto"/>
        </w:rPr>
        <w:t>晚</w:t>
      </w:r>
      <w:r>
        <w:rPr>
          <w:rFonts w:ascii="宋体" w:eastAsia="宋体" w:hAnsi="MS Mincho" w:cs="宋体"/>
          <w:sz w:val="28"/>
          <w:bdr w:val="none" w:sz="0" w:space="0" w:color="auto"/>
        </w:rPr>
        <w:t>的台灯前，又一个教</w:t>
      </w:r>
      <w:r>
        <w:rPr>
          <w:rFonts w:ascii="宋体" w:eastAsia="宋体" w:hAnsi="SimSun" w:cs="宋体"/>
          <w:sz w:val="28"/>
          <w:bdr w:val="none" w:sz="0" w:space="0" w:color="auto"/>
        </w:rPr>
        <w:t>师节</w:t>
      </w:r>
      <w:r>
        <w:rPr>
          <w:rFonts w:ascii="宋体" w:eastAsia="宋体" w:hAnsi="MS Mincho" w:cs="宋体"/>
          <w:sz w:val="28"/>
          <w:bdr w:val="none" w:sz="0" w:space="0" w:color="auto"/>
        </w:rPr>
        <w:t>悄然来</w:t>
      </w:r>
      <w:r>
        <w:rPr>
          <w:rFonts w:ascii="宋体" w:eastAsia="宋体" w:hAnsi="SimSun" w:cs="宋体"/>
          <w:sz w:val="28"/>
          <w:bdr w:val="none" w:sz="0" w:space="0" w:color="auto"/>
        </w:rPr>
        <w:t>临</w:t>
      </w:r>
      <w:r>
        <w:rPr>
          <w:rFonts w:ascii="宋体" w:eastAsia="宋体" w:hAnsi="MS Mincho" w:cs="宋体"/>
          <w:sz w:val="28"/>
          <w:bdr w:val="none" w:sz="0" w:space="0" w:color="auto"/>
        </w:rPr>
        <w:t>。同学，在你躁</w:t>
      </w:r>
      <w:r>
        <w:rPr>
          <w:rFonts w:ascii="宋体" w:eastAsia="宋体" w:hAnsi="SimSun" w:cs="宋体"/>
          <w:sz w:val="28"/>
          <w:bdr w:val="none" w:sz="0" w:space="0" w:color="auto"/>
        </w:rPr>
        <w:t>动</w:t>
      </w:r>
      <w:r>
        <w:rPr>
          <w:rFonts w:ascii="宋体" w:eastAsia="宋体" w:hAnsi="MS Mincho" w:cs="宋体"/>
          <w:sz w:val="28"/>
          <w:bdr w:val="none" w:sz="0" w:space="0" w:color="auto"/>
        </w:rPr>
        <w:t>的音符里，在你</w:t>
      </w:r>
      <w:r>
        <w:rPr>
          <w:rFonts w:ascii="宋体" w:eastAsia="宋体" w:hAnsi="SimSun" w:cs="宋体"/>
          <w:sz w:val="28"/>
          <w:bdr w:val="none" w:sz="0" w:space="0" w:color="auto"/>
        </w:rPr>
        <w:t>懵</w:t>
      </w:r>
      <w:r>
        <w:rPr>
          <w:rFonts w:ascii="宋体" w:eastAsia="宋体" w:hAnsi="MS Mincho" w:cs="宋体"/>
          <w:sz w:val="28"/>
          <w:bdr w:val="none" w:sz="0" w:space="0" w:color="auto"/>
        </w:rPr>
        <w:t>懂的</w:t>
      </w:r>
      <w:r>
        <w:rPr>
          <w:rFonts w:ascii="宋体" w:eastAsia="宋体" w:hAnsi="SimSun" w:cs="宋体"/>
          <w:sz w:val="28"/>
          <w:bdr w:val="none" w:sz="0" w:space="0" w:color="auto"/>
        </w:rPr>
        <w:t>记忆</w:t>
      </w:r>
      <w:r>
        <w:rPr>
          <w:rFonts w:ascii="宋体" w:eastAsia="宋体" w:hAnsi="MS Mincho" w:cs="宋体"/>
          <w:sz w:val="28"/>
          <w:bdr w:val="none" w:sz="0" w:space="0" w:color="auto"/>
        </w:rPr>
        <w:t>里，在你成</w:t>
      </w:r>
      <w:r>
        <w:rPr>
          <w:rFonts w:ascii="宋体" w:eastAsia="宋体" w:hAnsi="SimSun" w:cs="宋体"/>
          <w:sz w:val="28"/>
          <w:bdr w:val="none" w:sz="0" w:space="0" w:color="auto"/>
        </w:rPr>
        <w:t>长</w:t>
      </w:r>
      <w:r>
        <w:rPr>
          <w:rFonts w:ascii="宋体" w:eastAsia="宋体" w:hAnsi="MS Mincho" w:cs="宋体"/>
          <w:sz w:val="28"/>
          <w:bdr w:val="none" w:sz="0" w:space="0" w:color="auto"/>
        </w:rPr>
        <w:t>的里程里，</w:t>
      </w:r>
      <w:r>
        <w:rPr>
          <w:rFonts w:ascii="宋体" w:eastAsia="宋体" w:hAnsi="SimSun" w:cs="宋体"/>
          <w:sz w:val="28"/>
          <w:bdr w:val="none" w:sz="0" w:space="0" w:color="auto"/>
        </w:rPr>
        <w:t>还</w:t>
      </w:r>
      <w:r>
        <w:rPr>
          <w:rFonts w:ascii="宋体" w:eastAsia="宋体" w:hAnsi="MS Mincho" w:cs="宋体"/>
          <w:sz w:val="28"/>
          <w:bdr w:val="none" w:sz="0" w:space="0" w:color="auto"/>
        </w:rPr>
        <w:t>有另一份期待的九月祝福。在</w:t>
      </w:r>
      <w:r>
        <w:rPr>
          <w:rFonts w:ascii="宋体" w:eastAsia="宋体" w:hAnsi="SimSun" w:cs="宋体"/>
          <w:sz w:val="28"/>
          <w:bdr w:val="none" w:sz="0" w:space="0" w:color="auto"/>
        </w:rPr>
        <w:t>这</w:t>
      </w:r>
      <w:r>
        <w:rPr>
          <w:rFonts w:ascii="宋体" w:eastAsia="宋体" w:hAnsi="MS Mincho" w:cs="宋体"/>
          <w:sz w:val="28"/>
          <w:bdr w:val="none" w:sz="0" w:space="0" w:color="auto"/>
        </w:rPr>
        <w:t>个令人</w:t>
      </w:r>
      <w:r>
        <w:rPr>
          <w:rFonts w:ascii="宋体" w:eastAsia="宋体" w:hAnsi="SimSun" w:cs="宋体"/>
          <w:sz w:val="28"/>
          <w:bdr w:val="none" w:sz="0" w:space="0" w:color="auto"/>
        </w:rPr>
        <w:t>钦</w:t>
      </w:r>
      <w:r>
        <w:rPr>
          <w:rFonts w:ascii="宋体" w:eastAsia="宋体" w:hAnsi="MS Mincho" w:cs="宋体"/>
          <w:sz w:val="28"/>
          <w:bdr w:val="none" w:sz="0" w:space="0" w:color="auto"/>
        </w:rPr>
        <w:t>佩的</w:t>
      </w:r>
      <w:r>
        <w:rPr>
          <w:rFonts w:ascii="宋体" w:eastAsia="宋体" w:hAnsi="SimSun" w:cs="宋体"/>
          <w:sz w:val="28"/>
          <w:bdr w:val="none" w:sz="0" w:space="0" w:color="auto"/>
        </w:rPr>
        <w:t>节</w:t>
      </w:r>
      <w:r>
        <w:rPr>
          <w:rFonts w:ascii="宋体" w:eastAsia="宋体" w:hAnsi="MS Mincho" w:cs="宋体"/>
          <w:sz w:val="28"/>
          <w:bdr w:val="none" w:sz="0" w:space="0" w:color="auto"/>
        </w:rPr>
        <w:t>日里，</w:t>
      </w:r>
      <w:r>
        <w:rPr>
          <w:rFonts w:ascii="宋体" w:eastAsia="宋体" w:hAnsi="SimSun" w:cs="宋体"/>
          <w:sz w:val="28"/>
          <w:bdr w:val="none" w:sz="0" w:space="0" w:color="auto"/>
        </w:rPr>
        <w:t>请</w:t>
      </w:r>
      <w:r>
        <w:rPr>
          <w:rFonts w:ascii="宋体" w:eastAsia="宋体" w:hAnsi="MS Mincho" w:cs="宋体"/>
          <w:sz w:val="28"/>
          <w:bdr w:val="none" w:sz="0" w:space="0" w:color="auto"/>
        </w:rPr>
        <w:t>允</w:t>
      </w:r>
      <w:r>
        <w:rPr>
          <w:rFonts w:ascii="宋体" w:eastAsia="宋体" w:hAnsi="SimSun" w:cs="宋体"/>
          <w:sz w:val="28"/>
          <w:bdr w:val="none" w:sz="0" w:space="0" w:color="auto"/>
        </w:rPr>
        <w:t>许</w:t>
      </w:r>
      <w:r>
        <w:rPr>
          <w:rFonts w:ascii="宋体" w:eastAsia="宋体" w:hAnsi="MS Mincho" w:cs="宋体"/>
          <w:sz w:val="28"/>
          <w:bdr w:val="none" w:sz="0" w:space="0" w:color="auto"/>
        </w:rPr>
        <w:t>我代表全校向老</w:t>
      </w:r>
      <w:r>
        <w:rPr>
          <w:rFonts w:ascii="宋体" w:eastAsia="宋体" w:hAnsi="SimSun" w:cs="宋体"/>
          <w:sz w:val="28"/>
          <w:bdr w:val="none" w:sz="0" w:space="0" w:color="auto"/>
        </w:rPr>
        <w:t>师们</w:t>
      </w:r>
      <w:r>
        <w:rPr>
          <w:rFonts w:ascii="宋体" w:eastAsia="宋体" w:hAnsi="MS Mincho" w:cs="宋体"/>
          <w:sz w:val="28"/>
          <w:bdr w:val="none" w:sz="0" w:space="0" w:color="auto"/>
        </w:rPr>
        <w:t>表达我</w:t>
      </w:r>
      <w:r>
        <w:rPr>
          <w:rFonts w:ascii="宋体" w:eastAsia="宋体" w:hAnsi="SimSun" w:cs="宋体"/>
          <w:sz w:val="28"/>
          <w:bdr w:val="none" w:sz="0" w:space="0" w:color="auto"/>
        </w:rPr>
        <w:t>诚挚</w:t>
      </w:r>
      <w:r>
        <w:rPr>
          <w:rFonts w:ascii="宋体" w:eastAsia="宋体" w:hAnsi="MS Mincho" w:cs="宋体"/>
          <w:sz w:val="28"/>
          <w:bdr w:val="none" w:sz="0" w:space="0" w:color="auto"/>
        </w:rPr>
        <w:t>的祝愿。各位老</w:t>
      </w:r>
      <w:r>
        <w:rPr>
          <w:rFonts w:ascii="宋体" w:eastAsia="宋体" w:hAnsi="SimSun" w:cs="宋体"/>
          <w:sz w:val="28"/>
          <w:bdr w:val="none" w:sz="0" w:space="0" w:color="auto"/>
        </w:rPr>
        <w:t>师</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辛苦了！祝你</w:t>
      </w:r>
      <w:r>
        <w:rPr>
          <w:rFonts w:ascii="宋体" w:eastAsia="宋体" w:hAnsi="SimSun" w:cs="宋体"/>
          <w:sz w:val="28"/>
          <w:bdr w:val="none" w:sz="0" w:space="0" w:color="auto"/>
        </w:rPr>
        <w:t>节</w:t>
      </w:r>
      <w:r>
        <w:rPr>
          <w:rFonts w:ascii="宋体" w:eastAsia="宋体" w:hAnsi="MS Mincho" w:cs="宋体"/>
          <w:sz w:val="28"/>
          <w:bdr w:val="none" w:sz="0" w:space="0" w:color="auto"/>
        </w:rPr>
        <w:t>日快</w:t>
      </w:r>
      <w:r>
        <w:rPr>
          <w:rFonts w:ascii="宋体" w:eastAsia="宋体" w:hAnsi="SimSun" w:cs="宋体"/>
          <w:sz w:val="28"/>
          <w:bdr w:val="none" w:sz="0" w:space="0" w:color="auto"/>
        </w:rPr>
        <w:t>乐</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，我想我</w:t>
      </w:r>
      <w:r>
        <w:rPr>
          <w:rFonts w:ascii="宋体" w:eastAsia="宋体" w:hAnsi="SimSun" w:cs="宋体"/>
          <w:sz w:val="28"/>
          <w:bdr w:val="none" w:sz="0" w:space="0" w:color="auto"/>
        </w:rPr>
        <w:t>们每</w:t>
      </w:r>
      <w:r>
        <w:rPr>
          <w:rFonts w:ascii="宋体" w:eastAsia="宋体" w:hAnsi="MS Mincho" w:cs="宋体"/>
          <w:sz w:val="28"/>
          <w:bdr w:val="none" w:sz="0" w:space="0" w:color="auto"/>
        </w:rPr>
        <w:t>个人都明白，是</w:t>
      </w:r>
      <w:r>
        <w:rPr>
          <w:rFonts w:ascii="宋体" w:eastAsia="宋体" w:hAnsi="SimSun" w:cs="宋体"/>
          <w:sz w:val="28"/>
          <w:bdr w:val="none" w:sz="0" w:space="0" w:color="auto"/>
        </w:rPr>
        <w:t>亲爱</w:t>
      </w:r>
      <w:r>
        <w:rPr>
          <w:rFonts w:ascii="宋体" w:eastAsia="宋体" w:hAnsi="MS Mincho" w:cs="宋体"/>
          <w:sz w:val="28"/>
          <w:bdr w:val="none" w:sz="0" w:space="0" w:color="auto"/>
        </w:rPr>
        <w:t>的老</w:t>
      </w:r>
      <w:r>
        <w:rPr>
          <w:rFonts w:ascii="宋体" w:eastAsia="宋体" w:hAnsi="SimSun" w:cs="宋体"/>
          <w:sz w:val="28"/>
          <w:bdr w:val="none" w:sz="0" w:space="0" w:color="auto"/>
        </w:rPr>
        <w:t>师们</w:t>
      </w:r>
      <w:r>
        <w:rPr>
          <w:rFonts w:ascii="宋体" w:eastAsia="宋体" w:hAnsi="MS Mincho" w:cs="宋体"/>
          <w:sz w:val="28"/>
          <w:bdr w:val="none" w:sz="0" w:space="0" w:color="auto"/>
        </w:rPr>
        <w:t>，用心灵的阳光，撒向</w:t>
      </w:r>
      <w:r>
        <w:rPr>
          <w:rFonts w:ascii="宋体" w:eastAsia="宋体" w:hAnsi="SimSun" w:cs="宋体"/>
          <w:sz w:val="28"/>
          <w:bdr w:val="none" w:sz="0" w:space="0" w:color="auto"/>
        </w:rPr>
        <w:t>每</w:t>
      </w:r>
      <w:r>
        <w:rPr>
          <w:rFonts w:ascii="宋体" w:eastAsia="宋体" w:hAnsi="MS Mincho" w:cs="宋体"/>
          <w:sz w:val="28"/>
          <w:bdr w:val="none" w:sz="0" w:space="0" w:color="auto"/>
        </w:rPr>
        <w:t>一片新</w:t>
      </w:r>
      <w:r>
        <w:rPr>
          <w:rFonts w:ascii="宋体" w:eastAsia="宋体" w:hAnsi="SimSun" w:cs="宋体"/>
          <w:sz w:val="28"/>
          <w:bdr w:val="none" w:sz="0" w:space="0" w:color="auto"/>
        </w:rPr>
        <w:t>绿</w:t>
      </w:r>
      <w:r>
        <w:rPr>
          <w:rFonts w:ascii="宋体" w:eastAsia="宋体" w:hAnsi="MS Mincho" w:cs="宋体"/>
          <w:sz w:val="28"/>
          <w:bdr w:val="none" w:sz="0" w:space="0" w:color="auto"/>
        </w:rPr>
        <w:t>，用希望的雨露，滋</w:t>
      </w:r>
      <w:r>
        <w:rPr>
          <w:rFonts w:ascii="宋体" w:eastAsia="宋体" w:hAnsi="SimSun" w:cs="宋体"/>
          <w:sz w:val="28"/>
          <w:bdr w:val="none" w:sz="0" w:space="0" w:color="auto"/>
        </w:rPr>
        <w:t>润每</w:t>
      </w:r>
      <w:r>
        <w:rPr>
          <w:rFonts w:ascii="宋体" w:eastAsia="宋体" w:hAnsi="MS Mincho" w:cs="宋体"/>
          <w:sz w:val="28"/>
          <w:bdr w:val="none" w:sz="0" w:space="0" w:color="auto"/>
        </w:rPr>
        <w:t>一个蓓蕾，</w:t>
      </w:r>
      <w:r>
        <w:rPr>
          <w:rFonts w:ascii="宋体" w:eastAsia="宋体" w:hAnsi="SimSun" w:cs="宋体"/>
          <w:sz w:val="28"/>
          <w:bdr w:val="none" w:sz="0" w:space="0" w:color="auto"/>
        </w:rPr>
        <w:t>给</w:t>
      </w:r>
      <w:r>
        <w:rPr>
          <w:rFonts w:ascii="宋体" w:eastAsia="宋体" w:hAnsi="MS Mincho" w:cs="宋体"/>
          <w:sz w:val="28"/>
          <w:bdr w:val="none" w:sz="0" w:space="0" w:color="auto"/>
        </w:rPr>
        <w:t>春笋拔</w:t>
      </w:r>
      <w:r>
        <w:rPr>
          <w:rFonts w:ascii="宋体" w:eastAsia="宋体" w:hAnsi="SimSun" w:cs="宋体"/>
          <w:sz w:val="28"/>
          <w:bdr w:val="none" w:sz="0" w:space="0" w:color="auto"/>
        </w:rPr>
        <w:t>节</w:t>
      </w:r>
      <w:r>
        <w:rPr>
          <w:rFonts w:ascii="宋体" w:eastAsia="宋体" w:hAnsi="MS Mincho" w:cs="宋体"/>
          <w:sz w:val="28"/>
          <w:bdr w:val="none" w:sz="0" w:space="0" w:color="auto"/>
        </w:rPr>
        <w:t>向上的力量，</w:t>
      </w:r>
      <w:r>
        <w:rPr>
          <w:rFonts w:ascii="宋体" w:eastAsia="宋体" w:hAnsi="SimSun" w:cs="宋体"/>
          <w:sz w:val="28"/>
          <w:bdr w:val="none" w:sz="0" w:space="0" w:color="auto"/>
        </w:rPr>
        <w:t>给雏鹰翱</w:t>
      </w:r>
      <w:r>
        <w:rPr>
          <w:rFonts w:ascii="宋体" w:eastAsia="宋体" w:hAnsi="MS Mincho" w:cs="宋体"/>
          <w:sz w:val="28"/>
          <w:bdr w:val="none" w:sz="0" w:space="0" w:color="auto"/>
        </w:rPr>
        <w:t>翔</w:t>
      </w:r>
      <w:r>
        <w:rPr>
          <w:rFonts w:ascii="宋体" w:eastAsia="宋体" w:hAnsi="SimSun" w:cs="宋体"/>
          <w:sz w:val="28"/>
          <w:bdr w:val="none" w:sz="0" w:space="0" w:color="auto"/>
        </w:rPr>
        <w:t>蓝</w:t>
      </w:r>
      <w:r>
        <w:rPr>
          <w:rFonts w:ascii="宋体" w:eastAsia="宋体" w:hAnsi="MS Mincho" w:cs="宋体"/>
          <w:sz w:val="28"/>
          <w:bdr w:val="none" w:sz="0" w:space="0" w:color="auto"/>
        </w:rPr>
        <w:t>天的翅膀</w:t>
      </w:r>
      <w:r>
        <w:rPr>
          <w:rFonts w:ascii="宋体" w:eastAsia="宋体" w:cs="宋体"/>
          <w:sz w:val="28"/>
          <w:bdr w:val="none" w:sz="0" w:space="0" w:color="auto"/>
        </w:rPr>
        <w:t>;</w:t>
      </w:r>
      <w:r>
        <w:rPr>
          <w:rFonts w:ascii="宋体" w:eastAsia="宋体" w:hAnsi="MS Mincho" w:cs="宋体"/>
          <w:sz w:val="28"/>
          <w:bdr w:val="none" w:sz="0" w:space="0" w:color="auto"/>
        </w:rPr>
        <w:t>是</w:t>
      </w:r>
      <w:r>
        <w:rPr>
          <w:rFonts w:ascii="宋体" w:eastAsia="宋体" w:hAnsi="SimSun" w:cs="宋体"/>
          <w:sz w:val="28"/>
          <w:bdr w:val="none" w:sz="0" w:space="0" w:color="auto"/>
        </w:rPr>
        <w:t>亲爱</w:t>
      </w:r>
      <w:r>
        <w:rPr>
          <w:rFonts w:ascii="宋体" w:eastAsia="宋体" w:hAnsi="MS Mincho" w:cs="宋体"/>
          <w:sz w:val="28"/>
          <w:bdr w:val="none" w:sz="0" w:space="0" w:color="auto"/>
        </w:rPr>
        <w:t>的老</w:t>
      </w:r>
      <w:r>
        <w:rPr>
          <w:rFonts w:ascii="宋体" w:eastAsia="宋体" w:hAnsi="SimSun" w:cs="宋体"/>
          <w:sz w:val="28"/>
          <w:bdr w:val="none" w:sz="0" w:space="0" w:color="auto"/>
        </w:rPr>
        <w:t>师们</w:t>
      </w:r>
      <w:r>
        <w:rPr>
          <w:rFonts w:ascii="宋体" w:eastAsia="宋体" w:hAnsi="MS Mincho" w:cs="宋体"/>
          <w:sz w:val="28"/>
          <w:bdr w:val="none" w:sz="0" w:space="0" w:color="auto"/>
        </w:rPr>
        <w:t>，用</w:t>
      </w:r>
      <w:r>
        <w:rPr>
          <w:rFonts w:ascii="宋体" w:eastAsia="宋体" w:hAnsi="SimSun" w:cs="宋体"/>
          <w:sz w:val="28"/>
          <w:bdr w:val="none" w:sz="0" w:space="0" w:color="auto"/>
        </w:rPr>
        <w:t>热</w:t>
      </w:r>
      <w:r>
        <w:rPr>
          <w:rFonts w:ascii="宋体" w:eastAsia="宋体" w:hAnsi="MS Mincho" w:cs="宋体"/>
          <w:sz w:val="28"/>
          <w:bdr w:val="none" w:sz="0" w:space="0" w:color="auto"/>
        </w:rPr>
        <w:t>情如春</w:t>
      </w:r>
      <w:r>
        <w:rPr>
          <w:rFonts w:ascii="宋体" w:eastAsia="宋体" w:hAnsi="SimSun" w:cs="宋体"/>
          <w:sz w:val="28"/>
          <w:bdr w:val="none" w:sz="0" w:space="0" w:color="auto"/>
        </w:rPr>
        <w:t>风</w:t>
      </w:r>
      <w:r>
        <w:rPr>
          <w:rFonts w:ascii="宋体" w:eastAsia="宋体" w:hAnsi="MS Mincho" w:cs="宋体"/>
          <w:sz w:val="28"/>
          <w:bdr w:val="none" w:sz="0" w:space="0" w:color="auto"/>
        </w:rPr>
        <w:t>，吹拂</w:t>
      </w:r>
      <w:r>
        <w:rPr>
          <w:rFonts w:ascii="宋体" w:eastAsia="宋体" w:hAnsi="SimSun" w:cs="宋体"/>
          <w:sz w:val="28"/>
          <w:bdr w:val="none" w:sz="0" w:space="0" w:color="auto"/>
        </w:rPr>
        <w:t>每</w:t>
      </w:r>
      <w:r>
        <w:rPr>
          <w:rFonts w:ascii="宋体" w:eastAsia="宋体" w:hAnsi="MS Mincho" w:cs="宋体"/>
          <w:sz w:val="28"/>
          <w:bdr w:val="none" w:sz="0" w:space="0" w:color="auto"/>
        </w:rPr>
        <w:t>一棵新苗，用</w:t>
      </w:r>
      <w:r>
        <w:rPr>
          <w:rFonts w:ascii="宋体" w:eastAsia="宋体" w:hAnsi="SimSun" w:cs="宋体"/>
          <w:sz w:val="28"/>
          <w:bdr w:val="none" w:sz="0" w:space="0" w:color="auto"/>
        </w:rPr>
        <w:t>挚爱</w:t>
      </w:r>
      <w:r>
        <w:rPr>
          <w:rFonts w:ascii="宋体" w:eastAsia="宋体" w:hAnsi="MS Mincho" w:cs="宋体"/>
          <w:sz w:val="28"/>
          <w:bdr w:val="none" w:sz="0" w:space="0" w:color="auto"/>
        </w:rPr>
        <w:t>如小溪，流向</w:t>
      </w:r>
      <w:r>
        <w:rPr>
          <w:rFonts w:ascii="宋体" w:eastAsia="宋体" w:hAnsi="SimSun" w:cs="宋体"/>
          <w:sz w:val="28"/>
          <w:bdr w:val="none" w:sz="0" w:space="0" w:color="auto"/>
        </w:rPr>
        <w:t>每</w:t>
      </w:r>
      <w:r>
        <w:rPr>
          <w:rFonts w:ascii="宋体" w:eastAsia="宋体" w:hAnsi="MS Mincho" w:cs="宋体"/>
          <w:sz w:val="28"/>
          <w:bdr w:val="none" w:sz="0" w:space="0" w:color="auto"/>
        </w:rPr>
        <w:t>个人心房，</w:t>
      </w:r>
      <w:r>
        <w:rPr>
          <w:rFonts w:ascii="宋体" w:eastAsia="宋体" w:hAnsi="SimSun" w:cs="宋体"/>
          <w:sz w:val="28"/>
          <w:bdr w:val="none" w:sz="0" w:space="0" w:color="auto"/>
        </w:rPr>
        <w:t>给</w:t>
      </w:r>
      <w:r>
        <w:rPr>
          <w:rFonts w:ascii="宋体" w:eastAsia="宋体" w:hAnsi="MS Mincho" w:cs="宋体"/>
          <w:sz w:val="28"/>
          <w:bdr w:val="none" w:sz="0" w:space="0" w:color="auto"/>
        </w:rPr>
        <w:t>心灵走向</w:t>
      </w:r>
      <w:r>
        <w:rPr>
          <w:rFonts w:ascii="宋体" w:eastAsia="宋体" w:hAnsi="SimSun" w:cs="宋体"/>
          <w:sz w:val="28"/>
          <w:bdr w:val="none" w:sz="0" w:space="0" w:color="auto"/>
        </w:rPr>
        <w:t>远</w:t>
      </w:r>
      <w:r>
        <w:rPr>
          <w:rFonts w:ascii="宋体" w:eastAsia="宋体" w:hAnsi="MS Mincho" w:cs="宋体"/>
          <w:sz w:val="28"/>
          <w:bdr w:val="none" w:sz="0" w:space="0" w:color="auto"/>
        </w:rPr>
        <w:t>方的勇气，</w:t>
      </w:r>
      <w:r>
        <w:rPr>
          <w:rFonts w:ascii="宋体" w:eastAsia="宋体" w:hAnsi="SimSun" w:cs="宋体"/>
          <w:sz w:val="28"/>
          <w:bdr w:val="none" w:sz="0" w:space="0" w:color="auto"/>
        </w:rPr>
        <w:t>给</w:t>
      </w:r>
      <w:r>
        <w:rPr>
          <w:rFonts w:ascii="宋体" w:eastAsia="宋体" w:hAnsi="MS Mincho" w:cs="宋体"/>
          <w:sz w:val="28"/>
          <w:bdr w:val="none" w:sz="0" w:space="0" w:color="auto"/>
        </w:rPr>
        <w:t>意志百</w:t>
      </w:r>
      <w:r>
        <w:rPr>
          <w:rFonts w:ascii="宋体" w:eastAsia="宋体" w:hAnsi="SimSun" w:cs="宋体"/>
          <w:sz w:val="28"/>
          <w:bdr w:val="none" w:sz="0" w:space="0" w:color="auto"/>
        </w:rPr>
        <w:t>炼</w:t>
      </w:r>
      <w:r>
        <w:rPr>
          <w:rFonts w:ascii="宋体" w:eastAsia="宋体" w:hAnsi="MS Mincho" w:cs="宋体"/>
          <w:sz w:val="28"/>
          <w:bdr w:val="none" w:sz="0" w:space="0" w:color="auto"/>
        </w:rPr>
        <w:t>成</w:t>
      </w:r>
      <w:r>
        <w:rPr>
          <w:rFonts w:ascii="宋体" w:eastAsia="宋体" w:hAnsi="SimSun" w:cs="宋体"/>
          <w:sz w:val="28"/>
          <w:bdr w:val="none" w:sz="0" w:space="0" w:color="auto"/>
        </w:rPr>
        <w:t>钢</w:t>
      </w:r>
      <w:r>
        <w:rPr>
          <w:rFonts w:ascii="宋体" w:eastAsia="宋体" w:hAnsi="MS Mincho" w:cs="宋体"/>
          <w:sz w:val="28"/>
          <w:bdr w:val="none" w:sz="0" w:space="0" w:color="auto"/>
        </w:rPr>
        <w:t>的</w:t>
      </w:r>
      <w:r>
        <w:rPr>
          <w:rFonts w:ascii="宋体" w:eastAsia="宋体" w:hAnsi="SimSun" w:cs="宋体"/>
          <w:sz w:val="28"/>
          <w:bdr w:val="none" w:sz="0" w:space="0" w:color="auto"/>
        </w:rPr>
        <w:t>坚强</w:t>
      </w: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用母</w:t>
      </w:r>
      <w:r>
        <w:rPr>
          <w:rFonts w:ascii="宋体" w:eastAsia="宋体" w:hAnsi="SimSun" w:cs="宋体"/>
          <w:sz w:val="28"/>
          <w:bdr w:val="none" w:sz="0" w:space="0" w:color="auto"/>
        </w:rPr>
        <w:t>爱抚</w:t>
      </w:r>
      <w:r>
        <w:rPr>
          <w:rFonts w:ascii="宋体" w:eastAsia="宋体" w:hAnsi="MS Mincho" w:cs="宋体"/>
          <w:sz w:val="28"/>
          <w:bdr w:val="none" w:sz="0" w:space="0" w:color="auto"/>
        </w:rPr>
        <w:t>慰受</w:t>
      </w:r>
      <w:r>
        <w:rPr>
          <w:rFonts w:ascii="宋体" w:eastAsia="宋体" w:hAnsi="SimSun" w:cs="宋体"/>
          <w:sz w:val="28"/>
          <w:bdr w:val="none" w:sz="0" w:space="0" w:color="auto"/>
        </w:rPr>
        <w:t>伤</w:t>
      </w:r>
      <w:r>
        <w:rPr>
          <w:rFonts w:ascii="宋体" w:eastAsia="宋体" w:hAnsi="MS Mincho" w:cs="宋体"/>
          <w:sz w:val="28"/>
          <w:bdr w:val="none" w:sz="0" w:space="0" w:color="auto"/>
        </w:rPr>
        <w:t>的心灵，用真情扶起跌倒的希望</w:t>
      </w:r>
      <w:r>
        <w:rPr>
          <w:rFonts w:ascii="宋体" w:eastAsia="宋体" w:cs="宋体"/>
          <w:sz w:val="28"/>
          <w:bdr w:val="none" w:sz="0" w:space="0" w:color="auto"/>
        </w:rPr>
        <w:t>;</w:t>
      </w:r>
      <w:r>
        <w:rPr>
          <w:rFonts w:ascii="宋体" w:eastAsia="宋体" w:hAnsi="MS Mincho" w:cs="宋体"/>
          <w:sz w:val="28"/>
          <w:bdr w:val="none" w:sz="0" w:space="0" w:color="auto"/>
        </w:rPr>
        <w:t>是老</w:t>
      </w:r>
      <w:r>
        <w:rPr>
          <w:rFonts w:ascii="宋体" w:eastAsia="宋体" w:hAnsi="SimSun" w:cs="宋体"/>
          <w:sz w:val="28"/>
          <w:bdr w:val="none" w:sz="0" w:space="0" w:color="auto"/>
        </w:rPr>
        <w:t>师</w:t>
      </w:r>
      <w:r>
        <w:rPr>
          <w:rFonts w:ascii="宋体" w:eastAsia="宋体" w:hAnsi="MS Mincho" w:cs="宋体"/>
          <w:sz w:val="28"/>
          <w:bdr w:val="none" w:sz="0" w:space="0" w:color="auto"/>
        </w:rPr>
        <w:t>用汗水</w:t>
      </w:r>
      <w:r>
        <w:rPr>
          <w:rFonts w:ascii="宋体" w:eastAsia="宋体" w:hAnsi="SimSun" w:cs="宋体"/>
          <w:sz w:val="28"/>
          <w:bdr w:val="none" w:sz="0" w:space="0" w:color="auto"/>
        </w:rPr>
        <w:t>编织</w:t>
      </w:r>
      <w:r>
        <w:rPr>
          <w:rFonts w:ascii="宋体" w:eastAsia="宋体" w:hAnsi="MS Mincho" w:cs="宋体"/>
          <w:sz w:val="28"/>
          <w:bdr w:val="none" w:sz="0" w:space="0" w:color="auto"/>
        </w:rPr>
        <w:t>美</w:t>
      </w:r>
      <w:r>
        <w:rPr>
          <w:rFonts w:ascii="宋体" w:eastAsia="宋体" w:hAnsi="SimSun" w:cs="宋体"/>
          <w:sz w:val="28"/>
          <w:bdr w:val="none" w:sz="0" w:space="0" w:color="auto"/>
        </w:rPr>
        <w:t>丽</w:t>
      </w:r>
      <w:r>
        <w:rPr>
          <w:rFonts w:ascii="宋体" w:eastAsia="宋体" w:hAnsi="MS Mincho" w:cs="宋体"/>
          <w:sz w:val="28"/>
          <w:bdr w:val="none" w:sz="0" w:space="0" w:color="auto"/>
        </w:rPr>
        <w:t>的花</w:t>
      </w:r>
      <w:r>
        <w:rPr>
          <w:rFonts w:ascii="宋体" w:eastAsia="宋体" w:hAnsi="SimSun" w:cs="宋体"/>
          <w:sz w:val="28"/>
          <w:bdr w:val="none" w:sz="0" w:space="0" w:color="auto"/>
        </w:rPr>
        <w:t>环</w:t>
      </w:r>
      <w:r>
        <w:rPr>
          <w:rFonts w:ascii="宋体" w:eastAsia="宋体" w:hAnsi="MS Mincho" w:cs="宋体"/>
          <w:sz w:val="28"/>
          <w:bdr w:val="none" w:sz="0" w:space="0" w:color="auto"/>
        </w:rPr>
        <w:t>，用勤</w:t>
      </w:r>
      <w:r>
        <w:rPr>
          <w:rFonts w:ascii="宋体" w:eastAsia="宋体" w:hAnsi="SimSun" w:cs="宋体"/>
          <w:sz w:val="28"/>
          <w:bdr w:val="none" w:sz="0" w:space="0" w:color="auto"/>
        </w:rPr>
        <w:t>劳</w:t>
      </w:r>
      <w:r>
        <w:rPr>
          <w:rFonts w:ascii="宋体" w:eastAsia="宋体" w:hAnsi="MS Mincho" w:cs="宋体"/>
          <w:sz w:val="28"/>
          <w:bdr w:val="none" w:sz="0" w:space="0" w:color="auto"/>
        </w:rPr>
        <w:t>奏向美妙的歌声。</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感</w:t>
      </w:r>
      <w:r>
        <w:rPr>
          <w:rFonts w:ascii="宋体" w:eastAsia="宋体" w:hAnsi="SimSun" w:cs="宋体"/>
          <w:sz w:val="28"/>
          <w:bdr w:val="none" w:sz="0" w:space="0" w:color="auto"/>
        </w:rPr>
        <w:t>谢</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辛勤的教育，感恩于他</w:t>
      </w:r>
      <w:r>
        <w:rPr>
          <w:rFonts w:ascii="宋体" w:eastAsia="宋体" w:hAnsi="SimSun" w:cs="宋体"/>
          <w:sz w:val="28"/>
          <w:bdr w:val="none" w:sz="0" w:space="0" w:color="auto"/>
        </w:rPr>
        <w:t>们谆谆</w:t>
      </w:r>
      <w:r>
        <w:rPr>
          <w:rFonts w:ascii="宋体" w:eastAsia="宋体" w:hAnsi="MS Mincho" w:cs="宋体"/>
          <w:sz w:val="28"/>
          <w:bdr w:val="none" w:sz="0" w:space="0" w:color="auto"/>
        </w:rPr>
        <w:t>的教</w:t>
      </w:r>
      <w:r>
        <w:rPr>
          <w:rFonts w:ascii="宋体" w:eastAsia="宋体" w:hAnsi="SimSun" w:cs="宋体"/>
          <w:sz w:val="28"/>
          <w:bdr w:val="none" w:sz="0" w:space="0" w:color="auto"/>
        </w:rPr>
        <w:t>诲</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大声的</w:t>
      </w:r>
      <w:r>
        <w:rPr>
          <w:rFonts w:ascii="宋体" w:eastAsia="宋体" w:hAnsi="SimSun" w:cs="宋体"/>
          <w:sz w:val="28"/>
          <w:bdr w:val="none" w:sz="0" w:space="0" w:color="auto"/>
        </w:rPr>
        <w:t>说</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您辛苦了</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师谢谢</w:t>
      </w:r>
      <w:r>
        <w:rPr>
          <w:rFonts w:ascii="宋体" w:eastAsia="宋体" w:hAnsi="MS Mincho" w:cs="宋体"/>
          <w:sz w:val="28"/>
          <w:bdr w:val="none" w:sz="0" w:space="0" w:color="auto"/>
        </w:rPr>
        <w:t>您</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感恩老</w:t>
      </w:r>
      <w:r>
        <w:rPr>
          <w:rFonts w:ascii="宋体" w:eastAsia="宋体" w:hAnsi="SimSun" w:cs="宋体"/>
          <w:sz w:val="28"/>
          <w:bdr w:val="none" w:sz="0" w:space="0" w:color="auto"/>
        </w:rPr>
        <w:t>师</w:t>
      </w:r>
      <w:r>
        <w:rPr>
          <w:rFonts w:ascii="宋体" w:eastAsia="宋体" w:hAnsi="MS Mincho" w:cs="宋体"/>
          <w:sz w:val="28"/>
          <w:bdr w:val="none" w:sz="0" w:space="0" w:color="auto"/>
        </w:rPr>
        <w:t>，并不需要我</w:t>
      </w:r>
      <w:r>
        <w:rPr>
          <w:rFonts w:ascii="宋体" w:eastAsia="宋体" w:hAnsi="SimSun" w:cs="宋体"/>
          <w:sz w:val="28"/>
          <w:bdr w:val="none" w:sz="0" w:space="0" w:color="auto"/>
        </w:rPr>
        <w:t>们</w:t>
      </w:r>
      <w:r>
        <w:rPr>
          <w:rFonts w:ascii="宋体" w:eastAsia="宋体" w:hAnsi="MS Mincho" w:cs="宋体"/>
          <w:sz w:val="28"/>
          <w:bdr w:val="none" w:sz="0" w:space="0" w:color="auto"/>
        </w:rPr>
        <w:t>去做惊天</w:t>
      </w:r>
      <w:r>
        <w:rPr>
          <w:rFonts w:ascii="宋体" w:eastAsia="宋体" w:hAnsi="SimSun" w:cs="宋体"/>
          <w:sz w:val="28"/>
          <w:bdr w:val="none" w:sz="0" w:space="0" w:color="auto"/>
        </w:rPr>
        <w:t>动</w:t>
      </w:r>
      <w:r>
        <w:rPr>
          <w:rFonts w:ascii="宋体" w:eastAsia="宋体" w:hAnsi="MS Mincho" w:cs="宋体"/>
          <w:sz w:val="28"/>
          <w:bdr w:val="none" w:sz="0" w:space="0" w:color="auto"/>
        </w:rPr>
        <w:t>地的大事，它表</w:t>
      </w:r>
      <w:r>
        <w:rPr>
          <w:rFonts w:ascii="宋体" w:eastAsia="宋体" w:hAnsi="SimSun" w:cs="宋体"/>
          <w:sz w:val="28"/>
          <w:bdr w:val="none" w:sz="0" w:space="0" w:color="auto"/>
        </w:rPr>
        <w:t>现</w:t>
      </w:r>
      <w:r>
        <w:rPr>
          <w:rFonts w:ascii="宋体" w:eastAsia="宋体" w:hAnsi="MS Mincho" w:cs="宋体"/>
          <w:sz w:val="28"/>
          <w:bdr w:val="none" w:sz="0" w:space="0" w:color="auto"/>
        </w:rPr>
        <w:t>在日常生活中的点点滴滴：</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堂上，一道</w:t>
      </w:r>
      <w:r>
        <w:rPr>
          <w:rFonts w:ascii="宋体" w:eastAsia="宋体" w:hAnsi="SimSun" w:cs="宋体"/>
          <w:sz w:val="28"/>
          <w:bdr w:val="none" w:sz="0" w:space="0" w:color="auto"/>
        </w:rPr>
        <w:t>坚</w:t>
      </w:r>
      <w:r>
        <w:rPr>
          <w:rFonts w:ascii="宋体" w:eastAsia="宋体" w:hAnsi="MS Mincho" w:cs="宋体"/>
          <w:sz w:val="28"/>
          <w:bdr w:val="none" w:sz="0" w:space="0" w:color="auto"/>
        </w:rPr>
        <w:t>定的目光，一个</w:t>
      </w:r>
      <w:r>
        <w:rPr>
          <w:rFonts w:ascii="宋体" w:eastAsia="宋体" w:hAnsi="SimSun" w:cs="宋体"/>
          <w:sz w:val="28"/>
          <w:bdr w:val="none" w:sz="0" w:space="0" w:color="auto"/>
        </w:rPr>
        <w:t>轻轻</w:t>
      </w:r>
      <w:r>
        <w:rPr>
          <w:rFonts w:ascii="宋体" w:eastAsia="宋体" w:hAnsi="MS Mincho" w:cs="宋体"/>
          <w:sz w:val="28"/>
          <w:bdr w:val="none" w:sz="0" w:space="0" w:color="auto"/>
        </w:rPr>
        <w:t>的点</w:t>
      </w:r>
      <w:r>
        <w:rPr>
          <w:rFonts w:ascii="宋体" w:eastAsia="宋体" w:hAnsi="SimSun" w:cs="宋体"/>
          <w:sz w:val="28"/>
          <w:bdr w:val="none" w:sz="0" w:space="0" w:color="auto"/>
        </w:rPr>
        <w:t>头</w:t>
      </w:r>
      <w:r>
        <w:rPr>
          <w:rFonts w:ascii="宋体" w:eastAsia="宋体" w:hAnsi="MS Mincho" w:cs="宋体"/>
          <w:sz w:val="28"/>
          <w:bdr w:val="none" w:sz="0" w:space="0" w:color="auto"/>
        </w:rPr>
        <w:t>，</w:t>
      </w:r>
      <w:r>
        <w:rPr>
          <w:rFonts w:ascii="宋体" w:eastAsia="宋体" w:hAnsi="SimSun" w:cs="宋体"/>
          <w:sz w:val="28"/>
          <w:bdr w:val="none" w:sz="0" w:space="0" w:color="auto"/>
        </w:rPr>
        <w:t>证</w:t>
      </w:r>
      <w:r>
        <w:rPr>
          <w:rFonts w:ascii="宋体" w:eastAsia="宋体" w:hAnsi="MS Mincho" w:cs="宋体"/>
          <w:sz w:val="28"/>
          <w:bdr w:val="none" w:sz="0" w:space="0" w:color="auto"/>
        </w:rPr>
        <w:t>明了你在全身心投入，你在</w:t>
      </w:r>
      <w:r>
        <w:rPr>
          <w:rFonts w:ascii="宋体" w:eastAsia="宋体" w:hAnsi="SimSun" w:cs="宋体"/>
          <w:sz w:val="28"/>
          <w:bdr w:val="none" w:sz="0" w:space="0" w:color="auto"/>
        </w:rPr>
        <w:t>专</w:t>
      </w:r>
      <w:r>
        <w:rPr>
          <w:rFonts w:ascii="宋体" w:eastAsia="宋体" w:hAnsi="MS Mincho" w:cs="宋体"/>
          <w:sz w:val="28"/>
          <w:bdr w:val="none" w:sz="0" w:space="0" w:color="auto"/>
        </w:rPr>
        <w:t>心致志地听</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便是感恩</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下</w:t>
      </w:r>
      <w:r>
        <w:rPr>
          <w:rFonts w:ascii="宋体" w:eastAsia="宋体" w:hAnsi="SimSun" w:cs="宋体"/>
          <w:sz w:val="28"/>
          <w:bdr w:val="none" w:sz="0" w:space="0" w:color="auto"/>
        </w:rPr>
        <w:t>课</w:t>
      </w:r>
      <w:r>
        <w:rPr>
          <w:rFonts w:ascii="宋体" w:eastAsia="宋体" w:hAnsi="MS Mincho" w:cs="宋体"/>
          <w:sz w:val="28"/>
          <w:bdr w:val="none" w:sz="0" w:space="0" w:color="auto"/>
        </w:rPr>
        <w:t>后，在走廊里遇到了老</w:t>
      </w:r>
      <w:r>
        <w:rPr>
          <w:rFonts w:ascii="宋体" w:eastAsia="宋体" w:hAnsi="SimSun" w:cs="宋体"/>
          <w:sz w:val="28"/>
          <w:bdr w:val="none" w:sz="0" w:space="0" w:color="auto"/>
        </w:rPr>
        <w:t>师</w:t>
      </w:r>
      <w:r>
        <w:rPr>
          <w:rFonts w:ascii="宋体" w:eastAsia="宋体" w:hAnsi="MS Mincho" w:cs="宋体"/>
          <w:sz w:val="28"/>
          <w:bdr w:val="none" w:sz="0" w:space="0" w:color="auto"/>
        </w:rPr>
        <w:t>，一抹淡淡的微笑，一个</w:t>
      </w:r>
      <w:r>
        <w:rPr>
          <w:rFonts w:ascii="宋体" w:eastAsia="宋体" w:hAnsi="SimSun" w:cs="宋体"/>
          <w:sz w:val="28"/>
          <w:bdr w:val="none" w:sz="0" w:space="0" w:color="auto"/>
        </w:rPr>
        <w:t>轻轻</w:t>
      </w:r>
      <w:r>
        <w:rPr>
          <w:rFonts w:ascii="宋体" w:eastAsia="宋体" w:hAnsi="MS Mincho" w:cs="宋体"/>
          <w:sz w:val="28"/>
          <w:bdr w:val="none" w:sz="0" w:space="0" w:color="auto"/>
        </w:rPr>
        <w:t>地招手，一声甜甜的</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好</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也是感恩</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知</w:t>
      </w:r>
      <w:r>
        <w:rPr>
          <w:rFonts w:ascii="宋体" w:eastAsia="宋体" w:hAnsi="SimSun" w:cs="宋体"/>
          <w:sz w:val="28"/>
          <w:bdr w:val="none" w:sz="0" w:space="0" w:color="auto"/>
        </w:rPr>
        <w:t>错</w:t>
      </w:r>
      <w:r>
        <w:rPr>
          <w:rFonts w:ascii="宋体" w:eastAsia="宋体" w:hAnsi="MS Mincho" w:cs="宋体"/>
          <w:sz w:val="28"/>
          <w:bdr w:val="none" w:sz="0" w:space="0" w:color="auto"/>
        </w:rPr>
        <w:t>就改，接受老</w:t>
      </w:r>
      <w:r>
        <w:rPr>
          <w:rFonts w:ascii="宋体" w:eastAsia="宋体" w:hAnsi="SimSun" w:cs="宋体"/>
          <w:sz w:val="28"/>
          <w:bdr w:val="none" w:sz="0" w:space="0" w:color="auto"/>
        </w:rPr>
        <w:t>师</w:t>
      </w:r>
      <w:r>
        <w:rPr>
          <w:rFonts w:ascii="宋体" w:eastAsia="宋体" w:hAnsi="MS Mincho" w:cs="宋体"/>
          <w:sz w:val="28"/>
          <w:bdr w:val="none" w:sz="0" w:space="0" w:color="auto"/>
        </w:rPr>
        <w:t>的批</w:t>
      </w:r>
      <w:r>
        <w:rPr>
          <w:rFonts w:ascii="宋体" w:eastAsia="宋体" w:hAnsi="SimSun" w:cs="宋体"/>
          <w:sz w:val="28"/>
          <w:bdr w:val="none" w:sz="0" w:space="0" w:color="auto"/>
        </w:rPr>
        <w:t>评</w:t>
      </w:r>
      <w:r>
        <w:rPr>
          <w:rFonts w:ascii="宋体" w:eastAsia="宋体" w:hAnsi="MS Mincho" w:cs="宋体"/>
          <w:sz w:val="28"/>
          <w:bdr w:val="none" w:sz="0" w:space="0" w:color="auto"/>
        </w:rPr>
        <w:t>教育，</w:t>
      </w:r>
      <w:r>
        <w:rPr>
          <w:rFonts w:ascii="宋体" w:eastAsia="宋体" w:hAnsi="SimSun" w:cs="宋体"/>
          <w:sz w:val="28"/>
          <w:bdr w:val="none" w:sz="0" w:space="0" w:color="auto"/>
        </w:rPr>
        <w:t>这</w:t>
      </w:r>
      <w:r>
        <w:rPr>
          <w:rFonts w:ascii="宋体" w:eastAsia="宋体" w:hAnsi="MS Mincho" w:cs="宋体"/>
          <w:sz w:val="28"/>
          <w:bdr w:val="none" w:sz="0" w:space="0" w:color="auto"/>
        </w:rPr>
        <w:t>同</w:t>
      </w:r>
      <w:r>
        <w:rPr>
          <w:rFonts w:ascii="宋体" w:eastAsia="宋体" w:hAnsi="SimSun" w:cs="宋体"/>
          <w:sz w:val="28"/>
          <w:bdr w:val="none" w:sz="0" w:space="0" w:color="auto"/>
        </w:rPr>
        <w:t>样</w:t>
      </w:r>
      <w:r>
        <w:rPr>
          <w:rFonts w:ascii="宋体" w:eastAsia="宋体" w:hAnsi="MS Mincho" w:cs="宋体"/>
          <w:sz w:val="28"/>
          <w:bdr w:val="none" w:sz="0" w:space="0" w:color="auto"/>
        </w:rPr>
        <w:t>是感恩</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取，尊重老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劳动</w:t>
      </w:r>
      <w:r>
        <w:rPr>
          <w:rFonts w:ascii="宋体" w:eastAsia="宋体" w:hAnsi="MS Mincho" w:cs="宋体"/>
          <w:sz w:val="28"/>
          <w:bdr w:val="none" w:sz="0" w:space="0" w:color="auto"/>
        </w:rPr>
        <w:t>成果，</w:t>
      </w:r>
      <w:r>
        <w:rPr>
          <w:rFonts w:ascii="宋体" w:eastAsia="宋体" w:hAnsi="SimSun" w:cs="宋体"/>
          <w:sz w:val="28"/>
          <w:bdr w:val="none" w:sz="0" w:space="0" w:color="auto"/>
        </w:rPr>
        <w:t>这</w:t>
      </w:r>
      <w:r>
        <w:rPr>
          <w:rFonts w:ascii="宋体" w:eastAsia="宋体" w:hAnsi="MS Mincho" w:cs="宋体"/>
          <w:sz w:val="28"/>
          <w:bdr w:val="none" w:sz="0" w:space="0" w:color="auto"/>
        </w:rPr>
        <w:t>依然是感恩。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当然，</w:t>
      </w:r>
      <w:r>
        <w:rPr>
          <w:rFonts w:ascii="宋体" w:eastAsia="宋体" w:hAnsi="SimSun" w:cs="宋体"/>
          <w:sz w:val="28"/>
          <w:bdr w:val="none" w:sz="0" w:space="0" w:color="auto"/>
        </w:rPr>
        <w:t>认</w:t>
      </w:r>
      <w:r>
        <w:rPr>
          <w:rFonts w:ascii="宋体" w:eastAsia="宋体" w:hAnsi="MS Mincho" w:cs="宋体"/>
          <w:sz w:val="28"/>
          <w:bdr w:val="none" w:sz="0" w:space="0" w:color="auto"/>
        </w:rPr>
        <w:t>真地完成</w:t>
      </w:r>
      <w:r>
        <w:rPr>
          <w:rFonts w:ascii="宋体" w:eastAsia="宋体" w:hAnsi="SimSun" w:cs="宋体"/>
          <w:sz w:val="28"/>
          <w:bdr w:val="none" w:sz="0" w:space="0" w:color="auto"/>
        </w:rPr>
        <w:t>每</w:t>
      </w:r>
      <w:r>
        <w:rPr>
          <w:rFonts w:ascii="宋体" w:eastAsia="宋体" w:hAnsi="MS Mincho" w:cs="宋体"/>
          <w:sz w:val="28"/>
          <w:bdr w:val="none" w:sz="0" w:space="0" w:color="auto"/>
        </w:rPr>
        <w:t>次作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极地</w:t>
      </w:r>
      <w:r>
        <w:rPr>
          <w:rFonts w:ascii="宋体" w:eastAsia="宋体" w:hAnsi="SimSun" w:cs="宋体"/>
          <w:sz w:val="28"/>
          <w:bdr w:val="none" w:sz="0" w:space="0" w:color="auto"/>
        </w:rPr>
        <w:t>举</w:t>
      </w:r>
      <w:r>
        <w:rPr>
          <w:rFonts w:ascii="宋体" w:eastAsia="宋体" w:hAnsi="MS Mincho" w:cs="宋体"/>
          <w:sz w:val="28"/>
          <w:bdr w:val="none" w:sz="0" w:space="0" w:color="auto"/>
        </w:rPr>
        <w:t>手</w:t>
      </w:r>
      <w:r>
        <w:rPr>
          <w:rFonts w:ascii="宋体" w:eastAsia="宋体" w:hAnsi="SimSun" w:cs="宋体"/>
          <w:sz w:val="28"/>
          <w:bdr w:val="none" w:sz="0" w:space="0" w:color="auto"/>
        </w:rPr>
        <w:t>发</w:t>
      </w:r>
      <w:r>
        <w:rPr>
          <w:rFonts w:ascii="宋体" w:eastAsia="宋体" w:hAnsi="MS Mincho" w:cs="宋体"/>
          <w:sz w:val="28"/>
          <w:bdr w:val="none" w:sz="0" w:space="0" w:color="auto"/>
        </w:rPr>
        <w:t>言，</w:t>
      </w:r>
      <w:r>
        <w:rPr>
          <w:rFonts w:ascii="宋体" w:eastAsia="宋体" w:hAnsi="SimSun" w:cs="宋体"/>
          <w:sz w:val="28"/>
          <w:bdr w:val="none" w:sz="0" w:space="0" w:color="auto"/>
        </w:rPr>
        <w:t>认</w:t>
      </w:r>
      <w:r>
        <w:rPr>
          <w:rFonts w:ascii="宋体" w:eastAsia="宋体" w:hAnsi="MS Mincho" w:cs="宋体"/>
          <w:sz w:val="28"/>
          <w:bdr w:val="none" w:sz="0" w:space="0" w:color="auto"/>
        </w:rPr>
        <w:t>真的思考，主</w:t>
      </w:r>
      <w:r>
        <w:rPr>
          <w:rFonts w:ascii="宋体" w:eastAsia="宋体" w:hAnsi="SimSun" w:cs="宋体"/>
          <w:sz w:val="28"/>
          <w:bdr w:val="none" w:sz="0" w:space="0" w:color="auto"/>
        </w:rPr>
        <w:t>动</w:t>
      </w:r>
      <w:r>
        <w:rPr>
          <w:rFonts w:ascii="宋体" w:eastAsia="宋体" w:hAnsi="MS Mincho" w:cs="宋体"/>
          <w:sz w:val="28"/>
          <w:bdr w:val="none" w:sz="0" w:space="0" w:color="auto"/>
        </w:rPr>
        <w:t>的参与，靠自己的努力</w:t>
      </w:r>
      <w:r>
        <w:rPr>
          <w:rFonts w:ascii="宋体" w:eastAsia="宋体" w:hAnsi="SimSun" w:cs="宋体"/>
          <w:sz w:val="28"/>
          <w:bdr w:val="none" w:sz="0" w:space="0" w:color="auto"/>
        </w:rPr>
        <w:t>换</w:t>
      </w:r>
      <w:r>
        <w:rPr>
          <w:rFonts w:ascii="宋体" w:eastAsia="宋体" w:hAnsi="MS Mincho" w:cs="宋体"/>
          <w:sz w:val="28"/>
          <w:bdr w:val="none" w:sz="0" w:space="0" w:color="auto"/>
        </w:rPr>
        <w:t>来理想的成</w:t>
      </w:r>
      <w:r>
        <w:rPr>
          <w:rFonts w:ascii="宋体" w:eastAsia="宋体" w:hAnsi="SimSun" w:cs="宋体"/>
          <w:sz w:val="28"/>
          <w:bdr w:val="none" w:sz="0" w:space="0" w:color="auto"/>
        </w:rPr>
        <w:t>绩</w:t>
      </w:r>
      <w:r>
        <w:rPr>
          <w:rFonts w:ascii="宋体" w:eastAsia="宋体" w:hAnsi="MS Mincho" w:cs="宋体"/>
          <w:sz w:val="28"/>
          <w:bdr w:val="none" w:sz="0" w:space="0" w:color="auto"/>
        </w:rPr>
        <w:t>，取得更大的</w:t>
      </w:r>
      <w:r>
        <w:rPr>
          <w:rFonts w:ascii="宋体" w:eastAsia="宋体" w:hAnsi="SimSun" w:cs="宋体"/>
          <w:sz w:val="28"/>
          <w:bdr w:val="none" w:sz="0" w:space="0" w:color="auto"/>
        </w:rPr>
        <w:t>进步</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得更好的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这</w:t>
      </w:r>
      <w:r>
        <w:rPr>
          <w:rFonts w:ascii="宋体" w:eastAsia="宋体" w:hAnsi="MS Mincho" w:cs="宋体"/>
          <w:sz w:val="28"/>
          <w:bdr w:val="none" w:sz="0" w:space="0" w:color="auto"/>
        </w:rPr>
        <w:t>便是</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辛勤工作的最好回</w:t>
      </w:r>
      <w:r>
        <w:rPr>
          <w:rFonts w:ascii="宋体" w:eastAsia="宋体" w:hAnsi="SimSun" w:cs="宋体"/>
          <w:sz w:val="28"/>
          <w:bdr w:val="none" w:sz="0" w:space="0" w:color="auto"/>
        </w:rPr>
        <w:t>报</w:t>
      </w:r>
      <w:r>
        <w:rPr>
          <w:rFonts w:ascii="宋体" w:eastAsia="宋体" w:hAnsi="MS Mincho" w:cs="宋体"/>
          <w:sz w:val="28"/>
          <w:bdr w:val="none" w:sz="0" w:space="0" w:color="auto"/>
        </w:rPr>
        <w:t>，也是老</w:t>
      </w:r>
      <w:r>
        <w:rPr>
          <w:rFonts w:ascii="宋体" w:eastAsia="宋体" w:hAnsi="SimSun" w:cs="宋体"/>
          <w:sz w:val="28"/>
          <w:bdr w:val="none" w:sz="0" w:space="0" w:color="auto"/>
        </w:rPr>
        <w:t>师</w:t>
      </w:r>
      <w:r>
        <w:rPr>
          <w:rFonts w:ascii="宋体" w:eastAsia="宋体" w:hAnsi="MS Mincho" w:cs="宋体"/>
          <w:sz w:val="28"/>
          <w:bdr w:val="none" w:sz="0" w:space="0" w:color="auto"/>
        </w:rPr>
        <w:t>最大的欣慰。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还</w:t>
      </w:r>
      <w:r>
        <w:rPr>
          <w:rFonts w:ascii="宋体" w:eastAsia="宋体" w:hAnsi="MS Mincho" w:cs="宋体"/>
          <w:sz w:val="28"/>
          <w:bdr w:val="none" w:sz="0" w:space="0" w:color="auto"/>
        </w:rPr>
        <w:t>有，我</w:t>
      </w:r>
      <w:r>
        <w:rPr>
          <w:rFonts w:ascii="宋体" w:eastAsia="宋体" w:hAnsi="SimSun" w:cs="宋体"/>
          <w:sz w:val="28"/>
          <w:bdr w:val="none" w:sz="0" w:space="0" w:color="auto"/>
        </w:rPr>
        <w:t>们</w:t>
      </w:r>
      <w:r>
        <w:rPr>
          <w:rFonts w:ascii="宋体" w:eastAsia="宋体" w:hAnsi="MS Mincho" w:cs="宋体"/>
          <w:sz w:val="28"/>
          <w:bdr w:val="none" w:sz="0" w:space="0" w:color="auto"/>
        </w:rPr>
        <w:t>以良好的心</w:t>
      </w:r>
      <w:r>
        <w:rPr>
          <w:rFonts w:ascii="宋体" w:eastAsia="宋体" w:hAnsi="SimSun" w:cs="宋体"/>
          <w:sz w:val="28"/>
          <w:bdr w:val="none" w:sz="0" w:space="0" w:color="auto"/>
        </w:rPr>
        <w:t>态</w:t>
      </w:r>
      <w:r>
        <w:rPr>
          <w:rFonts w:ascii="宋体" w:eastAsia="宋体" w:hAnsi="MS Mincho"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格遵守学校的各</w:t>
      </w:r>
      <w:r>
        <w:rPr>
          <w:rFonts w:ascii="宋体" w:eastAsia="宋体" w:hAnsi="SimSun" w:cs="宋体"/>
          <w:sz w:val="28"/>
          <w:bdr w:val="none" w:sz="0" w:space="0" w:color="auto"/>
        </w:rPr>
        <w:t>项规</w:t>
      </w:r>
      <w:r>
        <w:rPr>
          <w:rFonts w:ascii="宋体" w:eastAsia="宋体" w:hAnsi="MS Mincho" w:cs="宋体"/>
          <w:sz w:val="28"/>
          <w:bdr w:val="none" w:sz="0" w:space="0" w:color="auto"/>
        </w:rPr>
        <w:t>章制度，做一个</w:t>
      </w:r>
      <w:r>
        <w:rPr>
          <w:rFonts w:ascii="宋体" w:eastAsia="宋体" w:hAnsi="SimSun" w:cs="宋体"/>
          <w:sz w:val="28"/>
          <w:bdr w:val="none" w:sz="0" w:space="0" w:color="auto"/>
        </w:rPr>
        <w:t>讲</w:t>
      </w:r>
      <w:r>
        <w:rPr>
          <w:rFonts w:ascii="宋体" w:eastAsia="宋体" w:hAnsi="MS Mincho" w:cs="宋体"/>
          <w:sz w:val="28"/>
          <w:bdr w:val="none" w:sz="0" w:space="0" w:color="auto"/>
        </w:rPr>
        <w:t>文明、懂礼貌、善言行的学生，在知</w:t>
      </w:r>
      <w:r>
        <w:rPr>
          <w:rFonts w:ascii="宋体" w:eastAsia="宋体" w:hAnsi="SimSun" w:cs="宋体"/>
          <w:sz w:val="28"/>
          <w:bdr w:val="none" w:sz="0" w:space="0" w:color="auto"/>
        </w:rPr>
        <w:t>识</w:t>
      </w:r>
      <w:r>
        <w:rPr>
          <w:rFonts w:ascii="宋体" w:eastAsia="宋体" w:hAnsi="MS Mincho" w:cs="宋体"/>
          <w:sz w:val="28"/>
          <w:bdr w:val="none" w:sz="0" w:space="0" w:color="auto"/>
        </w:rPr>
        <w:t>上、感情上理解老</w:t>
      </w:r>
      <w:r>
        <w:rPr>
          <w:rFonts w:ascii="宋体" w:eastAsia="宋体" w:hAnsi="SimSun" w:cs="宋体"/>
          <w:sz w:val="28"/>
          <w:bdr w:val="none" w:sz="0" w:space="0" w:color="auto"/>
        </w:rPr>
        <w:t>师</w:t>
      </w:r>
      <w:r>
        <w:rPr>
          <w:rFonts w:ascii="宋体" w:eastAsia="宋体" w:hAnsi="MS Mincho" w:cs="宋体"/>
          <w:sz w:val="28"/>
          <w:bdr w:val="none" w:sz="0" w:space="0" w:color="auto"/>
        </w:rPr>
        <w:t>、体</w:t>
      </w:r>
      <w:r>
        <w:rPr>
          <w:rFonts w:ascii="宋体" w:eastAsia="宋体" w:hAnsi="SimSun" w:cs="宋体"/>
          <w:sz w:val="28"/>
          <w:bdr w:val="none" w:sz="0" w:space="0" w:color="auto"/>
        </w:rPr>
        <w:t>贴</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更是</w:t>
      </w:r>
      <w:r>
        <w:rPr>
          <w:rFonts w:ascii="宋体" w:eastAsia="宋体" w:hAnsi="SimSun" w:cs="宋体"/>
          <w:sz w:val="28"/>
          <w:bdr w:val="none" w:sz="0" w:space="0" w:color="auto"/>
        </w:rPr>
        <w:t>对</w:t>
      </w:r>
      <w:r>
        <w:rPr>
          <w:rFonts w:ascii="宋体" w:eastAsia="宋体" w:hAnsi="MS Mincho" w:cs="宋体"/>
          <w:sz w:val="28"/>
          <w:bdr w:val="none" w:sz="0" w:space="0" w:color="auto"/>
        </w:rPr>
        <w:t>老</w:t>
      </w:r>
      <w:r>
        <w:rPr>
          <w:rFonts w:ascii="宋体" w:eastAsia="宋体" w:hAnsi="SimSun" w:cs="宋体"/>
          <w:sz w:val="28"/>
          <w:bdr w:val="none" w:sz="0" w:space="0" w:color="auto"/>
        </w:rPr>
        <w:t>师谆谆</w:t>
      </w:r>
      <w:r>
        <w:rPr>
          <w:rFonts w:ascii="宋体" w:eastAsia="宋体" w:hAnsi="MS Mincho" w:cs="宋体"/>
          <w:sz w:val="28"/>
          <w:bdr w:val="none" w:sz="0" w:space="0" w:color="auto"/>
        </w:rPr>
        <w:t>教</w:t>
      </w:r>
      <w:r>
        <w:rPr>
          <w:rFonts w:ascii="宋体" w:eastAsia="宋体" w:hAnsi="SimSun" w:cs="宋体"/>
          <w:sz w:val="28"/>
          <w:bdr w:val="none" w:sz="0" w:space="0" w:color="auto"/>
        </w:rPr>
        <w:t>诲</w:t>
      </w:r>
      <w:r>
        <w:rPr>
          <w:rFonts w:ascii="宋体" w:eastAsia="宋体" w:hAnsi="MS Mincho" w:cs="宋体"/>
          <w:sz w:val="28"/>
          <w:bdr w:val="none" w:sz="0" w:space="0" w:color="auto"/>
        </w:rPr>
        <w:t>的最大肯定，也是老</w:t>
      </w:r>
      <w:r>
        <w:rPr>
          <w:rFonts w:ascii="宋体" w:eastAsia="宋体" w:hAnsi="SimSun" w:cs="宋体"/>
          <w:sz w:val="28"/>
          <w:bdr w:val="none" w:sz="0" w:space="0" w:color="auto"/>
        </w:rPr>
        <w:t>师</w:t>
      </w:r>
      <w:r>
        <w:rPr>
          <w:rFonts w:ascii="宋体" w:eastAsia="宋体" w:hAnsi="MS Mincho" w:cs="宋体"/>
          <w:sz w:val="28"/>
          <w:bdr w:val="none" w:sz="0" w:space="0" w:color="auto"/>
        </w:rPr>
        <w:t>最快</w:t>
      </w:r>
      <w:r>
        <w:rPr>
          <w:rFonts w:ascii="宋体" w:eastAsia="宋体" w:hAnsi="SimSun" w:cs="宋体"/>
          <w:sz w:val="28"/>
          <w:bdr w:val="none" w:sz="0" w:space="0" w:color="auto"/>
        </w:rPr>
        <w:t>乐</w:t>
      </w:r>
      <w:r>
        <w:rPr>
          <w:rFonts w:ascii="宋体" w:eastAsia="宋体" w:hAnsi="MS Mincho" w:cs="宋体"/>
          <w:sz w:val="28"/>
          <w:bdr w:val="none" w:sz="0" w:space="0" w:color="auto"/>
        </w:rPr>
        <w:t>的</w:t>
      </w:r>
      <w:r>
        <w:rPr>
          <w:rFonts w:ascii="宋体" w:eastAsia="宋体" w:hAnsi="SimSun" w:cs="宋体"/>
          <w:sz w:val="28"/>
          <w:bdr w:val="none" w:sz="0" w:space="0" w:color="auto"/>
        </w:rPr>
        <w:t>满</w:t>
      </w:r>
      <w:r>
        <w:rPr>
          <w:rFonts w:ascii="宋体" w:eastAsia="宋体" w:hAnsi="MS Mincho" w:cs="宋体"/>
          <w:sz w:val="28"/>
          <w:bdr w:val="none" w:sz="0" w:space="0" w:color="auto"/>
        </w:rPr>
        <w:t>足。</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https://d.book118.com/428050103100006042</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1"/>
      <w:cols w:space="708"/>
      <w:titlePg w:val="0"/>
    </w:sectPr>
  </w:body>
</w:document>
</file>

<file path=word/fontTable.xml><?xml version="1.0" encoding="utf-8"?>
<w:fonts xmlns:r="http://schemas.openxmlformats.org/officeDocument/2006/relationships" xmlns:w="http://schemas.openxmlformats.org/wordprocessingml/2006/main">
  <w:font w:name="SimSun">
    <w:panose1 w:val="00000000000000000000"/>
    <w:charset w:val="00"/>
    <w:family w:val="auto"/>
    <w:pitch w:val="default"/>
    <w:sig w:usb0="00000000" w:usb1="00000000" w:usb2="00000000" w:usb3="00000000" w:csb0="00000001" w:csb1="00000000"/>
  </w:font>
  <w:font w:name="MS Mincho">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SimSun"/>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8050103100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感恩教师讲话稿【精】</dc:title>
  <dc:subject>在现在的社会生活中，越来越多地方需要用到讲话稿，讲话稿是讲话者为了在会议或重要场合上表达自己想要讲的话而事先准备好的文稿。相信许多人会觉得讲话稿很难写吧，以下是小编收集整理的感恩教师讲话稿，欢迎阅读与</dc:subject>
  <cp:keywords>感恩教师讲话稿</cp:keywords>
  <cp:revision>0</cp:revision>
</cp:coreProperties>
</file>