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代表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言稿的机会越来越多，使用正确的写作思路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言稿会更加事半功倍。你所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的暑假，回到了美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的校园，又迎来了一个新的学期。很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幸，我今天能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代表新教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言。据我了解，白塔中学的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管理科学，勤</w:t>
      </w:r>
      <w:r>
        <w:rPr>
          <w:rFonts w:ascii="宋体" w:eastAsia="宋体" w:hAnsi="SimSun" w:cs="宋体"/>
          <w:sz w:val="28"/>
          <w:bdr w:val="none" w:sz="0" w:space="0" w:color="auto"/>
        </w:rPr>
        <w:t>奋务实</w:t>
      </w:r>
      <w:r>
        <w:rPr>
          <w:rFonts w:ascii="宋体" w:eastAsia="宋体" w:hAnsi="MS Mincho" w:cs="宋体"/>
          <w:sz w:val="28"/>
          <w:bdr w:val="none" w:sz="0" w:space="0" w:color="auto"/>
        </w:rPr>
        <w:t>。白塔中学的老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，无私奉献。白塔中学的学生成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白塔中学的一分子，内心充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着喜悦之情。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在新的学期里，作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早已做好准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所有，全力以赴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是幸福的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就是欣慰的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甚至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不断地完善自己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正如孔子所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学而不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是教育的前提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刻要以一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待学生和工作。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会用起早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黑，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忙碌的身影印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一份精心的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一堂精彩的</w:t>
      </w:r>
      <w:r>
        <w:rPr>
          <w:rFonts w:ascii="宋体" w:eastAsia="宋体" w:hAnsi="SimSun" w:cs="宋体"/>
          <w:sz w:val="28"/>
          <w:bdr w:val="none" w:sz="0" w:space="0" w:color="auto"/>
        </w:rPr>
        <w:t>讲课诠释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任；我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一句温暖的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的口碑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借此机会，也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提出几点希望：在校期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和明确的学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，参加社会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余生活，使自己在各方面都得到相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在新学期身体健康，工作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代表新加盟澄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中学的教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言。首先，我代表新老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的机会和展示自我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采的舞台。我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感到无比的高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和自豪。此刻，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致以新学期最完美的祝愿和最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的祝福！并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澄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中学有着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、温馨的校园氛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、井然的工作秩序，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。想到以后将在那里与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齐为</w:t>
      </w:r>
      <w:r>
        <w:rPr>
          <w:rFonts w:ascii="宋体" w:eastAsia="宋体" w:hAnsi="MS Mincho" w:cs="宋体"/>
          <w:sz w:val="28"/>
          <w:bdr w:val="none" w:sz="0" w:space="0" w:color="auto"/>
        </w:rPr>
        <w:t>理想和未来拼搏，倍感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重大。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也意味着鞭策、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和使命。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本，自信是我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的个性，拼搏是我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也有困惑，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大学，工作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深感育人教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有很多路要走。但我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相信，有学校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和老教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克服前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道路上的困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，超越自己，尽快成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在新的学期里吧，我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格要求自己：在教学上，我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将做到精心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肯干，虚心向老教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教，站</w:t>
      </w:r>
      <w:r>
        <w:rPr>
          <w:rFonts w:ascii="宋体" w:eastAsia="宋体" w:hAnsi="SimSun" w:cs="宋体"/>
          <w:sz w:val="28"/>
          <w:bdr w:val="none" w:sz="0" w:space="0" w:color="auto"/>
        </w:rPr>
        <w:t>稳课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堂效率，争取在最短的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将用心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，奉献争先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，勤肯工作，想学生之所想，急学生之所急。多听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，多思考，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学校建立省一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示范学校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献自己的一份力量。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不会辜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得期望，我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忱地投入到工作中去，将一片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最后，我代表新教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衷心地祝愿同学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，学有所成！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祝愿各位老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的学校越来越好，越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代表新教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在会上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言，我感到无比地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幸与激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是灾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的一年，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范大学本科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水学院，心想本科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教小学太没有意思了，就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了初中的教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招聘考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。可是命运和我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了一个无情的玩笑，取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个人我居然是第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名，我同班的大学同学都替我可惜，他考得分数比我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低可是上了，因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了小学，小学初中是考一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卷。我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着失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的心情来到了自己的母校湖</w:t>
      </w:r>
      <w:r>
        <w:rPr>
          <w:rFonts w:ascii="宋体" w:eastAsia="宋体" w:hAnsi="SimSun" w:cs="宋体"/>
          <w:sz w:val="28"/>
          <w:bdr w:val="none" w:sz="0" w:space="0" w:color="auto"/>
        </w:rPr>
        <w:t>岭镇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始了一年的代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生涯，在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，不断地提高自己的教学水平，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得到了校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。我至今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住湖</w:t>
      </w:r>
      <w:r>
        <w:rPr>
          <w:rFonts w:ascii="宋体" w:eastAsia="宋体" w:hAnsi="SimSun" w:cs="宋体"/>
          <w:sz w:val="28"/>
          <w:bdr w:val="none" w:sz="0" w:space="0" w:color="auto"/>
        </w:rPr>
        <w:t>岭镇</w:t>
      </w:r>
      <w:r>
        <w:rPr>
          <w:rFonts w:ascii="宋体" w:eastAsia="宋体" w:hAnsi="MS Mincho" w:cs="宋体"/>
          <w:sz w:val="28"/>
          <w:bdr w:val="none" w:sz="0" w:space="0" w:color="auto"/>
        </w:rPr>
        <w:t>中副校</w:t>
      </w:r>
      <w:r>
        <w:rPr>
          <w:rFonts w:ascii="宋体" w:eastAsia="宋体" w:hAnsi="SimSun" w:cs="宋体"/>
          <w:sz w:val="28"/>
          <w:bdr w:val="none" w:sz="0" w:space="0" w:color="auto"/>
        </w:rPr>
        <w:t>长说过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：你就是一个教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的天才，好像就是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而生的。我深深地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，但是我没有他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夸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都不懂毛小子，也就是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一直以来在推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年由于就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于放弃了高姿</w:t>
      </w:r>
      <w:r>
        <w:rPr>
          <w:rFonts w:ascii="宋体" w:eastAsia="宋体" w:hAnsi="SimSun" w:cs="宋体"/>
          <w:sz w:val="28"/>
          <w:bdr w:val="none" w:sz="0" w:space="0" w:color="auto"/>
        </w:rPr>
        <w:t>态报</w:t>
      </w:r>
      <w:r>
        <w:rPr>
          <w:rFonts w:ascii="宋体" w:eastAsia="宋体" w:hAnsi="MS Mincho" w:cs="宋体"/>
          <w:sz w:val="28"/>
          <w:bdr w:val="none" w:sz="0" w:space="0" w:color="auto"/>
        </w:rPr>
        <w:t>了小学，最后笔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试顺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教育的希望和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未来的期盼，来到了</w:t>
      </w:r>
      <w:r>
        <w:rPr>
          <w:rFonts w:ascii="宋体" w:eastAsia="宋体" w:hAnsi="SimSun" w:cs="宋体"/>
          <w:sz w:val="28"/>
          <w:bdr w:val="none" w:sz="0" w:space="0" w:color="auto"/>
        </w:rPr>
        <w:t>场桥</w:t>
      </w:r>
      <w:r>
        <w:rPr>
          <w:rFonts w:ascii="宋体" w:eastAsia="宋体" w:hAnsi="MS Mincho" w:cs="宋体"/>
          <w:sz w:val="28"/>
          <w:bdr w:val="none" w:sz="0" w:space="0" w:color="auto"/>
        </w:rPr>
        <w:t>二小，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的机会和秀出自我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采的舞台，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关怀备</w:t>
      </w:r>
      <w:r>
        <w:rPr>
          <w:rFonts w:ascii="宋体" w:eastAsia="宋体" w:hAnsi="MS Mincho" w:cs="宋体"/>
          <w:sz w:val="28"/>
          <w:bdr w:val="none" w:sz="0" w:space="0" w:color="auto"/>
        </w:rPr>
        <w:t>至、平易近人的校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血、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感到无比的自豪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里我代表全体新教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表示由衷的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一个学期以来的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走上三尺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台，成</w:t>
      </w:r>
      <w:r>
        <w:rPr>
          <w:rFonts w:ascii="宋体" w:eastAsia="宋体" w:hAnsi="SimSun" w:cs="宋体"/>
          <w:sz w:val="28"/>
          <w:bdr w:val="none" w:sz="0" w:space="0" w:color="auto"/>
        </w:rPr>
        <w:t>为传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解惑者，是我最初的梦想，如今梦想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，我更真切的感受到教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两个字的神圣、崇高和肩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的重大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任。古人云：学不可一日无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，但学高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广博，也要品格高尚，如此才能彰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种强</w:t>
      </w:r>
      <w:r>
        <w:rPr>
          <w:rFonts w:ascii="宋体" w:eastAsia="宋体" w:hAnsi="MS Mincho" w:cs="宋体"/>
          <w:sz w:val="28"/>
          <w:bdr w:val="none" w:sz="0" w:space="0" w:color="auto"/>
        </w:rPr>
        <w:t>大的人格魅力。教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、反思，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严谨务实</w:t>
      </w:r>
      <w:r>
        <w:rPr>
          <w:rFonts w:ascii="宋体" w:eastAsia="宋体" w:hAnsi="MS Mincho" w:cs="宋体"/>
          <w:sz w:val="28"/>
          <w:bdr w:val="none" w:sz="0" w:space="0" w:color="auto"/>
        </w:rPr>
        <w:t>的研究氛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，提高自身的研究能力和教学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，而且是跨年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的两个高段的数学，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得很累但是我想起学生我就不累了，我有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我表哥一些教学上的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，他也会很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我解惑，我很佩服他，他是我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瑞安小学数学名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，我一直以他</w:t>
      </w:r>
      <w:r>
        <w:rPr>
          <w:rFonts w:ascii="宋体" w:eastAsia="宋体" w:hAnsi="SimSun" w:cs="宋体"/>
          <w:sz w:val="28"/>
          <w:bdr w:val="none" w:sz="0" w:space="0" w:color="auto"/>
        </w:rPr>
        <w:t>为奋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会找我的指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个学期在学校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了两堂公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，受到了听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夫</w:t>
      </w:r>
      <w:r>
        <w:rPr>
          <w:rFonts w:ascii="宋体" w:eastAsia="宋体" w:hAnsi="SimSun" w:cs="宋体"/>
          <w:sz w:val="28"/>
          <w:bdr w:val="none" w:sz="0" w:space="0" w:color="auto"/>
        </w:rPr>
        <w:t>妇俩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一占老兄教会了我很多做人的道理，做事的方法，我很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幸交到了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好的一个朋友。在教学上也取得了一定的成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：在塘下一小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的第二次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山教研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中我代表我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塘下二小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小芳老</w:t>
      </w:r>
      <w:r>
        <w:rPr>
          <w:rFonts w:ascii="宋体" w:eastAsia="宋体" w:hAnsi="SimSun" w:cs="宋体"/>
          <w:sz w:val="28"/>
          <w:bdr w:val="none" w:sz="0" w:space="0" w:color="auto"/>
        </w:rPr>
        <w:t>师执</w:t>
      </w:r>
      <w:r>
        <w:rPr>
          <w:rFonts w:ascii="宋体" w:eastAsia="宋体" w:hAnsi="MS Mincho" w:cs="宋体"/>
          <w:sz w:val="28"/>
          <w:bdr w:val="none" w:sz="0" w:space="0" w:color="auto"/>
        </w:rPr>
        <w:t>教的《垂直与平行》一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hAnsi="SimSun" w:cs="宋体"/>
          <w:sz w:val="28"/>
          <w:bdr w:val="none" w:sz="0" w:space="0" w:color="auto"/>
        </w:rPr>
        <w:t>评课发</w:t>
      </w:r>
      <w:r>
        <w:rPr>
          <w:rFonts w:ascii="宋体" w:eastAsia="宋体" w:hAnsi="MS Mincho" w:cs="宋体"/>
          <w:sz w:val="28"/>
          <w:bdr w:val="none" w:sz="0" w:space="0" w:color="auto"/>
        </w:rPr>
        <w:t>言，受到了瑞安市教研</w:t>
      </w:r>
      <w:r>
        <w:rPr>
          <w:rFonts w:ascii="宋体" w:eastAsia="宋体" w:hAnsi="SimSun" w:cs="宋体"/>
          <w:sz w:val="28"/>
          <w:bdr w:val="none" w:sz="0" w:space="0" w:color="auto"/>
        </w:rPr>
        <w:t>员吕</w:t>
      </w:r>
      <w:r>
        <w:rPr>
          <w:rFonts w:ascii="宋体" w:eastAsia="宋体" w:hAnsi="MS Mincho" w:cs="宋体"/>
          <w:sz w:val="28"/>
          <w:bdr w:val="none" w:sz="0" w:space="0" w:color="auto"/>
        </w:rPr>
        <w:t>志明老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上也取得了一定的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，本学期我任教的六一班数学成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有了大幅度的提高，数学期末平均分超出了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盟三校平均分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由于我写博的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情，我的教育博客《惜日如金》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得了塘下学区第二届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秀教育博客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半年来，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我最大的感受是小学数学真的像</w:t>
      </w:r>
      <w:r>
        <w:rPr>
          <w:rFonts w:ascii="宋体" w:eastAsia="宋体" w:hAnsi="SimSun" w:cs="宋体"/>
          <w:sz w:val="28"/>
          <w:bdr w:val="none" w:sz="0" w:space="0" w:color="auto"/>
        </w:rPr>
        <w:t>张齐华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小儿科、大学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上了小学数学，我再也没有当初高姿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本，自信是我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的个性，拼搏是我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的誓言。然而在教育事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是稚嫩的，缺乏教学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苦干精神，不断去探究教学与班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管理的方法。并且虚心地向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教，多听听他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自己的不足，才能更好地去弥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自己的缺陷，才能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更好地提高完善自己。在教学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管理好班集体，向她学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当班主任的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正如一支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，得有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范中共同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。当然教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者，得具</w:t>
      </w:r>
      <w:r>
        <w:rPr>
          <w:rFonts w:ascii="宋体" w:eastAsia="宋体" w:hAnsi="SimSun" w:cs="宋体"/>
          <w:sz w:val="28"/>
          <w:bdr w:val="none" w:sz="0" w:space="0" w:color="auto"/>
        </w:rPr>
        <w:t>备爱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任心，努力打造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伍是一支年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血液会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来更多的生机。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，天高任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的机遇，也是我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。在以后的工作中，我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一位名</w:t>
      </w:r>
      <w:r>
        <w:rPr>
          <w:rFonts w:ascii="宋体" w:eastAsia="宋体" w:hAnsi="SimSun" w:cs="宋体"/>
          <w:sz w:val="28"/>
          <w:bdr w:val="none" w:sz="0" w:space="0" w:color="auto"/>
        </w:rPr>
        <w:t>师为奋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格要求自己，不断提高自己，将一腔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投入到工作中去，把一片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。我想跟各位老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共勉一句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，苦中多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立志从教，一生常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最后祝福各位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成功，祝福我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学校的明天更加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了冬日的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霜，</w:t>
      </w:r>
      <w:r>
        <w:rPr>
          <w:rFonts w:ascii="宋体" w:eastAsia="宋体" w:hAnsi="SimSun" w:cs="宋体"/>
          <w:sz w:val="28"/>
          <w:bdr w:val="none" w:sz="0" w:space="0" w:color="auto"/>
        </w:rPr>
        <w:t>鸟语</w:t>
      </w:r>
      <w:r>
        <w:rPr>
          <w:rFonts w:ascii="宋体" w:eastAsia="宋体" w:hAnsi="MS Mincho" w:cs="宋体"/>
          <w:sz w:val="28"/>
          <w:bdr w:val="none" w:sz="0" w:space="0" w:color="auto"/>
        </w:rPr>
        <w:t>花香的春天向我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；告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了假期的安静与沉寂，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然一新的校园充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新的学期，回到了田莘耕中学</w:t>
      </w:r>
      <w:r>
        <w:rPr>
          <w:rFonts w:ascii="宋体" w:eastAsia="宋体" w:cs="宋体"/>
          <w:sz w:val="28"/>
          <w:bdr w:val="none" w:sz="0" w:space="0" w:color="auto"/>
        </w:rPr>
        <w:t>------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个温暖的大家庭。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去的一个学期里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予我帮助的前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，也要感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一直支持我、和我一起努力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。在去年的九月里，我和初一的同学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，第一次踏入田莘耕中学，望着同学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上洋溢着希冀的笑容，不禁想起十几年前背着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包在初中校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口徘徊的我，不安的心跳、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的神情、期待的眼眸，从此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的眼中，依稀可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的我，那是少年的情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，青春的模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不同的是，故事里的主角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成了你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，田莘耕是你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的沃土，亦是展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自我的舞台。而在你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的初中三年的学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生涯中，田莘耕的全体老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，都将陪伴你走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四季，直至六月中考，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向人生更大的舞台。初中三年的酸甜苦辣，我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和你在一起。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是田莘耕的希望，期待你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、学校和社会，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学弟学妹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做出表率，再次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田莘耕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煌。初二的同学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着承上启下的重任，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入了初中学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期，真心地希望你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在各方面都更上一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楼。初一的同学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，已适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了初中学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以更加昂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人生非坦途，学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也非易事。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去的学</w:t>
      </w:r>
      <w:r>
        <w:rPr>
          <w:rFonts w:ascii="宋体" w:eastAsia="宋体" w:hAnsi="SimSun" w:cs="宋体"/>
          <w:sz w:val="28"/>
          <w:bdr w:val="none" w:sz="0" w:space="0" w:color="auto"/>
        </w:rPr>
        <w:t>习经历</w:t>
      </w:r>
      <w:r>
        <w:rPr>
          <w:rFonts w:ascii="宋体" w:eastAsia="宋体" w:hAnsi="MS Mincho" w:cs="宋体"/>
          <w:sz w:val="28"/>
          <w:bdr w:val="none" w:sz="0" w:space="0" w:color="auto"/>
        </w:rPr>
        <w:t>中同学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遇到了不少的困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也必定会迎来更多的挑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。所以，在新的学期里，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拿出我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天生我材必有用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吹尽黄沙始到金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踏上人生的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雨征程！又是一年三月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，生活之于我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等待填充的白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写出青春的无怨无悔，同学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了勤勉和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了希望与收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了自律与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了理智与自由；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了痛苦与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达与成熟；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了拼搏与超越，也就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了成功与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和汗水、智慧和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情，抓住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的今天，以待成就我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精彩的明天！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好！何其有幸，成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喻户晓</w:t>
      </w:r>
      <w:r>
        <w:rPr>
          <w:rFonts w:ascii="宋体" w:eastAsia="宋体" w:hAnsi="MS Mincho" w:cs="宋体"/>
          <w:sz w:val="28"/>
          <w:bdr w:val="none" w:sz="0" w:space="0" w:color="auto"/>
        </w:rPr>
        <w:t>、傲立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的一份子。何其激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里与大家分享我的心里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何家坳，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叫何家坳呢？从校园文化宣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里，我了解到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里原来是一座山坳。我又想，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叫何家坳呢？是不是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里原属于一个姓何的大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人家？于是，我上网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找何家坳名的由来，没有答案。我想，何家，何家，也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不知道是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家；何家，何家，也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是姓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的家，姓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的家，姓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的家，姓李的家，姓欧阳的家，是我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一个人的家。我没有去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，全国的学校名称里含有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的有多少，但是我很喜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。家是温馨的港湾，家是幸福的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。一看到校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个富有魅力的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，我仿佛走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了一个温暖的大家庭。？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生命活力，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生命激情，聆听我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，追逐我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生命梦想的幸福家园，和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家园。？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的家里，有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厚的校园文化</w:t>
      </w:r>
      <w:r>
        <w:rPr>
          <w:rFonts w:ascii="宋体" w:eastAsia="宋体" w:hAnsi="SimSun" w:cs="宋体"/>
          <w:sz w:val="28"/>
          <w:bdr w:val="none" w:sz="0" w:space="0" w:color="auto"/>
        </w:rPr>
        <w:t>润泽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意流淌的国学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，古香古韵的文化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廊，雅、精、活的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学特色。？在我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的家里，有引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。直爽干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的欧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的周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，儒雅温情的付校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等等。她</w:t>
      </w:r>
      <w:r>
        <w:rPr>
          <w:rFonts w:ascii="宋体" w:eastAsia="宋体" w:hAnsi="SimSun" w:cs="宋体"/>
          <w:sz w:val="28"/>
          <w:bdr w:val="none" w:sz="0" w:space="0" w:color="auto"/>
        </w:rPr>
        <w:t>们让为这</w:t>
      </w:r>
      <w:r>
        <w:rPr>
          <w:rFonts w:ascii="宋体" w:eastAsia="宋体" w:hAnsi="MS Mincho" w:cs="宋体"/>
          <w:sz w:val="28"/>
          <w:bdr w:val="none" w:sz="0" w:space="0" w:color="auto"/>
        </w:rPr>
        <w:t>个家高瞻</w:t>
      </w:r>
      <w:r>
        <w:rPr>
          <w:rFonts w:ascii="宋体" w:eastAsia="宋体" w:hAnsi="SimSun" w:cs="宋体"/>
          <w:sz w:val="28"/>
          <w:bdr w:val="none" w:sz="0" w:space="0" w:color="auto"/>
        </w:rPr>
        <w:t>远瞩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殚</w:t>
      </w:r>
      <w:r>
        <w:rPr>
          <w:rFonts w:ascii="宋体" w:eastAsia="宋体" w:hAnsi="MS Mincho" w:cs="宋体"/>
          <w:sz w:val="28"/>
          <w:bdr w:val="none" w:sz="0" w:space="0" w:color="auto"/>
        </w:rPr>
        <w:t>精竭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，描</w:t>
      </w:r>
      <w:r>
        <w:rPr>
          <w:rFonts w:ascii="宋体" w:eastAsia="宋体" w:hAnsi="SimSun" w:cs="宋体"/>
          <w:sz w:val="28"/>
          <w:bdr w:val="none" w:sz="0" w:space="0" w:color="auto"/>
        </w:rPr>
        <w:t>绘蓝图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夏末，很美，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景在天地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尽情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洒，如画家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毫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墨，在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天白云下，描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着一幅幅多姿多彩的画卷。映入眼中的是墨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，是青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般葱</w:t>
      </w:r>
      <w:r>
        <w:rPr>
          <w:rFonts w:ascii="宋体" w:eastAsia="宋体" w:hAnsi="SimSun" w:cs="宋体"/>
          <w:sz w:val="28"/>
          <w:bdr w:val="none" w:sz="0" w:space="0" w:color="auto"/>
        </w:rPr>
        <w:t>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郁，尽情的把生命的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次极尽展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九月十五日，我来到了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那天下午，正好赶上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上，嬉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玩耍的孩子迎面而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，奉上的是一个又一个深深的鞠躬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一小小的行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了我。从操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上到二楼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卑的鞠躬，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一声真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好，都</w:t>
      </w:r>
      <w:r>
        <w:rPr>
          <w:rFonts w:ascii="宋体" w:eastAsia="宋体" w:hAnsi="SimSun" w:cs="宋体"/>
          <w:sz w:val="28"/>
          <w:bdr w:val="none" w:sz="0" w:space="0" w:color="auto"/>
        </w:rPr>
        <w:t>镌</w:t>
      </w:r>
      <w:r>
        <w:rPr>
          <w:rFonts w:ascii="宋体" w:eastAsia="宋体" w:hAnsi="MS Mincho" w:cs="宋体"/>
          <w:sz w:val="28"/>
          <w:bdr w:val="none" w:sz="0" w:space="0" w:color="auto"/>
        </w:rPr>
        <w:t>刻在流年的光景中，那一刻，我便断定，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里，就是我能</w:t>
      </w:r>
      <w:r>
        <w:rPr>
          <w:rFonts w:ascii="宋体" w:eastAsia="宋体" w:hAnsi="SimSun" w:cs="宋体"/>
          <w:sz w:val="28"/>
          <w:bdr w:val="none" w:sz="0" w:space="0" w:color="auto"/>
        </w:rPr>
        <w:t>够实现</w:t>
      </w:r>
      <w:r>
        <w:rPr>
          <w:rFonts w:ascii="宋体" w:eastAsia="宋体" w:hAnsi="MS Mincho" w:cs="宋体"/>
          <w:sz w:val="28"/>
          <w:bdr w:val="none" w:sz="0" w:space="0" w:color="auto"/>
        </w:rPr>
        <w:t>教育理想的天堂。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的第三天，秋季运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天气原因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取消了，清晨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点多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，凉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雨中，我惊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的看到了教</w:t>
      </w:r>
      <w:r>
        <w:rPr>
          <w:rFonts w:ascii="宋体" w:eastAsia="宋体" w:hAnsi="SimSun" w:cs="宋体"/>
          <w:sz w:val="28"/>
          <w:bdr w:val="none" w:sz="0" w:space="0" w:color="auto"/>
        </w:rPr>
        <w:t>师们义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的照</w:t>
      </w:r>
      <w:r>
        <w:rPr>
          <w:rFonts w:ascii="宋体" w:eastAsia="宋体" w:hAnsi="SimSun" w:cs="宋体"/>
          <w:sz w:val="28"/>
          <w:bdr w:val="none" w:sz="0" w:space="0" w:color="auto"/>
        </w:rPr>
        <w:t>顾每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一个孩子安全离校，大家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得瑟瑟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抖，却无一人倦怠抱怨。尤其是校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位知性美女，身着</w:t>
      </w:r>
      <w:r>
        <w:rPr>
          <w:rFonts w:ascii="宋体" w:eastAsia="宋体" w:hAnsi="SimSun" w:cs="宋体"/>
          <w:sz w:val="28"/>
          <w:bdr w:val="none" w:sz="0" w:space="0" w:color="auto"/>
        </w:rPr>
        <w:t>单层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服，打着一把不完整的雨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，在校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口迎来送往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JH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和孩子，在形色匆匆的人群中，她弓下了腰身，</w:t>
      </w:r>
      <w:r>
        <w:rPr>
          <w:rFonts w:ascii="宋体" w:eastAsia="宋体" w:hAnsi="SimSun" w:cs="宋体"/>
          <w:sz w:val="28"/>
          <w:bdr w:val="none" w:sz="0" w:space="0" w:color="auto"/>
        </w:rPr>
        <w:t>红肿</w:t>
      </w:r>
      <w:r>
        <w:rPr>
          <w:rFonts w:ascii="宋体" w:eastAsia="宋体" w:hAnsi="MS Mincho" w:cs="宋体"/>
          <w:sz w:val="28"/>
          <w:bdr w:val="none" w:sz="0" w:space="0" w:color="auto"/>
        </w:rPr>
        <w:t>的双手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摸着学生，一个挨一个的送去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孩子，有人来接你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孩子，太冷了吧！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孩子，你慢点。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她的声音温柔甜美。千人聚合的运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解散毫无混乱，安全而有序。至今想起，那日清冷的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雨与忙碌的教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浅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衫被雨水打湿形成的点点斑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，都成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我心中永不凋零的瞬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四年，我从毫无初中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、空有一腔抱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、眼高手低的青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一路成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教育用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装点了我的生活，安排了一个又一个美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的邂逅。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忘不了从黑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陲小城辞去公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，初到大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，一个人找工作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与不安，忘不了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中学与教管部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谈时</w:t>
      </w:r>
      <w:r>
        <w:rPr>
          <w:rFonts w:ascii="宋体" w:eastAsia="宋体" w:hAnsi="MS Mincho" w:cs="宋体"/>
          <w:sz w:val="28"/>
          <w:bdr w:val="none" w:sz="0" w:space="0" w:color="auto"/>
        </w:rPr>
        <w:t>得到的鼓励与信任，忘不了初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的等待与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度，忘不了最初走上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懂与不知所措，忘不了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一位合作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的同事，班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我敞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毫无保留的与我分享她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职时</w:t>
      </w:r>
      <w:r>
        <w:rPr>
          <w:rFonts w:ascii="宋体" w:eastAsia="宋体" w:hAnsi="MS Mincho" w:cs="宋体"/>
          <w:sz w:val="28"/>
          <w:bdr w:val="none" w:sz="0" w:space="0" w:color="auto"/>
        </w:rPr>
        <w:t>，在德育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工作了一段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，第一次被安排接班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，心中无比激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面前也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掩自己的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志。自以</w:t>
      </w:r>
      <w:r>
        <w:rPr>
          <w:rFonts w:ascii="宋体" w:eastAsia="宋体" w:hAnsi="SimSun" w:cs="宋体"/>
          <w:sz w:val="28"/>
          <w:bdr w:val="none" w:sz="0" w:space="0" w:color="auto"/>
        </w:rPr>
        <w:t>为刚刚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送走了一届高考班，因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自己的管理和教学得到了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得意，但是理想是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芒的，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是骨感的。追求的是高端的教育，素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里人才</w:t>
      </w:r>
      <w:r>
        <w:rPr>
          <w:rFonts w:ascii="宋体" w:eastAsia="宋体" w:hAnsi="SimSun" w:cs="宋体"/>
          <w:sz w:val="28"/>
          <w:bdr w:val="none" w:sz="0" w:space="0" w:color="auto"/>
        </w:rPr>
        <w:t>济济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挚爱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任沉淀</w:t>
      </w:r>
      <w:r>
        <w:rPr>
          <w:rFonts w:ascii="宋体" w:eastAsia="宋体" w:hAnsi="SimSun" w:cs="宋体"/>
          <w:sz w:val="28"/>
          <w:bdr w:val="none" w:sz="0" w:space="0" w:color="auto"/>
        </w:rPr>
        <w:t>为谦逊</w:t>
      </w:r>
      <w:r>
        <w:rPr>
          <w:rFonts w:ascii="宋体" w:eastAsia="宋体" w:hAnsi="MS Mincho" w:cs="宋体"/>
          <w:sz w:val="28"/>
          <w:bdr w:val="none" w:sz="0" w:space="0" w:color="auto"/>
        </w:rPr>
        <w:t>的品格，感恩的是，文化的包容性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容了我的年少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狂，当我遇到了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堂效率低下，成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的差距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，得到的竟是鼓励与帮助，学校</w:t>
      </w:r>
      <w:r>
        <w:rPr>
          <w:rFonts w:ascii="宋体" w:eastAsia="宋体" w:hAnsi="SimSun" w:cs="宋体"/>
          <w:sz w:val="28"/>
          <w:bdr w:val="none" w:sz="0" w:space="0" w:color="auto"/>
        </w:rPr>
        <w:t>专门为</w:t>
      </w:r>
      <w:r>
        <w:rPr>
          <w:rFonts w:ascii="宋体" w:eastAsia="宋体" w:hAnsi="MS Mincho" w:cs="宋体"/>
          <w:sz w:val="28"/>
          <w:bdr w:val="none" w:sz="0" w:space="0" w:color="auto"/>
        </w:rPr>
        <w:t>我安排了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表，听一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，上一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长亲</w:t>
      </w:r>
      <w:r>
        <w:rPr>
          <w:rFonts w:ascii="宋体" w:eastAsia="宋体" w:hAnsi="MS Mincho" w:cs="宋体"/>
          <w:sz w:val="28"/>
          <w:bdr w:val="none" w:sz="0" w:space="0" w:color="auto"/>
        </w:rPr>
        <w:t>自走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堂，多少次与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面，她拿着听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后密密麻麻的几</w:t>
      </w:r>
      <w:r>
        <w:rPr>
          <w:rFonts w:ascii="宋体" w:eastAsia="宋体" w:hAnsi="SimSun" w:cs="宋体"/>
          <w:sz w:val="28"/>
          <w:bdr w:val="none" w:sz="0" w:space="0" w:color="auto"/>
        </w:rPr>
        <w:t>页记录</w:t>
      </w:r>
      <w:r>
        <w:rPr>
          <w:rFonts w:ascii="宋体" w:eastAsia="宋体" w:hAnsi="MS Mincho" w:cs="宋体"/>
          <w:sz w:val="28"/>
          <w:bdr w:val="none" w:sz="0" w:space="0" w:color="auto"/>
        </w:rPr>
        <w:t>与我交流，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针见</w:t>
      </w:r>
      <w:r>
        <w:rPr>
          <w:rFonts w:ascii="宋体" w:eastAsia="宋体" w:hAnsi="MS Mincho" w:cs="宋体"/>
          <w:sz w:val="28"/>
          <w:bdr w:val="none" w:sz="0" w:space="0" w:color="auto"/>
        </w:rPr>
        <w:t>血，从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如何做，如何才能高效，她的坦率、真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研精神、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深深的影响了我，就是从那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始重新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自己，看到了以往被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傲蒙蔽的弱点，学</w:t>
      </w:r>
      <w:r>
        <w:rPr>
          <w:rFonts w:ascii="宋体" w:eastAsia="宋体" w:hAnsi="SimSun" w:cs="宋体"/>
          <w:sz w:val="28"/>
          <w:bdr w:val="none" w:sz="0" w:space="0" w:color="auto"/>
        </w:rPr>
        <w:t>习谦</w:t>
      </w:r>
      <w:r>
        <w:rPr>
          <w:rFonts w:ascii="宋体" w:eastAsia="宋体" w:hAnsi="MS Mincho" w:cs="宋体"/>
          <w:sz w:val="28"/>
          <w:bdr w:val="none" w:sz="0" w:space="0" w:color="auto"/>
        </w:rPr>
        <w:t>卑，留心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教所得。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四年，在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与同仁的无私帮助下，我成熟了，我代表学校参加了中山区</w:t>
      </w:r>
      <w:r>
        <w:rPr>
          <w:rFonts w:ascii="宋体" w:eastAsia="宋体" w:hAnsi="SimSun" w:cs="宋体"/>
          <w:sz w:val="28"/>
          <w:bdr w:val="none" w:sz="0" w:space="0" w:color="auto"/>
        </w:rPr>
        <w:t>优质课评选</w:t>
      </w:r>
      <w:r>
        <w:rPr>
          <w:rFonts w:ascii="宋体" w:eastAsia="宋体" w:hAnsi="MS Mincho" w:cs="宋体"/>
          <w:sz w:val="28"/>
          <w:bdr w:val="none" w:sz="0" w:space="0" w:color="auto"/>
        </w:rPr>
        <w:t>，在区教研中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教了作文教学示范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《作文的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致描写》，学校迎年</w:t>
      </w:r>
      <w:r>
        <w:rPr>
          <w:rFonts w:ascii="宋体" w:eastAsia="宋体" w:hAnsi="SimSun" w:cs="宋体"/>
          <w:sz w:val="28"/>
          <w:bdr w:val="none" w:sz="0" w:space="0" w:color="auto"/>
        </w:rPr>
        <w:t>检选</w:t>
      </w:r>
      <w:r>
        <w:rPr>
          <w:rFonts w:ascii="宋体" w:eastAsia="宋体" w:hAnsi="MS Mincho" w:cs="宋体"/>
          <w:sz w:val="28"/>
          <w:bdr w:val="none" w:sz="0" w:space="0" w:color="auto"/>
        </w:rPr>
        <w:t>送了我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教的《黄河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》，集</w:t>
      </w:r>
      <w:r>
        <w:rPr>
          <w:rFonts w:ascii="宋体" w:eastAsia="宋体" w:hAnsi="SimSun" w:cs="宋体"/>
          <w:sz w:val="28"/>
          <w:bdr w:val="none" w:sz="0" w:space="0" w:color="auto"/>
        </w:rPr>
        <w:t>团读书节时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教了《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人生》</w:t>
      </w:r>
      <w:r>
        <w:rPr>
          <w:rFonts w:ascii="宋体" w:eastAsia="宋体" w:hAnsi="SimSun" w:cs="宋体"/>
          <w:sz w:val="28"/>
          <w:bdr w:val="none" w:sz="0" w:space="0" w:color="auto"/>
        </w:rPr>
        <w:t>读书课</w:t>
      </w:r>
      <w:r>
        <w:rPr>
          <w:rFonts w:ascii="宋体" w:eastAsia="宋体" w:hAnsi="MS Mincho" w:cs="宋体"/>
          <w:sz w:val="28"/>
          <w:bdr w:val="none" w:sz="0" w:space="0" w:color="auto"/>
        </w:rPr>
        <w:t>展示公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，两次被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教育集</w:t>
      </w:r>
      <w:r>
        <w:rPr>
          <w:rFonts w:ascii="宋体" w:eastAsia="宋体" w:hAnsi="SimSun" w:cs="宋体"/>
          <w:sz w:val="28"/>
          <w:bdr w:val="none" w:sz="0" w:space="0" w:color="auto"/>
        </w:rPr>
        <w:t>团读书标</w:t>
      </w:r>
      <w:r>
        <w:rPr>
          <w:rFonts w:ascii="宋体" w:eastAsia="宋体" w:hAnsi="MS Mincho" w:cs="宋体"/>
          <w:sz w:val="28"/>
          <w:bdr w:val="none" w:sz="0" w:space="0" w:color="auto"/>
        </w:rPr>
        <w:t>兵，因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于新</w:t>
      </w:r>
      <w:r>
        <w:rPr>
          <w:rFonts w:ascii="宋体" w:eastAsia="宋体" w:hAnsi="SimSun" w:cs="宋体"/>
          <w:sz w:val="28"/>
          <w:bdr w:val="none" w:sz="0" w:space="0" w:color="auto"/>
        </w:rPr>
        <w:t>闻专业</w:t>
      </w:r>
      <w:r>
        <w:rPr>
          <w:rFonts w:ascii="宋体" w:eastAsia="宋体" w:hAnsi="MS Mincho" w:cs="宋体"/>
          <w:sz w:val="28"/>
          <w:bdr w:val="none" w:sz="0" w:space="0" w:color="auto"/>
        </w:rPr>
        <w:t>，学校帮助我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，安排我做了校</w:t>
      </w:r>
      <w:r>
        <w:rPr>
          <w:rFonts w:ascii="宋体" w:eastAsia="宋体" w:hAnsi="SimSun" w:cs="宋体"/>
          <w:sz w:val="28"/>
          <w:bdr w:val="none" w:sz="0" w:space="0" w:color="auto"/>
        </w:rPr>
        <w:t>报编辑</w:t>
      </w:r>
      <w:r>
        <w:rPr>
          <w:rFonts w:ascii="宋体" w:eastAsia="宋体" w:hAnsi="MS Mincho" w:cs="宋体"/>
          <w:sz w:val="28"/>
          <w:bdr w:val="none" w:sz="0" w:space="0" w:color="auto"/>
        </w:rPr>
        <w:t>，我指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的学生参加国家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作文比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和特等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，去年被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并于今年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考核，今年又做了班主任，完成了由学校推荐参加了中山区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个月的心理咨</w:t>
      </w:r>
      <w:r>
        <w:rPr>
          <w:rFonts w:ascii="宋体" w:eastAsia="宋体" w:hAnsi="SimSun" w:cs="宋体"/>
          <w:sz w:val="28"/>
          <w:bdr w:val="none" w:sz="0" w:space="0" w:color="auto"/>
        </w:rPr>
        <w:t>询师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及考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就是，是年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的平台，是教育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的沃土，四年，我深切的知道，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的取得都源于我幸运的成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了回</w:t>
      </w:r>
      <w:r>
        <w:rPr>
          <w:rFonts w:ascii="宋体" w:eastAsia="宋体" w:hAnsi="SimSun" w:cs="宋体"/>
          <w:sz w:val="28"/>
          <w:bdr w:val="none" w:sz="0" w:space="0" w:color="auto"/>
        </w:rPr>
        <w:t>报这</w:t>
      </w:r>
      <w:r>
        <w:rPr>
          <w:rFonts w:ascii="宋体" w:eastAsia="宋体" w:hAnsi="MS Mincho" w:cs="宋体"/>
          <w:sz w:val="28"/>
          <w:bdr w:val="none" w:sz="0" w:space="0" w:color="auto"/>
        </w:rPr>
        <w:t>份沉甸甸的恩情，我只有更加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，不辱使命，不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余力的工作。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一个与她共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展的学生，在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学生的称呼是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一个学生当做自己的孩子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一年中考，是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日，当全校教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工和学生共同穿上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火的送考服，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校园洋溢着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利的喜悦；清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工阿姨也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感激的在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生角写上自己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中考孩子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一个与她共命运的教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的幸福指数，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年都有公司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下校了解教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努力帮助解决，她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，帮助教</w:t>
      </w:r>
      <w:r>
        <w:rPr>
          <w:rFonts w:ascii="宋体" w:eastAsia="宋体" w:hAnsi="SimSun" w:cs="宋体"/>
          <w:sz w:val="28"/>
          <w:bdr w:val="none" w:sz="0" w:space="0" w:color="auto"/>
        </w:rPr>
        <w:t>师扬长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避短，力臻完善，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共同的教育理想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献力量。，她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一位与她共成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公益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如何教育，学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更有效的教育。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幸代表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我向提供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机会的校</w:t>
      </w:r>
      <w:r>
        <w:rPr>
          <w:rFonts w:ascii="宋体" w:eastAsia="宋体" w:hAnsi="SimSun" w:cs="宋体"/>
          <w:sz w:val="28"/>
          <w:bdr w:val="none" w:sz="0" w:space="0" w:color="auto"/>
        </w:rPr>
        <w:t>领导们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，向在工作中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行悉心指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、耐心帮助的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hAnsi="SimSun" w:cs="宋体"/>
          <w:sz w:val="28"/>
          <w:bdr w:val="none" w:sz="0" w:space="0" w:color="auto"/>
        </w:rPr>
        <w:t>珲</w:t>
      </w:r>
      <w:r>
        <w:rPr>
          <w:rFonts w:ascii="宋体" w:eastAsia="宋体" w:hAnsi="MS Mincho" w:cs="宋体"/>
          <w:sz w:val="28"/>
          <w:bdr w:val="none" w:sz="0" w:space="0" w:color="auto"/>
        </w:rPr>
        <w:t>春一中已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了。在一中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个温暖的大家庭里，我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和无私的帮助。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个人都很忙碌，但却在忙碌中收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着工作的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、同事的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活力和潜力的大集体中，老教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无私奉献的精神，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刻教育着我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取的精神，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有理想、有激情、有</w:t>
      </w:r>
      <w:r>
        <w:rPr>
          <w:rFonts w:ascii="宋体" w:eastAsia="宋体" w:hAnsi="SimSun" w:cs="宋体"/>
          <w:sz w:val="28"/>
          <w:bdr w:val="none" w:sz="0" w:space="0" w:color="auto"/>
        </w:rPr>
        <w:t>闯劲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身上也存在很多的不足。比如，我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有待更新、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有待提高，教学</w:t>
      </w:r>
      <w:r>
        <w:rPr>
          <w:rFonts w:ascii="宋体" w:eastAsia="宋体" w:hAnsi="SimSun" w:cs="宋体"/>
          <w:sz w:val="28"/>
          <w:bdr w:val="none" w:sz="0" w:space="0" w:color="auto"/>
        </w:rPr>
        <w:t>经验还</w:t>
      </w:r>
      <w:r>
        <w:rPr>
          <w:rFonts w:ascii="宋体" w:eastAsia="宋体" w:hAnsi="MS Mincho" w:cs="宋体"/>
          <w:sz w:val="28"/>
          <w:bdr w:val="none" w:sz="0" w:space="0" w:color="auto"/>
        </w:rPr>
        <w:t>有待丰富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之，与老教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相比，我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有很大的差距。我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迫切需要老教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和帮助，希望在老教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和帮助下尽快成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，就是要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承和</w:t>
      </w:r>
      <w:r>
        <w:rPr>
          <w:rFonts w:ascii="宋体" w:eastAsia="宋体" w:hAnsi="SimSun" w:cs="宋体"/>
          <w:sz w:val="28"/>
          <w:bdr w:val="none" w:sz="0" w:space="0" w:color="auto"/>
        </w:rPr>
        <w:t>发扬师</w:t>
      </w:r>
      <w:r>
        <w:rPr>
          <w:rFonts w:ascii="宋体" w:eastAsia="宋体" w:hAnsi="MS Mincho" w:cs="宋体"/>
          <w:sz w:val="28"/>
          <w:bdr w:val="none" w:sz="0" w:space="0" w:color="auto"/>
        </w:rPr>
        <w:t>傅</w:t>
      </w:r>
      <w:r>
        <w:rPr>
          <w:rFonts w:ascii="宋体" w:eastAsia="宋体" w:hAnsi="SimSun" w:cs="宋体"/>
          <w:sz w:val="28"/>
          <w:bdr w:val="none" w:sz="0" w:space="0" w:color="auto"/>
        </w:rPr>
        <w:t>们爱岗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、无私奉献的精神；就是要学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治学的教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；就是要将</w:t>
      </w:r>
      <w:r>
        <w:rPr>
          <w:rFonts w:ascii="宋体" w:eastAsia="宋体" w:hAnsi="SimSun" w:cs="宋体"/>
          <w:sz w:val="28"/>
          <w:bdr w:val="none" w:sz="0" w:space="0" w:color="auto"/>
        </w:rPr>
        <w:t>珲</w:t>
      </w:r>
      <w:r>
        <w:rPr>
          <w:rFonts w:ascii="宋体" w:eastAsia="宋体" w:hAnsi="MS Mincho" w:cs="宋体"/>
          <w:sz w:val="28"/>
          <w:bdr w:val="none" w:sz="0" w:space="0" w:color="auto"/>
        </w:rPr>
        <w:t>春一中的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传统发扬</w:t>
      </w:r>
      <w:r>
        <w:rPr>
          <w:rFonts w:ascii="宋体" w:eastAsia="宋体" w:hAnsi="MS Mincho" w:cs="宋体"/>
          <w:sz w:val="28"/>
          <w:bdr w:val="none" w:sz="0" w:space="0" w:color="auto"/>
        </w:rPr>
        <w:t>光大。我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傅都是在教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上默默耕耘了多年的老教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累了丰富的教学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有精湛的教学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，并形成了自己独特、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傅都是一个丰富的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，都有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的地方。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https://d.book118.com/428076114007006043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8076114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新教师代表发言稿(15篇)</dc:title>
  <dc:subject>在社会发展不断提速的今天，我们可以使用发言稿的机会越来越多，使用正确的写作思路书写发言稿会更加事半功倍。你所见过的发言稿是什么样的呢？以下是小编精心整理的新教师代表发言稿，欢迎大家分享。新教师代表发言</dc:subject>
  <cp:keywords>新教师代表发言稿</cp:keywords>
  <cp:revision>0</cp:revision>
</cp:coreProperties>
</file>