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小学生运</w:t>
      </w:r>
      <w:r>
        <w:rPr>
          <w:rFonts w:ascii="宋体" w:eastAsia="黑体" w:hAnsi="SimSun" w:cs="宋体"/>
          <w:b/>
          <w:sz w:val="40"/>
        </w:rPr>
        <w:t>动</w:t>
      </w:r>
      <w:r>
        <w:rPr>
          <w:rFonts w:ascii="宋体" w:eastAsia="黑体" w:hAnsi="MS Mincho" w:cs="宋体"/>
          <w:b/>
          <w:sz w:val="40"/>
        </w:rPr>
        <w:t>会演</w:t>
      </w:r>
      <w:r>
        <w:rPr>
          <w:rFonts w:ascii="宋体" w:eastAsia="黑体" w:hAnsi="SimSun" w:cs="宋体"/>
          <w:b/>
          <w:sz w:val="40"/>
        </w:rPr>
        <w:t>讲</w:t>
      </w:r>
      <w:r>
        <w:rPr>
          <w:rFonts w:ascii="宋体" w:eastAsia="黑体" w:hAnsi="MS Mincho" w:cs="宋体"/>
          <w:b/>
          <w:sz w:val="40"/>
        </w:rPr>
        <w:t>稿</w:t>
      </w:r>
      <w:r>
        <w:rPr>
          <w:rFonts w:ascii="宋体" w:eastAsia="黑体" w:hAnsi="SimSun" w:cs="宋体"/>
          <w:b/>
          <w:sz w:val="40"/>
        </w:rPr>
        <w:t>汇编</w:t>
      </w:r>
      <w:r>
        <w:rPr>
          <w:rFonts w:ascii="宋体" w:eastAsia="黑体" w:cs="宋体"/>
          <w:b/>
          <w:sz w:val="40"/>
        </w:rPr>
        <w:t>15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稿可以起到整理演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者的思路、提示演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的内容、限定演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的速度的作用。在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在的社会生活中，演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稿在我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野里出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频</w:t>
      </w:r>
      <w:r>
        <w:rPr>
          <w:rFonts w:ascii="宋体" w:eastAsia="宋体" w:hAnsi="MS Mincho" w:cs="宋体"/>
          <w:sz w:val="28"/>
        </w:rPr>
        <w:t>率越来越高，那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去写演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稿呢？下面是小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精心整理的小学生运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稿，供大家参考借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，希望可以帮助到有需要的朋友。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小学生运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会演</w:t>
      </w:r>
      <w:r>
        <w:rPr>
          <w:rFonts w:ascii="宋体" w:eastAsia="宋体" w:hAnsi="SimSun" w:cs="宋体"/>
          <w:i w:val="0"/>
          <w:iCs w:val="0"/>
          <w:sz w:val="28"/>
        </w:rPr>
        <w:t>讲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敬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丶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大家早上好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今天，我</w:t>
      </w:r>
      <w:r>
        <w:rPr>
          <w:rFonts w:ascii="宋体" w:eastAsia="宋体" w:hAnsi="SimSun" w:cs="宋体"/>
          <w:sz w:val="28"/>
        </w:rPr>
        <w:t>们欢</w:t>
      </w:r>
      <w:r>
        <w:rPr>
          <w:rFonts w:ascii="宋体" w:eastAsia="宋体" w:hAnsi="MS Mincho" w:cs="宋体"/>
          <w:sz w:val="28"/>
        </w:rPr>
        <w:t>聚一堂，高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地迎来了一年一度的冬季田径运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会。我相信，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必将是一次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的盛会，友</w:t>
      </w:r>
      <w:r>
        <w:rPr>
          <w:rFonts w:ascii="宋体" w:eastAsia="宋体" w:hAnsi="SimSun" w:cs="宋体"/>
          <w:sz w:val="28"/>
        </w:rPr>
        <w:t>谊</w:t>
      </w:r>
      <w:r>
        <w:rPr>
          <w:rFonts w:ascii="宋体" w:eastAsia="宋体" w:hAnsi="MS Mincho" w:cs="宋体"/>
          <w:sz w:val="28"/>
        </w:rPr>
        <w:t>的盛会，更是一次展示自我、</w:t>
      </w:r>
      <w:r>
        <w:rPr>
          <w:rFonts w:ascii="宋体" w:eastAsia="宋体" w:hAnsi="SimSun" w:cs="宋体"/>
          <w:sz w:val="28"/>
        </w:rPr>
        <w:t>顽强</w:t>
      </w:r>
      <w:r>
        <w:rPr>
          <w:rFonts w:ascii="宋体" w:eastAsia="宋体" w:hAnsi="MS Mincho" w:cs="宋体"/>
          <w:sz w:val="28"/>
        </w:rPr>
        <w:t>拼搏的盛会。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在此，我</w:t>
      </w:r>
      <w:r>
        <w:rPr>
          <w:rFonts w:ascii="宋体" w:eastAsia="宋体" w:hAnsi="SimSun" w:cs="宋体"/>
          <w:sz w:val="28"/>
        </w:rPr>
        <w:t>谨</w:t>
      </w:r>
      <w:r>
        <w:rPr>
          <w:rFonts w:ascii="宋体" w:eastAsia="宋体" w:hAnsi="MS Mincho" w:cs="宋体"/>
          <w:sz w:val="28"/>
        </w:rPr>
        <w:t>代表全体运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，向辛勤</w:t>
      </w:r>
      <w:r>
        <w:rPr>
          <w:rFonts w:ascii="宋体" w:eastAsia="宋体" w:hAnsi="SimSun" w:cs="宋体"/>
          <w:sz w:val="28"/>
        </w:rPr>
        <w:t>组织这</w:t>
      </w:r>
      <w:r>
        <w:rPr>
          <w:rFonts w:ascii="宋体" w:eastAsia="宋体" w:hAnsi="MS Mincho" w:cs="宋体"/>
          <w:sz w:val="28"/>
        </w:rPr>
        <w:t>次运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会的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致以崇高的敬意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并向大会</w:t>
      </w:r>
      <w:r>
        <w:rPr>
          <w:rFonts w:ascii="宋体" w:eastAsia="宋体" w:hAnsi="SimSun" w:cs="宋体"/>
          <w:sz w:val="28"/>
        </w:rPr>
        <w:t>郑</w:t>
      </w:r>
      <w:r>
        <w:rPr>
          <w:rFonts w:ascii="宋体" w:eastAsia="宋体" w:hAnsi="MS Mincho" w:cs="宋体"/>
          <w:sz w:val="28"/>
        </w:rPr>
        <w:t>重承</w:t>
      </w:r>
      <w:r>
        <w:rPr>
          <w:rFonts w:ascii="宋体" w:eastAsia="宋体" w:hAnsi="SimSun" w:cs="宋体"/>
          <w:sz w:val="28"/>
        </w:rPr>
        <w:t>诺</w:t>
      </w:r>
      <w:r>
        <w:rPr>
          <w:rFonts w:ascii="宋体" w:eastAsia="宋体" w:hAnsi="MS Mincho" w:cs="宋体"/>
          <w:sz w:val="28"/>
        </w:rPr>
        <w:t>：在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上我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顽强</w:t>
      </w:r>
      <w:r>
        <w:rPr>
          <w:rFonts w:ascii="宋体" w:eastAsia="宋体" w:hAnsi="MS Mincho" w:cs="宋体"/>
          <w:sz w:val="28"/>
        </w:rPr>
        <w:t>拼搏，勇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佳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遵守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律，服从裁判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友</w:t>
      </w:r>
      <w:r>
        <w:rPr>
          <w:rFonts w:ascii="宋体" w:eastAsia="宋体" w:hAnsi="SimSun" w:cs="宋体"/>
          <w:sz w:val="28"/>
        </w:rPr>
        <w:t>谊</w:t>
      </w:r>
      <w:r>
        <w:rPr>
          <w:rFonts w:ascii="宋体" w:eastAsia="宋体" w:hAnsi="MS Mincho" w:cs="宋体"/>
          <w:sz w:val="28"/>
        </w:rPr>
        <w:t>第一，尊重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馁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出水平，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格。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普写我校体育运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水平的新篇章而努力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最后祝运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会取得</w:t>
      </w:r>
      <w:r>
        <w:rPr>
          <w:rFonts w:ascii="宋体" w:eastAsia="宋体" w:hAnsi="SimSun" w:cs="宋体"/>
          <w:sz w:val="28"/>
        </w:rPr>
        <w:t>圆满</w:t>
      </w:r>
      <w:r>
        <w:rPr>
          <w:rFonts w:ascii="宋体" w:eastAsia="宋体" w:hAnsi="MS Mincho" w:cs="宋体"/>
          <w:sz w:val="28"/>
        </w:rPr>
        <w:t>成功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大家</w:t>
      </w:r>
      <w:r>
        <w:rPr>
          <w:rFonts w:ascii="宋体" w:eastAsia="宋体" w:cs="宋体"/>
          <w:sz w:val="28"/>
        </w:rPr>
        <w:t>!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小学生运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会演</w:t>
      </w:r>
      <w:r>
        <w:rPr>
          <w:rFonts w:ascii="宋体" w:eastAsia="宋体" w:hAnsi="SimSun" w:cs="宋体"/>
          <w:i w:val="0"/>
          <w:iCs w:val="0"/>
          <w:sz w:val="28"/>
        </w:rPr>
        <w:t>讲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大家上午好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首先，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我代表党委和行政向我校第四届田径运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会的召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表示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烈祝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借此机会，我想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三个意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，和大家交流，也算是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我校人才培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理念，即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丰富其知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，文明其精神，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健其体魄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的一</w:t>
      </w:r>
      <w:r>
        <w:rPr>
          <w:rFonts w:ascii="宋体" w:eastAsia="宋体" w:hAnsi="SimSun" w:cs="宋体"/>
          <w:sz w:val="28"/>
        </w:rPr>
        <w:t>种诠释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一、要做好体育普及工作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体育的基本要求就是要提高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生的健康水平，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是大学生成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成才和教育事</w:t>
      </w:r>
      <w:r>
        <w:rPr>
          <w:rFonts w:ascii="宋体" w:eastAsia="宋体" w:hAnsi="SimSun" w:cs="宋体"/>
          <w:sz w:val="28"/>
        </w:rPr>
        <w:t>业发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程中首先要尊重和保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做好的大事。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既是国家的大事，也是我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一位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生自己的大事。我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严肃对</w:t>
      </w:r>
      <w:r>
        <w:rPr>
          <w:rFonts w:ascii="宋体" w:eastAsia="宋体" w:hAnsi="MS Mincho" w:cs="宋体"/>
          <w:sz w:val="28"/>
        </w:rPr>
        <w:t>待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个大事，尤其是</w:t>
      </w:r>
      <w:r>
        <w:rPr>
          <w:rFonts w:ascii="宋体" w:eastAsia="宋体" w:hAnsi="SimSun" w:cs="宋体"/>
          <w:sz w:val="28"/>
        </w:rPr>
        <w:t>诸</w:t>
      </w:r>
      <w:r>
        <w:rPr>
          <w:rFonts w:ascii="宋体" w:eastAsia="宋体" w:hAnsi="MS Mincho" w:cs="宋体"/>
          <w:sz w:val="28"/>
        </w:rPr>
        <w:t>位同学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，一定要重</w:t>
      </w:r>
      <w:r>
        <w:rPr>
          <w:rFonts w:ascii="宋体" w:eastAsia="宋体" w:hAnsi="SimSun" w:cs="宋体"/>
          <w:sz w:val="28"/>
        </w:rPr>
        <w:t>视锻炼强</w:t>
      </w:r>
      <w:r>
        <w:rPr>
          <w:rFonts w:ascii="宋体" w:eastAsia="宋体" w:hAnsi="MS Mincho" w:cs="宋体"/>
          <w:sz w:val="28"/>
        </w:rPr>
        <w:t>健的体魄。没有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健的体魄，我</w:t>
      </w:r>
      <w:r>
        <w:rPr>
          <w:rFonts w:ascii="宋体" w:eastAsia="宋体" w:hAnsi="SimSun" w:cs="宋体"/>
          <w:sz w:val="28"/>
        </w:rPr>
        <w:t>们纵</w:t>
      </w:r>
      <w:r>
        <w:rPr>
          <w:rFonts w:ascii="宋体" w:eastAsia="宋体" w:hAnsi="MS Mincho" w:cs="宋体"/>
          <w:sz w:val="28"/>
        </w:rPr>
        <w:t>然有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腹</w:t>
      </w:r>
      <w:r>
        <w:rPr>
          <w:rFonts w:ascii="宋体" w:eastAsia="宋体" w:hAnsi="SimSun" w:cs="宋体"/>
          <w:sz w:val="28"/>
        </w:rPr>
        <w:t>经纶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创业</w:t>
      </w:r>
      <w:r>
        <w:rPr>
          <w:rFonts w:ascii="宋体" w:eastAsia="宋体" w:hAnsi="MS Mincho" w:cs="宋体"/>
          <w:sz w:val="28"/>
        </w:rPr>
        <w:t>大智慧，也只有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望着一江春水向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流，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将是何等的悲哀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因此，同学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一定要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极参加体育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体育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和体育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。今年和未来几年内，将不断加大投入，加快大学生体育运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动场</w:t>
      </w:r>
      <w:r>
        <w:rPr>
          <w:rFonts w:ascii="宋体" w:eastAsia="宋体" w:hAnsi="MS Mincho" w:cs="宋体"/>
          <w:sz w:val="28"/>
        </w:rPr>
        <w:t>地建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，支持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生体育运</w:t>
      </w:r>
      <w:r>
        <w:rPr>
          <w:rFonts w:ascii="宋体" w:eastAsia="宋体" w:hAnsi="SimSun" w:cs="宋体"/>
          <w:sz w:val="28"/>
        </w:rPr>
        <w:t>动协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做好体育普及工作提供有力支撑。体育普及工作的另一方面是重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体育文化建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。体育文化是校园文化内涵的重要方面。校园文化不是看不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摸不着的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西，它无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无刻不在我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。只要我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校园文化，校园文化就是你伸手可及的无限美好的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景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只要我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校园文化，我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一位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生就是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一道道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景中无限美好的点点亮色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只要我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校园文化，我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的校园就文化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园。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从体育和体育普及工作做起，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展体育，丰富体育文化，共同建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荆</w:t>
      </w:r>
      <w:r>
        <w:rPr>
          <w:rFonts w:ascii="宋体" w:eastAsia="宋体" w:hAnsi="MS Mincho" w:cs="宋体"/>
          <w:sz w:val="28"/>
        </w:rPr>
        <w:t>楚理工，努力把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一位大学生培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成德智体美全面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秀人才。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二、要重</w:t>
      </w:r>
      <w:r>
        <w:rPr>
          <w:rFonts w:ascii="宋体" w:eastAsia="宋体" w:hAnsi="SimSun" w:cs="宋体"/>
          <w:b/>
          <w:bCs/>
          <w:sz w:val="28"/>
        </w:rPr>
        <w:t>视</w:t>
      </w:r>
      <w:r>
        <w:rPr>
          <w:rFonts w:ascii="宋体" w:eastAsia="宋体" w:hAnsi="MS Mincho" w:cs="宋体"/>
          <w:b/>
          <w:bCs/>
          <w:sz w:val="28"/>
        </w:rPr>
        <w:t>体育精神的</w:t>
      </w:r>
      <w:r>
        <w:rPr>
          <w:rFonts w:ascii="宋体" w:eastAsia="宋体" w:hAnsi="SimSun" w:cs="宋体"/>
          <w:b/>
          <w:bCs/>
          <w:sz w:val="28"/>
        </w:rPr>
        <w:t>转</w:t>
      </w:r>
      <w:r>
        <w:rPr>
          <w:rFonts w:ascii="宋体" w:eastAsia="宋体" w:hAnsi="MS Mincho" w:cs="宋体"/>
          <w:b/>
          <w:bCs/>
          <w:sz w:val="28"/>
        </w:rPr>
        <w:t>移价</w:t>
      </w:r>
      <w:r>
        <w:rPr>
          <w:rFonts w:ascii="宋体" w:eastAsia="宋体" w:hAnsi="SimSun" w:cs="宋体"/>
          <w:b/>
          <w:bCs/>
          <w:sz w:val="28"/>
        </w:rPr>
        <w:t>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总难</w:t>
      </w:r>
      <w:r>
        <w:rPr>
          <w:rFonts w:ascii="宋体" w:eastAsia="宋体" w:hAnsi="MS Mincho" w:cs="宋体"/>
          <w:sz w:val="28"/>
        </w:rPr>
        <w:t>免会遭遇失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，但人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是要有点精神的。我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要善于了解自己的不足，只有</w:t>
      </w:r>
      <w:r>
        <w:rPr>
          <w:rFonts w:ascii="宋体" w:eastAsia="宋体" w:hAnsi="SimSun" w:cs="宋体"/>
          <w:sz w:val="28"/>
        </w:rPr>
        <w:t>战胜</w:t>
      </w:r>
      <w:r>
        <w:rPr>
          <w:rFonts w:ascii="宋体" w:eastAsia="宋体" w:hAnsi="MS Mincho" w:cs="宋体"/>
          <w:sz w:val="28"/>
        </w:rPr>
        <w:t>了自己的不足，才能</w:t>
      </w:r>
      <w:r>
        <w:rPr>
          <w:rFonts w:ascii="宋体" w:eastAsia="宋体" w:hAnsi="SimSun" w:cs="宋体"/>
          <w:sz w:val="28"/>
        </w:rPr>
        <w:t>战胜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道路上可能遇到的各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是体育精神的重要内涵，也是素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教育的重要思想内涵。我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体育和</w:t>
      </w:r>
      <w:r>
        <w:rPr>
          <w:rFonts w:ascii="宋体" w:eastAsia="宋体" w:hAnsi="SimSun" w:cs="宋体"/>
          <w:sz w:val="28"/>
        </w:rPr>
        <w:t>种种</w:t>
      </w: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，把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教育思想内化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真正属于我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自己的思想。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话讲</w:t>
      </w:r>
      <w:r>
        <w:rPr>
          <w:rFonts w:ascii="宋体" w:eastAsia="宋体" w:hAnsi="MS Mincho" w:cs="宋体"/>
          <w:sz w:val="28"/>
        </w:rPr>
        <w:t>，不重</w:t>
      </w:r>
      <w:r>
        <w:rPr>
          <w:rFonts w:ascii="宋体" w:eastAsia="宋体" w:hAnsi="SimSun" w:cs="宋体"/>
          <w:sz w:val="28"/>
        </w:rPr>
        <w:t>视这</w:t>
      </w:r>
      <w:r>
        <w:rPr>
          <w:rFonts w:ascii="宋体" w:eastAsia="宋体" w:hAnsi="MS Mincho" w:cs="宋体"/>
          <w:sz w:val="28"/>
        </w:rPr>
        <w:t>个思想和考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，大学很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真正意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上的大学。尤其是我</w:t>
      </w:r>
      <w:r>
        <w:rPr>
          <w:rFonts w:ascii="宋体" w:eastAsia="宋体" w:hAnsi="SimSun" w:cs="宋体"/>
          <w:sz w:val="28"/>
        </w:rPr>
        <w:t>们荆</w:t>
      </w:r>
      <w:r>
        <w:rPr>
          <w:rFonts w:ascii="宋体" w:eastAsia="宋体" w:hAnsi="MS Mincho" w:cs="宋体"/>
          <w:sz w:val="28"/>
        </w:rPr>
        <w:t>楚理工学院，仍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于起</w:t>
      </w:r>
      <w:r>
        <w:rPr>
          <w:rFonts w:ascii="宋体" w:eastAsia="宋体" w:hAnsi="SimSun" w:cs="宋体"/>
          <w:sz w:val="28"/>
        </w:rPr>
        <w:t>步发</w:t>
      </w:r>
      <w:r>
        <w:rPr>
          <w:rFonts w:ascii="宋体" w:eastAsia="宋体" w:hAnsi="MS Mincho" w:cs="宋体"/>
          <w:sz w:val="28"/>
        </w:rPr>
        <w:t>展的初</w:t>
      </w:r>
      <w:r>
        <w:rPr>
          <w:rFonts w:ascii="宋体" w:eastAsia="宋体" w:hAnsi="SimSun" w:cs="宋体"/>
          <w:sz w:val="28"/>
        </w:rPr>
        <w:t>创阶</w:t>
      </w:r>
      <w:r>
        <w:rPr>
          <w:rFonts w:ascii="宋体" w:eastAsia="宋体" w:hAnsi="MS Mincho" w:cs="宋体"/>
          <w:sz w:val="28"/>
        </w:rPr>
        <w:t>段，同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又遇上了社会</w:t>
      </w:r>
      <w:r>
        <w:rPr>
          <w:rFonts w:ascii="宋体" w:eastAsia="宋体" w:hAnsi="SimSun" w:cs="宋体"/>
          <w:sz w:val="28"/>
        </w:rPr>
        <w:t>经济转</w:t>
      </w:r>
      <w:r>
        <w:rPr>
          <w:rFonts w:ascii="宋体" w:eastAsia="宋体" w:hAnsi="MS Mincho" w:cs="宋体"/>
          <w:sz w:val="28"/>
        </w:rPr>
        <w:t>型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展的机遇期，因此，</w:t>
      </w:r>
      <w:r>
        <w:rPr>
          <w:rFonts w:ascii="宋体" w:eastAsia="宋体" w:hAnsi="SimSun" w:cs="宋体"/>
          <w:sz w:val="28"/>
        </w:rPr>
        <w:t>挡</w:t>
      </w: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、工作和生活前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道路上的困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肯定少不了。怎</w:t>
      </w:r>
      <w:r>
        <w:rPr>
          <w:rFonts w:ascii="宋体" w:eastAsia="宋体" w:hAnsi="SimSun" w:cs="宋体"/>
          <w:sz w:val="28"/>
        </w:rPr>
        <w:t>么办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只有首先</w:t>
      </w:r>
      <w:r>
        <w:rPr>
          <w:rFonts w:ascii="宋体" w:eastAsia="宋体" w:hAnsi="SimSun" w:cs="宋体"/>
          <w:sz w:val="28"/>
        </w:rPr>
        <w:t>战胜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自己的怯弱心理和怨天尤人的不良心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，努力在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念上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型升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、在能力上充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提高，我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才能在精神和能力上敢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人先，不断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体育不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了拿冠</w:t>
      </w:r>
      <w:r>
        <w:rPr>
          <w:rFonts w:ascii="宋体" w:eastAsia="宋体" w:hAnsi="SimSun" w:cs="宋体"/>
          <w:sz w:val="28"/>
        </w:rPr>
        <w:t>军</w:t>
      </w:r>
      <w:r>
        <w:rPr>
          <w:rFonts w:ascii="宋体" w:eastAsia="宋体" w:hAnsi="MS Mincho" w:cs="宋体"/>
          <w:sz w:val="28"/>
        </w:rPr>
        <w:t>的，更重要的是要求我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体育培</w:t>
      </w:r>
      <w:r>
        <w:rPr>
          <w:rFonts w:ascii="宋体" w:eastAsia="宋体" w:hAnsi="SimSun" w:cs="宋体"/>
          <w:sz w:val="28"/>
        </w:rPr>
        <w:t>养积</w:t>
      </w:r>
      <w:r>
        <w:rPr>
          <w:rFonts w:ascii="宋体" w:eastAsia="宋体" w:hAnsi="MS Mincho" w:cs="宋体"/>
          <w:sz w:val="28"/>
        </w:rPr>
        <w:t>极的工作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度和</w:t>
      </w:r>
      <w:r>
        <w:rPr>
          <w:rFonts w:ascii="宋体" w:eastAsia="宋体" w:hAnsi="SimSun" w:cs="宋体"/>
          <w:sz w:val="28"/>
        </w:rPr>
        <w:t>团队</w:t>
      </w:r>
      <w:r>
        <w:rPr>
          <w:rFonts w:ascii="宋体" w:eastAsia="宋体" w:hAnsi="MS Mincho" w:cs="宋体"/>
          <w:sz w:val="28"/>
        </w:rPr>
        <w:t>精神。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是体育必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要做的事。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在有些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生只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个人喜好和利益，不重</w:t>
      </w:r>
      <w:r>
        <w:rPr>
          <w:rFonts w:ascii="宋体" w:eastAsia="宋体" w:hAnsi="SimSun" w:cs="宋体"/>
          <w:sz w:val="28"/>
        </w:rPr>
        <w:t>视团队</w:t>
      </w:r>
      <w:r>
        <w:rPr>
          <w:rFonts w:ascii="宋体" w:eastAsia="宋体" w:hAnsi="MS Mincho" w:cs="宋体"/>
          <w:sz w:val="28"/>
        </w:rPr>
        <w:t>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，缺乏集体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誉感，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的。牛</w:t>
      </w:r>
      <w:r>
        <w:rPr>
          <w:rFonts w:ascii="宋体" w:eastAsia="宋体" w:hAnsi="SimSun" w:cs="宋体"/>
          <w:sz w:val="28"/>
        </w:rPr>
        <w:t>顿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17</w:t>
      </w:r>
      <w:r>
        <w:rPr>
          <w:rFonts w:ascii="宋体" w:eastAsia="宋体" w:hAnsi="MS Mincho" w:cs="宋体"/>
          <w:sz w:val="28"/>
        </w:rPr>
        <w:t>世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著名的科学家，他有句名言，他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他的成就就是站在巨人的肩膀上取得的。的一草一木和一点一滴的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展，都是大家共同努力取得的，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生的个人成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展都离不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境的支持以及老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的默默奉献、言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身教和潜移默化。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因此，体育及体育精神是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展和大学生成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成才的必修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，也是我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一位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生人生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程中的必修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三、要</w:t>
      </w:r>
      <w:r>
        <w:rPr>
          <w:rFonts w:ascii="宋体" w:eastAsia="宋体" w:hAnsi="SimSun" w:cs="宋体"/>
          <w:b/>
          <w:bCs/>
          <w:sz w:val="28"/>
        </w:rPr>
        <w:t>动员师</w:t>
      </w:r>
      <w:r>
        <w:rPr>
          <w:rFonts w:ascii="宋体" w:eastAsia="宋体" w:hAnsi="MS Mincho" w:cs="宋体"/>
          <w:b/>
          <w:bCs/>
          <w:sz w:val="28"/>
        </w:rPr>
        <w:t>生</w:t>
      </w:r>
      <w:r>
        <w:rPr>
          <w:rFonts w:ascii="宋体" w:eastAsia="宋体" w:hAnsi="SimSun" w:cs="宋体"/>
          <w:b/>
          <w:bCs/>
          <w:sz w:val="28"/>
        </w:rPr>
        <w:t>积</w:t>
      </w:r>
      <w:r>
        <w:rPr>
          <w:rFonts w:ascii="宋体" w:eastAsia="宋体" w:hAnsi="MS Mincho" w:cs="宋体"/>
          <w:b/>
          <w:bCs/>
          <w:sz w:val="28"/>
        </w:rPr>
        <w:t>极参与体育运</w:t>
      </w:r>
      <w:r>
        <w:rPr>
          <w:rFonts w:ascii="宋体" w:eastAsia="宋体" w:hAnsi="SimSun" w:cs="宋体"/>
          <w:b/>
          <w:bCs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体育部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动员师</w:t>
      </w:r>
      <w:r>
        <w:rPr>
          <w:rFonts w:ascii="宋体" w:eastAsia="宋体" w:hAnsi="MS Mincho" w:cs="宋体"/>
          <w:sz w:val="28"/>
        </w:rPr>
        <w:t>生参加体育运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体育活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，尤其是，要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组织发</w:t>
      </w:r>
      <w:r>
        <w:rPr>
          <w:rFonts w:ascii="宋体" w:eastAsia="宋体" w:hAnsi="MS Mincho" w:cs="宋体"/>
          <w:sz w:val="28"/>
        </w:rPr>
        <w:t>展一些适合我校特点，容易在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生中普及的体育运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活的特色体育文化。</w:t>
      </w:r>
      <w:r>
        <w:rPr>
          <w:rFonts w:ascii="宋体" w:eastAsia="宋体" w:hAnsi="SimSun" w:cs="宋体"/>
          <w:sz w:val="28"/>
        </w:rPr>
        <w:t>诸</w:t>
      </w:r>
      <w:r>
        <w:rPr>
          <w:rFonts w:ascii="宋体" w:eastAsia="宋体" w:hAnsi="MS Mincho" w:cs="宋体"/>
          <w:sz w:val="28"/>
        </w:rPr>
        <w:t>位同学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，尤其是各班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以及各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学生社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，也要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体育活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、院系之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和校外之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的体育</w:t>
      </w:r>
      <w:r>
        <w:rPr>
          <w:rFonts w:ascii="宋体" w:eastAsia="宋体" w:hAnsi="SimSun" w:cs="宋体"/>
          <w:sz w:val="28"/>
        </w:rPr>
        <w:t>竞赛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，努力把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一位同学引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到参与体育、崇尚体育的良好学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生活中来。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全体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生共同努力，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展体育，享受体育，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健体魄，提升精神，更好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展。最后，祝本次运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会取得</w:t>
      </w:r>
      <w:r>
        <w:rPr>
          <w:rFonts w:ascii="宋体" w:eastAsia="宋体" w:hAnsi="SimSun" w:cs="宋体"/>
          <w:sz w:val="28"/>
        </w:rPr>
        <w:t>圆满</w:t>
      </w:r>
      <w:r>
        <w:rPr>
          <w:rFonts w:ascii="宋体" w:eastAsia="宋体" w:hAnsi="MS Mincho" w:cs="宋体"/>
          <w:sz w:val="28"/>
        </w:rPr>
        <w:t>成功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cs="宋体"/>
          <w:sz w:val="28"/>
        </w:rPr>
        <w:t>!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小学生运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会演</w:t>
      </w:r>
      <w:r>
        <w:rPr>
          <w:rFonts w:ascii="宋体" w:eastAsia="宋体" w:hAnsi="SimSun" w:cs="宋体"/>
          <w:i w:val="0"/>
          <w:iCs w:val="0"/>
          <w:sz w:val="28"/>
        </w:rPr>
        <w:t>讲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早上好！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今天，校园里洋溢着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的气氛，操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飞扬</w:t>
      </w:r>
      <w:r>
        <w:rPr>
          <w:rFonts w:ascii="宋体" w:eastAsia="宋体" w:hAnsi="MS Mincho" w:cs="宋体"/>
          <w:sz w:val="28"/>
        </w:rPr>
        <w:t>着的生命活力！我</w:t>
      </w:r>
      <w:r>
        <w:rPr>
          <w:rFonts w:ascii="宋体" w:eastAsia="宋体" w:hAnsi="SimSun" w:cs="宋体"/>
          <w:sz w:val="28"/>
        </w:rPr>
        <w:t>们邓</w:t>
      </w:r>
      <w:r>
        <w:rPr>
          <w:rFonts w:ascii="宋体" w:eastAsia="宋体" w:hAnsi="MS Mincho" w:cs="宋体"/>
          <w:sz w:val="28"/>
        </w:rPr>
        <w:t>洲小学</w:t>
      </w:r>
      <w:r>
        <w:rPr>
          <w:rFonts w:ascii="宋体" w:eastAsia="宋体" w:cs="宋体"/>
          <w:sz w:val="28"/>
        </w:rPr>
        <w:t>xxxx</w:t>
      </w:r>
      <w:r>
        <w:rPr>
          <w:rFonts w:ascii="宋体" w:eastAsia="宋体" w:hAnsi="MS Mincho" w:cs="宋体"/>
          <w:sz w:val="28"/>
        </w:rPr>
        <w:t>年度田径运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幕了！首先，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我代表学校向全体运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、裁判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以及所有的工作人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致以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切的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候，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本次运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会的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幕表示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烈的祝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我校自去年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课间</w:t>
      </w:r>
      <w:r>
        <w:rPr>
          <w:rFonts w:ascii="宋体" w:eastAsia="宋体" w:hAnsi="MS Mincho" w:cs="宋体"/>
          <w:sz w:val="28"/>
        </w:rPr>
        <w:t>体育运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以来，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课间</w:t>
      </w:r>
      <w:r>
        <w:rPr>
          <w:rFonts w:ascii="宋体" w:eastAsia="宋体" w:hAnsi="MS Mincho" w:cs="宋体"/>
          <w:sz w:val="28"/>
        </w:rPr>
        <w:t>休息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，全校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生都能在操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上运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展丰富多彩的室外体育活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，大家走出了教室，走到了操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上来，呼吸着新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的空气，沐浴着和煦的阳光，在丰富多彩的体育活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了体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，愉悦了身心。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本次运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会内容丰富，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目众多，既有学生跑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的径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，又有跳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和跳高的田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，希望同学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能在本次运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会上展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团结进</w:t>
      </w:r>
      <w:r>
        <w:rPr>
          <w:rFonts w:ascii="宋体" w:eastAsia="宋体" w:hAnsi="MS Mincho" w:cs="宋体"/>
          <w:sz w:val="28"/>
        </w:rPr>
        <w:t>取，蓬勃向上的精神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貌，在</w:t>
      </w:r>
      <w:r>
        <w:rPr>
          <w:rFonts w:ascii="宋体" w:eastAsia="宋体" w:hAnsi="SimSun" w:cs="宋体"/>
          <w:sz w:val="28"/>
        </w:rPr>
        <w:t>赛场</w:t>
      </w:r>
      <w:r>
        <w:rPr>
          <w:rFonts w:ascii="宋体" w:eastAsia="宋体" w:hAnsi="MS Mincho" w:cs="宋体"/>
          <w:sz w:val="28"/>
        </w:rPr>
        <w:t>上做文明的运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赛场</w:t>
      </w:r>
      <w:r>
        <w:rPr>
          <w:rFonts w:ascii="宋体" w:eastAsia="宋体" w:hAnsi="MS Mincho" w:cs="宋体"/>
          <w:sz w:val="28"/>
        </w:rPr>
        <w:t>外做文明的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众。同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，也希望全体运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能以高昂的斗志和</w:t>
      </w:r>
      <w:r>
        <w:rPr>
          <w:rFonts w:ascii="宋体" w:eastAsia="宋体" w:hAnsi="SimSun" w:cs="宋体"/>
          <w:sz w:val="28"/>
        </w:rPr>
        <w:t>顽强</w:t>
      </w:r>
      <w:r>
        <w:rPr>
          <w:rFonts w:ascii="宋体" w:eastAsia="宋体" w:hAnsi="MS Mincho" w:cs="宋体"/>
          <w:sz w:val="28"/>
        </w:rPr>
        <w:t>的精神，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格、</w:t>
      </w:r>
      <w:r>
        <w:rPr>
          <w:rFonts w:ascii="宋体" w:eastAsia="宋体" w:hAnsi="SimSun" w:cs="宋体"/>
          <w:sz w:val="28"/>
        </w:rPr>
        <w:t>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出成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集体争光；希望全体裁判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和工作人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做到公平、公正，以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致的工作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会做好服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维护赛场纪</w:t>
      </w:r>
      <w:r>
        <w:rPr>
          <w:rFonts w:ascii="宋体" w:eastAsia="宋体" w:hAnsi="MS Mincho" w:cs="宋体"/>
          <w:sz w:val="28"/>
        </w:rPr>
        <w:t>律，保</w:t>
      </w:r>
      <w:r>
        <w:rPr>
          <w:rFonts w:ascii="宋体" w:eastAsia="宋体" w:hAnsi="SimSun" w:cs="宋体"/>
          <w:sz w:val="28"/>
        </w:rPr>
        <w:t>证赛场</w:t>
      </w:r>
      <w:r>
        <w:rPr>
          <w:rFonts w:ascii="宋体" w:eastAsia="宋体" w:hAnsi="MS Mincho" w:cs="宋体"/>
          <w:sz w:val="28"/>
        </w:rPr>
        <w:t>安全，</w:t>
      </w:r>
      <w:r>
        <w:rPr>
          <w:rFonts w:ascii="宋体" w:eastAsia="宋体" w:hAnsi="SimSun" w:cs="宋体"/>
          <w:sz w:val="28"/>
        </w:rPr>
        <w:t>让赛场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为师</w:t>
      </w:r>
      <w:r>
        <w:rPr>
          <w:rFonts w:ascii="宋体" w:eastAsia="宋体" w:hAnsi="MS Mincho" w:cs="宋体"/>
          <w:sz w:val="28"/>
        </w:rPr>
        <w:t>生情感互通的一个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所，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会成</w:t>
      </w:r>
      <w:r>
        <w:rPr>
          <w:rFonts w:ascii="宋体" w:eastAsia="宋体" w:hAnsi="SimSun" w:cs="宋体"/>
          <w:sz w:val="28"/>
        </w:rPr>
        <w:t>为别样</w:t>
      </w:r>
      <w:r>
        <w:rPr>
          <w:rFonts w:ascii="宋体" w:eastAsia="宋体" w:hAnsi="MS Mincho" w:cs="宋体"/>
          <w:sz w:val="28"/>
        </w:rPr>
        <w:t>的和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最后，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祝我校本次田径运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会取得</w:t>
      </w:r>
      <w:r>
        <w:rPr>
          <w:rFonts w:ascii="宋体" w:eastAsia="宋体" w:hAnsi="SimSun" w:cs="宋体"/>
          <w:sz w:val="28"/>
        </w:rPr>
        <w:t>圆满</w:t>
      </w:r>
      <w:r>
        <w:rPr>
          <w:rFonts w:ascii="宋体" w:eastAsia="宋体" w:hAnsi="MS Mincho" w:cs="宋体"/>
          <w:sz w:val="28"/>
        </w:rPr>
        <w:t>成功！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小学生运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会演</w:t>
      </w:r>
      <w:r>
        <w:rPr>
          <w:rFonts w:ascii="宋体" w:eastAsia="宋体" w:hAnsi="SimSun" w:cs="宋体"/>
          <w:i w:val="0"/>
          <w:iCs w:val="0"/>
          <w:sz w:val="28"/>
        </w:rPr>
        <w:t>讲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尊敬的各位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，各位来</w:t>
      </w:r>
      <w:r>
        <w:rPr>
          <w:rFonts w:ascii="宋体" w:eastAsia="宋体" w:hAnsi="SimSun" w:cs="宋体"/>
          <w:sz w:val="28"/>
        </w:rPr>
        <w:t>宾</w:t>
      </w:r>
      <w:r>
        <w:rPr>
          <w:rFonts w:ascii="宋体" w:eastAsia="宋体" w:hAnsi="MS Mincho" w:cs="宋体"/>
          <w:sz w:val="28"/>
        </w:rPr>
        <w:t>，大家好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春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吹拂，</w:t>
      </w:r>
      <w:r>
        <w:rPr>
          <w:rFonts w:ascii="宋体" w:eastAsia="宋体" w:hAnsi="SimSun" w:cs="宋体"/>
          <w:sz w:val="28"/>
        </w:rPr>
        <w:t>杨</w:t>
      </w:r>
      <w:r>
        <w:rPr>
          <w:rFonts w:ascii="宋体" w:eastAsia="宋体" w:hAnsi="MS Mincho" w:cs="宋体"/>
          <w:sz w:val="28"/>
        </w:rPr>
        <w:t>柳</w:t>
      </w:r>
      <w:r>
        <w:rPr>
          <w:rFonts w:ascii="宋体" w:eastAsia="宋体" w:hAnsi="SimSun" w:cs="宋体"/>
          <w:sz w:val="28"/>
        </w:rPr>
        <w:t>飘飘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和日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，万物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出，教育工作正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新改革、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不断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展之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。承和</w:t>
      </w:r>
      <w:r>
        <w:rPr>
          <w:rFonts w:ascii="宋体" w:eastAsia="宋体" w:hAnsi="SimSun" w:cs="宋体"/>
          <w:sz w:val="28"/>
        </w:rPr>
        <w:t>谐发</w:t>
      </w:r>
      <w:r>
        <w:rPr>
          <w:rFonts w:ascii="宋体" w:eastAsia="宋体" w:hAnsi="MS Mincho" w:cs="宋体"/>
          <w:sz w:val="28"/>
        </w:rPr>
        <w:t>展之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年中小学田径运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会隆重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幕了，首先我代表大会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委会向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期以来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心支持我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hAnsi="MS Mincho" w:cs="宋体"/>
          <w:sz w:val="28"/>
        </w:rPr>
        <w:t>教育事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的各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位，各部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表示</w:t>
      </w:r>
      <w:r>
        <w:rPr>
          <w:rFonts w:ascii="宋体" w:eastAsia="宋体" w:hAnsi="SimSun" w:cs="宋体"/>
          <w:sz w:val="28"/>
        </w:rPr>
        <w:t>诚挚</w:t>
      </w:r>
      <w:r>
        <w:rPr>
          <w:rFonts w:ascii="宋体" w:eastAsia="宋体" w:hAnsi="MS Mincho" w:cs="宋体"/>
          <w:sz w:val="28"/>
        </w:rPr>
        <w:t>的感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向在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备战</w:t>
      </w:r>
      <w:r>
        <w:rPr>
          <w:rFonts w:ascii="宋体" w:eastAsia="宋体" w:hAnsi="MS Mincho" w:cs="宋体"/>
          <w:sz w:val="28"/>
        </w:rPr>
        <w:t>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程中付出辛勤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练员</w:t>
      </w:r>
      <w:r>
        <w:rPr>
          <w:rFonts w:ascii="宋体" w:eastAsia="宋体" w:hAnsi="MS Mincho" w:cs="宋体"/>
          <w:sz w:val="28"/>
        </w:rPr>
        <w:t>、运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表示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切的慰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向前来参加大会的全体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生表示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烈的祝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要抓住教育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个大好契机，不断深化教育教学改革，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拓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新，与</w:t>
      </w:r>
      <w:r>
        <w:rPr>
          <w:rFonts w:ascii="宋体" w:eastAsia="宋体" w:hAnsi="SimSun" w:cs="宋体"/>
          <w:sz w:val="28"/>
        </w:rPr>
        <w:t>时俱进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内部管理，把学生培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成文明守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、自主学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学校、家庭及社会有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任心的青少年，不断提高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和教育教学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提升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hAnsi="MS Mincho" w:cs="宋体"/>
          <w:sz w:val="28"/>
        </w:rPr>
        <w:t>教育在全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的影响力。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镇举办这</w:t>
      </w:r>
      <w:r>
        <w:rPr>
          <w:rFonts w:ascii="宋体" w:eastAsia="宋体" w:hAnsi="MS Mincho" w:cs="宋体"/>
          <w:sz w:val="28"/>
        </w:rPr>
        <w:t>次春季田径运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全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hAnsi="MS Mincho" w:cs="宋体"/>
          <w:sz w:val="28"/>
        </w:rPr>
        <w:t>中小学生自主管理、自我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展、展示个性特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提供了舞台，运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心理素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、身体素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和运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水平的一次</w:t>
      </w:r>
      <w:r>
        <w:rPr>
          <w:rFonts w:ascii="宋体" w:eastAsia="宋体" w:hAnsi="SimSun" w:cs="宋体"/>
          <w:sz w:val="28"/>
        </w:rPr>
        <w:t>检验</w:t>
      </w:r>
      <w:r>
        <w:rPr>
          <w:rFonts w:ascii="宋体" w:eastAsia="宋体" w:hAnsi="MS Mincho" w:cs="宋体"/>
          <w:sz w:val="28"/>
        </w:rPr>
        <w:t>，也是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全</w:t>
      </w:r>
      <w:r>
        <w:rPr>
          <w:rFonts w:ascii="宋体" w:eastAsia="宋体" w:hAnsi="SimSun" w:cs="宋体"/>
          <w:sz w:val="28"/>
        </w:rPr>
        <w:t>镇师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组织纪</w:t>
      </w:r>
      <w:r>
        <w:rPr>
          <w:rFonts w:ascii="宋体" w:eastAsia="宋体" w:hAnsi="MS Mincho" w:cs="宋体"/>
          <w:sz w:val="28"/>
        </w:rPr>
        <w:t>律性和精神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貌的大</w:t>
      </w:r>
      <w:r>
        <w:rPr>
          <w:rFonts w:ascii="宋体" w:eastAsia="宋体" w:hAnsi="SimSun" w:cs="宋体"/>
          <w:sz w:val="28"/>
        </w:rPr>
        <w:t>检阅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深知运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会上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项奖</w:t>
      </w:r>
      <w:r>
        <w:rPr>
          <w:rFonts w:ascii="宋体" w:eastAsia="宋体" w:hAnsi="MS Mincho" w:cs="宋体"/>
          <w:sz w:val="28"/>
        </w:rPr>
        <w:t>励，都是运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身体素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顽强</w:t>
      </w:r>
      <w:r>
        <w:rPr>
          <w:rFonts w:ascii="宋体" w:eastAsia="宋体" w:hAnsi="MS Mincho" w:cs="宋体"/>
          <w:sz w:val="28"/>
        </w:rPr>
        <w:t>毅力的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晶，但我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更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懂得它是</w:t>
      </w:r>
      <w:r>
        <w:rPr>
          <w:rFonts w:ascii="宋体" w:eastAsia="宋体" w:hAnsi="SimSun" w:cs="宋体"/>
          <w:sz w:val="28"/>
        </w:rPr>
        <w:t>团队</w:t>
      </w:r>
      <w:r>
        <w:rPr>
          <w:rFonts w:ascii="宋体" w:eastAsia="宋体" w:hAnsi="MS Mincho" w:cs="宋体"/>
          <w:sz w:val="28"/>
        </w:rPr>
        <w:t>精神、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作精神、奉献精神的集中体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本次运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会共有全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hAnsi="MS Mincho" w:cs="宋体"/>
          <w:sz w:val="28"/>
        </w:rPr>
        <w:t>中小学</w:t>
      </w:r>
      <w:r>
        <w:rPr>
          <w:rFonts w:ascii="宋体" w:eastAsia="宋体" w:cs="宋体"/>
          <w:sz w:val="28"/>
        </w:rPr>
        <w:t>29</w:t>
      </w:r>
      <w:r>
        <w:rPr>
          <w:rFonts w:ascii="宋体" w:eastAsia="宋体" w:hAnsi="MS Mincho" w:cs="宋体"/>
          <w:sz w:val="28"/>
        </w:rPr>
        <w:t>个运</w:t>
      </w:r>
      <w:r>
        <w:rPr>
          <w:rFonts w:ascii="宋体" w:eastAsia="宋体" w:hAnsi="SimSun" w:cs="宋体"/>
          <w:sz w:val="28"/>
        </w:rPr>
        <w:t>动队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 xml:space="preserve"> 210</w:t>
      </w:r>
      <w:r>
        <w:rPr>
          <w:rFonts w:ascii="宋体" w:eastAsia="宋体" w:hAnsi="MS Mincho" w:cs="宋体"/>
          <w:sz w:val="28"/>
        </w:rPr>
        <w:t>多名运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参加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目的比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才的入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式充分展示了我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hAnsi="MS Mincho" w:cs="宋体"/>
          <w:sz w:val="28"/>
        </w:rPr>
        <w:t>教育的蓬勃士气和</w:t>
      </w:r>
      <w:r>
        <w:rPr>
          <w:rFonts w:ascii="宋体" w:eastAsia="宋体" w:hAnsi="SimSun" w:cs="宋体"/>
          <w:sz w:val="28"/>
        </w:rPr>
        <w:t>浓浓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奋发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，受</w:t>
      </w:r>
      <w:r>
        <w:rPr>
          <w:rFonts w:ascii="宋体" w:eastAsia="宋体" w:hAnsi="SimSun" w:cs="宋体"/>
          <w:sz w:val="28"/>
        </w:rPr>
        <w:t>检阅</w:t>
      </w:r>
      <w:r>
        <w:rPr>
          <w:rFonts w:ascii="宋体" w:eastAsia="宋体" w:hAnsi="MS Mincho" w:cs="宋体"/>
          <w:sz w:val="28"/>
        </w:rPr>
        <w:t>的代表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更充分展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镇师</w:t>
      </w:r>
      <w:r>
        <w:rPr>
          <w:rFonts w:ascii="宋体" w:eastAsia="宋体" w:hAnsi="MS Mincho" w:cs="宋体"/>
          <w:sz w:val="28"/>
        </w:rPr>
        <w:t>生的活力和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使本次运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会达到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期的目的，我提出以下四点希望：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一、希望</w:t>
      </w:r>
      <w:r>
        <w:rPr>
          <w:rFonts w:ascii="宋体" w:eastAsia="宋体" w:hAnsi="SimSun" w:cs="宋体"/>
          <w:b/>
          <w:sz w:val="28"/>
        </w:rPr>
        <w:t>每</w:t>
      </w:r>
      <w:r>
        <w:rPr>
          <w:rFonts w:ascii="宋体" w:eastAsia="宋体" w:hAnsi="MS Mincho" w:cs="宋体"/>
          <w:b/>
          <w:sz w:val="28"/>
        </w:rPr>
        <w:t>位运</w:t>
      </w:r>
      <w:r>
        <w:rPr>
          <w:rFonts w:ascii="宋体" w:eastAsia="宋体" w:hAnsi="SimSun" w:cs="宋体"/>
          <w:b/>
          <w:sz w:val="28"/>
        </w:rPr>
        <w:t>动员</w:t>
      </w:r>
      <w:r>
        <w:rPr>
          <w:rFonts w:ascii="宋体" w:eastAsia="宋体" w:hAnsi="MS Mincho" w:cs="宋体"/>
          <w:b/>
          <w:sz w:val="28"/>
        </w:rPr>
        <w:t>精神</w:t>
      </w:r>
      <w:r>
        <w:rPr>
          <w:rFonts w:ascii="宋体" w:eastAsia="宋体" w:hAnsi="SimSun" w:cs="宋体"/>
          <w:b/>
          <w:sz w:val="28"/>
        </w:rPr>
        <w:t>饱满</w:t>
      </w:r>
      <w:r>
        <w:rPr>
          <w:rFonts w:ascii="宋体" w:eastAsia="宋体" w:hAnsi="MS Mincho" w:cs="宋体"/>
          <w:b/>
          <w:sz w:val="28"/>
        </w:rPr>
        <w:t>、斗志昂</w:t>
      </w:r>
      <w:r>
        <w:rPr>
          <w:rFonts w:ascii="宋体" w:eastAsia="宋体" w:hAnsi="SimSun" w:cs="宋体"/>
          <w:b/>
          <w:sz w:val="28"/>
        </w:rPr>
        <w:t>扬</w:t>
      </w:r>
      <w:r>
        <w:rPr>
          <w:rFonts w:ascii="宋体" w:eastAsia="宋体" w:hAnsi="MS Mincho" w:cs="宋体"/>
          <w:b/>
          <w:sz w:val="28"/>
        </w:rPr>
        <w:t>，拼出成</w:t>
      </w:r>
      <w:r>
        <w:rPr>
          <w:rFonts w:ascii="宋体" w:eastAsia="宋体" w:hAnsi="SimSun" w:cs="宋体"/>
          <w:b/>
          <w:sz w:val="28"/>
        </w:rPr>
        <w:t>绩</w:t>
      </w:r>
      <w:r>
        <w:rPr>
          <w:rFonts w:ascii="宋体" w:eastAsia="宋体" w:hAnsi="MS Mincho" w:cs="宋体"/>
          <w:b/>
          <w:sz w:val="28"/>
        </w:rPr>
        <w:t>、</w:t>
      </w:r>
      <w:r>
        <w:rPr>
          <w:rFonts w:ascii="宋体" w:eastAsia="宋体" w:hAnsi="SimSun" w:cs="宋体"/>
          <w:b/>
          <w:sz w:val="28"/>
        </w:rPr>
        <w:t>赛</w:t>
      </w:r>
      <w:r>
        <w:rPr>
          <w:rFonts w:ascii="宋体" w:eastAsia="宋体" w:hAnsi="MS Mincho" w:cs="宋体"/>
          <w:b/>
          <w:sz w:val="28"/>
        </w:rPr>
        <w:t>出</w:t>
      </w:r>
      <w:r>
        <w:rPr>
          <w:rFonts w:ascii="宋体" w:eastAsia="宋体" w:hAnsi="SimSun" w:cs="宋体"/>
          <w:b/>
          <w:sz w:val="28"/>
        </w:rPr>
        <w:t>风</w:t>
      </w:r>
      <w:r>
        <w:rPr>
          <w:rFonts w:ascii="宋体" w:eastAsia="宋体" w:hAnsi="MS Mincho" w:cs="宋体"/>
          <w:b/>
          <w:sz w:val="28"/>
        </w:rPr>
        <w:t>格，</w:t>
      </w:r>
      <w:r>
        <w:rPr>
          <w:rFonts w:ascii="宋体" w:eastAsia="宋体" w:hAnsi="SimSun" w:cs="宋体"/>
          <w:b/>
          <w:sz w:val="28"/>
        </w:rPr>
        <w:t>让</w:t>
      </w:r>
      <w:r>
        <w:rPr>
          <w:rFonts w:ascii="宋体" w:eastAsia="宋体" w:hAnsi="MS Mincho" w:cs="宋体"/>
          <w:b/>
          <w:sz w:val="28"/>
        </w:rPr>
        <w:t>青春的活力迸</w:t>
      </w:r>
      <w:r>
        <w:rPr>
          <w:rFonts w:ascii="宋体" w:eastAsia="宋体" w:hAnsi="SimSun" w:cs="宋体"/>
          <w:b/>
          <w:sz w:val="28"/>
        </w:rPr>
        <w:t>发</w:t>
      </w:r>
      <w:r>
        <w:rPr>
          <w:rFonts w:ascii="宋体" w:eastAsia="宋体" w:hAnsi="MS Mincho" w:cs="宋体"/>
          <w:b/>
          <w:sz w:val="28"/>
        </w:rPr>
        <w:t>在</w:t>
      </w:r>
      <w:r>
        <w:rPr>
          <w:rFonts w:ascii="宋体" w:eastAsia="宋体" w:hAnsi="SimSun" w:cs="宋体"/>
          <w:b/>
          <w:sz w:val="28"/>
        </w:rPr>
        <w:t>赛场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hAnsi="SimSun" w:cs="宋体"/>
          <w:b/>
          <w:sz w:val="28"/>
        </w:rPr>
        <w:t>每</w:t>
      </w:r>
      <w:r>
        <w:rPr>
          <w:rFonts w:ascii="宋体" w:eastAsia="宋体" w:hAnsi="MS Mincho" w:cs="宋体"/>
          <w:b/>
          <w:sz w:val="28"/>
        </w:rPr>
        <w:t>个角落</w:t>
      </w:r>
      <w:r>
        <w:rPr>
          <w:rFonts w:ascii="宋体" w:eastAsia="宋体" w:cs="宋体"/>
          <w:b/>
          <w:sz w:val="28"/>
        </w:rPr>
        <w:t>;</w:t>
      </w:r>
      <w:r>
        <w:rPr>
          <w:rFonts w:ascii="宋体" w:eastAsia="宋体" w:hAnsi="SimSun" w:cs="宋体"/>
          <w:b/>
          <w:sz w:val="28"/>
        </w:rPr>
        <w:t>发扬</w:t>
      </w:r>
      <w:r>
        <w:rPr>
          <w:rFonts w:ascii="宋体" w:eastAsia="宋体" w:cs="宋体"/>
          <w:b/>
          <w:sz w:val="28"/>
        </w:rPr>
        <w:t xml:space="preserve"> “</w:t>
      </w:r>
      <w:r>
        <w:rPr>
          <w:rFonts w:ascii="宋体" w:eastAsia="宋体" w:hAnsi="MS Mincho" w:cs="宋体"/>
          <w:b/>
          <w:sz w:val="28"/>
        </w:rPr>
        <w:t>更快、更高、更</w:t>
      </w:r>
      <w:r>
        <w:rPr>
          <w:rFonts w:ascii="宋体" w:eastAsia="宋体" w:hAnsi="SimSun" w:cs="宋体"/>
          <w:b/>
          <w:sz w:val="28"/>
        </w:rPr>
        <w:t>强</w:t>
      </w:r>
      <w:r>
        <w:rPr>
          <w:rFonts w:ascii="宋体" w:eastAsia="宋体" w:cs="宋体"/>
          <w:b/>
          <w:sz w:val="28"/>
        </w:rPr>
        <w:t xml:space="preserve"> ”</w:t>
      </w:r>
      <w:r>
        <w:rPr>
          <w:rFonts w:ascii="宋体" w:eastAsia="宋体" w:hAnsi="MS Mincho" w:cs="宋体"/>
          <w:b/>
          <w:sz w:val="28"/>
        </w:rPr>
        <w:t>的奥运精神，秉承</w:t>
      </w:r>
      <w:r>
        <w:rPr>
          <w:rFonts w:ascii="宋体" w:eastAsia="宋体" w:cs="宋体"/>
          <w:b/>
          <w:sz w:val="28"/>
        </w:rPr>
        <w:t xml:space="preserve"> “</w:t>
      </w:r>
      <w:r>
        <w:rPr>
          <w:rFonts w:ascii="宋体" w:eastAsia="宋体" w:hAnsi="MS Mincho" w:cs="宋体"/>
          <w:b/>
          <w:sz w:val="28"/>
        </w:rPr>
        <w:t>立身、立言、立德</w:t>
      </w:r>
      <w:r>
        <w:rPr>
          <w:rFonts w:ascii="宋体" w:eastAsia="宋体" w:cs="宋体"/>
          <w:b/>
          <w:sz w:val="28"/>
        </w:rPr>
        <w:t xml:space="preserve"> ”</w:t>
      </w:r>
      <w:r>
        <w:rPr>
          <w:rFonts w:ascii="宋体" w:eastAsia="宋体" w:hAnsi="MS Mincho" w:cs="宋体"/>
          <w:b/>
          <w:sz w:val="28"/>
        </w:rPr>
        <w:t>的做人准</w:t>
      </w:r>
      <w:r>
        <w:rPr>
          <w:rFonts w:ascii="宋体" w:eastAsia="宋体" w:hAnsi="SimSun" w:cs="宋体"/>
          <w:b/>
          <w:sz w:val="28"/>
        </w:rPr>
        <w:t>则</w:t>
      </w:r>
      <w:r>
        <w:rPr>
          <w:rFonts w:ascii="宋体" w:eastAsia="宋体" w:hAnsi="MS Mincho" w:cs="宋体"/>
          <w:b/>
          <w:sz w:val="28"/>
        </w:rPr>
        <w:t>，安全参</w:t>
      </w:r>
      <w:r>
        <w:rPr>
          <w:rFonts w:ascii="宋体" w:eastAsia="宋体" w:hAnsi="SimSun" w:cs="宋体"/>
          <w:b/>
          <w:sz w:val="28"/>
        </w:rPr>
        <w:t>赛</w:t>
      </w:r>
      <w:r>
        <w:rPr>
          <w:rFonts w:ascii="宋体" w:eastAsia="宋体" w:hAnsi="MS Mincho" w:cs="宋体"/>
          <w:b/>
          <w:sz w:val="28"/>
        </w:rPr>
        <w:t>、文明参</w:t>
      </w:r>
      <w:r>
        <w:rPr>
          <w:rFonts w:ascii="宋体" w:eastAsia="宋体" w:hAnsi="SimSun" w:cs="宋体"/>
          <w:b/>
          <w:sz w:val="28"/>
        </w:rPr>
        <w:t>赛</w:t>
      </w:r>
      <w:r>
        <w:rPr>
          <w:rFonts w:ascii="宋体" w:eastAsia="宋体" w:hAnsi="MS Mincho" w:cs="宋体"/>
          <w:b/>
          <w:sz w:val="28"/>
        </w:rPr>
        <w:t>、</w:t>
      </w:r>
      <w:r>
        <w:rPr>
          <w:rFonts w:ascii="宋体" w:eastAsia="宋体" w:hAnsi="SimSun" w:cs="宋体"/>
          <w:b/>
          <w:sz w:val="28"/>
        </w:rPr>
        <w:t>规</w:t>
      </w:r>
      <w:r>
        <w:rPr>
          <w:rFonts w:ascii="宋体" w:eastAsia="宋体" w:hAnsi="MS Mincho" w:cs="宋体"/>
          <w:b/>
          <w:sz w:val="28"/>
        </w:rPr>
        <w:t>范参</w:t>
      </w:r>
      <w:r>
        <w:rPr>
          <w:rFonts w:ascii="宋体" w:eastAsia="宋体" w:hAnsi="SimSun" w:cs="宋体"/>
          <w:b/>
          <w:sz w:val="28"/>
        </w:rPr>
        <w:t>赛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二、希望大家明确</w:t>
      </w:r>
      <w:r>
        <w:rPr>
          <w:rFonts w:ascii="宋体" w:eastAsia="宋体" w:cs="宋体"/>
          <w:b/>
          <w:sz w:val="28"/>
        </w:rPr>
        <w:t xml:space="preserve"> “</w:t>
      </w:r>
      <w:r>
        <w:rPr>
          <w:rFonts w:ascii="宋体" w:eastAsia="宋体" w:hAnsi="MS Mincho" w:cs="宋体"/>
          <w:b/>
          <w:sz w:val="28"/>
        </w:rPr>
        <w:t>参与就是成功，</w:t>
      </w:r>
      <w:r>
        <w:rPr>
          <w:rFonts w:ascii="宋体" w:eastAsia="宋体" w:hAnsi="SimSun" w:cs="宋体"/>
          <w:b/>
          <w:sz w:val="28"/>
        </w:rPr>
        <w:t>坚</w:t>
      </w:r>
      <w:r>
        <w:rPr>
          <w:rFonts w:ascii="宋体" w:eastAsia="宋体" w:hAnsi="MS Mincho" w:cs="宋体"/>
          <w:b/>
          <w:sz w:val="28"/>
        </w:rPr>
        <w:t>持就是</w:t>
      </w:r>
      <w:r>
        <w:rPr>
          <w:rFonts w:ascii="宋体" w:eastAsia="宋体" w:hAnsi="SimSun" w:cs="宋体"/>
          <w:b/>
          <w:sz w:val="28"/>
        </w:rPr>
        <w:t>胜</w:t>
      </w:r>
      <w:r>
        <w:rPr>
          <w:rFonts w:ascii="宋体" w:eastAsia="宋体" w:hAnsi="MS Mincho" w:cs="宋体"/>
          <w:b/>
          <w:sz w:val="28"/>
        </w:rPr>
        <w:t>利</w:t>
      </w:r>
      <w:r>
        <w:rPr>
          <w:rFonts w:ascii="宋体" w:eastAsia="宋体" w:cs="宋体"/>
          <w:b/>
          <w:sz w:val="28"/>
        </w:rPr>
        <w:t xml:space="preserve"> ”</w:t>
      </w:r>
      <w:r>
        <w:rPr>
          <w:rFonts w:ascii="宋体" w:eastAsia="宋体" w:hAnsi="MS Mincho" w:cs="宋体"/>
          <w:b/>
          <w:sz w:val="28"/>
        </w:rPr>
        <w:t>的意</w:t>
      </w:r>
      <w:r>
        <w:rPr>
          <w:rFonts w:ascii="宋体" w:eastAsia="宋体" w:hAnsi="SimSun" w:cs="宋体"/>
          <w:b/>
          <w:sz w:val="28"/>
        </w:rPr>
        <w:t>识</w:t>
      </w:r>
      <w:r>
        <w:rPr>
          <w:rFonts w:ascii="宋体" w:eastAsia="宋体" w:hAnsi="MS Mincho" w:cs="宋体"/>
          <w:b/>
          <w:sz w:val="28"/>
        </w:rPr>
        <w:t>，融入集体、融入体育的精神。能</w:t>
      </w:r>
      <w:r>
        <w:rPr>
          <w:rFonts w:ascii="宋体" w:eastAsia="宋体" w:hAnsi="SimSun" w:cs="宋体"/>
          <w:b/>
          <w:sz w:val="28"/>
        </w:rPr>
        <w:t>够获</w:t>
      </w:r>
      <w:r>
        <w:rPr>
          <w:rFonts w:ascii="宋体" w:eastAsia="宋体" w:hAnsi="MS Mincho" w:cs="宋体"/>
          <w:b/>
          <w:sz w:val="28"/>
        </w:rPr>
        <w:t>得好的名次固然</w:t>
      </w:r>
      <w:r>
        <w:rPr>
          <w:rFonts w:ascii="宋体" w:eastAsia="宋体" w:hAnsi="SimSun" w:cs="宋体"/>
          <w:b/>
          <w:sz w:val="28"/>
        </w:rPr>
        <w:t>值</w:t>
      </w:r>
      <w:r>
        <w:rPr>
          <w:rFonts w:ascii="宋体" w:eastAsia="宋体" w:hAnsi="MS Mincho" w:cs="宋体"/>
          <w:b/>
          <w:sz w:val="28"/>
        </w:rPr>
        <w:t>得</w:t>
      </w:r>
      <w:r>
        <w:rPr>
          <w:rFonts w:ascii="宋体" w:eastAsia="宋体" w:hAnsi="SimSun" w:cs="宋体"/>
          <w:b/>
          <w:sz w:val="28"/>
        </w:rPr>
        <w:t>骄</w:t>
      </w:r>
      <w:r>
        <w:rPr>
          <w:rFonts w:ascii="宋体" w:eastAsia="宋体" w:hAnsi="MS Mincho" w:cs="宋体"/>
          <w:b/>
          <w:sz w:val="28"/>
        </w:rPr>
        <w:t>傲，</w:t>
      </w:r>
      <w:r>
        <w:rPr>
          <w:rFonts w:ascii="宋体" w:eastAsia="宋体" w:hAnsi="SimSun" w:cs="宋体"/>
          <w:b/>
          <w:sz w:val="28"/>
        </w:rPr>
        <w:t>顽强</w:t>
      </w:r>
      <w:r>
        <w:rPr>
          <w:rFonts w:ascii="宋体" w:eastAsia="宋体" w:hAnsi="MS Mincho" w:cs="宋体"/>
          <w:b/>
          <w:sz w:val="28"/>
        </w:rPr>
        <w:t>的毅力</w:t>
      </w:r>
      <w:r>
        <w:rPr>
          <w:rFonts w:ascii="宋体" w:eastAsia="宋体" w:hAnsi="SimSun" w:cs="宋体"/>
          <w:b/>
          <w:sz w:val="28"/>
        </w:rPr>
        <w:t>则</w:t>
      </w:r>
      <w:r>
        <w:rPr>
          <w:rFonts w:ascii="宋体" w:eastAsia="宋体" w:hAnsi="MS Mincho" w:cs="宋体"/>
          <w:b/>
          <w:sz w:val="28"/>
        </w:rPr>
        <w:t>更是</w:t>
      </w:r>
      <w:r>
        <w:rPr>
          <w:rFonts w:ascii="宋体" w:eastAsia="宋体" w:hAnsi="SimSun" w:cs="宋体"/>
          <w:b/>
          <w:sz w:val="28"/>
        </w:rPr>
        <w:t>每</w:t>
      </w:r>
      <w:r>
        <w:rPr>
          <w:rFonts w:ascii="宋体" w:eastAsia="宋体" w:hAnsi="MS Mincho" w:cs="宋体"/>
          <w:b/>
          <w:sz w:val="28"/>
        </w:rPr>
        <w:t>个运</w:t>
      </w:r>
      <w:r>
        <w:rPr>
          <w:rFonts w:ascii="宋体" w:eastAsia="宋体" w:hAnsi="SimSun" w:cs="宋体"/>
          <w:b/>
          <w:sz w:val="28"/>
        </w:rPr>
        <w:t>动员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hAnsi="SimSun" w:cs="宋体"/>
          <w:b/>
          <w:sz w:val="28"/>
        </w:rPr>
        <w:t>优</w:t>
      </w:r>
      <w:r>
        <w:rPr>
          <w:rFonts w:ascii="宋体" w:eastAsia="宋体" w:hAnsi="MS Mincho" w:cs="宋体"/>
          <w:b/>
          <w:sz w:val="28"/>
        </w:rPr>
        <w:t>良品格的展示，不</w:t>
      </w:r>
      <w:r>
        <w:rPr>
          <w:rFonts w:ascii="宋体" w:eastAsia="宋体" w:hAnsi="SimSun" w:cs="宋体"/>
          <w:b/>
          <w:sz w:val="28"/>
        </w:rPr>
        <w:t>论</w:t>
      </w:r>
      <w:r>
        <w:rPr>
          <w:rFonts w:ascii="宋体" w:eastAsia="宋体" w:hAnsi="MS Mincho" w:cs="宋体"/>
          <w:b/>
          <w:sz w:val="28"/>
        </w:rPr>
        <w:t>比</w:t>
      </w:r>
      <w:r>
        <w:rPr>
          <w:rFonts w:ascii="宋体" w:eastAsia="宋体" w:hAnsi="SimSun" w:cs="宋体"/>
          <w:b/>
          <w:sz w:val="28"/>
        </w:rPr>
        <w:t>赛</w:t>
      </w:r>
      <w:r>
        <w:rPr>
          <w:rFonts w:ascii="宋体" w:eastAsia="宋体" w:hAnsi="MS Mincho" w:cs="宋体"/>
          <w:b/>
          <w:sz w:val="28"/>
        </w:rPr>
        <w:t>成</w:t>
      </w:r>
      <w:r>
        <w:rPr>
          <w:rFonts w:ascii="宋体" w:eastAsia="宋体" w:hAnsi="SimSun" w:cs="宋体"/>
          <w:b/>
          <w:sz w:val="28"/>
        </w:rPr>
        <w:t>绩</w:t>
      </w:r>
      <w:r>
        <w:rPr>
          <w:rFonts w:ascii="宋体" w:eastAsia="宋体" w:hAnsi="MS Mincho" w:cs="宋体"/>
          <w:b/>
          <w:sz w:val="28"/>
        </w:rPr>
        <w:t>如何，我</w:t>
      </w:r>
      <w:r>
        <w:rPr>
          <w:rFonts w:ascii="宋体" w:eastAsia="宋体" w:hAnsi="SimSun" w:cs="宋体"/>
          <w:b/>
          <w:sz w:val="28"/>
        </w:rPr>
        <w:t>们</w:t>
      </w:r>
      <w:r>
        <w:rPr>
          <w:rFonts w:ascii="宋体" w:eastAsia="宋体" w:hAnsi="MS Mincho" w:cs="宋体"/>
          <w:b/>
          <w:sz w:val="28"/>
        </w:rPr>
        <w:t>都将</w:t>
      </w:r>
      <w:r>
        <w:rPr>
          <w:rFonts w:ascii="宋体" w:eastAsia="宋体" w:hAnsi="SimSun" w:cs="宋体"/>
          <w:b/>
          <w:sz w:val="28"/>
        </w:rPr>
        <w:t>为每</w:t>
      </w:r>
      <w:r>
        <w:rPr>
          <w:rFonts w:ascii="宋体" w:eastAsia="宋体" w:hAnsi="MS Mincho" w:cs="宋体"/>
          <w:b/>
          <w:sz w:val="28"/>
        </w:rPr>
        <w:t>一位在</w:t>
      </w:r>
      <w:r>
        <w:rPr>
          <w:rFonts w:ascii="宋体" w:eastAsia="宋体" w:hAnsi="SimSun" w:cs="宋体"/>
          <w:b/>
          <w:sz w:val="28"/>
        </w:rPr>
        <w:t>赛场</w:t>
      </w:r>
      <w:r>
        <w:rPr>
          <w:rFonts w:ascii="宋体" w:eastAsia="宋体" w:hAnsi="MS Mincho" w:cs="宋体"/>
          <w:b/>
          <w:sz w:val="28"/>
        </w:rPr>
        <w:t>上拼搏的运</w:t>
      </w:r>
      <w:r>
        <w:rPr>
          <w:rFonts w:ascii="宋体" w:eastAsia="宋体" w:hAnsi="SimSun" w:cs="宋体"/>
          <w:b/>
          <w:sz w:val="28"/>
        </w:rPr>
        <w:t>动员</w:t>
      </w:r>
      <w:r>
        <w:rPr>
          <w:rFonts w:ascii="宋体" w:eastAsia="宋体" w:hAnsi="MS Mincho" w:cs="宋体"/>
          <w:b/>
          <w:sz w:val="28"/>
        </w:rPr>
        <w:t>加油助威。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三、希望全体裁判</w:t>
      </w:r>
      <w:r>
        <w:rPr>
          <w:rFonts w:ascii="宋体" w:eastAsia="宋体" w:hAnsi="SimSun" w:cs="宋体"/>
          <w:b/>
          <w:sz w:val="28"/>
        </w:rPr>
        <w:t>员</w:t>
      </w:r>
      <w:r>
        <w:rPr>
          <w:rFonts w:ascii="宋体" w:eastAsia="宋体" w:hAnsi="MS Mincho" w:cs="宋体"/>
          <w:b/>
          <w:sz w:val="28"/>
        </w:rPr>
        <w:t>、工作人</w:t>
      </w:r>
      <w:r>
        <w:rPr>
          <w:rFonts w:ascii="宋体" w:eastAsia="宋体" w:hAnsi="SimSun" w:cs="宋体"/>
          <w:b/>
          <w:sz w:val="28"/>
        </w:rPr>
        <w:t>员</w:t>
      </w:r>
      <w:r>
        <w:rPr>
          <w:rFonts w:ascii="宋体" w:eastAsia="宋体" w:hAnsi="MS Mincho" w:cs="宋体"/>
          <w:b/>
          <w:sz w:val="28"/>
        </w:rPr>
        <w:t>忠于</w:t>
      </w:r>
      <w:r>
        <w:rPr>
          <w:rFonts w:ascii="宋体" w:eastAsia="宋体" w:hAnsi="SimSun" w:cs="宋体"/>
          <w:b/>
          <w:sz w:val="28"/>
        </w:rPr>
        <w:t>职</w:t>
      </w:r>
      <w:r>
        <w:rPr>
          <w:rFonts w:ascii="宋体" w:eastAsia="宋体" w:hAnsi="MS Mincho" w:cs="宋体"/>
          <w:b/>
          <w:sz w:val="28"/>
        </w:rPr>
        <w:t>守，</w:t>
      </w:r>
      <w:r>
        <w:rPr>
          <w:rFonts w:ascii="宋体" w:eastAsia="宋体" w:hAnsi="SimSun" w:cs="宋体"/>
          <w:b/>
          <w:sz w:val="28"/>
        </w:rPr>
        <w:t>树</w:t>
      </w:r>
      <w:r>
        <w:rPr>
          <w:rFonts w:ascii="宋体" w:eastAsia="宋体" w:hAnsi="MS Mincho" w:cs="宋体"/>
          <w:b/>
          <w:sz w:val="28"/>
        </w:rPr>
        <w:t>立安全第一、</w:t>
      </w:r>
      <w:r>
        <w:rPr>
          <w:rFonts w:ascii="宋体" w:eastAsia="宋体" w:hAnsi="SimSun" w:cs="宋体"/>
          <w:b/>
          <w:sz w:val="28"/>
        </w:rPr>
        <w:t>热</w:t>
      </w:r>
      <w:r>
        <w:rPr>
          <w:rFonts w:ascii="宋体" w:eastAsia="宋体" w:hAnsi="MS Mincho" w:cs="宋体"/>
          <w:b/>
          <w:sz w:val="28"/>
        </w:rPr>
        <w:t>情服</w:t>
      </w:r>
      <w:r>
        <w:rPr>
          <w:rFonts w:ascii="宋体" w:eastAsia="宋体" w:hAnsi="SimSun" w:cs="宋体"/>
          <w:b/>
          <w:sz w:val="28"/>
        </w:rPr>
        <w:t>务</w:t>
      </w:r>
      <w:r>
        <w:rPr>
          <w:rFonts w:ascii="宋体" w:eastAsia="宋体" w:hAnsi="MS Mincho" w:cs="宋体"/>
          <w:b/>
          <w:sz w:val="28"/>
        </w:rPr>
        <w:t>、</w:t>
      </w:r>
      <w:r>
        <w:rPr>
          <w:rFonts w:ascii="宋体" w:eastAsia="宋体" w:hAnsi="SimSun" w:cs="宋体"/>
          <w:b/>
          <w:sz w:val="28"/>
        </w:rPr>
        <w:t>严</w:t>
      </w:r>
      <w:r>
        <w:rPr>
          <w:rFonts w:ascii="宋体" w:eastAsia="宋体" w:hAnsi="MS Mincho" w:cs="宋体"/>
          <w:b/>
          <w:sz w:val="28"/>
        </w:rPr>
        <w:t>守</w:t>
      </w:r>
      <w:r>
        <w:rPr>
          <w:rFonts w:ascii="宋体" w:eastAsia="宋体" w:hAnsi="SimSun" w:cs="宋体"/>
          <w:b/>
          <w:sz w:val="28"/>
        </w:rPr>
        <w:t>规则</w:t>
      </w:r>
      <w:r>
        <w:rPr>
          <w:rFonts w:ascii="宋体" w:eastAsia="宋体" w:hAnsi="MS Mincho" w:cs="宋体"/>
          <w:b/>
          <w:sz w:val="28"/>
        </w:rPr>
        <w:t>的意</w:t>
      </w:r>
      <w:r>
        <w:rPr>
          <w:rFonts w:ascii="宋体" w:eastAsia="宋体" w:hAnsi="SimSun" w:cs="宋体"/>
          <w:b/>
          <w:sz w:val="28"/>
        </w:rPr>
        <w:t>识</w:t>
      </w:r>
      <w:r>
        <w:rPr>
          <w:rFonts w:ascii="宋体" w:eastAsia="宋体" w:hAnsi="MS Mincho" w:cs="宋体"/>
          <w:b/>
          <w:sz w:val="28"/>
        </w:rPr>
        <w:t>，做到裁判公平、服</w:t>
      </w:r>
      <w:r>
        <w:rPr>
          <w:rFonts w:ascii="宋体" w:eastAsia="宋体" w:hAnsi="SimSun" w:cs="宋体"/>
          <w:b/>
          <w:sz w:val="28"/>
        </w:rPr>
        <w:t>务热</w:t>
      </w:r>
      <w:r>
        <w:rPr>
          <w:rFonts w:ascii="宋体" w:eastAsia="宋体" w:hAnsi="MS Mincho" w:cs="宋体"/>
          <w:b/>
          <w:sz w:val="28"/>
        </w:rPr>
        <w:t>情，</w:t>
      </w:r>
      <w:r>
        <w:rPr>
          <w:rFonts w:ascii="宋体" w:eastAsia="宋体" w:hAnsi="SimSun" w:cs="宋体"/>
          <w:b/>
          <w:sz w:val="28"/>
        </w:rPr>
        <w:t>为</w:t>
      </w:r>
      <w:r>
        <w:rPr>
          <w:rFonts w:ascii="宋体" w:eastAsia="宋体" w:hAnsi="MS Mincho" w:cs="宋体"/>
          <w:b/>
          <w:sz w:val="28"/>
        </w:rPr>
        <w:t>各</w:t>
      </w:r>
      <w:r>
        <w:rPr>
          <w:rFonts w:ascii="宋体" w:eastAsia="宋体" w:hAnsi="SimSun" w:cs="宋体"/>
          <w:b/>
          <w:sz w:val="28"/>
        </w:rPr>
        <w:t>项竞赛营</w:t>
      </w:r>
      <w:r>
        <w:rPr>
          <w:rFonts w:ascii="宋体" w:eastAsia="宋体" w:hAnsi="MS Mincho" w:cs="宋体"/>
          <w:b/>
          <w:sz w:val="28"/>
        </w:rPr>
        <w:t>造良好的</w:t>
      </w:r>
      <w:r>
        <w:rPr>
          <w:rFonts w:ascii="宋体" w:eastAsia="宋体" w:hAnsi="SimSun" w:cs="宋体"/>
          <w:b/>
          <w:sz w:val="28"/>
        </w:rPr>
        <w:t>竞</w:t>
      </w:r>
      <w:r>
        <w:rPr>
          <w:rFonts w:ascii="宋体" w:eastAsia="宋体" w:hAnsi="MS Mincho" w:cs="宋体"/>
          <w:b/>
          <w:sz w:val="28"/>
        </w:rPr>
        <w:t>技氛</w:t>
      </w:r>
      <w:r>
        <w:rPr>
          <w:rFonts w:ascii="宋体" w:eastAsia="宋体" w:hAnsi="SimSun" w:cs="宋体"/>
          <w:b/>
          <w:sz w:val="28"/>
        </w:rPr>
        <w:t>围</w:t>
      </w:r>
      <w:r>
        <w:rPr>
          <w:rFonts w:ascii="宋体" w:eastAsia="宋体" w:hAnsi="MS Mincho" w:cs="宋体"/>
          <w:b/>
          <w:sz w:val="28"/>
        </w:rPr>
        <w:t>，保</w:t>
      </w:r>
      <w:r>
        <w:rPr>
          <w:rFonts w:ascii="宋体" w:eastAsia="宋体" w:hAnsi="SimSun" w:cs="宋体"/>
          <w:b/>
          <w:sz w:val="28"/>
        </w:rPr>
        <w:t>证竞赛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hAnsi="SimSun" w:cs="宋体"/>
          <w:b/>
          <w:sz w:val="28"/>
        </w:rPr>
        <w:t>顺</w:t>
      </w:r>
      <w:r>
        <w:rPr>
          <w:rFonts w:ascii="宋体" w:eastAsia="宋体" w:hAnsi="MS Mincho" w:cs="宋体"/>
          <w:b/>
          <w:sz w:val="28"/>
        </w:rPr>
        <w:t>利</w:t>
      </w:r>
      <w:r>
        <w:rPr>
          <w:rFonts w:ascii="宋体" w:eastAsia="宋体" w:hAnsi="SimSun" w:cs="宋体"/>
          <w:b/>
          <w:sz w:val="28"/>
        </w:rPr>
        <w:t>进</w:t>
      </w:r>
      <w:r>
        <w:rPr>
          <w:rFonts w:ascii="宋体" w:eastAsia="宋体" w:hAnsi="MS Mincho" w:cs="宋体"/>
          <w:b/>
          <w:sz w:val="28"/>
        </w:rPr>
        <w:t>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四、希望各中小学</w:t>
      </w:r>
      <w:r>
        <w:rPr>
          <w:rFonts w:ascii="宋体" w:eastAsia="宋体" w:hAnsi="SimSun" w:cs="宋体"/>
          <w:b/>
          <w:sz w:val="28"/>
        </w:rPr>
        <w:t>师</w:t>
      </w:r>
      <w:r>
        <w:rPr>
          <w:rFonts w:ascii="宋体" w:eastAsia="宋体" w:hAnsi="MS Mincho" w:cs="宋体"/>
          <w:b/>
          <w:sz w:val="28"/>
        </w:rPr>
        <w:t>生，要服从大会管理，遵守大会</w:t>
      </w:r>
      <w:r>
        <w:rPr>
          <w:rFonts w:ascii="宋体" w:eastAsia="宋体" w:hAnsi="SimSun" w:cs="宋体"/>
          <w:b/>
          <w:sz w:val="28"/>
        </w:rPr>
        <w:t>纪</w:t>
      </w:r>
      <w:r>
        <w:rPr>
          <w:rFonts w:ascii="宋体" w:eastAsia="宋体" w:hAnsi="MS Mincho" w:cs="宋体"/>
          <w:b/>
          <w:sz w:val="28"/>
        </w:rPr>
        <w:t>律，文明</w:t>
      </w:r>
      <w:r>
        <w:rPr>
          <w:rFonts w:ascii="宋体" w:eastAsia="宋体" w:hAnsi="SimSun" w:cs="宋体"/>
          <w:b/>
          <w:sz w:val="28"/>
        </w:rPr>
        <w:t>观赛</w:t>
      </w:r>
      <w:r>
        <w:rPr>
          <w:rFonts w:ascii="宋体" w:eastAsia="宋体" w:hAnsi="MS Mincho" w:cs="宋体"/>
          <w:b/>
          <w:sz w:val="28"/>
        </w:rPr>
        <w:t>、主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服</w:t>
      </w:r>
      <w:r>
        <w:rPr>
          <w:rFonts w:ascii="宋体" w:eastAsia="宋体" w:hAnsi="SimSun" w:cs="宋体"/>
          <w:b/>
          <w:sz w:val="28"/>
        </w:rPr>
        <w:t>务</w:t>
      </w:r>
      <w:r>
        <w:rPr>
          <w:rFonts w:ascii="宋体" w:eastAsia="宋体" w:hAnsi="MS Mincho" w:cs="宋体"/>
          <w:b/>
          <w:sz w:val="28"/>
        </w:rPr>
        <w:t>，</w:t>
      </w:r>
      <w:r>
        <w:rPr>
          <w:rFonts w:ascii="宋体" w:eastAsia="宋体" w:hAnsi="SimSun" w:cs="宋体"/>
          <w:b/>
          <w:sz w:val="28"/>
        </w:rPr>
        <w:t>为</w:t>
      </w:r>
      <w:r>
        <w:rPr>
          <w:rFonts w:ascii="宋体" w:eastAsia="宋体" w:hAnsi="MS Mincho" w:cs="宋体"/>
          <w:b/>
          <w:sz w:val="28"/>
        </w:rPr>
        <w:t>运</w:t>
      </w:r>
      <w:r>
        <w:rPr>
          <w:rFonts w:ascii="宋体" w:eastAsia="宋体" w:hAnsi="SimSun" w:cs="宋体"/>
          <w:b/>
          <w:sz w:val="28"/>
        </w:rPr>
        <w:t>动员摇</w:t>
      </w:r>
      <w:r>
        <w:rPr>
          <w:rFonts w:ascii="宋体" w:eastAsia="宋体" w:hAnsi="MS Mincho" w:cs="宋体"/>
          <w:b/>
          <w:sz w:val="28"/>
        </w:rPr>
        <w:t>旗</w:t>
      </w:r>
      <w:r>
        <w:rPr>
          <w:rFonts w:ascii="宋体" w:eastAsia="宋体" w:hAnsi="SimSun" w:cs="宋体"/>
          <w:b/>
          <w:sz w:val="28"/>
        </w:rPr>
        <w:t>呐</w:t>
      </w:r>
      <w:r>
        <w:rPr>
          <w:rFonts w:ascii="宋体" w:eastAsia="宋体" w:hAnsi="MS Mincho" w:cs="宋体"/>
          <w:b/>
          <w:sz w:val="28"/>
        </w:rPr>
        <w:t>喊，加油助威，做阳光学生的典范，</w:t>
      </w:r>
      <w:r>
        <w:rPr>
          <w:rFonts w:ascii="宋体" w:eastAsia="宋体" w:hAnsi="SimSun" w:cs="宋体"/>
          <w:b/>
          <w:sz w:val="28"/>
        </w:rPr>
        <w:t>为</w:t>
      </w:r>
      <w:r>
        <w:rPr>
          <w:rFonts w:ascii="宋体" w:eastAsia="宋体" w:hAnsi="MS Mincho" w:cs="宋体"/>
          <w:b/>
          <w:sz w:val="28"/>
        </w:rPr>
        <w:t>争</w:t>
      </w:r>
      <w:r>
        <w:rPr>
          <w:rFonts w:ascii="宋体" w:eastAsia="宋体" w:hAnsi="SimSun" w:cs="宋体"/>
          <w:b/>
          <w:sz w:val="28"/>
        </w:rPr>
        <w:t>创</w:t>
      </w:r>
      <w:r>
        <w:rPr>
          <w:rFonts w:ascii="宋体" w:eastAsia="宋体" w:hAnsi="MS Mincho" w:cs="宋体"/>
          <w:b/>
          <w:sz w:val="28"/>
        </w:rPr>
        <w:t>精神文明班</w:t>
      </w:r>
      <w:r>
        <w:rPr>
          <w:rFonts w:ascii="宋体" w:eastAsia="宋体" w:hAnsi="SimSun" w:cs="宋体"/>
          <w:b/>
          <w:sz w:val="28"/>
        </w:rPr>
        <w:t>级</w:t>
      </w:r>
      <w:r>
        <w:rPr>
          <w:rFonts w:ascii="宋体" w:eastAsia="宋体" w:hAnsi="MS Mincho" w:cs="宋体"/>
          <w:b/>
          <w:sz w:val="28"/>
        </w:rPr>
        <w:t>做出</w:t>
      </w:r>
      <w:r>
        <w:rPr>
          <w:rFonts w:ascii="宋体" w:eastAsia="宋体" w:hAnsi="SimSun" w:cs="宋体"/>
          <w:b/>
          <w:sz w:val="28"/>
        </w:rPr>
        <w:t>应</w:t>
      </w:r>
      <w:r>
        <w:rPr>
          <w:rFonts w:ascii="宋体" w:eastAsia="宋体" w:hAnsi="MS Mincho" w:cs="宋体"/>
          <w:b/>
          <w:sz w:val="28"/>
        </w:rPr>
        <w:t>有的</w:t>
      </w:r>
      <w:r>
        <w:rPr>
          <w:rFonts w:ascii="宋体" w:eastAsia="宋体" w:hAnsi="SimSun" w:cs="宋体"/>
          <w:b/>
          <w:sz w:val="28"/>
        </w:rPr>
        <w:t>贡</w:t>
      </w:r>
      <w:r>
        <w:rPr>
          <w:rFonts w:ascii="宋体" w:eastAsia="宋体" w:hAnsi="MS Mincho" w:cs="宋体"/>
          <w:b/>
          <w:sz w:val="28"/>
        </w:rPr>
        <w:t>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、同学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牢固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身体育的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cs="宋体"/>
          <w:sz w:val="28"/>
        </w:rPr>
        <w:t xml:space="preserve"> “</w:t>
      </w:r>
      <w:r>
        <w:rPr>
          <w:rFonts w:ascii="宋体" w:eastAsia="宋体" w:hAnsi="MS Mincho" w:cs="宋体"/>
          <w:sz w:val="28"/>
        </w:rPr>
        <w:t>更快、更高、更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cs="宋体"/>
          <w:sz w:val="28"/>
        </w:rPr>
        <w:t xml:space="preserve"> ”</w:t>
      </w:r>
      <w:r>
        <w:rPr>
          <w:rFonts w:ascii="宋体" w:eastAsia="宋体" w:hAnsi="MS Mincho" w:cs="宋体"/>
          <w:sz w:val="28"/>
        </w:rPr>
        <w:t>的奥运精神奏响我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生命的最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音，</w:t>
      </w:r>
      <w:r>
        <w:rPr>
          <w:rFonts w:ascii="宋体" w:eastAsia="宋体" w:hAnsi="SimSun" w:cs="宋体"/>
          <w:sz w:val="28"/>
        </w:rPr>
        <w:t>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 “</w:t>
      </w:r>
      <w:r>
        <w:rPr>
          <w:rFonts w:ascii="宋体" w:eastAsia="宋体" w:hAnsi="MS Mincho" w:cs="宋体"/>
          <w:sz w:val="28"/>
        </w:rPr>
        <w:t>立身、立言、立德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们终</w:t>
      </w:r>
      <w:r>
        <w:rPr>
          <w:rFonts w:ascii="宋体" w:eastAsia="宋体" w:hAnsi="MS Mincho" w:cs="宋体"/>
          <w:sz w:val="28"/>
        </w:rPr>
        <w:t>生的做人根本，并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借助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一体育盛会共同祝愿我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教育事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不断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，勇争一流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，运</w:t>
      </w:r>
      <w:r>
        <w:rPr>
          <w:rFonts w:ascii="宋体" w:eastAsia="宋体" w:hAnsi="SimSun" w:cs="宋体"/>
          <w:sz w:val="28"/>
        </w:rPr>
        <w:t>动员们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生命如歌，青春如火，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在拼搏。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们顽强</w:t>
      </w:r>
      <w:r>
        <w:rPr>
          <w:rFonts w:ascii="宋体" w:eastAsia="宋体" w:hAnsi="MS Mincho" w:cs="宋体"/>
          <w:sz w:val="28"/>
        </w:rPr>
        <w:t>拼搏，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勇争先，做到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骄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出水平，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格，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校争光，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班争光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大家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力把本届运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成一次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的盛会，拼搏的盛会、和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的盛会。愿成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格同在，友</w:t>
      </w:r>
      <w:r>
        <w:rPr>
          <w:rFonts w:ascii="宋体" w:eastAsia="宋体" w:hAnsi="SimSun" w:cs="宋体"/>
          <w:sz w:val="28"/>
        </w:rPr>
        <w:t>谊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并存。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小学生运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会演</w:t>
      </w:r>
      <w:r>
        <w:rPr>
          <w:rFonts w:ascii="宋体" w:eastAsia="宋体" w:hAnsi="SimSun" w:cs="宋体"/>
          <w:i w:val="0"/>
          <w:iCs w:val="0"/>
          <w:sz w:val="28"/>
        </w:rPr>
        <w:t>讲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、同学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</w:t>
      </w:r>
      <w:r>
        <w:rPr>
          <w:rFonts w:ascii="宋体" w:eastAsia="宋体" w:cs="宋体"/>
          <w:sz w:val="28"/>
        </w:rPr>
        <w:t>*</w:t>
      </w:r>
      <w:r>
        <w:rPr>
          <w:rFonts w:ascii="宋体" w:eastAsia="宋体" w:hAnsi="MS Mincho" w:cs="宋体"/>
          <w:sz w:val="28"/>
        </w:rPr>
        <w:t>届中小学生田径运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会即将</w:t>
      </w:r>
      <w:r>
        <w:rPr>
          <w:rFonts w:ascii="宋体" w:eastAsia="宋体" w:hAnsi="SimSun" w:cs="宋体"/>
          <w:sz w:val="28"/>
        </w:rPr>
        <w:t>闭</w:t>
      </w:r>
      <w:r>
        <w:rPr>
          <w:rFonts w:ascii="宋体" w:eastAsia="宋体" w:hAnsi="MS Mincho" w:cs="宋体"/>
          <w:sz w:val="28"/>
        </w:rPr>
        <w:t>幕了，此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此刻，我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多想</w:t>
      </w:r>
      <w:r>
        <w:rPr>
          <w:rFonts w:ascii="宋体" w:eastAsia="宋体" w:hAnsi="SimSun" w:cs="宋体"/>
          <w:sz w:val="28"/>
        </w:rPr>
        <w:t>让时</w:t>
      </w:r>
      <w:r>
        <w:rPr>
          <w:rFonts w:ascii="宋体" w:eastAsia="宋体" w:hAnsi="MS Mincho" w:cs="宋体"/>
          <w:sz w:val="28"/>
        </w:rPr>
        <w:t>光倒流！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昨天，我</w:t>
      </w:r>
      <w:r>
        <w:rPr>
          <w:rFonts w:ascii="宋体" w:eastAsia="宋体" w:hAnsi="SimSun" w:cs="宋体"/>
          <w:sz w:val="28"/>
        </w:rPr>
        <w:t>们怀</w:t>
      </w:r>
      <w:r>
        <w:rPr>
          <w:rFonts w:ascii="宋体" w:eastAsia="宋体" w:hAnsi="MS Mincho" w:cs="宋体"/>
          <w:sz w:val="28"/>
        </w:rPr>
        <w:t>着一个个</w:t>
      </w:r>
      <w:r>
        <w:rPr>
          <w:rFonts w:ascii="宋体" w:eastAsia="宋体" w:hAnsi="SimSun" w:cs="宋体"/>
          <w:sz w:val="28"/>
        </w:rPr>
        <w:t>崭</w:t>
      </w:r>
      <w:r>
        <w:rPr>
          <w:rFonts w:ascii="宋体" w:eastAsia="宋体" w:hAnsi="MS Mincho" w:cs="宋体"/>
          <w:sz w:val="28"/>
        </w:rPr>
        <w:t>新的期盼，期盼奇迹会出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运</w:t>
      </w:r>
      <w:r>
        <w:rPr>
          <w:rFonts w:ascii="宋体" w:eastAsia="宋体" w:hAnsi="SimSun" w:cs="宋体"/>
          <w:sz w:val="28"/>
        </w:rPr>
        <w:t>动场</w:t>
      </w:r>
      <w:r>
        <w:rPr>
          <w:rFonts w:ascii="宋体" w:eastAsia="宋体" w:hAnsi="MS Mincho" w:cs="宋体"/>
          <w:sz w:val="28"/>
        </w:rPr>
        <w:t>上，运</w:t>
      </w:r>
      <w:r>
        <w:rPr>
          <w:rFonts w:ascii="宋体" w:eastAsia="宋体" w:hAnsi="SimSun" w:cs="宋体"/>
          <w:sz w:val="28"/>
        </w:rPr>
        <w:t>动员们</w:t>
      </w:r>
      <w:r>
        <w:rPr>
          <w:rFonts w:ascii="宋体" w:eastAsia="宋体" w:hAnsi="MS Mincho" w:cs="宋体"/>
          <w:sz w:val="28"/>
        </w:rPr>
        <w:t>撒下汗水的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子，收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的是梦中的希望；用自己的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著和毅力，收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沉甸甸的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誉；用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力拼搏</w:t>
      </w:r>
      <w:r>
        <w:rPr>
          <w:rFonts w:ascii="宋体" w:eastAsia="宋体" w:hAnsi="SimSun" w:cs="宋体"/>
          <w:sz w:val="28"/>
        </w:rPr>
        <w:t>铸</w:t>
      </w:r>
      <w:r>
        <w:rPr>
          <w:rFonts w:ascii="宋体" w:eastAsia="宋体" w:hAnsi="MS Mincho" w:cs="宋体"/>
          <w:sz w:val="28"/>
        </w:rPr>
        <w:t>就了金色的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煌。他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各个都是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者，人人都是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利者；他</w:t>
      </w:r>
      <w:r>
        <w:rPr>
          <w:rFonts w:ascii="宋体" w:eastAsia="宋体" w:hAnsi="SimSun" w:cs="宋体"/>
          <w:sz w:val="28"/>
        </w:rPr>
        <w:t>们赛</w:t>
      </w:r>
      <w:r>
        <w:rPr>
          <w:rFonts w:ascii="宋体" w:eastAsia="宋体" w:hAnsi="MS Mincho" w:cs="宋体"/>
          <w:sz w:val="28"/>
        </w:rPr>
        <w:t>出了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格，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出了水平，抒写着自己壮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的青春，</w:t>
      </w:r>
      <w:r>
        <w:rPr>
          <w:rFonts w:ascii="宋体" w:eastAsia="宋体" w:hAnsi="SimSun" w:cs="宋体"/>
          <w:sz w:val="28"/>
        </w:rPr>
        <w:t>续</w:t>
      </w:r>
      <w:r>
        <w:rPr>
          <w:rFonts w:ascii="宋体" w:eastAsia="宋体" w:hAnsi="MS Mincho" w:cs="宋体"/>
          <w:sz w:val="28"/>
        </w:rPr>
        <w:t>写了我校体育运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史。我代表学校向在本次运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会中取得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异成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和运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表示衷心的祝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众同学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发扬团队协</w:t>
      </w:r>
      <w:r>
        <w:rPr>
          <w:rFonts w:ascii="宋体" w:eastAsia="宋体" w:hAnsi="MS Mincho" w:cs="宋体"/>
          <w:sz w:val="28"/>
        </w:rPr>
        <w:t>作精神，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运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的勇气喝彩，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运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的拼搏</w:t>
      </w:r>
      <w:r>
        <w:rPr>
          <w:rFonts w:ascii="宋体" w:eastAsia="宋体" w:hAnsi="SimSun" w:cs="宋体"/>
          <w:sz w:val="28"/>
        </w:rPr>
        <w:t>呐</w:t>
      </w:r>
      <w:r>
        <w:rPr>
          <w:rFonts w:ascii="宋体" w:eastAsia="宋体" w:hAnsi="MS Mincho" w:cs="宋体"/>
          <w:sz w:val="28"/>
        </w:rPr>
        <w:t>喊，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运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的成功表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而感到自豪，与运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一起分享收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的喜宴。展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了蓬勃向上的精神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本届运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地条件差，可老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精心准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，在各自的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位上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极工作，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做出了表率，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运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提供了一个公平</w:t>
      </w:r>
      <w:r>
        <w:rPr>
          <w:rFonts w:ascii="宋体" w:eastAsia="宋体" w:hAnsi="SimSun" w:cs="宋体"/>
          <w:sz w:val="28"/>
        </w:rPr>
        <w:t>竞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争的平台，特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接力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更是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本运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会增添了新的亮点。我代表学校向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极参加本次运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会的全体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工表示衷心的感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三天的运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光短</w:t>
      </w:r>
      <w:r>
        <w:rPr>
          <w:rFonts w:ascii="宋体" w:eastAsia="宋体" w:hAnsi="SimSun" w:cs="宋体"/>
          <w:sz w:val="28"/>
        </w:rPr>
        <w:t>暂</w:t>
      </w:r>
      <w:r>
        <w:rPr>
          <w:rFonts w:ascii="宋体" w:eastAsia="宋体" w:hAnsi="MS Mincho" w:cs="宋体"/>
          <w:sz w:val="28"/>
        </w:rPr>
        <w:t>。但我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相信运</w:t>
      </w:r>
      <w:r>
        <w:rPr>
          <w:rFonts w:ascii="宋体" w:eastAsia="宋体" w:hAnsi="SimSun" w:cs="宋体"/>
          <w:sz w:val="28"/>
        </w:rPr>
        <w:t>动员们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出来的</w:t>
      </w:r>
      <w:r>
        <w:rPr>
          <w:rFonts w:ascii="宋体" w:eastAsia="宋体" w:hAnsi="SimSun" w:cs="宋体"/>
          <w:sz w:val="28"/>
        </w:rPr>
        <w:t>顽强</w:t>
      </w:r>
      <w:r>
        <w:rPr>
          <w:rFonts w:ascii="宋体" w:eastAsia="宋体" w:hAnsi="MS Mincho" w:cs="宋体"/>
          <w:sz w:val="28"/>
        </w:rPr>
        <w:t>拼搏精神和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，会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久地激励全体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工在今后的工和学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战胜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，超越自我，取得更加丰</w:t>
      </w:r>
      <w:r>
        <w:rPr>
          <w:rFonts w:ascii="宋体" w:eastAsia="宋体" w:hAnsi="SimSun" w:cs="宋体"/>
          <w:sz w:val="28"/>
        </w:rPr>
        <w:t>硕</w:t>
      </w:r>
      <w:r>
        <w:rPr>
          <w:rFonts w:ascii="宋体" w:eastAsia="宋体" w:hAnsi="MS Mincho" w:cs="宋体"/>
          <w:sz w:val="28"/>
        </w:rPr>
        <w:t>的成果，向更高更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的目</w:t>
      </w:r>
      <w:r>
        <w:rPr>
          <w:rFonts w:ascii="宋体" w:eastAsia="宋体" w:hAnsi="SimSun" w:cs="宋体"/>
          <w:sz w:val="28"/>
        </w:rPr>
        <w:t>标迈进</w:t>
      </w:r>
      <w:r>
        <w:rPr>
          <w:rFonts w:ascii="宋体" w:eastAsia="宋体" w:hAnsi="MS Mincho" w:cs="宋体"/>
          <w:sz w:val="28"/>
        </w:rPr>
        <w:t>，相信我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的明天会更加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煌！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此刻，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把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快留住，</w:t>
      </w:r>
      <w:r>
        <w:rPr>
          <w:rFonts w:ascii="宋体" w:eastAsia="宋体" w:hAnsi="SimSun" w:cs="宋体"/>
          <w:sz w:val="28"/>
        </w:rPr>
        <w:t>让欢</w:t>
      </w:r>
      <w:r>
        <w:rPr>
          <w:rFonts w:ascii="宋体" w:eastAsia="宋体" w:hAnsi="MS Mincho" w:cs="宋体"/>
          <w:sz w:val="28"/>
        </w:rPr>
        <w:t>快充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整个校园；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把喜悦留住，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喜悦写在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一个人的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上；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把精彩留住，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精彩伴随我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一天；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把激情留住，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激情</w:t>
      </w:r>
      <w:r>
        <w:rPr>
          <w:rFonts w:ascii="宋体" w:eastAsia="宋体" w:hAnsi="SimSun" w:cs="宋体"/>
          <w:sz w:val="28"/>
        </w:rPr>
        <w:t>荡</w:t>
      </w:r>
      <w:r>
        <w:rPr>
          <w:rFonts w:ascii="宋体" w:eastAsia="宋体" w:hAnsi="MS Mincho" w:cs="宋体"/>
          <w:sz w:val="28"/>
        </w:rPr>
        <w:t>漾在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一个人的心田；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把惊喜留住，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惊喜走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的生活。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大家！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小学生运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会演</w:t>
      </w:r>
      <w:r>
        <w:rPr>
          <w:rFonts w:ascii="宋体" w:eastAsia="宋体" w:hAnsi="SimSun" w:cs="宋体"/>
          <w:i w:val="0"/>
          <w:iCs w:val="0"/>
          <w:sz w:val="28"/>
        </w:rPr>
        <w:t>讲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、同学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届中小学生田径运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会即将</w:t>
      </w:r>
      <w:r>
        <w:rPr>
          <w:rFonts w:ascii="宋体" w:eastAsia="宋体" w:hAnsi="SimSun" w:cs="宋体"/>
          <w:sz w:val="28"/>
        </w:rPr>
        <w:t>闭</w:t>
      </w:r>
      <w:r>
        <w:rPr>
          <w:rFonts w:ascii="宋体" w:eastAsia="宋体" w:hAnsi="MS Mincho" w:cs="宋体"/>
          <w:sz w:val="28"/>
        </w:rPr>
        <w:t>幕了，此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此刻，我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多想</w:t>
      </w:r>
      <w:r>
        <w:rPr>
          <w:rFonts w:ascii="宋体" w:eastAsia="宋体" w:hAnsi="SimSun" w:cs="宋体"/>
          <w:sz w:val="28"/>
        </w:rPr>
        <w:t>让时</w:t>
      </w:r>
      <w:r>
        <w:rPr>
          <w:rFonts w:ascii="宋体" w:eastAsia="宋体" w:hAnsi="MS Mincho" w:cs="宋体"/>
          <w:sz w:val="28"/>
        </w:rPr>
        <w:t>光倒流！昨天，我</w:t>
      </w:r>
      <w:r>
        <w:rPr>
          <w:rFonts w:ascii="宋体" w:eastAsia="宋体" w:hAnsi="SimSun" w:cs="宋体"/>
          <w:sz w:val="28"/>
        </w:rPr>
        <w:t>们怀</w:t>
      </w:r>
      <w:r>
        <w:rPr>
          <w:rFonts w:ascii="宋体" w:eastAsia="宋体" w:hAnsi="MS Mincho" w:cs="宋体"/>
          <w:sz w:val="28"/>
        </w:rPr>
        <w:t>着一个个</w:t>
      </w:r>
      <w:r>
        <w:rPr>
          <w:rFonts w:ascii="宋体" w:eastAsia="宋体" w:hAnsi="SimSun" w:cs="宋体"/>
          <w:sz w:val="28"/>
        </w:rPr>
        <w:t>崭</w:t>
      </w:r>
      <w:r>
        <w:rPr>
          <w:rFonts w:ascii="宋体" w:eastAsia="宋体" w:hAnsi="MS Mincho" w:cs="宋体"/>
          <w:sz w:val="28"/>
        </w:rPr>
        <w:t>新的期盼，期盼奇迹会出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。运</w:t>
      </w:r>
      <w:r>
        <w:rPr>
          <w:rFonts w:ascii="宋体" w:eastAsia="宋体" w:hAnsi="SimSun" w:cs="宋体"/>
          <w:sz w:val="28"/>
        </w:rPr>
        <w:t>动场</w:t>
      </w:r>
      <w:r>
        <w:rPr>
          <w:rFonts w:ascii="宋体" w:eastAsia="宋体" w:hAnsi="MS Mincho" w:cs="宋体"/>
          <w:sz w:val="28"/>
        </w:rPr>
        <w:t>上，运</w:t>
      </w:r>
      <w:r>
        <w:rPr>
          <w:rFonts w:ascii="宋体" w:eastAsia="宋体" w:hAnsi="SimSun" w:cs="宋体"/>
          <w:sz w:val="28"/>
        </w:rPr>
        <w:t>动员们</w:t>
      </w:r>
      <w:r>
        <w:rPr>
          <w:rFonts w:ascii="宋体" w:eastAsia="宋体" w:hAnsi="MS Mincho" w:cs="宋体"/>
          <w:sz w:val="28"/>
        </w:rPr>
        <w:t>撒下汗水的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子，收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的是梦中的希望；用自己的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着和毅力，收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沉甸甸的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誉；用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力拼搏</w:t>
      </w:r>
      <w:r>
        <w:rPr>
          <w:rFonts w:ascii="宋体" w:eastAsia="宋体" w:hAnsi="SimSun" w:cs="宋体"/>
          <w:sz w:val="28"/>
        </w:rPr>
        <w:t>铸</w:t>
      </w:r>
      <w:r>
        <w:rPr>
          <w:rFonts w:ascii="宋体" w:eastAsia="宋体" w:hAnsi="MS Mincho" w:cs="宋体"/>
          <w:sz w:val="28"/>
        </w:rPr>
        <w:t>就了金色的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煌。他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各个都是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者，人人都是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利者；他</w:t>
      </w:r>
      <w:r>
        <w:rPr>
          <w:rFonts w:ascii="宋体" w:eastAsia="宋体" w:hAnsi="SimSun" w:cs="宋体"/>
          <w:sz w:val="28"/>
        </w:rPr>
        <w:t>们赛</w:t>
      </w:r>
      <w:r>
        <w:rPr>
          <w:rFonts w:ascii="宋体" w:eastAsia="宋体" w:hAnsi="MS Mincho" w:cs="宋体"/>
          <w:sz w:val="28"/>
        </w:rPr>
        <w:t>出了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格，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出了水平，抒写着自己壮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的青春，</w:t>
      </w:r>
      <w:r>
        <w:rPr>
          <w:rFonts w:ascii="宋体" w:eastAsia="宋体" w:hAnsi="SimSun" w:cs="宋体"/>
          <w:sz w:val="28"/>
        </w:rPr>
        <w:t>续</w:t>
      </w:r>
      <w:r>
        <w:rPr>
          <w:rFonts w:ascii="宋体" w:eastAsia="宋体" w:hAnsi="MS Mincho" w:cs="宋体"/>
          <w:sz w:val="28"/>
        </w:rPr>
        <w:t>写了我校体育运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我代表学校向在本次运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会中取得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异成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和运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表示衷心的祝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！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众同学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发扬团队协</w:t>
      </w:r>
      <w:r>
        <w:rPr>
          <w:rFonts w:ascii="宋体" w:eastAsia="宋体" w:hAnsi="MS Mincho" w:cs="宋体"/>
          <w:sz w:val="28"/>
        </w:rPr>
        <w:t>作精神，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运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的勇气喝彩，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运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的拼搏</w:t>
      </w:r>
      <w:r>
        <w:rPr>
          <w:rFonts w:ascii="宋体" w:eastAsia="宋体" w:hAnsi="SimSun" w:cs="宋体"/>
          <w:sz w:val="28"/>
        </w:rPr>
        <w:t>呐</w:t>
      </w:r>
      <w:r>
        <w:rPr>
          <w:rFonts w:ascii="宋体" w:eastAsia="宋体" w:hAnsi="MS Mincho" w:cs="宋体"/>
          <w:sz w:val="28"/>
        </w:rPr>
        <w:t>喊，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运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的成功表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而感到自豪，与运</w:t>
      </w:r>
      <w:r>
        <w:rPr>
          <w:rFonts w:ascii="宋体" w:eastAsia="宋体" w:hAnsi="SimSun" w:cs="宋体"/>
          <w:sz w:val="28"/>
        </w:rPr>
        <w:t>动员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一起分享收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的喜宴。展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了蓬勃向上的精神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貌。本届运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地条件差，可老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精心准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，在各自的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位上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极工作，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做出了表率，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运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提供了一个公平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争的平台，特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接力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更是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本运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会增添了新的亮点。我代表学校向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极参加本次运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会的全体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工表示衷心的感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！三天的运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光短</w:t>
      </w:r>
      <w:r>
        <w:rPr>
          <w:rFonts w:ascii="宋体" w:eastAsia="宋体" w:hAnsi="SimSun" w:cs="宋体"/>
          <w:sz w:val="28"/>
        </w:rPr>
        <w:t>暂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相信运</w:t>
      </w:r>
      <w:r>
        <w:rPr>
          <w:rFonts w:ascii="宋体" w:eastAsia="宋体" w:hAnsi="SimSun" w:cs="宋体"/>
          <w:sz w:val="28"/>
        </w:rPr>
        <w:t>动员们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出来的</w:t>
      </w:r>
      <w:r>
        <w:rPr>
          <w:rFonts w:ascii="宋体" w:eastAsia="宋体" w:hAnsi="SimSun" w:cs="宋体"/>
          <w:sz w:val="28"/>
        </w:rPr>
        <w:t>顽强</w:t>
      </w:r>
      <w:r>
        <w:rPr>
          <w:rFonts w:ascii="宋体" w:eastAsia="宋体" w:hAnsi="MS Mincho" w:cs="宋体"/>
          <w:sz w:val="28"/>
        </w:rPr>
        <w:t>拼搏精神和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，会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久地激励全体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工在今后的工和学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战胜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，超越自我，取得更加丰</w:t>
      </w:r>
      <w:r>
        <w:rPr>
          <w:rFonts w:ascii="宋体" w:eastAsia="宋体" w:hAnsi="SimSun" w:cs="宋体"/>
          <w:sz w:val="28"/>
        </w:rPr>
        <w:t>硕</w:t>
      </w:r>
      <w:r>
        <w:rPr>
          <w:rFonts w:ascii="宋体" w:eastAsia="宋体" w:hAnsi="MS Mincho" w:cs="宋体"/>
          <w:sz w:val="28"/>
        </w:rPr>
        <w:t>的成果，向更高更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的目</w:t>
      </w:r>
      <w:r>
        <w:rPr>
          <w:rFonts w:ascii="宋体" w:eastAsia="宋体" w:hAnsi="SimSun" w:cs="宋体"/>
          <w:sz w:val="28"/>
        </w:rPr>
        <w:t>标迈进</w:t>
      </w:r>
      <w:r>
        <w:rPr>
          <w:rFonts w:ascii="宋体" w:eastAsia="宋体" w:hAnsi="MS Mincho" w:cs="宋体"/>
          <w:sz w:val="28"/>
        </w:rPr>
        <w:t>，相信我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的明天会更加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煌！此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此刻，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把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快留住，</w:t>
      </w:r>
      <w:r>
        <w:rPr>
          <w:rFonts w:ascii="宋体" w:eastAsia="宋体" w:hAnsi="SimSun" w:cs="宋体"/>
          <w:sz w:val="28"/>
        </w:rPr>
        <w:t>让欢</w:t>
      </w:r>
      <w:r>
        <w:rPr>
          <w:rFonts w:ascii="宋体" w:eastAsia="宋体" w:hAnsi="MS Mincho" w:cs="宋体"/>
          <w:sz w:val="28"/>
        </w:rPr>
        <w:t>快充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整个校园；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把喜悦留住，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喜悦写在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一个人的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上；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把精彩留住，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精彩伴随我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一天；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把激情留住，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激情</w:t>
      </w:r>
      <w:r>
        <w:rPr>
          <w:rFonts w:ascii="宋体" w:eastAsia="宋体" w:hAnsi="SimSun" w:cs="宋体"/>
          <w:sz w:val="28"/>
        </w:rPr>
        <w:t>荡</w:t>
      </w:r>
      <w:r>
        <w:rPr>
          <w:rFonts w:ascii="宋体" w:eastAsia="宋体" w:hAnsi="MS Mincho" w:cs="宋体"/>
          <w:sz w:val="28"/>
        </w:rPr>
        <w:t>漾在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一个人的心田；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把惊喜留住，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惊喜走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的生活。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大家！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小学生运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会演</w:t>
      </w:r>
      <w:r>
        <w:rPr>
          <w:rFonts w:ascii="宋体" w:eastAsia="宋体" w:hAnsi="SimSun" w:cs="宋体"/>
          <w:i w:val="0"/>
          <w:iCs w:val="0"/>
          <w:sz w:val="28"/>
        </w:rPr>
        <w:t>讲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大家好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我是来自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管系的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，在本次大学生运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会上参加了男子三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全能的比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立定跳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心球、</w:t>
      </w:r>
      <w:r>
        <w:rPr>
          <w:rFonts w:ascii="宋体" w:eastAsia="宋体" w:cs="宋体"/>
          <w:sz w:val="28"/>
        </w:rPr>
        <w:t>1000</w:t>
      </w:r>
      <w:r>
        <w:rPr>
          <w:rFonts w:ascii="宋体" w:eastAsia="宋体" w:hAnsi="MS Mincho" w:cs="宋体"/>
          <w:sz w:val="28"/>
        </w:rPr>
        <w:t>米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次大运会上，无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是一个多月的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期三天的比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是精神上，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是物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上学院都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充分的支持与鼓励，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们创</w:t>
      </w:r>
      <w:r>
        <w:rPr>
          <w:rFonts w:ascii="宋体" w:eastAsia="宋体" w:hAnsi="MS Mincho" w:cs="宋体"/>
          <w:sz w:val="28"/>
        </w:rPr>
        <w:t>造了一个良好的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及比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像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待自己的孩子一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的参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做着充分的准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，一次又一次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解技、</w:t>
      </w:r>
      <w:r>
        <w:rPr>
          <w:rFonts w:ascii="宋体" w:eastAsia="宋体" w:hAnsi="SimSun" w:cs="宋体"/>
          <w:sz w:val="28"/>
        </w:rPr>
        <w:t>战术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友</w:t>
      </w:r>
      <w:r>
        <w:rPr>
          <w:rFonts w:ascii="宋体" w:eastAsia="宋体" w:hAnsi="SimSun" w:cs="宋体"/>
          <w:sz w:val="28"/>
        </w:rPr>
        <w:t>们团结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https://d.book118.com/436130204031010042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9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3613020403101004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小学生运动会演讲稿汇编15篇</dc:title>
  <dc:subject>演讲稿可以起到整理演讲者的思路、提示演讲的内容、限定演讲的速度的作用。在现在的社会生活中，演讲稿在我们的视野里出现的频率越来越高，那么，怎么去写演讲稿呢？下面是小编精心整理的小学生运动会演讲稿，供大家</dc:subject>
  <cp:keywords>小学生运动会演讲稿</cp:keywords>
  <cp:revision>0</cp:revision>
</cp:coreProperties>
</file>