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感恩教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稿【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代，需要使用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稿的情况越来越多，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稿是人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和一些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庄重、隆重的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有宣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、指示、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质讲话</w:t>
      </w:r>
      <w:r>
        <w:rPr>
          <w:rFonts w:ascii="宋体" w:eastAsia="宋体" w:hAnsi="MS Mincho" w:cs="宋体"/>
          <w:sz w:val="28"/>
          <w:bdr w:val="none" w:sz="0" w:space="0" w:color="auto"/>
        </w:rPr>
        <w:t>的文稿。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对讲话</w:t>
      </w:r>
      <w:r>
        <w:rPr>
          <w:rFonts w:ascii="宋体" w:eastAsia="宋体" w:hAnsi="MS Mincho" w:cs="宋体"/>
          <w:sz w:val="28"/>
          <w:bdr w:val="none" w:sz="0" w:space="0" w:color="auto"/>
        </w:rPr>
        <w:t>稿一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莫展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今天我国旗下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愉快地</w:t>
      </w:r>
      <w:r>
        <w:rPr>
          <w:rFonts w:ascii="宋体" w:eastAsia="宋体" w:hAnsi="SimSun" w:cs="宋体"/>
          <w:sz w:val="28"/>
          <w:bdr w:val="none" w:sz="0" w:space="0" w:color="auto"/>
        </w:rPr>
        <w:t>迈进</w:t>
      </w:r>
      <w:r>
        <w:rPr>
          <w:rFonts w:ascii="宋体" w:eastAsia="宋体" w:hAnsi="MS Mincho" w:cs="宋体"/>
          <w:sz w:val="28"/>
          <w:bdr w:val="none" w:sz="0" w:space="0" w:color="auto"/>
        </w:rPr>
        <w:t>新学年的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又将迎来一年一度的教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几天就是我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国家第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了，在此，我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衷心地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祝全体教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神圣的字眼！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个名字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在太多太多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和成才，都离不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；社会的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和更新，无不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和奉献。解决疑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文明，教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；科教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是帆。从入学的第一天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一份成功，无不浸透了老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的心血与汗水，无不来源于老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的栽培与辛苦。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辛勤的教育，感恩于他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，然而，再多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藻，也比不上我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，并不需要我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去做惊天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地的大事，它表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在日常生活中的点点滴滴：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堂上，一道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定的目光，一个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明了你在全身心投入，你在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心致志地听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便是感恩；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后，在走廊里遇到了老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，一抹淡淡的微笑，一声甜甜的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也是感恩；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放学了，向老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招招手，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依然是感恩；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言，靠自己的努力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辛勤工作的最好回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最大的欣慰，最快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，像天空一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的是您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，像大山一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深重的是您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的恩情。在教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代表全校</w:t>
      </w:r>
      <w:r>
        <w:rPr>
          <w:rFonts w:ascii="宋体" w:eastAsia="宋体" w:cs="宋体"/>
          <w:sz w:val="28"/>
          <w:bdr w:val="none" w:sz="0" w:space="0" w:color="auto"/>
        </w:rPr>
        <w:t>1800</w:t>
      </w:r>
      <w:r>
        <w:rPr>
          <w:rFonts w:ascii="宋体" w:eastAsia="宋体" w:hAnsi="MS Mincho" w:cs="宋体"/>
          <w:sz w:val="28"/>
          <w:bdr w:val="none" w:sz="0" w:space="0" w:color="auto"/>
        </w:rPr>
        <w:t>余名学生向无限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新城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土，辛勤耕耘在自己心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的教育园地上的老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致以最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候！并表示最崇高的敬意！祝愿各位老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日愉快，身体健康！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！（鞠躬）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，是大地培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了参天大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落叶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根就是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了反哺大地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，是春</w:t>
      </w:r>
      <w:r>
        <w:rPr>
          <w:rFonts w:ascii="宋体" w:eastAsia="宋体" w:hAnsi="SimSun" w:cs="宋体"/>
          <w:sz w:val="28"/>
          <w:bdr w:val="none" w:sz="0" w:space="0" w:color="auto"/>
        </w:rPr>
        <w:t>风带</w:t>
      </w:r>
      <w:r>
        <w:rPr>
          <w:rFonts w:ascii="宋体" w:eastAsia="宋体" w:hAnsi="MS Mincho" w:cs="宋体"/>
          <w:sz w:val="28"/>
          <w:bdr w:val="none" w:sz="0" w:space="0" w:color="auto"/>
        </w:rPr>
        <w:t>来了生机使万物</w:t>
      </w:r>
      <w:r>
        <w:rPr>
          <w:rFonts w:ascii="宋体" w:eastAsia="宋体" w:hAnsi="SimSun" w:cs="宋体"/>
          <w:sz w:val="28"/>
          <w:bdr w:val="none" w:sz="0" w:space="0" w:color="auto"/>
        </w:rPr>
        <w:t>复苏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百花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放、</w:t>
      </w:r>
      <w:r>
        <w:rPr>
          <w:rFonts w:ascii="宋体" w:eastAsia="宋体" w:hAnsi="SimSun" w:cs="宋体"/>
          <w:sz w:val="28"/>
          <w:bdr w:val="none" w:sz="0" w:space="0" w:color="auto"/>
        </w:rPr>
        <w:t>绚烂</w:t>
      </w:r>
      <w:r>
        <w:rPr>
          <w:rFonts w:ascii="宋体" w:eastAsia="宋体" w:hAnsi="MS Mincho" w:cs="宋体"/>
          <w:sz w:val="28"/>
          <w:bdr w:val="none" w:sz="0" w:space="0" w:color="auto"/>
        </w:rPr>
        <w:t>多姿就是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春天最好的回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，是百溪千泉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聚成瀑布，那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瀑布付出的回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是震天撼地的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中是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hAnsi="MS Mincho" w:cs="宋体"/>
          <w:sz w:val="28"/>
          <w:bdr w:val="none" w:sz="0" w:space="0" w:color="auto"/>
        </w:rPr>
        <w:t>是苗圃，那</w:t>
      </w:r>
      <w:r>
        <w:rPr>
          <w:rFonts w:ascii="宋体" w:eastAsia="宋体" w:hAnsi="SimSun" w:cs="宋体"/>
          <w:sz w:val="28"/>
          <w:bdr w:val="none" w:sz="0" w:space="0" w:color="auto"/>
        </w:rPr>
        <w:t>么呕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血、辛勤耕耘的老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得到什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是自己太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情于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中学，以致于在小学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就立志一定要考入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一番努力，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于如愿以</w:t>
      </w:r>
      <w:r>
        <w:rPr>
          <w:rFonts w:ascii="宋体" w:eastAsia="宋体" w:hAnsi="SimSun" w:cs="宋体"/>
          <w:sz w:val="28"/>
          <w:bdr w:val="none" w:sz="0" w:space="0" w:color="auto"/>
        </w:rPr>
        <w:t>偿</w:t>
      </w:r>
      <w:r>
        <w:rPr>
          <w:rFonts w:ascii="宋体" w:eastAsia="宋体" w:hAnsi="MS Mincho" w:cs="宋体"/>
          <w:sz w:val="28"/>
          <w:bdr w:val="none" w:sz="0" w:space="0" w:color="auto"/>
        </w:rPr>
        <w:t>地成了一名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中学子。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中宁静的校园、和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都深深的吸引了我。然而通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短短几个月的相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，使我更加了解了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中，它不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只有外表的平静和悠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，并且是一个暗流涌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、藏</w:t>
      </w:r>
      <w:r>
        <w:rPr>
          <w:rFonts w:ascii="宋体" w:eastAsia="宋体" w:hAnsi="SimSun" w:cs="宋体"/>
          <w:sz w:val="28"/>
          <w:bdr w:val="none" w:sz="0" w:space="0" w:color="auto"/>
        </w:rPr>
        <w:t>龙卧</w:t>
      </w:r>
      <w:r>
        <w:rPr>
          <w:rFonts w:ascii="宋体" w:eastAsia="宋体" w:hAnsi="MS Mincho" w:cs="宋体"/>
          <w:sz w:val="28"/>
          <w:bdr w:val="none" w:sz="0" w:space="0" w:color="auto"/>
        </w:rPr>
        <w:t>虎之地。欣喜之余，的确感慨万千，我</w:t>
      </w:r>
      <w:r>
        <w:rPr>
          <w:rFonts w:ascii="宋体" w:eastAsia="宋体" w:hAnsi="SimSun" w:cs="宋体"/>
          <w:sz w:val="28"/>
          <w:bdr w:val="none" w:sz="0" w:space="0" w:color="auto"/>
        </w:rPr>
        <w:t>赞叹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培育了一代又一代精英，是他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升学率一年比一年高。是他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祖国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送了一批又一批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梁之才。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当晨曦微露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中的校园里，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始了一天的忙碌。当夜幕深垂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公室依然灯火通明，批作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教案，忙得井井有条，忘了疲倦，忘了回家。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了工作，舍小家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大家，有的默默无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，把自己的青春年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积劳</w:t>
      </w:r>
      <w:r>
        <w:rPr>
          <w:rFonts w:ascii="宋体" w:eastAsia="宋体" w:hAnsi="MS Mincho" w:cs="宋体"/>
          <w:sz w:val="28"/>
          <w:bdr w:val="none" w:sz="0" w:space="0" w:color="auto"/>
        </w:rPr>
        <w:t>成疾，落下了一身的毛病。但是他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仍然兢兢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亮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精神怎能不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们赞叹</w:t>
      </w:r>
      <w:r>
        <w:rPr>
          <w:rFonts w:ascii="宋体" w:eastAsia="宋体" w:hAnsi="MS Mincho" w:cs="宋体"/>
          <w:sz w:val="28"/>
          <w:bdr w:val="none" w:sz="0" w:space="0" w:color="auto"/>
        </w:rPr>
        <w:t>，怎能不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深深感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怎能不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是蜜蜂，老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采蜜的花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花的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是幼苗，老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就是那称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的园丁，他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更不是将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，只是普通的水手或士兵，但他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了无数个船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和将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而微笑、流泪、鼓掌、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呼。他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学生的挫折而苦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、彷徨、焦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、思索。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岁岁</w:t>
      </w:r>
      <w:r>
        <w:rPr>
          <w:rFonts w:ascii="宋体" w:eastAsia="宋体" w:hAnsi="MS Mincho" w:cs="宋体"/>
          <w:sz w:val="28"/>
          <w:bdr w:val="none" w:sz="0" w:space="0" w:color="auto"/>
        </w:rPr>
        <w:t>年年多少事，迎来送往何其多，同学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过吗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要站</w:t>
      </w:r>
      <w:r>
        <w:rPr>
          <w:rFonts w:ascii="宋体" w:eastAsia="宋体" w:cs="宋体"/>
          <w:sz w:val="28"/>
          <w:bdr w:val="none" w:sz="0" w:space="0" w:color="auto"/>
        </w:rPr>
        <w:t>45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一年、十年、几十年呢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中国有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名的</w:t>
      </w:r>
      <w:r>
        <w:rPr>
          <w:rFonts w:ascii="宋体" w:eastAsia="宋体" w:hAnsi="SimSun" w:cs="宋体"/>
          <w:sz w:val="28"/>
          <w:bdr w:val="none" w:sz="0" w:space="0" w:color="auto"/>
        </w:rPr>
        <w:t>丝绸</w:t>
      </w:r>
      <w:r>
        <w:rPr>
          <w:rFonts w:ascii="宋体" w:eastAsia="宋体" w:hAnsi="MS Mincho" w:cs="宋体"/>
          <w:sz w:val="28"/>
          <w:bdr w:val="none" w:sz="0" w:space="0" w:color="auto"/>
        </w:rPr>
        <w:t>之路、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征之路、登极之路，那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脚下的路能与之媲美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的回答是肯定的，因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条路同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是用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着、奉献和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牲写就里程和路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恩重如山，你想到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不要等到将来，不必等到事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有成，就在今天，就在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的日日夜夜，把我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意和最美好的祝福献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天就是我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一年一度的第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了。在教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代表学校党支部和校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室向无限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两英中学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土，辛勤耕耘在自己心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的教育园地上的老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致以最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并表示最崇高的敬意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古代思想家荀子曰：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国将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贵师</w:t>
      </w:r>
      <w:r>
        <w:rPr>
          <w:rFonts w:ascii="宋体" w:eastAsia="宋体" w:hAnsi="MS Mincho" w:cs="宋体"/>
          <w:sz w:val="28"/>
          <w:bdr w:val="none" w:sz="0" w:space="0" w:color="auto"/>
        </w:rPr>
        <w:t>而重傅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。上周星期四，汕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市人大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展南副主任率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，今天上午潮南区王槐丰区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也将来到我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。今日，尊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重教已成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师则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何地都保持着一份恬淡的平和心，几年、十几年甚至网几十年如一日地立足于三尺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了花的盛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、果的成熟不辞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苦地耕耘着、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灌着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MS Mincho" w:cs="宋体"/>
          <w:sz w:val="28"/>
          <w:bdr w:val="none" w:sz="0" w:space="0" w:color="auto"/>
        </w:rPr>
        <w:t>管它冬夏与春秋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刻牢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教室里放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的是希望，守</w:t>
      </w:r>
      <w:r>
        <w:rPr>
          <w:rFonts w:ascii="宋体" w:eastAsia="宋体" w:hAnsi="SimSun" w:cs="宋体"/>
          <w:sz w:val="28"/>
          <w:bdr w:val="none" w:sz="0" w:space="0" w:color="auto"/>
        </w:rPr>
        <w:t>巢</w:t>
      </w:r>
      <w:r>
        <w:rPr>
          <w:rFonts w:ascii="宋体" w:eastAsia="宋体" w:hAnsi="MS Mincho" w:cs="宋体"/>
          <w:sz w:val="28"/>
          <w:bdr w:val="none" w:sz="0" w:space="0" w:color="auto"/>
        </w:rPr>
        <w:t>的是自己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黑板写下的是真理，擦去的是功利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那根粉笔画出的是彩虹，流下的是泪滴，奉献的是自己。老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中完善自我，在宁静中</w:t>
      </w:r>
      <w:r>
        <w:rPr>
          <w:rFonts w:ascii="宋体" w:eastAsia="宋体" w:hAnsi="SimSun" w:cs="宋体"/>
          <w:sz w:val="28"/>
          <w:bdr w:val="none" w:sz="0" w:space="0" w:color="auto"/>
        </w:rPr>
        <w:t>储积</w:t>
      </w:r>
      <w:r>
        <w:rPr>
          <w:rFonts w:ascii="宋体" w:eastAsia="宋体" w:hAnsi="MS Mincho" w:cs="宋体"/>
          <w:sz w:val="28"/>
          <w:bdr w:val="none" w:sz="0" w:space="0" w:color="auto"/>
        </w:rPr>
        <w:t>生命的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果园丁愿，望子成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父母心。老</w:t>
      </w:r>
      <w:r>
        <w:rPr>
          <w:rFonts w:ascii="宋体" w:eastAsia="宋体" w:hAnsi="SimSun" w:cs="宋体"/>
          <w:sz w:val="28"/>
          <w:bdr w:val="none" w:sz="0" w:space="0" w:color="auto"/>
        </w:rPr>
        <w:t>师虽</w:t>
      </w:r>
      <w:r>
        <w:rPr>
          <w:rFonts w:ascii="宋体" w:eastAsia="宋体" w:hAnsi="MS Mincho" w:cs="宋体"/>
          <w:sz w:val="28"/>
          <w:bdr w:val="none" w:sz="0" w:space="0" w:color="auto"/>
        </w:rPr>
        <w:t>然平凡，却用平凡来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师虽</w:t>
      </w:r>
      <w:r>
        <w:rPr>
          <w:rFonts w:ascii="宋体" w:eastAsia="宋体" w:hAnsi="MS Mincho" w:cs="宋体"/>
          <w:sz w:val="28"/>
          <w:bdr w:val="none" w:sz="0" w:space="0" w:color="auto"/>
        </w:rPr>
        <w:t>然清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，却用清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造就富有。因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心中充</w:t>
      </w:r>
      <w:r>
        <w:rPr>
          <w:rFonts w:ascii="宋体" w:eastAsia="宋体" w:hAnsi="SimSun" w:cs="宋体"/>
          <w:sz w:val="28"/>
          <w:bdr w:val="none" w:sz="0" w:space="0" w:color="auto"/>
        </w:rPr>
        <w:t>满爱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更深沉，比母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细腻</w:t>
      </w:r>
      <w:r>
        <w:rPr>
          <w:rFonts w:ascii="宋体" w:eastAsia="宋体" w:hAnsi="MS Mincho" w:cs="宋体"/>
          <w:sz w:val="28"/>
          <w:bdr w:val="none" w:sz="0" w:space="0" w:color="auto"/>
        </w:rPr>
        <w:t>，比友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更无私。老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奉献着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与学生相互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的人生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外幸福。老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的心，能在学生求知的眼睛里找到完全神圣的天空，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片神圣，老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愿意奉献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是火炬，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播文明薪火，熊熊燃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中有学生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予的火焰。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学校，感恩老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学有所成，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血，无怨无悔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了使我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，率先垂范，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极帮扶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形成健全人格，言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身教，身体力行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克服了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人克服不了的困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，工作中无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繁忙，生活中不管有多少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微笑走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桌旁的循循善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，校园里的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生，家</w:t>
      </w:r>
      <w:r>
        <w:rPr>
          <w:rFonts w:ascii="宋体" w:eastAsia="宋体" w:hAnsi="SimSun" w:cs="宋体"/>
          <w:sz w:val="28"/>
          <w:bdr w:val="none" w:sz="0" w:space="0" w:color="auto"/>
        </w:rPr>
        <w:t>访时</w:t>
      </w:r>
      <w:r>
        <w:rPr>
          <w:rFonts w:ascii="宋体" w:eastAsia="宋体" w:hAnsi="MS Mincho" w:cs="宋体"/>
          <w:sz w:val="28"/>
          <w:bdr w:val="none" w:sz="0" w:space="0" w:color="auto"/>
        </w:rPr>
        <w:t>的苦口婆心。我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与成功，无一不伴随着老</w:t>
      </w:r>
      <w:r>
        <w:rPr>
          <w:rFonts w:ascii="宋体" w:eastAsia="宋体" w:hAnsi="SimSun" w:cs="宋体"/>
          <w:sz w:val="28"/>
          <w:bdr w:val="none" w:sz="0" w:space="0" w:color="auto"/>
        </w:rPr>
        <w:t>师细</w:t>
      </w:r>
      <w:r>
        <w:rPr>
          <w:rFonts w:ascii="宋体" w:eastAsia="宋体" w:hAnsi="MS Mincho" w:cs="宋体"/>
          <w:sz w:val="28"/>
          <w:bdr w:val="none" w:sz="0" w:space="0" w:color="auto"/>
        </w:rPr>
        <w:t>心的教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和悉心的帮助。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在做起，从日常生活中的点点滴滴做起，遵守学校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，不玩手机，要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回网答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等等，希望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一位同学都能用具体的行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的培育之恩。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：在两英中学七十一年的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着承前启后、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来的光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使命。两英中学曙光在前，新的学期，新的起点，新的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力，新的目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要心往一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想，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往一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使，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力共同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造两英中学的新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最后，再一次祝愿各位老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日愉快，身体健康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业进步</w:t>
      </w:r>
      <w:r>
        <w:rPr>
          <w:rFonts w:ascii="宋体" w:eastAsia="宋体" w:hAnsi="MS Mincho" w:cs="宋体"/>
          <w:sz w:val="28"/>
          <w:bdr w:val="none" w:sz="0" w:space="0" w:color="auto"/>
        </w:rPr>
        <w:t>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! "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cs="宋体"/>
          <w:sz w:val="28"/>
          <w:bdr w:val="none" w:sz="0" w:space="0" w:color="auto"/>
        </w:rPr>
        <w:t>",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度，是一个内心独白，是一片肺腑之言，是一份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心之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cs="宋体"/>
          <w:sz w:val="28"/>
          <w:bdr w:val="none" w:sz="0" w:space="0" w:color="auto"/>
        </w:rPr>
        <w:t>".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神圣的字眼。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个名字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在太多太多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和成才，都离不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社会的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和更新，无不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和奉献。解决疑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文明，教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是帆。从入学的第一天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一份成功，无不浸透了老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的心血与汗水，无不来源于老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的栽培与辛苦。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万里春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催桃李，一腔心血育新人。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是用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句来表达自己崇高的敬意和由衷的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美。在我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的心目中，老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、淳朴、善良的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心使者，她把自己的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无私地奉献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像慈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，用温暖的臂膀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像辛勤的园丁，用甘甜的雨露滋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像一</w:t>
      </w:r>
      <w:r>
        <w:rPr>
          <w:rFonts w:ascii="宋体" w:eastAsia="宋体" w:hAnsi="SimSun" w:cs="宋体"/>
          <w:sz w:val="28"/>
          <w:bdr w:val="none" w:sz="0" w:space="0" w:color="auto"/>
        </w:rPr>
        <w:t>块块铺</w:t>
      </w:r>
      <w:r>
        <w:rPr>
          <w:rFonts w:ascii="宋体" w:eastAsia="宋体" w:hAnsi="MS Mincho" w:cs="宋体"/>
          <w:sz w:val="28"/>
          <w:bdr w:val="none" w:sz="0" w:space="0" w:color="auto"/>
        </w:rPr>
        <w:t>路石，用自己的青春年</w:t>
      </w:r>
      <w:r>
        <w:rPr>
          <w:rFonts w:ascii="宋体" w:eastAsia="宋体" w:hAnsi="SimSun" w:cs="宋体"/>
          <w:sz w:val="28"/>
          <w:bdr w:val="none" w:sz="0" w:space="0" w:color="auto"/>
        </w:rPr>
        <w:t>华为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们铺垫</w:t>
      </w:r>
      <w:r>
        <w:rPr>
          <w:rFonts w:ascii="宋体" w:eastAsia="宋体" w:hAnsi="MS Mincho" w:cs="宋体"/>
          <w:sz w:val="28"/>
          <w:bdr w:val="none" w:sz="0" w:space="0" w:color="auto"/>
        </w:rPr>
        <w:t>着一条成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的道路。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春蚕到死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方尽，您</w:t>
      </w:r>
      <w:r>
        <w:rPr>
          <w:rFonts w:ascii="宋体" w:eastAsia="宋体" w:cs="宋体"/>
          <w:sz w:val="28"/>
          <w:bdr w:val="none" w:sz="0" w:space="0" w:color="auto"/>
        </w:rPr>
        <w:t>--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，如阳光一般温暖，如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一般和煦，如清泉一般甘甜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致而温暖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，高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心潮澎湃，思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万千，千言万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无法深深表达我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的感激，万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千言</w:t>
      </w:r>
      <w:r>
        <w:rPr>
          <w:rFonts w:ascii="宋体" w:eastAsia="宋体" w:hAnsi="SimSun" w:cs="宋体"/>
          <w:sz w:val="28"/>
          <w:bdr w:val="none" w:sz="0" w:space="0" w:color="auto"/>
        </w:rPr>
        <w:t>诉说</w:t>
      </w:r>
      <w:r>
        <w:rPr>
          <w:rFonts w:ascii="宋体" w:eastAsia="宋体" w:hAnsi="MS Mincho" w:cs="宋体"/>
          <w:sz w:val="28"/>
          <w:bdr w:val="none" w:sz="0" w:space="0" w:color="auto"/>
        </w:rPr>
        <w:t>不尽我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学生一声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候、一封表露自己感激之情的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笔信、一个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卡、黑板上一句祝福的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台上一支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花或一杯茶、一封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邮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和欣慰的感受。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古人云：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此第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，我代表全天下的学生在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个特殊的日子里，向我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深深的鞠上一躬，衷心地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一声：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</w:t>
      </w:r>
      <w:r>
        <w:rPr>
          <w:rFonts w:ascii="宋体" w:eastAsia="宋体" w:cs="宋体"/>
          <w:sz w:val="28"/>
          <w:bdr w:val="none" w:sz="0" w:space="0" w:color="auto"/>
        </w:rPr>
        <w:t>!"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重教，感念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恩的美德，在全校乃至全社会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造人人尊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重教的良好氛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小事做起，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，完成好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，真正从一点一滴做起，做到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。影响身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人朋友，</w:t>
      </w:r>
      <w:r>
        <w:rPr>
          <w:rFonts w:ascii="宋体" w:eastAsia="宋体" w:hAnsi="SimSun" w:cs="宋体"/>
          <w:sz w:val="28"/>
          <w:bdr w:val="none" w:sz="0" w:space="0" w:color="auto"/>
        </w:rPr>
        <w:t>为创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造一个全社会尊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作出自己的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祝愿全体教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身体健康，青春永</w:t>
      </w:r>
      <w:r>
        <w:rPr>
          <w:rFonts w:ascii="宋体" w:eastAsia="宋体" w:hAnsi="SimSun" w:cs="宋体"/>
          <w:sz w:val="28"/>
          <w:bdr w:val="none" w:sz="0" w:space="0" w:color="auto"/>
        </w:rPr>
        <w:t>驻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十分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幸由我代表全体同学做今日神圣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。今日就是我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一年一度的教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，在此，我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代表全校同学向所有孜孜不倦耕耘在教育土地上的教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道一声：教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今日，在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神圣的教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，今日，收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的喜悦在人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心底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漾，我</w:t>
      </w:r>
      <w:r>
        <w:rPr>
          <w:rFonts w:ascii="宋体" w:eastAsia="宋体" w:hAnsi="SimSun" w:cs="宋体"/>
          <w:sz w:val="28"/>
          <w:bdr w:val="none" w:sz="0" w:space="0" w:color="auto"/>
        </w:rPr>
        <w:t>们请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，听一听桃李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hAnsi="SimSun" w:cs="宋体"/>
          <w:sz w:val="28"/>
          <w:bdr w:val="none" w:sz="0" w:space="0" w:color="auto"/>
        </w:rPr>
        <w:t>倾诉</w:t>
      </w:r>
      <w:r>
        <w:rPr>
          <w:rFonts w:ascii="宋体" w:eastAsia="宋体" w:hAnsi="MS Mincho" w:cs="宋体"/>
          <w:sz w:val="28"/>
          <w:bdr w:val="none" w:sz="0" w:space="0" w:color="auto"/>
        </w:rPr>
        <w:t>衷</w:t>
      </w:r>
      <w:r>
        <w:rPr>
          <w:rFonts w:ascii="宋体" w:eastAsia="宋体" w:hAnsi="SimSun" w:cs="宋体"/>
          <w:sz w:val="28"/>
          <w:bdr w:val="none" w:sz="0" w:space="0" w:color="auto"/>
        </w:rPr>
        <w:t>肠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，您的无私奉献我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看在眼里，您的不求回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们记</w:t>
      </w:r>
      <w:r>
        <w:rPr>
          <w:rFonts w:ascii="宋体" w:eastAsia="宋体" w:hAnsi="MS Mincho" w:cs="宋体"/>
          <w:sz w:val="28"/>
          <w:bdr w:val="none" w:sz="0" w:space="0" w:color="auto"/>
        </w:rPr>
        <w:t>在心里，您用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生的青春和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筑起了一道信念的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城！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您甘于当人梯，用微笑着的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着您的肩膀奔向新的征程；您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于当园丁，用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著的勤</w:t>
      </w:r>
      <w:r>
        <w:rPr>
          <w:rFonts w:ascii="宋体" w:eastAsia="宋体" w:hAnsi="SimSun" w:cs="宋体"/>
          <w:sz w:val="28"/>
          <w:bdr w:val="none" w:sz="0" w:space="0" w:color="auto"/>
        </w:rPr>
        <w:t>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科学的百花园永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五彩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，您勤于当春蚕，用非凡的才能，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绸缎</w:t>
      </w:r>
      <w:r>
        <w:rPr>
          <w:rFonts w:ascii="宋体" w:eastAsia="宋体" w:hAnsi="MS Mincho" w:cs="宋体"/>
          <w:sz w:val="28"/>
          <w:bdr w:val="none" w:sz="0" w:space="0" w:color="auto"/>
        </w:rPr>
        <w:t>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身上延伸；您就像一只只蜡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，用的忠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间带</w:t>
      </w:r>
      <w:r>
        <w:rPr>
          <w:rFonts w:ascii="宋体" w:eastAsia="宋体" w:hAnsi="MS Mincho" w:cs="宋体"/>
          <w:sz w:val="28"/>
          <w:bdr w:val="none" w:sz="0" w:space="0" w:color="auto"/>
        </w:rPr>
        <w:t>来光明！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，您常常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皮而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小，不懂得你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的苦心，其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经长</w:t>
      </w:r>
      <w:r>
        <w:rPr>
          <w:rFonts w:ascii="宋体" w:eastAsia="宋体" w:hAnsi="MS Mincho" w:cs="宋体"/>
          <w:sz w:val="28"/>
          <w:bdr w:val="none" w:sz="0" w:space="0" w:color="auto"/>
        </w:rPr>
        <w:t>大了。我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，懂您。您的心博大深遂，它包容着</w:t>
      </w:r>
      <w:r>
        <w:rPr>
          <w:rFonts w:ascii="宋体" w:eastAsia="宋体" w:hAnsi="SimSun" w:cs="宋体"/>
          <w:sz w:val="28"/>
          <w:bdr w:val="none" w:sz="0" w:space="0" w:color="auto"/>
        </w:rPr>
        <w:t>环卫</w:t>
      </w:r>
      <w:r>
        <w:rPr>
          <w:rFonts w:ascii="宋体" w:eastAsia="宋体" w:hAnsi="MS Mincho" w:cs="宋体"/>
          <w:sz w:val="28"/>
          <w:bdr w:val="none" w:sz="0" w:space="0" w:color="auto"/>
        </w:rPr>
        <w:t>工人的心；容不得半点</w:t>
      </w:r>
      <w:r>
        <w:rPr>
          <w:rFonts w:ascii="宋体" w:eastAsia="宋体" w:hAnsi="SimSun" w:cs="宋体"/>
          <w:sz w:val="28"/>
          <w:bdr w:val="none" w:sz="0" w:space="0" w:color="auto"/>
        </w:rPr>
        <w:t>污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和垃圾；它包容着航船舵手的心，无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无刻不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注着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向和航道；它包容着母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挚爱</w:t>
      </w:r>
      <w:r>
        <w:rPr>
          <w:rFonts w:ascii="宋体" w:eastAsia="宋体" w:hAnsi="MS Mincho" w:cs="宋体"/>
          <w:sz w:val="28"/>
          <w:bdr w:val="none" w:sz="0" w:space="0" w:color="auto"/>
        </w:rPr>
        <w:t>，园丁的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童的天真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一切一切都是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学生奉献的心。我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中凝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着您的辛勤汗水，在成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程中也是您在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们导</w:t>
      </w:r>
      <w:r>
        <w:rPr>
          <w:rFonts w:ascii="宋体" w:eastAsia="宋体" w:hAnsi="MS Mincho" w:cs="宋体"/>
          <w:sz w:val="28"/>
          <w:bdr w:val="none" w:sz="0" w:space="0" w:color="auto"/>
        </w:rPr>
        <w:t>航，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责备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恨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不成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切，</w:t>
      </w:r>
      <w:r>
        <w:rPr>
          <w:rFonts w:ascii="宋体" w:eastAsia="宋体" w:hAnsi="SimSun" w:cs="宋体"/>
          <w:sz w:val="28"/>
          <w:bdr w:val="none" w:sz="0" w:space="0" w:color="auto"/>
        </w:rPr>
        <w:t>诲诲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又是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望生成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的心愿，我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怎能不懂您呢。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可能由于我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的年少冲</w:t>
      </w:r>
      <w:r>
        <w:rPr>
          <w:rFonts w:ascii="宋体" w:eastAsia="宋体" w:hAnsi="SimSun" w:cs="宋体"/>
          <w:sz w:val="28"/>
          <w:bdr w:val="none" w:sz="0" w:space="0" w:color="auto"/>
        </w:rPr>
        <w:t>动总</w:t>
      </w:r>
      <w:r>
        <w:rPr>
          <w:rFonts w:ascii="宋体" w:eastAsia="宋体" w:hAnsi="MS Mincho" w:cs="宋体"/>
          <w:sz w:val="28"/>
          <w:bdr w:val="none" w:sz="0" w:space="0" w:color="auto"/>
        </w:rPr>
        <w:t>犯一些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或那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，此刻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您原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小差的我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上乱跑乱撞的我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，有些坏毛病的我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在一天天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不再只会保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，而是要用行</w:t>
      </w:r>
      <w:r>
        <w:rPr>
          <w:rFonts w:ascii="宋体" w:eastAsia="宋体" w:hAnsi="SimSun" w:cs="宋体"/>
          <w:sz w:val="28"/>
          <w:bdr w:val="none" w:sz="0" w:space="0" w:color="auto"/>
        </w:rPr>
        <w:t>动证</w:t>
      </w:r>
      <w:r>
        <w:rPr>
          <w:rFonts w:ascii="宋体" w:eastAsia="宋体" w:hAnsi="MS Mincho" w:cs="宋体"/>
          <w:sz w:val="28"/>
          <w:bdr w:val="none" w:sz="0" w:space="0" w:color="auto"/>
        </w:rPr>
        <w:t>明自我将是您的好学生！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心中是永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燃不尽的蜡光。担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神圣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的您在我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心中有着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重的地位，我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感激您！在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个完美的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日里，祝您身体健康，事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有成，万事如意，心想事成！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我用最朴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又最真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高声呼喊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习习</w:t>
      </w:r>
      <w:r>
        <w:rPr>
          <w:rFonts w:ascii="宋体" w:eastAsia="宋体" w:hAnsi="MS Mincho" w:cs="宋体"/>
          <w:sz w:val="28"/>
          <w:bdr w:val="none" w:sz="0" w:space="0" w:color="auto"/>
        </w:rPr>
        <w:t>的秋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吹拂，当累累的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果在枝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悄悄成熟，我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又将迎来一个极具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。明天就是第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代表全体三中学子向所有辛勤耕耘、默默奉献的教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致以最朴素的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候，祝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，幸福安康！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百年大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本；教育大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本。教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，一个普通的名字，但是在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个名字却是格外厚重。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道，授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，解惑。教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神圣的字眼：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和成才都离不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；社会的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无不包含教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；解决疑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文明，教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；科教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，您从事着天底下最光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了代代英才，却不求回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。多少个日日夜夜，您孜孜不倦的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斗在教育</w:t>
      </w:r>
      <w:r>
        <w:rPr>
          <w:rFonts w:ascii="宋体" w:eastAsia="宋体" w:hAnsi="SimSun" w:cs="宋体"/>
          <w:sz w:val="28"/>
          <w:bdr w:val="none" w:sz="0" w:space="0" w:color="auto"/>
        </w:rPr>
        <w:t>战线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和力量；多少次，您扮演着知心朋友的角色，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听学生的心声；多少回，您象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，嘘寒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暖，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犹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得，无数个深夜，您伏案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卷的身影；犹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冥思苦想不得其解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，您画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点睛的提点；犹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听我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，跟我走，高分握住你的手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时骄</w:t>
      </w:r>
      <w:r>
        <w:rPr>
          <w:rFonts w:ascii="宋体" w:eastAsia="宋体" w:hAnsi="MS Mincho" w:cs="宋体"/>
          <w:sz w:val="28"/>
          <w:bdr w:val="none" w:sz="0" w:space="0" w:color="auto"/>
        </w:rPr>
        <w:t>傲的微笑；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迷惘失落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，您批下的鼓励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；您身体抱恙，仍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嘶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的喉</w:t>
      </w:r>
      <w:r>
        <w:rPr>
          <w:rFonts w:ascii="宋体" w:eastAsia="宋体" w:hAnsi="SimSun" w:cs="宋体"/>
          <w:sz w:val="28"/>
          <w:bdr w:val="none" w:sz="0" w:space="0" w:color="auto"/>
        </w:rPr>
        <w:t>咙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，您不是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台上一个平凡的符号，而是我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人生旅途中最温馨、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。是您，将三尺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台化作</w:t>
      </w:r>
      <w:r>
        <w:rPr>
          <w:rFonts w:ascii="宋体" w:eastAsia="宋体" w:hAnsi="SimSun" w:cs="宋体"/>
          <w:sz w:val="28"/>
          <w:bdr w:val="none" w:sz="0" w:space="0" w:color="auto"/>
        </w:rPr>
        <w:t>驰骋</w:t>
      </w:r>
      <w:r>
        <w:rPr>
          <w:rFonts w:ascii="宋体" w:eastAsia="宋体" w:hAnsi="MS Mincho" w:cs="宋体"/>
          <w:sz w:val="28"/>
          <w:bdr w:val="none" w:sz="0" w:space="0" w:color="auto"/>
        </w:rPr>
        <w:t>沙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的沃野；是您，将一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黑板当作您</w:t>
      </w:r>
      <w:r>
        <w:rPr>
          <w:rFonts w:ascii="宋体" w:eastAsia="宋体" w:hAnsi="SimSun" w:cs="宋体"/>
          <w:sz w:val="28"/>
          <w:bdr w:val="none" w:sz="0" w:space="0" w:color="auto"/>
        </w:rPr>
        <w:t>对镜</w:t>
      </w:r>
      <w:r>
        <w:rPr>
          <w:rFonts w:ascii="宋体" w:eastAsia="宋体" w:hAnsi="MS Mincho" w:cs="宋体"/>
          <w:sz w:val="28"/>
          <w:bdr w:val="none" w:sz="0" w:space="0" w:color="auto"/>
        </w:rPr>
        <w:t>梳</w:t>
      </w:r>
      <w:r>
        <w:rPr>
          <w:rFonts w:ascii="宋体" w:eastAsia="宋体" w:hAnsi="SimSun" w:cs="宋体"/>
          <w:sz w:val="28"/>
          <w:bdr w:val="none" w:sz="0" w:space="0" w:color="auto"/>
        </w:rPr>
        <w:t>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镜鉴</w:t>
      </w:r>
      <w:r>
        <w:rPr>
          <w:rFonts w:ascii="宋体" w:eastAsia="宋体" w:hAnsi="MS Mincho" w:cs="宋体"/>
          <w:sz w:val="28"/>
          <w:bdr w:val="none" w:sz="0" w:space="0" w:color="auto"/>
        </w:rPr>
        <w:t>；是您，教会我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之乎者也、几何代数，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展望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天、追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梦想的勇气；是您，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，任凭四季在您身后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回。因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相信了超越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空的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留守着一份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、虔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的赤子之心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果园丁愿，望子成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父母心。老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平凡，却用平凡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煌；您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，却用清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造就富有。因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您心中充</w:t>
      </w:r>
      <w:r>
        <w:rPr>
          <w:rFonts w:ascii="宋体" w:eastAsia="宋体" w:hAnsi="SimSun" w:cs="宋体"/>
          <w:sz w:val="28"/>
          <w:bdr w:val="none" w:sz="0" w:space="0" w:color="auto"/>
        </w:rPr>
        <w:t>满爱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更深沉，比母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细腻</w:t>
      </w:r>
      <w:r>
        <w:rPr>
          <w:rFonts w:ascii="宋体" w:eastAsia="宋体" w:hAnsi="MS Mincho" w:cs="宋体"/>
          <w:sz w:val="28"/>
          <w:bdr w:val="none" w:sz="0" w:space="0" w:color="auto"/>
        </w:rPr>
        <w:t>。您就是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奉献着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与学生心心相惜的幸福。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的恩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，是您用智慧培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短的篇章又怎能吐尽我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的心声，激昂的</w:t>
      </w:r>
      <w:r>
        <w:rPr>
          <w:rFonts w:ascii="宋体" w:eastAsia="宋体" w:hAnsi="SimSun" w:cs="宋体"/>
          <w:sz w:val="28"/>
          <w:bdr w:val="none" w:sz="0" w:space="0" w:color="auto"/>
        </w:rPr>
        <w:t>倾诉</w:t>
      </w:r>
      <w:r>
        <w:rPr>
          <w:rFonts w:ascii="宋体" w:eastAsia="宋体" w:hAnsi="MS Mincho" w:cs="宋体"/>
          <w:sz w:val="28"/>
          <w:bdr w:val="none" w:sz="0" w:space="0" w:color="auto"/>
        </w:rPr>
        <w:t>又何以回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予。唯有</w:t>
      </w:r>
      <w:r>
        <w:rPr>
          <w:rFonts w:ascii="宋体" w:eastAsia="宋体" w:hAnsi="SimSun" w:cs="宋体"/>
          <w:sz w:val="28"/>
          <w:bdr w:val="none" w:sz="0" w:space="0" w:color="auto"/>
        </w:rPr>
        <w:t>奋发图强</w:t>
      </w:r>
      <w:r>
        <w:rPr>
          <w:rFonts w:ascii="宋体" w:eastAsia="宋体" w:hAnsi="MS Mincho" w:cs="宋体"/>
          <w:sz w:val="28"/>
          <w:bdr w:val="none" w:sz="0" w:space="0" w:color="auto"/>
        </w:rPr>
        <w:t>，唯有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理想，才能以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答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，人生如溪，潺湲向前，上游流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平凡，下游奔向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岸。是雄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搏</w:t>
      </w:r>
      <w:r>
        <w:rPr>
          <w:rFonts w:ascii="宋体" w:eastAsia="宋体" w:hAnsi="SimSun" w:cs="宋体"/>
          <w:sz w:val="28"/>
          <w:bdr w:val="none" w:sz="0" w:space="0" w:color="auto"/>
        </w:rPr>
        <w:t>击长</w:t>
      </w:r>
      <w:r>
        <w:rPr>
          <w:rFonts w:ascii="宋体" w:eastAsia="宋体" w:hAnsi="MS Mincho" w:cs="宋体"/>
          <w:sz w:val="28"/>
          <w:bdr w:val="none" w:sz="0" w:space="0" w:color="auto"/>
        </w:rPr>
        <w:t>空，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穹；是蛟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中流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水，惊涛</w:t>
      </w:r>
      <w:r>
        <w:rPr>
          <w:rFonts w:ascii="宋体" w:eastAsia="宋体" w:hAnsi="SimSun" w:cs="宋体"/>
          <w:sz w:val="28"/>
          <w:bdr w:val="none" w:sz="0" w:space="0" w:color="auto"/>
        </w:rPr>
        <w:t>骇</w:t>
      </w:r>
      <w:r>
        <w:rPr>
          <w:rFonts w:ascii="宋体" w:eastAsia="宋体" w:hAnsi="MS Mincho" w:cs="宋体"/>
          <w:sz w:val="28"/>
          <w:bdr w:val="none" w:sz="0" w:space="0" w:color="auto"/>
        </w:rPr>
        <w:t>浪。感恩教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生活中的点滴做起：遵守学校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量地完成作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时复习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声好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导为</w:t>
      </w:r>
      <w:r>
        <w:rPr>
          <w:rFonts w:ascii="宋体" w:eastAsia="宋体" w:hAnsi="MS Mincho" w:cs="宋体"/>
          <w:sz w:val="28"/>
          <w:bdr w:val="none" w:sz="0" w:space="0" w:color="auto"/>
        </w:rPr>
        <w:t>方向，以老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训词为标</w:t>
      </w:r>
      <w:r>
        <w:rPr>
          <w:rFonts w:ascii="宋体" w:eastAsia="宋体" w:hAnsi="MS Mincho" w:cs="宋体"/>
          <w:sz w:val="28"/>
          <w:bdr w:val="none" w:sz="0" w:space="0" w:color="auto"/>
        </w:rPr>
        <w:t>尺，将勤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，自励，</w:t>
      </w:r>
      <w:r>
        <w:rPr>
          <w:rFonts w:ascii="宋体" w:eastAsia="宋体" w:hAnsi="SimSun" w:cs="宋体"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sz w:val="28"/>
          <w:bdr w:val="none" w:sz="0" w:space="0" w:color="auto"/>
        </w:rPr>
        <w:t>虚的精神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于心；将踏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，刻苦，拼搏，向上的行</w:t>
      </w:r>
      <w:r>
        <w:rPr>
          <w:rFonts w:ascii="宋体" w:eastAsia="宋体" w:hAnsi="SimSun" w:cs="宋体"/>
          <w:sz w:val="28"/>
          <w:bdr w:val="none" w:sz="0" w:space="0" w:color="auto"/>
        </w:rPr>
        <w:t>动实</w:t>
      </w:r>
      <w:r>
        <w:rPr>
          <w:rFonts w:ascii="宋体" w:eastAsia="宋体" w:hAnsi="MS Mincho" w:cs="宋体"/>
          <w:sz w:val="28"/>
          <w:bdr w:val="none" w:sz="0" w:space="0" w:color="auto"/>
        </w:rPr>
        <w:t>践于身。当喜悦在教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心中悄然流淌，那才是我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最好的礼物，那才是我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最后，再一次祝各位教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工身体健康、工作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一个神秘又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切的称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孩子是花儿，是幼苗。那教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就是园丁，她用汗水，勤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花儿</w:t>
      </w:r>
      <w:r>
        <w:rPr>
          <w:rFonts w:ascii="宋体" w:eastAsia="宋体" w:hAnsi="SimSun" w:cs="宋体"/>
          <w:sz w:val="28"/>
          <w:bdr w:val="none" w:sz="0" w:space="0" w:color="auto"/>
        </w:rPr>
        <w:t>姹</w:t>
      </w:r>
      <w:r>
        <w:rPr>
          <w:rFonts w:ascii="宋体" w:eastAsia="宋体" w:hAnsi="MS Mincho" w:cs="宋体"/>
          <w:sz w:val="28"/>
          <w:bdr w:val="none" w:sz="0" w:space="0" w:color="auto"/>
        </w:rPr>
        <w:t>紫嫣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幼苗茁壮成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的手是我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的目光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鼓励。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得有一次我上一年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候的我胆小怕事，从来不敢大声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别说举</w:t>
      </w:r>
      <w:r>
        <w:rPr>
          <w:rFonts w:ascii="宋体" w:eastAsia="宋体" w:hAnsi="MS Mincho" w:cs="宋体"/>
          <w:sz w:val="28"/>
          <w:bdr w:val="none" w:sz="0" w:space="0" w:color="auto"/>
        </w:rPr>
        <w:t>手了。可是那一堂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了我。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叮</w:t>
      </w:r>
      <w:r>
        <w:rPr>
          <w:rFonts w:ascii="宋体" w:eastAsia="宋体" w:hAnsi="SimSun" w:cs="宋体"/>
          <w:sz w:val="28"/>
          <w:bdr w:val="none" w:sz="0" w:space="0" w:color="auto"/>
        </w:rPr>
        <w:t>铃铃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课铃</w:t>
      </w:r>
      <w:r>
        <w:rPr>
          <w:rFonts w:ascii="宋体" w:eastAsia="宋体" w:hAnsi="MS Mincho" w:cs="宋体"/>
          <w:sz w:val="28"/>
          <w:bdr w:val="none" w:sz="0" w:space="0" w:color="auto"/>
        </w:rPr>
        <w:t>声响起，吴教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拿着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来，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天上第五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这课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了整整一个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料我都明白，教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，我都能回答。可是我又不敢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手。我的心里矛盾极了，当吴教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，教室里去没人回答，其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自我到底要不有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我的手好像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的沉重，怎</w:t>
      </w:r>
      <w:r>
        <w:rPr>
          <w:rFonts w:ascii="宋体" w:eastAsia="宋体" w:hAnsi="SimSun" w:cs="宋体"/>
          <w:sz w:val="28"/>
          <w:bdr w:val="none" w:sz="0" w:space="0" w:color="auto"/>
        </w:rPr>
        <w:t>样举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不起来，我想：怎</w:t>
      </w:r>
      <w:r>
        <w:rPr>
          <w:rFonts w:ascii="宋体" w:eastAsia="宋体" w:hAnsi="SimSun" w:cs="宋体"/>
          <w:sz w:val="28"/>
          <w:bdr w:val="none" w:sz="0" w:space="0" w:color="auto"/>
        </w:rPr>
        <w:t>样办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我会回答，但又不敢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手，到底怎</w:t>
      </w:r>
      <w:r>
        <w:rPr>
          <w:rFonts w:ascii="宋体" w:eastAsia="宋体" w:hAnsi="SimSun" w:cs="宋体"/>
          <w:sz w:val="28"/>
          <w:bdr w:val="none" w:sz="0" w:space="0" w:color="auto"/>
        </w:rPr>
        <w:t>样办</w:t>
      </w:r>
      <w:r>
        <w:rPr>
          <w:rFonts w:ascii="宋体" w:eastAsia="宋体" w:hAnsi="MS Mincho" w:cs="宋体"/>
          <w:sz w:val="28"/>
          <w:bdr w:val="none" w:sz="0" w:space="0" w:color="auto"/>
        </w:rPr>
        <w:t>啊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的目光在全班同学的身上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了一遍，她好像看透我的心思是的，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叶慧卿，你来回答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我慢</w:t>
      </w:r>
      <w:r>
        <w:rPr>
          <w:rFonts w:ascii="宋体" w:eastAsia="宋体" w:hAnsi="SimSun" w:cs="宋体"/>
          <w:sz w:val="28"/>
          <w:bdr w:val="none" w:sz="0" w:space="0" w:color="auto"/>
        </w:rPr>
        <w:t>吞吞</w:t>
      </w:r>
      <w:r>
        <w:rPr>
          <w:rFonts w:ascii="宋体" w:eastAsia="宋体" w:hAnsi="MS Mincho" w:cs="宋体"/>
          <w:sz w:val="28"/>
          <w:bdr w:val="none" w:sz="0" w:space="0" w:color="auto"/>
        </w:rPr>
        <w:t>地站起来，</w:t>
      </w:r>
      <w:r>
        <w:rPr>
          <w:rFonts w:ascii="宋体" w:eastAsia="宋体" w:hAnsi="SimSun" w:cs="宋体"/>
          <w:sz w:val="28"/>
          <w:bdr w:val="none" w:sz="0" w:space="0" w:color="auto"/>
        </w:rPr>
        <w:t>吞吞</w:t>
      </w:r>
      <w:r>
        <w:rPr>
          <w:rFonts w:ascii="宋体" w:eastAsia="宋体" w:hAnsi="MS Mincho" w:cs="宋体"/>
          <w:sz w:val="28"/>
          <w:bdr w:val="none" w:sz="0" w:space="0" w:color="auto"/>
        </w:rPr>
        <w:t>吐吐的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伦</w:t>
      </w:r>
      <w:r>
        <w:rPr>
          <w:rFonts w:ascii="宋体" w:eastAsia="宋体" w:hAnsi="MS Mincho" w:cs="宋体"/>
          <w:sz w:val="28"/>
          <w:bdr w:val="none" w:sz="0" w:space="0" w:color="auto"/>
        </w:rPr>
        <w:t>次，我抬起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那深遂的目光，好像在更我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怕，把你想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出来。学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是勇敢者的游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，你要学会勇敢。我似乎有了一点信心，我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声的回答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，回答得很正确，很流利。底下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来了雷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般的掌声，我更有信心了，从一次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手到第二次，第三次</w:t>
      </w:r>
      <w:r>
        <w:rPr>
          <w:rFonts w:ascii="宋体" w:eastAsia="宋体" w:cs="宋体"/>
          <w:sz w:val="28"/>
          <w:bdr w:val="none" w:sz="0" w:space="0" w:color="auto"/>
        </w:rPr>
        <w:t>.....</w:t>
      </w:r>
      <w:r>
        <w:rPr>
          <w:rFonts w:ascii="宋体" w:eastAsia="宋体" w:hAnsi="MS Mincho" w:cs="宋体"/>
          <w:sz w:val="28"/>
          <w:bdr w:val="none" w:sz="0" w:space="0" w:color="auto"/>
        </w:rPr>
        <w:t>回答的也越来越大声，声音也越来越清晰，我逐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有了自信，然而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同学的掌声以及教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我感激教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，感激同学，我会永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的目光，我想在那里和您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https://d.book118.com/438050105100006042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38050105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感恩教师讲话稿【热】</dc:title>
  <dc:subject>在不断进步的时代，需要使用讲话稿的情况越来越多，讲话稿是人们在各种会议和一些较庄重、隆重的场合上发表带有宣传、指示、总结性质讲话的文稿。还是对讲话稿一筹莫展吗？下面是小编整理的感恩教师讲话稿，仅供参考</dc:subject>
  <cp:keywords>感恩教师讲话稿</cp:keywords>
  <cp:revision>0</cp:revision>
</cp:coreProperties>
</file>