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大学生学期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划（通用</w:t>
      </w:r>
      <w:r>
        <w:rPr>
          <w:rFonts w:ascii="宋体" w:eastAsia="黑体" w:cs="宋体"/>
          <w:b/>
          <w:sz w:val="40"/>
          <w:bdr w:val="none" w:sz="0" w:space="0" w:color="auto"/>
        </w:rPr>
        <w:t>10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流逝，我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写新的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篇，展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新的旅程，立即行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起来写一份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划吧。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大学生学期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划（通用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篇），供大家参考借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大学生学期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前确定明确的目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，比如要在多少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里完成多少内容。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常常没有固定的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常拖延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以至于作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都无法按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划只能在</w:t>
      </w:r>
      <w:r>
        <w:rPr>
          <w:rFonts w:ascii="宋体" w:eastAsia="宋体" w:hAnsi="SimSun" w:cs="宋体"/>
          <w:sz w:val="28"/>
          <w:bdr w:val="none" w:sz="0" w:space="0" w:color="auto"/>
        </w:rPr>
        <w:t>开头</w:t>
      </w:r>
      <w:r>
        <w:rPr>
          <w:rFonts w:ascii="宋体" w:eastAsia="宋体" w:hAnsi="MS Mincho" w:cs="宋体"/>
          <w:sz w:val="28"/>
          <w:bdr w:val="none" w:sz="0" w:space="0" w:color="auto"/>
        </w:rPr>
        <w:t>的几天有效。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一周学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没有把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都花在学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注意力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注意力完全集中的状</w:t>
      </w:r>
      <w:r>
        <w:rPr>
          <w:rFonts w:ascii="宋体" w:eastAsia="宋体" w:hAnsi="SimSun" w:cs="宋体"/>
          <w:sz w:val="28"/>
          <w:bdr w:val="none" w:sz="0" w:space="0" w:color="auto"/>
        </w:rPr>
        <w:t>态时间</w:t>
      </w:r>
      <w:r>
        <w:rPr>
          <w:rFonts w:ascii="宋体" w:eastAsia="宋体" w:hAnsi="MS Mincho" w:cs="宋体"/>
          <w:sz w:val="28"/>
          <w:bdr w:val="none" w:sz="0" w:space="0" w:color="auto"/>
        </w:rPr>
        <w:t>太短。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，身旁常有使我分心的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常与人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聊天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见书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发胀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是否只喜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文科，而不喜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理科。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常是需要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迫自己学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从未有意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常采用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来提高解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常采用机械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从未向学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从不向老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很少主</w:t>
      </w:r>
      <w:r>
        <w:rPr>
          <w:rFonts w:ascii="宋体" w:eastAsia="宋体" w:hAnsi="SimSun" w:cs="宋体"/>
          <w:sz w:val="28"/>
          <w:bdr w:val="none" w:sz="0" w:space="0" w:color="auto"/>
        </w:rPr>
        <w:t>动钻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二、自我改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概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：即概要性地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。当要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或一段文章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借助</w:t>
      </w:r>
      <w:r>
        <w:rPr>
          <w:rFonts w:ascii="宋体" w:eastAsia="宋体" w:hAnsi="SimSun" w:cs="宋体"/>
          <w:sz w:val="28"/>
          <w:bdr w:val="none" w:sz="0" w:space="0" w:color="auto"/>
        </w:rPr>
        <w:t>标题</w:t>
      </w:r>
      <w:r>
        <w:rPr>
          <w:rFonts w:ascii="宋体" w:eastAsia="宋体" w:hAnsi="MS Mincho" w:cs="宋体"/>
          <w:sz w:val="28"/>
          <w:bdr w:val="none" w:sz="0" w:space="0" w:color="auto"/>
        </w:rPr>
        <w:t>和副</w:t>
      </w:r>
      <w:r>
        <w:rPr>
          <w:rFonts w:ascii="宋体" w:eastAsia="宋体" w:hAnsi="SimSun" w:cs="宋体"/>
          <w:sz w:val="28"/>
          <w:bdr w:val="none" w:sz="0" w:space="0" w:color="auto"/>
        </w:rPr>
        <w:t>标题</w:t>
      </w:r>
      <w:r>
        <w:rPr>
          <w:rFonts w:ascii="宋体" w:eastAsia="宋体" w:hAnsi="MS Mincho" w:cs="宋体"/>
          <w:sz w:val="28"/>
          <w:bdr w:val="none" w:sz="0" w:space="0" w:color="auto"/>
        </w:rPr>
        <w:t>知道大概内容，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要抓住</w:t>
      </w:r>
      <w:r>
        <w:rPr>
          <w:rFonts w:ascii="宋体" w:eastAsia="宋体" w:hAnsi="SimSun" w:cs="宋体"/>
          <w:sz w:val="28"/>
          <w:bdr w:val="none" w:sz="0" w:space="0" w:color="auto"/>
        </w:rPr>
        <w:t>开头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尾及段落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承上启下的句子。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一来，就有了一个比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有利于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：即在学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，要把注意力集中到人物、事件、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、地点、原因等基本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找一找有哪些不懂的地力。如果是学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中的提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可增加在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堂上的参与意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。研究一个</w:t>
      </w:r>
      <w:r>
        <w:rPr>
          <w:rFonts w:ascii="宋体" w:eastAsia="宋体" w:hAnsi="SimSun" w:cs="宋体"/>
          <w:sz w:val="28"/>
          <w:bdr w:val="none" w:sz="0" w:space="0" w:color="auto"/>
        </w:rPr>
        <w:t>课题时带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料，就能更有的放矢。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的目的是要找到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的答案，不必咬文嚼字，要注重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意思的理解。有些</w:t>
      </w:r>
      <w:r>
        <w:rPr>
          <w:rFonts w:ascii="宋体" w:eastAsia="宋体" w:hAnsi="SimSun" w:cs="宋体"/>
          <w:sz w:val="28"/>
          <w:bdr w:val="none" w:sz="0" w:space="0" w:color="auto"/>
        </w:rPr>
        <w:t>书应</w:t>
      </w:r>
      <w:r>
        <w:rPr>
          <w:rFonts w:ascii="宋体" w:eastAsia="宋体" w:hAnsi="MS Mincho" w:cs="宋体"/>
          <w:sz w:val="28"/>
          <w:bdr w:val="none" w:sz="0" w:space="0" w:color="auto"/>
        </w:rPr>
        <w:t>采用快速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有助于提高知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量，有些</w:t>
      </w:r>
      <w:r>
        <w:rPr>
          <w:rFonts w:ascii="宋体" w:eastAsia="宋体" w:hAnsi="SimSun" w:cs="宋体"/>
          <w:sz w:val="28"/>
          <w:bdr w:val="none" w:sz="0" w:space="0" w:color="auto"/>
        </w:rPr>
        <w:t>书则应</w:t>
      </w:r>
      <w:r>
        <w:rPr>
          <w:rFonts w:ascii="宋体" w:eastAsia="宋体" w:hAnsi="MS Mincho" w:cs="宋体"/>
          <w:sz w:val="28"/>
          <w:bdr w:val="none" w:sz="0" w:space="0" w:color="auto"/>
        </w:rPr>
        <w:t>采用精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了几段后，合上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想想究竟前面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，可以用自己的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言做一些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摘要，从中找出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的表达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，采用精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言把思想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成几点，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做既有助于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、背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述，又有助于提高表达能力，且使思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更有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hAnsi="SimSun" w:cs="宋体"/>
          <w:sz w:val="28"/>
          <w:bdr w:val="none" w:sz="0" w:space="0" w:color="auto"/>
        </w:rPr>
        <w:t>这种尝试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的方法比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多遍的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方法效果更好。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了全部内容之后，回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一遍是必要的。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，可参考笔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摘要，分清段落</w:t>
      </w:r>
      <w:r>
        <w:rPr>
          <w:rFonts w:ascii="宋体" w:eastAsia="宋体" w:hAnsi="SimSun" w:cs="宋体"/>
          <w:sz w:val="28"/>
          <w:bdr w:val="none" w:sz="0" w:space="0" w:color="auto"/>
        </w:rPr>
        <w:t>间每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次的不同含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可以避免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忘。及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是最有效的，随着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的推移，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可逐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减少，但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有助于使学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效果更巩固，所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拳不离手，曲不离口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，即是此意。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大学生学期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主要目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可以在大学里学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丰富的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。增加文化修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，提高自身能力，端正学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度，培</w:t>
      </w:r>
      <w:r>
        <w:rPr>
          <w:rFonts w:ascii="宋体" w:eastAsia="宋体" w:hAnsi="SimSun" w:cs="宋体"/>
          <w:sz w:val="28"/>
          <w:bdr w:val="none" w:sz="0" w:space="0" w:color="auto"/>
        </w:rPr>
        <w:t>养积</w:t>
      </w:r>
      <w:r>
        <w:rPr>
          <w:rFonts w:ascii="宋体" w:eastAsia="宋体" w:hAnsi="MS Mincho" w:cs="宋体"/>
          <w:sz w:val="28"/>
          <w:bdr w:val="none" w:sz="0" w:space="0" w:color="auto"/>
        </w:rPr>
        <w:t>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划来自我的督促和自我鼓励。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具体安排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预习课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前了解内容，可以提高听力效率。而且老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完一章后，他可以主</w:t>
      </w:r>
      <w:r>
        <w:rPr>
          <w:rFonts w:ascii="宋体" w:eastAsia="宋体" w:hAnsi="SimSun" w:cs="宋体"/>
          <w:sz w:val="28"/>
          <w:bdr w:val="none" w:sz="0" w:space="0" w:color="auto"/>
        </w:rPr>
        <w:t>动复习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，向新的学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周抽出一天早起背英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周去学校自学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持在学校</w:t>
      </w:r>
      <w:r>
        <w:rPr>
          <w:rFonts w:ascii="宋体" w:eastAsia="宋体" w:hAnsi="SimSun" w:cs="宋体"/>
          <w:sz w:val="28"/>
          <w:bdr w:val="none" w:sz="0" w:space="0" w:color="auto"/>
        </w:rPr>
        <w:t>图书馆</w:t>
      </w:r>
      <w:r>
        <w:rPr>
          <w:rFonts w:ascii="宋体" w:eastAsia="宋体" w:hAnsi="MS Mincho" w:cs="宋体"/>
          <w:sz w:val="28"/>
          <w:bdr w:val="none" w:sz="0" w:space="0" w:color="auto"/>
        </w:rPr>
        <w:t>借</w:t>
      </w:r>
      <w:r>
        <w:rPr>
          <w:rFonts w:ascii="宋体" w:eastAsia="宋体" w:hAnsi="SimSun" w:cs="宋体"/>
          <w:sz w:val="28"/>
          <w:bdr w:val="none" w:sz="0" w:space="0" w:color="auto"/>
        </w:rPr>
        <w:t>阅图书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持超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，多思考多提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，在笔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接收部分。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清算，反思本月是否达到学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划，下个月注意改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SimSun" w:cs="宋体"/>
          <w:sz w:val="28"/>
          <w:bdr w:val="none" w:sz="0" w:space="0" w:color="auto"/>
        </w:rPr>
        <w:t>订阅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语辅导报</w:t>
      </w:r>
      <w:r>
        <w:rPr>
          <w:rFonts w:ascii="宋体" w:eastAsia="宋体" w:hAnsi="MS Mincho" w:cs="宋体"/>
          <w:sz w:val="28"/>
          <w:bdr w:val="none" w:sz="0" w:space="0" w:color="auto"/>
        </w:rPr>
        <w:t>，自学一些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的英</w:t>
      </w:r>
      <w:r>
        <w:rPr>
          <w:rFonts w:ascii="宋体" w:eastAsia="宋体" w:hAnsi="SimSun" w:cs="宋体"/>
          <w:sz w:val="28"/>
          <w:bdr w:val="none" w:sz="0" w:space="0" w:color="auto"/>
        </w:rPr>
        <w:t>语单词</w:t>
      </w:r>
      <w:r>
        <w:rPr>
          <w:rFonts w:ascii="宋体" w:eastAsia="宋体" w:hAnsi="MS Mincho" w:cs="宋体"/>
          <w:sz w:val="28"/>
          <w:bdr w:val="none" w:sz="0" w:space="0" w:color="auto"/>
        </w:rPr>
        <w:t>，完成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为汉语</w:t>
      </w:r>
      <w:r>
        <w:rPr>
          <w:rFonts w:ascii="宋体" w:eastAsia="宋体" w:hAnsi="MS Mincho" w:cs="宋体"/>
          <w:sz w:val="28"/>
          <w:bdr w:val="none" w:sz="0" w:space="0" w:color="auto"/>
        </w:rPr>
        <w:t>言文学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写作的敏感和写作能力非常重要，所以要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持多写，平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写作。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9.</w:t>
      </w:r>
      <w:r>
        <w:rPr>
          <w:rFonts w:ascii="宋体" w:eastAsia="宋体" w:hAnsi="MS Mincho" w:cs="宋体"/>
          <w:sz w:val="28"/>
          <w:bdr w:val="none" w:sz="0" w:space="0" w:color="auto"/>
        </w:rPr>
        <w:t>了解更多中国古代文化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典如《文心雕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》，《易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10.</w:t>
      </w:r>
      <w:r>
        <w:rPr>
          <w:rFonts w:ascii="宋体" w:eastAsia="宋体" w:hAnsi="MS Mincho" w:cs="宋体"/>
          <w:sz w:val="28"/>
          <w:bdr w:val="none" w:sz="0" w:space="0" w:color="auto"/>
        </w:rPr>
        <w:t>周末尽量多学一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大学生学期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上就要到了，我即将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入一个新的学</w:t>
      </w:r>
      <w:r>
        <w:rPr>
          <w:rFonts w:ascii="宋体" w:eastAsia="宋体" w:hAnsi="SimSun" w:cs="宋体"/>
          <w:sz w:val="28"/>
          <w:bdr w:val="none" w:sz="0" w:space="0" w:color="auto"/>
        </w:rPr>
        <w:t>习阶</w:t>
      </w:r>
      <w:r>
        <w:rPr>
          <w:rFonts w:ascii="宋体" w:eastAsia="宋体" w:hAnsi="MS Mincho" w:cs="宋体"/>
          <w:sz w:val="28"/>
          <w:bdr w:val="none" w:sz="0" w:space="0" w:color="auto"/>
        </w:rPr>
        <w:t>段。我希望自己在大学的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一年都能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，不管是学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方面也好，其他方面也好，我都希望自己的能力可以得到提高。我不想白白浪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掉我大学的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，希望自己能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利用好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秀。所以我在学期初，制定一份学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划，希望在新的学期，我能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字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我的字从上高中的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候就一直很不好看，但是那个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天除了学</w:t>
      </w:r>
      <w:r>
        <w:rPr>
          <w:rFonts w:ascii="宋体" w:eastAsia="宋体" w:hAnsi="SimSun" w:cs="宋体"/>
          <w:sz w:val="28"/>
          <w:bdr w:val="none" w:sz="0" w:space="0" w:color="auto"/>
        </w:rPr>
        <w:t>习还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时间给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字，加上我的字只是不好看，在答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看清我写的是什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，所以我也没有花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字上。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在上大学了，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然我以后用到的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不多，但是我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是希望可以把自己的字写得好看一点。至少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候用的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是手写的作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话对</w:t>
      </w:r>
      <w:r>
        <w:rPr>
          <w:rFonts w:ascii="宋体" w:eastAsia="宋体" w:hAnsi="MS Mincho" w:cs="宋体"/>
          <w:sz w:val="28"/>
          <w:bdr w:val="none" w:sz="0" w:space="0" w:color="auto"/>
        </w:rPr>
        <w:t>我是有利无害的，再加上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的充裕。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字需要的是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持，所以希望我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个学期能</w:t>
      </w:r>
      <w:r>
        <w:rPr>
          <w:rFonts w:ascii="宋体" w:eastAsia="宋体" w:hAnsi="SimSun" w:cs="宋体"/>
          <w:sz w:val="28"/>
          <w:bdr w:val="none" w:sz="0" w:space="0" w:color="auto"/>
        </w:rPr>
        <w:t>够坚</w:t>
      </w:r>
      <w:r>
        <w:rPr>
          <w:rFonts w:ascii="宋体" w:eastAsia="宋体" w:hAnsi="MS Mincho" w:cs="宋体"/>
          <w:sz w:val="28"/>
          <w:bdr w:val="none" w:sz="0" w:space="0" w:color="auto"/>
        </w:rPr>
        <w:t>持住，不要</w:t>
      </w:r>
      <w:r>
        <w:rPr>
          <w:rFonts w:ascii="宋体" w:eastAsia="宋体" w:hAnsi="SimSun" w:cs="宋体"/>
          <w:sz w:val="28"/>
          <w:bdr w:val="none" w:sz="0" w:space="0" w:color="auto"/>
        </w:rPr>
        <w:t>偷懒</w:t>
      </w:r>
      <w:r>
        <w:rPr>
          <w:rFonts w:ascii="宋体" w:eastAsia="宋体" w:hAnsi="MS Mincho" w:cs="宋体"/>
          <w:sz w:val="28"/>
          <w:bdr w:val="none" w:sz="0" w:space="0" w:color="auto"/>
        </w:rPr>
        <w:t>放弃。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在新学期，我希望自己能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多看一些有深度的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籍，而不是像之前那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看一些没有很多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候我想把写的好的句子抄下来，并且写一篇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后感，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更加的深刻，也可以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便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察自己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字的成果，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能丰富自己的内涵。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我希望自己在上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集中注意力，听老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玩手机。如果上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候不听，那到大学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都没有学到，感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自己像白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了一个大学。所以我希望在上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真的听老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课讲</w:t>
      </w:r>
      <w:r>
        <w:rPr>
          <w:rFonts w:ascii="宋体" w:eastAsia="宋体" w:hAnsi="MS Mincho" w:cs="宋体"/>
          <w:sz w:val="28"/>
          <w:bdr w:val="none" w:sz="0" w:space="0" w:color="auto"/>
        </w:rPr>
        <w:t>的内容基本上都是期末考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要考的，所以上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真的听了，期末考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才会很容易就通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，不会挂科。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四、大学英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x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个学期我准</w:t>
      </w:r>
      <w:r>
        <w:rPr>
          <w:rFonts w:ascii="宋体" w:eastAsia="宋体" w:hAnsi="SimSun" w:cs="宋体"/>
          <w:sz w:val="28"/>
          <w:bdr w:val="none" w:sz="0" w:space="0" w:color="auto"/>
        </w:rPr>
        <w:t>备报</w:t>
      </w:r>
      <w:r>
        <w:rPr>
          <w:rFonts w:ascii="宋体" w:eastAsia="宋体" w:hAnsi="MS Mincho" w:cs="宋体"/>
          <w:sz w:val="28"/>
          <w:bdr w:val="none" w:sz="0" w:space="0" w:color="auto"/>
        </w:rPr>
        <w:t>名英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，希望自己能一次就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，所以在平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需要我多花一点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上。我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了一套英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之前把所有的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目都做完。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天背一些英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APP</w:t>
      </w:r>
      <w:r>
        <w:rPr>
          <w:rFonts w:ascii="宋体" w:eastAsia="宋体" w:hAnsi="MS Mincho" w:cs="宋体"/>
          <w:sz w:val="28"/>
          <w:bdr w:val="none" w:sz="0" w:space="0" w:color="auto"/>
        </w:rPr>
        <w:t>，在背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可以知道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听力。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个学期我可以按照我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划来分配好自己的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，等到期末的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些方面都能</w:t>
      </w:r>
      <w:r>
        <w:rPr>
          <w:rFonts w:ascii="宋体" w:eastAsia="宋体" w:hAnsi="SimSun" w:cs="宋体"/>
          <w:sz w:val="28"/>
          <w:bdr w:val="none" w:sz="0" w:space="0" w:color="auto"/>
        </w:rPr>
        <w:t>够进步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，不会挂科，也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大学生学期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一、本学期工作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</w:t>
      </w:r>
      <w:r>
        <w:rPr>
          <w:rFonts w:ascii="宋体" w:eastAsia="宋体" w:cs="宋体"/>
          <w:b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整、巩固、提高、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</w:t>
      </w:r>
      <w:r>
        <w:rPr>
          <w:rFonts w:ascii="宋体" w:eastAsia="宋体" w:cs="宋体"/>
          <w:b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八字方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cs="宋体"/>
          <w:b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</w:t>
      </w:r>
      <w:r>
        <w:rPr>
          <w:rFonts w:ascii="宋体" w:eastAsia="宋体" w:cs="宋体"/>
          <w:b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主要是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整，即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的干部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整，另外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于高二学生小高考任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，主要工作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整到高一干部身上，同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也可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下学期的平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稳过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渡</w:t>
      </w:r>
      <w:r>
        <w:rPr>
          <w:rFonts w:ascii="宋体" w:eastAsia="宋体" w:cs="宋体"/>
          <w:b/>
          <w:sz w:val="28"/>
          <w:bdr w:val="none" w:sz="0" w:space="0" w:color="auto"/>
        </w:rPr>
        <w:t>;"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巩固</w:t>
      </w:r>
      <w:r>
        <w:rPr>
          <w:rFonts w:ascii="宋体" w:eastAsia="宋体" w:cs="宋体"/>
          <w:b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即巩固社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成果和巩固社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人数，控制退社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禁社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空名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象</w:t>
      </w:r>
      <w:r>
        <w:rPr>
          <w:rFonts w:ascii="宋体" w:eastAsia="宋体" w:cs="宋体"/>
          <w:b/>
          <w:sz w:val="28"/>
          <w:bdr w:val="none" w:sz="0" w:space="0" w:color="auto"/>
        </w:rPr>
        <w:t>;"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提高</w:t>
      </w:r>
      <w:r>
        <w:rPr>
          <w:rFonts w:ascii="宋体" w:eastAsia="宋体" w:cs="宋体"/>
          <w:b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即提高社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干部的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水平，提高社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极性，提高社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员经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提升的个人能力</w:t>
      </w:r>
      <w:r>
        <w:rPr>
          <w:rFonts w:ascii="宋体" w:eastAsia="宋体" w:cs="宋体"/>
          <w:b/>
          <w:sz w:val="28"/>
          <w:bdr w:val="none" w:sz="0" w:space="0" w:color="auto"/>
        </w:rPr>
        <w:t>;"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</w:t>
      </w:r>
      <w:r>
        <w:rPr>
          <w:rFonts w:ascii="宋体" w:eastAsia="宋体" w:cs="宋体"/>
          <w:b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即启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建工作，从而推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本学期各社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完善社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范化、制度化建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，本学期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章制度健全，档案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从三星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，学期末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评选结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下学期各社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招新做准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直属社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建工作。本学期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继续扩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大学生社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和学生两个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极性，尤其是做好目前尚无直属社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的教研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的工作，帮助他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在本学期内完成直属社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建工作，做到有社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名称，有社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团发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起人，有章程，有初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机构，有一部分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心参与的学生，有指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下学期全面招收社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打好基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，做好前期准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上学期指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，明确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极工作，推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工作上水平。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大学生学期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新。（抓好学生会内部基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，巩固各方面工作）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二、主要工作任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门开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造良好的校园氛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各班干部、学生会干部、各部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骨干到大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教室，邀</w:t>
      </w:r>
      <w:r>
        <w:rPr>
          <w:rFonts w:ascii="宋体" w:eastAsia="宋体" w:hAnsi="SimSun" w:cs="宋体"/>
          <w:sz w:val="28"/>
          <w:bdr w:val="none" w:sz="0" w:space="0" w:color="auto"/>
        </w:rPr>
        <w:t>请领导开</w:t>
      </w:r>
      <w:r>
        <w:rPr>
          <w:rFonts w:ascii="宋体" w:eastAsia="宋体" w:hAnsi="MS Mincho" w:cs="宋体"/>
          <w:sz w:val="28"/>
          <w:bdr w:val="none" w:sz="0" w:space="0" w:color="auto"/>
        </w:rPr>
        <w:t>展知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践能力，定期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化学生会自身建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学生会干部的培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锻炼发挥</w:t>
      </w:r>
      <w:r>
        <w:rPr>
          <w:rFonts w:ascii="宋体" w:eastAsia="宋体" w:hAnsi="MS Mincho" w:cs="宋体"/>
          <w:sz w:val="28"/>
          <w:bdr w:val="none" w:sz="0" w:space="0" w:color="auto"/>
        </w:rPr>
        <w:t>其骨干作用。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行学生干部考核制度和</w:t>
      </w:r>
      <w:r>
        <w:rPr>
          <w:rFonts w:ascii="宋体" w:eastAsia="宋体" w:hAnsi="SimSun" w:cs="宋体"/>
          <w:sz w:val="28"/>
          <w:bdr w:val="none" w:sz="0" w:space="0" w:color="auto"/>
        </w:rPr>
        <w:t>奖惩办</w:t>
      </w:r>
      <w:r>
        <w:rPr>
          <w:rFonts w:ascii="宋体" w:eastAsia="宋体" w:hAnsi="MS Mincho" w:cs="宋体"/>
          <w:sz w:val="28"/>
          <w:bdr w:val="none" w:sz="0" w:space="0" w:color="auto"/>
        </w:rPr>
        <w:t>法，提高学生干部的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三、工作要点：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、制度建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、督促配合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展示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的校园氛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、着重以工作来宣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学生会（多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各部之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完成学校交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略：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、配合各部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，建立完善的工作制度。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&amp;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）一个月出一份校刊。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）利用海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）校刊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行到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中融入更多的互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元素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使更大范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内的同学感到学生会工作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学校布置的突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性工作，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各方力量，全力以赴，按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）第二学期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学初，全面做好宣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工作（主席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及宣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合做好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、海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传单</w:t>
      </w:r>
      <w:r>
        <w:rPr>
          <w:rFonts w:ascii="宋体" w:eastAsia="宋体" w:hAnsi="MS Mincho" w:cs="宋体"/>
          <w:sz w:val="28"/>
          <w:bdr w:val="none" w:sz="0" w:space="0" w:color="auto"/>
        </w:rPr>
        <w:t>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、网上宣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（学校网站））。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）第二或第三周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学生会旧干部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送会（主席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及各部部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一个主席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秘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任：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次主席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及各部部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议记录</w:t>
      </w:r>
      <w:r>
        <w:rPr>
          <w:rFonts w:ascii="宋体" w:eastAsia="宋体" w:hAnsi="MS Mincho" w:cs="宋体"/>
          <w:sz w:val="28"/>
          <w:bdr w:val="none" w:sz="0" w:space="0" w:color="auto"/>
        </w:rPr>
        <w:t>，以及做好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的通知等工作）。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招一名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任：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次工作、会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影及宣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等工作）。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一次近期工作重点（理清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念、目的、制度以及工作的路径方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的新一届人才。（拓展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野，激</w:t>
      </w:r>
      <w:r>
        <w:rPr>
          <w:rFonts w:ascii="宋体" w:eastAsia="宋体" w:hAnsi="SimSun" w:cs="宋体"/>
          <w:sz w:val="28"/>
          <w:bdr w:val="none" w:sz="0" w:space="0" w:color="auto"/>
        </w:rPr>
        <w:t>发兴</w:t>
      </w:r>
      <w:r>
        <w:rPr>
          <w:rFonts w:ascii="宋体" w:eastAsia="宋体" w:hAnsi="MS Mincho" w:cs="宋体"/>
          <w:sz w:val="28"/>
          <w:bdr w:val="none" w:sz="0" w:space="0" w:color="auto"/>
        </w:rPr>
        <w:t>趣，启迪新的思想、新的思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方法）。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）工作需求：</w:t>
      </w: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明确目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排有序；</w:t>
      </w: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提升能力。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大学生学期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的自我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障碍的人可能并不真正了解自己的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重要。学</w:t>
      </w:r>
      <w:r>
        <w:rPr>
          <w:rFonts w:ascii="宋体" w:eastAsia="宋体" w:hAnsi="SimSun" w:cs="宋体"/>
          <w:sz w:val="28"/>
          <w:bdr w:val="none" w:sz="0" w:space="0" w:color="auto"/>
        </w:rPr>
        <w:t>习问题</w:t>
      </w:r>
      <w:r>
        <w:rPr>
          <w:rFonts w:ascii="宋体" w:eastAsia="宋体" w:hAnsi="MS Mincho" w:cs="宋体"/>
          <w:sz w:val="28"/>
          <w:bdr w:val="none" w:sz="0" w:space="0" w:color="auto"/>
        </w:rPr>
        <w:t>的自我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价主要可以从以下几个方面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障碍的人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思考以下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前是否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得定下明确的目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，比如有多少内容要在多少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常没有固定的学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常耽</w:t>
      </w:r>
      <w:r>
        <w:rPr>
          <w:rFonts w:ascii="宋体" w:eastAsia="宋体" w:hAnsi="SimSun" w:cs="宋体"/>
          <w:sz w:val="28"/>
          <w:bdr w:val="none" w:sz="0" w:space="0" w:color="auto"/>
        </w:rPr>
        <w:t>误时间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划是否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是只在前几天有效？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是否少于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）是否把所有的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都花在学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、注意力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）完全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是否只能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，身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常有小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我分心的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常有异想天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和人聊天一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）是否一看到</w:t>
      </w:r>
      <w:r>
        <w:rPr>
          <w:rFonts w:ascii="宋体" w:eastAsia="宋体" w:hAnsi="SimSun" w:cs="宋体"/>
          <w:sz w:val="28"/>
          <w:bdr w:val="none" w:sz="0" w:space="0" w:color="auto"/>
        </w:rPr>
        <w:t>书头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）是否只喜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文科不喜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理科。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常需要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迫自己学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）是否从未有意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）海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常用于提高解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）是否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常使用机械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）你有没有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）你是否从未</w:t>
      </w:r>
      <w:r>
        <w:rPr>
          <w:rFonts w:ascii="宋体" w:eastAsia="宋体" w:hAnsi="SimSun" w:cs="宋体"/>
          <w:sz w:val="28"/>
          <w:bdr w:val="none" w:sz="0" w:space="0" w:color="auto"/>
        </w:rPr>
        <w:t>问过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）你很少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一般来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，以上</w:t>
      </w:r>
      <w:r>
        <w:rPr>
          <w:rFonts w:ascii="宋体" w:eastAsia="宋体" w:hAnsi="SimSun" w:cs="宋体"/>
          <w:sz w:val="28"/>
          <w:bdr w:val="none" w:sz="0" w:space="0" w:color="auto"/>
        </w:rPr>
        <w:t>问题给</w:t>
      </w:r>
      <w:r>
        <w:rPr>
          <w:rFonts w:ascii="宋体" w:eastAsia="宋体" w:hAnsi="MS Mincho" w:cs="宋体"/>
          <w:sz w:val="28"/>
          <w:bdr w:val="none" w:sz="0" w:space="0" w:color="auto"/>
        </w:rPr>
        <w:t>出的肯定答案（是）越多，学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效率越低。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个有学</w:t>
      </w:r>
      <w:r>
        <w:rPr>
          <w:rFonts w:ascii="宋体" w:eastAsia="宋体" w:hAnsi="SimSun" w:cs="宋体"/>
          <w:sz w:val="28"/>
          <w:bdr w:val="none" w:sz="0" w:space="0" w:color="auto"/>
        </w:rPr>
        <w:t>习问题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从以上四</w:t>
      </w:r>
      <w:r>
        <w:rPr>
          <w:rFonts w:ascii="宋体" w:eastAsia="宋体" w:hAnsi="SimSun" w:cs="宋体"/>
          <w:sz w:val="28"/>
          <w:bdr w:val="none" w:sz="0" w:space="0" w:color="auto"/>
        </w:rPr>
        <w:t>类问题</w:t>
      </w:r>
      <w:r>
        <w:rPr>
          <w:rFonts w:ascii="宋体" w:eastAsia="宋体" w:hAnsi="MS Mincho" w:cs="宋体"/>
          <w:sz w:val="28"/>
          <w:bdr w:val="none" w:sz="0" w:space="0" w:color="auto"/>
        </w:rPr>
        <w:t>中列出自己的主要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，然后有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https://d.book118.com/445032244332011121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503224433201112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2022大学生学期计划（通用10篇）</dc:title>
  <dc:subject>时间过得真快，总在不经意间流逝，我们又将续写新的诗篇，展开新的旅程，立即行动起来写一份计划吧。拟起计划来就毫无头绪？下面是小编收集整理的2022大学生学期计划（通用10篇），供大家参考借鉴，希望可以帮</dc:subject>
  <cp:keywords>大学生学期计划</cp:keywords>
  <cp:revision>0</cp:revision>
</cp:coreProperties>
</file>