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感恩教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或思想中的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或情况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行分析研究，做出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律性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、工作中起到呈上启下的作用，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自己写一份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吧。那</w:t>
      </w:r>
      <w:r>
        <w:rPr>
          <w:rFonts w:ascii="宋体" w:eastAsia="宋体" w:hAnsi="SimSun" w:cs="宋体"/>
          <w:sz w:val="28"/>
          <w:bdr w:val="none" w:sz="0" w:space="0" w:color="auto"/>
        </w:rPr>
        <w:t>么总结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格式呢？以下是小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的告白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当天，幼儿园的</w:t>
      </w:r>
      <w:r>
        <w:rPr>
          <w:rFonts w:ascii="宋体" w:eastAsia="宋体" w:hAnsi="SimSun" w:cs="宋体"/>
          <w:sz w:val="28"/>
          <w:bdr w:val="none" w:sz="0" w:space="0" w:color="auto"/>
        </w:rPr>
        <w:t>门厅</w:t>
      </w:r>
      <w:r>
        <w:rPr>
          <w:rFonts w:ascii="宋体" w:eastAsia="宋体" w:hAnsi="MS Mincho" w:cs="宋体"/>
          <w:sz w:val="28"/>
          <w:bdr w:val="none" w:sz="0" w:space="0" w:color="auto"/>
        </w:rPr>
        <w:t>外出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的告白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倡</w:t>
      </w:r>
      <w:r>
        <w:rPr>
          <w:rFonts w:ascii="宋体" w:eastAsia="宋体" w:hAnsi="SimSun" w:cs="宋体"/>
          <w:sz w:val="28"/>
          <w:bdr w:val="none" w:sz="0" w:space="0" w:color="auto"/>
        </w:rPr>
        <w:t>议书</w:t>
      </w:r>
      <w:r>
        <w:rPr>
          <w:rFonts w:ascii="宋体" w:eastAsia="宋体" w:hAnsi="MS Mincho" w:cs="宋体"/>
          <w:sz w:val="28"/>
          <w:bdr w:val="none" w:sz="0" w:space="0" w:color="auto"/>
        </w:rPr>
        <w:t>。幼儿园倡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所有的家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、微笑和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极的家园合作来表达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的尊重、理解和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同，倡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用一个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的笑容、一个温暖的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抱、一句真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的祝福来表达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和祝福，倡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表、自尊自律。家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也在幼儿园的大力提倡下，将自己最真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地祝福留在了告白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于大班幼儿而言，幼儿园是他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的地方之一，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来到幼儿园看到熟悉的老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，保育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或者是</w:t>
      </w:r>
      <w:r>
        <w:rPr>
          <w:rFonts w:ascii="宋体" w:eastAsia="宋体" w:hAnsi="SimSun" w:cs="宋体"/>
          <w:sz w:val="28"/>
          <w:bdr w:val="none" w:sz="0" w:space="0" w:color="auto"/>
        </w:rPr>
        <w:t>门卫</w:t>
      </w:r>
      <w:r>
        <w:rPr>
          <w:rFonts w:ascii="宋体" w:eastAsia="宋体" w:hAnsi="MS Mincho" w:cs="宋体"/>
          <w:sz w:val="28"/>
          <w:bdr w:val="none" w:sz="0" w:space="0" w:color="auto"/>
        </w:rPr>
        <w:t>叔叔，他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会上前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候一声。在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一个个化身成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，提前通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自由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、根据自己的特</w:t>
      </w:r>
      <w:r>
        <w:rPr>
          <w:rFonts w:ascii="宋体" w:eastAsia="宋体" w:hAnsi="SimSun" w:cs="宋体"/>
          <w:sz w:val="28"/>
          <w:bdr w:val="none" w:sz="0" w:space="0" w:color="auto"/>
        </w:rPr>
        <w:t>长领</w:t>
      </w:r>
      <w:r>
        <w:rPr>
          <w:rFonts w:ascii="宋体" w:eastAsia="宋体" w:hAnsi="MS Mincho" w:cs="宋体"/>
          <w:sz w:val="28"/>
          <w:bdr w:val="none" w:sz="0" w:space="0" w:color="auto"/>
        </w:rPr>
        <w:t>取任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别设</w:t>
      </w:r>
      <w:r>
        <w:rPr>
          <w:rFonts w:ascii="宋体" w:eastAsia="宋体" w:hAnsi="MS Mincho" w:cs="宋体"/>
          <w:sz w:val="28"/>
          <w:bdr w:val="none" w:sz="0" w:space="0" w:color="auto"/>
        </w:rPr>
        <w:t>有采</w:t>
      </w:r>
      <w:r>
        <w:rPr>
          <w:rFonts w:ascii="宋体" w:eastAsia="宋体" w:hAnsi="SimSun" w:cs="宋体"/>
          <w:sz w:val="28"/>
          <w:bdr w:val="none" w:sz="0" w:space="0" w:color="auto"/>
        </w:rPr>
        <w:t>访员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记录员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、播</w:t>
      </w:r>
      <w:r>
        <w:rPr>
          <w:rFonts w:ascii="宋体" w:eastAsia="宋体" w:hAnsi="SimSun" w:cs="宋体"/>
          <w:sz w:val="28"/>
          <w:bdr w:val="none" w:sz="0" w:space="0" w:color="auto"/>
        </w:rPr>
        <w:t>报员</w:t>
      </w:r>
      <w:r>
        <w:rPr>
          <w:rFonts w:ascii="宋体" w:eastAsia="宋体" w:hAnsi="MS Mincho" w:cs="宋体"/>
          <w:sz w:val="28"/>
          <w:bdr w:val="none" w:sz="0" w:space="0" w:color="auto"/>
        </w:rPr>
        <w:t>等角色。采</w:t>
      </w:r>
      <w:r>
        <w:rPr>
          <w:rFonts w:ascii="宋体" w:eastAsia="宋体" w:hAnsi="SimSun" w:cs="宋体"/>
          <w:sz w:val="28"/>
          <w:bdr w:val="none" w:sz="0" w:space="0" w:color="auto"/>
        </w:rPr>
        <w:t>访过</w:t>
      </w:r>
      <w:r>
        <w:rPr>
          <w:rFonts w:ascii="宋体" w:eastAsia="宋体" w:hAnsi="MS Mincho" w:cs="宋体"/>
          <w:sz w:val="28"/>
          <w:bdr w:val="none" w:sz="0" w:space="0" w:color="auto"/>
        </w:rPr>
        <w:t>程中各位小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者分工明确、各司其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，采</w:t>
      </w:r>
      <w:r>
        <w:rPr>
          <w:rFonts w:ascii="宋体" w:eastAsia="宋体" w:hAnsi="SimSun" w:cs="宋体"/>
          <w:sz w:val="28"/>
          <w:bdr w:val="none" w:sz="0" w:space="0" w:color="auto"/>
        </w:rPr>
        <w:t>访员</w:t>
      </w:r>
      <w:r>
        <w:rPr>
          <w:rFonts w:ascii="宋体" w:eastAsia="宋体" w:hAnsi="MS Mincho" w:cs="宋体"/>
          <w:sz w:val="28"/>
          <w:bdr w:val="none" w:sz="0" w:space="0" w:color="auto"/>
        </w:rPr>
        <w:t>拿着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筒提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记录员</w:t>
      </w:r>
      <w:r>
        <w:rPr>
          <w:rFonts w:ascii="宋体" w:eastAsia="宋体" w:hAnsi="MS Mincho" w:cs="宋体"/>
          <w:sz w:val="28"/>
          <w:bdr w:val="none" w:sz="0" w:space="0" w:color="auto"/>
        </w:rPr>
        <w:t>忙着将被采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的回答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不停地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化位置拍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大班幼儿在合作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完成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，在采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中，孩子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有了更深入的了解，加深了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之情，更重要的是在学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程中，提高了同伴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相互合作和社会交往的能力。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的心愿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中班幼儿在老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下，用自己的双手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自制作一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的康乃馨送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简简单单</w:t>
      </w:r>
      <w:r>
        <w:rPr>
          <w:rFonts w:ascii="宋体" w:eastAsia="宋体" w:hAnsi="MS Mincho" w:cs="宋体"/>
          <w:sz w:val="28"/>
          <w:bdr w:val="none" w:sz="0" w:space="0" w:color="auto"/>
        </w:rPr>
        <w:t>的手工</w:t>
      </w:r>
      <w:r>
        <w:rPr>
          <w:rFonts w:ascii="宋体" w:eastAsia="宋体" w:hAnsi="SimSun" w:cs="宋体"/>
          <w:sz w:val="28"/>
          <w:bdr w:val="none" w:sz="0" w:space="0" w:color="auto"/>
        </w:rPr>
        <w:t>纸浓缩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意，仔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地折、小心地剪、慢慢地粘，一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地操作中留下了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无尽的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手完成一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康乃馨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迫不及待地拿到老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面前，献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把自己最美好的心愿送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祝老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!”“</w:t>
      </w:r>
      <w:r>
        <w:rPr>
          <w:rFonts w:ascii="宋体" w:eastAsia="宋体" w:hAnsi="MS Mincho" w:cs="宋体"/>
          <w:sz w:val="28"/>
          <w:bdr w:val="none" w:sz="0" w:space="0" w:color="auto"/>
        </w:rPr>
        <w:t>愿老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Fonts w:ascii="宋体" w:eastAsia="宋体" w:hAnsi="MS Mincho" w:cs="宋体"/>
          <w:sz w:val="28"/>
          <w:bdr w:val="none" w:sz="0" w:space="0" w:color="auto"/>
        </w:rPr>
        <w:t>心心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一句句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而温馨的祝福，</w:t>
      </w:r>
      <w:r>
        <w:rPr>
          <w:rFonts w:ascii="宋体" w:eastAsia="宋体" w:hAnsi="SimSun" w:cs="宋体"/>
          <w:sz w:val="28"/>
          <w:bdr w:val="none" w:sz="0" w:space="0" w:color="auto"/>
        </w:rPr>
        <w:t>萦绕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的耳旁，老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之情溢于言表。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的祝福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入园的小班幼儿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不会像中大班的哥哥姐姐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用甜美的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、温馨的花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来表达自己的祝福，但他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着用自己稚嫩的双手学着用手工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折成郁金香送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，然后和老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抱一抱，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，感受老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一般的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美好的日子里，全体教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，愿天下所有的教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能在平凡的工作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一份不平凡的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送祝福完美落幕，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的特色主要有以下几点：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题鲜</w:t>
      </w:r>
      <w:r>
        <w:rPr>
          <w:rFonts w:ascii="宋体" w:eastAsia="宋体" w:hAnsi="MS Mincho" w:cs="宋体"/>
          <w:sz w:val="28"/>
          <w:bdr w:val="none" w:sz="0" w:space="0" w:color="auto"/>
        </w:rPr>
        <w:t>明，效果明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当天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目的就是祝全体老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当天能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感受到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日的气氛。我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动紧</w:t>
      </w:r>
      <w:r>
        <w:rPr>
          <w:rFonts w:ascii="宋体" w:eastAsia="宋体" w:hAnsi="MS Mincho" w:cs="宋体"/>
          <w:sz w:val="28"/>
          <w:bdr w:val="none" w:sz="0" w:space="0" w:color="auto"/>
        </w:rPr>
        <w:t>扣祝老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，并以向老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致敬的方式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效果更加明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当天早上被祝福的老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心的向我</w:t>
      </w:r>
      <w:r>
        <w:rPr>
          <w:rFonts w:ascii="宋体" w:eastAsia="宋体" w:hAnsi="SimSun" w:cs="宋体"/>
          <w:sz w:val="28"/>
          <w:bdr w:val="none" w:sz="0" w:space="0" w:color="auto"/>
        </w:rPr>
        <w:t>们询问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的更多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，并送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很多的祝福，有的老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一大早上就收到来自同学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日祝福，真的是有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心有感</w:t>
      </w:r>
      <w:r>
        <w:rPr>
          <w:rFonts w:ascii="宋体" w:eastAsia="宋体" w:hAnsi="SimSun" w:cs="宋体"/>
          <w:sz w:val="28"/>
          <w:bdr w:val="none" w:sz="0" w:space="0" w:color="auto"/>
        </w:rPr>
        <w:t>动这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出了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当天接受祝福的老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参与面广，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可度高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的同学几乎是全体湖北第二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范学院的学生和老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的祝福都通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横幅真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那里，大家在准</w:t>
      </w:r>
      <w:r>
        <w:rPr>
          <w:rFonts w:ascii="宋体" w:eastAsia="宋体" w:hAnsi="SimSun" w:cs="宋体"/>
          <w:sz w:val="28"/>
          <w:bdr w:val="none" w:sz="0" w:space="0" w:color="auto"/>
        </w:rPr>
        <w:t>备这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明了大家都愿意参加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内容丰富，意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重大的活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，在学生代表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声中，学院的老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表示了充分的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可与肯定。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划周密，准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由于是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学，一部分的大一新生都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在忙着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整以及整理自己的事情，因此参与其中的同学没有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期的多。再者由于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对紧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也有些</w:t>
      </w:r>
      <w:r>
        <w:rPr>
          <w:rFonts w:ascii="宋体" w:eastAsia="宋体" w:hAnsi="SimSun" w:cs="宋体"/>
          <w:sz w:val="28"/>
          <w:bdr w:val="none" w:sz="0" w:space="0" w:color="auto"/>
        </w:rPr>
        <w:t>仓</w:t>
      </w:r>
      <w:r>
        <w:rPr>
          <w:rFonts w:ascii="宋体" w:eastAsia="宋体" w:hAnsi="MS Mincho" w:cs="宋体"/>
          <w:sz w:val="28"/>
          <w:bdr w:val="none" w:sz="0" w:space="0" w:color="auto"/>
        </w:rPr>
        <w:t>促忙碌。但是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并未出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任何效率低、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行力差、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情不高的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，相反的是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大家商量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的周密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程中能有条不紊，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送祝福活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从准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始到活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全部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情高昂，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都愿意参加和看到的活</w:t>
      </w:r>
      <w:r>
        <w:rPr>
          <w:rFonts w:ascii="宋体" w:eastAsia="宋体" w:hAnsi="SimSun" w:cs="宋体"/>
          <w:sz w:val="28"/>
          <w:bdr w:val="none" w:sz="0" w:space="0" w:color="auto"/>
        </w:rPr>
        <w:t>动让</w:t>
      </w:r>
      <w:r>
        <w:rPr>
          <w:rFonts w:ascii="宋体" w:eastAsia="宋体" w:hAnsi="MS Mincho" w:cs="宋体"/>
          <w:sz w:val="28"/>
          <w:bdr w:val="none" w:sz="0" w:space="0" w:color="auto"/>
        </w:rPr>
        <w:t>大家在活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束后都感到无比欣慰，大家都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切的希望教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当天，老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够读</w:t>
      </w:r>
      <w:r>
        <w:rPr>
          <w:rFonts w:ascii="宋体" w:eastAsia="宋体" w:hAnsi="MS Mincho" w:cs="宋体"/>
          <w:sz w:val="28"/>
          <w:bdr w:val="none" w:sz="0" w:space="0" w:color="auto"/>
        </w:rPr>
        <w:t>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和祝福，也希望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的成功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当天感受到同学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感恩的心，同</w:t>
      </w:r>
      <w:r>
        <w:rPr>
          <w:rFonts w:ascii="宋体" w:eastAsia="宋体" w:hAnsi="SimSun" w:cs="宋体"/>
          <w:sz w:val="28"/>
          <w:bdr w:val="none" w:sz="0" w:space="0" w:color="auto"/>
        </w:rPr>
        <w:t>时带</w:t>
      </w:r>
      <w:r>
        <w:rPr>
          <w:rFonts w:ascii="宋体" w:eastAsia="宋体" w:hAnsi="MS Mincho" w:cs="宋体"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一个愉快的心情。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的足迹里无不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浸恩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的辛勤与奉献，惟有老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，捧者一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心来，不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半根草去。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在院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搭建沟通交流的平台，深化感恩孝道、尊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重教教育，表达学生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的感激之情。我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与膳委会、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台合</w:t>
      </w:r>
      <w:r>
        <w:rPr>
          <w:rFonts w:ascii="宋体" w:eastAsia="宋体" w:hAnsi="SimSun" w:cs="宋体"/>
          <w:sz w:val="28"/>
          <w:bdr w:val="none" w:sz="0" w:space="0" w:color="auto"/>
        </w:rPr>
        <w:t>办开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情，心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。拇指</w:t>
      </w:r>
      <w:r>
        <w:rPr>
          <w:rFonts w:ascii="宋体" w:eastAsia="宋体" w:hAnsi="SimSun" w:cs="宋体"/>
          <w:sz w:val="28"/>
          <w:bdr w:val="none" w:sz="0" w:space="0" w:color="auto"/>
        </w:rPr>
        <w:t>颂师</w:t>
      </w:r>
      <w:r>
        <w:rPr>
          <w:rFonts w:ascii="宋体" w:eastAsia="宋体" w:hAnsi="MS Mincho" w:cs="宋体"/>
          <w:sz w:val="28"/>
          <w:bdr w:val="none" w:sz="0" w:space="0" w:color="auto"/>
        </w:rPr>
        <w:t>情短信送祝福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提供一个平台，表达出自己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的敬意。两委学生干部代表学生两委及社</w:t>
      </w:r>
      <w:r>
        <w:rPr>
          <w:rFonts w:ascii="宋体" w:eastAsia="宋体" w:hAnsi="SimSun" w:cs="宋体"/>
          <w:sz w:val="28"/>
          <w:bdr w:val="none" w:sz="0" w:space="0" w:color="auto"/>
        </w:rPr>
        <w:t>联为</w:t>
      </w:r>
      <w:r>
        <w:rPr>
          <w:rFonts w:ascii="宋体" w:eastAsia="宋体" w:hAnsi="MS Mincho" w:cs="宋体"/>
          <w:sz w:val="28"/>
          <w:bdr w:val="none" w:sz="0" w:space="0" w:color="auto"/>
        </w:rPr>
        <w:t>全院老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卡及祝福，老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上都露出了甜甜的笑容。同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学院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及老教授送上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也回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心地与同学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聊天。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不在，不能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送上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也通</w:t>
      </w:r>
      <w:r>
        <w:rPr>
          <w:rFonts w:ascii="宋体" w:eastAsia="宋体" w:hAnsi="SimSun" w:cs="宋体"/>
          <w:sz w:val="28"/>
          <w:bdr w:val="none" w:sz="0" w:space="0" w:color="auto"/>
        </w:rPr>
        <w:t>过电话</w:t>
      </w:r>
      <w:r>
        <w:rPr>
          <w:rFonts w:ascii="宋体" w:eastAsia="宋体" w:hAnsi="MS Mincho" w:cs="宋体"/>
          <w:sz w:val="28"/>
          <w:bdr w:val="none" w:sz="0" w:space="0" w:color="auto"/>
        </w:rPr>
        <w:t>送上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日祝福，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看到了全社会尊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，感受了桃李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天下的自豪。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懂得如何感恩。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颂师</w:t>
      </w:r>
      <w:r>
        <w:rPr>
          <w:rFonts w:ascii="宋体" w:eastAsia="宋体" w:hAnsi="MS Mincho" w:cs="宋体"/>
          <w:sz w:val="28"/>
          <w:bdr w:val="none" w:sz="0" w:space="0" w:color="auto"/>
        </w:rPr>
        <w:t>德，感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cs="宋体"/>
          <w:sz w:val="28"/>
          <w:bdr w:val="none" w:sz="0" w:space="0" w:color="auto"/>
        </w:rPr>
        <w:t>:xx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地点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医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高等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科学校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医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高等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科学校教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，小盆栽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盆，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字条幅一幅；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公室将礼物送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的祝老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写了一封表露感激之情的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反思：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由于各班委新上任，工作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不足，</w:t>
      </w:r>
      <w:r>
        <w:rPr>
          <w:rFonts w:ascii="宋体" w:eastAsia="宋体" w:hAnsi="SimSun" w:cs="宋体"/>
          <w:sz w:val="28"/>
          <w:bdr w:val="none" w:sz="0" w:space="0" w:color="auto"/>
        </w:rPr>
        <w:t>组员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合作不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默契；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在送礼物之前没有具体摸清各老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，增加了不少麻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重教室中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颂师</w:t>
      </w:r>
      <w:r>
        <w:rPr>
          <w:rFonts w:ascii="宋体" w:eastAsia="宋体" w:hAnsi="MS Mincho" w:cs="宋体"/>
          <w:sz w:val="28"/>
          <w:bdr w:val="none" w:sz="0" w:space="0" w:color="auto"/>
        </w:rPr>
        <w:t>德，感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体会到了老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自身的思想道德教育，弘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了中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感受到了学生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的尊重，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有了个快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校之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在我校蔓延。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cs="宋体"/>
          <w:sz w:val="28"/>
          <w:bdr w:val="none" w:sz="0" w:space="0" w:color="auto"/>
        </w:rPr>
        <w:t>64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的同学在班委会、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支部的共同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下，精心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了各自的活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内容和形式，他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用一</w:t>
      </w:r>
      <w:r>
        <w:rPr>
          <w:rFonts w:ascii="宋体" w:eastAsia="宋体" w:hAnsi="SimSun" w:cs="宋体"/>
          <w:sz w:val="28"/>
          <w:bdr w:val="none" w:sz="0" w:space="0" w:color="auto"/>
        </w:rPr>
        <w:t>颗颗纯</w:t>
      </w:r>
      <w:r>
        <w:rPr>
          <w:rFonts w:ascii="宋体" w:eastAsia="宋体" w:hAnsi="MS Mincho" w:cs="宋体"/>
          <w:sz w:val="28"/>
          <w:bdr w:val="none" w:sz="0" w:space="0" w:color="auto"/>
        </w:rPr>
        <w:t>真的心、一份份真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的情，用自己特有的方式向老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表达了深深的感激之情。在主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班会上，有的同学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师动</w:t>
      </w:r>
      <w:r>
        <w:rPr>
          <w:rFonts w:ascii="宋体" w:eastAsia="宋体" w:hAnsi="MS Mincho" w:cs="宋体"/>
          <w:sz w:val="28"/>
          <w:bdr w:val="none" w:sz="0" w:space="0" w:color="auto"/>
        </w:rPr>
        <w:t>情地演唱歌曲《感恩的心》《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大后我就成了你》，有的同学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感恩的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句，有的同学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精心制作了祝福卡片，有的同学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献上了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的一声声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候、一句句祝福、一份份心意、一个个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欣慰地感受到了学子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和尊重。不同形式的感恩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目，表达了一个共同的主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：向辛勤的园丁道一声祝福，向敬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一声感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极参与其中，用适当的形式勉励学生好好学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，争取早日成</w:t>
      </w:r>
      <w:r>
        <w:rPr>
          <w:rFonts w:ascii="宋体" w:eastAsia="宋体" w:hAnsi="SimSun" w:cs="宋体"/>
          <w:sz w:val="28"/>
          <w:bdr w:val="none" w:sz="0" w:space="0" w:color="auto"/>
        </w:rPr>
        <w:t>为栋</w:t>
      </w:r>
      <w:r>
        <w:rPr>
          <w:rFonts w:ascii="宋体" w:eastAsia="宋体" w:hAnsi="MS Mincho" w:cs="宋体"/>
          <w:sz w:val="28"/>
          <w:bdr w:val="none" w:sz="0" w:space="0" w:color="auto"/>
        </w:rPr>
        <w:t>梁之才。老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同台献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，将气氛推向高潮，整个校园呼声不断，笑声漾溢，全体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生都沉浸在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气氛之中。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中学本次感恩老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拉近了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的距离，加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的心灵交流，也培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了学生的感恩意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，融洽了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今后教育教学工作的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造了一个良好的氛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本次班会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展的十分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此次班会，表达了学生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的感恩之情，也深深的感受到感恩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。此次班会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定能常常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着感恩之心，感恩老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学生的辛勤付出。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个班分</w:t>
      </w:r>
      <w:r>
        <w:rPr>
          <w:rFonts w:ascii="宋体" w:eastAsia="宋体" w:hAnsi="SimSun" w:cs="宋体"/>
          <w:sz w:val="28"/>
          <w:bdr w:val="none" w:sz="0" w:space="0" w:color="auto"/>
        </w:rPr>
        <w:t>别举</w:t>
      </w:r>
      <w:r>
        <w:rPr>
          <w:rFonts w:ascii="宋体" w:eastAsia="宋体" w:hAnsi="MS Mincho" w:cs="宋体"/>
          <w:sz w:val="28"/>
          <w:bdr w:val="none" w:sz="0" w:space="0" w:color="auto"/>
        </w:rPr>
        <w:t>行了以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谢师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的班会活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以迎接教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的到来。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上，各班班主任老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师结</w:t>
      </w:r>
      <w:r>
        <w:rPr>
          <w:rFonts w:ascii="宋体" w:eastAsia="宋体" w:hAnsi="MS Mincho" w:cs="宋体"/>
          <w:sz w:val="28"/>
          <w:bdr w:val="none" w:sz="0" w:space="0" w:color="auto"/>
        </w:rPr>
        <w:t>合学生的年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特点，利用先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的多媒体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，向学生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述教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的由来。学生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重道的故事、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、歌舞表演、小品表演等丰富多彩的才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师们传</w:t>
      </w:r>
      <w:r>
        <w:rPr>
          <w:rFonts w:ascii="宋体" w:eastAsia="宋体" w:hAnsi="MS Mincho" w:cs="宋体"/>
          <w:sz w:val="28"/>
          <w:bdr w:val="none" w:sz="0" w:space="0" w:color="auto"/>
        </w:rPr>
        <w:t>达自己的感恩之情。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班会的最后，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的方式，互相交流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加深彼此之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的感情，有些同学甚至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用笔写下自己想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，做成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</w:t>
      </w:r>
      <w:r>
        <w:rPr>
          <w:rFonts w:ascii="宋体" w:eastAsia="宋体" w:hAnsi="SimSun" w:cs="宋体"/>
          <w:sz w:val="28"/>
          <w:bdr w:val="none" w:sz="0" w:space="0" w:color="auto"/>
        </w:rPr>
        <w:t>让爱</w:t>
      </w:r>
      <w:r>
        <w:rPr>
          <w:rFonts w:ascii="宋体" w:eastAsia="宋体" w:hAnsi="MS Mincho" w:cs="宋体"/>
          <w:sz w:val="28"/>
          <w:bdr w:val="none" w:sz="0" w:space="0" w:color="auto"/>
        </w:rPr>
        <w:t>在小小的笔尖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生搭建起了一座良好沟通的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梁，使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，成功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造学校尊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重教的良好氛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建造文明和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的校园打下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日是我国第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和全园教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。我园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了一系列的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，下面就活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内容做如下小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全园幼儿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班上老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制作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心卡片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将自己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手做好</w:t>
      </w:r>
      <w:r>
        <w:rPr>
          <w:rFonts w:ascii="宋体" w:eastAsia="宋体" w:cs="宋体"/>
          <w:b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小班孩子只是在老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的半成品中加上几片花瓣或几片叶子</w:t>
      </w:r>
      <w:r>
        <w:rPr>
          <w:rFonts w:ascii="宋体" w:eastAsia="宋体" w:cs="宋体"/>
          <w:b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的卡片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自己尊敬的老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您辛苦了</w:t>
      </w:r>
      <w:r>
        <w:rPr>
          <w:rFonts w:ascii="宋体" w:eastAsia="宋体" w:cs="宋体"/>
          <w:b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在一片柔和的音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声中，老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师们亲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递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上的卡片，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上泛着幸福的笑容。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二、幼儿园拿出一笔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经费组织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周六、日两天游，教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晚组织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唱</w:t>
      </w:r>
      <w:r>
        <w:rPr>
          <w:rFonts w:ascii="宋体" w:eastAsia="宋体" w:cs="宋体"/>
          <w:b/>
          <w:sz w:val="28"/>
          <w:bdr w:val="none" w:sz="0" w:space="0" w:color="auto"/>
        </w:rPr>
        <w:t>K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、两天游活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8-9</w:t>
      </w:r>
      <w:r>
        <w:rPr>
          <w:rFonts w:ascii="宋体" w:eastAsia="宋体" w:hAnsi="MS Mincho" w:cs="宋体"/>
          <w:sz w:val="28"/>
          <w:bdr w:val="none" w:sz="0" w:space="0" w:color="auto"/>
        </w:rPr>
        <w:t>日，我园</w:t>
      </w:r>
      <w:r>
        <w:rPr>
          <w:rFonts w:ascii="宋体" w:eastAsia="宋体" w:hAnsi="SimSun" w:cs="宋体"/>
          <w:sz w:val="28"/>
          <w:bdr w:val="none" w:sz="0" w:space="0" w:color="auto"/>
        </w:rPr>
        <w:t>组团</w:t>
      </w:r>
      <w:r>
        <w:rPr>
          <w:rFonts w:ascii="宋体" w:eastAsia="宋体" w:hAnsi="MS Mincho" w:cs="宋体"/>
          <w:sz w:val="28"/>
          <w:bdr w:val="none" w:sz="0" w:space="0" w:color="auto"/>
        </w:rPr>
        <w:t>前往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湾及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温泉酒店。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余人在一片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呼声中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始了幸福的旅程。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上，在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游的幽默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尽情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笑，在一片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明天会更好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的合唱声中，我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抵达了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。大家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上船捕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，部分老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坐上快艇，享受在海上</w:t>
      </w:r>
      <w:r>
        <w:rPr>
          <w:rFonts w:ascii="宋体" w:eastAsia="宋体" w:hAnsi="SimSun" w:cs="宋体"/>
          <w:sz w:val="28"/>
          <w:bdr w:val="none" w:sz="0" w:space="0" w:color="auto"/>
        </w:rPr>
        <w:t>电驰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午餐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，享用当地特色海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美食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下午，前往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沙</w:t>
      </w:r>
      <w:r>
        <w:rPr>
          <w:rFonts w:ascii="宋体" w:eastAsia="宋体" w:hAnsi="SimSun" w:cs="宋体"/>
          <w:sz w:val="28"/>
          <w:bdr w:val="none" w:sz="0" w:space="0" w:color="auto"/>
        </w:rPr>
        <w:t>滩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一起享受沙</w:t>
      </w:r>
      <w:r>
        <w:rPr>
          <w:rFonts w:ascii="宋体" w:eastAsia="宋体" w:hAnsi="SimSun" w:cs="宋体"/>
          <w:sz w:val="28"/>
          <w:bdr w:val="none" w:sz="0" w:space="0" w:color="auto"/>
        </w:rPr>
        <w:t>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惬</w:t>
      </w:r>
      <w:r>
        <w:rPr>
          <w:rFonts w:ascii="宋体" w:eastAsia="宋体" w:hAnsi="MS Mincho" w:cs="宋体"/>
          <w:sz w:val="28"/>
          <w:bdr w:val="none" w:sz="0" w:space="0" w:color="auto"/>
        </w:rPr>
        <w:t>意、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广。一望无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沙尽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脚下，老</w:t>
      </w:r>
      <w:r>
        <w:rPr>
          <w:rFonts w:ascii="宋体" w:eastAsia="宋体" w:hAnsi="SimSun" w:cs="宋体"/>
          <w:sz w:val="28"/>
          <w:bdr w:val="none" w:sz="0" w:space="0" w:color="auto"/>
        </w:rPr>
        <w:t>师们还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一起享受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鱼疗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鱼疗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时传</w:t>
      </w:r>
      <w:r>
        <w:rPr>
          <w:rFonts w:ascii="宋体" w:eastAsia="宋体" w:hAnsi="MS Mincho" w:cs="宋体"/>
          <w:sz w:val="28"/>
          <w:bdr w:val="none" w:sz="0" w:space="0" w:color="auto"/>
        </w:rPr>
        <w:t>出老</w:t>
      </w:r>
      <w:r>
        <w:rPr>
          <w:rFonts w:ascii="宋体" w:eastAsia="宋体" w:hAnsi="SimSun" w:cs="宋体"/>
          <w:sz w:val="28"/>
          <w:bdr w:val="none" w:sz="0" w:space="0" w:color="auto"/>
        </w:rPr>
        <w:t>师们欢乐</w:t>
      </w:r>
      <w:r>
        <w:rPr>
          <w:rFonts w:ascii="宋体" w:eastAsia="宋体" w:hAnsi="MS Mincho" w:cs="宋体"/>
          <w:sz w:val="28"/>
          <w:bdr w:val="none" w:sz="0" w:space="0" w:color="auto"/>
        </w:rPr>
        <w:t>的尖叫声，在享受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鱼疗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的身心得到充分的放松。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，全体教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一起泡入大海，大家在海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嬉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而自己游泳，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水打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拾沙</w:t>
      </w:r>
      <w:r>
        <w:rPr>
          <w:rFonts w:ascii="宋体" w:eastAsia="宋体" w:hAnsi="SimSun" w:cs="宋体"/>
          <w:sz w:val="28"/>
          <w:bdr w:val="none" w:sz="0" w:space="0" w:color="auto"/>
        </w:rPr>
        <w:t>滩贝</w:t>
      </w:r>
      <w:r>
        <w:rPr>
          <w:rFonts w:ascii="宋体" w:eastAsia="宋体" w:hAnsi="MS Mincho" w:cs="宋体"/>
          <w:sz w:val="28"/>
          <w:bdr w:val="none" w:sz="0" w:space="0" w:color="auto"/>
        </w:rPr>
        <w:t>壳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心之极，令人流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忘返。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，入住五星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温泉酒店。餐后，老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三五成群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入温泉区，享受牛奶池、香酒池、</w:t>
      </w:r>
      <w:r>
        <w:rPr>
          <w:rFonts w:ascii="宋体" w:eastAsia="宋体" w:hAnsi="SimSun" w:cs="宋体"/>
          <w:sz w:val="28"/>
          <w:bdr w:val="none" w:sz="0" w:space="0" w:color="auto"/>
        </w:rPr>
        <w:t>柠</w:t>
      </w:r>
      <w:r>
        <w:rPr>
          <w:rFonts w:ascii="宋体" w:eastAsia="宋体" w:hAnsi="MS Mincho" w:cs="宋体"/>
          <w:sz w:val="28"/>
          <w:bdr w:val="none" w:sz="0" w:space="0" w:color="auto"/>
        </w:rPr>
        <w:t>檬池、玫瑰池、生姜池、熏衣草池、薄荷池</w:t>
      </w:r>
      <w:r>
        <w:rPr>
          <w:rFonts w:ascii="宋体" w:eastAsia="宋体" w:cs="宋体"/>
          <w:sz w:val="28"/>
          <w:bdr w:val="none" w:sz="0" w:space="0" w:color="auto"/>
        </w:rPr>
        <w:t>……72</w:t>
      </w:r>
      <w:r>
        <w:rPr>
          <w:rFonts w:ascii="宋体" w:eastAsia="宋体" w:hAnsi="MS Mincho" w:cs="宋体"/>
          <w:sz w:val="28"/>
          <w:bdr w:val="none" w:sz="0" w:space="0" w:color="auto"/>
        </w:rPr>
        <w:t>个池之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来回穿梭，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不思返。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前往珀悦会所，大家在</w:t>
      </w:r>
      <w:r>
        <w:rPr>
          <w:rFonts w:ascii="宋体" w:eastAsia="宋体" w:cs="宋体"/>
          <w:sz w:val="28"/>
          <w:bdr w:val="none" w:sz="0" w:space="0" w:color="auto"/>
        </w:rPr>
        <w:t>KTV</w:t>
      </w:r>
      <w:r>
        <w:rPr>
          <w:rFonts w:ascii="宋体" w:eastAsia="宋体" w:hAnsi="MS Mincho" w:cs="宋体"/>
          <w:sz w:val="28"/>
          <w:bdr w:val="none" w:sz="0" w:space="0" w:color="auto"/>
        </w:rPr>
        <w:t>房内尽情高歌，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疯</w:t>
      </w:r>
      <w:r>
        <w:rPr>
          <w:rFonts w:ascii="宋体" w:eastAsia="宋体" w:hAnsi="MS Mincho" w:cs="宋体"/>
          <w:sz w:val="28"/>
          <w:bdr w:val="none" w:sz="0" w:space="0" w:color="auto"/>
        </w:rPr>
        <w:t>狂跳舞，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尾酒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而碰杯共同祝福彼此教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至今已有几天的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仍在回味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几天的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个人的心里都</w:t>
      </w:r>
      <w:r>
        <w:rPr>
          <w:rFonts w:ascii="宋体" w:eastAsia="宋体" w:hAnsi="SimSun" w:cs="宋体"/>
          <w:sz w:val="28"/>
          <w:bdr w:val="none" w:sz="0" w:space="0" w:color="auto"/>
        </w:rPr>
        <w:t>载满</w:t>
      </w:r>
      <w:r>
        <w:rPr>
          <w:rFonts w:ascii="宋体" w:eastAsia="宋体" w:hAnsi="MS Mincho" w:cs="宋体"/>
          <w:sz w:val="28"/>
          <w:bdr w:val="none" w:sz="0" w:space="0" w:color="auto"/>
        </w:rPr>
        <w:t>了幸福与感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明珠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个大家庭更多了一份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属感。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。我校由学校工会、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支部</w:t>
      </w:r>
      <w:r>
        <w:rPr>
          <w:rFonts w:ascii="宋体" w:eastAsia="宋体" w:hAnsi="SimSun" w:cs="宋体"/>
          <w:sz w:val="28"/>
          <w:bdr w:val="none" w:sz="0" w:space="0" w:color="auto"/>
        </w:rPr>
        <w:t>牵头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上午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分，全校教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聚集在学校会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欢庆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室里，</w:t>
      </w:r>
      <w:r>
        <w:rPr>
          <w:rFonts w:ascii="宋体" w:eastAsia="宋体" w:hAnsi="SimSun" w:cs="宋体"/>
          <w:sz w:val="28"/>
          <w:bdr w:val="none" w:sz="0" w:space="0" w:color="auto"/>
        </w:rPr>
        <w:t>锣</w:t>
      </w:r>
      <w:r>
        <w:rPr>
          <w:rFonts w:ascii="宋体" w:eastAsia="宋体" w:hAnsi="MS Mincho" w:cs="宋体"/>
          <w:sz w:val="28"/>
          <w:bdr w:val="none" w:sz="0" w:space="0" w:color="auto"/>
        </w:rPr>
        <w:t>鼓喧天，歌声嘹亮，</w:t>
      </w:r>
      <w:r>
        <w:rPr>
          <w:rFonts w:ascii="宋体" w:eastAsia="宋体" w:hAnsi="SimSun" w:cs="宋体"/>
          <w:sz w:val="28"/>
          <w:bdr w:val="none" w:sz="0" w:space="0" w:color="auto"/>
        </w:rPr>
        <w:t>热闹</w:t>
      </w:r>
      <w:r>
        <w:rPr>
          <w:rFonts w:ascii="宋体" w:eastAsia="宋体" w:hAnsi="MS Mincho" w:cs="宋体"/>
          <w:sz w:val="28"/>
          <w:bdr w:val="none" w:sz="0" w:space="0" w:color="auto"/>
        </w:rPr>
        <w:t>非凡。会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室正中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挂着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红烛颂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题标语</w:t>
      </w:r>
      <w:r>
        <w:rPr>
          <w:rFonts w:ascii="宋体" w:eastAsia="宋体" w:hAnsi="MS Mincho" w:cs="宋体"/>
          <w:sz w:val="28"/>
          <w:bdr w:val="none" w:sz="0" w:space="0" w:color="auto"/>
        </w:rPr>
        <w:t>，整个会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情洋溢的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议开</w:t>
      </w:r>
      <w:r>
        <w:rPr>
          <w:rFonts w:ascii="宋体" w:eastAsia="宋体" w:hAnsi="MS Mincho" w:cs="宋体"/>
          <w:sz w:val="28"/>
          <w:bdr w:val="none" w:sz="0" w:space="0" w:color="auto"/>
        </w:rPr>
        <w:t>始，首先由学校鼓号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奏国歌，接着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名学生代表全校同学献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和祝福教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，表达学生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的尊敬与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戴。接着学校校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班子致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辞表示衷心地祝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学以来全体教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极工作、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大局、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大体的工作作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学校在献血活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突出的教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予以肯定，号召全体教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按照会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安排，会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先以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红烛颂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，由青年教</w:t>
      </w:r>
      <w:r>
        <w:rPr>
          <w:rFonts w:ascii="宋体" w:eastAsia="宋体" w:hAnsi="SimSun" w:cs="宋体"/>
          <w:sz w:val="28"/>
          <w:bdr w:val="none" w:sz="0" w:space="0" w:color="auto"/>
        </w:rPr>
        <w:t>师组</w:t>
      </w:r>
      <w:r>
        <w:rPr>
          <w:rFonts w:ascii="宋体" w:eastAsia="宋体" w:hAnsi="MS Mincho" w:cs="宋体"/>
          <w:sz w:val="28"/>
          <w:bdr w:val="none" w:sz="0" w:space="0" w:color="auto"/>
        </w:rPr>
        <w:t>和中年教</w:t>
      </w:r>
      <w:r>
        <w:rPr>
          <w:rFonts w:ascii="宋体" w:eastAsia="宋体" w:hAnsi="SimSun" w:cs="宋体"/>
          <w:sz w:val="28"/>
          <w:bdr w:val="none" w:sz="0" w:space="0" w:color="auto"/>
        </w:rPr>
        <w:t>师组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诵诗</w:t>
      </w:r>
      <w:r>
        <w:rPr>
          <w:rFonts w:ascii="宋体" w:eastAsia="宋体" w:hAnsi="MS Mincho" w:cs="宋体"/>
          <w:sz w:val="28"/>
          <w:bdr w:val="none" w:sz="0" w:space="0" w:color="auto"/>
        </w:rPr>
        <w:t>歌，青年教</w:t>
      </w:r>
      <w:r>
        <w:rPr>
          <w:rFonts w:ascii="宋体" w:eastAsia="宋体" w:hAnsi="SimSun" w:cs="宋体"/>
          <w:sz w:val="28"/>
          <w:bdr w:val="none" w:sz="0" w:space="0" w:color="auto"/>
        </w:rPr>
        <w:t>师组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神圣之歌》，中年教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之歌》。中青年教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激情的朗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，博得了与会老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掌声与喝彩声，会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室洋溢着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郁的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日气氛。中午，学校全体教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工聚在大花园排档一起就餐，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度自己的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下午，学校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、退休教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、青年、</w:t>
      </w:r>
      <w:r>
        <w:rPr>
          <w:rFonts w:ascii="宋体" w:eastAsia="宋体" w:hAnsi="SimSun" w:cs="宋体"/>
          <w:sz w:val="28"/>
          <w:bdr w:val="none" w:sz="0" w:space="0" w:color="auto"/>
        </w:rPr>
        <w:t>团员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茶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会、座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会，大家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所欲言，各抒己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展交心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。座</w:t>
      </w:r>
      <w:r>
        <w:rPr>
          <w:rFonts w:ascii="宋体" w:eastAsia="宋体" w:hAnsi="SimSun" w:cs="宋体"/>
          <w:sz w:val="28"/>
          <w:bdr w:val="none" w:sz="0" w:space="0" w:color="auto"/>
        </w:rPr>
        <w:t>谈时</w:t>
      </w:r>
      <w:r>
        <w:rPr>
          <w:rFonts w:ascii="宋体" w:eastAsia="宋体" w:hAnsi="MS Mincho" w:cs="宋体"/>
          <w:sz w:val="28"/>
          <w:bdr w:val="none" w:sz="0" w:space="0" w:color="auto"/>
        </w:rPr>
        <w:t>，大家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所欲言，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中无不体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出喜悦之情，无不体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党的感激之情，无不体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职业热爱</w:t>
      </w:r>
      <w:r>
        <w:rPr>
          <w:rFonts w:ascii="宋体" w:eastAsia="宋体" w:hAnsi="MS Mincho" w:cs="宋体"/>
          <w:sz w:val="28"/>
          <w:bdr w:val="none" w:sz="0" w:space="0" w:color="auto"/>
        </w:rPr>
        <w:t>之情、自豪之情。同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，不少教</w:t>
      </w:r>
      <w:r>
        <w:rPr>
          <w:rFonts w:ascii="宋体" w:eastAsia="宋体" w:hAnsi="SimSun" w:cs="宋体"/>
          <w:sz w:val="28"/>
          <w:bdr w:val="none" w:sz="0" w:space="0" w:color="auto"/>
        </w:rPr>
        <w:t>师还为</w:t>
      </w:r>
      <w:r>
        <w:rPr>
          <w:rFonts w:ascii="宋体" w:eastAsia="宋体" w:hAnsi="MS Mincho" w:cs="宋体"/>
          <w:sz w:val="28"/>
          <w:bdr w:val="none" w:sz="0" w:space="0" w:color="auto"/>
        </w:rPr>
        <w:t>学校提出了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，并表示一定及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加以整改。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在一起度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心的、有意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https://d.book118.com/446104201144010054</w:t>
        </w:r>
      </w:hyperlink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6104201144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感恩教师节的活动总结</dc:title>
  <dc:subject>总结是指对某一阶段的工作、学习或思想中的经验或情况进行分析研究，做出带有规律性结论的书面材料，它在我们的学习、工作中起到呈上启下的作用，让我们来为自己写一份总结吧。那么总结有什么格式呢？以下是小编帮大</dc:subject>
  <cp:keywords>感恩教师节的活动总结</cp:keywords>
  <cp:revision>0</cp:revision>
</cp:coreProperties>
</file>