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幼儿园垃圾分</w:t>
      </w:r>
      <w:r>
        <w:rPr>
          <w:rFonts w:ascii="宋体" w:eastAsia="黑体" w:hAnsi="SimSun" w:cs="宋体"/>
          <w:b/>
          <w:sz w:val="40"/>
        </w:rPr>
        <w:t>类</w:t>
      </w:r>
      <w:r>
        <w:rPr>
          <w:rFonts w:ascii="宋体" w:eastAsia="黑体" w:hAnsi="MS Mincho" w:cs="宋体"/>
          <w:b/>
          <w:sz w:val="40"/>
        </w:rPr>
        <w:t>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对过</w:t>
      </w:r>
      <w:r>
        <w:rPr>
          <w:rFonts w:ascii="宋体" w:eastAsia="宋体" w:hAnsi="MS Mincho" w:cs="宋体"/>
          <w:sz w:val="28"/>
        </w:rPr>
        <w:t>去一定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、分析，并做出客</w:t>
      </w:r>
      <w:r>
        <w:rPr>
          <w:rFonts w:ascii="宋体" w:eastAsia="宋体" w:hAnsi="SimSun" w:cs="宋体"/>
          <w:sz w:val="28"/>
        </w:rPr>
        <w:t>观评</w:t>
      </w:r>
      <w:r>
        <w:rPr>
          <w:rFonts w:ascii="宋体" w:eastAsia="宋体" w:hAnsi="MS Mincho" w:cs="宋体"/>
          <w:sz w:val="28"/>
        </w:rPr>
        <w:t>价的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它可以全面地、系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地了解以往的学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和工作情况，不如静下心来好好写写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写才不会千篇一律呢？以下是小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帮大家整理的幼儿园垃圾分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幼儿园垃圾分</w:t>
      </w:r>
      <w:r>
        <w:rPr>
          <w:rFonts w:ascii="宋体" w:eastAsia="宋体" w:hAnsi="SimSun" w:cs="宋体"/>
          <w:i w:val="0"/>
          <w:iCs w:val="0"/>
          <w:sz w:val="28"/>
        </w:rPr>
        <w:t>类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活中垃圾随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的健康会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来不良影响，也会</w:t>
      </w:r>
      <w:r>
        <w:rPr>
          <w:rFonts w:ascii="宋体" w:eastAsia="宋体" w:hAnsi="SimSun" w:cs="宋体"/>
          <w:sz w:val="28"/>
        </w:rPr>
        <w:t>对环</w:t>
      </w:r>
      <w:r>
        <w:rPr>
          <w:rFonts w:ascii="宋体" w:eastAsia="宋体" w:hAnsi="MS Mincho" w:cs="宋体"/>
          <w:sz w:val="28"/>
        </w:rPr>
        <w:t>境造成一定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染。但是，如果大家能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，管理好生活中的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，就会有益身心健康，保持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洁净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为积</w:t>
      </w:r>
      <w:r>
        <w:rPr>
          <w:rFonts w:ascii="宋体" w:eastAsia="宋体" w:hAnsi="MS Mincho" w:cs="宋体"/>
          <w:sz w:val="28"/>
        </w:rPr>
        <w:t>极响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人民政府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区生活垃圾分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施方案的通知》精神，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城市生活垃圾减量化、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源化和无害化管理水平，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可持</w:t>
      </w:r>
      <w:r>
        <w:rPr>
          <w:rFonts w:ascii="宋体" w:eastAsia="宋体" w:hAnsi="SimSun" w:cs="宋体"/>
          <w:sz w:val="28"/>
        </w:rPr>
        <w:t>续发</w:t>
      </w:r>
      <w:r>
        <w:rPr>
          <w:rFonts w:ascii="宋体" w:eastAsia="宋体" w:hAnsi="MS Mincho" w:cs="宋体"/>
          <w:sz w:val="28"/>
        </w:rPr>
        <w:t>展。最近，柯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裕民幼儿园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，从我做起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的形式有，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工作告家</w:t>
      </w:r>
      <w:r>
        <w:rPr>
          <w:rFonts w:ascii="宋体" w:eastAsia="宋体" w:hAnsi="SimSun" w:cs="宋体"/>
          <w:sz w:val="28"/>
        </w:rPr>
        <w:t>长书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子制作</w:t>
      </w:r>
      <w:r>
        <w:rPr>
          <w:rFonts w:ascii="宋体" w:eastAsia="宋体" w:hAnsi="SimSun" w:cs="宋体"/>
          <w:sz w:val="28"/>
        </w:rPr>
        <w:t>变废为</w:t>
      </w:r>
      <w:r>
        <w:rPr>
          <w:rFonts w:ascii="宋体" w:eastAsia="宋体" w:hAnsi="MS Mincho" w:cs="宋体"/>
          <w:sz w:val="28"/>
        </w:rPr>
        <w:t>宝小制作、各班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行日常的垃圾分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受益很大！了解了</w:t>
      </w:r>
      <w:r>
        <w:rPr>
          <w:rFonts w:ascii="宋体" w:eastAsia="宋体" w:hAnsi="SimSun" w:cs="宋体"/>
          <w:sz w:val="28"/>
        </w:rPr>
        <w:t>纸类</w:t>
      </w:r>
      <w:r>
        <w:rPr>
          <w:rFonts w:ascii="宋体" w:eastAsia="宋体" w:hAnsi="MS Mincho" w:cs="宋体"/>
          <w:sz w:val="28"/>
        </w:rPr>
        <w:t>、金属、玻璃、除塑料袋外的塑料制品、橡胶及橡胶制品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可回收的垃圾。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也了解了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池、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品、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旧灯管灯泡、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期日用化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用品等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不可回收物品。孩子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后，希望逐</w:t>
      </w:r>
      <w:r>
        <w:rPr>
          <w:rFonts w:ascii="宋体" w:eastAsia="宋体" w:hAnsi="SimSun" w:cs="宋体"/>
          <w:sz w:val="28"/>
        </w:rPr>
        <w:t>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形成将垃圾</w:t>
      </w:r>
      <w:r>
        <w:rPr>
          <w:rFonts w:ascii="宋体" w:eastAsia="宋体" w:hAnsi="SimSun" w:cs="宋体"/>
          <w:sz w:val="28"/>
        </w:rPr>
        <w:t>归类</w:t>
      </w:r>
      <w:r>
        <w:rPr>
          <w:rFonts w:ascii="宋体" w:eastAsia="宋体" w:hAnsi="MS Mincho" w:cs="宋体"/>
          <w:sz w:val="28"/>
        </w:rPr>
        <w:t>投放指定垃圾箱的好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，也将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延伸到家庭生活和社会生活当中，以自己的行</w:t>
      </w:r>
      <w:r>
        <w:rPr>
          <w:rFonts w:ascii="宋体" w:eastAsia="宋体" w:hAnsi="SimSun" w:cs="宋体"/>
          <w:sz w:val="28"/>
        </w:rPr>
        <w:t>动带动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的人！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以及更多的人懂得如何去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理生活中的垃圾，加入一起保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伍中来！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幼儿园垃圾分</w:t>
      </w:r>
      <w:r>
        <w:rPr>
          <w:rFonts w:ascii="宋体" w:eastAsia="宋体" w:hAnsi="SimSun" w:cs="宋体"/>
          <w:i w:val="0"/>
          <w:iCs w:val="0"/>
          <w:sz w:val="28"/>
        </w:rPr>
        <w:t>类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政府号召，大力推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家庭生活垃圾分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工作，努力倡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色社区低碳生活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科学理念，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了向</w:t>
      </w:r>
      <w:r>
        <w:rPr>
          <w:rFonts w:ascii="宋体" w:eastAsia="宋体" w:hAnsi="SimSun" w:cs="宋体"/>
          <w:sz w:val="28"/>
        </w:rPr>
        <w:t>辖</w:t>
      </w:r>
      <w:r>
        <w:rPr>
          <w:rFonts w:ascii="宋体" w:eastAsia="宋体" w:hAnsi="MS Mincho" w:cs="宋体"/>
          <w:sz w:val="28"/>
        </w:rPr>
        <w:t>区的小朋友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正确垃圾分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、低碳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保的理念，萌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小学生的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爱护环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性。金</w:t>
      </w:r>
      <w:r>
        <w:rPr>
          <w:rFonts w:ascii="宋体" w:eastAsia="宋体" w:hAnsi="SimSun" w:cs="宋体"/>
          <w:sz w:val="28"/>
        </w:rPr>
        <w:t>阊</w:t>
      </w:r>
      <w:r>
        <w:rPr>
          <w:rFonts w:ascii="宋体" w:eastAsia="宋体" w:hAnsi="MS Mincho" w:cs="宋体"/>
          <w:sz w:val="28"/>
        </w:rPr>
        <w:t>新城和美社区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工委在</w:t>
      </w:r>
      <w:r>
        <w:rPr>
          <w:rFonts w:ascii="宋体" w:eastAsia="宋体" w:hAnsi="SimSun" w:cs="宋体"/>
          <w:sz w:val="28"/>
        </w:rPr>
        <w:t>辖</w:t>
      </w:r>
      <w:r>
        <w:rPr>
          <w:rFonts w:ascii="宋体" w:eastAsia="宋体" w:hAnsi="MS Mincho" w:cs="宋体"/>
          <w:sz w:val="28"/>
        </w:rPr>
        <w:t>区青少年中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小小清</w:t>
      </w:r>
      <w:r>
        <w:rPr>
          <w:rFonts w:ascii="宋体" w:eastAsia="宋体" w:hAnsi="SimSun" w:cs="宋体"/>
          <w:sz w:val="28"/>
        </w:rPr>
        <w:t>洁员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我先行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范老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从三方面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解。一是垃圾分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二是垃圾分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的益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可以减少土地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源的消耗，减少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源浪</w:t>
      </w:r>
      <w:r>
        <w:rPr>
          <w:rFonts w:ascii="宋体" w:eastAsia="宋体" w:hAnsi="SimSun" w:cs="宋体"/>
          <w:sz w:val="28"/>
        </w:rPr>
        <w:t>费变废为</w:t>
      </w:r>
      <w:r>
        <w:rPr>
          <w:rFonts w:ascii="宋体" w:eastAsia="宋体" w:hAnsi="MS Mincho" w:cs="宋体"/>
          <w:sz w:val="28"/>
        </w:rPr>
        <w:t>宝，同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也减少了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三是垃圾分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准，垃圾可以分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可回收垃圾、不可回收垃圾、有害垃圾、其它垃圾。随后，以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答的形式巩固了同学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于生活学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物品</w:t>
      </w:r>
      <w:r>
        <w:rPr>
          <w:rFonts w:ascii="宋体" w:eastAsia="宋体" w:hAnsi="SimSun" w:cs="宋体"/>
          <w:sz w:val="28"/>
        </w:rPr>
        <w:t>归类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：玻璃、塑料制品、旧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报纸</w:t>
      </w:r>
      <w:r>
        <w:rPr>
          <w:rFonts w:ascii="宋体" w:eastAsia="宋体" w:hAnsi="MS Mincho" w:cs="宋体"/>
          <w:sz w:val="28"/>
        </w:rPr>
        <w:t>等属于可回收垃圾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池、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品属于有害垃圾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血的棉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液管等含病毒垃圾属于医</w:t>
      </w:r>
      <w:r>
        <w:rPr>
          <w:rFonts w:ascii="宋体" w:eastAsia="宋体" w:hAnsi="SimSun" w:cs="宋体"/>
          <w:sz w:val="28"/>
        </w:rPr>
        <w:t>疗废</w:t>
      </w:r>
      <w:r>
        <w:rPr>
          <w:rFonts w:ascii="宋体" w:eastAsia="宋体" w:hAnsi="MS Mincho" w:cs="宋体"/>
          <w:sz w:val="28"/>
        </w:rPr>
        <w:t>物需要特殊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此次垃圾分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过讲</w:t>
      </w:r>
      <w:r>
        <w:rPr>
          <w:rFonts w:ascii="宋体" w:eastAsia="宋体" w:hAnsi="MS Mincho" w:cs="宋体"/>
          <w:sz w:val="28"/>
        </w:rPr>
        <w:t>座以及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答形式，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辖</w:t>
      </w:r>
      <w:r>
        <w:rPr>
          <w:rFonts w:ascii="宋体" w:eastAsia="宋体" w:hAnsi="MS Mincho" w:cs="宋体"/>
          <w:sz w:val="28"/>
        </w:rPr>
        <w:t>区青少年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如何正确的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境，人人有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是祖国的花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发动辖</w:t>
      </w:r>
      <w:r>
        <w:rPr>
          <w:rFonts w:ascii="宋体" w:eastAsia="宋体" w:hAnsi="MS Mincho" w:cs="宋体"/>
          <w:sz w:val="28"/>
        </w:rPr>
        <w:t>区学生，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各自小家庭参与垃圾分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，共同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的社区大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在成都市温江区永盛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永盛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社区人声鼎沸，来自机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党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代表、企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代表、居民群众、保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镇综</w:t>
      </w:r>
      <w:r>
        <w:rPr>
          <w:rFonts w:ascii="宋体" w:eastAsia="宋体" w:hAnsi="MS Mincho" w:cs="宋体"/>
          <w:sz w:val="28"/>
        </w:rPr>
        <w:t>合管理大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、武警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cs="宋体"/>
          <w:sz w:val="28"/>
        </w:rPr>
        <w:t>150</w:t>
      </w:r>
      <w:r>
        <w:rPr>
          <w:rFonts w:ascii="宋体" w:eastAsia="宋体" w:hAnsi="MS Mincho" w:cs="宋体"/>
          <w:sz w:val="28"/>
        </w:rPr>
        <w:t>人在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里共同参与了一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一点分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、聚成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公益倡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动现场进</w:t>
      </w:r>
      <w:r>
        <w:rPr>
          <w:rFonts w:ascii="宋体" w:eastAsia="宋体" w:hAnsi="MS Mincho" w:cs="宋体"/>
          <w:sz w:val="28"/>
        </w:rPr>
        <w:t>行了集体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式、垃圾分</w:t>
      </w:r>
      <w:r>
        <w:rPr>
          <w:rFonts w:ascii="宋体" w:eastAsia="宋体" w:hAnsi="SimSun" w:cs="宋体"/>
          <w:sz w:val="28"/>
        </w:rPr>
        <w:t>类现场</w:t>
      </w:r>
      <w:r>
        <w:rPr>
          <w:rFonts w:ascii="宋体" w:eastAsia="宋体" w:hAnsi="MS Mincho" w:cs="宋体"/>
          <w:sz w:val="28"/>
        </w:rPr>
        <w:t>演示、互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识问</w:t>
      </w:r>
      <w:r>
        <w:rPr>
          <w:rFonts w:ascii="宋体" w:eastAsia="宋体" w:hAnsi="MS Mincho" w:cs="宋体"/>
          <w:sz w:val="28"/>
        </w:rPr>
        <w:t>答等小活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该镇</w:t>
      </w:r>
      <w:r>
        <w:rPr>
          <w:rFonts w:ascii="宋体" w:eastAsia="宋体" w:hAnsi="MS Mincho" w:cs="宋体"/>
          <w:sz w:val="28"/>
        </w:rPr>
        <w:t>党委委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、副</w:t>
      </w:r>
      <w:r>
        <w:rPr>
          <w:rFonts w:ascii="宋体" w:eastAsia="宋体" w:hAnsi="SimSun" w:cs="宋体"/>
          <w:sz w:val="28"/>
        </w:rPr>
        <w:t>镇长孙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同志向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居民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群众更直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了解垃圾怎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以及分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回收利用的好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广大群众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极参与到垃圾分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的生活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践中来，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永盛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工作更加有效的具体措施之一，下一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，永盛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党委、政府将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加大垃圾分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工作推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力度，做到在宣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、硬件建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任分工等方面深入抓好落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到位、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施到位、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，下半年将在全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内新增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个垃圾分</w:t>
      </w:r>
      <w:r>
        <w:rPr>
          <w:rFonts w:ascii="宋体" w:eastAsia="宋体" w:hAnsi="SimSun" w:cs="宋体"/>
          <w:sz w:val="28"/>
        </w:rPr>
        <w:t>类试</w:t>
      </w:r>
      <w:r>
        <w:rPr>
          <w:rFonts w:ascii="宋体" w:eastAsia="宋体" w:hAnsi="MS Mincho" w:cs="宋体"/>
          <w:sz w:val="28"/>
        </w:rPr>
        <w:t>点点位，以点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更多的人主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来，</w:t>
      </w:r>
      <w:r>
        <w:rPr>
          <w:rFonts w:ascii="宋体" w:eastAsia="宋体" w:hAnsi="SimSun" w:cs="宋体"/>
          <w:sz w:val="28"/>
        </w:rPr>
        <w:t>为营</w:t>
      </w:r>
      <w:r>
        <w:rPr>
          <w:rFonts w:ascii="宋体" w:eastAsia="宋体" w:hAnsi="MS Mincho" w:cs="宋体"/>
          <w:sz w:val="28"/>
        </w:rPr>
        <w:t>造更加美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境打下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幼儿园垃圾分</w:t>
      </w:r>
      <w:r>
        <w:rPr>
          <w:rFonts w:ascii="宋体" w:eastAsia="宋体" w:hAnsi="SimSun" w:cs="宋体"/>
          <w:i w:val="0"/>
          <w:iCs w:val="0"/>
          <w:sz w:val="28"/>
        </w:rPr>
        <w:t>类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在生活中垃圾随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，垃圾随意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放会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的健康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来不良影响，也会</w:t>
      </w:r>
      <w:r>
        <w:rPr>
          <w:rFonts w:ascii="宋体" w:eastAsia="宋体" w:hAnsi="SimSun" w:cs="宋体"/>
          <w:sz w:val="28"/>
        </w:rPr>
        <w:t>对环</w:t>
      </w:r>
      <w:r>
        <w:rPr>
          <w:rFonts w:ascii="宋体" w:eastAsia="宋体" w:hAnsi="MS Mincho" w:cs="宋体"/>
          <w:sz w:val="28"/>
        </w:rPr>
        <w:t>境造成一定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染。保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境，人人有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，了解垃圾</w:t>
      </w:r>
      <w:r>
        <w:rPr>
          <w:rFonts w:ascii="宋体" w:eastAsia="宋体" w:hAnsi="SimSun" w:cs="宋体"/>
          <w:sz w:val="28"/>
        </w:rPr>
        <w:t>对环</w:t>
      </w:r>
      <w:r>
        <w:rPr>
          <w:rFonts w:ascii="宋体" w:eastAsia="宋体" w:hAnsi="MS Mincho" w:cs="宋体"/>
          <w:sz w:val="28"/>
        </w:rPr>
        <w:t>境的危害，也了解如何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垃圾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地球、低碳生活，第一幼儿园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，从我做起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片等形式，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幼儿了解生活垃圾分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、垃圾分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和回收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理的做法，并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区分垃圾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及垃圾箱，学会正确投放各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垃圾。精彩有趣的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孩子幼小的心灵播下</w:t>
      </w:r>
      <w:r>
        <w:rPr>
          <w:rFonts w:ascii="宋体" w:eastAsia="宋体" w:hAnsi="SimSun" w:cs="宋体"/>
          <w:sz w:val="28"/>
        </w:rPr>
        <w:t>爱护环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子，达到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以教育一个幼儿，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一个家庭，以一个家庭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一个群体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目的，小手拉大手，共同参与到垃圾分</w:t>
      </w:r>
      <w:r>
        <w:rPr>
          <w:rFonts w:ascii="宋体" w:eastAsia="宋体" w:hAnsi="SimSun" w:cs="宋体"/>
          <w:sz w:val="28"/>
        </w:rPr>
        <w:t>类处</w:t>
      </w:r>
      <w:r>
        <w:rPr>
          <w:rFonts w:ascii="宋体" w:eastAsia="宋体" w:hAnsi="MS Mincho" w:cs="宋体"/>
          <w:sz w:val="28"/>
        </w:rPr>
        <w:t>理工作中来。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帮助孩子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成了垃圾分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还树</w:t>
      </w:r>
      <w:r>
        <w:rPr>
          <w:rFonts w:ascii="宋体" w:eastAsia="宋体" w:hAnsi="MS Mincho" w:cs="宋体"/>
          <w:sz w:val="28"/>
        </w:rPr>
        <w:t>立了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，从我做起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的理念，并将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保教育延伸到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个家庭，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为环</w:t>
      </w:r>
      <w:r>
        <w:rPr>
          <w:rFonts w:ascii="宋体" w:eastAsia="宋体" w:hAnsi="MS Mincho" w:cs="宋体"/>
          <w:sz w:val="28"/>
        </w:rPr>
        <w:t>保出一份力，我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的家园将会更美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幼儿园垃圾分</w:t>
      </w:r>
      <w:r>
        <w:rPr>
          <w:rFonts w:ascii="宋体" w:eastAsia="宋体" w:hAnsi="SimSun" w:cs="宋体"/>
          <w:i w:val="0"/>
          <w:iCs w:val="0"/>
          <w:sz w:val="28"/>
        </w:rPr>
        <w:t>类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讲环</w:t>
      </w:r>
      <w:r>
        <w:rPr>
          <w:rFonts w:ascii="宋体" w:eastAsia="宋体" w:hAnsi="MS Mincho" w:cs="宋体"/>
          <w:sz w:val="28"/>
        </w:rPr>
        <w:t>保，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践。按荔湾区学校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年上半年生活垃圾分</w:t>
      </w:r>
      <w:r>
        <w:rPr>
          <w:rFonts w:ascii="宋体" w:eastAsia="宋体" w:hAnsi="SimSun" w:cs="宋体"/>
          <w:sz w:val="28"/>
        </w:rPr>
        <w:t>类进</w:t>
      </w:r>
      <w:r>
        <w:rPr>
          <w:rFonts w:ascii="宋体" w:eastAsia="宋体" w:hAnsi="MS Mincho" w:cs="宋体"/>
          <w:sz w:val="28"/>
        </w:rPr>
        <w:t>校园宣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教育工作的安排，我园南岸园区于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日、大同园区于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了主</w:t>
      </w:r>
      <w:r>
        <w:rPr>
          <w:rFonts w:ascii="宋体" w:eastAsia="宋体" w:hAnsi="SimSun" w:cs="宋体"/>
          <w:sz w:val="28"/>
        </w:rPr>
        <w:t>题为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类绿</w:t>
      </w:r>
      <w:r>
        <w:rPr>
          <w:rFonts w:ascii="宋体" w:eastAsia="宋体" w:hAnsi="MS Mincho" w:cs="宋体"/>
          <w:sz w:val="28"/>
        </w:rPr>
        <w:t>色童行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的生活垃圾分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联动</w:t>
      </w:r>
      <w:r>
        <w:rPr>
          <w:rFonts w:ascii="宋体" w:eastAsia="宋体" w:hAnsi="MS Mincho" w:cs="宋体"/>
          <w:sz w:val="28"/>
        </w:rPr>
        <w:t>幼儿园和家庭，通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小手拉大手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一个幼儿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一个家庭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的方式，培育垃圾分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节约资</w:t>
      </w:r>
      <w:r>
        <w:rPr>
          <w:rFonts w:ascii="宋体" w:eastAsia="宋体" w:hAnsi="MS Mincho" w:cs="宋体"/>
          <w:sz w:val="28"/>
        </w:rPr>
        <w:t>源的良好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前期</w:t>
      </w:r>
      <w:r>
        <w:rPr>
          <w:rFonts w:ascii="宋体" w:eastAsia="宋体" w:hAnsi="SimSun" w:cs="宋体"/>
          <w:b/>
          <w:bCs/>
          <w:sz w:val="28"/>
        </w:rPr>
        <w:t>亲</w:t>
      </w:r>
      <w:r>
        <w:rPr>
          <w:rFonts w:ascii="宋体" w:eastAsia="宋体" w:hAnsi="MS Mincho" w:cs="宋体"/>
          <w:b/>
          <w:bCs/>
          <w:sz w:val="28"/>
        </w:rPr>
        <w:t>子整理</w:t>
      </w:r>
      <w:r>
        <w:rPr>
          <w:rFonts w:ascii="宋体" w:eastAsia="宋体" w:hAnsi="SimSun" w:cs="宋体"/>
          <w:b/>
          <w:bCs/>
          <w:sz w:val="28"/>
        </w:rPr>
        <w:t>废</w:t>
      </w:r>
      <w:r>
        <w:rPr>
          <w:rFonts w:ascii="宋体" w:eastAsia="宋体" w:hAnsi="MS Mincho" w:cs="宋体"/>
          <w:b/>
          <w:bCs/>
          <w:sz w:val="28"/>
        </w:rPr>
        <w:t>旧衣物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前期我园向全体教</w:t>
      </w:r>
      <w:r>
        <w:rPr>
          <w:rFonts w:ascii="宋体" w:eastAsia="宋体" w:hAnsi="SimSun" w:cs="宋体"/>
          <w:sz w:val="28"/>
        </w:rPr>
        <w:t>职员</w:t>
      </w:r>
      <w:r>
        <w:rPr>
          <w:rFonts w:ascii="宋体" w:eastAsia="宋体" w:hAnsi="MS Mincho" w:cs="宋体"/>
          <w:sz w:val="28"/>
        </w:rPr>
        <w:t>工和幼儿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放了承</w:t>
      </w:r>
      <w:r>
        <w:rPr>
          <w:rFonts w:ascii="宋体" w:eastAsia="宋体" w:hAnsi="SimSun" w:cs="宋体"/>
          <w:sz w:val="28"/>
        </w:rPr>
        <w:t>办单</w:t>
      </w:r>
      <w:r>
        <w:rPr>
          <w:rFonts w:ascii="宋体" w:eastAsia="宋体" w:hAnsi="MS Mincho" w:cs="宋体"/>
          <w:sz w:val="28"/>
        </w:rPr>
        <w:t>位提供的旧衣回收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保袋，并通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微信向家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放了《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从我做起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倡</w:t>
      </w:r>
      <w:r>
        <w:rPr>
          <w:rFonts w:ascii="宋体" w:eastAsia="宋体" w:hAnsi="SimSun" w:cs="宋体"/>
          <w:sz w:val="28"/>
        </w:rPr>
        <w:t>议书</w:t>
      </w:r>
      <w:r>
        <w:rPr>
          <w:rFonts w:ascii="宋体" w:eastAsia="宋体" w:hAnsi="MS Mincho" w:cs="宋体"/>
          <w:sz w:val="28"/>
        </w:rPr>
        <w:t>》，大力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职员</w:t>
      </w:r>
      <w:r>
        <w:rPr>
          <w:rFonts w:ascii="宋体" w:eastAsia="宋体" w:hAnsi="MS Mincho" w:cs="宋体"/>
          <w:sz w:val="28"/>
        </w:rPr>
        <w:t>工和家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收集整理家中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置的旧衣服、鞋子、包包、公仔、床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、被套、棉被、窗帘等</w:t>
      </w:r>
      <w:r>
        <w:rPr>
          <w:rFonts w:ascii="宋体" w:eastAsia="宋体" w:hAnsi="SimSun" w:cs="宋体"/>
          <w:sz w:val="28"/>
        </w:rPr>
        <w:t>纺织</w:t>
      </w:r>
      <w:r>
        <w:rPr>
          <w:rFonts w:ascii="宋体" w:eastAsia="宋体" w:hAnsi="MS Mincho" w:cs="宋体"/>
          <w:sz w:val="28"/>
        </w:rPr>
        <w:t>物，回园放在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源回收点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职员</w:t>
      </w:r>
      <w:r>
        <w:rPr>
          <w:rFonts w:ascii="宋体" w:eastAsia="宋体" w:hAnsi="MS Mincho" w:cs="宋体"/>
          <w:sz w:val="28"/>
        </w:rPr>
        <w:t>工、家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的参与度非常高，小朋友在家整理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旧衣物，一件一件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真折叠好，装入袋中。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资</w:t>
      </w:r>
      <w:r>
        <w:rPr>
          <w:rFonts w:ascii="宋体" w:eastAsia="宋体" w:hAnsi="MS Mincho" w:cs="宋体"/>
          <w:b/>
          <w:bCs/>
          <w:sz w:val="28"/>
        </w:rPr>
        <w:t>源回收再利用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当天，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幼回园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投放旧衣物在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源回收点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斐然，南岸回收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旧衣物重量共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cs="宋体"/>
          <w:sz w:val="28"/>
        </w:rPr>
        <w:t>713.6</w:t>
      </w:r>
      <w:r>
        <w:rPr>
          <w:rFonts w:ascii="宋体" w:eastAsia="宋体" w:hAnsi="MS Mincho" w:cs="宋体"/>
          <w:sz w:val="28"/>
        </w:rPr>
        <w:t>㎏，大同园区</w:t>
      </w:r>
      <w:r>
        <w:rPr>
          <w:rFonts w:ascii="宋体" w:eastAsia="宋体" w:cs="宋体"/>
          <w:sz w:val="28"/>
        </w:rPr>
        <w:t>741.6kg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，收集的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旧衣物去哪里了呢？它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被交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资质</w:t>
      </w:r>
      <w:r>
        <w:rPr>
          <w:rFonts w:ascii="宋体" w:eastAsia="宋体" w:hAnsi="MS Mincho" w:cs="宋体"/>
          <w:sz w:val="28"/>
        </w:rPr>
        <w:t>的再生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源公司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行再生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理，分</w:t>
      </w:r>
      <w:r>
        <w:rPr>
          <w:rFonts w:ascii="宋体" w:eastAsia="宋体" w:hAnsi="SimSun" w:cs="宋体"/>
          <w:sz w:val="28"/>
        </w:rPr>
        <w:t>拣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破碎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松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纺纱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最后制成再生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品，如隔温手套、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保袋、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保布等等有用物品。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三、垃圾分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体</w:t>
      </w:r>
      <w:r>
        <w:rPr>
          <w:rFonts w:ascii="宋体" w:eastAsia="宋体" w:hAnsi="SimSun" w:cs="宋体"/>
          <w:b/>
          <w:bCs/>
          <w:sz w:val="28"/>
        </w:rPr>
        <w:t>验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广州市</w:t>
      </w:r>
      <w:r>
        <w:rPr>
          <w:rFonts w:ascii="宋体" w:eastAsia="宋体" w:hAnsi="SimSun" w:cs="宋体"/>
          <w:sz w:val="28"/>
        </w:rPr>
        <w:t>纺缘</w:t>
      </w:r>
      <w:r>
        <w:rPr>
          <w:rFonts w:ascii="宋体" w:eastAsia="宋体" w:hAnsi="MS Mincho" w:cs="宋体"/>
          <w:sz w:val="28"/>
        </w:rPr>
        <w:t>科技有限公司</w:t>
      </w:r>
      <w:r>
        <w:rPr>
          <w:rFonts w:ascii="宋体" w:eastAsia="宋体" w:hAnsi="SimSun" w:cs="宋体"/>
          <w:sz w:val="28"/>
        </w:rPr>
        <w:t>专业讲师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日来园，在两园区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行了主</w:t>
      </w:r>
      <w:r>
        <w:rPr>
          <w:rFonts w:ascii="宋体" w:eastAsia="宋体" w:hAnsi="SimSun" w:cs="宋体"/>
          <w:sz w:val="28"/>
        </w:rPr>
        <w:t>题为</w:t>
      </w:r>
      <w:r>
        <w:rPr>
          <w:rFonts w:ascii="宋体" w:eastAsia="宋体" w:hAnsi="MS Mincho" w:cs="宋体"/>
          <w:sz w:val="28"/>
        </w:rPr>
        <w:t>《垃圾分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社会新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尚》、《垃圾分</w:t>
      </w:r>
      <w:r>
        <w:rPr>
          <w:rFonts w:ascii="宋体" w:eastAsia="宋体" w:hAnsi="SimSun" w:cs="宋体"/>
          <w:sz w:val="28"/>
        </w:rPr>
        <w:t>类请</w:t>
      </w:r>
      <w:r>
        <w:rPr>
          <w:rFonts w:ascii="宋体" w:eastAsia="宋体" w:hAnsi="MS Mincho" w:cs="宋体"/>
          <w:sz w:val="28"/>
        </w:rPr>
        <w:t>将生活垃圾倒入指定位置》的知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起来，以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做一个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践者，重点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定点分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投放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了解了相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以及本次活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回收的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</w:t>
      </w:r>
      <w:r>
        <w:rPr>
          <w:rFonts w:ascii="宋体" w:eastAsia="宋体" w:hAnsi="SimSun" w:cs="宋体"/>
          <w:sz w:val="28"/>
        </w:rPr>
        <w:t>纺织</w:t>
      </w:r>
      <w:r>
        <w:rPr>
          <w:rFonts w:ascii="宋体" w:eastAsia="宋体" w:hAnsi="MS Mincho" w:cs="宋体"/>
          <w:sz w:val="28"/>
        </w:rPr>
        <w:t>物是如何再生利用的，也了解到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在广州市学校的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生生活垃圾分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率达到</w:t>
      </w:r>
      <w:r>
        <w:rPr>
          <w:rFonts w:ascii="宋体" w:eastAsia="宋体" w:cs="宋体"/>
          <w:sz w:val="28"/>
        </w:rPr>
        <w:t>90%</w:t>
      </w:r>
      <w:r>
        <w:rPr>
          <w:rFonts w:ascii="宋体" w:eastAsia="宋体" w:hAnsi="MS Mincho" w:cs="宋体"/>
          <w:sz w:val="28"/>
        </w:rPr>
        <w:t>，校园分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投放率达到</w:t>
      </w:r>
      <w:r>
        <w:rPr>
          <w:rFonts w:ascii="宋体" w:eastAsia="宋体" w:cs="宋体"/>
          <w:sz w:val="28"/>
        </w:rPr>
        <w:t>90%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普及率达到</w:t>
      </w:r>
      <w:r>
        <w:rPr>
          <w:rFonts w:ascii="宋体" w:eastAsia="宋体" w:cs="宋体"/>
          <w:sz w:val="28"/>
        </w:rPr>
        <w:t>100%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小游</w:t>
      </w:r>
      <w:r>
        <w:rPr>
          <w:rFonts w:ascii="宋体" w:eastAsia="宋体" w:hAnsi="SimSun" w:cs="宋体"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动现场进</w:t>
      </w:r>
      <w:r>
        <w:rPr>
          <w:rFonts w:ascii="宋体" w:eastAsia="宋体" w:hAnsi="MS Mincho" w:cs="宋体"/>
          <w:sz w:val="28"/>
        </w:rPr>
        <w:t>行了垃圾分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，参与游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的幼儿将事先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片道具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，按照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片指示的垃圾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，投放到相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的小垃圾桶。幼儿参与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极性高，投放也十分准确。</w:t>
      </w:r>
      <w:r>
        <w:rPr>
          <w:rFonts w:ascii="宋体" w:eastAsia="宋体" w:hAnsi="SimSun" w:cs="宋体"/>
          <w:sz w:val="28"/>
        </w:rPr>
        <w:t>讲师还现场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问关</w:t>
      </w:r>
      <w:r>
        <w:rPr>
          <w:rFonts w:ascii="宋体" w:eastAsia="宋体" w:hAnsi="MS Mincho" w:cs="宋体"/>
          <w:sz w:val="28"/>
        </w:rPr>
        <w:t>于垃圾分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的幼儿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予小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，加深了幼儿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，提高了幼儿的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四、社区共建活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对环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危害，知道如何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，我园一向重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工作，与社区</w:t>
      </w:r>
      <w:r>
        <w:rPr>
          <w:rFonts w:ascii="宋体" w:eastAsia="宋体" w:hAnsi="SimSun" w:cs="宋体"/>
          <w:sz w:val="28"/>
        </w:rPr>
        <w:t>联动</w:t>
      </w:r>
      <w:r>
        <w:rPr>
          <w:rFonts w:ascii="宋体" w:eastAsia="宋体" w:hAnsi="MS Mincho" w:cs="宋体"/>
          <w:sz w:val="28"/>
        </w:rPr>
        <w:t>，取得了一定成效。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日上午青年社区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主任和垃圾分</w:t>
      </w:r>
      <w:r>
        <w:rPr>
          <w:rFonts w:ascii="宋体" w:eastAsia="宋体" w:hAnsi="SimSun" w:cs="宋体"/>
          <w:sz w:val="28"/>
        </w:rPr>
        <w:t>类专项负责</w:t>
      </w:r>
      <w:r>
        <w:rPr>
          <w:rFonts w:ascii="宋体" w:eastAsia="宋体" w:hAnsi="MS Mincho" w:cs="宋体"/>
          <w:sz w:val="28"/>
        </w:rPr>
        <w:t>人来南岸园区指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，支持多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是一个漫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只要持之以恒的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持做下去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就会收到意想不到的效果。相信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一商幼儿园全体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必将共同努力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提倡低碳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享受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色生活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为创</w:t>
      </w:r>
      <w:r>
        <w:rPr>
          <w:rFonts w:ascii="宋体" w:eastAsia="宋体" w:hAnsi="MS Mincho" w:cs="宋体"/>
          <w:sz w:val="28"/>
        </w:rPr>
        <w:t>建文明城市、美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家园作出更多的努力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幼儿园垃圾分</w:t>
      </w:r>
      <w:r>
        <w:rPr>
          <w:rFonts w:ascii="宋体" w:eastAsia="宋体" w:hAnsi="SimSun" w:cs="宋体"/>
          <w:i w:val="0"/>
          <w:iCs w:val="0"/>
          <w:sz w:val="28"/>
        </w:rPr>
        <w:t>类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一、宣</w:t>
      </w:r>
      <w:r>
        <w:rPr>
          <w:rFonts w:ascii="宋体" w:eastAsia="宋体" w:hAnsi="SimSun" w:cs="宋体"/>
          <w:b/>
          <w:bCs/>
          <w:sz w:val="28"/>
        </w:rPr>
        <w:t>传</w:t>
      </w:r>
      <w:r>
        <w:rPr>
          <w:rFonts w:ascii="宋体" w:eastAsia="宋体" w:hAnsi="MS Mincho" w:cs="宋体"/>
          <w:b/>
          <w:bCs/>
          <w:sz w:val="28"/>
        </w:rPr>
        <w:t>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先行，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支持性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中心园召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放生活垃圾分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手册并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，使教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减少校园垃圾和</w:t>
      </w:r>
      <w:r>
        <w:rPr>
          <w:rFonts w:ascii="宋体" w:eastAsia="宋体" w:hAnsi="SimSun" w:cs="宋体"/>
          <w:sz w:val="28"/>
        </w:rPr>
        <w:t>节约资</w:t>
      </w:r>
      <w:r>
        <w:rPr>
          <w:rFonts w:ascii="宋体" w:eastAsia="宋体" w:hAnsi="MS Mincho" w:cs="宋体"/>
          <w:sz w:val="28"/>
        </w:rPr>
        <w:t>源的重大意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，并向家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放生活垃圾分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倡</w:t>
      </w:r>
      <w:r>
        <w:rPr>
          <w:rFonts w:ascii="宋体" w:eastAsia="宋体" w:hAnsi="SimSun" w:cs="宋体"/>
          <w:sz w:val="28"/>
        </w:rPr>
        <w:t>议书</w:t>
      </w:r>
      <w:r>
        <w:rPr>
          <w:rFonts w:ascii="宋体" w:eastAsia="宋体" w:hAnsi="MS Mincho" w:cs="宋体"/>
          <w:sz w:val="28"/>
        </w:rPr>
        <w:t>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和垃圾分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接着，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置分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垃圾桶，按照要求做好垃圾桶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桶，在公共区域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桶，幼儿园食堂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生的餐厨垃圾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置餐厨垃圾桶，并做好日常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支持性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调动师</w:t>
      </w:r>
      <w:r>
        <w:rPr>
          <w:rFonts w:ascii="宋体" w:eastAsia="宋体" w:hAnsi="MS Mincho" w:cs="宋体"/>
          <w:sz w:val="28"/>
        </w:rPr>
        <w:t>生参与垃圾分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展分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教学，分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垃圾</w:t>
      </w:r>
      <w:r>
        <w:rPr>
          <w:rFonts w:ascii="宋体" w:eastAsia="宋体" w:hAnsi="SimSun" w:cs="宋体"/>
          <w:b/>
          <w:bCs/>
          <w:sz w:val="28"/>
        </w:rPr>
        <w:t>齐动</w:t>
      </w:r>
      <w:r>
        <w:rPr>
          <w:rFonts w:ascii="宋体" w:eastAsia="宋体" w:hAnsi="MS Mincho" w:cs="宋体"/>
          <w:b/>
          <w:bCs/>
          <w:sz w:val="28"/>
        </w:rPr>
        <w:t>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为让</w:t>
      </w:r>
      <w:r>
        <w:rPr>
          <w:rFonts w:ascii="宋体" w:eastAsia="宋体" w:hAnsi="MS Mincho" w:cs="宋体"/>
          <w:sz w:val="28"/>
        </w:rPr>
        <w:t>幼儿更好地了解垃圾分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具体方法，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中心幼儿园将垃圾分</w:t>
      </w:r>
      <w:r>
        <w:rPr>
          <w:rFonts w:ascii="宋体" w:eastAsia="宋体" w:hAnsi="SimSun" w:cs="宋体"/>
          <w:sz w:val="28"/>
        </w:rPr>
        <w:t>类纳</w:t>
      </w:r>
      <w:r>
        <w:rPr>
          <w:rFonts w:ascii="宋体" w:eastAsia="宋体" w:hAnsi="MS Mincho" w:cs="宋体"/>
          <w:sz w:val="28"/>
        </w:rPr>
        <w:t>入教学活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展不同形式的垃圾分</w:t>
      </w:r>
      <w:r>
        <w:rPr>
          <w:rFonts w:ascii="宋体" w:eastAsia="宋体" w:hAnsi="SimSun" w:cs="宋体"/>
          <w:sz w:val="28"/>
        </w:rPr>
        <w:t>类专题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班会、垃圾分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传员进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识竞赛</w:t>
      </w:r>
      <w:r>
        <w:rPr>
          <w:rFonts w:ascii="宋体" w:eastAsia="宋体" w:hAnsi="MS Mincho" w:cs="宋体"/>
          <w:sz w:val="28"/>
        </w:rPr>
        <w:t>等系列活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的垃圾分</w:t>
      </w:r>
      <w:r>
        <w:rPr>
          <w:rFonts w:ascii="宋体" w:eastAsia="宋体" w:hAnsi="SimSun" w:cs="宋体"/>
          <w:sz w:val="28"/>
        </w:rPr>
        <w:t>类标</w:t>
      </w:r>
      <w:r>
        <w:rPr>
          <w:rFonts w:ascii="宋体" w:eastAsia="宋体" w:hAnsi="MS Mincho" w:cs="宋体"/>
          <w:sz w:val="28"/>
        </w:rPr>
        <w:t>志和基本分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区域中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的区域游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幼儿使用班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垃圾桶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行日常生活垃圾的分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。将平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的加餐和午餐中的垃圾投入到相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的垃圾桶，幼儿参与度高，有效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化幼儿垃圾分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中心幼儿园正加快推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生活垃圾分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管理工作，后</w:t>
      </w:r>
      <w:r>
        <w:rPr>
          <w:rFonts w:ascii="宋体" w:eastAsia="宋体" w:hAnsi="SimSun" w:cs="宋体"/>
          <w:sz w:val="28"/>
        </w:rPr>
        <w:t>续还</w:t>
      </w:r>
      <w:r>
        <w:rPr>
          <w:rFonts w:ascii="宋体" w:eastAsia="宋体" w:hAnsi="MS Mincho" w:cs="宋体"/>
          <w:sz w:val="28"/>
        </w:rPr>
        <w:t>会分年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展一系列垃圾分</w:t>
      </w:r>
      <w:r>
        <w:rPr>
          <w:rFonts w:ascii="宋体" w:eastAsia="宋体" w:hAnsi="SimSun" w:cs="宋体"/>
          <w:sz w:val="28"/>
        </w:rPr>
        <w:t>类实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，由幼儿园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幼儿，幼儿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，提升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生及家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的参与率，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全园化、社会化。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幼儿园垃圾分</w:t>
      </w:r>
      <w:r>
        <w:rPr>
          <w:rFonts w:ascii="宋体" w:eastAsia="宋体" w:hAnsi="SimSun" w:cs="宋体"/>
          <w:i w:val="0"/>
          <w:iCs w:val="0"/>
          <w:sz w:val="28"/>
        </w:rPr>
        <w:t>类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号召，在学校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工群策群力、集思广益，垃圾分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已初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成效。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将我园情况作如下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一、明确任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和目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格按照学校制定的工作方案，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展普及宣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、教育活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，召研工作会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班会等形式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〞、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境，从我做起〞、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，从我做起〞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，来提高垃圾分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率和参与率，提升文明程度。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二、充分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到减少校园垃圾和</w:t>
      </w:r>
      <w:r>
        <w:rPr>
          <w:rFonts w:ascii="宋体" w:eastAsia="宋体" w:hAnsi="SimSun" w:cs="宋体"/>
          <w:b/>
          <w:bCs/>
          <w:sz w:val="28"/>
        </w:rPr>
        <w:t>节约资</w:t>
      </w:r>
      <w:r>
        <w:rPr>
          <w:rFonts w:ascii="宋体" w:eastAsia="宋体" w:hAnsi="MS Mincho" w:cs="宋体"/>
          <w:b/>
          <w:bCs/>
          <w:sz w:val="28"/>
        </w:rPr>
        <w:t>源的意</w:t>
      </w:r>
      <w:r>
        <w:rPr>
          <w:rFonts w:ascii="宋体" w:eastAsia="宋体" w:hAnsi="SimSun" w:cs="宋体"/>
          <w:b/>
          <w:bCs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校园垃圾混装堆放，极易滋生蚊</w:t>
      </w:r>
      <w:r>
        <w:rPr>
          <w:rFonts w:ascii="宋体" w:eastAsia="宋体" w:hAnsi="SimSun" w:cs="宋体"/>
          <w:sz w:val="28"/>
        </w:rPr>
        <w:t>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菌、老鼠等，是疾病的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播源；且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理方法是将混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着各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有害物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的垃圾运去填埋，既侵占土地，又使垃圾中的多</w:t>
      </w:r>
      <w:r>
        <w:rPr>
          <w:rFonts w:ascii="宋体" w:eastAsia="宋体" w:hAnsi="SimSun" w:cs="宋体"/>
          <w:sz w:val="28"/>
        </w:rPr>
        <w:t>种污</w:t>
      </w:r>
      <w:r>
        <w:rPr>
          <w:rFonts w:ascii="宋体" w:eastAsia="宋体" w:hAnsi="MS Mincho" w:cs="宋体"/>
          <w:sz w:val="28"/>
        </w:rPr>
        <w:t>染成分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期存在，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染成分就会通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水、空气、土壤、食物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等途径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境，危害人体健康。而我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将垃圾分</w:t>
      </w:r>
      <w:r>
        <w:rPr>
          <w:rFonts w:ascii="宋体" w:eastAsia="宋体" w:hAnsi="SimSun" w:cs="宋体"/>
          <w:sz w:val="28"/>
        </w:rPr>
        <w:t>类处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理加以回收利用，不</w:t>
      </w:r>
      <w:r>
        <w:rPr>
          <w:rFonts w:ascii="宋体" w:eastAsia="宋体" w:hAnsi="SimSun" w:cs="宋体"/>
          <w:sz w:val="28"/>
        </w:rPr>
        <w:t>仅节</w:t>
      </w:r>
      <w:r>
        <w:rPr>
          <w:rFonts w:ascii="宋体" w:eastAsia="宋体" w:hAnsi="MS Mincho" w:cs="宋体"/>
          <w:sz w:val="28"/>
        </w:rPr>
        <w:t>省了大量的填埋占地、防止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能按</w:t>
      </w:r>
      <w:r>
        <w:rPr>
          <w:rFonts w:ascii="宋体" w:eastAsia="宋体" w:hAnsi="SimSun" w:cs="宋体"/>
          <w:sz w:val="28"/>
        </w:rPr>
        <w:t>类别</w:t>
      </w:r>
      <w:r>
        <w:rPr>
          <w:rFonts w:ascii="宋体" w:eastAsia="宋体" w:hAnsi="MS Mincho" w:cs="宋体"/>
          <w:sz w:val="28"/>
        </w:rPr>
        <w:t>回收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源、保</w:t>
      </w:r>
      <w:r>
        <w:rPr>
          <w:rFonts w:ascii="宋体" w:eastAsia="宋体" w:hAnsi="SimSun" w:cs="宋体"/>
          <w:sz w:val="28"/>
        </w:rPr>
        <w:t>护资</w:t>
      </w:r>
      <w:r>
        <w:rPr>
          <w:rFonts w:ascii="宋体" w:eastAsia="宋体" w:hAnsi="MS Mincho" w:cs="宋体"/>
          <w:sz w:val="28"/>
        </w:rPr>
        <w:t>源和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三、我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在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垃圾的分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〞活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中的收</w:t>
      </w:r>
      <w:r>
        <w:rPr>
          <w:rFonts w:ascii="宋体" w:eastAsia="宋体" w:hAnsi="SimSun" w:cs="宋体"/>
          <w:b/>
          <w:bCs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、尽量防止使用一次性的物品，如免洗餐具、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杯、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巾等，或减少不必要物品的使用量，如漂白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、衣服柔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精等化学用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，不但可减少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支，更可降低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、尽量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用可再填充式之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印机、机或打印机墨水。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、多使用天然肥皂以代替清</w:t>
      </w:r>
      <w:r>
        <w:rPr>
          <w:rFonts w:ascii="宋体" w:eastAsia="宋体" w:hAnsi="SimSun" w:cs="宋体"/>
          <w:sz w:val="28"/>
        </w:rPr>
        <w:t>洁剂</w:t>
      </w:r>
      <w:r>
        <w:rPr>
          <w:rFonts w:ascii="宋体" w:eastAsia="宋体" w:hAnsi="MS Mincho" w:cs="宋体"/>
          <w:sz w:val="28"/>
        </w:rPr>
        <w:t>，可减少水源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教室后随手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灯并</w:t>
      </w:r>
      <w:r>
        <w:rPr>
          <w:rFonts w:ascii="宋体" w:eastAsia="宋体" w:hAnsi="SimSun" w:cs="宋体"/>
          <w:sz w:val="28"/>
        </w:rPr>
        <w:t>关闭</w:t>
      </w:r>
      <w:r>
        <w:rPr>
          <w:rFonts w:ascii="宋体" w:eastAsia="宋体" w:hAnsi="MS Mincho" w:cs="宋体"/>
          <w:sz w:val="28"/>
        </w:rPr>
        <w:t>其他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、有害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弃物如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池、日光灯管，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另外存放，再利用的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源如</w:t>
      </w:r>
      <w:r>
        <w:rPr>
          <w:rFonts w:ascii="宋体" w:eastAsia="宋体" w:hAnsi="SimSun" w:cs="宋体"/>
          <w:sz w:val="28"/>
        </w:rPr>
        <w:t>废纸</w:t>
      </w:r>
      <w:r>
        <w:rPr>
          <w:rFonts w:ascii="宋体" w:eastAsia="宋体" w:hAnsi="MS Mincho" w:cs="宋体"/>
          <w:sz w:val="28"/>
        </w:rPr>
        <w:t>、玻璃等，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和其他垃圾分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一定数量交由旧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商或回收</w:t>
      </w:r>
      <w:r>
        <w:rPr>
          <w:rFonts w:ascii="宋体" w:eastAsia="宋体" w:hAnsi="SimSun" w:cs="宋体"/>
          <w:sz w:val="28"/>
        </w:rPr>
        <w:t>队处</w:t>
      </w:r>
      <w:r>
        <w:rPr>
          <w:rFonts w:ascii="宋体" w:eastAsia="宋体" w:hAnsi="MS Mincho" w:cs="宋体"/>
          <w:sz w:val="28"/>
        </w:rPr>
        <w:t>理，以减少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展，使学生更深的了解了垃圾分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；逐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形成了垃圾分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、可持</w:t>
      </w:r>
      <w:r>
        <w:rPr>
          <w:rFonts w:ascii="宋体" w:eastAsia="宋体" w:hAnsi="SimSun" w:cs="宋体"/>
          <w:sz w:val="28"/>
        </w:rPr>
        <w:t>续开</w:t>
      </w:r>
      <w:r>
        <w:rPr>
          <w:rFonts w:ascii="宋体" w:eastAsia="宋体" w:hAnsi="MS Mincho" w:cs="宋体"/>
          <w:sz w:val="28"/>
        </w:rPr>
        <w:t>展意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展多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多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的活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，深化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保行</w:t>
      </w:r>
      <w:r>
        <w:rPr>
          <w:rFonts w:ascii="宋体" w:eastAsia="宋体" w:hAnsi="SimSun" w:cs="宋体"/>
          <w:b/>
          <w:bCs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我园内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持一日三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，并做到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生无角、无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染源，</w:t>
      </w:r>
      <w:r>
        <w:rPr>
          <w:rFonts w:ascii="宋体" w:eastAsia="宋体" w:hAnsi="SimSun" w:cs="宋体"/>
          <w:sz w:val="28"/>
        </w:rPr>
        <w:t>组织值</w:t>
      </w:r>
      <w:r>
        <w:rPr>
          <w:rFonts w:ascii="宋体" w:eastAsia="宋体" w:hAnsi="MS Mincho" w:cs="宋体"/>
          <w:sz w:val="28"/>
        </w:rPr>
        <w:t>班教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，一周小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鼓励。在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世界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境日〞不失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机地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境、美化校园〞</w:t>
      </w:r>
      <w:r>
        <w:rPr>
          <w:rFonts w:ascii="宋体" w:eastAsia="宋体" w:hAnsi="SimSun" w:cs="宋体"/>
          <w:sz w:val="28"/>
        </w:rPr>
        <w:t>专题讲</w:t>
      </w:r>
      <w:r>
        <w:rPr>
          <w:rFonts w:ascii="宋体" w:eastAsia="宋体" w:hAnsi="MS Mincho" w:cs="宋体"/>
          <w:sz w:val="28"/>
        </w:rPr>
        <w:t>座，号召全园行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化美化家园，保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回收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理是我园文明程度的重要表达。校园垃圾分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可大幅度地减少垃圾增加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染、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垃圾无害化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用，有利于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源再利用。在校园中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回收利用的活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，不但可以使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再利用、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。普及垃圾分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，提高全民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，全面推广和落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完善的垃圾分</w:t>
      </w:r>
      <w:r>
        <w:rPr>
          <w:rFonts w:ascii="宋体" w:eastAsia="宋体" w:hAnsi="SimSun" w:cs="宋体"/>
          <w:sz w:val="28"/>
        </w:rPr>
        <w:t>类处</w:t>
      </w:r>
      <w:r>
        <w:rPr>
          <w:rFonts w:ascii="宋体" w:eastAsia="宋体" w:hAnsi="MS Mincho" w:cs="宋体"/>
          <w:sz w:val="28"/>
        </w:rPr>
        <w:t>理政策，建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型的校园。在下一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，努力使</w:t>
      </w:r>
      <w:r>
        <w:rPr>
          <w:rFonts w:ascii="宋体" w:eastAsia="宋体" w:hAnsi="SimSun" w:cs="宋体"/>
          <w:sz w:val="28"/>
        </w:rPr>
        <w:t>这项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更加富有成效。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垃圾</w:t>
      </w:r>
      <w:r>
        <w:rPr>
          <w:rFonts w:ascii="宋体" w:eastAsia="宋体" w:hAnsi="SimSun" w:cs="宋体"/>
          <w:sz w:val="28"/>
        </w:rPr>
        <w:t>问题现</w:t>
      </w:r>
      <w:r>
        <w:rPr>
          <w:rFonts w:ascii="宋体" w:eastAsia="宋体" w:hAnsi="MS Mincho" w:cs="宋体"/>
          <w:sz w:val="28"/>
        </w:rPr>
        <w:t>在日益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重，做好垃圾分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人人有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，我园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来也在跟</w:t>
      </w:r>
      <w:r>
        <w:rPr>
          <w:rFonts w:ascii="宋体" w:eastAsia="宋体" w:hAnsi="SimSun" w:cs="宋体"/>
          <w:sz w:val="28"/>
        </w:rPr>
        <w:t>进这</w:t>
      </w:r>
      <w:r>
        <w:rPr>
          <w:rFonts w:ascii="宋体" w:eastAsia="宋体" w:hAnsi="MS Mincho" w:cs="宋体"/>
          <w:sz w:val="28"/>
        </w:rPr>
        <w:t>一行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园在垃圾分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中做的非常好，一系列的措施也得到了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从小就有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一个意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的主要意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件事情的意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在日益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重的垃圾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，我非常主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也可以看出来做好垃圾分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以看出来做好垃圾分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的重要性，活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一个孩子做的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是很好的，在老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解一下垃圾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，跟孩子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也知道了垃圾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是成功的，是好的一面，就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是在周末，乘着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机，跟孩子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我园一共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个孩子，聚在一起做好垃圾分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，主要就是跟孩子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垃圾，怎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一件事情，孩子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的垃圾意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是有的，大局部的孩子都是素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很好的，知道垃圾要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垃圾桶，不会乱扔，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候提出了一个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知不知道垃圾怎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，大局部的孩子是不知道，知道的极少，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主要做就在于，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，由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全程做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，然后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要做垃圾分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本来的意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始之后，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自己辨明哪些是可回收垃圾，哪些是不可回收的，所有的流程都在有条不紊的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行着，孩子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始的学</w:t>
      </w:r>
      <w:r>
        <w:rPr>
          <w:rFonts w:ascii="宋体" w:eastAsia="宋体" w:hAnsi="SimSun" w:cs="宋体"/>
          <w:sz w:val="28"/>
        </w:rPr>
        <w:t>习进</w:t>
      </w:r>
      <w:r>
        <w:rPr>
          <w:rFonts w:ascii="宋体" w:eastAsia="宋体" w:hAnsi="MS Mincho" w:cs="宋体"/>
          <w:sz w:val="28"/>
        </w:rPr>
        <w:t>度是比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慢的，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需要你一个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于一些垃圾怎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始不是很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利，不能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快速的辨明垃圾，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花了很多的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，但是慢慢的孩子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就掌握的了，大局部的孩子都知道怎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辨明可回收跟不可回收，在我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园附近的公园里面，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慢慢的掌握了，在公园里面孩子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件事情，很多的孩子也都在用心的在做，效果很明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极的去做好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件事情，活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就在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的一个好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今后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需要保持下去，在教室里面做做好垃圾分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天都能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去做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件事情，幼儿园也是一个人多的地方，做好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件事情了，也是很好的。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从没有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，到最后能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很清晰的分辨可回收与不可回收的垃圾，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取得效果很明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，做到了垃圾分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幼儿园垃圾分</w:t>
      </w:r>
      <w:r>
        <w:rPr>
          <w:rFonts w:ascii="宋体" w:eastAsia="宋体" w:hAnsi="SimSun" w:cs="宋体"/>
          <w:i w:val="0"/>
          <w:iCs w:val="0"/>
          <w:sz w:val="28"/>
        </w:rPr>
        <w:t>类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为积</w:t>
      </w:r>
      <w:r>
        <w:rPr>
          <w:rFonts w:ascii="宋体" w:eastAsia="宋体" w:hAnsi="MS Mincho" w:cs="宋体"/>
          <w:sz w:val="28"/>
        </w:rPr>
        <w:t>极响</w:t>
      </w:r>
      <w:r>
        <w:rPr>
          <w:rFonts w:ascii="宋体" w:eastAsia="宋体" w:hAnsi="SimSun" w:cs="宋体"/>
          <w:sz w:val="28"/>
        </w:rPr>
        <w:t>应环</w:t>
      </w:r>
      <w:r>
        <w:rPr>
          <w:rFonts w:ascii="宋体" w:eastAsia="宋体" w:hAnsi="MS Mincho" w:cs="宋体"/>
          <w:sz w:val="28"/>
        </w:rPr>
        <w:t>保号召，促使幼儿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到垃圾分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的重要性，培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爱护环</w:t>
      </w:r>
      <w:r>
        <w:rPr>
          <w:rFonts w:ascii="宋体" w:eastAsia="宋体" w:hAnsi="MS Mincho" w:cs="宋体"/>
          <w:sz w:val="28"/>
        </w:rPr>
        <w:t>境的意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，武</w:t>
      </w:r>
      <w:r>
        <w:rPr>
          <w:rFonts w:ascii="宋体" w:eastAsia="宋体" w:hAnsi="SimSun" w:cs="宋体"/>
          <w:sz w:val="28"/>
        </w:rPr>
        <w:t>汉经济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术开发</w:t>
      </w:r>
      <w:r>
        <w:rPr>
          <w:rFonts w:ascii="宋体" w:eastAsia="宋体" w:hAnsi="MS Mincho" w:cs="宋体"/>
          <w:sz w:val="28"/>
        </w:rPr>
        <w:t>区博学幼儿园党支部教</w:t>
      </w:r>
      <w:r>
        <w:rPr>
          <w:rFonts w:ascii="宋体" w:eastAsia="宋体" w:hAnsi="SimSun" w:cs="宋体"/>
          <w:sz w:val="28"/>
        </w:rPr>
        <w:t>师联</w:t>
      </w:r>
      <w:r>
        <w:rPr>
          <w:rFonts w:ascii="宋体" w:eastAsia="宋体" w:hAnsi="MS Mincho" w:cs="宋体"/>
          <w:sz w:val="28"/>
        </w:rPr>
        <w:t>合江大园社区工作者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垃圾分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我知道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动现场</w:t>
      </w:r>
      <w:r>
        <w:rPr>
          <w:rFonts w:ascii="宋体" w:eastAsia="宋体" w:hAnsi="MS Mincho" w:cs="宋体"/>
          <w:sz w:val="28"/>
        </w:rPr>
        <w:t>，社区工作者化身老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过图</w:t>
      </w:r>
      <w:r>
        <w:rPr>
          <w:rFonts w:ascii="宋体" w:eastAsia="宋体" w:hAnsi="MS Mincho" w:cs="宋体"/>
          <w:sz w:val="28"/>
        </w:rPr>
        <w:t>文并茂的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等方面，向老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动讲</w:t>
      </w:r>
      <w:r>
        <w:rPr>
          <w:rFonts w:ascii="宋体" w:eastAsia="宋体" w:hAnsi="MS Mincho" w:cs="宋体"/>
          <w:sz w:val="28"/>
        </w:rPr>
        <w:t>述了垃圾分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？垃圾分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是指按一定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定或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准将垃圾分</w:t>
      </w:r>
      <w:r>
        <w:rPr>
          <w:rFonts w:ascii="宋体" w:eastAsia="宋体" w:hAnsi="SimSun" w:cs="宋体"/>
          <w:sz w:val="28"/>
        </w:rPr>
        <w:t>类储</w:t>
      </w:r>
      <w:r>
        <w:rPr>
          <w:rFonts w:ascii="宋体" w:eastAsia="宋体" w:hAnsi="MS Mincho" w:cs="宋体"/>
          <w:sz w:val="28"/>
        </w:rPr>
        <w:t>存、分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投放和分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搬运，从而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成公共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源的一系列活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称。分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的目的是提高垃圾的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，力争物尽其用。生活垃圾一般按照可回收物、有害垃圾、餐厨垃圾、其他垃圾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。可回收物收集容器</w:t>
      </w:r>
      <w:r>
        <w:rPr>
          <w:rFonts w:ascii="宋体" w:eastAsia="宋体" w:hAnsi="SimSun" w:cs="宋体"/>
          <w:sz w:val="28"/>
        </w:rPr>
        <w:t>为蓝</w:t>
      </w:r>
      <w:r>
        <w:rPr>
          <w:rFonts w:ascii="宋体" w:eastAsia="宋体" w:hAnsi="MS Mincho" w:cs="宋体"/>
          <w:sz w:val="28"/>
        </w:rPr>
        <w:t>色，有害垃圾收集容器</w:t>
      </w:r>
      <w:r>
        <w:rPr>
          <w:rFonts w:ascii="宋体" w:eastAsia="宋体" w:hAnsi="SimSun" w:cs="宋体"/>
          <w:sz w:val="28"/>
        </w:rPr>
        <w:t>为红</w:t>
      </w:r>
      <w:r>
        <w:rPr>
          <w:rFonts w:ascii="宋体" w:eastAsia="宋体" w:hAnsi="MS Mincho" w:cs="宋体"/>
          <w:sz w:val="28"/>
        </w:rPr>
        <w:t>色，餐厨垃圾收集容器</w:t>
      </w:r>
      <w:r>
        <w:rPr>
          <w:rFonts w:ascii="宋体" w:eastAsia="宋体" w:hAnsi="SimSun" w:cs="宋体"/>
          <w:sz w:val="28"/>
        </w:rPr>
        <w:t>为绿</w:t>
      </w:r>
      <w:r>
        <w:rPr>
          <w:rFonts w:ascii="宋体" w:eastAsia="宋体" w:hAnsi="MS Mincho" w:cs="宋体"/>
          <w:sz w:val="28"/>
        </w:rPr>
        <w:t>色，其他垃圾收集容器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灰色。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垃圾分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小达人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平常喝的牛奶盒也属于可回收垃圾呢！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平常吃剩的食物好浪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，可不可以回收呢？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们关</w:t>
      </w:r>
      <w:r>
        <w:rPr>
          <w:rFonts w:ascii="宋体" w:eastAsia="宋体" w:hAnsi="MS Mincho" w:cs="宋体"/>
          <w:sz w:val="28"/>
        </w:rPr>
        <w:t>于垃圾分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固然重要，源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减量才是根本。在社区工作者的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下，小朋友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一起利用吃剩的果皮制作酵素，减少垃圾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量的同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能得到二次利用。孩子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把果皮剪碎，再装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塑料瓶里，加上一定比例的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糖和水，盖上盖子，期待酵素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酵成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可用的肥料</w:t>
      </w:r>
      <w:r>
        <w:rPr>
          <w:rFonts w:ascii="宋体" w:eastAsia="宋体" w:cs="宋体"/>
          <w:sz w:val="28"/>
        </w:rPr>
        <w:t>......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们纷纷</w:t>
      </w:r>
      <w:r>
        <w:rPr>
          <w:rFonts w:ascii="宋体" w:eastAsia="宋体" w:hAnsi="MS Mincho" w:cs="宋体"/>
          <w:sz w:val="28"/>
        </w:rPr>
        <w:t>感慨，原来垃圾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有大用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亲</w:t>
      </w:r>
      <w:r>
        <w:rPr>
          <w:rFonts w:ascii="宋体" w:eastAsia="宋体" w:hAnsi="MS Mincho" w:cs="宋体"/>
          <w:b/>
          <w:bCs/>
          <w:sz w:val="28"/>
        </w:rPr>
        <w:t>子助力</w:t>
      </w:r>
      <w:r>
        <w:rPr>
          <w:rFonts w:ascii="宋体" w:eastAsia="宋体" w:hAnsi="SimSun" w:cs="宋体"/>
          <w:b/>
          <w:bCs/>
          <w:sz w:val="28"/>
        </w:rPr>
        <w:t>卫环</w:t>
      </w:r>
      <w:r>
        <w:rPr>
          <w:rFonts w:ascii="宋体" w:eastAsia="宋体" w:hAnsi="MS Mincho" w:cs="宋体"/>
          <w:b/>
          <w:bCs/>
          <w:sz w:val="28"/>
        </w:rPr>
        <w:t>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志愿小分</w:t>
      </w:r>
      <w:r>
        <w:rPr>
          <w:rFonts w:ascii="宋体" w:eastAsia="宋体" w:hAnsi="SimSun" w:cs="宋体"/>
          <w:sz w:val="28"/>
        </w:rPr>
        <w:t>队联</w:t>
      </w:r>
      <w:r>
        <w:rPr>
          <w:rFonts w:ascii="宋体" w:eastAsia="宋体" w:hAnsi="MS Mincho" w:cs="宋体"/>
          <w:sz w:val="28"/>
        </w:rPr>
        <w:t>合江大园社区工作者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上清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工具走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社区，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社区的垃圾分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工作做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完善，并向周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居民宣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垃圾分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，促使周</w:t>
      </w:r>
      <w:r>
        <w:rPr>
          <w:rFonts w:ascii="宋体" w:eastAsia="宋体" w:hAnsi="SimSun" w:cs="宋体"/>
          <w:sz w:val="28"/>
        </w:rPr>
        <w:t>边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https://d.book118.com/446114130212010032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6114130212010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幼儿园垃圾分类工作总结15篇</dc:title>
  <dc:subject>总结是对过去一定时期的工作、学习或思想情况进行回顾、分析，并做出客观评价的书面材料，通过它可以全面地、系统地了解以往的学习和工作情况，不如静下心来好好写写总结吧。总结怎么写才不会千篇一律呢？以下是小编</dc:subject>
  <cp:keywords>幼儿园垃圾分类工作总结</cp:keywords>
  <cp:revision>0</cp:revision>
</cp:coreProperties>
</file>