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个人小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象奔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澎湃的急湍，它一去无返，毫不流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，相信全是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的感恩与回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有个小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一下自己的所得与所失。你所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结应该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指一</w:t>
      </w:r>
      <w:r>
        <w:rPr>
          <w:rFonts w:ascii="宋体" w:eastAsia="宋体" w:hAnsi="SimSun" w:cs="宋体"/>
          <w:sz w:val="28"/>
          <w:bdr w:val="none" w:sz="0" w:space="0" w:color="auto"/>
        </w:rPr>
        <w:t>挥间岗</w:t>
      </w:r>
      <w:r>
        <w:rPr>
          <w:rFonts w:ascii="宋体" w:eastAsia="宋体" w:hAnsi="MS Mincho" w:cs="宋体"/>
          <w:sz w:val="28"/>
          <w:bdr w:val="none" w:sz="0" w:space="0" w:color="auto"/>
        </w:rPr>
        <w:t>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已是一周前的事情了，培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周期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然只有短短的两天，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体味可</w:t>
      </w:r>
      <w:r>
        <w:rPr>
          <w:rFonts w:ascii="宋体" w:eastAsia="宋体" w:hAnsi="SimSun" w:cs="宋体"/>
          <w:sz w:val="28"/>
          <w:bdr w:val="none" w:sz="0" w:space="0" w:color="auto"/>
        </w:rPr>
        <w:t>谓获</w:t>
      </w:r>
      <w:r>
        <w:rPr>
          <w:rFonts w:ascii="宋体" w:eastAsia="宋体" w:hAnsi="MS Mincho" w:cs="宋体"/>
          <w:sz w:val="28"/>
          <w:bdr w:val="none" w:sz="0" w:space="0" w:color="auto"/>
        </w:rPr>
        <w:t>益良多。它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我更加清楚一名合格的人民教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具有的素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，令我深省教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的使命与担当，使我思索今后更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之努力的方。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世范。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启功先生大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于北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大的箴言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萦</w:t>
      </w:r>
      <w:r>
        <w:rPr>
          <w:rFonts w:ascii="宋体" w:eastAsia="宋体" w:hAnsi="MS Mincho" w:cs="宋体"/>
          <w:sz w:val="28"/>
          <w:bdr w:val="none" w:sz="0" w:space="0" w:color="auto"/>
        </w:rPr>
        <w:t>系在我的心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刻提醒我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如何努力向一名合格教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的高度攀援。精深广博的学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、崇高端正的德行，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的立身之基也是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展之由。任何一名教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是深耕数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界前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或是初登杏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的新秀，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是精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、提升育人水平的不二法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但有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八字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笼统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。尤其是在此次培</w:t>
      </w:r>
      <w:r>
        <w:rPr>
          <w:rFonts w:ascii="宋体" w:eastAsia="宋体" w:hAnsi="SimSun" w:cs="宋体"/>
          <w:sz w:val="28"/>
          <w:bdr w:val="none" w:sz="0" w:space="0" w:color="auto"/>
        </w:rPr>
        <w:t>训过</w:t>
      </w:r>
      <w:r>
        <w:rPr>
          <w:rFonts w:ascii="宋体" w:eastAsia="宋体" w:hAnsi="MS Mincho" w:cs="宋体"/>
          <w:sz w:val="28"/>
          <w:bdr w:val="none" w:sz="0" w:space="0" w:color="auto"/>
        </w:rPr>
        <w:t>后，更使我明白了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八字背后所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含的奥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不只是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有更加广博的科学素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，精深的教育教学能力以及丰富的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之学从未是片面模糊的，它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是整合立体的。特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是在教育改革不断深化的今天，一个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字的内涵更是丰富多彩。想到此未免心中忐忑，初登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的我离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的境界怕是相去甚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，最易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想到的恐怕是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德行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吧。的确，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重要的一个考量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一般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者如此，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更是如此。学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浅陋者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最多被称作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，但品行若有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恐怕就堕入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了。孩子有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的任何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都会被无数双眼睛放大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看似平常却会无意中造成另一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蝴蝶效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。假若教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的一言一行都无愧于学生的模范当然最好不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，但倘若形成不良的表率那就真是</w:t>
      </w:r>
      <w:r>
        <w:rPr>
          <w:rFonts w:ascii="宋体" w:eastAsia="宋体" w:hAnsi="SimSun" w:cs="宋体"/>
          <w:sz w:val="28"/>
          <w:bdr w:val="none" w:sz="0" w:space="0" w:color="auto"/>
        </w:rPr>
        <w:t>遗祸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了。因此，作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即将甩掉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之称正式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的我，怎能不心中惕惕有所敬畏呢。况且，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做到慎己之行或</w:t>
      </w:r>
      <w:r>
        <w:rPr>
          <w:rFonts w:ascii="宋体" w:eastAsia="宋体" w:hAnsi="SimSun" w:cs="宋体"/>
          <w:sz w:val="28"/>
          <w:bdr w:val="none" w:sz="0" w:space="0" w:color="auto"/>
        </w:rPr>
        <w:t>许还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的，一个教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注学生的品行，及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去匡正学生之行。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中学生校园暴力事件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殴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触目惊心的案例，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些无不在提醒着我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个字眼，我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千里之行，始于足下。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豪言壮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与美好的期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面前永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是卑微的。如王阳明所言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知行合一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才是入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的正途。因此，尽快熟悉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位的日常工作，了解工作的重点与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点所在，心无旁</w:t>
      </w:r>
      <w:r>
        <w:rPr>
          <w:rFonts w:ascii="宋体" w:eastAsia="宋体" w:hAnsi="SimSun" w:cs="宋体"/>
          <w:sz w:val="28"/>
          <w:bdr w:val="none" w:sz="0" w:space="0" w:color="auto"/>
        </w:rPr>
        <w:t>骛</w:t>
      </w:r>
      <w:r>
        <w:rPr>
          <w:rFonts w:ascii="宋体" w:eastAsia="宋体" w:hAnsi="MS Mincho" w:cs="宋体"/>
          <w:sz w:val="28"/>
          <w:bdr w:val="none" w:sz="0" w:space="0" w:color="auto"/>
        </w:rPr>
        <w:t>辛勤耕耘，将理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与工作</w:t>
      </w:r>
      <w:r>
        <w:rPr>
          <w:rFonts w:ascii="宋体" w:eastAsia="宋体" w:hAnsi="SimSun" w:cs="宋体"/>
          <w:sz w:val="28"/>
          <w:bdr w:val="none" w:sz="0" w:space="0" w:color="auto"/>
        </w:rPr>
        <w:t>实际结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之努力的方向。当然，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从入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堂管理、教学技巧、自我提升等多个方面已</w:t>
      </w:r>
      <w:r>
        <w:rPr>
          <w:rFonts w:ascii="宋体" w:eastAsia="宋体" w:hAnsi="SimSun" w:cs="宋体"/>
          <w:sz w:val="28"/>
          <w:bdr w:val="none" w:sz="0" w:space="0" w:color="auto"/>
        </w:rPr>
        <w:t>经为</w:t>
      </w:r>
      <w:r>
        <w:rPr>
          <w:rFonts w:ascii="宋体" w:eastAsia="宋体" w:hAnsi="MS Mincho" w:cs="宋体"/>
          <w:sz w:val="28"/>
          <w:bdr w:val="none" w:sz="0" w:space="0" w:color="auto"/>
        </w:rPr>
        <w:t>我打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了一定的思索与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，也更正了自己一些不甚恰当的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念，相信只要自己孜孜不倦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会达到期待中的效果。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太多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候生活是</w:t>
      </w:r>
      <w:r>
        <w:rPr>
          <w:rFonts w:ascii="宋体" w:eastAsia="宋体" w:hAnsi="SimSun" w:cs="宋体"/>
          <w:sz w:val="28"/>
          <w:bdr w:val="none" w:sz="0" w:space="0" w:color="auto"/>
        </w:rPr>
        <w:t>选择题</w:t>
      </w:r>
      <w:r>
        <w:rPr>
          <w:rFonts w:ascii="宋体" w:eastAsia="宋体" w:hAnsi="MS Mincho" w:cs="宋体"/>
          <w:sz w:val="28"/>
          <w:bdr w:val="none" w:sz="0" w:space="0" w:color="auto"/>
        </w:rPr>
        <w:t>，但它往往又是没有答案的，我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能做的或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只是竭力去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明自己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的正确性，直到有一天真正的答案是什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得不再那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做一名教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来到石埠子庵上初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中学任教已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一年半，走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了第一年的毫无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在的稍微有点上路，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始摸到底，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自己有一个更清晰的了解，不再盲目自信，更多的是不安，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自己存在的各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缺点，今年不再担任班主任，而是跨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，小六三班的英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和初一四班的英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不算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，非常有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段，我</w:t>
      </w:r>
      <w:r>
        <w:rPr>
          <w:rFonts w:ascii="宋体" w:eastAsia="宋体" w:hAnsi="SimSun" w:cs="宋体"/>
          <w:sz w:val="28"/>
          <w:bdr w:val="none" w:sz="0" w:space="0" w:color="auto"/>
        </w:rPr>
        <w:t>还处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师职业发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注生存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看我？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一般来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范生和新教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可能会把大量的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花在如何与学生搞好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在有些教</w:t>
      </w:r>
      <w:r>
        <w:rPr>
          <w:rFonts w:ascii="宋体" w:eastAsia="宋体" w:hAnsi="SimSun" w:cs="宋体"/>
          <w:sz w:val="28"/>
          <w:bdr w:val="none" w:sz="0" w:space="0" w:color="auto"/>
        </w:rPr>
        <w:t>师则</w:t>
      </w:r>
      <w:r>
        <w:rPr>
          <w:rFonts w:ascii="宋体" w:eastAsia="宋体" w:hAnsi="MS Mincho" w:cs="宋体"/>
          <w:sz w:val="28"/>
          <w:bdr w:val="none" w:sz="0" w:space="0" w:color="auto"/>
        </w:rPr>
        <w:t>可能想方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法控制学生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而不是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。如何尽快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入到第二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注情境，是我的目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段的教</w:t>
      </w:r>
      <w:r>
        <w:rPr>
          <w:rFonts w:ascii="宋体" w:eastAsia="宋体" w:hAnsi="SimSun" w:cs="宋体"/>
          <w:sz w:val="28"/>
          <w:bdr w:val="none" w:sz="0" w:space="0" w:color="auto"/>
        </w:rPr>
        <w:t>师关</w:t>
      </w:r>
      <w:r>
        <w:rPr>
          <w:rFonts w:ascii="宋体" w:eastAsia="宋体" w:hAnsi="MS Mincho" w:cs="宋体"/>
          <w:sz w:val="28"/>
          <w:bdr w:val="none" w:sz="0" w:space="0" w:color="auto"/>
        </w:rPr>
        <w:t>注的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是如何教好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的内容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大小、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力和核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材料是否充分等与教学情境有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。而第三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注的重心放在学生的感受上，通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程教材与生活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、未来工作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接，</w:t>
      </w:r>
      <w:r>
        <w:rPr>
          <w:rFonts w:ascii="宋体" w:eastAsia="宋体" w:hAnsi="SimSun" w:cs="宋体"/>
          <w:sz w:val="28"/>
          <w:bdr w:val="none" w:sz="0" w:space="0" w:color="auto"/>
        </w:rPr>
        <w:t>试图</w:t>
      </w:r>
      <w:r>
        <w:rPr>
          <w:rFonts w:ascii="宋体" w:eastAsia="宋体" w:hAnsi="MS Mincho" w:cs="宋体"/>
          <w:sz w:val="28"/>
          <w:bdr w:val="none" w:sz="0" w:space="0" w:color="auto"/>
        </w:rPr>
        <w:t>使学生能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用性以及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学生能</w:t>
      </w:r>
      <w:r>
        <w:rPr>
          <w:rFonts w:ascii="宋体" w:eastAsia="宋体" w:hAnsi="SimSun" w:cs="宋体"/>
          <w:sz w:val="28"/>
          <w:bdr w:val="none" w:sz="0" w:space="0" w:color="auto"/>
        </w:rPr>
        <w:t>够对</w:t>
      </w:r>
      <w:r>
        <w:rPr>
          <w:rFonts w:ascii="宋体" w:eastAsia="宋体" w:hAnsi="MS Mincho" w:cs="宋体"/>
          <w:sz w:val="28"/>
          <w:bdr w:val="none" w:sz="0" w:space="0" w:color="auto"/>
        </w:rPr>
        <w:t>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内容达到充分理解，教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学生的主体作用，由学生作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告、角色扮演、提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、回答、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此加以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充、提示和系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化。我相信一句老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：万事</w:t>
      </w:r>
      <w:r>
        <w:rPr>
          <w:rFonts w:ascii="宋体" w:eastAsia="宋体" w:hAnsi="SimSun" w:cs="宋体"/>
          <w:sz w:val="28"/>
          <w:bdr w:val="none" w:sz="0" w:space="0" w:color="auto"/>
        </w:rPr>
        <w:t>开头难</w:t>
      </w:r>
      <w:r>
        <w:rPr>
          <w:rFonts w:ascii="宋体" w:eastAsia="宋体" w:hAnsi="MS Mincho" w:cs="宋体"/>
          <w:sz w:val="28"/>
          <w:bdr w:val="none" w:sz="0" w:space="0" w:color="auto"/>
        </w:rPr>
        <w:t>，我确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感到了很大的困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的最大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是不熟悉教材，不了解重、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点，也不知道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此，我的心里十分着急，生怕因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上得不好而影响了学生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的掌握以及</w:t>
      </w:r>
      <w:r>
        <w:rPr>
          <w:rFonts w:ascii="宋体" w:eastAsia="宋体" w:hAnsi="SimSun" w:cs="宋体"/>
          <w:sz w:val="28"/>
          <w:bdr w:val="none" w:sz="0" w:space="0" w:color="auto"/>
        </w:rPr>
        <w:t>对这门课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是提高自身教学能力的一个好方法，老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只有多听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一次听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的机会我都十分珍惜。听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象是其他老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一学期，我听了十多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，听了其他老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很大，逐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掌握了一些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堂教学的技巧。听完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之后，把老教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课时讲</w:t>
      </w:r>
      <w:r>
        <w:rPr>
          <w:rFonts w:ascii="宋体" w:eastAsia="宋体" w:hAnsi="MS Mincho" w:cs="宋体"/>
          <w:sz w:val="28"/>
          <w:bdr w:val="none" w:sz="0" w:space="0" w:color="auto"/>
        </w:rPr>
        <w:t>到的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本上，然后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行修改，将老教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长处应</w:t>
      </w:r>
      <w:r>
        <w:rPr>
          <w:rFonts w:ascii="宋体" w:eastAsia="宋体" w:hAnsi="MS Mincho" w:cs="宋体"/>
          <w:sz w:val="28"/>
          <w:bdr w:val="none" w:sz="0" w:space="0" w:color="auto"/>
        </w:rPr>
        <w:t>用到我的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堂教学当中去。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除了听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之外，平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常向其他老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教教学上的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都非常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情的帮我解答，使我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益匪浅。从中我也明白了，知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不会自己从天上掉下来，必</w:t>
      </w:r>
      <w:r>
        <w:rPr>
          <w:rFonts w:ascii="宋体" w:eastAsia="宋体" w:hAnsi="SimSun" w:cs="宋体"/>
          <w:sz w:val="28"/>
          <w:bdr w:val="none" w:sz="0" w:space="0" w:color="auto"/>
        </w:rPr>
        <w:t>须发扬</w:t>
      </w:r>
      <w:r>
        <w:rPr>
          <w:rFonts w:ascii="宋体" w:eastAsia="宋体" w:hAnsi="MS Mincho" w:cs="宋体"/>
          <w:sz w:val="28"/>
          <w:bdr w:val="none" w:sz="0" w:space="0" w:color="auto"/>
        </w:rPr>
        <w:t>勤学好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的精神，把自己当成学生一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极吸取周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一切先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西，才能提高自己的水平。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任心是最基本的，</w:t>
      </w:r>
      <w:r>
        <w:rPr>
          <w:rFonts w:ascii="宋体" w:eastAsia="宋体" w:hAnsi="SimSun" w:cs="宋体"/>
          <w:sz w:val="28"/>
          <w:bdr w:val="none" w:sz="0" w:space="0" w:color="auto"/>
        </w:rPr>
        <w:t>这种责</w:t>
      </w:r>
      <w:r>
        <w:rPr>
          <w:rFonts w:ascii="宋体" w:eastAsia="宋体" w:hAnsi="MS Mincho" w:cs="宋体"/>
          <w:sz w:val="28"/>
          <w:bdr w:val="none" w:sz="0" w:space="0" w:color="auto"/>
        </w:rPr>
        <w:t>任心主要体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全体学生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全体学生。我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的那一天起，便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一位学生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任，必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须关爱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学生，尊重学生人格，促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在品德、智力、体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各方面都得到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学生未来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于教育是一个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程，同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又是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环环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相扣的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程。一个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缺陷会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其他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构成困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，从而影响学生的正常成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今，着眼未来，以苦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，甘于寂寞，勤勤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，充当人梯，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起我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巨的任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后代着想，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祖国千秋大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学生所授的知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授，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都是新知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的第一印象会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学生留下根深蒂固的影响。教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的教授内容必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准确科学。教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育人是一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项职责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重大的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工作，来不得半点虚假，敷衍和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虎。不允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含有不清和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的概念出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。要保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学生掌握真正知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不能用照本宣科，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堂灌等方法来教学学生。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，就要求教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当有渊博的知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，通达的学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科学知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密系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有通透的理解，如此才能在教学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程中做到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深致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，游刃有余，知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才能被学生所接受理解，内化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构，并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学生解决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的能力，才能完成了知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授的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一学期来的教学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，要不断反思教学，以科研促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改，以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不断地将公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上的精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延伸运用于日常教学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践，努力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理好数学教学与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系，努力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用数学的意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和能力。重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学生的探究意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新能力。常思考，常研究，常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，以科研促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改，以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堂教学模式的研究与运用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重点，努力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教学高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堂高效率。具体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来真正做到以下几点：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学生而且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教法，根据教材内容及学生的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设计课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型，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定采用的教学方法，并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程的程序及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安排都作了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真写好教案。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都做到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而来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前做好充分的准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，并制作各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利于吸引学生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注意力的有趣教具，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时对该课</w:t>
      </w:r>
      <w:r>
        <w:rPr>
          <w:rFonts w:ascii="宋体" w:eastAsia="宋体" w:hAnsi="MS Mincho" w:cs="宋体"/>
          <w:sz w:val="28"/>
          <w:bdr w:val="none" w:sz="0" w:space="0" w:color="auto"/>
        </w:rPr>
        <w:t>作出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，写好教学后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真按搜集</w:t>
      </w:r>
      <w:r>
        <w:rPr>
          <w:rFonts w:ascii="宋体" w:eastAsia="宋体" w:hAnsi="SimSun" w:cs="宋体"/>
          <w:sz w:val="28"/>
          <w:bdr w:val="none" w:sz="0" w:space="0" w:color="auto"/>
        </w:rPr>
        <w:t>每课书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要点，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成集。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技能，提高教学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量，使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解清晰化，条理化，准确化，条理化，准确化，情感化，生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化，做到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索清晰，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次分明，言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b/>
          <w:sz w:val="28"/>
          <w:bdr w:val="none" w:sz="0" w:space="0" w:color="auto"/>
        </w:rPr>
        <w:t>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，深入浅出。在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堂上特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极性，加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生交流，充分体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学生的主作用，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学生学得容易，学得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松，学得愉快；注意精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堂上老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得尽量少，学生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尽量多；同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上都充分考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虑每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次的学生学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需求和学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次的学生都得到提高。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在学生普遍反映喜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上数学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以前极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上数学的学生都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三、虚心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教其他老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。在教学上，有疑必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。在各个章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极征求其他老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的方法，同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，多听老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边讲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点，克服自己的不足，并常常邀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其他老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来听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，征求他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工作。四、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真批改作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：布置作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做到精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性，有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次性。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了做到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点，我常常到各大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店去搜集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筛选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，力求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都起到最大的效果。同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批改及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真，分析并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情况，将他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作出分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类总结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行透切的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评讲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情况及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教学方法，做到有的放矢。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工作，注意分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教学。在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次的学生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足不同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次的学生的需求，避免了一刀切的弊端，同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加大了后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力度。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，并不限于学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，更重要的是学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思想的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，要提高后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，首先要解决他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的重要性和必要性，使之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趣。要通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途径激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的求知欲和上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并不是一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，也不是一件痛苦的事情。而是充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趣的。从而自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的把身心投放到学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中去。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化，就由原来的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粗暴、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制学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化到自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的求知上来。使学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自我意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力度一部分。在此基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上，再教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的方法，提高他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的技能。并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致地做好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缺工作。后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生通常存在很多知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些都是后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程中的拌脚石，在做好后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化工作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，要特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们补课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，把他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以前学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充完整，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就会学得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松，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也快，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趣和求知欲也会随之增加。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教育。目前的考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模式仍然比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较传统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决定了教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的教学模式要停留在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次上，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此，我在教学工作中注意了学生能力的培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受知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、技能和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展智力、能力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合起来，在知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面上注入了思想情感教育的因素，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新能力。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都得到有效的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一学期来的教学，我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到我的教学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存在很一些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能力尚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成熟。缺乏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控能力，主要是因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为阅历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尚浅，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不足，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向其他老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于学生的学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没有充分的了解。一部分学生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的理解能力相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于其他学生来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会比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商一点，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了一部分学生反映快，一部分学生反映慢，很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达到同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掌握知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三、制作教学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源的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慢，内容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欠丰富，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有一些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原理的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不太了解。．通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一个学期的教学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程以及听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程，使我得到一些改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想和措施：</w:t>
      </w:r>
      <w:r>
        <w:rPr>
          <w:rFonts w:ascii="宋体" w:eastAsia="宋体" w:cs="宋体"/>
          <w:b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、多向其他老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的技巧，学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们辅导竞赛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的方法，同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教学中思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能力的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习报</w:t>
      </w:r>
      <w:r>
        <w:rPr>
          <w:rFonts w:ascii="宋体" w:eastAsia="宋体" w:hAnsi="MS Mincho" w:cs="宋体"/>
          <w:sz w:val="28"/>
          <w:bdr w:val="none" w:sz="0" w:space="0" w:color="auto"/>
        </w:rPr>
        <w:t>刊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文章，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摸索、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求更好的教学方法。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个学期的工作，我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一个没有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，想要把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上好，把教学搞好，把学生的成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搞上去，就必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付出更多的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，花更多的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中，我并不能算是很好的，和其他有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相比，我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是有差距的，在新的学期里，我将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努力，争取取得更好的成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了昔日的校园，走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的幼教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一年了。我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一行，因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真的、美好的。和孩子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的，看着一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好象都会立即消失。孩子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是挂着微笑，快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而忙碌的工作着。在园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的帮助下，我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的熟悉适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了自己的工作，学到了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，感慨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一、政治思想方面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做到：不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到、不早退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尊敬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同事，遵守园内各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极参加园里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履行教</w:t>
      </w:r>
      <w:r>
        <w:rPr>
          <w:rFonts w:ascii="宋体" w:eastAsia="宋体" w:hAnsi="SimSun" w:cs="宋体"/>
          <w:sz w:val="28"/>
          <w:bdr w:val="none" w:sz="0" w:space="0" w:color="auto"/>
        </w:rPr>
        <w:t>师职责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助班里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努力保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幼儿在幼儿园度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安全、快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的一天。以一名人民教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范自己的言行，毫不松懈地培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我能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，参加听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。然后根据教学要求，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，写好教案，根据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程内容制作多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的教具，提高孩子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备课时认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商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教学内容，虚心向同事老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教。从教材中找出准重点、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了幼儿能更直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地感受所学的知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内容，我尽量将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程形象化。力求抓住重点，突破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注全体幼儿，在教学中我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方法教学，在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透适当的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，丰富幼儿的知</w:t>
      </w:r>
      <w:r>
        <w:rPr>
          <w:rFonts w:ascii="宋体" w:eastAsia="宋体" w:hAnsi="SimSun" w:cs="宋体"/>
          <w:sz w:val="28"/>
          <w:bdr w:val="none" w:sz="0" w:space="0" w:color="auto"/>
        </w:rPr>
        <w:t>识领</w:t>
      </w:r>
      <w:r>
        <w:rPr>
          <w:rFonts w:ascii="宋体" w:eastAsia="宋体" w:hAnsi="MS Mincho" w:cs="宋体"/>
          <w:sz w:val="28"/>
          <w:bdr w:val="none" w:sz="0" w:space="0" w:color="auto"/>
        </w:rPr>
        <w:t>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工作。孩子</w:t>
      </w:r>
      <w:r>
        <w:rPr>
          <w:rFonts w:ascii="宋体" w:eastAsia="宋体" w:hAnsi="SimSun" w:cs="宋体"/>
          <w:sz w:val="28"/>
          <w:bdr w:val="none" w:sz="0" w:space="0" w:color="auto"/>
        </w:rPr>
        <w:t>爱动</w:t>
      </w:r>
      <w:r>
        <w:rPr>
          <w:rFonts w:ascii="宋体" w:eastAsia="宋体" w:hAnsi="MS Mincho" w:cs="宋体"/>
          <w:sz w:val="28"/>
          <w:bdr w:val="none" w:sz="0" w:space="0" w:color="auto"/>
        </w:rPr>
        <w:t>、好玩，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忘速度快。因此在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星期都要抽出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析中，找出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缺点，与大家商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研究，通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下反思和听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教学策略，不断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整，大胆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，力求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趣并喜</w:t>
      </w:r>
      <w:r>
        <w:rPr>
          <w:rFonts w:ascii="宋体" w:eastAsia="宋体" w:hAnsi="SimSun" w:cs="宋体"/>
          <w:sz w:val="28"/>
          <w:bdr w:val="none" w:sz="0" w:space="0" w:color="auto"/>
        </w:rPr>
        <w:t>欢这门课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极参与多媒体教学学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件及教案，虚心向同行学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，提高教学水平。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，以此来提高自己相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技能。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https://d.book118.com/446142212011010055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6142212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新教师个人小结</dc:title>
  <dc:subject>时间象奔腾澎湃的急湍，它一去无返，毫不流连，相信全是满满的感恩与回忆，收获与经历，理应有个小结来总结一下自己的所得与所失。你所见过的小结应该是什么样的？以下是小编为大家收集的新教师个人小结，欢迎大家分</dc:subject>
  <cp:keywords>新教师个人小结</cp:keywords>
  <cp:revision>0</cp:revision>
</cp:coreProperties>
</file>