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高中校园广播稿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汇编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在学校广播站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的学生都知道，广播前都会提前准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好广播稿，没有广播稿就不会有好的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目效果，怎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写广播稿才更能吸引眼球呢？下面是小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精心整理的高中校园广播稿，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方法，向来是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如人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水，冷暖自知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最适合自己的方法。因此我希望分享的是自己在学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中的一些感悟。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，而后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持或者放弃。在高一高二，可以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效果来决定是否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行。在高三，要有自己比</w:t>
      </w:r>
      <w:r>
        <w:rPr>
          <w:rFonts w:ascii="宋体" w:eastAsia="宋体" w:hAnsi="SimSun" w:cs="宋体"/>
          <w:sz w:val="28"/>
          <w:bdr w:val="none" w:sz="0" w:space="0" w:color="auto"/>
        </w:rPr>
        <w:t>较稳</w:t>
      </w:r>
      <w:r>
        <w:rPr>
          <w:rFonts w:ascii="宋体" w:eastAsia="宋体" w:hAnsi="MS Mincho" w:cs="宋体"/>
          <w:sz w:val="28"/>
          <w:bdr w:val="none" w:sz="0" w:space="0" w:color="auto"/>
        </w:rPr>
        <w:t>定并且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模式，并且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自己成</w:t>
      </w:r>
      <w:r>
        <w:rPr>
          <w:rFonts w:ascii="宋体" w:eastAsia="宋体" w:hAnsi="SimSun" w:cs="宋体"/>
          <w:sz w:val="28"/>
          <w:bdr w:val="none" w:sz="0" w:space="0" w:color="auto"/>
        </w:rPr>
        <w:t>绩稳</w:t>
      </w:r>
      <w:r>
        <w:rPr>
          <w:rFonts w:ascii="宋体" w:eastAsia="宋体" w:hAnsi="MS Mincho" w:cs="宋体"/>
          <w:sz w:val="28"/>
          <w:bdr w:val="none" w:sz="0" w:space="0" w:color="auto"/>
        </w:rPr>
        <w:t>中有升。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其次，敢于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段，都有相</w:t>
      </w:r>
      <w:r>
        <w:rPr>
          <w:rFonts w:ascii="宋体" w:eastAsia="宋体" w:hAnsi="SimSun" w:cs="宋体"/>
          <w:sz w:val="28"/>
          <w:bdr w:val="none" w:sz="0" w:space="0" w:color="auto"/>
        </w:rPr>
        <w:t>对应</w:t>
      </w:r>
      <w:r>
        <w:rPr>
          <w:rFonts w:ascii="宋体" w:eastAsia="宋体" w:hAnsi="MS Mincho" w:cs="宋体"/>
          <w:sz w:val="28"/>
          <w:bdr w:val="none" w:sz="0" w:space="0" w:color="auto"/>
        </w:rPr>
        <w:t>的不同的学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段用得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心的方法，可能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，就成了</w:t>
      </w:r>
      <w:r>
        <w:rPr>
          <w:rFonts w:ascii="宋体" w:eastAsia="宋体" w:hAnsi="SimSun" w:cs="宋体"/>
          <w:sz w:val="28"/>
          <w:bdr w:val="none" w:sz="0" w:space="0" w:color="auto"/>
        </w:rPr>
        <w:t>烦扰</w:t>
      </w:r>
      <w:r>
        <w:rPr>
          <w:rFonts w:ascii="宋体" w:eastAsia="宋体" w:hAnsi="MS Mincho" w:cs="宋体"/>
          <w:sz w:val="28"/>
          <w:bdr w:val="none" w:sz="0" w:space="0" w:color="auto"/>
        </w:rPr>
        <w:t>的根源。如《</w:t>
      </w:r>
      <w:r>
        <w:rPr>
          <w:rFonts w:ascii="宋体" w:eastAsia="宋体" w:hAnsi="SimSun" w:cs="宋体"/>
          <w:sz w:val="28"/>
          <w:bdr w:val="none" w:sz="0" w:space="0" w:color="auto"/>
        </w:rPr>
        <w:t>谁动</w:t>
      </w:r>
      <w:r>
        <w:rPr>
          <w:rFonts w:ascii="宋体" w:eastAsia="宋体" w:hAnsi="MS Mincho" w:cs="宋体"/>
          <w:sz w:val="28"/>
          <w:bdr w:val="none" w:sz="0" w:space="0" w:color="auto"/>
        </w:rPr>
        <w:t>了我的奶酪》一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也要敢于改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，敢于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整，不断取得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A:</w:t>
      </w:r>
      <w:r>
        <w:rPr>
          <w:rFonts w:ascii="宋体" w:eastAsia="宋体" w:hAnsi="MS Mincho" w:cs="宋体"/>
          <w:sz w:val="28"/>
          <w:bdr w:val="none" w:sz="0" w:space="0" w:color="auto"/>
        </w:rPr>
        <w:t>校园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你我他。很高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和大家再次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面，我是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主播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B:</w:t>
      </w:r>
      <w:r>
        <w:rPr>
          <w:rFonts w:ascii="宋体" w:eastAsia="宋体" w:hAnsi="MS Mincho" w:cs="宋体"/>
          <w:sz w:val="28"/>
          <w:bdr w:val="none" w:sz="0" w:space="0" w:color="auto"/>
        </w:rPr>
        <w:t>我是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主播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A:</w:t>
      </w:r>
      <w:r>
        <w:rPr>
          <w:rFonts w:ascii="宋体" w:eastAsia="宋体" w:hAnsi="MS Mincho" w:cs="宋体"/>
          <w:sz w:val="28"/>
          <w:bdr w:val="none" w:sz="0" w:space="0" w:color="auto"/>
        </w:rPr>
        <w:t>算起来大一的同学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来到咱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壳田园也将近一年了，你在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在此抛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，你是否找到了属于你的另一半呢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B:</w:t>
      </w: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将会和大家来</w:t>
      </w:r>
      <w:r>
        <w:rPr>
          <w:rFonts w:ascii="宋体" w:eastAsia="宋体" w:hAnsi="SimSun" w:cs="宋体"/>
          <w:sz w:val="28"/>
          <w:bdr w:val="none" w:sz="0" w:space="0" w:color="auto"/>
        </w:rPr>
        <w:t>谈论</w:t>
      </w:r>
      <w:r>
        <w:rPr>
          <w:rFonts w:ascii="宋体" w:eastAsia="宋体" w:hAnsi="MS Mincho" w:cs="宋体"/>
          <w:sz w:val="28"/>
          <w:bdr w:val="none" w:sz="0" w:space="0" w:color="auto"/>
        </w:rPr>
        <w:t>一下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令人甜蜜，或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令人悲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真性情的人都喜</w:t>
      </w:r>
      <w:r>
        <w:rPr>
          <w:rFonts w:ascii="宋体" w:eastAsia="宋体" w:hAnsi="SimSun" w:cs="宋体"/>
          <w:sz w:val="28"/>
          <w:bdr w:val="none" w:sz="0" w:space="0" w:color="auto"/>
        </w:rPr>
        <w:t>欢爱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回事，它是美与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物。它是无私的付出，而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不是占有。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情中并没有痛苦与争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，没有比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和沮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，没有得到和失去，没有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，没有克制和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欲。有的是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真的心灵，你接近它便受到了它的信仰般的美的回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。你必然要占有它，那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你必将失去它。它不能被占有，只有在你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候融入它，成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它的一个朴素的化身。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们对爱</w:t>
      </w:r>
      <w:r>
        <w:rPr>
          <w:rFonts w:ascii="宋体" w:eastAsia="宋体" w:hAnsi="MS Mincho" w:cs="宋体"/>
          <w:sz w:val="28"/>
          <w:bdr w:val="none" w:sz="0" w:space="0" w:color="auto"/>
        </w:rPr>
        <w:t>情的失望是因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参考了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多数人的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情都是本能的或者是功利的。本能的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情是男女之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在适当的青春年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里本能地互相吸引，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种纯</w:t>
      </w:r>
      <w:r>
        <w:rPr>
          <w:rFonts w:ascii="宋体" w:eastAsia="宋体" w:hAnsi="MS Mincho" w:cs="宋体"/>
          <w:sz w:val="28"/>
          <w:bdr w:val="none" w:sz="0" w:space="0" w:color="auto"/>
        </w:rPr>
        <w:t>粹的自然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律，而没有深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次的精神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域里的和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和心灵共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，它在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情的浮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，但没有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情的内核。而功利的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利、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富渲染下的美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假象。我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只需要一个我真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的人和真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我的人，在一起，我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的人生便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人的一生中最重要的不是名利，不是富足的生活，而是得到真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。有一个人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上你的所有，你的苦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愉，眼泪和微笑，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一寸肌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hAnsi="MS Mincho" w:cs="宋体"/>
          <w:sz w:val="28"/>
          <w:bdr w:val="none" w:sz="0" w:space="0" w:color="auto"/>
        </w:rPr>
        <w:t>，身上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处洁净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肮脏</w:t>
      </w:r>
      <w:r>
        <w:rPr>
          <w:rFonts w:ascii="宋体" w:eastAsia="宋体" w:hAnsi="MS Mincho" w:cs="宋体"/>
          <w:sz w:val="28"/>
          <w:bdr w:val="none" w:sz="0" w:space="0" w:color="auto"/>
        </w:rPr>
        <w:t>的部分。真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富，也是唯一</w:t>
      </w:r>
      <w:r>
        <w:rPr>
          <w:rFonts w:ascii="宋体" w:eastAsia="宋体" w:hAnsi="SimSun" w:cs="宋体"/>
          <w:sz w:val="28"/>
          <w:bdr w:val="none" w:sz="0" w:space="0" w:color="auto"/>
        </w:rPr>
        <w:t>货</w:t>
      </w:r>
      <w:r>
        <w:rPr>
          <w:rFonts w:ascii="宋体" w:eastAsia="宋体" w:hAnsi="MS Mincho" w:cs="宋体"/>
          <w:sz w:val="28"/>
          <w:bdr w:val="none" w:sz="0" w:space="0" w:color="auto"/>
        </w:rPr>
        <w:t>真价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富。如果在你活了一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回，未曾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么遗</w:t>
      </w:r>
      <w:r>
        <w:rPr>
          <w:rFonts w:ascii="宋体" w:eastAsia="宋体" w:hAnsi="MS Mincho" w:cs="宋体"/>
          <w:sz w:val="28"/>
          <w:bdr w:val="none" w:sz="0" w:space="0" w:color="auto"/>
        </w:rPr>
        <w:t>憾的人生啊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：而大学，注定是滋生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情的地方，少男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情、少女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春的青春期，一旦遇到合适的土壤，就会播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放出</w:t>
      </w:r>
      <w:r>
        <w:rPr>
          <w:rFonts w:ascii="宋体" w:eastAsia="宋体" w:hAnsi="SimSun" w:cs="宋体"/>
          <w:sz w:val="28"/>
          <w:bdr w:val="none" w:sz="0" w:space="0" w:color="auto"/>
        </w:rPr>
        <w:t>绚烂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情之花。象牙塔里的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情故事，有一点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和青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，有一点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意和朦</w:t>
      </w:r>
      <w:r>
        <w:rPr>
          <w:rFonts w:ascii="宋体" w:eastAsia="宋体" w:hAnsi="SimSun" w:cs="宋体"/>
          <w:sz w:val="28"/>
          <w:bdr w:val="none" w:sz="0" w:space="0" w:color="auto"/>
        </w:rPr>
        <w:t>胧</w:t>
      </w:r>
      <w:r>
        <w:rPr>
          <w:rFonts w:ascii="宋体" w:eastAsia="宋体" w:hAnsi="MS Mincho" w:cs="宋体"/>
          <w:sz w:val="28"/>
          <w:bdr w:val="none" w:sz="0" w:space="0" w:color="auto"/>
        </w:rPr>
        <w:t>，很美</w:t>
      </w:r>
      <w:r>
        <w:rPr>
          <w:rFonts w:ascii="宋体" w:eastAsia="宋体" w:hAnsi="SimSun" w:cs="宋体"/>
          <w:sz w:val="28"/>
          <w:bdr w:val="none" w:sz="0" w:space="0" w:color="auto"/>
        </w:rPr>
        <w:t>丽动</w:t>
      </w:r>
      <w:r>
        <w:rPr>
          <w:rFonts w:ascii="宋体" w:eastAsia="宋体" w:hAnsi="MS Mincho" w:cs="宋体"/>
          <w:sz w:val="28"/>
          <w:bdr w:val="none" w:sz="0" w:space="0" w:color="auto"/>
        </w:rPr>
        <w:t>人，也很浪漫精彩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校园、朋友、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驿动</w:t>
      </w:r>
      <w:r>
        <w:rPr>
          <w:rFonts w:ascii="宋体" w:eastAsia="宋体" w:hAnsi="MS Mincho" w:cs="宋体"/>
          <w:sz w:val="28"/>
          <w:bdr w:val="none" w:sz="0" w:space="0" w:color="auto"/>
        </w:rPr>
        <w:t>的元素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成了青春的符号，成就了最自由、活力、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真的恋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。不必考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今后，只享受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一季，可以哭，可以笑，可以无拘无束，没有成人恋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纠缠</w:t>
      </w:r>
      <w:r>
        <w:rPr>
          <w:rFonts w:ascii="宋体" w:eastAsia="宋体" w:hAnsi="MS Mincho" w:cs="宋体"/>
          <w:sz w:val="28"/>
          <w:bdr w:val="none" w:sz="0" w:space="0" w:color="auto"/>
        </w:rPr>
        <w:t>与众多的考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元素。相思的酸楚，相恋的幸福，相伴的温馨，相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的甜蜜，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，无法忘却的痛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：大学城是恋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。此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不假，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当夜幕垂落，在大学城那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敞明亮的教室，在清静雅致的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树丛</w:t>
      </w:r>
      <w:r>
        <w:rPr>
          <w:rFonts w:ascii="宋体" w:eastAsia="宋体" w:hAnsi="MS Mincho" w:cs="宋体"/>
          <w:sz w:val="28"/>
          <w:bdr w:val="none" w:sz="0" w:space="0" w:color="auto"/>
        </w:rPr>
        <w:t>草坪的幽径上，一</w:t>
      </w:r>
      <w:r>
        <w:rPr>
          <w:rFonts w:ascii="宋体" w:eastAsia="宋体" w:hAnsi="SimSun" w:cs="宋体"/>
          <w:sz w:val="28"/>
          <w:bdr w:val="none" w:sz="0" w:space="0" w:color="auto"/>
        </w:rPr>
        <w:t>对对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侣</w:t>
      </w:r>
      <w:r>
        <w:rPr>
          <w:rFonts w:ascii="宋体" w:eastAsia="宋体" w:hAnsi="MS Mincho" w:cs="宋体"/>
          <w:sz w:val="28"/>
          <w:bdr w:val="none" w:sz="0" w:space="0" w:color="auto"/>
        </w:rPr>
        <w:t>上演着一个个青春的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B:</w:t>
      </w:r>
      <w:r>
        <w:rPr>
          <w:rFonts w:ascii="宋体" w:eastAsia="宋体" w:hAnsi="MS Mincho" w:cs="宋体"/>
          <w:sz w:val="28"/>
          <w:bdr w:val="none" w:sz="0" w:space="0" w:color="auto"/>
        </w:rPr>
        <w:t>大学里的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情故事就像梧桐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下的叶子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叶子落了多少，就有多少浪漫故事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。浪漫和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情构筑了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情故事，而面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未来的不可知性，注定了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些只能是一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青春里的双人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，留在未来的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月里慢慢品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。成双成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侣</w:t>
      </w:r>
      <w:r>
        <w:rPr>
          <w:rFonts w:ascii="宋体" w:eastAsia="宋体" w:hAnsi="MS Mincho" w:cs="宋体"/>
          <w:sz w:val="28"/>
          <w:bdr w:val="none" w:sz="0" w:space="0" w:color="auto"/>
        </w:rPr>
        <w:t>，几乎是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个大学都有的一道亮</w:t>
      </w:r>
      <w:r>
        <w:rPr>
          <w:rFonts w:ascii="宋体" w:eastAsia="宋体" w:hAnsi="SimSun" w:cs="宋体"/>
          <w:sz w:val="28"/>
          <w:bdr w:val="none" w:sz="0" w:space="0" w:color="auto"/>
        </w:rPr>
        <w:t>丽风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大学四年，是人生中最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松的四年，也是人生中最后的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真年代。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情无疑是最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真的，不</w:t>
      </w:r>
      <w:r>
        <w:rPr>
          <w:rFonts w:ascii="宋体" w:eastAsia="宋体" w:hAnsi="SimSun" w:cs="宋体"/>
          <w:sz w:val="28"/>
          <w:bdr w:val="none" w:sz="0" w:space="0" w:color="auto"/>
        </w:rPr>
        <w:t>掺杂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丝杂质</w:t>
      </w:r>
      <w:r>
        <w:rPr>
          <w:rFonts w:ascii="宋体" w:eastAsia="宋体" w:hAnsi="MS Mincho" w:cs="宋体"/>
          <w:sz w:val="28"/>
          <w:bdr w:val="none" w:sz="0" w:space="0" w:color="auto"/>
        </w:rPr>
        <w:t>，都是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这远</w:t>
      </w:r>
      <w:r>
        <w:rPr>
          <w:rFonts w:ascii="宋体" w:eastAsia="宋体" w:hAnsi="MS Mincho" w:cs="宋体"/>
          <w:sz w:val="28"/>
          <w:bdr w:val="none" w:sz="0" w:space="0" w:color="auto"/>
        </w:rPr>
        <w:t>比走上社会后的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情要美</w:t>
      </w:r>
      <w:r>
        <w:rPr>
          <w:rFonts w:ascii="宋体" w:eastAsia="宋体" w:hAnsi="SimSun" w:cs="宋体"/>
          <w:sz w:val="28"/>
          <w:bdr w:val="none" w:sz="0" w:space="0" w:color="auto"/>
        </w:rPr>
        <w:t>丽单纯</w:t>
      </w:r>
      <w:r>
        <w:rPr>
          <w:rFonts w:ascii="宋体" w:eastAsia="宋体" w:hAnsi="MS Mincho" w:cs="宋体"/>
          <w:sz w:val="28"/>
          <w:bdr w:val="none" w:sz="0" w:space="0" w:color="auto"/>
        </w:rPr>
        <w:t>。等你走上社会后，再想找到大学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情，那就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乎其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SimSun" w:cs="宋体"/>
          <w:sz w:val="28"/>
          <w:bdr w:val="none" w:sz="0" w:space="0" w:color="auto"/>
        </w:rPr>
        <w:t>这样说</w:t>
      </w:r>
      <w:r>
        <w:rPr>
          <w:rFonts w:ascii="宋体" w:eastAsia="宋体" w:hAnsi="MS Mincho" w:cs="宋体"/>
          <w:sz w:val="28"/>
          <w:bdr w:val="none" w:sz="0" w:space="0" w:color="auto"/>
        </w:rPr>
        <w:t>没什</w:t>
      </w:r>
      <w:r>
        <w:rPr>
          <w:rFonts w:ascii="宋体" w:eastAsia="宋体" w:hAnsi="SimSun" w:cs="宋体"/>
          <w:sz w:val="28"/>
          <w:bdr w:val="none" w:sz="0" w:space="0" w:color="auto"/>
        </w:rPr>
        <w:t>么错</w:t>
      </w:r>
      <w:r>
        <w:rPr>
          <w:rFonts w:ascii="宋体" w:eastAsia="宋体" w:hAnsi="MS Mincho" w:cs="宋体"/>
          <w:sz w:val="28"/>
          <w:bdr w:val="none" w:sz="0" w:space="0" w:color="auto"/>
        </w:rPr>
        <w:t>，假如有一天你遇到了她，假如你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她心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并且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夜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眠，那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吧，表达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，付出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并收</w:t>
      </w:r>
      <w:r>
        <w:rPr>
          <w:rFonts w:ascii="宋体" w:eastAsia="宋体" w:hAnsi="SimSun" w:cs="宋体"/>
          <w:sz w:val="28"/>
          <w:bdr w:val="none" w:sz="0" w:space="0" w:color="auto"/>
        </w:rPr>
        <w:t>获爱</w:t>
      </w:r>
      <w:r>
        <w:rPr>
          <w:rFonts w:ascii="宋体" w:eastAsia="宋体" w:hAnsi="MS Mincho" w:cs="宋体"/>
          <w:sz w:val="28"/>
          <w:bdr w:val="none" w:sz="0" w:space="0" w:color="auto"/>
        </w:rPr>
        <w:t>。如果你有充裕的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慢慢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和呵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一份感情，身体会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得精力充沛，目光有神。更重要的是，你会第一次深刻体会到，一份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的光芒，一个眼神可以</w:t>
      </w:r>
      <w:r>
        <w:rPr>
          <w:rFonts w:ascii="宋体" w:eastAsia="宋体" w:hAnsi="SimSun" w:cs="宋体"/>
          <w:sz w:val="28"/>
          <w:bdr w:val="none" w:sz="0" w:space="0" w:color="auto"/>
        </w:rPr>
        <w:t>缔</w:t>
      </w:r>
      <w:r>
        <w:rPr>
          <w:rFonts w:ascii="宋体" w:eastAsia="宋体" w:hAnsi="MS Mincho" w:cs="宋体"/>
          <w:sz w:val="28"/>
          <w:bdr w:val="none" w:sz="0" w:space="0" w:color="auto"/>
        </w:rPr>
        <w:t>造怎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的信念，一个生命可以得到怎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的尊重。你会比任何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候都更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你身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的一草一木，你会比任何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候都更懂得悦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自己，善待他人。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你学会很多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西，那可能是你的老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声嘶力竭都做不到的。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你会失恋，但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能苛</w:t>
      </w:r>
      <w:r>
        <w:rPr>
          <w:rFonts w:ascii="宋体" w:eastAsia="宋体" w:hAnsi="SimSun" w:cs="宋体"/>
          <w:sz w:val="28"/>
          <w:bdr w:val="none" w:sz="0" w:space="0" w:color="auto"/>
        </w:rPr>
        <w:t>责爱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的一切呢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沧</w:t>
      </w:r>
      <w:r>
        <w:rPr>
          <w:rFonts w:ascii="宋体" w:eastAsia="宋体" w:hAnsi="MS Mincho" w:cs="宋体"/>
          <w:sz w:val="28"/>
          <w:bdr w:val="none" w:sz="0" w:space="0" w:color="auto"/>
        </w:rPr>
        <w:t>海桑田，也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海枯石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的誓言不再。哪怕失去了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情，你仍然会得到很多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西，至少你明白了什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，明白了你的价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到怎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的程度。在以后的人生路上，你会不断想起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份感情，那些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和深沉的幸福，那些不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一切的冲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，那些自欺欺人的掩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傻傻</w:t>
      </w:r>
      <w:r>
        <w:rPr>
          <w:rFonts w:ascii="宋体" w:eastAsia="宋体" w:hAnsi="MS Mincho" w:cs="宋体"/>
          <w:sz w:val="28"/>
          <w:bdr w:val="none" w:sz="0" w:space="0" w:color="auto"/>
        </w:rPr>
        <w:t>的等待都会流水般地，逐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在你走上社会之后，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、冷静、清醒的判断。所以，不要犹豫，当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，就不要</w:t>
      </w:r>
      <w:r>
        <w:rPr>
          <w:rFonts w:ascii="宋体" w:eastAsia="宋体" w:hAnsi="SimSun" w:cs="宋体"/>
          <w:sz w:val="28"/>
          <w:bdr w:val="none" w:sz="0" w:space="0" w:color="auto"/>
        </w:rPr>
        <w:t>错过</w:t>
      </w:r>
      <w:r>
        <w:rPr>
          <w:rFonts w:ascii="宋体" w:eastAsia="宋体" w:hAnsi="MS Mincho" w:cs="宋体"/>
          <w:sz w:val="28"/>
          <w:bdr w:val="none" w:sz="0" w:space="0" w:color="auto"/>
        </w:rPr>
        <w:t>。如果没有，那就耐心等待，属于你的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分会盛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在你最美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刻。面</w:t>
      </w:r>
      <w:r>
        <w:rPr>
          <w:rFonts w:ascii="宋体" w:eastAsia="宋体" w:hAnsi="SimSun" w:cs="宋体"/>
          <w:sz w:val="28"/>
          <w:bdr w:val="none" w:sz="0" w:space="0" w:color="auto"/>
        </w:rPr>
        <w:t>对爱</w:t>
      </w:r>
      <w:r>
        <w:rPr>
          <w:rFonts w:ascii="宋体" w:eastAsia="宋体" w:hAnsi="MS Mincho" w:cs="宋体"/>
          <w:sz w:val="28"/>
          <w:bdr w:val="none" w:sz="0" w:space="0" w:color="auto"/>
        </w:rPr>
        <w:t>情，大学新生没有理由望而却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、漠然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之，更没有理由游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人生。你唯一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做的是：承</w:t>
      </w:r>
      <w:r>
        <w:rPr>
          <w:rFonts w:ascii="宋体" w:eastAsia="宋体" w:hAnsi="SimSun" w:cs="宋体"/>
          <w:sz w:val="28"/>
          <w:bdr w:val="none" w:sz="0" w:space="0" w:color="auto"/>
        </w:rPr>
        <w:t>认爱</w:t>
      </w:r>
      <w:r>
        <w:rPr>
          <w:rFonts w:ascii="宋体" w:eastAsia="宋体" w:hAnsi="MS Mincho" w:cs="宋体"/>
          <w:sz w:val="28"/>
          <w:bdr w:val="none" w:sz="0" w:space="0" w:color="auto"/>
        </w:rPr>
        <w:t>，接受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，担当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，享受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踏入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河的大学新生，有可能会遇到失恋的打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，如何直面失恋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来的痛苦，的确是一件非常棘手的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A:</w:t>
      </w:r>
      <w:r>
        <w:rPr>
          <w:rFonts w:ascii="宋体" w:eastAsia="宋体" w:hAnsi="MS Mincho" w:cs="宋体"/>
          <w:sz w:val="28"/>
          <w:bdr w:val="none" w:sz="0" w:space="0" w:color="auto"/>
        </w:rPr>
        <w:t>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是一次已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完成的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，失恋面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的是即将而来的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。在以后的日子里只要有一个能与你心心相印的人，我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就可以回</w:t>
      </w:r>
      <w:r>
        <w:rPr>
          <w:rFonts w:ascii="宋体" w:eastAsia="宋体" w:hAnsi="SimSun" w:cs="宋体"/>
          <w:sz w:val="28"/>
          <w:bdr w:val="none" w:sz="0" w:space="0" w:color="auto"/>
        </w:rPr>
        <w:t>头对岁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幸那次失恋。被自己深深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着的他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抛弃了，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肯定是个不小的打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不是世界的末日。被人拒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的痛苦是刻骨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心的。但生活中本就有数不清的痛苦，无</w:t>
      </w:r>
      <w:r>
        <w:rPr>
          <w:rFonts w:ascii="宋体" w:eastAsia="宋体" w:hAnsi="SimSun" w:cs="宋体"/>
          <w:sz w:val="28"/>
          <w:bdr w:val="none" w:sz="0" w:space="0" w:color="auto"/>
        </w:rPr>
        <w:t>论现</w:t>
      </w:r>
      <w:r>
        <w:rPr>
          <w:rFonts w:ascii="宋体" w:eastAsia="宋体" w:hAnsi="MS Mincho" w:cs="宋体"/>
          <w:sz w:val="28"/>
          <w:bdr w:val="none" w:sz="0" w:space="0" w:color="auto"/>
        </w:rPr>
        <w:t>在有多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痛苦，生活都将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。失恋了，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明她不是你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一生真正相伴的人，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着慢慢放下。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解决失恋最好的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法就是微笑，笑笑，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对别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对对</w:t>
      </w:r>
      <w:r>
        <w:rPr>
          <w:rFonts w:ascii="宋体" w:eastAsia="宋体" w:hAnsi="MS Mincho" w:cs="宋体"/>
          <w:sz w:val="28"/>
          <w:bdr w:val="none" w:sz="0" w:space="0" w:color="auto"/>
        </w:rPr>
        <w:t>方，</w:t>
      </w:r>
      <w:r>
        <w:rPr>
          <w:rFonts w:ascii="宋体" w:eastAsia="宋体" w:hAnsi="SimSun" w:cs="宋体"/>
          <w:sz w:val="28"/>
          <w:bdr w:val="none" w:sz="0" w:space="0" w:color="auto"/>
        </w:rPr>
        <w:t>这对谁</w:t>
      </w:r>
      <w:r>
        <w:rPr>
          <w:rFonts w:ascii="宋体" w:eastAsia="宋体" w:hAnsi="MS Mincho" w:cs="宋体"/>
          <w:sz w:val="28"/>
          <w:bdr w:val="none" w:sz="0" w:space="0" w:color="auto"/>
        </w:rPr>
        <w:t>都有好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。要知道，失恋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双方的打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都是一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心只能增加自己和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方的不必要的痛苦，根本不能解决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。看清自己，理解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人，走自己的路，不要灰心，祝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方好运，不要</w:t>
      </w:r>
      <w:r>
        <w:rPr>
          <w:rFonts w:ascii="宋体" w:eastAsia="宋体" w:hAnsi="SimSun" w:cs="宋体"/>
          <w:sz w:val="28"/>
          <w:bdr w:val="none" w:sz="0" w:space="0" w:color="auto"/>
        </w:rPr>
        <w:t>愤</w:t>
      </w:r>
      <w:r>
        <w:rPr>
          <w:rFonts w:ascii="宋体" w:eastAsia="宋体" w:hAnsi="MS Mincho" w:cs="宋体"/>
          <w:sz w:val="28"/>
          <w:bdr w:val="none" w:sz="0" w:space="0" w:color="auto"/>
        </w:rPr>
        <w:t>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解决失恋的另一方法是忘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中的快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与幸福，忘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中的失落与痛苦，但不要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迫自己去忘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。有一天，当你不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意想起他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，你会感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哦，原来我曾</w:t>
      </w:r>
      <w:r>
        <w:rPr>
          <w:rFonts w:ascii="宋体" w:eastAsia="宋体" w:hAnsi="SimSun" w:cs="宋体"/>
          <w:sz w:val="28"/>
          <w:bdr w:val="none" w:sz="0" w:space="0" w:color="auto"/>
        </w:rPr>
        <w:t>经爱过</w:t>
      </w:r>
      <w:r>
        <w:rPr>
          <w:rFonts w:ascii="宋体" w:eastAsia="宋体" w:hAnsi="MS Mincho" w:cs="宋体"/>
          <w:sz w:val="28"/>
          <w:bdr w:val="none" w:sz="0" w:space="0" w:color="auto"/>
        </w:rPr>
        <w:t>他。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不要因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失恋而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害自己，多参加一些感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。听听情歌，你会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在的痛苦看得更清楚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与朋友聊聊天，你会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经历过类</w:t>
      </w:r>
      <w:r>
        <w:rPr>
          <w:rFonts w:ascii="宋体" w:eastAsia="宋体" w:hAnsi="MS Mincho" w:cs="宋体"/>
          <w:sz w:val="28"/>
          <w:bdr w:val="none" w:sz="0" w:space="0" w:color="auto"/>
        </w:rPr>
        <w:t>似的痛苦，慢慢地就会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些痛苦，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真的可以冲淡一切。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大学里的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必修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，只有当你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上一个人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，心智才是健全的。因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幸福，你不会怨天尤人，才会知道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何物，才会真正地知道</w:t>
      </w:r>
      <w:r>
        <w:rPr>
          <w:rFonts w:ascii="宋体" w:eastAsia="宋体" w:hAnsi="SimSun" w:cs="宋体"/>
          <w:sz w:val="28"/>
          <w:bdr w:val="none" w:sz="0" w:space="0" w:color="auto"/>
        </w:rPr>
        <w:t>爱为</w:t>
      </w:r>
      <w:r>
        <w:rPr>
          <w:rFonts w:ascii="宋体" w:eastAsia="宋体" w:hAnsi="MS Mincho" w:cs="宋体"/>
          <w:sz w:val="28"/>
          <w:bdr w:val="none" w:sz="0" w:space="0" w:color="auto"/>
        </w:rPr>
        <w:t>何物。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可以教会你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西。如果大学里没有恋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，那无疑少了一个学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的机会和一个改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的机会。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一生中只有那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一次，那</w:t>
      </w:r>
      <w:r>
        <w:rPr>
          <w:rFonts w:ascii="宋体" w:eastAsia="宋体" w:hAnsi="SimSun" w:cs="宋体"/>
          <w:sz w:val="28"/>
          <w:bdr w:val="none" w:sz="0" w:space="0" w:color="auto"/>
        </w:rPr>
        <w:t>种简单</w:t>
      </w:r>
      <w:r>
        <w:rPr>
          <w:rFonts w:ascii="宋体" w:eastAsia="宋体" w:hAnsi="MS Mincho" w:cs="宋体"/>
          <w:sz w:val="28"/>
          <w:bdr w:val="none" w:sz="0" w:space="0" w:color="auto"/>
        </w:rPr>
        <w:t>的幸福或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也只能体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一次。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也有人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分，大学生各方面准</w:t>
      </w:r>
      <w:r>
        <w:rPr>
          <w:rFonts w:ascii="宋体" w:eastAsia="宋体" w:hAnsi="SimSun" w:cs="宋体"/>
          <w:sz w:val="28"/>
          <w:bdr w:val="none" w:sz="0" w:space="0" w:color="auto"/>
        </w:rPr>
        <w:t>备还</w:t>
      </w:r>
      <w:r>
        <w:rPr>
          <w:rFonts w:ascii="宋体" w:eastAsia="宋体" w:hAnsi="MS Mincho" w:cs="宋体"/>
          <w:sz w:val="28"/>
          <w:bdr w:val="none" w:sz="0" w:space="0" w:color="auto"/>
        </w:rPr>
        <w:t>不成熟，目的性太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，反而有害，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门选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付出的精力很大，而最后如果修不到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局反而留下痛苦的回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不如放弃</w:t>
      </w: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大学里的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情到底是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课还</w:t>
      </w:r>
      <w:r>
        <w:rPr>
          <w:rFonts w:ascii="宋体" w:eastAsia="宋体" w:hAnsi="MS Mincho" w:cs="宋体"/>
          <w:sz w:val="28"/>
          <w:bdr w:val="none" w:sz="0" w:space="0" w:color="auto"/>
        </w:rPr>
        <w:t>是必修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不是最重要的，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其自然就好。遇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了属于你的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情就好好地珍惜，并且付出，没有遇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那也是很快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的事情，也不必妄自菲薄。有人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：大学里如果没有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情，那是个不完美的大学生活。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种说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在其不是在追求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情，而是在追求一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的大学生活的完美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，大学里没有了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情，生活一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气息。生活少了两个人的天空，却多了很多人的精彩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情是不期而遇的，可以期待，可以充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想象，却不能刻意去制造。在大学里，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情不是人人都会邂逅的，它更像一</w:t>
      </w:r>
      <w:r>
        <w:rPr>
          <w:rFonts w:ascii="宋体" w:eastAsia="宋体" w:hAnsi="SimSun" w:cs="宋体"/>
          <w:sz w:val="28"/>
          <w:bdr w:val="none" w:sz="0" w:space="0" w:color="auto"/>
        </w:rPr>
        <w:t>门选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，而不是必修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情又是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中的必修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，如果有幸遇到你的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你以修必修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来面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找到了自己的另一半，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是正在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找，真心付出吧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情是美好的也是圣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的，珍惜自己也是珍惜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，真心希望校园里的那一</w:t>
      </w:r>
      <w:r>
        <w:rPr>
          <w:rFonts w:ascii="宋体" w:eastAsia="宋体" w:hAnsi="SimSun" w:cs="宋体"/>
          <w:sz w:val="28"/>
          <w:bdr w:val="none" w:sz="0" w:space="0" w:color="auto"/>
        </w:rPr>
        <w:t>对对</w:t>
      </w:r>
      <w:r>
        <w:rPr>
          <w:rFonts w:ascii="宋体" w:eastAsia="宋体" w:hAnsi="MS Mincho" w:cs="宋体"/>
          <w:sz w:val="28"/>
          <w:bdr w:val="none" w:sz="0" w:space="0" w:color="auto"/>
        </w:rPr>
        <w:t>伴</w:t>
      </w:r>
      <w:r>
        <w:rPr>
          <w:rFonts w:ascii="宋体" w:eastAsia="宋体" w:hAnsi="SimSun" w:cs="宋体"/>
          <w:sz w:val="28"/>
          <w:bdr w:val="none" w:sz="0" w:space="0" w:color="auto"/>
        </w:rPr>
        <w:t>侣们</w:t>
      </w:r>
      <w:r>
        <w:rPr>
          <w:rFonts w:ascii="宋体" w:eastAsia="宋体" w:hAnsi="MS Mincho" w:cs="宋体"/>
          <w:sz w:val="28"/>
          <w:bdr w:val="none" w:sz="0" w:space="0" w:color="auto"/>
        </w:rPr>
        <w:t>和那些即将要成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校园里一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：当你</w:t>
      </w:r>
      <w:r>
        <w:rPr>
          <w:rFonts w:ascii="宋体" w:eastAsia="宋体" w:hAnsi="SimSun" w:cs="宋体"/>
          <w:sz w:val="28"/>
          <w:bdr w:val="none" w:sz="0" w:space="0" w:color="auto"/>
        </w:rPr>
        <w:t>们牵</w:t>
      </w:r>
      <w:r>
        <w:rPr>
          <w:rFonts w:ascii="宋体" w:eastAsia="宋体" w:hAnsi="MS Mincho" w:cs="宋体"/>
          <w:sz w:val="28"/>
          <w:bdr w:val="none" w:sz="0" w:space="0" w:color="auto"/>
        </w:rPr>
        <w:t>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候，也考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一下你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的将来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“I love you”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明白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三个字背后的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任，不要愚弄了自己感情。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B:</w:t>
      </w:r>
      <w:r>
        <w:rPr>
          <w:rFonts w:ascii="宋体" w:eastAsia="宋体" w:hAnsi="MS Mincho" w:cs="宋体"/>
          <w:sz w:val="28"/>
          <w:bdr w:val="none" w:sz="0" w:space="0" w:color="auto"/>
        </w:rPr>
        <w:t>有一首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大学生所熟知的歌曲：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要做。但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大学生而言并非只是</w:t>
      </w:r>
      <w:r>
        <w:rPr>
          <w:rFonts w:ascii="宋体" w:eastAsia="宋体" w:hAnsi="SimSun" w:cs="宋体"/>
          <w:sz w:val="28"/>
          <w:bdr w:val="none" w:sz="0" w:space="0" w:color="auto"/>
        </w:rPr>
        <w:t>这么简单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方面，男生具有先天生理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，当然希望有感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就做。但是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于女生而言，更要知道如何保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自己。你可要小心啦，再体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的男生也不可能替你受皮肉之苦，因此，做之前不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要找准感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，更要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格考核，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偷尝</w:t>
      </w:r>
      <w:r>
        <w:rPr>
          <w:rFonts w:ascii="宋体" w:eastAsia="宋体" w:hAnsi="MS Mincho" w:cs="宋体"/>
          <w:sz w:val="28"/>
          <w:bdr w:val="none" w:sz="0" w:space="0" w:color="auto"/>
        </w:rPr>
        <w:t>禁果上</w:t>
      </w:r>
      <w:r>
        <w:rPr>
          <w:rFonts w:ascii="宋体" w:eastAsia="宋体" w:hAnsi="SimSun" w:cs="宋体"/>
          <w:sz w:val="28"/>
          <w:bdr w:val="none" w:sz="0" w:space="0" w:color="auto"/>
        </w:rPr>
        <w:t>岗证</w:t>
      </w:r>
      <w:r>
        <w:rPr>
          <w:rFonts w:ascii="宋体" w:eastAsia="宋体" w:hAnsi="MS Mincho" w:cs="宋体"/>
          <w:sz w:val="28"/>
          <w:bdr w:val="none" w:sz="0" w:space="0" w:color="auto"/>
        </w:rPr>
        <w:t>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生意外事故，最惨的是你。所以不得提醒同学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偷尝</w:t>
      </w:r>
      <w:r>
        <w:rPr>
          <w:rFonts w:ascii="宋体" w:eastAsia="宋体" w:hAnsi="MS Mincho" w:cs="宋体"/>
          <w:sz w:val="28"/>
          <w:bdr w:val="none" w:sz="0" w:space="0" w:color="auto"/>
        </w:rPr>
        <w:t>禁果，三思而后行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A:</w:t>
      </w:r>
      <w:r>
        <w:rPr>
          <w:rFonts w:ascii="宋体" w:eastAsia="宋体" w:hAnsi="MS Mincho" w:cs="宋体"/>
          <w:sz w:val="28"/>
          <w:bdr w:val="none" w:sz="0" w:space="0" w:color="auto"/>
        </w:rPr>
        <w:t>好了，我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今天就和大家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里。当然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不完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不尽的，如果真的想知道其中的滋味，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是各位自己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身去体会一番吧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又要和大家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了呢，真是有些舍不得，不</w:t>
      </w:r>
      <w:r>
        <w:rPr>
          <w:rFonts w:ascii="宋体" w:eastAsia="宋体" w:hAnsi="SimSun" w:cs="宋体"/>
          <w:sz w:val="28"/>
          <w:bdr w:val="none" w:sz="0" w:space="0" w:color="auto"/>
        </w:rPr>
        <w:t>过时间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的。最后感</w:t>
      </w:r>
      <w:r>
        <w:rPr>
          <w:rFonts w:ascii="宋体" w:eastAsia="宋体" w:hAnsi="SimSun" w:cs="宋体"/>
          <w:sz w:val="28"/>
          <w:bdr w:val="none" w:sz="0" w:space="0" w:color="auto"/>
        </w:rPr>
        <w:t>谢负责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下周同一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校园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与您不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不散。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保广播稿：保</w:t>
      </w:r>
      <w:r>
        <w:rPr>
          <w:rFonts w:ascii="宋体" w:eastAsia="宋体" w:hAnsi="SimSun" w:cs="宋体"/>
          <w:sz w:val="28"/>
          <w:bdr w:val="none" w:sz="0" w:space="0" w:color="auto"/>
        </w:rPr>
        <w:t>护环</w:t>
      </w:r>
      <w:r>
        <w:rPr>
          <w:rFonts w:ascii="宋体" w:eastAsia="宋体" w:hAnsi="MS Mincho" w:cs="宋体"/>
          <w:sz w:val="28"/>
          <w:bdr w:val="none" w:sz="0" w:space="0" w:color="auto"/>
        </w:rPr>
        <w:t>境，人人有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明月松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照，清泉石上流</w:t>
      </w:r>
      <w:r>
        <w:rPr>
          <w:rFonts w:ascii="宋体" w:eastAsia="宋体" w:cs="宋体"/>
          <w:sz w:val="28"/>
          <w:bdr w:val="none" w:sz="0" w:space="0" w:color="auto"/>
        </w:rPr>
        <w:t xml:space="preserve"> 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句常在耳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回响。曾几何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一粥一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，当思来之不易；一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，恒念物力</w:t>
      </w:r>
      <w:r>
        <w:rPr>
          <w:rFonts w:ascii="宋体" w:eastAsia="宋体" w:hAnsi="SimSun" w:cs="宋体"/>
          <w:sz w:val="28"/>
          <w:bdr w:val="none" w:sz="0" w:space="0" w:color="auto"/>
        </w:rPr>
        <w:t>维艰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的古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仍在心</w:t>
      </w:r>
      <w:r>
        <w:rPr>
          <w:rFonts w:ascii="宋体" w:eastAsia="宋体" w:hAnsi="SimSun" w:cs="宋体"/>
          <w:sz w:val="28"/>
          <w:bdr w:val="none" w:sz="0" w:space="0" w:color="auto"/>
        </w:rPr>
        <w:t>头萦绕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乔</w:t>
      </w:r>
      <w:r>
        <w:rPr>
          <w:rFonts w:ascii="宋体" w:eastAsia="宋体" w:hAnsi="MS Mincho" w:cs="宋体"/>
          <w:sz w:val="28"/>
          <w:bdr w:val="none" w:sz="0" w:space="0" w:color="auto"/>
        </w:rPr>
        <w:t>治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SimSun" w:cs="宋体"/>
          <w:sz w:val="28"/>
          <w:bdr w:val="none" w:sz="0" w:space="0" w:color="auto"/>
        </w:rPr>
        <w:t>铂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斯莫里斯</w:t>
      </w:r>
      <w:r>
        <w:rPr>
          <w:rFonts w:ascii="宋体" w:eastAsia="宋体" w:hAnsi="SimSun" w:cs="宋体"/>
          <w:sz w:val="28"/>
          <w:bdr w:val="none" w:sz="0" w:space="0" w:color="auto"/>
        </w:rPr>
        <w:t>掷</w:t>
      </w:r>
      <w:r>
        <w:rPr>
          <w:rFonts w:ascii="宋体" w:eastAsia="宋体" w:hAnsi="MS Mincho" w:cs="宋体"/>
          <w:sz w:val="28"/>
          <w:bdr w:val="none" w:sz="0" w:space="0" w:color="auto"/>
        </w:rPr>
        <w:t>地有声的一句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樵夫，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砍那棵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指引着几代人参与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保，美化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乱砍乱伐，使大自然的生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平衡遭到了破坏。沙丘</w:t>
      </w:r>
      <w:r>
        <w:rPr>
          <w:rFonts w:ascii="宋体" w:eastAsia="宋体" w:hAnsi="SimSun" w:cs="宋体"/>
          <w:sz w:val="28"/>
          <w:bdr w:val="none" w:sz="0" w:space="0" w:color="auto"/>
        </w:rPr>
        <w:t>吞</w:t>
      </w:r>
      <w:r>
        <w:rPr>
          <w:rFonts w:ascii="宋体" w:eastAsia="宋体" w:hAnsi="MS Mincho" w:cs="宋体"/>
          <w:sz w:val="28"/>
          <w:bdr w:val="none" w:sz="0" w:space="0" w:color="auto"/>
        </w:rPr>
        <w:t>噬了万</w:t>
      </w:r>
      <w:r>
        <w:rPr>
          <w:rFonts w:ascii="宋体" w:eastAsia="宋体" w:hAnsi="SimSun" w:cs="宋体"/>
          <w:sz w:val="28"/>
          <w:bdr w:val="none" w:sz="0" w:space="0" w:color="auto"/>
        </w:rPr>
        <w:t>顷</w:t>
      </w:r>
      <w:r>
        <w:rPr>
          <w:rFonts w:ascii="宋体" w:eastAsia="宋体" w:hAnsi="MS Mincho" w:cs="宋体"/>
          <w:sz w:val="28"/>
          <w:bdr w:val="none" w:sz="0" w:space="0" w:color="auto"/>
        </w:rPr>
        <w:t>良田，洪水冲</w:t>
      </w:r>
      <w:r>
        <w:rPr>
          <w:rFonts w:ascii="宋体" w:eastAsia="宋体" w:hAnsi="SimSun" w:cs="宋体"/>
          <w:sz w:val="28"/>
          <w:bdr w:val="none" w:sz="0" w:space="0" w:color="auto"/>
        </w:rPr>
        <w:t>毁</w:t>
      </w:r>
      <w:r>
        <w:rPr>
          <w:rFonts w:ascii="宋体" w:eastAsia="宋体" w:hAnsi="MS Mincho" w:cs="宋体"/>
          <w:sz w:val="28"/>
          <w:bdr w:val="none" w:sz="0" w:space="0" w:color="auto"/>
        </w:rPr>
        <w:t>了可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的家园，大自然的</w:t>
      </w:r>
      <w:r>
        <w:rPr>
          <w:rFonts w:ascii="宋体" w:eastAsia="宋体" w:hAnsi="SimSun" w:cs="宋体"/>
          <w:sz w:val="28"/>
          <w:bdr w:val="none" w:sz="0" w:space="0" w:color="auto"/>
        </w:rPr>
        <w:t>报复让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类尴</w:t>
      </w:r>
      <w:r>
        <w:rPr>
          <w:rFonts w:ascii="宋体" w:eastAsia="宋体" w:hAnsi="MS Mincho" w:cs="宋体"/>
          <w:sz w:val="28"/>
          <w:bdr w:val="none" w:sz="0" w:space="0" w:color="auto"/>
        </w:rPr>
        <w:t>尬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然。梅水溪曾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，没有自然，便没有人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是世界一大朴素的真理。一味地掠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自然，征服自然，只会破坏生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，咎由自取，使人</w:t>
      </w:r>
      <w:r>
        <w:rPr>
          <w:rFonts w:ascii="宋体" w:eastAsia="宋体" w:hAnsi="SimSun" w:cs="宋体"/>
          <w:sz w:val="28"/>
          <w:bdr w:val="none" w:sz="0" w:space="0" w:color="auto"/>
        </w:rPr>
        <w:t>类濒</w:t>
      </w:r>
      <w:r>
        <w:rPr>
          <w:rFonts w:ascii="宋体" w:eastAsia="宋体" w:hAnsi="MS Mincho" w:cs="宋体"/>
          <w:sz w:val="28"/>
          <w:bdr w:val="none" w:sz="0" w:space="0" w:color="auto"/>
        </w:rPr>
        <w:t>于困境。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得一点也不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，人不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自然留面子，自然当然也不会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人留后路，</w:t>
      </w:r>
      <w:r>
        <w:rPr>
          <w:rFonts w:ascii="宋体" w:eastAsia="宋体" w:cs="宋体"/>
          <w:sz w:val="28"/>
          <w:bdr w:val="none" w:sz="0" w:space="0" w:color="auto"/>
        </w:rPr>
        <w:t>98</w:t>
      </w:r>
      <w:r>
        <w:rPr>
          <w:rFonts w:ascii="宋体" w:eastAsia="宋体" w:hAnsi="MS Mincho" w:cs="宋体"/>
          <w:sz w:val="28"/>
          <w:bdr w:val="none" w:sz="0" w:space="0" w:color="auto"/>
        </w:rPr>
        <w:t>洪水、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年的沙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暴，其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就是大自然向人</w:t>
      </w:r>
      <w:r>
        <w:rPr>
          <w:rFonts w:ascii="宋体" w:eastAsia="宋体" w:hAnsi="SimSun" w:cs="宋体"/>
          <w:sz w:val="28"/>
          <w:bdr w:val="none" w:sz="0" w:space="0" w:color="auto"/>
        </w:rPr>
        <w:t>类发</w:t>
      </w:r>
      <w:r>
        <w:rPr>
          <w:rFonts w:ascii="宋体" w:eastAsia="宋体" w:hAnsi="MS Mincho" w:cs="宋体"/>
          <w:sz w:val="28"/>
          <w:bdr w:val="none" w:sz="0" w:space="0" w:color="auto"/>
        </w:rPr>
        <w:t>出的警示。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乱捕乱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，使人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的朋友惨遭涂炭。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千山</w:t>
      </w:r>
      <w:r>
        <w:rPr>
          <w:rFonts w:ascii="宋体" w:eastAsia="宋体" w:hAnsi="SimSun" w:cs="宋体"/>
          <w:sz w:val="28"/>
          <w:bdr w:val="none" w:sz="0" w:space="0" w:color="auto"/>
        </w:rPr>
        <w:t>鸟飞绝</w:t>
      </w:r>
      <w:r>
        <w:rPr>
          <w:rFonts w:ascii="宋体" w:eastAsia="宋体" w:hAnsi="MS Mincho" w:cs="宋体"/>
          <w:sz w:val="28"/>
          <w:bdr w:val="none" w:sz="0" w:space="0" w:color="auto"/>
        </w:rPr>
        <w:t>，万径人踪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捕</w:t>
      </w:r>
      <w:r>
        <w:rPr>
          <w:rFonts w:ascii="宋体" w:eastAsia="宋体" w:hAnsi="SimSun" w:cs="宋体"/>
          <w:sz w:val="28"/>
          <w:bdr w:val="none" w:sz="0" w:space="0" w:color="auto"/>
        </w:rPr>
        <w:t>杀动</w:t>
      </w:r>
      <w:r>
        <w:rPr>
          <w:rFonts w:ascii="宋体" w:eastAsia="宋体" w:hAnsi="MS Mincho" w:cs="宋体"/>
          <w:sz w:val="28"/>
          <w:bdr w:val="none" w:sz="0" w:space="0" w:color="auto"/>
        </w:rPr>
        <w:t>物后果的最真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的写照。从大学生的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熊事件到愚人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疯</w:t>
      </w:r>
      <w:r>
        <w:rPr>
          <w:rFonts w:ascii="宋体" w:eastAsia="宋体" w:hAnsi="MS Mincho" w:cs="宋体"/>
          <w:sz w:val="28"/>
          <w:bdr w:val="none" w:sz="0" w:space="0" w:color="auto"/>
        </w:rPr>
        <w:t>狂捕</w:t>
      </w:r>
      <w:r>
        <w:rPr>
          <w:rFonts w:ascii="宋体" w:eastAsia="宋体" w:hAnsi="SimSun" w:cs="宋体"/>
          <w:sz w:val="28"/>
          <w:bdr w:val="none" w:sz="0" w:space="0" w:color="auto"/>
        </w:rPr>
        <w:t>猎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是否也将要把</w:t>
      </w:r>
      <w:r>
        <w:rPr>
          <w:rFonts w:ascii="宋体" w:eastAsia="宋体" w:hAnsi="SimSun" w:cs="宋体"/>
          <w:sz w:val="28"/>
          <w:bdr w:val="none" w:sz="0" w:space="0" w:color="auto"/>
        </w:rPr>
        <w:t>枪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准自己？切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护动</w:t>
      </w:r>
      <w:r>
        <w:rPr>
          <w:rFonts w:ascii="宋体" w:eastAsia="宋体" w:hAnsi="MS Mincho" w:cs="宋体"/>
          <w:sz w:val="28"/>
          <w:bdr w:val="none" w:sz="0" w:space="0" w:color="auto"/>
        </w:rPr>
        <w:t>物就等于保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争的爆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们赖</w:t>
      </w:r>
      <w:r>
        <w:rPr>
          <w:rFonts w:ascii="宋体" w:eastAsia="宋体" w:hAnsi="MS Mincho" w:cs="宋体"/>
          <w:sz w:val="28"/>
          <w:bdr w:val="none" w:sz="0" w:space="0" w:color="auto"/>
        </w:rPr>
        <w:t>以生存的星球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疮</w:t>
      </w:r>
      <w:r>
        <w:rPr>
          <w:rFonts w:ascii="宋体" w:eastAsia="宋体" w:hAnsi="MS Mincho" w:cs="宋体"/>
          <w:sz w:val="28"/>
          <w:bdr w:val="none" w:sz="0" w:space="0" w:color="auto"/>
        </w:rPr>
        <w:t>痍。炮火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植被的破坏，核</w:t>
      </w:r>
      <w:r>
        <w:rPr>
          <w:rFonts w:ascii="宋体" w:eastAsia="宋体" w:hAnsi="SimSun" w:cs="宋体"/>
          <w:sz w:val="28"/>
          <w:bdr w:val="none" w:sz="0" w:space="0" w:color="auto"/>
        </w:rPr>
        <w:t>辐</w:t>
      </w:r>
      <w:r>
        <w:rPr>
          <w:rFonts w:ascii="宋体" w:eastAsia="宋体" w:hAnsi="MS Mincho" w:cs="宋体"/>
          <w:sz w:val="28"/>
          <w:bdr w:val="none" w:sz="0" w:space="0" w:color="auto"/>
        </w:rPr>
        <w:t>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生命的摧残，尽管广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崎上空的蘑菇云已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散去了半个多世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，可那里依然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是不毛之地。由此可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，和平是全人</w:t>
      </w:r>
      <w:r>
        <w:rPr>
          <w:rFonts w:ascii="宋体" w:eastAsia="宋体" w:hAnsi="SimSun" w:cs="宋体"/>
          <w:sz w:val="28"/>
          <w:bdr w:val="none" w:sz="0" w:space="0" w:color="auto"/>
        </w:rPr>
        <w:t>类绿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保的重要前提。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保我参与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峻而又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迫的命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，如今重又被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予新的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史使命和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略意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。就在我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享受着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代科技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来的方便与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，洪水泛</w:t>
      </w:r>
      <w:r>
        <w:rPr>
          <w:rFonts w:ascii="宋体" w:eastAsia="宋体" w:hAnsi="SimSun" w:cs="宋体"/>
          <w:sz w:val="28"/>
          <w:bdr w:val="none" w:sz="0" w:space="0" w:color="auto"/>
        </w:rPr>
        <w:t>滥</w:t>
      </w:r>
      <w:r>
        <w:rPr>
          <w:rFonts w:ascii="宋体" w:eastAsia="宋体" w:hAnsi="MS Mincho" w:cs="宋体"/>
          <w:sz w:val="28"/>
          <w:bdr w:val="none" w:sz="0" w:space="0" w:color="auto"/>
        </w:rPr>
        <w:t>，山体滑坡，水土流失，大气</w:t>
      </w:r>
      <w:r>
        <w:rPr>
          <w:rFonts w:ascii="宋体" w:eastAsia="宋体" w:hAnsi="SimSun" w:cs="宋体"/>
          <w:sz w:val="28"/>
          <w:bdr w:val="none" w:sz="0" w:space="0" w:color="auto"/>
        </w:rPr>
        <w:t>污</w:t>
      </w:r>
      <w:r>
        <w:rPr>
          <w:rFonts w:ascii="宋体" w:eastAsia="宋体" w:hAnsi="MS Mincho" w:cs="宋体"/>
          <w:sz w:val="28"/>
          <w:bdr w:val="none" w:sz="0" w:space="0" w:color="auto"/>
        </w:rPr>
        <w:t>染，水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源缺乏等消息的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犹如一个晴天霹</w:t>
      </w:r>
      <w:r>
        <w:rPr>
          <w:rFonts w:ascii="宋体" w:eastAsia="宋体" w:hAnsi="SimSun" w:cs="宋体"/>
          <w:sz w:val="28"/>
          <w:bdr w:val="none" w:sz="0" w:space="0" w:color="auto"/>
        </w:rPr>
        <w:t>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啊？我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经历严</w:t>
      </w:r>
      <w:r>
        <w:rPr>
          <w:rFonts w:ascii="宋体" w:eastAsia="宋体" w:hAnsi="MS Mincho" w:cs="宋体"/>
          <w:sz w:val="28"/>
          <w:bdr w:val="none" w:sz="0" w:space="0" w:color="auto"/>
        </w:rPr>
        <w:t>峻的考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护环</w:t>
      </w:r>
      <w:r>
        <w:rPr>
          <w:rFonts w:ascii="宋体" w:eastAsia="宋体" w:hAnsi="MS Mincho" w:cs="宋体"/>
          <w:sz w:val="28"/>
          <w:bdr w:val="none" w:sz="0" w:space="0" w:color="auto"/>
        </w:rPr>
        <w:t>境，保</w:t>
      </w:r>
      <w:r>
        <w:rPr>
          <w:rFonts w:ascii="宋体" w:eastAsia="宋体" w:hAnsi="SimSun" w:cs="宋体"/>
          <w:sz w:val="28"/>
          <w:bdr w:val="none" w:sz="0" w:space="0" w:color="auto"/>
        </w:rPr>
        <w:t>护环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个人都在思考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。有人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我能做什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答案很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：从我做起，从小事做起，从自身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位做起。就</w:t>
      </w:r>
      <w:r>
        <w:rPr>
          <w:rFonts w:ascii="宋体" w:eastAsia="宋体" w:hAnsi="SimSun" w:cs="宋体"/>
          <w:sz w:val="28"/>
          <w:bdr w:val="none" w:sz="0" w:space="0" w:color="auto"/>
        </w:rPr>
        <w:t>这么简单吗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这么简单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住：你与我，是浪花里的一滴水，无数滴水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聚起来，会是澎湃汹涌的浪涛，才有波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壮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的大海！一个人的力量有限，但无数个有限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合起来，便是无限，便会有无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不摧的力量！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一下从身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流走的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一滴水：在你我洗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刷碗、洗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刷牙、洗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洗澡、冲洗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候，你我可曾想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节约每</w:t>
      </w:r>
      <w:r>
        <w:rPr>
          <w:rFonts w:ascii="宋体" w:eastAsia="宋体" w:hAnsi="MS Mincho" w:cs="宋体"/>
          <w:sz w:val="28"/>
          <w:bdr w:val="none" w:sz="0" w:space="0" w:color="auto"/>
        </w:rPr>
        <w:t>一滴水？在你我使用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灯、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、空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水机、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印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、公文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史和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：一个没有保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，参与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保精神作支撑的国家是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昌盛的；一个没有保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，参与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保精神作支撑的社会是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治久安的；一个没有保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，参与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保精神作支撑的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民族是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以自立自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的；同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，一个没有保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，参与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保精神作支撑的校园是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展的。参与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保不是一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的、而是永恒的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九中青春校园广播，新学期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始第四次播音。我是高二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班的播音主持周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的寒假已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，如何做一名明理的高中生：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大家一首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曲《</w:t>
      </w:r>
      <w:r>
        <w:rPr>
          <w:rFonts w:ascii="宋体" w:eastAsia="宋体" w:cs="宋体"/>
          <w:sz w:val="28"/>
          <w:bdr w:val="none" w:sz="0" w:space="0" w:color="auto"/>
        </w:rPr>
        <w:t>lovesong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、我在老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比在老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会更加自律，我在老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能一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自然，成熟而从容。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、我一旦要学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，就像魔法罩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身一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声、笑声、偶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生，声声不会入耳，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事、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事、无聊事，事事不会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、我氛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，我清楚的知道什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该维护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不做打破宁静湖面的第一粒石子；我清楚的知道什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打破，善于做沉寂湖面的一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，吹送</w:t>
      </w:r>
      <w:r>
        <w:rPr>
          <w:rFonts w:ascii="宋体" w:eastAsia="宋体" w:hAnsi="SimSun" w:cs="宋体"/>
          <w:sz w:val="28"/>
          <w:bdr w:val="none" w:sz="0" w:space="0" w:color="auto"/>
        </w:rPr>
        <w:t>层层涟</w:t>
      </w:r>
      <w:r>
        <w:rPr>
          <w:rFonts w:ascii="宋体" w:eastAsia="宋体" w:hAnsi="MS Mincho" w:cs="宋体"/>
          <w:sz w:val="28"/>
          <w:bdr w:val="none" w:sz="0" w:space="0" w:color="auto"/>
        </w:rPr>
        <w:t>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、我会痛痛快快的玩，但自始至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我会注重自我保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；我有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也会跟同学嘻嘻</w:t>
      </w:r>
      <w:r>
        <w:rPr>
          <w:rFonts w:ascii="宋体" w:eastAsia="宋体" w:hAnsi="SimSun" w:cs="宋体"/>
          <w:sz w:val="28"/>
          <w:bdr w:val="none" w:sz="0" w:space="0" w:color="auto"/>
        </w:rPr>
        <w:t>闹闹</w:t>
      </w:r>
      <w:r>
        <w:rPr>
          <w:rFonts w:ascii="宋体" w:eastAsia="宋体" w:hAnsi="MS Mincho" w:cs="宋体"/>
          <w:sz w:val="28"/>
          <w:bdr w:val="none" w:sz="0" w:space="0" w:color="auto"/>
        </w:rPr>
        <w:t>，但自始至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我会注意凡事有度。我需要放松，但我不会放肆；我需要有一点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，但我不会有半点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狂。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之，我会牢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安全第一，健康第二，学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第三！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、我明白人只要活着且有追求，就有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我希望自己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在学得出色，将来活得幸福，所以我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免也有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力。我会尽量用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努力，用努力化解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力，但我也会采用适合自己的减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小手段。</w:t>
      </w:r>
      <w:r>
        <w:rPr>
          <w:rFonts w:ascii="宋体" w:eastAsia="宋体" w:hAnsi="SimSun" w:cs="宋体"/>
          <w:sz w:val="28"/>
          <w:bdr w:val="none" w:sz="0" w:space="0" w:color="auto"/>
        </w:rPr>
        <w:t>该紧张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候我就会痛快的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受暴</w:t>
      </w:r>
      <w:r>
        <w:rPr>
          <w:rFonts w:ascii="宋体" w:eastAsia="宋体" w:hAnsi="SimSun" w:cs="宋体"/>
          <w:sz w:val="28"/>
          <w:bdr w:val="none" w:sz="0" w:space="0" w:color="auto"/>
        </w:rPr>
        <w:t>风骤</w:t>
      </w:r>
      <w:r>
        <w:rPr>
          <w:rFonts w:ascii="宋体" w:eastAsia="宋体" w:hAnsi="MS Mincho" w:cs="宋体"/>
          <w:sz w:val="28"/>
          <w:bdr w:val="none" w:sz="0" w:space="0" w:color="auto"/>
        </w:rPr>
        <w:t>雨，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放松的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候我就会的愉快享受春</w:t>
      </w:r>
      <w:r>
        <w:rPr>
          <w:rFonts w:ascii="宋体" w:eastAsia="宋体" w:hAnsi="SimSun" w:cs="宋体"/>
          <w:sz w:val="28"/>
          <w:bdr w:val="none" w:sz="0" w:space="0" w:color="auto"/>
        </w:rPr>
        <w:t>风细</w:t>
      </w:r>
      <w:r>
        <w:rPr>
          <w:rFonts w:ascii="宋体" w:eastAsia="宋体" w:hAnsi="MS Mincho" w:cs="宋体"/>
          <w:sz w:val="28"/>
          <w:bdr w:val="none" w:sz="0" w:space="0" w:color="auto"/>
        </w:rPr>
        <w:t>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、尽管我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得父母老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的确</w:t>
      </w:r>
      <w:r>
        <w:rPr>
          <w:rFonts w:ascii="宋体" w:eastAsia="宋体" w:hAnsi="SimSun" w:cs="宋体"/>
          <w:sz w:val="28"/>
          <w:bdr w:val="none" w:sz="0" w:space="0" w:color="auto"/>
        </w:rPr>
        <w:t>唠</w:t>
      </w:r>
      <w:r>
        <w:rPr>
          <w:rFonts w:ascii="宋体" w:eastAsia="宋体" w:hAnsi="MS Mincho" w:cs="宋体"/>
          <w:sz w:val="28"/>
          <w:bdr w:val="none" w:sz="0" w:space="0" w:color="auto"/>
        </w:rPr>
        <w:t>叨，但我知道那是他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在乎我，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我能做的更好，因此我至少会心平气和的听完，并用心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们话语</w:t>
      </w:r>
      <w:r>
        <w:rPr>
          <w:rFonts w:ascii="宋体" w:eastAsia="宋体" w:hAnsi="MS Mincho" w:cs="宋体"/>
          <w:sz w:val="28"/>
          <w:bdr w:val="none" w:sz="0" w:space="0" w:color="auto"/>
        </w:rPr>
        <w:t>中的要点，牢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于心，然后尽量做得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以我</w:t>
      </w:r>
      <w:r>
        <w:rPr>
          <w:rFonts w:ascii="宋体" w:eastAsia="宋体" w:hAnsi="SimSun" w:cs="宋体"/>
          <w:sz w:val="28"/>
          <w:bdr w:val="none" w:sz="0" w:space="0" w:color="auto"/>
        </w:rPr>
        <w:t>为荣</w:t>
      </w:r>
      <w:r>
        <w:rPr>
          <w:rFonts w:ascii="宋体" w:eastAsia="宋体" w:hAnsi="MS Mincho" w:cs="宋体"/>
          <w:sz w:val="28"/>
          <w:bdr w:val="none" w:sz="0" w:space="0" w:color="auto"/>
        </w:rPr>
        <w:t>，我真的很体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的良苦用心。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交朋友的需要，然而我不是凶猛</w:t>
      </w:r>
      <w:r>
        <w:rPr>
          <w:rFonts w:ascii="宋体" w:eastAsia="宋体" w:hAnsi="SimSun" w:cs="宋体"/>
          <w:sz w:val="28"/>
          <w:bdr w:val="none" w:sz="0" w:space="0" w:color="auto"/>
        </w:rPr>
        <w:t>兽类</w:t>
      </w:r>
      <w:r>
        <w:rPr>
          <w:rFonts w:ascii="宋体" w:eastAsia="宋体" w:hAnsi="MS Mincho" w:cs="宋体"/>
          <w:sz w:val="28"/>
          <w:bdr w:val="none" w:sz="0" w:space="0" w:color="auto"/>
        </w:rPr>
        <w:t>不需要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生而成群，我也不是柔弱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物不需要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存而</w:t>
      </w:r>
      <w:r>
        <w:rPr>
          <w:rFonts w:ascii="宋体" w:eastAsia="宋体" w:hAnsi="SimSun" w:cs="宋体"/>
          <w:sz w:val="28"/>
          <w:bdr w:val="none" w:sz="0" w:space="0" w:color="auto"/>
        </w:rPr>
        <w:t>结队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交朋友是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展自我。因此，我会理性的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交朋友，交</w:t>
      </w:r>
      <w:r>
        <w:rPr>
          <w:rFonts w:ascii="宋体" w:eastAsia="宋体" w:hAnsi="SimSun" w:cs="宋体"/>
          <w:sz w:val="28"/>
          <w:bdr w:val="none" w:sz="0" w:space="0" w:color="auto"/>
        </w:rPr>
        <w:t>诤</w:t>
      </w:r>
      <w:r>
        <w:rPr>
          <w:rFonts w:ascii="宋体" w:eastAsia="宋体" w:hAnsi="MS Mincho" w:cs="宋体"/>
          <w:sz w:val="28"/>
          <w:bdr w:val="none" w:sz="0" w:space="0" w:color="auto"/>
        </w:rPr>
        <w:t>友不交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友，交益友不交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友。另外，我深知作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高中生的我，心智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成熟，早恋</w:t>
      </w:r>
      <w:r>
        <w:rPr>
          <w:rFonts w:ascii="宋体" w:eastAsia="宋体" w:hAnsi="SimSun" w:cs="宋体"/>
          <w:sz w:val="28"/>
          <w:bdr w:val="none" w:sz="0" w:space="0" w:color="auto"/>
        </w:rPr>
        <w:t>尴</w:t>
      </w:r>
      <w:r>
        <w:rPr>
          <w:rFonts w:ascii="宋体" w:eastAsia="宋体" w:hAnsi="MS Mincho" w:cs="宋体"/>
          <w:sz w:val="28"/>
          <w:bdr w:val="none" w:sz="0" w:space="0" w:color="auto"/>
        </w:rPr>
        <w:t>尬，我不需要那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自以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是的情感，我需要的是水到渠成的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情；我深知作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高中生的我，毫无物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，早恋</w:t>
      </w:r>
      <w:r>
        <w:rPr>
          <w:rFonts w:ascii="宋体" w:eastAsia="宋体" w:hAnsi="SimSun" w:cs="宋体"/>
          <w:sz w:val="28"/>
          <w:bdr w:val="none" w:sz="0" w:space="0" w:color="auto"/>
        </w:rPr>
        <w:t>飘摇</w:t>
      </w:r>
      <w:r>
        <w:rPr>
          <w:rFonts w:ascii="宋体" w:eastAsia="宋体" w:hAnsi="MS Mincho" w:cs="宋体"/>
          <w:sz w:val="28"/>
          <w:bdr w:val="none" w:sz="0" w:space="0" w:color="auto"/>
        </w:rPr>
        <w:t>，我不需要那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无根无本的情感，我需要的是厚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理性的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考大学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，考大学是我面前最正面的而非唯一的一条道路。我努力学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，并不是只是以考大学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目的，我想考大学，只是把它作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一个机遇不想</w:t>
      </w:r>
      <w:r>
        <w:rPr>
          <w:rFonts w:ascii="宋体" w:eastAsia="宋体" w:hAnsi="SimSun" w:cs="宋体"/>
          <w:sz w:val="28"/>
          <w:bdr w:val="none" w:sz="0" w:space="0" w:color="auto"/>
        </w:rPr>
        <w:t>错过</w:t>
      </w:r>
      <w:r>
        <w:rPr>
          <w:rFonts w:ascii="宋体" w:eastAsia="宋体" w:hAnsi="MS Mincho" w:cs="宋体"/>
          <w:sz w:val="28"/>
          <w:bdr w:val="none" w:sz="0" w:space="0" w:color="auto"/>
        </w:rPr>
        <w:t>而已。我相信天生我材必有用，成功的道路千千万，但我更相信天道酬勤，天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很可能被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惰埋没，但潜力却肯定会被勤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勘掘，我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持就是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就是力量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我深深体会到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足感和成就感的力量。送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大家一首江映蓉的《武装》。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、我知道自主不是我行我素，听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也不是全依全就。我会全面考量自己的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弱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短，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极地去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弱立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扬长</w:t>
      </w:r>
      <w:r>
        <w:rPr>
          <w:rFonts w:ascii="宋体" w:eastAsia="宋体" w:hAnsi="MS Mincho" w:cs="宋体"/>
          <w:sz w:val="28"/>
          <w:bdr w:val="none" w:sz="0" w:space="0" w:color="auto"/>
        </w:rPr>
        <w:t>避短，我会当好自己工作、学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和生活道路上的交警，当</w:t>
      </w:r>
      <w:r>
        <w:rPr>
          <w:rFonts w:ascii="宋体" w:eastAsia="宋体" w:hAnsi="SimSun" w:cs="宋体"/>
          <w:sz w:val="28"/>
          <w:bdr w:val="none" w:sz="0" w:space="0" w:color="auto"/>
        </w:rPr>
        <w:t>负载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种车辆</w:t>
      </w:r>
      <w:r>
        <w:rPr>
          <w:rFonts w:ascii="宋体" w:eastAsia="宋体" w:hAnsi="MS Mincho" w:cs="宋体"/>
          <w:sz w:val="28"/>
          <w:bdr w:val="none" w:sz="0" w:space="0" w:color="auto"/>
        </w:rPr>
        <w:t>蜂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而至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，我会努力分清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急，合理疏通，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干道、支路都井然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行，我不会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放任自流，更不会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一意孤行！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、我知道在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的世界上，我不是孤立的也不是唯一的，我其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是一个受到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外力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作用的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，有随我愿的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推力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我愿的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拉力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，有我感受不到的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重力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，有我抗拒不了的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阻力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有我</w:t>
      </w:r>
      <w:r>
        <w:rPr>
          <w:rFonts w:ascii="宋体" w:eastAsia="宋体" w:hAnsi="SimSun" w:cs="宋体"/>
          <w:sz w:val="28"/>
          <w:bdr w:val="none" w:sz="0" w:space="0" w:color="auto"/>
        </w:rPr>
        <w:t>对别</w:t>
      </w:r>
      <w:r>
        <w:rPr>
          <w:rFonts w:ascii="宋体" w:eastAsia="宋体" w:hAnsi="MS Mincho" w:cs="宋体"/>
          <w:sz w:val="28"/>
          <w:bdr w:val="none" w:sz="0" w:space="0" w:color="auto"/>
        </w:rPr>
        <w:t>人施加的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，如此，我才在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分力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合力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的作用下始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平衡状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。因此，我会尊重各</w:t>
      </w:r>
      <w:r>
        <w:rPr>
          <w:rFonts w:ascii="宋体" w:eastAsia="宋体" w:hAnsi="SimSun" w:cs="宋体"/>
          <w:sz w:val="28"/>
          <w:bdr w:val="none" w:sz="0" w:space="0" w:color="auto"/>
        </w:rPr>
        <w:t>种观</w:t>
      </w:r>
      <w:r>
        <w:rPr>
          <w:rFonts w:ascii="宋体" w:eastAsia="宋体" w:hAnsi="MS Mincho" w:cs="宋体"/>
          <w:sz w:val="28"/>
          <w:bdr w:val="none" w:sz="0" w:space="0" w:color="auto"/>
        </w:rPr>
        <w:t>点，汲取各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待各</w:t>
      </w:r>
      <w:r>
        <w:rPr>
          <w:rFonts w:ascii="宋体" w:eastAsia="宋体" w:hAnsi="SimSun" w:cs="宋体"/>
          <w:sz w:val="28"/>
          <w:bdr w:val="none" w:sz="0" w:space="0" w:color="auto"/>
        </w:rPr>
        <w:t>种现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辩证</w:t>
      </w:r>
      <w:r>
        <w:rPr>
          <w:rFonts w:ascii="宋体" w:eastAsia="宋体" w:hAnsi="MS Mincho" w:cs="宋体"/>
          <w:sz w:val="28"/>
          <w:bdr w:val="none" w:sz="0" w:space="0" w:color="auto"/>
        </w:rPr>
        <w:t>的思考各</w:t>
      </w:r>
      <w:r>
        <w:rPr>
          <w:rFonts w:ascii="宋体" w:eastAsia="宋体" w:hAnsi="SimSun" w:cs="宋体"/>
          <w:sz w:val="28"/>
          <w:bdr w:val="none" w:sz="0" w:space="0" w:color="auto"/>
        </w:rPr>
        <w:t>种问题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立一</w:t>
      </w:r>
      <w:r>
        <w:rPr>
          <w:rFonts w:ascii="宋体" w:eastAsia="宋体" w:hAnsi="SimSun" w:cs="宋体"/>
          <w:sz w:val="28"/>
          <w:bdr w:val="none" w:sz="0" w:space="0" w:color="auto"/>
        </w:rPr>
        <w:t>种优</w:t>
      </w:r>
      <w:r>
        <w:rPr>
          <w:rFonts w:ascii="宋体" w:eastAsia="宋体" w:hAnsi="MS Mincho" w:cs="宋体"/>
          <w:sz w:val="28"/>
          <w:bdr w:val="none" w:sz="0" w:space="0" w:color="auto"/>
        </w:rPr>
        <w:t>良的学</w:t>
      </w:r>
      <w:r>
        <w:rPr>
          <w:rFonts w:ascii="宋体" w:eastAsia="宋体" w:hAnsi="SimSun" w:cs="宋体"/>
          <w:sz w:val="28"/>
          <w:bdr w:val="none" w:sz="0" w:space="0" w:color="auto"/>
        </w:rPr>
        <w:t>习风</w:t>
      </w:r>
      <w:r>
        <w:rPr>
          <w:rFonts w:ascii="宋体" w:eastAsia="宋体" w:hAnsi="MS Mincho" w:cs="宋体"/>
          <w:sz w:val="28"/>
          <w:bdr w:val="none" w:sz="0" w:space="0" w:color="auto"/>
        </w:rPr>
        <w:t>气。凡事从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真真地做人，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真真地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成功的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和刻苦。我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要将新学期</w:t>
      </w:r>
      <w:r>
        <w:rPr>
          <w:rFonts w:ascii="宋体" w:eastAsia="宋体" w:hAnsi="SimSun" w:cs="宋体"/>
          <w:sz w:val="28"/>
          <w:bdr w:val="none" w:sz="0" w:space="0" w:color="auto"/>
        </w:rPr>
        <w:t>视为</w:t>
      </w:r>
      <w:r>
        <w:rPr>
          <w:rFonts w:ascii="宋体" w:eastAsia="宋体" w:hAnsi="MS Mincho" w:cs="宋体"/>
          <w:sz w:val="28"/>
          <w:bdr w:val="none" w:sz="0" w:space="0" w:color="auto"/>
        </w:rPr>
        <w:t>一个新的起点，以全新的精神面貌投入到学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曲《夜曲》声中，祝同学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在新的学期健康、快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！好了，本期的津天市第九中学青春校园广播和大家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了，我是主播周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男、女：同学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男：今天的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目呢，将由我院心理健康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制作。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我是主持人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女：我是主持人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矩，在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始之前呢，先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一起了解一下明天的天气情况</w:t>
      </w:r>
      <w:r>
        <w:rPr>
          <w:rFonts w:ascii="宋体" w:eastAsia="宋体" w:cs="宋体"/>
          <w:sz w:val="28"/>
          <w:bdr w:val="none" w:sz="0" w:space="0" w:color="auto"/>
        </w:rPr>
        <w:t>! (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男：古人云：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有志者，事竟成。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志，就是指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自己确立的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大志向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，确立的人生目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，是生活的灯塔，力量的源泉，如果失去了它，就会迷失前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的方向。确定了人生的目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，才可能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生活的道路，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掌握、控制自己的人生。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，人生就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切似乎清晰、明朗地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在你的面前。什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当去做的，什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当去做的，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而做，</w:t>
      </w:r>
      <w:r>
        <w:rPr>
          <w:rFonts w:ascii="宋体" w:eastAsia="宋体" w:hAnsi="SimSun" w:cs="宋体"/>
          <w:sz w:val="28"/>
          <w:bdr w:val="none" w:sz="0" w:space="0" w:color="auto"/>
        </w:rPr>
        <w:t>为谁</w:t>
      </w:r>
      <w:r>
        <w:rPr>
          <w:rFonts w:ascii="宋体" w:eastAsia="宋体" w:hAnsi="MS Mincho" w:cs="宋体"/>
          <w:sz w:val="28"/>
          <w:bdr w:val="none" w:sz="0" w:space="0" w:color="auto"/>
        </w:rPr>
        <w:t>而做，所有的要素都是那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而清晰。于是生活便会添加更多的活力与激情。使我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自身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匿的潜能得到充分地迸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的人生打下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女：追</w:t>
      </w:r>
      <w:r>
        <w:rPr>
          <w:rFonts w:ascii="宋体" w:eastAsia="宋体" w:hAnsi="SimSun" w:cs="宋体"/>
          <w:sz w:val="28"/>
          <w:bdr w:val="none" w:sz="0" w:space="0" w:color="auto"/>
        </w:rPr>
        <w:t>忆历</w:t>
      </w:r>
      <w:r>
        <w:rPr>
          <w:rFonts w:ascii="宋体" w:eastAsia="宋体" w:hAnsi="MS Mincho" w:cs="宋体"/>
          <w:sz w:val="28"/>
          <w:bdr w:val="none" w:sz="0" w:space="0" w:color="auto"/>
        </w:rPr>
        <w:t>史，任何年代，任何国家，社会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构都接近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金字塔状。大量的人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在金字塔的底部，只有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小部分人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在金字塔的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部。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在底部的人只能做普通的工作，有普通的收入，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不了自己的理想和包袱，而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在塔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是蒸蒸日上，享受丰厚的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展前途不可限量。然而人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往往忽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些身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塔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的人，曾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在底部，是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个默默无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、普普通通的人，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地攀上了金字塔的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察下，社会上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大多数人的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生都在平庸中度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，尽管他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也在辛勤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斗不止，但是只能扮演无足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重的次要角色，其根本原因在于他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缺乏真正的内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力。社会的要求，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束，使他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待生活、工作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算尽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，却很少去想怎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自己的人生有翻天覆地的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化。也就是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在金字塔底部的大多数人与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在金字塔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部的少数人相比，差距就在于眼光的高度，在于人生的目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，就有什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的人生。或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在的地位是多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卑微，或者从事的工作是多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的微不足道，但是只要你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烈地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望攀登成功的</w:t>
      </w:r>
      <w:r>
        <w:rPr>
          <w:rFonts w:ascii="宋体" w:eastAsia="宋体" w:hAnsi="SimSun" w:cs="宋体"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sz w:val="28"/>
          <w:bdr w:val="none" w:sz="0" w:space="0" w:color="auto"/>
        </w:rPr>
        <w:t>峰，将自己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在整个社会的宏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世界之中，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真做好人生定位，明确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，并愿意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此付出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辛的努力，那</w:t>
      </w:r>
      <w:r>
        <w:rPr>
          <w:rFonts w:ascii="宋体" w:eastAsia="宋体" w:hAnsi="SimSun" w:cs="宋体"/>
          <w:sz w:val="28"/>
          <w:bdr w:val="none" w:sz="0" w:space="0" w:color="auto"/>
        </w:rPr>
        <w:t>么总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天你会如愿以</w:t>
      </w:r>
      <w:r>
        <w:rPr>
          <w:rFonts w:ascii="宋体" w:eastAsia="宋体" w:hAnsi="SimSun" w:cs="宋体"/>
          <w:sz w:val="28"/>
          <w:bdr w:val="none" w:sz="0" w:space="0" w:color="auto"/>
        </w:rPr>
        <w:t>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德国著名音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多芬，在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已完全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失了听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，若按一个常人的想法，一个生活在无声世界中的人是根本不可能去从事音</w:t>
      </w:r>
      <w:r>
        <w:rPr>
          <w:rFonts w:ascii="宋体" w:eastAsia="宋体" w:hAnsi="SimSun" w:cs="宋体"/>
          <w:sz w:val="28"/>
          <w:bdr w:val="none" w:sz="0" w:space="0" w:color="auto"/>
        </w:rPr>
        <w:t>乐创</w:t>
      </w:r>
      <w:r>
        <w:rPr>
          <w:rFonts w:ascii="宋体" w:eastAsia="宋体" w:hAnsi="MS Mincho" w:cs="宋体"/>
          <w:sz w:val="28"/>
          <w:bdr w:val="none" w:sz="0" w:space="0" w:color="auto"/>
        </w:rPr>
        <w:t>作的，但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多芬在双耳失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的逆境下没有向命运低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。他几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努力，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写出不朽的名作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《命运交响曲》。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想，如果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多芬面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生活的逆境沉</w:t>
      </w:r>
      <w:r>
        <w:rPr>
          <w:rFonts w:ascii="宋体" w:eastAsia="宋体" w:hAnsi="SimSun" w:cs="宋体"/>
          <w:sz w:val="28"/>
          <w:bdr w:val="none" w:sz="0" w:space="0" w:color="auto"/>
        </w:rPr>
        <w:t>沦</w:t>
      </w:r>
      <w:r>
        <w:rPr>
          <w:rFonts w:ascii="宋体" w:eastAsia="宋体" w:hAnsi="MS Mincho" w:cs="宋体"/>
          <w:sz w:val="28"/>
          <w:bdr w:val="none" w:sz="0" w:space="0" w:color="auto"/>
        </w:rPr>
        <w:t>了，从此不再从事音</w:t>
      </w:r>
      <w:r>
        <w:rPr>
          <w:rFonts w:ascii="宋体" w:eastAsia="宋体" w:hAnsi="SimSun" w:cs="宋体"/>
          <w:sz w:val="28"/>
          <w:bdr w:val="none" w:sz="0" w:space="0" w:color="auto"/>
        </w:rPr>
        <w:t>乐创</w:t>
      </w:r>
      <w:r>
        <w:rPr>
          <w:rFonts w:ascii="宋体" w:eastAsia="宋体" w:hAnsi="MS Mincho" w:cs="宋体"/>
          <w:sz w:val="28"/>
          <w:bdr w:val="none" w:sz="0" w:space="0" w:color="auto"/>
        </w:rPr>
        <w:t>作，那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，也就不会有《命运交响曲》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有口皆碑的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世佳作。他的成功是与他不畏命运，努力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斗分不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的。台湾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杰出青年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丰喜，出生在一个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寒家庭，再加上先天性双腿畸形，只能靠爬行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走路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，所以直到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入国小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。他跪行往返，凭着常人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以想象的毅力，克服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于以全校第一名的成</w:t>
      </w:r>
      <w:r>
        <w:rPr>
          <w:rFonts w:ascii="宋体" w:eastAsia="宋体" w:hAnsi="SimSun" w:cs="宋体"/>
          <w:sz w:val="28"/>
          <w:bdr w:val="none" w:sz="0" w:space="0" w:color="auto"/>
        </w:rPr>
        <w:t>绩毕业</w:t>
      </w:r>
      <w:r>
        <w:rPr>
          <w:rFonts w:ascii="宋体" w:eastAsia="宋体" w:hAnsi="MS Mincho" w:cs="宋体"/>
          <w:sz w:val="28"/>
          <w:bdr w:val="none" w:sz="0" w:space="0" w:color="auto"/>
        </w:rPr>
        <w:t>。中学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后，他又</w:t>
      </w:r>
      <w:r>
        <w:rPr>
          <w:rFonts w:ascii="宋体" w:eastAsia="宋体" w:hAnsi="SimSun" w:cs="宋体"/>
          <w:sz w:val="28"/>
          <w:bdr w:val="none" w:sz="0" w:space="0" w:color="auto"/>
        </w:rPr>
        <w:t>发奋图强</w:t>
      </w:r>
      <w:r>
        <w:rPr>
          <w:rFonts w:ascii="宋体" w:eastAsia="宋体" w:hAnsi="MS Mincho" w:cs="宋体"/>
          <w:sz w:val="28"/>
          <w:bdr w:val="none" w:sz="0" w:space="0" w:color="auto"/>
        </w:rPr>
        <w:t>考上了台北中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大学。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想一个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正常人想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入中</w:t>
      </w:r>
      <w:r>
        <w:rPr>
          <w:rFonts w:ascii="宋体" w:eastAsia="宋体" w:hAnsi="SimSun" w:cs="宋体"/>
          <w:sz w:val="28"/>
          <w:bdr w:val="none" w:sz="0" w:space="0" w:color="auto"/>
        </w:rPr>
        <w:t>兴这样</w:t>
      </w:r>
      <w:r>
        <w:rPr>
          <w:rFonts w:ascii="宋体" w:eastAsia="宋体" w:hAnsi="MS Mincho" w:cs="宋体"/>
          <w:sz w:val="28"/>
          <w:bdr w:val="none" w:sz="0" w:space="0" w:color="auto"/>
        </w:rPr>
        <w:t>的名牌大学都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是极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的，何况一个残疾人呢。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丰喜成功的可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就在于他没有一遇到逆境，就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脸腼</w:t>
      </w:r>
      <w:r>
        <w:rPr>
          <w:rFonts w:ascii="宋体" w:eastAsia="宋体" w:hAnsi="MS Mincho" w:cs="宋体"/>
          <w:sz w:val="28"/>
          <w:bdr w:val="none" w:sz="0" w:space="0" w:color="auto"/>
        </w:rPr>
        <w:t>腆地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 xml:space="preserve">: </w:t>
      </w:r>
      <w:r>
        <w:rPr>
          <w:rFonts w:ascii="宋体" w:eastAsia="宋体" w:hAnsi="MS Mincho" w:cs="宋体"/>
          <w:sz w:val="28"/>
          <w:bdr w:val="none" w:sz="0" w:space="0" w:color="auto"/>
        </w:rPr>
        <w:t>我不行</w:t>
      </w:r>
      <w:r>
        <w:rPr>
          <w:rFonts w:ascii="宋体" w:eastAsia="宋体" w:cs="宋体"/>
          <w:sz w:val="28"/>
          <w:bdr w:val="none" w:sz="0" w:space="0" w:color="auto"/>
        </w:rPr>
        <w:t xml:space="preserve">! </w:t>
      </w:r>
      <w:r>
        <w:rPr>
          <w:rFonts w:ascii="宋体" w:eastAsia="宋体" w:hAnsi="MS Mincho" w:cs="宋体"/>
          <w:sz w:val="28"/>
          <w:bdr w:val="none" w:sz="0" w:space="0" w:color="auto"/>
        </w:rPr>
        <w:t>他努力着，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斗着，拼搏着，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于取得了成功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他的自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《汪洋中的一条船》出版后，引起了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烈的反响，十次再版，同年，又被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十大杰出青年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之一。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男：人生目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可分</w:t>
      </w:r>
      <w:r>
        <w:rPr>
          <w:rFonts w:ascii="宋体" w:eastAsia="宋体" w:hAnsi="SimSun" w:cs="宋体"/>
          <w:sz w:val="28"/>
          <w:bdr w:val="none" w:sz="0" w:space="0" w:color="auto"/>
        </w:rPr>
        <w:t>为长远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和短期目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。如果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个人没有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他的人生将是盲目的，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切的努力都将是无用功。但如果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个人没有短期的目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，他将不知道自己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天要做些什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不知道朝什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方向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出。将人生的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划分成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个个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点，就成了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期的短期目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，仿佛人生的</w:t>
      </w:r>
      <w:r>
        <w:rPr>
          <w:rFonts w:ascii="宋体" w:eastAsia="宋体" w:hAnsi="SimSun" w:cs="宋体"/>
          <w:sz w:val="28"/>
          <w:bdr w:val="none" w:sz="0" w:space="0" w:color="auto"/>
        </w:rPr>
        <w:t>驿</w:t>
      </w:r>
      <w:r>
        <w:rPr>
          <w:rFonts w:ascii="宋体" w:eastAsia="宋体" w:hAnsi="MS Mincho" w:cs="宋体"/>
          <w:sz w:val="28"/>
          <w:bdr w:val="none" w:sz="0" w:space="0" w:color="auto"/>
        </w:rPr>
        <w:t>站。所有的短期目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都指向同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个方向，</w:t>
      </w:r>
      <w:r>
        <w:rPr>
          <w:rFonts w:ascii="宋体" w:eastAsia="宋体" w:hAnsi="SimSun" w:cs="宋体"/>
          <w:sz w:val="28"/>
          <w:bdr w:val="none" w:sz="0" w:space="0" w:color="auto"/>
        </w:rPr>
        <w:t>为长远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就是所有成功的人所遵循的公式。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一个五彩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迷茫和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惑的世界的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可能迷途忘返，也可能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足不前。我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走下去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理想在于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得到的唯一告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自我与个人理想必</w:t>
      </w:r>
      <w:r>
        <w:rPr>
          <w:rFonts w:ascii="宋体" w:eastAsia="宋体" w:hAnsi="SimSun" w:cs="宋体"/>
          <w:sz w:val="28"/>
          <w:bdr w:val="none" w:sz="0" w:space="0" w:color="auto"/>
        </w:rPr>
        <w:t>须紧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合起来。山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不高，并不是所有的人都可以攀登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水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不深，并不是所有的人都可以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足。只有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自我，才能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可以达到的理想目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。如果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可望而不可及的理想，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然崇高，令人敬仰，但它永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只能在高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向你招手，你永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只能在彼岸相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望，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然作了苦苦的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斗，耗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生精力，最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只能空悲切。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的理想不能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来任何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趣，只能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背上沉重的精神包袱，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来失望和沮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一个不了解自我的人，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然高</w:t>
      </w:r>
      <w:r>
        <w:rPr>
          <w:rFonts w:ascii="宋体" w:eastAsia="宋体" w:hAnsi="SimSun" w:cs="宋体"/>
          <w:sz w:val="28"/>
          <w:bdr w:val="none" w:sz="0" w:space="0" w:color="auto"/>
        </w:rPr>
        <w:t>谈阔论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眼春光，壮志不已，但只能以失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。人无文墨而笔耕，只能留下俗文庸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，人无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略而从政，只能留下笑柄</w:t>
      </w:r>
      <w:r>
        <w:rPr>
          <w:rFonts w:ascii="宋体" w:eastAsia="宋体" w:hAnsi="SimSun" w:cs="宋体"/>
          <w:sz w:val="28"/>
          <w:bdr w:val="none" w:sz="0" w:space="0" w:color="auto"/>
        </w:rPr>
        <w:t>败绩</w:t>
      </w:r>
      <w:r>
        <w:rPr>
          <w:rFonts w:ascii="宋体" w:eastAsia="宋体" w:hAnsi="MS Mincho" w:cs="宋体"/>
          <w:sz w:val="28"/>
          <w:bdr w:val="none" w:sz="0" w:space="0" w:color="auto"/>
        </w:rPr>
        <w:t>，人无</w:t>
      </w:r>
      <w:r>
        <w:rPr>
          <w:rFonts w:ascii="宋体" w:eastAsia="宋体" w:hAnsi="SimSun" w:cs="宋体"/>
          <w:sz w:val="28"/>
          <w:bdr w:val="none" w:sz="0" w:space="0" w:color="auto"/>
        </w:rPr>
        <w:t>经济头脑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商，只能困</w:t>
      </w:r>
      <w:r>
        <w:rPr>
          <w:rFonts w:ascii="宋体" w:eastAsia="宋体" w:hAnsi="SimSun" w:cs="宋体"/>
          <w:sz w:val="28"/>
          <w:bdr w:val="none" w:sz="0" w:space="0" w:color="auto"/>
        </w:rPr>
        <w:t>顿赔</w:t>
      </w:r>
      <w:r>
        <w:rPr>
          <w:rFonts w:ascii="宋体" w:eastAsia="宋体" w:hAnsi="MS Mincho" w:cs="宋体"/>
          <w:sz w:val="28"/>
          <w:bdr w:val="none" w:sz="0" w:space="0" w:color="auto"/>
        </w:rPr>
        <w:t>本。我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理想不在高大悲壮，而在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可行，不在可望不可及，而在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斗可达之。理想不是</w:t>
      </w:r>
      <w:r>
        <w:rPr>
          <w:rFonts w:ascii="宋体" w:eastAsia="宋体" w:hAnsi="SimSun" w:cs="宋体"/>
          <w:sz w:val="28"/>
          <w:bdr w:val="none" w:sz="0" w:space="0" w:color="auto"/>
        </w:rPr>
        <w:t>昙</w:t>
      </w:r>
      <w:r>
        <w:rPr>
          <w:rFonts w:ascii="宋体" w:eastAsia="宋体" w:hAnsi="MS Mincho" w:cs="宋体"/>
          <w:sz w:val="28"/>
          <w:bdr w:val="none" w:sz="0" w:space="0" w:color="auto"/>
        </w:rPr>
        <w:t>花一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的海市蜃楼，而是破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而出的旭日霞光，不是人生的梦境，而是人生的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那些理想的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者而高歌，也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那些理想的失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者而悲泣。我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诫每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只有依据自我条件和社会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的要求，才能构造理想的框架。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女：理想源于人生的需要，它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人生有重大的作用和意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。人生理想是人生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，一旦</w:t>
      </w:r>
      <w:r>
        <w:rPr>
          <w:rFonts w:ascii="宋体" w:eastAsia="宋体" w:hAnsi="SimSun" w:cs="宋体"/>
          <w:sz w:val="28"/>
          <w:bdr w:val="none" w:sz="0" w:space="0" w:color="auto"/>
        </w:rPr>
        <w:t>选择奋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，必将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斗。理想是人生力量的源泉，是人生的精神支柱，在理想的支配下，人可以与各</w:t>
      </w:r>
      <w:r>
        <w:rPr>
          <w:rFonts w:ascii="宋体" w:eastAsia="宋体" w:hAnsi="SimSun" w:cs="宋体"/>
          <w:sz w:val="28"/>
          <w:bdr w:val="none" w:sz="0" w:space="0" w:color="auto"/>
        </w:rPr>
        <w:t>种艰难</w:t>
      </w:r>
      <w:r>
        <w:rPr>
          <w:rFonts w:ascii="宋体" w:eastAsia="宋体" w:hAnsi="MS Mincho" w:cs="宋体"/>
          <w:sz w:val="28"/>
          <w:bdr w:val="none" w:sz="0" w:space="0" w:color="auto"/>
        </w:rPr>
        <w:t>困苦作斗争。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名的二万五千里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征是老一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革命者的理想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从金沙水拍，大渡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横，茫茫草原，</w:t>
      </w:r>
      <w:r>
        <w:rPr>
          <w:rFonts w:ascii="宋体" w:eastAsia="宋体" w:hAnsi="SimSun" w:cs="宋体"/>
          <w:sz w:val="28"/>
          <w:bdr w:val="none" w:sz="0" w:space="0" w:color="auto"/>
        </w:rPr>
        <w:t>皑皑</w:t>
      </w:r>
      <w:r>
        <w:rPr>
          <w:rFonts w:ascii="宋体" w:eastAsia="宋体" w:hAnsi="MS Mincho" w:cs="宋体"/>
          <w:sz w:val="28"/>
          <w:bdr w:val="none" w:sz="0" w:space="0" w:color="auto"/>
        </w:rPr>
        <w:t>雪山中深深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悟了革命理想的力量，它是人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精神的完整体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尽管理想可以催人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来美好的人生，但理想和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是不可等同的。理想只能是未来的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，它最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能否</w:t>
      </w:r>
      <w:r>
        <w:rPr>
          <w:rFonts w:ascii="宋体" w:eastAsia="宋体" w:hAnsi="SimSun" w:cs="宋体"/>
          <w:sz w:val="28"/>
          <w:bdr w:val="none" w:sz="0" w:space="0" w:color="auto"/>
        </w:rPr>
        <w:t>变为现实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受到众多因素的影响。一个人的理想脱离了自我，脱离了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，最多只能是人生的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白日梦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白日梦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是理想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的歧途，是一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无望的幻想。幻想有两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：一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是在正确世界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下，符合</w:t>
      </w:r>
      <w:r>
        <w:rPr>
          <w:rFonts w:ascii="宋体" w:eastAsia="宋体" w:hAnsi="SimSun" w:cs="宋体"/>
          <w:sz w:val="28"/>
          <w:bdr w:val="none" w:sz="0" w:space="0" w:color="auto"/>
        </w:rPr>
        <w:t>现实发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律，并可能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的幻想，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是理想。另一</w:t>
      </w:r>
      <w:r>
        <w:rPr>
          <w:rFonts w:ascii="宋体" w:eastAsia="宋体" w:hAnsi="SimSun" w:cs="宋体"/>
          <w:sz w:val="28"/>
          <w:bdr w:val="none" w:sz="0" w:space="0" w:color="auto"/>
        </w:rPr>
        <w:t>种则</w:t>
      </w:r>
      <w:r>
        <w:rPr>
          <w:rFonts w:ascii="宋体" w:eastAsia="宋体" w:hAnsi="MS Mincho" w:cs="宋体"/>
          <w:sz w:val="28"/>
          <w:bdr w:val="none" w:sz="0" w:space="0" w:color="auto"/>
        </w:rPr>
        <w:t>是完全脱离了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，也就是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白日梦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。人是可以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生幻想的，但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于大多数人来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白日梦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只是一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想象，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眼即逝，只有少数偏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者，把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白日梦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当作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，并苦苦追求，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的人将成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精神不正常者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把无望的幻想当作理想追求，那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所会出的任何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斗将毫无价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一个成功者，他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的道路各不相同，他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的个性特征也各不相同，但他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成功因素是大致相同的，可以</w:t>
      </w:r>
      <w:r>
        <w:rPr>
          <w:rFonts w:ascii="宋体" w:eastAsia="宋体" w:hAnsi="SimSun" w:cs="宋体"/>
          <w:sz w:val="28"/>
          <w:bdr w:val="none" w:sz="0" w:space="0" w:color="auto"/>
        </w:rPr>
        <w:t>终结为</w:t>
      </w:r>
      <w:r>
        <w:rPr>
          <w:rFonts w:ascii="宋体" w:eastAsia="宋体" w:hAnsi="MS Mincho" w:cs="宋体"/>
          <w:sz w:val="28"/>
          <w:bdr w:val="none" w:sz="0" w:space="0" w:color="auto"/>
        </w:rPr>
        <w:t>崇高的理想追求，知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构成和修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水平，社会条件，意志力和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斗精神。成功者首先必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要有的就是理想，有了理想，才能明确的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。然而，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的意志是走向成功的前提条件，只有具</w:t>
      </w:r>
      <w:r>
        <w:rPr>
          <w:rFonts w:ascii="宋体" w:eastAsia="宋体" w:hAnsi="SimSun" w:cs="宋体"/>
          <w:sz w:val="28"/>
          <w:bdr w:val="none" w:sz="0" w:space="0" w:color="auto"/>
        </w:rPr>
        <w:t>备坚强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的意志，才能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崇高的理想追求而孜孜不倦，才能在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和困苦面前百折不</w:t>
      </w:r>
      <w:r>
        <w:rPr>
          <w:rFonts w:ascii="宋体" w:eastAsia="宋体" w:hAnsi="SimSun" w:cs="宋体"/>
          <w:sz w:val="28"/>
          <w:bdr w:val="none" w:sz="0" w:space="0" w:color="auto"/>
        </w:rPr>
        <w:t>挠</w:t>
      </w:r>
      <w:r>
        <w:rPr>
          <w:rFonts w:ascii="宋体" w:eastAsia="宋体" w:hAnsi="MS Mincho" w:cs="宋体"/>
          <w:sz w:val="28"/>
          <w:bdr w:val="none" w:sz="0" w:space="0" w:color="auto"/>
        </w:rPr>
        <w:t>，才能走向理想的目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路在你脚下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是当代哲学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于理想与成功的人生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的永恒主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个充</w:t>
      </w:r>
      <w:r>
        <w:rPr>
          <w:rFonts w:ascii="宋体" w:eastAsia="宋体" w:hAnsi="SimSun" w:cs="宋体"/>
          <w:sz w:val="28"/>
          <w:bdr w:val="none" w:sz="0" w:space="0" w:color="auto"/>
        </w:rPr>
        <w:t>满选择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理想人生，正是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代的要求，也是我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造幸福生活的前提条件。我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将用智慧和力量去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一条美好的人生道路，去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人生的崇高理想。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接下来在一首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听的旋律中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今天的广播。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下期再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个人都从幼年一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走向成熟，就像沿着一条河流逆勇而上。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年少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都曾有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一些美妙、</w:t>
      </w:r>
      <w:r>
        <w:rPr>
          <w:rFonts w:ascii="宋体" w:eastAsia="宋体" w:hAnsi="SimSun" w:cs="宋体"/>
          <w:sz w:val="28"/>
          <w:bdr w:val="none" w:sz="0" w:space="0" w:color="auto"/>
        </w:rPr>
        <w:t>绮丽</w:t>
      </w:r>
      <w:r>
        <w:rPr>
          <w:rFonts w:ascii="宋体" w:eastAsia="宋体" w:hAnsi="MS Mincho" w:cs="宋体"/>
          <w:sz w:val="28"/>
          <w:bdr w:val="none" w:sz="0" w:space="0" w:color="auto"/>
        </w:rPr>
        <w:t>而又略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天真和不切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的幻想，就像河流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那些五光十色的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  <w:r>
        <w:rPr>
          <w:rFonts w:ascii="宋体" w:eastAsia="宋体" w:hAnsi="MS Mincho" w:cs="宋体"/>
          <w:sz w:val="28"/>
          <w:bdr w:val="none" w:sz="0" w:space="0" w:color="auto"/>
        </w:rPr>
        <w:t>卵石。我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都曾陶醉于那些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色中。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地，我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大了，目光由脚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卵石移向前方。河流的源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，屹立着一座雄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高峻的雪山，令人神往。我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把它称之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理想。一个最美的字眼！</w:t>
      </w:r>
      <w:r>
        <w:rPr>
          <w:rFonts w:ascii="宋体" w:eastAsia="宋体" w:cs="宋体"/>
          <w:sz w:val="28"/>
          <w:bdr w:val="none" w:sz="0" w:space="0" w:color="auto"/>
        </w:rPr>
        <w:t>~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理想，包含着我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未来的向往，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未来的希望，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未来美好的憧憬。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金色的童年，沉淀着儿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、沉淀着淡淡的稻香。就像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年的女儿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，愈久愈香，愈久愈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足于回味。小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侯的我，最大的理想就是爸爸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能多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些玩具和好吃的。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在看来，才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的我多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的天真。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大后，才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地明白：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理想，不在于一</w:t>
      </w:r>
      <w:r>
        <w:rPr>
          <w:rFonts w:ascii="宋体" w:eastAsia="宋体" w:hAnsi="SimSun" w:cs="宋体"/>
          <w:sz w:val="28"/>
          <w:bdr w:val="none" w:sz="0" w:space="0" w:color="auto"/>
        </w:rPr>
        <w:t>朵娇</w:t>
      </w:r>
      <w:r>
        <w:rPr>
          <w:rFonts w:ascii="宋体" w:eastAsia="宋体" w:hAnsi="MS Mincho" w:cs="宋体"/>
          <w:sz w:val="28"/>
          <w:bdr w:val="none" w:sz="0" w:space="0" w:color="auto"/>
        </w:rPr>
        <w:t>嫩的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望的目光去滋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，更需要我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的心灵去呵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的确，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个人都有理想，但要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美好的理想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关键还</w:t>
      </w:r>
      <w:r>
        <w:rPr>
          <w:rFonts w:ascii="宋体" w:eastAsia="宋体" w:hAnsi="MS Mincho" w:cs="宋体"/>
          <w:sz w:val="28"/>
          <w:bdr w:val="none" w:sz="0" w:space="0" w:color="auto"/>
        </w:rPr>
        <w:t>要看自己。在失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中振作，在振作中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中取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要的精神。俗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有志者，事竟成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。我相，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，一定会使自己的理想成真！</w:t>
      </w:r>
      <w:r>
        <w:rPr>
          <w:rFonts w:ascii="宋体" w:eastAsia="宋体" w:cs="宋体"/>
          <w:sz w:val="28"/>
          <w:bdr w:val="none" w:sz="0" w:space="0" w:color="auto"/>
        </w:rPr>
        <w:t xml:space="preserve">~ </w:t>
      </w:r>
      <w:r>
        <w:rPr>
          <w:rFonts w:ascii="宋体" w:eastAsia="宋体" w:hAnsi="MS Mincho" w:cs="宋体"/>
          <w:sz w:val="28"/>
          <w:bdr w:val="none" w:sz="0" w:space="0" w:color="auto"/>
        </w:rPr>
        <w:t>理想是石，敲出星星之火；理想是灯，照亮夜行的路。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理想是火，点燃熄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的灯；理想是路，引你走向黎明。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当然，理想也是一股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用不气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理想插上翅膀，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自己的理想！</w:t>
      </w:r>
      <w:r>
        <w:rPr>
          <w:rFonts w:ascii="宋体" w:eastAsia="宋体" w:cs="宋体"/>
          <w:sz w:val="28"/>
          <w:bdr w:val="none" w:sz="0" w:space="0" w:color="auto"/>
        </w:rPr>
        <w:t>~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和父母的心一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大学校园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的地方，在平安校园愉快歌唱；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遨游在大学校园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的海洋，和老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梦想；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愿意用心情的音符，去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是我国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文化中具有代表性的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念，是事物存在的最佳状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，也是一切美好事物的共同特点。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，是古往今来人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孜孜以求的美好理想和愿望。而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极因素构建和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文明的校园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境也将是一个永恒的主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校园需建立和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解惑也，是老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的启迪，使我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从无知到有知，从幼稚走向成熟。老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的雨露，需要的是我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全身心的接受，珍惜老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的付出，尊重老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生互敬互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，从而打造和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https://d.book118.com/446203153150010055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46203153150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高中校园广播稿(汇编15篇)</dc:title>
  <dc:subject>在学校广播站锻炼的学生都知道，广播前都会提前准备好广播稿，没有广播稿就不会有好的节目效果，怎样写广播稿才更能吸引眼球呢？下面是小编精心整理的高中校园广播稿，欢迎大家分享。高中校园广播稿1学习方法，向来</dc:subject>
  <cp:keywords>高中校园广播稿</cp:keywords>
  <cp:revision>0</cp:revision>
</cp:coreProperties>
</file>