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【精】小学英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期末工作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是指社会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体、企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位和个人在自身的某一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目或某些工作告一段落或者全部完成后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顾检查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价，从而肯定成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，得到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，找出差距，得出教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面材料，它可以明确下一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的工作方向，少走弯路，少犯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，提高工作效益，因此十分有必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哦。但是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要求呢？以下是小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期末工作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一学期匆匆而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、忙碌却充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在各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学校和教研室的有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行教学制度和要求，在工作上扎扎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、不断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合作，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精神和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学校和教研室提出的各</w:t>
      </w:r>
      <w:r>
        <w:rPr>
          <w:rFonts w:ascii="宋体" w:eastAsia="宋体" w:hAnsi="SimSun" w:cs="宋体"/>
          <w:sz w:val="28"/>
        </w:rPr>
        <w:t>项计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提高了教学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自身的水平。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将本学期的工作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如下。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一、教研</w:t>
      </w:r>
      <w:r>
        <w:rPr>
          <w:rFonts w:ascii="宋体" w:eastAsia="宋体" w:hAnsi="SimSun" w:cs="宋体"/>
          <w:b/>
          <w:bCs/>
          <w:sz w:val="28"/>
        </w:rPr>
        <w:t>组</w:t>
      </w:r>
      <w:r>
        <w:rPr>
          <w:rFonts w:ascii="宋体" w:eastAsia="宋体" w:hAnsi="MS Mincho" w:cs="宋体"/>
          <w:b/>
          <w:bCs/>
          <w:sz w:val="28"/>
        </w:rPr>
        <w:t>情况介</w:t>
      </w:r>
      <w:r>
        <w:rPr>
          <w:rFonts w:ascii="宋体" w:eastAsia="宋体" w:hAnsi="SimSun" w:cs="宋体"/>
          <w:b/>
          <w:bCs/>
          <w:sz w:val="28"/>
        </w:rPr>
        <w:t>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本学期，英</w:t>
      </w:r>
      <w:r>
        <w:rPr>
          <w:rFonts w:ascii="宋体" w:eastAsia="宋体" w:hAnsi="SimSun" w:cs="宋体"/>
          <w:sz w:val="28"/>
        </w:rPr>
        <w:t>语组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平均年</w:t>
      </w:r>
      <w:r>
        <w:rPr>
          <w:rFonts w:ascii="宋体" w:eastAsia="宋体" w:hAnsi="SimSun" w:cs="宋体"/>
          <w:sz w:val="28"/>
        </w:rPr>
        <w:t>龄为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，年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活力，勇于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团结奋进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少，担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重，但是我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合作的品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过每</w:t>
      </w:r>
      <w:r>
        <w:rPr>
          <w:rFonts w:ascii="宋体" w:eastAsia="宋体" w:hAnsi="MS Mincho" w:cs="宋体"/>
          <w:sz w:val="28"/>
        </w:rPr>
        <w:t>次的教研活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能不断增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同事之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的交流和了解，在工作上大家互帮互助，增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彼此之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与合作。有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，我感到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理</w:t>
      </w:r>
      <w:r>
        <w:rPr>
          <w:rFonts w:ascii="宋体" w:eastAsia="宋体" w:hAnsi="SimSun" w:cs="宋体"/>
          <w:b/>
          <w:bCs/>
          <w:sz w:val="28"/>
        </w:rPr>
        <w:t>论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，更新教学理念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过每</w:t>
      </w:r>
      <w:r>
        <w:rPr>
          <w:rFonts w:ascii="宋体" w:eastAsia="宋体" w:hAnsi="MS Mincho" w:cs="宋体"/>
          <w:sz w:val="28"/>
        </w:rPr>
        <w:t>月的一次学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准》、《小学英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教学与研究》有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程的文章，掌握新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程的基本理念，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注和追踪新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，正确把握英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教学的特点，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自主、合作、探究的学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方式，努力建</w:t>
      </w:r>
      <w:r>
        <w:rPr>
          <w:rFonts w:ascii="宋体" w:eastAsia="宋体" w:hAnsi="SimSun" w:cs="宋体"/>
          <w:sz w:val="28"/>
        </w:rPr>
        <w:t>设开</w:t>
      </w:r>
      <w:r>
        <w:rPr>
          <w:rFonts w:ascii="宋体" w:eastAsia="宋体" w:hAnsi="MS Mincho" w:cs="宋体"/>
          <w:sz w:val="28"/>
        </w:rPr>
        <w:t>放而有活力的英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堂，全面提高学生的英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月均在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中，除了探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具体的教学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之外，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上有了一定的成果，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型已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基本形成。另外，刘老</w:t>
      </w:r>
      <w:r>
        <w:rPr>
          <w:rFonts w:ascii="宋体" w:eastAsia="宋体" w:hAnsi="SimSun" w:cs="宋体"/>
          <w:sz w:val="28"/>
        </w:rPr>
        <w:t>师还对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，如何</w:t>
      </w:r>
      <w:r>
        <w:rPr>
          <w:rFonts w:ascii="宋体" w:eastAsia="宋体" w:hAnsi="SimSun" w:cs="宋体"/>
          <w:sz w:val="28"/>
        </w:rPr>
        <w:t>评课给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家性的指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内的老</w:t>
      </w:r>
      <w:r>
        <w:rPr>
          <w:rFonts w:ascii="宋体" w:eastAsia="宋体" w:hAnsi="SimSun" w:cs="宋体"/>
          <w:sz w:val="28"/>
        </w:rPr>
        <w:t>师经</w:t>
      </w:r>
      <w:r>
        <w:rPr>
          <w:rFonts w:ascii="宋体" w:eastAsia="宋体" w:hAnsi="MS Mincho" w:cs="宋体"/>
          <w:sz w:val="28"/>
        </w:rPr>
        <w:t>常地在一起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，相互交流好的教法，集思广益，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一堂堂有价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，利用集体的力量提高教学水平。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的要求，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注学生自身能力的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展，重在培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展一系列的有效游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来提高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方面，教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也十分注重学生学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各自的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明才智，利用游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来吸引学生注意力，从而保</w:t>
      </w:r>
      <w:r>
        <w:rPr>
          <w:rFonts w:ascii="宋体" w:eastAsia="宋体" w:hAnsi="SimSun" w:cs="宋体"/>
          <w:sz w:val="28"/>
        </w:rPr>
        <w:t>证课</w:t>
      </w:r>
      <w:r>
        <w:rPr>
          <w:rFonts w:ascii="宋体" w:eastAsia="宋体" w:hAnsi="MS Mincho" w:cs="宋体"/>
          <w:sz w:val="28"/>
        </w:rPr>
        <w:t>堂的高效。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四、具体工作和取得的成</w:t>
      </w:r>
      <w:r>
        <w:rPr>
          <w:rFonts w:ascii="宋体" w:eastAsia="宋体" w:hAnsi="SimSun" w:cs="宋体"/>
          <w:b/>
          <w:bCs/>
          <w:sz w:val="28"/>
        </w:rPr>
        <w:t>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教研方面。本学期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都上好了一堂公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，反</w:t>
      </w:r>
      <w:r>
        <w:rPr>
          <w:rFonts w:ascii="宋体" w:eastAsia="宋体" w:hAnsi="SimSun" w:cs="宋体"/>
          <w:sz w:val="28"/>
        </w:rPr>
        <w:t>复试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了一堂堂精彩的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。其中有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几位教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课结</w:t>
      </w:r>
      <w:r>
        <w:rPr>
          <w:rFonts w:ascii="宋体" w:eastAsia="宋体" w:hAnsi="MS Mincho" w:cs="宋体"/>
          <w:sz w:val="28"/>
        </w:rPr>
        <w:t>构完整，流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，受到了一致好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。另外，我</w:t>
      </w:r>
      <w:r>
        <w:rPr>
          <w:rFonts w:ascii="宋体" w:eastAsia="宋体" w:hAnsi="SimSun" w:cs="宋体"/>
          <w:sz w:val="28"/>
        </w:rPr>
        <w:t>组还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我校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语阅读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，如何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等方面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，我校的英</w:t>
      </w:r>
      <w:r>
        <w:rPr>
          <w:rFonts w:ascii="宋体" w:eastAsia="宋体" w:hAnsi="SimSun" w:cs="宋体"/>
          <w:sz w:val="28"/>
        </w:rPr>
        <w:t>语阅读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格已基本形成。再各位老</w:t>
      </w:r>
      <w:r>
        <w:rPr>
          <w:rFonts w:ascii="宋体" w:eastAsia="宋体" w:hAnsi="SimSun" w:cs="宋体"/>
          <w:sz w:val="28"/>
        </w:rPr>
        <w:t>师们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的共同努力下，我</w:t>
      </w:r>
      <w:r>
        <w:rPr>
          <w:rFonts w:ascii="宋体" w:eastAsia="宋体" w:hAnsi="SimSun" w:cs="宋体"/>
          <w:sz w:val="28"/>
        </w:rPr>
        <w:t>组还负责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小学高年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语阅读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。本学期，英</w:t>
      </w:r>
      <w:r>
        <w:rPr>
          <w:rFonts w:ascii="宋体" w:eastAsia="宋体" w:hAnsi="SimSun" w:cs="宋体"/>
          <w:sz w:val="28"/>
        </w:rPr>
        <w:t>语组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师调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课务</w:t>
      </w:r>
      <w:r>
        <w:rPr>
          <w:rFonts w:ascii="宋体" w:eastAsia="宋体" w:hAnsi="MS Mincho" w:cs="宋体"/>
          <w:sz w:val="28"/>
        </w:rPr>
        <w:t>，参加了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校本研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教学比武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极参与，没有任何人缺席，大家学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都非常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真，并在活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后写好了感想和收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，大家都表示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自己收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语竞赛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。本学期，我校英</w:t>
      </w:r>
      <w:r>
        <w:rPr>
          <w:rFonts w:ascii="宋体" w:eastAsia="宋体" w:hAnsi="SimSun" w:cs="宋体"/>
          <w:sz w:val="28"/>
        </w:rPr>
        <w:t>语组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语剧</w:t>
      </w: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在六一文</w:t>
      </w:r>
      <w:r>
        <w:rPr>
          <w:rFonts w:ascii="宋体" w:eastAsia="宋体" w:hAnsi="SimSun" w:cs="宋体"/>
          <w:sz w:val="28"/>
        </w:rPr>
        <w:t>艺汇</w:t>
      </w:r>
      <w:r>
        <w:rPr>
          <w:rFonts w:ascii="宋体" w:eastAsia="宋体" w:hAnsi="MS Mincho" w:cs="宋体"/>
          <w:sz w:val="28"/>
        </w:rPr>
        <w:t>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中深受好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目打破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语剧</w:t>
      </w:r>
      <w:r>
        <w:rPr>
          <w:rFonts w:ascii="宋体" w:eastAsia="宋体" w:hAnsi="MS Mincho" w:cs="宋体"/>
          <w:sz w:val="28"/>
        </w:rPr>
        <w:t>学生参与面窄的局面，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共有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个演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参与。此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音，排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，到服装，舞美和舞台布置，都凝聚着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的心血，大家在大汗淋漓的排</w:t>
      </w:r>
      <w:r>
        <w:rPr>
          <w:rFonts w:ascii="宋体" w:eastAsia="宋体" w:hAnsi="SimSun" w:cs="宋体"/>
          <w:sz w:val="28"/>
        </w:rPr>
        <w:t>练场</w:t>
      </w:r>
      <w:r>
        <w:rPr>
          <w:rFonts w:ascii="宋体" w:eastAsia="宋体" w:hAnsi="MS Mincho" w:cs="宋体"/>
          <w:sz w:val="28"/>
        </w:rPr>
        <w:t>面，永</w:t>
      </w:r>
      <w:r>
        <w:rPr>
          <w:rFonts w:ascii="宋体" w:eastAsia="宋体" w:hAnsi="SimSun" w:cs="宋体"/>
          <w:sz w:val="28"/>
        </w:rPr>
        <w:t>远铭记</w:t>
      </w:r>
      <w:r>
        <w:rPr>
          <w:rFonts w:ascii="宋体" w:eastAsia="宋体" w:hAnsi="MS Mincho" w:cs="宋体"/>
          <w:sz w:val="28"/>
        </w:rPr>
        <w:t>在心，充分体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团结奋进</w:t>
      </w:r>
      <w:r>
        <w:rPr>
          <w:rFonts w:ascii="宋体" w:eastAsia="宋体" w:hAnsi="MS Mincho" w:cs="宋体"/>
          <w:sz w:val="28"/>
        </w:rPr>
        <w:t>的精神。另外，各位老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在繁重的工作之余，</w:t>
      </w:r>
      <w:r>
        <w:rPr>
          <w:rFonts w:ascii="宋体" w:eastAsia="宋体" w:hAnsi="SimSun" w:cs="宋体"/>
          <w:sz w:val="28"/>
        </w:rPr>
        <w:t>牺</w:t>
      </w:r>
      <w:r>
        <w:rPr>
          <w:rFonts w:ascii="宋体" w:eastAsia="宋体" w:hAnsi="MS Mincho" w:cs="宋体"/>
          <w:sz w:val="28"/>
        </w:rPr>
        <w:t>牲自己的休息</w:t>
      </w:r>
      <w:r>
        <w:rPr>
          <w:rFonts w:ascii="宋体" w:eastAsia="宋体" w:hAnsi="SimSun" w:cs="宋体"/>
          <w:sz w:val="28"/>
        </w:rPr>
        <w:t>时间为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，我校在希望英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获奖</w:t>
      </w:r>
      <w:r>
        <w:rPr>
          <w:rFonts w:ascii="宋体" w:eastAsia="宋体" w:hAnsi="MS Mincho" w:cs="宋体"/>
          <w:sz w:val="28"/>
        </w:rPr>
        <w:t>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百分之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，取得了三等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人，二等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人，一等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人的可喜成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所走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的串串足迹，倍感欣慰。本学期，我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学校教学工作重点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教学研究、教学指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能作用，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改的新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，新方法，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范管理，全面提高教学水平，提高教学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学校的工作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划安排，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。本学期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步严</w:t>
      </w:r>
      <w:r>
        <w:rPr>
          <w:rFonts w:ascii="宋体" w:eastAsia="宋体" w:hAnsi="MS Mincho" w:cs="宋体"/>
          <w:sz w:val="28"/>
        </w:rPr>
        <w:t>格、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范了常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教研工作：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做好了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、督促、考核工作。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月下旬分</w:t>
      </w:r>
      <w:r>
        <w:rPr>
          <w:rFonts w:ascii="宋体" w:eastAsia="宋体" w:hAnsi="SimSun" w:cs="宋体"/>
          <w:sz w:val="28"/>
        </w:rPr>
        <w:t>别对每</w:t>
      </w:r>
      <w:r>
        <w:rPr>
          <w:rFonts w:ascii="宋体" w:eastAsia="宋体" w:hAnsi="MS Mincho" w:cs="宋体"/>
          <w:sz w:val="28"/>
        </w:rPr>
        <w:t>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、教案、反思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全面的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等方式提高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量，促使我</w:t>
      </w:r>
      <w:r>
        <w:rPr>
          <w:rFonts w:ascii="宋体" w:eastAsia="宋体" w:hAnsi="SimSun" w:cs="宋体"/>
          <w:sz w:val="28"/>
        </w:rPr>
        <w:t>组语</w:t>
      </w:r>
      <w:r>
        <w:rPr>
          <w:rFonts w:ascii="宋体" w:eastAsia="宋体" w:hAnsi="MS Mincho" w:cs="宋体"/>
          <w:sz w:val="28"/>
        </w:rPr>
        <w:t>文教学活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深入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、立足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堂，抓好常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、努力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新，期中教学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研后，找到教学中的不足，更好的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展校本教研，提高教学能力。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科学</w:t>
      </w:r>
      <w:r>
        <w:rPr>
          <w:rFonts w:ascii="宋体" w:eastAsia="宋体" w:hAnsi="SimSun" w:cs="宋体"/>
          <w:sz w:val="28"/>
        </w:rPr>
        <w:t>认读课题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研究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低年</w:t>
      </w:r>
      <w:r>
        <w:rPr>
          <w:rFonts w:ascii="宋体" w:eastAsia="宋体" w:hAnsi="SimSun" w:cs="宋体"/>
          <w:sz w:val="28"/>
        </w:rPr>
        <w:t>级继续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科学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理念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，扎</w:t>
      </w:r>
      <w:r>
        <w:rPr>
          <w:rFonts w:ascii="宋体" w:eastAsia="宋体" w:hAnsi="SimSun" w:cs="宋体"/>
          <w:sz w:val="28"/>
        </w:rPr>
        <w:t>实开</w:t>
      </w:r>
      <w:r>
        <w:rPr>
          <w:rFonts w:ascii="宋体" w:eastAsia="宋体" w:hAnsi="MS Mincho" w:cs="宋体"/>
          <w:sz w:val="28"/>
        </w:rPr>
        <w:t>展国家</w:t>
      </w:r>
      <w:r>
        <w:rPr>
          <w:rFonts w:ascii="宋体" w:eastAsia="宋体" w:hAnsi="SimSun" w:cs="宋体"/>
          <w:sz w:val="28"/>
        </w:rPr>
        <w:t>级课题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在科学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潜能的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践与研究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注重生活化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字、剪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充分利用校本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程《</w:t>
      </w:r>
      <w:r>
        <w:rPr>
          <w:rFonts w:ascii="宋体" w:eastAsia="宋体" w:hAnsi="SimSun" w:cs="宋体"/>
          <w:sz w:val="28"/>
        </w:rPr>
        <w:t>诗语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字潜能的研究；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教了科学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《逛超市》；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师们开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《蔬菜水果排排坐》的科学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字研</w:t>
      </w:r>
      <w:r>
        <w:rPr>
          <w:rFonts w:ascii="宋体" w:eastAsia="宋体" w:hAnsi="SimSun" w:cs="宋体"/>
          <w:sz w:val="28"/>
        </w:rPr>
        <w:t>讨课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行研究和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我校中高年段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的探索，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每课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点，整理成册，包括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文片断、教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、学生仿写例文、教学反思等，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的教学提供范例，同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段性展示成果。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借学校被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hAnsi="MS Mincho" w:cs="宋体"/>
          <w:sz w:val="28"/>
        </w:rPr>
        <w:t>第二届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一契机，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进书</w:t>
      </w:r>
      <w:r>
        <w:rPr>
          <w:rFonts w:ascii="宋体" w:eastAsia="宋体" w:hAnsi="MS Mincho" w:cs="宋体"/>
          <w:sz w:val="28"/>
        </w:rPr>
        <w:t>香校园的建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，注重学生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秀文化的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淀。真正落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双周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的教学，</w:t>
      </w:r>
      <w:r>
        <w:rPr>
          <w:rFonts w:ascii="宋体" w:eastAsia="宋体" w:hAnsi="SimSun" w:cs="宋体"/>
          <w:sz w:val="28"/>
        </w:rPr>
        <w:t>组织课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推荐指</w:t>
      </w:r>
      <w:r>
        <w:rPr>
          <w:rFonts w:ascii="宋体" w:eastAsia="宋体" w:hAnsi="SimSun" w:cs="宋体"/>
          <w:sz w:val="28"/>
        </w:rPr>
        <w:t>导课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后交流欣</w:t>
      </w:r>
      <w:r>
        <w:rPr>
          <w:rFonts w:ascii="宋体" w:eastAsia="宋体" w:hAnsi="SimSun" w:cs="宋体"/>
          <w:sz w:val="28"/>
        </w:rPr>
        <w:t>赏课</w:t>
      </w:r>
      <w:r>
        <w:rPr>
          <w:rFonts w:ascii="宋体" w:eastAsia="宋体" w:hAnsi="MS Mincho" w:cs="宋体"/>
          <w:sz w:val="28"/>
        </w:rPr>
        <w:t>和主</w:t>
      </w:r>
      <w:r>
        <w:rPr>
          <w:rFonts w:ascii="宋体" w:eastAsia="宋体" w:hAnsi="SimSun" w:cs="宋体"/>
          <w:sz w:val="28"/>
        </w:rPr>
        <w:t>题综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量、效率。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大家上了一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题鲜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推荐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《今天我是升旗手》。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大家上了一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情趣盎然的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推荐指</w:t>
      </w:r>
      <w:r>
        <w:rPr>
          <w:rFonts w:ascii="宋体" w:eastAsia="宋体" w:hAnsi="SimSun" w:cs="宋体"/>
          <w:sz w:val="28"/>
        </w:rPr>
        <w:t>导课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《淘气包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小跳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找大熊猫》。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、承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日上午，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在我校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行，来自兄弟学校的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多名教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参加了此次活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中，我校的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别执</w:t>
      </w:r>
      <w:r>
        <w:rPr>
          <w:rFonts w:ascii="宋体" w:eastAsia="宋体" w:hAnsi="MS Mincho" w:cs="宋体"/>
          <w:sz w:val="28"/>
        </w:rPr>
        <w:t>教了三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元的《西湖》第一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和《拉</w:t>
      </w:r>
      <w:r>
        <w:rPr>
          <w:rFonts w:ascii="宋体" w:eastAsia="宋体" w:hAnsi="SimSun" w:cs="宋体"/>
          <w:sz w:val="28"/>
        </w:rPr>
        <w:t>萨</w:t>
      </w:r>
      <w:r>
        <w:rPr>
          <w:rFonts w:ascii="宋体" w:eastAsia="宋体" w:hAnsi="MS Mincho" w:cs="宋体"/>
          <w:sz w:val="28"/>
        </w:rPr>
        <w:t>的天空》第二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日上午，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第六届小学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文学科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堂教学展示活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在雨外小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行。区教研室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师亲临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，与兄弟学校的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余名教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全程参加了此次活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。此次教学展示活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安排了本区四位今年</w:t>
      </w:r>
      <w:r>
        <w:rPr>
          <w:rFonts w:ascii="宋体" w:eastAsia="宋体" w:hAnsi="SimSun" w:cs="宋体"/>
          <w:sz w:val="28"/>
        </w:rPr>
        <w:t>刚评</w:t>
      </w:r>
      <w:r>
        <w:rPr>
          <w:rFonts w:ascii="宋体" w:eastAsia="宋体" w:hAnsi="MS Mincho" w:cs="宋体"/>
          <w:sz w:val="28"/>
        </w:rPr>
        <w:t>上学科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人的展示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《珍珠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》、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学森》、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《一路花香》。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小学承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市第三届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导课竞赛</w:t>
      </w:r>
      <w:r>
        <w:rPr>
          <w:rFonts w:ascii="宋体" w:eastAsia="宋体" w:hAnsi="MS Mincho" w:cs="宋体"/>
          <w:sz w:val="28"/>
        </w:rPr>
        <w:t>一等</w:t>
      </w:r>
      <w:r>
        <w:rPr>
          <w:rFonts w:ascii="宋体" w:eastAsia="宋体" w:hAnsi="SimSun" w:cs="宋体"/>
          <w:sz w:val="28"/>
        </w:rPr>
        <w:t>奖课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由区教研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主持，区教研室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秀代表教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来我校献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。其中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教的是主</w:t>
      </w:r>
      <w:r>
        <w:rPr>
          <w:rFonts w:ascii="宋体" w:eastAsia="宋体" w:hAnsi="SimSun" w:cs="宋体"/>
          <w:sz w:val="28"/>
        </w:rPr>
        <w:t>题综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导课</w:t>
      </w:r>
      <w:r>
        <w:rPr>
          <w:rFonts w:ascii="宋体" w:eastAsia="宋体" w:hAnsi="MS Mincho" w:cs="宋体"/>
          <w:sz w:val="28"/>
        </w:rPr>
        <w:t>《儿歌，我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的歌》。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深教学研究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本学期四次来到我校指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青年教</w:t>
      </w:r>
      <w:r>
        <w:rPr>
          <w:rFonts w:ascii="宋体" w:eastAsia="宋体" w:hAnsi="SimSun" w:cs="宋体"/>
          <w:sz w:val="28"/>
        </w:rPr>
        <w:t>师语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教学。先后指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教了《英英学古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》、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教了《做一片美的叶子》。有了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，我校青年教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更快地站</w:t>
      </w:r>
      <w:r>
        <w:rPr>
          <w:rFonts w:ascii="宋体" w:eastAsia="宋体" w:hAnsi="SimSun" w:cs="宋体"/>
          <w:sz w:val="28"/>
        </w:rPr>
        <w:t>稳讲</w:t>
      </w:r>
      <w:r>
        <w:rPr>
          <w:rFonts w:ascii="宋体" w:eastAsia="宋体" w:hAnsi="MS Mincho" w:cs="宋体"/>
          <w:sz w:val="28"/>
        </w:rPr>
        <w:t>台，</w:t>
      </w:r>
      <w:r>
        <w:rPr>
          <w:rFonts w:ascii="宋体" w:eastAsia="宋体" w:hAnsi="SimSun" w:cs="宋体"/>
          <w:sz w:val="28"/>
        </w:rPr>
        <w:t>绽</w:t>
      </w:r>
      <w:r>
        <w:rPr>
          <w:rFonts w:ascii="宋体" w:eastAsia="宋体" w:hAnsi="MS Mincho" w:cs="宋体"/>
          <w:sz w:val="28"/>
        </w:rPr>
        <w:t>放自己的光彩！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丰富多彩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第三届届</w:t>
      </w:r>
      <w:r>
        <w:rPr>
          <w:rFonts w:ascii="宋体" w:eastAsia="宋体" w:hAnsi="SimSun" w:cs="宋体"/>
          <w:sz w:val="28"/>
        </w:rPr>
        <w:t>读书节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们围绕</w:t>
      </w:r>
      <w:r>
        <w:rPr>
          <w:rFonts w:ascii="宋体" w:eastAsia="宋体" w:cs="宋体"/>
          <w:sz w:val="28"/>
        </w:rPr>
        <w:t>“xxxxx”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题开</w:t>
      </w:r>
      <w:r>
        <w:rPr>
          <w:rFonts w:ascii="宋体" w:eastAsia="宋体" w:hAnsi="MS Mincho" w:cs="宋体"/>
          <w:sz w:val="28"/>
        </w:rPr>
        <w:t>展了丰富多彩的系列活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包括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、生生共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等篇章。</w:t>
      </w:r>
      <w:r>
        <w:rPr>
          <w:rFonts w:ascii="宋体" w:eastAsia="宋体" w:hAnsi="SimSun" w:cs="宋体"/>
          <w:sz w:val="28"/>
        </w:rPr>
        <w:t>读书节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参与，活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丰富多彩。有引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香家庭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小明星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；有美国作家桑德拉</w:t>
      </w:r>
      <w:r>
        <w:rPr>
          <w:rFonts w:ascii="宋体" w:eastAsia="宋体" w:cs="宋体"/>
          <w:sz w:val="28"/>
        </w:rPr>
        <w:t>·</w:t>
      </w:r>
      <w:r>
        <w:rPr>
          <w:rFonts w:ascii="宋体" w:eastAsia="宋体" w:hAnsi="MS Mincho" w:cs="宋体"/>
          <w:sz w:val="28"/>
        </w:rPr>
        <w:t>希斯内</w:t>
      </w:r>
      <w:r>
        <w:rPr>
          <w:rFonts w:ascii="宋体" w:eastAsia="宋体" w:hAnsi="SimSun" w:cs="宋体"/>
          <w:sz w:val="28"/>
        </w:rPr>
        <w:t>罗丝</w:t>
      </w:r>
      <w:r>
        <w:rPr>
          <w:rFonts w:ascii="宋体" w:eastAsia="宋体" w:hAnsi="MS Mincho" w:cs="宋体"/>
          <w:sz w:val="28"/>
        </w:rPr>
        <w:t>《芒果街上的小屋》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售会，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浸</w:t>
      </w:r>
      <w:r>
        <w:rPr>
          <w:rFonts w:ascii="宋体" w:eastAsia="宋体" w:hAnsi="SimSun" w:cs="宋体"/>
          <w:sz w:val="28"/>
        </w:rPr>
        <w:t>润书</w:t>
      </w:r>
      <w:r>
        <w:rPr>
          <w:rFonts w:ascii="宋体" w:eastAsia="宋体" w:hAnsi="MS Mincho" w:cs="宋体"/>
          <w:sz w:val="28"/>
        </w:rPr>
        <w:t>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美文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；一年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吟唱比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；有溢</w:t>
      </w:r>
      <w:r>
        <w:rPr>
          <w:rFonts w:ascii="宋体" w:eastAsia="宋体" w:hAnsi="SimSun" w:cs="宋体"/>
          <w:sz w:val="28"/>
        </w:rPr>
        <w:t>满书</w:t>
      </w:r>
      <w:r>
        <w:rPr>
          <w:rFonts w:ascii="宋体" w:eastAsia="宋体" w:hAnsi="MS Mincho" w:cs="宋体"/>
          <w:sz w:val="28"/>
        </w:rPr>
        <w:t>香的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文考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大比拼活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浸</w:t>
      </w:r>
      <w:r>
        <w:rPr>
          <w:rFonts w:ascii="宋体" w:eastAsia="宋体" w:hAnsi="SimSun" w:cs="宋体"/>
          <w:sz w:val="28"/>
        </w:rPr>
        <w:t>润书</w:t>
      </w:r>
      <w:r>
        <w:rPr>
          <w:rFonts w:ascii="宋体" w:eastAsia="宋体" w:hAnsi="MS Mincho" w:cs="宋体"/>
          <w:sz w:val="28"/>
        </w:rPr>
        <w:t>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比；有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比；学生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作集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比；班</w:t>
      </w:r>
      <w:r>
        <w:rPr>
          <w:rFonts w:ascii="宋体" w:eastAsia="宋体" w:hAnsi="SimSun" w:cs="宋体"/>
          <w:sz w:val="28"/>
        </w:rPr>
        <w:t>级图书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；全校写字比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，添了几分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，也多了几分教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相信，在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本学期工作的基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上，在各位教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的共同努力下，下学期我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将本着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勤学、善思、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，一如既往，再接再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，把工作搞得更好，争取在各方面取得更大成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。沿着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学无止境、教无止境、研无止境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的方向努力。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信心。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一个学期又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入文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大家庭的一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已有两年多的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了，从当初的陌生到如今的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切如家，我在成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，在收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。本学期担任了三年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九班的英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，八月初接班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内的学生情况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不是很熟悉，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PEP</w:t>
      </w:r>
      <w:r>
        <w:rPr>
          <w:rFonts w:ascii="宋体" w:eastAsia="宋体" w:hAnsi="MS Mincho" w:cs="宋体"/>
          <w:sz w:val="28"/>
        </w:rPr>
        <w:t>人教版的教学也很陌生和迷茫，可喜的是在教研</w:t>
      </w:r>
      <w:r>
        <w:rPr>
          <w:rFonts w:ascii="宋体" w:eastAsia="宋体" w:hAnsi="SimSun" w:cs="宋体"/>
          <w:sz w:val="28"/>
        </w:rPr>
        <w:t>组领导</w:t>
      </w:r>
      <w:r>
        <w:rPr>
          <w:rFonts w:ascii="宋体" w:eastAsia="宋体" w:hAnsi="MS Mincho" w:cs="宋体"/>
          <w:sz w:val="28"/>
        </w:rPr>
        <w:t>和同事的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帮助下，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几个月的学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累、探索，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人教版教材已有初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和了解，有了自己的教学方法和心得。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一、明确学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要求，有的放矢。三年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的英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学</w:t>
      </w:r>
      <w:r>
        <w:rPr>
          <w:rFonts w:ascii="宋体" w:eastAsia="宋体" w:hAnsi="SimSun" w:cs="宋体"/>
          <w:b/>
          <w:sz w:val="28"/>
        </w:rPr>
        <w:t>习较</w:t>
      </w:r>
      <w:r>
        <w:rPr>
          <w:rFonts w:ascii="宋体" w:eastAsia="宋体" w:hAnsi="MS Mincho" w:cs="宋体"/>
          <w:b/>
          <w:sz w:val="28"/>
        </w:rPr>
        <w:t>一二年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有了更高的要求，从一二年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认读</w:t>
      </w:r>
      <w:r>
        <w:rPr>
          <w:rFonts w:ascii="宋体" w:eastAsia="宋体" w:hAnsi="MS Mincho" w:cs="宋体"/>
          <w:b/>
          <w:sz w:val="28"/>
        </w:rPr>
        <w:t>到三年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要求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重点</w:t>
      </w:r>
      <w:r>
        <w:rPr>
          <w:rFonts w:ascii="宋体" w:eastAsia="宋体" w:hAnsi="SimSun" w:cs="宋体"/>
          <w:b/>
          <w:sz w:val="28"/>
        </w:rPr>
        <w:t>单词</w:t>
      </w:r>
      <w:r>
        <w:rPr>
          <w:rFonts w:ascii="宋体" w:eastAsia="宋体" w:hAnsi="MS Mincho" w:cs="宋体"/>
          <w:b/>
          <w:sz w:val="28"/>
        </w:rPr>
        <w:t>和句子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行熟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背</w:t>
      </w:r>
      <w:r>
        <w:rPr>
          <w:rFonts w:ascii="宋体" w:eastAsia="宋体" w:hAnsi="SimSun" w:cs="宋体"/>
          <w:b/>
          <w:sz w:val="28"/>
        </w:rPr>
        <w:t>诵</w:t>
      </w:r>
      <w:r>
        <w:rPr>
          <w:rFonts w:ascii="宋体" w:eastAsia="宋体" w:hAnsi="MS Mincho" w:cs="宋体"/>
          <w:b/>
          <w:sz w:val="28"/>
        </w:rPr>
        <w:t>，通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教学要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重点</w:t>
      </w:r>
      <w:r>
        <w:rPr>
          <w:rFonts w:ascii="宋体" w:eastAsia="宋体" w:hAnsi="SimSun" w:cs="宋体"/>
          <w:b/>
          <w:sz w:val="28"/>
        </w:rPr>
        <w:t>单词</w:t>
      </w:r>
      <w:r>
        <w:rPr>
          <w:rFonts w:ascii="宋体" w:eastAsia="宋体" w:hAnsi="MS Mincho" w:cs="宋体"/>
          <w:b/>
          <w:sz w:val="28"/>
        </w:rPr>
        <w:t>会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会听会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，更要会拼会默，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句要会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会听会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会写，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英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有整体的感知和理解，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成良好的学</w:t>
      </w:r>
      <w:r>
        <w:rPr>
          <w:rFonts w:ascii="宋体" w:eastAsia="宋体" w:hAnsi="SimSun" w:cs="宋体"/>
          <w:b/>
          <w:sz w:val="28"/>
        </w:rPr>
        <w:t>习态</w:t>
      </w:r>
      <w:r>
        <w:rPr>
          <w:rFonts w:ascii="宋体" w:eastAsia="宋体" w:hAnsi="MS Mincho" w:cs="宋体"/>
          <w:b/>
          <w:sz w:val="28"/>
        </w:rPr>
        <w:t>度和</w:t>
      </w:r>
      <w:r>
        <w:rPr>
          <w:rFonts w:ascii="宋体" w:eastAsia="宋体" w:hAnsi="SimSun" w:cs="宋体"/>
          <w:b/>
          <w:sz w:val="28"/>
        </w:rPr>
        <w:t>习惯</w:t>
      </w:r>
      <w:r>
        <w:rPr>
          <w:rFonts w:ascii="宋体" w:eastAsia="宋体" w:hAnsi="MS Mincho" w:cs="宋体"/>
          <w:b/>
          <w:sz w:val="28"/>
        </w:rPr>
        <w:t>。二。激</w:t>
      </w:r>
      <w:r>
        <w:rPr>
          <w:rFonts w:ascii="宋体" w:eastAsia="宋体" w:hAnsi="SimSun" w:cs="宋体"/>
          <w:b/>
          <w:sz w:val="28"/>
        </w:rPr>
        <w:t>发兴</w:t>
      </w:r>
      <w:r>
        <w:rPr>
          <w:rFonts w:ascii="宋体" w:eastAsia="宋体" w:hAnsi="MS Mincho" w:cs="宋体"/>
          <w:b/>
          <w:sz w:val="28"/>
        </w:rPr>
        <w:t>趣，</w:t>
      </w:r>
      <w:r>
        <w:rPr>
          <w:rFonts w:ascii="宋体" w:eastAsia="宋体" w:hAnsi="SimSun" w:cs="宋体"/>
          <w:b/>
          <w:sz w:val="28"/>
        </w:rPr>
        <w:t>维</w:t>
      </w:r>
      <w:r>
        <w:rPr>
          <w:rFonts w:ascii="宋体" w:eastAsia="宋体" w:hAnsi="MS Mincho" w:cs="宋体"/>
          <w:b/>
          <w:sz w:val="28"/>
        </w:rPr>
        <w:t>持激情。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使学生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，将会使教学工作取得事半功倍的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效果，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是我教学中最深刻的体会。激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趣并不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。学生已有一二年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而言不再陌生，三年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要求孩子在掌握基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的能力拓展，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堂上我使用了大量的彩</w:t>
      </w:r>
      <w:r>
        <w:rPr>
          <w:rFonts w:ascii="宋体" w:eastAsia="宋体" w:hAnsi="SimSun" w:cs="宋体"/>
          <w:sz w:val="28"/>
        </w:rPr>
        <w:t>图单词</w:t>
      </w:r>
      <w:r>
        <w:rPr>
          <w:rFonts w:ascii="宋体" w:eastAsia="宋体" w:hAnsi="MS Mincho" w:cs="宋体"/>
          <w:sz w:val="28"/>
        </w:rPr>
        <w:t>卡、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等作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教学工具，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了丰富多采的教学游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学生在玩中学，在学中玩，在不知不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中就掌握了知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有趣的科目。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三、建立</w:t>
      </w:r>
      <w:r>
        <w:rPr>
          <w:rFonts w:ascii="宋体" w:eastAsia="宋体" w:hAnsi="SimSun" w:cs="宋体"/>
          <w:b/>
          <w:sz w:val="28"/>
        </w:rPr>
        <w:t>奖惩</w:t>
      </w:r>
      <w:r>
        <w:rPr>
          <w:rFonts w:ascii="宋体" w:eastAsia="宋体" w:hAnsi="MS Mincho" w:cs="宋体"/>
          <w:b/>
          <w:sz w:val="28"/>
        </w:rPr>
        <w:t>机制，及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反</w:t>
      </w:r>
      <w:r>
        <w:rPr>
          <w:rFonts w:ascii="宋体" w:eastAsia="宋体" w:hAnsi="SimSun" w:cs="宋体"/>
          <w:b/>
          <w:sz w:val="28"/>
        </w:rPr>
        <w:t>馈</w:t>
      </w:r>
      <w:r>
        <w:rPr>
          <w:rFonts w:ascii="宋体" w:eastAsia="宋体" w:hAnsi="MS Mincho" w:cs="宋体"/>
          <w:b/>
          <w:sz w:val="28"/>
        </w:rPr>
        <w:t>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学生有精力有活力，但同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自控力也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向其他老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学生建立了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励机制，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的学生都可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得一枚英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之星的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章，以此来鼓励学生，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于程度差，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度不端正的学生也及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后多做督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。四。不断学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，完善自我教育工作，是一</w:t>
      </w:r>
      <w:r>
        <w:rPr>
          <w:rFonts w:ascii="宋体" w:eastAsia="宋体" w:hAnsi="SimSun" w:cs="宋体"/>
          <w:sz w:val="28"/>
        </w:rPr>
        <w:t>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常做常新、永无止境的工作。当然，在英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教学上，我尚是一个新手。在今后漫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的教学生涯中，我仍要接受更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是非常努力的，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竟来的工作已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束了，我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是非常有收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竟在工作当中也是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悟了不少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，我知道自己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去做什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刻刻都在准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自己而努力，我相信有些事情一定要努力，一定要不断的去提高，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才是一个方向，未来或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会有很多事情等着我去做好，但是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一刻我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是需要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是需要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自己有一个好的精神状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一年的工作，我也做一个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首先是在自己的工作方面，我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刻刻都在努力着，有些事情不是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而已，更多的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候是要付出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，做一名英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一点我是非常明白，是非常懂的，有些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西一定要不断的去努力，才能知道自己做得多好，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秀不是靠嘴巴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出来的，是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明的，在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去一年的工作当中，我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一点有着清晰的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知道了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努力的，作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候，有些事情更加是用眼睛去感受的，我在工作当中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努力的，做好自己的本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，上好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当中感受到一个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趣，不是所有的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都需要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认为课</w:t>
      </w:r>
      <w:r>
        <w:rPr>
          <w:rFonts w:ascii="宋体" w:eastAsia="宋体" w:hAnsi="MS Mincho" w:cs="宋体"/>
          <w:sz w:val="28"/>
        </w:rPr>
        <w:t>堂是一个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的地方，但是上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的气氛不一定要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得有的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候适当的放松，适当的趣幽默一下，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也是有一个促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的方式的，作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多年来一个教学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在工作当中我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努力的，我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是有一个自己的教学方式，并且我会在接下来的工作当中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保持下去。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在能力上面，我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的在提升着一年来的工作，我也知道自己身上有一些缺点，我不是完美的，当然，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个世界上也没有完美的人，有需要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正就需要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药师</w:t>
      </w:r>
      <w:r>
        <w:rPr>
          <w:rFonts w:ascii="宋体" w:eastAsia="宋体" w:hAnsi="MS Mincho" w:cs="宋体"/>
          <w:sz w:val="28"/>
        </w:rPr>
        <w:t>，我当然知道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个道理，我也在一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的努力着，我也相信未来的工作当中，我会有一个好的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尾，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自己的工作有一个好的看法，不断的去要求自己，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得的一个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程，有些事情，有些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西不是要靠什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的，能力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是要不断的提升，有句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这么说</w:t>
      </w:r>
      <w:r>
        <w:rPr>
          <w:rFonts w:ascii="宋体" w:eastAsia="宋体" w:hAnsi="MS Mincho" w:cs="宋体"/>
          <w:sz w:val="28"/>
        </w:rPr>
        <w:t>的，能力越大，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任就越大，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个道理我当然是明白。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去一年来我也虚心的在学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，我也跟周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教，去看一看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方式，去看一看园的教学方式，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也是有一定的收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的感受的，那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自己的教学方式是有一个启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的，所以我一定会更加努力，朝着自己所想的那个方向不断的去追逐，不断的去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学期担任小学一年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教学工作，由于是小学低段的教学工作，在教学中我注重培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趣，从各个方面培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孩子的听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能力，利用一切机会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们练习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的一切机会，尽可能多地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了解西方的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土人情，文化色彩，增</w:t>
      </w:r>
      <w:r>
        <w:rPr>
          <w:rFonts w:ascii="宋体" w:eastAsia="宋体" w:hAnsi="SimSun" w:cs="宋体"/>
          <w:sz w:val="28"/>
        </w:rPr>
        <w:t>强语</w:t>
      </w:r>
      <w:r>
        <w:rPr>
          <w:rFonts w:ascii="宋体" w:eastAsia="宋体" w:hAnsi="MS Mincho" w:cs="宋体"/>
          <w:sz w:val="28"/>
        </w:rPr>
        <w:t>感，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面。当然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些工作都是要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本。在完成教学任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上的工作。一学期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束了，以下是我一年来的教学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一、分析教材</w:t>
      </w:r>
      <w:r>
        <w:rPr>
          <w:rFonts w:ascii="宋体" w:eastAsia="宋体" w:cs="宋体"/>
          <w:b/>
          <w:bCs/>
          <w:sz w:val="28"/>
        </w:rPr>
        <w:t>,</w:t>
      </w:r>
      <w:r>
        <w:rPr>
          <w:rFonts w:ascii="宋体" w:eastAsia="宋体" w:hAnsi="MS Mincho" w:cs="宋体"/>
          <w:b/>
          <w:bCs/>
          <w:sz w:val="28"/>
        </w:rPr>
        <w:t>分析学生，掌握重点，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小学一年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本一共有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个模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主要内容是：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候并回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姓名，年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，地点，物品名称，并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予回答，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物品，地点，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物，表达自己的喜好等。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些内容都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小学孩子是零散的内容，如何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我的主要任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极向老教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教，分析教材，提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重点，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学生是教学的主体。因此，了解和分析学生情况，有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地教学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教学成功与否至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重要。最初接触教学的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不懂得了解学生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教学的重要性，只是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心研究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本，教材，想方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法令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，学生易接受。但一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始我就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我按照自己的教学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，上了一堂自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教学效果会很理想，怎知反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出来才知道不如人意。后来才知道我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大部分同学听不懂，而教学的部分内容同学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以前从来未接触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。从而可知，我在上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前根本没有了解清楚学生的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求方法，丰富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是教学的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者和参与者。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求方法，丰富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在整个教学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程中首要的任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言，需要多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运。困此，除了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堂效果之外，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此，在早</w:t>
      </w:r>
      <w:r>
        <w:rPr>
          <w:rFonts w:ascii="宋体" w:eastAsia="宋体" w:hAnsi="SimSun" w:cs="宋体"/>
          <w:sz w:val="28"/>
        </w:rPr>
        <w:t>读时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持到班了解早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学生作</w:t>
      </w:r>
      <w:r>
        <w:rPr>
          <w:rFonts w:ascii="宋体" w:eastAsia="宋体" w:hAnsi="SimSun" w:cs="宋体"/>
          <w:sz w:val="28"/>
        </w:rPr>
        <w:t>业问题</w:t>
      </w:r>
      <w:r>
        <w:rPr>
          <w:rFonts w:ascii="宋体" w:eastAsia="宋体" w:hAnsi="MS Mincho" w:cs="宋体"/>
          <w:sz w:val="28"/>
        </w:rPr>
        <w:t>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解决，及</w:t>
      </w:r>
      <w:r>
        <w:rPr>
          <w:rFonts w:ascii="宋体" w:eastAsia="宋体" w:hAnsi="SimSun" w:cs="宋体"/>
          <w:sz w:val="28"/>
        </w:rPr>
        <w:t>时讲</w:t>
      </w:r>
      <w:r>
        <w:rPr>
          <w:rFonts w:ascii="宋体" w:eastAsia="宋体" w:hAnsi="MS Mincho" w:cs="宋体"/>
          <w:sz w:val="28"/>
        </w:rPr>
        <w:t>清楚，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消化。上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内容丰富，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自然，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易适中照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全部，就自然能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吸引住学生。所以，老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天都要有充足的精神，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自然气氛。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就事半功倍。回看自己的授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，我感到有点愧疚，因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我并不能很好地做到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点。当学生在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堂上无心向学，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就受到影响，并且把</w:t>
      </w:r>
      <w:r>
        <w:rPr>
          <w:rFonts w:ascii="宋体" w:eastAsia="宋体" w:hAnsi="SimSun" w:cs="宋体"/>
          <w:sz w:val="28"/>
        </w:rPr>
        <w:t>这带</w:t>
      </w:r>
      <w:r>
        <w:rPr>
          <w:rFonts w:ascii="宋体" w:eastAsia="宋体" w:hAnsi="MS Mincho" w:cs="宋体"/>
          <w:sz w:val="28"/>
        </w:rPr>
        <w:t>到教学中，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原本正常的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受到冲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不到</w:t>
      </w:r>
      <w:r>
        <w:rPr>
          <w:rFonts w:ascii="宋体" w:eastAsia="宋体" w:hAnsi="SimSun" w:cs="宋体"/>
          <w:sz w:val="28"/>
        </w:rPr>
        <w:t>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有的水平，以致影响教学效果。我以后必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努力克服，研究方法，采取有利方法解决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三、培</w:t>
      </w:r>
      <w:r>
        <w:rPr>
          <w:rFonts w:ascii="宋体" w:eastAsia="宋体" w:hAnsi="SimSun" w:cs="宋体"/>
          <w:b/>
          <w:bCs/>
          <w:sz w:val="28"/>
        </w:rPr>
        <w:t>优转</w:t>
      </w:r>
      <w:r>
        <w:rPr>
          <w:rFonts w:ascii="宋体" w:eastAsia="宋体" w:hAnsi="MS Mincho" w:cs="宋体"/>
          <w:b/>
          <w:bCs/>
          <w:sz w:val="28"/>
        </w:rPr>
        <w:t>差，快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教学。工作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整个教学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程中由于学生的掌握情况不同，出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差分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，一方面，有的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学生英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听，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的能力相</w:t>
      </w:r>
      <w:r>
        <w:rPr>
          <w:rFonts w:ascii="宋体" w:eastAsia="宋体" w:hAnsi="SimSun" w:cs="宋体"/>
          <w:sz w:val="28"/>
        </w:rPr>
        <w:t>对较</w:t>
      </w:r>
      <w:r>
        <w:rPr>
          <w:rFonts w:ascii="宋体" w:eastAsia="宋体" w:hAnsi="MS Mincho" w:cs="宋体"/>
          <w:sz w:val="28"/>
        </w:rPr>
        <w:t>弱，授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采用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深的全英教学，同学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不能适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。另一方面，有的同学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气氛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极，成</w:t>
      </w:r>
      <w:r>
        <w:rPr>
          <w:rFonts w:ascii="宋体" w:eastAsia="宋体" w:hAnsi="SimSun" w:cs="宋体"/>
          <w:sz w:val="28"/>
        </w:rPr>
        <w:t>绩较</w:t>
      </w:r>
      <w:r>
        <w:rPr>
          <w:rFonts w:ascii="宋体" w:eastAsia="宋体" w:hAnsi="MS Mincho" w:cs="宋体"/>
          <w:sz w:val="28"/>
        </w:rPr>
        <w:t>好。因此，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得太浅，没有照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到整体，所以教学效果不如理想。从而可以看出，了解及分析学生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事求是，具体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具体分析，做到因材施教，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效果有直接影响。所以。我利用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时间对优</w:t>
      </w:r>
      <w:r>
        <w:rPr>
          <w:rFonts w:ascii="宋体" w:eastAsia="宋体" w:hAnsi="MS Mincho" w:cs="宋体"/>
          <w:sz w:val="28"/>
        </w:rPr>
        <w:t>秀生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外的知</w:t>
      </w:r>
      <w:r>
        <w:rPr>
          <w:rFonts w:ascii="宋体" w:eastAsia="宋体" w:hAnsi="SimSun" w:cs="宋体"/>
          <w:sz w:val="28"/>
        </w:rPr>
        <w:t>识补</w:t>
      </w:r>
      <w:r>
        <w:rPr>
          <w:rFonts w:ascii="宋体" w:eastAsia="宋体" w:hAnsi="MS Mincho" w:cs="宋体"/>
          <w:sz w:val="28"/>
        </w:rPr>
        <w:t>充，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差生根据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对应辅导</w:t>
      </w:r>
      <w:r>
        <w:rPr>
          <w:rFonts w:ascii="宋体" w:eastAsia="宋体" w:hAnsi="MS Mincho" w:cs="宋体"/>
          <w:sz w:val="28"/>
        </w:rPr>
        <w:t>，使学生成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整体提高。从而建立学生自信心。提高学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尤其英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，大家都在不断的改善和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新自己的教学，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有失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和弯路，不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信，只有不断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践才能有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，才能不断完善教育教学，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是我一学期来的教学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和感想，希望大家能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本学年，我担任小学三年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教学工作，在工作中从各方面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极向老教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合本校的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条件和学生的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情况，勤勤</w:t>
      </w:r>
      <w:r>
        <w:rPr>
          <w:rFonts w:ascii="宋体" w:eastAsia="宋体" w:hAnsi="SimSun" w:cs="宋体"/>
          <w:sz w:val="28"/>
        </w:rPr>
        <w:t>恳恳</w:t>
      </w:r>
      <w:r>
        <w:rPr>
          <w:rFonts w:ascii="宋体" w:eastAsia="宋体" w:hAnsi="MS Mincho" w:cs="宋体"/>
          <w:sz w:val="28"/>
        </w:rPr>
        <w:t>，兢兢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，使教学工作有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展。立足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在，放眼未来，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使今后的工作取得更大的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现对</w:t>
      </w:r>
      <w:r>
        <w:rPr>
          <w:rFonts w:ascii="宋体" w:eastAsia="宋体" w:hAnsi="MS Mincho" w:cs="宋体"/>
          <w:sz w:val="28"/>
        </w:rPr>
        <w:t>本学年教学工作做出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，希望能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点，克服不足，</w:t>
      </w:r>
      <w:r>
        <w:rPr>
          <w:rFonts w:ascii="宋体" w:eastAsia="宋体" w:hAnsi="SimSun" w:cs="宋体"/>
          <w:sz w:val="28"/>
        </w:rPr>
        <w:t>总结检验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来，以促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一、做到了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</w:t>
      </w:r>
      <w:r>
        <w:rPr>
          <w:rFonts w:ascii="宋体" w:eastAsia="宋体" w:hAnsi="SimSun" w:cs="宋体"/>
          <w:b/>
          <w:sz w:val="28"/>
        </w:rPr>
        <w:t>备课</w:t>
      </w:r>
      <w:r>
        <w:rPr>
          <w:rFonts w:ascii="宋体" w:eastAsia="宋体" w:hAnsi="MS Mincho" w:cs="宋体"/>
          <w:b/>
          <w:sz w:val="28"/>
        </w:rPr>
        <w:t>。不但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学生而且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教材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教法，根据教材内容及学生的</w:t>
      </w:r>
      <w:r>
        <w:rPr>
          <w:rFonts w:ascii="宋体" w:eastAsia="宋体" w:hAnsi="SimSun" w:cs="宋体"/>
          <w:b/>
          <w:sz w:val="28"/>
        </w:rPr>
        <w:t>实际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针对</w:t>
      </w:r>
      <w:r>
        <w:rPr>
          <w:rFonts w:ascii="宋体" w:eastAsia="宋体" w:hAnsi="MS Mincho" w:cs="宋体"/>
          <w:b/>
          <w:sz w:val="28"/>
        </w:rPr>
        <w:t>一年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和三年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教学目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的不同：一年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在培</w:t>
      </w:r>
      <w:r>
        <w:rPr>
          <w:rFonts w:ascii="宋体" w:eastAsia="宋体" w:hAnsi="SimSun" w:cs="宋体"/>
          <w:b/>
          <w:sz w:val="28"/>
        </w:rPr>
        <w:t>养兴</w:t>
      </w:r>
      <w:r>
        <w:rPr>
          <w:rFonts w:ascii="宋体" w:eastAsia="宋体" w:hAnsi="MS Mincho" w:cs="宋体"/>
          <w:b/>
          <w:sz w:val="28"/>
        </w:rPr>
        <w:t>趣的基</w:t>
      </w:r>
      <w:r>
        <w:rPr>
          <w:rFonts w:ascii="宋体" w:eastAsia="宋体" w:hAnsi="SimSun" w:cs="宋体"/>
          <w:b/>
          <w:sz w:val="28"/>
        </w:rPr>
        <w:t>础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训练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认读单词</w:t>
      </w:r>
      <w:r>
        <w:rPr>
          <w:rFonts w:ascii="宋体" w:eastAsia="宋体" w:hAnsi="MS Mincho" w:cs="宋体"/>
          <w:b/>
          <w:sz w:val="28"/>
        </w:rPr>
        <w:t>的能力，</w:t>
      </w:r>
      <w:r>
        <w:rPr>
          <w:rFonts w:ascii="宋体" w:eastAsia="宋体" w:hAnsi="SimSun" w:cs="宋体"/>
          <w:b/>
          <w:sz w:val="28"/>
        </w:rPr>
        <w:t>还让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试</w:t>
      </w:r>
      <w:r>
        <w:rPr>
          <w:rFonts w:ascii="宋体" w:eastAsia="宋体" w:hAnsi="MS Mincho" w:cs="宋体"/>
          <w:b/>
          <w:sz w:val="28"/>
        </w:rPr>
        <w:t>着模仿教材</w:t>
      </w:r>
      <w:r>
        <w:rPr>
          <w:rFonts w:ascii="宋体" w:eastAsia="宋体" w:hAnsi="SimSun" w:cs="宋体"/>
          <w:b/>
          <w:sz w:val="28"/>
        </w:rPr>
        <w:t>书</w:t>
      </w:r>
      <w:r>
        <w:rPr>
          <w:rFonts w:ascii="宋体" w:eastAsia="宋体" w:hAnsi="MS Mincho" w:cs="宋体"/>
          <w:b/>
          <w:sz w:val="28"/>
        </w:rPr>
        <w:t>写</w:t>
      </w:r>
      <w:r>
        <w:rPr>
          <w:rFonts w:ascii="宋体" w:eastAsia="宋体" w:hAnsi="SimSun" w:cs="宋体"/>
          <w:b/>
          <w:sz w:val="28"/>
        </w:rPr>
        <w:t>单词</w:t>
      </w:r>
      <w:r>
        <w:rPr>
          <w:rFonts w:ascii="宋体" w:eastAsia="宋体" w:hAnsi="MS Mincho" w:cs="宋体"/>
          <w:b/>
          <w:sz w:val="28"/>
        </w:rPr>
        <w:t>；三年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是在保持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趣的基</w:t>
      </w:r>
      <w:r>
        <w:rPr>
          <w:rFonts w:ascii="宋体" w:eastAsia="宋体" w:hAnsi="SimSun" w:cs="宋体"/>
          <w:b/>
          <w:sz w:val="28"/>
        </w:rPr>
        <w:t>础</w:t>
      </w:r>
      <w:r>
        <w:rPr>
          <w:rFonts w:ascii="宋体" w:eastAsia="宋体" w:hAnsi="MS Mincho" w:cs="宋体"/>
          <w:b/>
          <w:sz w:val="28"/>
        </w:rPr>
        <w:t>上学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新知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，加大听写</w:t>
      </w:r>
      <w:r>
        <w:rPr>
          <w:rFonts w:ascii="宋体" w:eastAsia="宋体" w:hAnsi="SimSun" w:cs="宋体"/>
          <w:b/>
          <w:sz w:val="28"/>
        </w:rPr>
        <w:t>单词</w:t>
      </w:r>
      <w:r>
        <w:rPr>
          <w:rFonts w:ascii="宋体" w:eastAsia="宋体" w:hAnsi="MS Mincho" w:cs="宋体"/>
          <w:b/>
          <w:sz w:val="28"/>
        </w:rPr>
        <w:t>的力度。</w:t>
      </w:r>
      <w:r>
        <w:rPr>
          <w:rFonts w:ascii="宋体" w:eastAsia="宋体" w:hAnsi="SimSun" w:cs="宋体"/>
          <w:b/>
          <w:sz w:val="28"/>
        </w:rPr>
        <w:t>设计课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类</w:t>
      </w:r>
      <w:r>
        <w:rPr>
          <w:rFonts w:ascii="宋体" w:eastAsia="宋体" w:hAnsi="MS Mincho" w:cs="宋体"/>
          <w:b/>
          <w:sz w:val="28"/>
        </w:rPr>
        <w:t>型，</w:t>
      </w:r>
      <w:r>
        <w:rPr>
          <w:rFonts w:ascii="宋体" w:eastAsia="宋体" w:hAnsi="SimSun" w:cs="宋体"/>
          <w:b/>
          <w:sz w:val="28"/>
        </w:rPr>
        <w:t>拟</w:t>
      </w:r>
      <w:r>
        <w:rPr>
          <w:rFonts w:ascii="宋体" w:eastAsia="宋体" w:hAnsi="MS Mincho" w:cs="宋体"/>
          <w:b/>
          <w:sz w:val="28"/>
        </w:rPr>
        <w:t>定采用的</w:t>
      </w:r>
      <w:r>
        <w:rPr>
          <w:rFonts w:ascii="宋体" w:eastAsia="宋体" w:cs="宋体"/>
          <w:b/>
          <w:sz w:val="28"/>
        </w:rPr>
        <w:t>`</w:t>
      </w:r>
      <w:r>
        <w:rPr>
          <w:rFonts w:ascii="宋体" w:eastAsia="宋体" w:hAnsi="MS Mincho" w:cs="宋体"/>
          <w:b/>
          <w:sz w:val="28"/>
        </w:rPr>
        <w:t>教学方法，并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教学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程的程序及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安排都作了</w:t>
      </w:r>
      <w:r>
        <w:rPr>
          <w:rFonts w:ascii="宋体" w:eastAsia="宋体" w:hAnsi="SimSun" w:cs="宋体"/>
          <w:b/>
          <w:sz w:val="28"/>
        </w:rPr>
        <w:t>详细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记录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真写好教案。</w:t>
      </w:r>
      <w:r>
        <w:rPr>
          <w:rFonts w:ascii="宋体" w:eastAsia="宋体" w:hAnsi="SimSun" w:cs="宋体"/>
          <w:b/>
          <w:sz w:val="28"/>
        </w:rPr>
        <w:t>对每</w:t>
      </w:r>
      <w:r>
        <w:rPr>
          <w:rFonts w:ascii="宋体" w:eastAsia="宋体" w:hAnsi="MS Mincho" w:cs="宋体"/>
          <w:b/>
          <w:sz w:val="28"/>
        </w:rPr>
        <w:t>一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都做到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有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而来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堂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都在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前做好充分的准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，并制作各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利于吸引学生注意力的有趣教具，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后及</w:t>
      </w:r>
      <w:r>
        <w:rPr>
          <w:rFonts w:ascii="宋体" w:eastAsia="宋体" w:hAnsi="SimSun" w:cs="宋体"/>
          <w:b/>
          <w:sz w:val="28"/>
        </w:rPr>
        <w:t>时对该课</w:t>
      </w:r>
      <w:r>
        <w:rPr>
          <w:rFonts w:ascii="宋体" w:eastAsia="宋体" w:hAnsi="MS Mincho" w:cs="宋体"/>
          <w:b/>
          <w:sz w:val="28"/>
        </w:rPr>
        <w:t>做出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hAnsi="MS Mincho" w:cs="宋体"/>
          <w:b/>
          <w:sz w:val="28"/>
        </w:rPr>
        <w:t>，写好教学后</w:t>
      </w:r>
      <w:r>
        <w:rPr>
          <w:rFonts w:ascii="宋体" w:eastAsia="宋体" w:hAnsi="SimSun" w:cs="宋体"/>
          <w:b/>
          <w:sz w:val="28"/>
        </w:rPr>
        <w:t>记</w:t>
      </w:r>
      <w:r>
        <w:rPr>
          <w:rFonts w:ascii="宋体" w:eastAsia="宋体" w:hAnsi="MS Mincho" w:cs="宋体"/>
          <w:b/>
          <w:sz w:val="28"/>
        </w:rPr>
        <w:t>，并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真按搜集</w:t>
      </w:r>
      <w:r>
        <w:rPr>
          <w:rFonts w:ascii="宋体" w:eastAsia="宋体" w:hAnsi="SimSun" w:cs="宋体"/>
          <w:b/>
          <w:sz w:val="28"/>
        </w:rPr>
        <w:t>每课书</w:t>
      </w:r>
      <w:r>
        <w:rPr>
          <w:rFonts w:ascii="宋体" w:eastAsia="宋体" w:hAnsi="MS Mincho" w:cs="宋体"/>
          <w:b/>
          <w:sz w:val="28"/>
        </w:rPr>
        <w:t>的知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要点，</w:t>
      </w:r>
      <w:r>
        <w:rPr>
          <w:rFonts w:ascii="宋体" w:eastAsia="宋体" w:hAnsi="SimSun" w:cs="宋体"/>
          <w:b/>
          <w:sz w:val="28"/>
        </w:rPr>
        <w:t>归纳</w:t>
      </w:r>
      <w:r>
        <w:rPr>
          <w:rFonts w:ascii="宋体" w:eastAsia="宋体" w:hAnsi="MS Mincho" w:cs="宋体"/>
          <w:b/>
          <w:sz w:val="28"/>
        </w:rPr>
        <w:t>成集。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二、增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技能，提高教学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量，使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解清晰化，条理化，准确化，条理化，准确化，情感化，生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化，做到</w:t>
      </w:r>
      <w:r>
        <w:rPr>
          <w:rFonts w:ascii="宋体" w:eastAsia="宋体" w:hAnsi="SimSun" w:cs="宋体"/>
          <w:b/>
          <w:sz w:val="28"/>
        </w:rPr>
        <w:t>线</w:t>
      </w:r>
      <w:r>
        <w:rPr>
          <w:rFonts w:ascii="宋体" w:eastAsia="宋体" w:hAnsi="MS Mincho" w:cs="宋体"/>
          <w:b/>
          <w:sz w:val="28"/>
        </w:rPr>
        <w:t>索清晰，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次分明，言</w:t>
      </w:r>
      <w:r>
        <w:rPr>
          <w:rFonts w:ascii="宋体" w:eastAsia="宋体" w:hAnsi="SimSun" w:cs="宋体"/>
          <w:b/>
          <w:sz w:val="28"/>
        </w:rPr>
        <w:t>简</w:t>
      </w:r>
      <w:r>
        <w:rPr>
          <w:rFonts w:ascii="宋体" w:eastAsia="宋体" w:hAnsi="MS Mincho" w:cs="宋体"/>
          <w:b/>
          <w:sz w:val="28"/>
        </w:rPr>
        <w:t>意</w:t>
      </w:r>
      <w:r>
        <w:rPr>
          <w:rFonts w:ascii="宋体" w:eastAsia="宋体" w:hAnsi="SimSun" w:cs="宋体"/>
          <w:b/>
          <w:sz w:val="28"/>
        </w:rPr>
        <w:t>赅</w:t>
      </w:r>
      <w:r>
        <w:rPr>
          <w:rFonts w:ascii="宋体" w:eastAsia="宋体" w:hAnsi="MS Mincho" w:cs="宋体"/>
          <w:b/>
          <w:sz w:val="28"/>
        </w:rPr>
        <w:t>，深入浅出。在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堂上特</w:t>
      </w:r>
      <w:r>
        <w:rPr>
          <w:rFonts w:ascii="宋体" w:eastAsia="宋体" w:hAnsi="SimSun" w:cs="宋体"/>
          <w:b/>
          <w:sz w:val="28"/>
        </w:rPr>
        <w:t>别</w:t>
      </w:r>
      <w:r>
        <w:rPr>
          <w:rFonts w:ascii="宋体" w:eastAsia="宋体" w:hAnsi="MS Mincho" w:cs="宋体"/>
          <w:b/>
          <w:sz w:val="28"/>
        </w:rPr>
        <w:t>注意</w:t>
      </w:r>
      <w:r>
        <w:rPr>
          <w:rFonts w:ascii="宋体" w:eastAsia="宋体" w:hAnsi="SimSun" w:cs="宋体"/>
          <w:b/>
          <w:sz w:val="28"/>
        </w:rPr>
        <w:t>调动</w:t>
      </w:r>
      <w:r>
        <w:rPr>
          <w:rFonts w:ascii="宋体" w:eastAsia="宋体" w:hAnsi="MS Mincho" w:cs="宋体"/>
          <w:b/>
          <w:sz w:val="28"/>
        </w:rPr>
        <w:t>学生的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极性，加</w:t>
      </w:r>
      <w:r>
        <w:rPr>
          <w:rFonts w:ascii="宋体" w:eastAsia="宋体" w:hAnsi="SimSun" w:cs="宋体"/>
          <w:b/>
          <w:sz w:val="28"/>
        </w:rPr>
        <w:t>强师</w:t>
      </w:r>
      <w:r>
        <w:rPr>
          <w:rFonts w:ascii="宋体" w:eastAsia="宋体" w:hAnsi="MS Mincho" w:cs="宋体"/>
          <w:b/>
          <w:sz w:val="28"/>
        </w:rPr>
        <w:t>生交流，充分体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学生的主作用，基本做到了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学生学得容易，学得</w:t>
      </w:r>
      <w:r>
        <w:rPr>
          <w:rFonts w:ascii="宋体" w:eastAsia="宋体" w:hAnsi="SimSun" w:cs="宋体"/>
          <w:b/>
          <w:sz w:val="28"/>
        </w:rPr>
        <w:t>轻</w:t>
      </w:r>
      <w:r>
        <w:rPr>
          <w:rFonts w:ascii="宋体" w:eastAsia="宋体" w:hAnsi="MS Mincho" w:cs="宋体"/>
          <w:b/>
          <w:sz w:val="28"/>
        </w:rPr>
        <w:t>松，学得愉快；注意精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精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，在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堂上我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得尽量少，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学生有更多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口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手</w:t>
      </w:r>
      <w:r>
        <w:rPr>
          <w:rFonts w:ascii="宋体" w:eastAsia="宋体" w:hAnsi="SimSun" w:cs="宋体"/>
          <w:b/>
          <w:sz w:val="28"/>
        </w:rPr>
        <w:t>动脑</w:t>
      </w:r>
      <w:r>
        <w:rPr>
          <w:rFonts w:ascii="宋体" w:eastAsia="宋体" w:hAnsi="MS Mincho" w:cs="宋体"/>
          <w:b/>
          <w:sz w:val="28"/>
        </w:rPr>
        <w:t>的机会；同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在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一堂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上都充分考</w:t>
      </w:r>
      <w:r>
        <w:rPr>
          <w:rFonts w:ascii="宋体" w:eastAsia="宋体" w:hAnsi="SimSun" w:cs="宋体"/>
          <w:b/>
          <w:sz w:val="28"/>
        </w:rPr>
        <w:t>虑每</w:t>
      </w:r>
      <w:r>
        <w:rPr>
          <w:rFonts w:ascii="宋体" w:eastAsia="宋体" w:hAnsi="MS Mincho" w:cs="宋体"/>
          <w:b/>
          <w:sz w:val="28"/>
        </w:rPr>
        <w:t>一个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次的学生学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需求和学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能力，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各个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次的学生都得到提高。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在学生普遍反映喜</w:t>
      </w:r>
      <w:r>
        <w:rPr>
          <w:rFonts w:ascii="宋体" w:eastAsia="宋体" w:hAnsi="SimSun" w:cs="宋体"/>
          <w:b/>
          <w:sz w:val="28"/>
        </w:rPr>
        <w:t>欢</w:t>
      </w:r>
      <w:r>
        <w:rPr>
          <w:rFonts w:ascii="宋体" w:eastAsia="宋体" w:hAnsi="MS Mincho" w:cs="宋体"/>
          <w:b/>
          <w:sz w:val="28"/>
        </w:rPr>
        <w:t>上英</w:t>
      </w:r>
      <w:r>
        <w:rPr>
          <w:rFonts w:ascii="宋体" w:eastAsia="宋体" w:hAnsi="SimSun" w:cs="宋体"/>
          <w:b/>
          <w:sz w:val="28"/>
        </w:rPr>
        <w:t>语课</w:t>
      </w:r>
      <w:r>
        <w:rPr>
          <w:rFonts w:ascii="宋体" w:eastAsia="宋体" w:hAnsi="MS Mincho" w:cs="宋体"/>
          <w:b/>
          <w:sz w:val="28"/>
        </w:rPr>
        <w:t>，尤其是一年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三、虚心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教其他老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。在教学上，有疑必</w:t>
      </w:r>
      <w:r>
        <w:rPr>
          <w:rFonts w:ascii="宋体" w:eastAsia="宋体" w:hAnsi="SimSun" w:cs="宋体"/>
          <w:b/>
          <w:sz w:val="28"/>
        </w:rPr>
        <w:t>问</w:t>
      </w:r>
      <w:r>
        <w:rPr>
          <w:rFonts w:ascii="宋体" w:eastAsia="宋体" w:hAnsi="MS Mincho" w:cs="宋体"/>
          <w:b/>
          <w:sz w:val="28"/>
        </w:rPr>
        <w:t>。在各个</w:t>
      </w:r>
      <w:r>
        <w:rPr>
          <w:rFonts w:ascii="宋体" w:eastAsia="宋体" w:hAnsi="SimSun" w:cs="宋体"/>
          <w:b/>
          <w:sz w:val="28"/>
        </w:rPr>
        <w:t>单</w:t>
      </w:r>
      <w:r>
        <w:rPr>
          <w:rFonts w:ascii="宋体" w:eastAsia="宋体" w:hAnsi="MS Mincho" w:cs="宋体"/>
          <w:b/>
          <w:sz w:val="28"/>
        </w:rPr>
        <w:t>元的学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上都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极与其他老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商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hAnsi="MS Mincho" w:cs="宋体"/>
          <w:b/>
          <w:sz w:val="28"/>
        </w:rPr>
        <w:t>，学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的方法，同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，多听其他老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，做到</w:t>
      </w:r>
      <w:r>
        <w:rPr>
          <w:rFonts w:ascii="宋体" w:eastAsia="宋体" w:hAnsi="SimSun" w:cs="宋体"/>
          <w:b/>
          <w:sz w:val="28"/>
        </w:rPr>
        <w:t>边</w:t>
      </w:r>
      <w:r>
        <w:rPr>
          <w:rFonts w:ascii="宋体" w:eastAsia="宋体" w:hAnsi="MS Mincho" w:cs="宋体"/>
          <w:b/>
          <w:sz w:val="28"/>
        </w:rPr>
        <w:t>听</w:t>
      </w:r>
      <w:r>
        <w:rPr>
          <w:rFonts w:ascii="宋体" w:eastAsia="宋体" w:hAnsi="SimSun" w:cs="宋体"/>
          <w:b/>
          <w:sz w:val="28"/>
        </w:rPr>
        <w:t>边讲</w:t>
      </w:r>
      <w:r>
        <w:rPr>
          <w:rFonts w:ascii="宋体" w:eastAsia="宋体" w:hAnsi="MS Mincho" w:cs="宋体"/>
          <w:b/>
          <w:sz w:val="28"/>
        </w:rPr>
        <w:t>，学</w:t>
      </w:r>
      <w:r>
        <w:rPr>
          <w:rFonts w:ascii="宋体" w:eastAsia="宋体" w:hAnsi="SimSun" w:cs="宋体"/>
          <w:b/>
          <w:sz w:val="28"/>
        </w:rPr>
        <w:t>习别</w:t>
      </w:r>
      <w:r>
        <w:rPr>
          <w:rFonts w:ascii="宋体" w:eastAsia="宋体" w:hAnsi="MS Mincho" w:cs="宋体"/>
          <w:b/>
          <w:sz w:val="28"/>
        </w:rPr>
        <w:t>人的</w:t>
      </w:r>
      <w:r>
        <w:rPr>
          <w:rFonts w:ascii="宋体" w:eastAsia="宋体" w:hAnsi="SimSun" w:cs="宋体"/>
          <w:b/>
          <w:sz w:val="28"/>
        </w:rPr>
        <w:t>优</w:t>
      </w:r>
      <w:r>
        <w:rPr>
          <w:rFonts w:ascii="宋体" w:eastAsia="宋体" w:hAnsi="MS Mincho" w:cs="宋体"/>
          <w:b/>
          <w:sz w:val="28"/>
        </w:rPr>
        <w:t>点，克服自己的不足。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真批改作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：布置作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做到精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精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。有</w:t>
      </w:r>
      <w:r>
        <w:rPr>
          <w:rFonts w:ascii="宋体" w:eastAsia="宋体" w:hAnsi="SimSun" w:cs="宋体"/>
          <w:b/>
          <w:sz w:val="28"/>
        </w:rPr>
        <w:t>针对</w:t>
      </w:r>
      <w:r>
        <w:rPr>
          <w:rFonts w:ascii="宋体" w:eastAsia="宋体" w:hAnsi="MS Mincho" w:cs="宋体"/>
          <w:b/>
          <w:sz w:val="28"/>
        </w:rPr>
        <w:t>性，有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次性。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学生的作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批改及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真，分析并</w:t>
      </w:r>
      <w:r>
        <w:rPr>
          <w:rFonts w:ascii="宋体" w:eastAsia="宋体" w:hAnsi="SimSun" w:cs="宋体"/>
          <w:b/>
          <w:sz w:val="28"/>
        </w:rPr>
        <w:t>记录</w:t>
      </w:r>
      <w:r>
        <w:rPr>
          <w:rFonts w:ascii="宋体" w:eastAsia="宋体" w:hAnsi="MS Mincho" w:cs="宋体"/>
          <w:b/>
          <w:sz w:val="28"/>
        </w:rPr>
        <w:t>学生的作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情况，将他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在作</w:t>
      </w:r>
      <w:r>
        <w:rPr>
          <w:rFonts w:ascii="宋体" w:eastAsia="宋体" w:hAnsi="SimSun" w:cs="宋体"/>
          <w:b/>
          <w:sz w:val="28"/>
        </w:rPr>
        <w:t>业过</w:t>
      </w:r>
      <w:r>
        <w:rPr>
          <w:rFonts w:ascii="宋体" w:eastAsia="宋体" w:hAnsi="MS Mincho" w:cs="宋体"/>
          <w:b/>
          <w:sz w:val="28"/>
        </w:rPr>
        <w:t>程出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做出分</w:t>
      </w:r>
      <w:r>
        <w:rPr>
          <w:rFonts w:ascii="宋体" w:eastAsia="宋体" w:hAnsi="SimSun" w:cs="宋体"/>
          <w:b/>
          <w:sz w:val="28"/>
        </w:rPr>
        <w:t>类总结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行透</w:t>
      </w:r>
      <w:r>
        <w:rPr>
          <w:rFonts w:ascii="宋体" w:eastAsia="宋体" w:hAnsi="SimSun" w:cs="宋体"/>
          <w:b/>
          <w:sz w:val="28"/>
        </w:rPr>
        <w:t>彻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评讲</w:t>
      </w:r>
      <w:r>
        <w:rPr>
          <w:rFonts w:ascii="宋体" w:eastAsia="宋体" w:hAnsi="MS Mincho" w:cs="宋体"/>
          <w:b/>
          <w:sz w:val="28"/>
        </w:rPr>
        <w:t>，并</w:t>
      </w:r>
      <w:r>
        <w:rPr>
          <w:rFonts w:ascii="宋体" w:eastAsia="宋体" w:hAnsi="SimSun" w:cs="宋体"/>
          <w:b/>
          <w:sz w:val="28"/>
        </w:rPr>
        <w:t>针对</w:t>
      </w:r>
      <w:r>
        <w:rPr>
          <w:rFonts w:ascii="宋体" w:eastAsia="宋体" w:hAnsi="MS Mincho" w:cs="宋体"/>
          <w:b/>
          <w:sz w:val="28"/>
        </w:rPr>
        <w:t>有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情况及</w:t>
      </w:r>
      <w:r>
        <w:rPr>
          <w:rFonts w:ascii="宋体" w:eastAsia="宋体" w:hAnsi="SimSun" w:cs="宋体"/>
          <w:b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改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教学方法，做到有的放矢。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于三年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学生，培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小</w:t>
      </w:r>
      <w:r>
        <w:rPr>
          <w:rFonts w:ascii="宋体" w:eastAsia="宋体" w:hAnsi="SimSun" w:cs="宋体"/>
          <w:b/>
          <w:sz w:val="28"/>
        </w:rPr>
        <w:t>组长</w:t>
      </w:r>
      <w:r>
        <w:rPr>
          <w:rFonts w:ascii="宋体" w:eastAsia="宋体" w:hAnsi="MS Mincho" w:cs="宋体"/>
          <w:b/>
          <w:sz w:val="28"/>
        </w:rPr>
        <w:t>帮助我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其他学生朗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、背</w:t>
      </w:r>
      <w:r>
        <w:rPr>
          <w:rFonts w:ascii="宋体" w:eastAsia="宋体" w:hAnsi="SimSun" w:cs="宋体"/>
          <w:b/>
          <w:sz w:val="28"/>
        </w:rPr>
        <w:t>诵课</w:t>
      </w:r>
      <w:r>
        <w:rPr>
          <w:rFonts w:ascii="宋体" w:eastAsia="宋体" w:hAnsi="MS Mincho" w:cs="宋体"/>
          <w:b/>
          <w:sz w:val="28"/>
        </w:rPr>
        <w:t>文。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本学期，我担任四（五）、五（三）、五（四）、五（五）班的英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教学工作，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合本校的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条件和学生的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情况，我在工作中从各方面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格要求自己，勤勤</w:t>
      </w:r>
      <w:r>
        <w:rPr>
          <w:rFonts w:ascii="宋体" w:eastAsia="宋体" w:hAnsi="SimSun" w:cs="宋体"/>
          <w:sz w:val="28"/>
        </w:rPr>
        <w:t>恳恳</w:t>
      </w:r>
      <w:r>
        <w:rPr>
          <w:rFonts w:ascii="宋体" w:eastAsia="宋体" w:hAnsi="MS Mincho" w:cs="宋体"/>
          <w:sz w:val="28"/>
        </w:rPr>
        <w:t>，兢兢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，使教学工作有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现对</w:t>
      </w:r>
      <w:r>
        <w:rPr>
          <w:rFonts w:ascii="宋体" w:eastAsia="宋体" w:hAnsi="MS Mincho" w:cs="宋体"/>
          <w:sz w:val="28"/>
        </w:rPr>
        <w:t>本学期教学工作做出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，希望能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点，克服不足。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教育教学方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法》、《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法》、《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范》。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极参加学校的政治理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。注重学生的思想政治教育，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持把思想政治教育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穿于教学活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之中。我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做到教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育人、言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身教、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表，以自己的人格、行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去感染学生。作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自身的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表形象要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刻注意，我在注意自身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表形象的同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非常重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学生的全面培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二、在教学工作方面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教学中，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是一个必不可少、十分重要的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不充分或者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得不好，会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重影响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堂的气氛和学生的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极性，一堂准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充分的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，会令学生和老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益匪浅。因此，平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、教、改、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等教学中的重要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掌握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的教学内容及重点、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要能根据学生的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情况，采用不同的教学方法。所以，老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天都要有充足的精神，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自然气氛。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就事半功倍。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三、在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，运用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物教具、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笔画，情景教学、手</w:t>
      </w:r>
      <w:r>
        <w:rPr>
          <w:rFonts w:ascii="宋体" w:eastAsia="宋体" w:hAnsi="SimSun" w:cs="宋体"/>
          <w:sz w:val="28"/>
        </w:rPr>
        <w:t>势语</w:t>
      </w:r>
      <w:r>
        <w:rPr>
          <w:rFonts w:ascii="宋体" w:eastAsia="宋体" w:hAnsi="MS Mincho" w:cs="宋体"/>
          <w:sz w:val="28"/>
        </w:rPr>
        <w:t>言等方法来启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、教育学生。鼓励学生大胆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疑，注重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、生生互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的教学，充分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、在听力方面。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提高学生的听力水平，常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学生听英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歌曲及英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学生表演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前多朗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35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钟让</w:t>
      </w:r>
      <w:r>
        <w:rPr>
          <w:rFonts w:ascii="宋体" w:eastAsia="宋体" w:hAnsi="MS Mincho" w:cs="宋体"/>
          <w:sz w:val="28"/>
        </w:rPr>
        <w:t>学生集中注意力听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，把老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的内容真正听懂，不是似懂非懂。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真完成配套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，不懂的地方，多向老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或成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好的学生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教。</w:t>
      </w:r>
      <w:r>
        <w:rPr>
          <w:rFonts w:ascii="宋体" w:eastAsia="宋体" w:hAnsi="SimSun" w:cs="宋体"/>
          <w:sz w:val="28"/>
        </w:rPr>
        <w:t>调动优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差生</w:t>
      </w:r>
      <w:r>
        <w:rPr>
          <w:rFonts w:ascii="宋体" w:eastAsia="宋体" w:hAnsi="SimSun" w:cs="宋体"/>
          <w:sz w:val="28"/>
        </w:rPr>
        <w:t>补课</w:t>
      </w:r>
      <w:r>
        <w:rPr>
          <w:rFonts w:ascii="宋体" w:eastAsia="宋体" w:hAnsi="MS Mincho" w:cs="宋体"/>
          <w:sz w:val="28"/>
        </w:rPr>
        <w:t>，取得了不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四、自身的学</w:t>
      </w:r>
      <w:r>
        <w:rPr>
          <w:rFonts w:ascii="宋体" w:eastAsia="宋体" w:hAnsi="SimSun" w:cs="宋体"/>
          <w:b/>
          <w:bCs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然自己在英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教学上下了不少功夫，但是仍然避免不了的两极分化的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重性，尤其是后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生工作，以致于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跟不上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，因此在今后的教学工作中，我会努力填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自己在教学工作中不足，不断的学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，不断地反思自己，以丰富自己的自身的水平，争取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上一个新台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本学期以来，我在自己的工作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。在教学中我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格遵循教学中的五个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，做到既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教材，又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学生，因材施教，努力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堂改革，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堂，激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的自信，同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学生一定的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感和良好的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音、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打下基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。下面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一下我校本学期英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教学情况：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、面向全体授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教科参考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与学生的学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写好教案制定好教学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划，并不断地加以改善修改。在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是差生，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堂密切注意他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求学勿半途而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。在思想教育的同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耐心地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复习遗</w:t>
      </w:r>
      <w:r>
        <w:rPr>
          <w:rFonts w:ascii="宋体" w:eastAsia="宋体" w:hAnsi="MS Mincho" w:cs="宋体"/>
          <w:sz w:val="28"/>
        </w:rPr>
        <w:t>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跟上班里的其他同学，帮助他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立学好各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二、在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，运用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物教具、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笔画，情景教学、手</w:t>
      </w:r>
      <w:r>
        <w:rPr>
          <w:rFonts w:ascii="宋体" w:eastAsia="宋体" w:hAnsi="SimSun" w:cs="宋体"/>
          <w:sz w:val="28"/>
        </w:rPr>
        <w:t>势语</w:t>
      </w:r>
      <w:r>
        <w:rPr>
          <w:rFonts w:ascii="宋体" w:eastAsia="宋体" w:hAnsi="MS Mincho" w:cs="宋体"/>
          <w:sz w:val="28"/>
        </w:rPr>
        <w:t>言等方法来启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、教育学生。教学生做游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、唱英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歌等来激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趣。鼓励学生大胆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疑，注重以学生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主体、教</w:t>
      </w:r>
      <w:r>
        <w:rPr>
          <w:rFonts w:ascii="宋体" w:eastAsia="宋体" w:hAnsi="SimSun" w:cs="宋体"/>
          <w:sz w:val="28"/>
        </w:rPr>
        <w:t>师为导</w:t>
      </w:r>
      <w:r>
        <w:rPr>
          <w:rFonts w:ascii="宋体" w:eastAsia="宋体" w:hAnsi="MS Mincho" w:cs="宋体"/>
          <w:sz w:val="28"/>
        </w:rPr>
        <w:t>的教学方法，充分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极性。学生有疑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和不懂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的地方，教</w:t>
      </w:r>
      <w:r>
        <w:rPr>
          <w:rFonts w:ascii="宋体" w:eastAsia="宋体" w:hAnsi="SimSun" w:cs="宋体"/>
          <w:sz w:val="28"/>
        </w:rPr>
        <w:t>师总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解、分析、</w:t>
      </w:r>
      <w:r>
        <w:rPr>
          <w:rFonts w:ascii="宋体" w:eastAsia="宋体" w:hAnsi="SimSun" w:cs="宋体"/>
          <w:sz w:val="28"/>
        </w:rPr>
        <w:t>带读</w:t>
      </w:r>
      <w:r>
        <w:rPr>
          <w:rFonts w:ascii="宋体" w:eastAsia="宋体" w:hAnsi="MS Mincho" w:cs="宋体"/>
          <w:sz w:val="28"/>
        </w:rPr>
        <w:t>，力争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学了就懂，懂了会用。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第二、在批改作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方面。学生的作</w:t>
      </w:r>
      <w:r>
        <w:rPr>
          <w:rFonts w:ascii="宋体" w:eastAsia="宋体" w:hAnsi="SimSun" w:cs="宋体"/>
          <w:sz w:val="28"/>
        </w:rPr>
        <w:t>业总</w:t>
      </w:r>
      <w:r>
        <w:rPr>
          <w:rFonts w:ascii="宋体" w:eastAsia="宋体" w:hAnsi="MS Mincho" w:cs="宋体"/>
          <w:sz w:val="28"/>
        </w:rPr>
        <w:t>是按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地批改，并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地做好批注，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普遍性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，在全班重</w:t>
      </w:r>
      <w:r>
        <w:rPr>
          <w:rFonts w:ascii="宋体" w:eastAsia="宋体" w:hAnsi="SimSun" w:cs="宋体"/>
          <w:sz w:val="28"/>
        </w:rPr>
        <w:t>复讲</w:t>
      </w:r>
      <w:r>
        <w:rPr>
          <w:rFonts w:ascii="宋体" w:eastAsia="宋体" w:hAnsi="MS Mincho" w:cs="宋体"/>
          <w:sz w:val="28"/>
        </w:rPr>
        <w:t>解、分析。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学生的作</w:t>
      </w:r>
      <w:r>
        <w:rPr>
          <w:rFonts w:ascii="宋体" w:eastAsia="宋体" w:hAnsi="SimSun" w:cs="宋体"/>
          <w:sz w:val="28"/>
        </w:rPr>
        <w:t>业还</w:t>
      </w:r>
      <w:r>
        <w:rPr>
          <w:rFonts w:ascii="宋体" w:eastAsia="宋体" w:hAnsi="MS Mincho" w:cs="宋体"/>
          <w:sz w:val="28"/>
        </w:rPr>
        <w:t>采取面批方法，一一分析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解、帮助学生解决疑</w:t>
      </w:r>
      <w:r>
        <w:rPr>
          <w:rFonts w:ascii="宋体" w:eastAsia="宋体" w:hAnsi="SimSun" w:cs="宋体"/>
          <w:sz w:val="28"/>
        </w:rPr>
        <w:t>难习题</w:t>
      </w:r>
      <w:r>
        <w:rPr>
          <w:rFonts w:ascii="宋体" w:eastAsia="宋体" w:hAnsi="MS Mincho" w:cs="宋体"/>
          <w:sz w:val="28"/>
        </w:rPr>
        <w:t>，大大提高了教学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第三、在听力方面。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提高学生的听力水平，常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学生听英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歌曲及英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学生表演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三、在</w:t>
      </w:r>
      <w:r>
        <w:rPr>
          <w:rFonts w:ascii="宋体" w:eastAsia="宋体" w:hAnsi="SimSun" w:cs="宋体"/>
          <w:b/>
          <w:bCs/>
          <w:sz w:val="28"/>
        </w:rPr>
        <w:t>辅导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首先，根据各自所教班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生不多，中差生却俯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皆是。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都能注意帮助他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找到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、缺点，以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点，克服缺点。其次是以平常的心</w:t>
      </w:r>
      <w:r>
        <w:rPr>
          <w:rFonts w:ascii="宋体" w:eastAsia="宋体" w:hAnsi="SimSun" w:cs="宋体"/>
          <w:sz w:val="28"/>
        </w:rPr>
        <w:t>态对</w:t>
      </w:r>
      <w:r>
        <w:rPr>
          <w:rFonts w:ascii="宋体" w:eastAsia="宋体" w:hAnsi="MS Mincho" w:cs="宋体"/>
          <w:sz w:val="28"/>
        </w:rPr>
        <w:t>待：差生也是孩子，</w:t>
      </w:r>
      <w:r>
        <w:rPr>
          <w:rFonts w:ascii="宋体" w:eastAsia="宋体" w:hAnsi="SimSun" w:cs="宋体"/>
          <w:sz w:val="28"/>
        </w:rPr>
        <w:t>厌恶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责骂</w:t>
      </w:r>
      <w:r>
        <w:rPr>
          <w:rFonts w:ascii="宋体" w:eastAsia="宋体" w:hAnsi="MS Mincho" w:cs="宋体"/>
          <w:sz w:val="28"/>
        </w:rPr>
        <w:t>只能适得其反，他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https://d.book118.com/448054064120006024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80540641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【精】小学英语期末工作总结</dc:title>
  <dc:subject>总结是指社会团体、企业单位和个人在自身的某一时期、某一项目或某些工作告一段落或者全部完成后进行回顾检查、分析评价，从而肯定成绩，得到经验，找出差距，得出教训和一些规律性认识的一种书面材料，它可以明确下</dc:subject>
  <cp:keywords>小学英语期末工作总结</cp:keywords>
  <cp:revision>0</cp:revision>
</cp:coreProperties>
</file>