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高中生励志演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言的推究可以提高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力，增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言的感染力。在我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平凡的日常里，能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利用到演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合越来越多，你写演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时总</w:t>
      </w:r>
      <w:r>
        <w:rPr>
          <w:rFonts w:ascii="宋体" w:eastAsia="宋体" w:hAnsi="MS Mincho" w:cs="宋体"/>
          <w:sz w:val="28"/>
          <w:bdr w:val="none" w:sz="0" w:space="0" w:color="auto"/>
        </w:rPr>
        <w:t>是没有新意？以下是小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幸能代表高三（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）班全体同学在</w:t>
      </w:r>
      <w:r>
        <w:rPr>
          <w:rFonts w:ascii="宋体" w:eastAsia="宋体" w:hAnsi="SimSun" w:cs="宋体"/>
          <w:sz w:val="28"/>
          <w:bdr w:val="none" w:sz="0" w:space="0" w:color="auto"/>
        </w:rPr>
        <w:t>这发</w:t>
      </w:r>
      <w:r>
        <w:rPr>
          <w:rFonts w:ascii="宋体" w:eastAsia="宋体" w:hAnsi="MS Mincho" w:cs="宋体"/>
          <w:sz w:val="28"/>
          <w:bdr w:val="none" w:sz="0" w:space="0" w:color="auto"/>
        </w:rPr>
        <w:t>言，今日我演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目是《拼搏高三，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的青春无悔》。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火、青春是一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花，笑容与彩霞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，汗水将与成功相伴。脉搏跳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强劲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奏，智慧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奏着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章。青春是一泓山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的泉水，是一条奔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的小河。平静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，泉水叮</w:t>
      </w:r>
      <w:r>
        <w:rPr>
          <w:rFonts w:ascii="宋体" w:eastAsia="宋体" w:hAnsi="SimSun" w:cs="宋体"/>
          <w:sz w:val="28"/>
          <w:bdr w:val="none" w:sz="0" w:space="0" w:color="auto"/>
        </w:rPr>
        <w:t>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绵绵诉说</w:t>
      </w:r>
      <w:r>
        <w:rPr>
          <w:rFonts w:ascii="宋体" w:eastAsia="宋体" w:hAnsi="MS Mincho" w:cs="宋体"/>
          <w:sz w:val="28"/>
          <w:bdr w:val="none" w:sz="0" w:space="0" w:color="auto"/>
        </w:rPr>
        <w:t>着青春的故事；激</w:t>
      </w:r>
      <w:r>
        <w:rPr>
          <w:rFonts w:ascii="宋体" w:eastAsia="宋体" w:hAnsi="SimSun" w:cs="宋体"/>
          <w:sz w:val="28"/>
          <w:bdr w:val="none" w:sz="0" w:space="0" w:color="auto"/>
        </w:rPr>
        <w:t>荡处</w:t>
      </w:r>
      <w:r>
        <w:rPr>
          <w:rFonts w:ascii="宋体" w:eastAsia="宋体" w:hAnsi="MS Mincho" w:cs="宋体"/>
          <w:sz w:val="28"/>
          <w:bdr w:val="none" w:sz="0" w:space="0" w:color="auto"/>
        </w:rPr>
        <w:t>，汹涌澎湃，百折不回，抒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着青春的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情。青春是璀璨的夜空，有如月色般美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，也有数不清的幻想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望。只是青春的星儿比夜空的星儿更繁、更亮，青春的月儿比夜空的月儿更丰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、更耀眼。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青春是如此的完美，但青春年少的我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我没有辜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花落，春去秋来，十年的求学生涯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。一路走来，我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迎来了高三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既令人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高三的天空中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常有</w:t>
      </w:r>
      <w:r>
        <w:rPr>
          <w:rFonts w:ascii="宋体" w:eastAsia="宋体" w:hAnsi="SimSun" w:cs="宋体"/>
          <w:sz w:val="28"/>
          <w:bdr w:val="none" w:sz="0" w:space="0" w:color="auto"/>
        </w:rPr>
        <w:t>电闪</w:t>
      </w:r>
      <w:r>
        <w:rPr>
          <w:rFonts w:ascii="宋体" w:eastAsia="宋体" w:hAnsi="MS Mincho" w:cs="宋体"/>
          <w:sz w:val="28"/>
          <w:bdr w:val="none" w:sz="0" w:space="0" w:color="auto"/>
        </w:rPr>
        <w:t>雷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，高三的河流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会有惊涛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浪，高三的道路上必定是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生，正是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些合成了惊心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魄的高三交响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。高三是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一个学生意志的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恝性的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和精神的升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。没有不屈的意志、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的恝性和契而不舍的精神，是无法真正体会到高三的意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克思、恩格斯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在科学的入口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，正像在地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的入口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造人生的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煌，要想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生命的价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，就要敢于承受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的折磨，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知，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受得住暴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雪的扑打，松柏才会更加青翠；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受得住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寒的磨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，百花才会分外</w:t>
      </w:r>
      <w:r>
        <w:rPr>
          <w:rFonts w:ascii="宋体" w:eastAsia="宋体" w:hAnsi="SimSun" w:cs="宋体"/>
          <w:sz w:val="28"/>
          <w:bdr w:val="none" w:sz="0" w:space="0" w:color="auto"/>
        </w:rPr>
        <w:t>娇艳</w:t>
      </w:r>
      <w:r>
        <w:rPr>
          <w:rFonts w:ascii="宋体" w:eastAsia="宋体" w:hAnsi="MS Mincho" w:cs="宋体"/>
          <w:sz w:val="28"/>
          <w:bdr w:val="none" w:sz="0" w:space="0" w:color="auto"/>
        </w:rPr>
        <w:t>；学子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受得住高三的砥砺，生命之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才会郁郁葱葱。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也意味着高三的生活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去了四分之一。而我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有不少的同学仍然在迷惘，在徘徊，不明白如何真正的融入到高三的生活，不明白怎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闯过险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生的高三。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在那里，我想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我自我的一点看法和体会。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首先也是最重要的是要有一个良好的心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持一份好的心境。自然界的冷暖，我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；而心境的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够调</w:t>
      </w:r>
      <w:r>
        <w:rPr>
          <w:rFonts w:ascii="宋体" w:eastAsia="宋体" w:hAnsi="MS Mincho" w:cs="宋体"/>
          <w:sz w:val="28"/>
          <w:bdr w:val="none" w:sz="0" w:space="0" w:color="auto"/>
        </w:rPr>
        <w:t>控。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心灵中布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明媚的春光，外界的天寒地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也会退避三舍。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有位教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，一生都是在路上。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颗欢乐</w:t>
      </w:r>
      <w:r>
        <w:rPr>
          <w:rFonts w:ascii="宋体" w:eastAsia="宋体" w:hAnsi="MS Mincho" w:cs="宋体"/>
          <w:sz w:val="28"/>
          <w:bdr w:val="none" w:sz="0" w:space="0" w:color="auto"/>
        </w:rPr>
        <w:t>的心，再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一路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歌；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愉悦的心境，漫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的路上能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是一道道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心灵以春光，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有好心境，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就会更喜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，人生就是一次次出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。从小学出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的目的地是初中；从初中出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的目的地是高中；从高中出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的目的地是高等学府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人生无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尽，出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无止境。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一次次出</w:t>
      </w:r>
      <w:r>
        <w:rPr>
          <w:rFonts w:ascii="宋体" w:eastAsia="宋体" w:hAnsi="SimSun" w:cs="宋体"/>
          <w:sz w:val="28"/>
          <w:bdr w:val="none" w:sz="0" w:space="0" w:color="auto"/>
        </w:rPr>
        <w:t>发带给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以眼界的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，心胸的豁达，生命的提升。是的，我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在赶路，一路匆匆，一路寂寞。但干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后会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清冽甘甜的溪流，寂寞后会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妙趣横生的境地，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辛后会得到心</w:t>
      </w:r>
      <w:r>
        <w:rPr>
          <w:rFonts w:ascii="宋体" w:eastAsia="宋体" w:hAnsi="SimSun" w:cs="宋体"/>
          <w:sz w:val="28"/>
          <w:bdr w:val="none" w:sz="0" w:space="0" w:color="auto"/>
        </w:rPr>
        <w:t>旷</w:t>
      </w:r>
      <w:r>
        <w:rPr>
          <w:rFonts w:ascii="宋体" w:eastAsia="宋体" w:hAnsi="MS Mincho" w:cs="宋体"/>
          <w:sz w:val="28"/>
          <w:bdr w:val="none" w:sz="0" w:space="0" w:color="auto"/>
        </w:rPr>
        <w:t>神怡的享受。那个神秘莫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景具有不可抗拒的磁力；那个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入成功的日子散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着熏人欲醉的芳香。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中走来，再从出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中走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一次次更加喜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其次是要有自信心，自信心是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一切的法宝。高三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会有数不尽的机遇和挑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免会遭受失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与挫折。不要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挫折和失</w:t>
      </w:r>
      <w:r>
        <w:rPr>
          <w:rFonts w:ascii="宋体" w:eastAsia="宋体" w:hAnsi="SimSun" w:cs="宋体"/>
          <w:sz w:val="28"/>
          <w:bdr w:val="none" w:sz="0" w:space="0" w:color="auto"/>
        </w:rPr>
        <w:t>败轻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地打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击溃</w:t>
      </w:r>
      <w:r>
        <w:rPr>
          <w:rFonts w:ascii="宋体" w:eastAsia="宋体" w:hAnsi="MS Mincho" w:cs="宋体"/>
          <w:sz w:val="28"/>
          <w:bdr w:val="none" w:sz="0" w:space="0" w:color="auto"/>
        </w:rPr>
        <w:t>了你。失利了，要有重整山河的勇气；遇到了挫折，要及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整好自我的心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、一往无前地向前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不要惧怕失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，不要拒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，不要被失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打倒。失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是成功的前夜，是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利的序幕，是重新崛起的起跑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超越的信号。通往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的路途，是由失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成的；成功的金粒，是从失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的砂</w:t>
      </w:r>
      <w:r>
        <w:rPr>
          <w:rFonts w:ascii="宋体" w:eastAsia="宋体" w:hAnsi="SimSun" w:cs="宋体"/>
          <w:sz w:val="28"/>
          <w:bdr w:val="none" w:sz="0" w:space="0" w:color="auto"/>
        </w:rPr>
        <w:t>砾</w:t>
      </w:r>
      <w:r>
        <w:rPr>
          <w:rFonts w:ascii="宋体" w:eastAsia="宋体" w:hAnsi="MS Mincho" w:cs="宋体"/>
          <w:sz w:val="28"/>
          <w:bdr w:val="none" w:sz="0" w:space="0" w:color="auto"/>
        </w:rPr>
        <w:t>中千淘万</w:t>
      </w:r>
      <w:r>
        <w:rPr>
          <w:rFonts w:ascii="宋体" w:eastAsia="宋体" w:hAnsi="SimSun" w:cs="宋体"/>
          <w:sz w:val="28"/>
          <w:bdr w:val="none" w:sz="0" w:space="0" w:color="auto"/>
        </w:rPr>
        <w:t>滤</w:t>
      </w:r>
      <w:r>
        <w:rPr>
          <w:rFonts w:ascii="宋体" w:eastAsia="宋体" w:hAnsi="MS Mincho" w:cs="宋体"/>
          <w:sz w:val="28"/>
          <w:bdr w:val="none" w:sz="0" w:space="0" w:color="auto"/>
        </w:rPr>
        <w:t>而来的。在失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的染色体上常常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含着成功的基因。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我相信只要不</w:t>
      </w:r>
      <w:r>
        <w:rPr>
          <w:rFonts w:ascii="宋体" w:eastAsia="宋体" w:hAnsi="SimSun" w:cs="宋体"/>
          <w:sz w:val="28"/>
          <w:bdr w:val="none" w:sz="0" w:space="0" w:color="auto"/>
        </w:rPr>
        <w:t>认输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就会有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山再起、重整河山的豪情壮志，我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就会很快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利；只要我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，改正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迎来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天的朝霞。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，青春是一笔不耐花</w:t>
      </w:r>
      <w:r>
        <w:rPr>
          <w:rFonts w:ascii="宋体" w:eastAsia="宋体" w:hAnsi="SimSun" w:cs="宋体"/>
          <w:sz w:val="28"/>
          <w:bdr w:val="none" w:sz="0" w:space="0" w:color="auto"/>
        </w:rPr>
        <w:t>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你千万不要徘徊，不要迷茫，也不要随意的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霍、虚度。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光匆匆如流水，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月如流不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回。不要拿青春去</w:t>
      </w:r>
      <w:r>
        <w:rPr>
          <w:rFonts w:ascii="宋体" w:eastAsia="宋体" w:hAnsi="SimSun" w:cs="宋体"/>
          <w:sz w:val="28"/>
          <w:bdr w:val="none" w:sz="0" w:space="0" w:color="auto"/>
        </w:rPr>
        <w:t>赌</w:t>
      </w:r>
      <w:r>
        <w:rPr>
          <w:rFonts w:ascii="宋体" w:eastAsia="宋体" w:hAnsi="MS Mincho" w:cs="宋体"/>
          <w:sz w:val="28"/>
          <w:bdr w:val="none" w:sz="0" w:space="0" w:color="auto"/>
        </w:rPr>
        <w:t>明天，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：上帝永不抛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色子，就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珍惜青春，珍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自我，在青春的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起你梦想的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煌的明天！拼搏吧，用火一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忱去拼搏，全身心的投入，尽情的打拼，使青春的火焰更高、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青春的花儿更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，用一幅</w:t>
      </w:r>
      <w:r>
        <w:rPr>
          <w:rFonts w:ascii="宋体" w:eastAsia="宋体" w:hAnsi="SimSun" w:cs="宋体"/>
          <w:sz w:val="28"/>
          <w:bdr w:val="none" w:sz="0" w:space="0" w:color="auto"/>
        </w:rPr>
        <w:t>对联</w:t>
      </w:r>
      <w:r>
        <w:rPr>
          <w:rFonts w:ascii="宋体" w:eastAsia="宋体" w:hAnsi="MS Mincho" w:cs="宋体"/>
          <w:sz w:val="28"/>
          <w:bdr w:val="none" w:sz="0" w:space="0" w:color="auto"/>
        </w:rPr>
        <w:t>来和大家共勉：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往昔</w:t>
      </w:r>
      <w:r>
        <w:rPr>
          <w:rFonts w:ascii="宋体" w:eastAsia="宋体" w:hAnsi="SimSun" w:cs="宋体"/>
          <w:sz w:val="28"/>
          <w:bdr w:val="none" w:sz="0" w:space="0" w:color="auto"/>
        </w:rPr>
        <w:t>鲲鹏</w:t>
      </w:r>
      <w:r>
        <w:rPr>
          <w:rFonts w:ascii="宋体" w:eastAsia="宋体" w:hAnsi="MS Mincho" w:cs="宋体"/>
          <w:sz w:val="28"/>
          <w:bdr w:val="none" w:sz="0" w:space="0" w:color="auto"/>
        </w:rPr>
        <w:t>展翅壮志凌云奏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歌已露</w:t>
      </w:r>
      <w:r>
        <w:rPr>
          <w:rFonts w:ascii="宋体" w:eastAsia="宋体" w:hAnsi="SimSun" w:cs="宋体"/>
          <w:sz w:val="28"/>
          <w:bdr w:val="none" w:sz="0" w:space="0" w:color="auto"/>
        </w:rPr>
        <w:t>峥嵘</w:t>
      </w:r>
      <w:r>
        <w:rPr>
          <w:rFonts w:ascii="宋体" w:eastAsia="宋体" w:hAnsi="MS Mincho" w:cs="宋体"/>
          <w:sz w:val="28"/>
          <w:bdr w:val="none" w:sz="0" w:space="0" w:color="auto"/>
        </w:rPr>
        <w:t>；瞻前程青春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火众志成城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新曲再</w:t>
      </w:r>
      <w:r>
        <w:rPr>
          <w:rFonts w:ascii="宋体" w:eastAsia="宋体" w:hAnsi="SimSun" w:cs="宋体"/>
          <w:sz w:val="28"/>
          <w:bdr w:val="none" w:sz="0" w:space="0" w:color="auto"/>
        </w:rPr>
        <w:t>闯</w:t>
      </w: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完了，多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回，万物更新。一个既漫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而又短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的初一学年已然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一个暑假的休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了新学期的扉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。李大</w:t>
      </w:r>
      <w:r>
        <w:rPr>
          <w:rFonts w:ascii="宋体" w:eastAsia="宋体" w:hAnsi="SimSun" w:cs="宋体"/>
          <w:sz w:val="28"/>
          <w:bdr w:val="none" w:sz="0" w:space="0" w:color="auto"/>
        </w:rPr>
        <w:t>钊</w:t>
      </w:r>
      <w:r>
        <w:rPr>
          <w:rFonts w:ascii="宋体" w:eastAsia="宋体" w:hAnsi="MS Mincho" w:cs="宋体"/>
          <w:sz w:val="28"/>
          <w:bdr w:val="none" w:sz="0" w:space="0" w:color="auto"/>
        </w:rPr>
        <w:t>先生曾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：人生最有趣味的事情，就是送旧迎新，因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最高的欲求，就是</w:t>
      </w:r>
      <w:r>
        <w:rPr>
          <w:rFonts w:ascii="宋体" w:eastAsia="宋体" w:hAnsi="SimSun" w:cs="宋体"/>
          <w:sz w:val="28"/>
          <w:bdr w:val="none" w:sz="0" w:space="0" w:color="auto"/>
        </w:rPr>
        <w:t>时时创</w:t>
      </w:r>
      <w:r>
        <w:rPr>
          <w:rFonts w:ascii="宋体" w:eastAsia="宋体" w:hAnsi="MS Mincho" w:cs="宋体"/>
          <w:sz w:val="28"/>
          <w:bdr w:val="none" w:sz="0" w:space="0" w:color="auto"/>
        </w:rPr>
        <w:t>造生活。那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勾画好了新学期的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呢，是否已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作好了充足的心理准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去迎接新学期的到来呢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是昨天的路，但里程碑已是新的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是昨天的歌，但今天唱出的更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太阳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是昨天的太阳，但它放射出的却是全新的光芒。当我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看着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方的第一抹朝阳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，是否</w:t>
      </w:r>
      <w:r>
        <w:rPr>
          <w:rFonts w:ascii="宋体" w:eastAsia="宋体" w:hAnsi="SimSun" w:cs="宋体"/>
          <w:sz w:val="28"/>
          <w:bdr w:val="none" w:sz="0" w:space="0" w:color="auto"/>
        </w:rPr>
        <w:t>应该检查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一下自己：我的梦是否依然，我的心是否依旧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过辉</w:t>
      </w:r>
      <w:r>
        <w:rPr>
          <w:rFonts w:ascii="宋体" w:eastAsia="宋体" w:hAnsi="MS Mincho" w:cs="宋体"/>
          <w:sz w:val="28"/>
          <w:bdr w:val="none" w:sz="0" w:space="0" w:color="auto"/>
        </w:rPr>
        <w:t>煌，但那已成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枕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一段甜美的回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遭受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挫折，但那已成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几滴苦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的泪痕。忘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的成功与失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只需把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训铭</w:t>
      </w:r>
      <w:r>
        <w:rPr>
          <w:rFonts w:ascii="宋体" w:eastAsia="宋体" w:hAnsi="MS Mincho" w:cs="宋体"/>
          <w:sz w:val="28"/>
          <w:bdr w:val="none" w:sz="0" w:space="0" w:color="auto"/>
        </w:rPr>
        <w:t>刻于心，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煌激励我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hAnsi="MS Mincho" w:cs="宋体"/>
          <w:sz w:val="28"/>
          <w:bdr w:val="none" w:sz="0" w:space="0" w:color="auto"/>
        </w:rPr>
        <w:t>托未来的成功。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是奥班的学生，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没有最好，只有更好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的口号，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更高、更快、更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的宗旨。在教室里，可以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易地看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苦干的身影，也能听</w:t>
      </w:r>
      <w:r>
        <w:rPr>
          <w:rFonts w:ascii="宋体" w:eastAsia="宋体" w:hAnsi="SimSun" w:cs="宋体"/>
          <w:sz w:val="28"/>
          <w:bdr w:val="none" w:sz="0" w:space="0" w:color="auto"/>
        </w:rPr>
        <w:t>见为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不休的声音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但是，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没有最好，只有更好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里，不得不提一下偏科的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只是小部分，但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问题较</w:t>
      </w:r>
      <w:r>
        <w:rPr>
          <w:rFonts w:ascii="宋体" w:eastAsia="宋体" w:hAnsi="MS Mincho" w:cs="宋体"/>
          <w:sz w:val="28"/>
          <w:bdr w:val="none" w:sz="0" w:space="0" w:color="auto"/>
        </w:rPr>
        <w:t>其他班更容易在奥班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生。众所周知，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是一个不好的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象，但个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其他科目在小学没打好扎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，学起来并不那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手。于是，他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把全部心思都放在了数学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一科身上，力争在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出自己的一片天地，因而放弃了其他的科目。在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里，我想介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一个故事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大家，内容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，可能有部分同学会看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，它就刊登在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号的广州日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述的是一个高中生，高二下学期考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全班排名</w:t>
      </w:r>
      <w:r>
        <w:rPr>
          <w:rFonts w:ascii="宋体" w:eastAsia="宋体" w:cs="宋体"/>
          <w:sz w:val="28"/>
          <w:bdr w:val="none" w:sz="0" w:space="0" w:color="auto"/>
        </w:rPr>
        <w:t>29(</w:t>
      </w:r>
      <w:r>
        <w:rPr>
          <w:rFonts w:ascii="宋体" w:eastAsia="宋体" w:hAnsi="MS Mincho" w:cs="宋体"/>
          <w:sz w:val="28"/>
          <w:bdr w:val="none" w:sz="0" w:space="0" w:color="auto"/>
        </w:rPr>
        <w:t>并非失手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斗，在高三最后一次模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与高考当中，都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得了全班第一名。化学他一直学得不好，但下定决心努力后，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两个月的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他就取得了全年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突破了他的想象空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，他的梦想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，心理学上有一个名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，意思是，如果相信自己行，你最后就能行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疑自己不行，你就会退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还说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要相信你的最好成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那是你抵达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的境界，如果你相信它，那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你一定会重新抵达那里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不必在意某一次偶然的失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如果你在乎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次失常，就是相信了它，它将会成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你消极的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你重演。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，就是特色班的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的特色是：活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自律，但由于我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，所以一直没有申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是做到了，似乎</w:t>
      </w:r>
      <w:r>
        <w:rPr>
          <w:rFonts w:ascii="宋体" w:eastAsia="宋体" w:hAnsi="SimSun" w:cs="宋体"/>
          <w:sz w:val="28"/>
          <w:bdr w:val="none" w:sz="0" w:space="0" w:color="auto"/>
        </w:rPr>
        <w:t>还过</w:t>
      </w:r>
      <w:r>
        <w:rPr>
          <w:rFonts w:ascii="宋体" w:eastAsia="宋体" w:hAnsi="MS Mincho" w:cs="宋体"/>
          <w:sz w:val="28"/>
          <w:bdr w:val="none" w:sz="0" w:space="0" w:color="auto"/>
        </w:rPr>
        <w:t>分了些，但自律呢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律一直是我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是死灰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燃。其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，我也不想再次提起，因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我知道，大家已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了，听</w:t>
      </w:r>
      <w:r>
        <w:rPr>
          <w:rFonts w:ascii="宋体" w:eastAsia="宋体" w:hAnsi="SimSun" w:cs="宋体"/>
          <w:sz w:val="28"/>
          <w:bdr w:val="none" w:sz="0" w:space="0" w:color="auto"/>
        </w:rPr>
        <w:t>腻</w:t>
      </w:r>
      <w:r>
        <w:rPr>
          <w:rFonts w:ascii="宋体" w:eastAsia="宋体" w:hAnsi="MS Mincho" w:cs="宋体"/>
          <w:sz w:val="28"/>
          <w:bdr w:val="none" w:sz="0" w:space="0" w:color="auto"/>
        </w:rPr>
        <w:t>了，并且都知道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做，但就是做不到。同学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堂上你无心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出的一句与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上你不自然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出的一声笑声，影响的可不止你自己，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有全班的同学。如果因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你一个人的</w:t>
      </w:r>
      <w:r>
        <w:rPr>
          <w:rFonts w:ascii="宋体" w:eastAsia="宋体" w:hAnsi="SimSun" w:cs="宋体"/>
          <w:sz w:val="28"/>
          <w:bdr w:val="none" w:sz="0" w:space="0" w:color="auto"/>
        </w:rPr>
        <w:t>过错</w:t>
      </w:r>
      <w:r>
        <w:rPr>
          <w:rFonts w:ascii="宋体" w:eastAsia="宋体" w:hAnsi="MS Mincho" w:cs="宋体"/>
          <w:sz w:val="28"/>
          <w:bdr w:val="none" w:sz="0" w:space="0" w:color="auto"/>
        </w:rPr>
        <w:t>而波及到了全班，你不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得内疚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大道理我不多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，大家心里都明白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做不到呢，只因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玩、一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的失控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我希望，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特色班。不管是否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得上，只要我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们递</w:t>
      </w:r>
      <w:r>
        <w:rPr>
          <w:rFonts w:ascii="宋体" w:eastAsia="宋体" w:hAnsi="MS Mincho" w:cs="宋体"/>
          <w:sz w:val="28"/>
          <w:bdr w:val="none" w:sz="0" w:space="0" w:color="auto"/>
        </w:rPr>
        <w:t>交材料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心无愧，就已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要高考了，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，我想大家和我一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，心里都有一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沉重和无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为现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太苦了，痛苦大于辛苦，但我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大家依然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持如故，我想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高考的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是我能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的唯一理由。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高考既不是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了父母，更不是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，它只是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大学并非唯一的出路，也不会是在座所有人的出路，但它是一条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定而又安全的出路。我</w:t>
      </w:r>
      <w:r>
        <w:rPr>
          <w:rFonts w:ascii="宋体" w:eastAsia="宋体" w:hAnsi="SimSun" w:cs="宋体"/>
          <w:sz w:val="28"/>
          <w:bdr w:val="none" w:sz="0" w:space="0" w:color="auto"/>
        </w:rPr>
        <w:t>为啥说</w:t>
      </w:r>
      <w:r>
        <w:rPr>
          <w:rFonts w:ascii="宋体" w:eastAsia="宋体" w:hAnsi="MS Mincho" w:cs="宋体"/>
          <w:sz w:val="28"/>
          <w:bdr w:val="none" w:sz="0" w:space="0" w:color="auto"/>
        </w:rPr>
        <w:t>高考是一条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定而又安全的出路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个真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的故事：我有个表弟，在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高一，由于忍受不了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不用高考一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打工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，今年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月份不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极力反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，自己死活不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，要去打工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，舅舅在百般无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的情况下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了退学手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，然后，他去了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一家面包店打工，干了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，双手都磨出了泡，自己主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辞退了工作，回家后，生怕家人嘲笑和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，又去炳草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德克士打工，当初离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的豪言壮志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然无存，勉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干了两个星期后，主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要求舅舅重返学校，再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高一。从表弟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个故事我得到一个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不一定都找到理想工作，但不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肯定找不到一个理想工作。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秀，高考留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不到一年了，来得及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相信大家都听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一个故事，一个母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在楼下看到自己</w:t>
      </w:r>
      <w:r>
        <w:rPr>
          <w:rFonts w:ascii="宋体" w:eastAsia="宋体" w:hAnsi="SimSun" w:cs="宋体"/>
          <w:sz w:val="28"/>
          <w:bdr w:val="none" w:sz="0" w:space="0" w:color="auto"/>
        </w:rPr>
        <w:t>刚满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的女儿爬上阳台，即将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hAnsi="MS Mincho" w:cs="宋体"/>
          <w:sz w:val="28"/>
          <w:bdr w:val="none" w:sz="0" w:space="0" w:color="auto"/>
        </w:rPr>
        <w:t>落，她以超越奥运冠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的速度跑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去接住了她，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个故事告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人的潜能是无限的。我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在最缺的就是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定的信念，正确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份信念就是相信自己，相信自己的潜能。所以我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在就去相信，相信自己一定会考上，想象考上以后，你的爸爸会有多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会有多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，你自己又有多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我在想我自己要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自己成功的信心，不要只把成功定</w:t>
      </w:r>
      <w:r>
        <w:rPr>
          <w:rFonts w:ascii="宋体" w:eastAsia="宋体" w:hAnsi="SimSun" w:cs="宋体"/>
          <w:sz w:val="28"/>
          <w:bdr w:val="none" w:sz="0" w:space="0" w:color="auto"/>
        </w:rPr>
        <w:t>义为</w:t>
      </w:r>
      <w:r>
        <w:rPr>
          <w:rFonts w:ascii="宋体" w:eastAsia="宋体" w:hAnsi="MS Mincho" w:cs="宋体"/>
          <w:sz w:val="28"/>
          <w:bdr w:val="none" w:sz="0" w:space="0" w:color="auto"/>
        </w:rPr>
        <w:t>高考的成功，那个目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太大、太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，成功可以是解决一道数学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目，可以是背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十个英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，可以是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于考了一个及格分数。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次成功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我能行，日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月累，我会取得意想不到的收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最后以一位名人的一句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收尾，他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人在最困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，就是离成功不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之日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，大家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在的努力是要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的理想插上翅膀，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它能在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中展翅高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。祝大家高考成功，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理想二字。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理想，</w:t>
      </w:r>
      <w:r>
        <w:rPr>
          <w:rFonts w:ascii="宋体" w:eastAsia="宋体" w:hAnsi="SimSun" w:cs="宋体"/>
          <w:sz w:val="28"/>
          <w:bdr w:val="none" w:sz="0" w:space="0" w:color="auto"/>
        </w:rPr>
        <w:t>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的两个字，包含的内涵却太多太多。有人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：有理想并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斗的人一定是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的人，有理想并陶醉其中的人一定是浪漫的人。而我想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的是：理想，真的很美，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有理想并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斗的人，更美。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我昨天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真真地看完了《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了我很大的感触。小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候，理想真的很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不管理想是否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，科学家，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家，老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，医生，等等一切美好的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理想中最美好的点</w:t>
      </w:r>
      <w:r>
        <w:rPr>
          <w:rFonts w:ascii="宋体" w:eastAsia="宋体" w:hAnsi="SimSun" w:cs="宋体"/>
          <w:sz w:val="28"/>
          <w:bdr w:val="none" w:sz="0" w:space="0" w:color="auto"/>
        </w:rPr>
        <w:t>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。也正是因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些美好的理想伴随着我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，到如今，我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着自己的理想而努力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懂得追逐自己的理想，并且不放弃。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梦的旅途是坎坷的，理想的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点是遥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的，但是未来却是光明的。当一个身体残缺的人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着理想不懈地努力，当刘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用那双人人都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有的平凡的脚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奏出一首首不平凡的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琴曲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，你有没有想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于理想的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度，是否真的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？当孟衡在水中起伏的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候，当他因理想失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怒地嘶喊的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只是理想的第一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，跌倒了，再站起来。一个成功背后至少有一千个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都只能是倒下了再站起来。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的几句</w:t>
      </w:r>
      <w:r>
        <w:rPr>
          <w:rFonts w:ascii="宋体" w:eastAsia="宋体" w:hAnsi="SimSun" w:cs="宋体"/>
          <w:sz w:val="28"/>
          <w:bdr w:val="none" w:sz="0" w:space="0" w:color="auto"/>
        </w:rPr>
        <w:t>话让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犹新。他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理想不必要很大，只需要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得你能做得到。理想永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跟眼泪和汗水是在一起的。假如理想离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了眼泪和汗水那就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成乱想和空想。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个人都有理想，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段都有不同的理想，我不例外，你也不例外。但是，你是否真的有努力地去追求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当然，理想是可以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的理想是做一名教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，可是他却已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了。而如今，我站在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里，追求着我的理想，也是做一名教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之前，我从没真正地意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到将来我要做一名人民教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。可是就从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始，就从演</w:t>
      </w:r>
      <w:r>
        <w:rPr>
          <w:rFonts w:ascii="宋体" w:eastAsia="宋体" w:hAnsi="SimSun" w:cs="宋体"/>
          <w:sz w:val="28"/>
          <w:bdr w:val="none" w:sz="0" w:space="0" w:color="auto"/>
        </w:rPr>
        <w:t>讲开</w:t>
      </w:r>
      <w:r>
        <w:rPr>
          <w:rFonts w:ascii="宋体" w:eastAsia="宋体" w:hAnsi="MS Mincho" w:cs="宋体"/>
          <w:sz w:val="28"/>
          <w:bdr w:val="none" w:sz="0" w:space="0" w:color="auto"/>
        </w:rPr>
        <w:t>始，因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所做的</w:t>
      </w:r>
      <w:r>
        <w:rPr>
          <w:rFonts w:ascii="宋体" w:eastAsia="宋体" w:hAnsi="SimSun" w:cs="宋体"/>
          <w:sz w:val="28"/>
          <w:bdr w:val="none" w:sz="0" w:space="0" w:color="auto"/>
        </w:rPr>
        <w:t>铺垫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梦途中的一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基石。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个理想的未来我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缺少点信心，因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就目前的我而言，距离成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一位合格教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差很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。但是我想借章子怡最后的那句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与大家共勉：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理想，做一个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勇敢的人。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生命是一</w:t>
      </w:r>
      <w:r>
        <w:rPr>
          <w:rFonts w:ascii="宋体" w:eastAsia="宋体" w:hAnsi="SimSun" w:cs="宋体"/>
          <w:sz w:val="28"/>
          <w:bdr w:val="none" w:sz="0" w:space="0" w:color="auto"/>
        </w:rPr>
        <w:t>场华丽</w:t>
      </w:r>
      <w:r>
        <w:rPr>
          <w:rFonts w:ascii="宋体" w:eastAsia="宋体" w:hAnsi="MS Mincho" w:cs="宋体"/>
          <w:sz w:val="28"/>
          <w:bdr w:val="none" w:sz="0" w:space="0" w:color="auto"/>
        </w:rPr>
        <w:t>的烟火，我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不愿停在原地徘徊留恋，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头顶</w:t>
      </w:r>
      <w:r>
        <w:rPr>
          <w:rFonts w:ascii="宋体" w:eastAsia="宋体" w:hAnsi="MS Mincho" w:cs="宋体"/>
          <w:sz w:val="28"/>
          <w:bdr w:val="none" w:sz="0" w:space="0" w:color="auto"/>
        </w:rPr>
        <w:t>漫天的火</w:t>
      </w:r>
      <w:r>
        <w:rPr>
          <w:rFonts w:ascii="宋体" w:eastAsia="宋体" w:hAnsi="SimSun" w:cs="宋体"/>
          <w:sz w:val="28"/>
          <w:bdr w:val="none" w:sz="0" w:space="0" w:color="auto"/>
        </w:rPr>
        <w:t>树银</w:t>
      </w:r>
      <w:r>
        <w:rPr>
          <w:rFonts w:ascii="宋体" w:eastAsia="宋体" w:hAnsi="MS Mincho" w:cs="宋体"/>
          <w:sz w:val="28"/>
          <w:bdr w:val="none" w:sz="0" w:space="0" w:color="auto"/>
        </w:rPr>
        <w:t>花。追梦，循着歌声一路向前。循着青春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遥望</w:t>
      </w:r>
      <w:r>
        <w:rPr>
          <w:rFonts w:ascii="宋体" w:eastAsia="宋体" w:hAnsi="SimSun" w:cs="宋体"/>
          <w:sz w:val="28"/>
          <w:bdr w:val="none" w:sz="0" w:space="0" w:color="auto"/>
        </w:rPr>
        <w:t>头顶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星河，那夜夜的星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依旧洒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的心房，却不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牛郎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女感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的泪光。因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大，而不再相信童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懵懵</w:t>
      </w:r>
      <w:r>
        <w:rPr>
          <w:rFonts w:ascii="宋体" w:eastAsia="宋体" w:hAnsi="MS Mincho" w:cs="宋体"/>
          <w:sz w:val="28"/>
          <w:bdr w:val="none" w:sz="0" w:space="0" w:color="auto"/>
        </w:rPr>
        <w:t>懂懂的</w:t>
      </w:r>
      <w:r>
        <w:rPr>
          <w:rFonts w:ascii="宋体" w:eastAsia="宋体" w:hAnsi="SimSun" w:cs="宋体"/>
          <w:sz w:val="28"/>
          <w:bdr w:val="none" w:sz="0" w:space="0" w:color="auto"/>
        </w:rPr>
        <w:t>睁开</w:t>
      </w:r>
      <w:r>
        <w:rPr>
          <w:rFonts w:ascii="宋体" w:eastAsia="宋体" w:hAnsi="MS Mincho" w:cs="宋体"/>
          <w:sz w:val="28"/>
          <w:bdr w:val="none" w:sz="0" w:space="0" w:color="auto"/>
        </w:rPr>
        <w:t>一只眼睛，于白日里看着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的世界。若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，是一天一地的虚无，海市蜃楼里盛装着，落霞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彤彤的惊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。景未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，青春老去，春秋的老者，会再一次站在川上，如何重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逝者如斯夫的言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另一扇窗子，</w:t>
      </w:r>
      <w:r>
        <w:rPr>
          <w:rFonts w:ascii="宋体" w:eastAsia="宋体" w:hAnsi="SimSun" w:cs="宋体"/>
          <w:sz w:val="28"/>
          <w:bdr w:val="none" w:sz="0" w:space="0" w:color="auto"/>
        </w:rPr>
        <w:t>睁开</w:t>
      </w:r>
      <w:r>
        <w:rPr>
          <w:rFonts w:ascii="宋体" w:eastAsia="宋体" w:hAnsi="MS Mincho" w:cs="宋体"/>
          <w:sz w:val="28"/>
          <w:bdr w:val="none" w:sz="0" w:space="0" w:color="auto"/>
        </w:rPr>
        <w:t>夜的眼，空空的天空，</w:t>
      </w:r>
      <w:r>
        <w:rPr>
          <w:rFonts w:ascii="宋体" w:eastAsia="宋体" w:hAnsi="SimSun" w:cs="宋体"/>
          <w:sz w:val="28"/>
          <w:bdr w:val="none" w:sz="0" w:space="0" w:color="auto"/>
        </w:rPr>
        <w:t>镶</w:t>
      </w:r>
      <w:r>
        <w:rPr>
          <w:rFonts w:ascii="宋体" w:eastAsia="宋体" w:hAnsi="MS Mincho" w:cs="宋体"/>
          <w:sz w:val="28"/>
          <w:bdr w:val="none" w:sz="0" w:space="0" w:color="auto"/>
        </w:rPr>
        <w:t>嵌的是无数古往今来的眼睛，在夜幕上流一滴眼泪，被月光反射，像是永恒的灵魂，被</w:t>
      </w:r>
      <w:r>
        <w:rPr>
          <w:rFonts w:ascii="宋体" w:eastAsia="宋体" w:hAnsi="SimSun" w:cs="宋体"/>
          <w:sz w:val="28"/>
          <w:bdr w:val="none" w:sz="0" w:space="0" w:color="auto"/>
        </w:rPr>
        <w:t>钉</w:t>
      </w:r>
      <w:r>
        <w:rPr>
          <w:rFonts w:ascii="宋体" w:eastAsia="宋体" w:hAnsi="MS Mincho" w:cs="宋体"/>
          <w:sz w:val="28"/>
          <w:bdr w:val="none" w:sz="0" w:space="0" w:color="auto"/>
        </w:rPr>
        <w:t>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的天空，注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着从前和未来的自我。稍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即逝的流年光景，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着夜的美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。穿梭的生命，在二泉的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曲里悲悲戚戚。一个人，渺小的在如垠的天地之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，即使是你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着，也是无法注意。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海的凝聚，桑田的混淆，注定是没有生根的土地，何如就</w:t>
      </w:r>
      <w:r>
        <w:rPr>
          <w:rFonts w:ascii="宋体" w:eastAsia="宋体" w:hAnsi="SimSun" w:cs="宋体"/>
          <w:sz w:val="28"/>
          <w:bdr w:val="none" w:sz="0" w:space="0" w:color="auto"/>
        </w:rPr>
        <w:t>这样飘</w:t>
      </w:r>
      <w:r>
        <w:rPr>
          <w:rFonts w:ascii="宋体" w:eastAsia="宋体" w:hAnsi="MS Mincho" w:cs="宋体"/>
          <w:sz w:val="28"/>
          <w:bdr w:val="none" w:sz="0" w:space="0" w:color="auto"/>
        </w:rPr>
        <w:t>着，在流年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月里，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盈，自在，舞者微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的痕迹。没有什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最需要的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足停留。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月流逝，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世界如同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往的烟云，不会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伫</w:t>
      </w:r>
      <w:r>
        <w:rPr>
          <w:rFonts w:ascii="宋体" w:eastAsia="宋体" w:hAnsi="MS Mincho" w:cs="宋体"/>
          <w:sz w:val="28"/>
          <w:bdr w:val="none" w:sz="0" w:space="0" w:color="auto"/>
        </w:rPr>
        <w:t>立永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，也只是</w:t>
      </w:r>
      <w:r>
        <w:rPr>
          <w:rFonts w:ascii="宋体" w:eastAsia="宋体" w:hAnsi="SimSun" w:cs="宋体"/>
          <w:sz w:val="28"/>
          <w:bdr w:val="none" w:sz="0" w:space="0" w:color="auto"/>
        </w:rPr>
        <w:t>滚滚红尘</w:t>
      </w:r>
      <w:r>
        <w:rPr>
          <w:rFonts w:ascii="宋体" w:eastAsia="宋体" w:hAnsi="MS Mincho" w:cs="宋体"/>
          <w:sz w:val="28"/>
          <w:bdr w:val="none" w:sz="0" w:space="0" w:color="auto"/>
        </w:rPr>
        <w:t>中的一道划痕。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某天，某个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刻，如果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起，只可是是一道模糊的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景，是不能追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的苦痛。向前看，向后看，在一望无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的宇宙之中，又怎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有一个参照物，找到前后的方向。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然一回首，无惊无嗔，方向成了没有定格的文字，在</w:t>
      </w:r>
      <w:r>
        <w:rPr>
          <w:rFonts w:ascii="宋体" w:eastAsia="宋体" w:hAnsi="SimSun" w:cs="宋体"/>
          <w:sz w:val="28"/>
          <w:bdr w:val="none" w:sz="0" w:space="0" w:color="auto"/>
        </w:rPr>
        <w:t>键盘</w:t>
      </w:r>
      <w:r>
        <w:rPr>
          <w:rFonts w:ascii="宋体" w:eastAsia="宋体" w:hAnsi="MS Mincho" w:cs="宋体"/>
          <w:sz w:val="28"/>
          <w:bdr w:val="none" w:sz="0" w:space="0" w:color="auto"/>
        </w:rPr>
        <w:t>上胡乱敲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这岁</w:t>
      </w:r>
      <w:r>
        <w:rPr>
          <w:rFonts w:ascii="宋体" w:eastAsia="宋体" w:hAnsi="MS Mincho" w:cs="宋体"/>
          <w:sz w:val="28"/>
          <w:bdr w:val="none" w:sz="0" w:space="0" w:color="auto"/>
        </w:rPr>
        <w:t>月里沉沉浮浮，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上不愿看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的那只眼睛，脱离。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转过</w:t>
      </w:r>
      <w:r>
        <w:rPr>
          <w:rFonts w:ascii="宋体" w:eastAsia="宋体" w:hAnsi="MS Mincho" w:cs="宋体"/>
          <w:sz w:val="28"/>
          <w:bdr w:val="none" w:sz="0" w:space="0" w:color="auto"/>
        </w:rPr>
        <w:t>熟悉却又陌生的街角，淹没在接踵而至的人潮，那里昨日今日的故事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番上演，我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拿青春演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着明天，走</w:t>
      </w:r>
      <w:r>
        <w:rPr>
          <w:rFonts w:ascii="宋体" w:eastAsia="宋体" w:hAnsi="SimSun" w:cs="宋体"/>
          <w:sz w:val="28"/>
          <w:bdr w:val="none" w:sz="0" w:space="0" w:color="auto"/>
        </w:rPr>
        <w:t>过书</w:t>
      </w:r>
      <w:r>
        <w:rPr>
          <w:rFonts w:ascii="宋体" w:eastAsia="宋体" w:hAnsi="MS Mincho" w:cs="宋体"/>
          <w:sz w:val="28"/>
          <w:bdr w:val="none" w:sz="0" w:space="0" w:color="auto"/>
        </w:rPr>
        <w:t>声朗朗的教室和人</w:t>
      </w:r>
      <w:r>
        <w:rPr>
          <w:rFonts w:ascii="宋体" w:eastAsia="宋体" w:hAnsi="SimSun" w:cs="宋体"/>
          <w:sz w:val="28"/>
          <w:bdr w:val="none" w:sz="0" w:space="0" w:color="auto"/>
        </w:rPr>
        <w:t>头攒动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茵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，有多少期待和梦想正要从那里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帆起航。然而等待我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有旖旎多姿的梦，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凰涅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的痛。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彼得潘，他能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大。可是在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光的洪流中，我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渐渐长</w:t>
      </w:r>
      <w:r>
        <w:rPr>
          <w:rFonts w:ascii="宋体" w:eastAsia="宋体" w:hAnsi="MS Mincho" w:cs="宋体"/>
          <w:sz w:val="28"/>
          <w:bdr w:val="none" w:sz="0" w:space="0" w:color="auto"/>
        </w:rPr>
        <w:t>大。以往的梦想，不知正在哪里漂泊流浪，脆弱而敏感的心灵被世俗蒙上了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灰迹，我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故事里醒来的那一刻，我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就故作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世界，孤独而冷傲。家境的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寒、升学的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力，鞭策着我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的内心，哪管它前路泥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坎坷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但，以往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的是青春。那些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将会成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远挥</w:t>
      </w:r>
      <w:r>
        <w:rPr>
          <w:rFonts w:ascii="宋体" w:eastAsia="宋体" w:hAnsi="MS Mincho" w:cs="宋体"/>
          <w:sz w:val="28"/>
          <w:bdr w:val="none" w:sz="0" w:space="0" w:color="auto"/>
        </w:rPr>
        <w:t>洒不去的汗水。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人的青春只有一次，或短或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如何去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衡，都是出自于我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个人的内心。青春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。或</w:t>
      </w:r>
      <w:r>
        <w:rPr>
          <w:rFonts w:ascii="宋体" w:eastAsia="宋体" w:hAnsi="SimSun" w:cs="宋体"/>
          <w:sz w:val="28"/>
          <w:bdr w:val="none" w:sz="0" w:space="0" w:color="auto"/>
        </w:rPr>
        <w:t>许对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，青春就是我可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的同桌，我可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个温暖的大班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。青春或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是教学楼下的那个田径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面的那一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屋，它的存在，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保留了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保留了最原始的青春痕迹。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的高一的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候，我几个很好的朋友用一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核桃壳装上了一封信埋在了教学楼下的土地里，我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彼此不去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找，不去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看，就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青春，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未来的寄望留下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片土地下。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看起来非常的幼稚，但是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就是青春里最好的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明。有一群好朋友，有一个丰富的理想，一个美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的校园，一片肥沃的土地。我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就像是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花，就像是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芽，就像是即将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潮的海水，期待着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大的那一天。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在等待一个未来，也在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念一片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的青春而言，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二者都是很重要的，未来是希望，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往是警告。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份青春里有太多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傲的、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憾的事情，但其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最重要的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理想，因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理想才是我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青春的一个代言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高二了，面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即将而来的高三，我很害怕，但是同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我也很勇敢。我期待着在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青春的旅途之中找到一个更好的答案，也期待在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场风</w:t>
      </w:r>
      <w:r>
        <w:rPr>
          <w:rFonts w:ascii="宋体" w:eastAsia="宋体" w:hAnsi="MS Mincho" w:cs="宋体"/>
          <w:sz w:val="28"/>
          <w:bdr w:val="none" w:sz="0" w:space="0" w:color="auto"/>
        </w:rPr>
        <w:t>雨交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的励志途中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找自己的希望。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是一次需要勇气的旅行，也是一次需要决心的旅程。我想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着自己的那一份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着，向更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的地方去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展。或</w:t>
      </w:r>
      <w:r>
        <w:rPr>
          <w:rFonts w:ascii="宋体" w:eastAsia="宋体" w:hAnsi="SimSun" w:cs="宋体"/>
          <w:sz w:val="28"/>
          <w:bdr w:val="none" w:sz="0" w:space="0" w:color="auto"/>
        </w:rPr>
        <w:t>许对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于未来，有太多太多的不确定。但只要一份希望，就能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点亮我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整个青春。即使是面</w:t>
      </w:r>
      <w:r>
        <w:rPr>
          <w:rFonts w:ascii="宋体" w:eastAsia="宋体" w:hAnsi="SimSun" w:cs="宋体"/>
          <w:sz w:val="28"/>
          <w:bdr w:val="none" w:sz="0" w:space="0" w:color="auto"/>
        </w:rPr>
        <w:t>对紧</w:t>
      </w:r>
      <w:r>
        <w:rPr>
          <w:rFonts w:ascii="宋体" w:eastAsia="宋体" w:hAnsi="MS Mincho" w:cs="宋体"/>
          <w:sz w:val="28"/>
          <w:bdr w:val="none" w:sz="0" w:space="0" w:color="auto"/>
        </w:rPr>
        <w:t>接而来的高考，我想我也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当会有一个正确的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一切不辜</w:t>
      </w:r>
      <w:r>
        <w:rPr>
          <w:rFonts w:ascii="宋体" w:eastAsia="宋体" w:hAnsi="SimSun" w:cs="宋体"/>
          <w:sz w:val="28"/>
          <w:bdr w:val="none" w:sz="0" w:space="0" w:color="auto"/>
        </w:rPr>
        <w:t>负这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青春的旅行，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所有的事情就都有了意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。不管高考是失</w:t>
      </w:r>
      <w:r>
        <w:rPr>
          <w:rFonts w:ascii="宋体" w:eastAsia="宋体" w:hAnsi="SimSun" w:cs="宋体"/>
          <w:sz w:val="28"/>
          <w:bdr w:val="none" w:sz="0" w:space="0" w:color="auto"/>
        </w:rPr>
        <w:t>败还</w:t>
      </w:r>
      <w:r>
        <w:rPr>
          <w:rFonts w:ascii="宋体" w:eastAsia="宋体" w:hAnsi="MS Mincho" w:cs="宋体"/>
          <w:sz w:val="28"/>
          <w:bdr w:val="none" w:sz="0" w:space="0" w:color="auto"/>
        </w:rPr>
        <w:t>是成功，不管未来理想是否会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，至少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在而言，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的。将来再度回首的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一切都会有彼此的光芒，我想，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大概就是青春的最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青春之行，只要不辜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初心，只不要辜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自我，不辜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期待，我想，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一次旅行就可以是愉悦的，幸福的，有所成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那个我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一起在青春里努力的向上吧，做一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向日葵，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着太阳微笑，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天都成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新的希望。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月如歌，青春是人生中一段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光。它注定是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不平凡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用心灵和智慧去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，用勇气和自信去充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青春的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梦想的追求，我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走到一起来了。来到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外的青青校园，青春就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来增光添彩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生命是脆弱的，而且只有一次。但有了理想的支撑，它就可以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会珍惜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有的一切，会在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雨雷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，会在坎坷泥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中拼搏，会在惊涛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浪中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。崎</w:t>
      </w:r>
      <w:r>
        <w:rPr>
          <w:rFonts w:ascii="宋体" w:eastAsia="宋体" w:hAnsi="SimSun" w:cs="宋体"/>
          <w:sz w:val="28"/>
          <w:bdr w:val="none" w:sz="0" w:space="0" w:color="auto"/>
        </w:rPr>
        <w:t>岖</w:t>
      </w:r>
      <w:r>
        <w:rPr>
          <w:rFonts w:ascii="宋体" w:eastAsia="宋体" w:hAnsi="MS Mincho" w:cs="宋体"/>
          <w:sz w:val="28"/>
          <w:bdr w:val="none" w:sz="0" w:space="0" w:color="auto"/>
        </w:rPr>
        <w:t>人生路，我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会用自己的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就一条通往梦想的康庄大道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的，就像一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熊熊燃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的烈火，像一曲响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云霄的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歌。青春的生命，更需要我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用心灵去体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，用理智去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，用汗水去造就。理想是勤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就的一幅画卷，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著者用丹心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就的一片深情，智慧者用思想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拓的一片天空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通往理想的的台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，都会留下不同的印迹。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美好的心灵，用青春去奏响生命的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梦想自由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梦想是美好的。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个人都有梦想，梦想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是随着思想的前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。童年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，我有一个梦想，我希望自己有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。大人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小伙子，有了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你要去干什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?”“</w:t>
      </w:r>
      <w:r>
        <w:rPr>
          <w:rFonts w:ascii="宋体" w:eastAsia="宋体" w:hAnsi="MS Mincho" w:cs="宋体"/>
          <w:sz w:val="28"/>
          <w:bdr w:val="none" w:sz="0" w:space="0" w:color="auto"/>
        </w:rPr>
        <w:t>我要去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泡泡糖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如果你有很多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?”“</w:t>
      </w:r>
      <w:r>
        <w:rPr>
          <w:rFonts w:ascii="宋体" w:eastAsia="宋体" w:hAnsi="MS Mincho" w:cs="宋体"/>
          <w:sz w:val="28"/>
          <w:bdr w:val="none" w:sz="0" w:space="0" w:color="auto"/>
        </w:rPr>
        <w:t>我会去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很多泡泡糖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如果你有用不完的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?”“</w:t>
      </w:r>
      <w:r>
        <w:rPr>
          <w:rFonts w:ascii="宋体" w:eastAsia="宋体" w:hAnsi="MS Mincho" w:cs="宋体"/>
          <w:sz w:val="28"/>
          <w:bdr w:val="none" w:sz="0" w:space="0" w:color="auto"/>
        </w:rPr>
        <w:t>我会把做泡泡糖的工厂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下来。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确，小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，天真无邪，梦想也充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了童稚气。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今天，我的梦想是，能考上一所理想的高中。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着梦想，我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一天都在苦苦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斗。我希望自己能成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一名尖子生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在学校，能受到老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的肯定、同学的称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回家，能受到家人的表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。我因此学会了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星期六、星期天的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真很短，孩子脾气真想犯，慢慢懂了做人的辛苦和梦想真是太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好我会努力，看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了生活而起早赶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，把握自己不再松散。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梦想的途中，会遇到无数的挫折和困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系，跌倒了再爬起来，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了追梦，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前行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梦想像一粒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的土壤里，尽管它很小，却可以生根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花。有了梦想，也就有了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有梦想，并用行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去追求它，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本身就是一</w:t>
      </w:r>
      <w:r>
        <w:rPr>
          <w:rFonts w:ascii="宋体" w:eastAsia="宋体" w:hAnsi="SimSun" w:cs="宋体"/>
          <w:sz w:val="28"/>
          <w:bdr w:val="none" w:sz="0" w:space="0" w:color="auto"/>
        </w:rPr>
        <w:t>种荣</w:t>
      </w:r>
      <w:r>
        <w:rPr>
          <w:rFonts w:ascii="宋体" w:eastAsia="宋体" w:hAnsi="MS Mincho" w:cs="宋体"/>
          <w:sz w:val="28"/>
          <w:bdr w:val="none" w:sz="0" w:space="0" w:color="auto"/>
        </w:rPr>
        <w:t>耀。因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，在追求的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心声装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期待，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着未来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理想放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，青春才可以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得色彩斑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高中生励志青春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如果今天不走快点，那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明天可能就要用跑的了，后天也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就要看不清前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的方向了。何必去管梦想会不会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呢，向前走向前奔跑就是了。有的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候梦想会比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近，有的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候梦想会很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，但是它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坦白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，自己只是不想在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短短的一生中留下太多的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憾，可是我似乎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是在等待，把梦想留在将来，把努力留在明天，拿来一本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翻了几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想等到下次有空的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候再看，那些本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今天要完成的事情，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是想到等等再做，然后</w:t>
      </w:r>
      <w:r>
        <w:rPr>
          <w:rFonts w:ascii="宋体" w:eastAsia="宋体" w:hAnsi="SimSun" w:cs="宋体"/>
          <w:sz w:val="28"/>
          <w:bdr w:val="none" w:sz="0" w:space="0" w:color="auto"/>
        </w:rPr>
        <w:t>经这么</w:t>
      </w:r>
      <w:r>
        <w:rPr>
          <w:rFonts w:ascii="宋体" w:eastAsia="宋体" w:hAnsi="MS Mincho" w:cs="宋体"/>
          <w:sz w:val="28"/>
          <w:bdr w:val="none" w:sz="0" w:space="0" w:color="auto"/>
        </w:rPr>
        <w:t>一放下，就再没有然后了。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并不是很好，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是回想着自己，回想着昨天，踏上社会的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生了很多事，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各式的人。可是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无声息的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四年有多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，放在一个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刻度里，似乎没有十年来的那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刻苦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心，却也足以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一个人的生活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生天翻地覆。在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一个不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里，到底是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四年前踏上离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的客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是我决定的路，无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如何都不能放弃，你有你的梦你有你的路，拼了命也要走下去。大概正是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了那句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吧：青春免不了一</w:t>
      </w:r>
      <w:r>
        <w:rPr>
          <w:rFonts w:ascii="宋体" w:eastAsia="宋体" w:hAnsi="SimSun" w:cs="宋体"/>
          <w:sz w:val="28"/>
          <w:bdr w:val="none" w:sz="0" w:space="0" w:color="auto"/>
        </w:rPr>
        <w:t>场颠</w:t>
      </w:r>
      <w:r>
        <w:rPr>
          <w:rFonts w:ascii="宋体" w:eastAsia="宋体" w:hAnsi="MS Mincho" w:cs="宋体"/>
          <w:sz w:val="28"/>
          <w:bdr w:val="none" w:sz="0" w:space="0" w:color="auto"/>
        </w:rPr>
        <w:t>沛流离。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自己要从一个城市奔向另一个城市，投靠一个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虞我</w:t>
      </w:r>
      <w:r>
        <w:rPr>
          <w:rFonts w:ascii="宋体" w:eastAsia="宋体" w:hAnsi="SimSun" w:cs="宋体"/>
          <w:sz w:val="28"/>
          <w:bdr w:val="none" w:sz="0" w:space="0" w:color="auto"/>
        </w:rPr>
        <w:t>诈</w:t>
      </w:r>
      <w:r>
        <w:rPr>
          <w:rFonts w:ascii="宋体" w:eastAsia="宋体" w:hAnsi="MS Mincho" w:cs="宋体"/>
          <w:sz w:val="28"/>
          <w:bdr w:val="none" w:sz="0" w:space="0" w:color="auto"/>
        </w:rPr>
        <w:t>的暴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港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没有人逼你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了投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张简历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奔波，也没有人逼你拖着行李离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自己的故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。自己之所以会站在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个地方，是因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当初自己的决定，可是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我居然忘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里的原因了。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以前我</w:t>
      </w:r>
      <w:r>
        <w:rPr>
          <w:rFonts w:ascii="宋体" w:eastAsia="宋体" w:hAnsi="SimSun" w:cs="宋体"/>
          <w:sz w:val="28"/>
          <w:bdr w:val="none" w:sz="0" w:space="0" w:color="auto"/>
        </w:rPr>
        <w:t>还觉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得自己心智算成熟，可不知道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么总</w:t>
      </w:r>
      <w:r>
        <w:rPr>
          <w:rFonts w:ascii="宋体" w:eastAsia="宋体" w:hAnsi="MS Mincho" w:cs="宋体"/>
          <w:sz w:val="28"/>
          <w:bdr w:val="none" w:sz="0" w:space="0" w:color="auto"/>
        </w:rPr>
        <w:t>是会被一些莫名其妙的情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充斥着，莫名的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得被整个世界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弃了。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https://d.book118.com/458042117116006040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8042117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高中生励志演讲稿15篇</dc:title>
  <dc:subject>通过对演讲稿语言的推究可以提高语言的表现力，增强语言的感染力。在我们平凡的日常里，能够利用到演讲稿的场合越来越多，你写演讲稿时总是没有新意？以下是小编精心整理的高中生励志演讲稿，欢迎阅读与收藏。高中生</dc:subject>
  <cp:keywords>高中生励志演讲稿</cp:keywords>
  <cp:revision>0</cp:revision>
</cp:coreProperties>
</file>