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新教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工作心得体会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心里有一些收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后，往往会写一篇心得体会，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就可以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出具体的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和想法。那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如何写心得体会才能更有感染力呢？以下是小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无一不是深有名望，若在从事学前教育的人前提起你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的大名，定是投来</w:t>
      </w:r>
      <w:r>
        <w:rPr>
          <w:rFonts w:ascii="宋体" w:eastAsia="宋体" w:hAnsi="SimSun" w:cs="宋体"/>
          <w:sz w:val="28"/>
          <w:bdr w:val="none" w:sz="0" w:space="0" w:color="auto"/>
        </w:rPr>
        <w:t>钦</w:t>
      </w:r>
      <w:r>
        <w:rPr>
          <w:rFonts w:ascii="宋体" w:eastAsia="宋体" w:hAnsi="MS Mincho" w:cs="宋体"/>
          <w:sz w:val="28"/>
          <w:bdr w:val="none" w:sz="0" w:space="0" w:color="auto"/>
        </w:rPr>
        <w:t>佩和</w:t>
      </w:r>
      <w:r>
        <w:rPr>
          <w:rFonts w:ascii="宋体" w:eastAsia="宋体" w:hAnsi="SimSun" w:cs="宋体"/>
          <w:sz w:val="28"/>
          <w:bdr w:val="none" w:sz="0" w:space="0" w:color="auto"/>
        </w:rPr>
        <w:t>艳</w:t>
      </w:r>
      <w:r>
        <w:rPr>
          <w:rFonts w:ascii="宋体" w:eastAsia="宋体" w:hAnsi="MS Mincho" w:cs="宋体"/>
          <w:sz w:val="28"/>
          <w:bdr w:val="none" w:sz="0" w:space="0" w:color="auto"/>
        </w:rPr>
        <w:t>羡的目光，而我也会是其中之一。光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的背后，却少有人知你</w:t>
      </w:r>
      <w:r>
        <w:rPr>
          <w:rFonts w:ascii="宋体" w:eastAsia="宋体" w:hAnsi="SimSun" w:cs="宋体"/>
          <w:sz w:val="28"/>
          <w:bdr w:val="none" w:sz="0" w:space="0" w:color="auto"/>
        </w:rPr>
        <w:t>们专业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中的寂寞和辛酸，但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不失幸福的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笑。大多数的人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馅</w:t>
      </w:r>
      <w:r>
        <w:rPr>
          <w:rFonts w:ascii="宋体" w:eastAsia="宋体" w:hAnsi="MS Mincho" w:cs="宋体"/>
          <w:sz w:val="28"/>
          <w:bdr w:val="none" w:sz="0" w:space="0" w:color="auto"/>
        </w:rPr>
        <w:t>于梦想，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明的人把梦想付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于行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愚昧的人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梦想成了幻想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可笑的人从来没有梦想</w:t>
      </w:r>
      <w:r>
        <w:rPr>
          <w:rFonts w:ascii="宋体" w:eastAsia="宋体" w:cs="宋体"/>
          <w:sz w:val="28"/>
          <w:bdr w:val="none" w:sz="0" w:space="0" w:color="auto"/>
        </w:rPr>
        <w:t>??</w:t>
      </w:r>
      <w:r>
        <w:rPr>
          <w:rFonts w:ascii="宋体" w:eastAsia="宋体" w:hAnsi="MS Mincho" w:cs="宋体"/>
          <w:sz w:val="28"/>
          <w:bdr w:val="none" w:sz="0" w:space="0" w:color="auto"/>
        </w:rPr>
        <w:t>而多数的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日程安排井然有序，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程内容丰富多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中却不失散漫，从全方位地精心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如何成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的情境，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，熟悉而陌生，似乎我又回到了那些年，那些年里的那些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揣着童年里的那个梦想，随着年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渐长</w:t>
      </w:r>
      <w:r>
        <w:rPr>
          <w:rFonts w:ascii="宋体" w:eastAsia="宋体" w:hAnsi="MS Mincho" w:cs="宋体"/>
          <w:sz w:val="28"/>
          <w:bdr w:val="none" w:sz="0" w:space="0" w:color="auto"/>
        </w:rPr>
        <w:t>，愈演愈烈，或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幂幂</w:t>
      </w:r>
      <w:r>
        <w:rPr>
          <w:rFonts w:ascii="宋体" w:eastAsia="宋体" w:hAnsi="MS Mincho" w:cs="宋体"/>
          <w:sz w:val="28"/>
          <w:bdr w:val="none" w:sz="0" w:space="0" w:color="auto"/>
        </w:rPr>
        <w:t>之中的安排，上天慈悲我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着的心，高考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的一次惨痛失利，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我意外地回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到了最初的梦想。于是，大学里的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一天我都是幸福的，就因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日，新教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入伍宣誓，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于我，庄重而新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，庄重是因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我不知道是否其它各行各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都会有入伍宣誓。如果没有，是否</w:t>
      </w:r>
      <w:r>
        <w:rPr>
          <w:rFonts w:ascii="宋体" w:eastAsia="宋体" w:hAnsi="SimSun" w:cs="宋体"/>
          <w:sz w:val="28"/>
          <w:bdr w:val="none" w:sz="0" w:space="0" w:color="auto"/>
        </w:rPr>
        <w:t>显现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的特殊性呢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顿时</w:t>
      </w:r>
      <w:r>
        <w:rPr>
          <w:rFonts w:ascii="宋体" w:eastAsia="宋体" w:hAnsi="MS Mincho" w:cs="宋体"/>
          <w:sz w:val="28"/>
          <w:bdr w:val="none" w:sz="0" w:space="0" w:color="auto"/>
        </w:rPr>
        <w:t>，心中的使命感油然而生，而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一刻，真的非比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常。而胡局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的一番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于《做一个快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》的</w:t>
      </w:r>
      <w:r>
        <w:rPr>
          <w:rFonts w:ascii="宋体" w:eastAsia="宋体" w:hAnsi="SimSun" w:cs="宋体"/>
          <w:sz w:val="28"/>
          <w:bdr w:val="none" w:sz="0" w:space="0" w:color="auto"/>
        </w:rPr>
        <w:t>长谈</w:t>
      </w:r>
      <w:r>
        <w:rPr>
          <w:rFonts w:ascii="宋体" w:eastAsia="宋体" w:hAnsi="MS Mincho" w:cs="宋体"/>
          <w:sz w:val="28"/>
          <w:bdr w:val="none" w:sz="0" w:space="0" w:color="auto"/>
        </w:rPr>
        <w:t>，无不寄托着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一些尚不成熟的新教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的深切厚望，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青年一代的美好憧憬。早有耳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的吴文</w:t>
      </w:r>
      <w:r>
        <w:rPr>
          <w:rFonts w:ascii="宋体" w:eastAsia="宋体" w:hAnsi="SimSun" w:cs="宋体"/>
          <w:sz w:val="28"/>
          <w:bdr w:val="none" w:sz="0" w:space="0" w:color="auto"/>
        </w:rPr>
        <w:t>艳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，是一位人人尊敬的幼儿教育的教研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睹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一位北</w:t>
      </w:r>
      <w:r>
        <w:rPr>
          <w:rFonts w:ascii="宋体" w:eastAsia="宋体" w:hAnsi="SimSun" w:cs="宋体"/>
          <w:sz w:val="28"/>
          <w:bdr w:val="none" w:sz="0" w:space="0" w:color="auto"/>
        </w:rPr>
        <w:t>仑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采，我想用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投入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两个字来形容她恰如其分，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的一投入就是好几十个年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，如果不是因</w:t>
      </w:r>
      <w:r>
        <w:rPr>
          <w:rFonts w:ascii="宋体" w:eastAsia="宋体" w:hAnsi="SimSun" w:cs="宋体"/>
          <w:sz w:val="28"/>
          <w:bdr w:val="none" w:sz="0" w:space="0" w:color="auto"/>
        </w:rPr>
        <w:t>为热爱</w:t>
      </w:r>
      <w:r>
        <w:rPr>
          <w:rFonts w:ascii="宋体" w:eastAsia="宋体" w:hAnsi="MS Mincho" w:cs="宋体"/>
          <w:sz w:val="28"/>
          <w:bdr w:val="none" w:sz="0" w:space="0" w:color="auto"/>
        </w:rPr>
        <w:t>又怎会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高度的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情，又怎会刻刻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深刻，案例典型，分析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致入微，并随</w:t>
      </w:r>
      <w:r>
        <w:rPr>
          <w:rFonts w:ascii="宋体" w:eastAsia="宋体" w:hAnsi="SimSun" w:cs="宋体"/>
          <w:sz w:val="28"/>
          <w:bdr w:val="none" w:sz="0" w:space="0" w:color="auto"/>
        </w:rPr>
        <w:t>时变换</w:t>
      </w:r>
      <w:r>
        <w:rPr>
          <w:rFonts w:ascii="宋体" w:eastAsia="宋体" w:hAnsi="MS Mincho" w:cs="宋体"/>
          <w:sz w:val="28"/>
          <w:bdr w:val="none" w:sz="0" w:space="0" w:color="auto"/>
        </w:rPr>
        <w:t>声色，甚至投入到哼起了</w:t>
      </w:r>
      <w:r>
        <w:rPr>
          <w:rFonts w:ascii="宋体" w:eastAsia="宋体" w:hAnsi="SimSun" w:cs="宋体"/>
          <w:sz w:val="28"/>
          <w:bdr w:val="none" w:sz="0" w:space="0" w:color="auto"/>
        </w:rPr>
        <w:t>摇篮</w:t>
      </w:r>
      <w:r>
        <w:rPr>
          <w:rFonts w:ascii="宋体" w:eastAsia="宋体" w:hAnsi="MS Mincho" w:cs="宋体"/>
          <w:sz w:val="28"/>
          <w:bdr w:val="none" w:sz="0" w:space="0" w:color="auto"/>
        </w:rPr>
        <w:t>曲，其目的是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能真的学到，身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其境，感同身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而后的两天，我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一天都有所期待，期待接下来会是哪些精彩。徐建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，一位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坎坷的宁波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中学老校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，他将曾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是一所并不起眼的学校管理成中考分数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名列前茅的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等学校，其中的管理机智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服。于是，我不禁感慨，教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底下成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，一定会泛</w:t>
      </w:r>
      <w:r>
        <w:rPr>
          <w:rFonts w:ascii="宋体" w:eastAsia="宋体" w:hAnsi="SimSun" w:cs="宋体"/>
          <w:sz w:val="28"/>
          <w:bdr w:val="none" w:sz="0" w:space="0" w:color="auto"/>
        </w:rPr>
        <w:t>滥</w:t>
      </w:r>
      <w:r>
        <w:rPr>
          <w:rFonts w:ascii="宋体" w:eastAsia="宋体" w:hAnsi="MS Mincho" w:cs="宋体"/>
          <w:sz w:val="28"/>
          <w:bdr w:val="none" w:sz="0" w:space="0" w:color="auto"/>
        </w:rPr>
        <w:t>很多的幸福感。他用他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几年的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师铭记</w:t>
      </w:r>
      <w:r>
        <w:rPr>
          <w:rFonts w:ascii="宋体" w:eastAsia="宋体" w:hAnsi="MS Mincho" w:cs="宋体"/>
          <w:sz w:val="28"/>
          <w:bdr w:val="none" w:sz="0" w:space="0" w:color="auto"/>
        </w:rPr>
        <w:t>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与任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座的内容清晰明了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何要做教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做一名合格的新教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其中他提出的六个心：安心、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心、虚心、恒心、孝心，我将一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刻在心。北</w:t>
      </w:r>
      <w:r>
        <w:rPr>
          <w:rFonts w:ascii="宋体" w:eastAsia="宋体" w:hAnsi="SimSun" w:cs="宋体"/>
          <w:sz w:val="28"/>
          <w:bdr w:val="none" w:sz="0" w:space="0" w:color="auto"/>
        </w:rPr>
        <w:t>仑</w:t>
      </w:r>
      <w:r>
        <w:rPr>
          <w:rFonts w:ascii="宋体" w:eastAsia="宋体" w:hAnsi="MS Mincho" w:cs="宋体"/>
          <w:sz w:val="28"/>
          <w:bdr w:val="none" w:sz="0" w:space="0" w:color="auto"/>
        </w:rPr>
        <w:t>教育局人事科的傅福珍老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们详细</w:t>
      </w:r>
      <w:r>
        <w:rPr>
          <w:rFonts w:ascii="宋体" w:eastAsia="宋体" w:hAnsi="MS Mincho" w:cs="宋体"/>
          <w:sz w:val="28"/>
          <w:bdr w:val="none" w:sz="0" w:space="0" w:color="auto"/>
        </w:rPr>
        <w:t>地介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了《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用期考核要求解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我更加明确在接下来的一年，我要十分用心做。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中心幼儿园高塘分园园</w:t>
      </w:r>
      <w:r>
        <w:rPr>
          <w:rFonts w:ascii="宋体" w:eastAsia="宋体" w:hAnsi="SimSun" w:cs="宋体"/>
          <w:sz w:val="28"/>
          <w:bdr w:val="none" w:sz="0" w:space="0" w:color="auto"/>
        </w:rPr>
        <w:t>长张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幼儿园常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长邬</w:t>
      </w:r>
      <w:r>
        <w:rPr>
          <w:rFonts w:ascii="宋体" w:eastAsia="宋体" w:hAnsi="MS Mincho" w:cs="宋体"/>
          <w:sz w:val="28"/>
          <w:bdr w:val="none" w:sz="0" w:space="0" w:color="auto"/>
        </w:rPr>
        <w:t>旭芳老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了《幼儿园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范化一日活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与指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》和《班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管理》，以她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解惑于我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。更分享了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，使我仿佛看到了未来我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的影子，因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如果有梦，就能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得很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。《用心育人、精心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，做一个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教育局人事科科</w:t>
      </w:r>
      <w:r>
        <w:rPr>
          <w:rFonts w:ascii="宋体" w:eastAsia="宋体" w:hAnsi="SimSun" w:cs="宋体"/>
          <w:sz w:val="28"/>
          <w:bdr w:val="none" w:sz="0" w:space="0" w:color="auto"/>
        </w:rPr>
        <w:t>长给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的最后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座和</w:t>
      </w:r>
      <w:r>
        <w:rPr>
          <w:rFonts w:ascii="宋体" w:eastAsia="宋体" w:hAnsi="SimSun" w:cs="宋体"/>
          <w:sz w:val="28"/>
          <w:bdr w:val="none" w:sz="0" w:space="0" w:color="auto"/>
        </w:rPr>
        <w:t>赠语</w:t>
      </w:r>
      <w:r>
        <w:rPr>
          <w:rFonts w:ascii="宋体" w:eastAsia="宋体" w:hAnsi="MS Mincho" w:cs="宋体"/>
          <w:sz w:val="28"/>
          <w:bdr w:val="none" w:sz="0" w:space="0" w:color="auto"/>
        </w:rPr>
        <w:t>，从中我也明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三次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的重要性，若想快速成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，就要学会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划，勤学，善思，好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乐实</w:t>
      </w:r>
      <w:r>
        <w:rPr>
          <w:rFonts w:ascii="宋体" w:eastAsia="宋体" w:hAnsi="MS Mincho" w:cs="宋体"/>
          <w:sz w:val="28"/>
          <w:bdr w:val="none" w:sz="0" w:space="0" w:color="auto"/>
        </w:rPr>
        <w:t>践，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学而不思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罔，思而不学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殆，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个夏天，因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，我的心平静而清凉，或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考，是思考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去了不平静，是学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暗淡了平日的焦躁，用心，更用心，愿含苞欲放的日子不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后参与幼儿教育工作已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有一段工作，比</w:t>
      </w:r>
      <w:r>
        <w:rPr>
          <w:rFonts w:ascii="宋体" w:eastAsia="宋体" w:hAnsi="SimSun" w:cs="宋体"/>
          <w:sz w:val="28"/>
          <w:bdr w:val="none" w:sz="0" w:space="0" w:color="auto"/>
        </w:rPr>
        <w:t>较庆</w:t>
      </w:r>
      <w:r>
        <w:rPr>
          <w:rFonts w:ascii="宋体" w:eastAsia="宋体" w:hAnsi="MS Mincho" w:cs="宋体"/>
          <w:sz w:val="28"/>
          <w:bdr w:val="none" w:sz="0" w:space="0" w:color="auto"/>
        </w:rPr>
        <w:t>幸的是在学校所学知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在日常教育工作中都能</w:t>
      </w:r>
      <w:r>
        <w:rPr>
          <w:rFonts w:ascii="宋体" w:eastAsia="宋体" w:hAnsi="SimSun" w:cs="宋体"/>
          <w:sz w:val="28"/>
          <w:bdr w:val="none" w:sz="0" w:space="0" w:color="auto"/>
        </w:rPr>
        <w:t>够应</w:t>
      </w:r>
      <w:r>
        <w:rPr>
          <w:rFonts w:ascii="宋体" w:eastAsia="宋体" w:hAnsi="MS Mincho" w:cs="宋体"/>
          <w:sz w:val="28"/>
          <w:bdr w:val="none" w:sz="0" w:space="0" w:color="auto"/>
        </w:rPr>
        <w:t>用上，而且目前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止我很能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应这</w:t>
      </w:r>
      <w:r>
        <w:rPr>
          <w:rFonts w:ascii="宋体" w:eastAsia="宋体" w:hAnsi="MS Mincho" w:cs="宋体"/>
          <w:sz w:val="28"/>
          <w:bdr w:val="none" w:sz="0" w:space="0" w:color="auto"/>
        </w:rPr>
        <w:t>一份工作。小朋友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都是天真而活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的，园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都是很好的人，在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体会到很多很多。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上第一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候，尽管有</w:t>
      </w:r>
      <w:r>
        <w:rPr>
          <w:rFonts w:ascii="宋体" w:eastAsia="宋体" w:hAnsi="SimSun" w:cs="宋体"/>
          <w:sz w:val="28"/>
          <w:bdr w:val="none" w:sz="0" w:space="0" w:color="auto"/>
        </w:rPr>
        <w:t>过实习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，但看着他</w:t>
      </w:r>
      <w:r>
        <w:rPr>
          <w:rFonts w:ascii="宋体" w:eastAsia="宋体" w:hAnsi="SimSun" w:cs="宋体"/>
          <w:sz w:val="28"/>
          <w:bdr w:val="none" w:sz="0" w:space="0" w:color="auto"/>
        </w:rPr>
        <w:t>们懵懵</w:t>
      </w:r>
      <w:r>
        <w:rPr>
          <w:rFonts w:ascii="宋体" w:eastAsia="宋体" w:hAnsi="MS Mincho" w:cs="宋体"/>
          <w:sz w:val="28"/>
          <w:bdr w:val="none" w:sz="0" w:space="0" w:color="auto"/>
        </w:rPr>
        <w:t>懂懂的眼神，我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了些</w:t>
      </w:r>
      <w:r>
        <w:rPr>
          <w:rFonts w:ascii="宋体" w:eastAsia="宋体" w:hAnsi="SimSun" w:cs="宋体"/>
          <w:sz w:val="28"/>
          <w:bdr w:val="none" w:sz="0" w:space="0" w:color="auto"/>
        </w:rPr>
        <w:t>许纰</w:t>
      </w:r>
      <w:r>
        <w:rPr>
          <w:rFonts w:ascii="宋体" w:eastAsia="宋体" w:hAnsi="MS Mincho" w:cs="宋体"/>
          <w:sz w:val="28"/>
          <w:bdr w:val="none" w:sz="0" w:space="0" w:color="auto"/>
        </w:rPr>
        <w:t>漏，幸好在其他老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的帮助下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地完成了</w:t>
      </w:r>
      <w:r>
        <w:rPr>
          <w:rFonts w:ascii="宋体" w:eastAsia="宋体" w:hAnsi="SimSun" w:cs="宋体"/>
          <w:sz w:val="28"/>
          <w:bdr w:val="none" w:sz="0" w:space="0" w:color="auto"/>
        </w:rPr>
        <w:t>这节课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这节课</w:t>
      </w:r>
      <w:r>
        <w:rPr>
          <w:rFonts w:ascii="宋体" w:eastAsia="宋体" w:hAnsi="MS Mincho" w:cs="宋体"/>
          <w:sz w:val="28"/>
          <w:bdr w:val="none" w:sz="0" w:space="0" w:color="auto"/>
        </w:rPr>
        <w:t>我也算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了一些不足吧，因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孩子都很小，很多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西都要一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地教，有些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了以后他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不一定会听，遇上他</w:t>
      </w:r>
      <w:r>
        <w:rPr>
          <w:rFonts w:ascii="宋体" w:eastAsia="宋体" w:hAnsi="SimSun" w:cs="宋体"/>
          <w:sz w:val="28"/>
          <w:bdr w:val="none" w:sz="0" w:space="0" w:color="auto"/>
        </w:rPr>
        <w:t>们发</w:t>
      </w:r>
      <w:r>
        <w:rPr>
          <w:rFonts w:ascii="宋体" w:eastAsia="宋体" w:hAnsi="MS Mincho" w:cs="宋体"/>
          <w:sz w:val="28"/>
          <w:bdr w:val="none" w:sz="0" w:space="0" w:color="auto"/>
        </w:rPr>
        <w:t>小情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候更是令我手足无措，因此最好不要一本正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子，幼儿是不会喜</w:t>
      </w:r>
      <w:r>
        <w:rPr>
          <w:rFonts w:ascii="宋体" w:eastAsia="宋体" w:hAnsi="SimSun" w:cs="宋体"/>
          <w:sz w:val="28"/>
          <w:bdr w:val="none" w:sz="0" w:space="0" w:color="auto"/>
        </w:rPr>
        <w:t>欢严肃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的是那</w:t>
      </w:r>
      <w:r>
        <w:rPr>
          <w:rFonts w:ascii="宋体" w:eastAsia="宋体" w:hAnsi="SimSun" w:cs="宋体"/>
          <w:sz w:val="28"/>
          <w:bdr w:val="none" w:sz="0" w:space="0" w:color="auto"/>
        </w:rPr>
        <w:t>种亲</w:t>
      </w:r>
      <w:r>
        <w:rPr>
          <w:rFonts w:ascii="宋体" w:eastAsia="宋体" w:hAnsi="MS Mincho" w:cs="宋体"/>
          <w:sz w:val="28"/>
          <w:bdr w:val="none" w:sz="0" w:space="0" w:color="auto"/>
        </w:rPr>
        <w:t>切可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，就像他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的朋友一般，从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里我也算学会了和和幼儿正确相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的方式吧。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方面都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好，慢慢学就好了，不</w:t>
      </w:r>
      <w:r>
        <w:rPr>
          <w:rFonts w:ascii="宋体" w:eastAsia="宋体" w:hAnsi="SimSun" w:cs="宋体"/>
          <w:sz w:val="28"/>
          <w:bdr w:val="none" w:sz="0" w:space="0" w:color="auto"/>
        </w:rPr>
        <w:t>过让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乖乖吃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和午睡工作可令我操碎了心，孩子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量都比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小，而且家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送他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来幼儿园的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们买</w:t>
      </w:r>
      <w:r>
        <w:rPr>
          <w:rFonts w:ascii="宋体" w:eastAsia="宋体" w:hAnsi="MS Mincho" w:cs="宋体"/>
          <w:sz w:val="28"/>
          <w:bdr w:val="none" w:sz="0" w:space="0" w:color="auto"/>
        </w:rPr>
        <w:t>些小零食，再加上他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很熟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地运用勺子和筷子，因此哄他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也是自己工作的一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过还</w:t>
      </w:r>
      <w:r>
        <w:rPr>
          <w:rFonts w:ascii="宋体" w:eastAsia="宋体" w:hAnsi="MS Mincho" w:cs="宋体"/>
          <w:sz w:val="28"/>
          <w:bdr w:val="none" w:sz="0" w:space="0" w:color="auto"/>
        </w:rPr>
        <w:t>好，因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除了老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有保育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的帮助，相比我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的新手老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，保育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可是有着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有很多需要我去学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午睡工作的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，我一般会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故事，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也是我自己陶冶情操的方式之一呢，不是照本宣科的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，而是自己融入童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故事之中，也算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自己一个心灵藉慰吧，尽管有极个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不会好好睡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的，但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久了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是会慢慢睡去的。另外有些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普及一些生活常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能吃什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不能吃，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有礼貌礼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一方面，很多人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就像是孩子的第二个母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的真是一点没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呢，或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以后等我也成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了一名母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我会感受得更多，不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是真的可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，只要能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从事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真是一份享受呢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天早上迎来家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和孩子，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做早操，陪伴他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玩游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，下午再看着家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接他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回家，我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的生活是很美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，以后的日子里我想我会有着更多的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一名更加合格的幼儿教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，至少我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会随着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累越来越多的。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入高中教学之后，我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多了一些不同的看法了。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得自己在大学学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总说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就是，承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一份祖国的期待，做好一份教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任。我知道自己身上背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着很多的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任和期待，在我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入教学工作之后，我</w:t>
      </w:r>
      <w:r>
        <w:rPr>
          <w:rFonts w:ascii="宋体" w:eastAsia="宋体" w:hAnsi="SimSun" w:cs="宋体"/>
          <w:sz w:val="28"/>
          <w:bdr w:val="none" w:sz="0" w:space="0" w:color="auto"/>
        </w:rPr>
        <w:t>发现这</w:t>
      </w:r>
      <w:r>
        <w:rPr>
          <w:rFonts w:ascii="宋体" w:eastAsia="宋体" w:hAnsi="MS Mincho" w:cs="宋体"/>
          <w:sz w:val="28"/>
          <w:bdr w:val="none" w:sz="0" w:space="0" w:color="auto"/>
        </w:rPr>
        <w:t>沉甸甸的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任和期待是会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人有所</w:t>
      </w:r>
      <w:r>
        <w:rPr>
          <w:rFonts w:ascii="宋体" w:eastAsia="宋体" w:hAnsi="SimSun" w:cs="宋体"/>
          <w:sz w:val="28"/>
          <w:bdr w:val="none" w:sz="0" w:space="0" w:color="auto"/>
        </w:rPr>
        <w:t>长进</w:t>
      </w:r>
      <w:r>
        <w:rPr>
          <w:rFonts w:ascii="宋体" w:eastAsia="宋体" w:hAnsi="MS Mincho" w:cs="宋体"/>
          <w:sz w:val="28"/>
          <w:bdr w:val="none" w:sz="0" w:space="0" w:color="auto"/>
        </w:rPr>
        <w:t>的，而我也更清楚的知道自己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有很多的地方需要去学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，需要去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在在的新教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就是一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，只不</w:t>
      </w:r>
      <w:r>
        <w:rPr>
          <w:rFonts w:ascii="宋体" w:eastAsia="宋体" w:hAnsi="SimSun" w:cs="宋体"/>
          <w:sz w:val="28"/>
          <w:bdr w:val="none" w:sz="0" w:space="0" w:color="auto"/>
        </w:rPr>
        <w:t>过这张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上有些早就印刻上去的花</w:t>
      </w:r>
      <w:r>
        <w:rPr>
          <w:rFonts w:ascii="宋体" w:eastAsia="宋体" w:hAnsi="SimSun" w:cs="宋体"/>
          <w:sz w:val="28"/>
          <w:bdr w:val="none" w:sz="0" w:space="0" w:color="auto"/>
        </w:rPr>
        <w:t>纹</w:t>
      </w:r>
      <w:r>
        <w:rPr>
          <w:rFonts w:ascii="宋体" w:eastAsia="宋体" w:hAnsi="MS Mincho" w:cs="宋体"/>
          <w:sz w:val="28"/>
          <w:bdr w:val="none" w:sz="0" w:space="0" w:color="auto"/>
        </w:rPr>
        <w:t>，不至于看起来那</w:t>
      </w:r>
      <w:r>
        <w:rPr>
          <w:rFonts w:ascii="宋体" w:eastAsia="宋体" w:hAnsi="SimSun" w:cs="宋体"/>
          <w:sz w:val="28"/>
          <w:bdr w:val="none" w:sz="0" w:space="0" w:color="auto"/>
        </w:rPr>
        <w:t>么贫</w:t>
      </w:r>
      <w:r>
        <w:rPr>
          <w:rFonts w:ascii="宋体" w:eastAsia="宋体" w:hAnsi="MS Mincho" w:cs="宋体"/>
          <w:sz w:val="28"/>
          <w:bdr w:val="none" w:sz="0" w:space="0" w:color="auto"/>
        </w:rPr>
        <w:t>瘠。我在学校学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常会去参加一些活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慢慢堆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起来，也就成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这张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上的那些花</w:t>
      </w:r>
      <w:r>
        <w:rPr>
          <w:rFonts w:ascii="宋体" w:eastAsia="宋体" w:hAnsi="SimSun" w:cs="宋体"/>
          <w:sz w:val="28"/>
          <w:bdr w:val="none" w:sz="0" w:space="0" w:color="auto"/>
        </w:rPr>
        <w:t>纹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些小小的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得稍微自信一些，能</w:t>
      </w:r>
      <w:r>
        <w:rPr>
          <w:rFonts w:ascii="宋体" w:eastAsia="宋体" w:hAnsi="SimSun" w:cs="宋体"/>
          <w:sz w:val="28"/>
          <w:bdr w:val="none" w:sz="0" w:space="0" w:color="auto"/>
        </w:rPr>
        <w:t>够带</w:t>
      </w:r>
      <w:r>
        <w:rPr>
          <w:rFonts w:ascii="宋体" w:eastAsia="宋体" w:hAnsi="MS Mincho" w:cs="宋体"/>
          <w:sz w:val="28"/>
          <w:bdr w:val="none" w:sz="0" w:space="0" w:color="auto"/>
        </w:rPr>
        <w:t>着一个信心充裕的姿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建立起自信来。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是我首次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入教学中最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感触的一个点，只有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感受到了你的自信和激情，他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便会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你多一些憧憬和期待，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趣也会提升上来了。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我是一名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，在四年的大学学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当中，我逐</w:t>
      </w:r>
      <w:r>
        <w:rPr>
          <w:rFonts w:ascii="宋体" w:eastAsia="宋体" w:hAnsi="SimSun" w:cs="宋体"/>
          <w:sz w:val="28"/>
          <w:bdr w:val="none" w:sz="0" w:space="0" w:color="auto"/>
        </w:rPr>
        <w:t>渐认识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文真的是一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博大的科目，它所包含的，需要我用一生去追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在在</w:t>
      </w:r>
      <w:r>
        <w:rPr>
          <w:rFonts w:ascii="宋体" w:eastAsia="宋体" w:hAnsi="SimSun" w:cs="宋体"/>
          <w:sz w:val="28"/>
          <w:bdr w:val="none" w:sz="0" w:space="0" w:color="auto"/>
        </w:rPr>
        <w:t>这门</w:t>
      </w:r>
      <w:r>
        <w:rPr>
          <w:rFonts w:ascii="宋体" w:eastAsia="宋体" w:hAnsi="MS Mincho" w:cs="宋体"/>
          <w:sz w:val="28"/>
          <w:bdr w:val="none" w:sz="0" w:space="0" w:color="auto"/>
        </w:rPr>
        <w:t>科目上，其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自信的，因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完善，在知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点以及一些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是稍微落后的。所以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也大大的刺激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我努力的去学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、去借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和模仿。在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的一个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程当中，我也逐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找到了一个属于自己的工作方式，也找到了一个更加舒适的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行自我提升。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的教学当中，我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到了一个教学中的小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，那就是如何跟学生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去交流和沟通。我知道在学生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个群体之中，他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常去</w:t>
      </w:r>
      <w:r>
        <w:rPr>
          <w:rFonts w:ascii="宋体" w:eastAsia="宋体" w:hAnsi="SimSun" w:cs="宋体"/>
          <w:sz w:val="28"/>
          <w:bdr w:val="none" w:sz="0" w:space="0" w:color="auto"/>
        </w:rPr>
        <w:t>议论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议论</w:t>
      </w:r>
      <w:r>
        <w:rPr>
          <w:rFonts w:ascii="宋体" w:eastAsia="宋体" w:hAnsi="MS Mincho" w:cs="宋体"/>
          <w:sz w:val="28"/>
          <w:bdr w:val="none" w:sz="0" w:space="0" w:color="auto"/>
        </w:rPr>
        <w:t>的方面也是比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广泛的，大到教学，小到生活里的穿着。所以在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些方面，我也是很注重的。作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，首先就是要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来一些自然的美感，拉近彼此的距离，当学生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接受你了之后，你的教学就会比想象中要更加的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次工作当中深刻体会到的一点。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入学校工作，是我教育事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的一个起点，我也会珍惜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的一次机会，在今后的道路上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去努力，然后加油去做一个更好的教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，希望我能</w:t>
      </w:r>
      <w:r>
        <w:rPr>
          <w:rFonts w:ascii="宋体" w:eastAsia="宋体" w:hAnsi="SimSun" w:cs="宋体"/>
          <w:sz w:val="28"/>
          <w:bdr w:val="none" w:sz="0" w:space="0" w:color="auto"/>
        </w:rPr>
        <w:t>够赢夺</w:t>
      </w:r>
      <w:r>
        <w:rPr>
          <w:rFonts w:ascii="宋体" w:eastAsia="宋体" w:hAnsi="MS Mincho" w:cs="宋体"/>
          <w:sz w:val="28"/>
          <w:bdr w:val="none" w:sz="0" w:space="0" w:color="auto"/>
        </w:rPr>
        <w:t>自己的那份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耀，光彩自己的人生。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一年的教学工作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益匪浅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既增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多新的朋友、教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踏上工作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位后的第一个任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就是担任一年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新生的数学教学工作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是一个不小的挑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一个多月的磨合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不断的找老教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教方法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接近孩子，我感到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待学生不</w:t>
      </w:r>
      <w:r>
        <w:rPr>
          <w:rFonts w:ascii="宋体" w:eastAsia="宋体" w:hAnsi="SimSun" w:cs="宋体"/>
          <w:sz w:val="28"/>
          <w:bdr w:val="none" w:sz="0" w:space="0" w:color="auto"/>
        </w:rPr>
        <w:t>应总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出教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的架子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把自己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在高高的位置上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很容易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孩子造成心理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从而上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不愿听或听不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要多从学生的角度去考</w:t>
      </w:r>
      <w:r>
        <w:rPr>
          <w:rFonts w:ascii="宋体" w:eastAsia="宋体" w:hAnsi="SimSun" w:cs="宋体"/>
          <w:sz w:val="28"/>
          <w:bdr w:val="none" w:sz="0" w:space="0" w:color="auto"/>
        </w:rPr>
        <w:t>虑问题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地的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学生着想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才能接受你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从而去听你的教育和指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并不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可我的心得体会却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备课对</w:t>
      </w:r>
      <w:r>
        <w:rPr>
          <w:rFonts w:ascii="宋体" w:eastAsia="宋体" w:hAnsi="MS Mincho" w:cs="宋体"/>
          <w:sz w:val="28"/>
          <w:bdr w:val="none" w:sz="0" w:space="0" w:color="auto"/>
        </w:rPr>
        <w:t>教学十分重要。教学中，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是一个必不可少，十分重要的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充分，能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效果就好。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、重</w:t>
      </w:r>
      <w:r>
        <w:rPr>
          <w:rFonts w:ascii="宋体" w:eastAsia="宋体" w:hAnsi="SimSun" w:cs="宋体"/>
          <w:sz w:val="28"/>
          <w:bdr w:val="none" w:sz="0" w:space="0" w:color="auto"/>
        </w:rPr>
        <w:t>视课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践。辛苦的</w:t>
      </w:r>
      <w:r>
        <w:rPr>
          <w:rFonts w:ascii="宋体" w:eastAsia="宋体" w:hAnsi="SimSun" w:cs="宋体"/>
          <w:sz w:val="28"/>
          <w:bdr w:val="none" w:sz="0" w:space="0" w:color="auto"/>
        </w:rPr>
        <w:t>备课归</w:t>
      </w:r>
      <w:r>
        <w:rPr>
          <w:rFonts w:ascii="宋体" w:eastAsia="宋体" w:hAnsi="MS Mincho" w:cs="宋体"/>
          <w:sz w:val="28"/>
          <w:bdr w:val="none" w:sz="0" w:space="0" w:color="auto"/>
        </w:rPr>
        <w:t>根到底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作准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的。我非常重</w:t>
      </w:r>
      <w:r>
        <w:rPr>
          <w:rFonts w:ascii="宋体" w:eastAsia="宋体" w:hAnsi="SimSun" w:cs="宋体"/>
          <w:sz w:val="28"/>
          <w:bdr w:val="none" w:sz="0" w:space="0" w:color="auto"/>
        </w:rPr>
        <w:t>视课</w:t>
      </w:r>
      <w:r>
        <w:rPr>
          <w:rFonts w:ascii="宋体" w:eastAsia="宋体" w:hAnsi="MS Mincho" w:cs="宋体"/>
          <w:sz w:val="28"/>
          <w:bdr w:val="none" w:sz="0" w:space="0" w:color="auto"/>
        </w:rPr>
        <w:t>堂的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，在教学的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程中尽量做到内容丰富充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自然大方，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，并且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天都以愉悦、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的精神面貌面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学生感受到一</w:t>
      </w:r>
      <w:r>
        <w:rPr>
          <w:rFonts w:ascii="宋体" w:eastAsia="宋体" w:hAnsi="SimSun" w:cs="宋体"/>
          <w:sz w:val="28"/>
          <w:bdr w:val="none" w:sz="0" w:space="0" w:color="auto"/>
        </w:rPr>
        <w:t>种亲</w:t>
      </w:r>
      <w:r>
        <w:rPr>
          <w:rFonts w:ascii="宋体" w:eastAsia="宋体" w:hAnsi="MS Mincho" w:cs="宋体"/>
          <w:sz w:val="28"/>
          <w:bdr w:val="none" w:sz="0" w:space="0" w:color="auto"/>
        </w:rPr>
        <w:t>切舒适的氛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讲课过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程中，我留心注意学生的反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解答学生提出的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，注意加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和学生的交流，以提高学生学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绩较</w:t>
      </w:r>
      <w:r>
        <w:rPr>
          <w:rFonts w:ascii="宋体" w:eastAsia="宋体" w:hAnsi="MS Mincho" w:cs="宋体"/>
          <w:sz w:val="28"/>
          <w:bdr w:val="none" w:sz="0" w:space="0" w:color="auto"/>
        </w:rPr>
        <w:t>差的学生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不同的后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生的具体情况，我制定了相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部分同学有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行鼓励，消除他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的自卑心理；有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一些容易回答的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的自信心，提高他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、多听不同老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，多向有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教。身教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于言教，教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出来的教学方法和技巧，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真用心学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会。听有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，我次次都有不同的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悟，都能收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到很多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听君一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思一整天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之感。作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在以后的教学工作中我要力争做到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 xml:space="preserve">. 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的学生多一些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心等，我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教授学生的同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多与他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交流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自内心的尊重他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也会尊重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愿意上他的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 xml:space="preserve">. </w:t>
      </w:r>
      <w:r>
        <w:rPr>
          <w:rFonts w:ascii="宋体" w:eastAsia="宋体" w:hAnsi="MS Mincho" w:cs="宋体"/>
          <w:sz w:val="28"/>
          <w:bdr w:val="none" w:sz="0" w:space="0" w:color="auto"/>
        </w:rPr>
        <w:t>献身教育事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被誉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cs="宋体"/>
          <w:sz w:val="28"/>
          <w:bdr w:val="none" w:sz="0" w:space="0" w:color="auto"/>
        </w:rPr>
        <w:t>”,</w:t>
      </w:r>
      <w:r>
        <w:rPr>
          <w:rFonts w:ascii="宋体" w:eastAsia="宋体" w:hAnsi="MS Mincho" w:cs="宋体"/>
          <w:sz w:val="28"/>
          <w:bdr w:val="none" w:sz="0" w:space="0" w:color="auto"/>
        </w:rPr>
        <w:t>点燃了自己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献身精神的真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写照。我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一位平凡的教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添</w:t>
      </w:r>
      <w:r>
        <w:rPr>
          <w:rFonts w:ascii="宋体" w:eastAsia="宋体" w:hAnsi="SimSun" w:cs="宋体"/>
          <w:sz w:val="28"/>
          <w:bdr w:val="none" w:sz="0" w:space="0" w:color="auto"/>
        </w:rPr>
        <w:t>砖</w:t>
      </w:r>
      <w:r>
        <w:rPr>
          <w:rFonts w:ascii="宋体" w:eastAsia="宋体" w:hAnsi="MS Mincho" w:cs="宋体"/>
          <w:sz w:val="28"/>
          <w:bdr w:val="none" w:sz="0" w:space="0" w:color="auto"/>
        </w:rPr>
        <w:t>加瓦。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不断提高自身素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努力成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学生喜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。争取在最短的工作学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丰富自己的教学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以上是本人工作一年的一些心得体会。作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着，勤于学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于教学，用愉快的心情</w:t>
      </w:r>
      <w:r>
        <w:rPr>
          <w:rFonts w:ascii="宋体" w:eastAsia="宋体" w:hAnsi="SimSun" w:cs="宋体"/>
          <w:sz w:val="28"/>
          <w:bdr w:val="none" w:sz="0" w:space="0" w:color="auto"/>
        </w:rPr>
        <w:t>应对每</w:t>
      </w:r>
      <w:r>
        <w:rPr>
          <w:rFonts w:ascii="宋体" w:eastAsia="宋体" w:hAnsi="MS Mincho" w:cs="宋体"/>
          <w:sz w:val="28"/>
          <w:bdr w:val="none" w:sz="0" w:space="0" w:color="auto"/>
        </w:rPr>
        <w:t>一天的工作。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逝，在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hAnsi="MS Mincho" w:cs="宋体"/>
          <w:sz w:val="28"/>
          <w:bdr w:val="none" w:sz="0" w:space="0" w:color="auto"/>
        </w:rPr>
        <w:t>城的第一年就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很快的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回首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一年，能</w:t>
      </w:r>
      <w:r>
        <w:rPr>
          <w:rFonts w:ascii="宋体" w:eastAsia="宋体" w:hAnsi="SimSun" w:cs="宋体"/>
          <w:sz w:val="28"/>
          <w:bdr w:val="none" w:sz="0" w:space="0" w:color="auto"/>
        </w:rPr>
        <w:t>够说紧张</w:t>
      </w:r>
      <w:r>
        <w:rPr>
          <w:rFonts w:ascii="宋体" w:eastAsia="宋体" w:hAnsi="MS Mincho" w:cs="宋体"/>
          <w:sz w:val="28"/>
          <w:bdr w:val="none" w:sz="0" w:space="0" w:color="auto"/>
        </w:rPr>
        <w:t>忙碌而收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多多。在一个陌生的工作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，十分感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系上各位老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心和帮忙，使我在各方面都有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和提高。接下来，我将本年度工作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一、教学方面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年，我先后承担了</w:t>
      </w:r>
      <w:r>
        <w:rPr>
          <w:rFonts w:ascii="宋体" w:eastAsia="宋体" w:cs="宋体"/>
          <w:sz w:val="28"/>
          <w:bdr w:val="none" w:sz="0" w:space="0" w:color="auto"/>
        </w:rPr>
        <w:t>07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》和</w:t>
      </w:r>
      <w:r>
        <w:rPr>
          <w:rFonts w:ascii="宋体" w:eastAsia="宋体" w:cs="宋体"/>
          <w:sz w:val="28"/>
          <w:bdr w:val="none" w:sz="0" w:space="0" w:color="auto"/>
        </w:rPr>
        <w:t>06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管理及</w:t>
      </w:r>
      <w:r>
        <w:rPr>
          <w:rFonts w:ascii="宋体" w:eastAsia="宋体" w:cs="宋体"/>
          <w:sz w:val="28"/>
          <w:bdr w:val="none" w:sz="0" w:space="0" w:color="auto"/>
        </w:rPr>
        <w:t>06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cs="宋体"/>
          <w:sz w:val="28"/>
          <w:bdr w:val="none" w:sz="0" w:space="0" w:color="auto"/>
        </w:rPr>
        <w:t>05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》的教学工作。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了能上好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门课</w:t>
      </w:r>
      <w:r>
        <w:rPr>
          <w:rFonts w:ascii="宋体" w:eastAsia="宋体" w:hAnsi="MS Mincho" w:cs="宋体"/>
          <w:sz w:val="28"/>
          <w:bdr w:val="none" w:sz="0" w:space="0" w:color="auto"/>
        </w:rPr>
        <w:t>程，我主要做了以下几点：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。《中</w:t>
      </w:r>
      <w:r>
        <w:rPr>
          <w:rFonts w:ascii="宋体" w:eastAsia="宋体" w:hAnsi="SimSun" w:cs="宋体"/>
          <w:sz w:val="28"/>
          <w:bdr w:val="none" w:sz="0" w:space="0" w:color="auto"/>
        </w:rPr>
        <w:t>级财务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》是会</w:t>
      </w:r>
      <w:r>
        <w:rPr>
          <w:rFonts w:ascii="宋体" w:eastAsia="宋体" w:hAnsi="SimSun" w:cs="宋体"/>
          <w:sz w:val="28"/>
          <w:bdr w:val="none" w:sz="0" w:space="0" w:color="auto"/>
        </w:rPr>
        <w:t>计专业</w:t>
      </w:r>
      <w:r>
        <w:rPr>
          <w:rFonts w:ascii="宋体" w:eastAsia="宋体" w:hAnsi="MS Mincho" w:cs="宋体"/>
          <w:sz w:val="28"/>
          <w:bdr w:val="none" w:sz="0" w:space="0" w:color="auto"/>
        </w:rPr>
        <w:t>学生核心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基会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就直接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且会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新修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状况，我在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程准</w:t>
      </w:r>
      <w:r>
        <w:rPr>
          <w:rFonts w:ascii="宋体" w:eastAsia="宋体" w:hAnsi="SimSun" w:cs="宋体"/>
          <w:sz w:val="28"/>
          <w:bdr w:val="none" w:sz="0" w:space="0" w:color="auto"/>
        </w:rPr>
        <w:t>备时</w:t>
      </w:r>
      <w:r>
        <w:rPr>
          <w:rFonts w:ascii="宋体" w:eastAsia="宋体" w:hAnsi="MS Mincho" w:cs="宋体"/>
          <w:sz w:val="28"/>
          <w:bdr w:val="none" w:sz="0" w:space="0" w:color="auto"/>
        </w:rPr>
        <w:t>力求做到深入浅出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，在教学安排中，尽量把准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中新的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</w:t>
      </w:r>
      <w:r>
        <w:rPr>
          <w:rFonts w:ascii="宋体" w:eastAsia="宋体" w:hAnsi="SimSun" w:cs="宋体"/>
          <w:sz w:val="28"/>
          <w:bdr w:val="none" w:sz="0" w:space="0" w:color="auto"/>
        </w:rPr>
        <w:t>传递给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于《</w:t>
      </w:r>
      <w:r>
        <w:rPr>
          <w:rFonts w:ascii="宋体" w:eastAsia="宋体" w:hAnsi="SimSun" w:cs="宋体"/>
          <w:sz w:val="28"/>
          <w:bdr w:val="none" w:sz="0" w:space="0" w:color="auto"/>
        </w:rPr>
        <w:t>财务</w:t>
      </w:r>
      <w:r>
        <w:rPr>
          <w:rFonts w:ascii="宋体" w:eastAsia="宋体" w:hAnsi="MS Mincho" w:cs="宋体"/>
          <w:sz w:val="28"/>
          <w:bdr w:val="none" w:sz="0" w:space="0" w:color="auto"/>
        </w:rPr>
        <w:t>分析与会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信息系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这门课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财务软</w:t>
      </w:r>
      <w:r>
        <w:rPr>
          <w:rFonts w:ascii="宋体" w:eastAsia="宋体" w:hAnsi="MS Mincho" w:cs="宋体"/>
          <w:sz w:val="28"/>
          <w:bdr w:val="none" w:sz="0" w:space="0" w:color="auto"/>
        </w:rPr>
        <w:t>件的使用一个直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的展示和系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，我参考多所高校相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精品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程教案，自己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制了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教程并在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件制作上将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件演示的屏幕截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融于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件中，</w:t>
      </w:r>
      <w:r>
        <w:rPr>
          <w:rFonts w:ascii="宋体" w:eastAsia="宋体" w:hAnsi="SimSun" w:cs="宋体"/>
          <w:sz w:val="28"/>
          <w:bdr w:val="none" w:sz="0" w:space="0" w:color="auto"/>
        </w:rPr>
        <w:t>让课</w:t>
      </w:r>
      <w:r>
        <w:rPr>
          <w:rFonts w:ascii="宋体" w:eastAsia="宋体" w:hAnsi="MS Mincho" w:cs="宋体"/>
          <w:sz w:val="28"/>
          <w:bdr w:val="none" w:sz="0" w:space="0" w:color="auto"/>
        </w:rPr>
        <w:t>件不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有理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绍还</w:t>
      </w:r>
      <w:r>
        <w:rPr>
          <w:rFonts w:ascii="宋体" w:eastAsia="宋体" w:hAnsi="MS Mincho" w:cs="宋体"/>
          <w:sz w:val="28"/>
          <w:bdr w:val="none" w:sz="0" w:space="0" w:color="auto"/>
        </w:rPr>
        <w:t>有案例演示，我期望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信息系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要教会学生怎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使用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件，更要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以后在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工作中能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合企</w:t>
      </w:r>
      <w:r>
        <w:rPr>
          <w:rFonts w:ascii="宋体" w:eastAsia="宋体" w:hAnsi="SimSun" w:cs="宋体"/>
          <w:sz w:val="28"/>
          <w:bdr w:val="none" w:sz="0" w:space="0" w:color="auto"/>
        </w:rPr>
        <w:t>业财务环</w:t>
      </w:r>
      <w:r>
        <w:rPr>
          <w:rFonts w:ascii="宋体" w:eastAsia="宋体" w:hAnsi="MS Mincho" w:cs="宋体"/>
          <w:sz w:val="28"/>
          <w:bdr w:val="none" w:sz="0" w:space="0" w:color="auto"/>
        </w:rPr>
        <w:t>境和管理要求的信息系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，我在背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上下了不少功夫，力争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都做到：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而去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前做好充分的准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，并及</w:t>
      </w:r>
      <w:r>
        <w:rPr>
          <w:rFonts w:ascii="宋体" w:eastAsia="宋体" w:hAnsi="SimSun" w:cs="宋体"/>
          <w:sz w:val="28"/>
          <w:bdr w:val="none" w:sz="0" w:space="0" w:color="auto"/>
        </w:rPr>
        <w:t>时调</w:t>
      </w:r>
      <w:r>
        <w:rPr>
          <w:rFonts w:ascii="宋体" w:eastAsia="宋体" w:hAnsi="MS Mincho" w:cs="宋体"/>
          <w:sz w:val="28"/>
          <w:bdr w:val="none" w:sz="0" w:space="0" w:color="auto"/>
        </w:rPr>
        <w:t>整和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后及</w:t>
      </w:r>
      <w:r>
        <w:rPr>
          <w:rFonts w:ascii="宋体" w:eastAsia="宋体" w:hAnsi="SimSun" w:cs="宋体"/>
          <w:sz w:val="28"/>
          <w:bdr w:val="none" w:sz="0" w:space="0" w:color="auto"/>
        </w:rPr>
        <w:t>时对该课</w:t>
      </w:r>
      <w:r>
        <w:rPr>
          <w:rFonts w:ascii="宋体" w:eastAsia="宋体" w:hAnsi="MS Mincho" w:cs="宋体"/>
          <w:sz w:val="28"/>
          <w:bdr w:val="none" w:sz="0" w:space="0" w:color="auto"/>
        </w:rPr>
        <w:t>作出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技能，提高教学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量。在《</w:t>
      </w:r>
      <w:r>
        <w:rPr>
          <w:rFonts w:ascii="宋体" w:eastAsia="宋体" w:hAnsi="SimSun" w:cs="宋体"/>
          <w:sz w:val="28"/>
          <w:bdr w:val="none" w:sz="0" w:space="0" w:color="auto"/>
        </w:rPr>
        <w:t>财务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》的教学中，思考到上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人数众多，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后，我及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与学生沟通，了解同学</w:t>
      </w:r>
      <w:r>
        <w:rPr>
          <w:rFonts w:ascii="宋体" w:eastAsia="宋体" w:hAnsi="SimSun" w:cs="宋体"/>
          <w:sz w:val="28"/>
          <w:bdr w:val="none" w:sz="0" w:space="0" w:color="auto"/>
        </w:rPr>
        <w:t>对这门课</w:t>
      </w:r>
      <w:r>
        <w:rPr>
          <w:rFonts w:ascii="宋体" w:eastAsia="宋体" w:hAnsi="MS Mincho" w:cs="宋体"/>
          <w:sz w:val="28"/>
          <w:bdr w:val="none" w:sz="0" w:space="0" w:color="auto"/>
        </w:rPr>
        <w:t>程的学</w:t>
      </w:r>
      <w:r>
        <w:rPr>
          <w:rFonts w:ascii="宋体" w:eastAsia="宋体" w:hAnsi="SimSun" w:cs="宋体"/>
          <w:sz w:val="28"/>
          <w:bdr w:val="none" w:sz="0" w:space="0" w:color="auto"/>
        </w:rPr>
        <w:t>习动态</w:t>
      </w:r>
      <w:r>
        <w:rPr>
          <w:rFonts w:ascii="宋体" w:eastAsia="宋体" w:hAnsi="MS Mincho" w:cs="宋体"/>
          <w:sz w:val="28"/>
          <w:bdr w:val="none" w:sz="0" w:space="0" w:color="auto"/>
        </w:rPr>
        <w:t>并及</w:t>
      </w:r>
      <w:r>
        <w:rPr>
          <w:rFonts w:ascii="宋体" w:eastAsia="宋体" w:hAnsi="SimSun" w:cs="宋体"/>
          <w:sz w:val="28"/>
          <w:bdr w:val="none" w:sz="0" w:space="0" w:color="auto"/>
        </w:rPr>
        <w:t>时调</w:t>
      </w:r>
      <w:r>
        <w:rPr>
          <w:rFonts w:ascii="宋体" w:eastAsia="宋体" w:hAnsi="MS Mincho" w:cs="宋体"/>
          <w:sz w:val="28"/>
          <w:bdr w:val="none" w:sz="0" w:space="0" w:color="auto"/>
        </w:rPr>
        <w:t>整教学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料和方法，尽可能照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到大多数同学的学</w:t>
      </w:r>
      <w:r>
        <w:rPr>
          <w:rFonts w:ascii="宋体" w:eastAsia="宋体" w:hAnsi="SimSun" w:cs="宋体"/>
          <w:sz w:val="28"/>
          <w:bdr w:val="none" w:sz="0" w:space="0" w:color="auto"/>
        </w:rPr>
        <w:t>习进</w:t>
      </w:r>
      <w:r>
        <w:rPr>
          <w:rFonts w:ascii="宋体" w:eastAsia="宋体" w:hAnsi="MS Mincho" w:cs="宋体"/>
          <w:sz w:val="28"/>
          <w:bdr w:val="none" w:sz="0" w:space="0" w:color="auto"/>
        </w:rPr>
        <w:t>度。介于《</w:t>
      </w:r>
      <w:r>
        <w:rPr>
          <w:rFonts w:ascii="宋体" w:eastAsia="宋体" w:hAnsi="SimSun" w:cs="宋体"/>
          <w:sz w:val="28"/>
          <w:bdr w:val="none" w:sz="0" w:space="0" w:color="auto"/>
        </w:rPr>
        <w:t>财务</w:t>
      </w:r>
      <w:r>
        <w:rPr>
          <w:rFonts w:ascii="宋体" w:eastAsia="宋体" w:hAnsi="MS Mincho" w:cs="宋体"/>
          <w:sz w:val="28"/>
          <w:bdr w:val="none" w:sz="0" w:space="0" w:color="auto"/>
        </w:rPr>
        <w:t>分析与会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信息系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这门课</w:t>
      </w:r>
      <w:r>
        <w:rPr>
          <w:rFonts w:ascii="宋体" w:eastAsia="宋体" w:hAnsi="MS Mincho" w:cs="宋体"/>
          <w:sz w:val="28"/>
          <w:bdr w:val="none" w:sz="0" w:space="0" w:color="auto"/>
        </w:rPr>
        <w:t>程理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枯燥的特点，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堂上注意精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学生尽量多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次三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的上机操作延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力争做到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上一次机，学生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用友</w:t>
      </w:r>
      <w:r>
        <w:rPr>
          <w:rFonts w:ascii="宋体" w:eastAsia="宋体" w:hAnsi="SimSun" w:cs="宋体"/>
          <w:sz w:val="28"/>
          <w:bdr w:val="none" w:sz="0" w:space="0" w:color="auto"/>
        </w:rPr>
        <w:t>财务软</w:t>
      </w:r>
      <w:r>
        <w:rPr>
          <w:rFonts w:ascii="宋体" w:eastAsia="宋体" w:hAnsi="MS Mincho" w:cs="宋体"/>
          <w:sz w:val="28"/>
          <w:bdr w:val="none" w:sz="0" w:space="0" w:color="auto"/>
        </w:rPr>
        <w:t>件的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就更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、虚心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，找到自己和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人的差距。在教学上，有疑必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多听老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边讲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点，克服自己的不足。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真布置作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，做到精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了做到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性、有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次性，我收集各</w:t>
      </w:r>
      <w:r>
        <w:rPr>
          <w:rFonts w:ascii="宋体" w:eastAsia="宋体" w:hAnsi="SimSun" w:cs="宋体"/>
          <w:sz w:val="28"/>
          <w:bdr w:val="none" w:sz="0" w:space="0" w:color="auto"/>
        </w:rPr>
        <w:t>种辅</w:t>
      </w:r>
      <w:r>
        <w:rPr>
          <w:rFonts w:ascii="宋体" w:eastAsia="宋体" w:hAnsi="MS Mincho" w:cs="宋体"/>
          <w:sz w:val="28"/>
          <w:bdr w:val="none" w:sz="0" w:space="0" w:color="auto"/>
        </w:rPr>
        <w:t>助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财务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完后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写分章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并配以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的答案解析，力求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都起到的效果。在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信息系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的上机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学生在操作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行解答和演示。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工作。在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次的学生的需求。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后也能</w:t>
      </w:r>
      <w:r>
        <w:rPr>
          <w:rFonts w:ascii="宋体" w:eastAsia="宋体" w:hAnsi="SimSun" w:cs="宋体"/>
          <w:sz w:val="28"/>
          <w:bdr w:val="none" w:sz="0" w:space="0" w:color="auto"/>
        </w:rPr>
        <w:t>练习财务软</w:t>
      </w:r>
      <w:r>
        <w:rPr>
          <w:rFonts w:ascii="宋体" w:eastAsia="宋体" w:hAnsi="MS Mincho" w:cs="宋体"/>
          <w:sz w:val="28"/>
          <w:bdr w:val="none" w:sz="0" w:space="0" w:color="auto"/>
        </w:rPr>
        <w:t>件的使用，我不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帮忙学生找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件安装光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多次到学生寝室指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学生安装。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二、工作方面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到、不早退、有事主</w:t>
      </w:r>
      <w:r>
        <w:rPr>
          <w:rFonts w:ascii="宋体" w:eastAsia="宋体" w:hAnsi="SimSun" w:cs="宋体"/>
          <w:sz w:val="28"/>
          <w:bdr w:val="none" w:sz="0" w:space="0" w:color="auto"/>
        </w:rPr>
        <w:t>动请</w:t>
      </w:r>
      <w:r>
        <w:rPr>
          <w:rFonts w:ascii="宋体" w:eastAsia="宋体" w:hAnsi="MS Mincho" w:cs="宋体"/>
          <w:sz w:val="28"/>
          <w:bdr w:val="none" w:sz="0" w:space="0" w:color="auto"/>
        </w:rPr>
        <w:t>假。在工作中，尊敬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同事，能正确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理好与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同事之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系。此外，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于系上安排下来的其他工作，本人也用心主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地去完成：除了日常的教学工作外，我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承担了</w:t>
      </w:r>
      <w:r>
        <w:rPr>
          <w:rFonts w:ascii="宋体" w:eastAsia="宋体" w:cs="宋体"/>
          <w:sz w:val="28"/>
          <w:bdr w:val="none" w:sz="0" w:space="0" w:color="auto"/>
        </w:rPr>
        <w:t>06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的独立操作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年暑期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cs="宋体"/>
          <w:sz w:val="28"/>
          <w:bdr w:val="none" w:sz="0" w:space="0" w:color="auto"/>
        </w:rPr>
        <w:t>06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计专业</w:t>
      </w:r>
      <w:r>
        <w:rPr>
          <w:rFonts w:ascii="宋体" w:eastAsia="宋体" w:hAnsi="MS Mincho" w:cs="宋体"/>
          <w:sz w:val="28"/>
          <w:bdr w:val="none" w:sz="0" w:space="0" w:color="auto"/>
        </w:rPr>
        <w:t>的学生分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批次完成了独立操作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。另外，在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一学期中，我根据系上的安排担任</w:t>
      </w:r>
      <w:r>
        <w:rPr>
          <w:rFonts w:ascii="宋体" w:eastAsia="宋体" w:cs="宋体"/>
          <w:sz w:val="28"/>
          <w:bdr w:val="none" w:sz="0" w:space="0" w:color="auto"/>
        </w:rPr>
        <w:t>08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计专业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班新生的班主任，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计专业</w:t>
      </w:r>
      <w:r>
        <w:rPr>
          <w:rFonts w:ascii="宋体" w:eastAsia="宋体" w:hAnsi="MS Mincho" w:cs="宋体"/>
          <w:sz w:val="28"/>
          <w:bdr w:val="none" w:sz="0" w:space="0" w:color="auto"/>
        </w:rPr>
        <w:t>有更好的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制作了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绍课</w:t>
      </w:r>
      <w:r>
        <w:rPr>
          <w:rFonts w:ascii="宋体" w:eastAsia="宋体" w:hAnsi="MS Mincho" w:cs="宋体"/>
          <w:sz w:val="28"/>
          <w:bdr w:val="none" w:sz="0" w:space="0" w:color="auto"/>
        </w:rPr>
        <w:t>件。在新学期中，我将一如既往的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章制度、用心完成自己的各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业务进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修方面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了能上好《</w:t>
      </w:r>
      <w:r>
        <w:rPr>
          <w:rFonts w:ascii="宋体" w:eastAsia="宋体" w:hAnsi="SimSun" w:cs="宋体"/>
          <w:sz w:val="28"/>
          <w:bdr w:val="none" w:sz="0" w:space="0" w:color="auto"/>
        </w:rPr>
        <w:t>财务</w:t>
      </w:r>
      <w:r>
        <w:rPr>
          <w:rFonts w:ascii="宋体" w:eastAsia="宋体" w:hAnsi="MS Mincho" w:cs="宋体"/>
          <w:sz w:val="28"/>
          <w:bdr w:val="none" w:sz="0" w:space="0" w:color="auto"/>
        </w:rPr>
        <w:t>分析与会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信息系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这门课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我在教学之余，</w:t>
      </w:r>
      <w:r>
        <w:rPr>
          <w:rFonts w:ascii="宋体" w:eastAsia="宋体" w:hAnsi="SimSun" w:cs="宋体"/>
          <w:sz w:val="28"/>
          <w:bdr w:val="none" w:sz="0" w:space="0" w:color="auto"/>
        </w:rPr>
        <w:t>还挤时间</w:t>
      </w:r>
      <w:r>
        <w:rPr>
          <w:rFonts w:ascii="宋体" w:eastAsia="宋体" w:hAnsi="MS Mincho" w:cs="宋体"/>
          <w:sz w:val="28"/>
          <w:bdr w:val="none" w:sz="0" w:space="0" w:color="auto"/>
        </w:rPr>
        <w:t>自学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算机数据</w:t>
      </w:r>
      <w:r>
        <w:rPr>
          <w:rFonts w:ascii="宋体" w:eastAsia="宋体" w:hAnsi="SimSun" w:cs="宋体"/>
          <w:sz w:val="28"/>
          <w:bdr w:val="none" w:sz="0" w:space="0" w:color="auto"/>
        </w:rPr>
        <w:t>库语</w:t>
      </w:r>
      <w:r>
        <w:rPr>
          <w:rFonts w:ascii="宋体" w:eastAsia="宋体" w:hAnsi="MS Mincho" w:cs="宋体"/>
          <w:sz w:val="28"/>
          <w:bdr w:val="none" w:sz="0" w:space="0" w:color="auto"/>
        </w:rPr>
        <w:t>言方面的知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解决学生在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件使用中所遇到的数据</w:t>
      </w:r>
      <w:r>
        <w:rPr>
          <w:rFonts w:ascii="宋体" w:eastAsia="宋体" w:hAnsi="SimSun" w:cs="宋体"/>
          <w:sz w:val="28"/>
          <w:bdr w:val="none" w:sz="0" w:space="0" w:color="auto"/>
        </w:rPr>
        <w:t>库</w:t>
      </w:r>
      <w:r>
        <w:rPr>
          <w:rFonts w:ascii="宋体" w:eastAsia="宋体" w:hAnsi="MS Mincho" w:cs="宋体"/>
          <w:sz w:val="28"/>
          <w:bdr w:val="none" w:sz="0" w:space="0" w:color="auto"/>
        </w:rPr>
        <w:t>方面的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。在暑假期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用心参加了学院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中提升自己。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四、今后努力的方向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自身基本功的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速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快的特点，尽量控制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速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此外，在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程安排与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上，力求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格更</w:t>
      </w:r>
      <w:r>
        <w:rPr>
          <w:rFonts w:ascii="宋体" w:eastAsia="宋体" w:hAnsi="SimSun" w:cs="宋体"/>
          <w:sz w:val="28"/>
          <w:bdr w:val="none" w:sz="0" w:space="0" w:color="auto"/>
        </w:rPr>
        <w:t>为简洁</w:t>
      </w:r>
      <w:r>
        <w:rPr>
          <w:rFonts w:ascii="宋体" w:eastAsia="宋体" w:hAnsi="MS Mincho" w:cs="宋体"/>
          <w:sz w:val="28"/>
          <w:bdr w:val="none" w:sz="0" w:space="0" w:color="auto"/>
        </w:rPr>
        <w:t>明快。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吸收潜力慢的学生多些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心，多点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心，再多一些耐心，使他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在各方面有更大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，做好教学个人工作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一份春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，一份秋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，在教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育人的道路上我付出的是汗水和泪水，然而我收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的却是那一份份充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得自己是幸运的，更是欣慰的欣慰的是我生活在一个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的充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人情味的教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群体氛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中，尊敬的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我感到了大家庭般的温暖，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我把一生矢志教育的心愿化</w:t>
      </w:r>
      <w:r>
        <w:rPr>
          <w:rFonts w:ascii="宋体" w:eastAsia="宋体" w:hAnsi="SimSun" w:cs="宋体"/>
          <w:sz w:val="28"/>
          <w:bdr w:val="none" w:sz="0" w:space="0" w:color="auto"/>
        </w:rPr>
        <w:t>为热爱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学生的一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火，将自己最珍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，用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忱去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待自己的工作和生活。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工作心得体会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来到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小学工作将近两年了。在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两年的工作当中，可以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和愉快的两年。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平日的工作可以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的，不</w:t>
      </w:r>
      <w:r>
        <w:rPr>
          <w:rFonts w:ascii="宋体" w:eastAsia="宋体" w:hAnsi="SimSun" w:cs="宋体"/>
          <w:sz w:val="28"/>
          <w:bdr w:val="none" w:sz="0" w:space="0" w:color="auto"/>
        </w:rPr>
        <w:t>单单</w:t>
      </w:r>
      <w:r>
        <w:rPr>
          <w:rFonts w:ascii="宋体" w:eastAsia="宋体" w:hAnsi="MS Mincho" w:cs="宋体"/>
          <w:sz w:val="28"/>
          <w:bdr w:val="none" w:sz="0" w:space="0" w:color="auto"/>
        </w:rPr>
        <w:t>要上好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训练队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内的和学校的各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工作要做。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</w:t>
      </w:r>
      <w:r>
        <w:rPr>
          <w:rFonts w:ascii="宋体" w:eastAsia="宋体" w:hAnsi="SimSun" w:cs="宋体"/>
          <w:sz w:val="28"/>
          <w:bdr w:val="none" w:sz="0" w:space="0" w:color="auto"/>
        </w:rPr>
        <w:t>时觉</w:t>
      </w:r>
      <w:r>
        <w:rPr>
          <w:rFonts w:ascii="宋体" w:eastAsia="宋体" w:hAnsi="MS Mincho" w:cs="宋体"/>
          <w:sz w:val="28"/>
          <w:bdr w:val="none" w:sz="0" w:space="0" w:color="auto"/>
        </w:rPr>
        <w:t>得身体上很累，但心理上并没有太多的疲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道的第一天校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的一番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的工作很辛苦，尤其是做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一名男教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事会很多，如果你考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清楚了就留下来。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我就答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留了下来。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并不是我的一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冲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，而是在我来之前就已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到了做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任会有多重、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力会有多，并且我也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信自己有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个信心、也有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个能力去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这项</w:t>
      </w:r>
      <w:r>
        <w:rPr>
          <w:rFonts w:ascii="宋体" w:eastAsia="宋体" w:hAnsi="MS Mincho" w:cs="宋体"/>
          <w:sz w:val="28"/>
          <w:bdr w:val="none" w:sz="0" w:space="0" w:color="auto"/>
        </w:rPr>
        <w:t>工作。确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候由于学学校所学的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程的和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中所教的学生差距比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，根本就找不到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路，感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很迷茫。但是在同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各位老教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和助下，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半个多学期的努力，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于在上</w:t>
      </w:r>
      <w:r>
        <w:rPr>
          <w:rFonts w:ascii="宋体" w:eastAsia="宋体" w:hAnsi="SimSun" w:cs="宋体"/>
          <w:sz w:val="28"/>
          <w:bdr w:val="none" w:sz="0" w:space="0" w:color="auto"/>
        </w:rPr>
        <w:t>课这</w:t>
      </w:r>
      <w:r>
        <w:rPr>
          <w:rFonts w:ascii="宋体" w:eastAsia="宋体" w:hAnsi="MS Mincho" w:cs="宋体"/>
          <w:sz w:val="28"/>
          <w:bdr w:val="none" w:sz="0" w:space="0" w:color="auto"/>
        </w:rPr>
        <w:t>方面取得了很的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。我想能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在如此短的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内就由一个根本就不会上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成了一个能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上好校内展示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，可以想象学校</w:t>
      </w:r>
      <w:r>
        <w:rPr>
          <w:rFonts w:ascii="宋体" w:eastAsia="宋体" w:hAnsi="SimSun" w:cs="宋体"/>
          <w:sz w:val="28"/>
          <w:bdr w:val="none" w:sz="0" w:space="0" w:color="auto"/>
        </w:rPr>
        <w:t>领导对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注、重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程度。但就我目前的水平来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不足以真正的上好一堂展示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我自身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存在着很多的不足，需要在以后的工作和学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中努力的去改正和提高。例如，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的欠缺、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的掌握、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堂情景的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、如何运用儿童的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言去与他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行沟通、如何合理的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控运</w:t>
      </w:r>
      <w:r>
        <w:rPr>
          <w:rFonts w:ascii="宋体" w:eastAsia="宋体" w:hAnsi="SimSun" w:cs="宋体"/>
          <w:sz w:val="28"/>
          <w:bdr w:val="none" w:sz="0" w:space="0" w:color="auto"/>
        </w:rPr>
        <w:t>动负</w:t>
      </w:r>
      <w:r>
        <w:rPr>
          <w:rFonts w:ascii="宋体" w:eastAsia="宋体" w:hAnsi="MS Mincho" w:cs="宋体"/>
          <w:sz w:val="28"/>
          <w:bdr w:val="none" w:sz="0" w:space="0" w:color="auto"/>
        </w:rPr>
        <w:t>荷、如何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有自身的文化素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的提高等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多方面都存在着很多的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当抓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一切机会和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去充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是和完善自己。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格要求，来使自己尽快的成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当一个人感到有一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力量推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他去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，他是决不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爬行的。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据我接触的全区的同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没有哪一个学校的校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，尤其是新上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的的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批教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始就下了如此的力气，制定了如此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训计</w:t>
      </w:r>
      <w:r>
        <w:rPr>
          <w:rFonts w:ascii="宋体" w:eastAsia="宋体" w:hAnsi="MS Mincho" w:cs="宋体"/>
          <w:sz w:val="28"/>
          <w:bdr w:val="none" w:sz="0" w:space="0" w:color="auto"/>
        </w:rPr>
        <w:t>划，付出了如此的培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力度，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们创</w:t>
      </w:r>
      <w:r>
        <w:rPr>
          <w:rFonts w:ascii="宋体" w:eastAsia="宋体" w:hAnsi="MS Mincho" w:cs="宋体"/>
          <w:sz w:val="28"/>
          <w:bdr w:val="none" w:sz="0" w:space="0" w:color="auto"/>
        </w:rPr>
        <w:t>造了如此多的机会，使我</w:t>
      </w:r>
      <w:r>
        <w:rPr>
          <w:rFonts w:ascii="宋体" w:eastAsia="宋体" w:hAnsi="SimSun" w:cs="宋体"/>
          <w:sz w:val="28"/>
          <w:bdr w:val="none" w:sz="0" w:space="0" w:color="auto"/>
        </w:rPr>
        <w:t>们时</w:t>
      </w:r>
      <w:r>
        <w:rPr>
          <w:rFonts w:ascii="宋体" w:eastAsia="宋体" w:hAnsi="MS Mincho" w:cs="宋体"/>
          <w:sz w:val="28"/>
          <w:bdr w:val="none" w:sz="0" w:space="0" w:color="auto"/>
        </w:rPr>
        <w:t>常的有一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宠</w:t>
      </w:r>
      <w:r>
        <w:rPr>
          <w:rFonts w:ascii="宋体" w:eastAsia="宋体" w:hAnsi="MS Mincho" w:cs="宋体"/>
          <w:sz w:val="28"/>
          <w:bdr w:val="none" w:sz="0" w:space="0" w:color="auto"/>
        </w:rPr>
        <w:t>若惊的感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我深深的感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到能</w:t>
      </w:r>
      <w:r>
        <w:rPr>
          <w:rFonts w:ascii="宋体" w:eastAsia="宋体" w:hAnsi="SimSun" w:cs="宋体"/>
          <w:sz w:val="28"/>
          <w:bdr w:val="none" w:sz="0" w:space="0" w:color="auto"/>
        </w:rPr>
        <w:t>够进</w:t>
      </w:r>
      <w:r>
        <w:rPr>
          <w:rFonts w:ascii="宋体" w:eastAsia="宋体" w:hAnsi="MS Mincho" w:cs="宋体"/>
          <w:sz w:val="28"/>
          <w:bdr w:val="none" w:sz="0" w:space="0" w:color="auto"/>
        </w:rPr>
        <w:t>入城内小学是一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幸运，而生活在城内小学更是一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幸福。一个好的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境可以塑造一个人，同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一个差的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境也可以改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一个人。命运其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都是把握在我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自己手中，你是想做那迎</w:t>
      </w:r>
      <w:r>
        <w:rPr>
          <w:rFonts w:ascii="宋体" w:eastAsia="宋体" w:hAnsi="SimSun" w:cs="宋体"/>
          <w:sz w:val="28"/>
          <w:bdr w:val="none" w:sz="0" w:space="0" w:color="auto"/>
        </w:rPr>
        <w:t>击长</w:t>
      </w:r>
      <w:r>
        <w:rPr>
          <w:rFonts w:ascii="宋体" w:eastAsia="宋体" w:hAnsi="MS Mincho" w:cs="宋体"/>
          <w:sz w:val="28"/>
          <w:bdr w:val="none" w:sz="0" w:space="0" w:color="auto"/>
        </w:rPr>
        <w:t>空的雄</w:t>
      </w:r>
      <w:r>
        <w:rPr>
          <w:rFonts w:ascii="宋体" w:eastAsia="宋体" w:hAnsi="SimSun" w:cs="宋体"/>
          <w:sz w:val="28"/>
          <w:bdr w:val="none" w:sz="0" w:space="0" w:color="auto"/>
        </w:rPr>
        <w:t>鹰</w:t>
      </w:r>
      <w:r>
        <w:rPr>
          <w:rFonts w:ascii="宋体" w:eastAsia="宋体" w:hAnsi="MS Mincho" w:cs="宋体"/>
          <w:sz w:val="28"/>
          <w:bdr w:val="none" w:sz="0" w:space="0" w:color="auto"/>
        </w:rPr>
        <w:t>呢，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是想做那随波逐流的落叶呢？我想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个人的心中都有数，同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我也相信在城内小学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片土地上成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起来的我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有一天会像一只只雄</w:t>
      </w:r>
      <w:r>
        <w:rPr>
          <w:rFonts w:ascii="宋体" w:eastAsia="宋体" w:hAnsi="SimSun" w:cs="宋体"/>
          <w:sz w:val="28"/>
          <w:bdr w:val="none" w:sz="0" w:space="0" w:color="auto"/>
        </w:rPr>
        <w:t>鹰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天中展翅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的一个良好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，我想一个人的能力才能更好的展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出来，一个人的潜力才能更好的被挖掘出来。而我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所需要做的就是把自己的才能和潜力都充份的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起来，全力以赴的投入到教育教学当中去，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正自己的心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，少一些浮躁和牢</w:t>
      </w:r>
      <w:r>
        <w:rPr>
          <w:rFonts w:ascii="宋体" w:eastAsia="宋体" w:hAnsi="SimSun" w:cs="宋体"/>
          <w:sz w:val="28"/>
          <w:bdr w:val="none" w:sz="0" w:space="0" w:color="auto"/>
        </w:rPr>
        <w:t>骚</w:t>
      </w:r>
      <w:r>
        <w:rPr>
          <w:rFonts w:ascii="宋体" w:eastAsia="宋体" w:hAnsi="MS Mincho" w:cs="宋体"/>
          <w:sz w:val="28"/>
          <w:bdr w:val="none" w:sz="0" w:space="0" w:color="auto"/>
        </w:rPr>
        <w:t>。一心扑在教育事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上，真正的把精力都用在提高学生的学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上来。从教育教学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，从工作中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自己的人生价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，不辜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领导对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的殷切期望，努力把城内小学建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的更加美好。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工作心得体会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从一名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届大学生到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在的新手教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，由于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不是特</w:t>
      </w:r>
      <w:r>
        <w:rPr>
          <w:rFonts w:ascii="宋体" w:eastAsia="宋体" w:hAnsi="SimSun" w:cs="宋体"/>
          <w:sz w:val="28"/>
          <w:bdr w:val="none" w:sz="0" w:space="0" w:color="auto"/>
        </w:rPr>
        <w:t>别长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有一些没有完全适</w:t>
      </w:r>
      <w:r>
        <w:rPr>
          <w:rFonts w:ascii="宋体" w:eastAsia="宋体" w:hAnsi="SimSun" w:cs="宋体"/>
          <w:sz w:val="28"/>
          <w:bdr w:val="none" w:sz="0" w:space="0" w:color="auto"/>
        </w:rPr>
        <w:t>应过</w:t>
      </w:r>
      <w:r>
        <w:rPr>
          <w:rFonts w:ascii="宋体" w:eastAsia="宋体" w:hAnsi="MS Mincho" w:cs="宋体"/>
          <w:sz w:val="28"/>
          <w:bdr w:val="none" w:sz="0" w:space="0" w:color="auto"/>
        </w:rPr>
        <w:t>来，作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一没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，二没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硬的教育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，三没老教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样课</w:t>
      </w:r>
      <w:r>
        <w:rPr>
          <w:rFonts w:ascii="宋体" w:eastAsia="宋体" w:hAnsi="MS Mincho" w:cs="宋体"/>
          <w:sz w:val="28"/>
          <w:bdr w:val="none" w:sz="0" w:space="0" w:color="auto"/>
        </w:rPr>
        <w:t>堂随机</w:t>
      </w:r>
      <w:r>
        <w:rPr>
          <w:rFonts w:ascii="宋体" w:eastAsia="宋体" w:hAnsi="SimSun" w:cs="宋体"/>
          <w:sz w:val="28"/>
          <w:bdr w:val="none" w:sz="0" w:space="0" w:color="auto"/>
        </w:rPr>
        <w:t>应变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的能力。但是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修学校安排的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又充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之后，我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的技能得到了大幅的提高并且我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个太阳底下最光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最光</w:t>
      </w:r>
      <w:r>
        <w:rPr>
          <w:rFonts w:ascii="宋体" w:eastAsia="宋体" w:hAnsi="SimSun" w:cs="宋体"/>
          <w:sz w:val="28"/>
          <w:bdr w:val="none" w:sz="0" w:space="0" w:color="auto"/>
        </w:rPr>
        <w:t>荣创</w:t>
      </w:r>
      <w:r>
        <w:rPr>
          <w:rFonts w:ascii="宋体" w:eastAsia="宋体" w:hAnsi="MS Mincho" w:cs="宋体"/>
          <w:sz w:val="28"/>
          <w:bdr w:val="none" w:sz="0" w:space="0" w:color="auto"/>
        </w:rPr>
        <w:t>造人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社会未来的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有了更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的理解。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都非常有意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了就能有切身的体会。短短的三天培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非常短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，内容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及很多：有新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，教科研、班主任工作、少先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专题讲</w:t>
      </w:r>
      <w:r>
        <w:rPr>
          <w:rFonts w:ascii="宋体" w:eastAsia="宋体" w:hAnsi="MS Mincho" w:cs="宋体"/>
          <w:sz w:val="28"/>
          <w:bdr w:val="none" w:sz="0" w:space="0" w:color="auto"/>
        </w:rPr>
        <w:t>座，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有安吉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有效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范年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述及学生心理咨</w:t>
      </w:r>
      <w:r>
        <w:rPr>
          <w:rFonts w:ascii="宋体" w:eastAsia="宋体" w:hAnsi="SimSun" w:cs="宋体"/>
          <w:sz w:val="28"/>
          <w:bdr w:val="none" w:sz="0" w:space="0" w:color="auto"/>
        </w:rPr>
        <w:t>询辅导</w:t>
      </w:r>
      <w:r>
        <w:rPr>
          <w:rFonts w:ascii="宋体" w:eastAsia="宋体" w:hAnsi="MS Mincho" w:cs="宋体"/>
          <w:sz w:val="28"/>
          <w:bdr w:val="none" w:sz="0" w:space="0" w:color="auto"/>
        </w:rPr>
        <w:t>与家庭教育的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首先，教</w:t>
      </w:r>
      <w:r>
        <w:rPr>
          <w:rFonts w:ascii="宋体" w:eastAsia="宋体" w:hAnsi="SimSun" w:cs="宋体"/>
          <w:sz w:val="28"/>
          <w:bdr w:val="none" w:sz="0" w:space="0" w:color="auto"/>
        </w:rPr>
        <w:t>师应该爱</w:t>
      </w:r>
      <w:r>
        <w:rPr>
          <w:rFonts w:ascii="宋体" w:eastAsia="宋体" w:hAnsi="MS Mincho" w:cs="宋体"/>
          <w:sz w:val="28"/>
          <w:bdr w:val="none" w:sz="0" w:space="0" w:color="auto"/>
        </w:rPr>
        <w:t>国守法，作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学会感恩，要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国家有一</w:t>
      </w:r>
      <w:r>
        <w:rPr>
          <w:rFonts w:ascii="宋体" w:eastAsia="宋体" w:hAnsi="SimSun" w:cs="宋体"/>
          <w:sz w:val="28"/>
          <w:bdr w:val="none" w:sz="0" w:space="0" w:color="auto"/>
        </w:rPr>
        <w:t>种发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自内心的感恩，要从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自己的学生，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自己的学校，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始，天下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亡，匹夫有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，教育是一个国家的力量基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像其他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，需要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。我相信只有你</w:t>
      </w:r>
      <w:r>
        <w:rPr>
          <w:rFonts w:ascii="宋体" w:eastAsia="宋体" w:hAnsi="SimSun" w:cs="宋体"/>
          <w:sz w:val="28"/>
          <w:bdr w:val="none" w:sz="0" w:space="0" w:color="auto"/>
        </w:rPr>
        <w:t>爱这</w:t>
      </w:r>
      <w:r>
        <w:rPr>
          <w:rFonts w:ascii="宋体" w:eastAsia="宋体" w:hAnsi="MS Mincho" w:cs="宋体"/>
          <w:sz w:val="28"/>
          <w:bdr w:val="none" w:sz="0" w:space="0" w:color="auto"/>
        </w:rPr>
        <w:t>行，你才会干好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再次，教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的，教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多多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到自己身上的担子是很重的，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大了，要想最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一位合格的新教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，就要努力地提高自己的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水平、理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、教育科研能力、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堂教学能力等。而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就需要更多的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去努力学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真思考怎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将理</w:t>
      </w:r>
      <w:r>
        <w:rPr>
          <w:rFonts w:ascii="宋体" w:eastAsia="宋体" w:hAnsi="SimSun" w:cs="宋体"/>
          <w:sz w:val="28"/>
          <w:bdr w:val="none" w:sz="0" w:space="0" w:color="auto"/>
        </w:rPr>
        <w:t>论应</w:t>
      </w:r>
      <w:r>
        <w:rPr>
          <w:rFonts w:ascii="宋体" w:eastAsia="宋体" w:hAnsi="MS Mincho" w:cs="宋体"/>
          <w:sz w:val="28"/>
          <w:bdr w:val="none" w:sz="0" w:space="0" w:color="auto"/>
        </w:rPr>
        <w:t>用到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堂中去，及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行反思、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控、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缺。我相信通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自己的努力，一定会有所收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有所感悟有所提高。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工作心得体会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了自己，教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，培育着祖国未来的希望，教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是阳光底下最崇高的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，所以我从小就希望自己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。如今，我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的梦想成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了一名光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的、一名培育祖国花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https://d.book118.com/458076121007006043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58076121007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新教师工作心得体会15篇</dc:title>
  <dc:subject>我们心里有一些收获后，往往会写一篇心得体会，这样就可以总结出具体的经验和想法。那么如何写心得体会才能更有感染力呢？以下是小编为大家整理的新教师工作心得体会，仅供参考，大家一起来看看吧。新教师工作心得体</dc:subject>
  <cp:keywords>新教师工作心得体会</cp:keywords>
  <cp:revision>0</cp:revision>
</cp:coreProperties>
</file>