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高中校园广播稿集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锦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在广播站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的学生都知道，广播前一般都会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先做好广播稿，广播稿写得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秀才会有好的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目效果，那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写才合适呢？下面是小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大家整理的高中校园广播稿，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高中校园广播稿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甲：点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学校生活，感受校园精彩；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乙：放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青春梦想，打造阳光生活。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合：菁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菁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熟悉而又温暖的音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声中，我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菁菁校园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广播站又和您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面了。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，大家好！今天是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28</w:t>
      </w:r>
      <w:r>
        <w:rPr>
          <w:rFonts w:ascii="宋体" w:eastAsia="宋体" w:hAnsi="MS Mincho" w:cs="宋体"/>
          <w:sz w:val="28"/>
          <w:bdr w:val="none" w:sz="0" w:space="0" w:color="auto"/>
        </w:rPr>
        <w:t>日，星期三。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甲：我是主持人：</w:t>
      </w:r>
      <w:r>
        <w:rPr>
          <w:rFonts w:ascii="宋体" w:eastAsia="宋体" w:cs="宋体"/>
          <w:sz w:val="28"/>
          <w:bdr w:val="none" w:sz="0" w:space="0" w:color="auto"/>
        </w:rPr>
        <w:t xml:space="preserve">xxx 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乙：我是主持人：</w:t>
      </w:r>
      <w:r>
        <w:rPr>
          <w:rFonts w:ascii="宋体" w:eastAsia="宋体" w:cs="宋体"/>
          <w:sz w:val="28"/>
          <w:bdr w:val="none" w:sz="0" w:space="0" w:color="auto"/>
        </w:rPr>
        <w:t xml:space="preserve">xxx 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的《名人</w:t>
      </w:r>
      <w:r>
        <w:rPr>
          <w:rFonts w:ascii="宋体" w:eastAsia="宋体" w:hAnsi="SimSun" w:cs="宋体"/>
          <w:sz w:val="28"/>
          <w:bdr w:val="none" w:sz="0" w:space="0" w:color="auto"/>
        </w:rPr>
        <w:t>轶</w:t>
      </w:r>
      <w:r>
        <w:rPr>
          <w:rFonts w:ascii="宋体" w:eastAsia="宋体" w:hAnsi="MS Mincho" w:cs="宋体"/>
          <w:sz w:val="28"/>
          <w:bdr w:val="none" w:sz="0" w:space="0" w:color="auto"/>
        </w:rPr>
        <w:t>事》</w:t>
      </w:r>
      <w:r>
        <w:rPr>
          <w:rFonts w:ascii="宋体" w:eastAsia="宋体" w:hAnsi="SimSun" w:cs="宋体"/>
          <w:sz w:val="28"/>
          <w:bdr w:val="none" w:sz="0" w:space="0" w:color="auto"/>
        </w:rPr>
        <w:t>栏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大家介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的是心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祖国的青年科学家施一公的故事。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乙：施一公</w:t>
      </w:r>
      <w:r>
        <w:rPr>
          <w:rFonts w:ascii="宋体" w:eastAsia="宋体" w:cs="宋体"/>
          <w:sz w:val="28"/>
          <w:bdr w:val="none" w:sz="0" w:space="0" w:color="auto"/>
        </w:rPr>
        <w:t>1967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月出生在一个知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分子家庭，父</w:t>
      </w:r>
      <w:r>
        <w:rPr>
          <w:rFonts w:ascii="宋体" w:eastAsia="宋体" w:hAnsi="SimSun" w:cs="宋体"/>
          <w:sz w:val="28"/>
          <w:bdr w:val="none" w:sz="0" w:space="0" w:color="auto"/>
        </w:rPr>
        <w:t>亲毕业</w:t>
      </w:r>
      <w:r>
        <w:rPr>
          <w:rFonts w:ascii="宋体" w:eastAsia="宋体" w:hAnsi="MS Mincho" w:cs="宋体"/>
          <w:sz w:val="28"/>
          <w:bdr w:val="none" w:sz="0" w:space="0" w:color="auto"/>
        </w:rPr>
        <w:t>于哈</w:t>
      </w:r>
      <w:r>
        <w:rPr>
          <w:rFonts w:ascii="宋体" w:eastAsia="宋体" w:hAnsi="SimSun" w:cs="宋体"/>
          <w:sz w:val="28"/>
          <w:bdr w:val="none" w:sz="0" w:space="0" w:color="auto"/>
        </w:rPr>
        <w:t>尔滨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大学，母</w:t>
      </w:r>
      <w:r>
        <w:rPr>
          <w:rFonts w:ascii="宋体" w:eastAsia="宋体" w:hAnsi="SimSun" w:cs="宋体"/>
          <w:sz w:val="28"/>
          <w:bdr w:val="none" w:sz="0" w:space="0" w:color="auto"/>
        </w:rPr>
        <w:t>亲毕业</w:t>
      </w:r>
      <w:r>
        <w:rPr>
          <w:rFonts w:ascii="宋体" w:eastAsia="宋体" w:hAnsi="MS Mincho" w:cs="宋体"/>
          <w:sz w:val="28"/>
          <w:bdr w:val="none" w:sz="0" w:space="0" w:color="auto"/>
        </w:rPr>
        <w:t>于北京</w:t>
      </w:r>
      <w:r>
        <w:rPr>
          <w:rFonts w:ascii="宋体" w:eastAsia="宋体" w:hAnsi="SimSun" w:cs="宋体"/>
          <w:sz w:val="28"/>
          <w:bdr w:val="none" w:sz="0" w:space="0" w:color="auto"/>
        </w:rPr>
        <w:t>矿业</w:t>
      </w:r>
      <w:r>
        <w:rPr>
          <w:rFonts w:ascii="宋体" w:eastAsia="宋体" w:hAnsi="MS Mincho" w:cs="宋体"/>
          <w:sz w:val="28"/>
          <w:bdr w:val="none" w:sz="0" w:space="0" w:color="auto"/>
        </w:rPr>
        <w:t>学院，施一公的名字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着深深的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代烙印：父母</w:t>
      </w:r>
      <w:r>
        <w:rPr>
          <w:rFonts w:ascii="宋体" w:eastAsia="宋体" w:hAnsi="SimSun" w:cs="宋体"/>
          <w:sz w:val="28"/>
          <w:bdr w:val="none" w:sz="0" w:space="0" w:color="auto"/>
        </w:rPr>
        <w:t>亲给</w:t>
      </w:r>
      <w:r>
        <w:rPr>
          <w:rFonts w:ascii="宋体" w:eastAsia="宋体" w:hAnsi="MS Mincho" w:cs="宋体"/>
          <w:sz w:val="28"/>
          <w:bdr w:val="none" w:sz="0" w:space="0" w:color="auto"/>
        </w:rPr>
        <w:t>他取名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一公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，希望他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一心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公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1985</w:t>
      </w:r>
      <w:r>
        <w:rPr>
          <w:rFonts w:ascii="宋体" w:eastAsia="宋体" w:hAnsi="MS Mincho" w:cs="宋体"/>
          <w:sz w:val="28"/>
          <w:bdr w:val="none" w:sz="0" w:space="0" w:color="auto"/>
        </w:rPr>
        <w:t>年被保送到清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生物系。清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园里的他学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年年名列全年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第一。</w:t>
      </w:r>
      <w:r>
        <w:rPr>
          <w:rFonts w:ascii="宋体" w:eastAsia="宋体" w:cs="宋体"/>
          <w:sz w:val="28"/>
          <w:bdr w:val="none" w:sz="0" w:space="0" w:color="auto"/>
        </w:rPr>
        <w:t>xxxx</w:t>
      </w:r>
      <w:r>
        <w:rPr>
          <w:rFonts w:ascii="宋体" w:eastAsia="宋体" w:hAnsi="MS Mincho" w:cs="宋体"/>
          <w:sz w:val="28"/>
          <w:bdr w:val="none" w:sz="0" w:space="0" w:color="auto"/>
        </w:rPr>
        <w:t>年，他又以第一名的成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提前一年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。在出色完成生物系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还获</w:t>
      </w:r>
      <w:r>
        <w:rPr>
          <w:rFonts w:ascii="宋体" w:eastAsia="宋体" w:hAnsi="MS Mincho" w:cs="宋体"/>
          <w:sz w:val="28"/>
          <w:bdr w:val="none" w:sz="0" w:space="0" w:color="auto"/>
        </w:rPr>
        <w:t>得了数学系的学士学位。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甲：施一公注重全面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展，他永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激情，永</w:t>
      </w:r>
      <w:r>
        <w:rPr>
          <w:rFonts w:ascii="宋体" w:eastAsia="宋体" w:hAnsi="SimSun" w:cs="宋体"/>
          <w:sz w:val="28"/>
          <w:bdr w:val="none" w:sz="0" w:space="0" w:color="auto"/>
        </w:rPr>
        <w:t>远乐观</w:t>
      </w:r>
      <w:r>
        <w:rPr>
          <w:rFonts w:ascii="宋体" w:eastAsia="宋体" w:hAnsi="MS Mincho" w:cs="宋体"/>
          <w:sz w:val="28"/>
          <w:bdr w:val="none" w:sz="0" w:space="0" w:color="auto"/>
        </w:rPr>
        <w:t>，永不服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。在高中期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，他就</w:t>
      </w:r>
      <w:r>
        <w:rPr>
          <w:rFonts w:ascii="宋体" w:eastAsia="宋体" w:hAnsi="SimSun" w:cs="宋体"/>
          <w:sz w:val="28"/>
          <w:bdr w:val="none" w:sz="0" w:space="0" w:color="auto"/>
        </w:rPr>
        <w:t>练习长</w:t>
      </w:r>
      <w:r>
        <w:rPr>
          <w:rFonts w:ascii="宋体" w:eastAsia="宋体" w:hAnsi="MS Mincho" w:cs="宋体"/>
          <w:sz w:val="28"/>
          <w:bdr w:val="none" w:sz="0" w:space="0" w:color="auto"/>
        </w:rPr>
        <w:t>跑，</w:t>
      </w:r>
      <w:r>
        <w:rPr>
          <w:rFonts w:ascii="宋体" w:eastAsia="宋体" w:hAnsi="SimSun" w:cs="宋体"/>
          <w:sz w:val="28"/>
          <w:bdr w:val="none" w:sz="0" w:space="0" w:color="auto"/>
        </w:rPr>
        <w:t>练过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目从</w:t>
      </w:r>
      <w:r>
        <w:rPr>
          <w:rFonts w:ascii="宋体" w:eastAsia="宋体" w:cs="宋体"/>
          <w:sz w:val="28"/>
          <w:bdr w:val="none" w:sz="0" w:space="0" w:color="auto"/>
        </w:rPr>
        <w:t>800</w:t>
      </w:r>
      <w:r>
        <w:rPr>
          <w:rFonts w:ascii="宋体" w:eastAsia="宋体" w:hAnsi="MS Mincho" w:cs="宋体"/>
          <w:sz w:val="28"/>
          <w:bdr w:val="none" w:sz="0" w:space="0" w:color="auto"/>
        </w:rPr>
        <w:t>米到</w:t>
      </w:r>
      <w:r>
        <w:rPr>
          <w:rFonts w:ascii="宋体" w:eastAsia="宋体" w:cs="宋体"/>
          <w:sz w:val="28"/>
          <w:bdr w:val="none" w:sz="0" w:space="0" w:color="auto"/>
        </w:rPr>
        <w:t>1500</w:t>
      </w:r>
      <w:r>
        <w:rPr>
          <w:rFonts w:ascii="宋体" w:eastAsia="宋体" w:hAnsi="MS Mincho" w:cs="宋体"/>
          <w:sz w:val="28"/>
          <w:bdr w:val="none" w:sz="0" w:space="0" w:color="auto"/>
        </w:rPr>
        <w:t>米，再到</w:t>
      </w:r>
      <w:r>
        <w:rPr>
          <w:rFonts w:ascii="宋体" w:eastAsia="宋体" w:cs="宋体"/>
          <w:sz w:val="28"/>
          <w:bdr w:val="none" w:sz="0" w:space="0" w:color="auto"/>
        </w:rPr>
        <w:t>3000</w:t>
      </w:r>
      <w:r>
        <w:rPr>
          <w:rFonts w:ascii="宋体" w:eastAsia="宋体" w:hAnsi="MS Mincho" w:cs="宋体"/>
          <w:sz w:val="28"/>
          <w:bdr w:val="none" w:sz="0" w:space="0" w:color="auto"/>
        </w:rPr>
        <w:t>米。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入清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后，由于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跑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只招收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sz w:val="28"/>
          <w:bdr w:val="none" w:sz="0" w:space="0" w:color="auto"/>
        </w:rPr>
        <w:t>，施一公便</w:t>
      </w:r>
      <w:r>
        <w:rPr>
          <w:rFonts w:ascii="宋体" w:eastAsia="宋体" w:hAnsi="SimSun" w:cs="宋体"/>
          <w:sz w:val="28"/>
          <w:bdr w:val="none" w:sz="0" w:space="0" w:color="auto"/>
        </w:rPr>
        <w:t>转练竞</w:t>
      </w:r>
      <w:r>
        <w:rPr>
          <w:rFonts w:ascii="宋体" w:eastAsia="宋体" w:hAnsi="MS Mincho" w:cs="宋体"/>
          <w:sz w:val="28"/>
          <w:bdr w:val="none" w:sz="0" w:space="0" w:color="auto"/>
        </w:rPr>
        <w:t>走，从</w:t>
      </w:r>
      <w:r>
        <w:rPr>
          <w:rFonts w:ascii="宋体" w:eastAsia="宋体" w:cs="宋体"/>
          <w:sz w:val="28"/>
          <w:bdr w:val="none" w:sz="0" w:space="0" w:color="auto"/>
        </w:rPr>
        <w:t>5000</w:t>
      </w:r>
      <w:r>
        <w:rPr>
          <w:rFonts w:ascii="宋体" w:eastAsia="宋体" w:hAnsi="MS Mincho" w:cs="宋体"/>
          <w:sz w:val="28"/>
          <w:bdr w:val="none" w:sz="0" w:space="0" w:color="auto"/>
        </w:rPr>
        <w:t>米到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万米。他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在校运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会上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下全校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目的</w:t>
      </w:r>
      <w:r>
        <w:rPr>
          <w:rFonts w:ascii="宋体" w:eastAsia="宋体" w:hAnsi="SimSun" w:cs="宋体"/>
          <w:sz w:val="28"/>
          <w:bdr w:val="none" w:sz="0" w:space="0" w:color="auto"/>
        </w:rPr>
        <w:t>纪录</w:t>
      </w:r>
      <w:r>
        <w:rPr>
          <w:rFonts w:ascii="宋体" w:eastAsia="宋体" w:hAnsi="MS Mincho" w:cs="宋体"/>
          <w:sz w:val="28"/>
          <w:bdr w:val="none" w:sz="0" w:space="0" w:color="auto"/>
        </w:rPr>
        <w:t>。一直到</w:t>
      </w:r>
      <w:r>
        <w:rPr>
          <w:rFonts w:ascii="宋体" w:eastAsia="宋体" w:cs="宋体"/>
          <w:sz w:val="28"/>
          <w:bdr w:val="none" w:sz="0" w:space="0" w:color="auto"/>
        </w:rPr>
        <w:t>1994</w:t>
      </w:r>
      <w:r>
        <w:rPr>
          <w:rFonts w:ascii="宋体" w:eastAsia="宋体" w:hAnsi="MS Mincho" w:cs="宋体"/>
          <w:sz w:val="28"/>
          <w:bdr w:val="none" w:sz="0" w:space="0" w:color="auto"/>
        </w:rPr>
        <w:t>年，在他大学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年后，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纪录</w:t>
      </w:r>
      <w:r>
        <w:rPr>
          <w:rFonts w:ascii="宋体" w:eastAsia="宋体" w:hAnsi="MS Mincho" w:cs="宋体"/>
          <w:sz w:val="28"/>
          <w:bdr w:val="none" w:sz="0" w:space="0" w:color="auto"/>
        </w:rPr>
        <w:t>才被打破。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</w:t>
      </w:r>
      <w:r>
        <w:rPr>
          <w:rFonts w:ascii="宋体" w:eastAsia="宋体" w:cs="宋体"/>
          <w:sz w:val="28"/>
          <w:bdr w:val="none" w:sz="0" w:space="0" w:color="auto"/>
        </w:rPr>
        <w:t>1990</w:t>
      </w:r>
      <w:r>
        <w:rPr>
          <w:rFonts w:ascii="宋体" w:eastAsia="宋体" w:hAnsi="MS Mincho" w:cs="宋体"/>
          <w:sz w:val="28"/>
          <w:bdr w:val="none" w:sz="0" w:space="0" w:color="auto"/>
        </w:rPr>
        <w:t>年年初，施一公赴美深造，在全美一流的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翰</w:t>
      </w:r>
      <w:r>
        <w:rPr>
          <w:rFonts w:ascii="宋体" w:eastAsia="宋体" w:cs="宋体"/>
          <w:sz w:val="28"/>
          <w:bdr w:val="none" w:sz="0" w:space="0" w:color="auto"/>
        </w:rPr>
        <w:t>·</w:t>
      </w:r>
      <w:r>
        <w:rPr>
          <w:rFonts w:ascii="宋体" w:eastAsia="宋体" w:hAnsi="MS Mincho" w:cs="宋体"/>
          <w:sz w:val="28"/>
          <w:bdr w:val="none" w:sz="0" w:space="0" w:color="auto"/>
        </w:rPr>
        <w:t>霍普金斯大学医学院攻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生物物理学及化学博士学位。施一公初到美国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，最先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的差距就是英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不行。他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天背</w:t>
      </w:r>
      <w:r>
        <w:rPr>
          <w:rFonts w:ascii="宋体" w:eastAsia="宋体" w:cs="宋体"/>
          <w:sz w:val="28"/>
          <w:bdr w:val="none" w:sz="0" w:space="0" w:color="auto"/>
        </w:rPr>
        <w:t>25</w:t>
      </w:r>
      <w:r>
        <w:rPr>
          <w:rFonts w:ascii="宋体" w:eastAsia="宋体" w:hAnsi="MS Mincho" w:cs="宋体"/>
          <w:sz w:val="28"/>
          <w:bdr w:val="none" w:sz="0" w:space="0" w:color="auto"/>
        </w:rPr>
        <w:t>个新</w:t>
      </w:r>
      <w:r>
        <w:rPr>
          <w:rFonts w:ascii="宋体" w:eastAsia="宋体" w:hAnsi="SimSun" w:cs="宋体"/>
          <w:sz w:val="28"/>
          <w:bdr w:val="none" w:sz="0" w:space="0" w:color="auto"/>
        </w:rPr>
        <w:t>单词</w:t>
      </w:r>
      <w:r>
        <w:rPr>
          <w:rFonts w:ascii="宋体" w:eastAsia="宋体" w:hAnsi="MS Mincho" w:cs="宋体"/>
          <w:sz w:val="28"/>
          <w:bdr w:val="none" w:sz="0" w:space="0" w:color="auto"/>
        </w:rPr>
        <w:t>。科研上，他勤思苦干，持之以恒。自信心的重建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施一公注入了一股巨大的力量，他的科研能力迅速提高。</w:t>
      </w:r>
      <w:r>
        <w:rPr>
          <w:rFonts w:ascii="宋体" w:eastAsia="宋体" w:cs="宋体"/>
          <w:sz w:val="28"/>
          <w:bdr w:val="none" w:sz="0" w:space="0" w:color="auto"/>
        </w:rPr>
        <w:t>1997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月，他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未完成博士后研究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，就被普林斯</w:t>
      </w:r>
      <w:r>
        <w:rPr>
          <w:rFonts w:ascii="宋体" w:eastAsia="宋体" w:hAnsi="SimSun" w:cs="宋体"/>
          <w:sz w:val="28"/>
          <w:bdr w:val="none" w:sz="0" w:space="0" w:color="auto"/>
        </w:rPr>
        <w:t>顿</w:t>
      </w:r>
      <w:r>
        <w:rPr>
          <w:rFonts w:ascii="宋体" w:eastAsia="宋体" w:hAnsi="MS Mincho" w:cs="宋体"/>
          <w:sz w:val="28"/>
          <w:bdr w:val="none" w:sz="0" w:space="0" w:color="auto"/>
        </w:rPr>
        <w:t>大学分子生物学系聘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助理教授。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甲：普林斯</w:t>
      </w:r>
      <w:r>
        <w:rPr>
          <w:rFonts w:ascii="宋体" w:eastAsia="宋体" w:hAnsi="SimSun" w:cs="宋体"/>
          <w:sz w:val="28"/>
          <w:bdr w:val="none" w:sz="0" w:space="0" w:color="auto"/>
        </w:rPr>
        <w:t>顿</w:t>
      </w:r>
      <w:r>
        <w:rPr>
          <w:rFonts w:ascii="宋体" w:eastAsia="宋体" w:hAnsi="MS Mincho" w:cs="宋体"/>
          <w:sz w:val="28"/>
          <w:bdr w:val="none" w:sz="0" w:space="0" w:color="auto"/>
        </w:rPr>
        <w:t>大学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他提供了面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达</w:t>
      </w:r>
      <w:r>
        <w:rPr>
          <w:rFonts w:ascii="宋体" w:eastAsia="宋体" w:cs="宋体"/>
          <w:sz w:val="28"/>
          <w:bdr w:val="none" w:sz="0" w:space="0" w:color="auto"/>
        </w:rPr>
        <w:t>200</w:t>
      </w:r>
      <w:r>
        <w:rPr>
          <w:rFonts w:ascii="宋体" w:eastAsia="宋体" w:hAnsi="MS Mincho" w:cs="宋体"/>
          <w:sz w:val="28"/>
          <w:bdr w:val="none" w:sz="0" w:space="0" w:color="auto"/>
        </w:rPr>
        <w:t>平方米的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室和近</w:t>
      </w:r>
      <w:r>
        <w:rPr>
          <w:rFonts w:ascii="宋体" w:eastAsia="宋体" w:cs="宋体"/>
          <w:sz w:val="28"/>
          <w:bdr w:val="none" w:sz="0" w:space="0" w:color="auto"/>
        </w:rPr>
        <w:t>50</w:t>
      </w:r>
      <w:r>
        <w:rPr>
          <w:rFonts w:ascii="宋体" w:eastAsia="宋体" w:hAnsi="MS Mincho" w:cs="宋体"/>
          <w:sz w:val="28"/>
          <w:bdr w:val="none" w:sz="0" w:space="0" w:color="auto"/>
        </w:rPr>
        <w:t>万美元的启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基金。在当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的待遇是很多人都无法企及的。良好的科研条件和机制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施一公提供了施展才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的空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。短短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，他就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得了普林斯</w:t>
      </w:r>
      <w:r>
        <w:rPr>
          <w:rFonts w:ascii="宋体" w:eastAsia="宋体" w:hAnsi="SimSun" w:cs="宋体"/>
          <w:sz w:val="28"/>
          <w:bdr w:val="none" w:sz="0" w:space="0" w:color="auto"/>
        </w:rPr>
        <w:t>顿</w:t>
      </w:r>
      <w:r>
        <w:rPr>
          <w:rFonts w:ascii="宋体" w:eastAsia="宋体" w:hAnsi="MS Mincho" w:cs="宋体"/>
          <w:sz w:val="28"/>
          <w:bdr w:val="none" w:sz="0" w:space="0" w:color="auto"/>
        </w:rPr>
        <w:t>大学最高</w:t>
      </w:r>
      <w:r>
        <w:rPr>
          <w:rFonts w:ascii="宋体" w:eastAsia="宋体" w:hAnsi="SimSun" w:cs="宋体"/>
          <w:sz w:val="28"/>
          <w:bdr w:val="none" w:sz="0" w:space="0" w:color="auto"/>
        </w:rPr>
        <w:t>级别</w:t>
      </w:r>
      <w:r>
        <w:rPr>
          <w:rFonts w:ascii="宋体" w:eastAsia="宋体" w:hAnsi="MS Mincho" w:cs="宋体"/>
          <w:sz w:val="28"/>
          <w:bdr w:val="none" w:sz="0" w:space="0" w:color="auto"/>
        </w:rPr>
        <w:t>的教授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位，并很快成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学校分子生物学系的</w:t>
      </w:r>
      <w:r>
        <w:rPr>
          <w:rFonts w:ascii="宋体" w:eastAsia="宋体" w:hAnsi="SimSun" w:cs="宋体"/>
          <w:sz w:val="28"/>
          <w:bdr w:val="none" w:sz="0" w:space="0" w:color="auto"/>
        </w:rPr>
        <w:t>领军</w:t>
      </w:r>
      <w:r>
        <w:rPr>
          <w:rFonts w:ascii="宋体" w:eastAsia="宋体" w:hAnsi="MS Mincho" w:cs="宋体"/>
          <w:sz w:val="28"/>
          <w:bdr w:val="none" w:sz="0" w:space="0" w:color="auto"/>
        </w:rPr>
        <w:t>人物。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乙：施一公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癌症作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自己的主攻方向，研究的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是：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胞凋亡和癌症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生的分子机理。致癌原因一直是全球科学家致力研究的目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之一。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年，由于破解了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生命科学之</w:t>
      </w:r>
      <w:r>
        <w:rPr>
          <w:rFonts w:ascii="宋体" w:eastAsia="宋体" w:hAnsi="SimSun" w:cs="宋体"/>
          <w:sz w:val="28"/>
          <w:bdr w:val="none" w:sz="0" w:space="0" w:color="auto"/>
        </w:rPr>
        <w:t>谜</w:t>
      </w:r>
      <w:r>
        <w:rPr>
          <w:rFonts w:ascii="宋体" w:eastAsia="宋体" w:hAnsi="MS Mincho" w:cs="宋体"/>
          <w:sz w:val="28"/>
          <w:bdr w:val="none" w:sz="0" w:space="0" w:color="auto"/>
        </w:rPr>
        <w:t>，当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cs="宋体"/>
          <w:sz w:val="28"/>
          <w:bdr w:val="none" w:sz="0" w:space="0" w:color="auto"/>
        </w:rPr>
        <w:t>36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的施一公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得全球生物蛋白研究学会</w:t>
      </w:r>
      <w:r>
        <w:rPr>
          <w:rFonts w:ascii="宋体" w:eastAsia="宋体" w:hAnsi="SimSun" w:cs="宋体"/>
          <w:sz w:val="28"/>
          <w:bdr w:val="none" w:sz="0" w:space="0" w:color="auto"/>
        </w:rPr>
        <w:t>颁发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鄂文西格青年研究家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奖项设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17</w:t>
      </w:r>
      <w:r>
        <w:rPr>
          <w:rFonts w:ascii="宋体" w:eastAsia="宋体" w:hAnsi="MS Mincho" w:cs="宋体"/>
          <w:sz w:val="28"/>
          <w:bdr w:val="none" w:sz="0" w:space="0" w:color="auto"/>
        </w:rPr>
        <w:t>年以来首位</w:t>
      </w:r>
      <w:r>
        <w:rPr>
          <w:rFonts w:ascii="宋体" w:eastAsia="宋体" w:hAnsi="SimSun" w:cs="宋体"/>
          <w:sz w:val="28"/>
          <w:bdr w:val="none" w:sz="0" w:space="0" w:color="auto"/>
        </w:rPr>
        <w:t>获奖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裔学者。迄今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止，施一公已在国</w:t>
      </w:r>
      <w:r>
        <w:rPr>
          <w:rFonts w:ascii="宋体" w:eastAsia="宋体" w:hAnsi="SimSun" w:cs="宋体"/>
          <w:sz w:val="28"/>
          <w:bdr w:val="none" w:sz="0" w:space="0" w:color="auto"/>
        </w:rPr>
        <w:t>际权</w:t>
      </w:r>
      <w:r>
        <w:rPr>
          <w:rFonts w:ascii="宋体" w:eastAsia="宋体" w:hAnsi="MS Mincho" w:cs="宋体"/>
          <w:sz w:val="28"/>
          <w:bdr w:val="none" w:sz="0" w:space="0" w:color="auto"/>
        </w:rPr>
        <w:t>威学</w:t>
      </w:r>
      <w:r>
        <w:rPr>
          <w:rFonts w:ascii="宋体" w:eastAsia="宋体" w:hAnsi="SimSun" w:cs="宋体"/>
          <w:sz w:val="28"/>
          <w:bdr w:val="none" w:sz="0" w:space="0" w:color="auto"/>
        </w:rPr>
        <w:t>术杂</w:t>
      </w:r>
      <w:r>
        <w:rPr>
          <w:rFonts w:ascii="宋体" w:eastAsia="宋体" w:hAnsi="MS Mincho" w:cs="宋体"/>
          <w:sz w:val="28"/>
          <w:bdr w:val="none" w:sz="0" w:space="0" w:color="auto"/>
        </w:rPr>
        <w:t>志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表学</w:t>
      </w:r>
      <w:r>
        <w:rPr>
          <w:rFonts w:ascii="宋体" w:eastAsia="宋体" w:hAnsi="SimSun" w:cs="宋体"/>
          <w:sz w:val="28"/>
          <w:bdr w:val="none" w:sz="0" w:space="0" w:color="auto"/>
        </w:rPr>
        <w:t>术论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cs="宋体"/>
          <w:sz w:val="28"/>
          <w:bdr w:val="none" w:sz="0" w:space="0" w:color="auto"/>
        </w:rPr>
        <w:t>100</w:t>
      </w:r>
      <w:r>
        <w:rPr>
          <w:rFonts w:ascii="宋体" w:eastAsia="宋体" w:hAnsi="MS Mincho" w:cs="宋体"/>
          <w:sz w:val="28"/>
          <w:bdr w:val="none" w:sz="0" w:space="0" w:color="auto"/>
        </w:rPr>
        <w:t>余篇。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甲：在普林斯</w:t>
      </w:r>
      <w:r>
        <w:rPr>
          <w:rFonts w:ascii="宋体" w:eastAsia="宋体" w:hAnsi="SimSun" w:cs="宋体"/>
          <w:sz w:val="28"/>
          <w:bdr w:val="none" w:sz="0" w:space="0" w:color="auto"/>
        </w:rPr>
        <w:t>顿</w:t>
      </w:r>
      <w:r>
        <w:rPr>
          <w:rFonts w:ascii="宋体" w:eastAsia="宋体" w:hAnsi="MS Mincho" w:cs="宋体"/>
          <w:sz w:val="28"/>
          <w:bdr w:val="none" w:sz="0" w:space="0" w:color="auto"/>
        </w:rPr>
        <w:t>，学校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助他</w:t>
      </w:r>
      <w:r>
        <w:rPr>
          <w:rFonts w:ascii="宋体" w:eastAsia="宋体" w:hAnsi="SimSun" w:cs="宋体"/>
          <w:sz w:val="28"/>
          <w:bdr w:val="none" w:sz="0" w:space="0" w:color="auto"/>
        </w:rPr>
        <w:t>购买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500</w:t>
      </w:r>
      <w:r>
        <w:rPr>
          <w:rFonts w:ascii="宋体" w:eastAsia="宋体" w:hAnsi="MS Mincho" w:cs="宋体"/>
          <w:sz w:val="28"/>
          <w:bdr w:val="none" w:sz="0" w:space="0" w:color="auto"/>
        </w:rPr>
        <w:t>平方米的独</w:t>
      </w:r>
      <w:r>
        <w:rPr>
          <w:rFonts w:ascii="宋体" w:eastAsia="宋体" w:hAnsi="SimSun" w:cs="宋体"/>
          <w:sz w:val="28"/>
          <w:bdr w:val="none" w:sz="0" w:space="0" w:color="auto"/>
        </w:rPr>
        <w:t>栋别</w:t>
      </w:r>
      <w:r>
        <w:rPr>
          <w:rFonts w:ascii="宋体" w:eastAsia="宋体" w:hAnsi="MS Mincho" w:cs="宋体"/>
          <w:sz w:val="28"/>
          <w:bdr w:val="none" w:sz="0" w:space="0" w:color="auto"/>
        </w:rPr>
        <w:t>墅，他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SimSun" w:cs="宋体"/>
          <w:sz w:val="28"/>
          <w:bdr w:val="none" w:sz="0" w:space="0" w:color="auto"/>
        </w:rPr>
        <w:t>亩</w:t>
      </w:r>
      <w:r>
        <w:rPr>
          <w:rFonts w:ascii="宋体" w:eastAsia="宋体" w:hAnsi="MS Mincho" w:cs="宋体"/>
          <w:sz w:val="28"/>
          <w:bdr w:val="none" w:sz="0" w:space="0" w:color="auto"/>
        </w:rPr>
        <w:t>土地，一</w:t>
      </w:r>
      <w:r>
        <w:rPr>
          <w:rFonts w:ascii="宋体" w:eastAsia="宋体" w:hAnsi="SimSun" w:cs="宋体"/>
          <w:sz w:val="28"/>
          <w:bdr w:val="none" w:sz="0" w:space="0" w:color="auto"/>
        </w:rPr>
        <w:t>对龙凤</w:t>
      </w:r>
      <w:r>
        <w:rPr>
          <w:rFonts w:ascii="宋体" w:eastAsia="宋体" w:hAnsi="MS Mincho" w:cs="宋体"/>
          <w:sz w:val="28"/>
          <w:bdr w:val="none" w:sz="0" w:space="0" w:color="auto"/>
        </w:rPr>
        <w:t>胎儿女。事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的成功也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施一公教授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来了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越而幸福的家庭生活。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乙：然而，面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广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的事</w:t>
      </w:r>
      <w:r>
        <w:rPr>
          <w:rFonts w:ascii="宋体" w:eastAsia="宋体" w:hAnsi="SimSun" w:cs="宋体"/>
          <w:sz w:val="28"/>
          <w:bdr w:val="none" w:sz="0" w:space="0" w:color="auto"/>
        </w:rPr>
        <w:t>业发</w:t>
      </w:r>
      <w:r>
        <w:rPr>
          <w:rFonts w:ascii="宋体" w:eastAsia="宋体" w:hAnsi="MS Mincho" w:cs="宋体"/>
          <w:sz w:val="28"/>
          <w:bdr w:val="none" w:sz="0" w:space="0" w:color="auto"/>
        </w:rPr>
        <w:t>展前景，面</w:t>
      </w:r>
      <w:r>
        <w:rPr>
          <w:rFonts w:ascii="宋体" w:eastAsia="宋体" w:hAnsi="SimSun" w:cs="宋体"/>
          <w:sz w:val="28"/>
          <w:bdr w:val="none" w:sz="0" w:space="0" w:color="auto"/>
        </w:rPr>
        <w:t>对优</w:t>
      </w:r>
      <w:r>
        <w:rPr>
          <w:rFonts w:ascii="宋体" w:eastAsia="宋体" w:hAnsi="MS Mincho" w:cs="宋体"/>
          <w:sz w:val="28"/>
          <w:bdr w:val="none" w:sz="0" w:space="0" w:color="auto"/>
        </w:rPr>
        <w:t>越的生活条件，施一公却作出了一个</w:t>
      </w:r>
      <w:r>
        <w:rPr>
          <w:rFonts w:ascii="宋体" w:eastAsia="宋体" w:hAnsi="SimSun" w:cs="宋体"/>
          <w:sz w:val="28"/>
          <w:bdr w:val="none" w:sz="0" w:space="0" w:color="auto"/>
        </w:rPr>
        <w:t>让许</w:t>
      </w:r>
      <w:r>
        <w:rPr>
          <w:rFonts w:ascii="宋体" w:eastAsia="宋体" w:hAnsi="MS Mincho" w:cs="宋体"/>
          <w:sz w:val="28"/>
          <w:bdr w:val="none" w:sz="0" w:space="0" w:color="auto"/>
        </w:rPr>
        <w:t>多人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之惊</w:t>
      </w:r>
      <w:r>
        <w:rPr>
          <w:rFonts w:ascii="宋体" w:eastAsia="宋体" w:hAnsi="SimSun" w:cs="宋体"/>
          <w:sz w:val="28"/>
          <w:bdr w:val="none" w:sz="0" w:space="0" w:color="auto"/>
        </w:rPr>
        <w:t>讶</w:t>
      </w:r>
      <w:r>
        <w:rPr>
          <w:rFonts w:ascii="宋体" w:eastAsia="宋体" w:hAnsi="MS Mincho" w:cs="宋体"/>
          <w:sz w:val="28"/>
          <w:bdr w:val="none" w:sz="0" w:space="0" w:color="auto"/>
        </w:rPr>
        <w:t>而敬佩的决定：放弃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一切，全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回国，回到母校清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。在他看来，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国是最朴素的感情，有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自己的母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呢？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甲：回到清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后，施教授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的新征程。他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是像学生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激情，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天都工作</w:t>
      </w:r>
      <w:r>
        <w:rPr>
          <w:rFonts w:ascii="宋体" w:eastAsia="宋体" w:cs="宋体"/>
          <w:sz w:val="28"/>
          <w:bdr w:val="none" w:sz="0" w:space="0" w:color="auto"/>
        </w:rPr>
        <w:t>16</w:t>
      </w:r>
      <w:r>
        <w:rPr>
          <w:rFonts w:ascii="宋体" w:eastAsia="宋体" w:hAnsi="MS Mincho" w:cs="宋体"/>
          <w:sz w:val="28"/>
          <w:bdr w:val="none" w:sz="0" w:space="0" w:color="auto"/>
        </w:rPr>
        <w:t>个小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以上。他自己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回到清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后，我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天早上都很激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，又是新的充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的一天，又可以做很多事情。当你很有理想、心情愉快的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候，就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劲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乙：尽管清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已尽其所能地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施一公的科研提供便利条件，但仍无法与他在普林斯</w:t>
      </w:r>
      <w:r>
        <w:rPr>
          <w:rFonts w:ascii="宋体" w:eastAsia="宋体" w:hAnsi="SimSun" w:cs="宋体"/>
          <w:sz w:val="28"/>
          <w:bdr w:val="none" w:sz="0" w:space="0" w:color="auto"/>
        </w:rPr>
        <w:t>顿</w:t>
      </w:r>
      <w:r>
        <w:rPr>
          <w:rFonts w:ascii="宋体" w:eastAsia="宋体" w:hAnsi="MS Mincho" w:cs="宋体"/>
          <w:sz w:val="28"/>
          <w:bdr w:val="none" w:sz="0" w:space="0" w:color="auto"/>
        </w:rPr>
        <w:t>大学的条件和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境相比。但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些毫不影响他回到祖国的</w:t>
      </w:r>
      <w:r>
        <w:rPr>
          <w:rFonts w:ascii="宋体" w:eastAsia="宋体" w:hAnsi="SimSun" w:cs="宋体"/>
          <w:sz w:val="28"/>
          <w:bdr w:val="none" w:sz="0" w:space="0" w:color="auto"/>
        </w:rPr>
        <w:t>兴奋</w:t>
      </w:r>
      <w:r>
        <w:rPr>
          <w:rFonts w:ascii="宋体" w:eastAsia="宋体" w:hAnsi="MS Mincho" w:cs="宋体"/>
          <w:sz w:val="28"/>
          <w:bdr w:val="none" w:sz="0" w:space="0" w:color="auto"/>
        </w:rPr>
        <w:t>与激情，施教授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中国的科技和教育体制、中国大学的科研和教学，都与美国一流大学有相当的差距，中国正在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此而努力。我会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自内心地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清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中国科技和教育体制的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步发</w:t>
      </w:r>
      <w:r>
        <w:rPr>
          <w:rFonts w:ascii="宋体" w:eastAsia="宋体" w:hAnsi="MS Mincho" w:cs="宋体"/>
          <w:sz w:val="28"/>
          <w:bdr w:val="none" w:sz="0" w:space="0" w:color="auto"/>
        </w:rPr>
        <w:t>展付出更多。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甲：施一公目前正与清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的同事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做一个</w:t>
      </w:r>
      <w:r>
        <w:rPr>
          <w:rFonts w:ascii="宋体" w:eastAsia="宋体" w:hAnsi="SimSun" w:cs="宋体"/>
          <w:sz w:val="28"/>
          <w:bdr w:val="none" w:sz="0" w:space="0" w:color="auto"/>
        </w:rPr>
        <w:t>长远规</w:t>
      </w:r>
      <w:r>
        <w:rPr>
          <w:rFonts w:ascii="宋体" w:eastAsia="宋体" w:hAnsi="MS Mincho" w:cs="宋体"/>
          <w:sz w:val="28"/>
          <w:bdr w:val="none" w:sz="0" w:space="0" w:color="auto"/>
        </w:rPr>
        <w:t>划，利用清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有限的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金和空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，精打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算找出一些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展前景广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的生命科学学科和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方向，并利用他的号召力，吸引更多世界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秀人才加入。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攀登的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辛，山</w:t>
      </w:r>
      <w:r>
        <w:rPr>
          <w:rFonts w:ascii="宋体" w:eastAsia="宋体" w:hAnsi="SimSun" w:cs="宋体"/>
          <w:sz w:val="28"/>
          <w:bdr w:val="none" w:sz="0" w:space="0" w:color="auto"/>
        </w:rPr>
        <w:t>顶总</w:t>
      </w:r>
      <w:r>
        <w:rPr>
          <w:rFonts w:ascii="宋体" w:eastAsia="宋体" w:hAnsi="MS Mincho" w:cs="宋体"/>
          <w:sz w:val="28"/>
          <w:bdr w:val="none" w:sz="0" w:space="0" w:color="auto"/>
        </w:rPr>
        <w:t>会有无尽的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光。施一公后来回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道：</w:t>
      </w:r>
      <w:r>
        <w:rPr>
          <w:rFonts w:ascii="宋体" w:eastAsia="宋体" w:cs="宋体"/>
          <w:sz w:val="28"/>
          <w:bdr w:val="none" w:sz="0" w:space="0" w:color="auto"/>
        </w:rPr>
        <w:t>“1</w:t>
      </w:r>
      <w:r>
        <w:rPr>
          <w:rFonts w:ascii="宋体" w:eastAsia="宋体" w:hAnsi="MS Mincho" w:cs="宋体"/>
          <w:sz w:val="28"/>
          <w:bdr w:val="none" w:sz="0" w:space="0" w:color="auto"/>
        </w:rPr>
        <w:t>万米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走要</w:t>
      </w:r>
      <w:r>
        <w:rPr>
          <w:rFonts w:ascii="宋体" w:eastAsia="宋体" w:hAnsi="SimSun" w:cs="宋体"/>
          <w:sz w:val="28"/>
          <w:bdr w:val="none" w:sz="0" w:space="0" w:color="auto"/>
        </w:rPr>
        <w:t>绕</w:t>
      </w:r>
      <w:r>
        <w:rPr>
          <w:rFonts w:ascii="宋体" w:eastAsia="宋体" w:hAnsi="MS Mincho" w:cs="宋体"/>
          <w:sz w:val="28"/>
          <w:bdr w:val="none" w:sz="0" w:space="0" w:color="auto"/>
        </w:rPr>
        <w:t>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cs="宋体"/>
          <w:sz w:val="28"/>
          <w:bdr w:val="none" w:sz="0" w:space="0" w:color="auto"/>
        </w:rPr>
        <w:t>25</w:t>
      </w:r>
      <w:r>
        <w:rPr>
          <w:rFonts w:ascii="宋体" w:eastAsia="宋体" w:hAnsi="MS Mincho" w:cs="宋体"/>
          <w:sz w:val="28"/>
          <w:bdr w:val="none" w:sz="0" w:space="0" w:color="auto"/>
        </w:rPr>
        <w:t>圈，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走一圈都要打一次</w:t>
      </w:r>
      <w:r>
        <w:rPr>
          <w:rFonts w:ascii="宋体" w:eastAsia="宋体" w:hAnsi="SimSun" w:cs="宋体"/>
          <w:sz w:val="28"/>
          <w:bdr w:val="none" w:sz="0" w:space="0" w:color="auto"/>
        </w:rPr>
        <w:t>铃</w:t>
      </w:r>
      <w:r>
        <w:rPr>
          <w:rFonts w:ascii="宋体" w:eastAsia="宋体" w:hAnsi="MS Mincho" w:cs="宋体"/>
          <w:sz w:val="28"/>
          <w:bdr w:val="none" w:sz="0" w:space="0" w:color="auto"/>
        </w:rPr>
        <w:t>，提醒你必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是一个体育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是意志品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这种锻炼让</w:t>
      </w:r>
      <w:r>
        <w:rPr>
          <w:rFonts w:ascii="宋体" w:eastAsia="宋体" w:hAnsi="MS Mincho" w:cs="宋体"/>
          <w:sz w:val="28"/>
          <w:bdr w:val="none" w:sz="0" w:space="0" w:color="auto"/>
        </w:rPr>
        <w:t>我在以后的学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和工作中都受益无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甲：如果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科研，施一公不会回来。他有更高的理想和追求。他希望能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自己的努力，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改善和改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国家的教育体制和科技体制做些努力，能培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一批人才，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国家的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展和社会的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做出一些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乙：他在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自己的理想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，心里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装着一些自己之外的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西，以天下事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己任，</w:t>
      </w:r>
      <w:r>
        <w:rPr>
          <w:rFonts w:ascii="宋体" w:eastAsia="宋体" w:hAnsi="SimSun" w:cs="宋体"/>
          <w:sz w:val="28"/>
          <w:bdr w:val="none" w:sz="0" w:space="0" w:color="auto"/>
        </w:rPr>
        <w:t>驱</w:t>
      </w:r>
      <w:r>
        <w:rPr>
          <w:rFonts w:ascii="宋体" w:eastAsia="宋体" w:hAnsi="MS Mincho" w:cs="宋体"/>
          <w:sz w:val="28"/>
          <w:bdr w:val="none" w:sz="0" w:space="0" w:color="auto"/>
        </w:rPr>
        <w:t>使他往前走。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以施一公教授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揣着理想，在国旗底下庄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地宣誓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着！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，用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自己的理想而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祖国美好的明天尽一份力。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</w:t>
      </w:r>
      <w:r>
        <w:rPr>
          <w:rFonts w:ascii="宋体" w:eastAsia="宋体" w:hAnsi="SimSun" w:cs="宋体"/>
          <w:sz w:val="28"/>
          <w:bdr w:val="none" w:sz="0" w:space="0" w:color="auto"/>
        </w:rPr>
        <w:t>时间过</w:t>
      </w:r>
      <w:r>
        <w:rPr>
          <w:rFonts w:ascii="宋体" w:eastAsia="宋体" w:hAnsi="MS Mincho" w:cs="宋体"/>
          <w:sz w:val="28"/>
          <w:bdr w:val="none" w:sz="0" w:space="0" w:color="auto"/>
        </w:rPr>
        <w:t>得真快啊！本期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目又到了</w:t>
      </w:r>
      <w:r>
        <w:rPr>
          <w:rFonts w:ascii="宋体" w:eastAsia="宋体" w:hAnsi="SimSun" w:cs="宋体"/>
          <w:sz w:val="28"/>
          <w:bdr w:val="none" w:sz="0" w:space="0" w:color="auto"/>
        </w:rPr>
        <w:t>该说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衷心地祝愿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菁菁校园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走你所有的</w:t>
      </w:r>
      <w:r>
        <w:rPr>
          <w:rFonts w:ascii="宋体" w:eastAsia="宋体" w:hAnsi="SimSun" w:cs="宋体"/>
          <w:sz w:val="28"/>
          <w:bdr w:val="none" w:sz="0" w:space="0" w:color="auto"/>
        </w:rPr>
        <w:t>烦恼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去无尽的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人的故事，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写自己的人生！下周三《名人</w:t>
      </w:r>
      <w:r>
        <w:rPr>
          <w:rFonts w:ascii="宋体" w:eastAsia="宋体" w:hAnsi="SimSun" w:cs="宋体"/>
          <w:sz w:val="28"/>
          <w:bdr w:val="none" w:sz="0" w:space="0" w:color="auto"/>
        </w:rPr>
        <w:t>轶</w:t>
      </w:r>
      <w:r>
        <w:rPr>
          <w:rFonts w:ascii="宋体" w:eastAsia="宋体" w:hAnsi="MS Mincho" w:cs="宋体"/>
          <w:sz w:val="28"/>
          <w:bdr w:val="none" w:sz="0" w:space="0" w:color="auto"/>
        </w:rPr>
        <w:t>事》</w:t>
      </w:r>
      <w:r>
        <w:rPr>
          <w:rFonts w:ascii="宋体" w:eastAsia="宋体" w:hAnsi="SimSun" w:cs="宋体"/>
          <w:sz w:val="28"/>
          <w:bdr w:val="none" w:sz="0" w:space="0" w:color="auto"/>
        </w:rPr>
        <w:t>栏</w:t>
      </w:r>
      <w:r>
        <w:rPr>
          <w:rFonts w:ascii="宋体" w:eastAsia="宋体" w:hAnsi="MS Mincho" w:cs="宋体"/>
          <w:sz w:val="28"/>
          <w:bdr w:val="none" w:sz="0" w:space="0" w:color="auto"/>
        </w:rPr>
        <w:t>目再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高中校园广播稿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是在不停歇地向前奔流着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对时间</w:t>
      </w:r>
      <w:r>
        <w:rPr>
          <w:rFonts w:ascii="宋体" w:eastAsia="宋体" w:hAnsi="MS Mincho" w:cs="宋体"/>
          <w:sz w:val="28"/>
          <w:bdr w:val="none" w:sz="0" w:space="0" w:color="auto"/>
        </w:rPr>
        <w:t>的洪流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无法挽留逝去的一分一秒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也不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只是空想着未来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所要做的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便是看着脚下的路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走好眼前的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当你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天早上</w:t>
      </w:r>
      <w:r>
        <w:rPr>
          <w:rFonts w:ascii="宋体" w:eastAsia="宋体" w:hAnsi="SimSun" w:cs="宋体"/>
          <w:sz w:val="28"/>
          <w:bdr w:val="none" w:sz="0" w:space="0" w:color="auto"/>
        </w:rPr>
        <w:t>睁开</w:t>
      </w:r>
      <w:r>
        <w:rPr>
          <w:rFonts w:ascii="宋体" w:eastAsia="宋体" w:hAnsi="MS Mincho" w:cs="宋体"/>
          <w:sz w:val="28"/>
          <w:bdr w:val="none" w:sz="0" w:space="0" w:color="auto"/>
        </w:rPr>
        <w:t>眼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你是否会有一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和昨天不一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是否会想着要比昨天做的更好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个早晨如此提醒自己一遍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那你的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一天便会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昨日的太阳已然不会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你再升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能握在你手中的唯有今日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也只有今日的努力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方能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来明天的成功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SimSun" w:cs="宋体"/>
          <w:sz w:val="28"/>
          <w:bdr w:val="none" w:sz="0" w:space="0" w:color="auto"/>
        </w:rPr>
        <w:t>对过</w:t>
      </w:r>
      <w:r>
        <w:rPr>
          <w:rFonts w:ascii="宋体" w:eastAsia="宋体" w:hAnsi="MS Mincho" w:cs="宋体"/>
          <w:sz w:val="28"/>
          <w:bdr w:val="none" w:sz="0" w:space="0" w:color="auto"/>
        </w:rPr>
        <w:t>去的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未来的憧憬是必要的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但更重要的是着眼于脚下的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就如同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待生命中最后一天那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一天都成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杰作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不要在明天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今天后悔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一天都成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杰作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要相信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今天一定能做的比昨天更好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高中校园广播稿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你的心里是否充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她的留恋</w:t>
      </w:r>
      <w:r>
        <w:rPr>
          <w:rFonts w:ascii="宋体" w:eastAsia="宋体" w:cs="宋体"/>
          <w:sz w:val="28"/>
          <w:bdr w:val="none" w:sz="0" w:space="0" w:color="auto"/>
        </w:rPr>
        <w:t>......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得第一天投入她的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抱，有点彷徨，几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无奈。在你眼中，她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竟是一所普通的高中。是的，普普通通，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然有老</w:t>
      </w:r>
      <w:r>
        <w:rPr>
          <w:rFonts w:ascii="宋体" w:eastAsia="宋体" w:hAnsi="SimSun" w:cs="宋体"/>
          <w:sz w:val="28"/>
          <w:bdr w:val="none" w:sz="0" w:space="0" w:color="auto"/>
        </w:rPr>
        <w:t>师热</w:t>
      </w:r>
      <w:r>
        <w:rPr>
          <w:rFonts w:ascii="宋体" w:eastAsia="宋体" w:hAnsi="MS Mincho" w:cs="宋体"/>
          <w:sz w:val="28"/>
          <w:bdr w:val="none" w:sz="0" w:space="0" w:color="auto"/>
        </w:rPr>
        <w:t>情期待的目光，同学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有好的笑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，甚至那</w:t>
      </w:r>
      <w:r>
        <w:rPr>
          <w:rFonts w:ascii="宋体" w:eastAsia="宋体" w:hAnsi="SimSun" w:cs="宋体"/>
          <w:sz w:val="28"/>
          <w:bdr w:val="none" w:sz="0" w:space="0" w:color="auto"/>
        </w:rPr>
        <w:t>纤细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柳都在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你祝福</w:t>
      </w:r>
      <w:r>
        <w:rPr>
          <w:rFonts w:ascii="宋体" w:eastAsia="宋体" w:cs="宋体"/>
          <w:sz w:val="28"/>
          <w:bdr w:val="none" w:sz="0" w:space="0" w:color="auto"/>
        </w:rPr>
        <w:t>....</w:t>
      </w:r>
      <w:r>
        <w:rPr>
          <w:rFonts w:ascii="宋体" w:eastAsia="宋体" w:hAnsi="MS Mincho" w:cs="宋体"/>
          <w:sz w:val="28"/>
          <w:bdr w:val="none" w:sz="0" w:space="0" w:color="auto"/>
        </w:rPr>
        <w:t>但你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一切都不屑一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。在学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上，你是刻苦的，因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只有学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，才能忘掉所有的</w:t>
      </w:r>
      <w:r>
        <w:rPr>
          <w:rFonts w:ascii="宋体" w:eastAsia="宋体" w:hAnsi="SimSun" w:cs="宋体"/>
          <w:sz w:val="28"/>
          <w:bdr w:val="none" w:sz="0" w:space="0" w:color="auto"/>
        </w:rPr>
        <w:t>烦恼</w:t>
      </w:r>
      <w:r>
        <w:rPr>
          <w:rFonts w:ascii="宋体" w:eastAsia="宋体" w:hAnsi="MS Mincho" w:cs="宋体"/>
          <w:sz w:val="28"/>
          <w:bdr w:val="none" w:sz="0" w:space="0" w:color="auto"/>
        </w:rPr>
        <w:t>。于是，你拼命的学。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堂上，自</w:t>
      </w:r>
      <w:r>
        <w:rPr>
          <w:rFonts w:ascii="宋体" w:eastAsia="宋体" w:hAnsi="SimSun" w:cs="宋体"/>
          <w:sz w:val="28"/>
          <w:bdr w:val="none" w:sz="0" w:space="0" w:color="auto"/>
        </w:rPr>
        <w:t>习课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你也在背定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公式。你始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保持</w:t>
      </w:r>
      <w:r>
        <w:rPr>
          <w:rFonts w:ascii="宋体" w:eastAsia="宋体" w:hAnsi="SimSun" w:cs="宋体"/>
          <w:sz w:val="28"/>
          <w:bdr w:val="none" w:sz="0" w:space="0" w:color="auto"/>
        </w:rPr>
        <w:t>缄</w:t>
      </w:r>
      <w:r>
        <w:rPr>
          <w:rFonts w:ascii="宋体" w:eastAsia="宋体" w:hAnsi="MS Mincho" w:cs="宋体"/>
          <w:sz w:val="28"/>
          <w:bdr w:val="none" w:sz="0" w:space="0" w:color="auto"/>
        </w:rPr>
        <w:t>默。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的，一个本来活</w:t>
      </w:r>
      <w:r>
        <w:rPr>
          <w:rFonts w:ascii="宋体" w:eastAsia="宋体" w:hAnsi="SimSun" w:cs="宋体"/>
          <w:sz w:val="28"/>
          <w:bdr w:val="none" w:sz="0" w:space="0" w:color="auto"/>
        </w:rPr>
        <w:t>蹦</w:t>
      </w:r>
      <w:r>
        <w:rPr>
          <w:rFonts w:ascii="宋体" w:eastAsia="宋体" w:hAnsi="MS Mincho" w:cs="宋体"/>
          <w:sz w:val="28"/>
          <w:bdr w:val="none" w:sz="0" w:space="0" w:color="auto"/>
        </w:rPr>
        <w:t>乱跳的小姑娘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成了多愁善感的孤独少女。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几次考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，你失望了，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我的成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上不去？是我太笨了？你痛苦的心在翻</w:t>
      </w:r>
      <w:r>
        <w:rPr>
          <w:rFonts w:ascii="宋体" w:eastAsia="宋体" w:hAnsi="SimSun" w:cs="宋体"/>
          <w:sz w:val="28"/>
          <w:bdr w:val="none" w:sz="0" w:space="0" w:color="auto"/>
        </w:rPr>
        <w:t>腾</w:t>
      </w:r>
      <w:r>
        <w:rPr>
          <w:rFonts w:ascii="宋体" w:eastAsia="宋体" w:hAnsi="MS Mincho" w:cs="宋体"/>
          <w:sz w:val="28"/>
          <w:bdr w:val="none" w:sz="0" w:space="0" w:color="auto"/>
        </w:rPr>
        <w:t>，眼泪大滴大滴的落下来。那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，天正下着雨，凄凄</w:t>
      </w:r>
      <w:r>
        <w:rPr>
          <w:rFonts w:ascii="宋体" w:eastAsia="宋体" w:hAnsi="SimSun" w:cs="宋体"/>
          <w:sz w:val="28"/>
          <w:bdr w:val="none" w:sz="0" w:space="0" w:color="auto"/>
        </w:rPr>
        <w:t>沥沥</w:t>
      </w:r>
      <w:r>
        <w:rPr>
          <w:rFonts w:ascii="宋体" w:eastAsia="宋体" w:hAnsi="MS Mincho" w:cs="宋体"/>
          <w:sz w:val="28"/>
          <w:bdr w:val="none" w:sz="0" w:space="0" w:color="auto"/>
        </w:rPr>
        <w:t>的，校园里的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柳无力的抵</w:t>
      </w:r>
      <w:r>
        <w:rPr>
          <w:rFonts w:ascii="宋体" w:eastAsia="宋体" w:hAnsi="SimSun" w:cs="宋体"/>
          <w:sz w:val="28"/>
          <w:bdr w:val="none" w:sz="0" w:space="0" w:color="auto"/>
        </w:rPr>
        <w:t>挡</w:t>
      </w:r>
      <w:r>
        <w:rPr>
          <w:rFonts w:ascii="宋体" w:eastAsia="宋体" w:hAnsi="MS Mincho" w:cs="宋体"/>
          <w:sz w:val="28"/>
          <w:bdr w:val="none" w:sz="0" w:space="0" w:color="auto"/>
        </w:rPr>
        <w:t>夏末的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雨，有几片弱不禁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的叶子</w:t>
      </w:r>
      <w:r>
        <w:rPr>
          <w:rFonts w:ascii="宋体" w:eastAsia="宋体" w:hAnsi="SimSun" w:cs="宋体"/>
          <w:sz w:val="28"/>
          <w:bdr w:val="none" w:sz="0" w:space="0" w:color="auto"/>
        </w:rPr>
        <w:t>飘</w:t>
      </w:r>
      <w:r>
        <w:rPr>
          <w:rFonts w:ascii="宋体" w:eastAsia="宋体" w:hAnsi="MS Mincho" w:cs="宋体"/>
          <w:sz w:val="28"/>
          <w:bdr w:val="none" w:sz="0" w:space="0" w:color="auto"/>
        </w:rPr>
        <w:t>落下来凄凉而零落。你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始抱怨自己，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得自己不可救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被人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忘了吧？不，老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那敏</w:t>
      </w:r>
      <w:r>
        <w:rPr>
          <w:rFonts w:ascii="宋体" w:eastAsia="宋体" w:hAnsi="SimSun" w:cs="宋体"/>
          <w:sz w:val="28"/>
          <w:bdr w:val="none" w:sz="0" w:space="0" w:color="auto"/>
        </w:rPr>
        <w:t>锐</w:t>
      </w:r>
      <w:r>
        <w:rPr>
          <w:rFonts w:ascii="宋体" w:eastAsia="宋体" w:hAnsi="MS Mincho" w:cs="宋体"/>
          <w:sz w:val="28"/>
          <w:bdr w:val="none" w:sz="0" w:space="0" w:color="auto"/>
        </w:rPr>
        <w:t>而温柔的目光一直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注着你。不久，她找到了你。那是一位瘦瘦的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整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的女老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，像一位母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，从家庭到学校，从个人到集体，把道理</w:t>
      </w:r>
      <w:r>
        <w:rPr>
          <w:rFonts w:ascii="宋体" w:eastAsia="宋体" w:hAnsi="SimSun" w:cs="宋体"/>
          <w:sz w:val="28"/>
          <w:bdr w:val="none" w:sz="0" w:space="0" w:color="auto"/>
        </w:rPr>
        <w:t>掰开</w:t>
      </w:r>
      <w:r>
        <w:rPr>
          <w:rFonts w:ascii="宋体" w:eastAsia="宋体" w:hAnsi="MS Mincho" w:cs="宋体"/>
          <w:sz w:val="28"/>
          <w:bdr w:val="none" w:sz="0" w:space="0" w:color="auto"/>
        </w:rPr>
        <w:t>了揉碎了</w:t>
      </w:r>
      <w:r>
        <w:rPr>
          <w:rFonts w:ascii="宋体" w:eastAsia="宋体" w:hAnsi="SimSun" w:cs="宋体"/>
          <w:sz w:val="28"/>
          <w:bdr w:val="none" w:sz="0" w:space="0" w:color="auto"/>
        </w:rPr>
        <w:t>讲给</w:t>
      </w:r>
      <w:r>
        <w:rPr>
          <w:rFonts w:ascii="宋体" w:eastAsia="宋体" w:hAnsi="MS Mincho" w:cs="宋体"/>
          <w:sz w:val="28"/>
          <w:bdr w:val="none" w:sz="0" w:space="0" w:color="auto"/>
        </w:rPr>
        <w:t>我听听得我心里酸酸的暖暖的。校园广播稿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新年，老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收到了同学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送的礼物，有</w:t>
      </w:r>
      <w:r>
        <w:rPr>
          <w:rFonts w:ascii="宋体" w:eastAsia="宋体" w:hAnsi="SimSun" w:cs="宋体"/>
          <w:sz w:val="28"/>
          <w:bdr w:val="none" w:sz="0" w:space="0" w:color="auto"/>
        </w:rPr>
        <w:t>饱</w:t>
      </w:r>
      <w:r>
        <w:rPr>
          <w:rFonts w:ascii="宋体" w:eastAsia="宋体" w:hAnsi="MS Mincho" w:cs="宋体"/>
          <w:sz w:val="28"/>
          <w:bdr w:val="none" w:sz="0" w:space="0" w:color="auto"/>
        </w:rPr>
        <w:t>含深情的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卡，精美的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</w:t>
      </w:r>
      <w:r>
        <w:rPr>
          <w:rFonts w:ascii="宋体" w:eastAsia="宋体" w:cs="宋体"/>
          <w:sz w:val="28"/>
          <w:bdr w:val="none" w:sz="0" w:space="0" w:color="auto"/>
        </w:rPr>
        <w:t>......</w:t>
      </w:r>
      <w:r>
        <w:rPr>
          <w:rFonts w:ascii="宋体" w:eastAsia="宋体" w:hAnsi="MS Mincho" w:cs="宋体"/>
          <w:sz w:val="28"/>
          <w:bdr w:val="none" w:sz="0" w:space="0" w:color="auto"/>
        </w:rPr>
        <w:t>我送什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呢？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！我要唱一首歌，送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和同学，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那个活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的小姑娘重新出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面前！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你站在校园里沐浴着晨光，望着被阳光照得晶</w:t>
      </w:r>
      <w:r>
        <w:rPr>
          <w:rFonts w:ascii="宋体" w:eastAsia="宋体" w:hAnsi="SimSun" w:cs="宋体"/>
          <w:sz w:val="28"/>
          <w:bdr w:val="none" w:sz="0" w:space="0" w:color="auto"/>
        </w:rPr>
        <w:t>莹</w:t>
      </w:r>
      <w:r>
        <w:rPr>
          <w:rFonts w:ascii="宋体" w:eastAsia="宋体" w:hAnsi="MS Mincho" w:cs="宋体"/>
          <w:sz w:val="28"/>
          <w:bdr w:val="none" w:sz="0" w:space="0" w:color="auto"/>
        </w:rPr>
        <w:t>的露珠的柳叶，好像她</w:t>
      </w:r>
      <w:r>
        <w:rPr>
          <w:rFonts w:ascii="宋体" w:eastAsia="宋体" w:hAnsi="SimSun" w:cs="宋体"/>
          <w:sz w:val="28"/>
          <w:bdr w:val="none" w:sz="0" w:space="0" w:color="auto"/>
        </w:rPr>
        <w:t>坚韧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多，那是因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夏末的早晨正等待着秋的成熟，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成熟将在校园里萌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哦！我七彩的校园！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高中校园广播稿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1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、高中运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会广播稿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中，有一个梦。要用努力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学校增添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誉。茵茵运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是真的英雄？努力拼搏的你</w:t>
      </w:r>
      <w:r>
        <w:rPr>
          <w:rFonts w:ascii="宋体" w:eastAsia="宋体" w:hAnsi="SimSun" w:cs="宋体"/>
          <w:sz w:val="28"/>
          <w:bdr w:val="none" w:sz="0" w:space="0" w:color="auto"/>
        </w:rPr>
        <w:t>带给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太多感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了累，也忘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了痛，背起期望中的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点。用我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呐</w:t>
      </w:r>
      <w:r>
        <w:rPr>
          <w:rFonts w:ascii="宋体" w:eastAsia="宋体" w:hAnsi="MS Mincho" w:cs="宋体"/>
          <w:sz w:val="28"/>
          <w:bdr w:val="none" w:sz="0" w:space="0" w:color="auto"/>
        </w:rPr>
        <w:t>喊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起你的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力，祝福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出成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。把握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中的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一秒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，和全体同学共同努力。不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拼搏，怎</w:t>
      </w:r>
      <w:r>
        <w:rPr>
          <w:rFonts w:ascii="宋体" w:eastAsia="宋体" w:hAnsi="SimSun" w:cs="宋体"/>
          <w:sz w:val="28"/>
          <w:bdr w:val="none" w:sz="0" w:space="0" w:color="auto"/>
        </w:rPr>
        <w:t>么见</w:t>
      </w:r>
      <w:r>
        <w:rPr>
          <w:rFonts w:ascii="宋体" w:eastAsia="宋体" w:hAnsi="MS Mincho" w:cs="宋体"/>
          <w:sz w:val="28"/>
          <w:bdr w:val="none" w:sz="0" w:space="0" w:color="auto"/>
        </w:rPr>
        <w:t>彩虹。没有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能随随便便成功。努力吧，健儿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，拼搏吧，勇士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2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、高中运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会广播稿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的体育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接近尾声。在第一，第二运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上依然弥漫着</w:t>
      </w:r>
      <w:r>
        <w:rPr>
          <w:rFonts w:ascii="宋体" w:eastAsia="宋体" w:hAnsi="SimSun" w:cs="宋体"/>
          <w:sz w:val="28"/>
          <w:bdr w:val="none" w:sz="0" w:space="0" w:color="auto"/>
        </w:rPr>
        <w:t>浓浓</w:t>
      </w:r>
      <w:r>
        <w:rPr>
          <w:rFonts w:ascii="宋体" w:eastAsia="宋体" w:hAnsi="MS Mincho" w:cs="宋体"/>
          <w:sz w:val="28"/>
          <w:bdr w:val="none" w:sz="0" w:space="0" w:color="auto"/>
        </w:rPr>
        <w:t>的挑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争气氛。望着他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依然有条不紊地</w:t>
      </w:r>
      <w:r>
        <w:rPr>
          <w:rFonts w:ascii="宋体" w:eastAsia="宋体" w:hAnsi="SimSun" w:cs="宋体"/>
          <w:sz w:val="28"/>
          <w:bdr w:val="none" w:sz="0" w:space="0" w:color="auto"/>
        </w:rPr>
        <w:t>继续坚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，心中莫名其妙地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深深的</w:t>
      </w:r>
      <w:r>
        <w:rPr>
          <w:rFonts w:ascii="宋体" w:eastAsia="宋体" w:hAnsi="SimSun" w:cs="宋体"/>
          <w:sz w:val="28"/>
          <w:bdr w:val="none" w:sz="0" w:space="0" w:color="auto"/>
        </w:rPr>
        <w:t>钦</w:t>
      </w:r>
      <w:r>
        <w:rPr>
          <w:rFonts w:ascii="宋体" w:eastAsia="宋体" w:hAnsi="MS Mincho" w:cs="宋体"/>
          <w:sz w:val="28"/>
          <w:bdr w:val="none" w:sz="0" w:space="0" w:color="auto"/>
        </w:rPr>
        <w:t>佩：他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在精神上</w:t>
      </w:r>
      <w:r>
        <w:rPr>
          <w:rFonts w:ascii="宋体" w:eastAsia="宋体" w:hAnsi="SimSun" w:cs="宋体"/>
          <w:sz w:val="28"/>
          <w:bdr w:val="none" w:sz="0" w:space="0" w:color="auto"/>
        </w:rPr>
        <w:t>战胜</w:t>
      </w:r>
      <w:r>
        <w:rPr>
          <w:rFonts w:ascii="宋体" w:eastAsia="宋体" w:hAnsi="MS Mincho" w:cs="宋体"/>
          <w:sz w:val="28"/>
          <w:bdr w:val="none" w:sz="0" w:space="0" w:color="auto"/>
        </w:rPr>
        <w:t>了自我。在最后等待他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的是挑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自己的极限。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3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、高中运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会广播稿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上有你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飒</w:t>
      </w:r>
      <w:r>
        <w:rPr>
          <w:rFonts w:ascii="宋体" w:eastAsia="宋体" w:hAnsi="MS Mincho" w:cs="宋体"/>
          <w:sz w:val="28"/>
          <w:bdr w:val="none" w:sz="0" w:space="0" w:color="auto"/>
        </w:rPr>
        <w:t>爽英姿，运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上有你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拼搏的身影，面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漫漫的征程，你没有畏惧和退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，任汗水打湿脊背，任疲</w:t>
      </w:r>
      <w:r>
        <w:rPr>
          <w:rFonts w:ascii="宋体" w:eastAsia="宋体" w:hAnsi="SimSun" w:cs="宋体"/>
          <w:sz w:val="28"/>
          <w:bdr w:val="none" w:sz="0" w:space="0" w:color="auto"/>
        </w:rPr>
        <w:t>惫</w:t>
      </w:r>
      <w:r>
        <w:rPr>
          <w:rFonts w:ascii="宋体" w:eastAsia="宋体" w:hAnsi="MS Mincho" w:cs="宋体"/>
          <w:sz w:val="28"/>
          <w:bdr w:val="none" w:sz="0" w:space="0" w:color="auto"/>
        </w:rPr>
        <w:t>爬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全身，依然分离追赶，只有一个目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，只有一个信念，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级赢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誉，拼搏吧，我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们呐</w:t>
      </w:r>
      <w:r>
        <w:rPr>
          <w:rFonts w:ascii="宋体" w:eastAsia="宋体" w:hAnsi="MS Mincho" w:cs="宋体"/>
          <w:sz w:val="28"/>
          <w:bdr w:val="none" w:sz="0" w:space="0" w:color="auto"/>
        </w:rPr>
        <w:t>喊，加油！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4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、高中运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会广播稿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的花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中，你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磨砺</w:t>
      </w:r>
      <w:r>
        <w:rPr>
          <w:rFonts w:ascii="宋体" w:eastAsia="宋体" w:hAnsi="SimSun" w:cs="宋体"/>
          <w:sz w:val="28"/>
          <w:bdr w:val="none" w:sz="0" w:space="0" w:color="auto"/>
        </w:rPr>
        <w:t>锻</w:t>
      </w:r>
      <w:r>
        <w:rPr>
          <w:rFonts w:ascii="宋体" w:eastAsia="宋体" w:hAnsi="MS Mincho" w:cs="宋体"/>
          <w:sz w:val="28"/>
          <w:bdr w:val="none" w:sz="0" w:space="0" w:color="auto"/>
        </w:rPr>
        <w:t>造了自己，就是全世界的；你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不畏</w:t>
      </w:r>
      <w:r>
        <w:rPr>
          <w:rFonts w:ascii="宋体" w:eastAsia="宋体" w:hAnsi="SimSun" w:cs="宋体"/>
          <w:sz w:val="28"/>
          <w:bdr w:val="none" w:sz="0" w:space="0" w:color="auto"/>
        </w:rPr>
        <w:t>强敌</w:t>
      </w:r>
      <w:r>
        <w:rPr>
          <w:rFonts w:ascii="宋体" w:eastAsia="宋体" w:hAnsi="MS Mincho" w:cs="宋体"/>
          <w:sz w:val="28"/>
          <w:bdr w:val="none" w:sz="0" w:space="0" w:color="auto"/>
        </w:rPr>
        <w:t>，展示了自己，就是最勇敢最有魄力的！人不是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而生，但也不是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了成功而存活，只要你有一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不断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取的心，你就是秀的。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5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、高中运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会广播稿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拼搏者，你是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上最亮的点。在你的眼中，不在乎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利的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和失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的眼泪，完全只是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了展示生命跳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拍。拼搏者，你是生命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章中最响的音符。在你的心中，只有不停拼搏的信念，用自己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伐去</w:t>
      </w:r>
      <w:r>
        <w:rPr>
          <w:rFonts w:ascii="宋体" w:eastAsia="宋体" w:hAnsi="SimSun" w:cs="宋体"/>
          <w:sz w:val="28"/>
          <w:bdr w:val="none" w:sz="0" w:space="0" w:color="auto"/>
        </w:rPr>
        <w:t>迈开</w:t>
      </w:r>
      <w:r>
        <w:rPr>
          <w:rFonts w:ascii="宋体" w:eastAsia="宋体" w:hAnsi="MS Mincho" w:cs="宋体"/>
          <w:sz w:val="28"/>
          <w:bdr w:val="none" w:sz="0" w:space="0" w:color="auto"/>
        </w:rPr>
        <w:t>人生新的旅程。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上的拼搏者，你是我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6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、高中运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会广播稿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累了，告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自己：快了，再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持一会儿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身上的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流出血来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疼了，告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自己：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哭，会好的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摔到了，告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自己：快爬起来，世上很少有坦途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会广播稿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深深的呼吸，等待你的是</w:t>
      </w:r>
      <w:r>
        <w:rPr>
          <w:rFonts w:ascii="宋体" w:eastAsia="宋体" w:hAnsi="SimSun" w:cs="宋体"/>
          <w:sz w:val="28"/>
          <w:bdr w:val="none" w:sz="0" w:space="0" w:color="auto"/>
        </w:rPr>
        <w:t>艰难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5000</w:t>
      </w:r>
      <w:r>
        <w:rPr>
          <w:rFonts w:ascii="宋体" w:eastAsia="宋体" w:hAnsi="MS Mincho" w:cs="宋体"/>
          <w:sz w:val="28"/>
          <w:bdr w:val="none" w:sz="0" w:space="0" w:color="auto"/>
        </w:rPr>
        <w:t>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相信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利会属于你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但在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征途上，需要你用勇敢的心去面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你加油，你是否听到了我</w:t>
      </w:r>
      <w:r>
        <w:rPr>
          <w:rFonts w:ascii="宋体" w:eastAsia="宋体" w:hAnsi="SimSun" w:cs="宋体"/>
          <w:sz w:val="28"/>
          <w:bdr w:val="none" w:sz="0" w:space="0" w:color="auto"/>
        </w:rPr>
        <w:t>们发</w:t>
      </w:r>
      <w:r>
        <w:rPr>
          <w:rFonts w:ascii="宋体" w:eastAsia="宋体" w:hAnsi="MS Mincho" w:cs="宋体"/>
          <w:sz w:val="28"/>
          <w:bdr w:val="none" w:sz="0" w:space="0" w:color="auto"/>
        </w:rPr>
        <w:t>自心中的</w:t>
      </w:r>
      <w:r>
        <w:rPr>
          <w:rFonts w:ascii="宋体" w:eastAsia="宋体" w:hAnsi="SimSun" w:cs="宋体"/>
          <w:sz w:val="28"/>
          <w:bdr w:val="none" w:sz="0" w:space="0" w:color="auto"/>
        </w:rPr>
        <w:t>呐</w:t>
      </w:r>
      <w:r>
        <w:rPr>
          <w:rFonts w:ascii="宋体" w:eastAsia="宋体" w:hAnsi="MS Mincho" w:cs="宋体"/>
          <w:sz w:val="28"/>
          <w:bdr w:val="none" w:sz="0" w:space="0" w:color="auto"/>
        </w:rPr>
        <w:t>喊？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利都在向你招手，去呀，快去呀，不要犹豫。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快去</w:t>
      </w:r>
      <w:r>
        <w:rPr>
          <w:rFonts w:ascii="宋体" w:eastAsia="宋体" w:hAnsi="SimSun" w:cs="宋体"/>
          <w:sz w:val="28"/>
          <w:bdr w:val="none" w:sz="0" w:space="0" w:color="auto"/>
        </w:rPr>
        <w:t>击败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、快去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取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相信你会送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一个汗水浸湿的微笑！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7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、高中运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会广播稿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广播里听不到您的声音，</w:t>
      </w:r>
      <w:r>
        <w:rPr>
          <w:rFonts w:ascii="宋体" w:eastAsia="宋体" w:hAnsi="SimSun" w:cs="宋体"/>
          <w:sz w:val="28"/>
          <w:bdr w:val="none" w:sz="0" w:space="0" w:color="auto"/>
        </w:rPr>
        <w:t>领奖</w:t>
      </w:r>
      <w:r>
        <w:rPr>
          <w:rFonts w:ascii="宋体" w:eastAsia="宋体" w:hAnsi="MS Mincho" w:cs="宋体"/>
          <w:sz w:val="28"/>
          <w:bdr w:val="none" w:sz="0" w:space="0" w:color="auto"/>
        </w:rPr>
        <w:t>台前看不到您的身影，您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的。但是，如果没有您的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真和公正、</w:t>
      </w:r>
      <w:r>
        <w:rPr>
          <w:rFonts w:ascii="宋体" w:eastAsia="宋体" w:hAnsi="SimSun" w:cs="宋体"/>
          <w:sz w:val="28"/>
          <w:bdr w:val="none" w:sz="0" w:space="0" w:color="auto"/>
        </w:rPr>
        <w:t>严谨</w:t>
      </w:r>
      <w:r>
        <w:rPr>
          <w:rFonts w:ascii="宋体" w:eastAsia="宋体" w:hAnsi="MS Mincho" w:cs="宋体"/>
          <w:sz w:val="28"/>
          <w:bdr w:val="none" w:sz="0" w:space="0" w:color="auto"/>
        </w:rPr>
        <w:t>与洒脱，就不会有那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多成功的喜悦，也不会有那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凯</w:t>
      </w:r>
      <w:r>
        <w:rPr>
          <w:rFonts w:ascii="宋体" w:eastAsia="宋体" w:hAnsi="MS Mincho" w:cs="宋体"/>
          <w:sz w:val="28"/>
          <w:bdr w:val="none" w:sz="0" w:space="0" w:color="auto"/>
        </w:rPr>
        <w:t>旋而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您，才是真正的奉献者，相信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您之手，会有更多的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利者涌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出来，才会有更多的冠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一切感激的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苍</w:t>
      </w:r>
      <w:r>
        <w:rPr>
          <w:rFonts w:ascii="宋体" w:eastAsia="宋体" w:hAnsi="MS Mincho" w:cs="宋体"/>
          <w:sz w:val="28"/>
          <w:bdr w:val="none" w:sz="0" w:space="0" w:color="auto"/>
        </w:rPr>
        <w:t>白无力，唯有向您道一声您辛苦了，尊敬的裁判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高中校园广播稿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一首歌都像一只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船，承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着一个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人心弦的故事。不同的音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，不同的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格，演</w:t>
      </w:r>
      <w:r>
        <w:rPr>
          <w:rFonts w:ascii="宋体" w:eastAsia="宋体" w:hAnsi="SimSun" w:cs="宋体"/>
          <w:sz w:val="28"/>
          <w:bdr w:val="none" w:sz="0" w:space="0" w:color="auto"/>
        </w:rPr>
        <w:t>绎</w:t>
      </w:r>
      <w:r>
        <w:rPr>
          <w:rFonts w:ascii="宋体" w:eastAsia="宋体" w:hAnsi="MS Mincho" w:cs="宋体"/>
          <w:sz w:val="28"/>
          <w:bdr w:val="none" w:sz="0" w:space="0" w:color="auto"/>
        </w:rPr>
        <w:t>着不一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的感受，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迎大家收听本期的音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嘉年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，我是</w:t>
      </w:r>
      <w:r>
        <w:rPr>
          <w:rFonts w:ascii="宋体" w:eastAsia="宋体" w:hAnsi="SimSun" w:cs="宋体"/>
          <w:sz w:val="28"/>
          <w:bdr w:val="none" w:sz="0" w:space="0" w:color="auto"/>
        </w:rPr>
        <w:t>晓</w:t>
      </w:r>
      <w:r>
        <w:rPr>
          <w:rFonts w:ascii="宋体" w:eastAsia="宋体" w:hAnsi="MS Mincho" w:cs="宋体"/>
          <w:sz w:val="28"/>
          <w:bdr w:val="none" w:sz="0" w:space="0" w:color="auto"/>
        </w:rPr>
        <w:t>清，我是明裕。本期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精彩，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一起来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注下近期的</w:t>
      </w:r>
      <w:r>
        <w:rPr>
          <w:rFonts w:ascii="宋体" w:eastAsia="宋体" w:hAnsi="SimSun" w:cs="宋体"/>
          <w:sz w:val="28"/>
          <w:bdr w:val="none" w:sz="0" w:space="0" w:color="auto"/>
        </w:rPr>
        <w:t>娱乐动态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[20xx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04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24</w:t>
      </w:r>
      <w:r>
        <w:rPr>
          <w:rFonts w:ascii="宋体" w:eastAsia="宋体" w:hAnsi="MS Mincho" w:cs="宋体"/>
          <w:sz w:val="28"/>
          <w:bdr w:val="none" w:sz="0" w:space="0" w:color="auto"/>
        </w:rPr>
        <w:t>日香港</w:t>
      </w:r>
      <w:r>
        <w:rPr>
          <w:rFonts w:ascii="宋体" w:eastAsia="宋体" w:hAnsi="SimSun" w:cs="宋体"/>
          <w:sz w:val="28"/>
          <w:bdr w:val="none" w:sz="0" w:space="0" w:color="auto"/>
        </w:rPr>
        <w:t>讯</w:t>
      </w:r>
      <w:r>
        <w:rPr>
          <w:rFonts w:ascii="宋体" w:eastAsia="宋体" w:cs="宋体"/>
          <w:sz w:val="28"/>
          <w:bdr w:val="none" w:sz="0" w:space="0" w:color="auto"/>
        </w:rPr>
        <w:t>]</w:t>
      </w:r>
      <w:r>
        <w:rPr>
          <w:rFonts w:ascii="宋体" w:eastAsia="宋体" w:hAnsi="MS Mincho" w:cs="宋体"/>
          <w:sz w:val="28"/>
          <w:bdr w:val="none" w:sz="0" w:space="0" w:color="auto"/>
        </w:rPr>
        <w:t>王杰在香港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了《唱好生命音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会》活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。黑色休</w:t>
      </w:r>
      <w:r>
        <w:rPr>
          <w:rFonts w:ascii="宋体" w:eastAsia="宋体" w:hAnsi="SimSun" w:cs="宋体"/>
          <w:sz w:val="28"/>
          <w:bdr w:val="none" w:sz="0" w:space="0" w:color="auto"/>
        </w:rPr>
        <w:t>闲</w:t>
      </w:r>
      <w:r>
        <w:rPr>
          <w:rFonts w:ascii="宋体" w:eastAsia="宋体" w:hAnsi="MS Mincho" w:cs="宋体"/>
          <w:sz w:val="28"/>
          <w:bdr w:val="none" w:sz="0" w:space="0" w:color="auto"/>
        </w:rPr>
        <w:t>西装配以</w:t>
      </w:r>
      <w:r>
        <w:rPr>
          <w:rFonts w:ascii="宋体" w:eastAsia="宋体" w:hAnsi="SimSun" w:cs="宋体"/>
          <w:sz w:val="28"/>
          <w:bdr w:val="none" w:sz="0" w:space="0" w:color="auto"/>
        </w:rPr>
        <w:t>镂</w:t>
      </w:r>
      <w:r>
        <w:rPr>
          <w:rFonts w:ascii="宋体" w:eastAsia="宋体" w:hAnsi="MS Mincho" w:cs="宋体"/>
          <w:sz w:val="28"/>
          <w:bdr w:val="none" w:sz="0" w:space="0" w:color="auto"/>
        </w:rPr>
        <w:t>空的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色牛仔</w:t>
      </w:r>
      <w:r>
        <w:rPr>
          <w:rFonts w:ascii="宋体" w:eastAsia="宋体" w:hAnsi="SimSun" w:cs="宋体"/>
          <w:sz w:val="28"/>
          <w:bdr w:val="none" w:sz="0" w:space="0" w:color="auto"/>
        </w:rPr>
        <w:t>裤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丝潇</w:t>
      </w:r>
      <w:r>
        <w:rPr>
          <w:rFonts w:ascii="宋体" w:eastAsia="宋体" w:hAnsi="MS Mincho" w:cs="宋体"/>
          <w:sz w:val="28"/>
          <w:bdr w:val="none" w:sz="0" w:space="0" w:color="auto"/>
        </w:rPr>
        <w:t>洒感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中一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的浪子形象尽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无疑。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王杰表示，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主要就是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了鼓励和</w:t>
      </w:r>
      <w:r>
        <w:rPr>
          <w:rFonts w:ascii="宋体" w:eastAsia="宋体" w:hAnsi="SimSun" w:cs="宋体"/>
          <w:sz w:val="28"/>
          <w:bdr w:val="none" w:sz="0" w:space="0" w:color="auto"/>
        </w:rPr>
        <w:t>劝说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朋友用一</w:t>
      </w:r>
      <w:r>
        <w:rPr>
          <w:rFonts w:ascii="宋体" w:eastAsia="宋体" w:hAnsi="SimSun" w:cs="宋体"/>
          <w:sz w:val="28"/>
          <w:bdr w:val="none" w:sz="0" w:space="0" w:color="auto"/>
        </w:rPr>
        <w:t>种积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度去生活。而自己在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次的音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会活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上也会献唱两到三首歌曲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的朋友加油助威。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到青海的灾情，王杰坦言一向不喜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以自己的名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捐款的他已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和歌迷集合在一起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灾区捐献了款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也只是</w:t>
      </w:r>
      <w:r>
        <w:rPr>
          <w:rFonts w:ascii="宋体" w:eastAsia="宋体" w:hAnsi="SimSun" w:cs="宋体"/>
          <w:sz w:val="28"/>
          <w:bdr w:val="none" w:sz="0" w:space="0" w:color="auto"/>
        </w:rPr>
        <w:t>绵</w:t>
      </w:r>
      <w:r>
        <w:rPr>
          <w:rFonts w:ascii="宋体" w:eastAsia="宋体" w:hAnsi="MS Mincho" w:cs="宋体"/>
          <w:sz w:val="28"/>
          <w:bdr w:val="none" w:sz="0" w:space="0" w:color="auto"/>
        </w:rPr>
        <w:t>薄之力，但是他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是号召更多的朋友有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的出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，有力的出力，更是提醒大家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灾区提供更多的医用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品和必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生活品。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由香港演</w:t>
      </w:r>
      <w:r>
        <w:rPr>
          <w:rFonts w:ascii="宋体" w:eastAsia="宋体" w:hAnsi="SimSun" w:cs="宋体"/>
          <w:sz w:val="28"/>
          <w:bdr w:val="none" w:sz="0" w:space="0" w:color="auto"/>
        </w:rPr>
        <w:t>艺协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，会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曾志</w:t>
      </w:r>
      <w:r>
        <w:rPr>
          <w:rFonts w:ascii="宋体" w:eastAsia="宋体" w:hAnsi="SimSun" w:cs="宋体"/>
          <w:sz w:val="28"/>
          <w:bdr w:val="none" w:sz="0" w:space="0" w:color="auto"/>
        </w:rPr>
        <w:t>伟发</w:t>
      </w:r>
      <w:r>
        <w:rPr>
          <w:rFonts w:ascii="宋体" w:eastAsia="宋体" w:hAnsi="MS Mincho" w:cs="宋体"/>
          <w:sz w:val="28"/>
          <w:bdr w:val="none" w:sz="0" w:space="0" w:color="auto"/>
        </w:rPr>
        <w:t>起，</w:t>
      </w:r>
      <w:r>
        <w:rPr>
          <w:rFonts w:ascii="宋体" w:eastAsia="宋体" w:hAnsi="SimSun" w:cs="宋体"/>
          <w:sz w:val="28"/>
          <w:bdr w:val="none" w:sz="0" w:space="0" w:color="auto"/>
        </w:rPr>
        <w:t>孙</w:t>
      </w:r>
      <w:r>
        <w:rPr>
          <w:rFonts w:ascii="宋体" w:eastAsia="宋体" w:hAnsi="MS Mincho" w:cs="宋体"/>
          <w:sz w:val="28"/>
          <w:bdr w:val="none" w:sz="0" w:space="0" w:color="auto"/>
        </w:rPr>
        <w:t>楠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内地号召的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界情系玉</w:t>
      </w:r>
      <w:r>
        <w:rPr>
          <w:rFonts w:ascii="宋体" w:eastAsia="宋体" w:hAnsi="SimSun" w:cs="宋体"/>
          <w:sz w:val="28"/>
          <w:bdr w:val="none" w:sz="0" w:space="0" w:color="auto"/>
        </w:rPr>
        <w:t>树关爱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汇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曲《手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心》已</w:t>
      </w:r>
      <w:r>
        <w:rPr>
          <w:rFonts w:ascii="宋体" w:eastAsia="宋体" w:hAnsi="SimSun" w:cs="宋体"/>
          <w:sz w:val="28"/>
          <w:bdr w:val="none" w:sz="0" w:space="0" w:color="auto"/>
        </w:rPr>
        <w:t>经进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制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段。据了解，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然从号召到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只有</w:t>
      </w:r>
      <w:r>
        <w:rPr>
          <w:rFonts w:ascii="宋体" w:eastAsia="宋体" w:cs="宋体"/>
          <w:sz w:val="28"/>
          <w:bdr w:val="none" w:sz="0" w:space="0" w:color="auto"/>
        </w:rPr>
        <w:t>2-3</w:t>
      </w:r>
      <w:r>
        <w:rPr>
          <w:rFonts w:ascii="宋体" w:eastAsia="宋体" w:hAnsi="MS Mincho" w:cs="宋体"/>
          <w:sz w:val="28"/>
          <w:bdr w:val="none" w:sz="0" w:space="0" w:color="auto"/>
        </w:rPr>
        <w:t>天，主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曲的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音版及</w:t>
      </w:r>
      <w:r>
        <w:rPr>
          <w:rFonts w:ascii="宋体" w:eastAsia="宋体" w:cs="宋体"/>
          <w:sz w:val="28"/>
          <w:bdr w:val="none" w:sz="0" w:space="0" w:color="auto"/>
        </w:rPr>
        <w:t>mv</w:t>
      </w:r>
      <w:r>
        <w:rPr>
          <w:rFonts w:ascii="宋体" w:eastAsia="宋体" w:hAnsi="MS Mincho" w:cs="宋体"/>
          <w:sz w:val="28"/>
          <w:bdr w:val="none" w:sz="0" w:space="0" w:color="auto"/>
        </w:rPr>
        <w:t>版要赶在</w:t>
      </w:r>
      <w:r>
        <w:rPr>
          <w:rFonts w:ascii="宋体" w:eastAsia="宋体" w:cs="宋体"/>
          <w:sz w:val="28"/>
          <w:bdr w:val="none" w:sz="0" w:space="0" w:color="auto"/>
        </w:rPr>
        <w:t>25</w:t>
      </w:r>
      <w:r>
        <w:rPr>
          <w:rFonts w:ascii="宋体" w:eastAsia="宋体" w:hAnsi="MS Mincho" w:cs="宋体"/>
          <w:sz w:val="28"/>
          <w:bdr w:val="none" w:sz="0" w:space="0" w:color="auto"/>
        </w:rPr>
        <w:t>号交到香港，但</w:t>
      </w:r>
      <w:r>
        <w:rPr>
          <w:rFonts w:ascii="宋体" w:eastAsia="宋体" w:hAnsi="SimSun" w:cs="宋体"/>
          <w:sz w:val="28"/>
          <w:bdr w:val="none" w:sz="0" w:space="0" w:color="auto"/>
        </w:rPr>
        <w:t>孙</w:t>
      </w:r>
      <w:r>
        <w:rPr>
          <w:rFonts w:ascii="宋体" w:eastAsia="宋体" w:hAnsi="MS Mincho" w:cs="宋体"/>
          <w:sz w:val="28"/>
          <w:bdr w:val="none" w:sz="0" w:space="0" w:color="auto"/>
        </w:rPr>
        <w:t>楠非常感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内地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心和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，基本上，只要留在北京的演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圈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人都到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，正是有了大家的携手互助，《手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心》的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制</w:t>
      </w:r>
      <w:r>
        <w:rPr>
          <w:rFonts w:ascii="宋体" w:eastAsia="宋体" w:hAnsi="SimSun" w:cs="宋体"/>
          <w:sz w:val="28"/>
          <w:bdr w:val="none" w:sz="0" w:space="0" w:color="auto"/>
        </w:rPr>
        <w:t>时间紧</w:t>
      </w:r>
      <w:r>
        <w:rPr>
          <w:rFonts w:ascii="宋体" w:eastAsia="宋体" w:hAnsi="MS Mincho" w:cs="宋体"/>
          <w:sz w:val="28"/>
          <w:bdr w:val="none" w:sz="0" w:space="0" w:color="auto"/>
        </w:rPr>
        <w:t>迫，却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利。自毛阿敏、那英、羽泉、</w:t>
      </w:r>
      <w:r>
        <w:rPr>
          <w:rFonts w:ascii="宋体" w:eastAsia="宋体" w:hAnsi="SimSun" w:cs="宋体"/>
          <w:sz w:val="28"/>
          <w:bdr w:val="none" w:sz="0" w:space="0" w:color="auto"/>
        </w:rPr>
        <w:t>韩红</w:t>
      </w:r>
      <w:r>
        <w:rPr>
          <w:rFonts w:ascii="宋体" w:eastAsia="宋体" w:hAnsi="MS Mincho" w:cs="宋体"/>
          <w:sz w:val="28"/>
          <w:bdr w:val="none" w:sz="0" w:space="0" w:color="auto"/>
        </w:rPr>
        <w:t>等歌手的灌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之后，光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当家主播索妮、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楠也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随其后赶往了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音棚，加入声援香港</w:t>
      </w:r>
      <w:r>
        <w:rPr>
          <w:rFonts w:ascii="宋体" w:eastAsia="宋体" w:hAnsi="SimSun" w:cs="宋体"/>
          <w:sz w:val="28"/>
          <w:bdr w:val="none" w:sz="0" w:space="0" w:color="auto"/>
        </w:rPr>
        <w:t>赈</w:t>
      </w:r>
      <w:r>
        <w:rPr>
          <w:rFonts w:ascii="宋体" w:eastAsia="宋体" w:hAnsi="MS Mincho" w:cs="宋体"/>
          <w:sz w:val="28"/>
          <w:bdr w:val="none" w:sz="0" w:space="0" w:color="auto"/>
        </w:rPr>
        <w:t>灾活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[20xx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04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24</w:t>
      </w:r>
      <w:r>
        <w:rPr>
          <w:rFonts w:ascii="宋体" w:eastAsia="宋体" w:hAnsi="MS Mincho" w:cs="宋体"/>
          <w:sz w:val="28"/>
          <w:bdr w:val="none" w:sz="0" w:space="0" w:color="auto"/>
        </w:rPr>
        <w:t>日北京</w:t>
      </w:r>
      <w:r>
        <w:rPr>
          <w:rFonts w:ascii="宋体" w:eastAsia="宋体" w:hAnsi="SimSun" w:cs="宋体"/>
          <w:sz w:val="28"/>
          <w:bdr w:val="none" w:sz="0" w:space="0" w:color="auto"/>
        </w:rPr>
        <w:t>讯</w:t>
      </w:r>
      <w:r>
        <w:rPr>
          <w:rFonts w:ascii="宋体" w:eastAsia="宋体" w:cs="宋体"/>
          <w:sz w:val="28"/>
          <w:bdr w:val="none" w:sz="0" w:space="0" w:color="auto"/>
        </w:rPr>
        <w:t>]</w:t>
      </w:r>
      <w:r>
        <w:rPr>
          <w:rFonts w:ascii="宋体" w:eastAsia="宋体" w:hAnsi="MS Mincho" w:cs="宋体"/>
          <w:sz w:val="28"/>
          <w:bdr w:val="none" w:sz="0" w:space="0" w:color="auto"/>
        </w:rPr>
        <w:t>由香港演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孙</w:t>
      </w:r>
      <w:r>
        <w:rPr>
          <w:rFonts w:ascii="宋体" w:eastAsia="宋体" w:hAnsi="MS Mincho" w:cs="宋体"/>
          <w:sz w:val="28"/>
          <w:bdr w:val="none" w:sz="0" w:space="0" w:color="auto"/>
        </w:rPr>
        <w:t>楠任内地召集人的《演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界情系玉</w:t>
      </w:r>
      <w:r>
        <w:rPr>
          <w:rFonts w:ascii="宋体" w:eastAsia="宋体" w:hAnsi="SimSun" w:cs="宋体"/>
          <w:sz w:val="28"/>
          <w:bdr w:val="none" w:sz="0" w:space="0" w:color="auto"/>
        </w:rPr>
        <w:t>树关爱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汇</w:t>
      </w:r>
      <w:r>
        <w:rPr>
          <w:rFonts w:ascii="宋体" w:eastAsia="宋体" w:hAnsi="MS Mincho" w:cs="宋体"/>
          <w:sz w:val="28"/>
          <w:bdr w:val="none" w:sz="0" w:space="0" w:color="auto"/>
        </w:rPr>
        <w:t>演》主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曲《手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心》前天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行第二天的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音，内地</w:t>
      </w:r>
      <w:r>
        <w:rPr>
          <w:rFonts w:ascii="宋体" w:eastAsia="宋体" w:hAnsi="SimSun" w:cs="宋体"/>
          <w:sz w:val="28"/>
          <w:bdr w:val="none" w:sz="0" w:space="0" w:color="auto"/>
        </w:rPr>
        <w:t>乐坛</w:t>
      </w:r>
      <w:r>
        <w:rPr>
          <w:rFonts w:ascii="宋体" w:eastAsia="宋体" w:hAnsi="MS Mincho" w:cs="宋体"/>
          <w:sz w:val="28"/>
          <w:bdr w:val="none" w:sz="0" w:space="0" w:color="auto"/>
        </w:rPr>
        <w:t>大姐毛阿敏黄昏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低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的与</w:t>
      </w:r>
      <w:r>
        <w:rPr>
          <w:rFonts w:ascii="宋体" w:eastAsia="宋体" w:hAnsi="SimSun" w:cs="宋体"/>
          <w:sz w:val="28"/>
          <w:bdr w:val="none" w:sz="0" w:space="0" w:color="auto"/>
        </w:rPr>
        <w:t>孙</w:t>
      </w:r>
      <w:r>
        <w:rPr>
          <w:rFonts w:ascii="宋体" w:eastAsia="宋体" w:hAnsi="MS Mincho" w:cs="宋体"/>
          <w:sz w:val="28"/>
          <w:bdr w:val="none" w:sz="0" w:space="0" w:color="auto"/>
        </w:rPr>
        <w:t>楠出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在北京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音室。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放歌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高中校园广播稿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个人都从幼年一</w:t>
      </w:r>
      <w:r>
        <w:rPr>
          <w:rFonts w:ascii="宋体" w:eastAsia="宋体" w:hAnsi="SimSun" w:cs="宋体"/>
          <w:sz w:val="28"/>
          <w:bdr w:val="none" w:sz="0" w:space="0" w:color="auto"/>
        </w:rPr>
        <w:t>步步</w:t>
      </w:r>
      <w:r>
        <w:rPr>
          <w:rFonts w:ascii="宋体" w:eastAsia="宋体" w:hAnsi="MS Mincho" w:cs="宋体"/>
          <w:sz w:val="28"/>
          <w:bdr w:val="none" w:sz="0" w:space="0" w:color="auto"/>
        </w:rPr>
        <w:t>走向成熟，就像沿着一条河流逆勇而上。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年少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都曾有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一些美妙、</w:t>
      </w:r>
      <w:r>
        <w:rPr>
          <w:rFonts w:ascii="宋体" w:eastAsia="宋体" w:hAnsi="SimSun" w:cs="宋体"/>
          <w:sz w:val="28"/>
          <w:bdr w:val="none" w:sz="0" w:space="0" w:color="auto"/>
        </w:rPr>
        <w:t>绮丽</w:t>
      </w:r>
      <w:r>
        <w:rPr>
          <w:rFonts w:ascii="宋体" w:eastAsia="宋体" w:hAnsi="MS Mincho" w:cs="宋体"/>
          <w:sz w:val="28"/>
          <w:bdr w:val="none" w:sz="0" w:space="0" w:color="auto"/>
        </w:rPr>
        <w:t>而又略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天真和不切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的幻想，就像河流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那些五光十色的</w:t>
      </w:r>
      <w:r>
        <w:rPr>
          <w:rFonts w:ascii="宋体" w:eastAsia="宋体" w:hAnsi="SimSun" w:cs="宋体"/>
          <w:sz w:val="28"/>
          <w:bdr w:val="none" w:sz="0" w:space="0" w:color="auto"/>
        </w:rPr>
        <w:t>鹅</w:t>
      </w:r>
      <w:r>
        <w:rPr>
          <w:rFonts w:ascii="宋体" w:eastAsia="宋体" w:hAnsi="MS Mincho" w:cs="宋体"/>
          <w:sz w:val="28"/>
          <w:bdr w:val="none" w:sz="0" w:space="0" w:color="auto"/>
        </w:rPr>
        <w:t>卵石。我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都曾陶醉于那些</w:t>
      </w:r>
      <w:r>
        <w:rPr>
          <w:rFonts w:ascii="宋体" w:eastAsia="宋体" w:hAnsi="SimSun" w:cs="宋体"/>
          <w:sz w:val="28"/>
          <w:bdr w:val="none" w:sz="0" w:space="0" w:color="auto"/>
        </w:rPr>
        <w:t>绚丽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颜</w:t>
      </w:r>
      <w:r>
        <w:rPr>
          <w:rFonts w:ascii="宋体" w:eastAsia="宋体" w:hAnsi="MS Mincho" w:cs="宋体"/>
          <w:sz w:val="28"/>
          <w:bdr w:val="none" w:sz="0" w:space="0" w:color="auto"/>
        </w:rPr>
        <w:t>色中。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地，我</w:t>
      </w:r>
      <w:r>
        <w:rPr>
          <w:rFonts w:ascii="宋体" w:eastAsia="宋体" w:hAnsi="SimSun" w:cs="宋体"/>
          <w:sz w:val="28"/>
          <w:bdr w:val="none" w:sz="0" w:space="0" w:color="auto"/>
        </w:rPr>
        <w:t>们长</w:t>
      </w:r>
      <w:r>
        <w:rPr>
          <w:rFonts w:ascii="宋体" w:eastAsia="宋体" w:hAnsi="MS Mincho" w:cs="宋体"/>
          <w:sz w:val="28"/>
          <w:bdr w:val="none" w:sz="0" w:space="0" w:color="auto"/>
        </w:rPr>
        <w:t>大了，目光由脚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鹅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卵石移向前方。河流的源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，屹立着一座雄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高峻的雪山，令人神往。我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把它称之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理想。一个最美的字眼！</w:t>
      </w:r>
      <w:r>
        <w:rPr>
          <w:rFonts w:ascii="宋体" w:eastAsia="宋体" w:cs="宋体"/>
          <w:sz w:val="28"/>
          <w:bdr w:val="none" w:sz="0" w:space="0" w:color="auto"/>
        </w:rPr>
        <w:t>~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理想，包含着我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未来的向往，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未来的希望，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未来美好的憧憬。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金色的童年，沉淀着儿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、沉淀着淡淡的稻香。就像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年的女儿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，愈久愈香，愈久愈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人不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足于回味。小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侯的我，最大的理想就是爸爸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能多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些玩具和好吃的。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在看来，才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得儿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的我多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的天真。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大后，才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地明白：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理想，不在于一</w:t>
      </w:r>
      <w:r>
        <w:rPr>
          <w:rFonts w:ascii="宋体" w:eastAsia="宋体" w:hAnsi="SimSun" w:cs="宋体"/>
          <w:sz w:val="28"/>
          <w:bdr w:val="none" w:sz="0" w:space="0" w:color="auto"/>
        </w:rPr>
        <w:t>朵娇</w:t>
      </w:r>
      <w:r>
        <w:rPr>
          <w:rFonts w:ascii="宋体" w:eastAsia="宋体" w:hAnsi="MS Mincho" w:cs="宋体"/>
          <w:sz w:val="28"/>
          <w:bdr w:val="none" w:sz="0" w:space="0" w:color="auto"/>
        </w:rPr>
        <w:t>嫩的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花，需要我</w:t>
      </w:r>
      <w:r>
        <w:rPr>
          <w:rFonts w:ascii="宋体" w:eastAsia="宋体" w:hAnsi="SimSun" w:cs="宋体"/>
          <w:sz w:val="28"/>
          <w:bdr w:val="none" w:sz="0" w:space="0" w:color="auto"/>
        </w:rPr>
        <w:t>们渴</w:t>
      </w:r>
      <w:r>
        <w:rPr>
          <w:rFonts w:ascii="宋体" w:eastAsia="宋体" w:hAnsi="MS Mincho" w:cs="宋体"/>
          <w:sz w:val="28"/>
          <w:bdr w:val="none" w:sz="0" w:space="0" w:color="auto"/>
        </w:rPr>
        <w:t>望的目光去滋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，更需要我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用真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的心灵去呵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的确，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个人都有理想，但要</w:t>
      </w:r>
      <w:r>
        <w:rPr>
          <w:rFonts w:ascii="宋体" w:eastAsia="宋体" w:hAnsi="SimSun" w:cs="宋体"/>
          <w:sz w:val="28"/>
          <w:bdr w:val="none" w:sz="0" w:space="0" w:color="auto"/>
        </w:rPr>
        <w:t>让这</w:t>
      </w:r>
      <w:r>
        <w:rPr>
          <w:rFonts w:ascii="宋体" w:eastAsia="宋体" w:hAnsi="MS Mincho" w:cs="宋体"/>
          <w:sz w:val="28"/>
          <w:bdr w:val="none" w:sz="0" w:space="0" w:color="auto"/>
        </w:rPr>
        <w:t>美好的理想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关键还</w:t>
      </w:r>
      <w:r>
        <w:rPr>
          <w:rFonts w:ascii="宋体" w:eastAsia="宋体" w:hAnsi="MS Mincho" w:cs="宋体"/>
          <w:sz w:val="28"/>
          <w:bdr w:val="none" w:sz="0" w:space="0" w:color="auto"/>
        </w:rPr>
        <w:t>要看自己。在失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中振作，在振作中</w:t>
      </w:r>
      <w:r>
        <w:rPr>
          <w:rFonts w:ascii="宋体" w:eastAsia="宋体" w:hAnsi="SimSun" w:cs="宋体"/>
          <w:sz w:val="28"/>
          <w:bdr w:val="none" w:sz="0" w:space="0" w:color="auto"/>
        </w:rPr>
        <w:t>奋发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奋发</w:t>
      </w:r>
      <w:r>
        <w:rPr>
          <w:rFonts w:ascii="宋体" w:eastAsia="宋体" w:hAnsi="MS Mincho" w:cs="宋体"/>
          <w:sz w:val="28"/>
          <w:bdr w:val="none" w:sz="0" w:space="0" w:color="auto"/>
        </w:rPr>
        <w:t>中取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才是我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要的精神。俗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有志者，事竟成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。我相，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只要我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努力塌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，一定会使自己的理想成真！</w:t>
      </w:r>
      <w:r>
        <w:rPr>
          <w:rFonts w:ascii="宋体" w:eastAsia="宋体" w:cs="宋体"/>
          <w:sz w:val="28"/>
          <w:bdr w:val="none" w:sz="0" w:space="0" w:color="auto"/>
        </w:rPr>
        <w:t xml:space="preserve">~ </w:t>
      </w:r>
      <w:r>
        <w:rPr>
          <w:rFonts w:ascii="宋体" w:eastAsia="宋体" w:hAnsi="MS Mincho" w:cs="宋体"/>
          <w:sz w:val="28"/>
          <w:bdr w:val="none" w:sz="0" w:space="0" w:color="auto"/>
        </w:rPr>
        <w:t>理想是石，敲出星星之火；理想是灯，照亮夜行的路。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理想是火，点燃熄</w:t>
      </w:r>
      <w:r>
        <w:rPr>
          <w:rFonts w:ascii="宋体" w:eastAsia="宋体" w:hAnsi="SimSun" w:cs="宋体"/>
          <w:sz w:val="28"/>
          <w:bdr w:val="none" w:sz="0" w:space="0" w:color="auto"/>
        </w:rPr>
        <w:t>灭</w:t>
      </w:r>
      <w:r>
        <w:rPr>
          <w:rFonts w:ascii="宋体" w:eastAsia="宋体" w:hAnsi="MS Mincho" w:cs="宋体"/>
          <w:sz w:val="28"/>
          <w:bdr w:val="none" w:sz="0" w:space="0" w:color="auto"/>
        </w:rPr>
        <w:t>的灯；理想是路，引你走向黎明。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当然，理想也是一股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力，推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用不气</w:t>
      </w:r>
      <w:r>
        <w:rPr>
          <w:rFonts w:ascii="宋体" w:eastAsia="宋体" w:hAnsi="SimSun" w:cs="宋体"/>
          <w:sz w:val="28"/>
          <w:bdr w:val="none" w:sz="0" w:space="0" w:color="auto"/>
        </w:rPr>
        <w:t>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理想插上翅膀，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一起放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自己的理想！</w:t>
      </w:r>
      <w:r>
        <w:rPr>
          <w:rFonts w:ascii="宋体" w:eastAsia="宋体" w:cs="宋体"/>
          <w:sz w:val="28"/>
          <w:bdr w:val="none" w:sz="0" w:space="0" w:color="auto"/>
        </w:rPr>
        <w:t>~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和父母的心一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，希望我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的日子我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大学校园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的地方，在平安校园愉快歌唱；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的日子我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遨游在大学校园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的海洋，和老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编织</w:t>
      </w:r>
      <w:r>
        <w:rPr>
          <w:rFonts w:ascii="宋体" w:eastAsia="宋体" w:hAnsi="MS Mincho" w:cs="宋体"/>
          <w:sz w:val="28"/>
          <w:bdr w:val="none" w:sz="0" w:space="0" w:color="auto"/>
        </w:rPr>
        <w:t>梦想；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的日子我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愿意用心情的音符，去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写和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校园的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是我国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文化中具有代表性的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念，是事物存在的最佳状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，也是一切美好事物的共同特点。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，是古往今来人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孜孜以求的美好理想和愿望。而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一切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极因素构建和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文明的校园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境也将是一个永恒的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构建和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校园需建立和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者，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道授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解惑也，是老</w:t>
      </w:r>
      <w:r>
        <w:rPr>
          <w:rFonts w:ascii="宋体" w:eastAsia="宋体" w:hAnsi="SimSun" w:cs="宋体"/>
          <w:sz w:val="28"/>
          <w:bdr w:val="none" w:sz="0" w:space="0" w:color="auto"/>
        </w:rPr>
        <w:t>师给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文化知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的启迪，使我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从无知到有知，从幼稚走向成熟。老</w:t>
      </w:r>
      <w:r>
        <w:rPr>
          <w:rFonts w:ascii="宋体" w:eastAsia="宋体" w:hAnsi="SimSun" w:cs="宋体"/>
          <w:sz w:val="28"/>
          <w:bdr w:val="none" w:sz="0" w:space="0" w:color="auto"/>
        </w:rPr>
        <w:t>师给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的雨露，需要的是我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全身心的接受，珍惜老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的付出，尊重老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生互敬互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，从而打造和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构建和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校园需建立建立和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心帮助有困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的同学，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感受到和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校园的温馨。保持良好的心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待人，用一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的心去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另一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的心。同学之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友好相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，从而打造和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的人</w:t>
      </w:r>
      <w:r>
        <w:rPr>
          <w:rFonts w:ascii="宋体" w:eastAsia="宋体" w:hAnsi="SimSun" w:cs="宋体"/>
          <w:sz w:val="28"/>
          <w:bdr w:val="none" w:sz="0" w:space="0" w:color="auto"/>
        </w:rPr>
        <w:t>际关</w:t>
      </w:r>
      <w:r>
        <w:rPr>
          <w:rFonts w:ascii="宋体" w:eastAsia="宋体" w:hAnsi="MS Mincho" w:cs="宋体"/>
          <w:sz w:val="28"/>
          <w:bdr w:val="none" w:sz="0" w:space="0" w:color="auto"/>
        </w:rPr>
        <w:t>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构建和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校园需建立需要建立好的学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、好的校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要倡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蓬勃向上的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脚踏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精神，将学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指向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理想、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、自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、成材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。一</w:t>
      </w:r>
      <w:r>
        <w:rPr>
          <w:rFonts w:ascii="宋体" w:eastAsia="宋体" w:hAnsi="SimSun" w:cs="宋体"/>
          <w:sz w:val="28"/>
          <w:bdr w:val="none" w:sz="0" w:space="0" w:color="auto"/>
        </w:rPr>
        <w:t>种团结奋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和刻苦勤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能促使个人在良好的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境中成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。好的校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如春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化雨，不声不响地吸引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个学子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勇向前，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了理想而努力拼搏。校</w:t>
      </w:r>
      <w:r>
        <w:rPr>
          <w:rFonts w:ascii="宋体" w:eastAsia="宋体" w:hAnsi="SimSun" w:cs="宋体"/>
          <w:sz w:val="28"/>
          <w:bdr w:val="none" w:sz="0" w:space="0" w:color="auto"/>
        </w:rPr>
        <w:t>风积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极向上，从而打造和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的教育氛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构建和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校园需建立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信、文明的作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。同学之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相互信任、坦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相待、</w:t>
      </w:r>
      <w:r>
        <w:rPr>
          <w:rFonts w:ascii="宋体" w:eastAsia="宋体" w:hAnsi="SimSun" w:cs="宋体"/>
          <w:sz w:val="28"/>
          <w:bdr w:val="none" w:sz="0" w:space="0" w:color="auto"/>
        </w:rPr>
        <w:t>说实话</w:t>
      </w:r>
      <w:r>
        <w:rPr>
          <w:rFonts w:ascii="宋体" w:eastAsia="宋体" w:hAnsi="MS Mincho" w:cs="宋体"/>
          <w:sz w:val="28"/>
          <w:bdr w:val="none" w:sz="0" w:space="0" w:color="auto"/>
        </w:rPr>
        <w:t>、做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事。考</w:t>
      </w:r>
      <w:r>
        <w:rPr>
          <w:rFonts w:ascii="宋体" w:eastAsia="宋体" w:hAnsi="SimSun" w:cs="宋体"/>
          <w:sz w:val="28"/>
          <w:bdr w:val="none" w:sz="0" w:space="0" w:color="auto"/>
        </w:rPr>
        <w:t>试时坚</w:t>
      </w:r>
      <w:r>
        <w:rPr>
          <w:rFonts w:ascii="宋体" w:eastAsia="宋体" w:hAnsi="MS Mincho" w:cs="宋体"/>
          <w:sz w:val="28"/>
          <w:bdr w:val="none" w:sz="0" w:space="0" w:color="auto"/>
        </w:rPr>
        <w:t>决杜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舞弊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象，用</w:t>
      </w:r>
      <w:r>
        <w:rPr>
          <w:rFonts w:ascii="宋体" w:eastAsia="宋体" w:hAnsi="SimSun" w:cs="宋体"/>
          <w:sz w:val="28"/>
          <w:bdr w:val="none" w:sz="0" w:space="0" w:color="auto"/>
        </w:rPr>
        <w:t>诚实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力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交上一份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意的答卷。作</w:t>
      </w:r>
      <w:r>
        <w:rPr>
          <w:rFonts w:ascii="宋体" w:eastAsia="宋体" w:hAnsi="SimSun" w:cs="宋体"/>
          <w:sz w:val="28"/>
          <w:bdr w:val="none" w:sz="0" w:space="0" w:color="auto"/>
        </w:rPr>
        <w:t>风严谨</w:t>
      </w:r>
      <w:r>
        <w:rPr>
          <w:rFonts w:ascii="宋体" w:eastAsia="宋体" w:hAnsi="MS Mincho" w:cs="宋体"/>
          <w:sz w:val="28"/>
          <w:bdr w:val="none" w:sz="0" w:space="0" w:color="auto"/>
        </w:rPr>
        <w:t>、文明，从而打造和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的校园文化。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，构建和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校园需要我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大家共同的努力，任前方</w:t>
      </w:r>
      <w:r>
        <w:rPr>
          <w:rFonts w:ascii="宋体" w:eastAsia="宋体" w:hAnsi="SimSun" w:cs="宋体"/>
          <w:sz w:val="28"/>
          <w:bdr w:val="none" w:sz="0" w:space="0" w:color="auto"/>
        </w:rPr>
        <w:t>荆</w:t>
      </w:r>
      <w:r>
        <w:rPr>
          <w:rFonts w:ascii="宋体" w:eastAsia="宋体" w:hAnsi="MS Mincho" w:cs="宋体"/>
          <w:sz w:val="28"/>
          <w:bdr w:val="none" w:sz="0" w:space="0" w:color="auto"/>
        </w:rPr>
        <w:t>棘</w:t>
      </w:r>
      <w:r>
        <w:rPr>
          <w:rFonts w:ascii="宋体" w:eastAsia="宋体" w:hAnsi="SimSun" w:cs="宋体"/>
          <w:sz w:val="28"/>
          <w:bdr w:val="none" w:sz="0" w:space="0" w:color="auto"/>
        </w:rPr>
        <w:t>丛</w:t>
      </w:r>
      <w:r>
        <w:rPr>
          <w:rFonts w:ascii="宋体" w:eastAsia="宋体" w:hAnsi="MS Mincho" w:cs="宋体"/>
          <w:sz w:val="28"/>
          <w:bdr w:val="none" w:sz="0" w:space="0" w:color="auto"/>
        </w:rPr>
        <w:t>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将持之以恒。茫茫学海中，我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要做勇敢的水手，乘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破浪、共赴前程。青春的脚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如行云流水，青春的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月需要知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的滋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把握生命中的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一天，向和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校园的彼岸前行。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的智慧和勇气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起理想的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帆，用我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的青春和生命奏响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音。当我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抛弃了迷茫，把握了航向。当我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共同努力，不懈地</w:t>
      </w:r>
      <w:r>
        <w:rPr>
          <w:rFonts w:ascii="宋体" w:eastAsia="宋体" w:hAnsi="SimSun" w:cs="宋体"/>
          <w:sz w:val="28"/>
          <w:bdr w:val="none" w:sz="0" w:space="0" w:color="auto"/>
        </w:rPr>
        <w:t>摇桨</w:t>
      </w:r>
      <w:r>
        <w:rPr>
          <w:rFonts w:ascii="宋体" w:eastAsia="宋体" w:hAnsi="MS Mincho" w:cs="宋体"/>
          <w:sz w:val="28"/>
          <w:bdr w:val="none" w:sz="0" w:space="0" w:color="auto"/>
        </w:rPr>
        <w:t>，和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校园的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章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将奏响。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的日子，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的教育氛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中愉快地学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的日子，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园中陶冶情操；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的日子，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的人</w:t>
      </w:r>
      <w:r>
        <w:rPr>
          <w:rFonts w:ascii="宋体" w:eastAsia="宋体" w:hAnsi="SimSun" w:cs="宋体"/>
          <w:sz w:val="28"/>
          <w:bdr w:val="none" w:sz="0" w:space="0" w:color="auto"/>
        </w:rPr>
        <w:t>际关</w:t>
      </w:r>
      <w:r>
        <w:rPr>
          <w:rFonts w:ascii="宋体" w:eastAsia="宋体" w:hAnsi="MS Mincho" w:cs="宋体"/>
          <w:sz w:val="28"/>
          <w:bdr w:val="none" w:sz="0" w:space="0" w:color="auto"/>
        </w:rPr>
        <w:t>系中健康地成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未来不是梦，今天，在我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手中。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功的背后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人人都羡慕成功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成功不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来心灵的安慰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更可以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来物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的利益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可是在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的前提下又有多少人知道成功的背后是什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呢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成功的背后是坎坷不尽的山路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成功的背后是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持不懈的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成功的背后是辛勤的双手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成功的背后是</w:t>
      </w:r>
      <w:r>
        <w:rPr>
          <w:rFonts w:ascii="宋体" w:eastAsia="宋体" w:hAnsi="SimSun" w:cs="宋体"/>
          <w:sz w:val="28"/>
          <w:bdr w:val="none" w:sz="0" w:space="0" w:color="auto"/>
        </w:rPr>
        <w:t>艰难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成功的背后是无数次的失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与挫折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青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曾几何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常常依偎在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里撒</w:t>
      </w:r>
      <w:r>
        <w:rPr>
          <w:rFonts w:ascii="宋体" w:eastAsia="宋体" w:hAnsi="SimSun" w:cs="宋体"/>
          <w:sz w:val="28"/>
          <w:bdr w:val="none" w:sz="0" w:space="0" w:color="auto"/>
        </w:rPr>
        <w:t>娇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即将面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入社会的大生活圈中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儿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的一幕幕仿佛犹在眼前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如今我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经长</w:t>
      </w:r>
      <w:r>
        <w:rPr>
          <w:rFonts w:ascii="宋体" w:eastAsia="宋体" w:hAnsi="MS Mincho" w:cs="宋体"/>
          <w:sz w:val="28"/>
          <w:bdr w:val="none" w:sz="0" w:space="0" w:color="auto"/>
        </w:rPr>
        <w:t>大成人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就要各自奔赴自己的前程了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十七、八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的年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正是有着美好憧憬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有着豪情壮志的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更要好好把握青春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要知道青春并不是永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存在的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青春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期很容易受到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的影响而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入歧途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不能掉以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就会全</w:t>
      </w:r>
      <w:r>
        <w:rPr>
          <w:rFonts w:ascii="宋体" w:eastAsia="宋体" w:hAnsi="SimSun" w:cs="宋体"/>
          <w:sz w:val="28"/>
          <w:bdr w:val="none" w:sz="0" w:space="0" w:color="auto"/>
        </w:rPr>
        <w:t>盘</w:t>
      </w:r>
      <w:r>
        <w:rPr>
          <w:rFonts w:ascii="宋体" w:eastAsia="宋体" w:hAnsi="MS Mincho" w:cs="宋体"/>
          <w:sz w:val="28"/>
          <w:bdr w:val="none" w:sz="0" w:space="0" w:color="auto"/>
        </w:rPr>
        <w:t>皆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掉的并不是自己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有所有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心你的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青春期的我</w:t>
      </w:r>
      <w:r>
        <w:rPr>
          <w:rFonts w:ascii="宋体" w:eastAsia="宋体" w:hAnsi="SimSun" w:cs="宋体"/>
          <w:sz w:val="28"/>
          <w:bdr w:val="none" w:sz="0" w:space="0" w:color="auto"/>
        </w:rPr>
        <w:t>们应处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情、活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、精神抖</w:t>
      </w:r>
      <w:r>
        <w:rPr>
          <w:rFonts w:ascii="宋体" w:eastAsia="宋体" w:hAnsi="SimSun" w:cs="宋体"/>
          <w:sz w:val="28"/>
          <w:bdr w:val="none" w:sz="0" w:space="0" w:color="auto"/>
        </w:rPr>
        <w:t>擞</w:t>
      </w:r>
      <w:r>
        <w:rPr>
          <w:rFonts w:ascii="宋体" w:eastAsia="宋体" w:hAnsi="MS Mincho" w:cs="宋体"/>
          <w:sz w:val="28"/>
          <w:bdr w:val="none" w:sz="0" w:space="0" w:color="auto"/>
        </w:rPr>
        <w:t>、自信的状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有的人就四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自己没有一点儿信心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整日郁郁寡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担心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个害怕那个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致和人逐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疏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把自己封</w:t>
      </w:r>
      <w:r>
        <w:rPr>
          <w:rFonts w:ascii="宋体" w:eastAsia="宋体" w:hAnsi="SimSun" w:cs="宋体"/>
          <w:sz w:val="28"/>
          <w:bdr w:val="none" w:sz="0" w:space="0" w:color="auto"/>
        </w:rPr>
        <w:t>锁</w:t>
      </w:r>
      <w:r>
        <w:rPr>
          <w:rFonts w:ascii="宋体" w:eastAsia="宋体" w:hAnsi="MS Mincho" w:cs="宋体"/>
          <w:sz w:val="28"/>
          <w:bdr w:val="none" w:sz="0" w:space="0" w:color="auto"/>
        </w:rPr>
        <w:t>在个人世界里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不但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自己的人</w:t>
      </w:r>
      <w:r>
        <w:rPr>
          <w:rFonts w:ascii="宋体" w:eastAsia="宋体" w:hAnsi="SimSun" w:cs="宋体"/>
          <w:sz w:val="28"/>
          <w:bdr w:val="none" w:sz="0" w:space="0" w:color="auto"/>
        </w:rPr>
        <w:t>际关</w:t>
      </w:r>
      <w:r>
        <w:rPr>
          <w:rFonts w:ascii="宋体" w:eastAsia="宋体" w:hAnsi="MS Mincho" w:cs="宋体"/>
          <w:sz w:val="28"/>
          <w:bdr w:val="none" w:sz="0" w:space="0" w:color="auto"/>
        </w:rPr>
        <w:t>系不好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而且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自己的身心健康也有很大的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害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在困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面前往往苦</w:t>
      </w:r>
      <w:r>
        <w:rPr>
          <w:rFonts w:ascii="宋体" w:eastAsia="宋体" w:hAnsi="SimSun" w:cs="宋体"/>
          <w:sz w:val="28"/>
          <w:bdr w:val="none" w:sz="0" w:space="0" w:color="auto"/>
        </w:rPr>
        <w:t>闷</w:t>
      </w:r>
      <w:r>
        <w:rPr>
          <w:rFonts w:ascii="宋体" w:eastAsia="宋体" w:hAnsi="MS Mincho" w:cs="宋体"/>
          <w:sz w:val="28"/>
          <w:bdr w:val="none" w:sz="0" w:space="0" w:color="auto"/>
        </w:rPr>
        <w:t>、逃避、失望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来一事无成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青春是短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它更需要我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的珍惜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有些人整日虚度光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怨天尤人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而不自己去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像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又有什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意思呢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青春又不是无止的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人生又有几个青春能拿来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虚度呢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把握青春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珍惜光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利用有限的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做出无限的价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人生中最</w:t>
      </w:r>
      <w:r>
        <w:rPr>
          <w:rFonts w:ascii="宋体" w:eastAsia="宋体" w:hAnsi="SimSun" w:cs="宋体"/>
          <w:sz w:val="28"/>
          <w:bdr w:val="none" w:sz="0" w:space="0" w:color="auto"/>
        </w:rPr>
        <w:t>纯洁</w:t>
      </w:r>
      <w:r>
        <w:rPr>
          <w:rFonts w:ascii="宋体" w:eastAsia="宋体" w:hAnsi="MS Mincho" w:cs="宋体"/>
          <w:sz w:val="28"/>
          <w:bdr w:val="none" w:sz="0" w:space="0" w:color="auto"/>
        </w:rPr>
        <w:t>、最美好、最</w:t>
      </w:r>
      <w:r>
        <w:rPr>
          <w:rFonts w:ascii="宋体" w:eastAsia="宋体" w:hAnsi="SimSun" w:cs="宋体"/>
          <w:sz w:val="28"/>
          <w:bdr w:val="none" w:sz="0" w:space="0" w:color="auto"/>
        </w:rPr>
        <w:t>发奋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段里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斗吧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相信明天会更好的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的一首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不是船却能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人遨游知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海洋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不是火却能将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个学生的人生目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照亮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不是阳光却能呵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万人成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不是雨露却能滋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着幼苗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壮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高中校园广播稿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你的天空划一道</w:t>
      </w:r>
      <w:r>
        <w:rPr>
          <w:rFonts w:ascii="宋体" w:eastAsia="宋体" w:hAnsi="SimSun" w:cs="宋体"/>
          <w:sz w:val="28"/>
          <w:bdr w:val="none" w:sz="0" w:space="0" w:color="auto"/>
        </w:rPr>
        <w:t>绚丽</w:t>
      </w:r>
      <w:r>
        <w:rPr>
          <w:rFonts w:ascii="宋体" w:eastAsia="宋体" w:hAnsi="MS Mincho" w:cs="宋体"/>
          <w:sz w:val="28"/>
          <w:bdr w:val="none" w:sz="0" w:space="0" w:color="auto"/>
        </w:rPr>
        <w:t>的亮色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你的世界奏一曲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听的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甲乙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伴随着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熟悉的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曲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聆听着</w:t>
      </w:r>
      <w:r>
        <w:rPr>
          <w:rFonts w:ascii="宋体" w:eastAsia="宋体" w:hAnsi="SimSun" w:cs="宋体"/>
          <w:sz w:val="28"/>
          <w:bdr w:val="none" w:sz="0" w:space="0" w:color="auto"/>
        </w:rPr>
        <w:t>这动</w:t>
      </w:r>
      <w:r>
        <w:rPr>
          <w:rFonts w:ascii="宋体" w:eastAsia="宋体" w:hAnsi="MS Mincho" w:cs="宋体"/>
          <w:sz w:val="28"/>
          <w:bdr w:val="none" w:sz="0" w:space="0" w:color="auto"/>
        </w:rPr>
        <w:t>人的旋律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永和之声校园广播又如期和你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面了。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甲：我是今天的主播</w:t>
      </w:r>
      <w:r>
        <w:rPr>
          <w:rFonts w:ascii="宋体" w:eastAsia="宋体" w:cs="宋体"/>
          <w:sz w:val="28"/>
          <w:bdr w:val="none" w:sz="0" w:space="0" w:color="auto"/>
        </w:rPr>
        <w:t>( 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我是今天的主播</w:t>
      </w:r>
      <w:r>
        <w:rPr>
          <w:rFonts w:ascii="宋体" w:eastAsia="宋体" w:cs="宋体"/>
          <w:sz w:val="28"/>
          <w:bdr w:val="none" w:sz="0" w:space="0" w:color="auto"/>
        </w:rPr>
        <w:t>( )</w:t>
      </w:r>
      <w:r>
        <w:rPr>
          <w:rFonts w:ascii="宋体" w:eastAsia="宋体" w:hAnsi="MS Mincho" w:cs="宋体"/>
          <w:sz w:val="28"/>
          <w:bdr w:val="none" w:sz="0" w:space="0" w:color="auto"/>
        </w:rPr>
        <w:t>，今天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大家准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栏</w:t>
      </w:r>
      <w:r>
        <w:rPr>
          <w:rFonts w:ascii="宋体" w:eastAsia="宋体" w:hAnsi="MS Mincho" w:cs="宋体"/>
          <w:sz w:val="28"/>
          <w:bdr w:val="none" w:sz="0" w:space="0" w:color="auto"/>
        </w:rPr>
        <w:t>目有：新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直通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、文学星空、名人故事以及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周一歌。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声、雨声、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声，声声入耳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乙：家事、国事、天下事，事事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甲乙：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迎大家来到新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直通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甲：上周一下午体</w:t>
      </w:r>
      <w:r>
        <w:rPr>
          <w:rFonts w:ascii="宋体" w:eastAsia="宋体" w:hAnsi="SimSun" w:cs="宋体"/>
          <w:sz w:val="28"/>
          <w:bdr w:val="none" w:sz="0" w:space="0" w:color="auto"/>
        </w:rPr>
        <w:t>锻课</w:t>
      </w:r>
      <w:r>
        <w:rPr>
          <w:rFonts w:ascii="宋体" w:eastAsia="宋体" w:hAnsi="MS Mincho" w:cs="宋体"/>
          <w:sz w:val="28"/>
          <w:bdr w:val="none" w:sz="0" w:space="0" w:color="auto"/>
        </w:rPr>
        <w:t>，永和中学初一年段博雅阳光系列比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之跳</w:t>
      </w:r>
      <w:r>
        <w:rPr>
          <w:rFonts w:ascii="宋体" w:eastAsia="宋体" w:hAnsi="SimSun" w:cs="宋体"/>
          <w:sz w:val="28"/>
          <w:bdr w:val="none" w:sz="0" w:space="0" w:color="auto"/>
        </w:rPr>
        <w:t>绳积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在操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即将要把自己的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成果展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出来：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一个人都是那</w:t>
      </w:r>
      <w:r>
        <w:rPr>
          <w:rFonts w:ascii="宋体" w:eastAsia="宋体" w:hAnsi="SimSun" w:cs="宋体"/>
          <w:sz w:val="28"/>
          <w:bdr w:val="none" w:sz="0" w:space="0" w:color="auto"/>
        </w:rPr>
        <w:t>么专</w:t>
      </w:r>
      <w:r>
        <w:rPr>
          <w:rFonts w:ascii="宋体" w:eastAsia="宋体" w:hAnsi="MS Mincho" w:cs="宋体"/>
          <w:sz w:val="28"/>
          <w:bdr w:val="none" w:sz="0" w:space="0" w:color="auto"/>
        </w:rPr>
        <w:t>注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一个人都在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力拼搏，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做出自己的努力。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一根</w:t>
      </w:r>
      <w:r>
        <w:rPr>
          <w:rFonts w:ascii="宋体" w:eastAsia="宋体" w:hAnsi="SimSun" w:cs="宋体"/>
          <w:sz w:val="28"/>
          <w:bdr w:val="none" w:sz="0" w:space="0" w:color="auto"/>
        </w:rPr>
        <w:t>绳</w:t>
      </w:r>
      <w:r>
        <w:rPr>
          <w:rFonts w:ascii="宋体" w:eastAsia="宋体" w:hAnsi="MS Mincho" w:cs="宋体"/>
          <w:sz w:val="28"/>
          <w:bdr w:val="none" w:sz="0" w:space="0" w:color="auto"/>
        </w:rPr>
        <w:t>子在阳光的照耀下舞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一个笑容在喜悦的</w:t>
      </w:r>
      <w:r>
        <w:rPr>
          <w:rFonts w:ascii="宋体" w:eastAsia="宋体" w:hAnsi="SimSun" w:cs="宋体"/>
          <w:sz w:val="28"/>
          <w:bdr w:val="none" w:sz="0" w:space="0" w:color="auto"/>
        </w:rPr>
        <w:t>衬</w:t>
      </w:r>
      <w:r>
        <w:rPr>
          <w:rFonts w:ascii="宋体" w:eastAsia="宋体" w:hAnsi="MS Mincho" w:cs="宋体"/>
          <w:sz w:val="28"/>
          <w:bdr w:val="none" w:sz="0" w:space="0" w:color="auto"/>
        </w:rPr>
        <w:t>托下</w:t>
      </w:r>
      <w:r>
        <w:rPr>
          <w:rFonts w:ascii="宋体" w:eastAsia="宋体" w:hAnsi="SimSun" w:cs="宋体"/>
          <w:sz w:val="28"/>
          <w:bdr w:val="none" w:sz="0" w:space="0" w:color="auto"/>
        </w:rPr>
        <w:t>绽</w:t>
      </w:r>
      <w:r>
        <w:rPr>
          <w:rFonts w:ascii="宋体" w:eastAsia="宋体" w:hAnsi="MS Mincho" w:cs="宋体"/>
          <w:sz w:val="28"/>
          <w:bdr w:val="none" w:sz="0" w:space="0" w:color="auto"/>
        </w:rPr>
        <w:t>放。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乙：上周四下午，我校体育</w:t>
      </w:r>
      <w:r>
        <w:rPr>
          <w:rFonts w:ascii="宋体" w:eastAsia="宋体" w:hAnsi="SimSun" w:cs="宋体"/>
          <w:sz w:val="28"/>
          <w:bdr w:val="none" w:sz="0" w:space="0" w:color="auto"/>
        </w:rPr>
        <w:t>馆</w:t>
      </w:r>
      <w:r>
        <w:rPr>
          <w:rFonts w:ascii="宋体" w:eastAsia="宋体" w:hAnsi="MS Mincho" w:cs="宋体"/>
          <w:sz w:val="28"/>
          <w:bdr w:val="none" w:sz="0" w:space="0" w:color="auto"/>
        </w:rPr>
        <w:t>内隆重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行了少先</w:t>
      </w:r>
      <w:r>
        <w:rPr>
          <w:rFonts w:ascii="宋体" w:eastAsia="宋体" w:hAnsi="SimSun" w:cs="宋体"/>
          <w:sz w:val="28"/>
          <w:bdr w:val="none" w:sz="0" w:space="0" w:color="auto"/>
        </w:rPr>
        <w:t>队员</w:t>
      </w:r>
      <w:r>
        <w:rPr>
          <w:rFonts w:ascii="宋体" w:eastAsia="宋体" w:hAnsi="MS Mincho" w:cs="宋体"/>
          <w:sz w:val="28"/>
          <w:bdr w:val="none" w:sz="0" w:space="0" w:color="auto"/>
        </w:rPr>
        <w:t>退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团员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宣誓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式</w:t>
      </w:r>
      <w:r>
        <w:rPr>
          <w:rFonts w:ascii="宋体" w:eastAsia="宋体" w:hAnsi="SimSun" w:cs="宋体"/>
          <w:sz w:val="28"/>
          <w:bdr w:val="none" w:sz="0" w:space="0" w:color="auto"/>
        </w:rPr>
        <w:t>暨庆</w:t>
      </w:r>
      <w:r>
        <w:rPr>
          <w:rFonts w:ascii="宋体" w:eastAsia="宋体" w:hAnsi="MS Mincho" w:cs="宋体"/>
          <w:sz w:val="28"/>
          <w:bdr w:val="none" w:sz="0" w:space="0" w:color="auto"/>
        </w:rPr>
        <w:t>六一青春校园合唱比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。全体初一学生用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特殊的方式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念自己人生中的最后一个六一儿童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式在出旗曲中</w:t>
      </w:r>
      <w:r>
        <w:rPr>
          <w:rFonts w:ascii="宋体" w:eastAsia="宋体" w:hAnsi="SimSun" w:cs="宋体"/>
          <w:sz w:val="28"/>
          <w:bdr w:val="none" w:sz="0" w:space="0" w:color="auto"/>
        </w:rPr>
        <w:t>缓缓</w:t>
      </w:r>
      <w:r>
        <w:rPr>
          <w:rFonts w:ascii="宋体" w:eastAsia="宋体" w:hAnsi="MS Mincho" w:cs="宋体"/>
          <w:sz w:val="28"/>
          <w:bdr w:val="none" w:sz="0" w:space="0" w:color="auto"/>
        </w:rPr>
        <w:t>拉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帷幕。在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委周浙英老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的主持下，少先</w:t>
      </w:r>
      <w:r>
        <w:rPr>
          <w:rFonts w:ascii="宋体" w:eastAsia="宋体" w:hAnsi="SimSun" w:cs="宋体"/>
          <w:sz w:val="28"/>
          <w:bdr w:val="none" w:sz="0" w:space="0" w:color="auto"/>
        </w:rPr>
        <w:t>队员</w:t>
      </w:r>
      <w:r>
        <w:rPr>
          <w:rFonts w:ascii="宋体" w:eastAsia="宋体" w:hAnsi="MS Mincho" w:cs="宋体"/>
          <w:sz w:val="28"/>
          <w:bdr w:val="none" w:sz="0" w:space="0" w:color="auto"/>
        </w:rPr>
        <w:t>摘下了伴随自己多年的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巾，把它小心翼翼的放入口袋、仔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珍藏告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了天真</w:t>
      </w:r>
      <w:r>
        <w:rPr>
          <w:rFonts w:ascii="宋体" w:eastAsia="宋体" w:hAnsi="SimSun" w:cs="宋体"/>
          <w:sz w:val="28"/>
          <w:bdr w:val="none" w:sz="0" w:space="0" w:color="auto"/>
        </w:rPr>
        <w:t>烂</w:t>
      </w:r>
      <w:r>
        <w:rPr>
          <w:rFonts w:ascii="宋体" w:eastAsia="宋体" w:hAnsi="MS Mincho" w:cs="宋体"/>
          <w:sz w:val="28"/>
          <w:bdr w:val="none" w:sz="0" w:space="0" w:color="auto"/>
        </w:rPr>
        <w:t>漫的童年，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入了青春的大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式上，一</w:t>
      </w:r>
      <w:r>
        <w:rPr>
          <w:rFonts w:ascii="宋体" w:eastAsia="宋体" w:cs="宋体"/>
          <w:sz w:val="28"/>
          <w:bdr w:val="none" w:sz="0" w:space="0" w:color="auto"/>
        </w:rPr>
        <w:t>(6)</w:t>
      </w:r>
      <w:r>
        <w:rPr>
          <w:rFonts w:ascii="宋体" w:eastAsia="宋体" w:hAnsi="MS Mincho" w:cs="宋体"/>
          <w:sz w:val="28"/>
          <w:bdr w:val="none" w:sz="0" w:space="0" w:color="auto"/>
        </w:rPr>
        <w:t>班余</w:t>
      </w:r>
      <w:r>
        <w:rPr>
          <w:rFonts w:ascii="宋体" w:eastAsia="宋体" w:hAnsi="SimSun" w:cs="宋体"/>
          <w:sz w:val="28"/>
          <w:bdr w:val="none" w:sz="0" w:space="0" w:color="auto"/>
        </w:rPr>
        <w:t>珑</w:t>
      </w:r>
      <w:r>
        <w:rPr>
          <w:rFonts w:ascii="宋体" w:eastAsia="宋体" w:hAnsi="MS Mincho" w:cs="宋体"/>
          <w:sz w:val="28"/>
          <w:bdr w:val="none" w:sz="0" w:space="0" w:color="auto"/>
        </w:rPr>
        <w:t>同学做了退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感言。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甲：有一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需要去等待于等待中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听花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的声音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乙：有一</w:t>
      </w:r>
      <w:r>
        <w:rPr>
          <w:rFonts w:ascii="宋体" w:eastAsia="宋体" w:hAnsi="SimSun" w:cs="宋体"/>
          <w:sz w:val="28"/>
          <w:bdr w:val="none" w:sz="0" w:space="0" w:color="auto"/>
        </w:rPr>
        <w:t>盏</w:t>
      </w:r>
      <w:r>
        <w:rPr>
          <w:rFonts w:ascii="宋体" w:eastAsia="宋体" w:hAnsi="MS Mincho" w:cs="宋体"/>
          <w:sz w:val="28"/>
          <w:bdr w:val="none" w:sz="0" w:space="0" w:color="auto"/>
        </w:rPr>
        <w:t>茶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隙需要去品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在品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里静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茶叶的沉浮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花落茶沉茶浮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乙：心情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蓄味道几何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甲乙：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迎来到文学星空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由初二五班的王徐</w:t>
      </w:r>
      <w:r>
        <w:rPr>
          <w:rFonts w:ascii="宋体" w:eastAsia="宋体" w:hAnsi="SimSun" w:cs="宋体"/>
          <w:sz w:val="28"/>
          <w:bdr w:val="none" w:sz="0" w:space="0" w:color="auto"/>
        </w:rPr>
        <w:t>凯带</w:t>
      </w:r>
      <w:r>
        <w:rPr>
          <w:rFonts w:ascii="宋体" w:eastAsia="宋体" w:hAnsi="MS Mincho" w:cs="宋体"/>
          <w:sz w:val="28"/>
          <w:bdr w:val="none" w:sz="0" w:space="0" w:color="auto"/>
        </w:rPr>
        <w:t>来的《藏者》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我有一个朋友，是外地人。一个月两个月就来一次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你在哪儿，他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在你家楼下，你有空没空，不速而至，偏偏有礼貌，我不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他也没了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他的</w:t>
      </w:r>
      <w:r>
        <w:rPr>
          <w:rFonts w:ascii="宋体" w:eastAsia="宋体" w:hAnsi="SimSun" w:cs="宋体"/>
          <w:sz w:val="28"/>
          <w:bdr w:val="none" w:sz="0" w:space="0" w:color="auto"/>
        </w:rPr>
        <w:t>脸长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颧</w:t>
      </w:r>
      <w:r>
        <w:rPr>
          <w:rFonts w:ascii="宋体" w:eastAsia="宋体" w:hAnsi="MS Mincho" w:cs="宋体"/>
          <w:sz w:val="28"/>
          <w:bdr w:val="none" w:sz="0" w:space="0" w:color="auto"/>
        </w:rPr>
        <w:t>骨高，原本是</w:t>
      </w:r>
      <w:r>
        <w:rPr>
          <w:rFonts w:ascii="宋体" w:eastAsia="宋体" w:hAnsi="SimSun" w:cs="宋体"/>
          <w:sz w:val="28"/>
          <w:bdr w:val="none" w:sz="0" w:space="0" w:color="auto"/>
        </w:rPr>
        <w:t>强项</w:t>
      </w:r>
      <w:r>
        <w:rPr>
          <w:rFonts w:ascii="宋体" w:eastAsia="宋体" w:hAnsi="MS Mincho" w:cs="宋体"/>
          <w:sz w:val="28"/>
          <w:bdr w:val="none" w:sz="0" w:space="0" w:color="auto"/>
        </w:rPr>
        <w:t>角色，却一身的橡皮，你夸他，</w:t>
      </w:r>
      <w:r>
        <w:rPr>
          <w:rFonts w:ascii="宋体" w:eastAsia="宋体" w:hAnsi="SimSun" w:cs="宋体"/>
          <w:sz w:val="28"/>
          <w:bdr w:val="none" w:sz="0" w:space="0" w:color="auto"/>
        </w:rPr>
        <w:t>损</w:t>
      </w:r>
      <w:r>
        <w:rPr>
          <w:rFonts w:ascii="宋体" w:eastAsia="宋体" w:hAnsi="MS Mincho" w:cs="宋体"/>
          <w:sz w:val="28"/>
          <w:bdr w:val="none" w:sz="0" w:space="0" w:color="auto"/>
        </w:rPr>
        <w:t>他，甚至</w:t>
      </w:r>
      <w:r>
        <w:rPr>
          <w:rFonts w:ascii="宋体" w:eastAsia="宋体" w:hAnsi="SimSun" w:cs="宋体"/>
          <w:sz w:val="28"/>
          <w:bdr w:val="none" w:sz="0" w:space="0" w:color="auto"/>
        </w:rPr>
        <w:t>骂</w:t>
      </w:r>
      <w:r>
        <w:rPr>
          <w:rFonts w:ascii="宋体" w:eastAsia="宋体" w:hAnsi="MS Mincho" w:cs="宋体"/>
          <w:sz w:val="28"/>
          <w:bdr w:val="none" w:sz="0" w:space="0" w:color="auto"/>
        </w:rPr>
        <w:t>他，他都是笑。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的好脾气像清澈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底的湖水，你一走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去，它就把你淹了。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我的缺点是太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吃茶，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年春天，清明未到，他就把茶送来，大致吃到五斤至十斤。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，他是不收的，只要字，一斤茶一个字，而且是</w:t>
      </w:r>
      <w:r>
        <w:rPr>
          <w:rFonts w:ascii="宋体" w:eastAsia="宋体" w:hAnsi="SimSun" w:cs="宋体"/>
          <w:sz w:val="28"/>
          <w:bdr w:val="none" w:sz="0" w:space="0" w:color="auto"/>
        </w:rPr>
        <w:t>单纸</w:t>
      </w:r>
      <w:r>
        <w:rPr>
          <w:rFonts w:ascii="宋体" w:eastAsia="宋体" w:hAnsi="MS Mincho" w:cs="宋体"/>
          <w:sz w:val="28"/>
          <w:bdr w:val="none" w:sz="0" w:space="0" w:color="auto"/>
        </w:rPr>
        <w:t>上写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字。我把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些茶装在</w:t>
      </w:r>
      <w:r>
        <w:rPr>
          <w:rFonts w:ascii="宋体" w:eastAsia="宋体" w:hAnsi="SimSun" w:cs="宋体"/>
          <w:sz w:val="28"/>
          <w:bdr w:val="none" w:sz="0" w:space="0" w:color="auto"/>
        </w:rPr>
        <w:t>专门</w:t>
      </w:r>
      <w:r>
        <w:rPr>
          <w:rFonts w:ascii="宋体" w:eastAsia="宋体" w:hAnsi="MS Mincho" w:cs="宋体"/>
          <w:sz w:val="28"/>
          <w:bdr w:val="none" w:sz="0" w:space="0" w:color="auto"/>
        </w:rPr>
        <w:t>的冰箱里，招待天南海北的客人，没有不称道的，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候，我就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得我是不是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他写的字少了</w:t>
      </w:r>
      <w:r>
        <w:rPr>
          <w:rFonts w:ascii="宋体" w:eastAsia="宋体" w:cs="宋体"/>
          <w:sz w:val="28"/>
          <w:bdr w:val="none" w:sz="0" w:space="0" w:color="auto"/>
        </w:rPr>
        <w:t xml:space="preserve">? </w:t>
      </w:r>
      <w:r>
        <w:rPr>
          <w:rFonts w:ascii="宋体" w:eastAsia="宋体" w:hAnsi="MS Mincho" w:cs="宋体"/>
          <w:sz w:val="28"/>
          <w:bdr w:val="none" w:sz="0" w:space="0" w:color="auto"/>
        </w:rPr>
        <w:t>到了冬天，他就穿着那件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大的皮</w:t>
      </w:r>
      <w:r>
        <w:rPr>
          <w:rFonts w:ascii="宋体" w:eastAsia="宋体" w:hAnsi="SimSun" w:cs="宋体"/>
          <w:sz w:val="28"/>
          <w:bdr w:val="none" w:sz="0" w:space="0" w:color="auto"/>
        </w:rPr>
        <w:t>夹</w:t>
      </w:r>
      <w:r>
        <w:rPr>
          <w:rFonts w:ascii="宋体" w:eastAsia="宋体" w:hAnsi="MS Mincho" w:cs="宋体"/>
          <w:sz w:val="28"/>
          <w:bdr w:val="none" w:sz="0" w:space="0" w:color="auto"/>
        </w:rPr>
        <w:t>克来了，皮</w:t>
      </w:r>
      <w:r>
        <w:rPr>
          <w:rFonts w:ascii="宋体" w:eastAsia="宋体" w:hAnsi="SimSun" w:cs="宋体"/>
          <w:sz w:val="28"/>
          <w:bdr w:val="none" w:sz="0" w:space="0" w:color="auto"/>
        </w:rPr>
        <w:t>夹</w:t>
      </w:r>
      <w:r>
        <w:rPr>
          <w:rFonts w:ascii="宋体" w:eastAsia="宋体" w:hAnsi="MS Mincho" w:cs="宋体"/>
          <w:sz w:val="28"/>
          <w:bdr w:val="none" w:sz="0" w:space="0" w:color="auto"/>
        </w:rPr>
        <w:t>克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是拉着拉</w:t>
      </w:r>
      <w:r>
        <w:rPr>
          <w:rFonts w:ascii="宋体" w:eastAsia="宋体" w:hAnsi="SimSun" w:cs="宋体"/>
          <w:sz w:val="28"/>
          <w:bdr w:val="none" w:sz="0" w:space="0" w:color="auto"/>
        </w:rPr>
        <w:t>链</w:t>
      </w:r>
      <w:r>
        <w:rPr>
          <w:rFonts w:ascii="宋体" w:eastAsia="宋体" w:hAnsi="MS Mincho" w:cs="宋体"/>
          <w:sz w:val="28"/>
          <w:bdr w:val="none" w:sz="0" w:space="0" w:color="auto"/>
        </w:rPr>
        <w:t>，从里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掏出一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拓片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派。我要的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候，他偏不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，我已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不要了，他却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送了你吧，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，你在上</w:t>
      </w:r>
      <w:r>
        <w:rPr>
          <w:rFonts w:ascii="宋体" w:eastAsia="宋体" w:hAnsi="SimSun" w:cs="宋体"/>
          <w:sz w:val="28"/>
          <w:bdr w:val="none" w:sz="0" w:space="0" w:color="auto"/>
        </w:rPr>
        <w:t>边题</w:t>
      </w:r>
      <w:r>
        <w:rPr>
          <w:rFonts w:ascii="宋体" w:eastAsia="宋体" w:hAnsi="MS Mincho" w:cs="宋体"/>
          <w:sz w:val="28"/>
          <w:bdr w:val="none" w:sz="0" w:space="0" w:color="auto"/>
        </w:rPr>
        <w:t>个款吧。我</w:t>
      </w:r>
      <w:r>
        <w:rPr>
          <w:rFonts w:ascii="宋体" w:eastAsia="宋体" w:hAnsi="SimSun" w:cs="宋体"/>
          <w:sz w:val="28"/>
          <w:bdr w:val="none" w:sz="0" w:space="0" w:color="auto"/>
        </w:rPr>
        <w:t>题过</w:t>
      </w:r>
      <w:r>
        <w:rPr>
          <w:rFonts w:ascii="宋体" w:eastAsia="宋体" w:hAnsi="MS Mincho" w:cs="宋体"/>
          <w:sz w:val="28"/>
          <w:bdr w:val="none" w:sz="0" w:space="0" w:color="auto"/>
        </w:rPr>
        <w:t>了，他又从皮</w:t>
      </w:r>
      <w:r>
        <w:rPr>
          <w:rFonts w:ascii="宋体" w:eastAsia="宋体" w:hAnsi="SimSun" w:cs="宋体"/>
          <w:sz w:val="28"/>
          <w:bdr w:val="none" w:sz="0" w:space="0" w:color="auto"/>
        </w:rPr>
        <w:t>夹</w:t>
      </w:r>
      <w:r>
        <w:rPr>
          <w:rFonts w:ascii="宋体" w:eastAsia="宋体" w:hAnsi="MS Mincho" w:cs="宋体"/>
          <w:sz w:val="28"/>
          <w:bdr w:val="none" w:sz="0" w:space="0" w:color="auto"/>
        </w:rPr>
        <w:t>克里掏出一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，比前一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更好，我便写一幅字要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，才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了，他又从皮</w:t>
      </w:r>
      <w:r>
        <w:rPr>
          <w:rFonts w:ascii="宋体" w:eastAsia="宋体" w:hAnsi="SimSun" w:cs="宋体"/>
          <w:sz w:val="28"/>
          <w:bdr w:val="none" w:sz="0" w:space="0" w:color="auto"/>
        </w:rPr>
        <w:t>夹</w:t>
      </w:r>
      <w:r>
        <w:rPr>
          <w:rFonts w:ascii="宋体" w:eastAsia="宋体" w:hAnsi="MS Mincho" w:cs="宋体"/>
          <w:sz w:val="28"/>
          <w:bdr w:val="none" w:sz="0" w:space="0" w:color="auto"/>
        </w:rPr>
        <w:t>克里掏出一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。我突然把他抱住，拉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了拉</w:t>
      </w:r>
      <w:r>
        <w:rPr>
          <w:rFonts w:ascii="宋体" w:eastAsia="宋体" w:hAnsi="SimSun" w:cs="宋体"/>
          <w:sz w:val="28"/>
          <w:bdr w:val="none" w:sz="0" w:space="0" w:color="auto"/>
        </w:rPr>
        <w:t>链</w:t>
      </w:r>
      <w:r>
        <w:rPr>
          <w:rFonts w:ascii="宋体" w:eastAsia="宋体" w:hAnsi="MS Mincho" w:cs="宋体"/>
          <w:sz w:val="28"/>
          <w:bdr w:val="none" w:sz="0" w:space="0" w:color="auto"/>
        </w:rPr>
        <w:t>，里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竟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有三四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比一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精彩，接下来倒是我写好字去央求他了。整个一晌，我愉快地和他争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，待他走了，就大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后悔，我的字是很能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的，却成了一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牛，被他一小勺一小勺巧妙着吃了。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有一日与一帮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画家</w:t>
      </w:r>
      <w:r>
        <w:rPr>
          <w:rFonts w:ascii="宋体" w:eastAsia="宋体" w:hAnsi="SimSun" w:cs="宋体"/>
          <w:sz w:val="28"/>
          <w:bdr w:val="none" w:sz="0" w:space="0" w:color="auto"/>
        </w:rPr>
        <w:t>闲</w:t>
      </w:r>
      <w:r>
        <w:rPr>
          <w:rFonts w:ascii="宋体" w:eastAsia="宋体" w:hAnsi="MS Mincho" w:cs="宋体"/>
          <w:sz w:val="28"/>
          <w:bdr w:val="none" w:sz="0" w:space="0" w:color="auto"/>
        </w:rPr>
        <w:t>聊，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起了他，大家竟与他熟，都如此地被他打劫了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画，</w:t>
      </w:r>
      <w:r>
        <w:rPr>
          <w:rFonts w:ascii="宋体" w:eastAsia="宋体" w:hAnsi="SimSun" w:cs="宋体"/>
          <w:sz w:val="28"/>
          <w:bdr w:val="none" w:sz="0" w:space="0" w:color="auto"/>
        </w:rPr>
        <w:t>骂</w:t>
      </w:r>
      <w:r>
        <w:rPr>
          <w:rFonts w:ascii="宋体" w:eastAsia="宋体" w:hAnsi="MS Mincho" w:cs="宋体"/>
          <w:sz w:val="28"/>
          <w:bdr w:val="none" w:sz="0" w:space="0" w:color="auto"/>
        </w:rPr>
        <w:t>道：</w:t>
      </w:r>
      <w:r>
        <w:rPr>
          <w:rFonts w:ascii="宋体" w:eastAsia="宋体" w:hAnsi="SimSun" w:cs="宋体"/>
          <w:sz w:val="28"/>
          <w:bdr w:val="none" w:sz="0" w:space="0" w:color="auto"/>
        </w:rPr>
        <w:t>这贼东</w:t>
      </w:r>
      <w:r>
        <w:rPr>
          <w:rFonts w:ascii="宋体" w:eastAsia="宋体" w:hAnsi="MS Mincho" w:cs="宋体"/>
          <w:sz w:val="28"/>
          <w:bdr w:val="none" w:sz="0" w:space="0" w:color="auto"/>
        </w:rPr>
        <w:t>西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却又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：他几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来啊，有一月半不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我去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他家一次，要瞧瞧他一共收藏了多少古董字画，但他家里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有可怜的几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是不是做字画</w:t>
      </w:r>
      <w:r>
        <w:rPr>
          <w:rFonts w:ascii="宋体" w:eastAsia="宋体" w:hAnsi="SimSun" w:cs="宋体"/>
          <w:sz w:val="28"/>
          <w:bdr w:val="none" w:sz="0" w:space="0" w:color="auto"/>
        </w:rPr>
        <w:t>买卖</w:t>
      </w:r>
      <w:r>
        <w:rPr>
          <w:rFonts w:ascii="宋体" w:eastAsia="宋体" w:hAnsi="MS Mincho" w:cs="宋体"/>
          <w:sz w:val="28"/>
          <w:bdr w:val="none" w:sz="0" w:space="0" w:color="auto"/>
        </w:rPr>
        <w:t>，他老婆抱怨不迭：他若能存一万元，我就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高香了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他就是千辛万苦地采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茶叶和收集本地一些碑刻和画像</w:t>
      </w:r>
      <w:r>
        <w:rPr>
          <w:rFonts w:ascii="宋体" w:eastAsia="宋体" w:hAnsi="SimSun" w:cs="宋体"/>
          <w:sz w:val="28"/>
          <w:bdr w:val="none" w:sz="0" w:space="0" w:color="auto"/>
        </w:rPr>
        <w:t>砖</w:t>
      </w:r>
      <w:r>
        <w:rPr>
          <w:rFonts w:ascii="宋体" w:eastAsia="宋体" w:hAnsi="MS Mincho" w:cs="宋体"/>
          <w:sz w:val="28"/>
          <w:bdr w:val="none" w:sz="0" w:space="0" w:color="auto"/>
        </w:rPr>
        <w:t>拓片到西安的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画家嘻嘻哈哈地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取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画，又慷慷慨慨地分送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另一些朋友、同志。他生活需要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却不</w:t>
      </w:r>
      <w:r>
        <w:rPr>
          <w:rFonts w:ascii="宋体" w:eastAsia="宋体" w:hAnsi="SimSun" w:cs="宋体"/>
          <w:sz w:val="28"/>
          <w:bdr w:val="none" w:sz="0" w:space="0" w:color="auto"/>
        </w:rPr>
        <w:t>为钱</w:t>
      </w:r>
      <w:r>
        <w:rPr>
          <w:rFonts w:ascii="宋体" w:eastAsia="宋体" w:hAnsi="MS Mincho" w:cs="宋体"/>
          <w:sz w:val="28"/>
          <w:bdr w:val="none" w:sz="0" w:space="0" w:color="auto"/>
        </w:rPr>
        <w:t>所累，他酷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字画亦不作字画之奴，他是真正的字画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好者和收藏者。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真正的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好者和收藏者是不把所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之物和藏品藏于家中而藏于眼中，凡是收藏文物古董的其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都是被文物古董所收藏。人活着最大的目的是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了死，而最大的人生意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却在生到死的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程。朋友被朋友</w:t>
      </w:r>
      <w:r>
        <w:rPr>
          <w:rFonts w:ascii="宋体" w:eastAsia="宋体" w:hAnsi="SimSun" w:cs="宋体"/>
          <w:sz w:val="28"/>
          <w:bdr w:val="none" w:sz="0" w:space="0" w:color="auto"/>
        </w:rPr>
        <w:t>们骂</w:t>
      </w:r>
      <w:r>
        <w:rPr>
          <w:rFonts w:ascii="宋体" w:eastAsia="宋体" w:hAnsi="MS Mincho" w:cs="宋体"/>
          <w:sz w:val="28"/>
          <w:bdr w:val="none" w:sz="0" w:space="0" w:color="auto"/>
        </w:rPr>
        <w:t>着又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着，是因了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个朋友的真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和有趣。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乙：聆听</w:t>
      </w:r>
      <w:r>
        <w:rPr>
          <w:rFonts w:ascii="宋体" w:eastAsia="宋体" w:hAnsi="SimSun" w:cs="宋体"/>
          <w:sz w:val="28"/>
          <w:bdr w:val="none" w:sz="0" w:space="0" w:color="auto"/>
        </w:rPr>
        <w:t>鸣</w:t>
      </w:r>
      <w:r>
        <w:rPr>
          <w:rFonts w:ascii="宋体" w:eastAsia="宋体" w:hAnsi="MS Mincho" w:cs="宋体"/>
          <w:sz w:val="28"/>
          <w:bdr w:val="none" w:sz="0" w:space="0" w:color="auto"/>
        </w:rPr>
        <w:t>蝉的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cs="宋体"/>
          <w:sz w:val="28"/>
          <w:bdr w:val="none" w:sz="0" w:space="0" w:color="auto"/>
        </w:rPr>
        <w:t xml:space="preserve">; </w:t>
      </w:r>
      <w:r>
        <w:rPr>
          <w:rFonts w:ascii="宋体" w:eastAsia="宋体" w:hAnsi="MS Mincho" w:cs="宋体"/>
          <w:sz w:val="28"/>
          <w:bdr w:val="none" w:sz="0" w:space="0" w:color="auto"/>
        </w:rPr>
        <w:t>尽享微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的清凉。人生的意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在于什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初二五班唐培培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来的《世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唯缺心灵宁静》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解答。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轻时</w:t>
      </w:r>
      <w:r>
        <w:rPr>
          <w:rFonts w:ascii="宋体" w:eastAsia="宋体" w:hAnsi="MS Mincho" w:cs="宋体"/>
          <w:sz w:val="28"/>
          <w:bdr w:val="none" w:sz="0" w:space="0" w:color="auto"/>
        </w:rPr>
        <w:t>，我曾把一切自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的人生美事、人生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望，列成一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明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表，其中包括了健康、英俊、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情、智慧、才能、</w:t>
      </w:r>
      <w:r>
        <w:rPr>
          <w:rFonts w:ascii="宋体" w:eastAsia="宋体" w:hAnsi="SimSun" w:cs="宋体"/>
          <w:sz w:val="28"/>
          <w:bdr w:val="none" w:sz="0" w:space="0" w:color="auto"/>
        </w:rPr>
        <w:t>权势</w:t>
      </w:r>
      <w:r>
        <w:rPr>
          <w:rFonts w:ascii="宋体" w:eastAsia="宋体" w:hAnsi="MS Mincho" w:cs="宋体"/>
          <w:sz w:val="28"/>
          <w:bdr w:val="none" w:sz="0" w:space="0" w:color="auto"/>
        </w:rPr>
        <w:t>、名誉、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我十分得意地把它交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一位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明睿智的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者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目。我自信地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是我生命中最大美事的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和，若都能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有，我就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有最幸福的人生了。那位老人的眼睛深</w:t>
      </w:r>
      <w:r>
        <w:rPr>
          <w:rFonts w:ascii="宋体" w:eastAsia="宋体" w:hAnsi="SimSun" w:cs="宋体"/>
          <w:sz w:val="28"/>
          <w:bdr w:val="none" w:sz="0" w:space="0" w:color="auto"/>
        </w:rPr>
        <w:t>处闪过</w:t>
      </w:r>
      <w:r>
        <w:rPr>
          <w:rFonts w:ascii="宋体" w:eastAsia="宋体" w:hAnsi="MS Mincho" w:cs="宋体"/>
          <w:sz w:val="28"/>
          <w:bdr w:val="none" w:sz="0" w:space="0" w:color="auto"/>
        </w:rPr>
        <w:t>一股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趣的光芒，他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这张</w:t>
      </w:r>
      <w:r>
        <w:rPr>
          <w:rFonts w:ascii="宋体" w:eastAsia="宋体" w:hAnsi="MS Mincho" w:cs="宋体"/>
          <w:sz w:val="28"/>
          <w:bdr w:val="none" w:sz="0" w:space="0" w:color="auto"/>
        </w:rPr>
        <w:t>清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棒极了。接着又若有所思地指出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内容搜集得很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全，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序也安排得很合理。可是，年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人，你似乎略掉了最重要的一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。如果你忘掉了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，那所得的</w:t>
      </w:r>
      <w:r>
        <w:rPr>
          <w:rFonts w:ascii="宋体" w:eastAsia="宋体" w:hAnsi="SimSun" w:cs="宋体"/>
          <w:sz w:val="28"/>
          <w:bdr w:val="none" w:sz="0" w:space="0" w:color="auto"/>
        </w:rPr>
        <w:t>种种</w:t>
      </w:r>
      <w:r>
        <w:rPr>
          <w:rFonts w:ascii="宋体" w:eastAsia="宋体" w:hAnsi="MS Mincho" w:cs="宋体"/>
          <w:sz w:val="28"/>
          <w:bdr w:val="none" w:sz="0" w:space="0" w:color="auto"/>
        </w:rPr>
        <w:t>，就都会成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可怕的痛苦。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哪一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没有列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去呢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。他拿起一支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笔，一笔勾</w:t>
      </w:r>
      <w:r>
        <w:rPr>
          <w:rFonts w:ascii="宋体" w:eastAsia="宋体" w:hAnsi="SimSun" w:cs="宋体"/>
          <w:sz w:val="28"/>
          <w:bdr w:val="none" w:sz="0" w:space="0" w:color="auto"/>
        </w:rPr>
        <w:t>销</w:t>
      </w:r>
      <w:r>
        <w:rPr>
          <w:rFonts w:ascii="宋体" w:eastAsia="宋体" w:hAnsi="MS Mincho" w:cs="宋体"/>
          <w:sz w:val="28"/>
          <w:bdr w:val="none" w:sz="0" w:space="0" w:color="auto"/>
        </w:rPr>
        <w:t>了我所有的青春美梦，然后写了几个字心灵的宁静。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是命运之神保留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她特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眷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的人的礼物。她</w:t>
      </w:r>
      <w:r>
        <w:rPr>
          <w:rFonts w:ascii="宋体" w:eastAsia="宋体" w:hAnsi="SimSun" w:cs="宋体"/>
          <w:sz w:val="28"/>
          <w:bdr w:val="none" w:sz="0" w:space="0" w:color="auto"/>
        </w:rPr>
        <w:t>赐给</w:t>
      </w:r>
      <w:r>
        <w:rPr>
          <w:rFonts w:ascii="宋体" w:eastAsia="宋体" w:hAnsi="MS Mincho" w:cs="宋体"/>
          <w:sz w:val="28"/>
          <w:bdr w:val="none" w:sz="0" w:space="0" w:color="auto"/>
        </w:rPr>
        <w:t>很多人才能、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富、名誉和美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，可是，只有心灵的宁静，是她</w:t>
      </w:r>
      <w:r>
        <w:rPr>
          <w:rFonts w:ascii="宋体" w:eastAsia="宋体" w:hAnsi="SimSun" w:cs="宋体"/>
          <w:sz w:val="28"/>
          <w:bdr w:val="none" w:sz="0" w:space="0" w:color="auto"/>
        </w:rPr>
        <w:t>应许</w:t>
      </w:r>
      <w:r>
        <w:rPr>
          <w:rFonts w:ascii="宋体" w:eastAsia="宋体" w:hAnsi="MS Mincho" w:cs="宋体"/>
          <w:sz w:val="28"/>
          <w:bdr w:val="none" w:sz="0" w:space="0" w:color="auto"/>
        </w:rPr>
        <w:t>的最后</w:t>
      </w:r>
      <w:r>
        <w:rPr>
          <w:rFonts w:ascii="宋体" w:eastAsia="宋体" w:hAnsi="SimSun" w:cs="宋体"/>
          <w:sz w:val="28"/>
          <w:bdr w:val="none" w:sz="0" w:space="0" w:color="auto"/>
        </w:rPr>
        <w:t>奖赏</w:t>
      </w:r>
      <w:r>
        <w:rPr>
          <w:rFonts w:ascii="宋体" w:eastAsia="宋体" w:hAnsi="MS Mincho" w:cs="宋体"/>
          <w:sz w:val="28"/>
          <w:bdr w:val="none" w:sz="0" w:space="0" w:color="auto"/>
        </w:rPr>
        <w:t>，也是她至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的表征，所以她</w:t>
      </w:r>
      <w:r>
        <w:rPr>
          <w:rFonts w:ascii="宋体" w:eastAsia="宋体" w:hAnsi="SimSun" w:cs="宋体"/>
          <w:sz w:val="28"/>
          <w:bdr w:val="none" w:sz="0" w:space="0" w:color="auto"/>
        </w:rPr>
        <w:t>颁赐时</w:t>
      </w:r>
      <w:r>
        <w:rPr>
          <w:rFonts w:ascii="宋体" w:eastAsia="宋体" w:hAnsi="MS Mincho" w:cs="宋体"/>
          <w:sz w:val="28"/>
          <w:bdr w:val="none" w:sz="0" w:space="0" w:color="auto"/>
        </w:rPr>
        <w:t>也最</w:t>
      </w:r>
      <w:r>
        <w:rPr>
          <w:rFonts w:ascii="宋体" w:eastAsia="宋体" w:hAnsi="SimSun" w:cs="宋体"/>
          <w:sz w:val="28"/>
          <w:bdr w:val="none" w:sz="0" w:space="0" w:color="auto"/>
        </w:rPr>
        <w:t>为审</w:t>
      </w:r>
      <w:r>
        <w:rPr>
          <w:rFonts w:ascii="宋体" w:eastAsia="宋体" w:hAnsi="MS Mincho" w:cs="宋体"/>
          <w:sz w:val="28"/>
          <w:bdr w:val="none" w:sz="0" w:space="0" w:color="auto"/>
        </w:rPr>
        <w:t>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迷惑不解。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多年来，我仍不停地追逐着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些梦想，却</w:t>
      </w:r>
      <w:r>
        <w:rPr>
          <w:rFonts w:ascii="宋体" w:eastAsia="宋体" w:hAnsi="SimSun" w:cs="宋体"/>
          <w:sz w:val="28"/>
          <w:bdr w:val="none" w:sz="0" w:space="0" w:color="auto"/>
        </w:rPr>
        <w:t>发觉</w:t>
      </w:r>
      <w:r>
        <w:rPr>
          <w:rFonts w:ascii="宋体" w:eastAsia="宋体" w:hAnsi="MS Mincho" w:cs="宋体"/>
          <w:sz w:val="28"/>
          <w:bdr w:val="none" w:sz="0" w:space="0" w:color="auto"/>
        </w:rPr>
        <w:t>自己始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得不到我想要的充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如今，我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于了解了老人的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唯有能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得心灵的宁静，才能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有真正的生命，也才能不再</w:t>
      </w:r>
      <w:r>
        <w:rPr>
          <w:rFonts w:ascii="宋体" w:eastAsia="宋体" w:hAnsi="SimSun" w:cs="宋体"/>
          <w:sz w:val="28"/>
          <w:bdr w:val="none" w:sz="0" w:space="0" w:color="auto"/>
        </w:rPr>
        <w:t>为烦恼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牵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甲：草儿清幽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花儿</w:t>
      </w:r>
      <w:r>
        <w:rPr>
          <w:rFonts w:ascii="宋体" w:eastAsia="宋体" w:hAnsi="SimSun" w:cs="宋体"/>
          <w:sz w:val="28"/>
          <w:bdr w:val="none" w:sz="0" w:space="0" w:color="auto"/>
        </w:rPr>
        <w:t>朵朵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青春伴随着我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,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的美好愿望随</w:t>
      </w:r>
      <w:r>
        <w:rPr>
          <w:rFonts w:ascii="宋体" w:eastAsia="宋体" w:hAnsi="SimSun" w:cs="宋体"/>
          <w:sz w:val="28"/>
          <w:bdr w:val="none" w:sz="0" w:space="0" w:color="auto"/>
        </w:rPr>
        <w:t>风飘扬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凝聚在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一个角落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弥漫在天地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永久不散。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，初二五班王金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来小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二首。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世界的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晶</w:t>
      </w:r>
      <w:r>
        <w:rPr>
          <w:rFonts w:ascii="宋体" w:eastAsia="宋体" w:hAnsi="SimSun" w:cs="宋体"/>
          <w:sz w:val="28"/>
          <w:bdr w:val="none" w:sz="0" w:space="0" w:color="auto"/>
        </w:rPr>
        <w:t>莹</w:t>
      </w:r>
      <w:r>
        <w:rPr>
          <w:rFonts w:ascii="宋体" w:eastAsia="宋体" w:hAnsi="MS Mincho" w:cs="宋体"/>
          <w:sz w:val="28"/>
          <w:bdr w:val="none" w:sz="0" w:space="0" w:color="auto"/>
        </w:rPr>
        <w:t>的泪光之中，微微</w:t>
      </w:r>
      <w:r>
        <w:rPr>
          <w:rFonts w:ascii="宋体" w:eastAsia="宋体" w:hAnsi="SimSun" w:cs="宋体"/>
          <w:sz w:val="28"/>
          <w:bdr w:val="none" w:sz="0" w:space="0" w:color="auto"/>
        </w:rPr>
        <w:t>摇</w:t>
      </w:r>
      <w:r>
        <w:rPr>
          <w:rFonts w:ascii="宋体" w:eastAsia="宋体" w:hAnsi="MS Mincho" w:cs="宋体"/>
          <w:sz w:val="28"/>
          <w:bdr w:val="none" w:sz="0" w:space="0" w:color="auto"/>
        </w:rPr>
        <w:t>曳着的笑容。万物初始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，与世界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下的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此刻的孤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，那曾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相伴的往日，孕育出今天的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耀光彩，仿若初次相逢的美好。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尽管回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之中，遍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你的身影你已化作</w:t>
      </w:r>
      <w:r>
        <w:rPr>
          <w:rFonts w:ascii="宋体" w:eastAsia="宋体" w:hAnsi="SimSun" w:cs="宋体"/>
          <w:sz w:val="28"/>
          <w:bdr w:val="none" w:sz="0" w:space="0" w:color="auto"/>
        </w:rPr>
        <w:t>阵阵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轻抚</w:t>
      </w: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脸庞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https://d.book118.com/458113110102006043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8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5811311010200604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高中校园广播稿集锦15篇</dc:title>
  <dc:subject>在广播站锻炼的学生都知道，广播前一般都会预先做好广播稿，广播稿写得优秀才会有好的节目效果，那么广播稿应该怎么写才合适呢？下面是小编为大家整理的高中校园广播稿，仅供参考，欢迎大家阅读。高中校园广播稿1甲</dc:subject>
  <cp:keywords>高中校园广播稿</cp:keywords>
  <cp:revision>0</cp:revision>
</cp:coreProperties>
</file>