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师职业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构清楚，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明。在快速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化和不断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革的新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可以使用演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稿的机会越来越多，那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来了，到底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如何写一份恰当的演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春天里，阳光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万物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来了生机；冬日里，阳光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寒冷的大地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送去了温暖。阳光，是快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和温馨的象征，是生命的希望。幼儿园老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，就是播洒阳光的人。很高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，我能成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幸也很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们马</w:t>
      </w:r>
      <w:r>
        <w:rPr>
          <w:rFonts w:ascii="宋体" w:eastAsia="宋体" w:hAnsi="MS Mincho" w:cs="宋体"/>
          <w:sz w:val="28"/>
          <w:bdr w:val="none" w:sz="0" w:space="0" w:color="auto"/>
        </w:rPr>
        <w:t>上会想到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一些次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儿：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、无私奉献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但我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期的幼儿教</w:t>
      </w:r>
      <w:r>
        <w:rPr>
          <w:rFonts w:ascii="宋体" w:eastAsia="宋体" w:hAnsi="SimSun" w:cs="宋体"/>
          <w:sz w:val="28"/>
          <w:bdr w:val="none" w:sz="0" w:space="0" w:color="auto"/>
        </w:rPr>
        <w:t>师还应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泼开</w:t>
      </w:r>
      <w:r>
        <w:rPr>
          <w:rFonts w:ascii="宋体" w:eastAsia="宋体" w:hAnsi="MS Mincho" w:cs="宋体"/>
          <w:sz w:val="28"/>
          <w:bdr w:val="none" w:sz="0" w:space="0" w:color="auto"/>
        </w:rPr>
        <w:t>朗性格和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极向上的情感、以及融入集体的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多同学和朋友都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当幼儿园老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最舒服，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天和小朋友一起唱歌、跳舞、玩游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的，真是世上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得的好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，我的心里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是酸甜交加。酸的是，人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幼儿园工作了解不深，以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只会陪小朋友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随便玩玩，忽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了幼儿园老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的辛苦和培育祖国幼苗的神圣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；甜的是，我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成了人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心目中最快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的天使。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很辛苦，但是看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，看到孩子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心的甜甜的笑容，一下子感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再累也是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得的！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在孩子</w:t>
      </w:r>
      <w:r>
        <w:rPr>
          <w:rFonts w:ascii="宋体" w:eastAsia="宋体" w:hAnsi="SimSun" w:cs="宋体"/>
          <w:sz w:val="28"/>
          <w:bdr w:val="none" w:sz="0" w:space="0" w:color="auto"/>
        </w:rPr>
        <w:t>们欢乐</w:t>
      </w:r>
      <w:r>
        <w:rPr>
          <w:rFonts w:ascii="宋体" w:eastAsia="宋体" w:hAnsi="MS Mincho" w:cs="宋体"/>
          <w:sz w:val="28"/>
          <w:bdr w:val="none" w:sz="0" w:space="0" w:color="auto"/>
        </w:rPr>
        <w:t>的笑声中包含着我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多少的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事、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一首儿歌、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玩具，都是我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根据孩子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特点精心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和制作的，孩子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一个表情、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察。</w:t>
      </w:r>
      <w:r>
        <w:rPr>
          <w:rFonts w:ascii="宋体" w:eastAsia="宋体" w:hAnsi="SimSun" w:cs="宋体"/>
          <w:sz w:val="28"/>
          <w:bdr w:val="none" w:sz="0" w:space="0" w:color="auto"/>
        </w:rPr>
        <w:t>每晚</w:t>
      </w:r>
      <w:r>
        <w:rPr>
          <w:rFonts w:ascii="宋体" w:eastAsia="宋体" w:hAnsi="MS Mincho" w:cs="宋体"/>
          <w:sz w:val="28"/>
          <w:bdr w:val="none" w:sz="0" w:space="0" w:color="auto"/>
        </w:rPr>
        <w:t>坐在灯下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、画画、做教具不辞辛苦，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的是明天把知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播洒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送到孩子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，用自己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孩子一片真成的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常常把心中的小秘密告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我，我耐心地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些童稚的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言，奇妙的想法，一个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，会使他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舒心，快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足。我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一个表情，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，无数次的与孩子交流，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愿意和我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近了，并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意和我交往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只要能看到孩子</w:t>
      </w:r>
      <w:r>
        <w:rPr>
          <w:rFonts w:ascii="宋体" w:eastAsia="宋体" w:hAnsi="SimSun" w:cs="宋体"/>
          <w:sz w:val="28"/>
          <w:bdr w:val="none" w:sz="0" w:space="0" w:color="auto"/>
        </w:rPr>
        <w:t>们纯</w:t>
      </w:r>
      <w:r>
        <w:rPr>
          <w:rFonts w:ascii="宋体" w:eastAsia="宋体" w:hAnsi="MS Mincho" w:cs="宋体"/>
          <w:sz w:val="28"/>
          <w:bdr w:val="none" w:sz="0" w:space="0" w:color="auto"/>
        </w:rPr>
        <w:t>真的笑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最大的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足。看着孩子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一天天的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一天天的在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就有什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道德水平高了，学生自然会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。如果教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是面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微笑，孩子一定也会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心；如果教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人，孩子一定也会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于助人；如果教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，孩子一定不会</w:t>
      </w:r>
      <w:r>
        <w:rPr>
          <w:rFonts w:ascii="宋体" w:eastAsia="宋体" w:hAnsi="SimSun" w:cs="宋体"/>
          <w:sz w:val="28"/>
          <w:bdr w:val="none" w:sz="0" w:space="0" w:color="auto"/>
        </w:rPr>
        <w:t>说谎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道德，是做人的根本目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德，是做老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的基本准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高不一定会是一名好老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，但好老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一定是学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高道德也高的。但高尚的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不是一朝一夕就会的，更不是看几本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就能的，它需要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月累才能形成。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德，不是哪位老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的事情，而是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一位从事教育的都必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的。如果哪天我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德看得像呼吸那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自然了，我想我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的教育一定会更上一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楼了！一切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德要求都是基于教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人格，因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德的魅力主要从人格特征中表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出来。我性格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向上。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着一份好心情投入到工作中，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着微笑迎接孩子。看到家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放心的把孩子交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我，孩子在我的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下玩的很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就是我工作的价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和意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。幼儿园的工作繁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力大，但我都坦然的面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，不以个人的得失斤斤</w:t>
      </w:r>
      <w:r>
        <w:rPr>
          <w:rFonts w:ascii="宋体" w:eastAsia="宋体" w:hAnsi="SimSun" w:cs="宋体"/>
          <w:sz w:val="28"/>
          <w:bdr w:val="none" w:sz="0" w:space="0" w:color="auto"/>
        </w:rPr>
        <w:t>计较</w:t>
      </w:r>
      <w:r>
        <w:rPr>
          <w:rFonts w:ascii="宋体" w:eastAsia="宋体" w:hAnsi="MS Mincho" w:cs="宋体"/>
          <w:sz w:val="28"/>
          <w:bdr w:val="none" w:sz="0" w:space="0" w:color="auto"/>
        </w:rPr>
        <w:t>，不把个人情</w:t>
      </w:r>
      <w:r>
        <w:rPr>
          <w:rFonts w:ascii="宋体" w:eastAsia="宋体" w:hAnsi="SimSun" w:cs="宋体"/>
          <w:sz w:val="28"/>
          <w:bdr w:val="none" w:sz="0" w:space="0" w:color="auto"/>
        </w:rPr>
        <w:t>绪带</w:t>
      </w:r>
      <w:r>
        <w:rPr>
          <w:rFonts w:ascii="宋体" w:eastAsia="宋体" w:hAnsi="MS Mincho" w:cs="宋体"/>
          <w:sz w:val="28"/>
          <w:bdr w:val="none" w:sz="0" w:space="0" w:color="auto"/>
        </w:rPr>
        <w:t>到工作中。可以</w:t>
      </w:r>
      <w:r>
        <w:rPr>
          <w:rFonts w:ascii="宋体" w:eastAsia="宋体" w:hAnsi="SimSun" w:cs="宋体"/>
          <w:sz w:val="28"/>
          <w:bdr w:val="none" w:sz="0" w:space="0" w:color="auto"/>
        </w:rPr>
        <w:t>说每</w:t>
      </w:r>
      <w:r>
        <w:rPr>
          <w:rFonts w:ascii="宋体" w:eastAsia="宋体" w:hAnsi="MS Mincho" w:cs="宋体"/>
          <w:sz w:val="28"/>
          <w:bdr w:val="none" w:sz="0" w:space="0" w:color="auto"/>
        </w:rPr>
        <w:t>天我都是以平和的心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一位孩子。排除追逐名利拈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怕重心理，用平平常常的心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、高高</w:t>
      </w:r>
      <w:r>
        <w:rPr>
          <w:rFonts w:ascii="宋体" w:eastAsia="宋体" w:hAnsi="SimSun" w:cs="宋体"/>
          <w:sz w:val="28"/>
          <w:bdr w:val="none" w:sz="0" w:space="0" w:color="auto"/>
        </w:rPr>
        <w:t>兴兴</w:t>
      </w:r>
      <w:r>
        <w:rPr>
          <w:rFonts w:ascii="宋体" w:eastAsia="宋体" w:hAnsi="MS Mincho" w:cs="宋体"/>
          <w:sz w:val="28"/>
          <w:bdr w:val="none" w:sz="0" w:space="0" w:color="auto"/>
        </w:rPr>
        <w:t>的心情来干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在在的事情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从事了幼教事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。我不敢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十分</w:t>
      </w:r>
      <w:r>
        <w:rPr>
          <w:rFonts w:ascii="宋体" w:eastAsia="宋体" w:hAnsi="SimSun" w:cs="宋体"/>
          <w:sz w:val="28"/>
          <w:bdr w:val="none" w:sz="0" w:space="0" w:color="auto"/>
        </w:rPr>
        <w:t>热爱这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份工作，我更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不敢</w:t>
      </w:r>
      <w:r>
        <w:rPr>
          <w:rFonts w:ascii="宋体" w:eastAsia="宋体" w:hAnsi="SimSun" w:cs="宋体"/>
          <w:sz w:val="28"/>
          <w:bdr w:val="none" w:sz="0" w:space="0" w:color="auto"/>
        </w:rPr>
        <w:t>说为</w:t>
      </w:r>
      <w:r>
        <w:rPr>
          <w:rFonts w:ascii="宋体" w:eastAsia="宋体" w:hAnsi="MS Mincho" w:cs="宋体"/>
          <w:sz w:val="28"/>
          <w:bdr w:val="none" w:sz="0" w:space="0" w:color="auto"/>
        </w:rPr>
        <w:t>之付出了多少，但正是在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平凡和朴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中，我用教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了一个普通幼儿教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存在的价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</w:t>
      </w:r>
      <w:r>
        <w:rPr>
          <w:rFonts w:ascii="宋体" w:eastAsia="宋体" w:hAnsi="SimSun" w:cs="宋体"/>
          <w:sz w:val="28"/>
          <w:bdr w:val="none" w:sz="0" w:space="0" w:color="auto"/>
        </w:rPr>
        <w:t>为师爱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德的核心。幼儿园的孩子像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出土的嫩苗，需要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跟孩子相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出信任和忍耐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度要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的和</w:t>
      </w:r>
      <w:r>
        <w:rPr>
          <w:rFonts w:ascii="宋体" w:eastAsia="宋体" w:hAnsi="SimSun" w:cs="宋体"/>
          <w:sz w:val="28"/>
          <w:bdr w:val="none" w:sz="0" w:space="0" w:color="auto"/>
        </w:rPr>
        <w:t>蔼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。在小朋友眼里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是一个青春的、阳光的、美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的、有活力的、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的、无所不知的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切的、和</w:t>
      </w:r>
      <w:r>
        <w:rPr>
          <w:rFonts w:ascii="宋体" w:eastAsia="宋体" w:hAnsi="SimSun" w:cs="宋体"/>
          <w:sz w:val="28"/>
          <w:bdr w:val="none" w:sz="0" w:space="0" w:color="auto"/>
        </w:rPr>
        <w:t>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道理的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心人的、具有威信的大姐姐。要尊重儿童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善于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并揣摩幼儿心理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幼儿的感受。没有一个人喜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束着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尤其如此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须维护</w:t>
      </w:r>
      <w:r>
        <w:rPr>
          <w:rFonts w:ascii="宋体" w:eastAsia="宋体" w:hAnsi="MS Mincho" w:cs="宋体"/>
          <w:sz w:val="28"/>
          <w:bdr w:val="none" w:sz="0" w:space="0" w:color="auto"/>
        </w:rPr>
        <w:t>秩序而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们这样</w:t>
      </w:r>
      <w:r>
        <w:rPr>
          <w:rFonts w:ascii="宋体" w:eastAsia="宋体" w:hAnsi="MS Mincho" w:cs="宋体"/>
          <w:sz w:val="28"/>
          <w:bdr w:val="none" w:sz="0" w:space="0" w:color="auto"/>
        </w:rPr>
        <w:t>或那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不要一味的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制或者</w:t>
      </w:r>
      <w:r>
        <w:rPr>
          <w:rFonts w:ascii="宋体" w:eastAsia="宋体" w:hAnsi="SimSun" w:cs="宋体"/>
          <w:sz w:val="28"/>
          <w:bdr w:val="none" w:sz="0" w:space="0" w:color="auto"/>
        </w:rPr>
        <w:t>责备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或那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幼儿理解并接受它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渐渐习惯</w:t>
      </w:r>
      <w:r>
        <w:rPr>
          <w:rFonts w:ascii="宋体" w:eastAsia="宋体" w:hAnsi="MS Mincho" w:cs="宋体"/>
          <w:sz w:val="28"/>
          <w:bdr w:val="none" w:sz="0" w:space="0" w:color="auto"/>
        </w:rPr>
        <w:t>并自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的遵守秩序和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从而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进师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的沟通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牢牢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住自己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一个学生的名字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用友善的</w:t>
      </w:r>
      <w:r>
        <w:rPr>
          <w:rFonts w:ascii="宋体" w:eastAsia="宋体" w:hAnsi="SimSun" w:cs="宋体"/>
          <w:sz w:val="28"/>
          <w:bdr w:val="none" w:sz="0" w:space="0" w:color="auto"/>
        </w:rPr>
        <w:t>说话态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运用恰当的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言和适当的</w:t>
      </w:r>
      <w:r>
        <w:rPr>
          <w:rFonts w:ascii="宋体" w:eastAsia="宋体" w:hAnsi="SimSun" w:cs="宋体"/>
          <w:sz w:val="28"/>
          <w:bdr w:val="none" w:sz="0" w:space="0" w:color="auto"/>
        </w:rPr>
        <w:t>语调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与幼儿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做到善于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利用眼睛和目光与幼儿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行交流。一个眼神可以是最好的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励和最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它可以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与信任。老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的笑容永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孩子最好的鼓励与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的目光就是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的肯定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多一份鼓励与肯定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少一声</w:t>
      </w:r>
      <w:r>
        <w:rPr>
          <w:rFonts w:ascii="宋体" w:eastAsia="宋体" w:hAnsi="SimSun" w:cs="宋体"/>
          <w:sz w:val="28"/>
          <w:bdr w:val="none" w:sz="0" w:space="0" w:color="auto"/>
        </w:rPr>
        <w:t>责备</w:t>
      </w:r>
      <w:r>
        <w:rPr>
          <w:rFonts w:ascii="宋体" w:eastAsia="宋体" w:hAnsi="MS Mincho" w:cs="宋体"/>
          <w:sz w:val="28"/>
          <w:bdr w:val="none" w:sz="0" w:space="0" w:color="auto"/>
        </w:rPr>
        <w:t>和呵斥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每时每</w:t>
      </w:r>
      <w:r>
        <w:rPr>
          <w:rFonts w:ascii="宋体" w:eastAsia="宋体" w:hAnsi="MS Mincho" w:cs="宋体"/>
          <w:sz w:val="28"/>
          <w:bdr w:val="none" w:sz="0" w:space="0" w:color="auto"/>
        </w:rPr>
        <w:t>刻都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有阳光的笑容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孩子眼中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着阳光的色彩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在今后的工作和生活中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我要从以下几点来要求自己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身、立志奉献于教育事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、要有高尚的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道德和崇高的敬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精神。忠于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守、兢兢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、在精通本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注意旁收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一反三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触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旁通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较宽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、有抱残守缺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不因循守旧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不断更新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研究新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探索新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域、新路子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勇于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大胆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、做学生的良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学生充</w:t>
      </w:r>
      <w:r>
        <w:rPr>
          <w:rFonts w:ascii="宋体" w:eastAsia="宋体" w:hAnsi="SimSun" w:cs="宋体"/>
          <w:sz w:val="28"/>
          <w:bdr w:val="none" w:sz="0" w:space="0" w:color="auto"/>
        </w:rPr>
        <w:t>满爱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之以情、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、要具有文明健康的志趣、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美需求和高尚的道德情操。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它可以是一些人所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也可以是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生的手段。而一个有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要教好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要育好人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各方面都要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——xx</w:t>
      </w:r>
      <w:r>
        <w:rPr>
          <w:rFonts w:ascii="宋体" w:eastAsia="宋体" w:hAnsi="MS Mincho" w:cs="宋体"/>
          <w:sz w:val="28"/>
          <w:bdr w:val="none" w:sz="0" w:space="0" w:color="auto"/>
        </w:rPr>
        <w:t>幼儿园。曾被活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是室里那稚嫩的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所感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我是好宝宝，我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然，只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于充当姐姐年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的我推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小班</w:t>
      </w:r>
      <w:r>
        <w:rPr>
          <w:rFonts w:ascii="宋体" w:eastAsia="宋体" w:hAnsi="SimSun" w:cs="宋体"/>
          <w:sz w:val="28"/>
          <w:bdr w:val="none" w:sz="0" w:space="0" w:color="auto"/>
        </w:rPr>
        <w:t>门时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呼拉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一下像小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似地向我扑来，我的心被</w:t>
      </w:r>
      <w:r>
        <w:rPr>
          <w:rFonts w:ascii="宋体" w:eastAsia="宋体" w:hAnsi="SimSun" w:cs="宋体"/>
          <w:sz w:val="28"/>
          <w:bdr w:val="none" w:sz="0" w:space="0" w:color="auto"/>
        </w:rPr>
        <w:t>拨动</w:t>
      </w:r>
      <w:r>
        <w:rPr>
          <w:rFonts w:ascii="宋体" w:eastAsia="宋体" w:hAnsi="MS Mincho" w:cs="宋体"/>
          <w:sz w:val="28"/>
          <w:bdr w:val="none" w:sz="0" w:space="0" w:color="auto"/>
        </w:rPr>
        <w:t>了。用眼睛捕捉着，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真的心灵。暗自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下誓言：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，一定当好你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随着孩子的吵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和我的手忙脚乱又加上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沉重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力中漫漫地流失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，和</w:t>
      </w:r>
      <w:r>
        <w:rPr>
          <w:rFonts w:ascii="宋体" w:eastAsia="宋体" w:hAnsi="SimSun" w:cs="宋体"/>
          <w:sz w:val="28"/>
          <w:bdr w:val="none" w:sz="0" w:space="0" w:color="auto"/>
        </w:rPr>
        <w:t>蔼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的老园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找到了我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我送你一句高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基曾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孩子是母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都可以做到的，但要教育孩子就不是一件不容易的事情了。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我不断揣磨着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，至此在幼教摸、爬、</w:t>
      </w:r>
      <w:r>
        <w:rPr>
          <w:rFonts w:ascii="宋体" w:eastAsia="宋体" w:hAnsi="SimSun" w:cs="宋体"/>
          <w:sz w:val="28"/>
          <w:bdr w:val="none" w:sz="0" w:space="0" w:color="auto"/>
        </w:rPr>
        <w:t>滚</w:t>
      </w:r>
      <w:r>
        <w:rPr>
          <w:rFonts w:ascii="宋体" w:eastAsia="宋体" w:hAnsi="MS Mincho" w:cs="宋体"/>
          <w:sz w:val="28"/>
          <w:bdr w:val="none" w:sz="0" w:space="0" w:color="auto"/>
        </w:rPr>
        <w:t>、打、出来的我，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深深地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重心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。一句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的道理却包涵着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多多的育儿方法。随着中外学前理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、幼儿教育家在我面前的出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我明白了一个道理，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从事的是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大与平凡的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圈是人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描述之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平等的一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象征，蒙台梭利将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平等注入于幼小的心灵，在幼儿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感受平等、和平孕育着很深的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西，蹲下与孩子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不再是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号施令的指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官。人</w:t>
      </w:r>
      <w:r>
        <w:rPr>
          <w:rFonts w:ascii="宋体" w:eastAsia="宋体" w:hAnsi="SimSun" w:cs="宋体"/>
          <w:sz w:val="28"/>
          <w:bdr w:val="none" w:sz="0" w:space="0" w:color="auto"/>
        </w:rPr>
        <w:t>应该宽</w:t>
      </w:r>
      <w:r>
        <w:rPr>
          <w:rFonts w:ascii="宋体" w:eastAsia="宋体" w:hAnsi="MS Mincho" w:cs="宋体"/>
          <w:sz w:val="28"/>
          <w:bdr w:val="none" w:sz="0" w:space="0" w:color="auto"/>
        </w:rPr>
        <w:t>容、善待、学会欣</w:t>
      </w:r>
      <w:r>
        <w:rPr>
          <w:rFonts w:ascii="宋体" w:eastAsia="宋体" w:hAnsi="SimSun" w:cs="宋体"/>
          <w:sz w:val="28"/>
          <w:bdr w:val="none" w:sz="0" w:space="0" w:color="auto"/>
        </w:rPr>
        <w:t>赏别</w:t>
      </w:r>
      <w:r>
        <w:rPr>
          <w:rFonts w:ascii="宋体" w:eastAsia="宋体" w:hAnsi="MS Mincho" w:cs="宋体"/>
          <w:sz w:val="28"/>
          <w:bdr w:val="none" w:sz="0" w:space="0" w:color="auto"/>
        </w:rPr>
        <w:t>人，大家只要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圈状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，才能看到你周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多与你平等站在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早一天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一人生哲理，那我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境界，具有一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。当班里的孩子用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望的、委屈的、气</w:t>
      </w:r>
      <w:r>
        <w:rPr>
          <w:rFonts w:ascii="宋体" w:eastAsia="宋体" w:hAnsi="SimSun" w:cs="宋体"/>
          <w:sz w:val="28"/>
          <w:bdr w:val="none" w:sz="0" w:space="0" w:color="auto"/>
        </w:rPr>
        <w:t>愤</w:t>
      </w:r>
      <w:r>
        <w:rPr>
          <w:rFonts w:ascii="宋体" w:eastAsia="宋体" w:hAnsi="MS Mincho" w:cs="宋体"/>
          <w:sz w:val="28"/>
          <w:bdr w:val="none" w:sz="0" w:space="0" w:color="auto"/>
        </w:rPr>
        <w:t>的、求助的、俏皮的目光看你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，你不再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的扔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，做出短、平、快的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理，而是蹲下来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听，然后用你的心境去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入孩子的世界，用你修来的一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，得当的方法去做，那一切都会迎刃而解。孩子通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一件小事可以感受到成功的喜悦，与同伴交往的方式，会得到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位思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的启示。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蒙台梭利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你感受到的是一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平等和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，幼儿在工作中体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种规则</w:t>
      </w:r>
      <w:r>
        <w:rPr>
          <w:rFonts w:ascii="宋体" w:eastAsia="宋体" w:hAnsi="MS Mincho" w:cs="宋体"/>
          <w:sz w:val="28"/>
          <w:bdr w:val="none" w:sz="0" w:space="0" w:color="auto"/>
        </w:rPr>
        <w:t>、一</w:t>
      </w:r>
      <w:r>
        <w:rPr>
          <w:rFonts w:ascii="宋体" w:eastAsia="宋体" w:hAnsi="SimSun" w:cs="宋体"/>
          <w:sz w:val="28"/>
          <w:bdr w:val="none" w:sz="0" w:space="0" w:color="auto"/>
        </w:rPr>
        <w:t>种观</w:t>
      </w:r>
      <w:r>
        <w:rPr>
          <w:rFonts w:ascii="宋体" w:eastAsia="宋体" w:hAnsi="MS Mincho" w:cs="宋体"/>
          <w:sz w:val="28"/>
          <w:bdr w:val="none" w:sz="0" w:space="0" w:color="auto"/>
        </w:rPr>
        <w:t>察、一</w:t>
      </w:r>
      <w:r>
        <w:rPr>
          <w:rFonts w:ascii="宋体" w:eastAsia="宋体" w:hAnsi="SimSun" w:cs="宋体"/>
          <w:sz w:val="28"/>
          <w:bdr w:val="none" w:sz="0" w:space="0" w:color="auto"/>
        </w:rPr>
        <w:t>种过</w:t>
      </w:r>
      <w:r>
        <w:rPr>
          <w:rFonts w:ascii="宋体" w:eastAsia="宋体" w:hAnsi="MS Mincho" w:cs="宋体"/>
          <w:sz w:val="28"/>
          <w:bdr w:val="none" w:sz="0" w:space="0" w:color="auto"/>
        </w:rPr>
        <w:t>程的，那加德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的多元智能理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入一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平等基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上的看待与看待中的原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与理解。孩子不在是罐子，不在是小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子，你不在是填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教学的老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班里的孩子算不出一道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而着急，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不出一个故事而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明的。多元智能的理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，使你理解了个体差异的真正含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佳把加德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，在知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了他的基本理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后，以多元智能教学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创编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佳的主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性教育，主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来源孩子，从孩子表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再去延伸，生成主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，与孩子一起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题创设环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区域，当我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班的孩子用好奇的眼睛看着我拿来的一堆大石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，我的信心就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生了，原因就是一个好奇，它是探索的一把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触摸、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  <w:r>
        <w:rPr>
          <w:rFonts w:ascii="宋体" w:eastAsia="宋体" w:hAnsi="MS Mincho" w:cs="宋体"/>
          <w:sz w:val="28"/>
          <w:bdr w:val="none" w:sz="0" w:space="0" w:color="auto"/>
        </w:rPr>
        <w:t>卵石的来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，用五彩的画笔去涂抹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五彩的石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，心里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提有多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着广告色的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上很欣慰的笑了。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我想把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个小朋友画在自己涂的石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上，好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全体幼儿一致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同，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个小朋友做出一个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作，不一会石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示出来形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各异的小人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形。大家看到共同</w:t>
      </w:r>
      <w:r>
        <w:rPr>
          <w:rFonts w:ascii="宋体" w:eastAsia="宋体" w:hAnsi="SimSun" w:cs="宋体"/>
          <w:sz w:val="28"/>
          <w:bdr w:val="none" w:sz="0" w:space="0" w:color="auto"/>
        </w:rPr>
        <w:t>创编</w:t>
      </w:r>
      <w:r>
        <w:rPr>
          <w:rFonts w:ascii="宋体" w:eastAsia="宋体" w:hAnsi="MS Mincho" w:cs="宋体"/>
          <w:sz w:val="28"/>
          <w:bdr w:val="none" w:sz="0" w:space="0" w:color="auto"/>
        </w:rPr>
        <w:t>的石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都惊</w:t>
      </w:r>
      <w:r>
        <w:rPr>
          <w:rFonts w:ascii="宋体" w:eastAsia="宋体" w:hAnsi="SimSun" w:cs="宋体"/>
          <w:sz w:val="28"/>
          <w:bdr w:val="none" w:sz="0" w:space="0" w:color="auto"/>
        </w:rPr>
        <w:t>讶</w:t>
      </w:r>
      <w:r>
        <w:rPr>
          <w:rFonts w:ascii="宋体" w:eastAsia="宋体" w:hAnsi="MS Mincho" w:cs="宋体"/>
          <w:sz w:val="28"/>
          <w:bdr w:val="none" w:sz="0" w:space="0" w:color="auto"/>
        </w:rPr>
        <w:t>极了。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这节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《五彩的秋天》拉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了帷幕，秋天是收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了苹果，苹果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与幼儿一起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作的，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程中不</w:t>
      </w:r>
      <w:r>
        <w:rPr>
          <w:rFonts w:ascii="宋体" w:eastAsia="宋体" w:hAnsi="SimSun" w:cs="宋体"/>
          <w:sz w:val="28"/>
          <w:bdr w:val="none" w:sz="0" w:space="0" w:color="auto"/>
        </w:rPr>
        <w:t>仅训练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了孩子的粘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、搓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、剪等的技能，更重要的是老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尊重孩子的想法、尊重孩子的意愿，平等与孩子交往。在此活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是与同伴的身份参与，和幼儿共同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作。注重的是幼儿心智的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得技能更重要。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几年来，通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新的教育理念、新的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念，我感受到了当你真正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入到童心世界，你就会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了、你就会耐心了、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听了、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了、平心静气做好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一件事了。也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感到比以前舒服了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多。想做一个好的幼儿园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就不是一件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事了。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教育孩子，就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了享受成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的心和青春的朝气，走入幼教的行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快一年了，伴随成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的日子，心情在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，故事在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，依然不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份信念。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了孩子，成全了我的梦想。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着与梦想，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定脚下的路！伴随他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的生命一起成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，我自信再苦再累都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年大会上几位高中教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！理解他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心声的同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也找到了与同行的差距，我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向他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，提高自己。在不断追求中挑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自身的价</w:t>
      </w:r>
      <w:r>
        <w:rPr>
          <w:rFonts w:ascii="宋体" w:eastAsia="宋体" w:hAnsi="SimSun" w:cs="宋体"/>
          <w:sz w:val="28"/>
          <w:bdr w:val="none" w:sz="0" w:space="0" w:color="auto"/>
        </w:rPr>
        <w:t>值为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做好必要的引路人。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平常心，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极投入工作。奉献自己的所有，不</w:t>
      </w:r>
      <w:r>
        <w:rPr>
          <w:rFonts w:ascii="宋体" w:eastAsia="宋体" w:hAnsi="SimSun" w:cs="宋体"/>
          <w:sz w:val="28"/>
          <w:bdr w:val="none" w:sz="0" w:space="0" w:color="auto"/>
        </w:rPr>
        <w:t>计获</w:t>
      </w:r>
      <w:r>
        <w:rPr>
          <w:rFonts w:ascii="宋体" w:eastAsia="宋体" w:hAnsi="MS Mincho" w:cs="宋体"/>
          <w:sz w:val="28"/>
          <w:bdr w:val="none" w:sz="0" w:space="0" w:color="auto"/>
        </w:rPr>
        <w:t>得、只看付出的努力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SimSun" w:cs="宋体"/>
          <w:sz w:val="28"/>
          <w:bdr w:val="none" w:sz="0" w:space="0" w:color="auto"/>
        </w:rPr>
        <w:t>这红烛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，就准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奉献，</w:t>
      </w:r>
      <w:r>
        <w:rPr>
          <w:rFonts w:ascii="宋体" w:eastAsia="宋体" w:hAnsi="SimSun" w:cs="宋体"/>
          <w:sz w:val="28"/>
          <w:bdr w:val="none" w:sz="0" w:space="0" w:color="auto"/>
        </w:rPr>
        <w:t>选择热爱</w:t>
      </w:r>
      <w:r>
        <w:rPr>
          <w:rFonts w:ascii="宋体" w:eastAsia="宋体" w:hAnsi="MS Mincho" w:cs="宋体"/>
          <w:sz w:val="28"/>
          <w:bdr w:val="none" w:sz="0" w:space="0" w:color="auto"/>
        </w:rPr>
        <w:t>的幼教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一向下扎根的事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，就不会有任何的怨言。在保教中呵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碎中指引前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做的，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像工作在各个行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者一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，有自己的苦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些都是生命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富。因工作而美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有孩子的心而年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富有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心，极具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孩子又要教育好孩子。走入幼教的第一天我就知道，自己不会永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是孩子的保姆和游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伙伴，作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合格的幼儿教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应该赋</w:t>
      </w:r>
      <w:r>
        <w:rPr>
          <w:rFonts w:ascii="宋体" w:eastAsia="宋体" w:hAnsi="MS Mincho" w:cs="宋体"/>
          <w:sz w:val="28"/>
          <w:bdr w:val="none" w:sz="0" w:space="0" w:color="auto"/>
        </w:rPr>
        <w:t>予孩子一定的学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就充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活力，敢于去挑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；懂得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，学会与人友好相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；明了事理，能在与人沟通交流中体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美好世界的快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！孩子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小，但有自己的想法和主意，他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望独立，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和伙伴的理解。只有走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孩子心灵的老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，才能更好的影响、教育孩子。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逢班里有孩子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生日，我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唱完</w:t>
      </w:r>
      <w:r>
        <w:rPr>
          <w:rFonts w:ascii="宋体" w:eastAsia="宋体" w:cs="宋体"/>
          <w:sz w:val="28"/>
          <w:bdr w:val="none" w:sz="0" w:space="0" w:color="auto"/>
        </w:rPr>
        <w:t>&lt;</w:t>
      </w:r>
      <w:r>
        <w:rPr>
          <w:rFonts w:ascii="宋体" w:eastAsia="宋体" w:hAnsi="MS Mincho" w:cs="宋体"/>
          <w:sz w:val="28"/>
          <w:bdr w:val="none" w:sz="0" w:space="0" w:color="auto"/>
        </w:rPr>
        <w:t>生日快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&gt;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出愿望的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候，我都惊</w:t>
      </w:r>
      <w:r>
        <w:rPr>
          <w:rFonts w:ascii="宋体" w:eastAsia="宋体" w:hAnsi="SimSun" w:cs="宋体"/>
          <w:sz w:val="28"/>
          <w:bdr w:val="none" w:sz="0" w:space="0" w:color="auto"/>
        </w:rPr>
        <w:t>讶</w:t>
      </w:r>
      <w:r>
        <w:rPr>
          <w:rFonts w:ascii="宋体" w:eastAsia="宋体" w:hAnsi="MS Mincho" w:cs="宋体"/>
          <w:sz w:val="28"/>
          <w:bdr w:val="none" w:sz="0" w:space="0" w:color="auto"/>
        </w:rPr>
        <w:t>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需要的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，殊不知只有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才快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有耐心，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持恒心，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事懂得尊重和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容。比海洋更广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的是人的心灵，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美德。幼儿期是孩子身心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的不成熟决定了需要教育，我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要理解他的无知，允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他犯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并在改正中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们时间让</w:t>
      </w:r>
      <w:r>
        <w:rPr>
          <w:rFonts w:ascii="宋体" w:eastAsia="宋体" w:hAnsi="MS Mincho" w:cs="宋体"/>
          <w:sz w:val="28"/>
          <w:bdr w:val="none" w:sz="0" w:space="0" w:color="auto"/>
        </w:rPr>
        <w:t>它去做去想去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践，没有耐心的老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不是好老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，也不可能听完孩子一句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就妄下判断，学会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负责对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吧。日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会走入他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形成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造就性格，性格决定命运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良好性格的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孩子受益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何不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着去培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孩子也塑造自己呢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工作中注重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作，学会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极合作。幼儿园以班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个班有两位老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和一名保育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，只有合三人之力才能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出一个健康的班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极的影响教育孩子！家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是幼儿教育的必要有利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沟通才能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作。此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社会大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境，外界信息媒介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源都影响着身心正在成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工作在幼教的一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各方面影响因素共同促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展的能力。随着社会的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念的更新，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幼教的需求提高了，作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迫感，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，努力拼搏，有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不待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鞭自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的精神去工作。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从点滴做起，成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中提升自己的人格魅力。争做孩子心中的好老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心中信任的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心中合格的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工。教育有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靠的是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境熏陶。老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是不可忽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的人文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的言行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止，都在潜移默化中影响着孩子。以身作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表的要求不高，但也要修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需要广博教育知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与精湛的教育能力，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人文精神。教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的性格，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度，与人合作的能力。所以我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们应时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于律己、言行一致、争做新人的表率，努力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代的楷模！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在人生的起点看到最亮的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自信的去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今后的教育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只是个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始，但只要用心做了，就敢于面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那些期待的目光。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着于自己的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，梦想就在前方，它指引着脚下的路，慢慢前行直到梦的尽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候我就知道教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是一个神圣而高尚的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。几年后，我走上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了成千上万幼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。第一次走上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台的那一刻，一个</w:t>
      </w:r>
      <w:r>
        <w:rPr>
          <w:rFonts w:ascii="宋体" w:eastAsia="宋体" w:hAnsi="SimSun" w:cs="宋体"/>
          <w:sz w:val="28"/>
          <w:bdr w:val="none" w:sz="0" w:space="0" w:color="auto"/>
        </w:rPr>
        <w:t>问题萦绕</w:t>
      </w:r>
      <w:r>
        <w:rPr>
          <w:rFonts w:ascii="宋体" w:eastAsia="宋体" w:hAnsi="MS Mincho" w:cs="宋体"/>
          <w:sz w:val="28"/>
          <w:bdr w:val="none" w:sz="0" w:space="0" w:color="auto"/>
        </w:rPr>
        <w:t>在我的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海：做一名合格的幼教老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做些什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几年的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践，我意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到今天老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是教孩子学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，做人，生活。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就要求一个幼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是一个人，一个有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本的人，一个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业爱</w:t>
      </w:r>
      <w:r>
        <w:rPr>
          <w:rFonts w:ascii="宋体" w:eastAsia="宋体" w:hAnsi="MS Mincho" w:cs="宋体"/>
          <w:sz w:val="28"/>
          <w:bdr w:val="none" w:sz="0" w:space="0" w:color="auto"/>
        </w:rPr>
        <w:t>孩子的人，是一个合格的幼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但是任何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品都有保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期。老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，随着互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网的普及，通信的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展，信息的爆炸，合格的教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身的。以前是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不退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慢慢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不退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。昨天合格的老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，今天不一定合格。只有与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，努力成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谓终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，就是要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持思考和学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念，更新</w:t>
      </w: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，探索教学方法，特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运用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和手段。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不容忽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。因此，在全面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不断的思考和学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，端正教育思想，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念，以孩子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，因材施教。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和思考，我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，悄悄滋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事物的小雨，可能比打雷的暴雨要好。我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个孩子都当成母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看待。因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的眼神是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心，是欣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，是包容。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个孩子都需要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注和欣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个孩子都需要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个孩子都需要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自己的孩子是人，</w:t>
      </w:r>
      <w:r>
        <w:rPr>
          <w:rFonts w:ascii="宋体" w:eastAsia="宋体" w:hAnsi="SimSun" w:cs="宋体"/>
          <w:sz w:val="28"/>
          <w:bdr w:val="none" w:sz="0" w:space="0" w:color="auto"/>
        </w:rPr>
        <w:t>爱别</w:t>
      </w:r>
      <w:r>
        <w:rPr>
          <w:rFonts w:ascii="宋体" w:eastAsia="宋体" w:hAnsi="MS Mincho" w:cs="宋体"/>
          <w:sz w:val="28"/>
          <w:bdr w:val="none" w:sz="0" w:space="0" w:color="auto"/>
        </w:rPr>
        <w:t>人的孩子是神。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程度上体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本能，</w:t>
      </w:r>
      <w:r>
        <w:rPr>
          <w:rFonts w:ascii="宋体" w:eastAsia="宋体" w:hAnsi="SimSun" w:cs="宋体"/>
          <w:sz w:val="28"/>
          <w:bdr w:val="none" w:sz="0" w:space="0" w:color="auto"/>
        </w:rPr>
        <w:t>爱别</w:t>
      </w:r>
      <w:r>
        <w:rPr>
          <w:rFonts w:ascii="宋体" w:eastAsia="宋体" w:hAnsi="MS Mincho" w:cs="宋体"/>
          <w:sz w:val="28"/>
          <w:bdr w:val="none" w:sz="0" w:space="0" w:color="auto"/>
        </w:rPr>
        <w:t>人的孩子是一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超脱、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、升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是良好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滑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是教育工作的灵魂。有了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生就可以无障碍交流；有了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，在和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，提高教育的有效性。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代，孩子接触的信息来源多，教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老化周期很短，更新速度很快。面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烈的求知欲，只有不断学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和更新自己的</w:t>
      </w: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，所</w:t>
      </w:r>
      <w:r>
        <w:rPr>
          <w:rFonts w:ascii="宋体" w:eastAsia="宋体" w:hAnsi="SimSun" w:cs="宋体"/>
          <w:sz w:val="28"/>
          <w:bdr w:val="none" w:sz="0" w:space="0" w:color="auto"/>
        </w:rPr>
        <w:t>谓传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要做到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些点，教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要以广博的知</w:t>
      </w:r>
      <w:r>
        <w:rPr>
          <w:rFonts w:ascii="宋体" w:eastAsia="宋体" w:hAnsi="SimSun" w:cs="宋体"/>
          <w:sz w:val="28"/>
          <w:bdr w:val="none" w:sz="0" w:space="0" w:color="auto"/>
        </w:rPr>
        <w:t>识为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根深叶茂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水厚船大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不都是博学的，但要通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朝着博学的目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努力。所以作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，你要有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的想法，平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，多看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，勤上网。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要做一只勤快的蜜蜂，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刻随地采摘知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的花粉，及</w:t>
      </w:r>
      <w:r>
        <w:rPr>
          <w:rFonts w:ascii="宋体" w:eastAsia="宋体" w:hAnsi="SimSun" w:cs="宋体"/>
          <w:sz w:val="28"/>
          <w:bdr w:val="none" w:sz="0" w:space="0" w:color="auto"/>
        </w:rPr>
        <w:t>时酿</w:t>
      </w:r>
      <w:r>
        <w:rPr>
          <w:rFonts w:ascii="宋体" w:eastAsia="宋体" w:hAnsi="MS Mincho" w:cs="宋体"/>
          <w:sz w:val="28"/>
          <w:bdr w:val="none" w:sz="0" w:space="0" w:color="auto"/>
        </w:rPr>
        <w:t>造蜂蜜。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不再是唯一信息来源的今天，一个好的教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足于把自己的全部知</w:t>
      </w:r>
      <w:r>
        <w:rPr>
          <w:rFonts w:ascii="宋体" w:eastAsia="宋体" w:hAnsi="SimSun" w:cs="宋体"/>
          <w:sz w:val="28"/>
          <w:bdr w:val="none" w:sz="0" w:space="0" w:color="auto"/>
        </w:rPr>
        <w:t>识传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要注重教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方法。与其教它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钓鱼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，不如教它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钓鱼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是孩子未来社会生存和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的最高目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。所以在工作中，我注重培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、判断、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价、批</w:t>
      </w:r>
      <w:r>
        <w:rPr>
          <w:rFonts w:ascii="宋体" w:eastAsia="宋体" w:hAnsi="SimSun" w:cs="宋体"/>
          <w:sz w:val="28"/>
          <w:bdr w:val="none" w:sz="0" w:space="0" w:color="auto"/>
        </w:rPr>
        <w:t>评习惯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，我要求自己先做好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些事情，也要有民主、平等、公正、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新的思想意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孩子有自主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，真正提高学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教与学是一个双向交流和互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程。近年来，科学技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进步给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来了巨大的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化，新技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和新方法的使用使教学更加生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有趣。作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，要注意加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运用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和手段，在教学中采用孩子喜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听和听的方式方法，培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趣，提高教学的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性和有效性。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桃李不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，弄巧成拙。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我相信合格的老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造就合格的孩子。只有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雨求索，探索幽玄的精神，才能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富，得心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手，而不会肩</w:t>
      </w:r>
      <w:r>
        <w:rPr>
          <w:rFonts w:ascii="宋体" w:eastAsia="宋体" w:hAnsi="SimSun" w:cs="宋体"/>
          <w:sz w:val="28"/>
          <w:bdr w:val="none" w:sz="0" w:space="0" w:color="auto"/>
        </w:rPr>
        <w:t>负历</w:t>
      </w:r>
      <w:r>
        <w:rPr>
          <w:rFonts w:ascii="宋体" w:eastAsia="宋体" w:hAnsi="MS Mincho" w:cs="宋体"/>
          <w:sz w:val="28"/>
          <w:bdr w:val="none" w:sz="0" w:space="0" w:color="auto"/>
        </w:rPr>
        <w:t>史的重任。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到底什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是合格的老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？我想我会用一生的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去思考和回答。　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期的幼儿教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接担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着培植下一代康健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的汗青重担。是以社会在学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、才能和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德三方面提出了很高的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求，此中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德是最主要的。崇高的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道德和精良的教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形象是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做好教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事情的先决前提，是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期和社会的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求，也是教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不息朝上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，博得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利的气力地点。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是幼教工作者的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魂魄，深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便是要做到恭敬幼儿、懂得幼儿、善待幼儿。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与懂得是咱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幼教事情的切入点，咱</w:t>
      </w:r>
      <w:r>
        <w:rPr>
          <w:rFonts w:ascii="宋体" w:eastAsia="宋体" w:hAnsi="SimSun" w:cs="宋体"/>
          <w:sz w:val="28"/>
          <w:bdr w:val="none" w:sz="0" w:space="0" w:color="auto"/>
        </w:rPr>
        <w:t>们觉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幼儿惟独在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的空气中，能力取得安全感、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足感，从而遭到鼓励，感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相信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幼儿的条件是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才会有懂得，有懂得才会有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容，有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容才会接收分歧本性的孩子。教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求咱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是高于母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的汜博之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，是奉献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个幼儿的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得第一次以教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的身份走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，我的心境万分感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。可事情一段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候后我才察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幼儿园的事情并非我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想中的那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美妙。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学，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日听着孩子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的哭声，另有一堆的笔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事情等着你去做，以至另有几个孩子一路尿湿了，大便了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的事情是云云的普通和</w:t>
      </w:r>
      <w:r>
        <w:rPr>
          <w:rFonts w:ascii="宋体" w:eastAsia="宋体" w:hAnsi="SimSun" w:cs="宋体"/>
          <w:sz w:val="28"/>
          <w:bdr w:val="none" w:sz="0" w:space="0" w:color="auto"/>
        </w:rPr>
        <w:t>噜苏</w:t>
      </w:r>
      <w:r>
        <w:rPr>
          <w:rFonts w:ascii="宋体" w:eastAsia="宋体" w:hAnsi="MS Mincho" w:cs="宋体"/>
          <w:sz w:val="28"/>
          <w:bdr w:val="none" w:sz="0" w:space="0" w:color="auto"/>
        </w:rPr>
        <w:t>。本属年青，未曾受</w:t>
      </w:r>
      <w:r>
        <w:rPr>
          <w:rFonts w:ascii="宋体" w:eastAsia="宋体" w:hAnsi="SimSun" w:cs="宋体"/>
          <w:sz w:val="28"/>
          <w:bdr w:val="none" w:sz="0" w:space="0" w:color="auto"/>
        </w:rPr>
        <w:t>过风</w:t>
      </w:r>
      <w:r>
        <w:rPr>
          <w:rFonts w:ascii="宋体" w:eastAsia="宋体" w:hAnsi="MS Mincho" w:cs="宋体"/>
          <w:sz w:val="28"/>
          <w:bdr w:val="none" w:sz="0" w:space="0" w:color="auto"/>
        </w:rPr>
        <w:t>雨的我一会儿低沉了上来，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得好冤枉。可是甚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能源沾染了我呢？使我当初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忱的来奉告人人我</w:t>
      </w:r>
      <w:r>
        <w:rPr>
          <w:rFonts w:ascii="宋体" w:eastAsia="宋体" w:hAnsi="SimSun" w:cs="宋体"/>
          <w:sz w:val="28"/>
          <w:bdr w:val="none" w:sz="0" w:space="0" w:color="auto"/>
        </w:rPr>
        <w:t>爱这</w:t>
      </w:r>
      <w:r>
        <w:rPr>
          <w:rFonts w:ascii="宋体" w:eastAsia="宋体" w:hAnsi="MS Mincho" w:cs="宋体"/>
          <w:sz w:val="28"/>
          <w:bdr w:val="none" w:sz="0" w:space="0" w:color="auto"/>
        </w:rPr>
        <w:t>份奇迹呢？在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里，我不能不提起我那一班可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我永久忘不了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学的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人星期，孩子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哭着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着要回家，我左手抱一个，右手抱一个，背面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要拉一个，我心里即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火又快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本人事情的失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。我巴不得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高声的叫几声，但明智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了感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，知名之火化成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了深深的自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。我不止一次的</w:t>
      </w:r>
      <w:r>
        <w:rPr>
          <w:rFonts w:ascii="宋体" w:eastAsia="宋体" w:hAnsi="SimSun" w:cs="宋体"/>
          <w:sz w:val="28"/>
          <w:bdr w:val="none" w:sz="0" w:space="0" w:color="auto"/>
        </w:rPr>
        <w:t>揭</w:t>
      </w:r>
      <w:r>
        <w:rPr>
          <w:rFonts w:ascii="宋体" w:eastAsia="宋体" w:hAnsi="MS Mincho" w:cs="宋体"/>
          <w:sz w:val="28"/>
          <w:bdr w:val="none" w:sz="0" w:space="0" w:color="auto"/>
        </w:rPr>
        <w:t>示本人：那是一群可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脱离爸爸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，我是先生，要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个幼儿园，我要全身心的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。是以，我想法子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名堂，逗他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生存</w:t>
      </w:r>
      <w:r>
        <w:rPr>
          <w:rFonts w:ascii="宋体" w:eastAsia="宋体" w:hAnsi="SimSun" w:cs="宋体"/>
          <w:sz w:val="28"/>
          <w:bdr w:val="none" w:sz="0" w:space="0" w:color="auto"/>
        </w:rPr>
        <w:t>惯</w:t>
      </w:r>
      <w:r>
        <w:rPr>
          <w:rFonts w:ascii="宋体" w:eastAsia="宋体" w:hAnsi="MS Mincho" w:cs="宋体"/>
          <w:sz w:val="28"/>
          <w:bdr w:val="none" w:sz="0" w:space="0" w:color="auto"/>
        </w:rPr>
        <w:t>例，很快一个星期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大多不哭了，并且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好上幼儿园，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先生。着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我是如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幸，在我的起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下，孩子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了，能</w:t>
      </w:r>
      <w:r>
        <w:rPr>
          <w:rFonts w:ascii="宋体" w:eastAsia="宋体" w:hAnsi="SimSun" w:cs="宋体"/>
          <w:sz w:val="28"/>
          <w:bdr w:val="none" w:sz="0" w:space="0" w:color="auto"/>
        </w:rPr>
        <w:t>顺应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幼儿园的生活了。我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得，在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普通的生存中我找到了本人的代价，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候我更能体味：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心、耐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、平常心和智能去教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的深切意思了。徐徐的，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一个孩子都是我新的但愿。然而，空有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忱就可以干好教</w:t>
      </w:r>
      <w:r>
        <w:rPr>
          <w:rFonts w:ascii="宋体" w:eastAsia="宋体" w:hAnsi="SimSun" w:cs="宋体"/>
          <w:sz w:val="28"/>
          <w:bdr w:val="none" w:sz="0" w:space="0" w:color="auto"/>
        </w:rPr>
        <w:t>员这项</w:t>
      </w:r>
      <w:r>
        <w:rPr>
          <w:rFonts w:ascii="宋体" w:eastAsia="宋体" w:hAnsi="MS Mincho" w:cs="宋体"/>
          <w:sz w:val="28"/>
          <w:bdr w:val="none" w:sz="0" w:space="0" w:color="auto"/>
        </w:rPr>
        <w:t>奇迹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？不！</w:t>
      </w:r>
      <w:r>
        <w:rPr>
          <w:rFonts w:ascii="宋体" w:eastAsia="宋体" w:hAnsi="SimSun" w:cs="宋体"/>
          <w:sz w:val="28"/>
          <w:bdr w:val="none" w:sz="0" w:space="0" w:color="auto"/>
        </w:rPr>
        <w:t>谜</w:t>
      </w:r>
      <w:r>
        <w:rPr>
          <w:rFonts w:ascii="宋体" w:eastAsia="宋体" w:hAnsi="MS Mincho" w:cs="宋体"/>
          <w:sz w:val="28"/>
          <w:bdr w:val="none" w:sz="0" w:space="0" w:color="auto"/>
        </w:rPr>
        <w:t>底是非常确定的。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程日常平凡的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察和向先生</w:t>
      </w:r>
      <w:r>
        <w:rPr>
          <w:rFonts w:ascii="宋体" w:eastAsia="宋体" w:hAnsi="SimSun" w:cs="宋体"/>
          <w:sz w:val="28"/>
          <w:bdr w:val="none" w:sz="0" w:space="0" w:color="auto"/>
        </w:rPr>
        <w:t>们讨</w:t>
      </w:r>
      <w:r>
        <w:rPr>
          <w:rFonts w:ascii="宋体" w:eastAsia="宋体" w:hAnsi="MS Mincho" w:cs="宋体"/>
          <w:sz w:val="28"/>
          <w:bdr w:val="none" w:sz="0" w:space="0" w:color="auto"/>
        </w:rPr>
        <w:t>教，我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明想做一位及格的幼儿教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需求得不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明，更多的仍是教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存，惟独在平常的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止中多看多做多想，能力不息前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好的先生，做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长释怀</w:t>
      </w:r>
      <w:r>
        <w:rPr>
          <w:rFonts w:ascii="宋体" w:eastAsia="宋体" w:hAnsi="MS Mincho" w:cs="宋体"/>
          <w:sz w:val="28"/>
          <w:bdr w:val="none" w:sz="0" w:space="0" w:color="auto"/>
        </w:rPr>
        <w:t>的先生。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期在前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，社会在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渠哪得清多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有泉源死水来。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有法而无定法，教学上的索求和革新永无止境，作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一位方才走上事情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亭的新教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捉住机遇，不息求知今取，敢于索求，在</w:t>
      </w:r>
      <w:r>
        <w:rPr>
          <w:rFonts w:ascii="宋体" w:eastAsia="宋体" w:hAnsi="SimSun" w:cs="宋体"/>
          <w:sz w:val="28"/>
          <w:bdr w:val="none" w:sz="0" w:space="0" w:color="auto"/>
        </w:rPr>
        <w:t>营业</w:t>
      </w:r>
      <w:r>
        <w:rPr>
          <w:rFonts w:ascii="宋体" w:eastAsia="宋体" w:hAnsi="MS Mincho" w:cs="宋体"/>
          <w:sz w:val="28"/>
          <w:bdr w:val="none" w:sz="0" w:space="0" w:color="auto"/>
        </w:rPr>
        <w:t>方面不息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，早日生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异的教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。尽管，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由的日子是云云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久，走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的路是云云普通，可我却真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与我的事情，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足使我回想旧事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而不悔怨。我将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无反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的奔向我的来日</w:t>
      </w:r>
      <w:r>
        <w:rPr>
          <w:rFonts w:ascii="宋体" w:eastAsia="宋体" w:hAnsi="SimSun" w:cs="宋体"/>
          <w:sz w:val="28"/>
          <w:bdr w:val="none" w:sz="0" w:space="0" w:color="auto"/>
        </w:rPr>
        <w:t>诰</w:t>
      </w:r>
      <w:r>
        <w:rPr>
          <w:rFonts w:ascii="宋体" w:eastAsia="宋体" w:hAnsi="MS Mincho" w:cs="宋体"/>
          <w:sz w:val="28"/>
          <w:bdr w:val="none" w:sz="0" w:space="0" w:color="auto"/>
        </w:rPr>
        <w:t>日，在</w:t>
      </w:r>
      <w:r>
        <w:rPr>
          <w:rFonts w:ascii="宋体" w:eastAsia="宋体" w:hAnsi="SimSun" w:cs="宋体"/>
          <w:sz w:val="28"/>
          <w:bdr w:val="none" w:sz="0" w:space="0" w:color="auto"/>
        </w:rPr>
        <w:t>这污浊</w:t>
      </w:r>
      <w:r>
        <w:rPr>
          <w:rFonts w:ascii="宋体" w:eastAsia="宋体" w:hAnsi="MS Mincho" w:cs="宋体"/>
          <w:sz w:val="28"/>
          <w:bdr w:val="none" w:sz="0" w:space="0" w:color="auto"/>
        </w:rPr>
        <w:t>的童心天下里追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属于本人的一片天空，在</w:t>
      </w:r>
      <w:r>
        <w:rPr>
          <w:rFonts w:ascii="宋体" w:eastAsia="宋体" w:hAnsi="SimSun" w:cs="宋体"/>
          <w:sz w:val="28"/>
          <w:bdr w:val="none" w:sz="0" w:space="0" w:color="auto"/>
        </w:rPr>
        <w:t>这长</w:t>
      </w:r>
      <w:r>
        <w:rPr>
          <w:rFonts w:ascii="宋体" w:eastAsia="宋体" w:hAnsi="MS Mincho" w:cs="宋体"/>
          <w:sz w:val="28"/>
          <w:bdr w:val="none" w:sz="0" w:space="0" w:color="auto"/>
        </w:rPr>
        <w:t>久的性命路程中点燃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光里的芳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逝，日月如梭。不知不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幼儿园工作了一年多。回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的路，有</w:t>
      </w:r>
      <w:r>
        <w:rPr>
          <w:rFonts w:ascii="宋体" w:eastAsia="宋体" w:hAnsi="SimSun" w:cs="宋体"/>
          <w:sz w:val="28"/>
          <w:bdr w:val="none" w:sz="0" w:space="0" w:color="auto"/>
        </w:rPr>
        <w:t>过欢</w:t>
      </w:r>
      <w:r>
        <w:rPr>
          <w:rFonts w:ascii="宋体" w:eastAsia="宋体" w:hAnsi="MS Mincho" w:cs="宋体"/>
          <w:sz w:val="28"/>
          <w:bdr w:val="none" w:sz="0" w:space="0" w:color="auto"/>
        </w:rPr>
        <w:t>喜，有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抱怨，有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辛酸，但从来不后悔！其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高考前，我就想当一名特殊教育老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佩那些特殊教育教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用自己的力量帮助那些生活在黑暗世界中的孩子，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点亮生活的光芒。在随后的高考中，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错过</w:t>
      </w:r>
      <w:r>
        <w:rPr>
          <w:rFonts w:ascii="宋体" w:eastAsia="宋体" w:hAnsi="MS Mincho" w:cs="宋体"/>
          <w:sz w:val="28"/>
          <w:bdr w:val="none" w:sz="0" w:space="0" w:color="auto"/>
        </w:rPr>
        <w:t>了特殊教育，但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后的</w:t>
      </w:r>
      <w:r>
        <w:rPr>
          <w:rFonts w:ascii="宋体" w:eastAsia="宋体" w:hAnsi="SimSun" w:cs="宋体"/>
          <w:sz w:val="28"/>
          <w:bdr w:val="none" w:sz="0" w:space="0" w:color="auto"/>
        </w:rPr>
        <w:t>职业选择还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了做幼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在我眼里，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一个孩子都是独一无二的小苗，我有一个愿望，希望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些小苗能在我的呵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出嫩芽，健康成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。你可能是一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的花，一棵不起眼的草，或者一棵参天大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，但在我眼里，只要你努力，你就能成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一道美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上学期分班后，遇到了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得我第一次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到班里的大一新生的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候，他坐直了背，我夸他。他的小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傲。但没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多久我就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，我的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似乎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是超出了他的服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。他听得很仔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似乎是左耳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右耳出。后来才知道，他是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花名册上的特殊孩子。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在一次小</w:t>
      </w:r>
      <w:r>
        <w:rPr>
          <w:rFonts w:ascii="宋体" w:eastAsia="宋体" w:hAnsi="SimSun" w:cs="宋体"/>
          <w:sz w:val="28"/>
          <w:bdr w:val="none" w:sz="0" w:space="0" w:color="auto"/>
        </w:rPr>
        <w:t>测验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他一直手里拿着笔，</w:t>
      </w:r>
      <w:r>
        <w:rPr>
          <w:rFonts w:ascii="宋体" w:eastAsia="宋体" w:hAnsi="SimSun" w:cs="宋体"/>
          <w:sz w:val="28"/>
          <w:bdr w:val="none" w:sz="0" w:space="0" w:color="auto"/>
        </w:rPr>
        <w:t>皱</w:t>
      </w:r>
      <w:r>
        <w:rPr>
          <w:rFonts w:ascii="宋体" w:eastAsia="宋体" w:hAnsi="MS Mincho" w:cs="宋体"/>
          <w:sz w:val="28"/>
          <w:bdr w:val="none" w:sz="0" w:space="0" w:color="auto"/>
        </w:rPr>
        <w:t>着眉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在桌子上</w:t>
      </w:r>
      <w:r>
        <w:rPr>
          <w:rFonts w:ascii="宋体" w:eastAsia="宋体" w:hAnsi="SimSun" w:cs="宋体"/>
          <w:sz w:val="28"/>
          <w:bdr w:val="none" w:sz="0" w:space="0" w:color="auto"/>
        </w:rPr>
        <w:t>挠头</w:t>
      </w:r>
      <w:r>
        <w:rPr>
          <w:rFonts w:ascii="宋体" w:eastAsia="宋体" w:hAnsi="MS Mincho" w:cs="宋体"/>
          <w:sz w:val="28"/>
          <w:bdr w:val="none" w:sz="0" w:space="0" w:color="auto"/>
        </w:rPr>
        <w:t>，突然拍着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袋，好像听懂了什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，但没有写，好像是在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自己表演</w:t>
      </w:r>
      <w:r>
        <w:rPr>
          <w:rFonts w:ascii="宋体" w:eastAsia="宋体" w:hAnsi="SimSun" w:cs="宋体"/>
          <w:sz w:val="28"/>
          <w:bdr w:val="none" w:sz="0" w:space="0" w:color="auto"/>
        </w:rPr>
        <w:t>哑剧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察了很久，我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他把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才你好像看了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不写？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他低下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了很久才告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我，他不会拼拼音，听不懂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目。我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他写下三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表的拼音。他想了很久，只写了歪歪扭扭的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O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E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P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d</w:t>
      </w:r>
      <w:r>
        <w:rPr>
          <w:rFonts w:ascii="宋体" w:eastAsia="宋体" w:hAnsi="MS Mincho" w:cs="宋体"/>
          <w:sz w:val="28"/>
          <w:bdr w:val="none" w:sz="0" w:space="0" w:color="auto"/>
        </w:rPr>
        <w:t>，我默默的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，好像被所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的外表蒙蔽了。他好像听的很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真，但是真的没有学到什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，他也很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好。他必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从一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始就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他。从那天起，我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辅导晚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。从最基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的拼音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始，他偶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会通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一两次期末考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。他的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我看在眼里，我喜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在心里。然而，在期末，他仍然没有达到及格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然他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了十几分，但我心里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是有点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整个寒假我都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得很不好，班里的同学考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都不及格，就像我自己也不及格一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，但也不能怪他，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竟他也有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。后来她跟大学同学抱怨的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心理学老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在大学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话吗</w:t>
      </w:r>
      <w:r>
        <w:rPr>
          <w:rFonts w:ascii="宋体" w:eastAsia="宋体" w:hAnsi="MS Mincho" w:cs="宋体"/>
          <w:sz w:val="28"/>
          <w:bdr w:val="none" w:sz="0" w:space="0" w:color="auto"/>
        </w:rPr>
        <w:t>？不要忘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你的主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才能达到你的最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，当你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做一件事的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你最初的愿望。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是的，我最初的愿望不就是希望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不要放弃他！从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始，我就一直把他放在我身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。我在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是注意他。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的机会。慢慢地，他偶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手。三月份的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字月考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束后，我拿着他的卷子看了一遍又一遍。下半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的台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不能都是空白的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？我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来。他不敢直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我的眼睛。他不好意思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我拿出一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他再做一遍。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次他到达了及格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。我立刻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了他一个大大的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抱，大喊：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你真棒！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https://d.book118.com/465142304224011114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65142304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幼儿教师职业演讲稿</dc:title>
  <dc:subject>演讲稿特别注重结构清楚，层次简明。在快速变化和不断变革的新时代，我们可以使用演讲稿的机会越来越多，那么问题来了，到底应如何写一份恰当的演讲稿呢？以下是小编为大家整理的 幼儿教师职业演讲稿，欢迎阅读，希</dc:subject>
  <cp:keywords>幼儿教师职业演讲稿</cp:keywords>
  <cp:revision>0</cp:revision>
</cp:coreProperties>
</file>