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高考百日誓</w:t>
      </w:r>
      <w:r>
        <w:rPr>
          <w:rFonts w:ascii="宋体" w:eastAsia="黑体" w:hAnsi="SimSun" w:cs="宋体"/>
          <w:b/>
          <w:sz w:val="40"/>
        </w:rPr>
        <w:t>师</w:t>
      </w:r>
      <w:r>
        <w:rPr>
          <w:rFonts w:ascii="宋体" w:eastAsia="黑体" w:hAnsi="MS Mincho" w:cs="宋体"/>
          <w:b/>
          <w:sz w:val="40"/>
        </w:rPr>
        <w:t>大会教</w:t>
      </w:r>
      <w:r>
        <w:rPr>
          <w:rFonts w:ascii="宋体" w:eastAsia="黑体" w:hAnsi="SimSun" w:cs="宋体"/>
          <w:b/>
          <w:sz w:val="40"/>
        </w:rPr>
        <w:t>师发</w:t>
      </w:r>
      <w:r>
        <w:rPr>
          <w:rFonts w:ascii="宋体" w:eastAsia="黑体" w:hAnsi="MS Mincho" w:cs="宋体"/>
          <w:b/>
          <w:sz w:val="40"/>
        </w:rPr>
        <w:t>言稿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在日常生活和工作中，越来越多地方需要用到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言稿，通</w:t>
      </w:r>
      <w:r>
        <w:rPr>
          <w:rFonts w:ascii="宋体" w:eastAsia="宋体" w:hAnsi="SimSun" w:cs="宋体"/>
          <w:sz w:val="28"/>
        </w:rPr>
        <w:t>过对发</w:t>
      </w:r>
      <w:r>
        <w:rPr>
          <w:rFonts w:ascii="宋体" w:eastAsia="宋体" w:hAnsi="MS Mincho" w:cs="宋体"/>
          <w:sz w:val="28"/>
        </w:rPr>
        <w:t>言稿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言的推究可以提高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力，增</w:t>
      </w:r>
      <w:r>
        <w:rPr>
          <w:rFonts w:ascii="宋体" w:eastAsia="宋体" w:hAnsi="SimSun" w:cs="宋体"/>
          <w:sz w:val="28"/>
        </w:rPr>
        <w:t>强语</w:t>
      </w:r>
      <w:r>
        <w:rPr>
          <w:rFonts w:ascii="宋体" w:eastAsia="宋体" w:hAnsi="MS Mincho" w:cs="宋体"/>
          <w:sz w:val="28"/>
        </w:rPr>
        <w:t>言的感染力。写起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言稿来就毫无</w:t>
      </w:r>
      <w:r>
        <w:rPr>
          <w:rFonts w:ascii="宋体" w:eastAsia="宋体" w:hAnsi="SimSun" w:cs="宋体"/>
          <w:sz w:val="28"/>
        </w:rPr>
        <w:t>头绪</w:t>
      </w:r>
      <w:r>
        <w:rPr>
          <w:rFonts w:ascii="宋体" w:eastAsia="宋体" w:hAnsi="MS Mincho" w:cs="宋体"/>
          <w:sz w:val="28"/>
        </w:rPr>
        <w:t>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大家整理的高考百日誓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大会教</w:t>
      </w:r>
      <w:r>
        <w:rPr>
          <w:rFonts w:ascii="宋体" w:eastAsia="宋体" w:hAnsi="SimSun" w:cs="宋体"/>
          <w:sz w:val="28"/>
        </w:rPr>
        <w:t>师发</w:t>
      </w:r>
      <w:r>
        <w:rPr>
          <w:rFonts w:ascii="宋体" w:eastAsia="宋体" w:hAnsi="MS Mincho" w:cs="宋体"/>
          <w:sz w:val="28"/>
        </w:rPr>
        <w:t>言稿，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高考百日誓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大会教</w:t>
      </w:r>
      <w:r>
        <w:rPr>
          <w:rFonts w:ascii="宋体" w:eastAsia="宋体" w:hAnsi="SimSun" w:cs="宋体"/>
          <w:i w:val="0"/>
          <w:iCs w:val="0"/>
          <w:sz w:val="28"/>
        </w:rPr>
        <w:t>师发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下午好！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个距离高考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天的庄</w:t>
      </w:r>
      <w:r>
        <w:rPr>
          <w:rFonts w:ascii="宋体" w:eastAsia="宋体" w:hAnsi="SimSun" w:cs="宋体"/>
          <w:sz w:val="28"/>
        </w:rPr>
        <w:t>严时</w:t>
      </w:r>
      <w:r>
        <w:rPr>
          <w:rFonts w:ascii="宋体" w:eastAsia="宋体" w:hAnsi="MS Mincho" w:cs="宋体"/>
          <w:sz w:val="28"/>
        </w:rPr>
        <w:t>刻，能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代表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言，我感到无比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幸！高三是激情燃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月，</w:t>
      </w:r>
      <w:r>
        <w:rPr>
          <w:rFonts w:ascii="宋体" w:eastAsia="宋体" w:hAnsi="SimSun" w:cs="宋体"/>
          <w:sz w:val="28"/>
        </w:rPr>
        <w:t>满怀</w:t>
      </w:r>
      <w:r>
        <w:rPr>
          <w:rFonts w:ascii="宋体" w:eastAsia="宋体" w:hAnsi="MS Mincho" w:cs="宋体"/>
          <w:sz w:val="28"/>
        </w:rPr>
        <w:t>无限的憧憬与梦想，在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追梦的道路上，我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忠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的朋友。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高一是一杯牛奶，既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美又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真；高二是一杯可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，活力四射，个性</w:t>
      </w:r>
      <w:r>
        <w:rPr>
          <w:rFonts w:ascii="宋体" w:eastAsia="宋体" w:hAnsi="SimSun" w:cs="宋体"/>
          <w:sz w:val="28"/>
        </w:rPr>
        <w:t>张扬</w:t>
      </w:r>
      <w:r>
        <w:rPr>
          <w:rFonts w:ascii="宋体" w:eastAsia="宋体" w:hAnsi="MS Mincho" w:cs="宋体"/>
          <w:sz w:val="28"/>
        </w:rPr>
        <w:t>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，在你踏入高三的那一刻起，你已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不再有高一的新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真，也少了高二的叛逆与</w:t>
      </w:r>
      <w:r>
        <w:rPr>
          <w:rFonts w:ascii="宋体" w:eastAsia="宋体" w:hAnsi="SimSun" w:cs="宋体"/>
          <w:sz w:val="28"/>
        </w:rPr>
        <w:t>张扬</w:t>
      </w:r>
      <w:r>
        <w:rPr>
          <w:rFonts w:ascii="宋体" w:eastAsia="宋体" w:hAnsi="MS Mincho" w:cs="宋体"/>
          <w:sz w:val="28"/>
        </w:rPr>
        <w:t>，更多了几份拼搏的激情，多了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未来的理性思考。因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在你身上，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聚了老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更多的目光，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注了家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更多的心血，你的肩上承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着更多的希望与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任。如果把人的一生看作是一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棋的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，决定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局的其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只有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的几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高三就是其中最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会决定你的命运，至少也会影响你的一生。有人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高三是一杯咖啡，当你</w:t>
      </w:r>
      <w:r>
        <w:rPr>
          <w:rFonts w:ascii="宋体" w:eastAsia="宋体" w:hAnsi="SimSun" w:cs="宋体"/>
          <w:sz w:val="28"/>
        </w:rPr>
        <w:t>问别</w:t>
      </w:r>
      <w:r>
        <w:rPr>
          <w:rFonts w:ascii="宋体" w:eastAsia="宋体" w:hAnsi="MS Mincho" w:cs="宋体"/>
          <w:sz w:val="28"/>
        </w:rPr>
        <w:t>人它是什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味道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，所有的人都会告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你相同的答案：很苦，但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全世界的人却都喜</w:t>
      </w:r>
      <w:r>
        <w:rPr>
          <w:rFonts w:ascii="宋体" w:eastAsia="宋体" w:hAnsi="SimSun" w:cs="宋体"/>
          <w:sz w:val="28"/>
        </w:rPr>
        <w:t>欢这</w:t>
      </w:r>
      <w:r>
        <w:rPr>
          <w:rFonts w:ascii="宋体" w:eastAsia="宋体" w:hAnsi="MS Mincho" w:cs="宋体"/>
          <w:sz w:val="28"/>
        </w:rPr>
        <w:t>苦味的咖啡呢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，苦味只是人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的第一感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，只</w:t>
      </w:r>
      <w:r>
        <w:rPr>
          <w:rFonts w:ascii="宋体" w:eastAsia="宋体" w:hAnsi="SimSun" w:cs="宋体"/>
          <w:sz w:val="28"/>
        </w:rPr>
        <w:t>说对</w:t>
      </w:r>
      <w:r>
        <w:rPr>
          <w:rFonts w:ascii="宋体" w:eastAsia="宋体" w:hAnsi="MS Mincho" w:cs="宋体"/>
          <w:sz w:val="28"/>
        </w:rPr>
        <w:t>了一半。如果</w:t>
      </w:r>
      <w:r>
        <w:rPr>
          <w:rFonts w:ascii="宋体" w:eastAsia="宋体" w:hAnsi="SimSun" w:cs="宋体"/>
          <w:sz w:val="28"/>
        </w:rPr>
        <w:t>经过调</w:t>
      </w:r>
      <w:r>
        <w:rPr>
          <w:rFonts w:ascii="宋体" w:eastAsia="宋体" w:hAnsi="MS Mincho" w:cs="宋体"/>
          <w:sz w:val="28"/>
        </w:rPr>
        <w:t>味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理，</w:t>
      </w:r>
      <w:r>
        <w:rPr>
          <w:rFonts w:ascii="宋体" w:eastAsia="宋体" w:hAnsi="SimSun" w:cs="宋体"/>
          <w:sz w:val="28"/>
        </w:rPr>
        <w:t>细细</w:t>
      </w:r>
      <w:r>
        <w:rPr>
          <w:rFonts w:ascii="宋体" w:eastAsia="宋体" w:hAnsi="MS Mincho" w:cs="宋体"/>
          <w:sz w:val="28"/>
        </w:rPr>
        <w:t>品味，你才会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它更加奇妙的另一面，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到它气香味美的本色。所以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高三是一杯咖啡，但不全是苦味。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高三的生活，大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度的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经开</w:t>
      </w:r>
      <w:r>
        <w:rPr>
          <w:rFonts w:ascii="宋体" w:eastAsia="宋体" w:hAnsi="MS Mincho" w:cs="宋体"/>
          <w:sz w:val="28"/>
        </w:rPr>
        <w:t>始，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的日子肯定很苦，也肯定比</w:t>
      </w:r>
      <w:r>
        <w:rPr>
          <w:rFonts w:ascii="宋体" w:eastAsia="宋体" w:hAnsi="SimSun" w:cs="宋体"/>
          <w:sz w:val="28"/>
        </w:rPr>
        <w:t>较单调</w:t>
      </w:r>
      <w:r>
        <w:rPr>
          <w:rFonts w:ascii="宋体" w:eastAsia="宋体" w:hAnsi="MS Mincho" w:cs="宋体"/>
          <w:sz w:val="28"/>
        </w:rPr>
        <w:t>。但是你要相信，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个人的潜力都是无限的，学会分解你的目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分，你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次就有了</w:t>
      </w:r>
      <w:r>
        <w:rPr>
          <w:rFonts w:ascii="宋体" w:eastAsia="宋体" w:cs="宋体"/>
          <w:sz w:val="28"/>
        </w:rPr>
        <w:t>60</w:t>
      </w:r>
      <w:r>
        <w:rPr>
          <w:rFonts w:ascii="宋体" w:eastAsia="宋体" w:hAnsi="MS Mincho" w:cs="宋体"/>
          <w:sz w:val="28"/>
        </w:rPr>
        <w:t>分的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排除一点意外，打五折都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分。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科学会做两道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200</w:t>
      </w:r>
      <w:r>
        <w:rPr>
          <w:rFonts w:ascii="宋体" w:eastAsia="宋体" w:hAnsi="MS Mincho" w:cs="宋体"/>
          <w:sz w:val="28"/>
        </w:rPr>
        <w:t>多个日子，你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科的高考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目做三遍、四遍的机会都有了。所以，</w:t>
      </w:r>
      <w:r>
        <w:rPr>
          <w:rFonts w:ascii="宋体" w:eastAsia="宋体" w:hAnsi="SimSun" w:cs="宋体"/>
          <w:sz w:val="28"/>
        </w:rPr>
        <w:t>请坚</w:t>
      </w:r>
      <w:r>
        <w:rPr>
          <w:rFonts w:ascii="宋体" w:eastAsia="宋体" w:hAnsi="MS Mincho" w:cs="宋体"/>
          <w:sz w:val="28"/>
        </w:rPr>
        <w:t>信自己，只要你不放弃，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站在你</w:t>
      </w:r>
      <w:r>
        <w:rPr>
          <w:rFonts w:ascii="宋体" w:eastAsia="宋体" w:hAnsi="SimSun" w:cs="宋体"/>
          <w:sz w:val="28"/>
        </w:rPr>
        <w:t>这边</w:t>
      </w:r>
      <w:r>
        <w:rPr>
          <w:rFonts w:ascii="宋体" w:eastAsia="宋体" w:hAnsi="MS Mincho" w:cs="宋体"/>
          <w:sz w:val="28"/>
        </w:rPr>
        <w:t>。而且，高三真的是非常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幻莫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的一年，什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奇迹都可能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生，你会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很多人的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名次、成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都是很不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化的，大家在班里在年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里的排名也在不断地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化。所以，成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差一些的同学，只要你在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一年里把握住所有学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和机会，你很有可能上升到前列，而成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好的同学，如果你掉以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心，也有落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的可能。所以我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一个人都必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保持高度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不足八个月的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里，同舟共</w:t>
      </w:r>
      <w:r>
        <w:rPr>
          <w:rFonts w:ascii="宋体" w:eastAsia="宋体" w:hAnsi="SimSun" w:cs="宋体"/>
          <w:sz w:val="28"/>
        </w:rPr>
        <w:t>济</w:t>
      </w:r>
      <w:r>
        <w:rPr>
          <w:rFonts w:ascii="宋体" w:eastAsia="宋体" w:hAnsi="MS Mincho" w:cs="宋体"/>
          <w:sz w:val="28"/>
        </w:rPr>
        <w:t>，共同超越原来的自己。当你藐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就自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地自卑了。</w:t>
      </w:r>
      <w:r>
        <w:rPr>
          <w:rFonts w:ascii="宋体" w:eastAsia="宋体" w:hAnsi="SimSun" w:cs="宋体"/>
          <w:sz w:val="28"/>
        </w:rPr>
        <w:t>请记</w:t>
      </w:r>
      <w:r>
        <w:rPr>
          <w:rFonts w:ascii="宋体" w:eastAsia="宋体" w:hAnsi="MS Mincho" w:cs="宋体"/>
          <w:sz w:val="28"/>
        </w:rPr>
        <w:t>住快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是乘法，痛苦是除法，一定不要夸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自己的痛苦，跌到了，不怕，爬起来！拍拍衣服，我就是英雄。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在我心中充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期望的同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要提醒大家突破三道束</w:t>
      </w:r>
      <w:r>
        <w:rPr>
          <w:rFonts w:ascii="宋体" w:eastAsia="宋体" w:hAnsi="SimSun" w:cs="宋体"/>
          <w:sz w:val="28"/>
        </w:rPr>
        <w:t>缚</w:t>
      </w:r>
      <w:r>
        <w:rPr>
          <w:rFonts w:ascii="宋体" w:eastAsia="宋体" w:hAnsi="MS Mincho" w:cs="宋体"/>
          <w:sz w:val="28"/>
        </w:rPr>
        <w:t>。所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三道束</w:t>
      </w:r>
      <w:r>
        <w:rPr>
          <w:rFonts w:ascii="宋体" w:eastAsia="宋体" w:hAnsi="SimSun" w:cs="宋体"/>
          <w:sz w:val="28"/>
        </w:rPr>
        <w:t>缚</w:t>
      </w:r>
      <w:r>
        <w:rPr>
          <w:rFonts w:ascii="宋体" w:eastAsia="宋体" w:hAnsi="MS Mincho" w:cs="宋体"/>
          <w:sz w:val="28"/>
        </w:rPr>
        <w:t>就是两百日冲刺期制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提高的三个瓶</w:t>
      </w:r>
      <w:r>
        <w:rPr>
          <w:rFonts w:ascii="宋体" w:eastAsia="宋体" w:hAnsi="SimSun" w:cs="宋体"/>
          <w:sz w:val="28"/>
        </w:rPr>
        <w:t>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第一个瓶</w:t>
      </w:r>
      <w:r>
        <w:rPr>
          <w:rFonts w:ascii="宋体" w:eastAsia="宋体" w:hAnsi="SimSun" w:cs="宋体"/>
          <w:sz w:val="28"/>
        </w:rPr>
        <w:t>颈</w:t>
      </w:r>
      <w:r>
        <w:rPr>
          <w:rFonts w:ascii="宋体" w:eastAsia="宋体" w:hAnsi="MS Mincho" w:cs="宋体"/>
          <w:sz w:val="28"/>
        </w:rPr>
        <w:t>是基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不牢的束</w:t>
      </w:r>
      <w:r>
        <w:rPr>
          <w:rFonts w:ascii="宋体" w:eastAsia="宋体" w:hAnsi="SimSun" w:cs="宋体"/>
          <w:sz w:val="28"/>
        </w:rPr>
        <w:t>缚</w:t>
      </w:r>
      <w:r>
        <w:rPr>
          <w:rFonts w:ascii="宋体" w:eastAsia="宋体" w:hAnsi="MS Mincho" w:cs="宋体"/>
          <w:sz w:val="28"/>
        </w:rPr>
        <w:t>。基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好，不怕考。基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不牢，地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山</w:t>
      </w:r>
      <w:r>
        <w:rPr>
          <w:rFonts w:ascii="宋体" w:eastAsia="宋体" w:hAnsi="SimSun" w:cs="宋体"/>
          <w:sz w:val="28"/>
        </w:rPr>
        <w:t>摇</w:t>
      </w:r>
      <w:r>
        <w:rPr>
          <w:rFonts w:ascii="宋体" w:eastAsia="宋体" w:hAnsi="MS Mincho" w:cs="宋体"/>
          <w:sz w:val="28"/>
        </w:rPr>
        <w:t>。指的就是狠抓基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的重要性。提醒大家：做</w:t>
      </w:r>
      <w:r>
        <w:rPr>
          <w:rFonts w:ascii="宋体" w:eastAsia="宋体" w:hAnsi="SimSun" w:cs="宋体"/>
          <w:sz w:val="28"/>
        </w:rPr>
        <w:t>题时别</w:t>
      </w:r>
      <w:r>
        <w:rPr>
          <w:rFonts w:ascii="宋体" w:eastAsia="宋体" w:hAnsi="MS Mincho" w:cs="宋体"/>
          <w:sz w:val="28"/>
        </w:rPr>
        <w:t>忘了回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，改</w:t>
      </w:r>
      <w:r>
        <w:rPr>
          <w:rFonts w:ascii="宋体" w:eastAsia="宋体" w:hAnsi="SimSun" w:cs="宋体"/>
          <w:sz w:val="28"/>
        </w:rPr>
        <w:t>错时别</w:t>
      </w:r>
      <w:r>
        <w:rPr>
          <w:rFonts w:ascii="宋体" w:eastAsia="宋体" w:hAnsi="MS Mincho" w:cs="宋体"/>
          <w:sz w:val="28"/>
        </w:rPr>
        <w:t>忘了回扣基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再基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第二个瓶</w:t>
      </w:r>
      <w:r>
        <w:rPr>
          <w:rFonts w:ascii="宋体" w:eastAsia="宋体" w:hAnsi="SimSun" w:cs="宋体"/>
          <w:sz w:val="28"/>
        </w:rPr>
        <w:t>颈</w:t>
      </w:r>
      <w:r>
        <w:rPr>
          <w:rFonts w:ascii="宋体" w:eastAsia="宋体" w:hAnsi="MS Mincho" w:cs="宋体"/>
          <w:sz w:val="28"/>
        </w:rPr>
        <w:t>是答</w:t>
      </w:r>
      <w:r>
        <w:rPr>
          <w:rFonts w:ascii="宋体" w:eastAsia="宋体" w:hAnsi="SimSun" w:cs="宋体"/>
          <w:sz w:val="28"/>
        </w:rPr>
        <w:t>题习惯</w:t>
      </w:r>
      <w:r>
        <w:rPr>
          <w:rFonts w:ascii="宋体" w:eastAsia="宋体" w:hAnsi="MS Mincho" w:cs="宋体"/>
          <w:sz w:val="28"/>
        </w:rPr>
        <w:t>差，非智力失分多。高手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争，失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的多少决定成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要把平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当考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练习时</w:t>
      </w:r>
      <w:r>
        <w:rPr>
          <w:rFonts w:ascii="宋体" w:eastAsia="宋体" w:hAnsi="MS Mincho" w:cs="宋体"/>
          <w:sz w:val="28"/>
        </w:rPr>
        <w:t>力求三准：即</w:t>
      </w:r>
      <w:r>
        <w:rPr>
          <w:rFonts w:ascii="宋体" w:eastAsia="宋体" w:hAnsi="SimSun" w:cs="宋体"/>
          <w:sz w:val="28"/>
        </w:rPr>
        <w:t>审题</w:t>
      </w:r>
      <w:r>
        <w:rPr>
          <w:rFonts w:ascii="宋体" w:eastAsia="宋体" w:hAnsi="MS Mincho" w:cs="宋体"/>
          <w:sz w:val="28"/>
        </w:rPr>
        <w:t>准、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算准、作答准。如果在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三方面出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，就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制自己改三遍十遍甚至更多遍。要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自己狠一点，狠一点就是高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准，狠一点就是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要求。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自己狠一点是减少非智力失分的</w:t>
      </w:r>
      <w:r>
        <w:rPr>
          <w:rFonts w:ascii="宋体" w:eastAsia="宋体" w:hAnsi="SimSun" w:cs="宋体"/>
          <w:sz w:val="28"/>
        </w:rPr>
        <w:t>杀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第三个瓶</w:t>
      </w:r>
      <w:r>
        <w:rPr>
          <w:rFonts w:ascii="宋体" w:eastAsia="宋体" w:hAnsi="SimSun" w:cs="宋体"/>
          <w:sz w:val="28"/>
        </w:rPr>
        <w:t>颈</w:t>
      </w:r>
      <w:r>
        <w:rPr>
          <w:rFonts w:ascii="宋体" w:eastAsia="宋体" w:hAnsi="MS Mincho" w:cs="宋体"/>
          <w:sz w:val="28"/>
        </w:rPr>
        <w:t>是高考前的焦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和畏惧心理。</w:t>
      </w:r>
      <w:r>
        <w:rPr>
          <w:rFonts w:ascii="宋体" w:eastAsia="宋体" w:hAnsi="SimSun" w:cs="宋体"/>
          <w:sz w:val="28"/>
        </w:rPr>
        <w:t>战胜</w:t>
      </w:r>
      <w:r>
        <w:rPr>
          <w:rFonts w:ascii="宋体" w:eastAsia="宋体" w:hAnsi="MS Mincho" w:cs="宋体"/>
          <w:sz w:val="28"/>
        </w:rPr>
        <w:t>它的法宝就是自信心和勇气。我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，自信心，有它不一定能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，但没有它一定会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，你要相信，人的自信心可以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造奇迹。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，明天的太阳照旧会冉冉升起，高考没什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了不起的，告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自己：豁出去了！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豁出去的勇气都有了，就没什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好害怕和犹豫的了。不要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听不懂，不要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心，堕落不需要理由，只需要借口。希望可以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成失望，失望可以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望，但是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又是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化的决定者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不管我</w:t>
      </w:r>
      <w:r>
        <w:rPr>
          <w:rFonts w:ascii="宋体" w:eastAsia="宋体" w:hAnsi="SimSun" w:cs="宋体"/>
          <w:sz w:val="28"/>
        </w:rPr>
        <w:t>们现</w:t>
      </w:r>
      <w:r>
        <w:rPr>
          <w:rFonts w:ascii="宋体" w:eastAsia="宋体" w:hAnsi="MS Mincho" w:cs="宋体"/>
          <w:sz w:val="28"/>
        </w:rPr>
        <w:t>在是名列前茅，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居人后，我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有两百多个日夜的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整期哪，在未来的日子里，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充分利用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一寸光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共同的目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而努力拼搏吧！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，从水面刮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，留下粼粼波</w:t>
      </w:r>
      <w:r>
        <w:rPr>
          <w:rFonts w:ascii="宋体" w:eastAsia="宋体" w:hAnsi="SimSun" w:cs="宋体"/>
          <w:sz w:val="28"/>
        </w:rPr>
        <w:t>纹</w:t>
      </w:r>
      <w:r>
        <w:rPr>
          <w:rFonts w:ascii="宋体" w:eastAsia="宋体" w:hAnsi="MS Mincho" w:cs="宋体"/>
          <w:sz w:val="28"/>
        </w:rPr>
        <w:t>；阳光，从云中穿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，留下</w:t>
      </w:r>
      <w:r>
        <w:rPr>
          <w:rFonts w:ascii="宋体" w:eastAsia="宋体" w:hAnsi="SimSun" w:cs="宋体"/>
          <w:sz w:val="28"/>
        </w:rPr>
        <w:t>丝丝</w:t>
      </w:r>
      <w:r>
        <w:rPr>
          <w:rFonts w:ascii="宋体" w:eastAsia="宋体" w:hAnsi="MS Mincho" w:cs="宋体"/>
          <w:sz w:val="28"/>
        </w:rPr>
        <w:t>温暖；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月从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林走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，留下圈圈年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从高考的舞台上走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，留下什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留下的是我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人生道路上第一次全力以赴的拼搏身影。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高考百日誓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大会教</w:t>
      </w:r>
      <w:r>
        <w:rPr>
          <w:rFonts w:ascii="宋体" w:eastAsia="宋体" w:hAnsi="SimSun" w:cs="宋体"/>
          <w:i w:val="0"/>
          <w:iCs w:val="0"/>
          <w:sz w:val="28"/>
        </w:rPr>
        <w:t>师发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大家好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今天再次聚在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位同窗都又有了一个新的名字：高三的兵士。高一是基本，高二是要害，高三是决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是大家最熟知的一句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了高一的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造，高二的</w:t>
      </w:r>
      <w:r>
        <w:rPr>
          <w:rFonts w:ascii="宋体" w:eastAsia="宋体" w:hAnsi="SimSun" w:cs="宋体"/>
          <w:sz w:val="28"/>
        </w:rPr>
        <w:t>历练</w:t>
      </w:r>
      <w:r>
        <w:rPr>
          <w:rFonts w:ascii="宋体" w:eastAsia="宋体" w:hAnsi="MS Mincho" w:cs="宋体"/>
          <w:sz w:val="28"/>
        </w:rPr>
        <w:t>，如今我</w:t>
      </w:r>
      <w:r>
        <w:rPr>
          <w:rFonts w:ascii="宋体" w:eastAsia="宋体" w:hAnsi="SimSun" w:cs="宋体"/>
          <w:sz w:val="28"/>
        </w:rPr>
        <w:t>们终</w:t>
      </w:r>
      <w:r>
        <w:rPr>
          <w:rFonts w:ascii="宋体" w:eastAsia="宋体" w:hAnsi="MS Mincho" w:cs="宋体"/>
          <w:sz w:val="28"/>
        </w:rPr>
        <w:t>于站在了决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的出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点，决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象征着什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决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意味着炮与火的考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，血与泪的浸礼，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与退的抉</w:t>
      </w:r>
      <w:r>
        <w:rPr>
          <w:rFonts w:ascii="宋体" w:eastAsia="宋体" w:hAnsi="SimSun" w:cs="宋体"/>
          <w:sz w:val="28"/>
        </w:rPr>
        <w:t>择</w:t>
      </w:r>
      <w:r>
        <w:rPr>
          <w:rFonts w:ascii="宋体" w:eastAsia="宋体" w:hAnsi="MS Mincho" w:cs="宋体"/>
          <w:sz w:val="28"/>
        </w:rPr>
        <w:t>，成与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、生与死的决断。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，高三的壮士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筹备</w:t>
      </w:r>
      <w:r>
        <w:rPr>
          <w:rFonts w:ascii="宋体" w:eastAsia="宋体" w:hAnsi="MS Mincho" w:cs="宋体"/>
          <w:sz w:val="28"/>
        </w:rPr>
        <w:t>好了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们时</w:t>
      </w:r>
      <w:r>
        <w:rPr>
          <w:rFonts w:ascii="宋体" w:eastAsia="宋体" w:hAnsi="MS Mincho" w:cs="宋体"/>
          <w:sz w:val="28"/>
        </w:rPr>
        <w:t>刻</w:t>
      </w:r>
      <w:r>
        <w:rPr>
          <w:rFonts w:ascii="宋体" w:eastAsia="宋体" w:hAnsi="SimSun" w:cs="宋体"/>
          <w:sz w:val="28"/>
        </w:rPr>
        <w:t>预备</w:t>
      </w:r>
      <w:r>
        <w:rPr>
          <w:rFonts w:ascii="宋体" w:eastAsia="宋体" w:hAnsi="MS Mincho" w:cs="宋体"/>
          <w:sz w:val="28"/>
        </w:rPr>
        <w:t>着。自素来到</w:t>
      </w:r>
      <w:r>
        <w:rPr>
          <w:rFonts w:ascii="宋体" w:eastAsia="宋体" w:cs="宋体"/>
          <w:sz w:val="28"/>
        </w:rPr>
        <w:t>__</w:t>
      </w:r>
      <w:r>
        <w:rPr>
          <w:rFonts w:ascii="宋体" w:eastAsia="宋体" w:hAnsi="MS Mincho" w:cs="宋体"/>
          <w:sz w:val="28"/>
        </w:rPr>
        <w:t>中学的那一天起，我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个人就肩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起了一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使命，一</w:t>
      </w:r>
      <w:r>
        <w:rPr>
          <w:rFonts w:ascii="宋体" w:eastAsia="宋体" w:hAnsi="SimSun" w:cs="宋体"/>
          <w:sz w:val="28"/>
        </w:rPr>
        <w:t>种寻</w:t>
      </w:r>
      <w:r>
        <w:rPr>
          <w:rFonts w:ascii="宋体" w:eastAsia="宋体" w:hAnsi="MS Mincho" w:cs="宋体"/>
          <w:sz w:val="28"/>
        </w:rPr>
        <w:t>求出色的使命，一</w:t>
      </w:r>
      <w:r>
        <w:rPr>
          <w:rFonts w:ascii="宋体" w:eastAsia="宋体" w:hAnsi="SimSun" w:cs="宋体"/>
          <w:sz w:val="28"/>
        </w:rPr>
        <w:t>种战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、攻必克的使命，一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不达目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决不</w:t>
      </w:r>
      <w:r>
        <w:rPr>
          <w:rFonts w:ascii="宋体" w:eastAsia="宋体" w:hAnsi="SimSun" w:cs="宋体"/>
          <w:sz w:val="28"/>
        </w:rPr>
        <w:t>罢</w:t>
      </w:r>
      <w:r>
        <w:rPr>
          <w:rFonts w:ascii="宋体" w:eastAsia="宋体" w:hAnsi="MS Mincho" w:cs="宋体"/>
          <w:sz w:val="28"/>
        </w:rPr>
        <w:t>休的使命。使命在肩，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如山，我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斗者，前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于，向往已久的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一天到来了，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幻想冲刺的一天来了，拼搏的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令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于到了。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高三一年是</w:t>
      </w:r>
      <w:r>
        <w:rPr>
          <w:rFonts w:ascii="宋体" w:eastAsia="宋体" w:hAnsi="SimSun" w:cs="宋体"/>
          <w:sz w:val="28"/>
        </w:rPr>
        <w:t>艰难</w:t>
      </w:r>
      <w:r>
        <w:rPr>
          <w:rFonts w:ascii="宋体" w:eastAsia="宋体" w:hAnsi="MS Mincho" w:cs="宋体"/>
          <w:sz w:val="28"/>
        </w:rPr>
        <w:t>的。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都必</w:t>
      </w:r>
      <w:r>
        <w:rPr>
          <w:rFonts w:ascii="宋体" w:eastAsia="宋体" w:hAnsi="SimSun" w:cs="宋体"/>
          <w:sz w:val="28"/>
        </w:rPr>
        <w:t>须过</w:t>
      </w:r>
      <w:r>
        <w:rPr>
          <w:rFonts w:ascii="宋体" w:eastAsia="宋体" w:hAnsi="MS Mincho" w:cs="宋体"/>
          <w:sz w:val="28"/>
        </w:rPr>
        <w:t>的繁忙、</w:t>
      </w:r>
      <w:r>
        <w:rPr>
          <w:rFonts w:ascii="宋体" w:eastAsia="宋体" w:hAnsi="SimSun" w:cs="宋体"/>
          <w:sz w:val="28"/>
        </w:rPr>
        <w:t>缓</w:t>
      </w:r>
      <w:r>
        <w:rPr>
          <w:rFonts w:ascii="宋体" w:eastAsia="宋体" w:hAnsi="MS Mincho" w:cs="宋体"/>
          <w:sz w:val="28"/>
        </w:rPr>
        <w:t>和而空虚，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一分、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一秒都是我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地，都是我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赶超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人的机会。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屡次</w:t>
      </w:r>
      <w:r>
        <w:rPr>
          <w:rFonts w:ascii="宋体" w:eastAsia="宋体" w:hAnsi="SimSun" w:cs="宋体"/>
          <w:sz w:val="28"/>
        </w:rPr>
        <w:t>测验</w:t>
      </w:r>
      <w:r>
        <w:rPr>
          <w:rFonts w:ascii="宋体" w:eastAsia="宋体" w:hAnsi="MS Mincho" w:cs="宋体"/>
          <w:sz w:val="28"/>
        </w:rPr>
        <w:t>，而我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须爱护每</w:t>
      </w:r>
      <w:r>
        <w:rPr>
          <w:rFonts w:ascii="宋体" w:eastAsia="宋体" w:hAnsi="MS Mincho" w:cs="宋体"/>
          <w:sz w:val="28"/>
        </w:rPr>
        <w:t>一次，因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次考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都是我</w:t>
      </w:r>
      <w:r>
        <w:rPr>
          <w:rFonts w:ascii="宋体" w:eastAsia="宋体" w:hAnsi="SimSun" w:cs="宋体"/>
          <w:sz w:val="28"/>
        </w:rPr>
        <w:t>们扬剑</w:t>
      </w:r>
      <w:r>
        <w:rPr>
          <w:rFonts w:ascii="宋体" w:eastAsia="宋体" w:hAnsi="MS Mincho" w:cs="宋体"/>
          <w:sz w:val="28"/>
        </w:rPr>
        <w:t>出鞘的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佳机会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漠然的心情，大将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成功而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那是失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兆，不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眼下的失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而沮</w:t>
      </w:r>
      <w:r>
        <w:rPr>
          <w:rFonts w:ascii="宋体" w:eastAsia="宋体" w:hAnsi="SimSun" w:cs="宋体"/>
          <w:sz w:val="28"/>
        </w:rPr>
        <w:t>丧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一次失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中都孕育着下一次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利的机遇。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，高三是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巨的，我不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襟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妄想、斗志昂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的人，最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得快慰的就是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程。高三会教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们奋</w:t>
      </w:r>
      <w:r>
        <w:rPr>
          <w:rFonts w:ascii="宋体" w:eastAsia="宋体" w:hAnsi="MS Mincho" w:cs="宋体"/>
          <w:sz w:val="28"/>
        </w:rPr>
        <w:t>斗，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个人都有无尽的潜力，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一个人都有无限的晋升空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由一年血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，或者我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远发</w:t>
      </w:r>
      <w:r>
        <w:rPr>
          <w:rFonts w:ascii="宋体" w:eastAsia="宋体" w:hAnsi="MS Mincho" w:cs="宋体"/>
          <w:sz w:val="28"/>
        </w:rPr>
        <w:t>明不了本人身上</w:t>
      </w:r>
      <w:r>
        <w:rPr>
          <w:rFonts w:ascii="宋体" w:eastAsia="宋体" w:hAnsi="SimSun" w:cs="宋体"/>
          <w:sz w:val="28"/>
        </w:rPr>
        <w:t>储</w:t>
      </w:r>
      <w:r>
        <w:rPr>
          <w:rFonts w:ascii="宋体" w:eastAsia="宋体" w:hAnsi="MS Mincho" w:cs="宋体"/>
          <w:sz w:val="28"/>
        </w:rPr>
        <w:t>藏的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能量。所以高三注定是出色的一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会留下最漂亮的奔</w:t>
      </w:r>
      <w:r>
        <w:rPr>
          <w:rFonts w:ascii="宋体" w:eastAsia="宋体" w:hAnsi="SimSun" w:cs="宋体"/>
          <w:sz w:val="28"/>
        </w:rPr>
        <w:t>驰</w:t>
      </w:r>
      <w:r>
        <w:rPr>
          <w:rFonts w:ascii="宋体" w:eastAsia="宋体" w:hAnsi="MS Mincho" w:cs="宋体"/>
          <w:sz w:val="28"/>
        </w:rPr>
        <w:t>的身影，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写性命中最残暴的斗争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篇。能</w:t>
      </w:r>
      <w:r>
        <w:rPr>
          <w:rFonts w:ascii="宋体" w:eastAsia="宋体" w:hAnsi="SimSun" w:cs="宋体"/>
          <w:sz w:val="28"/>
        </w:rPr>
        <w:t>够说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中学的学生属于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的学哥学姐已用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的事</w:t>
      </w:r>
      <w:r>
        <w:rPr>
          <w:rFonts w:ascii="宋体" w:eastAsia="宋体" w:hAnsi="SimSun" w:cs="宋体"/>
          <w:sz w:val="28"/>
        </w:rPr>
        <w:t>实给</w:t>
      </w:r>
      <w:r>
        <w:rPr>
          <w:rFonts w:ascii="宋体" w:eastAsia="宋体" w:hAnsi="MS Mincho" w:cs="宋体"/>
          <w:sz w:val="28"/>
        </w:rPr>
        <w:t>出了最好的</w:t>
      </w:r>
      <w:r>
        <w:rPr>
          <w:rFonts w:ascii="宋体" w:eastAsia="宋体" w:hAnsi="SimSun" w:cs="宋体"/>
          <w:sz w:val="28"/>
        </w:rPr>
        <w:t>证实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高考就是</w:t>
      </w:r>
      <w:r>
        <w:rPr>
          <w:rFonts w:ascii="宋体" w:eastAsia="宋体" w:hAnsi="SimSun" w:cs="宋体"/>
          <w:sz w:val="28"/>
        </w:rPr>
        <w:t>战场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在身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高三的我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是冲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在最火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士。我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是将成功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持下去，仍是要将他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到前所未有的高度，不打折扣的超出前人。固然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短，任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沉重，但，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又怎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只能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示我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支雄</w:t>
      </w:r>
      <w:r>
        <w:rPr>
          <w:rFonts w:ascii="宋体" w:eastAsia="宋体" w:hAnsi="SimSun" w:cs="宋体"/>
          <w:sz w:val="28"/>
        </w:rPr>
        <w:t>狮劲</w:t>
      </w:r>
      <w:r>
        <w:rPr>
          <w:rFonts w:ascii="宋体" w:eastAsia="宋体" w:hAnsi="MS Mincho" w:cs="宋体"/>
          <w:sz w:val="28"/>
        </w:rPr>
        <w:t>旅超常的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役力，只能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博得更美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时间缩</w:t>
      </w:r>
      <w:r>
        <w:rPr>
          <w:rFonts w:ascii="宋体" w:eastAsia="宋体" w:hAnsi="MS Mincho" w:cs="宋体"/>
          <w:sz w:val="28"/>
        </w:rPr>
        <w:t>短，但究竟我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必需万念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一，殊逝世格斗，咬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牙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要深信自己的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力，在以后的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事件我</w:t>
      </w:r>
      <w:r>
        <w:rPr>
          <w:rFonts w:ascii="宋体" w:eastAsia="宋体" w:hAnsi="SimSun" w:cs="宋体"/>
          <w:sz w:val="28"/>
        </w:rPr>
        <w:t>们办</w:t>
      </w:r>
      <w:r>
        <w:rPr>
          <w:rFonts w:ascii="宋体" w:eastAsia="宋体" w:hAnsi="MS Mincho" w:cs="宋体"/>
          <w:sz w:val="28"/>
        </w:rPr>
        <w:t>不到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在接下来的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里，有良多事情是未知的，但一件事除外，那就是保持尽力的人必能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造奇迹。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之所以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它已知，由于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已是被千百遍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明的真</w:t>
      </w:r>
      <w:r>
        <w:rPr>
          <w:rFonts w:ascii="宋体" w:eastAsia="宋体" w:hAnsi="SimSun" w:cs="宋体"/>
          <w:sz w:val="28"/>
        </w:rPr>
        <w:t>谛</w:t>
      </w:r>
      <w:r>
        <w:rPr>
          <w:rFonts w:ascii="宋体" w:eastAsia="宋体" w:hAnsi="MS Mincho" w:cs="宋体"/>
          <w:sz w:val="28"/>
        </w:rPr>
        <w:t>，但我想我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无需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从前的例子，那已是明日黄花。我信任，最震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人心的奇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将会在接下来的九个月呈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，将由拼搏的你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明。最后，我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想再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大家一次：决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，你准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我不要大家用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言答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将用</w:t>
      </w:r>
      <w:r>
        <w:rPr>
          <w:rFonts w:ascii="宋体" w:eastAsia="宋体" w:hAnsi="SimSun" w:cs="宋体"/>
          <w:sz w:val="28"/>
        </w:rPr>
        <w:t>举动给</w:t>
      </w:r>
      <w:r>
        <w:rPr>
          <w:rFonts w:ascii="宋体" w:eastAsia="宋体" w:hAnsi="MS Mincho" w:cs="宋体"/>
          <w:sz w:val="28"/>
        </w:rPr>
        <w:t>出最英俊的</w:t>
      </w:r>
      <w:r>
        <w:rPr>
          <w:rFonts w:ascii="宋体" w:eastAsia="宋体" w:hAnsi="SimSun" w:cs="宋体"/>
          <w:sz w:val="28"/>
        </w:rPr>
        <w:t>谜</w:t>
      </w:r>
      <w:r>
        <w:rPr>
          <w:rFonts w:ascii="宋体" w:eastAsia="宋体" w:hAnsi="MS Mincho" w:cs="宋体"/>
          <w:sz w:val="28"/>
        </w:rPr>
        <w:t>底。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高考百日誓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大会教</w:t>
      </w:r>
      <w:r>
        <w:rPr>
          <w:rFonts w:ascii="宋体" w:eastAsia="宋体" w:hAnsi="SimSun" w:cs="宋体"/>
          <w:i w:val="0"/>
          <w:iCs w:val="0"/>
          <w:sz w:val="28"/>
        </w:rPr>
        <w:t>师发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大家下午好！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六中全体高三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生在此隆重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行高考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百日冲刺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大会。作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幸，能和同学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见证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人生旅途中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一具有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刻。从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就已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入到高考的冲刺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段。此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此刻，全体高三老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的心与你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一起跳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三年的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朝夕相伴</w:t>
      </w:r>
      <w:r>
        <w:rPr>
          <w:rFonts w:ascii="宋体" w:eastAsia="宋体" w:cs="宋体"/>
          <w:sz w:val="28"/>
        </w:rPr>
        <w:t xml:space="preserve">, 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有幸陪同你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了生命中最亮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的青春花季。依然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月，在六中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张张兴奋</w:t>
      </w:r>
      <w:r>
        <w:rPr>
          <w:rFonts w:ascii="宋体" w:eastAsia="宋体" w:hAnsi="MS Mincho" w:cs="宋体"/>
          <w:sz w:val="28"/>
        </w:rPr>
        <w:t>的容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、一个个</w:t>
      </w:r>
      <w:r>
        <w:rPr>
          <w:rFonts w:ascii="宋体" w:eastAsia="宋体" w:hAnsi="SimSun" w:cs="宋体"/>
          <w:sz w:val="28"/>
        </w:rPr>
        <w:t>懵</w:t>
      </w:r>
      <w:r>
        <w:rPr>
          <w:rFonts w:ascii="宋体" w:eastAsia="宋体" w:hAnsi="MS Mincho" w:cs="宋体"/>
          <w:sz w:val="28"/>
        </w:rPr>
        <w:t>懂的少年。仿佛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走到要告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。三年，那些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声朗朗的清晨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那些披星戴月的夜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；那些运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洒青春的身影，那些相遇</w:t>
      </w:r>
      <w:r>
        <w:rPr>
          <w:rFonts w:ascii="宋体" w:eastAsia="宋体" w:hAnsi="SimSun" w:cs="宋体"/>
          <w:sz w:val="28"/>
        </w:rPr>
        <w:t>时问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的笑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；那一次次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泪盈眶的感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那一</w:t>
      </w:r>
      <w:r>
        <w:rPr>
          <w:rFonts w:ascii="宋体" w:eastAsia="宋体" w:hAnsi="SimSun" w:cs="宋体"/>
          <w:sz w:val="28"/>
        </w:rPr>
        <w:t>张张</w:t>
      </w:r>
      <w:r>
        <w:rPr>
          <w:rFonts w:ascii="宋体" w:eastAsia="宋体" w:hAnsi="MS Mincho" w:cs="宋体"/>
          <w:sz w:val="28"/>
        </w:rPr>
        <w:t>好像永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做不完的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卷</w:t>
      </w:r>
      <w:r>
        <w:rPr>
          <w:rFonts w:ascii="宋体" w:eastAsia="宋体" w:cs="宋体"/>
          <w:sz w:val="28"/>
        </w:rPr>
        <w:t xml:space="preserve"> ,</w:t>
      </w:r>
      <w:r>
        <w:rPr>
          <w:rFonts w:ascii="宋体" w:eastAsia="宋体" w:hAnsi="MS Mincho" w:cs="宋体"/>
          <w:sz w:val="28"/>
        </w:rPr>
        <w:t>都将是停泊在我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心湖中最珍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只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一刻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一同携手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艰险</w:t>
      </w:r>
      <w:r>
        <w:rPr>
          <w:rFonts w:ascii="宋体" w:eastAsia="宋体" w:hAnsi="MS Mincho" w:cs="宋体"/>
          <w:sz w:val="28"/>
        </w:rPr>
        <w:t>同担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雨同舟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向理想的彼岸前行。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的桂冠从来都是用</w:t>
      </w:r>
      <w:r>
        <w:rPr>
          <w:rFonts w:ascii="宋体" w:eastAsia="宋体" w:hAnsi="SimSun" w:cs="宋体"/>
          <w:sz w:val="28"/>
        </w:rPr>
        <w:t>荆</w:t>
      </w:r>
      <w:r>
        <w:rPr>
          <w:rFonts w:ascii="宋体" w:eastAsia="宋体" w:hAnsi="MS Mincho" w:cs="宋体"/>
          <w:sz w:val="28"/>
        </w:rPr>
        <w:t>棘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。最后一百天，机遇与挑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并存，理想与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</w:t>
      </w:r>
      <w:r>
        <w:rPr>
          <w:rFonts w:ascii="宋体" w:eastAsia="宋体" w:hAnsi="SimSun" w:cs="宋体"/>
          <w:sz w:val="28"/>
        </w:rPr>
        <w:t>齐飞</w:t>
      </w:r>
      <w:r>
        <w:rPr>
          <w:rFonts w:ascii="宋体" w:eastAsia="宋体" w:hAnsi="MS Mincho" w:cs="宋体"/>
          <w:sz w:val="28"/>
        </w:rPr>
        <w:t>。一分耕耘，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会有一分收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。即使身在谷底，也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言放弃，年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没有什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不可以。人生不需要彩排，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天都是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直播，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个人都有自己的精彩！同学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，只有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力拼搏，青春才能无怨无悔。正如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云在演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发问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不吃苦，不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斗，你要青春干嘛？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“ </w:t>
      </w:r>
      <w:r>
        <w:rPr>
          <w:rFonts w:ascii="宋体" w:eastAsia="宋体" w:hAnsi="MS Mincho" w:cs="宋体"/>
          <w:sz w:val="28"/>
        </w:rPr>
        <w:t>行百里者半九十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，做事愈接近成功愈困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，愈接近成功愈要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待。接下来的一百天的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有更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格的要求，更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苦的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，甚至更</w:t>
      </w:r>
      <w:r>
        <w:rPr>
          <w:rFonts w:ascii="宋体" w:eastAsia="宋体" w:hAnsi="SimSun" w:cs="宋体"/>
          <w:sz w:val="28"/>
        </w:rPr>
        <w:t>严厉</w:t>
      </w:r>
      <w:r>
        <w:rPr>
          <w:rFonts w:ascii="宋体" w:eastAsia="宋体" w:hAnsi="MS Mincho" w:cs="宋体"/>
          <w:sz w:val="28"/>
        </w:rPr>
        <w:t>的批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相信已</w:t>
      </w:r>
      <w:r>
        <w:rPr>
          <w:rFonts w:ascii="宋体" w:eastAsia="宋体" w:hAnsi="SimSun" w:cs="宋体"/>
          <w:sz w:val="28"/>
        </w:rPr>
        <w:t>经长</w:t>
      </w:r>
      <w:r>
        <w:rPr>
          <w:rFonts w:ascii="宋体" w:eastAsia="宋体" w:hAnsi="MS Mincho" w:cs="宋体"/>
          <w:sz w:val="28"/>
        </w:rPr>
        <w:t>大了的你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理解，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一切都是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能更加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范、更加高效、更快成熟；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能更了解自己、了解高考、更从容的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高考，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能有更加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的明天。同学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，高考将翻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你生命中</w:t>
      </w:r>
      <w:r>
        <w:rPr>
          <w:rFonts w:ascii="宋体" w:eastAsia="宋体" w:hAnsi="SimSun" w:cs="宋体"/>
          <w:sz w:val="28"/>
        </w:rPr>
        <w:t>崭</w:t>
      </w:r>
      <w:r>
        <w:rPr>
          <w:rFonts w:ascii="宋体" w:eastAsia="宋体" w:hAnsi="MS Mincho" w:cs="宋体"/>
          <w:sz w:val="28"/>
        </w:rPr>
        <w:t>新的一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，它会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你的梦想</w:t>
      </w:r>
      <w:r>
        <w:rPr>
          <w:rFonts w:ascii="宋体" w:eastAsia="宋体" w:hAnsi="SimSun" w:cs="宋体"/>
          <w:sz w:val="28"/>
        </w:rPr>
        <w:t>绚丽</w:t>
      </w:r>
      <w:r>
        <w:rPr>
          <w:rFonts w:ascii="宋体" w:eastAsia="宋体" w:hAnsi="MS Mincho" w:cs="宋体"/>
          <w:sz w:val="28"/>
        </w:rPr>
        <w:t>如画，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你的前程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如星，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你的生命完美如歌；而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一切的可能，只有两个字能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帮你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拼搏！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此刻</w:t>
      </w:r>
      <w:r>
        <w:rPr>
          <w:rFonts w:ascii="宋体" w:eastAsia="宋体" w:hAnsi="SimSun" w:cs="宋体"/>
          <w:sz w:val="28"/>
        </w:rPr>
        <w:t>锡</w:t>
      </w:r>
      <w:r>
        <w:rPr>
          <w:rFonts w:ascii="宋体" w:eastAsia="宋体" w:hAnsi="MS Mincho" w:cs="宋体"/>
          <w:sz w:val="28"/>
        </w:rPr>
        <w:t>市六中有如神舟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船的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，就像一枚枚蓄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的神舟火箭，矗立在六中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座巍峨的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射塔架上。百日之后，你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将呼哮着、</w:t>
      </w:r>
      <w:r>
        <w:rPr>
          <w:rFonts w:ascii="宋体" w:eastAsia="宋体" w:hAnsi="SimSun" w:cs="宋体"/>
          <w:sz w:val="28"/>
        </w:rPr>
        <w:t>轰鸣</w:t>
      </w:r>
      <w:r>
        <w:rPr>
          <w:rFonts w:ascii="宋体" w:eastAsia="宋体" w:hAnsi="MS Mincho" w:cs="宋体"/>
          <w:sz w:val="28"/>
        </w:rPr>
        <w:t>着、升</w:t>
      </w:r>
      <w:r>
        <w:rPr>
          <w:rFonts w:ascii="宋体" w:eastAsia="宋体" w:hAnsi="SimSun" w:cs="宋体"/>
          <w:sz w:val="28"/>
        </w:rPr>
        <w:t>腾</w:t>
      </w:r>
      <w:r>
        <w:rPr>
          <w:rFonts w:ascii="宋体" w:eastAsia="宋体" w:hAnsi="MS Mincho" w:cs="宋体"/>
          <w:sz w:val="28"/>
        </w:rPr>
        <w:t>着，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着梦想</w:t>
      </w:r>
      <w:r>
        <w:rPr>
          <w:rFonts w:ascii="宋体" w:eastAsia="宋体" w:hAnsi="SimSun" w:cs="宋体"/>
          <w:sz w:val="28"/>
        </w:rPr>
        <w:t>翱</w:t>
      </w:r>
      <w:r>
        <w:rPr>
          <w:rFonts w:ascii="宋体" w:eastAsia="宋体" w:hAnsi="MS Mincho" w:cs="宋体"/>
          <w:sz w:val="28"/>
        </w:rPr>
        <w:t>翔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空！在此，我代表高三年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全体教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师郑</w:t>
      </w:r>
      <w:r>
        <w:rPr>
          <w:rFonts w:ascii="宋体" w:eastAsia="宋体" w:hAnsi="MS Mincho" w:cs="宋体"/>
          <w:sz w:val="28"/>
        </w:rPr>
        <w:t>重承</w:t>
      </w:r>
      <w:r>
        <w:rPr>
          <w:rFonts w:ascii="宋体" w:eastAsia="宋体" w:hAnsi="SimSun" w:cs="宋体"/>
          <w:sz w:val="28"/>
        </w:rPr>
        <w:t>诺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将精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合作、科学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考、全力以赴、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尽所有与你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并肩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斗。在你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出征之前，我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友；在你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蓄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航；在你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展翅</w:t>
      </w:r>
      <w:r>
        <w:rPr>
          <w:rFonts w:ascii="宋体" w:eastAsia="宋体" w:hAnsi="SimSun" w:cs="宋体"/>
          <w:sz w:val="28"/>
        </w:rPr>
        <w:t>腾飞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的后盾！你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是幸福的，我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就是快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；你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就是欣慰的；你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是成功的，我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才是最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共同努力，</w:t>
      </w:r>
      <w:r>
        <w:rPr>
          <w:rFonts w:ascii="宋体" w:eastAsia="宋体" w:hAnsi="SimSun" w:cs="宋体"/>
          <w:sz w:val="28"/>
        </w:rPr>
        <w:t>让这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天成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激情燃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天，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拼搏的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天，更是梦想成真、奇迹迭出的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天。我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相信，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一滴汗水和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一份付出，都会交</w:t>
      </w:r>
      <w:r>
        <w:rPr>
          <w:rFonts w:ascii="宋体" w:eastAsia="宋体" w:hAnsi="SimSun" w:cs="宋体"/>
          <w:sz w:val="28"/>
        </w:rPr>
        <w:t>织</w:t>
      </w:r>
      <w:r>
        <w:rPr>
          <w:rFonts w:ascii="宋体" w:eastAsia="宋体" w:hAnsi="MS Mincho" w:cs="宋体"/>
          <w:sz w:val="28"/>
        </w:rPr>
        <w:t>成那</w:t>
      </w:r>
      <w:r>
        <w:rPr>
          <w:rFonts w:ascii="宋体" w:eastAsia="宋体" w:hAnsi="SimSun" w:cs="宋体"/>
          <w:sz w:val="28"/>
        </w:rPr>
        <w:t>绚丽</w:t>
      </w:r>
      <w:r>
        <w:rPr>
          <w:rFonts w:ascii="宋体" w:eastAsia="宋体" w:hAnsi="MS Mincho" w:cs="宋体"/>
          <w:sz w:val="28"/>
        </w:rPr>
        <w:t>的双翼，在六月破</w:t>
      </w:r>
      <w:r>
        <w:rPr>
          <w:rFonts w:ascii="宋体" w:eastAsia="宋体" w:hAnsi="SimSun" w:cs="宋体"/>
          <w:sz w:val="28"/>
        </w:rPr>
        <w:t>茧</w:t>
      </w:r>
      <w:r>
        <w:rPr>
          <w:rFonts w:ascii="宋体" w:eastAsia="宋体" w:hAnsi="MS Mincho" w:cs="宋体"/>
          <w:sz w:val="28"/>
        </w:rPr>
        <w:t>而出，在梦想的舞台上，</w:t>
      </w:r>
      <w:r>
        <w:rPr>
          <w:rFonts w:ascii="宋体" w:eastAsia="宋体" w:hAnsi="SimSun" w:cs="宋体"/>
          <w:sz w:val="28"/>
        </w:rPr>
        <w:t>绽</w:t>
      </w:r>
      <w:r>
        <w:rPr>
          <w:rFonts w:ascii="宋体" w:eastAsia="宋体" w:hAnsi="MS Mincho" w:cs="宋体"/>
          <w:sz w:val="28"/>
        </w:rPr>
        <w:t>放异彩。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高考百日会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，振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精神，</w:t>
      </w:r>
      <w:r>
        <w:rPr>
          <w:rFonts w:ascii="宋体" w:eastAsia="宋体" w:hAnsi="SimSun" w:cs="宋体"/>
          <w:sz w:val="28"/>
        </w:rPr>
        <w:t>满怀</w:t>
      </w:r>
      <w:r>
        <w:rPr>
          <w:rFonts w:ascii="宋体" w:eastAsia="宋体" w:hAnsi="MS Mincho" w:cs="宋体"/>
          <w:sz w:val="28"/>
        </w:rPr>
        <w:t>信心，勇者必能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人生几回打拼，昂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斗志，竭尽全力，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拼才会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衷心祝愿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届高三全体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生身体健康、心想事成！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祝愿第六中学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年高考勇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佳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，再</w:t>
      </w:r>
      <w:r>
        <w:rPr>
          <w:rFonts w:ascii="宋体" w:eastAsia="宋体" w:hAnsi="SimSun" w:cs="宋体"/>
          <w:sz w:val="28"/>
        </w:rPr>
        <w:t>铸辉</w:t>
      </w:r>
      <w:r>
        <w:rPr>
          <w:rFonts w:ascii="宋体" w:eastAsia="宋体" w:hAnsi="MS Mincho" w:cs="宋体"/>
          <w:sz w:val="28"/>
        </w:rPr>
        <w:t>煌！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高考百日誓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大会教</w:t>
      </w:r>
      <w:r>
        <w:rPr>
          <w:rFonts w:ascii="宋体" w:eastAsia="宋体" w:hAnsi="SimSun" w:cs="宋体"/>
          <w:i w:val="0"/>
          <w:iCs w:val="0"/>
          <w:sz w:val="28"/>
        </w:rPr>
        <w:t>师发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尊敬的同事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高三年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的青</w:t>
      </w:r>
      <w:r>
        <w:rPr>
          <w:rFonts w:ascii="宋体" w:eastAsia="宋体" w:hAnsi="SimSun" w:cs="宋体"/>
          <w:sz w:val="28"/>
        </w:rPr>
        <w:t>睐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退休的老教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能作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高三老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的代表，在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届高考百日冲刺誓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大会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的老校友和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的我深感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我也深知作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理科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新班班主任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肩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的重任。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一年一度的高考百日冲刺誓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大会，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青春梦想的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令，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人生志气的</w:t>
      </w:r>
      <w:r>
        <w:rPr>
          <w:rFonts w:ascii="宋体" w:eastAsia="宋体" w:hAnsi="SimSun" w:cs="宋体"/>
          <w:sz w:val="28"/>
        </w:rPr>
        <w:t>进军</w:t>
      </w:r>
      <w:r>
        <w:rPr>
          <w:rFonts w:ascii="宋体" w:eastAsia="宋体" w:hAnsi="MS Mincho" w:cs="宋体"/>
          <w:sz w:val="28"/>
        </w:rPr>
        <w:t>号，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是表学子必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豪情的</w:t>
      </w:r>
      <w:r>
        <w:rPr>
          <w:rFonts w:ascii="宋体" w:eastAsia="宋体" w:hAnsi="SimSun" w:cs="宋体"/>
          <w:sz w:val="28"/>
        </w:rPr>
        <w:t>铿锵</w:t>
      </w:r>
      <w:r>
        <w:rPr>
          <w:rFonts w:ascii="宋体" w:eastAsia="宋体" w:hAnsi="MS Mincho" w:cs="宋体"/>
          <w:sz w:val="28"/>
        </w:rPr>
        <w:t>曲！我</w:t>
      </w:r>
      <w:r>
        <w:rPr>
          <w:rFonts w:ascii="宋体" w:eastAsia="宋体" w:hAnsi="SimSun" w:cs="宋体"/>
          <w:sz w:val="28"/>
        </w:rPr>
        <w:t>谨</w:t>
      </w:r>
      <w:r>
        <w:rPr>
          <w:rFonts w:ascii="宋体" w:eastAsia="宋体" w:hAnsi="MS Mincho" w:cs="宋体"/>
          <w:sz w:val="28"/>
        </w:rPr>
        <w:t>代表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届全体高三老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向同学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致以春天的祝福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行教育制度下，从某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，高考，是考生公平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争的大平台，是决定人生道路的分水</w:t>
      </w:r>
      <w:r>
        <w:rPr>
          <w:rFonts w:ascii="宋体" w:eastAsia="宋体" w:hAnsi="SimSun" w:cs="宋体"/>
          <w:sz w:val="28"/>
        </w:rPr>
        <w:t>岭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青春梦想的天</w:t>
      </w:r>
      <w:r>
        <w:rPr>
          <w:rFonts w:ascii="宋体" w:eastAsia="宋体" w:hAnsi="SimSun" w:cs="宋体"/>
          <w:sz w:val="28"/>
        </w:rPr>
        <w:t>门关</w:t>
      </w:r>
      <w:r>
        <w:rPr>
          <w:rFonts w:ascii="宋体" w:eastAsia="宋体" w:hAnsi="MS Mincho" w:cs="宋体"/>
          <w:sz w:val="28"/>
        </w:rPr>
        <w:t>，是展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学子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力的大</w:t>
      </w:r>
      <w:r>
        <w:rPr>
          <w:rFonts w:ascii="宋体" w:eastAsia="宋体" w:hAnsi="SimSun" w:cs="宋体"/>
          <w:sz w:val="28"/>
        </w:rPr>
        <w:t>龙门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次高考，我</w:t>
      </w:r>
      <w:r>
        <w:rPr>
          <w:rFonts w:ascii="宋体" w:eastAsia="宋体" w:hAnsi="SimSun" w:cs="宋体"/>
          <w:sz w:val="28"/>
        </w:rPr>
        <w:t>们历炼</w:t>
      </w:r>
      <w:r>
        <w:rPr>
          <w:rFonts w:ascii="宋体" w:eastAsia="宋体" w:hAnsi="MS Mincho" w:cs="宋体"/>
          <w:sz w:val="28"/>
        </w:rPr>
        <w:t>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了整整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年。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个春秋，我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流了多少汗水，花了多少精力和心思去</w:t>
      </w:r>
      <w:r>
        <w:rPr>
          <w:rFonts w:ascii="宋体" w:eastAsia="宋体" w:hAnsi="SimSun" w:cs="宋体"/>
          <w:sz w:val="28"/>
        </w:rPr>
        <w:t>锻铸</w:t>
      </w:r>
      <w:r>
        <w:rPr>
          <w:rFonts w:ascii="宋体" w:eastAsia="宋体" w:hAnsi="MS Mincho" w:cs="宋体"/>
          <w:sz w:val="28"/>
        </w:rPr>
        <w:t>智慧的利</w:t>
      </w:r>
      <w:r>
        <w:rPr>
          <w:rFonts w:ascii="宋体" w:eastAsia="宋体" w:hAnsi="SimSun" w:cs="宋体"/>
          <w:sz w:val="28"/>
        </w:rPr>
        <w:t>剑</w:t>
      </w:r>
      <w:r>
        <w:rPr>
          <w:rFonts w:ascii="宋体" w:eastAsia="宋体" w:hAnsi="MS Mincho" w:cs="宋体"/>
          <w:sz w:val="28"/>
        </w:rPr>
        <w:t>，苦</w:t>
      </w:r>
      <w:r>
        <w:rPr>
          <w:rFonts w:ascii="宋体" w:eastAsia="宋体" w:hAnsi="SimSun" w:cs="宋体"/>
          <w:sz w:val="28"/>
        </w:rPr>
        <w:t>炼过</w:t>
      </w:r>
      <w:r>
        <w:rPr>
          <w:rFonts w:ascii="宋体" w:eastAsia="宋体" w:hAnsi="MS Mincho" w:cs="宋体"/>
          <w:sz w:val="28"/>
        </w:rPr>
        <w:t>硬的本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的就是在高考</w:t>
      </w:r>
      <w:r>
        <w:rPr>
          <w:rFonts w:ascii="宋体" w:eastAsia="宋体" w:hAnsi="SimSun" w:cs="宋体"/>
          <w:sz w:val="28"/>
        </w:rPr>
        <w:t>战场</w:t>
      </w:r>
      <w:r>
        <w:rPr>
          <w:rFonts w:ascii="宋体" w:eastAsia="宋体" w:hAnsi="MS Mincho" w:cs="宋体"/>
          <w:sz w:val="28"/>
        </w:rPr>
        <w:t>上能</w:t>
      </w:r>
      <w:r>
        <w:rPr>
          <w:rFonts w:ascii="宋体" w:eastAsia="宋体" w:hAnsi="SimSun" w:cs="宋体"/>
          <w:sz w:val="28"/>
        </w:rPr>
        <w:t>过关斩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夺</w:t>
      </w:r>
      <w:r>
        <w:rPr>
          <w:rFonts w:ascii="宋体" w:eastAsia="宋体" w:hAnsi="MS Mincho" w:cs="宋体"/>
          <w:sz w:val="28"/>
        </w:rPr>
        <w:t>桂冠。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个寒暑，我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在求知的羊</w:t>
      </w:r>
      <w:r>
        <w:rPr>
          <w:rFonts w:ascii="宋体" w:eastAsia="宋体" w:hAnsi="SimSun" w:cs="宋体"/>
          <w:sz w:val="28"/>
        </w:rPr>
        <w:t>肠</w:t>
      </w:r>
      <w:r>
        <w:rPr>
          <w:rFonts w:ascii="宋体" w:eastAsia="宋体" w:hAnsi="MS Mincho" w:cs="宋体"/>
          <w:sz w:val="28"/>
        </w:rPr>
        <w:t>小道上</w:t>
      </w:r>
      <w:r>
        <w:rPr>
          <w:rFonts w:ascii="宋体" w:eastAsia="宋体" w:hAnsi="SimSun" w:cs="宋体"/>
          <w:sz w:val="28"/>
        </w:rPr>
        <w:t>艰难</w:t>
      </w:r>
      <w:r>
        <w:rPr>
          <w:rFonts w:ascii="宋体" w:eastAsia="宋体" w:hAnsi="MS Mincho" w:cs="宋体"/>
          <w:sz w:val="28"/>
        </w:rPr>
        <w:t>跋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，翻越一道道学</w:t>
      </w:r>
      <w:r>
        <w:rPr>
          <w:rFonts w:ascii="宋体" w:eastAsia="宋体" w:hAnsi="SimSun" w:cs="宋体"/>
          <w:sz w:val="28"/>
        </w:rPr>
        <w:t>习难关</w:t>
      </w:r>
      <w:r>
        <w:rPr>
          <w:rFonts w:ascii="宋体" w:eastAsia="宋体" w:hAnsi="MS Mincho" w:cs="宋体"/>
          <w:sz w:val="28"/>
        </w:rPr>
        <w:t>，攻克一座座知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堡</w:t>
      </w:r>
      <w:r>
        <w:rPr>
          <w:rFonts w:ascii="宋体" w:eastAsia="宋体" w:hAnsi="SimSun" w:cs="宋体"/>
          <w:sz w:val="28"/>
        </w:rPr>
        <w:t>垒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力，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就是能登上高考金榜慰平生。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在，离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年期盼的决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决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剩下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天，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鞭策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，百米冲刺</w:t>
      </w:r>
      <w:r>
        <w:rPr>
          <w:rFonts w:ascii="宋体" w:eastAsia="宋体" w:hAnsi="SimSun" w:cs="宋体"/>
          <w:sz w:val="28"/>
        </w:rPr>
        <w:t>闯</w:t>
      </w:r>
      <w:r>
        <w:rPr>
          <w:rFonts w:ascii="宋体" w:eastAsia="宋体" w:hAnsi="MS Mincho" w:cs="宋体"/>
          <w:sz w:val="28"/>
        </w:rPr>
        <w:t>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一搏了。</w:t>
      </w:r>
      <w:r>
        <w:rPr>
          <w:rFonts w:ascii="宋体" w:eastAsia="宋体" w:hAnsi="SimSun" w:cs="宋体"/>
          <w:sz w:val="28"/>
        </w:rPr>
        <w:t>临阵</w:t>
      </w:r>
      <w:r>
        <w:rPr>
          <w:rFonts w:ascii="宋体" w:eastAsia="宋体" w:hAnsi="MS Mincho" w:cs="宋体"/>
          <w:sz w:val="28"/>
        </w:rPr>
        <w:t>磨</w:t>
      </w:r>
      <w:r>
        <w:rPr>
          <w:rFonts w:ascii="宋体" w:eastAsia="宋体" w:hAnsi="SimSun" w:cs="宋体"/>
          <w:sz w:val="28"/>
        </w:rPr>
        <w:t>剑</w:t>
      </w:r>
      <w:r>
        <w:rPr>
          <w:rFonts w:ascii="宋体" w:eastAsia="宋体" w:hAnsi="MS Mincho" w:cs="宋体"/>
          <w:sz w:val="28"/>
        </w:rPr>
        <w:t>，不利也亮；</w:t>
      </w:r>
      <w:r>
        <w:rPr>
          <w:rFonts w:ascii="宋体" w:eastAsia="宋体" w:hAnsi="SimSun" w:cs="宋体"/>
          <w:sz w:val="28"/>
        </w:rPr>
        <w:t>临关</w:t>
      </w:r>
      <w:r>
        <w:rPr>
          <w:rFonts w:ascii="宋体" w:eastAsia="宋体" w:hAnsi="MS Mincho" w:cs="宋体"/>
          <w:sz w:val="28"/>
        </w:rPr>
        <w:t>策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，不武也威。珍惜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天，相信同学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能精神</w:t>
      </w:r>
      <w:r>
        <w:rPr>
          <w:rFonts w:ascii="宋体" w:eastAsia="宋体" w:hAnsi="SimSun" w:cs="宋体"/>
          <w:sz w:val="28"/>
        </w:rPr>
        <w:t>饱满</w:t>
      </w:r>
      <w:r>
        <w:rPr>
          <w:rFonts w:ascii="宋体" w:eastAsia="宋体" w:hAnsi="MS Mincho" w:cs="宋体"/>
          <w:sz w:val="28"/>
        </w:rPr>
        <w:t>地跨越高中最后的征程，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青春梦想，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人生志气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我要跟大家分享的第一句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是：志当存高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，心中有自信。有人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，梦想是</w:t>
      </w:r>
      <w:r>
        <w:rPr>
          <w:rFonts w:ascii="宋体" w:eastAsia="宋体" w:hAnsi="SimSun" w:cs="宋体"/>
          <w:sz w:val="28"/>
        </w:rPr>
        <w:t>邮</w:t>
      </w:r>
      <w:r>
        <w:rPr>
          <w:rFonts w:ascii="宋体" w:eastAsia="宋体" w:hAnsi="MS Mincho" w:cs="宋体"/>
          <w:sz w:val="28"/>
        </w:rPr>
        <w:t>票，你把它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在哪，它就能把你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到哪。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富含哲理。同学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你的梦想或者目</w:t>
      </w:r>
      <w:r>
        <w:rPr>
          <w:rFonts w:ascii="宋体" w:eastAsia="宋体" w:hAnsi="SimSun" w:cs="宋体"/>
          <w:sz w:val="28"/>
        </w:rPr>
        <w:t>标应该</w:t>
      </w:r>
      <w:r>
        <w:rPr>
          <w:rFonts w:ascii="宋体" w:eastAsia="宋体" w:hAnsi="MS Mincho" w:cs="宋体"/>
          <w:sz w:val="28"/>
        </w:rPr>
        <w:t>是清晰而且稍稍超出你的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能力的，能考一本的同学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朝</w:t>
      </w:r>
      <w:r>
        <w:rPr>
          <w:rFonts w:ascii="宋体" w:eastAsia="宋体" w:cs="宋体"/>
          <w:sz w:val="28"/>
        </w:rPr>
        <w:t>620</w:t>
      </w:r>
      <w:r>
        <w:rPr>
          <w:rFonts w:ascii="宋体" w:eastAsia="宋体" w:hAnsi="MS Mincho" w:cs="宋体"/>
          <w:sz w:val="28"/>
        </w:rPr>
        <w:t>分以上</w:t>
      </w:r>
      <w:r>
        <w:rPr>
          <w:rFonts w:ascii="宋体" w:eastAsia="宋体" w:hAnsi="SimSun" w:cs="宋体"/>
          <w:sz w:val="28"/>
        </w:rPr>
        <w:t>进发</w:t>
      </w:r>
      <w:r>
        <w:rPr>
          <w:rFonts w:ascii="宋体" w:eastAsia="宋体" w:hAnsi="MS Mincho" w:cs="宋体"/>
          <w:sz w:val="28"/>
        </w:rPr>
        <w:t>，能考二本的同学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瞄准一本，能考三本的同学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力求二本，能考</w:t>
      </w:r>
      <w:r>
        <w:rPr>
          <w:rFonts w:ascii="宋体" w:eastAsia="宋体" w:cs="宋体"/>
          <w:sz w:val="28"/>
        </w:rPr>
        <w:t>430</w:t>
      </w:r>
      <w:r>
        <w:rPr>
          <w:rFonts w:ascii="宋体" w:eastAsia="宋体" w:hAnsi="MS Mincho" w:cs="宋体"/>
          <w:sz w:val="28"/>
        </w:rPr>
        <w:t>分的同学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争取三本，其他的同学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争取上好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科，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人人都有追求，人人都有事可做。我已</w:t>
      </w:r>
      <w:r>
        <w:rPr>
          <w:rFonts w:ascii="宋体" w:eastAsia="宋体" w:hAnsi="SimSun" w:cs="宋体"/>
          <w:sz w:val="28"/>
        </w:rPr>
        <w:t>经记</w:t>
      </w:r>
      <w:r>
        <w:rPr>
          <w:rFonts w:ascii="宋体" w:eastAsia="宋体" w:hAnsi="MS Mincho" w:cs="宋体"/>
          <w:sz w:val="28"/>
        </w:rPr>
        <w:t>不清我担任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多少届高三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班的班主任，我只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一届都会鼓励我的学生，上大学</w:t>
      </w:r>
      <w:r>
        <w:rPr>
          <w:rFonts w:ascii="宋体" w:eastAsia="宋体" w:hAnsi="SimSun" w:cs="宋体"/>
          <w:sz w:val="28"/>
        </w:rPr>
        <w:t>应选择</w:t>
      </w:r>
      <w:r>
        <w:rPr>
          <w:rFonts w:ascii="宋体" w:eastAsia="宋体" w:hAnsi="MS Mincho" w:cs="宋体"/>
          <w:sz w:val="28"/>
        </w:rPr>
        <w:t>大城市，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考好学校，</w:t>
      </w:r>
      <w:r>
        <w:rPr>
          <w:rFonts w:ascii="宋体" w:eastAsia="宋体" w:hAnsi="SimSun" w:cs="宋体"/>
          <w:sz w:val="28"/>
        </w:rPr>
        <w:t>应选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，哪怕是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科。有了清晰明确的目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，就会有不折不</w:t>
      </w:r>
      <w:r>
        <w:rPr>
          <w:rFonts w:ascii="宋体" w:eastAsia="宋体" w:hAnsi="SimSun" w:cs="宋体"/>
          <w:sz w:val="28"/>
        </w:rPr>
        <w:t>挠</w:t>
      </w:r>
      <w:r>
        <w:rPr>
          <w:rFonts w:ascii="宋体" w:eastAsia="宋体" w:hAnsi="MS Mincho" w:cs="宋体"/>
          <w:sz w:val="28"/>
        </w:rPr>
        <w:t>的意志，就会有在黑暗中前行的勇气，目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是一把明亮的火炬。当然，一个人的梦想能寄多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要看你付了多少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邮费</w:t>
      </w:r>
      <w:r>
        <w:rPr>
          <w:rFonts w:ascii="宋体" w:eastAsia="宋体" w:hAnsi="MS Mincho" w:cs="宋体"/>
          <w:sz w:val="28"/>
        </w:rPr>
        <w:t>。而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天正是你</w:t>
      </w:r>
      <w:r>
        <w:rPr>
          <w:rFonts w:ascii="宋体" w:eastAsia="宋体" w:hAnsi="SimSun" w:cs="宋体"/>
          <w:sz w:val="28"/>
        </w:rPr>
        <w:t>积攒邮费</w:t>
      </w:r>
      <w:r>
        <w:rPr>
          <w:rFonts w:ascii="宋体" w:eastAsia="宋体" w:hAnsi="MS Mincho" w:cs="宋体"/>
          <w:sz w:val="28"/>
        </w:rPr>
        <w:t>的最后</w:t>
      </w:r>
      <w:r>
        <w:rPr>
          <w:rFonts w:ascii="宋体" w:eastAsia="宋体" w:hAnsi="SimSun" w:cs="宋体"/>
          <w:sz w:val="28"/>
        </w:rPr>
        <w:t>关键时</w:t>
      </w:r>
      <w:r>
        <w:rPr>
          <w:rFonts w:ascii="宋体" w:eastAsia="宋体" w:hAnsi="MS Mincho" w:cs="宋体"/>
          <w:sz w:val="28"/>
        </w:rPr>
        <w:t>刻。要相信自己，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的毅力可以征服世界上任何一座高峰；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的意志，能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熔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地球上任何一</w:t>
      </w:r>
      <w:r>
        <w:rPr>
          <w:rFonts w:ascii="宋体" w:eastAsia="宋体" w:hAnsi="SimSun" w:cs="宋体"/>
          <w:sz w:val="28"/>
        </w:rPr>
        <w:t>块顽铁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可能有的同学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天太短了，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得自己已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基本定型了。我想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住我要与大家分享的第二句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：一件事无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太早或太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，都不会阻</w:t>
      </w:r>
      <w:r>
        <w:rPr>
          <w:rFonts w:ascii="宋体" w:eastAsia="宋体" w:hAnsi="SimSun" w:cs="宋体"/>
          <w:sz w:val="28"/>
        </w:rPr>
        <w:t>拦</w:t>
      </w:r>
      <w:r>
        <w:rPr>
          <w:rFonts w:ascii="宋体" w:eastAsia="宋体" w:hAnsi="MS Mincho" w:cs="宋体"/>
          <w:sz w:val="28"/>
        </w:rPr>
        <w:t>你成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你想成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的那个人。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程没有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的限制，只要你想，随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都可以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始。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得我参加高考的</w:t>
      </w:r>
      <w:r>
        <w:rPr>
          <w:rFonts w:ascii="宋体" w:eastAsia="宋体" w:cs="宋体"/>
          <w:sz w:val="28"/>
        </w:rPr>
        <w:t>1977</w:t>
      </w:r>
      <w:r>
        <w:rPr>
          <w:rFonts w:ascii="宋体" w:eastAsia="宋体" w:hAnsi="MS Mincho" w:cs="宋体"/>
          <w:sz w:val="28"/>
        </w:rPr>
        <w:t>年，身居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穷乡</w:t>
      </w:r>
      <w:r>
        <w:rPr>
          <w:rFonts w:ascii="宋体" w:eastAsia="宋体" w:hAnsi="MS Mincho" w:cs="宋体"/>
          <w:sz w:val="28"/>
        </w:rPr>
        <w:t>僻壤的我得知可以凭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力参加公平高考的消息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，离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考只有一个星期了，我当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是小学的民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，白天包干一个班的教学任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，只有挑灯夜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，就是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，使我走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的行列，成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一位高中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，站了整整</w:t>
      </w:r>
      <w:r>
        <w:rPr>
          <w:rFonts w:ascii="宋体" w:eastAsia="宋体" w:cs="宋体"/>
          <w:sz w:val="28"/>
        </w:rPr>
        <w:t>38</w:t>
      </w:r>
      <w:r>
        <w:rPr>
          <w:rFonts w:ascii="宋体" w:eastAsia="宋体" w:hAnsi="MS Mincho" w:cs="宋体"/>
          <w:sz w:val="28"/>
        </w:rPr>
        <w:t>年的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真的不是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，信念、决心、勇气完全可以</w:t>
      </w:r>
      <w:r>
        <w:rPr>
          <w:rFonts w:ascii="宋体" w:eastAsia="宋体" w:hAnsi="SimSun" w:cs="宋体"/>
          <w:sz w:val="28"/>
        </w:rPr>
        <w:t>战胜</w:t>
      </w:r>
      <w:r>
        <w:rPr>
          <w:rFonts w:ascii="宋体" w:eastAsia="宋体" w:hAnsi="MS Mincho" w:cs="宋体"/>
          <w:sz w:val="28"/>
        </w:rPr>
        <w:t>一切。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我想与同学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分享的第三句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是：路永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在脚下。人生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得几回搏，青春，理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是拿来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斗的，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能比在十七八</w:t>
      </w:r>
      <w:r>
        <w:rPr>
          <w:rFonts w:ascii="宋体" w:eastAsia="宋体" w:hAnsi="SimSun" w:cs="宋体"/>
          <w:sz w:val="28"/>
        </w:rPr>
        <w:t>岁奋</w:t>
      </w:r>
      <w:r>
        <w:rPr>
          <w:rFonts w:ascii="宋体" w:eastAsia="宋体" w:hAnsi="MS Mincho" w:cs="宋体"/>
          <w:sz w:val="28"/>
        </w:rPr>
        <w:t>斗一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人幸福呢？无路可走的情况，只有弱者会遇到，真正的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者，脚下任何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候都有路。我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不能改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起点，相信通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努力拼搏，我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一定能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与母校的不解之</w:t>
      </w:r>
      <w:r>
        <w:rPr>
          <w:rFonts w:ascii="宋体" w:eastAsia="宋体" w:hAnsi="SimSun" w:cs="宋体"/>
          <w:sz w:val="28"/>
        </w:rPr>
        <w:t>缘让</w:t>
      </w:r>
      <w:r>
        <w:rPr>
          <w:rFonts w:ascii="宋体" w:eastAsia="宋体" w:hAnsi="MS Mincho" w:cs="宋体"/>
          <w:sz w:val="28"/>
        </w:rPr>
        <w:t>我在退休后有幸陪伴大家一同走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生命中最亮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时节</w:t>
      </w:r>
      <w:r>
        <w:rPr>
          <w:rFonts w:ascii="宋体" w:eastAsia="宋体" w:hAnsi="MS Mincho" w:cs="宋体"/>
          <w:sz w:val="28"/>
        </w:rPr>
        <w:t>。在最后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天的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大家有更苛刻的要求，更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苦的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，更</w:t>
      </w:r>
      <w:r>
        <w:rPr>
          <w:rFonts w:ascii="宋体" w:eastAsia="宋体" w:hAnsi="SimSun" w:cs="宋体"/>
          <w:sz w:val="28"/>
        </w:rPr>
        <w:t>严厉</w:t>
      </w:r>
      <w:r>
        <w:rPr>
          <w:rFonts w:ascii="宋体" w:eastAsia="宋体" w:hAnsi="MS Mincho" w:cs="宋体"/>
          <w:sz w:val="28"/>
        </w:rPr>
        <w:t>的批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。但</w:t>
      </w:r>
      <w:r>
        <w:rPr>
          <w:rFonts w:ascii="宋体" w:eastAsia="宋体" w:hAnsi="SimSun" w:cs="宋体"/>
          <w:sz w:val="28"/>
        </w:rPr>
        <w:t>请记</w:t>
      </w:r>
      <w:r>
        <w:rPr>
          <w:rFonts w:ascii="宋体" w:eastAsia="宋体" w:hAnsi="MS Mincho" w:cs="宋体"/>
          <w:sz w:val="28"/>
        </w:rPr>
        <w:t>住，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一切都是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能更快成熟、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拔萃、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能有更加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的明天。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：在高考的最后冲刺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段，希望大家一定要牢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二字，摒弃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念，耐住寂寞。不</w:t>
      </w:r>
      <w:r>
        <w:rPr>
          <w:rFonts w:ascii="宋体" w:eastAsia="宋体" w:hAnsi="SimSun" w:cs="宋体"/>
          <w:sz w:val="28"/>
        </w:rPr>
        <w:t>仅课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认认</w:t>
      </w:r>
      <w:r>
        <w:rPr>
          <w:rFonts w:ascii="宋体" w:eastAsia="宋体" w:hAnsi="MS Mincho" w:cs="宋体"/>
          <w:sz w:val="28"/>
        </w:rPr>
        <w:t>真真地听，作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认认</w:t>
      </w:r>
      <w:r>
        <w:rPr>
          <w:rFonts w:ascii="宋体" w:eastAsia="宋体" w:hAnsi="MS Mincho" w:cs="宋体"/>
          <w:sz w:val="28"/>
        </w:rPr>
        <w:t>真真地做，考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认认</w:t>
      </w:r>
      <w:r>
        <w:rPr>
          <w:rFonts w:ascii="宋体" w:eastAsia="宋体" w:hAnsi="MS Mincho" w:cs="宋体"/>
          <w:sz w:val="28"/>
        </w:rPr>
        <w:t>真真地考，而且地也要</w:t>
      </w:r>
      <w:r>
        <w:rPr>
          <w:rFonts w:ascii="宋体" w:eastAsia="宋体" w:hAnsi="SimSun" w:cs="宋体"/>
          <w:sz w:val="28"/>
        </w:rPr>
        <w:t>认认</w:t>
      </w:r>
      <w:r>
        <w:rPr>
          <w:rFonts w:ascii="宋体" w:eastAsia="宋体" w:hAnsi="MS Mincho" w:cs="宋体"/>
          <w:sz w:val="28"/>
        </w:rPr>
        <w:t>真真地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，被子也要</w:t>
      </w:r>
      <w:r>
        <w:rPr>
          <w:rFonts w:ascii="宋体" w:eastAsia="宋体" w:hAnsi="SimSun" w:cs="宋体"/>
          <w:sz w:val="28"/>
        </w:rPr>
        <w:t>认认</w:t>
      </w:r>
      <w:r>
        <w:rPr>
          <w:rFonts w:ascii="宋体" w:eastAsia="宋体" w:hAnsi="MS Mincho" w:cs="宋体"/>
          <w:sz w:val="28"/>
        </w:rPr>
        <w:t>真真地叠，跑操也要</w:t>
      </w:r>
      <w:r>
        <w:rPr>
          <w:rFonts w:ascii="宋体" w:eastAsia="宋体" w:hAnsi="SimSun" w:cs="宋体"/>
          <w:sz w:val="28"/>
        </w:rPr>
        <w:t>认认</w:t>
      </w:r>
      <w:r>
        <w:rPr>
          <w:rFonts w:ascii="宋体" w:eastAsia="宋体" w:hAnsi="MS Mincho" w:cs="宋体"/>
          <w:sz w:val="28"/>
        </w:rPr>
        <w:t>真真地跑。排除一切干</w:t>
      </w:r>
      <w:r>
        <w:rPr>
          <w:rFonts w:ascii="宋体" w:eastAsia="宋体" w:hAnsi="SimSun" w:cs="宋体"/>
          <w:sz w:val="28"/>
        </w:rPr>
        <w:t>扰</w:t>
      </w:r>
      <w:r>
        <w:rPr>
          <w:rFonts w:ascii="宋体" w:eastAsia="宋体" w:hAnsi="MS Mincho" w:cs="宋体"/>
          <w:sz w:val="28"/>
        </w:rPr>
        <w:t>，挑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一切困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一切能量，注重知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的整合与梳理，多一份理智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弱科，少一点空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事。</w:t>
      </w:r>
      <w:r>
        <w:rPr>
          <w:rFonts w:ascii="宋体" w:eastAsia="宋体" w:hAnsi="SimSun" w:cs="宋体"/>
          <w:sz w:val="28"/>
        </w:rPr>
        <w:t>桩桩</w:t>
      </w:r>
      <w:r>
        <w:rPr>
          <w:rFonts w:ascii="宋体" w:eastAsia="宋体" w:hAnsi="MS Mincho" w:cs="宋体"/>
          <w:sz w:val="28"/>
        </w:rPr>
        <w:t>件件的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真会内化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，帮助大家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得高考的成功，以至将来事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的成功。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冰雪消融，化作千</w:t>
      </w:r>
      <w:r>
        <w:rPr>
          <w:rFonts w:ascii="宋体" w:eastAsia="宋体" w:hAnsi="SimSun" w:cs="宋体"/>
          <w:sz w:val="28"/>
        </w:rPr>
        <w:t>顷</w:t>
      </w:r>
      <w:r>
        <w:rPr>
          <w:rFonts w:ascii="宋体" w:eastAsia="宋体" w:hAnsi="MS Mincho" w:cs="宋体"/>
          <w:sz w:val="28"/>
        </w:rPr>
        <w:t>碧波；琅琅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声，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锦绣</w:t>
      </w:r>
      <w:r>
        <w:rPr>
          <w:rFonts w:ascii="宋体" w:eastAsia="宋体" w:hAnsi="MS Mincho" w:cs="宋体"/>
          <w:sz w:val="28"/>
        </w:rPr>
        <w:t>前程。同学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：人生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得几回搏，青春不搏待何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？百日鏖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勇者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，拼将全力</w:t>
      </w:r>
      <w:r>
        <w:rPr>
          <w:rFonts w:ascii="宋体" w:eastAsia="宋体" w:hAnsi="SimSun" w:cs="宋体"/>
          <w:sz w:val="28"/>
        </w:rPr>
        <w:t>创辉</w:t>
      </w:r>
      <w:r>
        <w:rPr>
          <w:rFonts w:ascii="宋体" w:eastAsia="宋体" w:hAnsi="MS Mincho" w:cs="宋体"/>
          <w:sz w:val="28"/>
        </w:rPr>
        <w:t>煌！今年正逢我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的母校建校</w:t>
      </w:r>
      <w:r>
        <w:rPr>
          <w:rFonts w:ascii="宋体" w:eastAsia="宋体" w:cs="宋体"/>
          <w:sz w:val="28"/>
        </w:rPr>
        <w:t>60</w:t>
      </w:r>
      <w:r>
        <w:rPr>
          <w:rFonts w:ascii="宋体" w:eastAsia="宋体" w:hAnsi="MS Mincho" w:cs="宋体"/>
          <w:sz w:val="28"/>
        </w:rPr>
        <w:t>周年，此刻，我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要用自己的努力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母校争光，未来，母校将以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届的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为荣</w:t>
      </w:r>
      <w:r>
        <w:rPr>
          <w:rFonts w:ascii="宋体" w:eastAsia="宋体" w:hAnsi="MS Mincho" w:cs="宋体"/>
          <w:sz w:val="28"/>
        </w:rPr>
        <w:t>！我相信：在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年高考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煌的</w:t>
      </w:r>
      <w:r>
        <w:rPr>
          <w:rFonts w:ascii="宋体" w:eastAsia="宋体" w:hAnsi="SimSun" w:cs="宋体"/>
          <w:sz w:val="28"/>
        </w:rPr>
        <w:t>见证</w:t>
      </w:r>
      <w:r>
        <w:rPr>
          <w:rFonts w:ascii="宋体" w:eastAsia="宋体" w:hAnsi="MS Mincho" w:cs="宋体"/>
          <w:sz w:val="28"/>
        </w:rPr>
        <w:t>人！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高考百日誓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大会教</w:t>
      </w:r>
      <w:r>
        <w:rPr>
          <w:rFonts w:ascii="宋体" w:eastAsia="宋体" w:hAnsi="SimSun" w:cs="宋体"/>
          <w:i w:val="0"/>
          <w:iCs w:val="0"/>
          <w:sz w:val="28"/>
        </w:rPr>
        <w:t>师发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相信大家已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听到了春天的脚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到了春天的温暖，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然早春的</w:t>
      </w:r>
      <w:r>
        <w:rPr>
          <w:rFonts w:ascii="宋体" w:eastAsia="宋体" w:hAnsi="SimSun" w:cs="宋体"/>
          <w:sz w:val="28"/>
        </w:rPr>
        <w:t>风还带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丝丝</w:t>
      </w:r>
      <w:r>
        <w:rPr>
          <w:rFonts w:ascii="宋体" w:eastAsia="宋体" w:hAnsi="MS Mincho" w:cs="宋体"/>
          <w:sz w:val="28"/>
        </w:rPr>
        <w:t>的凉意，但是春寒之中有母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，父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候，老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的鼓励，</w:t>
      </w:r>
      <w:r>
        <w:rPr>
          <w:rFonts w:ascii="宋体" w:eastAsia="宋体" w:hAnsi="SimSun" w:cs="宋体"/>
          <w:sz w:val="28"/>
        </w:rPr>
        <w:t>浓浓</w:t>
      </w:r>
      <w:r>
        <w:rPr>
          <w:rFonts w:ascii="宋体" w:eastAsia="宋体" w:hAnsi="MS Mincho" w:cs="宋体"/>
          <w:sz w:val="28"/>
        </w:rPr>
        <w:t>的深情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成一股股暖流，洋溢着我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的身心，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看到新的希望！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自己一个希望吧，同学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！希望是我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力，是指引我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前行方向的灯塔，因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，只有心中装着希望，洋溢着温暖，我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才能走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寒冬，克服面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种种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，迎接心中那明媚的没有沙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hAnsi="MS Mincho" w:cs="宋体"/>
          <w:sz w:val="28"/>
        </w:rPr>
        <w:t>暴的春天，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的梦想。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高考在即，作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几句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要保持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大的自信心。美国思想家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默生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自信是成功的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第一秘</w:t>
      </w:r>
      <w:r>
        <w:rPr>
          <w:rFonts w:ascii="宋体" w:eastAsia="宋体" w:hAnsi="SimSun" w:cs="宋体"/>
          <w:sz w:val="28"/>
        </w:rPr>
        <w:t>诀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拿破</w:t>
      </w:r>
      <w:r>
        <w:rPr>
          <w:rFonts w:ascii="宋体" w:eastAsia="宋体" w:hAnsi="SimSun" w:cs="宋体"/>
          <w:sz w:val="28"/>
        </w:rPr>
        <w:t>仑</w:t>
      </w:r>
      <w:r>
        <w:rPr>
          <w:rFonts w:ascii="宋体" w:eastAsia="宋体" w:cs="宋体"/>
          <w:sz w:val="28"/>
        </w:rPr>
        <w:t>·</w:t>
      </w:r>
      <w:r>
        <w:rPr>
          <w:rFonts w:ascii="宋体" w:eastAsia="宋体" w:hAnsi="MS Mincho" w:cs="宋体"/>
          <w:sz w:val="28"/>
        </w:rPr>
        <w:t>希</w:t>
      </w:r>
      <w:r>
        <w:rPr>
          <w:rFonts w:ascii="宋体" w:eastAsia="宋体" w:hAnsi="SimSun" w:cs="宋体"/>
          <w:sz w:val="28"/>
        </w:rPr>
        <w:t>尔说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信心是奇迹。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充分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明，自信是人生最重要的精神支柱，是成功的先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。人生几十年，我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要是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自己都不相信，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能指望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能相信我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取得成功呢？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们记</w:t>
      </w:r>
      <w:r>
        <w:rPr>
          <w:rFonts w:ascii="宋体" w:eastAsia="宋体" w:hAnsi="MS Mincho" w:cs="宋体"/>
          <w:sz w:val="28"/>
        </w:rPr>
        <w:t>住，自信，是我</w:t>
      </w:r>
      <w:r>
        <w:rPr>
          <w:rFonts w:ascii="宋体" w:eastAsia="宋体" w:hAnsi="SimSun" w:cs="宋体"/>
          <w:sz w:val="28"/>
        </w:rPr>
        <w:t>们奋</w:t>
      </w:r>
      <w:r>
        <w:rPr>
          <w:rFonts w:ascii="宋体" w:eastAsia="宋体" w:hAnsi="MS Mincho" w:cs="宋体"/>
          <w:sz w:val="28"/>
        </w:rPr>
        <w:t>力冲刺高考最好的推</w:t>
      </w:r>
      <w:r>
        <w:rPr>
          <w:rFonts w:ascii="宋体" w:eastAsia="宋体" w:hAnsi="SimSun" w:cs="宋体"/>
          <w:sz w:val="28"/>
        </w:rPr>
        <w:t>进剂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保持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。只有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的人才能正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外部的阻力和内心的障碍，勇敢地面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受住逆境的考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。英国作家</w:t>
      </w:r>
      <w:r>
        <w:rPr>
          <w:rFonts w:ascii="宋体" w:eastAsia="宋体" w:hAnsi="SimSun" w:cs="宋体"/>
          <w:sz w:val="28"/>
        </w:rPr>
        <w:t>萨</w:t>
      </w:r>
      <w:r>
        <w:rPr>
          <w:rFonts w:ascii="宋体" w:eastAsia="宋体" w:hAnsi="MS Mincho" w:cs="宋体"/>
          <w:sz w:val="28"/>
        </w:rPr>
        <w:t>克雷在《名利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》中写道：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生活好比一面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子，你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它笑，它也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你笑，你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它哭，它也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你哭。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秀的学生，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微笑着面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生活。学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就宛如大海里的</w:t>
      </w:r>
      <w:r>
        <w:rPr>
          <w:rFonts w:ascii="宋体" w:eastAsia="宋体" w:hAnsi="SimSun" w:cs="宋体"/>
          <w:sz w:val="28"/>
        </w:rPr>
        <w:t>朵朵</w:t>
      </w:r>
      <w:r>
        <w:rPr>
          <w:rFonts w:ascii="宋体" w:eastAsia="宋体" w:hAnsi="MS Mincho" w:cs="宋体"/>
          <w:sz w:val="28"/>
        </w:rPr>
        <w:t>浪花，只有以正常人的心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看待，才会使年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养坚韧</w:t>
      </w:r>
      <w:r>
        <w:rPr>
          <w:rFonts w:ascii="宋体" w:eastAsia="宋体" w:hAnsi="MS Mincho" w:cs="宋体"/>
          <w:sz w:val="28"/>
        </w:rPr>
        <w:t>的毅力，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造出未来更美好的生活。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我代表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届高三年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师郑</w:t>
      </w:r>
      <w:r>
        <w:rPr>
          <w:rFonts w:ascii="宋体" w:eastAsia="宋体" w:hAnsi="MS Mincho" w:cs="宋体"/>
          <w:sz w:val="28"/>
        </w:rPr>
        <w:t>重宣誓：我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将和所有的高三学生一起：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争分</w:t>
      </w:r>
      <w:r>
        <w:rPr>
          <w:rFonts w:ascii="宋体" w:eastAsia="宋体" w:hAnsi="SimSun" w:cs="宋体"/>
          <w:sz w:val="28"/>
        </w:rPr>
        <w:t>夺</w:t>
      </w:r>
      <w:r>
        <w:rPr>
          <w:rFonts w:ascii="宋体" w:eastAsia="宋体" w:hAnsi="MS Mincho" w:cs="宋体"/>
          <w:sz w:val="28"/>
        </w:rPr>
        <w:t>秒，百日鏖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放心，我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一定会陪伴你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走完全程，用汗水</w:t>
      </w:r>
      <w:r>
        <w:rPr>
          <w:rFonts w:ascii="宋体" w:eastAsia="宋体" w:hAnsi="SimSun" w:cs="宋体"/>
          <w:sz w:val="28"/>
        </w:rPr>
        <w:t>浇</w:t>
      </w:r>
      <w:r>
        <w:rPr>
          <w:rFonts w:ascii="宋体" w:eastAsia="宋体" w:hAnsi="MS Mincho" w:cs="宋体"/>
          <w:sz w:val="28"/>
        </w:rPr>
        <w:t>灌希望！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放心，我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一定不放弃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一个学生，用智慧哺育理想！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学校放心，我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力，拼搏百日，用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最后，衷心祝愿大家信心百倍、梦想成真！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高考百日誓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大会教</w:t>
      </w:r>
      <w:r>
        <w:rPr>
          <w:rFonts w:ascii="宋体" w:eastAsia="宋体" w:hAnsi="SimSun" w:cs="宋体"/>
          <w:i w:val="0"/>
          <w:iCs w:val="0"/>
          <w:sz w:val="28"/>
        </w:rPr>
        <w:t>师发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大家上午好！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福山一中隆重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行高考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天倒</w:t>
      </w:r>
      <w:r>
        <w:rPr>
          <w:rFonts w:ascii="宋体" w:eastAsia="宋体" w:hAnsi="SimSun" w:cs="宋体"/>
          <w:sz w:val="28"/>
        </w:rPr>
        <w:t>计时</w:t>
      </w:r>
      <w:r>
        <w:rPr>
          <w:rFonts w:ascii="宋体" w:eastAsia="宋体" w:hAnsi="MS Mincho" w:cs="宋体"/>
          <w:sz w:val="28"/>
        </w:rPr>
        <w:t>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大会，在此，我</w:t>
      </w:r>
      <w:r>
        <w:rPr>
          <w:rFonts w:ascii="宋体" w:eastAsia="宋体" w:hAnsi="SimSun" w:cs="宋体"/>
          <w:sz w:val="28"/>
        </w:rPr>
        <w:t>谨</w:t>
      </w:r>
      <w:r>
        <w:rPr>
          <w:rFonts w:ascii="宋体" w:eastAsia="宋体" w:hAnsi="MS Mincho" w:cs="宋体"/>
          <w:sz w:val="28"/>
        </w:rPr>
        <w:t>代表高三全体老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向孜孜以求、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力拼搏的全体高三学子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致以最美好的祝愿！祝愿大家在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年的高考中梦想成真。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，接下来的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天，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，无疑将会是高中学</w:t>
      </w:r>
      <w:r>
        <w:rPr>
          <w:rFonts w:ascii="宋体" w:eastAsia="宋体" w:hAnsi="SimSun" w:cs="宋体"/>
          <w:sz w:val="28"/>
        </w:rPr>
        <w:t>习阶</w:t>
      </w:r>
      <w:r>
        <w:rPr>
          <w:rFonts w:ascii="宋体" w:eastAsia="宋体" w:hAnsi="MS Mincho" w:cs="宋体"/>
          <w:sz w:val="28"/>
        </w:rPr>
        <w:t>段中最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忙碌，最</w:t>
      </w:r>
      <w:r>
        <w:rPr>
          <w:rFonts w:ascii="宋体" w:eastAsia="宋体" w:hAnsi="SimSun" w:cs="宋体"/>
          <w:sz w:val="28"/>
        </w:rPr>
        <w:t>艰难</w:t>
      </w:r>
      <w:r>
        <w:rPr>
          <w:rFonts w:ascii="宋体" w:eastAsia="宋体" w:hAnsi="MS Mincho" w:cs="宋体"/>
          <w:sz w:val="28"/>
        </w:rPr>
        <w:t>，最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，也是最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忘的日子。所以，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一百天，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具有非凡的意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。你</w:t>
      </w:r>
      <w:r>
        <w:rPr>
          <w:rFonts w:ascii="宋体" w:eastAsia="宋体" w:hAnsi="SimSun" w:cs="宋体"/>
          <w:sz w:val="28"/>
        </w:rPr>
        <w:t>们渴</w:t>
      </w:r>
      <w:r>
        <w:rPr>
          <w:rFonts w:ascii="宋体" w:eastAsia="宋体" w:hAnsi="MS Mincho" w:cs="宋体"/>
          <w:sz w:val="28"/>
        </w:rPr>
        <w:t>望着成功，因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肩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着太多的期望。能否把握住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最后的一百天至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里我代表全体高三老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提几点希望和要求。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第一：自信是成功的第一秘</w:t>
      </w:r>
      <w:r>
        <w:rPr>
          <w:rFonts w:ascii="宋体" w:eastAsia="宋体" w:hAnsi="SimSun" w:cs="宋体"/>
          <w:sz w:val="28"/>
        </w:rPr>
        <w:t>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拿破</w:t>
      </w:r>
      <w:r>
        <w:rPr>
          <w:rFonts w:ascii="宋体" w:eastAsia="宋体" w:hAnsi="SimSun" w:cs="宋体"/>
          <w:sz w:val="28"/>
        </w:rPr>
        <w:t>仑说过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在我的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典里没有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MS Mincho" w:cs="宋体"/>
          <w:sz w:val="28"/>
        </w:rPr>
        <w:t>不可能</w:t>
      </w:r>
      <w:r>
        <w:rPr>
          <w:rFonts w:ascii="宋体" w:eastAsia="宋体" w:cs="宋体"/>
          <w:sz w:val="28"/>
        </w:rPr>
        <w:t>’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三个字。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者的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范，是自信而不自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、自豪而不自大的气度。高考，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期待、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，又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有一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不安。但是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们风华</w:t>
      </w:r>
      <w:r>
        <w:rPr>
          <w:rFonts w:ascii="宋体" w:eastAsia="宋体" w:hAnsi="MS Mincho" w:cs="宋体"/>
          <w:sz w:val="28"/>
        </w:rPr>
        <w:t>正茂的同学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又算得了什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</w:t>
      </w:r>
      <w:r>
        <w:rPr>
          <w:rFonts w:ascii="宋体" w:eastAsia="宋体" w:hAnsi="SimSun" w:cs="宋体"/>
          <w:sz w:val="28"/>
        </w:rPr>
        <w:t>风险</w:t>
      </w:r>
      <w:r>
        <w:rPr>
          <w:rFonts w:ascii="宋体" w:eastAsia="宋体" w:hAnsi="MS Mincho" w:cs="宋体"/>
          <w:sz w:val="28"/>
        </w:rPr>
        <w:t>与机遇同在，挑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与成功并存。犹豫、彷徨、畏惧困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的人永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也不能到达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利的</w:t>
      </w:r>
      <w:r>
        <w:rPr>
          <w:rFonts w:ascii="宋体" w:eastAsia="宋体" w:hAnsi="SimSun" w:cs="宋体"/>
          <w:sz w:val="28"/>
        </w:rPr>
        <w:t>巅</w:t>
      </w:r>
      <w:r>
        <w:rPr>
          <w:rFonts w:ascii="宋体" w:eastAsia="宋体" w:hAnsi="MS Mincho" w:cs="宋体"/>
          <w:sz w:val="28"/>
        </w:rPr>
        <w:t>峰，也不可能欣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美的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景，有必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信念的人才能成</w:t>
      </w:r>
      <w:r>
        <w:rPr>
          <w:rFonts w:ascii="宋体" w:eastAsia="宋体" w:hAnsi="SimSun" w:cs="宋体"/>
          <w:sz w:val="28"/>
        </w:rPr>
        <w:t>为战场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利者。我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决不能在人生的第一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搏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中因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缺少自信而放逐自己，与机遇擦肩而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然人生之路有千万条，但是，既然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了高考，我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何不勇敢地接受挑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呢？希望同学</w:t>
      </w:r>
      <w:r>
        <w:rPr>
          <w:rFonts w:ascii="宋体" w:eastAsia="宋体" w:hAnsi="SimSun" w:cs="宋体"/>
          <w:sz w:val="28"/>
        </w:rPr>
        <w:t>们坚</w:t>
      </w:r>
      <w:r>
        <w:rPr>
          <w:rFonts w:ascii="宋体" w:eastAsia="宋体" w:hAnsi="MS Mincho" w:cs="宋体"/>
          <w:sz w:val="28"/>
        </w:rPr>
        <w:t>定信心，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了自己的理想，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了美好的人生，激流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渡，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勇拼搏！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第二：好的方法是成功的捷径。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一百天里，同学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究科学的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方法，要虚心听取各科老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，要以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漏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缺的方式，巩固基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，以培</w:t>
      </w:r>
      <w:r>
        <w:rPr>
          <w:rFonts w:ascii="宋体" w:eastAsia="宋体" w:hAnsi="SimSun" w:cs="宋体"/>
          <w:sz w:val="28"/>
        </w:rPr>
        <w:t>养习惯为</w:t>
      </w:r>
      <w:r>
        <w:rPr>
          <w:rFonts w:ascii="宋体" w:eastAsia="宋体" w:hAnsi="MS Mincho" w:cs="宋体"/>
          <w:sz w:val="28"/>
        </w:rPr>
        <w:t>目的，增</w:t>
      </w:r>
      <w:r>
        <w:rPr>
          <w:rFonts w:ascii="宋体" w:eastAsia="宋体" w:hAnsi="SimSun" w:cs="宋体"/>
          <w:sz w:val="28"/>
        </w:rPr>
        <w:t>强规</w:t>
      </w:r>
      <w:r>
        <w:rPr>
          <w:rFonts w:ascii="宋体" w:eastAsia="宋体" w:hAnsi="MS Mincho" w:cs="宋体"/>
          <w:sz w:val="28"/>
        </w:rPr>
        <w:t>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。希望同学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一定要注意研究和掌握科学的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方法，勤学巧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，提高效率。第三：勤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是成就梦想的基石。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，在高考的最后冲刺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段，在决定人生走向的</w:t>
      </w:r>
      <w:r>
        <w:rPr>
          <w:rFonts w:ascii="宋体" w:eastAsia="宋体" w:hAnsi="SimSun" w:cs="宋体"/>
          <w:sz w:val="28"/>
        </w:rPr>
        <w:t>关键时</w:t>
      </w:r>
      <w:r>
        <w:rPr>
          <w:rFonts w:ascii="宋体" w:eastAsia="宋体" w:hAnsi="MS Mincho" w:cs="宋体"/>
          <w:sz w:val="28"/>
        </w:rPr>
        <w:t>刻，一定要牢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二字。有付出就会有回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，有耕耘才会有收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。当然勤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需要毅力，勤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需要恒心，勤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韧劲</w:t>
      </w:r>
      <w:r>
        <w:rPr>
          <w:rFonts w:ascii="宋体" w:eastAsia="宋体" w:hAnsi="MS Mincho" w:cs="宋体"/>
          <w:sz w:val="28"/>
        </w:rPr>
        <w:t>。希望同学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珍惜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最后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天，全力以赴，脚踏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地，用辛勤的汗水，以忘我的精神，去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得高考的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第四：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律是成功的保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成功永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只属于善始善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的人。最后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天，我</w:t>
      </w:r>
      <w:r>
        <w:rPr>
          <w:rFonts w:ascii="宋体" w:eastAsia="宋体" w:hAnsi="SimSun" w:cs="宋体"/>
          <w:sz w:val="28"/>
        </w:rPr>
        <w:t>们强调</w:t>
      </w:r>
      <w:r>
        <w:rPr>
          <w:rFonts w:ascii="宋体" w:eastAsia="宋体" w:hAnsi="MS Mincho" w:cs="宋体"/>
          <w:sz w:val="28"/>
        </w:rPr>
        <w:t>一心一意抓学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，但是同学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律上也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不可放松。高考成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的好坏，很大程度上取决于大家自我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束能力的高低。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律上如果松懈了，不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影响最后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有可能使前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取得的成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付之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流，功</w:t>
      </w:r>
      <w:r>
        <w:rPr>
          <w:rFonts w:ascii="宋体" w:eastAsia="宋体" w:hAnsi="SimSun" w:cs="宋体"/>
          <w:sz w:val="28"/>
        </w:rPr>
        <w:t>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篑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段里，希望我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同学在教室里遵守好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堂和自</w:t>
      </w:r>
      <w:r>
        <w:rPr>
          <w:rFonts w:ascii="宋体" w:eastAsia="宋体" w:hAnsi="SimSun" w:cs="宋体"/>
          <w:sz w:val="28"/>
        </w:rPr>
        <w:t>习纪</w:t>
      </w:r>
      <w:r>
        <w:rPr>
          <w:rFonts w:ascii="宋体" w:eastAsia="宋体" w:hAnsi="MS Mincho" w:cs="宋体"/>
          <w:sz w:val="28"/>
        </w:rPr>
        <w:t>律，因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教室是我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的第一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地。在宿舍里要遵守好午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良好的睡眠有助于我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有更充沛的精力投入到学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中去；也希望我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公物，保持好我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生，因</w:t>
      </w:r>
      <w:r>
        <w:rPr>
          <w:rFonts w:ascii="宋体" w:eastAsia="宋体" w:hAnsi="SimSun" w:cs="宋体"/>
          <w:sz w:val="28"/>
        </w:rPr>
        <w:t>为这样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备战复习创</w:t>
      </w:r>
      <w:r>
        <w:rPr>
          <w:rFonts w:ascii="宋体" w:eastAsia="宋体" w:hAnsi="MS Mincho" w:cs="宋体"/>
          <w:sz w:val="28"/>
        </w:rPr>
        <w:t>造一个良好的舒心的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期待着全体高三同学通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自身努力，将文明留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母校，将感激留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，将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同学，将榜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学弟学妹，将信心留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自己！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https://d.book118.com/467043052023006033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6704305202300603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高考百日誓师大会教师发言稿15篇</dc:title>
  <dc:subject>在日常生活和工作中，越来越多地方需要用到发言稿，通过对发言稿语言的推究可以提高语言的表现力，增强语言的感染力。写起发言稿来就毫无头绪？以下是小编为大家整理的高考百日誓师大会教师发言稿，欢迎大家分享。高</dc:subject>
  <cp:keywords>高考百日誓师大会教师发言稿</cp:keywords>
  <cp:revision>0</cp:revision>
</cp:coreProperties>
</file>