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高中生励志英</w:t>
      </w:r>
      <w:r>
        <w:rPr>
          <w:rFonts w:ascii="宋体" w:eastAsia="黑体" w:hAnsi="SimSun" w:cs="宋体"/>
          <w:b/>
          <w:sz w:val="40"/>
          <w:bdr w:val="none" w:sz="0" w:space="0" w:color="auto"/>
        </w:rPr>
        <w:t>语</w:t>
      </w:r>
      <w:r>
        <w:rPr>
          <w:rFonts w:ascii="宋体" w:eastAsia="黑体" w:hAnsi="MS Mincho" w:cs="宋体"/>
          <w:b/>
          <w:sz w:val="40"/>
          <w:bdr w:val="none" w:sz="0" w:space="0" w:color="auto"/>
        </w:rPr>
        <w:t>演</w:t>
      </w:r>
      <w:r>
        <w:rPr>
          <w:rFonts w:ascii="宋体" w:eastAsia="黑体" w:hAnsi="SimSun" w:cs="宋体"/>
          <w:b/>
          <w:sz w:val="40"/>
          <w:bdr w:val="none" w:sz="0" w:space="0" w:color="auto"/>
        </w:rPr>
        <w:t>讲</w:t>
      </w:r>
      <w:r>
        <w:rPr>
          <w:rFonts w:ascii="宋体" w:eastAsia="黑体" w:hAnsi="MS Mincho" w:cs="宋体"/>
          <w:b/>
          <w:sz w:val="40"/>
          <w:bdr w:val="none" w:sz="0" w:space="0" w:color="auto"/>
        </w:rPr>
        <w:t>稿</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稿是</w:t>
      </w:r>
      <w:r>
        <w:rPr>
          <w:rFonts w:ascii="宋体" w:eastAsia="宋体" w:hAnsi="SimSun" w:cs="宋体"/>
          <w:sz w:val="28"/>
          <w:bdr w:val="none" w:sz="0" w:space="0" w:color="auto"/>
        </w:rPr>
        <w:t>为</w:t>
      </w:r>
      <w:r>
        <w:rPr>
          <w:rFonts w:ascii="宋体" w:eastAsia="宋体" w:hAnsi="MS Mincho" w:cs="宋体"/>
          <w:sz w:val="28"/>
          <w:bdr w:val="none" w:sz="0" w:space="0" w:color="auto"/>
        </w:rPr>
        <w:t>了在会</w:t>
      </w:r>
      <w:r>
        <w:rPr>
          <w:rFonts w:ascii="宋体" w:eastAsia="宋体" w:hAnsi="SimSun" w:cs="宋体"/>
          <w:sz w:val="28"/>
          <w:bdr w:val="none" w:sz="0" w:space="0" w:color="auto"/>
        </w:rPr>
        <w:t>议</w:t>
      </w:r>
      <w:r>
        <w:rPr>
          <w:rFonts w:ascii="宋体" w:eastAsia="宋体" w:hAnsi="MS Mincho" w:cs="宋体"/>
          <w:sz w:val="28"/>
          <w:bdr w:val="none" w:sz="0" w:space="0" w:color="auto"/>
        </w:rPr>
        <w:t>或重要活</w:t>
      </w:r>
      <w:r>
        <w:rPr>
          <w:rFonts w:ascii="宋体" w:eastAsia="宋体" w:hAnsi="SimSun" w:cs="宋体"/>
          <w:sz w:val="28"/>
          <w:bdr w:val="none" w:sz="0" w:space="0" w:color="auto"/>
        </w:rPr>
        <w:t>动</w:t>
      </w:r>
      <w:r>
        <w:rPr>
          <w:rFonts w:ascii="宋体" w:eastAsia="宋体" w:hAnsi="MS Mincho" w:cs="宋体"/>
          <w:sz w:val="28"/>
          <w:bdr w:val="none" w:sz="0" w:space="0" w:color="auto"/>
        </w:rPr>
        <w:t>上表达自己意</w:t>
      </w:r>
      <w:r>
        <w:rPr>
          <w:rFonts w:ascii="宋体" w:eastAsia="宋体" w:hAnsi="SimSun" w:cs="宋体"/>
          <w:sz w:val="28"/>
          <w:bdr w:val="none" w:sz="0" w:space="0" w:color="auto"/>
        </w:rPr>
        <w:t>见</w:t>
      </w:r>
      <w:r>
        <w:rPr>
          <w:rFonts w:ascii="宋体" w:eastAsia="宋体" w:hAnsi="MS Mincho" w:cs="宋体"/>
          <w:sz w:val="28"/>
          <w:bdr w:val="none" w:sz="0" w:space="0" w:color="auto"/>
        </w:rPr>
        <w:t>、看法或</w:t>
      </w:r>
      <w:r>
        <w:rPr>
          <w:rFonts w:ascii="宋体" w:eastAsia="宋体" w:hAnsi="SimSun" w:cs="宋体"/>
          <w:sz w:val="28"/>
          <w:bdr w:val="none" w:sz="0" w:space="0" w:color="auto"/>
        </w:rPr>
        <w:t>汇报</w:t>
      </w:r>
      <w:r>
        <w:rPr>
          <w:rFonts w:ascii="宋体" w:eastAsia="宋体" w:hAnsi="MS Mincho" w:cs="宋体"/>
          <w:sz w:val="28"/>
          <w:bdr w:val="none" w:sz="0" w:space="0" w:color="auto"/>
        </w:rPr>
        <w:t>思想工作情况而事先准</w:t>
      </w:r>
      <w:r>
        <w:rPr>
          <w:rFonts w:ascii="宋体" w:eastAsia="宋体" w:hAnsi="SimSun" w:cs="宋体"/>
          <w:sz w:val="28"/>
          <w:bdr w:val="none" w:sz="0" w:space="0" w:color="auto"/>
        </w:rPr>
        <w:t>备</w:t>
      </w:r>
      <w:r>
        <w:rPr>
          <w:rFonts w:ascii="宋体" w:eastAsia="宋体" w:hAnsi="MS Mincho" w:cs="宋体"/>
          <w:sz w:val="28"/>
          <w:bdr w:val="none" w:sz="0" w:space="0" w:color="auto"/>
        </w:rPr>
        <w:t>好的文稿。在生活中，能</w:t>
      </w:r>
      <w:r>
        <w:rPr>
          <w:rFonts w:ascii="宋体" w:eastAsia="宋体" w:hAnsi="SimSun" w:cs="宋体"/>
          <w:sz w:val="28"/>
          <w:bdr w:val="none" w:sz="0" w:space="0" w:color="auto"/>
        </w:rPr>
        <w:t>够</w:t>
      </w:r>
      <w:r>
        <w:rPr>
          <w:rFonts w:ascii="宋体" w:eastAsia="宋体" w:hAnsi="MS Mincho" w:cs="宋体"/>
          <w:sz w:val="28"/>
          <w:bdr w:val="none" w:sz="0" w:space="0" w:color="auto"/>
        </w:rPr>
        <w:t>利用到演</w:t>
      </w:r>
      <w:r>
        <w:rPr>
          <w:rFonts w:ascii="宋体" w:eastAsia="宋体" w:hAnsi="SimSun" w:cs="宋体"/>
          <w:sz w:val="28"/>
          <w:bdr w:val="none" w:sz="0" w:space="0" w:color="auto"/>
        </w:rPr>
        <w:t>讲</w:t>
      </w:r>
      <w:r>
        <w:rPr>
          <w:rFonts w:ascii="宋体" w:eastAsia="宋体" w:hAnsi="MS Mincho" w:cs="宋体"/>
          <w:sz w:val="28"/>
          <w:bdr w:val="none" w:sz="0" w:space="0" w:color="auto"/>
        </w:rPr>
        <w:t>稿的</w:t>
      </w:r>
      <w:r>
        <w:rPr>
          <w:rFonts w:ascii="宋体" w:eastAsia="宋体" w:hAnsi="SimSun" w:cs="宋体"/>
          <w:sz w:val="28"/>
          <w:bdr w:val="none" w:sz="0" w:space="0" w:color="auto"/>
        </w:rPr>
        <w:t>场</w:t>
      </w:r>
      <w:r>
        <w:rPr>
          <w:rFonts w:ascii="宋体" w:eastAsia="宋体" w:hAnsi="MS Mincho" w:cs="宋体"/>
          <w:sz w:val="28"/>
          <w:bdr w:val="none" w:sz="0" w:space="0" w:color="auto"/>
        </w:rPr>
        <w:t>合越来越多，写起演</w:t>
      </w:r>
      <w:r>
        <w:rPr>
          <w:rFonts w:ascii="宋体" w:eastAsia="宋体" w:hAnsi="SimSun" w:cs="宋体"/>
          <w:sz w:val="28"/>
          <w:bdr w:val="none" w:sz="0" w:space="0" w:color="auto"/>
        </w:rPr>
        <w:t>讲</w:t>
      </w:r>
      <w:r>
        <w:rPr>
          <w:rFonts w:ascii="宋体" w:eastAsia="宋体" w:hAnsi="MS Mincho" w:cs="宋体"/>
          <w:sz w:val="28"/>
          <w:bdr w:val="none" w:sz="0" w:space="0" w:color="auto"/>
        </w:rPr>
        <w:t>稿来就毫无</w:t>
      </w:r>
      <w:r>
        <w:rPr>
          <w:rFonts w:ascii="宋体" w:eastAsia="宋体" w:hAnsi="SimSun" w:cs="宋体"/>
          <w:sz w:val="28"/>
          <w:bdr w:val="none" w:sz="0" w:space="0" w:color="auto"/>
        </w:rPr>
        <w:t>头绪</w:t>
      </w:r>
      <w:r>
        <w:rPr>
          <w:rFonts w:ascii="宋体" w:eastAsia="宋体" w:hAnsi="MS Mincho" w:cs="宋体"/>
          <w:sz w:val="28"/>
          <w:bdr w:val="none" w:sz="0" w:space="0" w:color="auto"/>
        </w:rPr>
        <w:t>？下面是小</w:t>
      </w:r>
      <w:r>
        <w:rPr>
          <w:rFonts w:ascii="宋体" w:eastAsia="宋体" w:hAnsi="SimSun" w:cs="宋体"/>
          <w:sz w:val="28"/>
          <w:bdr w:val="none" w:sz="0" w:space="0" w:color="auto"/>
        </w:rPr>
        <w:t>编</w:t>
      </w:r>
      <w:r>
        <w:rPr>
          <w:rFonts w:ascii="宋体" w:eastAsia="宋体" w:hAnsi="MS Mincho" w:cs="宋体"/>
          <w:sz w:val="28"/>
          <w:bdr w:val="none" w:sz="0" w:space="0" w:color="auto"/>
        </w:rPr>
        <w:t>帮大家整理的高中生励志英</w:t>
      </w:r>
      <w:r>
        <w:rPr>
          <w:rFonts w:ascii="宋体" w:eastAsia="宋体" w:hAnsi="SimSun" w:cs="宋体"/>
          <w:sz w:val="28"/>
          <w:bdr w:val="none" w:sz="0" w:space="0" w:color="auto"/>
        </w:rPr>
        <w:t>语</w:t>
      </w: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稿，</w:t>
      </w:r>
      <w:r>
        <w:rPr>
          <w:rFonts w:ascii="宋体" w:eastAsia="宋体" w:hAnsi="SimSun" w:cs="宋体"/>
          <w:sz w:val="28"/>
          <w:bdr w:val="none" w:sz="0" w:space="0" w:color="auto"/>
        </w:rPr>
        <w:t>欢</w:t>
      </w:r>
      <w:r>
        <w:rPr>
          <w:rFonts w:ascii="宋体" w:eastAsia="宋体" w:hAnsi="MS Mincho" w:cs="宋体"/>
          <w:sz w:val="28"/>
          <w:bdr w:val="none" w:sz="0" w:space="0" w:color="auto"/>
        </w:rPr>
        <w:t>迎</w:t>
      </w:r>
      <w:r>
        <w:rPr>
          <w:rFonts w:ascii="宋体" w:eastAsia="宋体" w:hAnsi="SimSun" w:cs="宋体"/>
          <w:sz w:val="28"/>
          <w:bdr w:val="none" w:sz="0" w:space="0" w:color="auto"/>
        </w:rPr>
        <w:t>阅读</w:t>
      </w:r>
      <w:r>
        <w:rPr>
          <w:rFonts w:ascii="宋体" w:eastAsia="宋体" w:hAnsi="MS Mincho" w:cs="宋体"/>
          <w:sz w:val="28"/>
          <w:bdr w:val="none" w:sz="0" w:space="0" w:color="auto"/>
        </w:rPr>
        <w:t>，希望大家能</w:t>
      </w:r>
      <w:r>
        <w:rPr>
          <w:rFonts w:ascii="宋体" w:eastAsia="宋体" w:hAnsi="SimSun" w:cs="宋体"/>
          <w:sz w:val="28"/>
          <w:bdr w:val="none" w:sz="0" w:space="0" w:color="auto"/>
        </w:rPr>
        <w:t>够</w:t>
      </w:r>
      <w:r>
        <w:rPr>
          <w:rFonts w:ascii="宋体" w:eastAsia="宋体" w:hAnsi="MS Mincho" w:cs="宋体"/>
          <w:sz w:val="28"/>
          <w:bdr w:val="none" w:sz="0" w:space="0" w:color="auto"/>
        </w:rPr>
        <w:t>喜</w:t>
      </w:r>
      <w:r>
        <w:rPr>
          <w:rFonts w:ascii="宋体" w:eastAsia="宋体" w:hAnsi="SimSun" w:cs="宋体"/>
          <w:sz w:val="28"/>
          <w:bdr w:val="none" w:sz="0" w:space="0" w:color="auto"/>
        </w:rPr>
        <w:t>欢</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高中生励志英</w:t>
      </w:r>
      <w:r>
        <w:rPr>
          <w:rFonts w:ascii="宋体" w:eastAsia="宋体" w:hAnsi="SimSun" w:cs="宋体"/>
          <w:sz w:val="28"/>
          <w:bdr w:val="none" w:sz="0" w:space="0" w:color="auto"/>
        </w:rPr>
        <w:t>语</w:t>
      </w: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稿</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Fonts w:ascii="宋体" w:eastAsia="宋体" w:cs="宋体"/>
          <w:sz w:val="28"/>
          <w:bdr w:val="none" w:sz="0" w:space="0" w:color="auto"/>
        </w:rPr>
        <w:t>In the animal world, I admire the ants. You see it on the back carry weight have their own many times things, with his many little hard to move forward, in front of a small mound, it stopped, linger for a few laps, began to climb, I try to take a small bamboo sticks to dial it. Every time, when it climbed halfway up to, I will trick to get it down, things off, it is not "empty", but continue to carry heavy things to back, shoulder and then continue to climb. In this way again and again, again and again, but not a turned to leave. Finally, I conquered by it, I no longer call it, it is hard and finally successfully landed on the mountain top, crept into their own "nest". The weak life that carry heavier than it several times, and climbing, and man-made obstacles, but it has won, it depends on what? Is the spirit of never give up. How important is the spirit of never give up!</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Now we are in high school, met with some difficulties and setbacks, can easily say that they can't, just abandon it? Can't. We need to use the spirit of "never give up" cheer for oneself, to believe that as long as never give up, eventually himself will reach the shore of success!</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高中生励志英</w:t>
      </w:r>
      <w:r>
        <w:rPr>
          <w:rFonts w:ascii="宋体" w:eastAsia="宋体" w:hAnsi="SimSun" w:cs="宋体"/>
          <w:sz w:val="28"/>
          <w:bdr w:val="none" w:sz="0" w:space="0" w:color="auto"/>
        </w:rPr>
        <w:t>语</w:t>
      </w: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稿</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Today is an excellent day for small Whatever is working foryou, find a way to improve it just a There’s no need to make a hugechange, just a small one, something you can do right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If you called just one additional customer each day, over the course of thenext month you would talk to about 20 new If you learned just one morenew word each day, in the next year you would increase your vocabulary by morethan 300</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Small improvements can add up over time into big Lookaround Consider the work you do each Think about how you could do itjust a little bit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cs="宋体"/>
          <w:sz w:val="28"/>
          <w:bdr w:val="none" w:sz="0" w:space="0" w:color="auto"/>
        </w:rPr>
        <w:t>In a marathon race, each step the winner takes is just a little bit longerand a little bit faster than each stride taken by the 100th place Yetover the course of the race, that small difference adds up in a big</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Do just a little bit more today, and tomorrow too, and each day after can make just a small improvement, and that can make a big,</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今天就是你可以做改</w:t>
      </w:r>
      <w:r>
        <w:rPr>
          <w:rFonts w:ascii="宋体" w:eastAsia="宋体" w:hAnsi="SimSun" w:cs="宋体"/>
          <w:sz w:val="28"/>
          <w:bdr w:val="none" w:sz="0" w:space="0" w:color="auto"/>
        </w:rPr>
        <w:t>进</w:t>
      </w:r>
      <w:r>
        <w:rPr>
          <w:rFonts w:ascii="宋体" w:eastAsia="宋体" w:hAnsi="MS Mincho" w:cs="宋体"/>
          <w:sz w:val="28"/>
          <w:bdr w:val="none" w:sz="0" w:space="0" w:color="auto"/>
        </w:rPr>
        <w:t>的极好的一天。无</w:t>
      </w:r>
      <w:r>
        <w:rPr>
          <w:rFonts w:ascii="宋体" w:eastAsia="宋体" w:hAnsi="SimSun" w:cs="宋体"/>
          <w:sz w:val="28"/>
          <w:bdr w:val="none" w:sz="0" w:space="0" w:color="auto"/>
        </w:rPr>
        <w:t>论</w:t>
      </w:r>
      <w:r>
        <w:rPr>
          <w:rFonts w:ascii="宋体" w:eastAsia="宋体" w:hAnsi="MS Mincho" w:cs="宋体"/>
          <w:sz w:val="28"/>
          <w:bdr w:val="none" w:sz="0" w:space="0" w:color="auto"/>
        </w:rPr>
        <w:t>你在做什</w:t>
      </w:r>
      <w:r>
        <w:rPr>
          <w:rFonts w:ascii="宋体" w:eastAsia="宋体" w:hAnsi="SimSun" w:cs="宋体"/>
          <w:sz w:val="28"/>
          <w:bdr w:val="none" w:sz="0" w:space="0" w:color="auto"/>
        </w:rPr>
        <w:t>么</w:t>
      </w:r>
      <w:r>
        <w:rPr>
          <w:rFonts w:ascii="宋体" w:eastAsia="宋体" w:cs="宋体"/>
          <w:sz w:val="28"/>
          <w:bdr w:val="none" w:sz="0" w:space="0" w:color="auto"/>
        </w:rPr>
        <w:t>,</w:t>
      </w:r>
      <w:r>
        <w:rPr>
          <w:rFonts w:ascii="宋体" w:eastAsia="宋体" w:hAnsi="MS Mincho" w:cs="宋体"/>
          <w:sz w:val="28"/>
          <w:bdr w:val="none" w:sz="0" w:space="0" w:color="auto"/>
        </w:rPr>
        <w:t>找一个方法去做一点点的改</w:t>
      </w:r>
      <w:r>
        <w:rPr>
          <w:rFonts w:ascii="宋体" w:eastAsia="宋体" w:hAnsi="SimSun" w:cs="宋体"/>
          <w:sz w:val="28"/>
          <w:bdr w:val="none" w:sz="0" w:space="0" w:color="auto"/>
        </w:rPr>
        <w:t>进</w:t>
      </w:r>
      <w:r>
        <w:rPr>
          <w:rFonts w:ascii="宋体" w:eastAsia="宋体" w:hAnsi="MS Mincho" w:cs="宋体"/>
          <w:sz w:val="28"/>
          <w:bdr w:val="none" w:sz="0" w:space="0" w:color="auto"/>
        </w:rPr>
        <w:t>。不用做太大的改</w:t>
      </w:r>
      <w:r>
        <w:rPr>
          <w:rFonts w:ascii="宋体" w:eastAsia="宋体" w:hAnsi="SimSun" w:cs="宋体"/>
          <w:sz w:val="28"/>
          <w:bdr w:val="none" w:sz="0" w:space="0" w:color="auto"/>
        </w:rPr>
        <w:t>变</w:t>
      </w:r>
      <w:r>
        <w:rPr>
          <w:rFonts w:ascii="宋体" w:eastAsia="宋体" w:cs="宋体"/>
          <w:sz w:val="28"/>
          <w:bdr w:val="none" w:sz="0" w:space="0" w:color="auto"/>
        </w:rPr>
        <w:t>,</w:t>
      </w:r>
      <w:r>
        <w:rPr>
          <w:rFonts w:ascii="宋体" w:eastAsia="宋体" w:hAnsi="MS Mincho" w:cs="宋体"/>
          <w:sz w:val="28"/>
          <w:bdr w:val="none" w:sz="0" w:space="0" w:color="auto"/>
        </w:rPr>
        <w:t>只要一点点</w:t>
      </w:r>
      <w:r>
        <w:rPr>
          <w:rFonts w:ascii="宋体" w:eastAsia="宋体" w:cs="宋体"/>
          <w:sz w:val="28"/>
          <w:bdr w:val="none" w:sz="0" w:space="0" w:color="auto"/>
        </w:rPr>
        <w:t>——</w:t>
      </w:r>
      <w:r>
        <w:rPr>
          <w:rFonts w:ascii="宋体" w:eastAsia="宋体" w:hAnsi="MS Mincho" w:cs="宋体"/>
          <w:sz w:val="28"/>
          <w:bdr w:val="none" w:sz="0" w:space="0" w:color="auto"/>
        </w:rPr>
        <w:t>你</w:t>
      </w:r>
      <w:r>
        <w:rPr>
          <w:rFonts w:ascii="宋体" w:eastAsia="宋体" w:hAnsi="SimSun" w:cs="宋体"/>
          <w:sz w:val="28"/>
          <w:bdr w:val="none" w:sz="0" w:space="0" w:color="auto"/>
        </w:rPr>
        <w:t>现</w:t>
      </w:r>
      <w:r>
        <w:rPr>
          <w:rFonts w:ascii="宋体" w:eastAsia="宋体" w:hAnsi="MS Mincho" w:cs="宋体"/>
          <w:sz w:val="28"/>
          <w:bdr w:val="none" w:sz="0" w:space="0" w:color="auto"/>
        </w:rPr>
        <w:t>在可以做到的一点点。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如果你</w:t>
      </w:r>
      <w:r>
        <w:rPr>
          <w:rFonts w:ascii="宋体" w:eastAsia="宋体" w:hAnsi="SimSun" w:cs="宋体"/>
          <w:sz w:val="28"/>
          <w:bdr w:val="none" w:sz="0" w:space="0" w:color="auto"/>
        </w:rPr>
        <w:t>每</w:t>
      </w:r>
      <w:r>
        <w:rPr>
          <w:rFonts w:ascii="宋体" w:eastAsia="宋体" w:hAnsi="MS Mincho" w:cs="宋体"/>
          <w:sz w:val="28"/>
          <w:bdr w:val="none" w:sz="0" w:space="0" w:color="auto"/>
        </w:rPr>
        <w:t>天多</w:t>
      </w:r>
      <w:r>
        <w:rPr>
          <w:rFonts w:ascii="宋体" w:eastAsia="宋体" w:hAnsi="SimSun" w:cs="宋体"/>
          <w:sz w:val="28"/>
          <w:bdr w:val="none" w:sz="0" w:space="0" w:color="auto"/>
        </w:rPr>
        <w:t>给</w:t>
      </w:r>
      <w:r>
        <w:rPr>
          <w:rFonts w:ascii="宋体" w:eastAsia="宋体" w:hAnsi="MS Mincho" w:cs="宋体"/>
          <w:sz w:val="28"/>
          <w:bdr w:val="none" w:sz="0" w:space="0" w:color="auto"/>
        </w:rPr>
        <w:t>一个</w:t>
      </w:r>
      <w:r>
        <w:rPr>
          <w:rFonts w:ascii="宋体" w:eastAsia="宋体" w:hAnsi="SimSun" w:cs="宋体"/>
          <w:sz w:val="28"/>
          <w:bdr w:val="none" w:sz="0" w:space="0" w:color="auto"/>
        </w:rPr>
        <w:t>顾</w:t>
      </w:r>
      <w:r>
        <w:rPr>
          <w:rFonts w:ascii="宋体" w:eastAsia="宋体" w:hAnsi="MS Mincho" w:cs="宋体"/>
          <w:sz w:val="28"/>
          <w:bdr w:val="none" w:sz="0" w:space="0" w:color="auto"/>
        </w:rPr>
        <w:t>客打</w:t>
      </w:r>
      <w:r>
        <w:rPr>
          <w:rFonts w:ascii="宋体" w:eastAsia="宋体" w:hAnsi="SimSun" w:cs="宋体"/>
          <w:sz w:val="28"/>
          <w:bdr w:val="none" w:sz="0" w:space="0" w:color="auto"/>
        </w:rPr>
        <w:t>电话</w:t>
      </w:r>
      <w:r>
        <w:rPr>
          <w:rFonts w:ascii="宋体" w:eastAsia="宋体" w:hAnsi="MS Mincho" w:cs="宋体"/>
          <w:sz w:val="28"/>
          <w:bdr w:val="none" w:sz="0" w:space="0" w:color="auto"/>
        </w:rPr>
        <w:t>的</w:t>
      </w:r>
      <w:r>
        <w:rPr>
          <w:rFonts w:ascii="宋体" w:eastAsia="宋体" w:hAnsi="SimSun" w:cs="宋体"/>
          <w:sz w:val="28"/>
          <w:bdr w:val="none" w:sz="0" w:space="0" w:color="auto"/>
        </w:rPr>
        <w:t>话</w:t>
      </w:r>
      <w:r>
        <w:rPr>
          <w:rFonts w:ascii="宋体" w:eastAsia="宋体" w:cs="宋体"/>
          <w:sz w:val="28"/>
          <w:bdr w:val="none" w:sz="0" w:space="0" w:color="auto"/>
        </w:rPr>
        <w:t>,</w:t>
      </w:r>
      <w:r>
        <w:rPr>
          <w:rFonts w:ascii="宋体" w:eastAsia="宋体" w:hAnsi="MS Mincho" w:cs="宋体"/>
          <w:sz w:val="28"/>
          <w:bdr w:val="none" w:sz="0" w:space="0" w:color="auto"/>
        </w:rPr>
        <w:t>一个月下来你会</w:t>
      </w:r>
      <w:r>
        <w:rPr>
          <w:rFonts w:ascii="宋体" w:eastAsia="宋体" w:hAnsi="SimSun" w:cs="宋体"/>
          <w:sz w:val="28"/>
          <w:bdr w:val="none" w:sz="0" w:space="0" w:color="auto"/>
        </w:rPr>
        <w:t>发现</w:t>
      </w:r>
      <w:r>
        <w:rPr>
          <w:rFonts w:ascii="宋体" w:eastAsia="宋体" w:hAnsi="MS Mincho" w:cs="宋体"/>
          <w:sz w:val="28"/>
          <w:bdr w:val="none" w:sz="0" w:space="0" w:color="auto"/>
        </w:rPr>
        <w:t>你又多</w:t>
      </w:r>
      <w:r>
        <w:rPr>
          <w:rFonts w:ascii="宋体" w:eastAsia="宋体" w:hAnsi="SimSun" w:cs="宋体"/>
          <w:sz w:val="28"/>
          <w:bdr w:val="none" w:sz="0" w:space="0" w:color="auto"/>
        </w:rPr>
        <w:t>认识</w:t>
      </w:r>
      <w:r>
        <w:rPr>
          <w:rFonts w:ascii="宋体" w:eastAsia="宋体" w:hAnsi="MS Mincho" w:cs="宋体"/>
          <w:sz w:val="28"/>
          <w:bdr w:val="none" w:sz="0" w:space="0" w:color="auto"/>
        </w:rPr>
        <w:t>了差不多二十个人。如果</w:t>
      </w:r>
      <w:r>
        <w:rPr>
          <w:rFonts w:ascii="宋体" w:eastAsia="宋体" w:hAnsi="SimSun" w:cs="宋体"/>
          <w:sz w:val="28"/>
          <w:bdr w:val="none" w:sz="0" w:space="0" w:color="auto"/>
        </w:rPr>
        <w:t>每</w:t>
      </w:r>
      <w:r>
        <w:rPr>
          <w:rFonts w:ascii="宋体" w:eastAsia="宋体" w:hAnsi="MS Mincho" w:cs="宋体"/>
          <w:sz w:val="28"/>
          <w:bdr w:val="none" w:sz="0" w:space="0" w:color="auto"/>
        </w:rPr>
        <w:t>天多学会一个新</w:t>
      </w:r>
      <w:r>
        <w:rPr>
          <w:rFonts w:ascii="宋体" w:eastAsia="宋体" w:hAnsi="SimSun" w:cs="宋体"/>
          <w:sz w:val="28"/>
          <w:bdr w:val="none" w:sz="0" w:space="0" w:color="auto"/>
        </w:rPr>
        <w:t>词</w:t>
      </w:r>
      <w:r>
        <w:rPr>
          <w:rFonts w:ascii="宋体" w:eastAsia="宋体" w:cs="宋体"/>
          <w:sz w:val="28"/>
          <w:bdr w:val="none" w:sz="0" w:space="0" w:color="auto"/>
        </w:rPr>
        <w:t>,</w:t>
      </w:r>
      <w:r>
        <w:rPr>
          <w:rFonts w:ascii="宋体" w:eastAsia="宋体" w:hAnsi="SimSun" w:cs="宋体"/>
          <w:sz w:val="28"/>
          <w:bdr w:val="none" w:sz="0" w:space="0" w:color="auto"/>
        </w:rPr>
        <w:t>过</w:t>
      </w:r>
      <w:r>
        <w:rPr>
          <w:rFonts w:ascii="宋体" w:eastAsia="宋体" w:hAnsi="MS Mincho" w:cs="宋体"/>
          <w:sz w:val="28"/>
          <w:bdr w:val="none" w:sz="0" w:space="0" w:color="auto"/>
        </w:rPr>
        <w:t>一年</w:t>
      </w:r>
      <w:r>
        <w:rPr>
          <w:rFonts w:ascii="宋体" w:eastAsia="宋体" w:cs="宋体"/>
          <w:sz w:val="28"/>
          <w:bdr w:val="none" w:sz="0" w:space="0" w:color="auto"/>
        </w:rPr>
        <w:t>,</w:t>
      </w:r>
      <w:r>
        <w:rPr>
          <w:rFonts w:ascii="宋体" w:eastAsia="宋体" w:hAnsi="MS Mincho" w:cs="宋体"/>
          <w:sz w:val="28"/>
          <w:bdr w:val="none" w:sz="0" w:space="0" w:color="auto"/>
        </w:rPr>
        <w:t>你的</w:t>
      </w:r>
      <w:r>
        <w:rPr>
          <w:rFonts w:ascii="宋体" w:eastAsia="宋体" w:hAnsi="SimSun" w:cs="宋体"/>
          <w:sz w:val="28"/>
          <w:bdr w:val="none" w:sz="0" w:space="0" w:color="auto"/>
        </w:rPr>
        <w:t>词汇</w:t>
      </w:r>
      <w:r>
        <w:rPr>
          <w:rFonts w:ascii="宋体" w:eastAsia="宋体" w:hAnsi="MS Mincho" w:cs="宋体"/>
          <w:sz w:val="28"/>
          <w:bdr w:val="none" w:sz="0" w:space="0" w:color="auto"/>
        </w:rPr>
        <w:t>量将会增加</w:t>
      </w:r>
      <w:r>
        <w:rPr>
          <w:rFonts w:ascii="宋体" w:eastAsia="宋体" w:cs="宋体"/>
          <w:sz w:val="28"/>
          <w:bdr w:val="none" w:sz="0" w:space="0" w:color="auto"/>
        </w:rPr>
        <w:t>300</w:t>
      </w:r>
      <w:r>
        <w:rPr>
          <w:rFonts w:ascii="宋体" w:eastAsia="宋体" w:hAnsi="MS Mincho" w:cs="宋体"/>
          <w:sz w:val="28"/>
          <w:bdr w:val="none" w:sz="0" w:space="0" w:color="auto"/>
        </w:rPr>
        <w:t>多个。</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小小的改</w:t>
      </w:r>
      <w:r>
        <w:rPr>
          <w:rFonts w:ascii="宋体" w:eastAsia="宋体" w:hAnsi="SimSun" w:cs="宋体"/>
          <w:sz w:val="28"/>
          <w:bdr w:val="none" w:sz="0" w:space="0" w:color="auto"/>
        </w:rPr>
        <w:t>进</w:t>
      </w:r>
      <w:r>
        <w:rPr>
          <w:rFonts w:ascii="宋体" w:eastAsia="宋体" w:hAnsi="MS Mincho" w:cs="宋体"/>
          <w:sz w:val="28"/>
          <w:bdr w:val="none" w:sz="0" w:space="0" w:color="auto"/>
        </w:rPr>
        <w:t>能</w:t>
      </w:r>
      <w:r>
        <w:rPr>
          <w:rFonts w:ascii="宋体" w:eastAsia="宋体" w:hAnsi="SimSun" w:cs="宋体"/>
          <w:sz w:val="28"/>
          <w:bdr w:val="none" w:sz="0" w:space="0" w:color="auto"/>
        </w:rPr>
        <w:t>够</w:t>
      </w:r>
      <w:r>
        <w:rPr>
          <w:rFonts w:ascii="宋体" w:eastAsia="宋体" w:hAnsi="MS Mincho" w:cs="宋体"/>
          <w:sz w:val="28"/>
          <w:bdr w:val="none" w:sz="0" w:space="0" w:color="auto"/>
        </w:rPr>
        <w:t>逐</w:t>
      </w:r>
      <w:r>
        <w:rPr>
          <w:rFonts w:ascii="宋体" w:eastAsia="宋体" w:hAnsi="SimSun" w:cs="宋体"/>
          <w:sz w:val="28"/>
          <w:bdr w:val="none" w:sz="0" w:space="0" w:color="auto"/>
        </w:rPr>
        <w:t>步积</w:t>
      </w:r>
      <w:r>
        <w:rPr>
          <w:rFonts w:ascii="宋体" w:eastAsia="宋体" w:hAnsi="MS Mincho" w:cs="宋体"/>
          <w:sz w:val="28"/>
          <w:bdr w:val="none" w:sz="0" w:space="0" w:color="auto"/>
        </w:rPr>
        <w:t>累成大的成就。</w:t>
      </w:r>
      <w:r>
        <w:rPr>
          <w:rFonts w:ascii="宋体" w:eastAsia="宋体" w:hAnsi="SimSun" w:cs="宋体"/>
          <w:sz w:val="28"/>
          <w:bdr w:val="none" w:sz="0" w:space="0" w:color="auto"/>
        </w:rPr>
        <w:t>观</w:t>
      </w:r>
      <w:r>
        <w:rPr>
          <w:rFonts w:ascii="宋体" w:eastAsia="宋体" w:hAnsi="MS Mincho" w:cs="宋体"/>
          <w:sz w:val="28"/>
          <w:bdr w:val="none" w:sz="0" w:space="0" w:color="auto"/>
        </w:rPr>
        <w:t>察你的周</w:t>
      </w:r>
      <w:r>
        <w:rPr>
          <w:rFonts w:ascii="宋体" w:eastAsia="宋体" w:hAnsi="SimSun" w:cs="宋体"/>
          <w:sz w:val="28"/>
          <w:bdr w:val="none" w:sz="0" w:space="0" w:color="auto"/>
        </w:rPr>
        <w:t>围</w:t>
      </w:r>
      <w:r>
        <w:rPr>
          <w:rFonts w:ascii="宋体" w:eastAsia="宋体" w:hAnsi="MS Mincho" w:cs="宋体"/>
          <w:sz w:val="28"/>
          <w:bdr w:val="none" w:sz="0" w:space="0" w:color="auto"/>
        </w:rPr>
        <w:t>。思考你</w:t>
      </w:r>
      <w:r>
        <w:rPr>
          <w:rFonts w:ascii="宋体" w:eastAsia="宋体" w:hAnsi="SimSun" w:cs="宋体"/>
          <w:sz w:val="28"/>
          <w:bdr w:val="none" w:sz="0" w:space="0" w:color="auto"/>
        </w:rPr>
        <w:t>每</w:t>
      </w:r>
      <w:r>
        <w:rPr>
          <w:rFonts w:ascii="宋体" w:eastAsia="宋体" w:hAnsi="MS Mincho" w:cs="宋体"/>
          <w:sz w:val="28"/>
          <w:bdr w:val="none" w:sz="0" w:space="0" w:color="auto"/>
        </w:rPr>
        <w:t>天所做的工作。英</w:t>
      </w:r>
      <w:r>
        <w:rPr>
          <w:rFonts w:ascii="宋体" w:eastAsia="宋体" w:hAnsi="SimSun" w:cs="宋体"/>
          <w:sz w:val="28"/>
          <w:bdr w:val="none" w:sz="0" w:space="0" w:color="auto"/>
        </w:rPr>
        <w:t>语</w:t>
      </w:r>
      <w:r>
        <w:rPr>
          <w:rFonts w:ascii="宋体" w:eastAsia="宋体" w:hAnsi="MS Mincho" w:cs="宋体"/>
          <w:sz w:val="28"/>
          <w:bdr w:val="none" w:sz="0" w:space="0" w:color="auto"/>
        </w:rPr>
        <w:t>短文想一下你怎</w:t>
      </w:r>
      <w:r>
        <w:rPr>
          <w:rFonts w:ascii="宋体" w:eastAsia="宋体" w:hAnsi="SimSun" w:cs="宋体"/>
          <w:sz w:val="28"/>
          <w:bdr w:val="none" w:sz="0" w:space="0" w:color="auto"/>
        </w:rPr>
        <w:t>么</w:t>
      </w:r>
      <w:r>
        <w:rPr>
          <w:rFonts w:ascii="宋体" w:eastAsia="宋体" w:hAnsi="MS Mincho" w:cs="宋体"/>
          <w:sz w:val="28"/>
          <w:bdr w:val="none" w:sz="0" w:space="0" w:color="auto"/>
        </w:rPr>
        <w:t>能做得更好一点。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w:t>
      </w:r>
      <w:r>
        <w:rPr>
          <w:rFonts w:ascii="宋体" w:eastAsia="宋体" w:hAnsi="SimSun" w:cs="宋体"/>
          <w:sz w:val="28"/>
          <w:bdr w:val="none" w:sz="0" w:space="0" w:color="auto"/>
        </w:rPr>
        <w:t>马</w:t>
      </w:r>
      <w:r>
        <w:rPr>
          <w:rFonts w:ascii="宋体" w:eastAsia="宋体" w:hAnsi="MS Mincho" w:cs="宋体"/>
          <w:sz w:val="28"/>
          <w:bdr w:val="none" w:sz="0" w:space="0" w:color="auto"/>
        </w:rPr>
        <w:t>拉松比</w:t>
      </w:r>
      <w:r>
        <w:rPr>
          <w:rFonts w:ascii="宋体" w:eastAsia="宋体" w:hAnsi="SimSun" w:cs="宋体"/>
          <w:sz w:val="28"/>
          <w:bdr w:val="none" w:sz="0" w:space="0" w:color="auto"/>
        </w:rPr>
        <w:t>赛</w:t>
      </w:r>
      <w:r>
        <w:rPr>
          <w:rFonts w:ascii="宋体" w:eastAsia="宋体" w:hAnsi="MS Mincho" w:cs="宋体"/>
          <w:sz w:val="28"/>
          <w:bdr w:val="none" w:sz="0" w:space="0" w:color="auto"/>
        </w:rPr>
        <w:t>中</w:t>
      </w:r>
      <w:r>
        <w:rPr>
          <w:rFonts w:ascii="宋体" w:eastAsia="宋体" w:cs="宋体"/>
          <w:sz w:val="28"/>
          <w:bdr w:val="none" w:sz="0" w:space="0" w:color="auto"/>
        </w:rPr>
        <w:t>,</w:t>
      </w:r>
      <w:r>
        <w:rPr>
          <w:rFonts w:ascii="宋体" w:eastAsia="宋体" w:hAnsi="MS Mincho" w:cs="宋体"/>
          <w:sz w:val="28"/>
          <w:bdr w:val="none" w:sz="0" w:space="0" w:color="auto"/>
        </w:rPr>
        <w:t>冠</w:t>
      </w:r>
      <w:r>
        <w:rPr>
          <w:rFonts w:ascii="宋体" w:eastAsia="宋体" w:hAnsi="SimSun" w:cs="宋体"/>
          <w:sz w:val="28"/>
          <w:bdr w:val="none" w:sz="0" w:space="0" w:color="auto"/>
        </w:rPr>
        <w:t>军</w:t>
      </w:r>
      <w:r>
        <w:rPr>
          <w:rFonts w:ascii="宋体" w:eastAsia="宋体" w:hAnsi="MS Mincho" w:cs="宋体"/>
          <w:sz w:val="28"/>
          <w:bdr w:val="none" w:sz="0" w:space="0" w:color="auto"/>
        </w:rPr>
        <w:t>的</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都只比第一百名的</w:t>
      </w:r>
      <w:r>
        <w:rPr>
          <w:rFonts w:ascii="宋体" w:eastAsia="宋体" w:hAnsi="SimSun" w:cs="宋体"/>
          <w:sz w:val="28"/>
          <w:bdr w:val="none" w:sz="0" w:space="0" w:color="auto"/>
        </w:rPr>
        <w:t>选</w:t>
      </w:r>
      <w:r>
        <w:rPr>
          <w:rFonts w:ascii="宋体" w:eastAsia="宋体" w:hAnsi="MS Mincho" w:cs="宋体"/>
          <w:sz w:val="28"/>
          <w:bdr w:val="none" w:sz="0" w:space="0" w:color="auto"/>
        </w:rPr>
        <w:t>手的</w:t>
      </w:r>
      <w:r>
        <w:rPr>
          <w:rFonts w:ascii="宋体" w:eastAsia="宋体" w:hAnsi="SimSun" w:cs="宋体"/>
          <w:sz w:val="28"/>
          <w:bdr w:val="none" w:sz="0" w:space="0" w:color="auto"/>
        </w:rPr>
        <w:t>步</w:t>
      </w:r>
      <w:r>
        <w:rPr>
          <w:rFonts w:ascii="宋体" w:eastAsia="宋体" w:hAnsi="MS Mincho" w:cs="宋体"/>
          <w:sz w:val="28"/>
          <w:bdr w:val="none" w:sz="0" w:space="0" w:color="auto"/>
        </w:rPr>
        <w:t>伐大一点点、快一点点。英</w:t>
      </w:r>
      <w:r>
        <w:rPr>
          <w:rFonts w:ascii="宋体" w:eastAsia="宋体" w:hAnsi="SimSun" w:cs="宋体"/>
          <w:sz w:val="28"/>
          <w:bdr w:val="none" w:sz="0" w:space="0" w:color="auto"/>
        </w:rPr>
        <w:t>语</w:t>
      </w:r>
      <w:r>
        <w:rPr>
          <w:rFonts w:ascii="宋体" w:eastAsia="宋体" w:hAnsi="MS Mincho" w:cs="宋体"/>
          <w:sz w:val="28"/>
          <w:bdr w:val="none" w:sz="0" w:space="0" w:color="auto"/>
        </w:rPr>
        <w:t>短文但是在比</w:t>
      </w:r>
      <w:r>
        <w:rPr>
          <w:rFonts w:ascii="宋体" w:eastAsia="宋体" w:hAnsi="SimSun" w:cs="宋体"/>
          <w:sz w:val="28"/>
          <w:bdr w:val="none" w:sz="0" w:space="0" w:color="auto"/>
        </w:rPr>
        <w:t>赛过</w:t>
      </w:r>
      <w:r>
        <w:rPr>
          <w:rFonts w:ascii="宋体" w:eastAsia="宋体" w:hAnsi="MS Mincho" w:cs="宋体"/>
          <w:sz w:val="28"/>
          <w:bdr w:val="none" w:sz="0" w:space="0" w:color="auto"/>
        </w:rPr>
        <w:t>程中</w:t>
      </w:r>
      <w:r>
        <w:rPr>
          <w:rFonts w:ascii="宋体" w:eastAsia="宋体" w:cs="宋体"/>
          <w:sz w:val="28"/>
          <w:bdr w:val="none" w:sz="0" w:space="0" w:color="auto"/>
        </w:rPr>
        <w:t>,</w:t>
      </w:r>
      <w:r>
        <w:rPr>
          <w:rFonts w:ascii="宋体" w:eastAsia="宋体" w:hAnsi="MS Mincho" w:cs="宋体"/>
          <w:sz w:val="28"/>
          <w:bdr w:val="none" w:sz="0" w:space="0" w:color="auto"/>
        </w:rPr>
        <w:t>那些小小的不同</w:t>
      </w:r>
      <w:r>
        <w:rPr>
          <w:rFonts w:ascii="宋体" w:eastAsia="宋体" w:hAnsi="SimSun" w:cs="宋体"/>
          <w:sz w:val="28"/>
          <w:bdr w:val="none" w:sz="0" w:space="0" w:color="auto"/>
        </w:rPr>
        <w:t>积</w:t>
      </w:r>
      <w:r>
        <w:rPr>
          <w:rFonts w:ascii="宋体" w:eastAsia="宋体" w:hAnsi="MS Mincho" w:cs="宋体"/>
          <w:sz w:val="28"/>
          <w:bdr w:val="none" w:sz="0" w:space="0" w:color="auto"/>
        </w:rPr>
        <w:t>累成了巨大的区</w:t>
      </w:r>
      <w:r>
        <w:rPr>
          <w:rFonts w:ascii="宋体" w:eastAsia="宋体" w:hAnsi="SimSun" w:cs="宋体"/>
          <w:sz w:val="28"/>
          <w:bdr w:val="none" w:sz="0" w:space="0" w:color="auto"/>
        </w:rPr>
        <w:t>别</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今天、明天、今后的</w:t>
      </w:r>
      <w:r>
        <w:rPr>
          <w:rFonts w:ascii="宋体" w:eastAsia="宋体" w:hAnsi="SimSun" w:cs="宋体"/>
          <w:sz w:val="28"/>
          <w:bdr w:val="none" w:sz="0" w:space="0" w:color="auto"/>
        </w:rPr>
        <w:t>每</w:t>
      </w:r>
      <w:r>
        <w:rPr>
          <w:rFonts w:ascii="宋体" w:eastAsia="宋体" w:hAnsi="MS Mincho" w:cs="宋体"/>
          <w:sz w:val="28"/>
          <w:bdr w:val="none" w:sz="0" w:space="0" w:color="auto"/>
        </w:rPr>
        <w:t>一天尽力做更多一点点。任何人都能做一点小小的改</w:t>
      </w:r>
      <w:r>
        <w:rPr>
          <w:rFonts w:ascii="宋体" w:eastAsia="宋体" w:hAnsi="SimSun" w:cs="宋体"/>
          <w:sz w:val="28"/>
          <w:bdr w:val="none" w:sz="0" w:space="0" w:color="auto"/>
        </w:rPr>
        <w:t>进</w:t>
      </w:r>
      <w:r>
        <w:rPr>
          <w:rFonts w:ascii="宋体" w:eastAsia="宋体" w:cs="宋体"/>
          <w:sz w:val="28"/>
          <w:bdr w:val="none" w:sz="0" w:space="0" w:color="auto"/>
        </w:rPr>
        <w:t>,</w:t>
      </w:r>
      <w:r>
        <w:rPr>
          <w:rFonts w:ascii="宋体" w:eastAsia="宋体" w:hAnsi="MS Mincho" w:cs="宋体"/>
          <w:sz w:val="28"/>
          <w:bdr w:val="none" w:sz="0" w:space="0" w:color="auto"/>
        </w:rPr>
        <w:t>但那小小的改</w:t>
      </w:r>
      <w:r>
        <w:rPr>
          <w:rFonts w:ascii="宋体" w:eastAsia="宋体" w:hAnsi="SimSun" w:cs="宋体"/>
          <w:sz w:val="28"/>
          <w:bdr w:val="none" w:sz="0" w:space="0" w:color="auto"/>
        </w:rPr>
        <w:t>进</w:t>
      </w:r>
      <w:r>
        <w:rPr>
          <w:rFonts w:ascii="宋体" w:eastAsia="宋体" w:hAnsi="MS Mincho" w:cs="宋体"/>
          <w:sz w:val="28"/>
          <w:bdr w:val="none" w:sz="0" w:space="0" w:color="auto"/>
        </w:rPr>
        <w:t>将会起到非常大、非常大的作用。</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高中生励志英</w:t>
      </w:r>
      <w:r>
        <w:rPr>
          <w:rFonts w:ascii="宋体" w:eastAsia="宋体" w:hAnsi="SimSun" w:cs="宋体"/>
          <w:sz w:val="28"/>
          <w:bdr w:val="none" w:sz="0" w:space="0" w:color="auto"/>
        </w:rPr>
        <w:t>语</w:t>
      </w: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稿</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cs="宋体"/>
          <w:sz w:val="28"/>
          <w:bdr w:val="none" w:sz="0" w:space="0" w:color="auto"/>
        </w:rPr>
        <w:t>In</w:t>
      </w:r>
      <w:r>
        <w:rPr>
          <w:rFonts w:ascii="宋体" w:eastAsia="宋体" w:cs="宋体"/>
          <w:sz w:val="28"/>
          <w:bdr w:val="none" w:sz="0" w:space="0" w:color="auto"/>
        </w:rPr>
        <w:t xml:space="preserve"> life,</w:t>
      </w:r>
      <w:r>
        <w:rPr>
          <w:rFonts w:ascii="宋体" w:eastAsia="宋体" w:cs="宋体"/>
          <w:sz w:val="28"/>
          <w:bdr w:val="none" w:sz="0" w:space="0" w:color="auto"/>
        </w:rPr>
        <w:t xml:space="preserve"> we</w:t>
      </w:r>
      <w:r>
        <w:rPr>
          <w:rFonts w:ascii="宋体" w:eastAsia="宋体" w:cs="宋体"/>
          <w:sz w:val="28"/>
          <w:bdr w:val="none" w:sz="0" w:space="0" w:color="auto"/>
        </w:rPr>
        <w:t xml:space="preserve"> often</w:t>
      </w:r>
      <w:r>
        <w:rPr>
          <w:rFonts w:ascii="宋体" w:eastAsia="宋体" w:cs="宋体"/>
          <w:sz w:val="28"/>
          <w:bdr w:val="none" w:sz="0" w:space="0" w:color="auto"/>
        </w:rPr>
        <w:t xml:space="preserve"> bow.</w:t>
      </w:r>
      <w:r>
        <w:rPr>
          <w:rFonts w:ascii="宋体" w:eastAsia="宋体" w:cs="宋体"/>
          <w:sz w:val="28"/>
          <w:bdr w:val="none" w:sz="0" w:space="0" w:color="auto"/>
        </w:rPr>
        <w:t xml:space="preserve"> The</w:t>
      </w:r>
      <w:r>
        <w:rPr>
          <w:rFonts w:ascii="宋体" w:eastAsia="宋体" w:cs="宋体"/>
          <w:sz w:val="28"/>
          <w:bdr w:val="none" w:sz="0" w:space="0" w:color="auto"/>
        </w:rPr>
        <w:t xml:space="preserve"> bow</w:t>
      </w:r>
      <w:r>
        <w:rPr>
          <w:rFonts w:ascii="宋体" w:eastAsia="宋体" w:cs="宋体"/>
          <w:sz w:val="28"/>
          <w:bdr w:val="none" w:sz="0" w:space="0" w:color="auto"/>
        </w:rPr>
        <w:t xml:space="preserve"> can</w:t>
      </w:r>
      <w:r>
        <w:rPr>
          <w:rFonts w:ascii="宋体" w:eastAsia="宋体" w:cs="宋体"/>
          <w:sz w:val="28"/>
          <w:bdr w:val="none" w:sz="0" w:space="0" w:color="auto"/>
        </w:rPr>
        <w:t xml:space="preserve"> be</w:t>
      </w:r>
      <w:r>
        <w:rPr>
          <w:rFonts w:ascii="宋体" w:eastAsia="宋体" w:cs="宋体"/>
          <w:sz w:val="28"/>
          <w:bdr w:val="none" w:sz="0" w:space="0" w:color="auto"/>
        </w:rPr>
        <w:t xml:space="preserve"> divided</w:t>
      </w:r>
      <w:r>
        <w:rPr>
          <w:rFonts w:ascii="宋体" w:eastAsia="宋体" w:cs="宋体"/>
          <w:sz w:val="28"/>
          <w:bdr w:val="none" w:sz="0" w:space="0" w:color="auto"/>
        </w:rPr>
        <w:t xml:space="preserve"> into</w:t>
      </w:r>
      <w:r>
        <w:rPr>
          <w:rFonts w:ascii="宋体" w:eastAsia="宋体" w:cs="宋体"/>
          <w:sz w:val="28"/>
          <w:bdr w:val="none" w:sz="0" w:space="0" w:color="auto"/>
        </w:rPr>
        <w:t xml:space="preserve"> two</w:t>
      </w:r>
      <w:r>
        <w:rPr>
          <w:rFonts w:ascii="宋体" w:eastAsia="宋体" w:cs="宋体"/>
          <w:sz w:val="28"/>
          <w:bdr w:val="none" w:sz="0" w:space="0" w:color="auto"/>
        </w:rPr>
        <w:t xml:space="preserve"> kinds:</w:t>
      </w:r>
      <w:r>
        <w:rPr>
          <w:rFonts w:ascii="宋体" w:eastAsia="宋体" w:cs="宋体"/>
          <w:sz w:val="28"/>
          <w:bdr w:val="none" w:sz="0" w:space="0" w:color="auto"/>
        </w:rPr>
        <w:t xml:space="preserve"> one</w:t>
      </w:r>
      <w:r>
        <w:rPr>
          <w:rFonts w:ascii="宋体" w:eastAsia="宋体" w:cs="宋体"/>
          <w:sz w:val="28"/>
          <w:bdr w:val="none" w:sz="0" w:space="0" w:color="auto"/>
        </w:rPr>
        <w:t xml:space="preserve"> kind</w:t>
      </w:r>
      <w:r>
        <w:rPr>
          <w:rFonts w:ascii="宋体" w:eastAsia="宋体" w:cs="宋体"/>
          <w:sz w:val="28"/>
          <w:bdr w:val="none" w:sz="0" w:space="0" w:color="auto"/>
        </w:rPr>
        <w:t xml:space="preserve"> is</w:t>
      </w:r>
      <w:r>
        <w:rPr>
          <w:rFonts w:ascii="宋体" w:eastAsia="宋体" w:cs="宋体"/>
          <w:sz w:val="28"/>
          <w:bdr w:val="none" w:sz="0" w:space="0" w:color="auto"/>
        </w:rPr>
        <w:t xml:space="preserve"> expressed</w:t>
      </w:r>
      <w:r>
        <w:rPr>
          <w:rFonts w:ascii="宋体" w:eastAsia="宋体" w:cs="宋体"/>
          <w:sz w:val="28"/>
          <w:bdr w:val="none" w:sz="0" w:space="0" w:color="auto"/>
        </w:rPr>
        <w:t xml:space="preserve"> in</w:t>
      </w:r>
      <w:r>
        <w:rPr>
          <w:rFonts w:ascii="宋体" w:eastAsia="宋体" w:cs="宋体"/>
          <w:sz w:val="28"/>
          <w:bdr w:val="none" w:sz="0" w:space="0" w:color="auto"/>
        </w:rPr>
        <w:t xml:space="preserve"> the</w:t>
      </w:r>
      <w:r>
        <w:rPr>
          <w:rFonts w:ascii="宋体" w:eastAsia="宋体" w:cs="宋体"/>
          <w:sz w:val="28"/>
          <w:bdr w:val="none" w:sz="0" w:space="0" w:color="auto"/>
        </w:rPr>
        <w:t xml:space="preserve"> physical,</w:t>
      </w:r>
      <w:r>
        <w:rPr>
          <w:rFonts w:ascii="宋体" w:eastAsia="宋体" w:cs="宋体"/>
          <w:sz w:val="28"/>
          <w:bdr w:val="none" w:sz="0" w:space="0" w:color="auto"/>
        </w:rPr>
        <w:t xml:space="preserve"> bow,</w:t>
      </w:r>
      <w:r>
        <w:rPr>
          <w:rFonts w:ascii="宋体" w:eastAsia="宋体" w:cs="宋体"/>
          <w:sz w:val="28"/>
          <w:bdr w:val="none" w:sz="0" w:space="0" w:color="auto"/>
        </w:rPr>
        <w:t xml:space="preserve"> bow</w:t>
      </w:r>
      <w:r>
        <w:rPr>
          <w:rFonts w:ascii="宋体" w:eastAsia="宋体" w:cs="宋体"/>
          <w:sz w:val="28"/>
          <w:bdr w:val="none" w:sz="0" w:space="0" w:color="auto"/>
        </w:rPr>
        <w:t xml:space="preserve"> to</w:t>
      </w:r>
      <w:r>
        <w:rPr>
          <w:rFonts w:ascii="宋体" w:eastAsia="宋体" w:cs="宋体"/>
          <w:sz w:val="28"/>
          <w:bdr w:val="none" w:sz="0" w:space="0" w:color="auto"/>
        </w:rPr>
        <w:t xml:space="preserve"> their</w:t>
      </w:r>
      <w:r>
        <w:rPr>
          <w:rFonts w:ascii="宋体" w:eastAsia="宋体" w:cs="宋体"/>
          <w:sz w:val="28"/>
          <w:bdr w:val="none" w:sz="0" w:space="0" w:color="auto"/>
        </w:rPr>
        <w:t xml:space="preserve"> elders,</w:t>
      </w:r>
      <w:r>
        <w:rPr>
          <w:rFonts w:ascii="宋体" w:eastAsia="宋体" w:cs="宋体"/>
          <w:sz w:val="28"/>
          <w:bdr w:val="none" w:sz="0" w:space="0" w:color="auto"/>
        </w:rPr>
        <w:t xml:space="preserve"> to</w:t>
      </w:r>
      <w:r>
        <w:rPr>
          <w:rFonts w:ascii="宋体" w:eastAsia="宋体" w:cs="宋体"/>
          <w:sz w:val="28"/>
          <w:bdr w:val="none" w:sz="0" w:space="0" w:color="auto"/>
        </w:rPr>
        <w:t xml:space="preserve"> the</w:t>
      </w:r>
      <w:r>
        <w:rPr>
          <w:rFonts w:ascii="宋体" w:eastAsia="宋体" w:cs="宋体"/>
          <w:sz w:val="28"/>
          <w:bdr w:val="none" w:sz="0" w:space="0" w:color="auto"/>
        </w:rPr>
        <w:t xml:space="preserve"> teacher</w:t>
      </w:r>
      <w:r>
        <w:rPr>
          <w:rFonts w:ascii="宋体" w:eastAsia="宋体" w:cs="宋体"/>
          <w:sz w:val="28"/>
          <w:bdr w:val="none" w:sz="0" w:space="0" w:color="auto"/>
        </w:rPr>
        <w:t xml:space="preserve"> to</w:t>
      </w:r>
      <w:r>
        <w:rPr>
          <w:rFonts w:ascii="宋体" w:eastAsia="宋体" w:cs="宋体"/>
          <w:sz w:val="28"/>
          <w:bdr w:val="none" w:sz="0" w:space="0" w:color="auto"/>
        </w:rPr>
        <w:t xml:space="preserve"> bow</w:t>
      </w:r>
      <w:r>
        <w:rPr>
          <w:rFonts w:ascii="宋体" w:eastAsia="宋体" w:cs="宋体"/>
          <w:sz w:val="28"/>
          <w:bdr w:val="none" w:sz="0" w:space="0" w:color="auto"/>
        </w:rPr>
        <w:t xml:space="preserve"> to</w:t>
      </w:r>
      <w:r>
        <w:rPr>
          <w:rFonts w:ascii="宋体" w:eastAsia="宋体" w:cs="宋体"/>
          <w:sz w:val="28"/>
          <w:bdr w:val="none" w:sz="0" w:space="0" w:color="auto"/>
        </w:rPr>
        <w:t xml:space="preserve"> the</w:t>
      </w:r>
      <w:r>
        <w:rPr>
          <w:rFonts w:ascii="宋体" w:eastAsia="宋体" w:cs="宋体"/>
          <w:sz w:val="28"/>
          <w:bdr w:val="none" w:sz="0" w:space="0" w:color="auto"/>
        </w:rPr>
        <w:t xml:space="preserve"> men</w:t>
      </w:r>
      <w:r>
        <w:rPr>
          <w:rFonts w:ascii="宋体" w:eastAsia="宋体" w:cs="宋体"/>
          <w:sz w:val="28"/>
          <w:bdr w:val="none" w:sz="0" w:space="0" w:color="auto"/>
        </w:rPr>
        <w:t xml:space="preserve"> of</w:t>
      </w:r>
      <w:r>
        <w:rPr>
          <w:rFonts w:ascii="宋体" w:eastAsia="宋体" w:cs="宋体"/>
          <w:sz w:val="28"/>
          <w:bdr w:val="none" w:sz="0" w:space="0" w:color="auto"/>
        </w:rPr>
        <w:t xml:space="preserve"> his</w:t>
      </w:r>
      <w:r>
        <w:rPr>
          <w:rFonts w:ascii="宋体" w:eastAsia="宋体" w:cs="宋体"/>
          <w:sz w:val="28"/>
          <w:bdr w:val="none" w:sz="0" w:space="0" w:color="auto"/>
        </w:rPr>
        <w:t xml:space="preserve"> own</w:t>
      </w:r>
      <w:r>
        <w:rPr>
          <w:rFonts w:ascii="宋体" w:eastAsia="宋体" w:cs="宋体"/>
          <w:sz w:val="28"/>
          <w:bdr w:val="none" w:sz="0" w:space="0" w:color="auto"/>
        </w:rPr>
        <w:t xml:space="preserve"> kind...</w:t>
      </w:r>
      <w:r>
        <w:rPr>
          <w:rFonts w:ascii="宋体" w:eastAsia="宋体" w:cs="宋体"/>
          <w:sz w:val="28"/>
          <w:bdr w:val="none" w:sz="0" w:space="0" w:color="auto"/>
        </w:rPr>
        <w:t xml:space="preserve"> Another</w:t>
      </w:r>
      <w:r>
        <w:rPr>
          <w:rFonts w:ascii="宋体" w:eastAsia="宋体" w:cs="宋体"/>
          <w:sz w:val="28"/>
          <w:bdr w:val="none" w:sz="0" w:space="0" w:color="auto"/>
        </w:rPr>
        <w:t xml:space="preserve"> is</w:t>
      </w:r>
      <w:r>
        <w:rPr>
          <w:rFonts w:ascii="宋体" w:eastAsia="宋体" w:cs="宋体"/>
          <w:sz w:val="28"/>
          <w:bdr w:val="none" w:sz="0" w:space="0" w:color="auto"/>
        </w:rPr>
        <w:t xml:space="preserve"> to</w:t>
      </w:r>
      <w:r>
        <w:rPr>
          <w:rFonts w:ascii="宋体" w:eastAsia="宋体" w:cs="宋体"/>
          <w:sz w:val="28"/>
          <w:bdr w:val="none" w:sz="0" w:space="0" w:color="auto"/>
        </w:rPr>
        <w:t xml:space="preserve"> express</w:t>
      </w:r>
      <w:r>
        <w:rPr>
          <w:rFonts w:ascii="宋体" w:eastAsia="宋体" w:cs="宋体"/>
          <w:sz w:val="28"/>
          <w:bdr w:val="none" w:sz="0" w:space="0" w:color="auto"/>
        </w:rPr>
        <w:t xml:space="preserve"> the</w:t>
      </w:r>
      <w:r>
        <w:rPr>
          <w:rFonts w:ascii="宋体" w:eastAsia="宋体" w:cs="宋体"/>
          <w:sz w:val="28"/>
          <w:bdr w:val="none" w:sz="0" w:space="0" w:color="auto"/>
        </w:rPr>
        <w:t xml:space="preserve"> inner,</w:t>
      </w:r>
      <w:r>
        <w:rPr>
          <w:rFonts w:ascii="宋体" w:eastAsia="宋体" w:cs="宋体"/>
          <w:sz w:val="28"/>
          <w:bdr w:val="none" w:sz="0" w:space="0" w:color="auto"/>
        </w:rPr>
        <w:t xml:space="preserve"> bowed</w:t>
      </w:r>
      <w:r>
        <w:rPr>
          <w:rFonts w:ascii="宋体" w:eastAsia="宋体" w:cs="宋体"/>
          <w:sz w:val="28"/>
          <w:bdr w:val="none" w:sz="0" w:space="0" w:color="auto"/>
        </w:rPr>
        <w:t xml:space="preserve"> to</w:t>
      </w:r>
      <w:r>
        <w:rPr>
          <w:rFonts w:ascii="宋体" w:eastAsia="宋体" w:cs="宋体"/>
          <w:sz w:val="28"/>
          <w:bdr w:val="none" w:sz="0" w:space="0" w:color="auto"/>
        </w:rPr>
        <w:t xml:space="preserve"> success,</w:t>
      </w:r>
      <w:r>
        <w:rPr>
          <w:rFonts w:ascii="宋体" w:eastAsia="宋体" w:cs="宋体"/>
          <w:sz w:val="28"/>
          <w:bdr w:val="none" w:sz="0" w:space="0" w:color="auto"/>
        </w:rPr>
        <w:t xml:space="preserve"> bowed</w:t>
      </w:r>
      <w:r>
        <w:rPr>
          <w:rFonts w:ascii="宋体" w:eastAsia="宋体" w:cs="宋体"/>
          <w:sz w:val="28"/>
          <w:bdr w:val="none" w:sz="0" w:space="0" w:color="auto"/>
        </w:rPr>
        <w:t xml:space="preserve"> to</w:t>
      </w:r>
      <w:r>
        <w:rPr>
          <w:rFonts w:ascii="宋体" w:eastAsia="宋体" w:cs="宋体"/>
          <w:sz w:val="28"/>
          <w:bdr w:val="none" w:sz="0" w:space="0" w:color="auto"/>
        </w:rPr>
        <w:t xml:space="preserve"> justice</w:t>
      </w:r>
      <w:r>
        <w:rPr>
          <w:rFonts w:ascii="宋体" w:eastAsia="宋体" w:cs="宋体"/>
          <w:sz w:val="28"/>
          <w:bdr w:val="none" w:sz="0" w:space="0" w:color="auto"/>
        </w:rPr>
        <w:t xml:space="preserve"> and</w:t>
      </w:r>
      <w:r>
        <w:rPr>
          <w:rFonts w:ascii="宋体" w:eastAsia="宋体" w:cs="宋体"/>
          <w:sz w:val="28"/>
          <w:bdr w:val="none" w:sz="0" w:space="0" w:color="auto"/>
        </w:rPr>
        <w:t xml:space="preserve"> bowed</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 xml:space="preserve"> to</w:t>
      </w:r>
      <w:r>
        <w:rPr>
          <w:rFonts w:ascii="宋体" w:eastAsia="宋体" w:cs="宋体"/>
          <w:sz w:val="28"/>
          <w:bdr w:val="none" w:sz="0" w:space="0" w:color="auto"/>
        </w:rPr>
        <w:t xml:space="preserve"> the</w:t>
      </w:r>
      <w:r>
        <w:rPr>
          <w:rFonts w:ascii="宋体" w:eastAsia="宋体" w:cs="宋体"/>
          <w:sz w:val="28"/>
          <w:bdr w:val="none" w:sz="0" w:space="0" w:color="auto"/>
        </w:rPr>
        <w:t xml:space="preserve"> courage,</w:t>
      </w:r>
      <w:r>
        <w:rPr>
          <w:rFonts w:ascii="宋体" w:eastAsia="宋体" w:cs="宋体"/>
          <w:sz w:val="28"/>
          <w:bdr w:val="none" w:sz="0" w:space="0" w:color="auto"/>
        </w:rPr>
        <w:t xml:space="preserve"> who</w:t>
      </w:r>
      <w:r>
        <w:rPr>
          <w:rFonts w:ascii="宋体" w:eastAsia="宋体" w:cs="宋体"/>
          <w:sz w:val="28"/>
          <w:bdr w:val="none" w:sz="0" w:space="0" w:color="auto"/>
        </w:rPr>
        <w:t xml:space="preserve"> can</w:t>
      </w:r>
      <w:r>
        <w:rPr>
          <w:rFonts w:ascii="宋体" w:eastAsia="宋体" w:cs="宋体"/>
          <w:sz w:val="28"/>
          <w:bdr w:val="none" w:sz="0" w:space="0" w:color="auto"/>
        </w:rPr>
        <w:t xml:space="preserve"> have</w:t>
      </w:r>
      <w:r>
        <w:rPr>
          <w:rFonts w:ascii="宋体" w:eastAsia="宋体" w:cs="宋体"/>
          <w:sz w:val="28"/>
          <w:bdr w:val="none" w:sz="0" w:space="0" w:color="auto"/>
        </w:rPr>
        <w:t xml:space="preserve"> thought</w:t>
      </w:r>
      <w:r>
        <w:rPr>
          <w:rFonts w:ascii="宋体" w:eastAsia="宋体" w:cs="宋体"/>
          <w:sz w:val="28"/>
          <w:bdr w:val="none" w:sz="0" w:space="0" w:color="auto"/>
        </w:rPr>
        <w:t xml:space="preserve"> we</w:t>
      </w:r>
      <w:r>
        <w:rPr>
          <w:rFonts w:ascii="宋体" w:eastAsia="宋体" w:cs="宋体"/>
          <w:sz w:val="28"/>
          <w:bdr w:val="none" w:sz="0" w:space="0" w:color="auto"/>
        </w:rPr>
        <w:t xml:space="preserve"> have</w:t>
      </w:r>
      <w:r>
        <w:rPr>
          <w:rFonts w:ascii="宋体" w:eastAsia="宋体" w:cs="宋体"/>
          <w:sz w:val="28"/>
          <w:bdr w:val="none" w:sz="0" w:space="0" w:color="auto"/>
        </w:rPr>
        <w:t xml:space="preserve"> a</w:t>
      </w:r>
      <w:r>
        <w:rPr>
          <w:rFonts w:ascii="宋体" w:eastAsia="宋体" w:cs="宋体"/>
          <w:sz w:val="28"/>
          <w:bdr w:val="none" w:sz="0" w:space="0" w:color="auto"/>
        </w:rPr>
        <w:t xml:space="preserve"> deep</w:t>
      </w:r>
      <w:r>
        <w:rPr>
          <w:rFonts w:ascii="宋体" w:eastAsia="宋体" w:cs="宋体"/>
          <w:sz w:val="28"/>
          <w:bdr w:val="none" w:sz="0" w:space="0" w:color="auto"/>
        </w:rPr>
        <w:t xml:space="preserve"> bow</w:t>
      </w:r>
      <w:r>
        <w:rPr>
          <w:rFonts w:ascii="宋体" w:eastAsia="宋体" w:cs="宋体"/>
          <w:sz w:val="28"/>
          <w:bdr w:val="none" w:sz="0" w:space="0" w:color="auto"/>
        </w:rPr>
        <w:t xml:space="preserve"> bow</w:t>
      </w:r>
      <w:r>
        <w:rPr>
          <w:rFonts w:ascii="宋体" w:eastAsia="宋体" w:cs="宋体"/>
          <w:sz w:val="28"/>
          <w:bdr w:val="none" w:sz="0" w:space="0" w:color="auto"/>
        </w:rPr>
        <w:t xml:space="preserve"> to</w:t>
      </w:r>
      <w:r>
        <w:rPr>
          <w:rFonts w:ascii="宋体" w:eastAsia="宋体" w:cs="宋体"/>
          <w:sz w:val="28"/>
          <w:bdr w:val="none" w:sz="0" w:space="0" w:color="auto"/>
        </w:rPr>
        <w:t xml:space="preserve"> failure.</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Bow to failure, you will be more confident to meet. Failure doesn't mean you are weak, it means that you should be confident enough to face everything. Face in front of you all, you should be one step a footprint, without flinching builders of show ego. Have confidence in myself, to meet with confidence. Bow to failure, you will have the courage to challenge more. No matter what difficulties and obstacles, no matter what, the wind and rain if we have the courage to challenge, whether successful or not, you should be happy. Successful, means that you are strong; Failed, it only means that you are lack of courage, dare not to fight. Don't need to fear of failure, it was just a stepping stone of success. Mainly rely on is your courage, have the courage to challenge.</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Bow failure, you will be more powerful to fight. Failure, you should face up to it, it is your conscience friends, it will accompany in your side anytime and anywhere, should teach you how to get to work. Brave to spell a spell, a scrap of it, afraid of what!</w:t>
      </w:r>
    </w:p>
    <w:p>
      <w:pPr>
        <w:pStyle w:val="main-leftcontenth2"/>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hAnsi="MS Mincho" w:cs="宋体"/>
          <w:sz w:val="28"/>
          <w:bdr w:val="none" w:sz="0" w:space="0" w:color="auto"/>
        </w:rPr>
        <w:t>高中生励志英</w:t>
      </w:r>
      <w:r>
        <w:rPr>
          <w:rFonts w:ascii="宋体" w:eastAsia="宋体" w:hAnsi="SimSun" w:cs="宋体"/>
          <w:sz w:val="28"/>
          <w:bdr w:val="none" w:sz="0" w:space="0" w:color="auto"/>
        </w:rPr>
        <w:t>语</w:t>
      </w: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稿</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Mr Myers said: if life is just there're blue sky without beautiful rain, only happiness without sadness, joy without pain, so, this life is not life - at least not for the life of people.</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Will inevitably encounter setbacks, life. It is a grain of small little sand on the blueprint of life, meet it, sweeping it bravely; It is a note sewage, will at any time into life in the sea; It is a piece of dark clouds hide the lighthouse, keep the ship lost to life the shore; It is on the way of life, let a person stumbling forward in the life on the road!</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Setbacks, let a person lose, let people feel fear, let a person at a loss. In the dawn of the victory to illuminate the earth, setbacks, once frustrated success will not belong to you, only persistence, courage, with optimism in the face of setbacks, only to leave a valuable experience, then hands victory is available.</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Fonts w:ascii="宋体" w:eastAsia="宋体" w:cs="宋体"/>
          <w:sz w:val="28"/>
          <w:bdr w:val="none" w:sz="0" w:space="0" w:color="auto"/>
        </w:rPr>
        <w:t>Setbacks, it let me grow up. MAO yisheng once said, difficulties can only be intimidated by a coward idlers, and victory always goes to those who dare to climb the summit of science. In the journey of growth, with a good attitude about it, but the value of your experience, are rising. Bravely through the clouds, you can see light; Put an end to the sewage, the sea is clear and clear; Kicked a stumbling block, life is still promising. Setbacks with me, let me grow up in the experience.</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Failing the exam, I'll careful analysis to the wrong reasons, to remember the correct answer, the next exam, experienced I will be the small bamboo shoots in wind and rain, the higher the longer, when I am wrong joke, the friendship between friends, I will remember the lesson, saying the wrong thing no longer next time. Argue with parents when something good, parents would tell me something good or bad, has the experience and won't buy things natural on the profiteers.</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高中生励志英</w:t>
      </w:r>
      <w:r>
        <w:rPr>
          <w:rFonts w:ascii="宋体" w:eastAsia="宋体" w:hAnsi="SimSun" w:cs="宋体"/>
          <w:sz w:val="28"/>
          <w:bdr w:val="none" w:sz="0" w:space="0" w:color="auto"/>
        </w:rPr>
        <w:t>语</w:t>
      </w: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稿</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Some people go through life standing at the excuse</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They say they’d like to do this or that, but then they offer all theexcuses in the world for why they can’t do whatever it No matter what theexcuses are, the only thing that is usually limiting them is their</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cs="宋体"/>
          <w:sz w:val="28"/>
          <w:bdr w:val="none" w:sz="0" w:space="0" w:color="auto"/>
        </w:rPr>
        <w:t>If I’ve learned anything, I’ve learned that a person —any person —may doanything they set their mind on The things you need are willingness towork for what you want, patience to learn what you need to know and, mostimportant of all, belief in You only need a seed, and then your faithin yourself will grow with you as you move</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If your self-perception is that you can’t accomplish something becauseyou’re not smart enough, then take the time to learn what you need to know, andthen your self-perception will</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If your self-perception is that you can’t accomplish something because younever finish anything you start, then go and finish something and change yourself-</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If your self-perception is that you’re too lazy, too busy, too unworthy,too unfocused, too depressed, or too dependent on others to accomplish greatthings, then you’re You are that because you believe you are, but infact, you can change that! Life is change, and the past doesn’t equal Your reality today is the result of your past beliefs and your beliefs and actions, and you will change your Whether youthink you can or you can’t, you’re You are what you</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Think about that the next time you need an</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有些人的一生都在借口中度</w:t>
      </w:r>
      <w:r>
        <w:rPr>
          <w:rFonts w:ascii="宋体" w:eastAsia="宋体" w:hAnsi="SimSun" w:cs="宋体"/>
          <w:sz w:val="28"/>
          <w:bdr w:val="none" w:sz="0" w:space="0" w:color="auto"/>
        </w:rPr>
        <w:t>过</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他</w:t>
      </w:r>
      <w:r>
        <w:rPr>
          <w:rFonts w:ascii="宋体" w:eastAsia="宋体" w:hAnsi="SimSun" w:cs="宋体"/>
          <w:sz w:val="28"/>
          <w:bdr w:val="none" w:sz="0" w:space="0" w:color="auto"/>
        </w:rPr>
        <w:t>们总</w:t>
      </w:r>
      <w:r>
        <w:rPr>
          <w:rFonts w:ascii="宋体" w:eastAsia="宋体" w:hAnsi="MS Mincho" w:cs="宋体"/>
          <w:sz w:val="28"/>
          <w:bdr w:val="none" w:sz="0" w:space="0" w:color="auto"/>
        </w:rPr>
        <w:t>是</w:t>
      </w:r>
      <w:r>
        <w:rPr>
          <w:rFonts w:ascii="宋体" w:eastAsia="宋体" w:hAnsi="SimSun" w:cs="宋体"/>
          <w:sz w:val="28"/>
          <w:bdr w:val="none" w:sz="0" w:space="0" w:color="auto"/>
        </w:rPr>
        <w:t>说</w:t>
      </w:r>
      <w:r>
        <w:rPr>
          <w:rFonts w:ascii="宋体" w:eastAsia="宋体" w:hAnsi="MS Mincho" w:cs="宋体"/>
          <w:sz w:val="28"/>
          <w:bdr w:val="none" w:sz="0" w:space="0" w:color="auto"/>
        </w:rPr>
        <w:t>喜</w:t>
      </w:r>
      <w:r>
        <w:rPr>
          <w:rFonts w:ascii="宋体" w:eastAsia="宋体" w:hAnsi="SimSun" w:cs="宋体"/>
          <w:sz w:val="28"/>
          <w:bdr w:val="none" w:sz="0" w:space="0" w:color="auto"/>
        </w:rPr>
        <w:t>欢这</w:t>
      </w:r>
      <w:r>
        <w:rPr>
          <w:rFonts w:ascii="宋体" w:eastAsia="宋体" w:hAnsi="MS Mincho" w:cs="宋体"/>
          <w:sz w:val="28"/>
          <w:bdr w:val="none" w:sz="0" w:space="0" w:color="auto"/>
        </w:rPr>
        <w:t>喜</w:t>
      </w:r>
      <w:r>
        <w:rPr>
          <w:rFonts w:ascii="宋体" w:eastAsia="宋体" w:hAnsi="SimSun" w:cs="宋体"/>
          <w:sz w:val="28"/>
          <w:bdr w:val="none" w:sz="0" w:space="0" w:color="auto"/>
        </w:rPr>
        <w:t>欢</w:t>
      </w:r>
      <w:r>
        <w:rPr>
          <w:rFonts w:ascii="宋体" w:eastAsia="宋体" w:hAnsi="MS Mincho" w:cs="宋体"/>
          <w:sz w:val="28"/>
          <w:bdr w:val="none" w:sz="0" w:space="0" w:color="auto"/>
        </w:rPr>
        <w:t>那</w:t>
      </w:r>
      <w:r>
        <w:rPr>
          <w:rFonts w:ascii="宋体" w:eastAsia="宋体" w:cs="宋体"/>
          <w:sz w:val="28"/>
          <w:bdr w:val="none" w:sz="0" w:space="0" w:color="auto"/>
        </w:rPr>
        <w:t>,</w:t>
      </w:r>
      <w:r>
        <w:rPr>
          <w:rFonts w:ascii="宋体" w:eastAsia="宋体" w:hAnsi="MS Mincho" w:cs="宋体"/>
          <w:sz w:val="28"/>
          <w:bdr w:val="none" w:sz="0" w:space="0" w:color="auto"/>
        </w:rPr>
        <w:t>只是随之</w:t>
      </w:r>
      <w:r>
        <w:rPr>
          <w:rFonts w:ascii="宋体" w:eastAsia="宋体" w:hAnsi="SimSun" w:cs="宋体"/>
          <w:sz w:val="28"/>
          <w:bdr w:val="none" w:sz="0" w:space="0" w:color="auto"/>
        </w:rPr>
        <w:t>给</w:t>
      </w:r>
      <w:r>
        <w:rPr>
          <w:rFonts w:ascii="宋体" w:eastAsia="宋体" w:hAnsi="MS Mincho" w:cs="宋体"/>
          <w:sz w:val="28"/>
          <w:bdr w:val="none" w:sz="0" w:space="0" w:color="auto"/>
        </w:rPr>
        <w:t>出各</w:t>
      </w:r>
      <w:r>
        <w:rPr>
          <w:rFonts w:ascii="宋体" w:eastAsia="宋体" w:hAnsi="SimSun" w:cs="宋体"/>
          <w:sz w:val="28"/>
          <w:bdr w:val="none" w:sz="0" w:space="0" w:color="auto"/>
        </w:rPr>
        <w:t>种</w:t>
      </w:r>
      <w:r>
        <w:rPr>
          <w:rFonts w:ascii="宋体" w:eastAsia="宋体" w:hAnsi="MS Mincho" w:cs="宋体"/>
          <w:sz w:val="28"/>
          <w:bdr w:val="none" w:sz="0" w:space="0" w:color="auto"/>
        </w:rPr>
        <w:t>理由来解</w:t>
      </w:r>
      <w:r>
        <w:rPr>
          <w:rFonts w:ascii="宋体" w:eastAsia="宋体" w:hAnsi="SimSun" w:cs="宋体"/>
          <w:sz w:val="28"/>
          <w:bdr w:val="none" w:sz="0" w:space="0" w:color="auto"/>
        </w:rPr>
        <w:t>释</w:t>
      </w:r>
      <w:r>
        <w:rPr>
          <w:rFonts w:ascii="宋体" w:eastAsia="宋体" w:hAnsi="MS Mincho" w:cs="宋体"/>
          <w:sz w:val="28"/>
          <w:bdr w:val="none" w:sz="0" w:space="0" w:color="auto"/>
        </w:rPr>
        <w:t>他</w:t>
      </w:r>
      <w:r>
        <w:rPr>
          <w:rFonts w:ascii="宋体" w:eastAsia="宋体" w:hAnsi="SimSun" w:cs="宋体"/>
          <w:sz w:val="28"/>
          <w:bdr w:val="none" w:sz="0" w:space="0" w:color="auto"/>
        </w:rPr>
        <w:t>为</w:t>
      </w:r>
      <w:r>
        <w:rPr>
          <w:rFonts w:ascii="宋体" w:eastAsia="宋体" w:hAnsi="MS Mincho" w:cs="宋体"/>
          <w:sz w:val="28"/>
          <w:bdr w:val="none" w:sz="0" w:space="0" w:color="auto"/>
        </w:rPr>
        <w:t>什</w:t>
      </w:r>
      <w:r>
        <w:rPr>
          <w:rFonts w:ascii="宋体" w:eastAsia="宋体" w:hAnsi="SimSun" w:cs="宋体"/>
          <w:sz w:val="28"/>
          <w:bdr w:val="none" w:sz="0" w:space="0" w:color="auto"/>
        </w:rPr>
        <w:t>么</w:t>
      </w:r>
      <w:r>
        <w:rPr>
          <w:rFonts w:ascii="宋体" w:eastAsia="宋体" w:hAnsi="MS Mincho" w:cs="宋体"/>
          <w:sz w:val="28"/>
          <w:bdr w:val="none" w:sz="0" w:space="0" w:color="auto"/>
        </w:rPr>
        <w:t>没能去做。但无</w:t>
      </w:r>
      <w:r>
        <w:rPr>
          <w:rFonts w:ascii="宋体" w:eastAsia="宋体" w:hAnsi="SimSun" w:cs="宋体"/>
          <w:sz w:val="28"/>
          <w:bdr w:val="none" w:sz="0" w:space="0" w:color="auto"/>
        </w:rPr>
        <w:t>论</w:t>
      </w:r>
      <w:r>
        <w:rPr>
          <w:rFonts w:ascii="宋体" w:eastAsia="宋体" w:hAnsi="MS Mincho" w:cs="宋体"/>
          <w:sz w:val="28"/>
          <w:bdr w:val="none" w:sz="0" w:space="0" w:color="auto"/>
        </w:rPr>
        <w:t>是什</w:t>
      </w:r>
      <w:r>
        <w:rPr>
          <w:rFonts w:ascii="宋体" w:eastAsia="宋体" w:hAnsi="SimSun" w:cs="宋体"/>
          <w:sz w:val="28"/>
          <w:bdr w:val="none" w:sz="0" w:space="0" w:color="auto"/>
        </w:rPr>
        <w:t>么</w:t>
      </w:r>
      <w:r>
        <w:rPr>
          <w:rFonts w:ascii="宋体" w:eastAsia="宋体" w:hAnsi="MS Mincho" w:cs="宋体"/>
          <w:sz w:val="28"/>
          <w:bdr w:val="none" w:sz="0" w:space="0" w:color="auto"/>
        </w:rPr>
        <w:t>借口</w:t>
      </w:r>
      <w:r>
        <w:rPr>
          <w:rFonts w:ascii="宋体" w:eastAsia="宋体" w:cs="宋体"/>
          <w:sz w:val="28"/>
          <w:bdr w:val="none" w:sz="0" w:space="0" w:color="auto"/>
        </w:rPr>
        <w:t>,</w:t>
      </w:r>
      <w:r>
        <w:rPr>
          <w:rFonts w:ascii="宋体" w:eastAsia="宋体" w:hAnsi="MS Mincho" w:cs="宋体"/>
          <w:sz w:val="28"/>
          <w:bdr w:val="none" w:sz="0" w:space="0" w:color="auto"/>
        </w:rPr>
        <w:t>唯一能限制他</w:t>
      </w:r>
      <w:r>
        <w:rPr>
          <w:rFonts w:ascii="宋体" w:eastAsia="宋体" w:hAnsi="SimSun" w:cs="宋体"/>
          <w:sz w:val="28"/>
          <w:bdr w:val="none" w:sz="0" w:space="0" w:color="auto"/>
        </w:rPr>
        <w:t>们</w:t>
      </w:r>
      <w:r>
        <w:rPr>
          <w:rFonts w:ascii="宋体" w:eastAsia="宋体" w:hAnsi="MS Mincho" w:cs="宋体"/>
          <w:sz w:val="28"/>
          <w:bdr w:val="none" w:sz="0" w:space="0" w:color="auto"/>
        </w:rPr>
        <w:t>行</w:t>
      </w:r>
      <w:r>
        <w:rPr>
          <w:rFonts w:ascii="宋体" w:eastAsia="宋体" w:hAnsi="SimSun" w:cs="宋体"/>
          <w:sz w:val="28"/>
          <w:bdr w:val="none" w:sz="0" w:space="0" w:color="auto"/>
        </w:rPr>
        <w:t>为</w:t>
      </w:r>
      <w:r>
        <w:rPr>
          <w:rFonts w:ascii="宋体" w:eastAsia="宋体" w:hAnsi="MS Mincho" w:cs="宋体"/>
          <w:sz w:val="28"/>
          <w:bdr w:val="none" w:sz="0" w:space="0" w:color="auto"/>
        </w:rPr>
        <w:t>的通常只是他</w:t>
      </w:r>
      <w:r>
        <w:rPr>
          <w:rFonts w:ascii="宋体" w:eastAsia="宋体" w:hAnsi="SimSun" w:cs="宋体"/>
          <w:sz w:val="28"/>
          <w:bdr w:val="none" w:sz="0" w:space="0" w:color="auto"/>
        </w:rPr>
        <w:t>们</w:t>
      </w:r>
      <w:r>
        <w:rPr>
          <w:rFonts w:ascii="宋体" w:eastAsia="宋体" w:hAnsi="MS Mincho" w:cs="宋体"/>
          <w:sz w:val="28"/>
          <w:bdr w:val="none" w:sz="0" w:space="0" w:color="auto"/>
        </w:rPr>
        <w:t>的自我</w:t>
      </w:r>
      <w:r>
        <w:rPr>
          <w:rFonts w:ascii="宋体" w:eastAsia="宋体" w:hAnsi="SimSun" w:cs="宋体"/>
          <w:sz w:val="28"/>
          <w:bdr w:val="none" w:sz="0" w:space="0" w:color="auto"/>
        </w:rPr>
        <w:t>认</w:t>
      </w:r>
      <w:r>
        <w:rPr>
          <w:rFonts w:ascii="宋体" w:eastAsia="宋体" w:hAnsi="MS Mincho" w:cs="宋体"/>
          <w:sz w:val="28"/>
          <w:bdr w:val="none" w:sz="0" w:space="0" w:color="auto"/>
        </w:rPr>
        <w:t>知。</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hAnsi="MS Mincho" w:cs="宋体"/>
          <w:sz w:val="28"/>
          <w:bdr w:val="none" w:sz="0" w:space="0" w:color="auto"/>
        </w:rPr>
        <w:t>如果</w:t>
      </w:r>
      <w:r>
        <w:rPr>
          <w:rFonts w:ascii="宋体" w:eastAsia="宋体" w:hAnsi="SimSun" w:cs="宋体"/>
          <w:sz w:val="28"/>
          <w:bdr w:val="none" w:sz="0" w:space="0" w:color="auto"/>
        </w:rPr>
        <w:t>说</w:t>
      </w:r>
      <w:r>
        <w:rPr>
          <w:rFonts w:ascii="宋体" w:eastAsia="宋体" w:hAnsi="MS Mincho" w:cs="宋体"/>
          <w:sz w:val="28"/>
          <w:bdr w:val="none" w:sz="0" w:space="0" w:color="auto"/>
        </w:rPr>
        <w:t>我确</w:t>
      </w:r>
      <w:r>
        <w:rPr>
          <w:rFonts w:ascii="宋体" w:eastAsia="宋体" w:hAnsi="SimSun" w:cs="宋体"/>
          <w:sz w:val="28"/>
          <w:bdr w:val="none" w:sz="0" w:space="0" w:color="auto"/>
        </w:rPr>
        <w:t>实</w:t>
      </w:r>
      <w:r>
        <w:rPr>
          <w:rFonts w:ascii="宋体" w:eastAsia="宋体" w:hAnsi="MS Mincho" w:cs="宋体"/>
          <w:sz w:val="28"/>
          <w:bdr w:val="none" w:sz="0" w:space="0" w:color="auto"/>
        </w:rPr>
        <w:t>明白了一些事情</w:t>
      </w:r>
      <w:r>
        <w:rPr>
          <w:rFonts w:ascii="宋体" w:eastAsia="宋体" w:cs="宋体"/>
          <w:sz w:val="28"/>
          <w:bdr w:val="none" w:sz="0" w:space="0" w:color="auto"/>
        </w:rPr>
        <w:t>,</w:t>
      </w:r>
      <w:r>
        <w:rPr>
          <w:rFonts w:ascii="宋体" w:eastAsia="宋体" w:hAnsi="MS Mincho" w:cs="宋体"/>
          <w:sz w:val="28"/>
          <w:bdr w:val="none" w:sz="0" w:space="0" w:color="auto"/>
        </w:rPr>
        <w:t>那就是了解了一个人</w:t>
      </w:r>
      <w:r>
        <w:rPr>
          <w:rFonts w:ascii="宋体" w:eastAsia="宋体" w:cs="宋体"/>
          <w:sz w:val="28"/>
          <w:bdr w:val="none" w:sz="0" w:space="0" w:color="auto"/>
        </w:rPr>
        <w:t>,</w:t>
      </w:r>
      <w:r>
        <w:rPr>
          <w:rFonts w:ascii="宋体" w:eastAsia="宋体" w:hAnsi="MS Mincho" w:cs="宋体"/>
          <w:sz w:val="28"/>
          <w:bdr w:val="none" w:sz="0" w:space="0" w:color="auto"/>
        </w:rPr>
        <w:t>任何一个人</w:t>
      </w:r>
      <w:r>
        <w:rPr>
          <w:rFonts w:ascii="宋体" w:eastAsia="宋体" w:cs="宋体"/>
          <w:sz w:val="28"/>
          <w:bdr w:val="none" w:sz="0" w:space="0" w:color="auto"/>
        </w:rPr>
        <w:t>,</w:t>
      </w:r>
      <w:r>
        <w:rPr>
          <w:rFonts w:ascii="宋体" w:eastAsia="宋体" w:hAnsi="MS Mincho" w:cs="宋体"/>
          <w:sz w:val="28"/>
          <w:bdr w:val="none" w:sz="0" w:space="0" w:color="auto"/>
        </w:rPr>
        <w:t>几乎可以做成任何事情</w:t>
      </w:r>
      <w:r>
        <w:rPr>
          <w:rFonts w:ascii="宋体" w:eastAsia="宋体" w:cs="宋体"/>
          <w:sz w:val="28"/>
          <w:bdr w:val="none" w:sz="0" w:space="0" w:color="auto"/>
        </w:rPr>
        <w:t>,</w:t>
      </w:r>
      <w:r>
        <w:rPr>
          <w:rFonts w:ascii="宋体" w:eastAsia="宋体" w:hAnsi="MS Mincho" w:cs="宋体"/>
          <w:sz w:val="28"/>
          <w:bdr w:val="none" w:sz="0" w:space="0" w:color="auto"/>
        </w:rPr>
        <w:t>只要他</w:t>
      </w:r>
      <w:r>
        <w:rPr>
          <w:rFonts w:ascii="宋体" w:eastAsia="宋体" w:hAnsi="SimSun" w:cs="宋体"/>
          <w:sz w:val="28"/>
          <w:bdr w:val="none" w:sz="0" w:space="0" w:color="auto"/>
        </w:rPr>
        <w:t>们</w:t>
      </w:r>
      <w:r>
        <w:rPr>
          <w:rFonts w:ascii="宋体" w:eastAsia="宋体" w:hAnsi="MS Mincho" w:cs="宋体"/>
          <w:sz w:val="28"/>
          <w:bdr w:val="none" w:sz="0" w:space="0" w:color="auto"/>
        </w:rPr>
        <w:t>下决心去做。你需要的只是</w:t>
      </w:r>
      <w:r>
        <w:rPr>
          <w:rFonts w:ascii="宋体" w:eastAsia="宋体" w:hAnsi="SimSun" w:cs="宋体"/>
          <w:sz w:val="28"/>
          <w:bdr w:val="none" w:sz="0" w:space="0" w:color="auto"/>
        </w:rPr>
        <w:t>为</w:t>
      </w:r>
      <w:r>
        <w:rPr>
          <w:rFonts w:ascii="宋体" w:eastAsia="宋体" w:hAnsi="MS Mincho" w:cs="宋体"/>
          <w:sz w:val="28"/>
          <w:bdr w:val="none" w:sz="0" w:space="0" w:color="auto"/>
        </w:rPr>
        <w:t>梦想而</w:t>
      </w:r>
      <w:r>
        <w:rPr>
          <w:rFonts w:ascii="宋体" w:eastAsia="宋体" w:hAnsi="SimSun" w:cs="宋体"/>
          <w:sz w:val="28"/>
          <w:bdr w:val="none" w:sz="0" w:space="0" w:color="auto"/>
        </w:rPr>
        <w:t>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斗的意愿、</w:t>
      </w:r>
      <w:r>
        <w:rPr>
          <w:rFonts w:ascii="宋体" w:eastAsia="宋体" w:hAnsi="SimSun" w:cs="宋体"/>
          <w:sz w:val="28"/>
          <w:bdr w:val="none" w:sz="0" w:space="0" w:color="auto"/>
        </w:rPr>
        <w:t>为</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必要知</w:t>
      </w:r>
      <w:r>
        <w:rPr>
          <w:rFonts w:ascii="宋体" w:eastAsia="宋体" w:hAnsi="SimSun" w:cs="宋体"/>
          <w:sz w:val="28"/>
          <w:bdr w:val="none" w:sz="0" w:space="0" w:color="auto"/>
        </w:rPr>
        <w:t>识</w:t>
      </w:r>
      <w:r>
        <w:rPr>
          <w:rFonts w:ascii="宋体" w:eastAsia="宋体" w:hAnsi="MS Mincho" w:cs="宋体"/>
          <w:sz w:val="28"/>
          <w:bdr w:val="none" w:sz="0" w:space="0" w:color="auto"/>
        </w:rPr>
        <w:t>的耐心</w:t>
      </w:r>
      <w:r>
        <w:rPr>
          <w:rFonts w:ascii="宋体" w:eastAsia="宋体" w:cs="宋体"/>
          <w:sz w:val="28"/>
          <w:bdr w:val="none" w:sz="0" w:space="0" w:color="auto"/>
        </w:rPr>
        <w:t>,</w:t>
      </w:r>
      <w:r>
        <w:rPr>
          <w:rFonts w:ascii="宋体" w:eastAsia="宋体" w:hAnsi="MS Mincho" w:cs="宋体"/>
          <w:sz w:val="28"/>
          <w:bdr w:val="none" w:sz="0" w:space="0" w:color="auto"/>
        </w:rPr>
        <w:t>但是最重要的是你的自信。你只需播下一粒梦想的</w:t>
      </w:r>
      <w:r>
        <w:rPr>
          <w:rFonts w:ascii="宋体" w:eastAsia="宋体" w:hAnsi="SimSun" w:cs="宋体"/>
          <w:sz w:val="28"/>
          <w:bdr w:val="none" w:sz="0" w:space="0" w:color="auto"/>
        </w:rPr>
        <w:t>种</w:t>
      </w:r>
      <w:r>
        <w:rPr>
          <w:rFonts w:ascii="宋体" w:eastAsia="宋体" w:hAnsi="MS Mincho" w:cs="宋体"/>
          <w:sz w:val="28"/>
          <w:bdr w:val="none" w:sz="0" w:space="0" w:color="auto"/>
        </w:rPr>
        <w:t>子</w:t>
      </w:r>
      <w:r>
        <w:rPr>
          <w:rFonts w:ascii="宋体" w:eastAsia="宋体" w:cs="宋体"/>
          <w:sz w:val="28"/>
          <w:bdr w:val="none" w:sz="0" w:space="0" w:color="auto"/>
        </w:rPr>
        <w:t>,</w:t>
      </w:r>
      <w:r>
        <w:rPr>
          <w:rFonts w:ascii="宋体" w:eastAsia="宋体" w:hAnsi="MS Mincho" w:cs="宋体"/>
          <w:sz w:val="28"/>
          <w:bdr w:val="none" w:sz="0" w:space="0" w:color="auto"/>
        </w:rPr>
        <w:t>你的信念将会随着你一起成</w:t>
      </w:r>
      <w:r>
        <w:rPr>
          <w:rFonts w:ascii="宋体" w:eastAsia="宋体" w:hAnsi="SimSun" w:cs="宋体"/>
          <w:sz w:val="28"/>
          <w:bdr w:val="none" w:sz="0" w:space="0" w:color="auto"/>
        </w:rPr>
        <w:t>长</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如果你自</w:t>
      </w:r>
      <w:r>
        <w:rPr>
          <w:rFonts w:ascii="宋体" w:eastAsia="宋体" w:hAnsi="SimSun" w:cs="宋体"/>
          <w:sz w:val="28"/>
          <w:bdr w:val="none" w:sz="0" w:space="0" w:color="auto"/>
        </w:rPr>
        <w:t>认为</w:t>
      </w:r>
      <w:r>
        <w:rPr>
          <w:rFonts w:ascii="宋体" w:eastAsia="宋体" w:hAnsi="MS Mincho" w:cs="宋体"/>
          <w:sz w:val="28"/>
          <w:bdr w:val="none" w:sz="0" w:space="0" w:color="auto"/>
        </w:rPr>
        <w:t>是因不</w:t>
      </w:r>
      <w:r>
        <w:rPr>
          <w:rFonts w:ascii="宋体" w:eastAsia="宋体" w:hAnsi="SimSun" w:cs="宋体"/>
          <w:sz w:val="28"/>
          <w:bdr w:val="none" w:sz="0" w:space="0" w:color="auto"/>
        </w:rPr>
        <w:t>够聪</w:t>
      </w:r>
      <w:r>
        <w:rPr>
          <w:rFonts w:ascii="宋体" w:eastAsia="宋体" w:hAnsi="MS Mincho" w:cs="宋体"/>
          <w:sz w:val="28"/>
          <w:bdr w:val="none" w:sz="0" w:space="0" w:color="auto"/>
        </w:rPr>
        <w:t>明而不能完成某件事情</w:t>
      </w:r>
      <w:r>
        <w:rPr>
          <w:rFonts w:ascii="宋体" w:eastAsia="宋体" w:cs="宋体"/>
          <w:sz w:val="28"/>
          <w:bdr w:val="none" w:sz="0" w:space="0" w:color="auto"/>
        </w:rPr>
        <w:t>,</w:t>
      </w:r>
      <w:r>
        <w:rPr>
          <w:rFonts w:ascii="宋体" w:eastAsia="宋体" w:hAnsi="MS Mincho" w:cs="宋体"/>
          <w:sz w:val="28"/>
          <w:bdr w:val="none" w:sz="0" w:space="0" w:color="auto"/>
        </w:rPr>
        <w:t>那</w:t>
      </w:r>
      <w:r>
        <w:rPr>
          <w:rFonts w:ascii="宋体" w:eastAsia="宋体" w:hAnsi="SimSun" w:cs="宋体"/>
          <w:sz w:val="28"/>
          <w:bdr w:val="none" w:sz="0" w:space="0" w:color="auto"/>
        </w:rPr>
        <w:t>么</w:t>
      </w:r>
      <w:r>
        <w:rPr>
          <w:rFonts w:ascii="宋体" w:eastAsia="宋体" w:hAnsi="MS Mincho" w:cs="宋体"/>
          <w:sz w:val="28"/>
          <w:bdr w:val="none" w:sz="0" w:space="0" w:color="auto"/>
        </w:rPr>
        <w:t>就花些</w:t>
      </w:r>
      <w:r>
        <w:rPr>
          <w:rFonts w:ascii="宋体" w:eastAsia="宋体" w:hAnsi="SimSun" w:cs="宋体"/>
          <w:sz w:val="28"/>
          <w:bdr w:val="none" w:sz="0" w:space="0" w:color="auto"/>
        </w:rPr>
        <w:t>时间</w:t>
      </w:r>
      <w:r>
        <w:rPr>
          <w:rFonts w:ascii="宋体" w:eastAsia="宋体" w:hAnsi="MS Mincho" w:cs="宋体"/>
          <w:sz w:val="28"/>
          <w:bdr w:val="none" w:sz="0" w:space="0" w:color="auto"/>
        </w:rPr>
        <w:t>去学</w:t>
      </w:r>
      <w:r>
        <w:rPr>
          <w:rFonts w:ascii="宋体" w:eastAsia="宋体" w:hAnsi="SimSun" w:cs="宋体"/>
          <w:sz w:val="28"/>
          <w:bdr w:val="none" w:sz="0" w:space="0" w:color="auto"/>
        </w:rPr>
        <w:t>习</w:t>
      </w:r>
      <w:r>
        <w:rPr>
          <w:rFonts w:ascii="宋体" w:eastAsia="宋体" w:hAnsi="MS Mincho" w:cs="宋体"/>
          <w:sz w:val="28"/>
          <w:bdr w:val="none" w:sz="0" w:space="0" w:color="auto"/>
        </w:rPr>
        <w:t>所需要的知</w:t>
      </w:r>
      <w:r>
        <w:rPr>
          <w:rFonts w:ascii="宋体" w:eastAsia="宋体" w:hAnsi="SimSun" w:cs="宋体"/>
          <w:sz w:val="28"/>
          <w:bdr w:val="none" w:sz="0" w:space="0" w:color="auto"/>
        </w:rPr>
        <w:t>识</w:t>
      </w:r>
      <w:r>
        <w:rPr>
          <w:rFonts w:ascii="宋体" w:eastAsia="宋体" w:cs="宋体"/>
          <w:sz w:val="28"/>
          <w:bdr w:val="none" w:sz="0" w:space="0" w:color="auto"/>
        </w:rPr>
        <w:t>,</w:t>
      </w:r>
      <w:r>
        <w:rPr>
          <w:rFonts w:ascii="宋体" w:eastAsia="宋体" w:hAnsi="SimSun" w:cs="宋体"/>
          <w:sz w:val="28"/>
          <w:bdr w:val="none" w:sz="0" w:space="0" w:color="auto"/>
        </w:rPr>
        <w:t>这样</w:t>
      </w:r>
      <w:r>
        <w:rPr>
          <w:rFonts w:ascii="宋体" w:eastAsia="宋体" w:cs="宋体"/>
          <w:sz w:val="28"/>
          <w:bdr w:val="none" w:sz="0" w:space="0" w:color="auto"/>
        </w:rPr>
        <w:t>,</w:t>
      </w:r>
      <w:r>
        <w:rPr>
          <w:rFonts w:ascii="宋体" w:eastAsia="宋体" w:hAnsi="MS Mincho" w:cs="宋体"/>
          <w:sz w:val="28"/>
          <w:bdr w:val="none" w:sz="0" w:space="0" w:color="auto"/>
        </w:rPr>
        <w:t>你的自我</w:t>
      </w:r>
      <w:r>
        <w:rPr>
          <w:rFonts w:ascii="宋体" w:eastAsia="宋体" w:hAnsi="SimSun" w:cs="宋体"/>
          <w:sz w:val="28"/>
          <w:bdr w:val="none" w:sz="0" w:space="0" w:color="auto"/>
        </w:rPr>
        <w:t>认</w:t>
      </w:r>
      <w:r>
        <w:rPr>
          <w:rFonts w:ascii="宋体" w:eastAsia="宋体" w:hAnsi="MS Mincho" w:cs="宋体"/>
          <w:sz w:val="28"/>
          <w:bdr w:val="none" w:sz="0" w:space="0" w:color="auto"/>
        </w:rPr>
        <w:t>知就会改</w:t>
      </w:r>
      <w:r>
        <w:rPr>
          <w:rFonts w:ascii="宋体" w:eastAsia="宋体" w:hAnsi="SimSun" w:cs="宋体"/>
          <w:sz w:val="28"/>
          <w:bdr w:val="none" w:sz="0" w:space="0" w:color="auto"/>
        </w:rPr>
        <w:t>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如果你自</w:t>
      </w:r>
      <w:r>
        <w:rPr>
          <w:rFonts w:ascii="宋体" w:eastAsia="宋体" w:hAnsi="SimSun" w:cs="宋体"/>
          <w:sz w:val="28"/>
          <w:bdr w:val="none" w:sz="0" w:space="0" w:color="auto"/>
        </w:rPr>
        <w:t>认为</w:t>
      </w:r>
      <w:r>
        <w:rPr>
          <w:rFonts w:ascii="宋体" w:eastAsia="宋体" w:hAnsi="MS Mincho" w:cs="宋体"/>
          <w:sz w:val="28"/>
          <w:bdr w:val="none" w:sz="0" w:space="0" w:color="auto"/>
        </w:rPr>
        <w:t>你不能完成某件事情常常是因</w:t>
      </w:r>
      <w:r>
        <w:rPr>
          <w:rFonts w:ascii="宋体" w:eastAsia="宋体" w:hAnsi="SimSun" w:cs="宋体"/>
          <w:sz w:val="28"/>
          <w:bdr w:val="none" w:sz="0" w:space="0" w:color="auto"/>
        </w:rPr>
        <w:t>为</w:t>
      </w:r>
      <w:r>
        <w:rPr>
          <w:rFonts w:ascii="宋体" w:eastAsia="宋体" w:hAnsi="MS Mincho" w:cs="宋体"/>
          <w:sz w:val="28"/>
          <w:bdr w:val="none" w:sz="0" w:space="0" w:color="auto"/>
        </w:rPr>
        <w:t>半途而</w:t>
      </w:r>
      <w:r>
        <w:rPr>
          <w:rFonts w:ascii="宋体" w:eastAsia="宋体" w:hAnsi="SimSun" w:cs="宋体"/>
          <w:sz w:val="28"/>
          <w:bdr w:val="none" w:sz="0" w:space="0" w:color="auto"/>
        </w:rPr>
        <w:t>废</w:t>
      </w:r>
      <w:r>
        <w:rPr>
          <w:rFonts w:ascii="宋体" w:eastAsia="宋体" w:cs="宋体"/>
          <w:sz w:val="28"/>
          <w:bdr w:val="none" w:sz="0" w:space="0" w:color="auto"/>
        </w:rPr>
        <w:t>,</w:t>
      </w:r>
      <w:r>
        <w:rPr>
          <w:rFonts w:ascii="宋体" w:eastAsia="宋体" w:hAnsi="MS Mincho" w:cs="宋体"/>
          <w:sz w:val="28"/>
          <w:bdr w:val="none" w:sz="0" w:space="0" w:color="auto"/>
        </w:rPr>
        <w:t>那</w:t>
      </w:r>
      <w:r>
        <w:rPr>
          <w:rFonts w:ascii="宋体" w:eastAsia="宋体" w:hAnsi="SimSun" w:cs="宋体"/>
          <w:sz w:val="28"/>
          <w:bdr w:val="none" w:sz="0" w:space="0" w:color="auto"/>
        </w:rPr>
        <w:t>么</w:t>
      </w:r>
      <w:r>
        <w:rPr>
          <w:rFonts w:ascii="宋体" w:eastAsia="宋体" w:hAnsi="MS Mincho" w:cs="宋体"/>
          <w:sz w:val="28"/>
          <w:bdr w:val="none" w:sz="0" w:space="0" w:color="auto"/>
        </w:rPr>
        <w:t>就去做完它</w:t>
      </w:r>
      <w:r>
        <w:rPr>
          <w:rFonts w:ascii="宋体" w:eastAsia="宋体" w:cs="宋体"/>
          <w:sz w:val="28"/>
          <w:bdr w:val="none" w:sz="0" w:space="0" w:color="auto"/>
        </w:rPr>
        <w:t>,</w:t>
      </w:r>
      <w:r>
        <w:rPr>
          <w:rFonts w:ascii="宋体" w:eastAsia="宋体" w:hAnsi="MS Mincho" w:cs="宋体"/>
          <w:sz w:val="28"/>
          <w:bdr w:val="none" w:sz="0" w:space="0" w:color="auto"/>
        </w:rPr>
        <w:t>将</w:t>
      </w:r>
      <w:r>
        <w:rPr>
          <w:rFonts w:ascii="宋体" w:eastAsia="宋体" w:hAnsi="SimSun" w:cs="宋体"/>
          <w:sz w:val="28"/>
          <w:bdr w:val="none" w:sz="0" w:space="0" w:color="auto"/>
        </w:rPr>
        <w:t>这种</w:t>
      </w:r>
      <w:r>
        <w:rPr>
          <w:rFonts w:ascii="宋体" w:eastAsia="宋体" w:hAnsi="MS Mincho" w:cs="宋体"/>
          <w:sz w:val="28"/>
          <w:bdr w:val="none" w:sz="0" w:space="0" w:color="auto"/>
        </w:rPr>
        <w:t>自我</w:t>
      </w:r>
      <w:r>
        <w:rPr>
          <w:rFonts w:ascii="宋体" w:eastAsia="宋体" w:hAnsi="SimSun" w:cs="宋体"/>
          <w:sz w:val="28"/>
          <w:bdr w:val="none" w:sz="0" w:space="0" w:color="auto"/>
        </w:rPr>
        <w:t>认</w:t>
      </w:r>
      <w:r>
        <w:rPr>
          <w:rFonts w:ascii="宋体" w:eastAsia="宋体" w:hAnsi="MS Mincho" w:cs="宋体"/>
          <w:sz w:val="28"/>
          <w:bdr w:val="none" w:sz="0" w:space="0" w:color="auto"/>
        </w:rPr>
        <w:t>知</w:t>
      </w:r>
      <w:r>
        <w:rPr>
          <w:rFonts w:ascii="宋体" w:eastAsia="宋体" w:hAnsi="SimSun" w:cs="宋体"/>
          <w:sz w:val="28"/>
          <w:bdr w:val="none" w:sz="0" w:space="0" w:color="auto"/>
        </w:rPr>
        <w:t>彻</w:t>
      </w:r>
      <w:r>
        <w:rPr>
          <w:rFonts w:ascii="宋体" w:eastAsia="宋体" w:hAnsi="MS Mincho" w:cs="宋体"/>
          <w:sz w:val="28"/>
          <w:bdr w:val="none" w:sz="0" w:space="0" w:color="auto"/>
        </w:rPr>
        <w:t>底改</w:t>
      </w:r>
      <w:r>
        <w:rPr>
          <w:rFonts w:ascii="宋体" w:eastAsia="宋体" w:hAnsi="SimSun" w:cs="宋体"/>
          <w:sz w:val="28"/>
          <w:bdr w:val="none" w:sz="0" w:space="0" w:color="auto"/>
        </w:rPr>
        <w:t>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如果你自</w:t>
      </w:r>
      <w:r>
        <w:rPr>
          <w:rFonts w:ascii="宋体" w:eastAsia="宋体" w:hAnsi="SimSun" w:cs="宋体"/>
          <w:sz w:val="28"/>
          <w:bdr w:val="none" w:sz="0" w:space="0" w:color="auto"/>
        </w:rPr>
        <w:t>认为</w:t>
      </w:r>
      <w:r>
        <w:rPr>
          <w:rFonts w:ascii="宋体" w:eastAsia="宋体" w:hAnsi="MS Mincho" w:cs="宋体"/>
          <w:sz w:val="28"/>
          <w:bdr w:val="none" w:sz="0" w:space="0" w:color="auto"/>
        </w:rPr>
        <w:t>是因太</w:t>
      </w:r>
      <w:r>
        <w:rPr>
          <w:rFonts w:ascii="宋体" w:eastAsia="宋体" w:hAnsi="SimSun" w:cs="宋体"/>
          <w:sz w:val="28"/>
          <w:bdr w:val="none" w:sz="0" w:space="0" w:color="auto"/>
        </w:rPr>
        <w:t>懒</w:t>
      </w:r>
      <w:r>
        <w:rPr>
          <w:rFonts w:ascii="宋体" w:eastAsia="宋体" w:hAnsi="MS Mincho" w:cs="宋体"/>
          <w:sz w:val="28"/>
          <w:bdr w:val="none" w:sz="0" w:space="0" w:color="auto"/>
        </w:rPr>
        <w:t>惰、太忙、太卑微、太不</w:t>
      </w:r>
      <w:r>
        <w:rPr>
          <w:rFonts w:ascii="宋体" w:eastAsia="宋体" w:hAnsi="SimSun" w:cs="宋体"/>
          <w:sz w:val="28"/>
          <w:bdr w:val="none" w:sz="0" w:space="0" w:color="auto"/>
        </w:rPr>
        <w:t>专</w:t>
      </w:r>
      <w:r>
        <w:rPr>
          <w:rFonts w:ascii="宋体" w:eastAsia="宋体" w:hAnsi="MS Mincho" w:cs="宋体"/>
          <w:sz w:val="28"/>
          <w:bdr w:val="none" w:sz="0" w:space="0" w:color="auto"/>
        </w:rPr>
        <w:t>心、太消沉、太依</w:t>
      </w:r>
      <w:r>
        <w:rPr>
          <w:rFonts w:ascii="宋体" w:eastAsia="宋体" w:hAnsi="SimSun" w:cs="宋体"/>
          <w:sz w:val="28"/>
          <w:bdr w:val="none" w:sz="0" w:space="0" w:color="auto"/>
        </w:rPr>
        <w:t>赖别</w:t>
      </w:r>
      <w:r>
        <w:rPr>
          <w:rFonts w:ascii="宋体" w:eastAsia="宋体" w:hAnsi="MS Mincho" w:cs="宋体"/>
          <w:sz w:val="28"/>
          <w:bdr w:val="none" w:sz="0" w:space="0" w:color="auto"/>
        </w:rPr>
        <w:t>人而不能做成大事</w:t>
      </w:r>
      <w:r>
        <w:rPr>
          <w:rFonts w:ascii="宋体" w:eastAsia="宋体" w:cs="宋体"/>
          <w:sz w:val="28"/>
          <w:bdr w:val="none" w:sz="0" w:space="0" w:color="auto"/>
        </w:rPr>
        <w:t>,</w:t>
      </w:r>
      <w:r>
        <w:rPr>
          <w:rFonts w:ascii="宋体" w:eastAsia="宋体" w:hAnsi="MS Mincho" w:cs="宋体"/>
          <w:sz w:val="28"/>
          <w:bdr w:val="none" w:sz="0" w:space="0" w:color="auto"/>
        </w:rPr>
        <w:t>那</w:t>
      </w:r>
      <w:r>
        <w:rPr>
          <w:rFonts w:ascii="宋体" w:eastAsia="宋体" w:hAnsi="SimSun" w:cs="宋体"/>
          <w:sz w:val="28"/>
          <w:bdr w:val="none" w:sz="0" w:space="0" w:color="auto"/>
        </w:rPr>
        <w:t>么</w:t>
      </w:r>
      <w:r>
        <w:rPr>
          <w:rFonts w:ascii="宋体" w:eastAsia="宋体" w:hAnsi="MS Mincho" w:cs="宋体"/>
          <w:sz w:val="28"/>
          <w:bdr w:val="none" w:sz="0" w:space="0" w:color="auto"/>
        </w:rPr>
        <w:t>你是</w:t>
      </w:r>
      <w:r>
        <w:rPr>
          <w:rFonts w:ascii="宋体" w:eastAsia="宋体" w:hAnsi="SimSun" w:cs="宋体"/>
          <w:sz w:val="28"/>
          <w:bdr w:val="none" w:sz="0" w:space="0" w:color="auto"/>
        </w:rPr>
        <w:t>对</w:t>
      </w:r>
      <w:r>
        <w:rPr>
          <w:rFonts w:ascii="宋体" w:eastAsia="宋体" w:hAnsi="MS Mincho" w:cs="宋体"/>
          <w:sz w:val="28"/>
          <w:bdr w:val="none" w:sz="0" w:space="0" w:color="auto"/>
        </w:rPr>
        <w:t>的。英</w:t>
      </w:r>
      <w:r>
        <w:rPr>
          <w:rFonts w:ascii="宋体" w:eastAsia="宋体" w:hAnsi="SimSun" w:cs="宋体"/>
          <w:sz w:val="28"/>
          <w:bdr w:val="none" w:sz="0" w:space="0" w:color="auto"/>
        </w:rPr>
        <w:t>语</w:t>
      </w:r>
      <w:r>
        <w:rPr>
          <w:rFonts w:ascii="宋体" w:eastAsia="宋体" w:hAnsi="MS Mincho" w:cs="宋体"/>
          <w:sz w:val="28"/>
          <w:bdr w:val="none" w:sz="0" w:space="0" w:color="auto"/>
        </w:rPr>
        <w:t>短文你确</w:t>
      </w:r>
      <w:r>
        <w:rPr>
          <w:rFonts w:ascii="宋体" w:eastAsia="宋体" w:hAnsi="SimSun" w:cs="宋体"/>
          <w:sz w:val="28"/>
          <w:bdr w:val="none" w:sz="0" w:space="0" w:color="auto"/>
        </w:rPr>
        <w:t>实</w:t>
      </w:r>
      <w:r>
        <w:rPr>
          <w:rFonts w:ascii="宋体" w:eastAsia="宋体" w:hAnsi="MS Mincho" w:cs="宋体"/>
          <w:sz w:val="28"/>
          <w:bdr w:val="none" w:sz="0" w:space="0" w:color="auto"/>
        </w:rPr>
        <w:t>是</w:t>
      </w:r>
      <w:r>
        <w:rPr>
          <w:rFonts w:ascii="宋体" w:eastAsia="宋体" w:hAnsi="SimSun" w:cs="宋体"/>
          <w:sz w:val="28"/>
          <w:bdr w:val="none" w:sz="0" w:space="0" w:color="auto"/>
        </w:rPr>
        <w:t>这样</w:t>
      </w:r>
      <w:r>
        <w:rPr>
          <w:rFonts w:ascii="宋体" w:eastAsia="宋体" w:cs="宋体"/>
          <w:sz w:val="28"/>
          <w:bdr w:val="none" w:sz="0" w:space="0" w:color="auto"/>
        </w:rPr>
        <w:t>,</w:t>
      </w: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你自己就是</w:t>
      </w:r>
      <w:r>
        <w:rPr>
          <w:rFonts w:ascii="宋体" w:eastAsia="宋体" w:hAnsi="SimSun" w:cs="宋体"/>
          <w:sz w:val="28"/>
          <w:bdr w:val="none" w:sz="0" w:space="0" w:color="auto"/>
        </w:rPr>
        <w:t>这样认为</w:t>
      </w:r>
      <w:r>
        <w:rPr>
          <w:rFonts w:ascii="宋体" w:eastAsia="宋体" w:hAnsi="MS Mincho" w:cs="宋体"/>
          <w:sz w:val="28"/>
          <w:bdr w:val="none" w:sz="0" w:space="0" w:color="auto"/>
        </w:rPr>
        <w:t>的。但事</w:t>
      </w:r>
      <w:r>
        <w:rPr>
          <w:rFonts w:ascii="宋体" w:eastAsia="宋体" w:hAnsi="SimSun" w:cs="宋体"/>
          <w:sz w:val="28"/>
          <w:bdr w:val="none" w:sz="0" w:space="0" w:color="auto"/>
        </w:rPr>
        <w:t>实</w:t>
      </w:r>
      <w:r>
        <w:rPr>
          <w:rFonts w:ascii="宋体" w:eastAsia="宋体" w:hAnsi="MS Mincho" w:cs="宋体"/>
          <w:sz w:val="28"/>
          <w:bdr w:val="none" w:sz="0" w:space="0" w:color="auto"/>
        </w:rPr>
        <w:t>上你能</w:t>
      </w:r>
      <w:r>
        <w:rPr>
          <w:rFonts w:ascii="宋体" w:eastAsia="宋体" w:hAnsi="SimSun" w:cs="宋体"/>
          <w:sz w:val="28"/>
          <w:bdr w:val="none" w:sz="0" w:space="0" w:color="auto"/>
        </w:rPr>
        <w:t>够</w:t>
      </w:r>
      <w:r>
        <w:rPr>
          <w:rFonts w:ascii="宋体" w:eastAsia="宋体" w:hAnsi="MS Mincho" w:cs="宋体"/>
          <w:sz w:val="28"/>
          <w:bdr w:val="none" w:sz="0" w:space="0" w:color="auto"/>
        </w:rPr>
        <w:t>改</w:t>
      </w:r>
      <w:r>
        <w:rPr>
          <w:rFonts w:ascii="宋体" w:eastAsia="宋体" w:hAnsi="SimSun" w:cs="宋体"/>
          <w:sz w:val="28"/>
          <w:bdr w:val="none" w:sz="0" w:space="0" w:color="auto"/>
        </w:rPr>
        <w:t>变</w:t>
      </w:r>
      <w:r>
        <w:rPr>
          <w:rFonts w:ascii="宋体" w:eastAsia="宋体" w:hAnsi="MS Mincho" w:cs="宋体"/>
          <w:sz w:val="28"/>
          <w:bdr w:val="none" w:sz="0" w:space="0" w:color="auto"/>
        </w:rPr>
        <w:t>。生活无</w:t>
      </w:r>
      <w:r>
        <w:rPr>
          <w:rFonts w:ascii="宋体" w:eastAsia="宋体" w:hAnsi="SimSun" w:cs="宋体"/>
          <w:sz w:val="28"/>
          <w:bdr w:val="none" w:sz="0" w:space="0" w:color="auto"/>
        </w:rPr>
        <w:t>时</w:t>
      </w:r>
      <w:r>
        <w:rPr>
          <w:rFonts w:ascii="宋体" w:eastAsia="宋体" w:hAnsi="MS Mincho" w:cs="宋体"/>
          <w:sz w:val="28"/>
          <w:bdr w:val="none" w:sz="0" w:space="0" w:color="auto"/>
        </w:rPr>
        <w:t>无刻不在</w:t>
      </w:r>
      <w:r>
        <w:rPr>
          <w:rFonts w:ascii="宋体" w:eastAsia="宋体" w:hAnsi="SimSun" w:cs="宋体"/>
          <w:sz w:val="28"/>
          <w:bdr w:val="none" w:sz="0" w:space="0" w:color="auto"/>
        </w:rPr>
        <w:t>变</w:t>
      </w:r>
      <w:r>
        <w:rPr>
          <w:rFonts w:ascii="宋体" w:eastAsia="宋体" w:hAnsi="MS Mincho" w:cs="宋体"/>
          <w:sz w:val="28"/>
          <w:bdr w:val="none" w:sz="0" w:space="0" w:color="auto"/>
        </w:rPr>
        <w:t>化</w:t>
      </w:r>
      <w:r>
        <w:rPr>
          <w:rFonts w:ascii="宋体" w:eastAsia="宋体" w:cs="宋体"/>
          <w:sz w:val="28"/>
          <w:bdr w:val="none" w:sz="0" w:space="0" w:color="auto"/>
        </w:rPr>
        <w:t>,</w:t>
      </w:r>
      <w:r>
        <w:rPr>
          <w:rFonts w:ascii="宋体" w:eastAsia="宋体" w:hAnsi="SimSun" w:cs="宋体"/>
          <w:sz w:val="28"/>
          <w:bdr w:val="none" w:sz="0" w:space="0" w:color="auto"/>
        </w:rPr>
        <w:t>过</w:t>
      </w:r>
      <w:r>
        <w:rPr>
          <w:rFonts w:ascii="宋体" w:eastAsia="宋体" w:hAnsi="MS Mincho" w:cs="宋体"/>
          <w:sz w:val="28"/>
          <w:bdr w:val="none" w:sz="0" w:space="0" w:color="auto"/>
        </w:rPr>
        <w:t>去不等于未来。你的</w:t>
      </w:r>
      <w:r>
        <w:rPr>
          <w:rFonts w:ascii="宋体" w:eastAsia="宋体" w:hAnsi="SimSun" w:cs="宋体"/>
          <w:sz w:val="28"/>
          <w:bdr w:val="none" w:sz="0" w:space="0" w:color="auto"/>
        </w:rPr>
        <w:t>现</w:t>
      </w:r>
      <w:r>
        <w:rPr>
          <w:rFonts w:ascii="宋体" w:eastAsia="宋体" w:hAnsi="MS Mincho" w:cs="宋体"/>
          <w:sz w:val="28"/>
          <w:bdr w:val="none" w:sz="0" w:space="0" w:color="auto"/>
        </w:rPr>
        <w:t>在正是你</w:t>
      </w:r>
      <w:r>
        <w:rPr>
          <w:rFonts w:ascii="宋体" w:eastAsia="宋体" w:hAnsi="SimSun" w:cs="宋体"/>
          <w:sz w:val="28"/>
          <w:bdr w:val="none" w:sz="0" w:space="0" w:color="auto"/>
        </w:rPr>
        <w:t>过</w:t>
      </w:r>
      <w:r>
        <w:rPr>
          <w:rFonts w:ascii="宋体" w:eastAsia="宋体" w:hAnsi="MS Mincho" w:cs="宋体"/>
          <w:sz w:val="28"/>
          <w:bdr w:val="none" w:sz="0" w:space="0" w:color="auto"/>
        </w:rPr>
        <w:t>去所想所做的必然</w:t>
      </w:r>
      <w:r>
        <w:rPr>
          <w:rFonts w:ascii="宋体" w:eastAsia="宋体" w:hAnsi="SimSun" w:cs="宋体"/>
          <w:sz w:val="28"/>
          <w:bdr w:val="none" w:sz="0" w:space="0" w:color="auto"/>
        </w:rPr>
        <w:t>结</w:t>
      </w:r>
      <w:r>
        <w:rPr>
          <w:rFonts w:ascii="宋体" w:eastAsia="宋体" w:hAnsi="MS Mincho" w:cs="宋体"/>
          <w:sz w:val="28"/>
          <w:bdr w:val="none" w:sz="0" w:space="0" w:color="auto"/>
        </w:rPr>
        <w:t>果。改</w:t>
      </w:r>
      <w:r>
        <w:rPr>
          <w:rFonts w:ascii="宋体" w:eastAsia="宋体" w:hAnsi="SimSun" w:cs="宋体"/>
          <w:sz w:val="28"/>
          <w:bdr w:val="none" w:sz="0" w:space="0" w:color="auto"/>
        </w:rPr>
        <w:t>变</w:t>
      </w:r>
      <w:r>
        <w:rPr>
          <w:rFonts w:ascii="宋体" w:eastAsia="宋体" w:hAnsi="MS Mincho" w:cs="宋体"/>
          <w:sz w:val="28"/>
          <w:bdr w:val="none" w:sz="0" w:space="0" w:color="auto"/>
        </w:rPr>
        <w:t>你的信念和行</w:t>
      </w:r>
      <w:r>
        <w:rPr>
          <w:rFonts w:ascii="宋体" w:eastAsia="宋体" w:hAnsi="SimSun" w:cs="宋体"/>
          <w:sz w:val="28"/>
          <w:bdr w:val="none" w:sz="0" w:space="0" w:color="auto"/>
        </w:rPr>
        <w:t>动</w:t>
      </w:r>
      <w:r>
        <w:rPr>
          <w:rFonts w:ascii="宋体" w:eastAsia="宋体" w:cs="宋体"/>
          <w:sz w:val="28"/>
          <w:bdr w:val="none" w:sz="0" w:space="0" w:color="auto"/>
        </w:rPr>
        <w:t>,</w:t>
      </w:r>
      <w:r>
        <w:rPr>
          <w:rFonts w:ascii="宋体" w:eastAsia="宋体" w:hAnsi="MS Mincho" w:cs="宋体"/>
          <w:sz w:val="28"/>
          <w:bdr w:val="none" w:sz="0" w:space="0" w:color="auto"/>
        </w:rPr>
        <w:t>成就你的将来。如果你</w:t>
      </w:r>
      <w:r>
        <w:rPr>
          <w:rFonts w:ascii="宋体" w:eastAsia="宋体" w:hAnsi="SimSun" w:cs="宋体"/>
          <w:sz w:val="28"/>
          <w:bdr w:val="none" w:sz="0" w:space="0" w:color="auto"/>
        </w:rPr>
        <w:t>认为</w:t>
      </w:r>
      <w:r>
        <w:rPr>
          <w:rFonts w:ascii="宋体" w:eastAsia="宋体" w:hAnsi="MS Mincho" w:cs="宋体"/>
          <w:sz w:val="28"/>
          <w:bdr w:val="none" w:sz="0" w:space="0" w:color="auto"/>
        </w:rPr>
        <w:t>你能或不能做什</w:t>
      </w:r>
      <w:r>
        <w:rPr>
          <w:rFonts w:ascii="宋体" w:eastAsia="宋体" w:hAnsi="SimSun" w:cs="宋体"/>
          <w:sz w:val="28"/>
          <w:bdr w:val="none" w:sz="0" w:space="0" w:color="auto"/>
        </w:rPr>
        <w:t>么</w:t>
      </w:r>
      <w:r>
        <w:rPr>
          <w:rFonts w:ascii="宋体" w:eastAsia="宋体" w:cs="宋体"/>
          <w:sz w:val="28"/>
          <w:bdr w:val="none" w:sz="0" w:space="0" w:color="auto"/>
        </w:rPr>
        <w:t>,</w:t>
      </w:r>
      <w:r>
        <w:rPr>
          <w:rFonts w:ascii="宋体" w:eastAsia="宋体" w:hAnsi="MS Mincho" w:cs="宋体"/>
          <w:sz w:val="28"/>
          <w:bdr w:val="none" w:sz="0" w:space="0" w:color="auto"/>
        </w:rPr>
        <w:t>那</w:t>
      </w:r>
      <w:r>
        <w:rPr>
          <w:rFonts w:ascii="宋体" w:eastAsia="宋体" w:hAnsi="SimSun" w:cs="宋体"/>
          <w:sz w:val="28"/>
          <w:bdr w:val="none" w:sz="0" w:space="0" w:color="auto"/>
        </w:rPr>
        <w:t>么</w:t>
      </w:r>
      <w:r>
        <w:rPr>
          <w:rFonts w:ascii="宋体" w:eastAsia="宋体" w:hAnsi="MS Mincho" w:cs="宋体"/>
          <w:sz w:val="28"/>
          <w:bdr w:val="none" w:sz="0" w:space="0" w:color="auto"/>
        </w:rPr>
        <w:t>你是</w:t>
      </w:r>
      <w:r>
        <w:rPr>
          <w:rFonts w:ascii="宋体" w:eastAsia="宋体" w:hAnsi="SimSun" w:cs="宋体"/>
          <w:sz w:val="28"/>
          <w:bdr w:val="none" w:sz="0" w:space="0" w:color="auto"/>
        </w:rPr>
        <w:t>对</w:t>
      </w:r>
      <w:r>
        <w:rPr>
          <w:rFonts w:ascii="宋体" w:eastAsia="宋体" w:hAnsi="MS Mincho" w:cs="宋体"/>
          <w:sz w:val="28"/>
          <w:bdr w:val="none" w:sz="0" w:space="0" w:color="auto"/>
        </w:rPr>
        <w:t>的</w:t>
      </w:r>
      <w:r>
        <w:rPr>
          <w:rFonts w:ascii="宋体" w:eastAsia="宋体" w:cs="宋体"/>
          <w:sz w:val="28"/>
          <w:bdr w:val="none" w:sz="0" w:space="0" w:color="auto"/>
        </w:rPr>
        <w:t>,</w:t>
      </w:r>
      <w:r>
        <w:rPr>
          <w:rFonts w:ascii="宋体" w:eastAsia="宋体" w:hAnsi="MS Mincho" w:cs="宋体"/>
          <w:sz w:val="28"/>
          <w:bdr w:val="none" w:sz="0" w:space="0" w:color="auto"/>
        </w:rPr>
        <w:t>因</w:t>
      </w:r>
      <w:r>
        <w:rPr>
          <w:rFonts w:ascii="宋体" w:eastAsia="宋体" w:hAnsi="SimSun" w:cs="宋体"/>
          <w:sz w:val="28"/>
          <w:bdr w:val="none" w:sz="0" w:space="0" w:color="auto"/>
        </w:rPr>
        <w:t>为</w:t>
      </w:r>
      <w:r>
        <w:rPr>
          <w:rFonts w:ascii="宋体" w:eastAsia="宋体" w:hAnsi="MS Mincho" w:cs="宋体"/>
          <w:sz w:val="28"/>
          <w:bdr w:val="none" w:sz="0" w:space="0" w:color="auto"/>
        </w:rPr>
        <w:t>正是你的思想造就了你。</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下次你找什</w:t>
      </w:r>
      <w:r>
        <w:rPr>
          <w:rFonts w:ascii="宋体" w:eastAsia="宋体" w:hAnsi="SimSun" w:cs="宋体"/>
          <w:sz w:val="28"/>
          <w:bdr w:val="none" w:sz="0" w:space="0" w:color="auto"/>
        </w:rPr>
        <w:t>么</w:t>
      </w:r>
      <w:r>
        <w:rPr>
          <w:rFonts w:ascii="宋体" w:eastAsia="宋体" w:hAnsi="MS Mincho" w:cs="宋体"/>
          <w:sz w:val="28"/>
          <w:bdr w:val="none" w:sz="0" w:space="0" w:color="auto"/>
        </w:rPr>
        <w:t>借口的</w:t>
      </w:r>
      <w:r>
        <w:rPr>
          <w:rFonts w:ascii="宋体" w:eastAsia="宋体" w:hAnsi="SimSun" w:cs="宋体"/>
          <w:sz w:val="28"/>
          <w:bdr w:val="none" w:sz="0" w:space="0" w:color="auto"/>
        </w:rPr>
        <w:t>时</w:t>
      </w:r>
      <w:r>
        <w:rPr>
          <w:rFonts w:ascii="宋体" w:eastAsia="宋体" w:hAnsi="MS Mincho" w:cs="宋体"/>
          <w:sz w:val="28"/>
          <w:bdr w:val="none" w:sz="0" w:space="0" w:color="auto"/>
        </w:rPr>
        <w:t>候</w:t>
      </w:r>
      <w:r>
        <w:rPr>
          <w:rFonts w:ascii="宋体" w:eastAsia="宋体" w:cs="宋体"/>
          <w:sz w:val="28"/>
          <w:bdr w:val="none" w:sz="0" w:space="0" w:color="auto"/>
        </w:rPr>
        <w:t>,</w:t>
      </w:r>
      <w:r>
        <w:rPr>
          <w:rFonts w:ascii="宋体" w:eastAsia="宋体" w:hAnsi="MS Mincho" w:cs="宋体"/>
          <w:sz w:val="28"/>
          <w:bdr w:val="none" w:sz="0" w:space="0" w:color="auto"/>
        </w:rPr>
        <w:t>仔</w:t>
      </w:r>
      <w:r>
        <w:rPr>
          <w:rFonts w:ascii="宋体" w:eastAsia="宋体" w:hAnsi="SimSun" w:cs="宋体"/>
          <w:sz w:val="28"/>
          <w:bdr w:val="none" w:sz="0" w:space="0" w:color="auto"/>
        </w:rPr>
        <w:t>细</w:t>
      </w:r>
      <w:r>
        <w:rPr>
          <w:rFonts w:ascii="宋体" w:eastAsia="宋体" w:hAnsi="MS Mincho" w:cs="宋体"/>
          <w:sz w:val="28"/>
          <w:bdr w:val="none" w:sz="0" w:space="0" w:color="auto"/>
        </w:rPr>
        <w:t>思量一番。</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高中生励志英</w:t>
      </w:r>
      <w:r>
        <w:rPr>
          <w:rFonts w:ascii="宋体" w:eastAsia="宋体" w:hAnsi="SimSun" w:cs="宋体"/>
          <w:sz w:val="28"/>
          <w:bdr w:val="none" w:sz="0" w:space="0" w:color="auto"/>
        </w:rPr>
        <w:t>语</w:t>
      </w: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稿</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Good morning, my dear teachers and friends!</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As the saying goes: one minute on the stage takes ten years. If a person is very successful, not someone to give, not to fall from the sky. Is to rely on their own efforts, hard work. Can be mainly from the hard work of learning is not to doubt.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cs="宋体"/>
          <w:sz w:val="28"/>
          <w:bdr w:val="none" w:sz="0" w:space="0" w:color="auto"/>
        </w:rPr>
        <w:t>Each</w:t>
      </w:r>
      <w:r>
        <w:rPr>
          <w:rFonts w:ascii="宋体" w:eastAsia="宋体" w:cs="宋体"/>
          <w:sz w:val="28"/>
          <w:bdr w:val="none" w:sz="0" w:space="0" w:color="auto"/>
        </w:rPr>
        <w:t xml:space="preserve"> person#39;s</w:t>
      </w:r>
      <w:r>
        <w:rPr>
          <w:rFonts w:ascii="宋体" w:eastAsia="宋体" w:cs="宋体"/>
          <w:sz w:val="28"/>
          <w:bdr w:val="none" w:sz="0" w:space="0" w:color="auto"/>
        </w:rPr>
        <w:t xml:space="preserve"> ability</w:t>
      </w:r>
      <w:r>
        <w:rPr>
          <w:rFonts w:ascii="宋体" w:eastAsia="宋体" w:cs="宋体"/>
          <w:sz w:val="28"/>
          <w:bdr w:val="none" w:sz="0" w:space="0" w:color="auto"/>
        </w:rPr>
        <w:t xml:space="preserve"> is</w:t>
      </w:r>
      <w:r>
        <w:rPr>
          <w:rFonts w:ascii="宋体" w:eastAsia="宋体" w:cs="宋体"/>
          <w:sz w:val="28"/>
          <w:bdr w:val="none" w:sz="0" w:space="0" w:color="auto"/>
        </w:rPr>
        <w:t xml:space="preserve"> not</w:t>
      </w:r>
      <w:r>
        <w:rPr>
          <w:rFonts w:ascii="宋体" w:eastAsia="宋体" w:cs="宋体"/>
          <w:sz w:val="28"/>
          <w:bdr w:val="none" w:sz="0" w:space="0" w:color="auto"/>
        </w:rPr>
        <w:t xml:space="preserve"> born,</w:t>
      </w:r>
      <w:r>
        <w:rPr>
          <w:rFonts w:ascii="宋体" w:eastAsia="宋体" w:cs="宋体"/>
          <w:sz w:val="28"/>
          <w:bdr w:val="none" w:sz="0" w:space="0" w:color="auto"/>
        </w:rPr>
        <w:t xml:space="preserve"> but</w:t>
      </w:r>
      <w:r>
        <w:rPr>
          <w:rFonts w:ascii="宋体" w:eastAsia="宋体" w:cs="宋体"/>
          <w:sz w:val="28"/>
          <w:bdr w:val="none" w:sz="0" w:space="0" w:color="auto"/>
        </w:rPr>
        <w:t xml:space="preserve"> by</w:t>
      </w:r>
      <w:r>
        <w:rPr>
          <w:rFonts w:ascii="宋体" w:eastAsia="宋体" w:cs="宋体"/>
          <w:sz w:val="28"/>
          <w:bdr w:val="none" w:sz="0" w:space="0" w:color="auto"/>
        </w:rPr>
        <w:t xml:space="preserve"> their</w:t>
      </w:r>
      <w:r>
        <w:rPr>
          <w:rFonts w:ascii="宋体" w:eastAsia="宋体" w:cs="宋体"/>
          <w:sz w:val="28"/>
          <w:bdr w:val="none" w:sz="0" w:space="0" w:color="auto"/>
        </w:rPr>
        <w:t xml:space="preserve"> own</w:t>
      </w:r>
      <w:r>
        <w:rPr>
          <w:rFonts w:ascii="宋体" w:eastAsia="宋体" w:cs="宋体"/>
          <w:sz w:val="28"/>
          <w:bdr w:val="none" w:sz="0" w:space="0" w:color="auto"/>
        </w:rPr>
        <w:t xml:space="preserve"> hard</w:t>
      </w:r>
      <w:r>
        <w:rPr>
          <w:rFonts w:ascii="宋体" w:eastAsia="宋体" w:cs="宋体"/>
          <w:sz w:val="28"/>
          <w:bdr w:val="none" w:sz="0" w:space="0" w:color="auto"/>
        </w:rPr>
        <w:t xml:space="preserve"> work</w:t>
      </w:r>
      <w:r>
        <w:rPr>
          <w:rFonts w:ascii="宋体" w:eastAsia="宋体" w:cs="宋体"/>
          <w:sz w:val="28"/>
          <w:bdr w:val="none" w:sz="0" w:space="0" w:color="auto"/>
        </w:rPr>
        <w:t xml:space="preserve"> and</w:t>
      </w:r>
      <w:r>
        <w:rPr>
          <w:rFonts w:ascii="宋体" w:eastAsia="宋体" w:cs="宋体"/>
          <w:sz w:val="28"/>
          <w:bdr w:val="none" w:sz="0" w:space="0" w:color="auto"/>
        </w:rPr>
        <w:t xml:space="preserve"> come.</w:t>
      </w:r>
      <w:r>
        <w:rPr>
          <w:rFonts w:ascii="宋体" w:eastAsia="宋体" w:cs="宋体"/>
          <w:sz w:val="28"/>
          <w:bdr w:val="none" w:sz="0" w:space="0" w:color="auto"/>
        </w:rPr>
        <w:t xml:space="preserve"> For</w:t>
      </w:r>
      <w:r>
        <w:rPr>
          <w:rFonts w:ascii="宋体" w:eastAsia="宋体" w:cs="宋体"/>
          <w:sz w:val="28"/>
          <w:bdr w:val="none" w:sz="0" w:space="0" w:color="auto"/>
        </w:rPr>
        <w:t xml:space="preserve"> example,</w:t>
      </w:r>
      <w:r>
        <w:rPr>
          <w:rFonts w:ascii="宋体" w:eastAsia="宋体" w:cs="宋体"/>
          <w:sz w:val="28"/>
          <w:bdr w:val="none" w:sz="0" w:space="0" w:color="auto"/>
        </w:rPr>
        <w:t xml:space="preserve"> German</w:t>
      </w:r>
      <w:r>
        <w:rPr>
          <w:rFonts w:ascii="宋体" w:eastAsia="宋体" w:cs="宋体"/>
          <w:sz w:val="28"/>
          <w:bdr w:val="none" w:sz="0" w:space="0" w:color="auto"/>
        </w:rPr>
        <w:t xml:space="preserve"> mathematician,</w:t>
      </w:r>
      <w:r>
        <w:rPr>
          <w:rFonts w:ascii="宋体" w:eastAsia="宋体" w:cs="宋体"/>
          <w:sz w:val="28"/>
          <w:bdr w:val="none" w:sz="0" w:space="0" w:color="auto"/>
        </w:rPr>
        <w:t xml:space="preserve"> physicist</w:t>
      </w:r>
      <w:r>
        <w:rPr>
          <w:rFonts w:ascii="宋体" w:eastAsia="宋体" w:cs="宋体"/>
          <w:sz w:val="28"/>
          <w:bdr w:val="none" w:sz="0" w:space="0" w:color="auto"/>
        </w:rPr>
        <w:t xml:space="preserve"> and</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 xml:space="preserve"> astronomer</w:t>
      </w:r>
      <w:r>
        <w:rPr>
          <w:rFonts w:ascii="宋体" w:eastAsia="宋体" w:cs="宋体"/>
          <w:sz w:val="28"/>
          <w:bdr w:val="none" w:sz="0" w:space="0" w:color="auto"/>
        </w:rPr>
        <w:t xml:space="preserve"> Gauss.</w:t>
      </w:r>
      <w:r>
        <w:rPr>
          <w:rFonts w:ascii="宋体" w:eastAsia="宋体" w:cs="宋体"/>
          <w:sz w:val="28"/>
          <w:bdr w:val="none" w:sz="0" w:space="0" w:color="auto"/>
        </w:rPr>
        <w:t xml:space="preserve"> He</w:t>
      </w:r>
      <w:r>
        <w:rPr>
          <w:rFonts w:ascii="宋体" w:eastAsia="宋体" w:cs="宋体"/>
          <w:sz w:val="28"/>
          <w:bdr w:val="none" w:sz="0" w:space="0" w:color="auto"/>
        </w:rPr>
        <w:t xml:space="preserve"> was</w:t>
      </w:r>
      <w:r>
        <w:rPr>
          <w:rFonts w:ascii="宋体" w:eastAsia="宋体" w:cs="宋体"/>
          <w:sz w:val="28"/>
          <w:bdr w:val="none" w:sz="0" w:space="0" w:color="auto"/>
        </w:rPr>
        <w:t xml:space="preserve"> very</w:t>
      </w:r>
      <w:r>
        <w:rPr>
          <w:rFonts w:ascii="宋体" w:eastAsia="宋体" w:cs="宋体"/>
          <w:sz w:val="28"/>
          <w:bdr w:val="none" w:sz="0" w:space="0" w:color="auto"/>
        </w:rPr>
        <w:t xml:space="preserve"> fond</w:t>
      </w:r>
      <w:r>
        <w:rPr>
          <w:rFonts w:ascii="宋体" w:eastAsia="宋体" w:cs="宋体"/>
          <w:sz w:val="28"/>
          <w:bdr w:val="none" w:sz="0" w:space="0" w:color="auto"/>
        </w:rPr>
        <w:t xml:space="preserve"> of</w:t>
      </w:r>
      <w:r>
        <w:rPr>
          <w:rFonts w:ascii="宋体" w:eastAsia="宋体" w:cs="宋体"/>
          <w:sz w:val="28"/>
          <w:bdr w:val="none" w:sz="0" w:space="0" w:color="auto"/>
        </w:rPr>
        <w:t xml:space="preserve"> learning</w:t>
      </w:r>
      <w:r>
        <w:rPr>
          <w:rFonts w:ascii="宋体" w:eastAsia="宋体" w:cs="宋体"/>
          <w:sz w:val="28"/>
          <w:bdr w:val="none" w:sz="0" w:space="0" w:color="auto"/>
        </w:rPr>
        <w:t xml:space="preserve"> from</w:t>
      </w:r>
      <w:r>
        <w:rPr>
          <w:rFonts w:ascii="宋体" w:eastAsia="宋体" w:cs="宋体"/>
          <w:sz w:val="28"/>
          <w:bdr w:val="none" w:sz="0" w:space="0" w:color="auto"/>
        </w:rPr>
        <w:t xml:space="preserve"> childhood,</w:t>
      </w:r>
      <w:r>
        <w:rPr>
          <w:rFonts w:ascii="宋体" w:eastAsia="宋体" w:cs="宋体"/>
          <w:sz w:val="28"/>
          <w:bdr w:val="none" w:sz="0" w:space="0" w:color="auto"/>
        </w:rPr>
        <w:t xml:space="preserve"> his</w:t>
      </w:r>
      <w:r>
        <w:rPr>
          <w:rFonts w:ascii="宋体" w:eastAsia="宋体" w:cs="宋体"/>
          <w:sz w:val="28"/>
          <w:bdr w:val="none" w:sz="0" w:space="0" w:color="auto"/>
        </w:rPr>
        <w:t xml:space="preserve"> life</w:t>
      </w:r>
      <w:r>
        <w:rPr>
          <w:rFonts w:ascii="宋体" w:eastAsia="宋体" w:cs="宋体"/>
          <w:sz w:val="28"/>
          <w:bdr w:val="none" w:sz="0" w:space="0" w:color="auto"/>
        </w:rPr>
        <w:t xml:space="preserve"> has</w:t>
      </w:r>
      <w:r>
        <w:rPr>
          <w:rFonts w:ascii="宋体" w:eastAsia="宋体" w:cs="宋体"/>
          <w:sz w:val="28"/>
          <w:bdr w:val="none" w:sz="0" w:space="0" w:color="auto"/>
        </w:rPr>
        <w:t xml:space="preserve"> made</w:t>
      </w:r>
      <w:r>
        <w:rPr>
          <w:rFonts w:ascii="宋体" w:eastAsia="宋体" w:cs="宋体"/>
          <w:sz w:val="28"/>
          <w:bdr w:val="none" w:sz="0" w:space="0" w:color="auto"/>
        </w:rPr>
        <w:t xml:space="preserve"> great</w:t>
      </w:r>
      <w:r>
        <w:rPr>
          <w:rFonts w:ascii="宋体" w:eastAsia="宋体" w:cs="宋体"/>
          <w:sz w:val="28"/>
          <w:bdr w:val="none" w:sz="0" w:space="0" w:color="auto"/>
        </w:rPr>
        <w:t xml:space="preserve"> contributions</w:t>
      </w:r>
      <w:r>
        <w:rPr>
          <w:rFonts w:ascii="宋体" w:eastAsia="宋体" w:cs="宋体"/>
          <w:sz w:val="28"/>
          <w:bdr w:val="none" w:sz="0" w:space="0" w:color="auto"/>
        </w:rPr>
        <w:t xml:space="preserve"> to</w:t>
      </w:r>
      <w:r>
        <w:rPr>
          <w:rFonts w:ascii="宋体" w:eastAsia="宋体" w:cs="宋体"/>
          <w:sz w:val="28"/>
          <w:bdr w:val="none" w:sz="0" w:space="0" w:color="auto"/>
        </w:rPr>
        <w:t xml:space="preserve"> science,</w:t>
      </w:r>
      <w:r>
        <w:rPr>
          <w:rFonts w:ascii="宋体" w:eastAsia="宋体" w:cs="宋体"/>
          <w:sz w:val="28"/>
          <w:bdr w:val="none" w:sz="0" w:space="0" w:color="auto"/>
        </w:rPr>
        <w:t xml:space="preserve"> but</w:t>
      </w:r>
      <w:r>
        <w:rPr>
          <w:rFonts w:ascii="宋体" w:eastAsia="宋体" w:cs="宋体"/>
          <w:sz w:val="28"/>
          <w:bdr w:val="none" w:sz="0" w:space="0" w:color="auto"/>
        </w:rPr>
        <w:t xml:space="preserve"> if</w:t>
      </w:r>
      <w:r>
        <w:rPr>
          <w:rFonts w:ascii="宋体" w:eastAsia="宋体" w:cs="宋体"/>
          <w:sz w:val="28"/>
          <w:bdr w:val="none" w:sz="0" w:space="0" w:color="auto"/>
        </w:rPr>
        <w:t xml:space="preserve"> he</w:t>
      </w:r>
      <w:r>
        <w:rPr>
          <w:rFonts w:ascii="宋体" w:eastAsia="宋体" w:cs="宋体"/>
          <w:sz w:val="28"/>
          <w:bdr w:val="none" w:sz="0" w:space="0" w:color="auto"/>
        </w:rPr>
        <w:t xml:space="preserve"> did</w:t>
      </w:r>
      <w:r>
        <w:rPr>
          <w:rFonts w:ascii="宋体" w:eastAsia="宋体" w:cs="宋体"/>
          <w:sz w:val="28"/>
          <w:bdr w:val="none" w:sz="0" w:space="0" w:color="auto"/>
        </w:rPr>
        <w:t xml:space="preserve"> not</w:t>
      </w:r>
      <w:r>
        <w:rPr>
          <w:rFonts w:ascii="宋体" w:eastAsia="宋体" w:cs="宋体"/>
          <w:sz w:val="28"/>
          <w:bdr w:val="none" w:sz="0" w:space="0" w:color="auto"/>
        </w:rPr>
        <w:t xml:space="preserve"> work</w:t>
      </w:r>
      <w:r>
        <w:rPr>
          <w:rFonts w:ascii="宋体" w:eastAsia="宋体" w:cs="宋体"/>
          <w:sz w:val="28"/>
          <w:bdr w:val="none" w:sz="0" w:space="0" w:color="auto"/>
        </w:rPr>
        <w:t xml:space="preserve"> hard</w:t>
      </w:r>
      <w:r>
        <w:rPr>
          <w:rFonts w:ascii="宋体" w:eastAsia="宋体" w:cs="宋体"/>
          <w:sz w:val="28"/>
          <w:bdr w:val="none" w:sz="0" w:space="0" w:color="auto"/>
        </w:rPr>
        <w:t xml:space="preserve"> to</w:t>
      </w:r>
      <w:r>
        <w:rPr>
          <w:rFonts w:ascii="宋体" w:eastAsia="宋体" w:cs="宋体"/>
          <w:sz w:val="28"/>
          <w:bdr w:val="none" w:sz="0" w:space="0" w:color="auto"/>
        </w:rPr>
        <w:t xml:space="preserve"> learn</w:t>
      </w:r>
      <w:r>
        <w:rPr>
          <w:rFonts w:ascii="宋体" w:eastAsia="宋体" w:cs="宋体"/>
          <w:sz w:val="28"/>
          <w:bdr w:val="none" w:sz="0" w:space="0" w:color="auto"/>
        </w:rPr>
        <w:t xml:space="preserve"> from</w:t>
      </w:r>
      <w:r>
        <w:rPr>
          <w:rFonts w:ascii="宋体" w:eastAsia="宋体" w:cs="宋体"/>
          <w:sz w:val="28"/>
          <w:bdr w:val="none" w:sz="0" w:space="0" w:color="auto"/>
        </w:rPr>
        <w:t xml:space="preserve"> his</w:t>
      </w:r>
      <w:r>
        <w:rPr>
          <w:rFonts w:ascii="宋体" w:eastAsia="宋体" w:cs="宋体"/>
          <w:sz w:val="28"/>
          <w:bdr w:val="none" w:sz="0" w:space="0" w:color="auto"/>
        </w:rPr>
        <w:t xml:space="preserve"> early</w:t>
      </w:r>
      <w:r>
        <w:rPr>
          <w:rFonts w:ascii="宋体" w:eastAsia="宋体" w:cs="宋体"/>
          <w:sz w:val="28"/>
          <w:bdr w:val="none" w:sz="0" w:space="0" w:color="auto"/>
        </w:rPr>
        <w:t xml:space="preserve"> age,</w:t>
      </w:r>
      <w:r>
        <w:rPr>
          <w:rFonts w:ascii="宋体" w:eastAsia="宋体" w:cs="宋体"/>
          <w:sz w:val="28"/>
          <w:bdr w:val="none" w:sz="0" w:space="0" w:color="auto"/>
        </w:rPr>
        <w:t xml:space="preserve"> he</w:t>
      </w:r>
      <w:r>
        <w:rPr>
          <w:rFonts w:ascii="宋体" w:eastAsia="宋体" w:cs="宋体"/>
          <w:sz w:val="28"/>
          <w:bdr w:val="none" w:sz="0" w:space="0" w:color="auto"/>
        </w:rPr>
        <w:t xml:space="preserve"> can</w:t>
      </w:r>
      <w:r>
        <w:rPr>
          <w:rFonts w:ascii="宋体" w:eastAsia="宋体" w:cs="宋体"/>
          <w:sz w:val="28"/>
          <w:bdr w:val="none" w:sz="0" w:space="0" w:color="auto"/>
        </w:rPr>
        <w:t xml:space="preserve"> not</w:t>
      </w:r>
      <w:r>
        <w:rPr>
          <w:rFonts w:ascii="宋体" w:eastAsia="宋体" w:cs="宋体"/>
          <w:sz w:val="28"/>
          <w:bdr w:val="none" w:sz="0" w:space="0" w:color="auto"/>
        </w:rPr>
        <w:t xml:space="preserve"> become</w:t>
      </w:r>
      <w:r>
        <w:rPr>
          <w:rFonts w:ascii="宋体" w:eastAsia="宋体" w:cs="宋体"/>
          <w:sz w:val="28"/>
          <w:bdr w:val="none" w:sz="0" w:space="0" w:color="auto"/>
        </w:rPr>
        <w:t xml:space="preserve"> a</w:t>
      </w:r>
      <w:r>
        <w:rPr>
          <w:rFonts w:ascii="宋体" w:eastAsia="宋体" w:cs="宋体"/>
          <w:sz w:val="28"/>
          <w:bdr w:val="none" w:sz="0" w:space="0" w:color="auto"/>
        </w:rPr>
        <w:t xml:space="preserve"> famous</w:t>
      </w:r>
      <w:r>
        <w:rPr>
          <w:rFonts w:ascii="宋体" w:eastAsia="宋体" w:cs="宋体"/>
          <w:sz w:val="28"/>
          <w:bdr w:val="none" w:sz="0" w:space="0" w:color="auto"/>
        </w:rPr>
        <w:t xml:space="preserve"> scientific</w:t>
      </w:r>
      <w:r>
        <w:rPr>
          <w:rFonts w:ascii="宋体" w:eastAsia="宋体" w:cs="宋体"/>
          <w:sz w:val="28"/>
          <w:bdr w:val="none" w:sz="0" w:space="0" w:color="auto"/>
        </w:rPr>
        <w:t xml:space="preserve"> giant.</w:t>
      </w:r>
      <w:r>
        <w:rPr>
          <w:rFonts w:ascii="宋体" w:eastAsia="宋体" w:cs="宋体"/>
          <w:sz w:val="28"/>
          <w:bdr w:val="none" w:sz="0" w:space="0" w:color="auto"/>
        </w:rPr>
        <w:t xml:space="preserve"> There</w:t>
      </w:r>
      <w:r>
        <w:rPr>
          <w:rFonts w:ascii="宋体" w:eastAsia="宋体" w:cs="宋体"/>
          <w:sz w:val="28"/>
          <w:bdr w:val="none" w:sz="0" w:space="0" w:color="auto"/>
        </w:rPr>
        <w:t xml:space="preserve"> is</w:t>
      </w:r>
      <w:r>
        <w:rPr>
          <w:rFonts w:ascii="宋体" w:eastAsia="宋体" w:cs="宋体"/>
          <w:sz w:val="28"/>
          <w:bdr w:val="none" w:sz="0" w:space="0" w:color="auto"/>
        </w:rPr>
        <w:t xml:space="preserve"> no</w:t>
      </w:r>
      <w:r>
        <w:rPr>
          <w:rFonts w:ascii="宋体" w:eastAsia="宋体" w:cs="宋体"/>
          <w:sz w:val="28"/>
          <w:bdr w:val="none" w:sz="0" w:space="0" w:color="auto"/>
        </w:rPr>
        <w:t xml:space="preserve"> achievement</w:t>
      </w:r>
      <w:r>
        <w:rPr>
          <w:rFonts w:ascii="宋体" w:eastAsia="宋体" w:cs="宋体"/>
          <w:sz w:val="28"/>
          <w:bdr w:val="none" w:sz="0" w:space="0" w:color="auto"/>
        </w:rPr>
        <w:t xml:space="preserve"> without</w:t>
      </w:r>
      <w:r>
        <w:rPr>
          <w:rFonts w:ascii="宋体" w:eastAsia="宋体" w:cs="宋体"/>
          <w:sz w:val="28"/>
          <w:bdr w:val="none" w:sz="0" w:space="0" w:color="auto"/>
        </w:rPr>
        <w:t xml:space="preserve"> hard</w:t>
      </w:r>
      <w:r>
        <w:rPr>
          <w:rFonts w:ascii="宋体" w:eastAsia="宋体" w:cs="宋体"/>
          <w:sz w:val="28"/>
          <w:bdr w:val="none" w:sz="0" w:space="0" w:color="auto"/>
        </w:rPr>
        <w:t xml:space="preserve"> work.</w:t>
      </w:r>
      <w:r>
        <w:rPr>
          <w:rFonts w:ascii="宋体" w:eastAsia="宋体" w:cs="宋体"/>
          <w:sz w:val="28"/>
          <w:bdr w:val="none" w:sz="0" w:space="0" w:color="auto"/>
        </w:rPr>
        <w:t xml:space="preserve"> There</w:t>
      </w:r>
      <w:r>
        <w:rPr>
          <w:rFonts w:ascii="宋体" w:eastAsia="宋体" w:cs="宋体"/>
          <w:sz w:val="28"/>
          <w:bdr w:val="none" w:sz="0" w:space="0" w:color="auto"/>
        </w:rPr>
        <w:t xml:space="preserve"> are</w:t>
      </w:r>
      <w:r>
        <w:rPr>
          <w:rFonts w:ascii="宋体" w:eastAsia="宋体" w:cs="宋体"/>
          <w:sz w:val="28"/>
          <w:bdr w:val="none" w:sz="0" w:space="0" w:color="auto"/>
        </w:rPr>
        <w:t xml:space="preserve"> a</w:t>
      </w:r>
      <w:r>
        <w:rPr>
          <w:rFonts w:ascii="宋体" w:eastAsia="宋体" w:cs="宋体"/>
          <w:sz w:val="28"/>
          <w:bdr w:val="none" w:sz="0" w:space="0" w:color="auto"/>
        </w:rPr>
        <w:t xml:space="preserve"> lot</w:t>
      </w:r>
      <w:r>
        <w:rPr>
          <w:rFonts w:ascii="宋体" w:eastAsia="宋体" w:cs="宋体"/>
          <w:sz w:val="28"/>
          <w:bdr w:val="none" w:sz="0" w:space="0" w:color="auto"/>
        </w:rPr>
        <w:t xml:space="preserve"> of</w:t>
      </w:r>
      <w:r>
        <w:rPr>
          <w:rFonts w:ascii="宋体" w:eastAsia="宋体" w:cs="宋体"/>
          <w:sz w:val="28"/>
          <w:bdr w:val="none" w:sz="0" w:space="0" w:color="auto"/>
        </w:rPr>
        <w:t xml:space="preserve"> examples</w:t>
      </w:r>
      <w:r>
        <w:rPr>
          <w:rFonts w:ascii="宋体" w:eastAsia="宋体" w:cs="宋体"/>
          <w:sz w:val="28"/>
          <w:bdr w:val="none" w:sz="0" w:space="0" w:color="auto"/>
        </w:rPr>
        <w:t xml:space="preserve"> of</w:t>
      </w:r>
      <w:r>
        <w:rPr>
          <w:rFonts w:ascii="宋体" w:eastAsia="宋体" w:cs="宋体"/>
          <w:sz w:val="28"/>
          <w:bdr w:val="none" w:sz="0" w:space="0" w:color="auto"/>
        </w:rPr>
        <w:t xml:space="preserve"> such</w:t>
      </w:r>
      <w:r>
        <w:rPr>
          <w:rFonts w:ascii="宋体" w:eastAsia="宋体" w:cs="宋体"/>
          <w:sz w:val="28"/>
          <w:bdr w:val="none" w:sz="0" w:space="0" w:color="auto"/>
        </w:rPr>
        <w:t xml:space="preserve"> examples,</w:t>
      </w:r>
      <w:r>
        <w:rPr>
          <w:rFonts w:ascii="宋体" w:eastAsia="宋体" w:cs="宋体"/>
          <w:sz w:val="28"/>
          <w:bdr w:val="none" w:sz="0" w:space="0" w:color="auto"/>
        </w:rPr>
        <w:t xml:space="preserve"> it</w:t>
      </w:r>
      <w:r>
        <w:rPr>
          <w:rFonts w:ascii="宋体" w:eastAsia="宋体" w:cs="宋体"/>
          <w:sz w:val="28"/>
          <w:bdr w:val="none" w:sz="0" w:space="0" w:color="auto"/>
        </w:rPr>
        <w:t xml:space="preserve"> can</w:t>
      </w:r>
      <w:r>
        <w:rPr>
          <w:rFonts w:ascii="宋体" w:eastAsia="宋体" w:cs="宋体"/>
          <w:sz w:val="28"/>
          <w:bdr w:val="none" w:sz="0" w:space="0" w:color="auto"/>
        </w:rPr>
        <w:t xml:space="preserve"> be</w:t>
      </w:r>
      <w:r>
        <w:rPr>
          <w:rFonts w:ascii="宋体" w:eastAsia="宋体" w:cs="宋体"/>
          <w:sz w:val="28"/>
          <w:bdr w:val="none" w:sz="0" w:space="0" w:color="auto"/>
        </w:rPr>
        <w:t xml:space="preserve"> said</w:t>
      </w:r>
      <w:r>
        <w:rPr>
          <w:rFonts w:ascii="宋体" w:eastAsia="宋体" w:cs="宋体"/>
          <w:sz w:val="28"/>
          <w:bdr w:val="none" w:sz="0" w:space="0" w:color="auto"/>
        </w:rPr>
        <w:t xml:space="preserve"> that</w:t>
      </w:r>
      <w:r>
        <w:rPr>
          <w:rFonts w:ascii="宋体" w:eastAsia="宋体" w:cs="宋体"/>
          <w:sz w:val="28"/>
          <w:bdr w:val="none" w:sz="0" w:space="0" w:color="auto"/>
        </w:rPr>
        <w:t xml:space="preserve"> every</w:t>
      </w:r>
      <w:r>
        <w:rPr>
          <w:rFonts w:ascii="宋体" w:eastAsia="宋体" w:cs="宋体"/>
          <w:sz w:val="28"/>
          <w:bdr w:val="none" w:sz="0" w:space="0" w:color="auto"/>
        </w:rPr>
        <w:t xml:space="preserve"> successful</w:t>
      </w:r>
      <w:r>
        <w:rPr>
          <w:rFonts w:ascii="宋体" w:eastAsia="宋体" w:cs="宋体"/>
          <w:sz w:val="28"/>
          <w:bdr w:val="none" w:sz="0" w:space="0" w:color="auto"/>
        </w:rPr>
        <w:t xml:space="preserve"> people</w:t>
      </w:r>
      <w:r>
        <w:rPr>
          <w:rFonts w:ascii="宋体" w:eastAsia="宋体" w:cs="宋体"/>
          <w:sz w:val="28"/>
          <w:bdr w:val="none" w:sz="0" w:space="0" w:color="auto"/>
        </w:rPr>
        <w:t xml:space="preserve"> have</w:t>
      </w:r>
      <w:r>
        <w:rPr>
          <w:rFonts w:ascii="宋体" w:eastAsia="宋体" w:cs="宋体"/>
          <w:sz w:val="28"/>
          <w:bdr w:val="none" w:sz="0" w:space="0" w:color="auto"/>
        </w:rPr>
        <w:t xml:space="preserve"> worked</w:t>
      </w:r>
      <w:r>
        <w:rPr>
          <w:rFonts w:ascii="宋体" w:eastAsia="宋体" w:cs="宋体"/>
          <w:sz w:val="28"/>
          <w:bdr w:val="none" w:sz="0" w:space="0" w:color="auto"/>
        </w:rPr>
        <w:t xml:space="preserve"> hard</w:t>
      </w:r>
      <w:r>
        <w:rPr>
          <w:rFonts w:ascii="宋体" w:eastAsia="宋体" w:cs="宋体"/>
          <w:sz w:val="28"/>
          <w:bdr w:val="none" w:sz="0" w:space="0" w:color="auto"/>
        </w:rPr>
        <w:t xml:space="preserve"> to</w:t>
      </w:r>
      <w:r>
        <w:rPr>
          <w:rFonts w:ascii="宋体" w:eastAsia="宋体" w:cs="宋体"/>
          <w:sz w:val="28"/>
          <w:bdr w:val="none" w:sz="0" w:space="0" w:color="auto"/>
        </w:rPr>
        <w:t xml:space="preserve"> learn,</w:t>
      </w:r>
      <w:r>
        <w:rPr>
          <w:rFonts w:ascii="宋体" w:eastAsia="宋体" w:cs="宋体"/>
          <w:sz w:val="28"/>
          <w:bdr w:val="none" w:sz="0" w:space="0" w:color="auto"/>
        </w:rPr>
        <w:t xml:space="preserve"> and</w:t>
      </w:r>
      <w:r>
        <w:rPr>
          <w:rFonts w:ascii="宋体" w:eastAsia="宋体" w:cs="宋体"/>
          <w:sz w:val="28"/>
          <w:bdr w:val="none" w:sz="0" w:space="0" w:color="auto"/>
        </w:rPr>
        <w:t xml:space="preserve"> strive</w:t>
      </w:r>
      <w:r>
        <w:rPr>
          <w:rFonts w:ascii="宋体" w:eastAsia="宋体" w:cs="宋体"/>
          <w:sz w:val="28"/>
          <w:bdr w:val="none" w:sz="0" w:space="0" w:color="auto"/>
        </w:rPr>
        <w:t xml:space="preserve"> to</w:t>
      </w:r>
      <w:r>
        <w:rPr>
          <w:rFonts w:ascii="宋体" w:eastAsia="宋体" w:cs="宋体"/>
          <w:sz w:val="28"/>
          <w:bdr w:val="none" w:sz="0" w:space="0" w:color="auto"/>
        </w:rPr>
        <w:t xml:space="preserve"> explore.</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The key to learning is to learn and to dare to learn. If your desire is to be a person of honor and respect, but you are not willing to, or dare not to learn will ultimately be nothing. Madame Curie and her husband to radium to prove the existence of hardships, braving the danger may lose their lives, through their diligence and effort eventually extracted one tenth of a gram of pure radium chloride and accurately determined the atomic weight, confirmed the existence of radium. This is a very amazing fact. It was Mrs. Curie#39;s willing to do, do it confirmed the existence of radium. Therefore, in order to become a talented person, we must be willing to learn, dare to learn.</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cs="宋体"/>
          <w:sz w:val="28"/>
          <w:bdr w:val="none" w:sz="0" w:space="0" w:color="auto"/>
        </w:rPr>
        <w:t>Some</w:t>
      </w:r>
      <w:r>
        <w:rPr>
          <w:rFonts w:ascii="宋体" w:eastAsia="宋体" w:cs="宋体"/>
          <w:sz w:val="28"/>
          <w:bdr w:val="none" w:sz="0" w:space="0" w:color="auto"/>
        </w:rPr>
        <w:t xml:space="preserve"> people</w:t>
      </w:r>
      <w:r>
        <w:rPr>
          <w:rFonts w:ascii="宋体" w:eastAsia="宋体" w:cs="宋体"/>
          <w:sz w:val="28"/>
          <w:bdr w:val="none" w:sz="0" w:space="0" w:color="auto"/>
        </w:rPr>
        <w:t xml:space="preserve"> say</w:t>
      </w:r>
      <w:r>
        <w:rPr>
          <w:rFonts w:ascii="宋体" w:eastAsia="宋体" w:cs="宋体"/>
          <w:sz w:val="28"/>
          <w:bdr w:val="none" w:sz="0" w:space="0" w:color="auto"/>
        </w:rPr>
        <w:t xml:space="preserve"> that</w:t>
      </w:r>
      <w:r>
        <w:rPr>
          <w:rFonts w:ascii="宋体" w:eastAsia="宋体" w:cs="宋体"/>
          <w:sz w:val="28"/>
          <w:bdr w:val="none" w:sz="0" w:space="0" w:color="auto"/>
        </w:rPr>
        <w:t xml:space="preserve"> those</w:t>
      </w:r>
      <w:r>
        <w:rPr>
          <w:rFonts w:ascii="宋体" w:eastAsia="宋体" w:cs="宋体"/>
          <w:sz w:val="28"/>
          <w:bdr w:val="none" w:sz="0" w:space="0" w:color="auto"/>
        </w:rPr>
        <w:t xml:space="preserve"> with</w:t>
      </w:r>
      <w:r>
        <w:rPr>
          <w:rFonts w:ascii="宋体" w:eastAsia="宋体" w:cs="宋体"/>
          <w:sz w:val="28"/>
          <w:bdr w:val="none" w:sz="0" w:space="0" w:color="auto"/>
        </w:rPr>
        <w:t xml:space="preserve"> the</w:t>
      </w:r>
      <w:r>
        <w:rPr>
          <w:rFonts w:ascii="宋体" w:eastAsia="宋体" w:cs="宋体"/>
          <w:sz w:val="28"/>
          <w:bdr w:val="none" w:sz="0" w:space="0" w:color="auto"/>
        </w:rPr>
        <w:t xml:space="preserve"> talent</w:t>
      </w:r>
      <w:r>
        <w:rPr>
          <w:rFonts w:ascii="宋体" w:eastAsia="宋体" w:cs="宋体"/>
          <w:sz w:val="28"/>
          <w:bdr w:val="none" w:sz="0" w:space="0" w:color="auto"/>
        </w:rPr>
        <w:t xml:space="preserve"> and</w:t>
      </w:r>
      <w:r>
        <w:rPr>
          <w:rFonts w:ascii="宋体" w:eastAsia="宋体" w:cs="宋体"/>
          <w:sz w:val="28"/>
          <w:bdr w:val="none" w:sz="0" w:space="0" w:color="auto"/>
        </w:rPr>
        <w:t xml:space="preserve"> achievement</w:t>
      </w:r>
      <w:r>
        <w:rPr>
          <w:rFonts w:ascii="宋体" w:eastAsia="宋体" w:cs="宋体"/>
          <w:sz w:val="28"/>
          <w:bdr w:val="none" w:sz="0" w:space="0" w:color="auto"/>
        </w:rPr>
        <w:t xml:space="preserve"> grew</w:t>
      </w:r>
      <w:r>
        <w:rPr>
          <w:rFonts w:ascii="宋体" w:eastAsia="宋体" w:cs="宋体"/>
          <w:sz w:val="28"/>
          <w:bdr w:val="none" w:sz="0" w:space="0" w:color="auto"/>
        </w:rPr>
        <w:t xml:space="preserve"> up</w:t>
      </w:r>
      <w:r>
        <w:rPr>
          <w:rFonts w:ascii="宋体" w:eastAsia="宋体" w:cs="宋体"/>
          <w:sz w:val="28"/>
          <w:bdr w:val="none" w:sz="0" w:space="0" w:color="auto"/>
        </w:rPr>
        <w:t xml:space="preserve"> as</w:t>
      </w:r>
      <w:r>
        <w:rPr>
          <w:rFonts w:ascii="宋体" w:eastAsia="宋体" w:cs="宋体"/>
          <w:sz w:val="28"/>
          <w:bdr w:val="none" w:sz="0" w:space="0" w:color="auto"/>
        </w:rPr>
        <w:t xml:space="preserve"> a</w:t>
      </w:r>
      <w:r>
        <w:rPr>
          <w:rFonts w:ascii="宋体" w:eastAsia="宋体" w:cs="宋体"/>
          <w:sz w:val="28"/>
          <w:bdr w:val="none" w:sz="0" w:space="0" w:color="auto"/>
        </w:rPr>
        <w:t xml:space="preserve"> child</w:t>
      </w:r>
      <w:r>
        <w:rPr>
          <w:rFonts w:ascii="宋体" w:eastAsia="宋体" w:cs="宋体"/>
          <w:sz w:val="28"/>
          <w:bdr w:val="none" w:sz="0" w:space="0" w:color="auto"/>
        </w:rPr>
        <w:t xml:space="preserve"> prodigy</w:t>
      </w:r>
      <w:r>
        <w:rPr>
          <w:rFonts w:ascii="宋体" w:eastAsia="宋体" w:cs="宋体"/>
          <w:sz w:val="28"/>
          <w:bdr w:val="none" w:sz="0" w:space="0" w:color="auto"/>
        </w:rPr>
        <w:t xml:space="preserve"> like</w:t>
      </w:r>
      <w:r>
        <w:rPr>
          <w:rFonts w:ascii="宋体" w:eastAsia="宋体" w:cs="宋体"/>
          <w:sz w:val="28"/>
          <w:bdr w:val="none" w:sz="0" w:space="0" w:color="auto"/>
        </w:rPr>
        <w:t xml:space="preserve"> us</w:t>
      </w:r>
      <w:r>
        <w:rPr>
          <w:rFonts w:ascii="宋体" w:eastAsia="宋体" w:cs="宋体"/>
          <w:sz w:val="28"/>
          <w:bdr w:val="none" w:sz="0" w:space="0" w:color="auto"/>
        </w:rPr>
        <w:t xml:space="preserve"> to</w:t>
      </w:r>
      <w:r>
        <w:rPr>
          <w:rFonts w:ascii="宋体" w:eastAsia="宋体" w:cs="宋体"/>
          <w:sz w:val="28"/>
          <w:bdr w:val="none" w:sz="0" w:space="0" w:color="auto"/>
        </w:rPr>
        <w:t xml:space="preserve"> have</w:t>
      </w:r>
      <w:r>
        <w:rPr>
          <w:rFonts w:ascii="宋体" w:eastAsia="宋体" w:cs="宋体"/>
          <w:sz w:val="28"/>
          <w:bdr w:val="none" w:sz="0" w:space="0" w:color="auto"/>
        </w:rPr>
        <w:t xml:space="preserve"> what</w:t>
      </w:r>
      <w:r>
        <w:rPr>
          <w:rFonts w:ascii="宋体" w:eastAsia="宋体" w:cs="宋体"/>
          <w:sz w:val="28"/>
          <w:bdr w:val="none" w:sz="0" w:space="0" w:color="auto"/>
        </w:rPr>
        <w:t xml:space="preserve"> Egypt</w:t>
      </w:r>
      <w:r>
        <w:rPr>
          <w:rFonts w:ascii="宋体" w:eastAsia="宋体" w:cs="宋体"/>
          <w:sz w:val="28"/>
          <w:bdr w:val="none" w:sz="0" w:space="0" w:color="auto"/>
        </w:rPr>
        <w:t xml:space="preserve"> the</w:t>
      </w:r>
      <w:r>
        <w:rPr>
          <w:rFonts w:ascii="宋体" w:eastAsia="宋体" w:cs="宋体"/>
          <w:sz w:val="28"/>
          <w:bdr w:val="none" w:sz="0" w:space="0" w:color="auto"/>
        </w:rPr>
        <w:t xml:space="preserve"> idea</w:t>
      </w:r>
      <w:r>
        <w:rPr>
          <w:rFonts w:ascii="宋体" w:eastAsia="宋体" w:cs="宋体"/>
          <w:sz w:val="28"/>
          <w:bdr w:val="none" w:sz="0" w:space="0" w:color="auto"/>
        </w:rPr>
        <w:t xml:space="preserve"> is</w:t>
      </w:r>
      <w:r>
        <w:rPr>
          <w:rFonts w:ascii="宋体" w:eastAsia="宋体" w:cs="宋体"/>
          <w:sz w:val="28"/>
          <w:bdr w:val="none" w:sz="0" w:space="0" w:color="auto"/>
        </w:rPr>
        <w:t xml:space="preserve"> wrong,</w:t>
      </w:r>
      <w:r>
        <w:rPr>
          <w:rFonts w:ascii="宋体" w:eastAsia="宋体" w:cs="宋体"/>
          <w:sz w:val="28"/>
          <w:bdr w:val="none" w:sz="0" w:space="0" w:color="auto"/>
        </w:rPr>
        <w:t xml:space="preserve"> they</w:t>
      </w:r>
      <w:r>
        <w:rPr>
          <w:rFonts w:ascii="宋体" w:eastAsia="宋体" w:cs="宋体"/>
          <w:sz w:val="28"/>
          <w:bdr w:val="none" w:sz="0" w:space="0" w:color="auto"/>
        </w:rPr>
        <w:t xml:space="preserve"> are</w:t>
      </w:r>
      <w:r>
        <w:rPr>
          <w:rFonts w:ascii="宋体" w:eastAsia="宋体" w:cs="宋体"/>
          <w:sz w:val="28"/>
          <w:bdr w:val="none" w:sz="0" w:space="0" w:color="auto"/>
        </w:rPr>
        <w:t xml:space="preserve"> genius,</w:t>
      </w:r>
      <w:r>
        <w:rPr>
          <w:rFonts w:ascii="宋体" w:eastAsia="宋体" w:cs="宋体"/>
          <w:sz w:val="28"/>
          <w:bdr w:val="none" w:sz="0" w:space="0" w:color="auto"/>
        </w:rPr>
        <w:t xml:space="preserve"> prodigy,</w:t>
      </w:r>
      <w:r>
        <w:rPr>
          <w:rFonts w:ascii="宋体" w:eastAsia="宋体" w:cs="宋体"/>
          <w:sz w:val="28"/>
          <w:bdr w:val="none" w:sz="0" w:space="0" w:color="auto"/>
        </w:rPr>
        <w:t xml:space="preserve"> not</w:t>
      </w:r>
      <w:r>
        <w:rPr>
          <w:rFonts w:ascii="宋体" w:eastAsia="宋体" w:cs="宋体"/>
          <w:sz w:val="28"/>
          <w:bdr w:val="none" w:sz="0" w:space="0" w:color="auto"/>
        </w:rPr>
        <w:t xml:space="preserve"> born,</w:t>
      </w:r>
      <w:r>
        <w:rPr>
          <w:rFonts w:ascii="宋体" w:eastAsia="宋体" w:cs="宋体"/>
          <w:sz w:val="28"/>
          <w:bdr w:val="none" w:sz="0" w:space="0" w:color="auto"/>
        </w:rPr>
        <w:t xml:space="preserve"> but</w:t>
      </w:r>
      <w:r>
        <w:rPr>
          <w:rFonts w:ascii="宋体" w:eastAsia="宋体" w:cs="宋体"/>
          <w:sz w:val="28"/>
          <w:bdr w:val="none" w:sz="0" w:space="0" w:color="auto"/>
        </w:rPr>
        <w:t xml:space="preserve"> from</w:t>
      </w:r>
      <w:r>
        <w:rPr>
          <w:rFonts w:ascii="宋体" w:eastAsia="宋体" w:cs="宋体"/>
          <w:sz w:val="28"/>
          <w:bdr w:val="none" w:sz="0" w:space="0" w:color="auto"/>
        </w:rPr>
        <w:t xml:space="preserve"> diligent</w:t>
      </w:r>
      <w:r>
        <w:rPr>
          <w:rFonts w:ascii="宋体" w:eastAsia="宋体" w:cs="宋体"/>
          <w:sz w:val="28"/>
          <w:bdr w:val="none" w:sz="0" w:space="0" w:color="auto"/>
        </w:rPr>
        <w:t xml:space="preserve"> study.</w:t>
      </w:r>
      <w:r>
        <w:rPr>
          <w:rFonts w:ascii="宋体" w:eastAsia="宋体" w:cs="宋体"/>
          <w:sz w:val="28"/>
          <w:bdr w:val="none" w:sz="0" w:space="0" w:color="auto"/>
        </w:rPr>
        <w:t xml:space="preserve"> Study</w:t>
      </w:r>
      <w:r>
        <w:rPr>
          <w:rFonts w:ascii="宋体" w:eastAsia="宋体" w:cs="宋体"/>
          <w:sz w:val="28"/>
          <w:bdr w:val="none" w:sz="0" w:space="0" w:color="auto"/>
        </w:rPr>
        <w:t xml:space="preserve"> hard</w:t>
      </w:r>
      <w:r>
        <w:rPr>
          <w:rFonts w:ascii="宋体" w:eastAsia="宋体" w:cs="宋体"/>
          <w:sz w:val="28"/>
          <w:bdr w:val="none" w:sz="0" w:space="0" w:color="auto"/>
        </w:rPr>
        <w:t xml:space="preserve"> is</w:t>
      </w:r>
      <w:r>
        <w:rPr>
          <w:rFonts w:ascii="宋体" w:eastAsia="宋体" w:cs="宋体"/>
          <w:sz w:val="28"/>
          <w:bdr w:val="none" w:sz="0" w:space="0" w:color="auto"/>
        </w:rPr>
        <w:t xml:space="preserve"> a</w:t>
      </w:r>
      <w:r>
        <w:rPr>
          <w:rFonts w:ascii="宋体" w:eastAsia="宋体" w:cs="宋体"/>
          <w:sz w:val="28"/>
          <w:bdr w:val="none" w:sz="0" w:space="0" w:color="auto"/>
        </w:rPr>
        <w:t xml:space="preserve"> genius,</w:t>
      </w:r>
      <w:r>
        <w:rPr>
          <w:rFonts w:ascii="宋体" w:eastAsia="宋体" w:cs="宋体"/>
          <w:sz w:val="28"/>
          <w:bdr w:val="none" w:sz="0" w:space="0" w:color="auto"/>
        </w:rPr>
        <w:t xml:space="preserve"> a</w:t>
      </w:r>
      <w:r>
        <w:rPr>
          <w:rFonts w:ascii="宋体" w:eastAsia="宋体" w:cs="宋体"/>
          <w:sz w:val="28"/>
          <w:bdr w:val="none" w:sz="0" w:space="0" w:color="auto"/>
        </w:rPr>
        <w:t xml:space="preserve"> prerequisite</w:t>
      </w:r>
      <w:r>
        <w:rPr>
          <w:rFonts w:ascii="宋体" w:eastAsia="宋体" w:cs="宋体"/>
          <w:sz w:val="28"/>
          <w:bdr w:val="none" w:sz="0" w:space="0" w:color="auto"/>
        </w:rPr>
        <w:t xml:space="preserve"> for</w:t>
      </w:r>
      <w:r>
        <w:rPr>
          <w:rFonts w:ascii="宋体" w:eastAsia="宋体" w:cs="宋体"/>
          <w:sz w:val="28"/>
          <w:bdr w:val="none" w:sz="0" w:space="0" w:color="auto"/>
        </w:rPr>
        <w:t xml:space="preserve"> child</w:t>
      </w:r>
      <w:r>
        <w:rPr>
          <w:rFonts w:ascii="宋体" w:eastAsia="宋体" w:cs="宋体"/>
          <w:sz w:val="28"/>
          <w:bdr w:val="none" w:sz="0" w:space="0" w:color="auto"/>
        </w:rPr>
        <w:t xml:space="preserve"> prodigy.</w:t>
      </w:r>
      <w:r>
        <w:rPr>
          <w:rFonts w:ascii="宋体" w:eastAsia="宋体" w:cs="宋体"/>
          <w:sz w:val="28"/>
          <w:bdr w:val="none" w:sz="0" w:space="0" w:color="auto"/>
        </w:rPr>
        <w:t xml:space="preserve"> By</w:t>
      </w:r>
      <w:r>
        <w:rPr>
          <w:rFonts w:ascii="宋体" w:eastAsia="宋体" w:cs="宋体"/>
          <w:sz w:val="28"/>
          <w:bdr w:val="none" w:sz="0" w:space="0" w:color="auto"/>
        </w:rPr>
        <w:t xml:space="preserve"> scientists,</w:t>
      </w:r>
      <w:r>
        <w:rPr>
          <w:rFonts w:ascii="宋体" w:eastAsia="宋体" w:cs="宋体"/>
          <w:sz w:val="28"/>
          <w:bdr w:val="none" w:sz="0" w:space="0" w:color="auto"/>
        </w:rPr>
        <w:t xml:space="preserve"> people</w:t>
      </w:r>
      <w:r>
        <w:rPr>
          <w:rFonts w:ascii="宋体" w:eastAsia="宋体" w:cs="宋体"/>
          <w:sz w:val="28"/>
          <w:bdr w:val="none" w:sz="0" w:space="0" w:color="auto"/>
        </w:rPr>
        <w:t xml:space="preserve"> are</w:t>
      </w:r>
      <w:r>
        <w:rPr>
          <w:rFonts w:ascii="宋体" w:eastAsia="宋体" w:cs="宋体"/>
          <w:sz w:val="28"/>
          <w:bdr w:val="none" w:sz="0" w:space="0" w:color="auto"/>
        </w:rPr>
        <w:t xml:space="preserve"> different</w:t>
      </w:r>
      <w:r>
        <w:rPr>
          <w:rFonts w:ascii="宋体" w:eastAsia="宋体" w:cs="宋体"/>
          <w:sz w:val="28"/>
          <w:bdr w:val="none" w:sz="0" w:space="0" w:color="auto"/>
        </w:rPr>
        <w:t xml:space="preserve"> in</w:t>
      </w:r>
      <w:r>
        <w:rPr>
          <w:rFonts w:ascii="宋体" w:eastAsia="宋体" w:cs="宋体"/>
          <w:sz w:val="28"/>
          <w:bdr w:val="none" w:sz="0" w:space="0" w:color="auto"/>
        </w:rPr>
        <w:t xml:space="preserve"> intelligence,</w:t>
      </w:r>
      <w:r>
        <w:rPr>
          <w:rFonts w:ascii="宋体" w:eastAsia="宋体" w:cs="宋体"/>
          <w:sz w:val="28"/>
          <w:bdr w:val="none" w:sz="0" w:space="0" w:color="auto"/>
        </w:rPr>
        <w:t xml:space="preserve"> but</w:t>
      </w:r>
      <w:r>
        <w:rPr>
          <w:rFonts w:ascii="宋体" w:eastAsia="宋体" w:cs="宋体"/>
          <w:sz w:val="28"/>
          <w:bdr w:val="none" w:sz="0" w:space="0" w:color="auto"/>
        </w:rPr>
        <w:t xml:space="preserve"> only</w:t>
      </w:r>
      <w:r>
        <w:rPr>
          <w:rFonts w:ascii="宋体" w:eastAsia="宋体" w:cs="宋体"/>
          <w:sz w:val="28"/>
          <w:bdr w:val="none" w:sz="0" w:space="0" w:color="auto"/>
        </w:rPr>
        <w:t xml:space="preserve"> a</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 xml:space="preserve"> little</w:t>
      </w:r>
      <w:r>
        <w:rPr>
          <w:rFonts w:ascii="宋体" w:eastAsia="宋体" w:cs="宋体"/>
          <w:sz w:val="28"/>
          <w:bdr w:val="none" w:sz="0" w:space="0" w:color="auto"/>
        </w:rPr>
        <w:t xml:space="preserve"> difference.</w:t>
      </w:r>
      <w:r>
        <w:rPr>
          <w:rFonts w:ascii="宋体" w:eastAsia="宋体" w:cs="宋体"/>
          <w:sz w:val="28"/>
          <w:bdr w:val="none" w:sz="0" w:space="0" w:color="auto"/>
        </w:rPr>
        <w:t xml:space="preserve"> So,</w:t>
      </w:r>
      <w:r>
        <w:rPr>
          <w:rFonts w:ascii="宋体" w:eastAsia="宋体" w:cs="宋体"/>
          <w:sz w:val="28"/>
          <w:bdr w:val="none" w:sz="0" w:space="0" w:color="auto"/>
        </w:rPr>
        <w:t xml:space="preserve"> genius,</w:t>
      </w:r>
      <w:r>
        <w:rPr>
          <w:rFonts w:ascii="宋体" w:eastAsia="宋体" w:cs="宋体"/>
          <w:sz w:val="28"/>
          <w:bdr w:val="none" w:sz="0" w:space="0" w:color="auto"/>
        </w:rPr>
        <w:t xml:space="preserve"> prodigy</w:t>
      </w:r>
      <w:r>
        <w:rPr>
          <w:rFonts w:ascii="宋体" w:eastAsia="宋体" w:cs="宋体"/>
          <w:sz w:val="28"/>
          <w:bdr w:val="none" w:sz="0" w:space="0" w:color="auto"/>
        </w:rPr>
        <w:t xml:space="preserve"> is</w:t>
      </w:r>
      <w:r>
        <w:rPr>
          <w:rFonts w:ascii="宋体" w:eastAsia="宋体" w:cs="宋体"/>
          <w:sz w:val="28"/>
          <w:bdr w:val="none" w:sz="0" w:space="0" w:color="auto"/>
        </w:rPr>
        <w:t xml:space="preserve"> relying</w:t>
      </w:r>
      <w:r>
        <w:rPr>
          <w:rFonts w:ascii="宋体" w:eastAsia="宋体" w:cs="宋体"/>
          <w:sz w:val="28"/>
          <w:bdr w:val="none" w:sz="0" w:space="0" w:color="auto"/>
        </w:rPr>
        <w:t xml:space="preserve"> on</w:t>
      </w:r>
      <w:r>
        <w:rPr>
          <w:rFonts w:ascii="宋体" w:eastAsia="宋体" w:cs="宋体"/>
          <w:sz w:val="28"/>
          <w:bdr w:val="none" w:sz="0" w:space="0" w:color="auto"/>
        </w:rPr>
        <w:t xml:space="preserve"> people</w:t>
      </w:r>
      <w:r>
        <w:rPr>
          <w:rFonts w:ascii="宋体" w:eastAsia="宋体" w:cs="宋体"/>
          <w:sz w:val="28"/>
          <w:bdr w:val="none" w:sz="0" w:space="0" w:color="auto"/>
        </w:rPr>
        <w:t xml:space="preserve"> to</w:t>
      </w:r>
      <w:r>
        <w:rPr>
          <w:rFonts w:ascii="宋体" w:eastAsia="宋体" w:cs="宋体"/>
          <w:sz w:val="28"/>
          <w:bdr w:val="none" w:sz="0" w:space="0" w:color="auto"/>
        </w:rPr>
        <w:t xml:space="preserve"> learn</w:t>
      </w:r>
      <w:r>
        <w:rPr>
          <w:rFonts w:ascii="宋体" w:eastAsia="宋体" w:cs="宋体"/>
          <w:sz w:val="28"/>
          <w:bdr w:val="none" w:sz="0" w:space="0" w:color="auto"/>
        </w:rPr>
        <w:t xml:space="preserve"> and</w:t>
      </w:r>
      <w:r>
        <w:rPr>
          <w:rFonts w:ascii="宋体" w:eastAsia="宋体" w:cs="宋体"/>
          <w:sz w:val="28"/>
          <w:bdr w:val="none" w:sz="0" w:space="0" w:color="auto"/>
        </w:rPr>
        <w:t xml:space="preserve"> become</w:t>
      </w:r>
      <w:r>
        <w:rPr>
          <w:rFonts w:ascii="宋体" w:eastAsia="宋体" w:cs="宋体"/>
          <w:sz w:val="28"/>
          <w:bdr w:val="none" w:sz="0" w:space="0" w:color="auto"/>
        </w:rPr>
        <w:t xml:space="preserve"> the</w:t>
      </w:r>
      <w:r>
        <w:rPr>
          <w:rFonts w:ascii="宋体" w:eastAsia="宋体" w:cs="宋体"/>
          <w:sz w:val="28"/>
          <w:bdr w:val="none" w:sz="0" w:space="0" w:color="auto"/>
        </w:rPr>
        <w:t xml:space="preserve"> diligent.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Can come from diligent study, Newton, Einstein, Edison, Zheng Banqiao, Bai Juyi#39;s example can prove this point. There are many great men for the benefit of mankind, also made a great contribution. Such as the works of Li#39;s "compendium of Materia Medica", he visited many places, through arduous efforts of 27 and wrote this masterpiece.</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Dickens said that I have harvested, is my kind of under. Everyone has a chance to become a talented person, it is to see you go not to fight for this opportunity. Can come from diligence. We must work hard to learn.So as a middle school students, we should be more efforts.</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Thank you!</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高中生励志英</w:t>
      </w:r>
      <w:r>
        <w:rPr>
          <w:rFonts w:ascii="宋体" w:eastAsia="宋体" w:hAnsi="SimSun" w:cs="宋体"/>
          <w:sz w:val="28"/>
          <w:bdr w:val="none" w:sz="0" w:space="0" w:color="auto"/>
        </w:rPr>
        <w:t>语</w:t>
      </w:r>
      <w:r>
        <w:rPr>
          <w:rFonts w:ascii="宋体" w:eastAsia="宋体" w:hAnsi="MS Mincho" w:cs="宋体"/>
          <w:sz w:val="28"/>
          <w:bdr w:val="none" w:sz="0" w:space="0" w:color="auto"/>
        </w:rPr>
        <w:t>演</w:t>
      </w:r>
      <w:r>
        <w:rPr>
          <w:rFonts w:ascii="宋体" w:eastAsia="宋体" w:hAnsi="SimSun" w:cs="宋体"/>
          <w:sz w:val="28"/>
          <w:bdr w:val="none" w:sz="0" w:space="0" w:color="auto"/>
        </w:rPr>
        <w:t>讲</w:t>
      </w:r>
      <w:r>
        <w:rPr>
          <w:rFonts w:ascii="宋体" w:eastAsia="宋体" w:hAnsi="MS Mincho" w:cs="宋体"/>
          <w:sz w:val="28"/>
          <w:bdr w:val="none" w:sz="0" w:space="0" w:color="auto"/>
        </w:rPr>
        <w:t>稿</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亲爱</w:t>
      </w:r>
      <w:r>
        <w:rPr>
          <w:rFonts w:ascii="宋体" w:eastAsia="宋体" w:hAnsi="MS Mincho" w:cs="宋体"/>
          <w:sz w:val="28"/>
          <w:bdr w:val="none" w:sz="0" w:space="0" w:color="auto"/>
        </w:rPr>
        <w:t>的老</w:t>
      </w:r>
      <w:r>
        <w:rPr>
          <w:rFonts w:ascii="宋体" w:eastAsia="宋体" w:hAnsi="SimSun" w:cs="宋体"/>
          <w:sz w:val="28"/>
          <w:bdr w:val="none" w:sz="0" w:space="0" w:color="auto"/>
        </w:rPr>
        <w:t>师</w:t>
      </w:r>
      <w:r>
        <w:rPr>
          <w:rFonts w:ascii="宋体" w:eastAsia="宋体" w:cs="宋体"/>
          <w:sz w:val="28"/>
          <w:bdr w:val="none" w:sz="0" w:space="0" w:color="auto"/>
        </w:rPr>
        <w:t>,</w:t>
      </w:r>
      <w:r>
        <w:rPr>
          <w:rFonts w:ascii="宋体" w:eastAsia="宋体" w:hAnsi="MS Mincho" w:cs="宋体"/>
          <w:sz w:val="28"/>
          <w:bdr w:val="none" w:sz="0" w:space="0" w:color="auto"/>
        </w:rPr>
        <w:t>朋友</w:t>
      </w:r>
      <w:r>
        <w:rPr>
          <w:rFonts w:ascii="宋体" w:eastAsia="宋体" w:hAnsi="SimSun" w:cs="宋体"/>
          <w:sz w:val="28"/>
          <w:bdr w:val="none" w:sz="0" w:space="0" w:color="auto"/>
        </w:rPr>
        <w:t>们</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早上好</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Fonts w:ascii="宋体" w:eastAsia="宋体" w:hAnsi="MS Mincho" w:cs="宋体"/>
          <w:sz w:val="28"/>
          <w:bdr w:val="none" w:sz="0" w:space="0" w:color="auto"/>
        </w:rPr>
        <w:t>无</w:t>
      </w:r>
      <w:r>
        <w:rPr>
          <w:rFonts w:ascii="宋体" w:eastAsia="宋体" w:hAnsi="SimSun" w:cs="宋体"/>
          <w:sz w:val="28"/>
          <w:bdr w:val="none" w:sz="0" w:space="0" w:color="auto"/>
        </w:rPr>
        <w:t>论</w:t>
      </w:r>
      <w:r>
        <w:rPr>
          <w:rFonts w:ascii="宋体" w:eastAsia="宋体" w:hAnsi="MS Mincho" w:cs="宋体"/>
          <w:sz w:val="28"/>
          <w:bdr w:val="none" w:sz="0" w:space="0" w:color="auto"/>
        </w:rPr>
        <w:t>是</w:t>
      </w:r>
      <w:r>
        <w:rPr>
          <w:rFonts w:ascii="宋体" w:eastAsia="宋体" w:cs="宋体"/>
          <w:sz w:val="28"/>
          <w:bdr w:val="none" w:sz="0" w:space="0" w:color="auto"/>
        </w:rPr>
        <w:t>60</w:t>
      </w:r>
      <w:r>
        <w:rPr>
          <w:rFonts w:ascii="宋体" w:eastAsia="宋体" w:hAnsi="SimSun" w:cs="宋体"/>
          <w:sz w:val="28"/>
          <w:bdr w:val="none" w:sz="0" w:space="0" w:color="auto"/>
        </w:rPr>
        <w:t>岁还</w:t>
      </w:r>
      <w:r>
        <w:rPr>
          <w:rFonts w:ascii="宋体" w:eastAsia="宋体" w:hAnsi="MS Mincho" w:cs="宋体"/>
          <w:sz w:val="28"/>
          <w:bdr w:val="none" w:sz="0" w:space="0" w:color="auto"/>
        </w:rPr>
        <w:t>是</w:t>
      </w:r>
      <w:r>
        <w:rPr>
          <w:rFonts w:ascii="宋体" w:eastAsia="宋体" w:cs="宋体"/>
          <w:sz w:val="28"/>
          <w:bdr w:val="none" w:sz="0" w:space="0" w:color="auto"/>
        </w:rPr>
        <w:t>16</w:t>
      </w:r>
      <w:r>
        <w:rPr>
          <w:rFonts w:ascii="宋体" w:eastAsia="宋体" w:hAnsi="SimSun" w:cs="宋体"/>
          <w:sz w:val="28"/>
          <w:bdr w:val="none" w:sz="0" w:space="0" w:color="auto"/>
        </w:rPr>
        <w:t>岁</w:t>
      </w:r>
      <w:r>
        <w:rPr>
          <w:rFonts w:ascii="宋体" w:eastAsia="宋体" w:cs="宋体"/>
          <w:sz w:val="28"/>
          <w:bdr w:val="none" w:sz="0" w:space="0" w:color="auto"/>
        </w:rPr>
        <w:t>,</w:t>
      </w:r>
      <w:r>
        <w:rPr>
          <w:rFonts w:ascii="宋体" w:eastAsia="宋体" w:hAnsi="MS Mincho" w:cs="宋体"/>
          <w:sz w:val="28"/>
          <w:bdr w:val="none" w:sz="0" w:space="0" w:color="auto"/>
        </w:rPr>
        <w:t>你需要保持永不衰竭的好奇心、永不熄</w:t>
      </w:r>
      <w:r>
        <w:rPr>
          <w:rFonts w:ascii="宋体" w:eastAsia="宋体" w:hAnsi="SimSun" w:cs="宋体"/>
          <w:sz w:val="28"/>
          <w:bdr w:val="none" w:sz="0" w:space="0" w:color="auto"/>
        </w:rPr>
        <w:t>灭</w:t>
      </w:r>
      <w:r>
        <w:rPr>
          <w:rFonts w:ascii="宋体" w:eastAsia="宋体" w:hAnsi="MS Mincho" w:cs="宋体"/>
          <w:sz w:val="28"/>
          <w:bdr w:val="none" w:sz="0" w:space="0" w:color="auto"/>
        </w:rPr>
        <w:t>的孩提般求知的</w:t>
      </w:r>
      <w:r>
        <w:rPr>
          <w:rFonts w:ascii="宋体" w:eastAsia="宋体" w:hAnsi="SimSun" w:cs="宋体"/>
          <w:sz w:val="28"/>
          <w:bdr w:val="none" w:sz="0" w:space="0" w:color="auto"/>
        </w:rPr>
        <w:t>渴</w:t>
      </w:r>
      <w:r>
        <w:rPr>
          <w:rFonts w:ascii="宋体" w:eastAsia="宋体" w:hAnsi="MS Mincho" w:cs="宋体"/>
          <w:sz w:val="28"/>
          <w:bdr w:val="none" w:sz="0" w:space="0" w:color="auto"/>
        </w:rPr>
        <w:t>望和追求事</w:t>
      </w:r>
      <w:r>
        <w:rPr>
          <w:rFonts w:ascii="宋体" w:eastAsia="宋体" w:hAnsi="SimSun" w:cs="宋体"/>
          <w:sz w:val="28"/>
          <w:bdr w:val="none" w:sz="0" w:space="0" w:color="auto"/>
        </w:rPr>
        <w:t>业</w:t>
      </w:r>
      <w:r>
        <w:rPr>
          <w:rFonts w:ascii="宋体" w:eastAsia="宋体" w:hAnsi="MS Mincho" w:cs="宋体"/>
          <w:sz w:val="28"/>
          <w:bdr w:val="none" w:sz="0" w:space="0" w:color="auto"/>
        </w:rPr>
        <w:t>成功的</w:t>
      </w:r>
      <w:r>
        <w:rPr>
          <w:rFonts w:ascii="宋体" w:eastAsia="宋体" w:hAnsi="SimSun" w:cs="宋体"/>
          <w:sz w:val="28"/>
          <w:bdr w:val="none" w:sz="0" w:space="0" w:color="auto"/>
        </w:rPr>
        <w:t>欢乐</w:t>
      </w:r>
      <w:r>
        <w:rPr>
          <w:rFonts w:ascii="宋体" w:eastAsia="宋体" w:hAnsi="MS Mincho" w:cs="宋体"/>
          <w:sz w:val="28"/>
          <w:bdr w:val="none" w:sz="0" w:space="0" w:color="auto"/>
        </w:rPr>
        <w:t>与</w:t>
      </w:r>
      <w:r>
        <w:rPr>
          <w:rFonts w:ascii="宋体" w:eastAsia="宋体" w:hAnsi="SimSun" w:cs="宋体"/>
          <w:sz w:val="28"/>
          <w:bdr w:val="none" w:sz="0" w:space="0" w:color="auto"/>
        </w:rPr>
        <w:t>热</w:t>
      </w:r>
      <w:r>
        <w:rPr>
          <w:rFonts w:ascii="宋体" w:eastAsia="宋体" w:hAnsi="MS Mincho" w:cs="宋体"/>
          <w:sz w:val="28"/>
          <w:bdr w:val="none" w:sz="0" w:space="0" w:color="auto"/>
        </w:rPr>
        <w:t>情</w:t>
      </w:r>
      <w:r>
        <w:rPr>
          <w:rFonts w:ascii="宋体" w:eastAsia="宋体" w:cs="宋体"/>
          <w:sz w:val="28"/>
          <w:bdr w:val="none" w:sz="0" w:space="0" w:color="auto"/>
        </w:rPr>
        <w:t>.</w:t>
      </w:r>
      <w:r>
        <w:rPr>
          <w:rFonts w:ascii="宋体" w:eastAsia="宋体" w:hAnsi="MS Mincho" w:cs="宋体"/>
          <w:sz w:val="28"/>
          <w:bdr w:val="none" w:sz="0" w:space="0" w:color="auto"/>
        </w:rPr>
        <w:t>在你我的心底</w:t>
      </w:r>
      <w:r>
        <w:rPr>
          <w:rFonts w:ascii="宋体" w:eastAsia="宋体" w:cs="宋体"/>
          <w:sz w:val="28"/>
          <w:bdr w:val="none" w:sz="0" w:space="0" w:color="auto"/>
        </w:rPr>
        <w:t>,</w:t>
      </w:r>
      <w:r>
        <w:rPr>
          <w:rFonts w:ascii="宋体" w:eastAsia="宋体" w:hAnsi="MS Mincho" w:cs="宋体"/>
          <w:sz w:val="28"/>
          <w:bdr w:val="none" w:sz="0" w:space="0" w:color="auto"/>
        </w:rPr>
        <w:t>有一座无</w:t>
      </w:r>
      <w:r>
        <w:rPr>
          <w:rFonts w:ascii="宋体" w:eastAsia="宋体" w:hAnsi="SimSun" w:cs="宋体"/>
          <w:sz w:val="28"/>
          <w:bdr w:val="none" w:sz="0" w:space="0" w:color="auto"/>
        </w:rPr>
        <w:t>线电</w:t>
      </w:r>
      <w:r>
        <w:rPr>
          <w:rFonts w:ascii="宋体" w:eastAsia="宋体" w:hAnsi="MS Mincho" w:cs="宋体"/>
          <w:sz w:val="28"/>
          <w:bdr w:val="none" w:sz="0" w:space="0" w:color="auto"/>
        </w:rPr>
        <w:t>台</w:t>
      </w:r>
      <w:r>
        <w:rPr>
          <w:rFonts w:ascii="宋体" w:eastAsia="宋体" w:cs="宋体"/>
          <w:sz w:val="28"/>
          <w:bdr w:val="none" w:sz="0" w:space="0" w:color="auto"/>
        </w:rPr>
        <w:t>,</w:t>
      </w:r>
      <w:r>
        <w:rPr>
          <w:rFonts w:ascii="宋体" w:eastAsia="宋体" w:hAnsi="MS Mincho" w:cs="宋体"/>
          <w:sz w:val="28"/>
          <w:bdr w:val="none" w:sz="0" w:space="0" w:color="auto"/>
        </w:rPr>
        <w:t>它能在多</w:t>
      </w:r>
      <w:r>
        <w:rPr>
          <w:rFonts w:ascii="宋体" w:eastAsia="宋体" w:hAnsi="SimSun" w:cs="宋体"/>
          <w:sz w:val="28"/>
          <w:bdr w:val="none" w:sz="0" w:space="0" w:color="auto"/>
        </w:rPr>
        <w:t>长时间</w:t>
      </w:r>
      <w:r>
        <w:rPr>
          <w:rFonts w:ascii="宋体" w:eastAsia="宋体" w:hAnsi="MS Mincho" w:cs="宋体"/>
          <w:sz w:val="28"/>
          <w:bdr w:val="none" w:sz="0" w:space="0" w:color="auto"/>
        </w:rPr>
        <w:t>里接收到人</w:t>
      </w:r>
      <w:r>
        <w:rPr>
          <w:rFonts w:ascii="宋体" w:eastAsia="宋体" w:hAnsi="SimSun" w:cs="宋体"/>
          <w:sz w:val="28"/>
          <w:bdr w:val="none" w:sz="0" w:space="0" w:color="auto"/>
        </w:rPr>
        <w:t>间</w:t>
      </w:r>
      <w:r>
        <w:rPr>
          <w:rFonts w:ascii="宋体" w:eastAsia="宋体" w:hAnsi="MS Mincho" w:cs="宋体"/>
          <w:sz w:val="28"/>
          <w:bdr w:val="none" w:sz="0" w:space="0" w:color="auto"/>
        </w:rPr>
        <w:t>万物</w:t>
      </w:r>
      <w:r>
        <w:rPr>
          <w:rFonts w:ascii="宋体" w:eastAsia="宋体" w:hAnsi="SimSun" w:cs="宋体"/>
          <w:sz w:val="28"/>
          <w:bdr w:val="none" w:sz="0" w:space="0" w:color="auto"/>
        </w:rPr>
        <w:t>传递</w:t>
      </w:r>
      <w:r>
        <w:rPr>
          <w:rFonts w:ascii="宋体" w:eastAsia="宋体" w:hAnsi="MS Mincho" w:cs="宋体"/>
          <w:sz w:val="28"/>
          <w:bdr w:val="none" w:sz="0" w:space="0" w:color="auto"/>
        </w:rPr>
        <w:t>来的美好、希望、</w:t>
      </w:r>
      <w:r>
        <w:rPr>
          <w:rFonts w:ascii="宋体" w:eastAsia="宋体" w:hAnsi="SimSun" w:cs="宋体"/>
          <w:sz w:val="28"/>
          <w:bdr w:val="none" w:sz="0" w:space="0" w:color="auto"/>
        </w:rPr>
        <w:t>欢乐</w:t>
      </w:r>
      <w:r>
        <w:rPr>
          <w:rFonts w:ascii="宋体" w:eastAsia="宋体" w:hAnsi="MS Mincho" w:cs="宋体"/>
          <w:sz w:val="28"/>
          <w:bdr w:val="none" w:sz="0" w:space="0" w:color="auto"/>
        </w:rPr>
        <w:t>、鼓舞和力量的信息</w:t>
      </w:r>
      <w:r>
        <w:rPr>
          <w:rFonts w:ascii="宋体" w:eastAsia="宋体" w:cs="宋体"/>
          <w:sz w:val="28"/>
          <w:bdr w:val="none" w:sz="0" w:space="0" w:color="auto"/>
        </w:rPr>
        <w:t>,</w:t>
      </w:r>
      <w:r>
        <w:rPr>
          <w:rFonts w:ascii="宋体" w:eastAsia="宋体" w:hAnsi="MS Mincho" w:cs="宋体"/>
          <w:sz w:val="28"/>
          <w:bdr w:val="none" w:sz="0" w:space="0" w:color="auto"/>
        </w:rPr>
        <w:t>你就会年</w:t>
      </w:r>
      <w:r>
        <w:rPr>
          <w:rFonts w:ascii="宋体" w:eastAsia="宋体" w:hAnsi="SimSun" w:cs="宋体"/>
          <w:sz w:val="28"/>
          <w:bdr w:val="none" w:sz="0" w:space="0" w:color="auto"/>
        </w:rPr>
        <w:t>轻</w:t>
      </w:r>
      <w:r>
        <w:rPr>
          <w:rFonts w:ascii="宋体" w:eastAsia="宋体" w:hAnsi="MS Mincho" w:cs="宋体"/>
          <w:sz w:val="28"/>
          <w:bdr w:val="none" w:sz="0" w:space="0" w:color="auto"/>
        </w:rPr>
        <w:t>多</w:t>
      </w:r>
      <w:r>
        <w:rPr>
          <w:rFonts w:ascii="宋体" w:eastAsia="宋体" w:hAnsi="SimSun" w:cs="宋体"/>
          <w:sz w:val="28"/>
          <w:bdr w:val="none" w:sz="0" w:space="0" w:color="auto"/>
        </w:rPr>
        <w:t>长时间</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An individual human existence should be like a river—small at first,narrowly contained within its banks,and rushing passionately past boulders and over waterfalls.Gradually the river grows wider,the banks recede,the waters flow more quietly,and in the end,without any visible break,they become merged in the sea,and painlessly lose their individual being.</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人的生命</w:t>
      </w:r>
      <w:r>
        <w:rPr>
          <w:rFonts w:ascii="宋体" w:eastAsia="宋体" w:hAnsi="SimSun" w:cs="宋体"/>
          <w:sz w:val="28"/>
          <w:bdr w:val="none" w:sz="0" w:space="0" w:color="auto"/>
        </w:rPr>
        <w:t>应</w:t>
      </w:r>
      <w:r>
        <w:rPr>
          <w:rFonts w:ascii="宋体" w:eastAsia="宋体" w:hAnsi="MS Mincho" w:cs="宋体"/>
          <w:sz w:val="28"/>
          <w:bdr w:val="none" w:sz="0" w:space="0" w:color="auto"/>
        </w:rPr>
        <w:t>当像河流</w:t>
      </w:r>
      <w:r>
        <w:rPr>
          <w:rFonts w:ascii="宋体" w:eastAsia="宋体" w:cs="宋体"/>
          <w:sz w:val="28"/>
          <w:bdr w:val="none" w:sz="0" w:space="0" w:color="auto"/>
        </w:rPr>
        <w:t>,</w:t>
      </w:r>
      <w:r>
        <w:rPr>
          <w:rFonts w:ascii="宋体" w:eastAsia="宋体" w:hAnsi="SimSun" w:cs="宋体"/>
          <w:sz w:val="28"/>
          <w:bdr w:val="none" w:sz="0" w:space="0" w:color="auto"/>
        </w:rPr>
        <w:t>开</w:t>
      </w:r>
      <w:r>
        <w:rPr>
          <w:rFonts w:ascii="宋体" w:eastAsia="宋体" w:hAnsi="MS Mincho" w:cs="宋体"/>
          <w:sz w:val="28"/>
          <w:bdr w:val="none" w:sz="0" w:space="0" w:color="auto"/>
        </w:rPr>
        <w:t>始是涓涓</w:t>
      </w:r>
      <w:r>
        <w:rPr>
          <w:rFonts w:ascii="宋体" w:eastAsia="宋体" w:hAnsi="SimSun" w:cs="宋体"/>
          <w:sz w:val="28"/>
          <w:bdr w:val="none" w:sz="0" w:space="0" w:color="auto"/>
        </w:rPr>
        <w:t>细</w:t>
      </w:r>
      <w:r>
        <w:rPr>
          <w:rFonts w:ascii="宋体" w:eastAsia="宋体" w:hAnsi="MS Mincho" w:cs="宋体"/>
          <w:sz w:val="28"/>
          <w:bdr w:val="none" w:sz="0" w:space="0" w:color="auto"/>
        </w:rPr>
        <w:t>流</w:t>
      </w:r>
      <w:r>
        <w:rPr>
          <w:rFonts w:ascii="宋体" w:eastAsia="宋体" w:cs="宋体"/>
          <w:sz w:val="28"/>
          <w:bdr w:val="none" w:sz="0" w:space="0" w:color="auto"/>
        </w:rPr>
        <w:t>,</w:t>
      </w:r>
      <w:r>
        <w:rPr>
          <w:rFonts w:ascii="宋体" w:eastAsia="宋体" w:hAnsi="MS Mincho" w:cs="宋体"/>
          <w:sz w:val="28"/>
          <w:bdr w:val="none" w:sz="0" w:space="0" w:color="auto"/>
        </w:rPr>
        <w:t>受两岸的限制而十分狭窄</w:t>
      </w:r>
      <w:r>
        <w:rPr>
          <w:rFonts w:ascii="宋体" w:eastAsia="宋体" w:cs="宋体"/>
          <w:sz w:val="28"/>
          <w:bdr w:val="none" w:sz="0" w:space="0" w:color="auto"/>
        </w:rPr>
        <w:t>,</w:t>
      </w:r>
      <w:r>
        <w:rPr>
          <w:rFonts w:ascii="宋体" w:eastAsia="宋体" w:hAnsi="SimSun" w:cs="宋体"/>
          <w:sz w:val="28"/>
          <w:bdr w:val="none" w:sz="0" w:space="0" w:color="auto"/>
        </w:rPr>
        <w:t>尔</w:t>
      </w:r>
      <w:r>
        <w:rPr>
          <w:rFonts w:ascii="宋体" w:eastAsia="宋体" w:hAnsi="MS Mincho" w:cs="宋体"/>
          <w:sz w:val="28"/>
          <w:bdr w:val="none" w:sz="0" w:space="0" w:color="auto"/>
        </w:rPr>
        <w:t>后奔</w:t>
      </w:r>
      <w:r>
        <w:rPr>
          <w:rFonts w:ascii="宋体" w:eastAsia="宋体" w:hAnsi="SimSun" w:cs="宋体"/>
          <w:sz w:val="28"/>
          <w:bdr w:val="none" w:sz="0" w:space="0" w:color="auto"/>
        </w:rPr>
        <w:t>腾</w:t>
      </w:r>
      <w:r>
        <w:rPr>
          <w:rFonts w:ascii="宋体" w:eastAsia="宋体" w:hAnsi="MS Mincho" w:cs="宋体"/>
          <w:sz w:val="28"/>
          <w:bdr w:val="none" w:sz="0" w:space="0" w:color="auto"/>
        </w:rPr>
        <w:t>咆哮</w:t>
      </w:r>
      <w:r>
        <w:rPr>
          <w:rFonts w:ascii="宋体" w:eastAsia="宋体" w:cs="宋体"/>
          <w:sz w:val="28"/>
          <w:bdr w:val="none" w:sz="0" w:space="0" w:color="auto"/>
        </w:rPr>
        <w:t>,</w:t>
      </w:r>
      <w:r>
        <w:rPr>
          <w:rFonts w:ascii="宋体" w:eastAsia="宋体" w:hAnsi="MS Mincho" w:cs="宋体"/>
          <w:sz w:val="28"/>
          <w:bdr w:val="none" w:sz="0" w:space="0" w:color="auto"/>
        </w:rPr>
        <w:t>翻</w:t>
      </w:r>
      <w:r>
        <w:rPr>
          <w:rFonts w:ascii="宋体" w:eastAsia="宋体" w:hAnsi="SimSun" w:cs="宋体"/>
          <w:sz w:val="28"/>
          <w:bdr w:val="none" w:sz="0" w:space="0" w:color="auto"/>
        </w:rPr>
        <w:t>过</w:t>
      </w:r>
      <w:r>
        <w:rPr>
          <w:rFonts w:ascii="宋体" w:eastAsia="宋体" w:hAnsi="MS Mincho" w:cs="宋体"/>
          <w:sz w:val="28"/>
          <w:bdr w:val="none" w:sz="0" w:space="0" w:color="auto"/>
        </w:rPr>
        <w:t>危岩</w:t>
      </w:r>
      <w:r>
        <w:rPr>
          <w:rFonts w:ascii="宋体" w:eastAsia="宋体" w:cs="宋体"/>
          <w:sz w:val="28"/>
          <w:bdr w:val="none" w:sz="0" w:space="0" w:color="auto"/>
        </w:rPr>
        <w:t>,</w:t>
      </w:r>
      <w:r>
        <w:rPr>
          <w:rFonts w:ascii="宋体" w:eastAsia="宋体" w:hAnsi="SimSun" w:cs="宋体"/>
          <w:sz w:val="28"/>
          <w:bdr w:val="none" w:sz="0" w:space="0" w:color="auto"/>
        </w:rPr>
        <w:t>飞</w:t>
      </w:r>
      <w:r>
        <w:rPr>
          <w:rFonts w:ascii="宋体" w:eastAsia="宋体" w:hAnsi="MS Mincho" w:cs="宋体"/>
          <w:sz w:val="28"/>
          <w:bdr w:val="none" w:sz="0" w:space="0" w:color="auto"/>
        </w:rPr>
        <w:t>越瀑布</w:t>
      </w:r>
      <w:r>
        <w:rPr>
          <w:rFonts w:ascii="宋体" w:eastAsia="宋体" w:cs="宋体"/>
          <w:sz w:val="28"/>
          <w:bdr w:val="none" w:sz="0" w:space="0" w:color="auto"/>
        </w:rPr>
        <w:t>,</w:t>
      </w:r>
      <w:r>
        <w:rPr>
          <w:rFonts w:ascii="宋体" w:eastAsia="宋体" w:hAnsi="MS Mincho" w:cs="宋体"/>
          <w:sz w:val="28"/>
          <w:bdr w:val="none" w:sz="0" w:space="0" w:color="auto"/>
        </w:rPr>
        <w:t>河面</w:t>
      </w:r>
      <w:r>
        <w:rPr>
          <w:rFonts w:ascii="宋体" w:eastAsia="宋体" w:hAnsi="SimSun" w:cs="宋体"/>
          <w:sz w:val="28"/>
          <w:bdr w:val="none" w:sz="0" w:space="0" w:color="auto"/>
        </w:rPr>
        <w:t>渐渐开阔</w:t>
      </w:r>
      <w:r>
        <w:rPr>
          <w:rFonts w:ascii="宋体" w:eastAsia="宋体" w:cs="宋体"/>
          <w:sz w:val="28"/>
          <w:bdr w:val="none" w:sz="0" w:space="0" w:color="auto"/>
        </w:rPr>
        <w:t>,</w:t>
      </w:r>
      <w:r>
        <w:rPr>
          <w:rFonts w:ascii="宋体" w:eastAsia="宋体" w:hAnsi="MS Mincho" w:cs="宋体"/>
          <w:sz w:val="28"/>
          <w:bdr w:val="none" w:sz="0" w:space="0" w:color="auto"/>
        </w:rPr>
        <w:t>河岸也随之向两</w:t>
      </w:r>
      <w:r>
        <w:rPr>
          <w:rFonts w:ascii="宋体" w:eastAsia="宋体" w:hAnsi="SimSun" w:cs="宋体"/>
          <w:sz w:val="28"/>
          <w:bdr w:val="none" w:sz="0" w:space="0" w:color="auto"/>
        </w:rPr>
        <w:t>边隐</w:t>
      </w:r>
      <w:r>
        <w:rPr>
          <w:rFonts w:ascii="宋体" w:eastAsia="宋体" w:hAnsi="MS Mincho" w:cs="宋体"/>
          <w:sz w:val="28"/>
          <w:bdr w:val="none" w:sz="0" w:space="0" w:color="auto"/>
        </w:rPr>
        <w:t>去</w:t>
      </w:r>
      <w:r>
        <w:rPr>
          <w:rFonts w:ascii="宋体" w:eastAsia="宋体" w:cs="宋体"/>
          <w:sz w:val="28"/>
          <w:bdr w:val="none" w:sz="0" w:space="0" w:color="auto"/>
        </w:rPr>
        <w:t>,</w:t>
      </w:r>
      <w:r>
        <w:rPr>
          <w:rFonts w:ascii="宋体" w:eastAsia="宋体" w:hAnsi="MS Mincho" w:cs="宋体"/>
          <w:sz w:val="28"/>
          <w:bdr w:val="none" w:sz="0" w:space="0" w:color="auto"/>
        </w:rPr>
        <w:t>最后水流平</w:t>
      </w:r>
      <w:r>
        <w:rPr>
          <w:rFonts w:ascii="宋体" w:eastAsia="宋体" w:hAnsi="SimSun" w:cs="宋体"/>
          <w:sz w:val="28"/>
          <w:bdr w:val="none" w:sz="0" w:space="0" w:color="auto"/>
        </w:rPr>
        <w:t>缓</w:t>
      </w:r>
      <w:r>
        <w:rPr>
          <w:rFonts w:ascii="宋体" w:eastAsia="宋体" w:cs="宋体"/>
          <w:sz w:val="28"/>
          <w:bdr w:val="none" w:sz="0" w:space="0" w:color="auto"/>
        </w:rPr>
        <w:t>,</w:t>
      </w:r>
      <w:r>
        <w:rPr>
          <w:rFonts w:ascii="宋体" w:eastAsia="宋体" w:hAnsi="MS Mincho" w:cs="宋体"/>
          <w:sz w:val="28"/>
          <w:bdr w:val="none" w:sz="0" w:space="0" w:color="auto"/>
        </w:rPr>
        <w:t>森森无</w:t>
      </w:r>
      <w:r>
        <w:rPr>
          <w:rFonts w:ascii="宋体" w:eastAsia="宋体" w:hAnsi="SimSun" w:cs="宋体"/>
          <w:sz w:val="28"/>
          <w:bdr w:val="none" w:sz="0" w:space="0" w:color="auto"/>
        </w:rPr>
        <w:t>际</w:t>
      </w:r>
      <w:r>
        <w:rPr>
          <w:rFonts w:ascii="宋体" w:eastAsia="宋体" w:cs="宋体"/>
          <w:sz w:val="28"/>
          <w:bdr w:val="none" w:sz="0" w:space="0" w:color="auto"/>
        </w:rPr>
        <w:t>,</w:t>
      </w:r>
      <w:r>
        <w:rPr>
          <w:rFonts w:ascii="宋体" w:eastAsia="宋体" w:hAnsi="SimSun" w:cs="宋体"/>
          <w:sz w:val="28"/>
          <w:bdr w:val="none" w:sz="0" w:space="0" w:color="auto"/>
        </w:rPr>
        <w:t>汇</w:t>
      </w:r>
      <w:r>
        <w:rPr>
          <w:rFonts w:ascii="宋体" w:eastAsia="宋体" w:hAnsi="MS Mincho" w:cs="宋体"/>
          <w:sz w:val="28"/>
          <w:bdr w:val="none" w:sz="0" w:space="0" w:color="auto"/>
        </w:rPr>
        <w:t>入大海之中</w:t>
      </w:r>
      <w:r>
        <w:rPr>
          <w:rFonts w:ascii="宋体" w:eastAsia="宋体" w:cs="宋体"/>
          <w:sz w:val="28"/>
          <w:bdr w:val="none" w:sz="0" w:space="0" w:color="auto"/>
        </w:rPr>
        <w:t>,</w:t>
      </w:r>
      <w:r>
        <w:rPr>
          <w:rFonts w:ascii="宋体" w:eastAsia="宋体" w:hAnsi="MS Mincho" w:cs="宋体"/>
          <w:sz w:val="28"/>
          <w:bdr w:val="none" w:sz="0" w:space="0" w:color="auto"/>
        </w:rPr>
        <w:t>个人就</w:t>
      </w:r>
      <w:r>
        <w:rPr>
          <w:rFonts w:ascii="宋体" w:eastAsia="宋体" w:hAnsi="SimSun" w:cs="宋体"/>
          <w:sz w:val="28"/>
          <w:bdr w:val="none" w:sz="0" w:space="0" w:color="auto"/>
        </w:rPr>
        <w:t>这样</w:t>
      </w:r>
      <w:r>
        <w:rPr>
          <w:rFonts w:ascii="宋体" w:eastAsia="宋体" w:hAnsi="MS Mincho" w:cs="宋体"/>
          <w:sz w:val="28"/>
          <w:bdr w:val="none" w:sz="0" w:space="0" w:color="auto"/>
        </w:rPr>
        <w:t>毫无痛苦地消失了</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Youth means a temperamental predominance of courage over timidity,of the appetite for adventure over the love of ease.This often exists in a man of sixty more than a boy of twenty.Nobody grows old merely by a number of years.We grow old by deserting our ideals.</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青春意味着</w:t>
      </w:r>
      <w:r>
        <w:rPr>
          <w:rFonts w:ascii="宋体" w:eastAsia="宋体" w:hAnsi="SimSun" w:cs="宋体"/>
          <w:sz w:val="28"/>
          <w:bdr w:val="none" w:sz="0" w:space="0" w:color="auto"/>
        </w:rPr>
        <w:t>战胜</w:t>
      </w:r>
      <w:r>
        <w:rPr>
          <w:rFonts w:ascii="宋体" w:eastAsia="宋体" w:hAnsi="MS Mincho" w:cs="宋体"/>
          <w:sz w:val="28"/>
          <w:bdr w:val="none" w:sz="0" w:space="0" w:color="auto"/>
        </w:rPr>
        <w:t>懦弱的那股大丈夫气概和</w:t>
      </w:r>
      <w:r>
        <w:rPr>
          <w:rFonts w:ascii="宋体" w:eastAsia="宋体" w:hAnsi="SimSun" w:cs="宋体"/>
          <w:sz w:val="28"/>
          <w:bdr w:val="none" w:sz="0" w:space="0" w:color="auto"/>
        </w:rPr>
        <w:t>摈</w:t>
      </w:r>
      <w:r>
        <w:rPr>
          <w:rFonts w:ascii="宋体" w:eastAsia="宋体" w:hAnsi="MS Mincho" w:cs="宋体"/>
          <w:sz w:val="28"/>
          <w:bdr w:val="none" w:sz="0" w:space="0" w:color="auto"/>
        </w:rPr>
        <w:t>弃安逸的那</w:t>
      </w:r>
      <w:r>
        <w:rPr>
          <w:rFonts w:ascii="宋体" w:eastAsia="宋体" w:hAnsi="SimSun" w:cs="宋体"/>
          <w:sz w:val="28"/>
          <w:bdr w:val="none" w:sz="0" w:space="0" w:color="auto"/>
        </w:rPr>
        <w:t>种</w:t>
      </w:r>
      <w:r>
        <w:rPr>
          <w:rFonts w:ascii="宋体" w:eastAsia="宋体" w:hAnsi="MS Mincho" w:cs="宋体"/>
          <w:sz w:val="28"/>
          <w:bdr w:val="none" w:sz="0" w:space="0" w:color="auto"/>
        </w:rPr>
        <w:t>冒</w:t>
      </w:r>
      <w:r>
        <w:rPr>
          <w:rFonts w:ascii="宋体" w:eastAsia="宋体" w:hAnsi="SimSun" w:cs="宋体"/>
          <w:sz w:val="28"/>
          <w:bdr w:val="none" w:sz="0" w:space="0" w:color="auto"/>
        </w:rPr>
        <w:t>险</w:t>
      </w:r>
      <w:r>
        <w:rPr>
          <w:rFonts w:ascii="宋体" w:eastAsia="宋体" w:hAnsi="MS Mincho" w:cs="宋体"/>
          <w:sz w:val="28"/>
          <w:bdr w:val="none" w:sz="0" w:space="0" w:color="auto"/>
        </w:rPr>
        <w:t>精神</w:t>
      </w:r>
      <w:r>
        <w:rPr>
          <w:rFonts w:ascii="宋体" w:eastAsia="宋体" w:cs="宋体"/>
          <w:sz w:val="28"/>
          <w:bdr w:val="none" w:sz="0" w:space="0" w:color="auto"/>
        </w:rPr>
        <w:t>.</w:t>
      </w:r>
      <w:r>
        <w:rPr>
          <w:rFonts w:ascii="宋体" w:eastAsia="宋体" w:hAnsi="MS Mincho" w:cs="宋体"/>
          <w:sz w:val="28"/>
          <w:bdr w:val="none" w:sz="0" w:space="0" w:color="auto"/>
        </w:rPr>
        <w:t>往往一个</w:t>
      </w:r>
      <w:r>
        <w:rPr>
          <w:rFonts w:ascii="宋体" w:eastAsia="宋体" w:cs="宋体"/>
          <w:sz w:val="28"/>
          <w:bdr w:val="none" w:sz="0" w:space="0" w:color="auto"/>
        </w:rPr>
        <w:t>60</w:t>
      </w:r>
      <w:r>
        <w:rPr>
          <w:rFonts w:ascii="宋体" w:eastAsia="宋体" w:hAnsi="SimSun" w:cs="宋体"/>
          <w:sz w:val="28"/>
          <w:bdr w:val="none" w:sz="0" w:space="0" w:color="auto"/>
        </w:rPr>
        <w:t>岁</w:t>
      </w:r>
      <w:r>
        <w:rPr>
          <w:rFonts w:ascii="宋体" w:eastAsia="宋体" w:hAnsi="MS Mincho" w:cs="宋体"/>
          <w:sz w:val="28"/>
          <w:bdr w:val="none" w:sz="0" w:space="0" w:color="auto"/>
        </w:rPr>
        <w:t>的老者比一个</w:t>
      </w:r>
      <w:r>
        <w:rPr>
          <w:rFonts w:ascii="宋体" w:eastAsia="宋体" w:cs="宋体"/>
          <w:sz w:val="28"/>
          <w:bdr w:val="none" w:sz="0" w:space="0" w:color="auto"/>
        </w:rPr>
        <w:t>20</w:t>
      </w:r>
      <w:r>
        <w:rPr>
          <w:rFonts w:ascii="宋体" w:eastAsia="宋体" w:hAnsi="SimSun" w:cs="宋体"/>
          <w:sz w:val="28"/>
          <w:bdr w:val="none" w:sz="0" w:space="0" w:color="auto"/>
        </w:rPr>
        <w:t>岁</w:t>
      </w:r>
      <w:r>
        <w:rPr>
          <w:rFonts w:ascii="宋体" w:eastAsia="宋体" w:hAnsi="MS Mincho" w:cs="宋体"/>
          <w:sz w:val="28"/>
          <w:bdr w:val="none" w:sz="0" w:space="0" w:color="auto"/>
        </w:rPr>
        <w:t>的青年更多一点</w:t>
      </w:r>
      <w:r>
        <w:rPr>
          <w:rFonts w:ascii="宋体" w:eastAsia="宋体" w:hAnsi="SimSun" w:cs="宋体"/>
          <w:sz w:val="28"/>
          <w:bdr w:val="none" w:sz="0" w:space="0" w:color="auto"/>
        </w:rPr>
        <w:t>这种劲头</w:t>
      </w:r>
      <w:r>
        <w:rPr>
          <w:rFonts w:ascii="宋体" w:eastAsia="宋体" w:cs="宋体"/>
          <w:sz w:val="28"/>
          <w:bdr w:val="none" w:sz="0" w:space="0" w:color="auto"/>
        </w:rPr>
        <w:t>.</w:t>
      </w:r>
      <w:r>
        <w:rPr>
          <w:rFonts w:ascii="宋体" w:eastAsia="宋体" w:hAnsi="MS Mincho" w:cs="宋体"/>
          <w:sz w:val="28"/>
          <w:bdr w:val="none" w:sz="0" w:space="0" w:color="auto"/>
        </w:rPr>
        <w:t>人老不</w:t>
      </w:r>
      <w:r>
        <w:rPr>
          <w:rFonts w:ascii="宋体" w:eastAsia="宋体" w:hAnsi="SimSun" w:cs="宋体"/>
          <w:sz w:val="28"/>
          <w:bdr w:val="none" w:sz="0" w:space="0" w:color="auto"/>
        </w:rPr>
        <w:t>仅仅</w:t>
      </w:r>
      <w:r>
        <w:rPr>
          <w:rFonts w:ascii="宋体" w:eastAsia="宋体" w:hAnsi="MS Mincho" w:cs="宋体"/>
          <w:sz w:val="28"/>
          <w:bdr w:val="none" w:sz="0" w:space="0" w:color="auto"/>
        </w:rPr>
        <w:t>是</w:t>
      </w:r>
      <w:r>
        <w:rPr>
          <w:rFonts w:ascii="宋体" w:eastAsia="宋体" w:hAnsi="SimSun" w:cs="宋体"/>
          <w:sz w:val="28"/>
          <w:bdr w:val="none" w:sz="0" w:space="0" w:color="auto"/>
        </w:rPr>
        <w:t>岁</w:t>
      </w:r>
      <w:r>
        <w:rPr>
          <w:rFonts w:ascii="宋体" w:eastAsia="宋体" w:hAnsi="MS Mincho" w:cs="宋体"/>
          <w:sz w:val="28"/>
          <w:bdr w:val="none" w:sz="0" w:space="0" w:color="auto"/>
        </w:rPr>
        <w:t>月流逝所致</w:t>
      </w:r>
      <w:r>
        <w:rPr>
          <w:rFonts w:ascii="宋体" w:eastAsia="宋体" w:cs="宋体"/>
          <w:sz w:val="28"/>
          <w:bdr w:val="none" w:sz="0" w:space="0" w:color="auto"/>
        </w:rPr>
        <w:t>,</w:t>
      </w:r>
      <w:r>
        <w:rPr>
          <w:rFonts w:ascii="宋体" w:eastAsia="宋体" w:hAnsi="MS Mincho" w:cs="宋体"/>
          <w:sz w:val="28"/>
          <w:bdr w:val="none" w:sz="0" w:space="0" w:color="auto"/>
        </w:rPr>
        <w:t>更主要的是不思</w:t>
      </w:r>
      <w:r>
        <w:rPr>
          <w:rFonts w:ascii="宋体" w:eastAsia="宋体" w:hAnsi="SimSun" w:cs="宋体"/>
          <w:sz w:val="28"/>
          <w:bdr w:val="none" w:sz="0" w:space="0" w:color="auto"/>
        </w:rPr>
        <w:t>进</w:t>
      </w:r>
      <w:r>
        <w:rPr>
          <w:rFonts w:ascii="宋体" w:eastAsia="宋体" w:hAnsi="MS Mincho" w:cs="宋体"/>
          <w:sz w:val="28"/>
          <w:bdr w:val="none" w:sz="0" w:space="0" w:color="auto"/>
        </w:rPr>
        <w:t>取的</w:t>
      </w:r>
      <w:r>
        <w:rPr>
          <w:rFonts w:ascii="宋体" w:eastAsia="宋体" w:hAnsi="SimSun" w:cs="宋体"/>
          <w:sz w:val="28"/>
          <w:bdr w:val="none" w:sz="0" w:space="0" w:color="auto"/>
        </w:rPr>
        <w:t>结</w:t>
      </w:r>
      <w:r>
        <w:rPr>
          <w:rFonts w:ascii="宋体" w:eastAsia="宋体" w:hAnsi="MS Mincho" w:cs="宋体"/>
          <w:sz w:val="28"/>
          <w:bdr w:val="none" w:sz="0" w:space="0" w:color="auto"/>
        </w:rPr>
        <w:t>果</w:t>
      </w:r>
      <w:r>
        <w:rPr>
          <w:rFonts w:ascii="宋体" w:eastAsia="宋体"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Years may wrinkle the skin,but to give up enthusiasm wrinkles the soul.Worry,fear,self-distrust bows the heart and turns the spirit back to dust.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光</w:t>
      </w:r>
      <w:r>
        <w:rPr>
          <w:rFonts w:ascii="宋体" w:eastAsia="宋体" w:hAnsi="SimSun" w:cs="宋体"/>
          <w:sz w:val="28"/>
          <w:bdr w:val="none" w:sz="0" w:space="0" w:color="auto"/>
        </w:rPr>
        <w:t>阴</w:t>
      </w:r>
      <w:r>
        <w:rPr>
          <w:rFonts w:ascii="宋体" w:eastAsia="宋体" w:hAnsi="MS Mincho" w:cs="宋体"/>
          <w:sz w:val="28"/>
          <w:bdr w:val="none" w:sz="0" w:space="0" w:color="auto"/>
        </w:rPr>
        <w:t>可以在</w:t>
      </w:r>
      <w:r>
        <w:rPr>
          <w:rFonts w:ascii="宋体" w:eastAsia="宋体" w:hAnsi="SimSun" w:cs="宋体"/>
          <w:sz w:val="28"/>
          <w:bdr w:val="none" w:sz="0" w:space="0" w:color="auto"/>
        </w:rPr>
        <w:t>颜</w:t>
      </w:r>
      <w:r>
        <w:rPr>
          <w:rFonts w:ascii="宋体" w:eastAsia="宋体" w:hAnsi="MS Mincho" w:cs="宋体"/>
          <w:sz w:val="28"/>
          <w:bdr w:val="none" w:sz="0" w:space="0" w:color="auto"/>
        </w:rPr>
        <w:t>面上留下印</w:t>
      </w:r>
      <w:r>
        <w:rPr>
          <w:rFonts w:ascii="宋体" w:eastAsia="宋体" w:hAnsi="SimSun" w:cs="宋体"/>
          <w:sz w:val="28"/>
          <w:bdr w:val="none" w:sz="0" w:space="0" w:color="auto"/>
        </w:rPr>
        <w:t>记</w:t>
      </w:r>
      <w:r>
        <w:rPr>
          <w:rFonts w:ascii="宋体" w:eastAsia="宋体" w:cs="宋体"/>
          <w:sz w:val="28"/>
          <w:bdr w:val="none" w:sz="0" w:space="0" w:color="auto"/>
        </w:rPr>
        <w:t>,</w:t>
      </w:r>
      <w:r>
        <w:rPr>
          <w:rFonts w:ascii="宋体" w:eastAsia="宋体" w:hAnsi="MS Mincho" w:cs="宋体"/>
          <w:sz w:val="28"/>
          <w:bdr w:val="none" w:sz="0" w:space="0" w:color="auto"/>
        </w:rPr>
        <w:t>而</w:t>
      </w:r>
      <w:r>
        <w:rPr>
          <w:rFonts w:ascii="宋体" w:eastAsia="宋体" w:hAnsi="SimSun" w:cs="宋体"/>
          <w:sz w:val="28"/>
          <w:bdr w:val="none" w:sz="0" w:space="0" w:color="auto"/>
        </w:rPr>
        <w:t>热</w:t>
      </w:r>
      <w:r>
        <w:rPr>
          <w:rFonts w:ascii="宋体" w:eastAsia="宋体" w:hAnsi="MS Mincho" w:cs="宋体"/>
          <w:sz w:val="28"/>
          <w:bdr w:val="none" w:sz="0" w:space="0" w:color="auto"/>
        </w:rPr>
        <w:t>情之火的熄</w:t>
      </w:r>
      <w:r>
        <w:rPr>
          <w:rFonts w:ascii="宋体" w:eastAsia="宋体" w:hAnsi="SimSun" w:cs="宋体"/>
          <w:sz w:val="28"/>
          <w:bdr w:val="none" w:sz="0" w:space="0" w:color="auto"/>
        </w:rPr>
        <w:t>灭则</w:t>
      </w:r>
      <w:r>
        <w:rPr>
          <w:rFonts w:ascii="宋体" w:eastAsia="宋体" w:hAnsi="MS Mincho" w:cs="宋体"/>
          <w:sz w:val="28"/>
          <w:bdr w:val="none" w:sz="0" w:space="0" w:color="auto"/>
        </w:rPr>
        <w:t>在心灵上刻下</w:t>
      </w:r>
      <w:r>
        <w:rPr>
          <w:rFonts w:ascii="宋体" w:eastAsia="宋体" w:hAnsi="SimSun" w:cs="宋体"/>
          <w:sz w:val="28"/>
          <w:bdr w:val="none" w:sz="0" w:space="0" w:color="auto"/>
        </w:rPr>
        <w:t>皱纹</w:t>
      </w:r>
      <w:r>
        <w:rPr>
          <w:rFonts w:ascii="宋体" w:eastAsia="宋体" w:cs="宋体"/>
          <w:sz w:val="28"/>
          <w:bdr w:val="none" w:sz="0" w:space="0" w:color="auto"/>
        </w:rPr>
        <w:t>.</w:t>
      </w:r>
      <w:r>
        <w:rPr>
          <w:rFonts w:ascii="宋体" w:eastAsia="宋体" w:hAnsi="SimSun" w:cs="宋体"/>
          <w:sz w:val="28"/>
          <w:bdr w:val="none" w:sz="0" w:space="0" w:color="auto"/>
        </w:rPr>
        <w:t>烦恼</w:t>
      </w:r>
      <w:r>
        <w:rPr>
          <w:rFonts w:ascii="宋体" w:eastAsia="宋体" w:hAnsi="MS Mincho" w:cs="宋体"/>
          <w:sz w:val="28"/>
          <w:bdr w:val="none" w:sz="0" w:space="0" w:color="auto"/>
        </w:rPr>
        <w:t>、恐惧、缺乏自信会扭曲人的灵魂</w:t>
      </w:r>
      <w:r>
        <w:rPr>
          <w:rFonts w:ascii="宋体" w:eastAsia="宋体" w:cs="宋体"/>
          <w:sz w:val="28"/>
          <w:bdr w:val="none" w:sz="0" w:space="0" w:color="auto"/>
        </w:rPr>
        <w:t>,</w:t>
      </w:r>
      <w:r>
        <w:rPr>
          <w:rFonts w:ascii="宋体" w:eastAsia="宋体" w:hAnsi="MS Mincho" w:cs="宋体"/>
          <w:sz w:val="28"/>
          <w:bdr w:val="none" w:sz="0" w:space="0" w:color="auto"/>
        </w:rPr>
        <w:t>并将青春化</w:t>
      </w:r>
      <w:r>
        <w:rPr>
          <w:rFonts w:ascii="宋体" w:eastAsia="宋体" w:hAnsi="SimSun" w:cs="宋体"/>
          <w:sz w:val="28"/>
          <w:bdr w:val="none" w:sz="0" w:space="0" w:color="auto"/>
        </w:rPr>
        <w:t>为</w:t>
      </w:r>
      <w:r>
        <w:rPr>
          <w:rFonts w:ascii="宋体" w:eastAsia="宋体" w:hAnsi="MS Mincho" w:cs="宋体"/>
          <w:sz w:val="28"/>
          <w:bdr w:val="none" w:sz="0" w:space="0" w:color="auto"/>
        </w:rPr>
        <w:t>灰</w:t>
      </w:r>
      <w:r>
        <w:rPr>
          <w:rFonts w:ascii="宋体" w:eastAsia="宋体" w:hAnsi="SimSun" w:cs="宋体"/>
          <w:sz w:val="28"/>
          <w:bdr w:val="none" w:sz="0" w:space="0" w:color="auto"/>
        </w:rPr>
        <w:t>烬</w:t>
      </w:r>
      <w:r>
        <w:rPr>
          <w:rFonts w:ascii="宋体" w:eastAsia="宋体" w:cs="宋体"/>
          <w:sz w:val="28"/>
          <w:bdr w:val="none" w:sz="0" w:space="0" w:color="auto"/>
        </w:rPr>
        <w:t>.</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https://d.book118.com/467046145141006044</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11"/>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em">
    <w:name w:val="em"/>
    <w:basedOn w:val="DefaultParagraphFont"/>
    <w:rPr>
      <w:b w:val="0"/>
      <w:bCs w:val="0"/>
      <w:i w:val="0"/>
      <w:iCs w:val="0"/>
    </w:rPr>
  </w:style>
  <w:style w:type="character" w:customStyle="1" w:styleId="excellenttitle">
    <w:name w:val="excellent_title"/>
    <w:basedOn w:val="DefaultParagraphFont"/>
  </w:style>
  <w:style w:type="character" w:customStyle="1" w:styleId="main-leftcontenta">
    <w:name w:val="main-left_content_a"/>
    <w:basedOn w:val="DefaultParagraphFont"/>
    <w:rPr>
      <w:color w:val="333333"/>
      <w:sz w:val="24"/>
      <w:szCs w:val="24"/>
    </w:rPr>
  </w:style>
  <w:style w:type="character" w:customStyle="1" w:styleId="excellentstar">
    <w:name w:val="excellent_star"/>
    <w:basedOn w:val="DefaultParagraphFont"/>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6704614514100604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高中生励志英语演讲稿</dc:title>
  <dc:subject>演讲稿是为了在会议或重要活动上表达自己意见、看法或汇报思想工作情况而事先准备好的文稿。在生活中，能够利用到演讲稿的场合越来越多，写起演讲稿来就毫无头绪？下面是小编帮大家整理的高中生励志英语演讲稿，欢迎</dc:subject>
  <cp:keywords>高中生励志英语演讲稿</cp:keywords>
  <cp:revision>0</cp:revision>
</cp:coreProperties>
</file>