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幼儿园园本教研方案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了确保事情或工作有效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展，常常需要提前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致的方案准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工作，方案是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划中内容最</w:t>
      </w:r>
      <w:r>
        <w:rPr>
          <w:rFonts w:ascii="宋体" w:eastAsia="宋体" w:hAnsi="SimSun" w:cs="宋体"/>
          <w:sz w:val="28"/>
        </w:rPr>
        <w:t>为复杂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你有了解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hAnsi="SimSun" w:cs="宋体"/>
          <w:sz w:val="28"/>
        </w:rPr>
        <w:t>吗</w:t>
      </w:r>
      <w:r>
        <w:rPr>
          <w:rFonts w:ascii="宋体" w:eastAsia="宋体" w:hAnsi="MS Mincho" w:cs="宋体"/>
          <w:sz w:val="28"/>
        </w:rPr>
        <w:t>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收集整理的幼儿园园本教研方案，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与参考，希望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幼儿园园本教研方案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目的及意</w:t>
      </w:r>
      <w:r>
        <w:rPr>
          <w:rFonts w:ascii="宋体" w:eastAsia="宋体" w:hAnsi="SimSun" w:cs="宋体"/>
          <w:b/>
          <w:bCs/>
          <w:sz w:val="28"/>
        </w:rPr>
        <w:t>义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园本教研是提高教学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展，推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幼教改革的重要手段。随着教育改革的不断深入，大家已意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到园本教研的重要性和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迫性，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立了科研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园、科研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教的理念，寓研于教、寓教于研，努力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求有自身特色的教研之路。在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的工作中如何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一特点，有效地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，使教科研源于教学、高于教学、指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教学，促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，是我园目前需要解决的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也是需要我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践中不断探索、研究的内容。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探索适合本园的教研活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的形式与方法，有效地促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动对</w:t>
      </w:r>
      <w:r>
        <w:rPr>
          <w:rFonts w:ascii="宋体" w:eastAsia="宋体" w:hAnsi="MS Mincho" w:cs="宋体"/>
          <w:b/>
          <w:bCs/>
          <w:sz w:val="28"/>
        </w:rPr>
        <w:t>象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幼儿园全体教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展中</w:t>
      </w:r>
      <w:r>
        <w:rPr>
          <w:rFonts w:ascii="宋体" w:eastAsia="宋体" w:hAnsi="SimSun" w:cs="宋体"/>
          <w:sz w:val="28"/>
        </w:rPr>
        <w:t>华传统</w:t>
      </w:r>
      <w:r>
        <w:rPr>
          <w:rFonts w:ascii="宋体" w:eastAsia="宋体" w:hAnsi="MS Mincho" w:cs="宋体"/>
          <w:sz w:val="28"/>
        </w:rPr>
        <w:t>美德教育，以</w:t>
      </w:r>
      <w:r>
        <w:rPr>
          <w:rFonts w:ascii="宋体" w:eastAsia="宋体" w:hAnsi="SimSun" w:cs="宋体"/>
          <w:sz w:val="28"/>
        </w:rPr>
        <w:t>课题组</w:t>
      </w:r>
      <w:r>
        <w:rPr>
          <w:rFonts w:ascii="宋体" w:eastAsia="宋体" w:hAnsi="MS Mincho" w:cs="宋体"/>
          <w:sz w:val="28"/>
        </w:rPr>
        <w:t>提出的尊敬父母、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集体、文明礼貌、助人</w:t>
      </w:r>
      <w:r>
        <w:rPr>
          <w:rFonts w:ascii="宋体" w:eastAsia="宋体" w:hAnsi="SimSun" w:cs="宋体"/>
          <w:sz w:val="28"/>
        </w:rPr>
        <w:t>为乐</w:t>
      </w:r>
      <w:r>
        <w:rPr>
          <w:rFonts w:ascii="宋体" w:eastAsia="宋体" w:hAnsi="MS Mincho" w:cs="宋体"/>
          <w:sz w:val="28"/>
        </w:rPr>
        <w:t>、拾金不昧等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日教育，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具有特色的活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的文化，加深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祖国五千年文化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民族自豪感和自信心，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幼儿接受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秀文学熏陶，提高幼儿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美能力，丰富知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启迪智慧、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展潜能。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文化教育，以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展古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幼儿从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中体会韵味，品味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的无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意境，从而体会中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文化的无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五、研究方法与</w:t>
      </w:r>
      <w:r>
        <w:rPr>
          <w:rFonts w:ascii="宋体" w:eastAsia="宋体" w:hAnsi="SimSun" w:cs="宋体"/>
          <w:b/>
          <w:bCs/>
          <w:sz w:val="28"/>
        </w:rPr>
        <w:t>步骤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月份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、成立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组组长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蒋</w:t>
      </w:r>
      <w:r>
        <w:rPr>
          <w:rFonts w:ascii="宋体" w:eastAsia="宋体" w:hAnsi="SimSun" w:cs="宋体"/>
          <w:sz w:val="28"/>
        </w:rPr>
        <w:t>剑</w:t>
      </w:r>
      <w:r>
        <w:rPr>
          <w:rFonts w:ascii="宋体" w:eastAsia="宋体" w:hAnsi="MS Mincho" w:cs="宋体"/>
          <w:sz w:val="28"/>
        </w:rPr>
        <w:t>南副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徐婀娜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凤</w:t>
      </w:r>
      <w:r>
        <w:rPr>
          <w:rFonts w:ascii="宋体" w:eastAsia="宋体" w:hAnsi="MS Mincho" w:cs="宋体"/>
          <w:sz w:val="28"/>
        </w:rPr>
        <w:t>霞、</w:t>
      </w:r>
      <w:r>
        <w:rPr>
          <w:rFonts w:ascii="宋体" w:eastAsia="宋体" w:hAnsi="SimSun" w:cs="宋体"/>
          <w:sz w:val="28"/>
        </w:rPr>
        <w:t>赵</w:t>
      </w:r>
      <w:r>
        <w:rPr>
          <w:rFonts w:ascii="宋体" w:eastAsia="宋体" w:hAnsi="MS Mincho" w:cs="宋体"/>
          <w:sz w:val="28"/>
        </w:rPr>
        <w:t>琴、李静、徐婀娜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、以自学和集中学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合，由教研</w:t>
      </w:r>
      <w:r>
        <w:rPr>
          <w:rFonts w:ascii="宋体" w:eastAsia="宋体" w:hAnsi="SimSun" w:cs="宋体"/>
          <w:sz w:val="28"/>
        </w:rPr>
        <w:t>组长组织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与研究，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行分析和研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达成共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月至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大班本活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采取分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段、分主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摸索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诵读为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): 1</w:t>
      </w:r>
      <w:r>
        <w:rPr>
          <w:rFonts w:ascii="宋体" w:eastAsia="宋体" w:hAnsi="MS Mincho" w:cs="宋体"/>
          <w:sz w:val="28"/>
        </w:rPr>
        <w:t>、摸索出有效的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方式与方法，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今后更深入地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奠基。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 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丰富多彩的活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展，使幼儿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国学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诵读产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  <w:r>
        <w:rPr>
          <w:rFonts w:ascii="宋体" w:eastAsia="宋体" w:cs="宋体"/>
          <w:sz w:val="28"/>
        </w:rPr>
        <w:t xml:space="preserve"> 3</w:t>
      </w:r>
      <w:r>
        <w:rPr>
          <w:rFonts w:ascii="宋体" w:eastAsia="宋体" w:hAnsi="MS Mincho" w:cs="宋体"/>
          <w:sz w:val="28"/>
        </w:rPr>
        <w:t>、在理解古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内容的基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上，有韵律的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趣，陶冶幼儿的性情。</w:t>
      </w:r>
      <w:r>
        <w:rPr>
          <w:rFonts w:ascii="宋体" w:eastAsia="宋体" w:cs="宋体"/>
          <w:sz w:val="28"/>
        </w:rPr>
        <w:t xml:space="preserve"> 5</w:t>
      </w:r>
      <w:r>
        <w:rPr>
          <w:rFonts w:ascii="宋体" w:eastAsia="宋体" w:hAnsi="MS Mincho" w:cs="宋体"/>
          <w:sz w:val="28"/>
        </w:rPr>
        <w:t>、利用部分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，采用教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领读</w:t>
      </w:r>
      <w:r>
        <w:rPr>
          <w:rFonts w:ascii="宋体" w:eastAsia="宋体" w:hAnsi="MS Mincho" w:cs="宋体"/>
          <w:sz w:val="28"/>
        </w:rPr>
        <w:t>、幼儿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、幼儿自由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背等多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持天天吟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巩固提高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以班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) 1</w:t>
      </w:r>
      <w:r>
        <w:rPr>
          <w:rFonts w:ascii="宋体" w:eastAsia="宋体" w:hAnsi="MS Mincho" w:cs="宋体"/>
          <w:sz w:val="28"/>
        </w:rPr>
        <w:t>、各班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合幼儿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行教学，运用画、唱、演等多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、采取一人一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的方式教学古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，在一起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摩交流，共同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最佳方案，力求教学形式多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性，灵活性，科学性，更适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特点，易于接受。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展示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以集中表演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):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展丰富多彩的古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的情感教育。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文化的重要途径之一，是促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展的有效手段。幼儿最喜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中幼儿能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地参与到学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中去，幼儿的才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能得到很好地展示，因此我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，以巩固幼儿学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的成果。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如采用古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新唱、情景表演等方式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更具新意，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所有幼儿参与其中，充分感受古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的美妙意境。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展，把古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文融入幼儿心中，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中国的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间给</w:t>
      </w:r>
      <w:r>
        <w:rPr>
          <w:rFonts w:ascii="宋体" w:eastAsia="宋体" w:hAnsi="MS Mincho" w:cs="宋体"/>
          <w:sz w:val="28"/>
        </w:rPr>
        <w:t>幼儿以影响，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真正感受到中国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文化的魅力。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中班</w:t>
      </w:r>
      <w:r>
        <w:rPr>
          <w:rFonts w:ascii="宋体" w:eastAsia="宋体" w:hAnsi="SimSun" w:cs="宋体"/>
          <w:sz w:val="28"/>
        </w:rPr>
        <w:t>组开</w:t>
      </w:r>
      <w:r>
        <w:rPr>
          <w:rFonts w:ascii="宋体" w:eastAsia="宋体" w:hAnsi="MS Mincho" w:cs="宋体"/>
          <w:sz w:val="28"/>
        </w:rPr>
        <w:t>展快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中国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共分四个主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又分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四个版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价，四个主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第一主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三八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的由来以及其深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清明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的由来以及其深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日至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日之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、第三主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母</w:t>
      </w:r>
      <w:r>
        <w:rPr>
          <w:rFonts w:ascii="宋体" w:eastAsia="宋体" w:hAnsi="SimSun" w:cs="宋体"/>
          <w:sz w:val="28"/>
        </w:rPr>
        <w:t>亲节</w:t>
      </w:r>
      <w:r>
        <w:rPr>
          <w:rFonts w:ascii="宋体" w:eastAsia="宋体" w:hAnsi="MS Mincho" w:cs="宋体"/>
          <w:sz w:val="28"/>
        </w:rPr>
        <w:t>的由来以及其深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农历</w:t>
      </w:r>
      <w:r>
        <w:rPr>
          <w:rFonts w:ascii="宋体" w:eastAsia="宋体" w:hAnsi="MS Mincho" w:cs="宋体"/>
          <w:sz w:val="28"/>
        </w:rPr>
        <w:t>四月初二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、第四主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端午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的由来以及其深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农历</w:t>
      </w:r>
      <w:r>
        <w:rPr>
          <w:rFonts w:ascii="宋体" w:eastAsia="宋体" w:hAnsi="MS Mincho" w:cs="宋体"/>
          <w:sz w:val="28"/>
        </w:rPr>
        <w:t>五月初五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、第一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组织课题组认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教育科研基本知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和有</w:t>
      </w:r>
      <w:r>
        <w:rPr>
          <w:rFonts w:ascii="宋体" w:eastAsia="宋体" w:hAnsi="SimSun" w:cs="宋体"/>
          <w:sz w:val="28"/>
        </w:rPr>
        <w:t>关节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程的理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课题组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在科学的理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行研究，以保</w:t>
      </w:r>
      <w:r>
        <w:rPr>
          <w:rFonts w:ascii="宋体" w:eastAsia="宋体" w:hAnsi="SimSun" w:cs="宋体"/>
          <w:sz w:val="28"/>
        </w:rPr>
        <w:t>证课题</w:t>
      </w:r>
      <w:r>
        <w:rPr>
          <w:rFonts w:ascii="宋体" w:eastAsia="宋体" w:hAnsi="MS Mincho" w:cs="宋体"/>
          <w:sz w:val="28"/>
        </w:rPr>
        <w:t>研究的科学化。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适宜的教学内容。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转变带动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化，确立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的重要地位。</w:t>
      </w:r>
      <w:r>
        <w:rPr>
          <w:rFonts w:ascii="宋体" w:eastAsia="宋体" w:cs="宋体"/>
          <w:sz w:val="28"/>
        </w:rPr>
        <w:t xml:space="preserve"> 3</w:t>
      </w:r>
      <w:r>
        <w:rPr>
          <w:rFonts w:ascii="宋体" w:eastAsia="宋体" w:hAnsi="MS Mincho" w:cs="宋体"/>
          <w:sz w:val="28"/>
        </w:rPr>
        <w:t>、收集有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中国特色的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动资</w:t>
      </w:r>
      <w:r>
        <w:rPr>
          <w:rFonts w:ascii="宋体" w:eastAsia="宋体" w:hAnsi="MS Mincho" w:cs="宋体"/>
          <w:sz w:val="28"/>
        </w:rPr>
        <w:t>料，并以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文化中一些特色的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研究的起点。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、建立多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模式</w:t>
      </w:r>
      <w:r>
        <w:rPr>
          <w:rFonts w:ascii="宋体" w:eastAsia="宋体" w:cs="宋体"/>
          <w:sz w:val="28"/>
        </w:rPr>
        <w:t>: ——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动设计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诵读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动创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画、文学文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表演等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研究法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主要解决在班</w:t>
      </w:r>
      <w:r>
        <w:rPr>
          <w:rFonts w:ascii="宋体" w:eastAsia="宋体" w:hAnsi="SimSun" w:cs="宋体"/>
          <w:sz w:val="28"/>
        </w:rPr>
        <w:t>级传统节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并制定解决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的方法。制定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划并落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中，并根据行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践，从而保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研究的正常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访谈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和幼儿家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日方面的</w:t>
      </w:r>
      <w:r>
        <w:rPr>
          <w:rFonts w:ascii="宋体" w:eastAsia="宋体" w:hAnsi="SimSun" w:cs="宋体"/>
          <w:sz w:val="28"/>
        </w:rPr>
        <w:t>访谈</w:t>
      </w:r>
      <w:r>
        <w:rPr>
          <w:rFonts w:ascii="宋体" w:eastAsia="宋体" w:hAnsi="MS Mincho" w:cs="宋体"/>
          <w:sz w:val="28"/>
        </w:rPr>
        <w:t>，了解班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以后的工作提供依据。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、案例分析法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主要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研究中出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的典型事例，加以科学的分析和</w:t>
      </w:r>
      <w:r>
        <w:rPr>
          <w:rFonts w:ascii="宋体" w:eastAsia="宋体" w:hAnsi="SimSun" w:cs="宋体"/>
          <w:sz w:val="28"/>
        </w:rPr>
        <w:t>论证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进课题</w:t>
      </w:r>
      <w:r>
        <w:rPr>
          <w:rFonts w:ascii="宋体" w:eastAsia="宋体" w:hAnsi="MS Mincho" w:cs="宋体"/>
          <w:sz w:val="28"/>
        </w:rPr>
        <w:t>研究的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经验总结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过传统节</w:t>
      </w:r>
      <w:r>
        <w:rPr>
          <w:rFonts w:ascii="宋体" w:eastAsia="宋体" w:hAnsi="MS Mincho" w:cs="宋体"/>
          <w:sz w:val="28"/>
        </w:rPr>
        <w:t>日在日常班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精神形成的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课题报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《多彩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文集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参与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撰写一篇有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文。小班</w:t>
      </w:r>
      <w:r>
        <w:rPr>
          <w:rFonts w:ascii="宋体" w:eastAsia="宋体" w:hAnsi="SimSun" w:cs="宋体"/>
          <w:sz w:val="28"/>
        </w:rPr>
        <w:t>组开</w:t>
      </w:r>
      <w:r>
        <w:rPr>
          <w:rFonts w:ascii="宋体" w:eastAsia="宋体" w:hAnsi="MS Mincho" w:cs="宋体"/>
          <w:sz w:val="28"/>
        </w:rPr>
        <w:t>展美德教育方案一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利用儿歌培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交往</w:t>
      </w:r>
      <w:r>
        <w:rPr>
          <w:rFonts w:ascii="宋体" w:eastAsia="宋体" w:cs="宋体"/>
          <w:sz w:val="28"/>
        </w:rPr>
        <w:t>(20xx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至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小班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教研会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，提出幼儿在礼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交往方面存在的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收集、</w:t>
      </w:r>
      <w:r>
        <w:rPr>
          <w:rFonts w:ascii="宋体" w:eastAsia="宋体" w:hAnsi="SimSun" w:cs="宋体"/>
          <w:sz w:val="28"/>
        </w:rPr>
        <w:t>创编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儿歌。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各班根据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合适儿歌教学，及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沟通、交流、改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教育教学方法</w:t>
      </w: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环节选择</w:t>
      </w:r>
      <w:r>
        <w:rPr>
          <w:rFonts w:ascii="宋体" w:eastAsia="宋体" w:hAnsi="MS Mincho" w:cs="宋体"/>
          <w:sz w:val="28"/>
        </w:rPr>
        <w:t>适当儿歌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，在一日教学中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透文明礼貌教育。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以班</w:t>
      </w:r>
      <w:r>
        <w:rPr>
          <w:rFonts w:ascii="宋体" w:eastAsia="宋体" w:hAnsi="SimSun" w:cs="宋体"/>
          <w:sz w:val="28"/>
        </w:rPr>
        <w:t>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行儿歌比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文明小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第四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整理</w:t>
      </w:r>
      <w:r>
        <w:rPr>
          <w:rFonts w:ascii="宋体" w:eastAsia="宋体" w:hAnsi="SimSun" w:cs="宋体"/>
          <w:sz w:val="28"/>
        </w:rPr>
        <w:t>总结阶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、收集、整理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秀儿歌，</w:t>
      </w:r>
      <w:r>
        <w:rPr>
          <w:rFonts w:ascii="宋体" w:eastAsia="宋体" w:hAnsi="SimSun" w:cs="宋体"/>
          <w:sz w:val="28"/>
        </w:rPr>
        <w:t>创编</w:t>
      </w:r>
      <w:r>
        <w:rPr>
          <w:rFonts w:ascii="宋体" w:eastAsia="宋体" w:hAnsi="MS Mincho" w:cs="宋体"/>
          <w:sz w:val="28"/>
        </w:rPr>
        <w:t>园本教材</w:t>
      </w:r>
      <w:r>
        <w:rPr>
          <w:rFonts w:ascii="宋体" w:eastAsia="宋体" w:cs="宋体"/>
          <w:sz w:val="28"/>
        </w:rPr>
        <w:t>; 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、反思，撰写园本教研活</w:t>
      </w:r>
      <w:r>
        <w:rPr>
          <w:rFonts w:ascii="宋体" w:eastAsia="宋体" w:hAnsi="SimSun" w:cs="宋体"/>
          <w:sz w:val="28"/>
        </w:rPr>
        <w:t>动总结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方案二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利用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美德故事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透美德教育</w:t>
      </w:r>
      <w:r>
        <w:rPr>
          <w:rFonts w:ascii="宋体" w:eastAsia="宋体" w:cs="宋体"/>
          <w:sz w:val="28"/>
        </w:rPr>
        <w:t>(20xx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至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教研会，共同确定适合小班教学的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美德故事，商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适合小班幼儿的教学方法。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的教学形式教授美德故事。要求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班充分准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有教案、有教具、有多媒体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个班相互听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，确定最佳方案并交流使用，达到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源共享。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明美德教育的重要性，家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美德小故事</w:t>
      </w:r>
      <w:r>
        <w:rPr>
          <w:rFonts w:ascii="宋体" w:eastAsia="宋体" w:hAnsi="SimSun" w:cs="宋体"/>
          <w:sz w:val="28"/>
        </w:rPr>
        <w:t>讲给</w:t>
      </w:r>
      <w:r>
        <w:rPr>
          <w:rFonts w:ascii="宋体" w:eastAsia="宋体" w:hAnsi="MS Mincho" w:cs="宋体"/>
          <w:sz w:val="28"/>
        </w:rPr>
        <w:t>幼儿听，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家园共育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以班</w:t>
      </w:r>
      <w:r>
        <w:rPr>
          <w:rFonts w:ascii="宋体" w:eastAsia="宋体" w:hAnsi="SimSun" w:cs="宋体"/>
          <w:sz w:val="28"/>
        </w:rPr>
        <w:t>为单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小小故事会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故事大王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中抓住各</w:t>
      </w:r>
      <w:r>
        <w:rPr>
          <w:rFonts w:ascii="宋体" w:eastAsia="宋体" w:hAnsi="SimSun" w:cs="宋体"/>
          <w:sz w:val="28"/>
        </w:rPr>
        <w:t>种时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美德的教育和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透。第三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</w:t>
      </w:r>
      <w:r>
        <w:rPr>
          <w:rFonts w:ascii="宋体" w:eastAsia="宋体" w:hAnsi="MS Mincho" w:cs="宋体"/>
          <w:sz w:val="28"/>
        </w:rPr>
        <w:t>收集整理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教研会，收集、整理适合幼儿的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美德故事，各班上交一篇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教案及反思，形成园本教材。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总结阶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、各</w:t>
      </w:r>
      <w:r>
        <w:rPr>
          <w:rFonts w:ascii="宋体" w:eastAsia="宋体" w:hAnsi="SimSun" w:cs="宋体"/>
          <w:sz w:val="28"/>
        </w:rPr>
        <w:t>组专题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出有效的方法和途径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行园本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程教育教学。</w:t>
      </w:r>
      <w:r>
        <w:rPr>
          <w:rFonts w:ascii="宋体" w:eastAsia="宋体" w:cs="宋体"/>
          <w:sz w:val="28"/>
        </w:rPr>
        <w:t xml:space="preserve"> 2</w:t>
      </w:r>
      <w:r>
        <w:rPr>
          <w:rFonts w:ascii="宋体" w:eastAsia="宋体" w:hAnsi="MS Mincho" w:cs="宋体"/>
          <w:sz w:val="28"/>
        </w:rPr>
        <w:t>、展示教育教学成果。</w:t>
      </w:r>
      <w:r>
        <w:rPr>
          <w:rFonts w:ascii="宋体" w:eastAsia="宋体" w:cs="宋体"/>
          <w:sz w:val="28"/>
        </w:rPr>
        <w:t xml:space="preserve"> 3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撰写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日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幼儿园园本教研方案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建立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的教学研究制度是深化教学研究改革的方向和重点，是全面推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教育的理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改革的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需要，它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程改革，促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的提高，全面提高教育教学的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量具有十分重要的意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展园本教研能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在教研中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的、不确定的知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和能力，它的目的是促使教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，帮助教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水平，帮助老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在当前我国幼儿园教育改革的背景下成功</w:t>
      </w:r>
      <w:r>
        <w:rPr>
          <w:rFonts w:ascii="宋体" w:eastAsia="宋体" w:hAnsi="SimSun" w:cs="宋体"/>
          <w:sz w:val="28"/>
        </w:rPr>
        <w:t>实现课</w:t>
      </w:r>
      <w:r>
        <w:rPr>
          <w:rFonts w:ascii="宋体" w:eastAsia="宋体" w:hAnsi="MS Mincho" w:cs="宋体"/>
          <w:sz w:val="28"/>
        </w:rPr>
        <w:t>程改革，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角色的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从知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传递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转变为</w:t>
      </w:r>
      <w:r>
        <w:rPr>
          <w:rFonts w:ascii="宋体" w:eastAsia="宋体" w:hAnsi="MS Mincho" w:cs="宋体"/>
          <w:sz w:val="28"/>
        </w:rPr>
        <w:t>儿童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者。园本教研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能提出并解决教学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，以此来改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践，并增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践的控制能力。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我市幼儿教育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程改革向</w:t>
      </w:r>
      <w:r>
        <w:rPr>
          <w:rFonts w:ascii="宋体" w:eastAsia="宋体" w:hAnsi="SimSun" w:cs="宋体"/>
          <w:sz w:val="28"/>
        </w:rPr>
        <w:t>纵</w:t>
      </w:r>
      <w:r>
        <w:rPr>
          <w:rFonts w:ascii="宋体" w:eastAsia="宋体" w:hAnsi="MS Mincho" w:cs="宋体"/>
          <w:sz w:val="28"/>
        </w:rPr>
        <w:t>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，探索以园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的运行机制、运作模式和区域推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园本教研制度的行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策略，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我园园本教研制度的建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示范</w:t>
      </w:r>
      <w:r>
        <w:rPr>
          <w:rFonts w:ascii="宋体" w:eastAsia="宋体" w:hAnsi="SimSun" w:cs="宋体"/>
          <w:sz w:val="28"/>
        </w:rPr>
        <w:t>辐</w:t>
      </w:r>
      <w:r>
        <w:rPr>
          <w:rFonts w:ascii="宋体" w:eastAsia="宋体" w:hAnsi="MS Mincho" w:cs="宋体"/>
          <w:sz w:val="28"/>
        </w:rPr>
        <w:t>射作用，全面</w:t>
      </w:r>
      <w:r>
        <w:rPr>
          <w:rFonts w:ascii="宋体" w:eastAsia="宋体" w:hAnsi="SimSun" w:cs="宋体"/>
          <w:sz w:val="28"/>
        </w:rPr>
        <w:t>贯彻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幼儿园教育指</w:t>
      </w:r>
      <w:r>
        <w:rPr>
          <w:rFonts w:ascii="宋体" w:eastAsia="宋体" w:hAnsi="SimSun" w:cs="宋体"/>
          <w:sz w:val="28"/>
        </w:rPr>
        <w:t>导纲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，深刻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精神，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合我园的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情况，特制定本方案。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步贯彻</w:t>
      </w:r>
      <w:r>
        <w:rPr>
          <w:rFonts w:ascii="宋体" w:eastAsia="宋体" w:hAnsi="MS Mincho" w:cs="宋体"/>
          <w:sz w:val="28"/>
        </w:rPr>
        <w:t>教育部《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建以园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本教研制度建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基地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通知》精神，以《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要》和柳州市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园本教研制度建</w:t>
      </w:r>
      <w:r>
        <w:rPr>
          <w:rFonts w:ascii="宋体" w:eastAsia="宋体" w:hAnsi="SimSun" w:cs="宋体"/>
          <w:sz w:val="28"/>
        </w:rPr>
        <w:t>设项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基地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施方案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教研工作，建立以解决幼儿园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施中所面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具体</w:t>
      </w:r>
      <w:r>
        <w:rPr>
          <w:rFonts w:ascii="宋体" w:eastAsia="宋体" w:hAnsi="SimSun" w:cs="宋体"/>
          <w:sz w:val="28"/>
        </w:rPr>
        <w:t>问题为对</w:t>
      </w:r>
      <w:r>
        <w:rPr>
          <w:rFonts w:ascii="宋体" w:eastAsia="宋体" w:hAnsi="MS Mincho" w:cs="宋体"/>
          <w:sz w:val="28"/>
        </w:rPr>
        <w:t>象，以教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研究的主体，促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幼儿健康和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化成</w:t>
      </w:r>
      <w:r>
        <w:rPr>
          <w:rFonts w:ascii="宋体" w:eastAsia="宋体" w:hAnsi="SimSun" w:cs="宋体"/>
          <w:sz w:val="28"/>
        </w:rPr>
        <w:t>长为</w:t>
      </w:r>
      <w:r>
        <w:rPr>
          <w:rFonts w:ascii="宋体" w:eastAsia="宋体" w:hAnsi="MS Mincho" w:cs="宋体"/>
          <w:sz w:val="28"/>
        </w:rPr>
        <w:t>宗旨的园本教研制度。搭建教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个人、教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集体、与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家交流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、沟通与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、互助与合作的平台，形成民主、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放、有效的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的教研机制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在接受到来自幼儿的反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信息，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注幼儿在活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与反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敏感地察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幼儿的需要，及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以适当的方式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答，形成合作探究式的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幼互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能尽快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入成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道，真正成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的支持者、合作者、引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者，推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我园保教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上新台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二、工作目</w:t>
      </w:r>
      <w:r>
        <w:rPr>
          <w:rFonts w:ascii="宋体" w:eastAsia="宋体" w:hAnsi="SimSun" w:cs="宋体"/>
          <w:b/>
          <w:bCs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、建立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的教学研究制度，提高教研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不断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提高园本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、建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能力，提高幼儿园保教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幼儿园园本教研活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内容、形式等的研究，解决教育教学中的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，运用心理学和教育学的理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，构建促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的心理、教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的能力、教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等方面形成具有一定意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的理</w:t>
      </w:r>
      <w:r>
        <w:rPr>
          <w:rFonts w:ascii="宋体" w:eastAsia="宋体" w:hAnsi="SimSun" w:cs="宋体"/>
          <w:sz w:val="28"/>
        </w:rPr>
        <w:t>论观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的研究做出一定的</w:t>
      </w:r>
      <w:r>
        <w:rPr>
          <w:rFonts w:ascii="宋体" w:eastAsia="宋体" w:hAnsi="SimSun" w:cs="宋体"/>
          <w:sz w:val="28"/>
        </w:rPr>
        <w:t>贡</w:t>
      </w:r>
      <w:r>
        <w:rPr>
          <w:rFonts w:ascii="宋体" w:eastAsia="宋体" w:hAnsi="MS Mincho" w:cs="宋体"/>
          <w:sz w:val="28"/>
        </w:rPr>
        <w:t>献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并不断探索教育教学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、推广教育教学研究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我园幼教改革不断深入和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三、工作方式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园本教研制度建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启</w:t>
      </w:r>
      <w:r>
        <w:rPr>
          <w:rFonts w:ascii="宋体" w:eastAsia="宋体" w:hAnsi="SimSun" w:cs="宋体"/>
          <w:sz w:val="28"/>
        </w:rPr>
        <w:t>动仪</w:t>
      </w:r>
      <w:r>
        <w:rPr>
          <w:rFonts w:ascii="宋体" w:eastAsia="宋体" w:hAnsi="MS Mincho" w:cs="宋体"/>
          <w:sz w:val="28"/>
        </w:rPr>
        <w:t>式，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展有效的园本教研困惑与建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卷收集，了解来自一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困惑的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，梳理研究的主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有效的园本教研活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摩、案例大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，使我园教研改革迅速走上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高速公路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、成立以彭园</w:t>
      </w:r>
      <w:r>
        <w:rPr>
          <w:rFonts w:ascii="宋体" w:eastAsia="宋体" w:hAnsi="SimSun" w:cs="宋体"/>
          <w:sz w:val="28"/>
        </w:rPr>
        <w:t>长为组长</w:t>
      </w:r>
      <w:r>
        <w:rPr>
          <w:rFonts w:ascii="宋体" w:eastAsia="宋体" w:hAnsi="MS Mincho" w:cs="宋体"/>
          <w:sz w:val="28"/>
        </w:rPr>
        <w:t>、黄副园</w:t>
      </w:r>
      <w:r>
        <w:rPr>
          <w:rFonts w:ascii="宋体" w:eastAsia="宋体" w:hAnsi="SimSun" w:cs="宋体"/>
          <w:sz w:val="28"/>
        </w:rPr>
        <w:t>长为</w:t>
      </w:r>
      <w:r>
        <w:rPr>
          <w:rFonts w:ascii="宋体" w:eastAsia="宋体" w:hAnsi="MS Mincho" w:cs="宋体"/>
          <w:sz w:val="28"/>
        </w:rPr>
        <w:t>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、各班段教研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和骨干教</w:t>
      </w:r>
      <w:r>
        <w:rPr>
          <w:rFonts w:ascii="宋体" w:eastAsia="宋体" w:hAnsi="SimSun" w:cs="宋体"/>
          <w:sz w:val="28"/>
        </w:rPr>
        <w:t>师为组员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以园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本教研制度建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，具体</w:t>
      </w:r>
      <w:r>
        <w:rPr>
          <w:rFonts w:ascii="宋体" w:eastAsia="宋体" w:hAnsi="SimSun" w:cs="宋体"/>
          <w:sz w:val="28"/>
        </w:rPr>
        <w:t>组织实</w:t>
      </w:r>
      <w:r>
        <w:rPr>
          <w:rFonts w:ascii="宋体" w:eastAsia="宋体" w:hAnsi="MS Mincho" w:cs="宋体"/>
          <w:sz w:val="28"/>
        </w:rPr>
        <w:t>施操作。由教育局主管基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教育的程副局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、教科所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副所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，科研室主任廖老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、幼教教研</w:t>
      </w:r>
      <w:r>
        <w:rPr>
          <w:rFonts w:ascii="宋体" w:eastAsia="宋体" w:hAnsi="SimSun" w:cs="宋体"/>
          <w:sz w:val="28"/>
        </w:rPr>
        <w:t>员张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以及各界幼教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家、幼儿园名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共同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领队</w:t>
      </w:r>
      <w:r>
        <w:rPr>
          <w:rFonts w:ascii="宋体" w:eastAsia="宋体" w:hAnsi="MS Mincho" w:cs="宋体"/>
          <w:sz w:val="28"/>
        </w:rPr>
        <w:t>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外派学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，内省研究，了解各地幼儿教</w:t>
      </w:r>
      <w:r>
        <w:rPr>
          <w:rFonts w:ascii="宋体" w:eastAsia="宋体" w:hAnsi="SimSun" w:cs="宋体"/>
          <w:sz w:val="28"/>
        </w:rPr>
        <w:t>师专业发</w:t>
      </w:r>
      <w:r>
        <w:rPr>
          <w:rFonts w:ascii="宋体" w:eastAsia="宋体" w:hAnsi="MS Mincho" w:cs="宋体"/>
          <w:sz w:val="28"/>
        </w:rPr>
        <w:t>展的新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，不断探索适合我园园本教研品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的策略、机制和手段。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、建立以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自我反思、同伴互助、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核心要素，以理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、教育、教学案例分析、园本</w:t>
      </w:r>
      <w:r>
        <w:rPr>
          <w:rFonts w:ascii="宋体" w:eastAsia="宋体" w:hAnsi="SimSun" w:cs="宋体"/>
          <w:sz w:val="28"/>
        </w:rPr>
        <w:t>论坛</w:t>
      </w:r>
      <w:r>
        <w:rPr>
          <w:rFonts w:ascii="宋体" w:eastAsia="宋体" w:hAnsi="MS Mincho" w:cs="宋体"/>
          <w:sz w:val="28"/>
        </w:rPr>
        <w:t>、教学反思、</w:t>
      </w:r>
      <w:r>
        <w:rPr>
          <w:rFonts w:ascii="宋体" w:eastAsia="宋体" w:hAnsi="SimSun" w:cs="宋体"/>
          <w:sz w:val="28"/>
        </w:rPr>
        <w:t>结队</w:t>
      </w:r>
      <w:r>
        <w:rPr>
          <w:rFonts w:ascii="宋体" w:eastAsia="宋体" w:hAnsi="MS Mincho" w:cs="宋体"/>
          <w:sz w:val="28"/>
        </w:rPr>
        <w:t>帮扶、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交流等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基本形式，增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参与园本教研活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情。的园本教研制度，通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参与园本教研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平台，提高园本教研的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效性。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四、研究内容：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、探索不同的园本教研活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的形式，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搭建平台。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园本教研活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，不断提升教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幼儿园园本教研方案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程中。老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着一个重要的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如何把握新《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要》的精神</w:t>
      </w:r>
      <w:r>
        <w:rPr>
          <w:rFonts w:ascii="宋体" w:eastAsia="宋体" w:hAnsi="SimSun" w:cs="宋体"/>
          <w:sz w:val="28"/>
        </w:rPr>
        <w:t>实质</w:t>
      </w:r>
      <w:r>
        <w:rPr>
          <w:rFonts w:ascii="宋体" w:eastAsia="宋体" w:hAnsi="MS Mincho" w:cs="宋体"/>
          <w:sz w:val="28"/>
        </w:rPr>
        <w:t>，改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教学方式和学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，随着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程改革的不断深入，老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程中遇到了不少的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，有来自教材的、有来自教法的、有来自幼儿的，也有来自</w:t>
      </w:r>
      <w:r>
        <w:rPr>
          <w:rFonts w:ascii="宋体" w:eastAsia="宋体" w:hAnsi="SimSun" w:cs="宋体"/>
          <w:sz w:val="28"/>
        </w:rPr>
        <w:t>传统观</w:t>
      </w:r>
      <w:r>
        <w:rPr>
          <w:rFonts w:ascii="宋体" w:eastAsia="宋体" w:hAnsi="MS Mincho" w:cs="宋体"/>
          <w:sz w:val="28"/>
        </w:rPr>
        <w:t>念的阻碍等等。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出不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、新困惑如何解决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来解决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到，幼儿园的生存与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依靠自身的力量，利用自己的</w:t>
      </w:r>
      <w:r>
        <w:rPr>
          <w:rFonts w:ascii="宋体" w:eastAsia="宋体" w:hAnsi="SimSun" w:cs="宋体"/>
          <w:sz w:val="28"/>
        </w:rPr>
        <w:t>优势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立自己的特色。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根据本园的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和幼儿的特点自己解决，教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专业发</w:t>
      </w:r>
      <w:r>
        <w:rPr>
          <w:rFonts w:ascii="宋体" w:eastAsia="宋体" w:hAnsi="MS Mincho" w:cs="宋体"/>
          <w:sz w:val="28"/>
        </w:rPr>
        <w:t>展更得靠教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自己的不断学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践。而要做到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些目的，必</w:t>
      </w:r>
      <w:r>
        <w:rPr>
          <w:rFonts w:ascii="宋体" w:eastAsia="宋体" w:hAnsi="SimSun" w:cs="宋体"/>
          <w:sz w:val="28"/>
        </w:rPr>
        <w:t>须进</w:t>
      </w:r>
      <w:r>
        <w:rPr>
          <w:rFonts w:ascii="宋体" w:eastAsia="宋体" w:hAnsi="MS Mincho" w:cs="宋体"/>
          <w:sz w:val="28"/>
        </w:rPr>
        <w:t>行园本教研。只有建立以园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本的教研机制，深入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展以园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本的教学研究，才能及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解决教学改革中出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，才能把幼儿园构筑成一个学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，才能提高保教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量，使幼儿园不断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此，我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根据上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文件的精神，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在我</w:t>
      </w:r>
      <w:r>
        <w:rPr>
          <w:rFonts w:ascii="宋体" w:eastAsia="宋体" w:hAnsi="SimSun" w:cs="宋体"/>
          <w:sz w:val="28"/>
        </w:rPr>
        <w:t>镇</w:t>
      </w:r>
      <w:r>
        <w:rPr>
          <w:rFonts w:ascii="宋体" w:eastAsia="宋体" w:hAnsi="MS Mincho" w:cs="宋体"/>
          <w:sz w:val="28"/>
        </w:rPr>
        <w:t>各管区示范园和园点逐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建立园本教研制度，制定以下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施方案。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二、园本教研制度的涵</w:t>
      </w:r>
      <w:r>
        <w:rPr>
          <w:rFonts w:ascii="宋体" w:eastAsia="宋体" w:hAnsi="SimSun" w:cs="宋体"/>
          <w:b/>
          <w:bCs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本的教学研究制度，是以促</w:t>
      </w:r>
      <w:r>
        <w:rPr>
          <w:rFonts w:ascii="宋体" w:eastAsia="宋体" w:hAnsi="SimSun" w:cs="宋体"/>
          <w:sz w:val="28"/>
        </w:rPr>
        <w:t>进每</w:t>
      </w:r>
      <w:r>
        <w:rPr>
          <w:rFonts w:ascii="宋体" w:eastAsia="宋体" w:hAnsi="MS Mincho" w:cs="宋体"/>
          <w:sz w:val="28"/>
        </w:rPr>
        <w:t>个幼儿的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宗旨，以新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所面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的各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具体</w:t>
      </w:r>
      <w:r>
        <w:rPr>
          <w:rFonts w:ascii="宋体" w:eastAsia="宋体" w:hAnsi="SimSun" w:cs="宋体"/>
          <w:sz w:val="28"/>
        </w:rPr>
        <w:t>问题为对</w:t>
      </w:r>
      <w:r>
        <w:rPr>
          <w:rFonts w:ascii="宋体" w:eastAsia="宋体" w:hAnsi="MS Mincho" w:cs="宋体"/>
          <w:sz w:val="28"/>
        </w:rPr>
        <w:t>象，以教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研究主体，研究和解决教学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和提升教学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，努力把幼儿园建立成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施理念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了孩子，一切依靠教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幼儿园是教研基地，活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室是教研室，教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是研究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组织</w:t>
      </w:r>
      <w:r>
        <w:rPr>
          <w:rFonts w:ascii="宋体" w:eastAsia="宋体" w:hAnsi="MS Mincho" w:cs="宋体"/>
          <w:b/>
          <w:bCs/>
          <w:sz w:val="28"/>
        </w:rPr>
        <w:t>机构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成立园本教研制度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**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………………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……………………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具体分工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张丽</w:t>
      </w:r>
      <w:r>
        <w:rPr>
          <w:rFonts w:ascii="宋体" w:eastAsia="宋体" w:hAnsi="MS Mincho" w:cs="宋体"/>
          <w:sz w:val="28"/>
        </w:rPr>
        <w:t>：校本教研制度第一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全面工作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康燕：</w:t>
      </w:r>
      <w:r>
        <w:rPr>
          <w:rFonts w:ascii="宋体" w:eastAsia="宋体" w:hAnsi="SimSun" w:cs="宋体"/>
          <w:sz w:val="28"/>
        </w:rPr>
        <w:t>负责组织</w:t>
      </w:r>
      <w:r>
        <w:rPr>
          <w:rFonts w:ascii="宋体" w:eastAsia="宋体" w:hAnsi="MS Mincho" w:cs="宋体"/>
          <w:sz w:val="28"/>
        </w:rPr>
        <w:t>管理指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石月梅：</w:t>
      </w:r>
      <w:r>
        <w:rPr>
          <w:rFonts w:ascii="宋体" w:eastAsia="宋体" w:hAnsi="SimSun" w:cs="宋体"/>
          <w:sz w:val="28"/>
        </w:rPr>
        <w:t>负责组织</w:t>
      </w:r>
      <w:r>
        <w:rPr>
          <w:rFonts w:ascii="宋体" w:eastAsia="宋体" w:hAnsi="MS Mincho" w:cs="宋体"/>
          <w:sz w:val="28"/>
        </w:rPr>
        <w:t>管理研究工作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石月梅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秀菊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丰明董咏梅</w:t>
      </w:r>
      <w:r>
        <w:rPr>
          <w:rFonts w:ascii="宋体" w:eastAsia="宋体" w:hAnsi="SimSun" w:cs="宋体"/>
          <w:sz w:val="28"/>
        </w:rPr>
        <w:t>吕</w:t>
      </w:r>
      <w:r>
        <w:rPr>
          <w:rFonts w:ascii="宋体" w:eastAsia="宋体" w:hAnsi="MS Mincho" w:cs="宋体"/>
          <w:sz w:val="28"/>
        </w:rPr>
        <w:t>海英：中心教研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负责组织</w:t>
      </w:r>
      <w:r>
        <w:rPr>
          <w:rFonts w:ascii="宋体" w:eastAsia="宋体" w:hAnsi="MS Mincho" w:cs="宋体"/>
          <w:sz w:val="28"/>
        </w:rPr>
        <w:t>研究工作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各园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主任：各园校本教研的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任人，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各园研究工作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五、园本教研制度建立的主要内容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一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以园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本的教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rPr>
          <w:rFonts w:ascii="宋体" w:eastAsia="宋体" w:hAnsi="MS Mincho" w:cs="宋体"/>
          <w:b/>
          <w:bCs/>
          <w:sz w:val="28"/>
        </w:rPr>
        <w:t>体系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的政治学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，立足本园及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行教育教学理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技能的培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不断地提高自身的政治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悟、理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水平和教学能力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本园骨干教</w:t>
      </w:r>
      <w:r>
        <w:rPr>
          <w:rFonts w:ascii="宋体" w:eastAsia="宋体" w:hAnsi="SimSun" w:cs="宋体"/>
          <w:sz w:val="28"/>
        </w:rPr>
        <w:t>师队</w:t>
      </w:r>
      <w:r>
        <w:rPr>
          <w:rFonts w:ascii="宋体" w:eastAsia="宋体" w:hAnsi="MS Mincho" w:cs="宋体"/>
          <w:sz w:val="28"/>
        </w:rPr>
        <w:t>伍的建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，千方百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自己的学科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要有适合本园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师资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修、提高、提供必要的保障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要充分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骨干教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帮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作用，加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青年教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和帮助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在改革中，尤其要注重采取各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园本培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的方式，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要》、教材的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前培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二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以园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本的教育科研体系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幼儿园要有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常性的丰富多彩的教学研究活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研究和解决教学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教学研究不断提高教学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要充分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备课组</w:t>
      </w:r>
      <w:r>
        <w:rPr>
          <w:rFonts w:ascii="宋体" w:eastAsia="宋体" w:hAnsi="MS Mincho" w:cs="宋体"/>
          <w:sz w:val="28"/>
        </w:rPr>
        <w:t>的作用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大力加</w:t>
      </w:r>
      <w:r>
        <w:rPr>
          <w:rFonts w:ascii="宋体" w:eastAsia="宋体" w:hAnsi="SimSun" w:cs="宋体"/>
          <w:sz w:val="28"/>
        </w:rPr>
        <w:t>强课</w:t>
      </w:r>
      <w:r>
        <w:rPr>
          <w:rFonts w:ascii="宋体" w:eastAsia="宋体" w:hAnsi="MS Mincho" w:cs="宋体"/>
          <w:sz w:val="28"/>
        </w:rPr>
        <w:t>堂教学的研究，千方百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堂教学的效益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研究和教改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施，把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代教育理念、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代教育技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同幼儿园的教育工作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密地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合起来，切</w:t>
      </w:r>
      <w:r>
        <w:rPr>
          <w:rFonts w:ascii="宋体" w:eastAsia="宋体" w:hAnsi="SimSun" w:cs="宋体"/>
          <w:sz w:val="28"/>
        </w:rPr>
        <w:t>实转变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的教学方式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要建立教学成果和教研成果的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励机制，激励教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不断地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造新的教学和教研</w:t>
      </w:r>
      <w:r>
        <w:rPr>
          <w:rFonts w:ascii="宋体" w:eastAsia="宋体" w:hAnsi="SimSun" w:cs="宋体"/>
          <w:sz w:val="28"/>
        </w:rPr>
        <w:t>业绩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MS Mincho" w:cs="宋体"/>
          <w:sz w:val="28"/>
        </w:rPr>
        <w:t>要重</w:t>
      </w:r>
      <w:r>
        <w:rPr>
          <w:rFonts w:ascii="宋体" w:eastAsia="宋体" w:hAnsi="SimSun" w:cs="宋体"/>
          <w:sz w:val="28"/>
        </w:rPr>
        <w:t>视总结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和推广本园教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和教研成果，从制度上保障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园本教研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常研常新。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三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以园本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本的学</w:t>
      </w:r>
      <w:r>
        <w:rPr>
          <w:rFonts w:ascii="宋体" w:eastAsia="宋体" w:hAnsi="SimSun" w:cs="宋体"/>
          <w:b/>
          <w:bCs/>
          <w:sz w:val="28"/>
        </w:rPr>
        <w:t>习</w:t>
      </w:r>
      <w:r>
        <w:rPr>
          <w:rFonts w:ascii="宋体" w:eastAsia="宋体" w:hAnsi="MS Mincho" w:cs="宋体"/>
          <w:b/>
          <w:bCs/>
          <w:sz w:val="28"/>
        </w:rPr>
        <w:t>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体系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教学研究既要研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更要研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要把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的学法指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与新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密切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合起来，改</w:t>
      </w:r>
      <w:r>
        <w:rPr>
          <w:rFonts w:ascii="宋体" w:eastAsia="宋体" w:hAnsi="SimSun" w:cs="宋体"/>
          <w:sz w:val="28"/>
        </w:rPr>
        <w:t>变过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接受学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状，倡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于探究和勤于思考，促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幼儿形成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自主、合作、探究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幼儿园要形成有自己特色的学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的内容体系和方法体系，并从制度上促使教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人人承担学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程与方法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工作。推荐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目，要求老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自学，并写</w:t>
      </w:r>
      <w:r>
        <w:rPr>
          <w:rFonts w:ascii="宋体" w:eastAsia="宋体" w:hAnsi="SimSun" w:cs="宋体"/>
          <w:sz w:val="28"/>
        </w:rPr>
        <w:t>读书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，看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座光</w:t>
      </w:r>
      <w:r>
        <w:rPr>
          <w:rFonts w:ascii="宋体" w:eastAsia="宋体" w:hAnsi="SimSun" w:cs="宋体"/>
          <w:sz w:val="28"/>
        </w:rPr>
        <w:t>盘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习课</w:t>
      </w:r>
      <w:r>
        <w:rPr>
          <w:rFonts w:ascii="宋体" w:eastAsia="宋体" w:hAnsi="MS Mincho" w:cs="宋体"/>
          <w:sz w:val="28"/>
        </w:rPr>
        <w:t>改理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提供参加各</w:t>
      </w:r>
      <w:r>
        <w:rPr>
          <w:rFonts w:ascii="宋体" w:eastAsia="宋体" w:hAnsi="SimSun" w:cs="宋体"/>
          <w:sz w:val="28"/>
        </w:rPr>
        <w:t>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的机会，如：学科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人培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、园本教研培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鼓励教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参加学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提高培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和普通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、信息技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定期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师进</w:t>
      </w:r>
      <w:r>
        <w:rPr>
          <w:rFonts w:ascii="宋体" w:eastAsia="宋体" w:hAnsi="MS Mincho" w:cs="宋体"/>
          <w:sz w:val="28"/>
        </w:rPr>
        <w:t>行集体培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专题讲</w:t>
      </w:r>
      <w:r>
        <w:rPr>
          <w:rFonts w:ascii="宋体" w:eastAsia="宋体" w:hAnsi="MS Mincho" w:cs="宋体"/>
          <w:sz w:val="28"/>
        </w:rPr>
        <w:t>座、教学研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会、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交流会、案例分析等，培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的内容</w:t>
      </w:r>
      <w:r>
        <w:rPr>
          <w:rFonts w:ascii="宋体" w:eastAsia="宋体" w:hAnsi="SimSun" w:cs="宋体"/>
          <w:sz w:val="28"/>
        </w:rPr>
        <w:t>侧</w:t>
      </w:r>
      <w:r>
        <w:rPr>
          <w:rFonts w:ascii="宋体" w:eastAsia="宋体" w:hAnsi="MS Mincho" w:cs="宋体"/>
          <w:sz w:val="28"/>
        </w:rPr>
        <w:t>重新《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程中所面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自身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状的分析，制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自我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划和学</w:t>
      </w:r>
      <w:r>
        <w:rPr>
          <w:rFonts w:ascii="宋体" w:eastAsia="宋体" w:hAnsi="SimSun" w:cs="宋体"/>
          <w:sz w:val="28"/>
        </w:rPr>
        <w:t>习计</w:t>
      </w:r>
      <w:r>
        <w:rPr>
          <w:rFonts w:ascii="宋体" w:eastAsia="宋体" w:hAnsi="MS Mincho" w:cs="宋体"/>
          <w:sz w:val="28"/>
        </w:rPr>
        <w:t>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、年段、</w:t>
      </w:r>
      <w:r>
        <w:rPr>
          <w:rFonts w:ascii="宋体" w:eastAsia="宋体" w:hAnsi="SimSun" w:cs="宋体"/>
          <w:sz w:val="28"/>
        </w:rPr>
        <w:t>备课组</w:t>
      </w:r>
      <w:r>
        <w:rPr>
          <w:rFonts w:ascii="宋体" w:eastAsia="宋体" w:hAnsi="MS Mincho" w:cs="宋体"/>
          <w:sz w:val="28"/>
        </w:rPr>
        <w:t>的作用，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务实</w:t>
      </w:r>
      <w:r>
        <w:rPr>
          <w:rFonts w:ascii="宋体" w:eastAsia="宋体" w:hAnsi="MS Mincho" w:cs="宋体"/>
          <w:sz w:val="28"/>
        </w:rPr>
        <w:t>、民主、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松的教学氛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，使研究活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日常的教学活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抓好教研活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有助于教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的平台，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做到定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、定地点、定</w:t>
      </w:r>
      <w:r>
        <w:rPr>
          <w:rFonts w:ascii="宋体" w:eastAsia="宋体" w:hAnsi="SimSun" w:cs="宋体"/>
          <w:sz w:val="28"/>
        </w:rPr>
        <w:t>专题</w:t>
      </w:r>
      <w:r>
        <w:rPr>
          <w:rFonts w:ascii="宋体" w:eastAsia="宋体" w:hAnsi="MS Mincho" w:cs="宋体"/>
          <w:sz w:val="28"/>
        </w:rPr>
        <w:t>、定中心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言人，教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要》精神找自己在教育教学中存在的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差距，或</w:t>
      </w:r>
      <w:r>
        <w:rPr>
          <w:rFonts w:ascii="宋体" w:eastAsia="宋体" w:hAnsi="SimSun" w:cs="宋体"/>
          <w:sz w:val="28"/>
        </w:rPr>
        <w:t>围绕课</w:t>
      </w:r>
      <w:r>
        <w:rPr>
          <w:rFonts w:ascii="宋体" w:eastAsia="宋体" w:hAnsi="MS Mincho" w:cs="宋体"/>
          <w:sz w:val="28"/>
        </w:rPr>
        <w:t>改内容确定主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，或集体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，做到活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纪录</w:t>
      </w:r>
      <w:r>
        <w:rPr>
          <w:rFonts w:ascii="宋体" w:eastAsia="宋体" w:hAnsi="MS Mincho" w:cs="宋体"/>
          <w:sz w:val="28"/>
        </w:rPr>
        <w:t>、有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师间</w:t>
      </w:r>
      <w:r>
        <w:rPr>
          <w:rFonts w:ascii="宋体" w:eastAsia="宋体" w:hAnsi="MS Mincho" w:cs="宋体"/>
          <w:sz w:val="28"/>
        </w:rPr>
        <w:t>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作用，新《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的整合，教</w:t>
      </w:r>
      <w:r>
        <w:rPr>
          <w:rFonts w:ascii="宋体" w:eastAsia="宋体" w:hAnsi="SimSun" w:cs="宋体"/>
          <w:sz w:val="28"/>
        </w:rPr>
        <w:t>师间</w:t>
      </w:r>
      <w:r>
        <w:rPr>
          <w:rFonts w:ascii="宋体" w:eastAsia="宋体" w:hAnsi="MS Mincho" w:cs="宋体"/>
          <w:sz w:val="28"/>
        </w:rPr>
        <w:t>的合作、互助。我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继续开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学科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人与骨干教</w:t>
      </w:r>
      <w:r>
        <w:rPr>
          <w:rFonts w:ascii="宋体" w:eastAsia="宋体" w:hAnsi="SimSun" w:cs="宋体"/>
          <w:sz w:val="28"/>
        </w:rPr>
        <w:t>师结对</w:t>
      </w:r>
      <w:r>
        <w:rPr>
          <w:rFonts w:ascii="宋体" w:eastAsia="宋体" w:hAnsi="MS Mincho" w:cs="宋体"/>
          <w:sz w:val="28"/>
        </w:rPr>
        <w:t>子、骨干教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师结对</w:t>
      </w:r>
      <w:r>
        <w:rPr>
          <w:rFonts w:ascii="宋体" w:eastAsia="宋体" w:hAnsi="MS Mincho" w:cs="宋体"/>
          <w:sz w:val="28"/>
        </w:rPr>
        <w:t>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帮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，定期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展交流、研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，共同探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教学中的体会、互相切磋、共同提高。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争取市、</w:t>
      </w:r>
      <w:r>
        <w:rPr>
          <w:rFonts w:ascii="宋体" w:eastAsia="宋体" w:hAnsi="SimSun" w:cs="宋体"/>
          <w:sz w:val="28"/>
        </w:rPr>
        <w:t>县专业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的支持和指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的困惑能及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得到回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，幼儿园的教育教学改革始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朝着正确的方向前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，定期</w:t>
      </w:r>
      <w:r>
        <w:rPr>
          <w:rFonts w:ascii="宋体" w:eastAsia="宋体" w:hAnsi="SimSun" w:cs="宋体"/>
          <w:sz w:val="28"/>
        </w:rPr>
        <w:t>请专</w:t>
      </w:r>
      <w:r>
        <w:rPr>
          <w:rFonts w:ascii="宋体" w:eastAsia="宋体" w:hAnsi="MS Mincho" w:cs="宋体"/>
          <w:sz w:val="28"/>
        </w:rPr>
        <w:t>家来园指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过专</w:t>
      </w:r>
      <w:r>
        <w:rPr>
          <w:rFonts w:ascii="宋体" w:eastAsia="宋体" w:hAnsi="MS Mincho" w:cs="宋体"/>
          <w:sz w:val="28"/>
        </w:rPr>
        <w:t>家的指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，学会剖析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的症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，使教研活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的目的真正落到</w:t>
      </w:r>
      <w:r>
        <w:rPr>
          <w:rFonts w:ascii="宋体" w:eastAsia="宋体" w:hAnsi="SimSun" w:cs="宋体"/>
          <w:sz w:val="28"/>
        </w:rPr>
        <w:t>实处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、有效地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学年初根据幼儿园工作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划制定本教研</w:t>
      </w:r>
      <w:r>
        <w:rPr>
          <w:rFonts w:ascii="宋体" w:eastAsia="宋体" w:hAnsi="SimSun" w:cs="宋体"/>
          <w:sz w:val="28"/>
        </w:rPr>
        <w:t>组计</w:t>
      </w:r>
      <w:r>
        <w:rPr>
          <w:rFonts w:ascii="宋体" w:eastAsia="宋体" w:hAnsi="MS Mincho" w:cs="宋体"/>
          <w:sz w:val="28"/>
        </w:rPr>
        <w:t>划，并按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教学教研常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备课组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行教学反思，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周写一篇有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量、能改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自己教学的反思。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个教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学年至少要上一次研</w:t>
      </w:r>
      <w:r>
        <w:rPr>
          <w:rFonts w:ascii="宋体" w:eastAsia="宋体" w:hAnsi="SimSun" w:cs="宋体"/>
          <w:sz w:val="28"/>
        </w:rPr>
        <w:t>讨课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真听取同行的意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教学方法，提高教学水平。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学期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不少于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次，做好听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，并适当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评论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学年上交一篇</w:t>
      </w:r>
      <w:r>
        <w:rPr>
          <w:rFonts w:ascii="宋体" w:eastAsia="宋体" w:hAnsi="SimSun" w:cs="宋体"/>
          <w:sz w:val="28"/>
        </w:rPr>
        <w:t>说课</w:t>
      </w:r>
      <w:r>
        <w:rPr>
          <w:rFonts w:ascii="宋体" w:eastAsia="宋体" w:hAnsi="MS Mincho" w:cs="宋体"/>
          <w:sz w:val="28"/>
        </w:rPr>
        <w:t>稿，一篇公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动设计</w:t>
      </w:r>
      <w:r>
        <w:rPr>
          <w:rFonts w:ascii="宋体" w:eastAsia="宋体" w:hAnsi="MS Mincho" w:cs="宋体"/>
          <w:sz w:val="28"/>
        </w:rPr>
        <w:t>，一篇公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案例反思。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中心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交流、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达成共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，解决教育教学中遇到的疑</w:t>
      </w:r>
      <w:r>
        <w:rPr>
          <w:rFonts w:ascii="宋体" w:eastAsia="宋体" w:hAnsi="SimSun" w:cs="宋体"/>
          <w:sz w:val="28"/>
        </w:rPr>
        <w:t>难问题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MS Mincho" w:cs="宋体"/>
          <w:sz w:val="28"/>
        </w:rPr>
        <w:t>学科</w:t>
      </w:r>
      <w:r>
        <w:rPr>
          <w:rFonts w:ascii="宋体" w:eastAsia="宋体" w:hAnsi="SimSun" w:cs="宋体"/>
          <w:sz w:val="28"/>
        </w:rPr>
        <w:t>带头</w:t>
      </w:r>
      <w:r>
        <w:rPr>
          <w:rFonts w:ascii="宋体" w:eastAsia="宋体" w:hAnsi="MS Mincho" w:cs="宋体"/>
          <w:sz w:val="28"/>
        </w:rPr>
        <w:t>人、骨干教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学期至少一次</w:t>
      </w:r>
      <w:r>
        <w:rPr>
          <w:rFonts w:ascii="宋体" w:eastAsia="宋体" w:hAnsi="SimSun" w:cs="宋体"/>
          <w:sz w:val="28"/>
        </w:rPr>
        <w:t>专题讲</w:t>
      </w:r>
      <w:r>
        <w:rPr>
          <w:rFonts w:ascii="宋体" w:eastAsia="宋体" w:hAnsi="MS Mincho" w:cs="宋体"/>
          <w:sz w:val="28"/>
        </w:rPr>
        <w:t>座或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摩教学、研</w:t>
      </w:r>
      <w:r>
        <w:rPr>
          <w:rFonts w:ascii="宋体" w:eastAsia="宋体" w:hAnsi="SimSun" w:cs="宋体"/>
          <w:sz w:val="28"/>
        </w:rPr>
        <w:t>讨课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七、具体工作安排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、成立机构，重新确定园本教研的研究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位，根据年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小班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、、中班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、大班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、保育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四个教研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访问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卷</w:t>
      </w:r>
      <w:r>
        <w:rPr>
          <w:rFonts w:ascii="宋体" w:eastAsia="宋体" w:hAnsi="SimSun" w:cs="宋体"/>
          <w:sz w:val="28"/>
        </w:rPr>
        <w:t>调查</w:t>
      </w:r>
      <w:r>
        <w:rPr>
          <w:rFonts w:ascii="宋体" w:eastAsia="宋体" w:hAnsi="MS Mincho" w:cs="宋体"/>
          <w:sz w:val="28"/>
        </w:rPr>
        <w:t>等方式，聆听一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的心声，全面了解教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践中遇到的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，确定解决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的方案。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与研究我园《园本教研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施方案》和相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政策文件，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行分析和研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完善制度和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章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束，促使教研活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由被</w:t>
      </w:r>
      <w:r>
        <w:rPr>
          <w:rFonts w:ascii="宋体" w:eastAsia="宋体" w:hAnsi="SimSun" w:cs="宋体"/>
          <w:sz w:val="28"/>
        </w:rPr>
        <w:t>动变为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，由自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走向自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，由无序走向有序。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施园本教研，不断</w:t>
      </w:r>
      <w:r>
        <w:rPr>
          <w:rFonts w:ascii="宋体" w:eastAsia="宋体" w:hAnsi="SimSun" w:cs="宋体"/>
          <w:sz w:val="28"/>
        </w:rPr>
        <w:t>总结经验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，各教研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制定教研活</w:t>
      </w:r>
      <w:r>
        <w:rPr>
          <w:rFonts w:ascii="宋体" w:eastAsia="宋体" w:hAnsi="SimSun" w:cs="宋体"/>
          <w:sz w:val="28"/>
        </w:rPr>
        <w:t>动计</w:t>
      </w:r>
      <w:r>
        <w:rPr>
          <w:rFonts w:ascii="宋体" w:eastAsia="宋体" w:hAnsi="MS Mincho" w:cs="宋体"/>
          <w:sz w:val="28"/>
        </w:rPr>
        <w:t>划，教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制定</w:t>
      </w:r>
      <w:r>
        <w:rPr>
          <w:rFonts w:ascii="宋体" w:eastAsia="宋体" w:hAnsi="SimSun" w:cs="宋体"/>
          <w:sz w:val="28"/>
        </w:rPr>
        <w:t>专业发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划，确立研究主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和同伴互助等多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以园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本的教学研究制度。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</w:t>
      </w:r>
      <w:r>
        <w:rPr>
          <w:rFonts w:ascii="宋体" w:eastAsia="宋体" w:hAnsi="SimSun" w:cs="宋体"/>
          <w:sz w:val="28"/>
        </w:rPr>
        <w:t>总结阶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总结阶</w:t>
      </w:r>
      <w:r>
        <w:rPr>
          <w:rFonts w:ascii="宋体" w:eastAsia="宋体" w:hAnsi="MS Mincho" w:cs="宋体"/>
          <w:sz w:val="28"/>
        </w:rPr>
        <w:t>段，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料收集、整理与分析，鼓励教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自己的教学行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行理</w:t>
      </w:r>
      <w:r>
        <w:rPr>
          <w:rFonts w:ascii="宋体" w:eastAsia="宋体" w:hAnsi="SimSun" w:cs="宋体"/>
          <w:sz w:val="28"/>
        </w:rPr>
        <w:t>论总结</w:t>
      </w:r>
      <w:r>
        <w:rPr>
          <w:rFonts w:ascii="宋体" w:eastAsia="宋体" w:hAnsi="MS Mincho" w:cs="宋体"/>
          <w:sz w:val="28"/>
        </w:rPr>
        <w:t>，写出教研文章。同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，鼓励教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用叙事研究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自己教学中的故事和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事，展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教研成效的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扩</w:t>
      </w:r>
      <w:r>
        <w:rPr>
          <w:rFonts w:ascii="宋体" w:eastAsia="宋体" w:hAnsi="MS Mincho" w:cs="宋体"/>
          <w:b/>
          <w:bCs/>
          <w:sz w:val="28"/>
        </w:rPr>
        <w:t>展</w:t>
      </w:r>
      <w:r>
        <w:rPr>
          <w:rFonts w:ascii="宋体" w:eastAsia="宋体" w:hAnsi="SimSun" w:cs="宋体"/>
          <w:b/>
          <w:bCs/>
          <w:sz w:val="28"/>
        </w:rPr>
        <w:t>阅读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今天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阳光明媚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微</w:t>
      </w:r>
      <w:r>
        <w:rPr>
          <w:rFonts w:ascii="宋体" w:eastAsia="宋体" w:hAnsi="SimSun" w:cs="宋体"/>
          <w:sz w:val="28"/>
        </w:rPr>
        <w:t>风习习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搬着椅子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排着整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伍去北操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你猜我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要干嘛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你吧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新的学期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今天我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开开</w:t>
      </w:r>
      <w:r>
        <w:rPr>
          <w:rFonts w:ascii="宋体" w:eastAsia="宋体" w:hAnsi="MS Mincho" w:cs="宋体"/>
          <w:sz w:val="28"/>
        </w:rPr>
        <w:t>学典礼。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张张</w:t>
      </w:r>
      <w:r>
        <w:rPr>
          <w:rFonts w:ascii="宋体" w:eastAsia="宋体" w:hAnsi="MS Mincho" w:cs="宋体"/>
          <w:sz w:val="28"/>
        </w:rPr>
        <w:t>洋溢的小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蛋心里充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了憧憬和希望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怀</w:t>
      </w:r>
      <w:r>
        <w:rPr>
          <w:rFonts w:ascii="宋体" w:eastAsia="宋体" w:hAnsi="MS Mincho" w:cs="宋体"/>
          <w:sz w:val="28"/>
        </w:rPr>
        <w:t>着一</w:t>
      </w:r>
      <w:r>
        <w:rPr>
          <w:rFonts w:ascii="宋体" w:eastAsia="宋体" w:hAnsi="SimSun" w:cs="宋体"/>
          <w:sz w:val="28"/>
        </w:rPr>
        <w:t>颗兴奋</w:t>
      </w:r>
      <w:r>
        <w:rPr>
          <w:rFonts w:ascii="宋体" w:eastAsia="宋体" w:hAnsi="MS Mincho" w:cs="宋体"/>
          <w:sz w:val="28"/>
        </w:rPr>
        <w:t>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的心情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心情像是</w:t>
      </w:r>
      <w:r>
        <w:rPr>
          <w:rFonts w:ascii="宋体" w:eastAsia="宋体" w:hAnsi="SimSun" w:cs="宋体"/>
          <w:sz w:val="28"/>
        </w:rPr>
        <w:t>踩</w:t>
      </w:r>
      <w:r>
        <w:rPr>
          <w:rFonts w:ascii="宋体" w:eastAsia="宋体" w:hAnsi="MS Mincho" w:cs="宋体"/>
          <w:sz w:val="28"/>
        </w:rPr>
        <w:t>了一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幸福云直往操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奔去。来到北操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只</w:t>
      </w:r>
      <w:r>
        <w:rPr>
          <w:rFonts w:ascii="宋体" w:eastAsia="宋体" w:hAnsi="SimSun" w:cs="宋体"/>
          <w:sz w:val="28"/>
        </w:rPr>
        <w:t>见这</w:t>
      </w:r>
      <w:r>
        <w:rPr>
          <w:rFonts w:ascii="宋体" w:eastAsia="宋体" w:hAnsi="MS Mincho" w:cs="宋体"/>
          <w:sz w:val="28"/>
        </w:rPr>
        <w:t>里人山人海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所有的学生都不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而同地集合在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都像赶集似的聚</w:t>
      </w:r>
      <w:r>
        <w:rPr>
          <w:rFonts w:ascii="宋体" w:eastAsia="宋体" w:hAnsi="SimSun" w:cs="宋体"/>
          <w:sz w:val="28"/>
        </w:rPr>
        <w:t>拢</w:t>
      </w:r>
      <w:r>
        <w:rPr>
          <w:rFonts w:ascii="宋体" w:eastAsia="宋体" w:hAnsi="MS Mincho" w:cs="宋体"/>
          <w:sz w:val="28"/>
        </w:rPr>
        <w:t>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学典礼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始了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大家也平息下来了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安安静静地坐在自己的位置上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沉默不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一片寂静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像一个个害羞的小姑娘。在校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和主任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的七嘴八舌下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全神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注地听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。可是不知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了多久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似乎等了苦苦几年的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。太阳也越来越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烈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似个没同情心的陌生人般。他</w:t>
      </w:r>
      <w:r>
        <w:rPr>
          <w:rFonts w:ascii="宋体" w:eastAsia="宋体" w:hAnsi="SimSun" w:cs="宋体"/>
          <w:sz w:val="28"/>
        </w:rPr>
        <w:t>筛</w:t>
      </w:r>
      <w:r>
        <w:rPr>
          <w:rFonts w:ascii="宋体" w:eastAsia="宋体" w:hAnsi="MS Mincho" w:cs="宋体"/>
          <w:sz w:val="28"/>
        </w:rPr>
        <w:t>下的那几道金光犹如千万</w:t>
      </w:r>
      <w:r>
        <w:rPr>
          <w:rFonts w:ascii="宋体" w:eastAsia="宋体" w:hAnsi="SimSun" w:cs="宋体"/>
          <w:sz w:val="28"/>
        </w:rPr>
        <w:t>缕</w:t>
      </w:r>
      <w:r>
        <w:rPr>
          <w:rFonts w:ascii="宋体" w:eastAsia="宋体" w:hAnsi="MS Mincho" w:cs="宋体"/>
          <w:sz w:val="28"/>
        </w:rPr>
        <w:t>利箭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照射在同学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的身上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照射在同学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早已灌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汗珠的</w:t>
      </w:r>
      <w:r>
        <w:rPr>
          <w:rFonts w:ascii="宋体" w:eastAsia="宋体" w:hAnsi="SimSun" w:cs="宋体"/>
          <w:sz w:val="28"/>
        </w:rPr>
        <w:t>额头</w:t>
      </w:r>
      <w:r>
        <w:rPr>
          <w:rFonts w:ascii="宋体" w:eastAsia="宋体" w:hAnsi="MS Mincho" w:cs="宋体"/>
          <w:sz w:val="28"/>
        </w:rPr>
        <w:t>上。即使那清凉的微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也抵抗不了太阳的那把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也耐不住了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操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上立即炸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锅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吵吵</w:t>
      </w:r>
      <w:r>
        <w:rPr>
          <w:rFonts w:ascii="宋体" w:eastAsia="宋体" w:hAnsi="SimSun" w:cs="宋体"/>
          <w:sz w:val="28"/>
        </w:rPr>
        <w:t>闹闹</w:t>
      </w:r>
      <w:r>
        <w:rPr>
          <w:rFonts w:ascii="宋体" w:eastAsia="宋体" w:hAnsi="MS Mincho" w:cs="宋体"/>
          <w:sz w:val="28"/>
        </w:rPr>
        <w:t>的。他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的吵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声真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烦</w:t>
      </w:r>
      <w:r>
        <w:rPr>
          <w:rFonts w:ascii="宋体" w:eastAsia="宋体" w:hAnsi="MS Mincho" w:cs="宋体"/>
          <w:sz w:val="28"/>
        </w:rPr>
        <w:t>死了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于是我便把他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当成了空气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得理他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下面是三年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不知</w:t>
      </w:r>
      <w:r>
        <w:rPr>
          <w:rFonts w:ascii="宋体" w:eastAsia="宋体" w:hAnsi="SimSun" w:cs="宋体"/>
          <w:sz w:val="28"/>
        </w:rPr>
        <w:t>谁说</w:t>
      </w:r>
      <w:r>
        <w:rPr>
          <w:rFonts w:ascii="宋体" w:eastAsia="宋体" w:hAnsi="MS Mincho" w:cs="宋体"/>
          <w:sz w:val="28"/>
        </w:rPr>
        <w:t>了一声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我回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神来原来是王校</w:t>
      </w:r>
      <w:r>
        <w:rPr>
          <w:rFonts w:ascii="宋体" w:eastAsia="宋体" w:hAnsi="SimSun" w:cs="宋体"/>
          <w:sz w:val="28"/>
        </w:rPr>
        <w:t>长开</w:t>
      </w:r>
      <w:r>
        <w:rPr>
          <w:rFonts w:ascii="宋体" w:eastAsia="宋体" w:hAnsi="MS Mincho" w:cs="宋体"/>
          <w:sz w:val="28"/>
        </w:rPr>
        <w:t>始要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上学期的学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二班第三名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江云第六名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梅宇婷第十名</w:t>
      </w:r>
      <w:r>
        <w:rPr>
          <w:rFonts w:ascii="宋体" w:eastAsia="宋体" w:cs="宋体"/>
          <w:sz w:val="28"/>
        </w:rPr>
        <w:t>……”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然我早就知道我的了第十名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但是我心里依然下着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盆大雨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雷声</w:t>
      </w:r>
      <w:r>
        <w:rPr>
          <w:rFonts w:ascii="宋体" w:eastAsia="宋体" w:hAnsi="SimSun" w:cs="宋体"/>
          <w:sz w:val="28"/>
        </w:rPr>
        <w:t>滚滚</w:t>
      </w:r>
      <w:r>
        <w:rPr>
          <w:rFonts w:ascii="宋体" w:eastAsia="宋体" w:hAnsi="MS Mincho" w:cs="宋体"/>
          <w:sz w:val="28"/>
        </w:rPr>
        <w:t>。我十分灰心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小声地</w:t>
      </w:r>
      <w:r>
        <w:rPr>
          <w:rFonts w:ascii="宋体" w:eastAsia="宋体" w:hAnsi="SimSun" w:cs="宋体"/>
          <w:sz w:val="28"/>
        </w:rPr>
        <w:t>责备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都是你的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如果不是你的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就不会的第十名了</w:t>
      </w:r>
      <w:r>
        <w:rPr>
          <w:rFonts w:ascii="宋体" w:eastAsia="宋体" w:cs="宋体"/>
          <w:sz w:val="28"/>
        </w:rPr>
        <w:t>!”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阵热</w:t>
      </w:r>
      <w:r>
        <w:rPr>
          <w:rFonts w:ascii="宋体" w:eastAsia="宋体" w:hAnsi="MS Mincho" w:cs="宋体"/>
          <w:sz w:val="28"/>
        </w:rPr>
        <w:t>烈的掌声从我耳</w:t>
      </w:r>
      <w:r>
        <w:rPr>
          <w:rFonts w:ascii="宋体" w:eastAsia="宋体" w:hAnsi="SimSun" w:cs="宋体"/>
          <w:sz w:val="28"/>
        </w:rPr>
        <w:t>边传过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是同学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的掌声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那掌声使我心里充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了信心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使我鼓起了勇气面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。我万分感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的你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以后我要更加刻苦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争取好成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有一天我也会考得第一名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站在那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煌的舞台上。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幼儿园园本教研方案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目的及意</w:t>
      </w:r>
      <w:r>
        <w:rPr>
          <w:rFonts w:ascii="宋体" w:eastAsia="宋体" w:hAnsi="SimSun" w:cs="宋体"/>
          <w:b/>
          <w:bCs/>
          <w:sz w:val="28"/>
        </w:rPr>
        <w:t>义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园本教研是提高教学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展，推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幼教改革的重要手段。随着教育改革的不断深入，大家已意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到园本教研的重要性和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迫性，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立了科研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园、科研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教的理念，寓研于教、寓教于研，努力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求有自身特色的教研之路。在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的工作中如何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一特点，有效地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，使教科研源于教学、高于教学、指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教学，促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，是我园目前需要解决的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也是需要我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践中不断探索、研究的内容。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探索适合本园的教研活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的形式与方法，有效地促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动对</w:t>
      </w:r>
      <w:r>
        <w:rPr>
          <w:rFonts w:ascii="宋体" w:eastAsia="宋体" w:hAnsi="MS Mincho" w:cs="宋体"/>
          <w:b/>
          <w:bCs/>
          <w:sz w:val="28"/>
        </w:rPr>
        <w:t>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幼儿园全体教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内容：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展中</w:t>
      </w:r>
      <w:r>
        <w:rPr>
          <w:rFonts w:ascii="宋体" w:eastAsia="宋体" w:hAnsi="SimSun" w:cs="宋体"/>
          <w:sz w:val="28"/>
        </w:rPr>
        <w:t>华传统</w:t>
      </w:r>
      <w:r>
        <w:rPr>
          <w:rFonts w:ascii="宋体" w:eastAsia="宋体" w:hAnsi="MS Mincho" w:cs="宋体"/>
          <w:sz w:val="28"/>
        </w:rPr>
        <w:t>美德教育，以</w:t>
      </w:r>
      <w:r>
        <w:rPr>
          <w:rFonts w:ascii="宋体" w:eastAsia="宋体" w:hAnsi="SimSun" w:cs="宋体"/>
          <w:sz w:val="28"/>
        </w:rPr>
        <w:t>课题组</w:t>
      </w:r>
      <w:r>
        <w:rPr>
          <w:rFonts w:ascii="宋体" w:eastAsia="宋体" w:hAnsi="MS Mincho" w:cs="宋体"/>
          <w:sz w:val="28"/>
        </w:rPr>
        <w:t>提出的尊敬父母、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集体、文明礼貌、助人</w:t>
      </w:r>
      <w:r>
        <w:rPr>
          <w:rFonts w:ascii="宋体" w:eastAsia="宋体" w:hAnsi="SimSun" w:cs="宋体"/>
          <w:sz w:val="28"/>
        </w:rPr>
        <w:t>为乐</w:t>
      </w:r>
      <w:r>
        <w:rPr>
          <w:rFonts w:ascii="宋体" w:eastAsia="宋体" w:hAnsi="MS Mincho" w:cs="宋体"/>
          <w:sz w:val="28"/>
        </w:rPr>
        <w:t>、拾金不昧等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展系列活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日教育，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具有特色的活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的文化，加深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祖国五千年文化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民族自豪感和自信心，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幼儿接受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秀文学熏陶，提高幼儿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美能力，丰富知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启迪智慧、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展潜能。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文化教育，以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展古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切入点，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幼儿从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中体会韵味，品味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的无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意境，从而体会中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文化的无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五、研究方法与</w:t>
      </w:r>
      <w:r>
        <w:rPr>
          <w:rFonts w:ascii="宋体" w:eastAsia="宋体" w:hAnsi="SimSun" w:cs="宋体"/>
          <w:b/>
          <w:bCs/>
          <w:sz w:val="28"/>
        </w:rPr>
        <w:t>步骤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备阶</w:t>
      </w:r>
      <w:r>
        <w:rPr>
          <w:rFonts w:ascii="宋体" w:eastAsia="宋体" w:hAnsi="MS Mincho" w:cs="宋体"/>
          <w:sz w:val="28"/>
        </w:rPr>
        <w:t>段：二月份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、成立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、以自学和集中学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合，由教研</w:t>
      </w:r>
      <w:r>
        <w:rPr>
          <w:rFonts w:ascii="宋体" w:eastAsia="宋体" w:hAnsi="SimSun" w:cs="宋体"/>
          <w:sz w:val="28"/>
        </w:rPr>
        <w:t>组长组织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文章。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与研究，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行分析和研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交流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达成共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段：三至六月份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</w:t>
      </w:r>
      <w:r>
        <w:rPr>
          <w:rFonts w:ascii="宋体" w:eastAsia="宋体" w:hAnsi="SimSun" w:cs="宋体"/>
          <w:sz w:val="28"/>
        </w:rPr>
        <w:t>组开</w:t>
      </w:r>
      <w:r>
        <w:rPr>
          <w:rFonts w:ascii="宋体" w:eastAsia="宋体" w:hAnsi="MS Mincho" w:cs="宋体"/>
          <w:sz w:val="28"/>
        </w:rPr>
        <w:t>展中国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文化教育，本活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采取分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段、分主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段：摸索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诵读为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、摸索出有效的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方式与方法，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今后更深入地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奠基。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丰富多彩的活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展，使幼儿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国学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诵读产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、在理解古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内容的基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上，有韵律的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趣，陶冶幼儿的性情。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、利用部分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，采用教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范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领读</w:t>
      </w:r>
      <w:r>
        <w:rPr>
          <w:rFonts w:ascii="宋体" w:eastAsia="宋体" w:hAnsi="MS Mincho" w:cs="宋体"/>
          <w:sz w:val="28"/>
        </w:rPr>
        <w:t>、幼儿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幼儿自由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背等多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持天天吟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段：巩固提高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以班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、各班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合幼儿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内容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行教学，运用画、唱、演等多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、采取一人一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的方式教学古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，在一起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摩交流，共同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最佳方案，力求教学形式多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性，灵活性，科学性，更适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幼儿的年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特点，易于接受。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展示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以集中表演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展丰富多彩的古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的情感教育。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展丰富多彩的活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文化的重要途径之一，是促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幼儿全面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展的有效手段。幼儿最喜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中幼儿能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地参与到学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中去，幼儿的才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能得到很好地展示，因此我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，以巩固幼儿学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的成果。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如采用古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新唱、情景表演等方式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古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更具新意，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所有幼儿参与其中，充分感受古</w:t>
      </w:r>
      <w:r>
        <w:rPr>
          <w:rFonts w:ascii="宋体" w:eastAsia="宋体" w:hAnsi="SimSun" w:cs="宋体"/>
          <w:sz w:val="28"/>
        </w:rPr>
        <w:t>诗词</w:t>
      </w:r>
      <w:r>
        <w:rPr>
          <w:rFonts w:ascii="宋体" w:eastAsia="宋体" w:hAnsi="MS Mincho" w:cs="宋体"/>
          <w:sz w:val="28"/>
        </w:rPr>
        <w:t>的美妙意境。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展，把古</w:t>
      </w:r>
      <w:r>
        <w:rPr>
          <w:rFonts w:ascii="宋体" w:eastAsia="宋体" w:hAnsi="SimSun" w:cs="宋体"/>
          <w:sz w:val="28"/>
        </w:rPr>
        <w:t>诗</w:t>
      </w:r>
      <w:r>
        <w:rPr>
          <w:rFonts w:ascii="宋体" w:eastAsia="宋体" w:hAnsi="MS Mincho" w:cs="宋体"/>
          <w:sz w:val="28"/>
        </w:rPr>
        <w:t>文融入幼儿心中，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中国的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文化不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间给</w:t>
      </w:r>
      <w:r>
        <w:rPr>
          <w:rFonts w:ascii="宋体" w:eastAsia="宋体" w:hAnsi="MS Mincho" w:cs="宋体"/>
          <w:sz w:val="28"/>
        </w:rPr>
        <w:t>幼儿以影响，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真正感受到中国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文化的魅力。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中班</w:t>
      </w:r>
      <w:r>
        <w:rPr>
          <w:rFonts w:ascii="宋体" w:eastAsia="宋体" w:hAnsi="SimSun" w:cs="宋体"/>
          <w:sz w:val="28"/>
        </w:rPr>
        <w:t>组开</w:t>
      </w:r>
      <w:r>
        <w:rPr>
          <w:rFonts w:ascii="宋体" w:eastAsia="宋体" w:hAnsi="MS Mincho" w:cs="宋体"/>
          <w:sz w:val="28"/>
        </w:rPr>
        <w:t>展快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中国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共分四个主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又分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四个版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价，四个主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：三八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的由来以及其深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：清明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的由来以及其深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公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日至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日之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母</w:t>
      </w:r>
      <w:r>
        <w:rPr>
          <w:rFonts w:ascii="宋体" w:eastAsia="宋体" w:hAnsi="SimSun" w:cs="宋体"/>
          <w:sz w:val="28"/>
        </w:rPr>
        <w:t>亲节</w:t>
      </w:r>
      <w:r>
        <w:rPr>
          <w:rFonts w:ascii="宋体" w:eastAsia="宋体" w:hAnsi="MS Mincho" w:cs="宋体"/>
          <w:sz w:val="28"/>
        </w:rPr>
        <w:t>的由来以及其深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农历</w:t>
      </w:r>
      <w:r>
        <w:rPr>
          <w:rFonts w:ascii="宋体" w:eastAsia="宋体" w:hAnsi="MS Mincho" w:cs="宋体"/>
          <w:sz w:val="28"/>
        </w:rPr>
        <w:t>四月初二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第四主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：端午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的由来以及其深</w:t>
      </w:r>
      <w:r>
        <w:rPr>
          <w:rFonts w:ascii="宋体" w:eastAsia="宋体" w:hAnsi="SimSun" w:cs="宋体"/>
          <w:sz w:val="28"/>
        </w:rPr>
        <w:t>远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农历</w:t>
      </w:r>
      <w:r>
        <w:rPr>
          <w:rFonts w:ascii="宋体" w:eastAsia="宋体" w:hAnsi="MS Mincho" w:cs="宋体"/>
          <w:sz w:val="28"/>
        </w:rPr>
        <w:t>五月初五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组织课题组认</w:t>
      </w:r>
      <w:r>
        <w:rPr>
          <w:rFonts w:ascii="宋体" w:eastAsia="宋体" w:hAnsi="MS Mincho" w:cs="宋体"/>
          <w:sz w:val="28"/>
        </w:rPr>
        <w:t>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教育科研基本知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和有</w:t>
      </w:r>
      <w:r>
        <w:rPr>
          <w:rFonts w:ascii="宋体" w:eastAsia="宋体" w:hAnsi="SimSun" w:cs="宋体"/>
          <w:sz w:val="28"/>
        </w:rPr>
        <w:t>关节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动课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课题组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在科学的理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行研究，以保</w:t>
      </w:r>
      <w:r>
        <w:rPr>
          <w:rFonts w:ascii="宋体" w:eastAsia="宋体" w:hAnsi="SimSun" w:cs="宋体"/>
          <w:sz w:val="28"/>
        </w:rPr>
        <w:t>证课题</w:t>
      </w:r>
      <w:r>
        <w:rPr>
          <w:rFonts w:ascii="宋体" w:eastAsia="宋体" w:hAnsi="MS Mincho" w:cs="宋体"/>
          <w:sz w:val="28"/>
        </w:rPr>
        <w:t>研究的科学化。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适宜的教学内容。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全体教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</w:t>
      </w:r>
      <w:r>
        <w:rPr>
          <w:rFonts w:ascii="宋体" w:eastAsia="宋体" w:hAnsi="SimSun" w:cs="宋体"/>
          <w:sz w:val="28"/>
        </w:rPr>
        <w:t>转变带动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化，确立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的重要地位。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、收集有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中国特色的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动资</w:t>
      </w:r>
      <w:r>
        <w:rPr>
          <w:rFonts w:ascii="宋体" w:eastAsia="宋体" w:hAnsi="MS Mincho" w:cs="宋体"/>
          <w:sz w:val="28"/>
        </w:rPr>
        <w:t>料，并以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文化中一些特色的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研究的起点。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、建立多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化的活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模式：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动设计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典</w:t>
      </w:r>
      <w:r>
        <w:rPr>
          <w:rFonts w:ascii="宋体" w:eastAsia="宋体" w:hAnsi="SimSun" w:cs="宋体"/>
          <w:sz w:val="28"/>
        </w:rPr>
        <w:t>诵读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动创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如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画、文学文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表演等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研究法：主要解决在班</w:t>
      </w:r>
      <w:r>
        <w:rPr>
          <w:rFonts w:ascii="宋体" w:eastAsia="宋体" w:hAnsi="SimSun" w:cs="宋体"/>
          <w:sz w:val="28"/>
        </w:rPr>
        <w:t>级传统节</w:t>
      </w:r>
      <w:r>
        <w:rPr>
          <w:rFonts w:ascii="宋体" w:eastAsia="宋体" w:hAnsi="MS Mincho" w:cs="宋体"/>
          <w:sz w:val="28"/>
        </w:rPr>
        <w:t>日活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并制定解决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的方法。制定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划并落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中，并根据行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方案，再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践，从而保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研究的正常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访谈</w:t>
      </w:r>
      <w:r>
        <w:rPr>
          <w:rFonts w:ascii="宋体" w:eastAsia="宋体" w:hAnsi="MS Mincho" w:cs="宋体"/>
          <w:sz w:val="28"/>
        </w:rPr>
        <w:t>法：与班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和幼儿家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日方面的</w:t>
      </w:r>
      <w:r>
        <w:rPr>
          <w:rFonts w:ascii="宋体" w:eastAsia="宋体" w:hAnsi="SimSun" w:cs="宋体"/>
          <w:sz w:val="28"/>
        </w:rPr>
        <w:t>访谈</w:t>
      </w:r>
      <w:r>
        <w:rPr>
          <w:rFonts w:ascii="宋体" w:eastAsia="宋体" w:hAnsi="MS Mincho" w:cs="宋体"/>
          <w:sz w:val="28"/>
        </w:rPr>
        <w:t>，了解班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和家</w:t>
      </w:r>
      <w:r>
        <w:rPr>
          <w:rFonts w:ascii="宋体" w:eastAsia="宋体" w:hAnsi="SimSun" w:cs="宋体"/>
          <w:sz w:val="28"/>
        </w:rPr>
        <w:t>长开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日教育活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以后的工作提供依据。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、案例分析法：主要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研究中出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的典型事例，加以科学的分析和</w:t>
      </w:r>
      <w:r>
        <w:rPr>
          <w:rFonts w:ascii="宋体" w:eastAsia="宋体" w:hAnsi="SimSun" w:cs="宋体"/>
          <w:sz w:val="28"/>
        </w:rPr>
        <w:t>论证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进课题</w:t>
      </w:r>
      <w:r>
        <w:rPr>
          <w:rFonts w:ascii="宋体" w:eastAsia="宋体" w:hAnsi="MS Mincho" w:cs="宋体"/>
          <w:sz w:val="28"/>
        </w:rPr>
        <w:t>研究的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经验总结</w:t>
      </w:r>
      <w:r>
        <w:rPr>
          <w:rFonts w:ascii="宋体" w:eastAsia="宋体" w:hAnsi="MS Mincho" w:cs="宋体"/>
          <w:sz w:val="28"/>
        </w:rPr>
        <w:t>法：通</w:t>
      </w:r>
      <w:r>
        <w:rPr>
          <w:rFonts w:ascii="宋体" w:eastAsia="宋体" w:hAnsi="SimSun" w:cs="宋体"/>
          <w:sz w:val="28"/>
        </w:rPr>
        <w:t>过传统节</w:t>
      </w:r>
      <w:r>
        <w:rPr>
          <w:rFonts w:ascii="宋体" w:eastAsia="宋体" w:hAnsi="MS Mincho" w:cs="宋体"/>
          <w:sz w:val="28"/>
        </w:rPr>
        <w:t>日在日常班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文化促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精神形成的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第三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课题报</w:t>
      </w:r>
      <w:r>
        <w:rPr>
          <w:rFonts w:ascii="宋体" w:eastAsia="宋体" w:hAnsi="MS Mincho" w:cs="宋体"/>
          <w:sz w:val="28"/>
        </w:rPr>
        <w:t>告：《多彩</w:t>
      </w:r>
      <w:r>
        <w:rPr>
          <w:rFonts w:ascii="宋体" w:eastAsia="宋体" w:hAnsi="SimSun" w:cs="宋体"/>
          <w:sz w:val="28"/>
        </w:rPr>
        <w:t>传统节</w:t>
      </w:r>
      <w:r>
        <w:rPr>
          <w:rFonts w:ascii="宋体" w:eastAsia="宋体" w:hAnsi="MS Mincho" w:cs="宋体"/>
          <w:sz w:val="28"/>
        </w:rPr>
        <w:t>日》。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文集：参与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撰写一篇有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文。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小班</w:t>
      </w:r>
      <w:r>
        <w:rPr>
          <w:rFonts w:ascii="宋体" w:eastAsia="宋体" w:hAnsi="SimSun" w:cs="宋体"/>
          <w:sz w:val="28"/>
        </w:rPr>
        <w:t>组开</w:t>
      </w:r>
      <w:r>
        <w:rPr>
          <w:rFonts w:ascii="宋体" w:eastAsia="宋体" w:hAnsi="MS Mincho" w:cs="宋体"/>
          <w:sz w:val="28"/>
        </w:rPr>
        <w:t>展美德教育：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方案一：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：利用儿歌培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交往</w:t>
      </w:r>
      <w:r>
        <w:rPr>
          <w:rFonts w:ascii="宋体" w:eastAsia="宋体" w:cs="宋体"/>
          <w:sz w:val="28"/>
        </w:rPr>
        <w:t>(2——4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段：准</w:t>
      </w:r>
      <w:r>
        <w:rPr>
          <w:rFonts w:ascii="宋体" w:eastAsia="宋体" w:hAnsi="SimSun" w:cs="宋体"/>
          <w:sz w:val="28"/>
        </w:rPr>
        <w:t>备阶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召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小班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教研会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，提出幼儿在礼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交往方面存在的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收集、</w:t>
      </w:r>
      <w:r>
        <w:rPr>
          <w:rFonts w:ascii="宋体" w:eastAsia="宋体" w:hAnsi="SimSun" w:cs="宋体"/>
          <w:sz w:val="28"/>
        </w:rPr>
        <w:t>创编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儿歌。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、各班根据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合适儿歌教学，及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沟通、交流、改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教育教学方法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在一日活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环节选择</w:t>
      </w:r>
      <w:r>
        <w:rPr>
          <w:rFonts w:ascii="宋体" w:eastAsia="宋体" w:hAnsi="MS Mincho" w:cs="宋体"/>
          <w:sz w:val="28"/>
        </w:rPr>
        <w:t>适当儿歌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诵读</w:t>
      </w:r>
      <w:r>
        <w:rPr>
          <w:rFonts w:ascii="宋体" w:eastAsia="宋体" w:hAnsi="MS Mincho" w:cs="宋体"/>
          <w:sz w:val="28"/>
        </w:rPr>
        <w:t>，在一日教学中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透文明礼貌教育。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、以班</w:t>
      </w:r>
      <w:r>
        <w:rPr>
          <w:rFonts w:ascii="宋体" w:eastAsia="宋体" w:hAnsi="SimSun" w:cs="宋体"/>
          <w:sz w:val="28"/>
        </w:rPr>
        <w:t>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行儿歌比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评选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文明小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兵</w:t>
      </w:r>
      <w:r>
        <w:rPr>
          <w:rFonts w:ascii="宋体" w:eastAsia="宋体" w:cs="宋体"/>
          <w:sz w:val="28"/>
        </w:rPr>
        <w:t>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第四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段：整理</w:t>
      </w:r>
      <w:r>
        <w:rPr>
          <w:rFonts w:ascii="宋体" w:eastAsia="宋体" w:hAnsi="SimSun" w:cs="宋体"/>
          <w:sz w:val="28"/>
        </w:rPr>
        <w:t>总结阶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、收集、整理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秀儿歌，</w:t>
      </w:r>
      <w:r>
        <w:rPr>
          <w:rFonts w:ascii="宋体" w:eastAsia="宋体" w:hAnsi="SimSun" w:cs="宋体"/>
          <w:sz w:val="28"/>
        </w:rPr>
        <w:t>创编</w:t>
      </w:r>
      <w:r>
        <w:rPr>
          <w:rFonts w:ascii="宋体" w:eastAsia="宋体" w:hAnsi="MS Mincho" w:cs="宋体"/>
          <w:sz w:val="28"/>
        </w:rPr>
        <w:t>园本教材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师总结</w:t>
      </w:r>
      <w:r>
        <w:rPr>
          <w:rFonts w:ascii="宋体" w:eastAsia="宋体" w:hAnsi="MS Mincho" w:cs="宋体"/>
          <w:sz w:val="28"/>
        </w:rPr>
        <w:t>、反思，撰写园本教研活</w:t>
      </w:r>
      <w:r>
        <w:rPr>
          <w:rFonts w:ascii="宋体" w:eastAsia="宋体" w:hAnsi="SimSun" w:cs="宋体"/>
          <w:sz w:val="28"/>
        </w:rPr>
        <w:t>动总结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幼儿园园本教研方案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一、指</w:t>
      </w:r>
      <w:r>
        <w:rPr>
          <w:rFonts w:ascii="宋体" w:eastAsia="宋体" w:hAnsi="SimSun" w:cs="宋体"/>
          <w:b/>
          <w:bCs/>
          <w:sz w:val="28"/>
        </w:rPr>
        <w:t>导</w:t>
      </w:r>
      <w:r>
        <w:rPr>
          <w:rFonts w:ascii="宋体" w:eastAsia="宋体" w:hAnsi="MS Mincho" w:cs="宋体"/>
          <w:b/>
          <w:bCs/>
          <w:sz w:val="28"/>
        </w:rPr>
        <w:t>思想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步贯彻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《幼儿园指</w:t>
      </w:r>
      <w:r>
        <w:rPr>
          <w:rFonts w:ascii="宋体" w:eastAsia="宋体" w:hAnsi="SimSun" w:cs="宋体"/>
          <w:sz w:val="28"/>
        </w:rPr>
        <w:t>导纲</w:t>
      </w:r>
      <w:r>
        <w:rPr>
          <w:rFonts w:ascii="宋体" w:eastAsia="宋体" w:hAnsi="MS Mincho" w:cs="宋体"/>
          <w:sz w:val="28"/>
        </w:rPr>
        <w:t>要》和区教</w:t>
      </w:r>
      <w:r>
        <w:rPr>
          <w:rFonts w:ascii="宋体" w:eastAsia="宋体" w:hAnsi="SimSun" w:cs="宋体"/>
          <w:sz w:val="28"/>
        </w:rPr>
        <w:t>师发</w:t>
      </w:r>
      <w:r>
        <w:rPr>
          <w:rFonts w:ascii="宋体" w:eastAsia="宋体" w:hAnsi="MS Mincho" w:cs="宋体"/>
          <w:sz w:val="28"/>
        </w:rPr>
        <w:t>展中心要求，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科研先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，研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一体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展思路，以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注学生，追求本真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年下半年，我园的园本培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围绕评</w:t>
      </w:r>
      <w:r>
        <w:rPr>
          <w:rFonts w:ascii="宋体" w:eastAsia="宋体" w:hAnsi="MS Mincho" w:cs="宋体"/>
          <w:sz w:val="28"/>
        </w:rPr>
        <w:t>省二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幼儿园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一重点工作，立足本园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，以教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的所需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展各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的园本培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工作，引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https://d.book118.com/468056073120006024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680560731200060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幼儿园园本教研方案</dc:title>
  <dc:subject>为了确保事情或工作有效开展，常常需要提前进行细致的方案准备工作，方案是计划中内容最为复杂的一种。那么你有了解过方案吗？下面是小编收集整理的幼儿园园本教研方案，欢迎大家借鉴与参考，希望对大家有所帮助。幼</dc:subject>
  <cp:keywords>幼儿园园本教研方案</cp:keywords>
  <cp:revision>0</cp:revision>
</cp:coreProperties>
</file>