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幼儿园园</w:t>
      </w:r>
      <w:r>
        <w:rPr>
          <w:rFonts w:ascii="宋体" w:eastAsia="黑体" w:hAnsi="SimSun" w:cs="宋体"/>
          <w:b/>
          <w:sz w:val="40"/>
        </w:rPr>
        <w:t>务</w:t>
      </w:r>
      <w:r>
        <w:rPr>
          <w:rFonts w:ascii="宋体" w:eastAsia="黑体" w:hAnsi="MS Mincho" w:cs="宋体"/>
          <w:b/>
          <w:sz w:val="40"/>
        </w:rPr>
        <w:t>年度工作</w:t>
      </w:r>
      <w:r>
        <w:rPr>
          <w:rFonts w:ascii="宋体" w:eastAsia="黑体" w:hAnsi="SimSun" w:cs="宋体"/>
          <w:b/>
          <w:sz w:val="40"/>
        </w:rPr>
        <w:t>总结</w:t>
      </w:r>
      <w:r>
        <w:rPr>
          <w:rFonts w:ascii="宋体" w:eastAsia="黑体" w:hAnsi="MS Mincho" w:cs="宋体"/>
          <w:b/>
          <w:sz w:val="40"/>
        </w:rPr>
        <w:t>集合</w:t>
      </w:r>
      <w:r>
        <w:rPr>
          <w:rFonts w:ascii="宋体" w:eastAsia="黑体" w:cs="宋体"/>
          <w:b/>
          <w:sz w:val="40"/>
        </w:rPr>
        <w:t>5</w:t>
      </w:r>
      <w:r>
        <w:rPr>
          <w:rFonts w:ascii="宋体" w:eastAsia="黑体" w:hAnsi="MS Mincho" w:cs="宋体"/>
          <w:b/>
          <w:sz w:val="40"/>
        </w:rPr>
        <w:t>篇</w:t>
      </w:r>
    </w:p>
    <w:p>
      <w:pPr>
        <w:spacing w:before="160" w:beforeAutospacing="0" w:after="160" w:afterAutospacing="0" w:line="360" w:lineRule="auto"/>
        <w:ind w:firstLine="560"/>
        <w:contextualSpacing w:val="0"/>
        <w:jc w:val="both"/>
      </w:pPr>
      <w:r>
        <w:rPr>
          <w:rFonts w:ascii="宋体" w:eastAsia="宋体" w:hAnsi="SimSun" w:cs="宋体"/>
          <w:sz w:val="28"/>
        </w:rPr>
        <w:t>总结</w:t>
      </w:r>
      <w:r>
        <w:rPr>
          <w:rFonts w:ascii="宋体" w:eastAsia="宋体" w:hAnsi="MS Mincho" w:cs="宋体"/>
          <w:sz w:val="28"/>
        </w:rPr>
        <w:t>是事后</w:t>
      </w:r>
      <w:r>
        <w:rPr>
          <w:rFonts w:ascii="宋体" w:eastAsia="宋体" w:hAnsi="SimSun" w:cs="宋体"/>
          <w:sz w:val="28"/>
        </w:rPr>
        <w:t>对</w:t>
      </w:r>
      <w:r>
        <w:rPr>
          <w:rFonts w:ascii="宋体" w:eastAsia="宋体" w:hAnsi="MS Mincho" w:cs="宋体"/>
          <w:sz w:val="28"/>
        </w:rPr>
        <w:t>某一</w:t>
      </w:r>
      <w:r>
        <w:rPr>
          <w:rFonts w:ascii="宋体" w:eastAsia="宋体" w:hAnsi="SimSun" w:cs="宋体"/>
          <w:sz w:val="28"/>
        </w:rPr>
        <w:t>阶</w:t>
      </w:r>
      <w:r>
        <w:rPr>
          <w:rFonts w:ascii="宋体" w:eastAsia="宋体" w:hAnsi="MS Mincho" w:cs="宋体"/>
          <w:sz w:val="28"/>
        </w:rPr>
        <w:t>段的学</w:t>
      </w:r>
      <w:r>
        <w:rPr>
          <w:rFonts w:ascii="宋体" w:eastAsia="宋体" w:hAnsi="SimSun" w:cs="宋体"/>
          <w:sz w:val="28"/>
        </w:rPr>
        <w:t>习</w:t>
      </w:r>
      <w:r>
        <w:rPr>
          <w:rFonts w:ascii="宋体" w:eastAsia="宋体" w:hAnsi="MS Mincho" w:cs="宋体"/>
          <w:sz w:val="28"/>
        </w:rPr>
        <w:t>或工作情况作加以回</w:t>
      </w:r>
      <w:r>
        <w:rPr>
          <w:rFonts w:ascii="宋体" w:eastAsia="宋体" w:hAnsi="SimSun" w:cs="宋体"/>
          <w:sz w:val="28"/>
        </w:rPr>
        <w:t>顾检查</w:t>
      </w:r>
      <w:r>
        <w:rPr>
          <w:rFonts w:ascii="宋体" w:eastAsia="宋体" w:hAnsi="MS Mincho" w:cs="宋体"/>
          <w:sz w:val="28"/>
        </w:rPr>
        <w:t>并分析</w:t>
      </w:r>
      <w:r>
        <w:rPr>
          <w:rFonts w:ascii="宋体" w:eastAsia="宋体" w:hAnsi="SimSun" w:cs="宋体"/>
          <w:sz w:val="28"/>
        </w:rPr>
        <w:t>评</w:t>
      </w:r>
      <w:r>
        <w:rPr>
          <w:rFonts w:ascii="宋体" w:eastAsia="宋体" w:hAnsi="MS Mincho" w:cs="宋体"/>
          <w:sz w:val="28"/>
        </w:rPr>
        <w:t>价的</w:t>
      </w:r>
      <w:r>
        <w:rPr>
          <w:rFonts w:ascii="宋体" w:eastAsia="宋体" w:hAnsi="SimSun" w:cs="宋体"/>
          <w:sz w:val="28"/>
        </w:rPr>
        <w:t>书</w:t>
      </w:r>
      <w:r>
        <w:rPr>
          <w:rFonts w:ascii="宋体" w:eastAsia="宋体" w:hAnsi="MS Mincho" w:cs="宋体"/>
          <w:sz w:val="28"/>
        </w:rPr>
        <w:t>面材料，它可以明确下一</w:t>
      </w:r>
      <w:r>
        <w:rPr>
          <w:rFonts w:ascii="宋体" w:eastAsia="宋体" w:hAnsi="SimSun" w:cs="宋体"/>
          <w:sz w:val="28"/>
        </w:rPr>
        <w:t>步</w:t>
      </w:r>
      <w:r>
        <w:rPr>
          <w:rFonts w:ascii="宋体" w:eastAsia="宋体" w:hAnsi="MS Mincho" w:cs="宋体"/>
          <w:sz w:val="28"/>
        </w:rPr>
        <w:t>的工作方向，少走弯路，少犯</w:t>
      </w:r>
      <w:r>
        <w:rPr>
          <w:rFonts w:ascii="宋体" w:eastAsia="宋体" w:hAnsi="SimSun" w:cs="宋体"/>
          <w:sz w:val="28"/>
        </w:rPr>
        <w:t>错误</w:t>
      </w:r>
      <w:r>
        <w:rPr>
          <w:rFonts w:ascii="宋体" w:eastAsia="宋体" w:hAnsi="MS Mincho" w:cs="宋体"/>
          <w:sz w:val="28"/>
        </w:rPr>
        <w:t>，提高工作效益，因此我</w:t>
      </w:r>
      <w:r>
        <w:rPr>
          <w:rFonts w:ascii="宋体" w:eastAsia="宋体" w:hAnsi="SimSun" w:cs="宋体"/>
          <w:sz w:val="28"/>
        </w:rPr>
        <w:t>们</w:t>
      </w:r>
      <w:r>
        <w:rPr>
          <w:rFonts w:ascii="宋体" w:eastAsia="宋体" w:hAnsi="MS Mincho" w:cs="宋体"/>
          <w:sz w:val="28"/>
        </w:rPr>
        <w:t>要做好</w:t>
      </w:r>
      <w:r>
        <w:rPr>
          <w:rFonts w:ascii="宋体" w:eastAsia="宋体" w:hAnsi="SimSun" w:cs="宋体"/>
          <w:sz w:val="28"/>
        </w:rPr>
        <w:t>归纳</w:t>
      </w:r>
      <w:r>
        <w:rPr>
          <w:rFonts w:ascii="宋体" w:eastAsia="宋体" w:hAnsi="MS Mincho" w:cs="宋体"/>
          <w:sz w:val="28"/>
        </w:rPr>
        <w:t>，写好</w:t>
      </w:r>
      <w:r>
        <w:rPr>
          <w:rFonts w:ascii="宋体" w:eastAsia="宋体" w:hAnsi="SimSun" w:cs="宋体"/>
          <w:sz w:val="28"/>
        </w:rPr>
        <w:t>总结</w:t>
      </w:r>
      <w:r>
        <w:rPr>
          <w:rFonts w:ascii="宋体" w:eastAsia="宋体" w:hAnsi="MS Mincho" w:cs="宋体"/>
          <w:sz w:val="28"/>
        </w:rPr>
        <w:t>。那</w:t>
      </w:r>
      <w:r>
        <w:rPr>
          <w:rFonts w:ascii="宋体" w:eastAsia="宋体" w:hAnsi="SimSun" w:cs="宋体"/>
          <w:sz w:val="28"/>
        </w:rPr>
        <w:t>么</w:t>
      </w:r>
      <w:r>
        <w:rPr>
          <w:rFonts w:ascii="宋体" w:eastAsia="宋体" w:hAnsi="MS Mincho" w:cs="宋体"/>
          <w:sz w:val="28"/>
        </w:rPr>
        <w:t>我</w:t>
      </w:r>
      <w:r>
        <w:rPr>
          <w:rFonts w:ascii="宋体" w:eastAsia="宋体" w:hAnsi="SimSun" w:cs="宋体"/>
          <w:sz w:val="28"/>
        </w:rPr>
        <w:t>们该</w:t>
      </w:r>
      <w:r>
        <w:rPr>
          <w:rFonts w:ascii="宋体" w:eastAsia="宋体" w:hAnsi="MS Mincho" w:cs="宋体"/>
          <w:sz w:val="28"/>
        </w:rPr>
        <w:t>怎</w:t>
      </w:r>
      <w:r>
        <w:rPr>
          <w:rFonts w:ascii="宋体" w:eastAsia="宋体" w:hAnsi="SimSun" w:cs="宋体"/>
          <w:sz w:val="28"/>
        </w:rPr>
        <w:t>么</w:t>
      </w:r>
      <w:r>
        <w:rPr>
          <w:rFonts w:ascii="宋体" w:eastAsia="宋体" w:hAnsi="MS Mincho" w:cs="宋体"/>
          <w:sz w:val="28"/>
        </w:rPr>
        <w:t>去写</w:t>
      </w:r>
      <w:r>
        <w:rPr>
          <w:rFonts w:ascii="宋体" w:eastAsia="宋体" w:hAnsi="SimSun" w:cs="宋体"/>
          <w:sz w:val="28"/>
        </w:rPr>
        <w:t>总结</w:t>
      </w:r>
      <w:r>
        <w:rPr>
          <w:rFonts w:ascii="宋体" w:eastAsia="宋体" w:hAnsi="MS Mincho" w:cs="宋体"/>
          <w:sz w:val="28"/>
        </w:rPr>
        <w:t>呢？下面是小</w:t>
      </w:r>
      <w:r>
        <w:rPr>
          <w:rFonts w:ascii="宋体" w:eastAsia="宋体" w:hAnsi="SimSun" w:cs="宋体"/>
          <w:sz w:val="28"/>
        </w:rPr>
        <w:t>编</w:t>
      </w:r>
      <w:r>
        <w:rPr>
          <w:rFonts w:ascii="宋体" w:eastAsia="宋体" w:hAnsi="MS Mincho" w:cs="宋体"/>
          <w:sz w:val="28"/>
        </w:rPr>
        <w:t>精心整理的幼儿园园</w:t>
      </w:r>
      <w:r>
        <w:rPr>
          <w:rFonts w:ascii="宋体" w:eastAsia="宋体" w:hAnsi="SimSun" w:cs="宋体"/>
          <w:sz w:val="28"/>
        </w:rPr>
        <w:t>务</w:t>
      </w:r>
      <w:r>
        <w:rPr>
          <w:rFonts w:ascii="宋体" w:eastAsia="宋体" w:hAnsi="MS Mincho" w:cs="宋体"/>
          <w:sz w:val="28"/>
        </w:rPr>
        <w:t>年度工作</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欢</w:t>
      </w:r>
      <w:r>
        <w:rPr>
          <w:rFonts w:ascii="宋体" w:eastAsia="宋体" w:hAnsi="MS Mincho" w:cs="宋体"/>
          <w:sz w:val="28"/>
        </w:rPr>
        <w:t>迎</w:t>
      </w:r>
      <w:r>
        <w:rPr>
          <w:rFonts w:ascii="宋体" w:eastAsia="宋体" w:hAnsi="SimSun" w:cs="宋体"/>
          <w:sz w:val="28"/>
        </w:rPr>
        <w:t>阅读</w:t>
      </w:r>
      <w:r>
        <w:rPr>
          <w:rFonts w:ascii="宋体" w:eastAsia="宋体" w:hAnsi="MS Mincho" w:cs="宋体"/>
          <w:sz w:val="28"/>
        </w:rPr>
        <w:t>，希望大家能</w:t>
      </w:r>
      <w:r>
        <w:rPr>
          <w:rFonts w:ascii="宋体" w:eastAsia="宋体" w:hAnsi="SimSun" w:cs="宋体"/>
          <w:sz w:val="28"/>
        </w:rPr>
        <w:t>够</w:t>
      </w:r>
      <w:r>
        <w:rPr>
          <w:rFonts w:ascii="宋体" w:eastAsia="宋体" w:hAnsi="MS Mincho" w:cs="宋体"/>
          <w:sz w:val="28"/>
        </w:rPr>
        <w:t>喜</w:t>
      </w:r>
      <w:r>
        <w:rPr>
          <w:rFonts w:ascii="宋体" w:eastAsia="宋体" w:hAnsi="SimSun" w:cs="宋体"/>
          <w:sz w:val="28"/>
        </w:rPr>
        <w:t>欢</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幼儿园园</w:t>
      </w:r>
      <w:r>
        <w:rPr>
          <w:rFonts w:ascii="宋体" w:eastAsia="宋体" w:hAnsi="SimSun" w:cs="宋体"/>
          <w:i w:val="0"/>
          <w:iCs w:val="0"/>
          <w:sz w:val="28"/>
        </w:rPr>
        <w:t>务</w:t>
      </w:r>
      <w:r>
        <w:rPr>
          <w:rFonts w:ascii="宋体" w:eastAsia="宋体" w:hAnsi="MS Mincho" w:cs="宋体"/>
          <w:i w:val="0"/>
          <w:iCs w:val="0"/>
          <w:sz w:val="28"/>
        </w:rPr>
        <w:t>年度工作</w:t>
      </w:r>
      <w:r>
        <w:rPr>
          <w:rFonts w:ascii="宋体" w:eastAsia="宋体" w:hAnsi="SimSun" w:cs="宋体"/>
          <w:i w:val="0"/>
          <w:iCs w:val="0"/>
          <w:sz w:val="28"/>
        </w:rPr>
        <w:t>总结</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MS Mincho" w:cs="宋体"/>
          <w:sz w:val="28"/>
        </w:rPr>
        <w:t>一学期以来，在主管部</w:t>
      </w:r>
      <w:r>
        <w:rPr>
          <w:rFonts w:ascii="宋体" w:eastAsia="宋体" w:hAnsi="SimSun" w:cs="宋体"/>
          <w:sz w:val="28"/>
        </w:rPr>
        <w:t>门</w:t>
      </w:r>
      <w:r>
        <w:rPr>
          <w:rFonts w:ascii="宋体" w:eastAsia="宋体" w:hAnsi="MS Mincho" w:cs="宋体"/>
          <w:sz w:val="28"/>
        </w:rPr>
        <w:t>的</w:t>
      </w:r>
      <w:r>
        <w:rPr>
          <w:rFonts w:ascii="宋体" w:eastAsia="宋体" w:hAnsi="SimSun" w:cs="宋体"/>
          <w:sz w:val="28"/>
        </w:rPr>
        <w:t>领导</w:t>
      </w:r>
      <w:r>
        <w:rPr>
          <w:rFonts w:ascii="宋体" w:eastAsia="宋体" w:hAnsi="MS Mincho" w:cs="宋体"/>
          <w:sz w:val="28"/>
        </w:rPr>
        <w:t>下，在全体教</w:t>
      </w:r>
      <w:r>
        <w:rPr>
          <w:rFonts w:ascii="宋体" w:eastAsia="宋体" w:hAnsi="SimSun" w:cs="宋体"/>
          <w:sz w:val="28"/>
        </w:rPr>
        <w:t>师</w:t>
      </w:r>
      <w:r>
        <w:rPr>
          <w:rFonts w:ascii="宋体" w:eastAsia="宋体" w:hAnsi="MS Mincho" w:cs="宋体"/>
          <w:sz w:val="28"/>
        </w:rPr>
        <w:t>的努力下，我园遵循《幼儿园章程》，全面</w:t>
      </w:r>
      <w:r>
        <w:rPr>
          <w:rFonts w:ascii="宋体" w:eastAsia="宋体" w:hAnsi="SimSun" w:cs="宋体"/>
          <w:sz w:val="28"/>
        </w:rPr>
        <w:t>贯彻实</w:t>
      </w:r>
      <w:r>
        <w:rPr>
          <w:rFonts w:ascii="宋体" w:eastAsia="宋体" w:hAnsi="MS Mincho" w:cs="宋体"/>
          <w:sz w:val="28"/>
        </w:rPr>
        <w:t>施《幼儿园教育指</w:t>
      </w:r>
      <w:r>
        <w:rPr>
          <w:rFonts w:ascii="宋体" w:eastAsia="宋体" w:hAnsi="SimSun" w:cs="宋体"/>
          <w:sz w:val="28"/>
        </w:rPr>
        <w:t>导纲</w:t>
      </w:r>
      <w:r>
        <w:rPr>
          <w:rFonts w:ascii="宋体" w:eastAsia="宋体" w:hAnsi="MS Mincho" w:cs="宋体"/>
          <w:sz w:val="28"/>
        </w:rPr>
        <w:t>要》、《</w:t>
      </w:r>
      <w:r>
        <w:rPr>
          <w:rFonts w:ascii="宋体" w:eastAsia="宋体" w:cs="宋体"/>
          <w:sz w:val="28"/>
        </w:rPr>
        <w:t>3-6</w:t>
      </w:r>
      <w:r>
        <w:rPr>
          <w:rFonts w:ascii="宋体" w:eastAsia="宋体" w:hAnsi="SimSun" w:cs="宋体"/>
          <w:sz w:val="28"/>
        </w:rPr>
        <w:t>岁</w:t>
      </w:r>
      <w:r>
        <w:rPr>
          <w:rFonts w:ascii="宋体" w:eastAsia="宋体" w:hAnsi="MS Mincho" w:cs="宋体"/>
          <w:sz w:val="28"/>
        </w:rPr>
        <w:t>幼儿</w:t>
      </w:r>
      <w:r>
        <w:rPr>
          <w:rFonts w:ascii="宋体" w:eastAsia="宋体" w:hAnsi="SimSun" w:cs="宋体"/>
          <w:sz w:val="28"/>
        </w:rPr>
        <w:t>发</w:t>
      </w:r>
      <w:r>
        <w:rPr>
          <w:rFonts w:ascii="宋体" w:eastAsia="宋体" w:hAnsi="MS Mincho" w:cs="宋体"/>
          <w:sz w:val="28"/>
        </w:rPr>
        <w:t>展指南》，</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提高并巩固了全园教工的服</w:t>
      </w:r>
      <w:r>
        <w:rPr>
          <w:rFonts w:ascii="宋体" w:eastAsia="宋体" w:hAnsi="SimSun" w:cs="宋体"/>
          <w:sz w:val="28"/>
        </w:rPr>
        <w:t>务</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w:t>
      </w:r>
      <w:r>
        <w:rPr>
          <w:rFonts w:ascii="宋体" w:eastAsia="宋体" w:hAnsi="SimSun" w:cs="宋体"/>
          <w:sz w:val="28"/>
        </w:rPr>
        <w:t>圆满</w:t>
      </w:r>
      <w:r>
        <w:rPr>
          <w:rFonts w:ascii="宋体" w:eastAsia="宋体" w:hAnsi="MS Mincho" w:cs="宋体"/>
          <w:sz w:val="28"/>
        </w:rPr>
        <w:t>完成保教任</w:t>
      </w:r>
      <w:r>
        <w:rPr>
          <w:rFonts w:ascii="宋体" w:eastAsia="宋体" w:hAnsi="SimSun" w:cs="宋体"/>
          <w:sz w:val="28"/>
        </w:rPr>
        <w:t>务</w:t>
      </w:r>
      <w:r>
        <w:rPr>
          <w:rFonts w:ascii="宋体" w:eastAsia="宋体" w:hAnsi="MS Mincho" w:cs="宋体"/>
          <w:sz w:val="28"/>
        </w:rPr>
        <w:t>，使园</w:t>
      </w:r>
      <w:r>
        <w:rPr>
          <w:rFonts w:ascii="宋体" w:eastAsia="宋体" w:hAnsi="SimSun" w:cs="宋体"/>
          <w:sz w:val="28"/>
        </w:rPr>
        <w:t>务</w:t>
      </w:r>
      <w:r>
        <w:rPr>
          <w:rFonts w:ascii="宋体" w:eastAsia="宋体" w:hAnsi="MS Mincho" w:cs="宋体"/>
          <w:sz w:val="28"/>
        </w:rPr>
        <w:t>管理更加</w:t>
      </w:r>
      <w:r>
        <w:rPr>
          <w:rFonts w:ascii="宋体" w:eastAsia="宋体" w:hAnsi="SimSun" w:cs="宋体"/>
          <w:sz w:val="28"/>
        </w:rPr>
        <w:t>规</w:t>
      </w:r>
      <w:r>
        <w:rPr>
          <w:rFonts w:ascii="宋体" w:eastAsia="宋体" w:hAnsi="MS Mincho" w:cs="宋体"/>
          <w:sz w:val="28"/>
        </w:rPr>
        <w:t>范化、科学化，整体工作得到了持</w:t>
      </w:r>
      <w:r>
        <w:rPr>
          <w:rFonts w:ascii="宋体" w:eastAsia="宋体" w:hAnsi="SimSun" w:cs="宋体"/>
          <w:sz w:val="28"/>
        </w:rPr>
        <w:t>续</w:t>
      </w:r>
      <w:r>
        <w:rPr>
          <w:rFonts w:ascii="宋体" w:eastAsia="宋体" w:hAnsi="MS Mincho" w:cs="宋体"/>
          <w:sz w:val="28"/>
        </w:rPr>
        <w:t>改</w:t>
      </w:r>
      <w:r>
        <w:rPr>
          <w:rFonts w:ascii="宋体" w:eastAsia="宋体" w:hAnsi="SimSun" w:cs="宋体"/>
          <w:sz w:val="28"/>
        </w:rPr>
        <w:t>进</w:t>
      </w:r>
      <w:r>
        <w:rPr>
          <w:rFonts w:ascii="宋体" w:eastAsia="宋体" w:hAnsi="MS Mincho" w:cs="宋体"/>
          <w:sz w:val="28"/>
        </w:rPr>
        <w:t>与提高，下面就本学期的工作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cs="宋体"/>
          <w:b/>
          <w:bCs/>
          <w:sz w:val="28"/>
        </w:rPr>
        <w:t xml:space="preserve"> </w:t>
      </w:r>
      <w:r>
        <w:rPr>
          <w:rFonts w:ascii="宋体" w:eastAsia="宋体" w:hAnsi="SimSun" w:cs="宋体"/>
          <w:b/>
          <w:bCs/>
          <w:sz w:val="28"/>
        </w:rPr>
        <w:t>实</w:t>
      </w:r>
      <w:r>
        <w:rPr>
          <w:rFonts w:ascii="宋体" w:eastAsia="宋体" w:hAnsi="MS Mincho" w:cs="宋体"/>
          <w:b/>
          <w:bCs/>
          <w:sz w:val="28"/>
        </w:rPr>
        <w:t>行科学管理，注重提高教</w:t>
      </w:r>
      <w:r>
        <w:rPr>
          <w:rFonts w:ascii="宋体" w:eastAsia="宋体" w:hAnsi="SimSun" w:cs="宋体"/>
          <w:b/>
          <w:bCs/>
          <w:sz w:val="28"/>
        </w:rPr>
        <w:t>师</w:t>
      </w:r>
      <w:r>
        <w:rPr>
          <w:rFonts w:ascii="宋体" w:eastAsia="宋体" w:hAnsi="MS Mincho" w:cs="宋体"/>
          <w:b/>
          <w:bCs/>
          <w:sz w:val="28"/>
        </w:rPr>
        <w:t>素</w:t>
      </w:r>
      <w:r>
        <w:rPr>
          <w:rFonts w:ascii="宋体" w:eastAsia="宋体" w:hAnsi="SimSun" w:cs="宋体"/>
          <w:b/>
          <w:bCs/>
          <w:sz w:val="28"/>
        </w:rPr>
        <w:t>质</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、完善各</w:t>
      </w:r>
      <w:r>
        <w:rPr>
          <w:rFonts w:ascii="宋体" w:eastAsia="宋体" w:hAnsi="SimSun" w:cs="宋体"/>
          <w:sz w:val="28"/>
        </w:rPr>
        <w:t>项规</w:t>
      </w:r>
      <w:r>
        <w:rPr>
          <w:rFonts w:ascii="宋体" w:eastAsia="宋体" w:hAnsi="MS Mincho" w:cs="宋体"/>
          <w:sz w:val="28"/>
        </w:rPr>
        <w:t>章制度</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hAnsi="SimSun" w:cs="宋体"/>
          <w:sz w:val="28"/>
        </w:rPr>
        <w:t>规</w:t>
      </w:r>
      <w:r>
        <w:rPr>
          <w:rFonts w:ascii="宋体" w:eastAsia="宋体" w:hAnsi="MS Mincho" w:cs="宋体"/>
          <w:sz w:val="28"/>
        </w:rPr>
        <w:t>章制度是幼儿园的</w:t>
      </w:r>
      <w:r>
        <w:rPr>
          <w:rFonts w:ascii="宋体" w:eastAsia="宋体" w:cs="宋体"/>
          <w:sz w:val="28"/>
        </w:rPr>
        <w:t>“</w:t>
      </w:r>
      <w:r>
        <w:rPr>
          <w:rFonts w:ascii="宋体" w:eastAsia="宋体" w:hAnsi="MS Mincho" w:cs="宋体"/>
          <w:sz w:val="28"/>
        </w:rPr>
        <w:t>法</w:t>
      </w:r>
      <w:r>
        <w:rPr>
          <w:rFonts w:ascii="宋体" w:eastAsia="宋体" w:cs="宋体"/>
          <w:sz w:val="28"/>
        </w:rPr>
        <w:t>”</w:t>
      </w:r>
      <w:r>
        <w:rPr>
          <w:rFonts w:ascii="宋体" w:eastAsia="宋体" w:hAnsi="MS Mincho" w:cs="宋体"/>
          <w:sz w:val="28"/>
        </w:rPr>
        <w:t>，是</w:t>
      </w:r>
      <w:r>
        <w:rPr>
          <w:rFonts w:ascii="宋体" w:eastAsia="宋体" w:hAnsi="SimSun" w:cs="宋体"/>
          <w:sz w:val="28"/>
        </w:rPr>
        <w:t>为实现</w:t>
      </w:r>
      <w:r>
        <w:rPr>
          <w:rFonts w:ascii="宋体" w:eastAsia="宋体" w:hAnsi="MS Mincho" w:cs="宋体"/>
          <w:sz w:val="28"/>
        </w:rPr>
        <w:t>幼儿园的目</w:t>
      </w:r>
      <w:r>
        <w:rPr>
          <w:rFonts w:ascii="宋体" w:eastAsia="宋体" w:hAnsi="SimSun" w:cs="宋体"/>
          <w:sz w:val="28"/>
        </w:rPr>
        <w:t>标</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幼儿园各</w:t>
      </w:r>
      <w:r>
        <w:rPr>
          <w:rFonts w:ascii="宋体" w:eastAsia="宋体" w:hAnsi="SimSun" w:cs="宋体"/>
          <w:sz w:val="28"/>
        </w:rPr>
        <w:t>项</w:t>
      </w:r>
      <w:r>
        <w:rPr>
          <w:rFonts w:ascii="宋体" w:eastAsia="宋体" w:hAnsi="MS Mincho" w:cs="宋体"/>
          <w:sz w:val="28"/>
        </w:rPr>
        <w:t>工作和全体人</w:t>
      </w:r>
      <w:r>
        <w:rPr>
          <w:rFonts w:ascii="宋体" w:eastAsia="宋体" w:hAnsi="SimSun" w:cs="宋体"/>
          <w:sz w:val="28"/>
        </w:rPr>
        <w:t>员</w:t>
      </w:r>
      <w:r>
        <w:rPr>
          <w:rFonts w:ascii="宋体" w:eastAsia="宋体" w:hAnsi="MS Mincho" w:cs="宋体"/>
          <w:sz w:val="28"/>
        </w:rPr>
        <w:t>的要求加以系</w:t>
      </w:r>
      <w:r>
        <w:rPr>
          <w:rFonts w:ascii="宋体" w:eastAsia="宋体" w:hAnsi="SimSun" w:cs="宋体"/>
          <w:sz w:val="28"/>
        </w:rPr>
        <w:t>统</w:t>
      </w:r>
      <w:r>
        <w:rPr>
          <w:rFonts w:ascii="宋体" w:eastAsia="宋体" w:hAnsi="MS Mincho" w:cs="宋体"/>
          <w:sz w:val="28"/>
        </w:rPr>
        <w:t>化、条理化。</w:t>
      </w:r>
      <w:r>
        <w:rPr>
          <w:rFonts w:ascii="宋体" w:eastAsia="宋体" w:hAnsi="SimSun" w:cs="宋体"/>
          <w:sz w:val="28"/>
        </w:rPr>
        <w:t>对</w:t>
      </w:r>
      <w:r>
        <w:rPr>
          <w:rFonts w:ascii="宋体" w:eastAsia="宋体" w:hAnsi="MS Mincho" w:cs="宋体"/>
          <w:sz w:val="28"/>
        </w:rPr>
        <w:t>完成幼儿园各</w:t>
      </w:r>
      <w:r>
        <w:rPr>
          <w:rFonts w:ascii="宋体" w:eastAsia="宋体" w:hAnsi="SimSun" w:cs="宋体"/>
          <w:sz w:val="28"/>
        </w:rPr>
        <w:t>项</w:t>
      </w:r>
      <w:r>
        <w:rPr>
          <w:rFonts w:ascii="宋体" w:eastAsia="宋体" w:hAnsi="MS Mincho" w:cs="宋体"/>
          <w:sz w:val="28"/>
        </w:rPr>
        <w:t>任</w:t>
      </w:r>
      <w:r>
        <w:rPr>
          <w:rFonts w:ascii="宋体" w:eastAsia="宋体" w:hAnsi="SimSun" w:cs="宋体"/>
          <w:sz w:val="28"/>
        </w:rPr>
        <w:t>务</w:t>
      </w:r>
      <w:r>
        <w:rPr>
          <w:rFonts w:ascii="宋体" w:eastAsia="宋体" w:hAnsi="MS Mincho" w:cs="宋体"/>
          <w:sz w:val="28"/>
        </w:rPr>
        <w:t>，建立正常秩序，提高各</w:t>
      </w:r>
      <w:r>
        <w:rPr>
          <w:rFonts w:ascii="宋体" w:eastAsia="宋体" w:hAnsi="SimSun" w:cs="宋体"/>
          <w:sz w:val="28"/>
        </w:rPr>
        <w:t>类</w:t>
      </w:r>
      <w:r>
        <w:rPr>
          <w:rFonts w:ascii="宋体" w:eastAsia="宋体" w:hAnsi="MS Mincho" w:cs="宋体"/>
          <w:sz w:val="28"/>
        </w:rPr>
        <w:t>效益有很大的作用。因此只有建立完善的</w:t>
      </w:r>
      <w:r>
        <w:rPr>
          <w:rFonts w:ascii="宋体" w:eastAsia="宋体" w:hAnsi="SimSun" w:cs="宋体"/>
          <w:sz w:val="28"/>
        </w:rPr>
        <w:t>规</w:t>
      </w:r>
      <w:r>
        <w:rPr>
          <w:rFonts w:ascii="宋体" w:eastAsia="宋体" w:hAnsi="MS Mincho" w:cs="宋体"/>
          <w:sz w:val="28"/>
        </w:rPr>
        <w:t>章制度才能保</w:t>
      </w:r>
      <w:r>
        <w:rPr>
          <w:rFonts w:ascii="宋体" w:eastAsia="宋体" w:hAnsi="SimSun" w:cs="宋体"/>
          <w:sz w:val="28"/>
        </w:rPr>
        <w:t>证</w:t>
      </w:r>
      <w:r>
        <w:rPr>
          <w:rFonts w:ascii="宋体" w:eastAsia="宋体" w:hAnsi="MS Mincho" w:cs="宋体"/>
          <w:sz w:val="28"/>
        </w:rPr>
        <w:t>各</w:t>
      </w:r>
      <w:r>
        <w:rPr>
          <w:rFonts w:ascii="宋体" w:eastAsia="宋体" w:hAnsi="SimSun" w:cs="宋体"/>
          <w:sz w:val="28"/>
        </w:rPr>
        <w:t>项</w:t>
      </w:r>
      <w:r>
        <w:rPr>
          <w:rFonts w:ascii="宋体" w:eastAsia="宋体" w:hAnsi="MS Mincho" w:cs="宋体"/>
          <w:sz w:val="28"/>
        </w:rPr>
        <w:t>目</w:t>
      </w:r>
      <w:r>
        <w:rPr>
          <w:rFonts w:ascii="宋体" w:eastAsia="宋体" w:hAnsi="SimSun" w:cs="宋体"/>
          <w:sz w:val="28"/>
        </w:rPr>
        <w:t>标</w:t>
      </w:r>
      <w:r>
        <w:rPr>
          <w:rFonts w:ascii="宋体" w:eastAsia="宋体" w:hAnsi="MS Mincho" w:cs="宋体"/>
          <w:sz w:val="28"/>
        </w:rPr>
        <w:t>的</w:t>
      </w:r>
      <w:r>
        <w:rPr>
          <w:rFonts w:ascii="宋体" w:eastAsia="宋体" w:hAnsi="SimSun" w:cs="宋体"/>
          <w:sz w:val="28"/>
        </w:rPr>
        <w:t>实</w:t>
      </w:r>
      <w:r>
        <w:rPr>
          <w:rFonts w:ascii="宋体" w:eastAsia="宋体" w:hAnsi="MS Mincho" w:cs="宋体"/>
          <w:sz w:val="28"/>
        </w:rPr>
        <w:t>施。本学期我</w:t>
      </w:r>
      <w:r>
        <w:rPr>
          <w:rFonts w:ascii="宋体" w:eastAsia="宋体" w:hAnsi="SimSun" w:cs="宋体"/>
          <w:sz w:val="28"/>
        </w:rPr>
        <w:t>们</w:t>
      </w:r>
      <w:r>
        <w:rPr>
          <w:rFonts w:ascii="宋体" w:eastAsia="宋体" w:hAnsi="MS Mincho" w:cs="宋体"/>
          <w:sz w:val="28"/>
        </w:rPr>
        <w:t>由园</w:t>
      </w:r>
      <w:r>
        <w:rPr>
          <w:rFonts w:ascii="宋体" w:eastAsia="宋体" w:hAnsi="SimSun" w:cs="宋体"/>
          <w:sz w:val="28"/>
        </w:rPr>
        <w:t>领导</w:t>
      </w:r>
      <w:r>
        <w:rPr>
          <w:rFonts w:ascii="宋体" w:eastAsia="宋体" w:hAnsi="MS Mincho" w:cs="宋体"/>
          <w:sz w:val="28"/>
        </w:rPr>
        <w:t>与全体教</w:t>
      </w:r>
      <w:r>
        <w:rPr>
          <w:rFonts w:ascii="宋体" w:eastAsia="宋体" w:hAnsi="SimSun" w:cs="宋体"/>
          <w:sz w:val="28"/>
        </w:rPr>
        <w:t>职员</w:t>
      </w:r>
      <w:r>
        <w:rPr>
          <w:rFonts w:ascii="宋体" w:eastAsia="宋体" w:hAnsi="MS Mincho" w:cs="宋体"/>
          <w:sz w:val="28"/>
        </w:rPr>
        <w:t>工共同商</w:t>
      </w:r>
      <w:r>
        <w:rPr>
          <w:rFonts w:ascii="宋体" w:eastAsia="宋体" w:hAnsi="SimSun" w:cs="宋体"/>
          <w:sz w:val="28"/>
        </w:rPr>
        <w:t>议</w:t>
      </w:r>
      <w:r>
        <w:rPr>
          <w:rFonts w:ascii="宋体" w:eastAsia="宋体" w:hAnsi="MS Mincho" w:cs="宋体"/>
          <w:sz w:val="28"/>
        </w:rPr>
        <w:t>，形成各方共同承</w:t>
      </w:r>
      <w:r>
        <w:rPr>
          <w:rFonts w:ascii="宋体" w:eastAsia="宋体" w:hAnsi="SimSun" w:cs="宋体"/>
          <w:sz w:val="28"/>
        </w:rPr>
        <w:t>认</w:t>
      </w:r>
      <w:r>
        <w:rPr>
          <w:rFonts w:ascii="宋体" w:eastAsia="宋体" w:hAnsi="MS Mincho" w:cs="宋体"/>
          <w:sz w:val="28"/>
        </w:rPr>
        <w:t>和接受的工作指向，不断完善各</w:t>
      </w:r>
      <w:r>
        <w:rPr>
          <w:rFonts w:ascii="宋体" w:eastAsia="宋体" w:hAnsi="SimSun" w:cs="宋体"/>
          <w:sz w:val="28"/>
        </w:rPr>
        <w:t>项规</w:t>
      </w:r>
      <w:r>
        <w:rPr>
          <w:rFonts w:ascii="宋体" w:eastAsia="宋体" w:hAnsi="MS Mincho" w:cs="宋体"/>
          <w:sz w:val="28"/>
        </w:rPr>
        <w:t>章制度：重新学</w:t>
      </w:r>
      <w:r>
        <w:rPr>
          <w:rFonts w:ascii="宋体" w:eastAsia="宋体" w:hAnsi="SimSun" w:cs="宋体"/>
          <w:sz w:val="28"/>
        </w:rPr>
        <w:t>习</w:t>
      </w:r>
      <w:r>
        <w:rPr>
          <w:rFonts w:ascii="宋体" w:eastAsia="宋体" w:hAnsi="MS Mincho" w:cs="宋体"/>
          <w:sz w:val="28"/>
        </w:rPr>
        <w:t>了教</w:t>
      </w:r>
      <w:r>
        <w:rPr>
          <w:rFonts w:ascii="宋体" w:eastAsia="宋体" w:hAnsi="SimSun" w:cs="宋体"/>
          <w:sz w:val="28"/>
        </w:rPr>
        <w:t>职</w:t>
      </w:r>
      <w:r>
        <w:rPr>
          <w:rFonts w:ascii="宋体" w:eastAsia="宋体" w:hAnsi="MS Mincho" w:cs="宋体"/>
          <w:sz w:val="28"/>
        </w:rPr>
        <w:t>工</w:t>
      </w:r>
      <w:r>
        <w:rPr>
          <w:rFonts w:ascii="宋体" w:eastAsia="宋体" w:hAnsi="SimSun" w:cs="宋体"/>
          <w:sz w:val="28"/>
        </w:rPr>
        <w:t>职业</w:t>
      </w:r>
      <w:r>
        <w:rPr>
          <w:rFonts w:ascii="宋体" w:eastAsia="宋体" w:hAnsi="MS Mincho" w:cs="宋体"/>
          <w:sz w:val="28"/>
        </w:rPr>
        <w:t>道德</w:t>
      </w:r>
      <w:r>
        <w:rPr>
          <w:rFonts w:ascii="宋体" w:eastAsia="宋体" w:hAnsi="SimSun" w:cs="宋体"/>
          <w:sz w:val="28"/>
        </w:rPr>
        <w:t>规</w:t>
      </w:r>
      <w:r>
        <w:rPr>
          <w:rFonts w:ascii="宋体" w:eastAsia="宋体" w:hAnsi="MS Mincho" w:cs="宋体"/>
          <w:sz w:val="28"/>
        </w:rPr>
        <w:t>范，明确了</w:t>
      </w:r>
      <w:r>
        <w:rPr>
          <w:rFonts w:ascii="宋体" w:eastAsia="宋体" w:hAnsi="SimSun" w:cs="宋体"/>
          <w:sz w:val="28"/>
        </w:rPr>
        <w:t>岗</w:t>
      </w:r>
      <w:r>
        <w:rPr>
          <w:rFonts w:ascii="宋体" w:eastAsia="宋体" w:hAnsi="MS Mincho" w:cs="宋体"/>
          <w:sz w:val="28"/>
        </w:rPr>
        <w:t>位</w:t>
      </w:r>
      <w:r>
        <w:rPr>
          <w:rFonts w:ascii="宋体" w:eastAsia="宋体" w:hAnsi="SimSun" w:cs="宋体"/>
          <w:sz w:val="28"/>
        </w:rPr>
        <w:t>责</w:t>
      </w:r>
      <w:r>
        <w:rPr>
          <w:rFonts w:ascii="宋体" w:eastAsia="宋体" w:hAnsi="MS Mincho" w:cs="宋体"/>
          <w:sz w:val="28"/>
        </w:rPr>
        <w:t>任制度，制定了后勤工作各</w:t>
      </w:r>
      <w:r>
        <w:rPr>
          <w:rFonts w:ascii="宋体" w:eastAsia="宋体" w:hAnsi="SimSun" w:cs="宋体"/>
          <w:sz w:val="28"/>
        </w:rPr>
        <w:t>项职责</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实</w:t>
      </w:r>
      <w:r>
        <w:rPr>
          <w:rFonts w:ascii="宋体" w:eastAsia="宋体" w:hAnsi="MS Mincho" w:cs="宋体"/>
          <w:sz w:val="28"/>
        </w:rPr>
        <w:t>施</w:t>
      </w:r>
      <w:r>
        <w:rPr>
          <w:rFonts w:ascii="宋体" w:eastAsia="宋体" w:hAnsi="SimSun" w:cs="宋体"/>
          <w:sz w:val="28"/>
        </w:rPr>
        <w:t>过</w:t>
      </w:r>
      <w:r>
        <w:rPr>
          <w:rFonts w:ascii="宋体" w:eastAsia="宋体" w:hAnsi="MS Mincho" w:cs="宋体"/>
          <w:sz w:val="28"/>
        </w:rPr>
        <w:t>程中，</w:t>
      </w:r>
      <w:r>
        <w:rPr>
          <w:rFonts w:ascii="宋体" w:eastAsia="宋体" w:hAnsi="SimSun" w:cs="宋体"/>
          <w:sz w:val="28"/>
        </w:rPr>
        <w:t>对</w:t>
      </w:r>
      <w:r>
        <w:rPr>
          <w:rFonts w:ascii="宋体" w:eastAsia="宋体" w:hAnsi="MS Mincho" w:cs="宋体"/>
          <w:sz w:val="28"/>
        </w:rPr>
        <w:t>照</w:t>
      </w:r>
      <w:r>
        <w:rPr>
          <w:rFonts w:ascii="宋体" w:eastAsia="宋体" w:hAnsi="SimSun" w:cs="宋体"/>
          <w:sz w:val="28"/>
        </w:rPr>
        <w:t>规</w:t>
      </w:r>
      <w:r>
        <w:rPr>
          <w:rFonts w:ascii="宋体" w:eastAsia="宋体" w:hAnsi="MS Mincho" w:cs="宋体"/>
          <w:sz w:val="28"/>
        </w:rPr>
        <w:t>章制度</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监</w:t>
      </w:r>
      <w:r>
        <w:rPr>
          <w:rFonts w:ascii="宋体" w:eastAsia="宋体" w:hAnsi="MS Mincho" w:cs="宋体"/>
          <w:sz w:val="28"/>
        </w:rPr>
        <w:t>督、</w:t>
      </w:r>
      <w:r>
        <w:rPr>
          <w:rFonts w:ascii="宋体" w:eastAsia="宋体" w:hAnsi="SimSun" w:cs="宋体"/>
          <w:sz w:val="28"/>
        </w:rPr>
        <w:t>检查</w:t>
      </w:r>
      <w:r>
        <w:rPr>
          <w:rFonts w:ascii="宋体" w:eastAsia="宋体" w:hAnsi="MS Mincho" w:cs="宋体"/>
          <w:sz w:val="28"/>
        </w:rPr>
        <w:t>、</w:t>
      </w:r>
      <w:r>
        <w:rPr>
          <w:rFonts w:ascii="宋体" w:eastAsia="宋体" w:hAnsi="SimSun" w:cs="宋体"/>
          <w:sz w:val="28"/>
        </w:rPr>
        <w:t>总结</w:t>
      </w:r>
      <w:r>
        <w:rPr>
          <w:rFonts w:ascii="宋体" w:eastAsia="宋体" w:hAnsi="MS Mincho" w:cs="宋体"/>
          <w:sz w:val="28"/>
        </w:rPr>
        <w:t>、反思，使各</w:t>
      </w:r>
      <w:r>
        <w:rPr>
          <w:rFonts w:ascii="宋体" w:eastAsia="宋体" w:hAnsi="SimSun" w:cs="宋体"/>
          <w:sz w:val="28"/>
        </w:rPr>
        <w:t>项</w:t>
      </w:r>
      <w:r>
        <w:rPr>
          <w:rFonts w:ascii="宋体" w:eastAsia="宋体" w:hAnsi="MS Mincho" w:cs="宋体"/>
          <w:sz w:val="28"/>
        </w:rPr>
        <w:t>管理工作落到</w:t>
      </w:r>
      <w:r>
        <w:rPr>
          <w:rFonts w:ascii="宋体" w:eastAsia="宋体" w:hAnsi="SimSun" w:cs="宋体"/>
          <w:sz w:val="28"/>
        </w:rPr>
        <w:t>实处</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、提高教</w:t>
      </w:r>
      <w:r>
        <w:rPr>
          <w:rFonts w:ascii="宋体" w:eastAsia="宋体" w:hAnsi="SimSun" w:cs="宋体"/>
          <w:sz w:val="28"/>
        </w:rPr>
        <w:t>师队</w:t>
      </w:r>
      <w:r>
        <w:rPr>
          <w:rFonts w:ascii="宋体" w:eastAsia="宋体" w:hAnsi="MS Mincho" w:cs="宋体"/>
          <w:sz w:val="28"/>
        </w:rPr>
        <w:t>伍素</w:t>
      </w:r>
      <w:r>
        <w:rPr>
          <w:rFonts w:ascii="宋体" w:eastAsia="宋体" w:hAnsi="SimSun" w:cs="宋体"/>
          <w:sz w:val="28"/>
        </w:rPr>
        <w:t>质</w:t>
      </w:r>
    </w:p>
    <w:p>
      <w:pPr>
        <w:spacing w:before="160" w:beforeAutospacing="0" w:after="160" w:afterAutospacing="0" w:line="360" w:lineRule="auto"/>
        <w:ind w:firstLine="560"/>
        <w:contextualSpacing w:val="0"/>
        <w:jc w:val="both"/>
      </w:pPr>
      <w:r>
        <w:rPr>
          <w:rFonts w:ascii="宋体" w:eastAsia="宋体" w:hAnsi="MS Mincho" w:cs="宋体"/>
          <w:sz w:val="28"/>
        </w:rPr>
        <w:t>高素</w:t>
      </w:r>
      <w:r>
        <w:rPr>
          <w:rFonts w:ascii="宋体" w:eastAsia="宋体" w:hAnsi="SimSun" w:cs="宋体"/>
          <w:sz w:val="28"/>
        </w:rPr>
        <w:t>质</w:t>
      </w:r>
      <w:r>
        <w:rPr>
          <w:rFonts w:ascii="宋体" w:eastAsia="宋体" w:hAnsi="MS Mincho" w:cs="宋体"/>
          <w:sz w:val="28"/>
        </w:rPr>
        <w:t>的保教</w:t>
      </w:r>
      <w:r>
        <w:rPr>
          <w:rFonts w:ascii="宋体" w:eastAsia="宋体" w:hAnsi="SimSun" w:cs="宋体"/>
          <w:sz w:val="28"/>
        </w:rPr>
        <w:t>队</w:t>
      </w:r>
      <w:r>
        <w:rPr>
          <w:rFonts w:ascii="宋体" w:eastAsia="宋体" w:hAnsi="MS Mincho" w:cs="宋体"/>
          <w:sz w:val="28"/>
        </w:rPr>
        <w:t>伍是提高幼儿教育</w:t>
      </w:r>
      <w:r>
        <w:rPr>
          <w:rFonts w:ascii="宋体" w:eastAsia="宋体" w:hAnsi="SimSun" w:cs="宋体"/>
          <w:sz w:val="28"/>
        </w:rPr>
        <w:t>质</w:t>
      </w:r>
      <w:r>
        <w:rPr>
          <w:rFonts w:ascii="宋体" w:eastAsia="宋体" w:hAnsi="MS Mincho" w:cs="宋体"/>
          <w:sz w:val="28"/>
        </w:rPr>
        <w:t>量的重要保</w:t>
      </w:r>
      <w:r>
        <w:rPr>
          <w:rFonts w:ascii="宋体" w:eastAsia="宋体" w:hAnsi="SimSun" w:cs="宋体"/>
          <w:sz w:val="28"/>
        </w:rPr>
        <w:t>证</w:t>
      </w: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学期里我</w:t>
      </w:r>
      <w:r>
        <w:rPr>
          <w:rFonts w:ascii="宋体" w:eastAsia="宋体" w:hAnsi="SimSun" w:cs="宋体"/>
          <w:sz w:val="28"/>
        </w:rPr>
        <w:t>们</w:t>
      </w:r>
      <w:r>
        <w:rPr>
          <w:rFonts w:ascii="宋体" w:eastAsia="宋体" w:hAnsi="MS Mincho" w:cs="宋体"/>
          <w:sz w:val="28"/>
        </w:rPr>
        <w:t>把提高保教人</w:t>
      </w:r>
      <w:r>
        <w:rPr>
          <w:rFonts w:ascii="宋体" w:eastAsia="宋体" w:hAnsi="SimSun" w:cs="宋体"/>
          <w:sz w:val="28"/>
        </w:rPr>
        <w:t>员</w:t>
      </w:r>
      <w:r>
        <w:rPr>
          <w:rFonts w:ascii="宋体" w:eastAsia="宋体" w:hAnsi="MS Mincho" w:cs="宋体"/>
          <w:sz w:val="28"/>
        </w:rPr>
        <w:t>的</w:t>
      </w:r>
      <w:r>
        <w:rPr>
          <w:rFonts w:ascii="宋体" w:eastAsia="宋体" w:hAnsi="SimSun" w:cs="宋体"/>
          <w:sz w:val="28"/>
        </w:rPr>
        <w:t>业务</w:t>
      </w:r>
      <w:r>
        <w:rPr>
          <w:rFonts w:ascii="宋体" w:eastAsia="宋体" w:hAnsi="MS Mincho" w:cs="宋体"/>
          <w:sz w:val="28"/>
        </w:rPr>
        <w:t>素</w:t>
      </w:r>
      <w:r>
        <w:rPr>
          <w:rFonts w:ascii="宋体" w:eastAsia="宋体" w:hAnsi="SimSun" w:cs="宋体"/>
          <w:sz w:val="28"/>
        </w:rPr>
        <w:t>质</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教育的根本来抓：</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鼓励教</w:t>
      </w:r>
      <w:r>
        <w:rPr>
          <w:rFonts w:ascii="宋体" w:eastAsia="宋体" w:hAnsi="SimSun" w:cs="宋体"/>
          <w:sz w:val="28"/>
        </w:rPr>
        <w:t>师</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渠道提高自己的学</w:t>
      </w:r>
      <w:r>
        <w:rPr>
          <w:rFonts w:ascii="宋体" w:eastAsia="宋体" w:hAnsi="SimSun" w:cs="宋体"/>
          <w:sz w:val="28"/>
        </w:rPr>
        <w:t>历</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SimSun" w:cs="宋体"/>
          <w:sz w:val="28"/>
        </w:rPr>
        <w:t>开</w:t>
      </w:r>
      <w:r>
        <w:rPr>
          <w:rFonts w:ascii="宋体" w:eastAsia="宋体" w:hAnsi="MS Mincho" w:cs="宋体"/>
          <w:sz w:val="28"/>
        </w:rPr>
        <w:t>展园内的教学</w:t>
      </w:r>
      <w:r>
        <w:rPr>
          <w:rFonts w:ascii="宋体" w:eastAsia="宋体" w:hAnsi="SimSun" w:cs="宋体"/>
          <w:sz w:val="28"/>
        </w:rPr>
        <w:t>观</w:t>
      </w:r>
      <w:r>
        <w:rPr>
          <w:rFonts w:ascii="宋体" w:eastAsia="宋体" w:hAnsi="MS Mincho" w:cs="宋体"/>
          <w:sz w:val="28"/>
        </w:rPr>
        <w:t>摩活</w:t>
      </w:r>
      <w:r>
        <w:rPr>
          <w:rFonts w:ascii="宋体" w:eastAsia="宋体" w:hAnsi="SimSun" w:cs="宋体"/>
          <w:sz w:val="28"/>
        </w:rPr>
        <w:t>动评</w:t>
      </w:r>
      <w:r>
        <w:rPr>
          <w:rFonts w:ascii="宋体" w:eastAsia="宋体" w:hAnsi="MS Mincho" w:cs="宋体"/>
          <w:sz w:val="28"/>
        </w:rPr>
        <w:t>比、取</w:t>
      </w:r>
      <w:r>
        <w:rPr>
          <w:rFonts w:ascii="宋体" w:eastAsia="宋体" w:hAnsi="SimSun" w:cs="宋体"/>
          <w:sz w:val="28"/>
        </w:rPr>
        <w:t>长补</w:t>
      </w:r>
      <w:r>
        <w:rPr>
          <w:rFonts w:ascii="宋体" w:eastAsia="宋体" w:hAnsi="MS Mincho" w:cs="宋体"/>
          <w:sz w:val="28"/>
        </w:rPr>
        <w:t>短、互相提高、共同</w:t>
      </w:r>
      <w:r>
        <w:rPr>
          <w:rFonts w:ascii="宋体" w:eastAsia="宋体" w:hAnsi="SimSun" w:cs="宋体"/>
          <w:sz w:val="28"/>
        </w:rPr>
        <w:t>进步</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外出学</w:t>
      </w:r>
      <w:r>
        <w:rPr>
          <w:rFonts w:ascii="宋体" w:eastAsia="宋体" w:hAnsi="SimSun" w:cs="宋体"/>
          <w:sz w:val="28"/>
        </w:rPr>
        <w:t>习时</w:t>
      </w:r>
      <w:r>
        <w:rPr>
          <w:rFonts w:ascii="宋体" w:eastAsia="宋体" w:hAnsi="MS Mincho" w:cs="宋体"/>
          <w:sz w:val="28"/>
        </w:rPr>
        <w:t>将学</w:t>
      </w:r>
      <w:r>
        <w:rPr>
          <w:rFonts w:ascii="宋体" w:eastAsia="宋体" w:hAnsi="SimSun" w:cs="宋体"/>
          <w:sz w:val="28"/>
        </w:rPr>
        <w:t>习</w:t>
      </w:r>
      <w:r>
        <w:rPr>
          <w:rFonts w:ascii="宋体" w:eastAsia="宋体" w:hAnsi="MS Mincho" w:cs="宋体"/>
          <w:sz w:val="28"/>
        </w:rPr>
        <w:t>内容</w:t>
      </w:r>
      <w:r>
        <w:rPr>
          <w:rFonts w:ascii="宋体" w:eastAsia="宋体" w:hAnsi="SimSun" w:cs="宋体"/>
          <w:sz w:val="28"/>
        </w:rPr>
        <w:t>记录</w:t>
      </w:r>
      <w:r>
        <w:rPr>
          <w:rFonts w:ascii="宋体" w:eastAsia="宋体" w:hAnsi="MS Mincho" w:cs="宋体"/>
          <w:sz w:val="28"/>
        </w:rPr>
        <w:t>回来，在教研活</w:t>
      </w:r>
      <w:r>
        <w:rPr>
          <w:rFonts w:ascii="宋体" w:eastAsia="宋体" w:hAnsi="SimSun" w:cs="宋体"/>
          <w:sz w:val="28"/>
        </w:rPr>
        <w:t>动时</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讨论</w:t>
      </w:r>
      <w:r>
        <w:rPr>
          <w:rFonts w:ascii="宋体" w:eastAsia="宋体" w:hAnsi="MS Mincho" w:cs="宋体"/>
          <w:sz w:val="28"/>
        </w:rPr>
        <w:t>，或上</w:t>
      </w:r>
      <w:r>
        <w:rPr>
          <w:rFonts w:ascii="宋体" w:eastAsia="宋体" w:hAnsi="SimSun" w:cs="宋体"/>
          <w:sz w:val="28"/>
        </w:rPr>
        <w:t>汇报课</w:t>
      </w:r>
      <w:r>
        <w:rPr>
          <w:rFonts w:ascii="宋体" w:eastAsia="宋体" w:hAnsi="MS Mincho" w:cs="宋体"/>
          <w:sz w:val="28"/>
        </w:rPr>
        <w:t>，或写心得体会交流，学</w:t>
      </w:r>
      <w:r>
        <w:rPr>
          <w:rFonts w:ascii="宋体" w:eastAsia="宋体" w:hAnsi="SimSun" w:cs="宋体"/>
          <w:sz w:val="28"/>
        </w:rPr>
        <w:t>习观</w:t>
      </w:r>
      <w:r>
        <w:rPr>
          <w:rFonts w:ascii="宋体" w:eastAsia="宋体" w:hAnsi="MS Mincho" w:cs="宋体"/>
          <w:sz w:val="28"/>
        </w:rPr>
        <w:t>摩与自我消化并重</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定期召</w:t>
      </w:r>
      <w:r>
        <w:rPr>
          <w:rFonts w:ascii="宋体" w:eastAsia="宋体" w:hAnsi="SimSun" w:cs="宋体"/>
          <w:sz w:val="28"/>
        </w:rPr>
        <w:t>开</w:t>
      </w:r>
      <w:r>
        <w:rPr>
          <w:rFonts w:ascii="宋体" w:eastAsia="宋体" w:hAnsi="MS Mincho" w:cs="宋体"/>
          <w:sz w:val="28"/>
        </w:rPr>
        <w:t>教研会</w:t>
      </w:r>
      <w:r>
        <w:rPr>
          <w:rFonts w:ascii="宋体" w:eastAsia="宋体" w:hAnsi="SimSun" w:cs="宋体"/>
          <w:sz w:val="28"/>
        </w:rPr>
        <w:t>议</w:t>
      </w:r>
      <w:r>
        <w:rPr>
          <w:rFonts w:ascii="宋体" w:eastAsia="宋体" w:hAnsi="MS Mincho" w:cs="宋体"/>
          <w:sz w:val="28"/>
        </w:rPr>
        <w:t>，</w:t>
      </w:r>
      <w:r>
        <w:rPr>
          <w:rFonts w:ascii="宋体" w:eastAsia="宋体" w:hAnsi="SimSun" w:cs="宋体"/>
          <w:sz w:val="28"/>
        </w:rPr>
        <w:t>组织</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幼教新</w:t>
      </w:r>
      <w:r>
        <w:rPr>
          <w:rFonts w:ascii="宋体" w:eastAsia="宋体" w:hAnsi="SimSun" w:cs="宋体"/>
          <w:sz w:val="28"/>
        </w:rPr>
        <w:t>动态</w:t>
      </w:r>
      <w:r>
        <w:rPr>
          <w:rFonts w:ascii="宋体" w:eastAsia="宋体" w:hAnsi="MS Mincho" w:cs="宋体"/>
          <w:sz w:val="28"/>
        </w:rPr>
        <w:t>，新理念、搜索新消息。</w:t>
      </w:r>
    </w:p>
    <w:p>
      <w:pPr>
        <w:spacing w:before="160" w:beforeAutospacing="0" w:after="160" w:afterAutospacing="0" w:line="360" w:lineRule="auto"/>
        <w:ind w:firstLine="560"/>
        <w:contextualSpacing w:val="0"/>
        <w:jc w:val="both"/>
      </w:pP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途径，利用一切机会，用理</w:t>
      </w:r>
      <w:r>
        <w:rPr>
          <w:rFonts w:ascii="宋体" w:eastAsia="宋体" w:hAnsi="SimSun" w:cs="宋体"/>
          <w:sz w:val="28"/>
        </w:rPr>
        <w:t>论</w:t>
      </w:r>
      <w:r>
        <w:rPr>
          <w:rFonts w:ascii="宋体" w:eastAsia="宋体" w:hAnsi="MS Mincho" w:cs="宋体"/>
          <w:sz w:val="28"/>
        </w:rPr>
        <w:t>武装自己，用制度</w:t>
      </w:r>
      <w:r>
        <w:rPr>
          <w:rFonts w:ascii="宋体" w:eastAsia="宋体" w:hAnsi="SimSun" w:cs="宋体"/>
          <w:sz w:val="28"/>
        </w:rPr>
        <w:t>规</w:t>
      </w:r>
      <w:r>
        <w:rPr>
          <w:rFonts w:ascii="宋体" w:eastAsia="宋体" w:hAnsi="MS Mincho" w:cs="宋体"/>
          <w:sz w:val="28"/>
        </w:rPr>
        <w:t>范自己，不断提高自身的政治、</w:t>
      </w:r>
      <w:r>
        <w:rPr>
          <w:rFonts w:ascii="宋体" w:eastAsia="宋体" w:hAnsi="SimSun" w:cs="宋体"/>
          <w:sz w:val="28"/>
        </w:rPr>
        <w:t>业务</w:t>
      </w:r>
      <w:r>
        <w:rPr>
          <w:rFonts w:ascii="宋体" w:eastAsia="宋体" w:hAnsi="MS Mincho" w:cs="宋体"/>
          <w:sz w:val="28"/>
        </w:rPr>
        <w:t>素</w:t>
      </w:r>
      <w:r>
        <w:rPr>
          <w:rFonts w:ascii="宋体" w:eastAsia="宋体" w:hAnsi="SimSun" w:cs="宋体"/>
          <w:sz w:val="28"/>
        </w:rPr>
        <w:t>质</w:t>
      </w:r>
      <w:r>
        <w:rPr>
          <w:rFonts w:ascii="宋体" w:eastAsia="宋体" w:hAnsi="MS Mincho" w:cs="宋体"/>
          <w:sz w:val="28"/>
        </w:rPr>
        <w:t>和文化知</w:t>
      </w:r>
      <w:r>
        <w:rPr>
          <w:rFonts w:ascii="宋体" w:eastAsia="宋体" w:hAnsi="SimSun" w:cs="宋体"/>
          <w:sz w:val="28"/>
        </w:rPr>
        <w:t>识</w:t>
      </w:r>
      <w:r>
        <w:rPr>
          <w:rFonts w:ascii="宋体" w:eastAsia="宋体" w:hAnsi="MS Mincho" w:cs="宋体"/>
          <w:sz w:val="28"/>
        </w:rPr>
        <w:t>水平，</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更新教育</w:t>
      </w:r>
      <w:r>
        <w:rPr>
          <w:rFonts w:ascii="宋体" w:eastAsia="宋体" w:hAnsi="SimSun" w:cs="宋体"/>
          <w:sz w:val="28"/>
        </w:rPr>
        <w:t>观</w:t>
      </w:r>
      <w:r>
        <w:rPr>
          <w:rFonts w:ascii="宋体" w:eastAsia="宋体" w:hAnsi="MS Mincho" w:cs="宋体"/>
          <w:sz w:val="28"/>
        </w:rPr>
        <w:t>念，提高教育教学技能。</w:t>
      </w:r>
    </w:p>
    <w:p>
      <w:pPr>
        <w:spacing w:before="160" w:beforeAutospacing="0" w:after="160" w:afterAutospacing="0" w:line="360" w:lineRule="auto"/>
        <w:ind w:firstLine="560"/>
        <w:contextualSpacing w:val="0"/>
        <w:jc w:val="both"/>
      </w:pPr>
      <w:r>
        <w:rPr>
          <w:rFonts w:ascii="宋体" w:eastAsia="宋体" w:hAnsi="MS Mincho" w:cs="宋体"/>
          <w:b/>
          <w:bCs/>
          <w:sz w:val="28"/>
        </w:rPr>
        <w:t>二、提高保教</w:t>
      </w:r>
      <w:r>
        <w:rPr>
          <w:rFonts w:ascii="宋体" w:eastAsia="宋体" w:hAnsi="SimSun" w:cs="宋体"/>
          <w:b/>
          <w:bCs/>
          <w:sz w:val="28"/>
        </w:rPr>
        <w:t>质</w:t>
      </w:r>
      <w:r>
        <w:rPr>
          <w:rFonts w:ascii="宋体" w:eastAsia="宋体" w:hAnsi="MS Mincho" w:cs="宋体"/>
          <w:b/>
          <w:bCs/>
          <w:sz w:val="28"/>
        </w:rPr>
        <w:t>量，促</w:t>
      </w:r>
      <w:r>
        <w:rPr>
          <w:rFonts w:ascii="宋体" w:eastAsia="宋体" w:hAnsi="SimSun" w:cs="宋体"/>
          <w:b/>
          <w:bCs/>
          <w:sz w:val="28"/>
        </w:rPr>
        <w:t>进</w:t>
      </w:r>
      <w:r>
        <w:rPr>
          <w:rFonts w:ascii="宋体" w:eastAsia="宋体" w:hAnsi="MS Mincho" w:cs="宋体"/>
          <w:b/>
          <w:bCs/>
          <w:sz w:val="28"/>
        </w:rPr>
        <w:t>幼儿全面</w:t>
      </w:r>
      <w:r>
        <w:rPr>
          <w:rFonts w:ascii="宋体" w:eastAsia="宋体" w:hAnsi="SimSun" w:cs="宋体"/>
          <w:b/>
          <w:bCs/>
          <w:sz w:val="28"/>
        </w:rPr>
        <w:t>发</w:t>
      </w:r>
      <w:r>
        <w:rPr>
          <w:rFonts w:ascii="宋体" w:eastAsia="宋体" w:hAnsi="MS Mincho" w:cs="宋体"/>
          <w:b/>
          <w:bCs/>
          <w:sz w:val="28"/>
        </w:rPr>
        <w:t>展</w:t>
      </w:r>
    </w:p>
    <w:p>
      <w:pPr>
        <w:spacing w:before="160" w:beforeAutospacing="0" w:after="160" w:afterAutospacing="0" w:line="360" w:lineRule="auto"/>
        <w:ind w:firstLine="560"/>
        <w:contextualSpacing w:val="0"/>
        <w:jc w:val="both"/>
      </w:pPr>
      <w:r>
        <w:rPr>
          <w:rFonts w:ascii="宋体" w:eastAsia="宋体" w:hAnsi="MS Mincho" w:cs="宋体"/>
          <w:sz w:val="28"/>
        </w:rPr>
        <w:t>保教工作是幼儿园的中心工作，</w:t>
      </w:r>
      <w:r>
        <w:rPr>
          <w:rFonts w:ascii="宋体" w:eastAsia="宋体" w:hAnsi="SimSun" w:cs="宋体"/>
          <w:sz w:val="28"/>
        </w:rPr>
        <w:t>为</w:t>
      </w:r>
      <w:r>
        <w:rPr>
          <w:rFonts w:ascii="宋体" w:eastAsia="宋体" w:hAnsi="MS Mincho" w:cs="宋体"/>
          <w:sz w:val="28"/>
        </w:rPr>
        <w:t>使全园教</w:t>
      </w:r>
      <w:r>
        <w:rPr>
          <w:rFonts w:ascii="宋体" w:eastAsia="宋体" w:hAnsi="SimSun" w:cs="宋体"/>
          <w:sz w:val="28"/>
        </w:rPr>
        <w:t>职</w:t>
      </w:r>
      <w:r>
        <w:rPr>
          <w:rFonts w:ascii="宋体" w:eastAsia="宋体" w:hAnsi="MS Mincho" w:cs="宋体"/>
          <w:sz w:val="28"/>
        </w:rPr>
        <w:t>工</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更新</w:t>
      </w:r>
      <w:r>
        <w:rPr>
          <w:rFonts w:ascii="宋体" w:eastAsia="宋体" w:hAnsi="SimSun" w:cs="宋体"/>
          <w:sz w:val="28"/>
        </w:rPr>
        <w:t>观</w:t>
      </w:r>
      <w:r>
        <w:rPr>
          <w:rFonts w:ascii="宋体" w:eastAsia="宋体" w:hAnsi="MS Mincho" w:cs="宋体"/>
          <w:sz w:val="28"/>
        </w:rPr>
        <w:t>念、提高教育教学</w:t>
      </w:r>
      <w:r>
        <w:rPr>
          <w:rFonts w:ascii="宋体" w:eastAsia="宋体" w:hAnsi="SimSun" w:cs="宋体"/>
          <w:sz w:val="28"/>
        </w:rPr>
        <w:t>质</w:t>
      </w:r>
      <w:r>
        <w:rPr>
          <w:rFonts w:ascii="宋体" w:eastAsia="宋体" w:hAnsi="MS Mincho" w:cs="宋体"/>
          <w:sz w:val="28"/>
        </w:rPr>
        <w:t>量，本学期我</w:t>
      </w:r>
      <w:r>
        <w:rPr>
          <w:rFonts w:ascii="宋体" w:eastAsia="宋体" w:hAnsi="SimSun" w:cs="宋体"/>
          <w:sz w:val="28"/>
        </w:rPr>
        <w:t>们</w:t>
      </w:r>
      <w:r>
        <w:rPr>
          <w:rFonts w:ascii="宋体" w:eastAsia="宋体" w:hAnsi="MS Mincho" w:cs="宋体"/>
          <w:sz w:val="28"/>
        </w:rPr>
        <w:t>以《</w:t>
      </w:r>
      <w:r>
        <w:rPr>
          <w:rFonts w:ascii="宋体" w:eastAsia="宋体" w:hAnsi="SimSun" w:cs="宋体"/>
          <w:sz w:val="28"/>
        </w:rPr>
        <w:t>纲</w:t>
      </w:r>
      <w:r>
        <w:rPr>
          <w:rFonts w:ascii="宋体" w:eastAsia="宋体" w:hAnsi="MS Mincho" w:cs="宋体"/>
          <w:sz w:val="28"/>
        </w:rPr>
        <w:t>要》</w:t>
      </w:r>
      <w:r>
        <w:rPr>
          <w:rFonts w:ascii="宋体" w:eastAsia="宋体" w:hAnsi="SimSun" w:cs="宋体"/>
          <w:sz w:val="28"/>
        </w:rPr>
        <w:t>为</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w:t>
      </w:r>
      <w:r>
        <w:rPr>
          <w:rFonts w:ascii="宋体" w:eastAsia="宋体" w:hAnsi="SimSun" w:cs="宋体"/>
          <w:sz w:val="28"/>
        </w:rPr>
        <w:t>开</w:t>
      </w:r>
      <w:r>
        <w:rPr>
          <w:rFonts w:ascii="宋体" w:eastAsia="宋体" w:hAnsi="MS Mincho" w:cs="宋体"/>
          <w:sz w:val="28"/>
        </w:rPr>
        <w:t>展了一系列的教研</w:t>
      </w:r>
      <w:r>
        <w:rPr>
          <w:rFonts w:ascii="宋体" w:eastAsia="宋体" w:hAnsi="SimSun" w:cs="宋体"/>
          <w:sz w:val="28"/>
        </w:rPr>
        <w:t>实</w:t>
      </w:r>
      <w:r>
        <w:rPr>
          <w:rFonts w:ascii="宋体" w:eastAsia="宋体" w:hAnsi="MS Mincho" w:cs="宋体"/>
          <w:sz w:val="28"/>
        </w:rPr>
        <w:t>践活</w:t>
      </w:r>
      <w:r>
        <w:rPr>
          <w:rFonts w:ascii="宋体" w:eastAsia="宋体" w:hAnsi="SimSun" w:cs="宋体"/>
          <w:sz w:val="28"/>
        </w:rPr>
        <w:t>动</w:t>
      </w:r>
      <w:r>
        <w:rPr>
          <w:rFonts w:ascii="宋体" w:eastAsia="宋体" w:hAnsi="MS Mincho" w:cs="宋体"/>
          <w:sz w:val="28"/>
        </w:rPr>
        <w:t>，整个活</w:t>
      </w:r>
      <w:r>
        <w:rPr>
          <w:rFonts w:ascii="宋体" w:eastAsia="宋体" w:hAnsi="SimSun" w:cs="宋体"/>
          <w:sz w:val="28"/>
        </w:rPr>
        <w:t>动过</w:t>
      </w:r>
      <w:r>
        <w:rPr>
          <w:rFonts w:ascii="宋体" w:eastAsia="宋体" w:hAnsi="MS Mincho" w:cs="宋体"/>
          <w:sz w:val="28"/>
        </w:rPr>
        <w:t>程中以</w:t>
      </w:r>
      <w:r>
        <w:rPr>
          <w:rFonts w:ascii="宋体" w:eastAsia="宋体" w:hAnsi="SimSun" w:cs="宋体"/>
          <w:sz w:val="28"/>
        </w:rPr>
        <w:t>综</w:t>
      </w:r>
      <w:r>
        <w:rPr>
          <w:rFonts w:ascii="宋体" w:eastAsia="宋体" w:hAnsi="MS Mincho" w:cs="宋体"/>
          <w:sz w:val="28"/>
        </w:rPr>
        <w:t>合教材</w:t>
      </w:r>
      <w:r>
        <w:rPr>
          <w:rFonts w:ascii="宋体" w:eastAsia="宋体" w:hAnsi="SimSun" w:cs="宋体"/>
          <w:sz w:val="28"/>
        </w:rPr>
        <w:t>为</w:t>
      </w:r>
      <w:r>
        <w:rPr>
          <w:rFonts w:ascii="宋体" w:eastAsia="宋体" w:hAnsi="MS Mincho" w:cs="宋体"/>
          <w:sz w:val="28"/>
        </w:rPr>
        <w:t>主要内容，以主</w:t>
      </w:r>
      <w:r>
        <w:rPr>
          <w:rFonts w:ascii="宋体" w:eastAsia="宋体" w:hAnsi="SimSun" w:cs="宋体"/>
          <w:sz w:val="28"/>
        </w:rPr>
        <w:t>题</w:t>
      </w:r>
      <w:r>
        <w:rPr>
          <w:rFonts w:ascii="宋体" w:eastAsia="宋体" w:hAnsi="MS Mincho" w:cs="宋体"/>
          <w:sz w:val="28"/>
        </w:rPr>
        <w:t>活</w:t>
      </w:r>
      <w:r>
        <w:rPr>
          <w:rFonts w:ascii="宋体" w:eastAsia="宋体" w:hAnsi="SimSun" w:cs="宋体"/>
          <w:sz w:val="28"/>
        </w:rPr>
        <w:t>动为</w:t>
      </w:r>
      <w:r>
        <w:rPr>
          <w:rFonts w:ascii="宋体" w:eastAsia="宋体" w:hAnsi="MS Mincho" w:cs="宋体"/>
          <w:sz w:val="28"/>
        </w:rPr>
        <w:t>手段，本着</w:t>
      </w:r>
      <w:r>
        <w:rPr>
          <w:rFonts w:ascii="宋体" w:eastAsia="宋体" w:cs="宋体"/>
          <w:sz w:val="28"/>
        </w:rPr>
        <w:t>“</w:t>
      </w:r>
      <w:r>
        <w:rPr>
          <w:rFonts w:ascii="宋体" w:eastAsia="宋体" w:hAnsi="MS Mincho" w:cs="宋体"/>
          <w:sz w:val="28"/>
        </w:rPr>
        <w:t>求</w:t>
      </w:r>
      <w:r>
        <w:rPr>
          <w:rFonts w:ascii="宋体" w:eastAsia="宋体" w:hAnsi="SimSun" w:cs="宋体"/>
          <w:sz w:val="28"/>
        </w:rPr>
        <w:t>实</w:t>
      </w:r>
      <w:r>
        <w:rPr>
          <w:rFonts w:ascii="宋体" w:eastAsia="宋体" w:hAnsi="MS Mincho" w:cs="宋体"/>
          <w:sz w:val="28"/>
        </w:rPr>
        <w:t>、</w:t>
      </w:r>
      <w:r>
        <w:rPr>
          <w:rFonts w:ascii="宋体" w:eastAsia="宋体" w:hAnsi="SimSun" w:cs="宋体"/>
          <w:sz w:val="28"/>
        </w:rPr>
        <w:t>创</w:t>
      </w:r>
      <w:r>
        <w:rPr>
          <w:rFonts w:ascii="宋体" w:eastAsia="宋体" w:hAnsi="MS Mincho" w:cs="宋体"/>
          <w:sz w:val="28"/>
        </w:rPr>
        <w:t>新</w:t>
      </w:r>
      <w:r>
        <w:rPr>
          <w:rFonts w:ascii="宋体" w:eastAsia="宋体" w:cs="宋体"/>
          <w:sz w:val="28"/>
        </w:rPr>
        <w:t>”</w:t>
      </w:r>
      <w:r>
        <w:rPr>
          <w:rFonts w:ascii="宋体" w:eastAsia="宋体" w:hAnsi="MS Mincho" w:cs="宋体"/>
          <w:sz w:val="28"/>
        </w:rPr>
        <w:t>的原</w:t>
      </w:r>
      <w:r>
        <w:rPr>
          <w:rFonts w:ascii="宋体" w:eastAsia="宋体" w:hAnsi="SimSun" w:cs="宋体"/>
          <w:sz w:val="28"/>
        </w:rPr>
        <w:t>则开</w:t>
      </w:r>
      <w:r>
        <w:rPr>
          <w:rFonts w:ascii="宋体" w:eastAsia="宋体" w:hAnsi="MS Mincho" w:cs="宋体"/>
          <w:sz w:val="28"/>
        </w:rPr>
        <w:t>展了各</w:t>
      </w:r>
      <w:r>
        <w:rPr>
          <w:rFonts w:ascii="宋体" w:eastAsia="宋体" w:hAnsi="SimSun" w:cs="宋体"/>
          <w:sz w:val="28"/>
        </w:rPr>
        <w:t>类</w:t>
      </w:r>
      <w:r>
        <w:rPr>
          <w:rFonts w:ascii="宋体" w:eastAsia="宋体" w:hAnsi="MS Mincho" w:cs="宋体"/>
          <w:sz w:val="28"/>
        </w:rPr>
        <w:t>教育教学活</w:t>
      </w:r>
      <w:r>
        <w:rPr>
          <w:rFonts w:ascii="宋体" w:eastAsia="宋体" w:hAnsi="SimSun" w:cs="宋体"/>
          <w:sz w:val="28"/>
        </w:rPr>
        <w:t>动</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cs="宋体"/>
          <w:sz w:val="28"/>
        </w:rPr>
        <w:t>9</w:t>
      </w:r>
      <w:r>
        <w:rPr>
          <w:rFonts w:ascii="宋体" w:eastAsia="宋体" w:hAnsi="MS Mincho" w:cs="宋体"/>
          <w:sz w:val="28"/>
        </w:rPr>
        <w:t>月份：</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组织</w:t>
      </w:r>
      <w:r>
        <w:rPr>
          <w:rFonts w:ascii="宋体" w:eastAsia="宋体" w:hAnsi="MS Mincho" w:cs="宋体"/>
          <w:sz w:val="28"/>
        </w:rPr>
        <w:t>教</w:t>
      </w:r>
      <w:r>
        <w:rPr>
          <w:rFonts w:ascii="宋体" w:eastAsia="宋体" w:hAnsi="SimSun" w:cs="宋体"/>
          <w:sz w:val="28"/>
        </w:rPr>
        <w:t>师对</w:t>
      </w:r>
      <w:r>
        <w:rPr>
          <w:rFonts w:ascii="宋体" w:eastAsia="宋体" w:hAnsi="MS Mincho" w:cs="宋体"/>
          <w:sz w:val="28"/>
        </w:rPr>
        <w:t>各班</w:t>
      </w:r>
      <w:r>
        <w:rPr>
          <w:rFonts w:ascii="宋体" w:eastAsia="宋体" w:hAnsi="SimSun" w:cs="宋体"/>
          <w:sz w:val="28"/>
        </w:rPr>
        <w:t>级</w:t>
      </w:r>
      <w:r>
        <w:rPr>
          <w:rFonts w:ascii="宋体" w:eastAsia="宋体" w:hAnsi="MS Mincho" w:cs="宋体"/>
          <w:sz w:val="28"/>
        </w:rPr>
        <w:t>及幼儿园</w:t>
      </w:r>
      <w:r>
        <w:rPr>
          <w:rFonts w:ascii="宋体" w:eastAsia="宋体" w:hAnsi="SimSun" w:cs="宋体"/>
          <w:sz w:val="28"/>
        </w:rPr>
        <w:t>墙</w:t>
      </w:r>
      <w:r>
        <w:rPr>
          <w:rFonts w:ascii="宋体" w:eastAsia="宋体" w:hAnsi="MS Mincho" w:cs="宋体"/>
          <w:sz w:val="28"/>
        </w:rPr>
        <w:t>壁</w:t>
      </w:r>
      <w:r>
        <w:rPr>
          <w:rFonts w:ascii="宋体" w:eastAsia="宋体" w:hAnsi="SimSun" w:cs="宋体"/>
          <w:sz w:val="28"/>
        </w:rPr>
        <w:t>进</w:t>
      </w:r>
      <w:r>
        <w:rPr>
          <w:rFonts w:ascii="宋体" w:eastAsia="宋体" w:hAnsi="MS Mincho" w:cs="宋体"/>
          <w:sz w:val="28"/>
        </w:rPr>
        <w:t>行了</w:t>
      </w:r>
      <w:r>
        <w:rPr>
          <w:rFonts w:ascii="宋体" w:eastAsia="宋体" w:hAnsi="SimSun" w:cs="宋体"/>
          <w:sz w:val="28"/>
        </w:rPr>
        <w:t>环</w:t>
      </w:r>
      <w:r>
        <w:rPr>
          <w:rFonts w:ascii="宋体" w:eastAsia="宋体" w:hAnsi="MS Mincho" w:cs="宋体"/>
          <w:sz w:val="28"/>
        </w:rPr>
        <w:t>境布置</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组织</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纲</w:t>
      </w:r>
      <w:r>
        <w:rPr>
          <w:rFonts w:ascii="宋体" w:eastAsia="宋体" w:hAnsi="MS Mincho" w:cs="宋体"/>
          <w:sz w:val="28"/>
        </w:rPr>
        <w:t>要》《</w:t>
      </w:r>
      <w:r>
        <w:rPr>
          <w:rFonts w:ascii="宋体" w:eastAsia="宋体" w:cs="宋体"/>
          <w:sz w:val="28"/>
        </w:rPr>
        <w:t>3-6</w:t>
      </w:r>
      <w:r>
        <w:rPr>
          <w:rFonts w:ascii="宋体" w:eastAsia="宋体" w:hAnsi="SimSun" w:cs="宋体"/>
          <w:sz w:val="28"/>
        </w:rPr>
        <w:t>岁</w:t>
      </w:r>
      <w:r>
        <w:rPr>
          <w:rFonts w:ascii="宋体" w:eastAsia="宋体" w:hAnsi="MS Mincho" w:cs="宋体"/>
          <w:sz w:val="28"/>
        </w:rPr>
        <w:t>幼儿</w:t>
      </w:r>
      <w:r>
        <w:rPr>
          <w:rFonts w:ascii="宋体" w:eastAsia="宋体" w:hAnsi="SimSun" w:cs="宋体"/>
          <w:sz w:val="28"/>
        </w:rPr>
        <w:t>发</w:t>
      </w:r>
      <w:r>
        <w:rPr>
          <w:rFonts w:ascii="宋体" w:eastAsia="宋体" w:hAnsi="MS Mincho" w:cs="宋体"/>
          <w:sz w:val="28"/>
        </w:rPr>
        <w:t>展指南》和</w:t>
      </w:r>
      <w:r>
        <w:rPr>
          <w:rFonts w:ascii="宋体" w:eastAsia="宋体" w:hAnsi="SimSun" w:cs="宋体"/>
          <w:sz w:val="28"/>
        </w:rPr>
        <w:t>综</w:t>
      </w:r>
      <w:r>
        <w:rPr>
          <w:rFonts w:ascii="宋体" w:eastAsia="宋体" w:hAnsi="MS Mincho" w:cs="宋体"/>
          <w:sz w:val="28"/>
        </w:rPr>
        <w:t>合教材的先</w:t>
      </w:r>
      <w:r>
        <w:rPr>
          <w:rFonts w:ascii="宋体" w:eastAsia="宋体" w:hAnsi="SimSun" w:cs="宋体"/>
          <w:sz w:val="28"/>
        </w:rPr>
        <w:t>进</w:t>
      </w:r>
      <w:r>
        <w:rPr>
          <w:rFonts w:ascii="宋体" w:eastAsia="宋体" w:hAnsi="MS Mincho" w:cs="宋体"/>
          <w:sz w:val="28"/>
        </w:rPr>
        <w:t>理念来制定教育教学</w:t>
      </w:r>
      <w:r>
        <w:rPr>
          <w:rFonts w:ascii="宋体" w:eastAsia="宋体" w:hAnsi="SimSun" w:cs="宋体"/>
          <w:sz w:val="28"/>
        </w:rPr>
        <w:t>计</w:t>
      </w:r>
      <w:r>
        <w:rPr>
          <w:rFonts w:ascii="宋体" w:eastAsia="宋体" w:hAnsi="MS Mincho" w:cs="宋体"/>
          <w:sz w:val="28"/>
        </w:rPr>
        <w:t>划，注重学科之</w:t>
      </w:r>
      <w:r>
        <w:rPr>
          <w:rFonts w:ascii="宋体" w:eastAsia="宋体" w:hAnsi="SimSun" w:cs="宋体"/>
          <w:sz w:val="28"/>
        </w:rPr>
        <w:t>间</w:t>
      </w:r>
      <w:r>
        <w:rPr>
          <w:rFonts w:ascii="宋体" w:eastAsia="宋体" w:hAnsi="MS Mincho" w:cs="宋体"/>
          <w:sz w:val="28"/>
        </w:rPr>
        <w:t>多</w:t>
      </w:r>
      <w:r>
        <w:rPr>
          <w:rFonts w:ascii="宋体" w:eastAsia="宋体" w:hAnsi="SimSun" w:cs="宋体"/>
          <w:sz w:val="28"/>
        </w:rPr>
        <w:t>层</w:t>
      </w:r>
      <w:r>
        <w:rPr>
          <w:rFonts w:ascii="宋体" w:eastAsia="宋体" w:hAnsi="MS Mincho" w:cs="宋体"/>
          <w:sz w:val="28"/>
        </w:rPr>
        <w:t>次的整合</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、制定良好行</w:t>
      </w:r>
      <w:r>
        <w:rPr>
          <w:rFonts w:ascii="宋体" w:eastAsia="宋体" w:hAnsi="SimSun" w:cs="宋体"/>
          <w:sz w:val="28"/>
        </w:rPr>
        <w:t>为习惯</w:t>
      </w:r>
      <w:r>
        <w:rPr>
          <w:rFonts w:ascii="宋体" w:eastAsia="宋体" w:hAnsi="MS Mincho" w:cs="宋体"/>
          <w:sz w:val="28"/>
        </w:rPr>
        <w:t>的培</w:t>
      </w:r>
      <w:r>
        <w:rPr>
          <w:rFonts w:ascii="宋体" w:eastAsia="宋体" w:hAnsi="SimSun" w:cs="宋体"/>
          <w:sz w:val="28"/>
        </w:rPr>
        <w:t>养</w:t>
      </w:r>
      <w:r>
        <w:rPr>
          <w:rFonts w:ascii="宋体" w:eastAsia="宋体" w:hAnsi="MS Mincho" w:cs="宋体"/>
          <w:sz w:val="28"/>
        </w:rPr>
        <w:t>方案。</w:t>
      </w:r>
    </w:p>
    <w:p>
      <w:pPr>
        <w:spacing w:before="160" w:beforeAutospacing="0" w:after="160" w:afterAutospacing="0" w:line="360" w:lineRule="auto"/>
        <w:ind w:firstLine="560"/>
        <w:contextualSpacing w:val="0"/>
        <w:jc w:val="both"/>
      </w:pPr>
      <w:r>
        <w:rPr>
          <w:rFonts w:ascii="宋体" w:eastAsia="宋体" w:cs="宋体"/>
          <w:sz w:val="28"/>
        </w:rPr>
        <w:t>10</w:t>
      </w:r>
      <w:r>
        <w:rPr>
          <w:rFonts w:ascii="宋体" w:eastAsia="宋体" w:hAnsi="MS Mincho" w:cs="宋体"/>
          <w:sz w:val="28"/>
        </w:rPr>
        <w:t>月份：</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、配合圣堂</w:t>
      </w:r>
      <w:r>
        <w:rPr>
          <w:rFonts w:ascii="宋体" w:eastAsia="宋体" w:hAnsi="SimSun" w:cs="宋体"/>
          <w:sz w:val="28"/>
        </w:rPr>
        <w:t>卫</w:t>
      </w:r>
      <w:r>
        <w:rPr>
          <w:rFonts w:ascii="宋体" w:eastAsia="宋体" w:hAnsi="MS Mincho" w:cs="宋体"/>
          <w:sz w:val="28"/>
        </w:rPr>
        <w:t>生防</w:t>
      </w:r>
      <w:r>
        <w:rPr>
          <w:rFonts w:ascii="宋体" w:eastAsia="宋体" w:hAnsi="SimSun" w:cs="宋体"/>
          <w:sz w:val="28"/>
        </w:rPr>
        <w:t>预</w:t>
      </w:r>
      <w:r>
        <w:rPr>
          <w:rFonts w:ascii="宋体" w:eastAsia="宋体" w:hAnsi="MS Mincho" w:cs="宋体"/>
          <w:sz w:val="28"/>
        </w:rPr>
        <w:t>站</w:t>
      </w:r>
      <w:r>
        <w:rPr>
          <w:rFonts w:ascii="宋体" w:eastAsia="宋体" w:hAnsi="SimSun" w:cs="宋体"/>
          <w:sz w:val="28"/>
        </w:rPr>
        <w:t>对</w:t>
      </w:r>
      <w:r>
        <w:rPr>
          <w:rFonts w:ascii="宋体" w:eastAsia="宋体" w:hAnsi="MS Mincho" w:cs="宋体"/>
          <w:sz w:val="28"/>
        </w:rPr>
        <w:t>全园幼儿的</w:t>
      </w:r>
      <w:r>
        <w:rPr>
          <w:rFonts w:ascii="宋体" w:eastAsia="宋体" w:cs="宋体"/>
          <w:sz w:val="28"/>
        </w:rPr>
        <w:t>`</w:t>
      </w:r>
      <w:r>
        <w:rPr>
          <w:rFonts w:ascii="宋体" w:eastAsia="宋体" w:hAnsi="MS Mincho" w:cs="宋体"/>
          <w:sz w:val="28"/>
        </w:rPr>
        <w:t>健康接</w:t>
      </w:r>
      <w:r>
        <w:rPr>
          <w:rFonts w:ascii="宋体" w:eastAsia="宋体" w:hAnsi="SimSun" w:cs="宋体"/>
          <w:sz w:val="28"/>
        </w:rPr>
        <w:t>种进</w:t>
      </w:r>
      <w:r>
        <w:rPr>
          <w:rFonts w:ascii="宋体" w:eastAsia="宋体" w:hAnsi="MS Mincho" w:cs="宋体"/>
          <w:sz w:val="28"/>
        </w:rPr>
        <w:t>行</w:t>
      </w:r>
      <w:r>
        <w:rPr>
          <w:rFonts w:ascii="宋体" w:eastAsia="宋体" w:hAnsi="SimSun" w:cs="宋体"/>
          <w:sz w:val="28"/>
        </w:rPr>
        <w:t>严</w:t>
      </w:r>
      <w:r>
        <w:rPr>
          <w:rFonts w:ascii="宋体" w:eastAsia="宋体" w:hAnsi="MS Mincho" w:cs="宋体"/>
          <w:sz w:val="28"/>
        </w:rPr>
        <w:t>格的普</w:t>
      </w:r>
      <w:r>
        <w:rPr>
          <w:rFonts w:ascii="宋体" w:eastAsia="宋体" w:hAnsi="SimSun" w:cs="宋体"/>
          <w:sz w:val="28"/>
        </w:rPr>
        <w:t>查</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没有及</w:t>
      </w:r>
      <w:r>
        <w:rPr>
          <w:rFonts w:ascii="宋体" w:eastAsia="宋体" w:hAnsi="SimSun" w:cs="宋体"/>
          <w:sz w:val="28"/>
        </w:rPr>
        <w:t>时</w:t>
      </w:r>
      <w:r>
        <w:rPr>
          <w:rFonts w:ascii="宋体" w:eastAsia="宋体" w:hAnsi="MS Mincho" w:cs="宋体"/>
          <w:sz w:val="28"/>
        </w:rPr>
        <w:t>接</w:t>
      </w:r>
      <w:r>
        <w:rPr>
          <w:rFonts w:ascii="宋体" w:eastAsia="宋体" w:hAnsi="SimSun" w:cs="宋体"/>
          <w:sz w:val="28"/>
        </w:rPr>
        <w:t>种</w:t>
      </w:r>
      <w:r>
        <w:rPr>
          <w:rFonts w:ascii="宋体" w:eastAsia="宋体" w:hAnsi="MS Mincho" w:cs="宋体"/>
          <w:sz w:val="28"/>
        </w:rPr>
        <w:t>的幼儿</w:t>
      </w:r>
      <w:r>
        <w:rPr>
          <w:rFonts w:ascii="宋体" w:eastAsia="宋体" w:hAnsi="SimSun" w:cs="宋体"/>
          <w:sz w:val="28"/>
        </w:rPr>
        <w:t>发</w:t>
      </w:r>
      <w:r>
        <w:rPr>
          <w:rFonts w:ascii="宋体" w:eastAsia="宋体" w:hAnsi="MS Mincho" w:cs="宋体"/>
          <w:sz w:val="28"/>
        </w:rPr>
        <w:t>放了接</w:t>
      </w:r>
      <w:r>
        <w:rPr>
          <w:rFonts w:ascii="宋体" w:eastAsia="宋体" w:hAnsi="SimSun" w:cs="宋体"/>
          <w:sz w:val="28"/>
        </w:rPr>
        <w:t>种</w:t>
      </w:r>
      <w:r>
        <w:rPr>
          <w:rFonts w:ascii="宋体" w:eastAsia="宋体" w:hAnsi="MS Mincho" w:cs="宋体"/>
          <w:sz w:val="28"/>
        </w:rPr>
        <w:t>通知，要求家</w:t>
      </w:r>
      <w:r>
        <w:rPr>
          <w:rFonts w:ascii="宋体" w:eastAsia="宋体" w:hAnsi="SimSun" w:cs="宋体"/>
          <w:sz w:val="28"/>
        </w:rPr>
        <w:t>长</w:t>
      </w:r>
      <w:r>
        <w:rPr>
          <w:rFonts w:ascii="宋体" w:eastAsia="宋体" w:hAnsi="MS Mincho" w:cs="宋体"/>
          <w:sz w:val="28"/>
        </w:rPr>
        <w:t>自愿填写疫苗申</w:t>
      </w:r>
      <w:r>
        <w:rPr>
          <w:rFonts w:ascii="宋体" w:eastAsia="宋体" w:hAnsi="SimSun" w:cs="宋体"/>
          <w:sz w:val="28"/>
        </w:rPr>
        <w:t>请书</w:t>
      </w:r>
      <w:r>
        <w:rPr>
          <w:rFonts w:ascii="宋体" w:eastAsia="宋体" w:hAnsi="MS Mincho" w:cs="宋体"/>
          <w:sz w:val="28"/>
        </w:rPr>
        <w:t>，并</w:t>
      </w:r>
      <w:r>
        <w:rPr>
          <w:rFonts w:ascii="宋体" w:eastAsia="宋体" w:hAnsi="SimSun" w:cs="宋体"/>
          <w:sz w:val="28"/>
        </w:rPr>
        <w:t>协</w:t>
      </w:r>
      <w:r>
        <w:rPr>
          <w:rFonts w:ascii="宋体" w:eastAsia="宋体" w:hAnsi="MS Mincho" w:cs="宋体"/>
          <w:sz w:val="28"/>
        </w:rPr>
        <w:t>助防</w:t>
      </w:r>
      <w:r>
        <w:rPr>
          <w:rFonts w:ascii="宋体" w:eastAsia="宋体" w:hAnsi="SimSun" w:cs="宋体"/>
          <w:sz w:val="28"/>
        </w:rPr>
        <w:t>预</w:t>
      </w:r>
      <w:r>
        <w:rPr>
          <w:rFonts w:ascii="宋体" w:eastAsia="宋体" w:hAnsi="MS Mincho" w:cs="宋体"/>
          <w:sz w:val="28"/>
        </w:rPr>
        <w:t>站及</w:t>
      </w:r>
      <w:r>
        <w:rPr>
          <w:rFonts w:ascii="宋体" w:eastAsia="宋体" w:hAnsi="SimSun" w:cs="宋体"/>
          <w:sz w:val="28"/>
        </w:rPr>
        <w:t>时给</w:t>
      </w:r>
      <w:r>
        <w:rPr>
          <w:rFonts w:ascii="宋体" w:eastAsia="宋体" w:hAnsi="MS Mincho" w:cs="宋体"/>
          <w:sz w:val="28"/>
        </w:rPr>
        <w:t>部分幼儿</w:t>
      </w:r>
      <w:r>
        <w:rPr>
          <w:rFonts w:ascii="宋体" w:eastAsia="宋体" w:hAnsi="SimSun" w:cs="宋体"/>
          <w:sz w:val="28"/>
        </w:rPr>
        <w:t>补种</w:t>
      </w:r>
      <w:r>
        <w:rPr>
          <w:rFonts w:ascii="宋体" w:eastAsia="宋体" w:hAnsi="MS Mincho" w:cs="宋体"/>
          <w:sz w:val="28"/>
        </w:rPr>
        <w:t>疫苗</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、召</w:t>
      </w:r>
      <w:r>
        <w:rPr>
          <w:rFonts w:ascii="宋体" w:eastAsia="宋体" w:hAnsi="SimSun" w:cs="宋体"/>
          <w:sz w:val="28"/>
        </w:rPr>
        <w:t>开</w:t>
      </w:r>
      <w:r>
        <w:rPr>
          <w:rFonts w:ascii="宋体" w:eastAsia="宋体" w:hAnsi="MS Mincho" w:cs="宋体"/>
          <w:sz w:val="28"/>
        </w:rPr>
        <w:t>幼儿家</w:t>
      </w:r>
      <w:r>
        <w:rPr>
          <w:rFonts w:ascii="宋体" w:eastAsia="宋体" w:hAnsi="SimSun" w:cs="宋体"/>
          <w:sz w:val="28"/>
        </w:rPr>
        <w:t>长</w:t>
      </w:r>
      <w:r>
        <w:rPr>
          <w:rFonts w:ascii="宋体" w:eastAsia="宋体" w:hAnsi="MS Mincho" w:cs="宋体"/>
          <w:sz w:val="28"/>
        </w:rPr>
        <w:t>会，家庭教育</w:t>
      </w:r>
      <w:r>
        <w:rPr>
          <w:rFonts w:ascii="宋体" w:eastAsia="宋体" w:hAnsi="SimSun" w:cs="宋体"/>
          <w:sz w:val="28"/>
        </w:rPr>
        <w:t>专</w:t>
      </w:r>
      <w:r>
        <w:rPr>
          <w:rFonts w:ascii="宋体" w:eastAsia="宋体" w:hAnsi="MS Mincho" w:cs="宋体"/>
          <w:sz w:val="28"/>
        </w:rPr>
        <w:t>家</w:t>
      </w:r>
      <w:r>
        <w:rPr>
          <w:rFonts w:ascii="宋体" w:eastAsia="宋体" w:hAnsi="SimSun" w:cs="宋体"/>
          <w:sz w:val="28"/>
        </w:rPr>
        <w:t>讲</w:t>
      </w:r>
      <w:r>
        <w:rPr>
          <w:rFonts w:ascii="宋体" w:eastAsia="宋体" w:hAnsi="MS Mincho" w:cs="宋体"/>
          <w:sz w:val="28"/>
        </w:rPr>
        <w:t>座，</w:t>
      </w:r>
      <w:r>
        <w:rPr>
          <w:rFonts w:ascii="宋体" w:eastAsia="宋体" w:hAnsi="SimSun" w:cs="宋体"/>
          <w:sz w:val="28"/>
        </w:rPr>
        <w:t>开</w:t>
      </w:r>
      <w:r>
        <w:rPr>
          <w:rFonts w:ascii="宋体" w:eastAsia="宋体" w:hAnsi="MS Mincho" w:cs="宋体"/>
          <w:sz w:val="28"/>
        </w:rPr>
        <w:t>展了家</w:t>
      </w:r>
      <w:r>
        <w:rPr>
          <w:rFonts w:ascii="宋体" w:eastAsia="宋体" w:hAnsi="SimSun" w:cs="宋体"/>
          <w:sz w:val="28"/>
        </w:rPr>
        <w:t>长</w:t>
      </w:r>
      <w:r>
        <w:rPr>
          <w:rFonts w:ascii="宋体" w:eastAsia="宋体" w:hAnsi="MS Mincho" w:cs="宋体"/>
          <w:sz w:val="28"/>
        </w:rPr>
        <w:t>会及有</w:t>
      </w:r>
      <w:r>
        <w:rPr>
          <w:rFonts w:ascii="宋体" w:eastAsia="宋体" w:hAnsi="SimSun" w:cs="宋体"/>
          <w:sz w:val="28"/>
        </w:rPr>
        <w:t>关</w:t>
      </w:r>
      <w:r>
        <w:rPr>
          <w:rFonts w:ascii="宋体" w:eastAsia="宋体" w:hAnsi="MS Mincho" w:cs="宋体"/>
          <w:sz w:val="28"/>
        </w:rPr>
        <w:t>育儿方面的</w:t>
      </w:r>
      <w:r>
        <w:rPr>
          <w:rFonts w:ascii="宋体" w:eastAsia="宋体" w:hAnsi="SimSun" w:cs="宋体"/>
          <w:sz w:val="28"/>
        </w:rPr>
        <w:t>讲</w:t>
      </w:r>
      <w:r>
        <w:rPr>
          <w:rFonts w:ascii="宋体" w:eastAsia="宋体" w:hAnsi="MS Mincho" w:cs="宋体"/>
          <w:sz w:val="28"/>
        </w:rPr>
        <w:t>座，在</w:t>
      </w:r>
      <w:r>
        <w:rPr>
          <w:rFonts w:ascii="宋体" w:eastAsia="宋体" w:hAnsi="SimSun" w:cs="宋体"/>
          <w:sz w:val="28"/>
        </w:rPr>
        <w:t>这</w:t>
      </w:r>
      <w:r>
        <w:rPr>
          <w:rFonts w:ascii="宋体" w:eastAsia="宋体" w:hAnsi="MS Mincho" w:cs="宋体"/>
          <w:sz w:val="28"/>
        </w:rPr>
        <w:t>次家</w:t>
      </w:r>
      <w:r>
        <w:rPr>
          <w:rFonts w:ascii="宋体" w:eastAsia="宋体" w:hAnsi="SimSun" w:cs="宋体"/>
          <w:sz w:val="28"/>
        </w:rPr>
        <w:t>长</w:t>
      </w:r>
      <w:r>
        <w:rPr>
          <w:rFonts w:ascii="宋体" w:eastAsia="宋体" w:hAnsi="MS Mincho" w:cs="宋体"/>
          <w:sz w:val="28"/>
        </w:rPr>
        <w:t>会的</w:t>
      </w:r>
      <w:r>
        <w:rPr>
          <w:rFonts w:ascii="宋体" w:eastAsia="宋体" w:hAnsi="SimSun" w:cs="宋体"/>
          <w:sz w:val="28"/>
        </w:rPr>
        <w:t>讲</w:t>
      </w:r>
      <w:r>
        <w:rPr>
          <w:rFonts w:ascii="宋体" w:eastAsia="宋体" w:hAnsi="MS Mincho" w:cs="宋体"/>
          <w:sz w:val="28"/>
        </w:rPr>
        <w:t>座，家</w:t>
      </w:r>
      <w:r>
        <w:rPr>
          <w:rFonts w:ascii="宋体" w:eastAsia="宋体" w:hAnsi="SimSun" w:cs="宋体"/>
          <w:sz w:val="28"/>
        </w:rPr>
        <w:t>长们</w:t>
      </w:r>
      <w:r>
        <w:rPr>
          <w:rFonts w:ascii="宋体" w:eastAsia="宋体" w:hAnsi="MS Mincho" w:cs="宋体"/>
          <w:sz w:val="28"/>
        </w:rPr>
        <w:t>在育儿方面受益匪浅，</w:t>
      </w:r>
      <w:r>
        <w:rPr>
          <w:rFonts w:ascii="宋体" w:eastAsia="宋体" w:hAnsi="SimSun" w:cs="宋体"/>
          <w:sz w:val="28"/>
        </w:rPr>
        <w:t>专</w:t>
      </w:r>
      <w:r>
        <w:rPr>
          <w:rFonts w:ascii="宋体" w:eastAsia="宋体" w:hAnsi="MS Mincho" w:cs="宋体"/>
          <w:sz w:val="28"/>
        </w:rPr>
        <w:t>家精彩的</w:t>
      </w:r>
      <w:r>
        <w:rPr>
          <w:rFonts w:ascii="宋体" w:eastAsia="宋体" w:hAnsi="SimSun" w:cs="宋体"/>
          <w:sz w:val="28"/>
        </w:rPr>
        <w:t>讲</w:t>
      </w:r>
      <w:r>
        <w:rPr>
          <w:rFonts w:ascii="宋体" w:eastAsia="宋体" w:hAnsi="MS Mincho" w:cs="宋体"/>
          <w:sz w:val="28"/>
        </w:rPr>
        <w:t>座深受家</w:t>
      </w:r>
      <w:r>
        <w:rPr>
          <w:rFonts w:ascii="宋体" w:eastAsia="宋体" w:hAnsi="SimSun" w:cs="宋体"/>
          <w:sz w:val="28"/>
        </w:rPr>
        <w:t>长们</w:t>
      </w:r>
      <w:r>
        <w:rPr>
          <w:rFonts w:ascii="宋体" w:eastAsia="宋体" w:hAnsi="MS Mincho" w:cs="宋体"/>
          <w:sz w:val="28"/>
        </w:rPr>
        <w:t>的好</w:t>
      </w:r>
      <w:r>
        <w:rPr>
          <w:rFonts w:ascii="宋体" w:eastAsia="宋体" w:hAnsi="SimSun" w:cs="宋体"/>
          <w:sz w:val="28"/>
        </w:rPr>
        <w:t>评</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11</w:t>
      </w:r>
      <w:r>
        <w:rPr>
          <w:rFonts w:ascii="宋体" w:eastAsia="宋体" w:hAnsi="MS Mincho" w:cs="宋体"/>
          <w:sz w:val="28"/>
        </w:rPr>
        <w:t>月份：</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、全园</w:t>
      </w:r>
      <w:r>
        <w:rPr>
          <w:rFonts w:ascii="宋体" w:eastAsia="宋体" w:hAnsi="SimSun" w:cs="宋体"/>
          <w:sz w:val="28"/>
        </w:rPr>
        <w:t>进</w:t>
      </w:r>
      <w:r>
        <w:rPr>
          <w:rFonts w:ascii="宋体" w:eastAsia="宋体" w:hAnsi="MS Mincho" w:cs="宋体"/>
          <w:sz w:val="28"/>
        </w:rPr>
        <w:t>行消防安全演</w:t>
      </w:r>
      <w:r>
        <w:rPr>
          <w:rFonts w:ascii="宋体" w:eastAsia="宋体" w:hAnsi="SimSun" w:cs="宋体"/>
          <w:sz w:val="28"/>
        </w:rPr>
        <w:t>习</w:t>
      </w:r>
      <w:r>
        <w:rPr>
          <w:rFonts w:ascii="宋体" w:eastAsia="宋体" w:hAnsi="MS Mincho" w:cs="宋体"/>
          <w:sz w:val="28"/>
        </w:rPr>
        <w:t>，增</w:t>
      </w:r>
      <w:r>
        <w:rPr>
          <w:rFonts w:ascii="宋体" w:eastAsia="宋体" w:hAnsi="SimSun" w:cs="宋体"/>
          <w:sz w:val="28"/>
        </w:rPr>
        <w:t>强</w:t>
      </w:r>
      <w:r>
        <w:rPr>
          <w:rFonts w:ascii="宋体" w:eastAsia="宋体" w:hAnsi="MS Mincho" w:cs="宋体"/>
          <w:sz w:val="28"/>
        </w:rPr>
        <w:t>幼儿自我保</w:t>
      </w:r>
      <w:r>
        <w:rPr>
          <w:rFonts w:ascii="宋体" w:eastAsia="宋体" w:hAnsi="SimSun" w:cs="宋体"/>
          <w:sz w:val="28"/>
        </w:rPr>
        <w:t>护</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与防火意</w:t>
      </w:r>
      <w:r>
        <w:rPr>
          <w:rFonts w:ascii="宋体" w:eastAsia="宋体" w:hAnsi="SimSun" w:cs="宋体"/>
          <w:sz w:val="28"/>
        </w:rPr>
        <w:t>识</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、良好行</w:t>
      </w:r>
      <w:r>
        <w:rPr>
          <w:rFonts w:ascii="宋体" w:eastAsia="宋体" w:hAnsi="SimSun" w:cs="宋体"/>
          <w:sz w:val="28"/>
        </w:rPr>
        <w:t>为习惯环</w:t>
      </w:r>
      <w:r>
        <w:rPr>
          <w:rFonts w:ascii="宋体" w:eastAsia="宋体" w:hAnsi="MS Mincho" w:cs="宋体"/>
          <w:sz w:val="28"/>
        </w:rPr>
        <w:t>境</w:t>
      </w:r>
      <w:r>
        <w:rPr>
          <w:rFonts w:ascii="宋体" w:eastAsia="宋体" w:hAnsi="SimSun" w:cs="宋体"/>
          <w:sz w:val="28"/>
        </w:rPr>
        <w:t>创设评</w:t>
      </w:r>
      <w:r>
        <w:rPr>
          <w:rFonts w:ascii="宋体" w:eastAsia="宋体" w:hAnsi="MS Mincho" w:cs="宋体"/>
          <w:sz w:val="28"/>
        </w:rPr>
        <w:t>比。</w:t>
      </w:r>
    </w:p>
    <w:p>
      <w:pPr>
        <w:spacing w:before="160" w:beforeAutospacing="0" w:after="160" w:afterAutospacing="0" w:line="360" w:lineRule="auto"/>
        <w:ind w:firstLine="560"/>
        <w:contextualSpacing w:val="0"/>
        <w:jc w:val="both"/>
      </w:pPr>
      <w:r>
        <w:rPr>
          <w:rFonts w:ascii="宋体" w:eastAsia="宋体" w:cs="宋体"/>
          <w:sz w:val="28"/>
        </w:rPr>
        <w:t>12</w:t>
      </w:r>
      <w:r>
        <w:rPr>
          <w:rFonts w:ascii="宋体" w:eastAsia="宋体" w:hAnsi="MS Mincho" w:cs="宋体"/>
          <w:sz w:val="28"/>
        </w:rPr>
        <w:t>月份：</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、全园教</w:t>
      </w:r>
      <w:r>
        <w:rPr>
          <w:rFonts w:ascii="宋体" w:eastAsia="宋体" w:hAnsi="SimSun" w:cs="宋体"/>
          <w:sz w:val="28"/>
        </w:rPr>
        <w:t>师进</w:t>
      </w:r>
      <w:r>
        <w:rPr>
          <w:rFonts w:ascii="宋体" w:eastAsia="宋体" w:hAnsi="MS Mincho" w:cs="宋体"/>
          <w:sz w:val="28"/>
        </w:rPr>
        <w:t>行了</w:t>
      </w:r>
      <w:r>
        <w:rPr>
          <w:rFonts w:ascii="宋体" w:eastAsia="宋体" w:hAnsi="SimSun" w:cs="宋体"/>
          <w:sz w:val="28"/>
        </w:rPr>
        <w:t>优质课</w:t>
      </w:r>
      <w:r>
        <w:rPr>
          <w:rFonts w:ascii="宋体" w:eastAsia="宋体" w:hAnsi="MS Mincho" w:cs="宋体"/>
          <w:sz w:val="28"/>
        </w:rPr>
        <w:t>的</w:t>
      </w:r>
      <w:r>
        <w:rPr>
          <w:rFonts w:ascii="宋体" w:eastAsia="宋体" w:hAnsi="SimSun" w:cs="宋体"/>
          <w:sz w:val="28"/>
        </w:rPr>
        <w:t>评</w:t>
      </w:r>
      <w:r>
        <w:rPr>
          <w:rFonts w:ascii="宋体" w:eastAsia="宋体" w:hAnsi="MS Mincho" w:cs="宋体"/>
          <w:sz w:val="28"/>
        </w:rPr>
        <w:t>比。本次</w:t>
      </w:r>
      <w:r>
        <w:rPr>
          <w:rFonts w:ascii="宋体" w:eastAsia="宋体" w:hAnsi="SimSun" w:cs="宋体"/>
          <w:sz w:val="28"/>
        </w:rPr>
        <w:t>优质课</w:t>
      </w:r>
      <w:r>
        <w:rPr>
          <w:rFonts w:ascii="宋体" w:eastAsia="宋体" w:hAnsi="MS Mincho" w:cs="宋体"/>
          <w:sz w:val="28"/>
        </w:rPr>
        <w:t>的</w:t>
      </w:r>
      <w:r>
        <w:rPr>
          <w:rFonts w:ascii="宋体" w:eastAsia="宋体" w:hAnsi="SimSun" w:cs="宋体"/>
          <w:sz w:val="28"/>
        </w:rPr>
        <w:t>评</w:t>
      </w:r>
      <w:r>
        <w:rPr>
          <w:rFonts w:ascii="宋体" w:eastAsia="宋体" w:hAnsi="MS Mincho" w:cs="宋体"/>
          <w:sz w:val="28"/>
        </w:rPr>
        <w:t>比活</w:t>
      </w:r>
      <w:r>
        <w:rPr>
          <w:rFonts w:ascii="宋体" w:eastAsia="宋体" w:hAnsi="SimSun" w:cs="宋体"/>
          <w:sz w:val="28"/>
        </w:rPr>
        <w:t>动</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的教学水平普遍得到了提高，幼儿手</w:t>
      </w:r>
      <w:r>
        <w:rPr>
          <w:rFonts w:ascii="宋体" w:eastAsia="宋体" w:hAnsi="SimSun" w:cs="宋体"/>
          <w:sz w:val="28"/>
        </w:rPr>
        <w:t>脑</w:t>
      </w:r>
      <w:r>
        <w:rPr>
          <w:rFonts w:ascii="宋体" w:eastAsia="宋体" w:hAnsi="MS Mincho" w:cs="宋体"/>
          <w:sz w:val="28"/>
        </w:rPr>
        <w:t>并用，在游</w:t>
      </w:r>
      <w:r>
        <w:rPr>
          <w:rFonts w:ascii="宋体" w:eastAsia="宋体" w:hAnsi="SimSun" w:cs="宋体"/>
          <w:sz w:val="28"/>
        </w:rPr>
        <w:t>戏</w:t>
      </w:r>
      <w:r>
        <w:rPr>
          <w:rFonts w:ascii="宋体" w:eastAsia="宋体" w:hAnsi="MS Mincho" w:cs="宋体"/>
          <w:sz w:val="28"/>
        </w:rPr>
        <w:t>中学</w:t>
      </w:r>
      <w:r>
        <w:rPr>
          <w:rFonts w:ascii="宋体" w:eastAsia="宋体" w:hAnsi="SimSun" w:cs="宋体"/>
          <w:sz w:val="28"/>
        </w:rPr>
        <w:t>习</w:t>
      </w:r>
      <w:r>
        <w:rPr>
          <w:rFonts w:ascii="宋体" w:eastAsia="宋体" w:hAnsi="MS Mincho" w:cs="宋体"/>
          <w:sz w:val="28"/>
        </w:rPr>
        <w:t>，在快</w:t>
      </w:r>
      <w:r>
        <w:rPr>
          <w:rFonts w:ascii="宋体" w:eastAsia="宋体" w:hAnsi="SimSun" w:cs="宋体"/>
          <w:sz w:val="28"/>
        </w:rPr>
        <w:t>乐</w:t>
      </w:r>
      <w:r>
        <w:rPr>
          <w:rFonts w:ascii="宋体" w:eastAsia="宋体" w:hAnsi="MS Mincho" w:cs="宋体"/>
          <w:sz w:val="28"/>
        </w:rPr>
        <w:t>中成</w:t>
      </w:r>
      <w:r>
        <w:rPr>
          <w:rFonts w:ascii="宋体" w:eastAsia="宋体" w:hAnsi="SimSun" w:cs="宋体"/>
          <w:sz w:val="28"/>
        </w:rPr>
        <w:t>长</w:t>
      </w:r>
      <w:r>
        <w:rPr>
          <w:rFonts w:ascii="宋体" w:eastAsia="宋体"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cs="宋体"/>
          <w:sz w:val="28"/>
        </w:rPr>
        <w:t>2</w:t>
      </w:r>
      <w:r>
        <w:rPr>
          <w:rFonts w:ascii="宋体" w:eastAsia="宋体" w:hAnsi="MS Mincho" w:cs="宋体"/>
          <w:sz w:val="28"/>
        </w:rPr>
        <w:t>、家</w:t>
      </w:r>
      <w:r>
        <w:rPr>
          <w:rFonts w:ascii="宋体" w:eastAsia="宋体" w:hAnsi="SimSun" w:cs="宋体"/>
          <w:sz w:val="28"/>
        </w:rPr>
        <w:t>长开</w:t>
      </w:r>
      <w:r>
        <w:rPr>
          <w:rFonts w:ascii="宋体" w:eastAsia="宋体" w:hAnsi="MS Mincho" w:cs="宋体"/>
          <w:sz w:val="28"/>
        </w:rPr>
        <w:t>放日</w:t>
      </w:r>
      <w:r>
        <w:rPr>
          <w:rFonts w:ascii="宋体" w:eastAsia="宋体" w:hAnsi="SimSun" w:cs="宋体"/>
          <w:sz w:val="28"/>
        </w:rPr>
        <w:t>暨</w:t>
      </w:r>
      <w:r>
        <w:rPr>
          <w:rFonts w:ascii="宋体" w:eastAsia="宋体" w:cs="宋体"/>
          <w:sz w:val="28"/>
        </w:rPr>
        <w:t>“</w:t>
      </w:r>
      <w:r>
        <w:rPr>
          <w:rFonts w:ascii="宋体" w:eastAsia="宋体" w:hAnsi="MS Mincho" w:cs="宋体"/>
          <w:sz w:val="28"/>
        </w:rPr>
        <w:t>迎新年</w:t>
      </w:r>
      <w:r>
        <w:rPr>
          <w:rFonts w:ascii="宋体" w:eastAsia="宋体" w:cs="宋体"/>
          <w:sz w:val="28"/>
        </w:rPr>
        <w:t>”</w:t>
      </w:r>
      <w:r>
        <w:rPr>
          <w:rFonts w:ascii="宋体" w:eastAsia="宋体" w:hAnsi="MS Mincho" w:cs="宋体"/>
          <w:sz w:val="28"/>
        </w:rPr>
        <w:t>游园活</w:t>
      </w:r>
      <w:r>
        <w:rPr>
          <w:rFonts w:ascii="宋体" w:eastAsia="宋体" w:hAnsi="SimSun" w:cs="宋体"/>
          <w:sz w:val="28"/>
        </w:rPr>
        <w:t>动</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、中、大班</w:t>
      </w:r>
      <w:r>
        <w:rPr>
          <w:rFonts w:ascii="宋体" w:eastAsia="宋体" w:hAnsi="SimSun" w:cs="宋体"/>
          <w:sz w:val="28"/>
        </w:rPr>
        <w:t>级户</w:t>
      </w:r>
      <w:r>
        <w:rPr>
          <w:rFonts w:ascii="宋体" w:eastAsia="宋体" w:hAnsi="MS Mincho" w:cs="宋体"/>
          <w:sz w:val="28"/>
        </w:rPr>
        <w:t>外体育活</w:t>
      </w:r>
      <w:r>
        <w:rPr>
          <w:rFonts w:ascii="宋体" w:eastAsia="宋体" w:hAnsi="SimSun" w:cs="宋体"/>
          <w:sz w:val="28"/>
        </w:rPr>
        <w:t>动</w:t>
      </w:r>
      <w:r>
        <w:rPr>
          <w:rFonts w:ascii="宋体" w:eastAsia="宋体" w:hAnsi="MS Mincho" w:cs="宋体"/>
          <w:sz w:val="28"/>
        </w:rPr>
        <w:t>跳</w:t>
      </w:r>
      <w:r>
        <w:rPr>
          <w:rFonts w:ascii="宋体" w:eastAsia="宋体" w:hAnsi="SimSun" w:cs="宋体"/>
          <w:sz w:val="28"/>
        </w:rPr>
        <w:t>绳</w:t>
      </w:r>
      <w:r>
        <w:rPr>
          <w:rFonts w:ascii="宋体" w:eastAsia="宋体" w:hAnsi="MS Mincho" w:cs="宋体"/>
          <w:sz w:val="28"/>
        </w:rPr>
        <w:t>、拍球比</w:t>
      </w:r>
      <w:r>
        <w:rPr>
          <w:rFonts w:ascii="宋体" w:eastAsia="宋体" w:hAnsi="SimSun" w:cs="宋体"/>
          <w:sz w:val="28"/>
        </w:rPr>
        <w:t>赛</w:t>
      </w:r>
      <w:r>
        <w:rPr>
          <w:rFonts w:ascii="宋体" w:eastAsia="宋体" w:hAnsi="MS Mincho" w:cs="宋体"/>
          <w:sz w:val="28"/>
        </w:rPr>
        <w:t>，通</w:t>
      </w:r>
      <w:r>
        <w:rPr>
          <w:rFonts w:ascii="宋体" w:eastAsia="宋体" w:hAnsi="SimSun" w:cs="宋体"/>
          <w:sz w:val="28"/>
        </w:rPr>
        <w:t>过这</w:t>
      </w:r>
      <w:r>
        <w:rPr>
          <w:rFonts w:ascii="宋体" w:eastAsia="宋体" w:hAnsi="MS Mincho" w:cs="宋体"/>
          <w:sz w:val="28"/>
        </w:rPr>
        <w:t>些活</w:t>
      </w:r>
      <w:r>
        <w:rPr>
          <w:rFonts w:ascii="宋体" w:eastAsia="宋体" w:hAnsi="SimSun" w:cs="宋体"/>
          <w:sz w:val="28"/>
        </w:rPr>
        <w:t>动营</w:t>
      </w:r>
      <w:r>
        <w:rPr>
          <w:rFonts w:ascii="宋体" w:eastAsia="宋体" w:hAnsi="MS Mincho" w:cs="宋体"/>
          <w:sz w:val="28"/>
        </w:rPr>
        <w:t>造了幼儿</w:t>
      </w:r>
      <w:r>
        <w:rPr>
          <w:rFonts w:ascii="宋体" w:eastAsia="宋体" w:hAnsi="SimSun" w:cs="宋体"/>
          <w:sz w:val="28"/>
        </w:rPr>
        <w:t>积</w:t>
      </w:r>
      <w:r>
        <w:rPr>
          <w:rFonts w:ascii="宋体" w:eastAsia="宋体" w:hAnsi="MS Mincho" w:cs="宋体"/>
          <w:sz w:val="28"/>
        </w:rPr>
        <w:t>极向上，努力争取的精神。</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月份：</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了了解幼儿的日常生活良好行</w:t>
      </w:r>
      <w:r>
        <w:rPr>
          <w:rFonts w:ascii="宋体" w:eastAsia="宋体" w:hAnsi="SimSun" w:cs="宋体"/>
          <w:sz w:val="28"/>
        </w:rPr>
        <w:t>为习惯</w:t>
      </w:r>
      <w:r>
        <w:rPr>
          <w:rFonts w:ascii="宋体" w:eastAsia="宋体" w:hAnsi="MS Mincho" w:cs="宋体"/>
          <w:sz w:val="28"/>
        </w:rPr>
        <w:t>的</w:t>
      </w:r>
      <w:r>
        <w:rPr>
          <w:rFonts w:ascii="宋体" w:eastAsia="宋体" w:hAnsi="SimSun" w:cs="宋体"/>
          <w:sz w:val="28"/>
        </w:rPr>
        <w:t>养</w:t>
      </w:r>
      <w:r>
        <w:rPr>
          <w:rFonts w:ascii="宋体" w:eastAsia="宋体" w:hAnsi="MS Mincho" w:cs="宋体"/>
          <w:sz w:val="28"/>
        </w:rPr>
        <w:t>成，我园</w:t>
      </w:r>
      <w:r>
        <w:rPr>
          <w:rFonts w:ascii="宋体" w:eastAsia="宋体" w:cs="宋体"/>
          <w:sz w:val="28"/>
        </w:rPr>
        <w:t>1</w:t>
      </w:r>
      <w:r>
        <w:rPr>
          <w:rFonts w:ascii="宋体" w:eastAsia="宋体" w:hAnsi="MS Mincho" w:cs="宋体"/>
          <w:sz w:val="28"/>
        </w:rPr>
        <w:t>月初</w:t>
      </w:r>
      <w:r>
        <w:rPr>
          <w:rFonts w:ascii="宋体" w:eastAsia="宋体" w:hAnsi="SimSun" w:cs="宋体"/>
          <w:sz w:val="28"/>
        </w:rPr>
        <w:t>对</w:t>
      </w:r>
      <w:r>
        <w:rPr>
          <w:rFonts w:ascii="宋体" w:eastAsia="宋体" w:hAnsi="MS Mincho" w:cs="宋体"/>
          <w:sz w:val="28"/>
        </w:rPr>
        <w:t>全园幼儿</w:t>
      </w:r>
      <w:r>
        <w:rPr>
          <w:rFonts w:ascii="宋体" w:eastAsia="宋体" w:hAnsi="SimSun" w:cs="宋体"/>
          <w:sz w:val="28"/>
        </w:rPr>
        <w:t>进</w:t>
      </w:r>
      <w:r>
        <w:rPr>
          <w:rFonts w:ascii="宋体" w:eastAsia="宋体" w:hAnsi="MS Mincho" w:cs="宋体"/>
          <w:sz w:val="28"/>
        </w:rPr>
        <w:t>行良好行</w:t>
      </w:r>
      <w:r>
        <w:rPr>
          <w:rFonts w:ascii="宋体" w:eastAsia="宋体" w:hAnsi="SimSun" w:cs="宋体"/>
          <w:sz w:val="28"/>
        </w:rPr>
        <w:t>为习惯评</w:t>
      </w:r>
      <w:r>
        <w:rPr>
          <w:rFonts w:ascii="宋体" w:eastAsia="宋体" w:hAnsi="MS Mincho" w:cs="宋体"/>
          <w:sz w:val="28"/>
        </w:rPr>
        <w:t>价，首先班</w:t>
      </w:r>
      <w:r>
        <w:rPr>
          <w:rFonts w:ascii="宋体" w:eastAsia="宋体" w:hAnsi="SimSun" w:cs="宋体"/>
          <w:sz w:val="28"/>
        </w:rPr>
        <w:t>级</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自</w:t>
      </w:r>
      <w:r>
        <w:rPr>
          <w:rFonts w:ascii="宋体" w:eastAsia="宋体" w:hAnsi="SimSun" w:cs="宋体"/>
          <w:sz w:val="28"/>
        </w:rPr>
        <w:t>评</w:t>
      </w:r>
      <w:r>
        <w:rPr>
          <w:rFonts w:ascii="宋体" w:eastAsia="宋体" w:hAnsi="MS Mincho" w:cs="宋体"/>
          <w:sz w:val="28"/>
        </w:rPr>
        <w:t>其次园</w:t>
      </w:r>
      <w:r>
        <w:rPr>
          <w:rFonts w:ascii="宋体" w:eastAsia="宋体" w:hAnsi="SimSun" w:cs="宋体"/>
          <w:sz w:val="28"/>
        </w:rPr>
        <w:t>领导进</w:t>
      </w:r>
      <w:r>
        <w:rPr>
          <w:rFonts w:ascii="宋体" w:eastAsia="宋体" w:hAnsi="MS Mincho" w:cs="宋体"/>
          <w:sz w:val="28"/>
        </w:rPr>
        <w:t>入班</w:t>
      </w:r>
      <w:r>
        <w:rPr>
          <w:rFonts w:ascii="宋体" w:eastAsia="宋体" w:hAnsi="SimSun" w:cs="宋体"/>
          <w:sz w:val="28"/>
        </w:rPr>
        <w:t>级</w:t>
      </w:r>
      <w:r>
        <w:rPr>
          <w:rFonts w:ascii="宋体" w:eastAsia="宋体" w:hAnsi="MS Mincho" w:cs="宋体"/>
          <w:sz w:val="28"/>
        </w:rPr>
        <w:t>蹲点，</w:t>
      </w:r>
      <w:r>
        <w:rPr>
          <w:rFonts w:ascii="宋体" w:eastAsia="宋体" w:hAnsi="SimSun" w:cs="宋体"/>
          <w:sz w:val="28"/>
        </w:rPr>
        <w:t>对</w:t>
      </w:r>
      <w:r>
        <w:rPr>
          <w:rFonts w:ascii="宋体" w:eastAsia="宋体" w:hAnsi="MS Mincho" w:cs="宋体"/>
          <w:sz w:val="28"/>
        </w:rPr>
        <w:t>于个</w:t>
      </w:r>
      <w:r>
        <w:rPr>
          <w:rFonts w:ascii="宋体" w:eastAsia="宋体" w:hAnsi="SimSun" w:cs="宋体"/>
          <w:sz w:val="28"/>
        </w:rPr>
        <w:t>别</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个</w:t>
      </w:r>
      <w:r>
        <w:rPr>
          <w:rFonts w:ascii="宋体" w:eastAsia="宋体" w:hAnsi="SimSun" w:cs="宋体"/>
          <w:sz w:val="28"/>
        </w:rPr>
        <w:t>别</w:t>
      </w:r>
      <w:r>
        <w:rPr>
          <w:rFonts w:ascii="宋体" w:eastAsia="宋体" w:hAnsi="MS Mincho" w:cs="宋体"/>
          <w:sz w:val="28"/>
        </w:rPr>
        <w:t>幼儿的不良行</w:t>
      </w:r>
      <w:r>
        <w:rPr>
          <w:rFonts w:ascii="宋体" w:eastAsia="宋体" w:hAnsi="SimSun" w:cs="宋体"/>
          <w:sz w:val="28"/>
        </w:rPr>
        <w:t>为习惯给</w:t>
      </w:r>
      <w:r>
        <w:rPr>
          <w:rFonts w:ascii="宋体" w:eastAsia="宋体" w:hAnsi="MS Mincho" w:cs="宋体"/>
          <w:sz w:val="28"/>
        </w:rPr>
        <w:t>予及</w:t>
      </w:r>
      <w:r>
        <w:rPr>
          <w:rFonts w:ascii="宋体" w:eastAsia="宋体" w:hAnsi="SimSun" w:cs="宋体"/>
          <w:sz w:val="28"/>
        </w:rPr>
        <w:t>时</w:t>
      </w:r>
      <w:r>
        <w:rPr>
          <w:rFonts w:ascii="宋体" w:eastAsia="宋体" w:hAnsi="MS Mincho" w:cs="宋体"/>
          <w:sz w:val="28"/>
        </w:rPr>
        <w:t>的</w:t>
      </w:r>
      <w:r>
        <w:rPr>
          <w:rFonts w:ascii="宋体" w:eastAsia="宋体" w:hAnsi="SimSun" w:cs="宋体"/>
          <w:sz w:val="28"/>
        </w:rPr>
        <w:t>纠</w:t>
      </w:r>
      <w:r>
        <w:rPr>
          <w:rFonts w:ascii="宋体" w:eastAsia="宋体" w:hAnsi="MS Mincho" w:cs="宋体"/>
          <w:sz w:val="28"/>
        </w:rPr>
        <w:t>正，通</w:t>
      </w:r>
      <w:r>
        <w:rPr>
          <w:rFonts w:ascii="宋体" w:eastAsia="宋体" w:hAnsi="SimSun" w:cs="宋体"/>
          <w:sz w:val="28"/>
        </w:rPr>
        <w:t>过</w:t>
      </w:r>
      <w:r>
        <w:rPr>
          <w:rFonts w:ascii="宋体" w:eastAsia="宋体" w:hAnsi="MS Mincho" w:cs="宋体"/>
          <w:sz w:val="28"/>
        </w:rPr>
        <w:t>本次</w:t>
      </w:r>
      <w:r>
        <w:rPr>
          <w:rFonts w:ascii="宋体" w:eastAsia="宋体" w:hAnsi="SimSun" w:cs="宋体"/>
          <w:sz w:val="28"/>
        </w:rPr>
        <w:t>评</w:t>
      </w:r>
      <w:r>
        <w:rPr>
          <w:rFonts w:ascii="宋体" w:eastAsia="宋体" w:hAnsi="MS Mincho" w:cs="宋体"/>
          <w:sz w:val="28"/>
        </w:rPr>
        <w:t>价幼儿再日常行</w:t>
      </w:r>
      <w:r>
        <w:rPr>
          <w:rFonts w:ascii="宋体" w:eastAsia="宋体" w:hAnsi="SimSun" w:cs="宋体"/>
          <w:sz w:val="28"/>
        </w:rPr>
        <w:t>为习惯</w:t>
      </w:r>
      <w:r>
        <w:rPr>
          <w:rFonts w:ascii="宋体" w:eastAsia="宋体" w:hAnsi="MS Mincho" w:cs="宋体"/>
          <w:sz w:val="28"/>
        </w:rPr>
        <w:t>方面得到很大的</w:t>
      </w:r>
      <w:r>
        <w:rPr>
          <w:rFonts w:ascii="宋体" w:eastAsia="宋体" w:hAnsi="SimSun" w:cs="宋体"/>
          <w:sz w:val="28"/>
        </w:rPr>
        <w:t>进步</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更好的与家族沟通，了解幼儿情况</w:t>
      </w:r>
      <w:r>
        <w:rPr>
          <w:rFonts w:ascii="宋体" w:eastAsia="宋体" w:hAnsi="SimSun" w:cs="宋体"/>
          <w:sz w:val="28"/>
        </w:rPr>
        <w:t>组织</w:t>
      </w:r>
      <w:r>
        <w:rPr>
          <w:rFonts w:ascii="宋体" w:eastAsia="宋体" w:hAnsi="MS Mincho" w:cs="宋体"/>
          <w:sz w:val="28"/>
        </w:rPr>
        <w:t>教</w:t>
      </w:r>
      <w:r>
        <w:rPr>
          <w:rFonts w:ascii="宋体" w:eastAsia="宋体" w:hAnsi="SimSun" w:cs="宋体"/>
          <w:sz w:val="28"/>
        </w:rPr>
        <w:t>师进</w:t>
      </w:r>
      <w:r>
        <w:rPr>
          <w:rFonts w:ascii="宋体" w:eastAsia="宋体" w:hAnsi="MS Mincho" w:cs="宋体"/>
          <w:sz w:val="28"/>
        </w:rPr>
        <w:t>行家</w:t>
      </w:r>
      <w:r>
        <w:rPr>
          <w:rFonts w:ascii="宋体" w:eastAsia="宋体" w:hAnsi="SimSun" w:cs="宋体"/>
          <w:sz w:val="28"/>
        </w:rPr>
        <w:t>访</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三、加</w:t>
      </w:r>
      <w:r>
        <w:rPr>
          <w:rFonts w:ascii="宋体" w:eastAsia="宋体" w:hAnsi="SimSun" w:cs="宋体"/>
          <w:b/>
          <w:bCs/>
          <w:sz w:val="28"/>
        </w:rPr>
        <w:t>强</w:t>
      </w:r>
      <w:r>
        <w:rPr>
          <w:rFonts w:ascii="宋体" w:eastAsia="宋体" w:hAnsi="MS Mincho" w:cs="宋体"/>
          <w:b/>
          <w:bCs/>
          <w:sz w:val="28"/>
        </w:rPr>
        <w:t>保育工作，提高</w:t>
      </w:r>
      <w:r>
        <w:rPr>
          <w:rFonts w:ascii="宋体" w:eastAsia="宋体" w:hAnsi="SimSun" w:cs="宋体"/>
          <w:b/>
          <w:bCs/>
          <w:sz w:val="28"/>
        </w:rPr>
        <w:t>卫</w:t>
      </w:r>
      <w:r>
        <w:rPr>
          <w:rFonts w:ascii="宋体" w:eastAsia="宋体" w:hAnsi="MS Mincho" w:cs="宋体"/>
          <w:b/>
          <w:bCs/>
          <w:sz w:val="28"/>
        </w:rPr>
        <w:t>生保健水平</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、落</w:t>
      </w:r>
      <w:r>
        <w:rPr>
          <w:rFonts w:ascii="宋体" w:eastAsia="宋体" w:hAnsi="SimSun" w:cs="宋体"/>
          <w:sz w:val="28"/>
        </w:rPr>
        <w:t>实</w:t>
      </w:r>
      <w:r>
        <w:rPr>
          <w:rFonts w:ascii="宋体" w:eastAsia="宋体" w:hAnsi="MS Mincho" w:cs="宋体"/>
          <w:sz w:val="28"/>
        </w:rPr>
        <w:t>晨</w:t>
      </w:r>
      <w:r>
        <w:rPr>
          <w:rFonts w:ascii="宋体" w:eastAsia="宋体" w:hAnsi="SimSun" w:cs="宋体"/>
          <w:sz w:val="28"/>
        </w:rPr>
        <w:t>检</w:t>
      </w:r>
      <w:r>
        <w:rPr>
          <w:rFonts w:ascii="宋体" w:eastAsia="宋体" w:hAnsi="MS Mincho" w:cs="宋体"/>
          <w:sz w:val="28"/>
        </w:rPr>
        <w:t>和消毒措施。班主任教</w:t>
      </w:r>
      <w:r>
        <w:rPr>
          <w:rFonts w:ascii="宋体" w:eastAsia="宋体" w:hAnsi="SimSun" w:cs="宋体"/>
          <w:sz w:val="28"/>
        </w:rPr>
        <w:t>师</w:t>
      </w:r>
      <w:r>
        <w:rPr>
          <w:rFonts w:ascii="宋体" w:eastAsia="宋体" w:hAnsi="MS Mincho" w:cs="宋体"/>
          <w:sz w:val="28"/>
        </w:rPr>
        <w:t>做到</w:t>
      </w:r>
      <w:r>
        <w:rPr>
          <w:rFonts w:ascii="宋体" w:eastAsia="宋体" w:hAnsi="SimSun" w:cs="宋体"/>
          <w:sz w:val="28"/>
        </w:rPr>
        <w:t>每</w:t>
      </w:r>
      <w:r>
        <w:rPr>
          <w:rFonts w:ascii="宋体" w:eastAsia="宋体" w:hAnsi="MS Mincho" w:cs="宋体"/>
          <w:sz w:val="28"/>
        </w:rPr>
        <w:t>天</w:t>
      </w:r>
      <w:r>
        <w:rPr>
          <w:rFonts w:ascii="宋体" w:eastAsia="宋体" w:hAnsi="SimSun" w:cs="宋体"/>
          <w:sz w:val="28"/>
        </w:rPr>
        <w:t>验</w:t>
      </w:r>
      <w:r>
        <w:rPr>
          <w:rFonts w:ascii="宋体" w:eastAsia="宋体" w:hAnsi="MS Mincho" w:cs="宋体"/>
          <w:sz w:val="28"/>
        </w:rPr>
        <w:t>收消毒、</w:t>
      </w:r>
      <w:r>
        <w:rPr>
          <w:rFonts w:ascii="宋体" w:eastAsia="宋体" w:hAnsi="SimSun" w:cs="宋体"/>
          <w:sz w:val="28"/>
        </w:rPr>
        <w:t>卫</w:t>
      </w:r>
      <w:r>
        <w:rPr>
          <w:rFonts w:ascii="宋体" w:eastAsia="宋体" w:hAnsi="MS Mincho" w:cs="宋体"/>
          <w:sz w:val="28"/>
        </w:rPr>
        <w:t>生制度。消毒的消毒、清洗的清洗、日晒的日晒、</w:t>
      </w:r>
      <w:r>
        <w:rPr>
          <w:rFonts w:ascii="宋体" w:eastAsia="宋体" w:hAnsi="SimSun" w:cs="宋体"/>
          <w:sz w:val="28"/>
        </w:rPr>
        <w:t>喷</w:t>
      </w:r>
      <w:r>
        <w:rPr>
          <w:rFonts w:ascii="宋体" w:eastAsia="宋体" w:hAnsi="MS Mincho" w:cs="宋体"/>
          <w:sz w:val="28"/>
        </w:rPr>
        <w:t>洒的</w:t>
      </w:r>
      <w:r>
        <w:rPr>
          <w:rFonts w:ascii="宋体" w:eastAsia="宋体" w:hAnsi="SimSun" w:cs="宋体"/>
          <w:sz w:val="28"/>
        </w:rPr>
        <w:t>喷</w:t>
      </w:r>
      <w:r>
        <w:rPr>
          <w:rFonts w:ascii="宋体" w:eastAsia="宋体" w:hAnsi="MS Mincho" w:cs="宋体"/>
          <w:sz w:val="28"/>
        </w:rPr>
        <w:t>洒，努力</w:t>
      </w:r>
      <w:r>
        <w:rPr>
          <w:rFonts w:ascii="宋体" w:eastAsia="宋体" w:hAnsi="SimSun" w:cs="宋体"/>
          <w:sz w:val="28"/>
        </w:rPr>
        <w:t>为</w:t>
      </w:r>
      <w:r>
        <w:rPr>
          <w:rFonts w:ascii="宋体" w:eastAsia="宋体" w:hAnsi="MS Mincho" w:cs="宋体"/>
          <w:sz w:val="28"/>
        </w:rPr>
        <w:t>幼儿</w:t>
      </w:r>
      <w:r>
        <w:rPr>
          <w:rFonts w:ascii="宋体" w:eastAsia="宋体" w:hAnsi="SimSun" w:cs="宋体"/>
          <w:sz w:val="28"/>
        </w:rPr>
        <w:t>创</w:t>
      </w:r>
      <w:r>
        <w:rPr>
          <w:rFonts w:ascii="宋体" w:eastAsia="宋体" w:hAnsi="MS Mincho" w:cs="宋体"/>
          <w:sz w:val="28"/>
        </w:rPr>
        <w:t>造良好、安全、</w:t>
      </w:r>
      <w:r>
        <w:rPr>
          <w:rFonts w:ascii="宋体" w:eastAsia="宋体" w:hAnsi="SimSun" w:cs="宋体"/>
          <w:sz w:val="28"/>
        </w:rPr>
        <w:t>卫</w:t>
      </w:r>
      <w:r>
        <w:rPr>
          <w:rFonts w:ascii="宋体" w:eastAsia="宋体" w:hAnsi="MS Mincho" w:cs="宋体"/>
          <w:sz w:val="28"/>
        </w:rPr>
        <w:t>生的</w:t>
      </w:r>
      <w:r>
        <w:rPr>
          <w:rFonts w:ascii="宋体" w:eastAsia="宋体" w:hAnsi="SimSun" w:cs="宋体"/>
          <w:sz w:val="28"/>
        </w:rPr>
        <w:t>环</w:t>
      </w:r>
      <w:r>
        <w:rPr>
          <w:rFonts w:ascii="宋体" w:eastAsia="宋体" w:hAnsi="MS Mincho" w:cs="宋体"/>
          <w:sz w:val="28"/>
        </w:rPr>
        <w:t>境。</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幼儿的体格</w:t>
      </w:r>
      <w:r>
        <w:rPr>
          <w:rFonts w:ascii="宋体" w:eastAsia="宋体" w:hAnsi="SimSun" w:cs="宋体"/>
          <w:sz w:val="28"/>
        </w:rPr>
        <w:t>锻炼</w:t>
      </w:r>
      <w:r>
        <w:rPr>
          <w:rFonts w:ascii="宋体" w:eastAsia="宋体" w:hAnsi="MS Mincho" w:cs="宋体"/>
          <w:sz w:val="28"/>
        </w:rPr>
        <w:t>，增</w:t>
      </w:r>
      <w:r>
        <w:rPr>
          <w:rFonts w:ascii="宋体" w:eastAsia="宋体" w:hAnsi="SimSun" w:cs="宋体"/>
          <w:sz w:val="28"/>
        </w:rPr>
        <w:t>强</w:t>
      </w:r>
      <w:r>
        <w:rPr>
          <w:rFonts w:ascii="宋体" w:eastAsia="宋体" w:hAnsi="MS Mincho" w:cs="宋体"/>
          <w:sz w:val="28"/>
        </w:rPr>
        <w:t>幼儿体</w:t>
      </w:r>
      <w:r>
        <w:rPr>
          <w:rFonts w:ascii="宋体" w:eastAsia="宋体" w:hAnsi="SimSun" w:cs="宋体"/>
          <w:sz w:val="28"/>
        </w:rPr>
        <w:t>质</w:t>
      </w:r>
      <w:r>
        <w:rPr>
          <w:rFonts w:ascii="宋体" w:eastAsia="宋体" w:hAnsi="MS Mincho" w:cs="宋体"/>
          <w:sz w:val="28"/>
        </w:rPr>
        <w:t>，做好了疾病</w:t>
      </w:r>
      <w:r>
        <w:rPr>
          <w:rFonts w:ascii="宋体" w:eastAsia="宋体" w:hAnsi="SimSun" w:cs="宋体"/>
          <w:sz w:val="28"/>
        </w:rPr>
        <w:t>预</w:t>
      </w:r>
      <w:r>
        <w:rPr>
          <w:rFonts w:ascii="宋体" w:eastAsia="宋体" w:hAnsi="MS Mincho" w:cs="宋体"/>
          <w:sz w:val="28"/>
        </w:rPr>
        <w:t>防工作，杜</w:t>
      </w:r>
      <w:r>
        <w:rPr>
          <w:rFonts w:ascii="宋体" w:eastAsia="宋体" w:hAnsi="SimSun" w:cs="宋体"/>
          <w:sz w:val="28"/>
        </w:rPr>
        <w:t>绝</w:t>
      </w:r>
      <w:r>
        <w:rPr>
          <w:rFonts w:ascii="宋体" w:eastAsia="宋体" w:hAnsi="MS Mincho" w:cs="宋体"/>
          <w:sz w:val="28"/>
        </w:rPr>
        <w:t>了</w:t>
      </w:r>
      <w:r>
        <w:rPr>
          <w:rFonts w:ascii="宋体" w:eastAsia="宋体" w:hAnsi="SimSun" w:cs="宋体"/>
          <w:sz w:val="28"/>
        </w:rPr>
        <w:t>传</w:t>
      </w:r>
      <w:r>
        <w:rPr>
          <w:rFonts w:ascii="宋体" w:eastAsia="宋体" w:hAnsi="MS Mincho" w:cs="宋体"/>
          <w:sz w:val="28"/>
        </w:rPr>
        <w:t>染病的蔓延</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、再次加</w:t>
      </w:r>
      <w:r>
        <w:rPr>
          <w:rFonts w:ascii="宋体" w:eastAsia="宋体" w:hAnsi="SimSun" w:cs="宋体"/>
          <w:sz w:val="28"/>
        </w:rPr>
        <w:t>强</w:t>
      </w:r>
      <w:r>
        <w:rPr>
          <w:rFonts w:ascii="宋体" w:eastAsia="宋体" w:hAnsi="MS Mincho" w:cs="宋体"/>
          <w:sz w:val="28"/>
        </w:rPr>
        <w:t>了食堂管理工作，把好</w:t>
      </w:r>
      <w:r>
        <w:rPr>
          <w:rFonts w:ascii="宋体" w:eastAsia="宋体" w:hAnsi="SimSun" w:cs="宋体"/>
          <w:sz w:val="28"/>
        </w:rPr>
        <w:t>质</w:t>
      </w:r>
      <w:r>
        <w:rPr>
          <w:rFonts w:ascii="宋体" w:eastAsia="宋体" w:hAnsi="MS Mincho" w:cs="宋体"/>
          <w:sz w:val="28"/>
        </w:rPr>
        <w:t>量</w:t>
      </w:r>
      <w:r>
        <w:rPr>
          <w:rFonts w:ascii="宋体" w:eastAsia="宋体" w:hAnsi="SimSun" w:cs="宋体"/>
          <w:sz w:val="28"/>
        </w:rPr>
        <w:t>关</w:t>
      </w:r>
      <w:r>
        <w:rPr>
          <w:rFonts w:ascii="宋体" w:eastAsia="宋体" w:hAnsi="MS Mincho" w:cs="宋体"/>
          <w:sz w:val="28"/>
        </w:rPr>
        <w:t>和入口</w:t>
      </w:r>
      <w:r>
        <w:rPr>
          <w:rFonts w:ascii="宋体" w:eastAsia="宋体" w:hAnsi="SimSun" w:cs="宋体"/>
          <w:sz w:val="28"/>
        </w:rPr>
        <w:t>关</w:t>
      </w:r>
      <w:r>
        <w:rPr>
          <w:rFonts w:ascii="宋体" w:eastAsia="宋体" w:hAnsi="MS Mincho" w:cs="宋体"/>
          <w:sz w:val="28"/>
        </w:rPr>
        <w:t>。我园厨房内所有食品皆由</w:t>
      </w:r>
      <w:r>
        <w:rPr>
          <w:rFonts w:ascii="宋体" w:eastAsia="宋体" w:hAnsi="SimSun" w:cs="宋体"/>
          <w:sz w:val="28"/>
        </w:rPr>
        <w:t>实验</w:t>
      </w:r>
      <w:r>
        <w:rPr>
          <w:rFonts w:ascii="宋体" w:eastAsia="宋体" w:hAnsi="MS Mincho" w:cs="宋体"/>
          <w:sz w:val="28"/>
        </w:rPr>
        <w:t>学校</w:t>
      </w:r>
      <w:r>
        <w:rPr>
          <w:rFonts w:ascii="宋体" w:eastAsia="宋体" w:hAnsi="SimSun" w:cs="宋体"/>
          <w:sz w:val="28"/>
        </w:rPr>
        <w:t>统</w:t>
      </w:r>
      <w:r>
        <w:rPr>
          <w:rFonts w:ascii="宋体" w:eastAsia="宋体" w:hAnsi="MS Mincho" w:cs="宋体"/>
          <w:sz w:val="28"/>
        </w:rPr>
        <w:t>一招</w:t>
      </w:r>
      <w:r>
        <w:rPr>
          <w:rFonts w:ascii="宋体" w:eastAsia="宋体" w:hAnsi="SimSun" w:cs="宋体"/>
          <w:sz w:val="28"/>
        </w:rPr>
        <w:t>标</w:t>
      </w:r>
      <w:r>
        <w:rPr>
          <w:rFonts w:ascii="宋体" w:eastAsia="宋体" w:hAnsi="MS Mincho" w:cs="宋体"/>
          <w:sz w:val="28"/>
        </w:rPr>
        <w:t>、</w:t>
      </w:r>
      <w:r>
        <w:rPr>
          <w:rFonts w:ascii="宋体" w:eastAsia="宋体" w:hAnsi="SimSun" w:cs="宋体"/>
          <w:sz w:val="28"/>
        </w:rPr>
        <w:t>专</w:t>
      </w:r>
      <w:r>
        <w:rPr>
          <w:rFonts w:ascii="宋体" w:eastAsia="宋体" w:hAnsi="MS Mincho" w:cs="宋体"/>
          <w:sz w:val="28"/>
        </w:rPr>
        <w:t>人</w:t>
      </w:r>
      <w:r>
        <w:rPr>
          <w:rFonts w:ascii="宋体" w:eastAsia="宋体" w:hAnsi="SimSun" w:cs="宋体"/>
          <w:sz w:val="28"/>
        </w:rPr>
        <w:t>检验</w:t>
      </w:r>
      <w:r>
        <w:rPr>
          <w:rFonts w:ascii="宋体" w:eastAsia="宋体" w:hAnsi="MS Mincho" w:cs="宋体"/>
          <w:sz w:val="28"/>
        </w:rPr>
        <w:t>、</w:t>
      </w:r>
      <w:r>
        <w:rPr>
          <w:rFonts w:ascii="宋体" w:eastAsia="宋体" w:hAnsi="SimSun" w:cs="宋体"/>
          <w:sz w:val="28"/>
        </w:rPr>
        <w:t>专</w:t>
      </w:r>
      <w:r>
        <w:rPr>
          <w:rFonts w:ascii="宋体" w:eastAsia="宋体" w:hAnsi="MS Mincho" w:cs="宋体"/>
          <w:sz w:val="28"/>
        </w:rPr>
        <w:t>人运送。到我园后，我园</w:t>
      </w:r>
      <w:r>
        <w:rPr>
          <w:rFonts w:ascii="宋体" w:eastAsia="宋体" w:hAnsi="SimSun" w:cs="宋体"/>
          <w:sz w:val="28"/>
        </w:rPr>
        <w:t>值</w:t>
      </w:r>
      <w:r>
        <w:rPr>
          <w:rFonts w:ascii="宋体" w:eastAsia="宋体" w:hAnsi="MS Mincho" w:cs="宋体"/>
          <w:sz w:val="28"/>
        </w:rPr>
        <w:t>班教</w:t>
      </w:r>
      <w:r>
        <w:rPr>
          <w:rFonts w:ascii="宋体" w:eastAsia="宋体" w:hAnsi="SimSun" w:cs="宋体"/>
          <w:sz w:val="28"/>
        </w:rPr>
        <w:t>师</w:t>
      </w:r>
      <w:r>
        <w:rPr>
          <w:rFonts w:ascii="宋体" w:eastAsia="宋体" w:hAnsi="MS Mincho" w:cs="宋体"/>
          <w:sz w:val="28"/>
        </w:rPr>
        <w:t>、保健教</w:t>
      </w:r>
      <w:r>
        <w:rPr>
          <w:rFonts w:ascii="宋体" w:eastAsia="宋体" w:hAnsi="SimSun" w:cs="宋体"/>
          <w:sz w:val="28"/>
        </w:rPr>
        <w:t>师</w:t>
      </w:r>
      <w:r>
        <w:rPr>
          <w:rFonts w:ascii="宋体" w:eastAsia="宋体" w:hAnsi="MS Mincho" w:cs="宋体"/>
          <w:sz w:val="28"/>
        </w:rPr>
        <w:t>和厨</w:t>
      </w:r>
      <w:r>
        <w:rPr>
          <w:rFonts w:ascii="宋体" w:eastAsia="宋体" w:hAnsi="SimSun" w:cs="宋体"/>
          <w:sz w:val="28"/>
        </w:rPr>
        <w:t>师</w:t>
      </w:r>
      <w:r>
        <w:rPr>
          <w:rFonts w:ascii="宋体" w:eastAsia="宋体" w:hAnsi="MS Mincho" w:cs="宋体"/>
          <w:sz w:val="28"/>
        </w:rPr>
        <w:t>三者同</w:t>
      </w:r>
      <w:r>
        <w:rPr>
          <w:rFonts w:ascii="宋体" w:eastAsia="宋体" w:hAnsi="SimSun" w:cs="宋体"/>
          <w:sz w:val="28"/>
        </w:rPr>
        <w:t>时对</w:t>
      </w:r>
      <w:r>
        <w:rPr>
          <w:rFonts w:ascii="宋体" w:eastAsia="宋体" w:hAnsi="MS Mincho" w:cs="宋体"/>
          <w:sz w:val="28"/>
        </w:rPr>
        <w:t>食品</w:t>
      </w:r>
      <w:r>
        <w:rPr>
          <w:rFonts w:ascii="宋体" w:eastAsia="宋体" w:hAnsi="SimSun" w:cs="宋体"/>
          <w:sz w:val="28"/>
        </w:rPr>
        <w:t>质</w:t>
      </w:r>
      <w:r>
        <w:rPr>
          <w:rFonts w:ascii="宋体" w:eastAsia="宋体" w:hAnsi="MS Mincho" w:cs="宋体"/>
          <w:sz w:val="28"/>
        </w:rPr>
        <w:t>量再次</w:t>
      </w:r>
      <w:r>
        <w:rPr>
          <w:rFonts w:ascii="宋体" w:eastAsia="宋体" w:hAnsi="SimSun" w:cs="宋体"/>
          <w:sz w:val="28"/>
        </w:rPr>
        <w:t>检查</w:t>
      </w:r>
      <w:r>
        <w:rPr>
          <w:rFonts w:ascii="宋体" w:eastAsia="宋体" w:hAnsi="MS Mincho" w:cs="宋体"/>
          <w:sz w:val="28"/>
        </w:rPr>
        <w:t>并</w:t>
      </w:r>
      <w:r>
        <w:rPr>
          <w:rFonts w:ascii="宋体" w:eastAsia="宋体" w:hAnsi="SimSun" w:cs="宋体"/>
          <w:sz w:val="28"/>
        </w:rPr>
        <w:t>过</w:t>
      </w:r>
      <w:r>
        <w:rPr>
          <w:rFonts w:ascii="宋体" w:eastAsia="宋体" w:hAnsi="MS Mincho" w:cs="宋体"/>
          <w:sz w:val="28"/>
        </w:rPr>
        <w:t>秤，确保</w:t>
      </w:r>
      <w:r>
        <w:rPr>
          <w:rFonts w:ascii="宋体" w:eastAsia="宋体" w:hAnsi="SimSun" w:cs="宋体"/>
          <w:sz w:val="28"/>
        </w:rPr>
        <w:t>每</w:t>
      </w:r>
      <w:r>
        <w:rPr>
          <w:rFonts w:ascii="宋体" w:eastAsia="宋体" w:hAnsi="MS Mincho" w:cs="宋体"/>
          <w:sz w:val="28"/>
        </w:rPr>
        <w:t>日幼儿的午餐、两点的</w:t>
      </w:r>
      <w:r>
        <w:rPr>
          <w:rFonts w:ascii="宋体" w:eastAsia="宋体" w:hAnsi="SimSun" w:cs="宋体"/>
          <w:sz w:val="28"/>
        </w:rPr>
        <w:t>质</w:t>
      </w:r>
      <w:r>
        <w:rPr>
          <w:rFonts w:ascii="宋体" w:eastAsia="宋体" w:hAnsi="MS Mincho" w:cs="宋体"/>
          <w:sz w:val="28"/>
        </w:rPr>
        <w:t>量安全。</w:t>
      </w:r>
    </w:p>
    <w:p>
      <w:pPr>
        <w:spacing w:before="160" w:beforeAutospacing="0" w:after="160" w:afterAutospacing="0" w:line="360" w:lineRule="auto"/>
        <w:ind w:firstLine="560"/>
        <w:contextualSpacing w:val="0"/>
        <w:jc w:val="both"/>
      </w:pPr>
      <w:r>
        <w:rPr>
          <w:rFonts w:ascii="宋体" w:eastAsia="宋体" w:hAnsi="MS Mincho" w:cs="宋体"/>
          <w:b/>
          <w:bCs/>
          <w:sz w:val="28"/>
        </w:rPr>
        <w:t>四、加</w:t>
      </w:r>
      <w:r>
        <w:rPr>
          <w:rFonts w:ascii="宋体" w:eastAsia="宋体" w:hAnsi="SimSun" w:cs="宋体"/>
          <w:b/>
          <w:bCs/>
          <w:sz w:val="28"/>
        </w:rPr>
        <w:t>强</w:t>
      </w:r>
      <w:r>
        <w:rPr>
          <w:rFonts w:ascii="宋体" w:eastAsia="宋体" w:hAnsi="MS Mincho" w:cs="宋体"/>
          <w:b/>
          <w:bCs/>
          <w:sz w:val="28"/>
        </w:rPr>
        <w:t>宣</w:t>
      </w:r>
      <w:r>
        <w:rPr>
          <w:rFonts w:ascii="宋体" w:eastAsia="宋体" w:hAnsi="SimSun" w:cs="宋体"/>
          <w:b/>
          <w:bCs/>
          <w:sz w:val="28"/>
        </w:rPr>
        <w:t>传</w:t>
      </w:r>
      <w:r>
        <w:rPr>
          <w:rFonts w:ascii="宋体" w:eastAsia="宋体" w:hAnsi="MS Mincho" w:cs="宋体"/>
          <w:b/>
          <w:bCs/>
          <w:sz w:val="28"/>
        </w:rPr>
        <w:t>工作，形成素</w:t>
      </w:r>
      <w:r>
        <w:rPr>
          <w:rFonts w:ascii="宋体" w:eastAsia="宋体" w:hAnsi="SimSun" w:cs="宋体"/>
          <w:b/>
          <w:bCs/>
          <w:sz w:val="28"/>
        </w:rPr>
        <w:t>质</w:t>
      </w:r>
      <w:r>
        <w:rPr>
          <w:rFonts w:ascii="宋体" w:eastAsia="宋体" w:hAnsi="MS Mincho" w:cs="宋体"/>
          <w:b/>
          <w:bCs/>
          <w:sz w:val="28"/>
        </w:rPr>
        <w:t>教育的合力</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MS Mincho" w:cs="宋体"/>
          <w:sz w:val="28"/>
        </w:rPr>
        <w:t>幼儿教育是一个系</w:t>
      </w:r>
      <w:r>
        <w:rPr>
          <w:rFonts w:ascii="宋体" w:eastAsia="宋体" w:hAnsi="SimSun" w:cs="宋体"/>
          <w:sz w:val="28"/>
        </w:rPr>
        <w:t>统</w:t>
      </w:r>
      <w:r>
        <w:rPr>
          <w:rFonts w:ascii="宋体" w:eastAsia="宋体" w:hAnsi="MS Mincho" w:cs="宋体"/>
          <w:sz w:val="28"/>
        </w:rPr>
        <w:t>工程，幼儿的素</w:t>
      </w:r>
      <w:r>
        <w:rPr>
          <w:rFonts w:ascii="宋体" w:eastAsia="宋体" w:hAnsi="SimSun" w:cs="宋体"/>
          <w:sz w:val="28"/>
        </w:rPr>
        <w:t>质</w:t>
      </w:r>
      <w:r>
        <w:rPr>
          <w:rFonts w:ascii="宋体" w:eastAsia="宋体" w:hAnsi="MS Mincho" w:cs="宋体"/>
          <w:sz w:val="28"/>
        </w:rPr>
        <w:t>受到家庭、幼儿园、社会等</w:t>
      </w:r>
      <w:r>
        <w:rPr>
          <w:rFonts w:ascii="宋体" w:eastAsia="宋体" w:hAnsi="SimSun" w:cs="宋体"/>
          <w:sz w:val="28"/>
        </w:rPr>
        <w:t>环</w:t>
      </w:r>
      <w:r>
        <w:rPr>
          <w:rFonts w:ascii="宋体" w:eastAsia="宋体" w:hAnsi="MS Mincho" w:cs="宋体"/>
          <w:sz w:val="28"/>
        </w:rPr>
        <w:t>境的影响，只有将家庭教育、幼儿教育和社会教育相互</w:t>
      </w:r>
      <w:r>
        <w:rPr>
          <w:rFonts w:ascii="宋体" w:eastAsia="宋体" w:hAnsi="SimSun" w:cs="宋体"/>
          <w:sz w:val="28"/>
        </w:rPr>
        <w:t>结</w:t>
      </w:r>
    </w:p>
    <w:p>
      <w:pPr>
        <w:spacing w:before="160" w:beforeAutospacing="0" w:after="160" w:afterAutospacing="0" w:line="360" w:lineRule="auto"/>
        <w:ind w:firstLine="560"/>
        <w:contextualSpacing w:val="0"/>
        <w:jc w:val="both"/>
      </w:pPr>
      <w:r>
        <w:rPr>
          <w:rFonts w:ascii="宋体" w:eastAsia="宋体" w:hAnsi="MS Mincho" w:cs="宋体"/>
          <w:sz w:val="28"/>
        </w:rPr>
        <w:t>合起来，才能有效地促</w:t>
      </w:r>
      <w:r>
        <w:rPr>
          <w:rFonts w:ascii="宋体" w:eastAsia="宋体" w:hAnsi="SimSun" w:cs="宋体"/>
          <w:sz w:val="28"/>
        </w:rPr>
        <w:t>进</w:t>
      </w:r>
      <w:r>
        <w:rPr>
          <w:rFonts w:ascii="宋体" w:eastAsia="宋体" w:hAnsi="MS Mincho" w:cs="宋体"/>
          <w:sz w:val="28"/>
        </w:rPr>
        <w:t>幼儿的全面</w:t>
      </w:r>
      <w:r>
        <w:rPr>
          <w:rFonts w:ascii="宋体" w:eastAsia="宋体" w:hAnsi="SimSun" w:cs="宋体"/>
          <w:sz w:val="28"/>
        </w:rPr>
        <w:t>发</w:t>
      </w:r>
      <w:r>
        <w:rPr>
          <w:rFonts w:ascii="宋体" w:eastAsia="宋体" w:hAnsi="MS Mincho" w:cs="宋体"/>
          <w:sz w:val="28"/>
        </w:rPr>
        <w:t>展。所以本学期我</w:t>
      </w:r>
      <w:r>
        <w:rPr>
          <w:rFonts w:ascii="宋体" w:eastAsia="宋体" w:hAnsi="SimSun" w:cs="宋体"/>
          <w:sz w:val="28"/>
        </w:rPr>
        <w:t>们</w:t>
      </w:r>
      <w:r>
        <w:rPr>
          <w:rFonts w:ascii="宋体" w:eastAsia="宋体" w:hAnsi="MS Mincho" w:cs="宋体"/>
          <w:sz w:val="28"/>
        </w:rPr>
        <w:t>一方面通</w:t>
      </w:r>
      <w:r>
        <w:rPr>
          <w:rFonts w:ascii="宋体" w:eastAsia="宋体" w:hAnsi="SimSun" w:cs="宋体"/>
          <w:sz w:val="28"/>
        </w:rPr>
        <w:t>过</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园地、家教知</w:t>
      </w:r>
      <w:r>
        <w:rPr>
          <w:rFonts w:ascii="宋体" w:eastAsia="宋体" w:hAnsi="SimSun" w:cs="宋体"/>
          <w:sz w:val="28"/>
        </w:rPr>
        <w:t>识讲</w:t>
      </w:r>
      <w:r>
        <w:rPr>
          <w:rFonts w:ascii="宋体" w:eastAsia="宋体" w:hAnsi="MS Mincho" w:cs="宋体"/>
          <w:sz w:val="28"/>
        </w:rPr>
        <w:t>座等形式向家</w:t>
      </w:r>
      <w:r>
        <w:rPr>
          <w:rFonts w:ascii="宋体" w:eastAsia="宋体" w:hAnsi="SimSun" w:cs="宋体"/>
          <w:sz w:val="28"/>
        </w:rPr>
        <w:t>长</w:t>
      </w:r>
      <w:r>
        <w:rPr>
          <w:rFonts w:ascii="宋体" w:eastAsia="宋体" w:hAnsi="MS Mincho" w:cs="宋体"/>
          <w:sz w:val="28"/>
        </w:rPr>
        <w:t>宣</w:t>
      </w:r>
      <w:r>
        <w:rPr>
          <w:rFonts w:ascii="宋体" w:eastAsia="宋体" w:hAnsi="SimSun" w:cs="宋体"/>
          <w:sz w:val="28"/>
        </w:rPr>
        <w:t>传</w:t>
      </w:r>
      <w:r>
        <w:rPr>
          <w:rFonts w:ascii="宋体" w:eastAsia="宋体" w:hAnsi="MS Mincho" w:cs="宋体"/>
          <w:sz w:val="28"/>
        </w:rPr>
        <w:t>幼儿教育和家庭教育的重要性，提高家</w:t>
      </w:r>
      <w:r>
        <w:rPr>
          <w:rFonts w:ascii="宋体" w:eastAsia="宋体" w:hAnsi="SimSun" w:cs="宋体"/>
          <w:sz w:val="28"/>
        </w:rPr>
        <w:t>长</w:t>
      </w:r>
      <w:r>
        <w:rPr>
          <w:rFonts w:ascii="宋体" w:eastAsia="宋体" w:hAnsi="MS Mincho" w:cs="宋体"/>
          <w:sz w:val="28"/>
        </w:rPr>
        <w:t>的教育</w:t>
      </w:r>
      <w:r>
        <w:rPr>
          <w:rFonts w:ascii="宋体" w:eastAsia="宋体" w:hAnsi="SimSun" w:cs="宋体"/>
          <w:sz w:val="28"/>
        </w:rPr>
        <w:t>责</w:t>
      </w:r>
      <w:r>
        <w:rPr>
          <w:rFonts w:ascii="宋体" w:eastAsia="宋体" w:hAnsi="MS Mincho" w:cs="宋体"/>
          <w:sz w:val="28"/>
        </w:rPr>
        <w:t>任感</w:t>
      </w:r>
      <w:r>
        <w:rPr>
          <w:rFonts w:ascii="宋体" w:eastAsia="宋体" w:cs="宋体"/>
          <w:sz w:val="28"/>
        </w:rPr>
        <w:t>;</w:t>
      </w:r>
      <w:r>
        <w:rPr>
          <w:rFonts w:ascii="宋体" w:eastAsia="宋体" w:hAnsi="MS Mincho" w:cs="宋体"/>
          <w:sz w:val="28"/>
        </w:rPr>
        <w:t>另一方面又通</w:t>
      </w:r>
      <w:r>
        <w:rPr>
          <w:rFonts w:ascii="宋体" w:eastAsia="宋体" w:hAnsi="SimSun" w:cs="宋体"/>
          <w:sz w:val="28"/>
        </w:rPr>
        <w:t>过</w:t>
      </w:r>
      <w:r>
        <w:rPr>
          <w:rFonts w:ascii="宋体" w:eastAsia="宋体" w:hAnsi="MS Mincho" w:cs="宋体"/>
          <w:sz w:val="28"/>
        </w:rPr>
        <w:t>教育信息网的宣</w:t>
      </w:r>
      <w:r>
        <w:rPr>
          <w:rFonts w:ascii="宋体" w:eastAsia="宋体" w:hAnsi="SimSun" w:cs="宋体"/>
          <w:sz w:val="28"/>
        </w:rPr>
        <w:t>传报</w:t>
      </w:r>
      <w:r>
        <w:rPr>
          <w:rFonts w:ascii="宋体" w:eastAsia="宋体" w:hAnsi="MS Mincho" w:cs="宋体"/>
          <w:sz w:val="28"/>
        </w:rPr>
        <w:t>道、向家</w:t>
      </w:r>
      <w:r>
        <w:rPr>
          <w:rFonts w:ascii="宋体" w:eastAsia="宋体" w:hAnsi="SimSun" w:cs="宋体"/>
          <w:sz w:val="28"/>
        </w:rPr>
        <w:t>长开</w:t>
      </w:r>
      <w:r>
        <w:rPr>
          <w:rFonts w:ascii="宋体" w:eastAsia="宋体" w:hAnsi="MS Mincho" w:cs="宋体"/>
          <w:sz w:val="28"/>
        </w:rPr>
        <w:t>放半日活</w:t>
      </w:r>
      <w:r>
        <w:rPr>
          <w:rFonts w:ascii="宋体" w:eastAsia="宋体" w:hAnsi="SimSun" w:cs="宋体"/>
          <w:sz w:val="28"/>
        </w:rPr>
        <w:t>动</w:t>
      </w:r>
      <w:r>
        <w:rPr>
          <w:rFonts w:ascii="宋体" w:eastAsia="宋体" w:hAnsi="MS Mincho" w:cs="宋体"/>
          <w:sz w:val="28"/>
        </w:rPr>
        <w:t>等，</w:t>
      </w:r>
      <w:r>
        <w:rPr>
          <w:rFonts w:ascii="宋体" w:eastAsia="宋体" w:hAnsi="SimSun" w:cs="宋体"/>
          <w:sz w:val="28"/>
        </w:rPr>
        <w:t>让</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从整体上了解自己的孩子在幼儿园的表</w:t>
      </w:r>
      <w:r>
        <w:rPr>
          <w:rFonts w:ascii="宋体" w:eastAsia="宋体" w:hAnsi="SimSun" w:cs="宋体"/>
          <w:sz w:val="28"/>
        </w:rPr>
        <w:t>现</w:t>
      </w:r>
      <w:r>
        <w:rPr>
          <w:rFonts w:ascii="宋体" w:eastAsia="宋体" w:hAnsi="MS Mincho" w:cs="宋体"/>
          <w:sz w:val="28"/>
        </w:rPr>
        <w:t>及幼儿园的教育内容和方法，从而解决家</w:t>
      </w:r>
      <w:r>
        <w:rPr>
          <w:rFonts w:ascii="宋体" w:eastAsia="宋体" w:hAnsi="SimSun" w:cs="宋体"/>
          <w:sz w:val="28"/>
        </w:rPr>
        <w:t>长</w:t>
      </w:r>
      <w:r>
        <w:rPr>
          <w:rFonts w:ascii="宋体" w:eastAsia="宋体" w:hAnsi="MS Mincho" w:cs="宋体"/>
          <w:sz w:val="28"/>
        </w:rPr>
        <w:t>的</w:t>
      </w:r>
      <w:r>
        <w:rPr>
          <w:rFonts w:ascii="宋体" w:eastAsia="宋体" w:hAnsi="SimSun" w:cs="宋体"/>
          <w:sz w:val="28"/>
        </w:rPr>
        <w:t>忧虑</w:t>
      </w:r>
      <w:r>
        <w:rPr>
          <w:rFonts w:ascii="宋体" w:eastAsia="宋体" w:hAnsi="MS Mincho" w:cs="宋体"/>
          <w:sz w:val="28"/>
        </w:rPr>
        <w:t>。平</w:t>
      </w:r>
      <w:r>
        <w:rPr>
          <w:rFonts w:ascii="宋体" w:eastAsia="宋体" w:hAnsi="SimSun" w:cs="宋体"/>
          <w:sz w:val="28"/>
        </w:rPr>
        <w:t>时还</w:t>
      </w:r>
      <w:r>
        <w:rPr>
          <w:rFonts w:ascii="宋体" w:eastAsia="宋体" w:hAnsi="MS Mincho" w:cs="宋体"/>
          <w:sz w:val="28"/>
        </w:rPr>
        <w:t>充分利用了与家</w:t>
      </w:r>
      <w:r>
        <w:rPr>
          <w:rFonts w:ascii="宋体" w:eastAsia="宋体" w:hAnsi="SimSun" w:cs="宋体"/>
          <w:sz w:val="28"/>
        </w:rPr>
        <w:t>长</w:t>
      </w:r>
      <w:r>
        <w:rPr>
          <w:rFonts w:ascii="宋体" w:eastAsia="宋体" w:hAnsi="MS Mincho" w:cs="宋体"/>
          <w:sz w:val="28"/>
        </w:rPr>
        <w:t>沟通的各</w:t>
      </w:r>
      <w:r>
        <w:rPr>
          <w:rFonts w:ascii="宋体" w:eastAsia="宋体" w:hAnsi="SimSun" w:cs="宋体"/>
          <w:sz w:val="28"/>
        </w:rPr>
        <w:t>种</w:t>
      </w:r>
      <w:r>
        <w:rPr>
          <w:rFonts w:ascii="宋体" w:eastAsia="宋体" w:hAnsi="MS Mincho" w:cs="宋体"/>
          <w:sz w:val="28"/>
        </w:rPr>
        <w:t>方式</w:t>
      </w:r>
      <w:r>
        <w:rPr>
          <w:rFonts w:ascii="宋体" w:eastAsia="宋体" w:cs="宋体"/>
          <w:sz w:val="28"/>
        </w:rPr>
        <w:t>(</w:t>
      </w:r>
      <w:r>
        <w:rPr>
          <w:rFonts w:ascii="宋体" w:eastAsia="宋体" w:hAnsi="MS Mincho" w:cs="宋体"/>
          <w:sz w:val="28"/>
        </w:rPr>
        <w:t>信息、</w:t>
      </w:r>
      <w:r>
        <w:rPr>
          <w:rFonts w:ascii="宋体" w:eastAsia="宋体" w:hAnsi="SimSun" w:cs="宋体"/>
          <w:sz w:val="28"/>
        </w:rPr>
        <w:t>电话</w:t>
      </w:r>
      <w:r>
        <w:rPr>
          <w:rFonts w:ascii="宋体" w:eastAsia="宋体" w:hAnsi="MS Mincho" w:cs="宋体"/>
          <w:sz w:val="28"/>
        </w:rPr>
        <w:t>、家</w:t>
      </w:r>
      <w:r>
        <w:rPr>
          <w:rFonts w:ascii="宋体" w:eastAsia="宋体" w:hAnsi="SimSun" w:cs="宋体"/>
          <w:sz w:val="28"/>
        </w:rPr>
        <w:t>访</w:t>
      </w:r>
      <w:r>
        <w:rPr>
          <w:rFonts w:ascii="宋体" w:eastAsia="宋体" w:cs="宋体"/>
          <w:sz w:val="28"/>
        </w:rPr>
        <w:t>)</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了家</w:t>
      </w:r>
      <w:r>
        <w:rPr>
          <w:rFonts w:ascii="宋体" w:eastAsia="宋体" w:hAnsi="SimSun" w:cs="宋体"/>
          <w:sz w:val="28"/>
        </w:rPr>
        <w:t>长</w:t>
      </w:r>
      <w:r>
        <w:rPr>
          <w:rFonts w:ascii="宋体" w:eastAsia="宋体" w:hAnsi="MS Mincho" w:cs="宋体"/>
          <w:sz w:val="28"/>
        </w:rPr>
        <w:t>和教</w:t>
      </w:r>
      <w:r>
        <w:rPr>
          <w:rFonts w:ascii="宋体" w:eastAsia="宋体" w:hAnsi="SimSun" w:cs="宋体"/>
          <w:sz w:val="28"/>
        </w:rPr>
        <w:t>师</w:t>
      </w:r>
      <w:r>
        <w:rPr>
          <w:rFonts w:ascii="宋体" w:eastAsia="宋体" w:hAnsi="MS Mincho" w:cs="宋体"/>
          <w:sz w:val="28"/>
        </w:rPr>
        <w:t>之</w:t>
      </w:r>
      <w:r>
        <w:rPr>
          <w:rFonts w:ascii="宋体" w:eastAsia="宋体" w:hAnsi="SimSun" w:cs="宋体"/>
          <w:sz w:val="28"/>
        </w:rPr>
        <w:t>间</w:t>
      </w:r>
      <w:r>
        <w:rPr>
          <w:rFonts w:ascii="宋体" w:eastAsia="宋体" w:hAnsi="MS Mincho" w:cs="宋体"/>
          <w:sz w:val="28"/>
        </w:rPr>
        <w:t>的沟通。</w:t>
      </w:r>
    </w:p>
    <w:p>
      <w:pPr>
        <w:spacing w:before="160" w:beforeAutospacing="0" w:after="160" w:afterAutospacing="0" w:line="360" w:lineRule="auto"/>
        <w:ind w:firstLine="560"/>
        <w:contextualSpacing w:val="0"/>
        <w:jc w:val="both"/>
      </w:pPr>
      <w:r>
        <w:rPr>
          <w:rFonts w:ascii="宋体" w:eastAsia="宋体" w:hAnsi="MS Mincho" w:cs="宋体"/>
          <w:b/>
          <w:sz w:val="28"/>
        </w:rPr>
        <w:t>五、不足之</w:t>
      </w:r>
      <w:r>
        <w:rPr>
          <w:rFonts w:ascii="宋体" w:eastAsia="宋体" w:hAnsi="SimSun" w:cs="宋体"/>
          <w:b/>
          <w:sz w:val="28"/>
        </w:rPr>
        <w:t>处</w:t>
      </w:r>
      <w:r>
        <w:rPr>
          <w:rFonts w:ascii="宋体" w:eastAsia="宋体" w:hAnsi="MS Mincho" w:cs="宋体"/>
          <w:b/>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、在管理工作中：缺乏信息化和科学化的管理，教</w:t>
      </w:r>
      <w:r>
        <w:rPr>
          <w:rFonts w:ascii="宋体" w:eastAsia="宋体" w:hAnsi="SimSun" w:cs="宋体"/>
          <w:sz w:val="28"/>
        </w:rPr>
        <w:t>师</w:t>
      </w:r>
      <w:r>
        <w:rPr>
          <w:rFonts w:ascii="宋体" w:eastAsia="宋体" w:hAnsi="MS Mincho" w:cs="宋体"/>
          <w:sz w:val="28"/>
        </w:rPr>
        <w:t>的精神面貌没有达到最佳状</w:t>
      </w:r>
      <w:r>
        <w:rPr>
          <w:rFonts w:ascii="宋体" w:eastAsia="宋体" w:hAnsi="SimSun" w:cs="宋体"/>
          <w:sz w:val="28"/>
        </w:rPr>
        <w:t>态</w:t>
      </w:r>
      <w:r>
        <w:rPr>
          <w:rFonts w:ascii="宋体" w:eastAsia="宋体" w:cs="宋体"/>
          <w:sz w:val="28"/>
        </w:rPr>
        <w:t>;</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综</w:t>
      </w:r>
      <w:r>
        <w:rPr>
          <w:rFonts w:ascii="宋体" w:eastAsia="宋体" w:hAnsi="MS Mincho" w:cs="宋体"/>
          <w:sz w:val="28"/>
        </w:rPr>
        <w:t>合素</w:t>
      </w:r>
      <w:r>
        <w:rPr>
          <w:rFonts w:ascii="宋体" w:eastAsia="宋体" w:hAnsi="SimSun" w:cs="宋体"/>
          <w:sz w:val="28"/>
        </w:rPr>
        <w:t>质</w:t>
      </w:r>
      <w:r>
        <w:rPr>
          <w:rFonts w:ascii="宋体" w:eastAsia="宋体" w:hAnsi="MS Mincho" w:cs="宋体"/>
          <w:sz w:val="28"/>
        </w:rPr>
        <w:t>和</w:t>
      </w:r>
      <w:r>
        <w:rPr>
          <w:rFonts w:ascii="宋体" w:eastAsia="宋体" w:hAnsi="SimSun" w:cs="宋体"/>
          <w:sz w:val="28"/>
        </w:rPr>
        <w:t>专业</w:t>
      </w:r>
      <w:r>
        <w:rPr>
          <w:rFonts w:ascii="宋体" w:eastAsia="宋体" w:hAnsi="MS Mincho" w:cs="宋体"/>
          <w:sz w:val="28"/>
        </w:rPr>
        <w:t>技能有待于提高</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、在保教工作</w:t>
      </w:r>
      <w:r>
        <w:rPr>
          <w:rFonts w:ascii="宋体" w:eastAsia="宋体" w:hAnsi="SimSun" w:cs="宋体"/>
          <w:sz w:val="28"/>
        </w:rPr>
        <w:t>质</w:t>
      </w:r>
      <w:r>
        <w:rPr>
          <w:rFonts w:ascii="宋体" w:eastAsia="宋体" w:hAnsi="MS Mincho" w:cs="宋体"/>
          <w:sz w:val="28"/>
        </w:rPr>
        <w:t>量上：</w:t>
      </w:r>
      <w:r>
        <w:rPr>
          <w:rFonts w:ascii="宋体" w:eastAsia="宋体" w:hAnsi="SimSun" w:cs="宋体"/>
          <w:sz w:val="28"/>
        </w:rPr>
        <w:t>业务</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、培</w:t>
      </w:r>
      <w:r>
        <w:rPr>
          <w:rFonts w:ascii="宋体" w:eastAsia="宋体" w:hAnsi="SimSun" w:cs="宋体"/>
          <w:sz w:val="28"/>
        </w:rPr>
        <w:t>训</w:t>
      </w:r>
      <w:r>
        <w:rPr>
          <w:rFonts w:ascii="宋体" w:eastAsia="宋体" w:hAnsi="MS Mincho" w:cs="宋体"/>
          <w:sz w:val="28"/>
        </w:rPr>
        <w:t>的效果不佳，教研活</w:t>
      </w:r>
      <w:r>
        <w:rPr>
          <w:rFonts w:ascii="宋体" w:eastAsia="宋体" w:hAnsi="SimSun" w:cs="宋体"/>
          <w:sz w:val="28"/>
        </w:rPr>
        <w:t>动开</w:t>
      </w:r>
      <w:r>
        <w:rPr>
          <w:rFonts w:ascii="宋体" w:eastAsia="宋体" w:hAnsi="MS Mincho" w:cs="宋体"/>
          <w:sz w:val="28"/>
        </w:rPr>
        <w:t>展不</w:t>
      </w:r>
      <w:r>
        <w:rPr>
          <w:rFonts w:ascii="宋体" w:eastAsia="宋体" w:hAnsi="SimSun" w:cs="宋体"/>
          <w:sz w:val="28"/>
        </w:rPr>
        <w:t>够</w:t>
      </w:r>
      <w:r>
        <w:rPr>
          <w:rFonts w:ascii="宋体" w:eastAsia="宋体" w:hAnsi="MS Mincho" w:cs="宋体"/>
          <w:sz w:val="28"/>
        </w:rPr>
        <w:t>深入，教</w:t>
      </w:r>
      <w:r>
        <w:rPr>
          <w:rFonts w:ascii="宋体" w:eastAsia="宋体" w:hAnsi="SimSun" w:cs="宋体"/>
          <w:sz w:val="28"/>
        </w:rPr>
        <w:t>师评课</w:t>
      </w:r>
      <w:r>
        <w:rPr>
          <w:rFonts w:ascii="宋体" w:eastAsia="宋体" w:hAnsi="MS Mincho" w:cs="宋体"/>
          <w:sz w:val="28"/>
        </w:rPr>
        <w:t>的能力和</w:t>
      </w:r>
      <w:r>
        <w:rPr>
          <w:rFonts w:ascii="宋体" w:eastAsia="宋体" w:hAnsi="SimSun" w:cs="宋体"/>
          <w:sz w:val="28"/>
        </w:rPr>
        <w:t>观</w:t>
      </w:r>
      <w:r>
        <w:rPr>
          <w:rFonts w:ascii="宋体" w:eastAsia="宋体" w:hAnsi="MS Mincho" w:cs="宋体"/>
          <w:sz w:val="28"/>
        </w:rPr>
        <w:t>察能力有待提高，教</w:t>
      </w:r>
      <w:r>
        <w:rPr>
          <w:rFonts w:ascii="宋体" w:eastAsia="宋体" w:hAnsi="SimSun" w:cs="宋体"/>
          <w:sz w:val="28"/>
        </w:rPr>
        <w:t>师</w:t>
      </w:r>
      <w:r>
        <w:rPr>
          <w:rFonts w:ascii="宋体" w:eastAsia="宋体" w:hAnsi="MS Mincho" w:cs="宋体"/>
          <w:sz w:val="28"/>
        </w:rPr>
        <w:t>的教育思路、</w:t>
      </w:r>
      <w:r>
        <w:rPr>
          <w:rFonts w:ascii="宋体" w:eastAsia="宋体" w:hAnsi="SimSun" w:cs="宋体"/>
          <w:sz w:val="28"/>
        </w:rPr>
        <w:t>观</w:t>
      </w:r>
      <w:r>
        <w:rPr>
          <w:rFonts w:ascii="宋体" w:eastAsia="宋体" w:hAnsi="MS Mincho" w:cs="宋体"/>
          <w:sz w:val="28"/>
        </w:rPr>
        <w:t>察能力、教育手段和随机教育缺乏灵活性</w:t>
      </w:r>
      <w:r>
        <w:rPr>
          <w:rFonts w:ascii="宋体" w:eastAsia="宋体" w:cs="宋体"/>
          <w:sz w:val="28"/>
        </w:rPr>
        <w:t>;</w:t>
      </w:r>
      <w:r>
        <w:rPr>
          <w:rFonts w:ascii="宋体" w:eastAsia="宋体" w:hAnsi="MS Mincho" w:cs="宋体"/>
          <w:sz w:val="28"/>
        </w:rPr>
        <w:t>各</w:t>
      </w:r>
      <w:r>
        <w:rPr>
          <w:rFonts w:ascii="宋体" w:eastAsia="宋体" w:hAnsi="SimSun" w:cs="宋体"/>
          <w:sz w:val="28"/>
        </w:rPr>
        <w:t>项</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、工作的</w:t>
      </w:r>
      <w:r>
        <w:rPr>
          <w:rFonts w:ascii="宋体" w:eastAsia="宋体" w:hAnsi="SimSun" w:cs="宋体"/>
          <w:sz w:val="28"/>
        </w:rPr>
        <w:t>开</w:t>
      </w:r>
      <w:r>
        <w:rPr>
          <w:rFonts w:ascii="宋体" w:eastAsia="宋体" w:hAnsi="MS Mincho" w:cs="宋体"/>
          <w:sz w:val="28"/>
        </w:rPr>
        <w:t>展缺乏</w:t>
      </w:r>
      <w:r>
        <w:rPr>
          <w:rFonts w:ascii="宋体" w:eastAsia="宋体" w:hAnsi="SimSun" w:cs="宋体"/>
          <w:sz w:val="28"/>
        </w:rPr>
        <w:t>坚</w:t>
      </w:r>
      <w:r>
        <w:rPr>
          <w:rFonts w:ascii="宋体" w:eastAsia="宋体" w:hAnsi="MS Mincho" w:cs="宋体"/>
          <w:sz w:val="28"/>
        </w:rPr>
        <w:t>持性，没有很好地达到持</w:t>
      </w:r>
      <w:r>
        <w:rPr>
          <w:rFonts w:ascii="宋体" w:eastAsia="宋体" w:hAnsi="SimSun" w:cs="宋体"/>
          <w:sz w:val="28"/>
        </w:rPr>
        <w:t>续</w:t>
      </w:r>
      <w:r>
        <w:rPr>
          <w:rFonts w:ascii="宋体" w:eastAsia="宋体" w:hAnsi="MS Mincho" w:cs="宋体"/>
          <w:sz w:val="28"/>
        </w:rPr>
        <w:t>改</w:t>
      </w:r>
      <w:r>
        <w:rPr>
          <w:rFonts w:ascii="宋体" w:eastAsia="宋体" w:hAnsi="SimSun" w:cs="宋体"/>
          <w:sz w:val="28"/>
        </w:rPr>
        <w:t>进</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、在教研活</w:t>
      </w:r>
      <w:r>
        <w:rPr>
          <w:rFonts w:ascii="宋体" w:eastAsia="宋体" w:hAnsi="SimSun" w:cs="宋体"/>
          <w:sz w:val="28"/>
        </w:rPr>
        <w:t>动</w:t>
      </w:r>
      <w:r>
        <w:rPr>
          <w:rFonts w:ascii="宋体" w:eastAsia="宋体" w:hAnsi="MS Mincho" w:cs="宋体"/>
          <w:sz w:val="28"/>
        </w:rPr>
        <w:t>中：</w:t>
      </w:r>
      <w:r>
        <w:rPr>
          <w:rFonts w:ascii="宋体" w:eastAsia="宋体" w:hAnsi="SimSun" w:cs="宋体"/>
          <w:sz w:val="28"/>
        </w:rPr>
        <w:t>计</w:t>
      </w:r>
      <w:r>
        <w:rPr>
          <w:rFonts w:ascii="宋体" w:eastAsia="宋体" w:hAnsi="MS Mincho" w:cs="宋体"/>
          <w:sz w:val="28"/>
        </w:rPr>
        <w:t>划性不</w:t>
      </w:r>
      <w:r>
        <w:rPr>
          <w:rFonts w:ascii="宋体" w:eastAsia="宋体" w:hAnsi="SimSun" w:cs="宋体"/>
          <w:sz w:val="28"/>
        </w:rPr>
        <w:t>强</w:t>
      </w:r>
      <w:r>
        <w:rPr>
          <w:rFonts w:ascii="宋体" w:eastAsia="宋体" w:hAnsi="MS Mincho" w:cs="宋体"/>
          <w:sz w:val="28"/>
        </w:rPr>
        <w:t>，致使一些工作、活</w:t>
      </w:r>
      <w:r>
        <w:rPr>
          <w:rFonts w:ascii="宋体" w:eastAsia="宋体" w:hAnsi="SimSun" w:cs="宋体"/>
          <w:sz w:val="28"/>
        </w:rPr>
        <w:t>动</w:t>
      </w:r>
      <w:r>
        <w:rPr>
          <w:rFonts w:ascii="宋体" w:eastAsia="宋体" w:hAnsi="MS Mincho" w:cs="宋体"/>
          <w:sz w:val="28"/>
        </w:rPr>
        <w:t>准</w:t>
      </w:r>
      <w:r>
        <w:rPr>
          <w:rFonts w:ascii="宋体" w:eastAsia="宋体" w:hAnsi="SimSun" w:cs="宋体"/>
          <w:sz w:val="28"/>
        </w:rPr>
        <w:t>备</w:t>
      </w:r>
      <w:r>
        <w:rPr>
          <w:rFonts w:ascii="宋体" w:eastAsia="宋体" w:hAnsi="MS Mincho" w:cs="宋体"/>
          <w:sz w:val="28"/>
        </w:rPr>
        <w:t>不足</w:t>
      </w:r>
      <w:r>
        <w:rPr>
          <w:rFonts w:ascii="宋体" w:eastAsia="宋体" w:cs="宋体"/>
          <w:sz w:val="28"/>
        </w:rPr>
        <w:t>;</w:t>
      </w:r>
      <w:r>
        <w:rPr>
          <w:rFonts w:ascii="宋体" w:eastAsia="宋体" w:hAnsi="SimSun" w:cs="宋体"/>
          <w:sz w:val="28"/>
        </w:rPr>
        <w:t>开</w:t>
      </w:r>
      <w:r>
        <w:rPr>
          <w:rFonts w:ascii="宋体" w:eastAsia="宋体" w:hAnsi="MS Mincho" w:cs="宋体"/>
          <w:sz w:val="28"/>
        </w:rPr>
        <w:t>展工作的自主性不</w:t>
      </w:r>
      <w:r>
        <w:rPr>
          <w:rFonts w:ascii="宋体" w:eastAsia="宋体" w:hAnsi="SimSun" w:cs="宋体"/>
          <w:sz w:val="28"/>
        </w:rPr>
        <w:t>强</w:t>
      </w:r>
      <w:r>
        <w:rPr>
          <w:rFonts w:ascii="宋体" w:eastAsia="宋体" w:hAnsi="MS Mincho" w:cs="宋体"/>
          <w:sz w:val="28"/>
        </w:rPr>
        <w:t>，常出</w:t>
      </w:r>
      <w:r>
        <w:rPr>
          <w:rFonts w:ascii="宋体" w:eastAsia="宋体" w:hAnsi="SimSun" w:cs="宋体"/>
          <w:sz w:val="28"/>
        </w:rPr>
        <w:t>现</w:t>
      </w:r>
      <w:r>
        <w:rPr>
          <w:rFonts w:ascii="宋体" w:eastAsia="宋体" w:hAnsi="MS Mincho" w:cs="宋体"/>
          <w:sz w:val="28"/>
        </w:rPr>
        <w:t>等</w:t>
      </w:r>
      <w:r>
        <w:rPr>
          <w:rFonts w:ascii="宋体" w:eastAsia="宋体" w:hAnsi="SimSun" w:cs="宋体"/>
          <w:sz w:val="28"/>
        </w:rPr>
        <w:t>领导</w:t>
      </w:r>
      <w:r>
        <w:rPr>
          <w:rFonts w:ascii="宋体" w:eastAsia="宋体" w:hAnsi="MS Mincho" w:cs="宋体"/>
          <w:sz w:val="28"/>
        </w:rPr>
        <w:t>提出具体的</w:t>
      </w:r>
      <w:r>
        <w:rPr>
          <w:rFonts w:ascii="宋体" w:eastAsia="宋体" w:hAnsi="SimSun" w:cs="宋体"/>
          <w:sz w:val="28"/>
        </w:rPr>
        <w:t>步骤</w:t>
      </w:r>
      <w:r>
        <w:rPr>
          <w:rFonts w:ascii="宋体" w:eastAsia="宋体" w:hAnsi="MS Mincho" w:cs="宋体"/>
          <w:sz w:val="28"/>
        </w:rPr>
        <w:t>、具体的做法、具体的要求、提醒等</w:t>
      </w:r>
      <w:r>
        <w:rPr>
          <w:rFonts w:ascii="宋体" w:eastAsia="宋体" w:cs="宋体"/>
          <w:sz w:val="28"/>
        </w:rPr>
        <w:t>;</w:t>
      </w:r>
      <w:r>
        <w:rPr>
          <w:rFonts w:ascii="宋体" w:eastAsia="宋体" w:hAnsi="MS Mincho" w:cs="宋体"/>
          <w:sz w:val="28"/>
        </w:rPr>
        <w:t>一些教</w:t>
      </w:r>
      <w:r>
        <w:rPr>
          <w:rFonts w:ascii="宋体" w:eastAsia="宋体" w:hAnsi="SimSun" w:cs="宋体"/>
          <w:sz w:val="28"/>
        </w:rPr>
        <w:t>职</w:t>
      </w:r>
      <w:r>
        <w:rPr>
          <w:rFonts w:ascii="宋体" w:eastAsia="宋体" w:hAnsi="MS Mincho" w:cs="宋体"/>
          <w:sz w:val="28"/>
        </w:rPr>
        <w:t>工</w:t>
      </w:r>
      <w:r>
        <w:rPr>
          <w:rFonts w:ascii="宋体" w:eastAsia="宋体" w:hAnsi="SimSun" w:cs="宋体"/>
          <w:sz w:val="28"/>
        </w:rPr>
        <w:t>对</w:t>
      </w:r>
      <w:r>
        <w:rPr>
          <w:rFonts w:ascii="宋体" w:eastAsia="宋体" w:hAnsi="MS Mincho" w:cs="宋体"/>
          <w:sz w:val="28"/>
        </w:rPr>
        <w:t>自身素</w:t>
      </w:r>
      <w:r>
        <w:rPr>
          <w:rFonts w:ascii="宋体" w:eastAsia="宋体" w:hAnsi="SimSun" w:cs="宋体"/>
          <w:sz w:val="28"/>
        </w:rPr>
        <w:t>质</w:t>
      </w:r>
      <w:r>
        <w:rPr>
          <w:rFonts w:ascii="宋体" w:eastAsia="宋体" w:hAnsi="MS Mincho" w:cs="宋体"/>
          <w:sz w:val="28"/>
        </w:rPr>
        <w:t>的提高行</w:t>
      </w:r>
      <w:r>
        <w:rPr>
          <w:rFonts w:ascii="宋体" w:eastAsia="宋体" w:hAnsi="SimSun" w:cs="宋体"/>
          <w:sz w:val="28"/>
        </w:rPr>
        <w:t>动</w:t>
      </w:r>
      <w:r>
        <w:rPr>
          <w:rFonts w:ascii="宋体" w:eastAsia="宋体" w:hAnsi="MS Mincho" w:cs="宋体"/>
          <w:sz w:val="28"/>
        </w:rPr>
        <w:t>不多、效果不明</w:t>
      </w:r>
      <w:r>
        <w:rPr>
          <w:rFonts w:ascii="宋体" w:eastAsia="宋体" w:hAnsi="SimSun" w:cs="宋体"/>
          <w:sz w:val="28"/>
        </w:rPr>
        <w:t>显</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、未能</w:t>
      </w:r>
      <w:r>
        <w:rPr>
          <w:rFonts w:ascii="宋体" w:eastAsia="宋体" w:hAnsi="SimSun" w:cs="宋体"/>
          <w:sz w:val="28"/>
        </w:rPr>
        <w:t>结</w:t>
      </w:r>
      <w:r>
        <w:rPr>
          <w:rFonts w:ascii="宋体" w:eastAsia="宋体" w:hAnsi="MS Mincho" w:cs="宋体"/>
          <w:sz w:val="28"/>
        </w:rPr>
        <w:t>合学校具体情况，确立确</w:t>
      </w:r>
      <w:r>
        <w:rPr>
          <w:rFonts w:ascii="宋体" w:eastAsia="宋体" w:hAnsi="SimSun" w:cs="宋体"/>
          <w:sz w:val="28"/>
        </w:rPr>
        <w:t>实</w:t>
      </w:r>
      <w:r>
        <w:rPr>
          <w:rFonts w:ascii="宋体" w:eastAsia="宋体" w:hAnsi="MS Mincho" w:cs="宋体"/>
          <w:sz w:val="28"/>
        </w:rPr>
        <w:t>可行的教科研</w:t>
      </w:r>
      <w:r>
        <w:rPr>
          <w:rFonts w:ascii="宋体" w:eastAsia="宋体" w:hAnsi="SimSun" w:cs="宋体"/>
          <w:sz w:val="28"/>
        </w:rPr>
        <w:t>课题</w:t>
      </w:r>
      <w:r>
        <w:rPr>
          <w:rFonts w:ascii="宋体" w:eastAsia="宋体" w:hAnsi="MS Mincho" w:cs="宋体"/>
          <w:sz w:val="28"/>
        </w:rPr>
        <w:t>，未能通</w:t>
      </w:r>
      <w:r>
        <w:rPr>
          <w:rFonts w:ascii="宋体" w:eastAsia="宋体" w:hAnsi="SimSun" w:cs="宋体"/>
          <w:sz w:val="28"/>
        </w:rPr>
        <w:t>过</w:t>
      </w:r>
      <w:r>
        <w:rPr>
          <w:rFonts w:ascii="宋体" w:eastAsia="宋体" w:hAnsi="MS Mincho" w:cs="宋体"/>
          <w:sz w:val="28"/>
        </w:rPr>
        <w:t>利用加</w:t>
      </w:r>
      <w:r>
        <w:rPr>
          <w:rFonts w:ascii="宋体" w:eastAsia="宋体" w:hAnsi="SimSun" w:cs="宋体"/>
          <w:sz w:val="28"/>
        </w:rPr>
        <w:t>强</w:t>
      </w:r>
      <w:r>
        <w:rPr>
          <w:rFonts w:ascii="宋体" w:eastAsia="宋体" w:hAnsi="MS Mincho" w:cs="宋体"/>
          <w:sz w:val="28"/>
        </w:rPr>
        <w:t>教科研工作，提高老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业务</w:t>
      </w:r>
      <w:r>
        <w:rPr>
          <w:rFonts w:ascii="宋体" w:eastAsia="宋体" w:hAnsi="MS Mincho" w:cs="宋体"/>
          <w:sz w:val="28"/>
        </w:rPr>
        <w:t>素</w:t>
      </w:r>
      <w:r>
        <w:rPr>
          <w:rFonts w:ascii="宋体" w:eastAsia="宋体" w:hAnsi="SimSun" w:cs="宋体"/>
          <w:sz w:val="28"/>
        </w:rPr>
        <w:t>质</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这</w:t>
      </w:r>
      <w:r>
        <w:rPr>
          <w:rFonts w:ascii="宋体" w:eastAsia="宋体" w:hAnsi="MS Mincho" w:cs="宋体"/>
          <w:sz w:val="28"/>
        </w:rPr>
        <w:t>些既是我</w:t>
      </w:r>
      <w:r>
        <w:rPr>
          <w:rFonts w:ascii="宋体" w:eastAsia="宋体" w:hAnsi="SimSun" w:cs="宋体"/>
          <w:sz w:val="28"/>
        </w:rPr>
        <w:t>们</w:t>
      </w:r>
      <w:r>
        <w:rPr>
          <w:rFonts w:ascii="宋体" w:eastAsia="宋体" w:hAnsi="MS Mincho" w:cs="宋体"/>
          <w:sz w:val="28"/>
        </w:rPr>
        <w:t>的不足之</w:t>
      </w:r>
      <w:r>
        <w:rPr>
          <w:rFonts w:ascii="宋体" w:eastAsia="宋体" w:hAnsi="SimSun" w:cs="宋体"/>
          <w:sz w:val="28"/>
        </w:rPr>
        <w:t>处</w:t>
      </w:r>
      <w:r>
        <w:rPr>
          <w:rFonts w:ascii="宋体" w:eastAsia="宋体" w:hAnsi="MS Mincho" w:cs="宋体"/>
          <w:sz w:val="28"/>
        </w:rPr>
        <w:t>，也是我</w:t>
      </w:r>
      <w:r>
        <w:rPr>
          <w:rFonts w:ascii="宋体" w:eastAsia="宋体" w:hAnsi="SimSun" w:cs="宋体"/>
          <w:sz w:val="28"/>
        </w:rPr>
        <w:t>们</w:t>
      </w:r>
      <w:r>
        <w:rPr>
          <w:rFonts w:ascii="宋体" w:eastAsia="宋体" w:hAnsi="MS Mincho" w:cs="宋体"/>
          <w:sz w:val="28"/>
        </w:rPr>
        <w:t>今后努力的方向，工作的重点。只有全面、正确、清晰地</w:t>
      </w:r>
      <w:r>
        <w:rPr>
          <w:rFonts w:ascii="宋体" w:eastAsia="宋体" w:hAnsi="SimSun" w:cs="宋体"/>
          <w:sz w:val="28"/>
        </w:rPr>
        <w:t>认识</w:t>
      </w:r>
      <w:r>
        <w:rPr>
          <w:rFonts w:ascii="宋体" w:eastAsia="宋体" w:hAnsi="MS Mincho" w:cs="宋体"/>
          <w:sz w:val="28"/>
        </w:rPr>
        <w:t>自身，才能使我</w:t>
      </w:r>
      <w:r>
        <w:rPr>
          <w:rFonts w:ascii="宋体" w:eastAsia="宋体" w:hAnsi="SimSun" w:cs="宋体"/>
          <w:sz w:val="28"/>
        </w:rPr>
        <w:t>们</w:t>
      </w:r>
      <w:r>
        <w:rPr>
          <w:rFonts w:ascii="宋体" w:eastAsia="宋体" w:hAnsi="MS Mincho" w:cs="宋体"/>
          <w:sz w:val="28"/>
        </w:rPr>
        <w:t>突破制</w:t>
      </w:r>
      <w:r>
        <w:rPr>
          <w:rFonts w:ascii="宋体" w:eastAsia="宋体" w:hAnsi="SimSun" w:cs="宋体"/>
          <w:sz w:val="28"/>
        </w:rPr>
        <w:t>约发</w:t>
      </w:r>
      <w:r>
        <w:rPr>
          <w:rFonts w:ascii="宋体" w:eastAsia="宋体" w:hAnsi="MS Mincho" w:cs="宋体"/>
          <w:sz w:val="28"/>
        </w:rPr>
        <w:t>展的瓶</w:t>
      </w:r>
      <w:r>
        <w:rPr>
          <w:rFonts w:ascii="宋体" w:eastAsia="宋体" w:hAnsi="SimSun" w:cs="宋体"/>
          <w:sz w:val="28"/>
        </w:rPr>
        <w:t>颈</w:t>
      </w:r>
      <w:r>
        <w:rPr>
          <w:rFonts w:ascii="宋体" w:eastAsia="宋体" w:hAnsi="MS Mincho" w:cs="宋体"/>
          <w:sz w:val="28"/>
        </w:rPr>
        <w:t>，争取更上一</w:t>
      </w:r>
      <w:r>
        <w:rPr>
          <w:rFonts w:ascii="宋体" w:eastAsia="宋体" w:hAnsi="SimSun" w:cs="宋体"/>
          <w:sz w:val="28"/>
        </w:rPr>
        <w:t>层</w:t>
      </w:r>
      <w:r>
        <w:rPr>
          <w:rFonts w:ascii="宋体" w:eastAsia="宋体" w:hAnsi="MS Mincho" w:cs="宋体"/>
          <w:sz w:val="28"/>
        </w:rPr>
        <w:t>楼。</w:t>
      </w:r>
    </w:p>
    <w:p>
      <w:pPr>
        <w:pStyle w:val="Heading2"/>
        <w:keepNext w:val="0"/>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MS Mincho" w:cs="宋体"/>
          <w:i w:val="0"/>
          <w:iCs w:val="0"/>
          <w:sz w:val="28"/>
        </w:rPr>
        <w:t>幼儿园园</w:t>
      </w:r>
      <w:r>
        <w:rPr>
          <w:rFonts w:ascii="宋体" w:eastAsia="宋体" w:hAnsi="SimSun" w:cs="宋体"/>
          <w:i w:val="0"/>
          <w:iCs w:val="0"/>
          <w:sz w:val="28"/>
        </w:rPr>
        <w:t>务</w:t>
      </w:r>
      <w:r>
        <w:rPr>
          <w:rFonts w:ascii="宋体" w:eastAsia="宋体" w:hAnsi="MS Mincho" w:cs="宋体"/>
          <w:i w:val="0"/>
          <w:iCs w:val="0"/>
          <w:sz w:val="28"/>
        </w:rPr>
        <w:t>年度工作</w:t>
      </w:r>
      <w:r>
        <w:rPr>
          <w:rFonts w:ascii="宋体" w:eastAsia="宋体" w:hAnsi="SimSun" w:cs="宋体"/>
          <w:i w:val="0"/>
          <w:iCs w:val="0"/>
          <w:sz w:val="28"/>
        </w:rPr>
        <w:t>总结</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hAnsi="MS Mincho" w:cs="宋体"/>
          <w:sz w:val="28"/>
        </w:rPr>
        <w:t>伴随着兔年的到来，</w:t>
      </w:r>
      <w:r>
        <w:rPr>
          <w:rFonts w:ascii="宋体" w:eastAsia="宋体" w:cs="宋体"/>
          <w:sz w:val="28"/>
        </w:rPr>
        <w:t>20xx</w:t>
      </w:r>
      <w:r>
        <w:rPr>
          <w:rFonts w:ascii="宋体" w:eastAsia="宋体" w:hAnsi="MS Mincho" w:cs="宋体"/>
          <w:sz w:val="28"/>
        </w:rPr>
        <w:t>年的工作已画上</w:t>
      </w:r>
      <w:r>
        <w:rPr>
          <w:rFonts w:ascii="宋体" w:eastAsia="宋体" w:hAnsi="SimSun" w:cs="宋体"/>
          <w:sz w:val="28"/>
        </w:rPr>
        <w:t>圆满</w:t>
      </w:r>
      <w:r>
        <w:rPr>
          <w:rFonts w:ascii="宋体" w:eastAsia="宋体" w:hAnsi="MS Mincho" w:cs="宋体"/>
          <w:sz w:val="28"/>
        </w:rPr>
        <w:t>的句号</w:t>
      </w:r>
      <w:r>
        <w:rPr>
          <w:rFonts w:ascii="宋体" w:eastAsia="宋体" w:cs="宋体"/>
          <w:sz w:val="28"/>
        </w:rPr>
        <w:t>!</w:t>
      </w:r>
      <w:r>
        <w:rPr>
          <w:rFonts w:ascii="宋体" w:eastAsia="宋体" w:hAnsi="MS Mincho" w:cs="宋体"/>
          <w:sz w:val="28"/>
        </w:rPr>
        <w:t>本年度，我园以《</w:t>
      </w:r>
      <w:r>
        <w:rPr>
          <w:rFonts w:ascii="宋体" w:eastAsia="宋体" w:hAnsi="SimSun" w:cs="宋体"/>
          <w:sz w:val="28"/>
        </w:rPr>
        <w:t>规</w:t>
      </w:r>
      <w:r>
        <w:rPr>
          <w:rFonts w:ascii="宋体" w:eastAsia="宋体" w:hAnsi="MS Mincho" w:cs="宋体"/>
          <w:sz w:val="28"/>
        </w:rPr>
        <w:t>程》和新《</w:t>
      </w:r>
      <w:r>
        <w:rPr>
          <w:rFonts w:ascii="宋体" w:eastAsia="宋体" w:hAnsi="SimSun" w:cs="宋体"/>
          <w:sz w:val="28"/>
        </w:rPr>
        <w:t>纲</w:t>
      </w:r>
      <w:r>
        <w:rPr>
          <w:rFonts w:ascii="宋体" w:eastAsia="宋体" w:hAnsi="MS Mincho" w:cs="宋体"/>
          <w:sz w:val="28"/>
        </w:rPr>
        <w:t>要》精神</w:t>
      </w:r>
      <w:r>
        <w:rPr>
          <w:rFonts w:ascii="宋体" w:eastAsia="宋体" w:hAnsi="SimSun" w:cs="宋体"/>
          <w:sz w:val="28"/>
        </w:rPr>
        <w:t>为</w:t>
      </w:r>
      <w:r>
        <w:rPr>
          <w:rFonts w:ascii="宋体" w:eastAsia="宋体" w:hAnsi="MS Mincho" w:cs="宋体"/>
          <w:sz w:val="28"/>
        </w:rPr>
        <w:t>工作</w:t>
      </w:r>
      <w:r>
        <w:rPr>
          <w:rFonts w:ascii="宋体" w:eastAsia="宋体" w:hAnsi="SimSun" w:cs="宋体"/>
          <w:sz w:val="28"/>
        </w:rPr>
        <w:t>标</w:t>
      </w:r>
      <w:r>
        <w:rPr>
          <w:rFonts w:ascii="宋体" w:eastAsia="宋体" w:hAnsi="MS Mincho" w:cs="宋体"/>
          <w:sz w:val="28"/>
        </w:rPr>
        <w:t>准，明确了</w:t>
      </w:r>
      <w:r>
        <w:rPr>
          <w:rFonts w:ascii="宋体" w:eastAsia="宋体" w:cs="宋体"/>
          <w:sz w:val="28"/>
        </w:rPr>
        <w:t>“</w:t>
      </w:r>
      <w:r>
        <w:rPr>
          <w:rFonts w:ascii="宋体" w:eastAsia="宋体" w:hAnsi="MS Mincho" w:cs="宋体"/>
          <w:sz w:val="28"/>
        </w:rPr>
        <w:t>以人</w:t>
      </w:r>
      <w:r>
        <w:rPr>
          <w:rFonts w:ascii="宋体" w:eastAsia="宋体" w:hAnsi="SimSun" w:cs="宋体"/>
          <w:sz w:val="28"/>
        </w:rPr>
        <w:t>为</w:t>
      </w:r>
      <w:r>
        <w:rPr>
          <w:rFonts w:ascii="宋体" w:eastAsia="宋体" w:hAnsi="MS Mincho" w:cs="宋体"/>
          <w:sz w:val="28"/>
        </w:rPr>
        <w:t>本，个性</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让</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工作舒心，幼儿生活</w:t>
      </w:r>
      <w:r>
        <w:rPr>
          <w:rFonts w:ascii="宋体" w:eastAsia="宋体" w:hAnsi="SimSun" w:cs="宋体"/>
          <w:sz w:val="28"/>
        </w:rPr>
        <w:t>开</w:t>
      </w:r>
      <w:r>
        <w:rPr>
          <w:rFonts w:ascii="宋体" w:eastAsia="宋体" w:hAnsi="MS Mincho" w:cs="宋体"/>
          <w:sz w:val="28"/>
        </w:rPr>
        <w:t>心，家</w:t>
      </w:r>
      <w:r>
        <w:rPr>
          <w:rFonts w:ascii="宋体" w:eastAsia="宋体" w:hAnsi="SimSun" w:cs="宋体"/>
          <w:sz w:val="28"/>
        </w:rPr>
        <w:t>长</w:t>
      </w:r>
      <w:r>
        <w:rPr>
          <w:rFonts w:ascii="宋体" w:eastAsia="宋体" w:hAnsi="MS Mincho" w:cs="宋体"/>
          <w:sz w:val="28"/>
        </w:rPr>
        <w:t>工作放心</w:t>
      </w:r>
      <w:r>
        <w:rPr>
          <w:rFonts w:ascii="宋体" w:eastAsia="宋体" w:cs="宋体"/>
          <w:sz w:val="28"/>
        </w:rPr>
        <w:t>”</w:t>
      </w:r>
      <w:r>
        <w:rPr>
          <w:rFonts w:ascii="宋体" w:eastAsia="宋体" w:hAnsi="MS Mincho" w:cs="宋体"/>
          <w:sz w:val="28"/>
        </w:rPr>
        <w:t>的</w:t>
      </w:r>
      <w:r>
        <w:rPr>
          <w:rFonts w:ascii="宋体" w:eastAsia="宋体" w:hAnsi="SimSun" w:cs="宋体"/>
          <w:sz w:val="28"/>
        </w:rPr>
        <w:t>办</w:t>
      </w:r>
      <w:r>
        <w:rPr>
          <w:rFonts w:ascii="宋体" w:eastAsia="宋体" w:hAnsi="MS Mincho" w:cs="宋体"/>
          <w:sz w:val="28"/>
        </w:rPr>
        <w:t>园理念，促</w:t>
      </w:r>
      <w:r>
        <w:rPr>
          <w:rFonts w:ascii="宋体" w:eastAsia="宋体" w:hAnsi="SimSun" w:cs="宋体"/>
          <w:sz w:val="28"/>
        </w:rPr>
        <w:t>进</w:t>
      </w:r>
      <w:r>
        <w:rPr>
          <w:rFonts w:ascii="宋体" w:eastAsia="宋体" w:hAnsi="MS Mincho" w:cs="宋体"/>
          <w:sz w:val="28"/>
        </w:rPr>
        <w:t>幼儿和</w:t>
      </w:r>
      <w:r>
        <w:rPr>
          <w:rFonts w:ascii="宋体" w:eastAsia="宋体" w:hAnsi="SimSun" w:cs="宋体"/>
          <w:sz w:val="28"/>
        </w:rPr>
        <w:t>谐发</w:t>
      </w:r>
      <w:r>
        <w:rPr>
          <w:rFonts w:ascii="宋体" w:eastAsia="宋体" w:hAnsi="MS Mincho" w:cs="宋体"/>
          <w:sz w:val="28"/>
        </w:rPr>
        <w:t>展，教</w:t>
      </w:r>
      <w:r>
        <w:rPr>
          <w:rFonts w:ascii="宋体" w:eastAsia="宋体" w:hAnsi="SimSun" w:cs="宋体"/>
          <w:sz w:val="28"/>
        </w:rPr>
        <w:t>师</w:t>
      </w:r>
      <w:r>
        <w:rPr>
          <w:rFonts w:ascii="宋体" w:eastAsia="宋体" w:hAnsi="MS Mincho" w:cs="宋体"/>
          <w:sz w:val="28"/>
        </w:rPr>
        <w:t>整体素</w:t>
      </w:r>
      <w:r>
        <w:rPr>
          <w:rFonts w:ascii="宋体" w:eastAsia="宋体" w:hAnsi="SimSun" w:cs="宋体"/>
          <w:sz w:val="28"/>
        </w:rPr>
        <w:t>质</w:t>
      </w:r>
      <w:r>
        <w:rPr>
          <w:rFonts w:ascii="宋体" w:eastAsia="宋体" w:hAnsi="MS Mincho" w:cs="宋体"/>
          <w:sz w:val="28"/>
        </w:rPr>
        <w:t>得到提高。并在上</w:t>
      </w:r>
      <w:r>
        <w:rPr>
          <w:rFonts w:ascii="宋体" w:eastAsia="宋体" w:hAnsi="SimSun" w:cs="宋体"/>
          <w:sz w:val="28"/>
        </w:rPr>
        <w:t>级</w:t>
      </w:r>
      <w:r>
        <w:rPr>
          <w:rFonts w:ascii="宋体" w:eastAsia="宋体" w:hAnsi="MS Mincho" w:cs="宋体"/>
          <w:sz w:val="28"/>
        </w:rPr>
        <w:t>部</w:t>
      </w:r>
      <w:r>
        <w:rPr>
          <w:rFonts w:ascii="宋体" w:eastAsia="宋体" w:hAnsi="SimSun" w:cs="宋体"/>
          <w:sz w:val="28"/>
        </w:rPr>
        <w:t>门</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心帮助、指</w:t>
      </w:r>
      <w:r>
        <w:rPr>
          <w:rFonts w:ascii="宋体" w:eastAsia="宋体" w:hAnsi="SimSun" w:cs="宋体"/>
          <w:sz w:val="28"/>
        </w:rPr>
        <w:t>导</w:t>
      </w:r>
      <w:r>
        <w:rPr>
          <w:rFonts w:ascii="宋体" w:eastAsia="宋体" w:hAnsi="MS Mincho" w:cs="宋体"/>
          <w:sz w:val="28"/>
        </w:rPr>
        <w:t>下，在全体教</w:t>
      </w:r>
      <w:r>
        <w:rPr>
          <w:rFonts w:ascii="宋体" w:eastAsia="宋体" w:hAnsi="SimSun" w:cs="宋体"/>
          <w:sz w:val="28"/>
        </w:rPr>
        <w:t>职员</w:t>
      </w:r>
      <w:r>
        <w:rPr>
          <w:rFonts w:ascii="宋体" w:eastAsia="宋体" w:hAnsi="MS Mincho" w:cs="宋体"/>
          <w:sz w:val="28"/>
        </w:rPr>
        <w:t>工的共同努力下，不断</w:t>
      </w:r>
      <w:r>
        <w:rPr>
          <w:rFonts w:ascii="宋体" w:eastAsia="宋体" w:hAnsi="SimSun" w:cs="宋体"/>
          <w:sz w:val="28"/>
        </w:rPr>
        <w:t>强</w:t>
      </w:r>
      <w:r>
        <w:rPr>
          <w:rFonts w:ascii="宋体" w:eastAsia="宋体" w:hAnsi="MS Mincho" w:cs="宋体"/>
          <w:sz w:val="28"/>
        </w:rPr>
        <w:t>化内部管理，形成</w:t>
      </w:r>
      <w:r>
        <w:rPr>
          <w:rFonts w:ascii="宋体" w:eastAsia="宋体" w:cs="宋体"/>
          <w:sz w:val="28"/>
        </w:rPr>
        <w:t>“</w:t>
      </w:r>
      <w:r>
        <w:rPr>
          <w:rFonts w:ascii="宋体" w:eastAsia="宋体" w:hAnsi="MS Mincho" w:cs="宋体"/>
          <w:sz w:val="28"/>
        </w:rPr>
        <w:t>敬</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团结</w:t>
      </w:r>
      <w:r>
        <w:rPr>
          <w:rFonts w:ascii="宋体" w:eastAsia="宋体" w:hAnsi="MS Mincho" w:cs="宋体"/>
          <w:sz w:val="28"/>
        </w:rPr>
        <w:t>、</w:t>
      </w:r>
      <w:r>
        <w:rPr>
          <w:rFonts w:ascii="宋体" w:eastAsia="宋体" w:hAnsi="SimSun" w:cs="宋体"/>
          <w:sz w:val="28"/>
        </w:rPr>
        <w:t>务实</w:t>
      </w:r>
      <w:r>
        <w:rPr>
          <w:rFonts w:ascii="宋体" w:eastAsia="宋体" w:hAnsi="MS Mincho" w:cs="宋体"/>
          <w:sz w:val="28"/>
        </w:rPr>
        <w:t>、</w:t>
      </w:r>
      <w:r>
        <w:rPr>
          <w:rFonts w:ascii="宋体" w:eastAsia="宋体" w:hAnsi="SimSun" w:cs="宋体"/>
          <w:sz w:val="28"/>
        </w:rPr>
        <w:t>创</w:t>
      </w:r>
      <w:r>
        <w:rPr>
          <w:rFonts w:ascii="宋体" w:eastAsia="宋体" w:hAnsi="MS Mincho" w:cs="宋体"/>
          <w:sz w:val="28"/>
        </w:rPr>
        <w:t>新</w:t>
      </w:r>
      <w:r>
        <w:rPr>
          <w:rFonts w:ascii="宋体" w:eastAsia="宋体" w:cs="宋体"/>
          <w:sz w:val="28"/>
        </w:rPr>
        <w:t>”</w:t>
      </w:r>
      <w:r>
        <w:rPr>
          <w:rFonts w:ascii="宋体" w:eastAsia="宋体" w:hAnsi="MS Mincho" w:cs="宋体"/>
          <w:sz w:val="28"/>
        </w:rPr>
        <w:t>的园</w:t>
      </w:r>
      <w:r>
        <w:rPr>
          <w:rFonts w:ascii="宋体" w:eastAsia="宋体" w:hAnsi="SimSun" w:cs="宋体"/>
          <w:sz w:val="28"/>
        </w:rPr>
        <w:t>风</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将学期工作</w:t>
      </w:r>
      <w:r>
        <w:rPr>
          <w:rFonts w:ascii="宋体" w:eastAsia="宋体" w:hAnsi="SimSun" w:cs="宋体"/>
          <w:sz w:val="28"/>
        </w:rPr>
        <w:t>汇报</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一、健全制度，明确</w:t>
      </w:r>
      <w:r>
        <w:rPr>
          <w:rFonts w:ascii="宋体" w:eastAsia="宋体" w:hAnsi="SimSun" w:cs="宋体"/>
          <w:b/>
          <w:bCs/>
          <w:sz w:val="28"/>
        </w:rPr>
        <w:t>责职</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SimSun" w:cs="宋体"/>
          <w:sz w:val="28"/>
        </w:rPr>
        <w:t>为</w:t>
      </w:r>
      <w:r>
        <w:rPr>
          <w:rFonts w:ascii="宋体" w:eastAsia="宋体" w:hAnsi="MS Mincho" w:cs="宋体"/>
          <w:sz w:val="28"/>
        </w:rPr>
        <w:t>了使幼儿园管理工作向</w:t>
      </w:r>
      <w:r>
        <w:rPr>
          <w:rFonts w:ascii="宋体" w:eastAsia="宋体" w:hAnsi="SimSun" w:cs="宋体"/>
          <w:sz w:val="28"/>
        </w:rPr>
        <w:t>规</w:t>
      </w:r>
      <w:r>
        <w:rPr>
          <w:rFonts w:ascii="宋体" w:eastAsia="宋体" w:hAnsi="MS Mincho" w:cs="宋体"/>
          <w:sz w:val="28"/>
        </w:rPr>
        <w:t>范化方向</w:t>
      </w:r>
      <w:r>
        <w:rPr>
          <w:rFonts w:ascii="宋体" w:eastAsia="宋体" w:hAnsi="SimSun" w:cs="宋体"/>
          <w:sz w:val="28"/>
        </w:rPr>
        <w:t>迈进</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制定了</w:t>
      </w:r>
      <w:r>
        <w:rPr>
          <w:rFonts w:ascii="宋体" w:eastAsia="宋体" w:hAnsi="SimSun" w:cs="宋体"/>
          <w:sz w:val="28"/>
        </w:rPr>
        <w:t>严</w:t>
      </w:r>
      <w:r>
        <w:rPr>
          <w:rFonts w:ascii="宋体" w:eastAsia="宋体" w:hAnsi="MS Mincho" w:cs="宋体"/>
          <w:sz w:val="28"/>
        </w:rPr>
        <w:t>格的管理制度，形成健全的管理系</w:t>
      </w:r>
      <w:r>
        <w:rPr>
          <w:rFonts w:ascii="宋体" w:eastAsia="宋体" w:hAnsi="SimSun" w:cs="宋体"/>
          <w:sz w:val="28"/>
        </w:rPr>
        <w:t>统</w:t>
      </w:r>
      <w:r>
        <w:rPr>
          <w:rFonts w:ascii="宋体" w:eastAsia="宋体" w:hAnsi="MS Mincho" w:cs="宋体"/>
          <w:sz w:val="28"/>
        </w:rPr>
        <w:t>，做到分工明确，</w:t>
      </w:r>
      <w:r>
        <w:rPr>
          <w:rFonts w:ascii="宋体" w:eastAsia="宋体" w:hAnsi="SimSun" w:cs="宋体"/>
          <w:sz w:val="28"/>
        </w:rPr>
        <w:t>责</w:t>
      </w:r>
      <w:r>
        <w:rPr>
          <w:rFonts w:ascii="宋体" w:eastAsia="宋体" w:hAnsi="MS Mincho" w:cs="宋体"/>
          <w:sz w:val="28"/>
        </w:rPr>
        <w:t>任到人。同</w:t>
      </w:r>
      <w:r>
        <w:rPr>
          <w:rFonts w:ascii="宋体" w:eastAsia="宋体" w:hAnsi="SimSun" w:cs="宋体"/>
          <w:sz w:val="28"/>
        </w:rPr>
        <w:t>时</w:t>
      </w:r>
      <w:r>
        <w:rPr>
          <w:rFonts w:ascii="宋体" w:eastAsia="宋体" w:hAnsi="MS Mincho" w:cs="宋体"/>
          <w:sz w:val="28"/>
        </w:rPr>
        <w:t>，根据</w:t>
      </w:r>
      <w:r>
        <w:rPr>
          <w:rFonts w:ascii="宋体" w:eastAsia="宋体" w:hAnsi="SimSun" w:cs="宋体"/>
          <w:sz w:val="28"/>
        </w:rPr>
        <w:t>实际</w:t>
      </w:r>
      <w:r>
        <w:rPr>
          <w:rFonts w:ascii="宋体" w:eastAsia="宋体" w:hAnsi="MS Mincho" w:cs="宋体"/>
          <w:sz w:val="28"/>
        </w:rPr>
        <w:t>情况我园</w:t>
      </w:r>
      <w:r>
        <w:rPr>
          <w:rFonts w:ascii="宋体" w:eastAsia="宋体" w:hAnsi="SimSun" w:cs="宋体"/>
          <w:sz w:val="28"/>
        </w:rPr>
        <w:t>还</w:t>
      </w:r>
      <w:r>
        <w:rPr>
          <w:rFonts w:ascii="宋体" w:eastAsia="宋体" w:hAnsi="MS Mincho" w:cs="宋体"/>
          <w:sz w:val="28"/>
        </w:rPr>
        <w:t>制定了教</w:t>
      </w:r>
      <w:r>
        <w:rPr>
          <w:rFonts w:ascii="宋体" w:eastAsia="宋体" w:hAnsi="SimSun" w:cs="宋体"/>
          <w:sz w:val="28"/>
        </w:rPr>
        <w:t>职</w:t>
      </w:r>
      <w:r>
        <w:rPr>
          <w:rFonts w:ascii="宋体" w:eastAsia="宋体" w:hAnsi="MS Mincho" w:cs="宋体"/>
          <w:sz w:val="28"/>
        </w:rPr>
        <w:t>工</w:t>
      </w:r>
      <w:r>
        <w:rPr>
          <w:rFonts w:ascii="宋体" w:eastAsia="宋体" w:hAnsi="SimSun" w:cs="宋体"/>
          <w:sz w:val="28"/>
        </w:rPr>
        <w:t>岗</w:t>
      </w:r>
      <w:r>
        <w:rPr>
          <w:rFonts w:ascii="宋体" w:eastAsia="宋体" w:hAnsi="MS Mincho" w:cs="宋体"/>
          <w:sz w:val="28"/>
        </w:rPr>
        <w:t>位</w:t>
      </w:r>
      <w:r>
        <w:rPr>
          <w:rFonts w:ascii="宋体" w:eastAsia="宋体" w:hAnsi="SimSun" w:cs="宋体"/>
          <w:sz w:val="28"/>
        </w:rPr>
        <w:t>职责</w:t>
      </w:r>
      <w:r>
        <w:rPr>
          <w:rFonts w:ascii="宋体" w:eastAsia="宋体" w:hAnsi="MS Mincho" w:cs="宋体"/>
          <w:sz w:val="28"/>
        </w:rPr>
        <w:t>、班</w:t>
      </w:r>
      <w:r>
        <w:rPr>
          <w:rFonts w:ascii="宋体" w:eastAsia="宋体" w:hAnsi="SimSun" w:cs="宋体"/>
          <w:sz w:val="28"/>
        </w:rPr>
        <w:t>级每</w:t>
      </w:r>
      <w:r>
        <w:rPr>
          <w:rFonts w:ascii="宋体" w:eastAsia="宋体" w:hAnsi="MS Mincho" w:cs="宋体"/>
          <w:sz w:val="28"/>
        </w:rPr>
        <w:t>月考核等各</w:t>
      </w:r>
      <w:r>
        <w:rPr>
          <w:rFonts w:ascii="宋体" w:eastAsia="宋体" w:hAnsi="SimSun" w:cs="宋体"/>
          <w:sz w:val="28"/>
        </w:rPr>
        <w:t>项规</w:t>
      </w:r>
      <w:r>
        <w:rPr>
          <w:rFonts w:ascii="宋体" w:eastAsia="宋体" w:hAnsi="MS Mincho" w:cs="宋体"/>
          <w:sz w:val="28"/>
        </w:rPr>
        <w:t>章制度，并注重平</w:t>
      </w:r>
      <w:r>
        <w:rPr>
          <w:rFonts w:ascii="宋体" w:eastAsia="宋体" w:hAnsi="SimSun" w:cs="宋体"/>
          <w:sz w:val="28"/>
        </w:rPr>
        <w:t>时</w:t>
      </w:r>
      <w:r>
        <w:rPr>
          <w:rFonts w:ascii="宋体" w:eastAsia="宋体" w:hAnsi="MS Mincho" w:cs="宋体"/>
          <w:sz w:val="28"/>
        </w:rPr>
        <w:t>的</w:t>
      </w:r>
      <w:r>
        <w:rPr>
          <w:rFonts w:ascii="宋体" w:eastAsia="宋体" w:hAnsi="SimSun" w:cs="宋体"/>
          <w:sz w:val="28"/>
        </w:rPr>
        <w:t>贯彻</w:t>
      </w:r>
      <w:r>
        <w:rPr>
          <w:rFonts w:ascii="宋体" w:eastAsia="宋体" w:hAnsi="MS Mincho" w:cs="宋体"/>
          <w:sz w:val="28"/>
        </w:rPr>
        <w:t>与落</w:t>
      </w:r>
      <w:r>
        <w:rPr>
          <w:rFonts w:ascii="宋体" w:eastAsia="宋体" w:hAnsi="SimSun" w:cs="宋体"/>
          <w:sz w:val="28"/>
        </w:rPr>
        <w:t>实</w:t>
      </w:r>
      <w:r>
        <w:rPr>
          <w:rFonts w:ascii="宋体" w:eastAsia="宋体" w:hAnsi="MS Mincho" w:cs="宋体"/>
          <w:sz w:val="28"/>
        </w:rPr>
        <w:t>，在</w:t>
      </w:r>
      <w:r>
        <w:rPr>
          <w:rFonts w:ascii="宋体" w:eastAsia="宋体" w:hAnsi="SimSun" w:cs="宋体"/>
          <w:sz w:val="28"/>
        </w:rPr>
        <w:t>实际</w:t>
      </w:r>
      <w:r>
        <w:rPr>
          <w:rFonts w:ascii="宋体" w:eastAsia="宋体" w:hAnsi="MS Mincho" w:cs="宋体"/>
          <w:sz w:val="28"/>
        </w:rPr>
        <w:t>工作中</w:t>
      </w:r>
      <w:r>
        <w:rPr>
          <w:rFonts w:ascii="宋体" w:eastAsia="宋体" w:hAnsi="SimSun" w:cs="宋体"/>
          <w:sz w:val="28"/>
        </w:rPr>
        <w:t>严</w:t>
      </w:r>
      <w:r>
        <w:rPr>
          <w:rFonts w:ascii="宋体" w:eastAsia="宋体" w:hAnsi="MS Mincho" w:cs="宋体"/>
          <w:sz w:val="28"/>
        </w:rPr>
        <w:t>格照章</w:t>
      </w:r>
      <w:r>
        <w:rPr>
          <w:rFonts w:ascii="宋体" w:eastAsia="宋体" w:hAnsi="SimSun" w:cs="宋体"/>
          <w:sz w:val="28"/>
        </w:rPr>
        <w:t>办</w:t>
      </w:r>
      <w:r>
        <w:rPr>
          <w:rFonts w:ascii="宋体" w:eastAsia="宋体" w:hAnsi="MS Mincho" w:cs="宋体"/>
          <w:sz w:val="28"/>
        </w:rPr>
        <w:t>事。通</w:t>
      </w:r>
      <w:r>
        <w:rPr>
          <w:rFonts w:ascii="宋体" w:eastAsia="宋体" w:hAnsi="SimSun" w:cs="宋体"/>
          <w:sz w:val="28"/>
        </w:rPr>
        <w:t>过</w:t>
      </w:r>
      <w:r>
        <w:rPr>
          <w:rFonts w:ascii="宋体" w:eastAsia="宋体" w:hAnsi="MS Mincho" w:cs="宋体"/>
          <w:sz w:val="28"/>
        </w:rPr>
        <w:t>健全制度，明确</w:t>
      </w:r>
      <w:r>
        <w:rPr>
          <w:rFonts w:ascii="宋体" w:eastAsia="宋体" w:hAnsi="SimSun" w:cs="宋体"/>
          <w:sz w:val="28"/>
        </w:rPr>
        <w:t>职责</w:t>
      </w:r>
      <w:r>
        <w:rPr>
          <w:rFonts w:ascii="宋体" w:eastAsia="宋体" w:hAnsi="MS Mincho" w:cs="宋体"/>
          <w:sz w:val="28"/>
        </w:rPr>
        <w:t>，提高了教</w:t>
      </w:r>
      <w:r>
        <w:rPr>
          <w:rFonts w:ascii="宋体" w:eastAsia="宋体" w:hAnsi="SimSun" w:cs="宋体"/>
          <w:sz w:val="28"/>
        </w:rPr>
        <w:t>职</w:t>
      </w:r>
      <w:r>
        <w:rPr>
          <w:rFonts w:ascii="宋体" w:eastAsia="宋体" w:hAnsi="MS Mincho" w:cs="宋体"/>
          <w:sz w:val="28"/>
        </w:rPr>
        <w:t>工的工作</w:t>
      </w:r>
      <w:r>
        <w:rPr>
          <w:rFonts w:ascii="宋体" w:eastAsia="宋体" w:hAnsi="SimSun" w:cs="宋体"/>
          <w:sz w:val="28"/>
        </w:rPr>
        <w:t>责</w:t>
      </w:r>
      <w:r>
        <w:rPr>
          <w:rFonts w:ascii="宋体" w:eastAsia="宋体" w:hAnsi="MS Mincho" w:cs="宋体"/>
          <w:sz w:val="28"/>
        </w:rPr>
        <w:t>任感，促</w:t>
      </w:r>
      <w:r>
        <w:rPr>
          <w:rFonts w:ascii="宋体" w:eastAsia="宋体" w:hAnsi="SimSun" w:cs="宋体"/>
          <w:sz w:val="28"/>
        </w:rPr>
        <w:t>进</w:t>
      </w:r>
      <w:r>
        <w:rPr>
          <w:rFonts w:ascii="宋体" w:eastAsia="宋体" w:hAnsi="MS Mincho" w:cs="宋体"/>
          <w:sz w:val="28"/>
        </w:rPr>
        <w:t>了我园各</w:t>
      </w:r>
      <w:r>
        <w:rPr>
          <w:rFonts w:ascii="宋体" w:eastAsia="宋体" w:hAnsi="SimSun" w:cs="宋体"/>
          <w:sz w:val="28"/>
        </w:rPr>
        <w:t>项</w:t>
      </w:r>
      <w:r>
        <w:rPr>
          <w:rFonts w:ascii="宋体" w:eastAsia="宋体" w:hAnsi="MS Mincho" w:cs="宋体"/>
          <w:sz w:val="28"/>
        </w:rPr>
        <w:t>工作有序、高效地</w:t>
      </w:r>
      <w:r>
        <w:rPr>
          <w:rFonts w:ascii="宋体" w:eastAsia="宋体" w:hAnsi="SimSun" w:cs="宋体"/>
          <w:sz w:val="28"/>
        </w:rPr>
        <w:t>开</w:t>
      </w:r>
      <w:r>
        <w:rPr>
          <w:rFonts w:ascii="宋体" w:eastAsia="宋体" w:hAnsi="MS Mincho" w:cs="宋体"/>
          <w:sz w:val="28"/>
        </w:rPr>
        <w:t>展。</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cs="宋体"/>
          <w:b/>
          <w:bCs/>
          <w:sz w:val="28"/>
        </w:rPr>
        <w:t xml:space="preserve"> </w:t>
      </w:r>
      <w:r>
        <w:rPr>
          <w:rFonts w:ascii="宋体" w:eastAsia="宋体" w:hAnsi="MS Mincho" w:cs="宋体"/>
          <w:b/>
          <w:bCs/>
          <w:sz w:val="28"/>
        </w:rPr>
        <w:t>加</w:t>
      </w:r>
      <w:r>
        <w:rPr>
          <w:rFonts w:ascii="宋体" w:eastAsia="宋体" w:hAnsi="SimSun" w:cs="宋体"/>
          <w:b/>
          <w:bCs/>
          <w:sz w:val="28"/>
        </w:rPr>
        <w:t>强</w:t>
      </w:r>
      <w:r>
        <w:rPr>
          <w:rFonts w:ascii="宋体" w:eastAsia="宋体" w:hAnsi="MS Mincho" w:cs="宋体"/>
          <w:b/>
          <w:bCs/>
          <w:sz w:val="28"/>
        </w:rPr>
        <w:t>保育，注重服</w:t>
      </w:r>
      <w:r>
        <w:rPr>
          <w:rFonts w:ascii="宋体" w:eastAsia="宋体" w:hAnsi="SimSun" w:cs="宋体"/>
          <w:b/>
          <w:bCs/>
          <w:sz w:val="28"/>
        </w:rPr>
        <w:t>务</w:t>
      </w:r>
      <w:r>
        <w:rPr>
          <w:rFonts w:ascii="宋体" w:eastAsia="宋体" w:hAnsi="MS Mincho" w:cs="宋体"/>
          <w:b/>
          <w:bCs/>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hAnsi="MS Mincho" w:cs="宋体"/>
          <w:sz w:val="28"/>
        </w:rPr>
        <w:t>我园制定了一系列幼儿保育制度。要求全体教</w:t>
      </w:r>
      <w:r>
        <w:rPr>
          <w:rFonts w:ascii="宋体" w:eastAsia="宋体" w:hAnsi="SimSun" w:cs="宋体"/>
          <w:sz w:val="28"/>
        </w:rPr>
        <w:t>职</w:t>
      </w:r>
      <w:r>
        <w:rPr>
          <w:rFonts w:ascii="宋体" w:eastAsia="宋体" w:hAnsi="MS Mincho" w:cs="宋体"/>
          <w:sz w:val="28"/>
        </w:rPr>
        <w:t>工</w:t>
      </w:r>
      <w:r>
        <w:rPr>
          <w:rFonts w:ascii="宋体" w:eastAsia="宋体" w:hAnsi="SimSun" w:cs="宋体"/>
          <w:sz w:val="28"/>
        </w:rPr>
        <w:t>严</w:t>
      </w:r>
      <w:r>
        <w:rPr>
          <w:rFonts w:ascii="宋体" w:eastAsia="宋体" w:hAnsi="MS Mincho" w:cs="宋体"/>
          <w:sz w:val="28"/>
        </w:rPr>
        <w:t>格</w:t>
      </w:r>
      <w:r>
        <w:rPr>
          <w:rFonts w:ascii="宋体" w:eastAsia="宋体" w:hAnsi="SimSun" w:cs="宋体"/>
          <w:sz w:val="28"/>
        </w:rPr>
        <w:t>执</w:t>
      </w:r>
      <w:r>
        <w:rPr>
          <w:rFonts w:ascii="宋体" w:eastAsia="宋体" w:hAnsi="MS Mincho" w:cs="宋体"/>
          <w:sz w:val="28"/>
        </w:rPr>
        <w:t>行管理制度，</w:t>
      </w:r>
      <w:r>
        <w:rPr>
          <w:rFonts w:ascii="宋体" w:eastAsia="宋体" w:hAnsi="SimSun" w:cs="宋体"/>
          <w:sz w:val="28"/>
        </w:rPr>
        <w:t>认</w:t>
      </w:r>
      <w:r>
        <w:rPr>
          <w:rFonts w:ascii="宋体" w:eastAsia="宋体" w:hAnsi="MS Mincho" w:cs="宋体"/>
          <w:sz w:val="28"/>
        </w:rPr>
        <w:t>真做好幼儿保育工作。在幼儿</w:t>
      </w:r>
      <w:r>
        <w:rPr>
          <w:rFonts w:ascii="宋体" w:eastAsia="宋体" w:hAnsi="SimSun" w:cs="宋体"/>
          <w:sz w:val="28"/>
        </w:rPr>
        <w:t>饮</w:t>
      </w:r>
      <w:r>
        <w:rPr>
          <w:rFonts w:ascii="宋体" w:eastAsia="宋体" w:hAnsi="MS Mincho" w:cs="宋体"/>
          <w:sz w:val="28"/>
        </w:rPr>
        <w:t>食上，</w:t>
      </w:r>
      <w:r>
        <w:rPr>
          <w:rFonts w:ascii="宋体" w:eastAsia="宋体" w:hAnsi="SimSun" w:cs="宋体"/>
          <w:sz w:val="28"/>
        </w:rPr>
        <w:t>严</w:t>
      </w:r>
      <w:r>
        <w:rPr>
          <w:rFonts w:ascii="宋体" w:eastAsia="宋体" w:hAnsi="MS Mincho" w:cs="宋体"/>
          <w:sz w:val="28"/>
        </w:rPr>
        <w:t>格把</w:t>
      </w:r>
      <w:r>
        <w:rPr>
          <w:rFonts w:ascii="宋体" w:eastAsia="宋体" w:hAnsi="SimSun" w:cs="宋体"/>
          <w:sz w:val="28"/>
        </w:rPr>
        <w:t>关</w:t>
      </w:r>
      <w:r>
        <w:rPr>
          <w:rFonts w:ascii="宋体" w:eastAsia="宋体" w:hAnsi="MS Mincho" w:cs="宋体"/>
          <w:sz w:val="28"/>
        </w:rPr>
        <w:t>食品</w:t>
      </w:r>
      <w:r>
        <w:rPr>
          <w:rFonts w:ascii="宋体" w:eastAsia="宋体" w:hAnsi="SimSun" w:cs="宋体"/>
          <w:sz w:val="28"/>
        </w:rPr>
        <w:t>质</w:t>
      </w:r>
      <w:r>
        <w:rPr>
          <w:rFonts w:ascii="宋体" w:eastAsia="宋体" w:hAnsi="MS Mincho" w:cs="宋体"/>
          <w:sz w:val="28"/>
        </w:rPr>
        <w:t>量，</w:t>
      </w:r>
      <w:r>
        <w:rPr>
          <w:rFonts w:ascii="宋体" w:eastAsia="宋体" w:hAnsi="SimSun" w:cs="宋体"/>
          <w:sz w:val="28"/>
        </w:rPr>
        <w:t>为</w:t>
      </w:r>
      <w:r>
        <w:rPr>
          <w:rFonts w:ascii="宋体" w:eastAsia="宋体" w:hAnsi="MS Mincho" w:cs="宋体"/>
          <w:sz w:val="28"/>
        </w:rPr>
        <w:t>幼儿提供</w:t>
      </w:r>
      <w:r>
        <w:rPr>
          <w:rFonts w:ascii="宋体" w:eastAsia="宋体" w:hAnsi="SimSun" w:cs="宋体"/>
          <w:sz w:val="28"/>
        </w:rPr>
        <w:t>营养</w:t>
      </w:r>
      <w:r>
        <w:rPr>
          <w:rFonts w:ascii="宋体" w:eastAsia="宋体" w:hAnsi="MS Mincho" w:cs="宋体"/>
          <w:sz w:val="28"/>
        </w:rPr>
        <w:t>平衡的合理膳食。并</w:t>
      </w:r>
      <w:r>
        <w:rPr>
          <w:rFonts w:ascii="宋体" w:eastAsia="宋体" w:hAnsi="SimSun" w:cs="宋体"/>
          <w:sz w:val="28"/>
        </w:rPr>
        <w:t>对</w:t>
      </w:r>
      <w:r>
        <w:rPr>
          <w:rFonts w:ascii="宋体" w:eastAsia="宋体" w:hAnsi="MS Mincho" w:cs="宋体"/>
          <w:sz w:val="28"/>
        </w:rPr>
        <w:t>小班以及部分中班自己</w:t>
      </w:r>
      <w:r>
        <w:rPr>
          <w:rFonts w:ascii="宋体" w:eastAsia="宋体" w:hAnsi="SimSun" w:cs="宋体"/>
          <w:sz w:val="28"/>
        </w:rPr>
        <w:t>还</w:t>
      </w:r>
      <w:r>
        <w:rPr>
          <w:rFonts w:ascii="宋体" w:eastAsia="宋体" w:hAnsi="MS Mincho" w:cs="宋体"/>
          <w:sz w:val="28"/>
        </w:rPr>
        <w:t>不能独立</w:t>
      </w:r>
      <w:r>
        <w:rPr>
          <w:rFonts w:ascii="宋体" w:eastAsia="宋体" w:hAnsi="SimSun" w:cs="宋体"/>
          <w:sz w:val="28"/>
        </w:rPr>
        <w:t>进</w:t>
      </w:r>
      <w:r>
        <w:rPr>
          <w:rFonts w:ascii="宋体" w:eastAsia="宋体" w:hAnsi="MS Mincho" w:cs="宋体"/>
          <w:sz w:val="28"/>
        </w:rPr>
        <w:t>餐的，我</w:t>
      </w:r>
      <w:r>
        <w:rPr>
          <w:rFonts w:ascii="宋体" w:eastAsia="宋体" w:hAnsi="SimSun" w:cs="宋体"/>
          <w:sz w:val="28"/>
        </w:rPr>
        <w:t>们</w:t>
      </w:r>
      <w:r>
        <w:rPr>
          <w:rFonts w:ascii="宋体" w:eastAsia="宋体" w:hAnsi="MS Mincho" w:cs="宋体"/>
          <w:sz w:val="28"/>
        </w:rPr>
        <w:t>生活老</w:t>
      </w:r>
      <w:r>
        <w:rPr>
          <w:rFonts w:ascii="宋体" w:eastAsia="宋体" w:hAnsi="SimSun" w:cs="宋体"/>
          <w:sz w:val="28"/>
        </w:rPr>
        <w:t>师</w:t>
      </w:r>
      <w:r>
        <w:rPr>
          <w:rFonts w:ascii="宋体" w:eastAsia="宋体" w:hAnsi="MS Mincho" w:cs="宋体"/>
          <w:sz w:val="28"/>
        </w:rPr>
        <w:t>也会照</w:t>
      </w:r>
      <w:r>
        <w:rPr>
          <w:rFonts w:ascii="宋体" w:eastAsia="宋体" w:hAnsi="SimSun" w:cs="宋体"/>
          <w:sz w:val="28"/>
        </w:rPr>
        <w:t>顾</w:t>
      </w:r>
      <w:r>
        <w:rPr>
          <w:rFonts w:ascii="宋体" w:eastAsia="宋体" w:hAnsi="MS Mincho" w:cs="宋体"/>
          <w:sz w:val="28"/>
        </w:rPr>
        <w:t>到位！</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喂</w:t>
      </w:r>
      <w:r>
        <w:rPr>
          <w:rFonts w:ascii="宋体" w:eastAsia="宋体" w:hAnsi="SimSun" w:cs="宋体"/>
          <w:sz w:val="28"/>
        </w:rPr>
        <w:t>饭</w:t>
      </w:r>
      <w:r>
        <w:rPr>
          <w:rFonts w:ascii="宋体" w:eastAsia="宋体" w:hAnsi="MS Mincho" w:cs="宋体"/>
          <w:sz w:val="28"/>
        </w:rPr>
        <w:t>，并教他</w:t>
      </w:r>
      <w:r>
        <w:rPr>
          <w:rFonts w:ascii="宋体" w:eastAsia="宋体" w:hAnsi="SimSun" w:cs="宋体"/>
          <w:sz w:val="28"/>
        </w:rPr>
        <w:t>们该</w:t>
      </w:r>
      <w:r>
        <w:rPr>
          <w:rFonts w:ascii="宋体" w:eastAsia="宋体" w:hAnsi="MS Mincho" w:cs="宋体"/>
          <w:sz w:val="28"/>
        </w:rPr>
        <w:t>怎</w:t>
      </w:r>
      <w:r>
        <w:rPr>
          <w:rFonts w:ascii="宋体" w:eastAsia="宋体" w:hAnsi="SimSun" w:cs="宋体"/>
          <w:sz w:val="28"/>
        </w:rPr>
        <w:t>样</w:t>
      </w:r>
      <w:r>
        <w:rPr>
          <w:rFonts w:ascii="宋体" w:eastAsia="宋体" w:hAnsi="MS Mincho" w:cs="宋体"/>
          <w:sz w:val="28"/>
        </w:rPr>
        <w:t>用餐，从而慢慢的提高他</w:t>
      </w:r>
      <w:r>
        <w:rPr>
          <w:rFonts w:ascii="宋体" w:eastAsia="宋体" w:hAnsi="SimSun" w:cs="宋体"/>
          <w:sz w:val="28"/>
        </w:rPr>
        <w:t>们</w:t>
      </w:r>
      <w:r>
        <w:rPr>
          <w:rFonts w:ascii="宋体" w:eastAsia="宋体" w:hAnsi="MS Mincho" w:cs="宋体"/>
          <w:sz w:val="28"/>
        </w:rPr>
        <w:t>的自理能力！注重手足口病，流感、</w:t>
      </w:r>
      <w:r>
        <w:rPr>
          <w:rFonts w:ascii="宋体" w:eastAsia="宋体" w:hAnsi="SimSun" w:cs="宋体"/>
          <w:sz w:val="28"/>
        </w:rPr>
        <w:t>传</w:t>
      </w:r>
      <w:r>
        <w:rPr>
          <w:rFonts w:ascii="宋体" w:eastAsia="宋体" w:hAnsi="MS Mincho" w:cs="宋体"/>
          <w:sz w:val="28"/>
        </w:rPr>
        <w:t>染病的防范工作，</w:t>
      </w:r>
      <w:r>
        <w:rPr>
          <w:rFonts w:ascii="宋体" w:eastAsia="宋体" w:hAnsi="SimSun" w:cs="宋体"/>
          <w:sz w:val="28"/>
        </w:rPr>
        <w:t>严</w:t>
      </w:r>
      <w:r>
        <w:rPr>
          <w:rFonts w:ascii="宋体" w:eastAsia="宋体" w:hAnsi="MS Mincho" w:cs="宋体"/>
          <w:sz w:val="28"/>
        </w:rPr>
        <w:t>格把好晨、午</w:t>
      </w:r>
      <w:r>
        <w:rPr>
          <w:rFonts w:ascii="宋体" w:eastAsia="宋体" w:hAnsi="SimSun" w:cs="宋体"/>
          <w:sz w:val="28"/>
        </w:rPr>
        <w:t>检关</w:t>
      </w:r>
      <w:r>
        <w:rPr>
          <w:rFonts w:ascii="宋体" w:eastAsia="宋体" w:hAnsi="MS Mincho" w:cs="宋体"/>
          <w:sz w:val="28"/>
        </w:rPr>
        <w:t>，特</w:t>
      </w:r>
      <w:r>
        <w:rPr>
          <w:rFonts w:ascii="宋体" w:eastAsia="宋体" w:hAnsi="SimSun" w:cs="宋体"/>
          <w:sz w:val="28"/>
        </w:rPr>
        <w:t>别</w:t>
      </w:r>
      <w:r>
        <w:rPr>
          <w:rFonts w:ascii="宋体" w:eastAsia="宋体" w:hAnsi="MS Mincho" w:cs="宋体"/>
          <w:sz w:val="28"/>
        </w:rPr>
        <w:t>是幼儿午睡</w:t>
      </w:r>
      <w:r>
        <w:rPr>
          <w:rFonts w:ascii="宋体" w:eastAsia="宋体" w:hAnsi="SimSun" w:cs="宋体"/>
          <w:sz w:val="28"/>
        </w:rPr>
        <w:t>时</w:t>
      </w:r>
      <w:r>
        <w:rPr>
          <w:rFonts w:ascii="宋体" w:eastAsia="宋体" w:hAnsi="MS Mincho" w:cs="宋体"/>
          <w:sz w:val="28"/>
        </w:rPr>
        <w:t>，餐后散</w:t>
      </w:r>
      <w:r>
        <w:rPr>
          <w:rFonts w:ascii="宋体" w:eastAsia="宋体" w:hAnsi="SimSun" w:cs="宋体"/>
          <w:sz w:val="28"/>
        </w:rPr>
        <w:t>步</w:t>
      </w:r>
      <w:r>
        <w:rPr>
          <w:rFonts w:ascii="宋体" w:eastAsia="宋体" w:hAnsi="MS Mincho" w:cs="宋体"/>
          <w:sz w:val="28"/>
        </w:rPr>
        <w:t>、睡</w:t>
      </w:r>
      <w:r>
        <w:rPr>
          <w:rFonts w:ascii="宋体" w:eastAsia="宋体" w:hAnsi="SimSun" w:cs="宋体"/>
          <w:sz w:val="28"/>
        </w:rPr>
        <w:t>觉时</w:t>
      </w:r>
      <w:r>
        <w:rPr>
          <w:rFonts w:ascii="宋体" w:eastAsia="宋体" w:hAnsi="MS Mincho" w:cs="宋体"/>
          <w:sz w:val="28"/>
        </w:rPr>
        <w:t>幼儿身上保留衣服数量，以及整个午休</w:t>
      </w:r>
      <w:r>
        <w:rPr>
          <w:rFonts w:ascii="宋体" w:eastAsia="宋体" w:hAnsi="SimSun" w:cs="宋体"/>
          <w:sz w:val="28"/>
        </w:rPr>
        <w:t>过</w:t>
      </w:r>
      <w:r>
        <w:rPr>
          <w:rFonts w:ascii="宋体" w:eastAsia="宋体" w:hAnsi="MS Mincho" w:cs="宋体"/>
          <w:sz w:val="28"/>
        </w:rPr>
        <w:t>程中幼儿棉被是否盖</w:t>
      </w:r>
      <w:r>
        <w:rPr>
          <w:rFonts w:ascii="宋体" w:eastAsia="宋体" w:hAnsi="SimSun" w:cs="宋体"/>
          <w:sz w:val="28"/>
        </w:rPr>
        <w:t>严</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些我</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值</w:t>
      </w:r>
      <w:r>
        <w:rPr>
          <w:rFonts w:ascii="宋体" w:eastAsia="宋体" w:hAnsi="MS Mincho" w:cs="宋体"/>
          <w:sz w:val="28"/>
        </w:rPr>
        <w:t>班老</w:t>
      </w:r>
      <w:r>
        <w:rPr>
          <w:rFonts w:ascii="宋体" w:eastAsia="宋体" w:hAnsi="SimSun" w:cs="宋体"/>
          <w:sz w:val="28"/>
        </w:rPr>
        <w:t>师</w:t>
      </w:r>
      <w:r>
        <w:rPr>
          <w:rFonts w:ascii="宋体" w:eastAsia="宋体" w:hAnsi="MS Mincho" w:cs="宋体"/>
          <w:sz w:val="28"/>
        </w:rPr>
        <w:t>也会</w:t>
      </w:r>
      <w:r>
        <w:rPr>
          <w:rFonts w:ascii="宋体" w:eastAsia="宋体" w:hAnsi="SimSun" w:cs="宋体"/>
          <w:sz w:val="28"/>
        </w:rPr>
        <w:t>细</w:t>
      </w:r>
      <w:r>
        <w:rPr>
          <w:rFonts w:ascii="宋体" w:eastAsia="宋体" w:hAnsi="MS Mincho" w:cs="宋体"/>
          <w:sz w:val="28"/>
        </w:rPr>
        <w:t>心的做到位的！另外，加</w:t>
      </w:r>
      <w:r>
        <w:rPr>
          <w:rFonts w:ascii="宋体" w:eastAsia="宋体" w:hAnsi="SimSun" w:cs="宋体"/>
          <w:sz w:val="28"/>
        </w:rPr>
        <w:t>强</w:t>
      </w:r>
      <w:r>
        <w:rPr>
          <w:rFonts w:ascii="宋体" w:eastAsia="宋体" w:hAnsi="MS Mincho" w:cs="宋体"/>
          <w:sz w:val="28"/>
        </w:rPr>
        <w:t>一日</w:t>
      </w:r>
      <w:r>
        <w:rPr>
          <w:rFonts w:ascii="宋体" w:eastAsia="宋体" w:hAnsi="SimSun" w:cs="宋体"/>
          <w:sz w:val="28"/>
        </w:rPr>
        <w:t>观</w:t>
      </w:r>
      <w:r>
        <w:rPr>
          <w:rFonts w:ascii="宋体" w:eastAsia="宋体" w:hAnsi="MS Mincho" w:cs="宋体"/>
          <w:sz w:val="28"/>
        </w:rPr>
        <w:t>察，并抓</w:t>
      </w:r>
      <w:r>
        <w:rPr>
          <w:rFonts w:ascii="宋体" w:eastAsia="宋体" w:hAnsi="SimSun" w:cs="宋体"/>
          <w:sz w:val="28"/>
        </w:rPr>
        <w:t>紧</w:t>
      </w:r>
      <w:r>
        <w:rPr>
          <w:rFonts w:ascii="宋体" w:eastAsia="宋体" w:hAnsi="MS Mincho" w:cs="宋体"/>
          <w:sz w:val="28"/>
        </w:rPr>
        <w:t>幼儿日常生活常</w:t>
      </w:r>
      <w:r>
        <w:rPr>
          <w:rFonts w:ascii="宋体" w:eastAsia="宋体" w:hAnsi="SimSun" w:cs="宋体"/>
          <w:sz w:val="28"/>
        </w:rPr>
        <w:t>规</w:t>
      </w:r>
    </w:p>
    <w:p>
      <w:pPr>
        <w:spacing w:before="160" w:beforeAutospacing="0" w:after="160" w:afterAutospacing="0" w:line="360" w:lineRule="auto"/>
        <w:ind w:firstLine="560"/>
        <w:contextualSpacing w:val="0"/>
        <w:jc w:val="both"/>
      </w:pPr>
      <w:r>
        <w:rPr>
          <w:rFonts w:ascii="宋体" w:eastAsia="宋体" w:hAnsi="MS Mincho" w:cs="宋体"/>
          <w:sz w:val="28"/>
        </w:rPr>
        <w:t>管理，切</w:t>
      </w:r>
      <w:r>
        <w:rPr>
          <w:rFonts w:ascii="宋体" w:eastAsia="宋体" w:hAnsi="SimSun" w:cs="宋体"/>
          <w:sz w:val="28"/>
        </w:rPr>
        <w:t>实</w:t>
      </w:r>
      <w:r>
        <w:rPr>
          <w:rFonts w:ascii="宋体" w:eastAsia="宋体" w:hAnsi="MS Mincho" w:cs="宋体"/>
          <w:sz w:val="28"/>
        </w:rPr>
        <w:t>有效地做好一日多次的消毒工作，幼儿良好的</w:t>
      </w:r>
      <w:r>
        <w:rPr>
          <w:rFonts w:ascii="宋体" w:eastAsia="宋体" w:hAnsi="SimSun" w:cs="宋体"/>
          <w:sz w:val="28"/>
        </w:rPr>
        <w:t>卫</w:t>
      </w:r>
      <w:r>
        <w:rPr>
          <w:rFonts w:ascii="宋体" w:eastAsia="宋体" w:hAnsi="MS Mincho" w:cs="宋体"/>
          <w:sz w:val="28"/>
        </w:rPr>
        <w:t>生</w:t>
      </w:r>
      <w:r>
        <w:rPr>
          <w:rFonts w:ascii="宋体" w:eastAsia="宋体" w:hAnsi="SimSun" w:cs="宋体"/>
          <w:sz w:val="28"/>
        </w:rPr>
        <w:t>习惯</w:t>
      </w:r>
      <w:r>
        <w:rPr>
          <w:rFonts w:ascii="宋体" w:eastAsia="宋体" w:hAnsi="MS Mincho" w:cs="宋体"/>
          <w:sz w:val="28"/>
        </w:rPr>
        <w:t>已基本</w:t>
      </w:r>
      <w:r>
        <w:rPr>
          <w:rFonts w:ascii="宋体" w:eastAsia="宋体" w:hAnsi="SimSun" w:cs="宋体"/>
          <w:sz w:val="28"/>
        </w:rPr>
        <w:t>养</w:t>
      </w:r>
      <w:r>
        <w:rPr>
          <w:rFonts w:ascii="宋体" w:eastAsia="宋体" w:hAnsi="MS Mincho" w:cs="宋体"/>
          <w:sz w:val="28"/>
        </w:rPr>
        <w:t>成。</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cs="宋体"/>
          <w:b/>
          <w:bCs/>
          <w:sz w:val="28"/>
        </w:rPr>
        <w:t xml:space="preserve"> </w:t>
      </w:r>
      <w:r>
        <w:rPr>
          <w:rFonts w:ascii="宋体" w:eastAsia="宋体" w:hAnsi="MS Mincho" w:cs="宋体"/>
          <w:b/>
          <w:bCs/>
          <w:sz w:val="28"/>
        </w:rPr>
        <w:t>教研方面</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、根据《幼儿园教育</w:t>
      </w:r>
      <w:r>
        <w:rPr>
          <w:rFonts w:ascii="宋体" w:eastAsia="宋体" w:hAnsi="SimSun" w:cs="宋体"/>
          <w:sz w:val="28"/>
        </w:rPr>
        <w:t>纲</w:t>
      </w:r>
      <w:r>
        <w:rPr>
          <w:rFonts w:ascii="宋体" w:eastAsia="宋体" w:hAnsi="MS Mincho" w:cs="宋体"/>
          <w:sz w:val="28"/>
        </w:rPr>
        <w:t>要》，制定能符合幼儿身心</w:t>
      </w:r>
      <w:r>
        <w:rPr>
          <w:rFonts w:ascii="宋体" w:eastAsia="宋体" w:hAnsi="SimSun" w:cs="宋体"/>
          <w:sz w:val="28"/>
        </w:rPr>
        <w:t>发</w:t>
      </w:r>
      <w:r>
        <w:rPr>
          <w:rFonts w:ascii="宋体" w:eastAsia="宋体" w:hAnsi="MS Mincho" w:cs="宋体"/>
          <w:sz w:val="28"/>
        </w:rPr>
        <w:t>展需要的学</w:t>
      </w:r>
      <w:r>
        <w:rPr>
          <w:rFonts w:ascii="宋体" w:eastAsia="宋体" w:hAnsi="SimSun" w:cs="宋体"/>
          <w:sz w:val="28"/>
        </w:rPr>
        <w:t>习</w:t>
      </w:r>
      <w:r>
        <w:rPr>
          <w:rFonts w:ascii="宋体" w:eastAsia="宋体" w:hAnsi="MS Mincho" w:cs="宋体"/>
          <w:sz w:val="28"/>
        </w:rPr>
        <w:t>目</w:t>
      </w:r>
      <w:r>
        <w:rPr>
          <w:rFonts w:ascii="宋体" w:eastAsia="宋体" w:hAnsi="SimSun" w:cs="宋体"/>
          <w:sz w:val="28"/>
        </w:rPr>
        <w:t>标</w:t>
      </w:r>
      <w:r>
        <w:rPr>
          <w:rFonts w:ascii="宋体" w:eastAsia="宋体" w:hAnsi="MS Mincho" w:cs="宋体"/>
          <w:sz w:val="28"/>
        </w:rPr>
        <w:t>。在目</w:t>
      </w:r>
      <w:r>
        <w:rPr>
          <w:rFonts w:ascii="宋体" w:eastAsia="宋体" w:hAnsi="SimSun" w:cs="宋体"/>
          <w:sz w:val="28"/>
        </w:rPr>
        <w:t>标</w:t>
      </w:r>
      <w:r>
        <w:rPr>
          <w:rFonts w:ascii="宋体" w:eastAsia="宋体" w:hAnsi="MS Mincho" w:cs="宋体"/>
          <w:sz w:val="28"/>
        </w:rPr>
        <w:t>的指</w:t>
      </w:r>
      <w:r>
        <w:rPr>
          <w:rFonts w:ascii="宋体" w:eastAsia="宋体" w:hAnsi="SimSun" w:cs="宋体"/>
          <w:sz w:val="28"/>
        </w:rPr>
        <w:t>导</w:t>
      </w:r>
      <w:r>
        <w:rPr>
          <w:rFonts w:ascii="宋体" w:eastAsia="宋体" w:hAnsi="MS Mincho" w:cs="宋体"/>
          <w:sz w:val="28"/>
        </w:rPr>
        <w:t>下，</w:t>
      </w:r>
      <w:r>
        <w:rPr>
          <w:rFonts w:ascii="宋体" w:eastAsia="宋体" w:hAnsi="SimSun" w:cs="宋体"/>
          <w:sz w:val="28"/>
        </w:rPr>
        <w:t>选择</w:t>
      </w:r>
      <w:r>
        <w:rPr>
          <w:rFonts w:ascii="宋体" w:eastAsia="宋体" w:hAnsi="MS Mincho" w:cs="宋体"/>
          <w:sz w:val="28"/>
        </w:rPr>
        <w:t>教学内容，写出</w:t>
      </w:r>
      <w:r>
        <w:rPr>
          <w:rFonts w:ascii="宋体" w:eastAsia="宋体" w:hAnsi="SimSun" w:cs="宋体"/>
          <w:sz w:val="28"/>
        </w:rPr>
        <w:t>每</w:t>
      </w:r>
      <w:r>
        <w:rPr>
          <w:rFonts w:ascii="宋体" w:eastAsia="宋体" w:hAnsi="MS Mincho" w:cs="宋体"/>
          <w:sz w:val="28"/>
        </w:rPr>
        <w:t>周教学内容安排。并</w:t>
      </w:r>
      <w:r>
        <w:rPr>
          <w:rFonts w:ascii="宋体" w:eastAsia="宋体" w:hAnsi="SimSun" w:cs="宋体"/>
          <w:sz w:val="28"/>
        </w:rPr>
        <w:t>组织</w:t>
      </w:r>
      <w:r>
        <w:rPr>
          <w:rFonts w:ascii="宋体" w:eastAsia="宋体" w:hAnsi="MS Mincho" w:cs="宋体"/>
          <w:sz w:val="28"/>
        </w:rPr>
        <w:t>所有教</w:t>
      </w:r>
      <w:r>
        <w:rPr>
          <w:rFonts w:ascii="宋体" w:eastAsia="宋体" w:hAnsi="SimSun" w:cs="宋体"/>
          <w:sz w:val="28"/>
        </w:rPr>
        <w:t>师每</w:t>
      </w:r>
      <w:r>
        <w:rPr>
          <w:rFonts w:ascii="宋体" w:eastAsia="宋体" w:hAnsi="MS Mincho" w:cs="宋体"/>
          <w:sz w:val="28"/>
        </w:rPr>
        <w:t>周</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备课讨论</w:t>
      </w:r>
      <w:r>
        <w:rPr>
          <w:rFonts w:ascii="宋体" w:eastAsia="宋体" w:hAnsi="MS Mincho" w:cs="宋体"/>
          <w:sz w:val="28"/>
        </w:rPr>
        <w:t>、制作丰富的教具！最后我</w:t>
      </w:r>
      <w:r>
        <w:rPr>
          <w:rFonts w:ascii="宋体" w:eastAsia="宋体" w:hAnsi="SimSun" w:cs="宋体"/>
          <w:sz w:val="28"/>
        </w:rPr>
        <w:t>们</w:t>
      </w:r>
      <w:r>
        <w:rPr>
          <w:rFonts w:ascii="宋体" w:eastAsia="宋体" w:hAnsi="MS Mincho" w:cs="宋体"/>
          <w:sz w:val="28"/>
        </w:rPr>
        <w:t>在学期</w:t>
      </w:r>
      <w:r>
        <w:rPr>
          <w:rFonts w:ascii="宋体" w:eastAsia="宋体" w:hAnsi="SimSun" w:cs="宋体"/>
          <w:sz w:val="28"/>
        </w:rPr>
        <w:t>结</w:t>
      </w:r>
      <w:r>
        <w:rPr>
          <w:rFonts w:ascii="宋体" w:eastAsia="宋体" w:hAnsi="MS Mincho" w:cs="宋体"/>
          <w:sz w:val="28"/>
        </w:rPr>
        <w:t>束之前会将教学目</w:t>
      </w:r>
      <w:r>
        <w:rPr>
          <w:rFonts w:ascii="宋体" w:eastAsia="宋体" w:hAnsi="SimSun" w:cs="宋体"/>
          <w:sz w:val="28"/>
        </w:rPr>
        <w:t>标</w:t>
      </w:r>
      <w:r>
        <w:rPr>
          <w:rFonts w:ascii="宋体" w:eastAsia="宋体" w:hAnsi="MS Mincho" w:cs="宋体"/>
          <w:sz w:val="28"/>
        </w:rPr>
        <w:t>作</w:t>
      </w:r>
      <w:r>
        <w:rPr>
          <w:rFonts w:ascii="宋体" w:eastAsia="宋体" w:hAnsi="SimSun" w:cs="宋体"/>
          <w:sz w:val="28"/>
        </w:rPr>
        <w:t>为测查</w:t>
      </w:r>
      <w:r>
        <w:rPr>
          <w:rFonts w:ascii="宋体" w:eastAsia="宋体" w:hAnsi="MS Mincho" w:cs="宋体"/>
          <w:sz w:val="28"/>
        </w:rPr>
        <w:t>小朋友的依据。</w:t>
      </w:r>
      <w:r>
        <w:rPr>
          <w:rFonts w:ascii="宋体" w:eastAsia="宋体" w:hAnsi="SimSun" w:cs="宋体"/>
          <w:sz w:val="28"/>
        </w:rPr>
        <w:t>进</w:t>
      </w:r>
      <w:r>
        <w:rPr>
          <w:rFonts w:ascii="宋体" w:eastAsia="宋体" w:hAnsi="MS Mincho" w:cs="宋体"/>
          <w:sz w:val="28"/>
        </w:rPr>
        <w:t>行抽</w:t>
      </w:r>
      <w:r>
        <w:rPr>
          <w:rFonts w:ascii="宋体" w:eastAsia="宋体" w:hAnsi="SimSun" w:cs="宋体"/>
          <w:sz w:val="28"/>
        </w:rPr>
        <w:t>测</w:t>
      </w:r>
      <w:r>
        <w:rPr>
          <w:rFonts w:ascii="宋体" w:eastAsia="宋体" w:hAnsi="MS Mincho" w:cs="宋体"/>
          <w:sz w:val="28"/>
        </w:rPr>
        <w:t>，</w:t>
      </w:r>
      <w:r>
        <w:rPr>
          <w:rFonts w:ascii="宋体" w:eastAsia="宋体" w:hAnsi="SimSun" w:cs="宋体"/>
          <w:sz w:val="28"/>
        </w:rPr>
        <w:t>检验</w:t>
      </w:r>
      <w:r>
        <w:rPr>
          <w:rFonts w:ascii="宋体" w:eastAsia="宋体" w:hAnsi="MS Mincho" w:cs="宋体"/>
          <w:sz w:val="28"/>
        </w:rPr>
        <w:t>各位老</w:t>
      </w:r>
      <w:r>
        <w:rPr>
          <w:rFonts w:ascii="宋体" w:eastAsia="宋体" w:hAnsi="SimSun" w:cs="宋体"/>
          <w:sz w:val="28"/>
        </w:rPr>
        <w:t>师</w:t>
      </w:r>
      <w:r>
        <w:rPr>
          <w:rFonts w:ascii="宋体" w:eastAsia="宋体" w:hAnsi="MS Mincho" w:cs="宋体"/>
          <w:sz w:val="28"/>
        </w:rPr>
        <w:t>的教学效果，并作</w:t>
      </w:r>
      <w:r>
        <w:rPr>
          <w:rFonts w:ascii="宋体" w:eastAsia="宋体" w:hAnsi="SimSun" w:cs="宋体"/>
          <w:sz w:val="28"/>
        </w:rPr>
        <w:t>为</w:t>
      </w:r>
      <w:r>
        <w:rPr>
          <w:rFonts w:ascii="宋体" w:eastAsia="宋体" w:hAnsi="MS Mincho" w:cs="宋体"/>
          <w:sz w:val="28"/>
        </w:rPr>
        <w:t>考核的一</w:t>
      </w:r>
      <w:r>
        <w:rPr>
          <w:rFonts w:ascii="宋体" w:eastAsia="宋体" w:hAnsi="SimSun" w:cs="宋体"/>
          <w:sz w:val="28"/>
        </w:rPr>
        <w:t>项</w:t>
      </w:r>
      <w:r>
        <w:rPr>
          <w:rFonts w:ascii="宋体" w:eastAsia="宋体" w:hAnsi="MS Mincho" w:cs="宋体"/>
          <w:sz w:val="28"/>
        </w:rPr>
        <w:t>内容。</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、科学合理的</w:t>
      </w:r>
      <w:r>
        <w:rPr>
          <w:rFonts w:ascii="宋体" w:eastAsia="宋体" w:hAnsi="SimSun" w:cs="宋体"/>
          <w:sz w:val="28"/>
        </w:rPr>
        <w:t>组织</w:t>
      </w:r>
      <w:r>
        <w:rPr>
          <w:rFonts w:ascii="宋体" w:eastAsia="宋体" w:hAnsi="MS Mincho" w:cs="宋体"/>
          <w:sz w:val="28"/>
        </w:rPr>
        <w:t>安排好幼儿的一日生活，做到</w:t>
      </w:r>
      <w:r>
        <w:rPr>
          <w:rFonts w:ascii="宋体" w:eastAsia="宋体" w:hAnsi="SimSun" w:cs="宋体"/>
          <w:sz w:val="28"/>
        </w:rPr>
        <w:t>动</w:t>
      </w:r>
      <w:r>
        <w:rPr>
          <w:rFonts w:ascii="宋体" w:eastAsia="宋体" w:hAnsi="MS Mincho" w:cs="宋体"/>
          <w:sz w:val="28"/>
        </w:rPr>
        <w:t>静</w:t>
      </w:r>
      <w:r>
        <w:rPr>
          <w:rFonts w:ascii="宋体" w:eastAsia="宋体" w:hAnsi="SimSun" w:cs="宋体"/>
          <w:sz w:val="28"/>
        </w:rPr>
        <w:t>结</w:t>
      </w:r>
      <w:r>
        <w:rPr>
          <w:rFonts w:ascii="宋体" w:eastAsia="宋体" w:hAnsi="MS Mincho" w:cs="宋体"/>
          <w:sz w:val="28"/>
        </w:rPr>
        <w:t>合，室内外</w:t>
      </w:r>
      <w:r>
        <w:rPr>
          <w:rFonts w:ascii="宋体" w:eastAsia="宋体" w:hAnsi="SimSun" w:cs="宋体"/>
          <w:sz w:val="28"/>
        </w:rPr>
        <w:t>结</w:t>
      </w:r>
      <w:r>
        <w:rPr>
          <w:rFonts w:ascii="宋体" w:eastAsia="宋体" w:hAnsi="MS Mincho" w:cs="宋体"/>
          <w:sz w:val="28"/>
        </w:rPr>
        <w:t>合。保</w:t>
      </w:r>
      <w:r>
        <w:rPr>
          <w:rFonts w:ascii="宋体" w:eastAsia="宋体" w:hAnsi="SimSun" w:cs="宋体"/>
          <w:sz w:val="28"/>
        </w:rPr>
        <w:t>证</w:t>
      </w:r>
      <w:r>
        <w:rPr>
          <w:rFonts w:ascii="宋体" w:eastAsia="宋体" w:hAnsi="MS Mincho" w:cs="宋体"/>
          <w:sz w:val="28"/>
        </w:rPr>
        <w:t>幼儿有足</w:t>
      </w:r>
      <w:r>
        <w:rPr>
          <w:rFonts w:ascii="宋体" w:eastAsia="宋体" w:hAnsi="SimSun" w:cs="宋体"/>
          <w:sz w:val="28"/>
        </w:rPr>
        <w:t>够</w:t>
      </w:r>
      <w:r>
        <w:rPr>
          <w:rFonts w:ascii="宋体" w:eastAsia="宋体" w:hAnsi="MS Mincho" w:cs="宋体"/>
          <w:sz w:val="28"/>
        </w:rPr>
        <w:t>的</w:t>
      </w:r>
      <w:r>
        <w:rPr>
          <w:rFonts w:ascii="宋体" w:eastAsia="宋体" w:hAnsi="SimSun" w:cs="宋体"/>
          <w:sz w:val="28"/>
        </w:rPr>
        <w:t>户</w:t>
      </w:r>
      <w:r>
        <w:rPr>
          <w:rFonts w:ascii="宋体" w:eastAsia="宋体" w:hAnsi="MS Mincho" w:cs="宋体"/>
          <w:sz w:val="28"/>
        </w:rPr>
        <w:t>外活</w:t>
      </w:r>
      <w:r>
        <w:rPr>
          <w:rFonts w:ascii="宋体" w:eastAsia="宋体" w:hAnsi="SimSun" w:cs="宋体"/>
          <w:sz w:val="28"/>
        </w:rPr>
        <w:t>动时间</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开</w:t>
      </w:r>
      <w:r>
        <w:rPr>
          <w:rFonts w:ascii="宋体" w:eastAsia="宋体" w:hAnsi="MS Mincho" w:cs="宋体"/>
          <w:sz w:val="28"/>
        </w:rPr>
        <w:t>展各</w:t>
      </w:r>
      <w:r>
        <w:rPr>
          <w:rFonts w:ascii="宋体" w:eastAsia="宋体" w:hAnsi="SimSun" w:cs="宋体"/>
          <w:sz w:val="28"/>
        </w:rPr>
        <w:t>类</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。提高幼儿整体素</w:t>
      </w:r>
      <w:r>
        <w:rPr>
          <w:rFonts w:ascii="宋体" w:eastAsia="宋体" w:hAnsi="SimSun" w:cs="宋体"/>
          <w:sz w:val="28"/>
        </w:rPr>
        <w:t>质</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w:t>
      </w:r>
      <w:r>
        <w:rPr>
          <w:rFonts w:ascii="宋体" w:eastAsia="宋体" w:hAnsi="SimSun" w:cs="宋体"/>
          <w:sz w:val="28"/>
        </w:rPr>
        <w:t>发挥</w:t>
      </w:r>
      <w:r>
        <w:rPr>
          <w:rFonts w:ascii="宋体" w:eastAsia="宋体" w:hAnsi="MS Mincho" w:cs="宋体"/>
          <w:sz w:val="28"/>
        </w:rPr>
        <w:t>勤</w:t>
      </w:r>
      <w:r>
        <w:rPr>
          <w:rFonts w:ascii="宋体" w:eastAsia="宋体" w:hAnsi="SimSun" w:cs="宋体"/>
          <w:sz w:val="28"/>
        </w:rPr>
        <w:t>俭办</w:t>
      </w:r>
      <w:r>
        <w:rPr>
          <w:rFonts w:ascii="宋体" w:eastAsia="宋体" w:hAnsi="MS Mincho" w:cs="宋体"/>
          <w:sz w:val="28"/>
        </w:rPr>
        <w:t>园的精神及增</w:t>
      </w:r>
      <w:r>
        <w:rPr>
          <w:rFonts w:ascii="宋体" w:eastAsia="宋体" w:hAnsi="SimSun" w:cs="宋体"/>
          <w:sz w:val="28"/>
        </w:rPr>
        <w:t>强环</w:t>
      </w:r>
      <w:r>
        <w:rPr>
          <w:rFonts w:ascii="宋体" w:eastAsia="宋体" w:hAnsi="MS Mincho" w:cs="宋体"/>
          <w:sz w:val="28"/>
        </w:rPr>
        <w:t>保意</w:t>
      </w:r>
      <w:r>
        <w:rPr>
          <w:rFonts w:ascii="宋体" w:eastAsia="宋体" w:hAnsi="SimSun" w:cs="宋体"/>
          <w:sz w:val="28"/>
        </w:rPr>
        <w:t>识</w:t>
      </w:r>
      <w:r>
        <w:rPr>
          <w:rFonts w:ascii="宋体" w:eastAsia="宋体" w:hAnsi="MS Mincho" w:cs="宋体"/>
          <w:sz w:val="28"/>
        </w:rPr>
        <w:t>，平</w:t>
      </w:r>
      <w:r>
        <w:rPr>
          <w:rFonts w:ascii="宋体" w:eastAsia="宋体" w:hAnsi="SimSun" w:cs="宋体"/>
          <w:sz w:val="28"/>
        </w:rPr>
        <w:t>时</w:t>
      </w:r>
      <w:r>
        <w:rPr>
          <w:rFonts w:ascii="宋体" w:eastAsia="宋体" w:hAnsi="MS Mincho" w:cs="宋体"/>
          <w:sz w:val="28"/>
        </w:rPr>
        <w:t>注意收集</w:t>
      </w:r>
      <w:r>
        <w:rPr>
          <w:rFonts w:ascii="宋体" w:eastAsia="宋体" w:hAnsi="SimSun" w:cs="宋体"/>
          <w:sz w:val="28"/>
        </w:rPr>
        <w:t>废</w:t>
      </w:r>
      <w:r>
        <w:rPr>
          <w:rFonts w:ascii="宋体" w:eastAsia="宋体" w:hAnsi="MS Mincho" w:cs="宋体"/>
          <w:sz w:val="28"/>
        </w:rPr>
        <w:t>旧物品，如旧挂</w:t>
      </w:r>
      <w:r>
        <w:rPr>
          <w:rFonts w:ascii="宋体" w:eastAsia="宋体" w:hAnsi="SimSun" w:cs="宋体"/>
          <w:sz w:val="28"/>
        </w:rPr>
        <w:t>历</w:t>
      </w:r>
      <w:r>
        <w:rPr>
          <w:rFonts w:ascii="宋体" w:eastAsia="宋体" w:hAnsi="MS Mincho" w:cs="宋体"/>
          <w:sz w:val="28"/>
        </w:rPr>
        <w:t>、月</w:t>
      </w:r>
      <w:r>
        <w:rPr>
          <w:rFonts w:ascii="宋体" w:eastAsia="宋体" w:hAnsi="SimSun" w:cs="宋体"/>
          <w:sz w:val="28"/>
        </w:rPr>
        <w:t>饼</w:t>
      </w:r>
      <w:r>
        <w:rPr>
          <w:rFonts w:ascii="宋体" w:eastAsia="宋体" w:hAnsi="MS Mincho" w:cs="宋体"/>
          <w:sz w:val="28"/>
        </w:rPr>
        <w:t>盒、易拉罐等，利用</w:t>
      </w:r>
      <w:r>
        <w:rPr>
          <w:rFonts w:ascii="宋体" w:eastAsia="宋体" w:hAnsi="SimSun" w:cs="宋体"/>
          <w:sz w:val="28"/>
        </w:rPr>
        <w:t>废</w:t>
      </w:r>
      <w:r>
        <w:rPr>
          <w:rFonts w:ascii="宋体" w:eastAsia="宋体" w:hAnsi="MS Mincho" w:cs="宋体"/>
          <w:sz w:val="28"/>
        </w:rPr>
        <w:t>旧物品</w:t>
      </w:r>
      <w:r>
        <w:rPr>
          <w:rFonts w:ascii="宋体" w:eastAsia="宋体" w:hAnsi="SimSun" w:cs="宋体"/>
          <w:sz w:val="28"/>
        </w:rPr>
        <w:t>进</w:t>
      </w:r>
      <w:r>
        <w:rPr>
          <w:rFonts w:ascii="宋体" w:eastAsia="宋体" w:hAnsi="MS Mincho" w:cs="宋体"/>
          <w:sz w:val="28"/>
        </w:rPr>
        <w:t>行教玩具制作</w:t>
      </w:r>
      <w:r>
        <w:rPr>
          <w:rFonts w:ascii="宋体" w:eastAsia="宋体" w:hAnsi="SimSun" w:cs="宋体"/>
          <w:sz w:val="28"/>
        </w:rPr>
        <w:t>评</w:t>
      </w:r>
      <w:r>
        <w:rPr>
          <w:rFonts w:ascii="宋体" w:eastAsia="宋体" w:hAnsi="MS Mincho" w:cs="宋体"/>
          <w:sz w:val="28"/>
        </w:rPr>
        <w:t>比，也</w:t>
      </w:r>
      <w:r>
        <w:rPr>
          <w:rFonts w:ascii="宋体" w:eastAsia="宋体" w:hAnsi="SimSun" w:cs="宋体"/>
          <w:sz w:val="28"/>
        </w:rPr>
        <w:t>动员</w:t>
      </w:r>
      <w:r>
        <w:rPr>
          <w:rFonts w:ascii="宋体" w:eastAsia="宋体" w:hAnsi="MS Mincho" w:cs="宋体"/>
          <w:sz w:val="28"/>
        </w:rPr>
        <w:t>家</w:t>
      </w:r>
      <w:r>
        <w:rPr>
          <w:rFonts w:ascii="宋体" w:eastAsia="宋体" w:hAnsi="SimSun" w:cs="宋体"/>
          <w:sz w:val="28"/>
        </w:rPr>
        <w:t>长举</w:t>
      </w:r>
      <w:r>
        <w:rPr>
          <w:rFonts w:ascii="宋体" w:eastAsia="宋体" w:hAnsi="MS Mincho" w:cs="宋体"/>
          <w:sz w:val="28"/>
        </w:rPr>
        <w:t>行</w:t>
      </w:r>
      <w:r>
        <w:rPr>
          <w:rFonts w:ascii="宋体" w:eastAsia="宋体" w:hAnsi="SimSun" w:cs="宋体"/>
          <w:sz w:val="28"/>
        </w:rPr>
        <w:t>亲</w:t>
      </w:r>
      <w:r>
        <w:rPr>
          <w:rFonts w:ascii="宋体" w:eastAsia="宋体" w:hAnsi="MS Mincho" w:cs="宋体"/>
          <w:sz w:val="28"/>
        </w:rPr>
        <w:t>子玩具制作比</w:t>
      </w:r>
      <w:r>
        <w:rPr>
          <w:rFonts w:ascii="宋体" w:eastAsia="宋体" w:hAnsi="SimSun" w:cs="宋体"/>
          <w:sz w:val="28"/>
        </w:rPr>
        <w:t>赛</w:t>
      </w:r>
      <w:r>
        <w:rPr>
          <w:rFonts w:ascii="宋体" w:eastAsia="宋体" w:hAnsi="MS Mincho" w:cs="宋体"/>
          <w:sz w:val="28"/>
        </w:rPr>
        <w:t>（利用</w:t>
      </w:r>
      <w:r>
        <w:rPr>
          <w:rFonts w:ascii="宋体" w:eastAsia="宋体" w:hAnsi="SimSun" w:cs="宋体"/>
          <w:sz w:val="28"/>
        </w:rPr>
        <w:t>废</w:t>
      </w:r>
      <w:r>
        <w:rPr>
          <w:rFonts w:ascii="宋体" w:eastAsia="宋体" w:hAnsi="MS Mincho" w:cs="宋体"/>
          <w:sz w:val="28"/>
        </w:rPr>
        <w:t>品），</w:t>
      </w:r>
      <w:r>
        <w:rPr>
          <w:rFonts w:ascii="宋体" w:eastAsia="宋体" w:hAnsi="SimSun" w:cs="宋体"/>
          <w:sz w:val="28"/>
        </w:rPr>
        <w:t>发挥</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、孩子的想象以及</w:t>
      </w:r>
      <w:r>
        <w:rPr>
          <w:rFonts w:ascii="宋体" w:eastAsia="宋体" w:hAnsi="SimSun" w:cs="宋体"/>
          <w:sz w:val="28"/>
        </w:rPr>
        <w:t>动</w:t>
      </w:r>
      <w:r>
        <w:rPr>
          <w:rFonts w:ascii="宋体" w:eastAsia="宋体" w:hAnsi="MS Mincho" w:cs="宋体"/>
          <w:sz w:val="28"/>
        </w:rPr>
        <w:t>手能力。并将其制作的作品放于本园的作品展</w:t>
      </w:r>
      <w:r>
        <w:rPr>
          <w:rFonts w:ascii="宋体" w:eastAsia="宋体" w:hAnsi="SimSun" w:cs="宋体"/>
          <w:sz w:val="28"/>
        </w:rPr>
        <w:t>览</w:t>
      </w:r>
      <w:r>
        <w:rPr>
          <w:rFonts w:ascii="宋体" w:eastAsia="宋体" w:hAnsi="MS Mincho" w:cs="宋体"/>
          <w:sz w:val="28"/>
        </w:rPr>
        <w:t>区展示、参</w:t>
      </w:r>
      <w:r>
        <w:rPr>
          <w:rFonts w:ascii="宋体" w:eastAsia="宋体" w:hAnsi="SimSun" w:cs="宋体"/>
          <w:sz w:val="28"/>
        </w:rPr>
        <w:t>观</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、幼儿良好行</w:t>
      </w:r>
      <w:r>
        <w:rPr>
          <w:rFonts w:ascii="宋体" w:eastAsia="宋体" w:hAnsi="SimSun" w:cs="宋体"/>
          <w:sz w:val="28"/>
        </w:rPr>
        <w:t>为习惯</w:t>
      </w:r>
      <w:r>
        <w:rPr>
          <w:rFonts w:ascii="宋体" w:eastAsia="宋体" w:hAnsi="MS Mincho" w:cs="宋体"/>
          <w:sz w:val="28"/>
        </w:rPr>
        <w:t>的</w:t>
      </w:r>
      <w:r>
        <w:rPr>
          <w:rFonts w:ascii="宋体" w:eastAsia="宋体" w:hAnsi="SimSun" w:cs="宋体"/>
          <w:sz w:val="28"/>
        </w:rPr>
        <w:t>养</w:t>
      </w:r>
      <w:r>
        <w:rPr>
          <w:rFonts w:ascii="宋体" w:eastAsia="宋体" w:hAnsi="MS Mincho" w:cs="宋体"/>
          <w:sz w:val="28"/>
        </w:rPr>
        <w:t>成，在</w:t>
      </w:r>
      <w:r>
        <w:rPr>
          <w:rFonts w:ascii="宋体" w:eastAsia="宋体" w:hAnsi="SimSun" w:cs="宋体"/>
          <w:sz w:val="28"/>
        </w:rPr>
        <w:t>这</w:t>
      </w:r>
      <w:r>
        <w:rPr>
          <w:rFonts w:ascii="宋体" w:eastAsia="宋体" w:hAnsi="MS Mincho" w:cs="宋体"/>
          <w:sz w:val="28"/>
        </w:rPr>
        <w:t>方面，我</w:t>
      </w:r>
      <w:r>
        <w:rPr>
          <w:rFonts w:ascii="宋体" w:eastAsia="宋体" w:hAnsi="SimSun" w:cs="宋体"/>
          <w:sz w:val="28"/>
        </w:rPr>
        <w:t>们</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先</w:t>
      </w:r>
      <w:r>
        <w:rPr>
          <w:rFonts w:ascii="宋体" w:eastAsia="宋体" w:hAnsi="SimSun" w:cs="宋体"/>
          <w:sz w:val="28"/>
        </w:rPr>
        <w:t>严</w:t>
      </w:r>
      <w:r>
        <w:rPr>
          <w:rFonts w:ascii="宋体" w:eastAsia="宋体" w:hAnsi="MS Mincho" w:cs="宋体"/>
          <w:sz w:val="28"/>
        </w:rPr>
        <w:t>格要求自己，起好</w:t>
      </w:r>
      <w:r>
        <w:rPr>
          <w:rFonts w:ascii="宋体" w:eastAsia="宋体" w:hAnsi="SimSun" w:cs="宋体"/>
          <w:sz w:val="28"/>
        </w:rPr>
        <w:t>带头</w:t>
      </w:r>
      <w:r>
        <w:rPr>
          <w:rFonts w:ascii="宋体" w:eastAsia="宋体" w:hAnsi="MS Mincho" w:cs="宋体"/>
          <w:sz w:val="28"/>
        </w:rPr>
        <w:t>作用。并以故事、游</w:t>
      </w:r>
      <w:r>
        <w:rPr>
          <w:rFonts w:ascii="宋体" w:eastAsia="宋体" w:hAnsi="SimSun" w:cs="宋体"/>
          <w:sz w:val="28"/>
        </w:rPr>
        <w:t>戏</w:t>
      </w:r>
      <w:r>
        <w:rPr>
          <w:rFonts w:ascii="宋体" w:eastAsia="宋体" w:hAnsi="MS Mincho" w:cs="宋体"/>
          <w:sz w:val="28"/>
        </w:rPr>
        <w:t>等各</w:t>
      </w:r>
      <w:r>
        <w:rPr>
          <w:rFonts w:ascii="宋体" w:eastAsia="宋体" w:hAnsi="SimSun" w:cs="宋体"/>
          <w:sz w:val="28"/>
        </w:rPr>
        <w:t>种</w:t>
      </w:r>
      <w:r>
        <w:rPr>
          <w:rFonts w:ascii="宋体" w:eastAsia="宋体" w:hAnsi="MS Mincho" w:cs="宋体"/>
          <w:sz w:val="28"/>
        </w:rPr>
        <w:t>形式</w:t>
      </w:r>
      <w:r>
        <w:rPr>
          <w:rFonts w:ascii="宋体" w:eastAsia="宋体" w:hAnsi="SimSun" w:cs="宋体"/>
          <w:sz w:val="28"/>
        </w:rPr>
        <w:t>对</w:t>
      </w:r>
      <w:r>
        <w:rPr>
          <w:rFonts w:ascii="宋体" w:eastAsia="宋体" w:hAnsi="MS Mincho" w:cs="宋体"/>
          <w:sz w:val="28"/>
        </w:rPr>
        <w:t>幼儿</w:t>
      </w:r>
      <w:r>
        <w:rPr>
          <w:rFonts w:ascii="宋体" w:eastAsia="宋体" w:hAnsi="SimSun" w:cs="宋体"/>
          <w:sz w:val="28"/>
        </w:rPr>
        <w:t>进</w:t>
      </w:r>
      <w:r>
        <w:rPr>
          <w:rFonts w:ascii="宋体" w:eastAsia="宋体" w:hAnsi="MS Mincho" w:cs="宋体"/>
          <w:sz w:val="28"/>
        </w:rPr>
        <w:t>行良好行</w:t>
      </w:r>
      <w:r>
        <w:rPr>
          <w:rFonts w:ascii="宋体" w:eastAsia="宋体" w:hAnsi="SimSun" w:cs="宋体"/>
          <w:sz w:val="28"/>
        </w:rPr>
        <w:t>为习惯</w:t>
      </w:r>
      <w:r>
        <w:rPr>
          <w:rFonts w:ascii="宋体" w:eastAsia="宋体" w:hAnsi="MS Mincho" w:cs="宋体"/>
          <w:sz w:val="28"/>
        </w:rPr>
        <w:t>的培</w:t>
      </w:r>
      <w:r>
        <w:rPr>
          <w:rFonts w:ascii="宋体" w:eastAsia="宋体" w:hAnsi="SimSun" w:cs="宋体"/>
          <w:sz w:val="28"/>
        </w:rPr>
        <w:t>养</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采取的措施是</w:t>
      </w:r>
      <w:r>
        <w:rPr>
          <w:rFonts w:ascii="宋体" w:eastAsia="宋体" w:hAnsi="SimSun" w:cs="宋体"/>
          <w:sz w:val="28"/>
        </w:rPr>
        <w:t>每</w:t>
      </w:r>
      <w:r>
        <w:rPr>
          <w:rFonts w:ascii="宋体" w:eastAsia="宋体" w:hAnsi="MS Mincho" w:cs="宋体"/>
          <w:sz w:val="28"/>
        </w:rPr>
        <w:t>月</w:t>
      </w:r>
      <w:r>
        <w:rPr>
          <w:rFonts w:ascii="宋体" w:eastAsia="宋体" w:hAnsi="SimSun" w:cs="宋体"/>
          <w:sz w:val="28"/>
        </w:rPr>
        <w:t>进</w:t>
      </w:r>
      <w:r>
        <w:rPr>
          <w:rFonts w:ascii="宋体" w:eastAsia="宋体" w:hAnsi="MS Mincho" w:cs="宋体"/>
          <w:sz w:val="28"/>
        </w:rPr>
        <w:t>行班</w:t>
      </w:r>
      <w:r>
        <w:rPr>
          <w:rFonts w:ascii="宋体" w:eastAsia="宋体" w:hAnsi="SimSun" w:cs="宋体"/>
          <w:sz w:val="28"/>
        </w:rPr>
        <w:t>级评</w:t>
      </w:r>
      <w:r>
        <w:rPr>
          <w:rFonts w:ascii="宋体" w:eastAsia="宋体" w:hAnsi="MS Mincho" w:cs="宋体"/>
          <w:sz w:val="28"/>
        </w:rPr>
        <w:t>比，以班</w:t>
      </w:r>
      <w:r>
        <w:rPr>
          <w:rFonts w:ascii="宋体" w:eastAsia="宋体" w:hAnsi="SimSun" w:cs="宋体"/>
          <w:sz w:val="28"/>
        </w:rPr>
        <w:t>级</w:t>
      </w:r>
      <w:r>
        <w:rPr>
          <w:rFonts w:ascii="宋体" w:eastAsia="宋体" w:hAnsi="MS Mincho" w:cs="宋体"/>
          <w:sz w:val="28"/>
        </w:rPr>
        <w:t>流</w:t>
      </w:r>
      <w:r>
        <w:rPr>
          <w:rFonts w:ascii="宋体" w:eastAsia="宋体" w:hAnsi="SimSun" w:cs="宋体"/>
          <w:sz w:val="28"/>
        </w:rPr>
        <w:t>动红</w:t>
      </w:r>
      <w:r>
        <w:rPr>
          <w:rFonts w:ascii="宋体" w:eastAsia="宋体" w:hAnsi="MS Mincho" w:cs="宋体"/>
          <w:sz w:val="28"/>
        </w:rPr>
        <w:t>旗、文明宝宝、</w:t>
      </w:r>
      <w:r>
        <w:rPr>
          <w:rFonts w:ascii="宋体" w:eastAsia="宋体" w:hAnsi="SimSun" w:cs="宋体"/>
          <w:sz w:val="28"/>
        </w:rPr>
        <w:t>优</w:t>
      </w:r>
      <w:r>
        <w:rPr>
          <w:rFonts w:ascii="宋体" w:eastAsia="宋体" w:hAnsi="MS Mincho" w:cs="宋体"/>
          <w:sz w:val="28"/>
        </w:rPr>
        <w:t>秀宝宝、礼貌宝宝的形式鼓励</w:t>
      </w:r>
      <w:r>
        <w:rPr>
          <w:rFonts w:ascii="宋体" w:eastAsia="宋体" w:hAnsi="SimSun" w:cs="宋体"/>
          <w:sz w:val="28"/>
        </w:rPr>
        <w:t>每</w:t>
      </w:r>
      <w:r>
        <w:rPr>
          <w:rFonts w:ascii="宋体" w:eastAsia="宋体" w:hAnsi="MS Mincho" w:cs="宋体"/>
          <w:sz w:val="28"/>
        </w:rPr>
        <w:t>位老</w:t>
      </w:r>
      <w:r>
        <w:rPr>
          <w:rFonts w:ascii="宋体" w:eastAsia="宋体" w:hAnsi="SimSun" w:cs="宋体"/>
          <w:sz w:val="28"/>
        </w:rPr>
        <w:t>师</w:t>
      </w:r>
      <w:r>
        <w:rPr>
          <w:rFonts w:ascii="宋体" w:eastAsia="宋体" w:hAnsi="MS Mincho" w:cs="宋体"/>
          <w:sz w:val="28"/>
        </w:rPr>
        <w:t>以及</w:t>
      </w:r>
      <w:r>
        <w:rPr>
          <w:rFonts w:ascii="宋体" w:eastAsia="宋体" w:hAnsi="SimSun" w:cs="宋体"/>
          <w:sz w:val="28"/>
        </w:rPr>
        <w:t>每</w:t>
      </w:r>
      <w:r>
        <w:rPr>
          <w:rFonts w:ascii="宋体" w:eastAsia="宋体" w:hAnsi="MS Mincho" w:cs="宋体"/>
          <w:sz w:val="28"/>
        </w:rPr>
        <w:t>位幼儿加</w:t>
      </w:r>
      <w:r>
        <w:rPr>
          <w:rFonts w:ascii="宋体" w:eastAsia="宋体" w:hAnsi="SimSun" w:cs="宋体"/>
          <w:sz w:val="28"/>
        </w:rPr>
        <w:t>强这</w:t>
      </w:r>
      <w:r>
        <w:rPr>
          <w:rFonts w:ascii="宋体" w:eastAsia="宋体" w:hAnsi="MS Mincho" w:cs="宋体"/>
          <w:sz w:val="28"/>
        </w:rPr>
        <w:t>方面的</w:t>
      </w:r>
      <w:r>
        <w:rPr>
          <w:rFonts w:ascii="宋体" w:eastAsia="宋体" w:hAnsi="SimSun" w:cs="宋体"/>
          <w:sz w:val="28"/>
        </w:rPr>
        <w:t>发</w:t>
      </w:r>
      <w:r>
        <w:rPr>
          <w:rFonts w:ascii="宋体" w:eastAsia="宋体" w:hAnsi="MS Mincho" w:cs="宋体"/>
          <w:sz w:val="28"/>
        </w:rPr>
        <w:t>展。</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b/>
          <w:bCs/>
          <w:sz w:val="28"/>
        </w:rPr>
        <w:t>四、加</w:t>
      </w:r>
      <w:r>
        <w:rPr>
          <w:rFonts w:ascii="宋体" w:eastAsia="宋体" w:hAnsi="SimSun" w:cs="宋体"/>
          <w:b/>
          <w:bCs/>
          <w:sz w:val="28"/>
        </w:rPr>
        <w:t>强</w:t>
      </w:r>
      <w:r>
        <w:rPr>
          <w:rFonts w:ascii="宋体" w:eastAsia="宋体" w:hAnsi="MS Mincho" w:cs="宋体"/>
          <w:b/>
          <w:bCs/>
          <w:sz w:val="28"/>
        </w:rPr>
        <w:t>安全工作，</w:t>
      </w:r>
    </w:p>
    <w:p>
      <w:pPr>
        <w:spacing w:before="160" w:beforeAutospacing="0" w:after="160" w:afterAutospacing="0" w:line="360" w:lineRule="auto"/>
        <w:ind w:firstLine="560"/>
        <w:contextualSpacing w:val="0"/>
        <w:jc w:val="both"/>
      </w:pPr>
      <w:r>
        <w:rPr>
          <w:rFonts w:ascii="宋体" w:eastAsia="宋体" w:hAnsi="MS Mincho" w:cs="宋体"/>
          <w:sz w:val="28"/>
        </w:rPr>
        <w:t>安全工作落到</w:t>
      </w:r>
      <w:r>
        <w:rPr>
          <w:rFonts w:ascii="宋体" w:eastAsia="宋体" w:hAnsi="SimSun" w:cs="宋体"/>
          <w:sz w:val="28"/>
        </w:rPr>
        <w:t>实处</w:t>
      </w:r>
      <w:r>
        <w:rPr>
          <w:rFonts w:ascii="宋体" w:eastAsia="宋体" w:hAnsi="MS Mincho" w:cs="宋体"/>
          <w:sz w:val="28"/>
        </w:rPr>
        <w:t>。幼儿园在落</w:t>
      </w:r>
      <w:r>
        <w:rPr>
          <w:rFonts w:ascii="宋体" w:eastAsia="宋体" w:hAnsi="SimSun" w:cs="宋体"/>
          <w:sz w:val="28"/>
        </w:rPr>
        <w:t>实</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目</w:t>
      </w:r>
      <w:r>
        <w:rPr>
          <w:rFonts w:ascii="宋体" w:eastAsia="宋体" w:hAnsi="SimSun" w:cs="宋体"/>
          <w:sz w:val="28"/>
        </w:rPr>
        <w:t>标责</w:t>
      </w:r>
      <w:r>
        <w:rPr>
          <w:rFonts w:ascii="宋体" w:eastAsia="宋体" w:hAnsi="MS Mincho" w:cs="宋体"/>
          <w:sz w:val="28"/>
        </w:rPr>
        <w:t>任制</w:t>
      </w:r>
      <w:r>
        <w:rPr>
          <w:rFonts w:ascii="宋体" w:eastAsia="宋体" w:hAnsi="SimSun" w:cs="宋体"/>
          <w:sz w:val="28"/>
        </w:rPr>
        <w:t>时</w:t>
      </w:r>
      <w:r>
        <w:rPr>
          <w:rFonts w:ascii="宋体" w:eastAsia="宋体" w:hAnsi="MS Mincho" w:cs="宋体"/>
          <w:sz w:val="28"/>
        </w:rPr>
        <w:t>，把安全工作放在首位。一是建立了安全</w:t>
      </w:r>
      <w:r>
        <w:rPr>
          <w:rFonts w:ascii="宋体" w:eastAsia="宋体" w:hAnsi="SimSun" w:cs="宋体"/>
          <w:sz w:val="28"/>
        </w:rPr>
        <w:t>检查</w:t>
      </w:r>
      <w:r>
        <w:rPr>
          <w:rFonts w:ascii="宋体" w:eastAsia="宋体" w:hAnsi="MS Mincho" w:cs="宋体"/>
          <w:sz w:val="28"/>
        </w:rPr>
        <w:t>制度，并成立了安全</w:t>
      </w:r>
      <w:r>
        <w:rPr>
          <w:rFonts w:ascii="宋体" w:eastAsia="宋体" w:hAnsi="SimSun" w:cs="宋体"/>
          <w:sz w:val="28"/>
        </w:rPr>
        <w:t>领导</w:t>
      </w:r>
      <w:r>
        <w:rPr>
          <w:rFonts w:ascii="宋体" w:eastAsia="宋体" w:hAnsi="MS Mincho" w:cs="宋体"/>
          <w:sz w:val="28"/>
        </w:rPr>
        <w:t>小</w:t>
      </w:r>
      <w:r>
        <w:rPr>
          <w:rFonts w:ascii="宋体" w:eastAsia="宋体" w:hAnsi="SimSun" w:cs="宋体"/>
          <w:sz w:val="28"/>
        </w:rPr>
        <w:t>组</w:t>
      </w:r>
      <w:r>
        <w:rPr>
          <w:rFonts w:ascii="宋体" w:eastAsia="宋体" w:hAnsi="MS Mincho" w:cs="宋体"/>
          <w:sz w:val="28"/>
        </w:rPr>
        <w:t>，定期</w:t>
      </w:r>
      <w:r>
        <w:rPr>
          <w:rFonts w:ascii="宋体" w:eastAsia="宋体" w:hAnsi="SimSun" w:cs="宋体"/>
          <w:sz w:val="28"/>
        </w:rPr>
        <w:t>检查设备</w:t>
      </w:r>
      <w:r>
        <w:rPr>
          <w:rFonts w:ascii="宋体" w:eastAsia="宋体" w:hAnsi="MS Mincho" w:cs="宋体"/>
          <w:sz w:val="28"/>
        </w:rPr>
        <w:t>、大型玩具的安全状况，</w:t>
      </w:r>
      <w:r>
        <w:rPr>
          <w:rFonts w:ascii="宋体" w:eastAsia="宋体" w:hAnsi="SimSun" w:cs="宋体"/>
          <w:sz w:val="28"/>
        </w:rPr>
        <w:t>发现隐</w:t>
      </w:r>
      <w:r>
        <w:rPr>
          <w:rFonts w:ascii="宋体" w:eastAsia="宋体" w:hAnsi="MS Mincho" w:cs="宋体"/>
          <w:sz w:val="28"/>
        </w:rPr>
        <w:t>患，及</w:t>
      </w:r>
      <w:r>
        <w:rPr>
          <w:rFonts w:ascii="宋体" w:eastAsia="宋体" w:hAnsi="SimSun" w:cs="宋体"/>
          <w:sz w:val="28"/>
        </w:rPr>
        <w:t>时</w:t>
      </w:r>
      <w:r>
        <w:rPr>
          <w:rFonts w:ascii="宋体" w:eastAsia="宋体" w:hAnsi="MS Mincho" w:cs="宋体"/>
          <w:sz w:val="28"/>
        </w:rPr>
        <w:t>排除。二是将安全知</w:t>
      </w:r>
      <w:r>
        <w:rPr>
          <w:rFonts w:ascii="宋体" w:eastAsia="宋体" w:hAnsi="SimSun" w:cs="宋体"/>
          <w:sz w:val="28"/>
        </w:rPr>
        <w:t>识</w:t>
      </w:r>
      <w:r>
        <w:rPr>
          <w:rFonts w:ascii="宋体" w:eastAsia="宋体" w:hAnsi="MS Mincho" w:cs="宋体"/>
          <w:sz w:val="28"/>
        </w:rPr>
        <w:t>引入</w:t>
      </w:r>
      <w:r>
        <w:rPr>
          <w:rFonts w:ascii="宋体" w:eastAsia="宋体" w:hAnsi="SimSun" w:cs="宋体"/>
          <w:sz w:val="28"/>
        </w:rPr>
        <w:t>课</w:t>
      </w:r>
      <w:r>
        <w:rPr>
          <w:rFonts w:ascii="宋体" w:eastAsia="宋体" w:hAnsi="MS Mincho" w:cs="宋体"/>
          <w:sz w:val="28"/>
        </w:rPr>
        <w:t>堂，教</w:t>
      </w:r>
      <w:r>
        <w:rPr>
          <w:rFonts w:ascii="宋体" w:eastAsia="宋体" w:hAnsi="SimSun" w:cs="宋体"/>
          <w:sz w:val="28"/>
        </w:rPr>
        <w:t>给</w:t>
      </w:r>
      <w:r>
        <w:rPr>
          <w:rFonts w:ascii="宋体" w:eastAsia="宋体" w:hAnsi="MS Mincho" w:cs="宋体"/>
          <w:sz w:val="28"/>
        </w:rPr>
        <w:t>幼儿一些安全常</w:t>
      </w:r>
      <w:r>
        <w:rPr>
          <w:rFonts w:ascii="宋体" w:eastAsia="宋体" w:hAnsi="SimSun" w:cs="宋体"/>
          <w:sz w:val="28"/>
        </w:rPr>
        <w:t>识</w:t>
      </w:r>
      <w:r>
        <w:rPr>
          <w:rFonts w:ascii="宋体" w:eastAsia="宋体" w:hAnsi="MS Mincho" w:cs="宋体"/>
          <w:sz w:val="28"/>
        </w:rPr>
        <w:t>。三是加</w:t>
      </w:r>
      <w:r>
        <w:rPr>
          <w:rFonts w:ascii="宋体" w:eastAsia="宋体" w:hAnsi="SimSun" w:cs="宋体"/>
          <w:sz w:val="28"/>
        </w:rPr>
        <w:t>强</w:t>
      </w:r>
      <w:r>
        <w:rPr>
          <w:rFonts w:ascii="宋体" w:eastAsia="宋体" w:hAnsi="MS Mincho" w:cs="宋体"/>
          <w:sz w:val="28"/>
        </w:rPr>
        <w:t>幼儿园安全管理，</w:t>
      </w:r>
      <w:r>
        <w:rPr>
          <w:rFonts w:ascii="宋体" w:eastAsia="宋体" w:hAnsi="SimSun" w:cs="宋体"/>
          <w:sz w:val="28"/>
        </w:rPr>
        <w:t>严</w:t>
      </w:r>
      <w:r>
        <w:rPr>
          <w:rFonts w:ascii="宋体" w:eastAsia="宋体" w:hAnsi="MS Mincho" w:cs="宋体"/>
          <w:sz w:val="28"/>
        </w:rPr>
        <w:t>格把</w:t>
      </w:r>
      <w:r>
        <w:rPr>
          <w:rFonts w:ascii="宋体" w:eastAsia="宋体" w:hAnsi="SimSun" w:cs="宋体"/>
          <w:sz w:val="28"/>
        </w:rPr>
        <w:t>关</w:t>
      </w:r>
      <w:r>
        <w:rPr>
          <w:rFonts w:ascii="宋体" w:eastAsia="宋体" w:hAnsi="MS Mincho" w:cs="宋体"/>
          <w:sz w:val="28"/>
        </w:rPr>
        <w:t>好幼儿接送制度。（如：接送卡的</w:t>
      </w:r>
      <w:r>
        <w:rPr>
          <w:rFonts w:ascii="宋体" w:eastAsia="宋体" w:hAnsi="SimSun" w:cs="宋体"/>
          <w:sz w:val="28"/>
        </w:rPr>
        <w:t>严</w:t>
      </w:r>
      <w:r>
        <w:rPr>
          <w:rFonts w:ascii="宋体" w:eastAsia="宋体" w:hAnsi="MS Mincho" w:cs="宋体"/>
          <w:sz w:val="28"/>
        </w:rPr>
        <w:t>格把</w:t>
      </w:r>
      <w:r>
        <w:rPr>
          <w:rFonts w:ascii="宋体" w:eastAsia="宋体" w:hAnsi="SimSun" w:cs="宋体"/>
          <w:sz w:val="28"/>
        </w:rPr>
        <w:t>关</w:t>
      </w:r>
      <w:r>
        <w:rPr>
          <w:rFonts w:ascii="宋体" w:eastAsia="宋体" w:hAnsi="MS Mincho" w:cs="宋体"/>
          <w:sz w:val="28"/>
        </w:rPr>
        <w:t>，幼儿园保安的</w:t>
      </w:r>
      <w:r>
        <w:rPr>
          <w:rFonts w:ascii="宋体" w:eastAsia="宋体" w:cs="宋体"/>
          <w:sz w:val="28"/>
        </w:rPr>
        <w:t>`</w:t>
      </w:r>
      <w:r>
        <w:rPr>
          <w:rFonts w:ascii="宋体" w:eastAsia="宋体" w:hAnsi="SimSun" w:cs="宋体"/>
          <w:sz w:val="28"/>
        </w:rPr>
        <w:t>值岗</w:t>
      </w:r>
      <w:r>
        <w:rPr>
          <w:rFonts w:ascii="宋体" w:eastAsia="宋体" w:hAnsi="MS Mincho" w:cs="宋体"/>
          <w:sz w:val="28"/>
        </w:rPr>
        <w:t>，以及不是直系</w:t>
      </w:r>
      <w:r>
        <w:rPr>
          <w:rFonts w:ascii="宋体" w:eastAsia="宋体" w:hAnsi="SimSun" w:cs="宋体"/>
          <w:sz w:val="28"/>
        </w:rPr>
        <w:t>亲</w:t>
      </w:r>
      <w:r>
        <w:rPr>
          <w:rFonts w:ascii="宋体" w:eastAsia="宋体" w:hAnsi="MS Mincho" w:cs="宋体"/>
          <w:sz w:val="28"/>
        </w:rPr>
        <w:t>属来接幼儿的要打</w:t>
      </w:r>
      <w:r>
        <w:rPr>
          <w:rFonts w:ascii="宋体" w:eastAsia="宋体" w:hAnsi="SimSun" w:cs="宋体"/>
          <w:sz w:val="28"/>
        </w:rPr>
        <w:t>电话</w:t>
      </w:r>
      <w:r>
        <w:rPr>
          <w:rFonts w:ascii="宋体" w:eastAsia="宋体" w:hAnsi="MS Mincho" w:cs="宋体"/>
          <w:sz w:val="28"/>
        </w:rPr>
        <w:t>确</w:t>
      </w:r>
      <w:r>
        <w:rPr>
          <w:rFonts w:ascii="宋体" w:eastAsia="宋体" w:hAnsi="SimSun" w:cs="宋体"/>
          <w:sz w:val="28"/>
        </w:rPr>
        <w:t>认</w:t>
      </w:r>
      <w:r>
        <w:rPr>
          <w:rFonts w:ascii="宋体" w:eastAsia="宋体" w:hAnsi="MS Mincho" w:cs="宋体"/>
          <w:sz w:val="28"/>
        </w:rPr>
        <w:t>情况是否属</w:t>
      </w:r>
      <w:r>
        <w:rPr>
          <w:rFonts w:ascii="宋体" w:eastAsia="宋体" w:hAnsi="SimSun" w:cs="宋体"/>
          <w:sz w:val="28"/>
        </w:rPr>
        <w:t>实</w:t>
      </w:r>
      <w:r>
        <w:rPr>
          <w:rFonts w:ascii="宋体" w:eastAsia="宋体" w:hAnsi="MS Mincho" w:cs="宋体"/>
          <w:sz w:val="28"/>
        </w:rPr>
        <w:t>）</w:t>
      </w:r>
      <w:r>
        <w:rPr>
          <w:rFonts w:ascii="宋体" w:eastAsia="宋体" w:cs="宋体"/>
          <w:sz w:val="28"/>
        </w:rPr>
        <w:t xml:space="preserve"> </w:t>
      </w:r>
      <w:r>
        <w:rPr>
          <w:rFonts w:ascii="宋体" w:eastAsia="宋体" w:hAnsi="MS Mincho" w:cs="宋体"/>
          <w:sz w:val="28"/>
        </w:rPr>
        <w:t>另外，</w:t>
      </w:r>
      <w:r>
        <w:rPr>
          <w:rFonts w:ascii="宋体" w:eastAsia="宋体" w:hAnsi="SimSun" w:cs="宋体"/>
          <w:sz w:val="28"/>
        </w:rPr>
        <w:t>结</w:t>
      </w:r>
      <w:r>
        <w:rPr>
          <w:rFonts w:ascii="宋体" w:eastAsia="宋体" w:hAnsi="MS Mincho" w:cs="宋体"/>
          <w:sz w:val="28"/>
        </w:rPr>
        <w:t>合幼儿的学</w:t>
      </w:r>
      <w:r>
        <w:rPr>
          <w:rFonts w:ascii="宋体" w:eastAsia="宋体" w:hAnsi="SimSun" w:cs="宋体"/>
          <w:sz w:val="28"/>
        </w:rPr>
        <w:t>习</w:t>
      </w:r>
      <w:r>
        <w:rPr>
          <w:rFonts w:ascii="宋体" w:eastAsia="宋体" w:hAnsi="MS Mincho" w:cs="宋体"/>
          <w:sz w:val="28"/>
        </w:rPr>
        <w:t>生活</w:t>
      </w:r>
      <w:r>
        <w:rPr>
          <w:rFonts w:ascii="宋体" w:eastAsia="宋体" w:hAnsi="SimSun" w:cs="宋体"/>
          <w:sz w:val="28"/>
        </w:rPr>
        <w:t>经</w:t>
      </w:r>
      <w:r>
        <w:rPr>
          <w:rFonts w:ascii="宋体" w:eastAsia="宋体" w:hAnsi="MS Mincho" w:cs="宋体"/>
          <w:sz w:val="28"/>
        </w:rPr>
        <w:t>常</w:t>
      </w:r>
      <w:r>
        <w:rPr>
          <w:rFonts w:ascii="宋体" w:eastAsia="宋体" w:hAnsi="SimSun" w:cs="宋体"/>
          <w:sz w:val="28"/>
        </w:rPr>
        <w:t>进</w:t>
      </w:r>
      <w:r>
        <w:rPr>
          <w:rFonts w:ascii="宋体" w:eastAsia="宋体" w:hAnsi="MS Mincho" w:cs="宋体"/>
          <w:sz w:val="28"/>
        </w:rPr>
        <w:t>行安全教育，加</w:t>
      </w:r>
      <w:r>
        <w:rPr>
          <w:rFonts w:ascii="宋体" w:eastAsia="宋体" w:hAnsi="SimSun" w:cs="宋体"/>
          <w:sz w:val="28"/>
        </w:rPr>
        <w:t>强</w:t>
      </w:r>
      <w:r>
        <w:rPr>
          <w:rFonts w:ascii="宋体" w:eastAsia="宋体" w:hAnsi="MS Mincho" w:cs="宋体"/>
          <w:sz w:val="28"/>
        </w:rPr>
        <w:t>教</w:t>
      </w:r>
      <w:r>
        <w:rPr>
          <w:rFonts w:ascii="宋体" w:eastAsia="宋体" w:hAnsi="SimSun" w:cs="宋体"/>
          <w:sz w:val="28"/>
        </w:rPr>
        <w:t>职</w:t>
      </w:r>
      <w:r>
        <w:rPr>
          <w:rFonts w:ascii="宋体" w:eastAsia="宋体" w:hAnsi="MS Mincho" w:cs="宋体"/>
          <w:sz w:val="28"/>
        </w:rPr>
        <w:t>工安全知</w:t>
      </w:r>
      <w:r>
        <w:rPr>
          <w:rFonts w:ascii="宋体" w:eastAsia="宋体" w:hAnsi="SimSun" w:cs="宋体"/>
          <w:sz w:val="28"/>
        </w:rPr>
        <w:t>识</w:t>
      </w:r>
      <w:r>
        <w:rPr>
          <w:rFonts w:ascii="宋体" w:eastAsia="宋体" w:hAnsi="MS Mincho" w:cs="宋体"/>
          <w:sz w:val="28"/>
        </w:rPr>
        <w:t>的培</w:t>
      </w:r>
      <w:r>
        <w:rPr>
          <w:rFonts w:ascii="宋体" w:eastAsia="宋体" w:hAnsi="SimSun" w:cs="宋体"/>
          <w:sz w:val="28"/>
        </w:rPr>
        <w:t>训</w:t>
      </w:r>
      <w:r>
        <w:rPr>
          <w:rFonts w:ascii="宋体" w:eastAsia="宋体" w:hAnsi="MS Mincho" w:cs="宋体"/>
          <w:sz w:val="28"/>
        </w:rPr>
        <w:t>，以多</w:t>
      </w:r>
      <w:r>
        <w:rPr>
          <w:rFonts w:ascii="宋体" w:eastAsia="宋体" w:hAnsi="SimSun" w:cs="宋体"/>
          <w:sz w:val="28"/>
        </w:rPr>
        <w:t>种</w:t>
      </w:r>
      <w:r>
        <w:rPr>
          <w:rFonts w:ascii="宋体" w:eastAsia="宋体" w:hAnsi="MS Mincho" w:cs="宋体"/>
          <w:sz w:val="28"/>
        </w:rPr>
        <w:t>途径、多</w:t>
      </w:r>
      <w:r>
        <w:rPr>
          <w:rFonts w:ascii="宋体" w:eastAsia="宋体" w:hAnsi="SimSun" w:cs="宋体"/>
          <w:sz w:val="28"/>
        </w:rPr>
        <w:t>种</w:t>
      </w:r>
      <w:r>
        <w:rPr>
          <w:rFonts w:ascii="宋体" w:eastAsia="宋体" w:hAnsi="MS Mincho" w:cs="宋体"/>
          <w:sz w:val="28"/>
        </w:rPr>
        <w:t>形式提高教</w:t>
      </w:r>
      <w:r>
        <w:rPr>
          <w:rFonts w:ascii="宋体" w:eastAsia="宋体" w:hAnsi="SimSun" w:cs="宋体"/>
          <w:sz w:val="28"/>
        </w:rPr>
        <w:t>职</w:t>
      </w:r>
      <w:r>
        <w:rPr>
          <w:rFonts w:ascii="宋体" w:eastAsia="宋体" w:hAnsi="MS Mincho" w:cs="宋体"/>
          <w:sz w:val="28"/>
        </w:rPr>
        <w:t>工及幼儿自我保</w:t>
      </w:r>
      <w:r>
        <w:rPr>
          <w:rFonts w:ascii="宋体" w:eastAsia="宋体" w:hAnsi="SimSun" w:cs="宋体"/>
          <w:sz w:val="28"/>
        </w:rPr>
        <w:t>护</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和能力，最大限度地杜</w:t>
      </w:r>
      <w:r>
        <w:rPr>
          <w:rFonts w:ascii="宋体" w:eastAsia="宋体" w:hAnsi="SimSun" w:cs="宋体"/>
          <w:sz w:val="28"/>
        </w:rPr>
        <w:t>绝</w:t>
      </w:r>
      <w:r>
        <w:rPr>
          <w:rFonts w:ascii="宋体" w:eastAsia="宋体" w:hAnsi="MS Mincho" w:cs="宋体"/>
          <w:sz w:val="28"/>
        </w:rPr>
        <w:t>安全事故的</w:t>
      </w:r>
      <w:r>
        <w:rPr>
          <w:rFonts w:ascii="宋体" w:eastAsia="宋体" w:hAnsi="SimSun" w:cs="宋体"/>
          <w:sz w:val="28"/>
        </w:rPr>
        <w:t>发</w:t>
      </w:r>
      <w:r>
        <w:rPr>
          <w:rFonts w:ascii="宋体" w:eastAsia="宋体" w:hAnsi="MS Mincho" w:cs="宋体"/>
          <w:sz w:val="28"/>
        </w:rPr>
        <w:t>生。</w:t>
      </w:r>
    </w:p>
    <w:p>
      <w:pPr>
        <w:spacing w:before="160" w:beforeAutospacing="0" w:after="160" w:afterAutospacing="0" w:line="360" w:lineRule="auto"/>
        <w:ind w:firstLine="560"/>
        <w:contextualSpacing w:val="0"/>
        <w:jc w:val="both"/>
      </w:pPr>
      <w:r>
        <w:rPr>
          <w:rFonts w:ascii="宋体" w:eastAsia="宋体" w:hAnsi="MS Mincho" w:cs="宋体"/>
          <w:b/>
          <w:bCs/>
          <w:sz w:val="28"/>
        </w:rPr>
        <w:t>五、家</w:t>
      </w:r>
      <w:r>
        <w:rPr>
          <w:rFonts w:ascii="宋体" w:eastAsia="宋体" w:hAnsi="SimSun" w:cs="宋体"/>
          <w:b/>
          <w:bCs/>
          <w:sz w:val="28"/>
        </w:rPr>
        <w:t>长</w:t>
      </w:r>
      <w:r>
        <w:rPr>
          <w:rFonts w:ascii="宋体" w:eastAsia="宋体" w:hAnsi="MS Mincho" w:cs="宋体"/>
          <w:b/>
          <w:bCs/>
          <w:sz w:val="28"/>
        </w:rPr>
        <w:t>工作</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坚</w:t>
      </w:r>
      <w:r>
        <w:rPr>
          <w:rFonts w:ascii="宋体" w:eastAsia="宋体" w:hAnsi="MS Mincho" w:cs="宋体"/>
          <w:sz w:val="28"/>
        </w:rPr>
        <w:t>持</w:t>
      </w:r>
      <w:r>
        <w:rPr>
          <w:rFonts w:ascii="宋体" w:eastAsia="宋体" w:hAnsi="SimSun" w:cs="宋体"/>
          <w:sz w:val="28"/>
        </w:rPr>
        <w:t>开</w:t>
      </w:r>
      <w:r>
        <w:rPr>
          <w:rFonts w:ascii="宋体" w:eastAsia="宋体" w:hAnsi="MS Mincho" w:cs="宋体"/>
          <w:sz w:val="28"/>
        </w:rPr>
        <w:t>展了家</w:t>
      </w:r>
      <w:r>
        <w:rPr>
          <w:rFonts w:ascii="宋体" w:eastAsia="宋体" w:hAnsi="SimSun" w:cs="宋体"/>
          <w:sz w:val="28"/>
        </w:rPr>
        <w:t>长开</w:t>
      </w:r>
      <w:r>
        <w:rPr>
          <w:rFonts w:ascii="宋体" w:eastAsia="宋体" w:hAnsi="MS Mincho" w:cs="宋体"/>
          <w:sz w:val="28"/>
        </w:rPr>
        <w:t>放日、家</w:t>
      </w:r>
      <w:r>
        <w:rPr>
          <w:rFonts w:ascii="宋体" w:eastAsia="宋体" w:hAnsi="SimSun" w:cs="宋体"/>
          <w:sz w:val="28"/>
        </w:rPr>
        <w:t>长</w:t>
      </w:r>
      <w:r>
        <w:rPr>
          <w:rFonts w:ascii="宋体" w:eastAsia="宋体" w:hAnsi="MS Mincho" w:cs="宋体"/>
          <w:sz w:val="28"/>
        </w:rPr>
        <w:t>会、以及</w:t>
      </w:r>
      <w:r>
        <w:rPr>
          <w:rFonts w:ascii="宋体" w:eastAsia="宋体" w:hAnsi="SimSun" w:cs="宋体"/>
          <w:sz w:val="28"/>
        </w:rPr>
        <w:t>节</w:t>
      </w:r>
      <w:r>
        <w:rPr>
          <w:rFonts w:ascii="宋体" w:eastAsia="宋体" w:hAnsi="MS Mincho" w:cs="宋体"/>
          <w:sz w:val="28"/>
        </w:rPr>
        <w:t>日聚会等各</w:t>
      </w:r>
      <w:r>
        <w:rPr>
          <w:rFonts w:ascii="宋体" w:eastAsia="宋体" w:hAnsi="SimSun" w:cs="宋体"/>
          <w:sz w:val="28"/>
        </w:rPr>
        <w:t>项</w:t>
      </w:r>
      <w:r>
        <w:rPr>
          <w:rFonts w:ascii="宋体" w:eastAsia="宋体" w:hAnsi="MS Mincho" w:cs="宋体"/>
          <w:sz w:val="28"/>
        </w:rPr>
        <w:t>集体</w:t>
      </w:r>
      <w:r>
        <w:rPr>
          <w:rFonts w:ascii="宋体" w:eastAsia="宋体" w:hAnsi="SimSun" w:cs="宋体"/>
          <w:sz w:val="28"/>
        </w:rPr>
        <w:t>开</w:t>
      </w:r>
      <w:r>
        <w:rPr>
          <w:rFonts w:ascii="宋体" w:eastAsia="宋体" w:hAnsi="MS Mincho" w:cs="宋体"/>
          <w:sz w:val="28"/>
        </w:rPr>
        <w:t>放式活</w:t>
      </w:r>
      <w:r>
        <w:rPr>
          <w:rFonts w:ascii="宋体" w:eastAsia="宋体" w:hAnsi="SimSun" w:cs="宋体"/>
          <w:sz w:val="28"/>
        </w:rPr>
        <w:t>动</w:t>
      </w:r>
      <w:r>
        <w:rPr>
          <w:rFonts w:ascii="宋体" w:eastAsia="宋体" w:hAnsi="MS Mincho" w:cs="宋体"/>
          <w:sz w:val="28"/>
        </w:rPr>
        <w:t>，并邀</w:t>
      </w:r>
      <w:r>
        <w:rPr>
          <w:rFonts w:ascii="宋体" w:eastAsia="宋体" w:hAnsi="SimSun" w:cs="宋体"/>
          <w:sz w:val="28"/>
        </w:rPr>
        <w:t>请</w:t>
      </w:r>
      <w:r>
        <w:rPr>
          <w:rFonts w:ascii="宋体" w:eastAsia="宋体" w:hAnsi="MS Mincho" w:cs="宋体"/>
          <w:sz w:val="28"/>
        </w:rPr>
        <w:t>家</w:t>
      </w:r>
      <w:r>
        <w:rPr>
          <w:rFonts w:ascii="宋体" w:eastAsia="宋体" w:hAnsi="SimSun" w:cs="宋体"/>
          <w:sz w:val="28"/>
        </w:rPr>
        <w:t>长积</w:t>
      </w:r>
      <w:r>
        <w:rPr>
          <w:rFonts w:ascii="宋体" w:eastAsia="宋体" w:hAnsi="MS Mincho" w:cs="宋体"/>
          <w:sz w:val="28"/>
        </w:rPr>
        <w:t>极参与，</w:t>
      </w:r>
      <w:r>
        <w:rPr>
          <w:rFonts w:ascii="宋体" w:eastAsia="宋体" w:hAnsi="SimSun" w:cs="宋体"/>
          <w:sz w:val="28"/>
        </w:rPr>
        <w:t>让</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近距离的、更多的了解孩子在园一日的学</w:t>
      </w:r>
      <w:r>
        <w:rPr>
          <w:rFonts w:ascii="宋体" w:eastAsia="宋体" w:hAnsi="SimSun" w:cs="宋体"/>
          <w:sz w:val="28"/>
        </w:rPr>
        <w:t>习</w:t>
      </w:r>
      <w:r>
        <w:rPr>
          <w:rFonts w:ascii="宋体" w:eastAsia="宋体" w:hAnsi="MS Mincho" w:cs="宋体"/>
          <w:sz w:val="28"/>
        </w:rPr>
        <w:t>与生活情况和我园的各</w:t>
      </w:r>
      <w:r>
        <w:rPr>
          <w:rFonts w:ascii="宋体" w:eastAsia="宋体" w:hAnsi="SimSun" w:cs="宋体"/>
          <w:sz w:val="28"/>
        </w:rPr>
        <w:t>项</w:t>
      </w:r>
      <w:r>
        <w:rPr>
          <w:rFonts w:ascii="宋体" w:eastAsia="宋体" w:hAnsi="MS Mincho" w:cs="宋体"/>
          <w:sz w:val="28"/>
        </w:rPr>
        <w:t>基本情况！</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办</w:t>
      </w:r>
      <w:r>
        <w:rPr>
          <w:rFonts w:ascii="宋体" w:eastAsia="宋体" w:hAnsi="MS Mincho" w:cs="宋体"/>
          <w:sz w:val="28"/>
        </w:rPr>
        <w:t>好《家园</w:t>
      </w:r>
      <w:r>
        <w:rPr>
          <w:rFonts w:ascii="宋体" w:eastAsia="宋体" w:hAnsi="SimSun" w:cs="宋体"/>
          <w:sz w:val="28"/>
        </w:rPr>
        <w:t>联</w:t>
      </w:r>
      <w:r>
        <w:rPr>
          <w:rFonts w:ascii="宋体" w:eastAsia="宋体" w:hAnsi="MS Mincho" w:cs="宋体"/>
          <w:sz w:val="28"/>
        </w:rPr>
        <w:t>系</w:t>
      </w:r>
      <w:r>
        <w:rPr>
          <w:rFonts w:ascii="宋体" w:eastAsia="宋体" w:hAnsi="SimSun" w:cs="宋体"/>
          <w:sz w:val="28"/>
        </w:rPr>
        <w:t>栏</w:t>
      </w:r>
      <w:r>
        <w:rPr>
          <w:rFonts w:ascii="宋体" w:eastAsia="宋体" w:hAnsi="MS Mincho" w:cs="宋体"/>
          <w:sz w:val="28"/>
        </w:rPr>
        <w:t>》与《最新消息》，</w:t>
      </w:r>
      <w:r>
        <w:rPr>
          <w:rFonts w:ascii="宋体" w:eastAsia="宋体" w:hAnsi="SimSun" w:cs="宋体"/>
          <w:sz w:val="28"/>
        </w:rPr>
        <w:t>发挥</w:t>
      </w:r>
      <w:r>
        <w:rPr>
          <w:rFonts w:ascii="宋体" w:eastAsia="宋体" w:hAnsi="MS Mincho" w:cs="宋体"/>
          <w:sz w:val="28"/>
        </w:rPr>
        <w:t>了家园</w:t>
      </w:r>
      <w:r>
        <w:rPr>
          <w:rFonts w:ascii="宋体" w:eastAsia="宋体" w:hAnsi="SimSun" w:cs="宋体"/>
          <w:sz w:val="28"/>
        </w:rPr>
        <w:t>资</w:t>
      </w:r>
      <w:r>
        <w:rPr>
          <w:rFonts w:ascii="宋体" w:eastAsia="宋体" w:hAnsi="MS Mincho" w:cs="宋体"/>
          <w:sz w:val="28"/>
        </w:rPr>
        <w:t>源</w:t>
      </w:r>
      <w:r>
        <w:rPr>
          <w:rFonts w:ascii="宋体" w:eastAsia="宋体" w:hAnsi="SimSun" w:cs="宋体"/>
          <w:sz w:val="28"/>
        </w:rPr>
        <w:t>导</w:t>
      </w:r>
      <w:r>
        <w:rPr>
          <w:rFonts w:ascii="宋体" w:eastAsia="宋体" w:hAnsi="MS Mincho" w:cs="宋体"/>
          <w:sz w:val="28"/>
        </w:rPr>
        <w:t>向作用，</w:t>
      </w:r>
      <w:r>
        <w:rPr>
          <w:rFonts w:ascii="宋体" w:eastAsia="宋体" w:hAnsi="SimSun" w:cs="宋体"/>
          <w:sz w:val="28"/>
        </w:rPr>
        <w:t>每</w:t>
      </w:r>
      <w:r>
        <w:rPr>
          <w:rFonts w:ascii="宋体" w:eastAsia="宋体" w:hAnsi="MS Mincho" w:cs="宋体"/>
          <w:sz w:val="28"/>
        </w:rPr>
        <w:t>月一次新的内容吸引了家</w:t>
      </w:r>
      <w:r>
        <w:rPr>
          <w:rFonts w:ascii="宋体" w:eastAsia="宋体" w:hAnsi="SimSun" w:cs="宋体"/>
          <w:sz w:val="28"/>
        </w:rPr>
        <w:t>长</w:t>
      </w:r>
      <w:r>
        <w:rPr>
          <w:rFonts w:ascii="宋体" w:eastAsia="宋体" w:hAnsi="MS Mincho" w:cs="宋体"/>
          <w:sz w:val="28"/>
        </w:rPr>
        <w:t>的目光。</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cs="宋体"/>
          <w:sz w:val="28"/>
        </w:rPr>
        <w:t>3</w:t>
      </w:r>
      <w:r>
        <w:rPr>
          <w:rFonts w:ascii="宋体" w:eastAsia="宋体" w:hAnsi="MS Mincho" w:cs="宋体"/>
          <w:sz w:val="28"/>
        </w:rPr>
        <w:t>、</w:t>
      </w:r>
      <w:r>
        <w:rPr>
          <w:rFonts w:ascii="宋体" w:eastAsia="宋体" w:hAnsi="SimSun" w:cs="宋体"/>
          <w:sz w:val="28"/>
        </w:rPr>
        <w:t>坚</w:t>
      </w:r>
      <w:r>
        <w:rPr>
          <w:rFonts w:ascii="宋体" w:eastAsia="宋体" w:hAnsi="MS Mincho" w:cs="宋体"/>
          <w:sz w:val="28"/>
        </w:rPr>
        <w:t>持利用《家园</w:t>
      </w:r>
      <w:r>
        <w:rPr>
          <w:rFonts w:ascii="宋体" w:eastAsia="宋体" w:hAnsi="SimSun" w:cs="宋体"/>
          <w:sz w:val="28"/>
        </w:rPr>
        <w:t>联</w:t>
      </w:r>
      <w:r>
        <w:rPr>
          <w:rFonts w:ascii="宋体" w:eastAsia="宋体" w:hAnsi="MS Mincho" w:cs="宋体"/>
          <w:sz w:val="28"/>
        </w:rPr>
        <w:t>系手册》，教</w:t>
      </w:r>
      <w:r>
        <w:rPr>
          <w:rFonts w:ascii="宋体" w:eastAsia="宋体" w:hAnsi="SimSun" w:cs="宋体"/>
          <w:sz w:val="28"/>
        </w:rPr>
        <w:t>师认</w:t>
      </w:r>
      <w:r>
        <w:rPr>
          <w:rFonts w:ascii="宋体" w:eastAsia="宋体" w:hAnsi="MS Mincho" w:cs="宋体"/>
          <w:sz w:val="28"/>
        </w:rPr>
        <w:t>真、</w:t>
      </w:r>
      <w:r>
        <w:rPr>
          <w:rFonts w:ascii="宋体" w:eastAsia="宋体" w:hAnsi="SimSun" w:cs="宋体"/>
          <w:sz w:val="28"/>
        </w:rPr>
        <w:t>细</w:t>
      </w:r>
      <w:r>
        <w:rPr>
          <w:rFonts w:ascii="宋体" w:eastAsia="宋体" w:hAnsi="MS Mincho" w:cs="宋体"/>
          <w:sz w:val="28"/>
        </w:rPr>
        <w:t>心的</w:t>
      </w:r>
      <w:r>
        <w:rPr>
          <w:rFonts w:ascii="宋体" w:eastAsia="宋体" w:hAnsi="SimSun" w:cs="宋体"/>
          <w:sz w:val="28"/>
        </w:rPr>
        <w:t>观</w:t>
      </w:r>
      <w:r>
        <w:rPr>
          <w:rFonts w:ascii="宋体" w:eastAsia="宋体" w:hAnsi="MS Mincho" w:cs="宋体"/>
          <w:sz w:val="28"/>
        </w:rPr>
        <w:t>察</w:t>
      </w:r>
      <w:r>
        <w:rPr>
          <w:rFonts w:ascii="宋体" w:eastAsia="宋体" w:hAnsi="SimSun" w:cs="宋体"/>
          <w:sz w:val="28"/>
        </w:rPr>
        <w:t>每</w:t>
      </w:r>
      <w:r>
        <w:rPr>
          <w:rFonts w:ascii="宋体" w:eastAsia="宋体" w:hAnsi="MS Mincho" w:cs="宋体"/>
          <w:sz w:val="28"/>
        </w:rPr>
        <w:t>一位幼儿一周在园的各</w:t>
      </w:r>
      <w:r>
        <w:rPr>
          <w:rFonts w:ascii="宋体" w:eastAsia="宋体" w:hAnsi="SimSun" w:cs="宋体"/>
          <w:sz w:val="28"/>
        </w:rPr>
        <w:t>项</w:t>
      </w:r>
      <w:r>
        <w:rPr>
          <w:rFonts w:ascii="宋体" w:eastAsia="宋体" w:hAnsi="MS Mincho" w:cs="宋体"/>
          <w:sz w:val="28"/>
        </w:rPr>
        <w:t>具体情况，并将其表</w:t>
      </w:r>
      <w:r>
        <w:rPr>
          <w:rFonts w:ascii="宋体" w:eastAsia="宋体" w:hAnsi="SimSun" w:cs="宋体"/>
          <w:sz w:val="28"/>
        </w:rPr>
        <w:t>现</w:t>
      </w:r>
      <w:r>
        <w:rPr>
          <w:rFonts w:ascii="宋体" w:eastAsia="宋体" w:hAnsi="MS Mincho" w:cs="宋体"/>
          <w:sz w:val="28"/>
        </w:rPr>
        <w:t>写下，然后</w:t>
      </w:r>
      <w:r>
        <w:rPr>
          <w:rFonts w:ascii="宋体" w:eastAsia="宋体" w:hAnsi="SimSun" w:cs="宋体"/>
          <w:sz w:val="28"/>
        </w:rPr>
        <w:t>经过</w:t>
      </w:r>
      <w:r>
        <w:rPr>
          <w:rFonts w:ascii="宋体" w:eastAsia="宋体" w:hAnsi="MS Mincho" w:cs="宋体"/>
          <w:sz w:val="28"/>
        </w:rPr>
        <w:t>上</w:t>
      </w:r>
      <w:r>
        <w:rPr>
          <w:rFonts w:ascii="宋体" w:eastAsia="宋体" w:hAnsi="SimSun" w:cs="宋体"/>
          <w:sz w:val="28"/>
        </w:rPr>
        <w:t>级领导</w:t>
      </w:r>
      <w:r>
        <w:rPr>
          <w:rFonts w:ascii="宋体" w:eastAsia="宋体" w:hAnsi="MS Mincho" w:cs="宋体"/>
          <w:sz w:val="28"/>
        </w:rPr>
        <w:t>批</w:t>
      </w:r>
      <w:r>
        <w:rPr>
          <w:rFonts w:ascii="宋体" w:eastAsia="宋体" w:hAnsi="SimSun" w:cs="宋体"/>
          <w:sz w:val="28"/>
        </w:rPr>
        <w:t>阅</w:t>
      </w:r>
      <w:r>
        <w:rPr>
          <w:rFonts w:ascii="宋体" w:eastAsia="宋体" w:hAnsi="MS Mincho" w:cs="宋体"/>
          <w:sz w:val="28"/>
        </w:rPr>
        <w:t>之后于</w:t>
      </w:r>
      <w:r>
        <w:rPr>
          <w:rFonts w:ascii="宋体" w:eastAsia="宋体" w:hAnsi="SimSun" w:cs="宋体"/>
          <w:sz w:val="28"/>
        </w:rPr>
        <w:t>每</w:t>
      </w:r>
      <w:r>
        <w:rPr>
          <w:rFonts w:ascii="宋体" w:eastAsia="宋体" w:hAnsi="MS Mincho" w:cs="宋体"/>
          <w:sz w:val="28"/>
        </w:rPr>
        <w:t>周五</w:t>
      </w:r>
      <w:r>
        <w:rPr>
          <w:rFonts w:ascii="宋体" w:eastAsia="宋体" w:hAnsi="SimSun" w:cs="宋体"/>
          <w:sz w:val="28"/>
        </w:rPr>
        <w:t>发</w:t>
      </w:r>
      <w:r>
        <w:rPr>
          <w:rFonts w:ascii="宋体" w:eastAsia="宋体" w:hAnsi="MS Mincho" w:cs="宋体"/>
          <w:sz w:val="28"/>
        </w:rPr>
        <w:t>放</w:t>
      </w:r>
      <w:r>
        <w:rPr>
          <w:rFonts w:ascii="宋体" w:eastAsia="宋体" w:hAnsi="SimSun" w:cs="宋体"/>
          <w:sz w:val="28"/>
        </w:rPr>
        <w:t>给每</w:t>
      </w:r>
      <w:r>
        <w:rPr>
          <w:rFonts w:ascii="宋体" w:eastAsia="宋体" w:hAnsi="MS Mincho" w:cs="宋体"/>
          <w:sz w:val="28"/>
        </w:rPr>
        <w:t>位家</w:t>
      </w:r>
      <w:r>
        <w:rPr>
          <w:rFonts w:ascii="宋体" w:eastAsia="宋体" w:hAnsi="SimSun" w:cs="宋体"/>
          <w:sz w:val="28"/>
        </w:rPr>
        <w:t>长</w:t>
      </w:r>
      <w:r>
        <w:rPr>
          <w:rFonts w:ascii="宋体" w:eastAsia="宋体" w:hAnsi="MS Mincho" w:cs="宋体"/>
          <w:sz w:val="28"/>
        </w:rPr>
        <w:t>！同</w:t>
      </w:r>
      <w:r>
        <w:rPr>
          <w:rFonts w:ascii="宋体" w:eastAsia="宋体" w:hAnsi="SimSun" w:cs="宋体"/>
          <w:sz w:val="28"/>
        </w:rPr>
        <w:t>时坚</w:t>
      </w:r>
      <w:r>
        <w:rPr>
          <w:rFonts w:ascii="宋体" w:eastAsia="宋体" w:hAnsi="MS Mincho" w:cs="宋体"/>
          <w:sz w:val="28"/>
        </w:rPr>
        <w:t>持</w:t>
      </w:r>
      <w:r>
        <w:rPr>
          <w:rFonts w:ascii="宋体" w:eastAsia="宋体" w:hAnsi="SimSun" w:cs="宋体"/>
          <w:sz w:val="28"/>
        </w:rPr>
        <w:t>开</w:t>
      </w:r>
      <w:r>
        <w:rPr>
          <w:rFonts w:ascii="宋体" w:eastAsia="宋体" w:hAnsi="MS Mincho" w:cs="宋体"/>
          <w:sz w:val="28"/>
        </w:rPr>
        <w:t>展学期前、学期末以及特殊情况的家</w:t>
      </w:r>
      <w:r>
        <w:rPr>
          <w:rFonts w:ascii="宋体" w:eastAsia="宋体" w:hAnsi="SimSun" w:cs="宋体"/>
          <w:sz w:val="28"/>
        </w:rPr>
        <w:t>访</w:t>
      </w:r>
      <w:r>
        <w:rPr>
          <w:rFonts w:ascii="宋体" w:eastAsia="宋体" w:hAnsi="MS Mincho" w:cs="宋体"/>
          <w:sz w:val="28"/>
        </w:rPr>
        <w:t>工作、</w:t>
      </w:r>
      <w:r>
        <w:rPr>
          <w:rFonts w:ascii="宋体" w:eastAsia="宋体" w:hAnsi="SimSun" w:cs="宋体"/>
          <w:sz w:val="28"/>
        </w:rPr>
        <w:t>电访</w:t>
      </w:r>
      <w:r>
        <w:rPr>
          <w:rFonts w:ascii="宋体" w:eastAsia="宋体" w:hAnsi="MS Mincho" w:cs="宋体"/>
          <w:sz w:val="28"/>
        </w:rPr>
        <w:t>工作，通</w:t>
      </w:r>
      <w:r>
        <w:rPr>
          <w:rFonts w:ascii="宋体" w:eastAsia="宋体" w:hAnsi="SimSun" w:cs="宋体"/>
          <w:sz w:val="28"/>
        </w:rPr>
        <w:t>过</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的家</w:t>
      </w:r>
      <w:r>
        <w:rPr>
          <w:rFonts w:ascii="宋体" w:eastAsia="宋体" w:hAnsi="SimSun" w:cs="宋体"/>
          <w:sz w:val="28"/>
        </w:rPr>
        <w:t>访调</w:t>
      </w:r>
      <w:r>
        <w:rPr>
          <w:rFonts w:ascii="宋体" w:eastAsia="宋体" w:hAnsi="MS Mincho" w:cs="宋体"/>
          <w:sz w:val="28"/>
        </w:rPr>
        <w:t>研，我</w:t>
      </w:r>
      <w:r>
        <w:rPr>
          <w:rFonts w:ascii="宋体" w:eastAsia="宋体" w:hAnsi="SimSun" w:cs="宋体"/>
          <w:sz w:val="28"/>
        </w:rPr>
        <w:t>们</w:t>
      </w:r>
      <w:r>
        <w:rPr>
          <w:rFonts w:ascii="宋体" w:eastAsia="宋体" w:hAnsi="MS Mincho" w:cs="宋体"/>
          <w:sz w:val="28"/>
        </w:rPr>
        <w:t>的工作得到了家</w:t>
      </w:r>
      <w:r>
        <w:rPr>
          <w:rFonts w:ascii="宋体" w:eastAsia="宋体" w:hAnsi="SimSun" w:cs="宋体"/>
          <w:sz w:val="28"/>
        </w:rPr>
        <w:t>长</w:t>
      </w:r>
      <w:r>
        <w:rPr>
          <w:rFonts w:ascii="宋体" w:eastAsia="宋体" w:hAnsi="MS Mincho" w:cs="宋体"/>
          <w:sz w:val="28"/>
        </w:rPr>
        <w:t>的支持与理解，</w:t>
      </w:r>
      <w:r>
        <w:rPr>
          <w:rFonts w:ascii="宋体" w:eastAsia="宋体" w:hAnsi="SimSun" w:cs="宋体"/>
          <w:sz w:val="28"/>
        </w:rPr>
        <w:t>实现</w:t>
      </w:r>
      <w:r>
        <w:rPr>
          <w:rFonts w:ascii="宋体" w:eastAsia="宋体" w:hAnsi="MS Mincho" w:cs="宋体"/>
          <w:sz w:val="28"/>
        </w:rPr>
        <w:t>了幼儿园教育、家庭教育、社会教育的</w:t>
      </w:r>
      <w:r>
        <w:rPr>
          <w:rFonts w:ascii="宋体" w:eastAsia="宋体" w:hAnsi="SimSun" w:cs="宋体"/>
          <w:sz w:val="28"/>
        </w:rPr>
        <w:t>紧</w:t>
      </w:r>
      <w:r>
        <w:rPr>
          <w:rFonts w:ascii="宋体" w:eastAsia="宋体" w:hAnsi="MS Mincho" w:cs="宋体"/>
          <w:sz w:val="28"/>
        </w:rPr>
        <w:t>密</w:t>
      </w:r>
      <w:r>
        <w:rPr>
          <w:rFonts w:ascii="宋体" w:eastAsia="宋体" w:hAnsi="SimSun" w:cs="宋体"/>
          <w:sz w:val="28"/>
        </w:rPr>
        <w:t>结</w:t>
      </w:r>
      <w:r>
        <w:rPr>
          <w:rFonts w:ascii="宋体" w:eastAsia="宋体" w:hAnsi="MS Mincho" w:cs="宋体"/>
          <w:sz w:val="28"/>
        </w:rPr>
        <w:t>合，达到了家园共育的目的。</w:t>
      </w:r>
    </w:p>
    <w:p>
      <w:pPr>
        <w:spacing w:before="160" w:beforeAutospacing="0" w:after="160" w:afterAutospacing="0" w:line="360" w:lineRule="auto"/>
        <w:ind w:firstLine="560"/>
        <w:contextualSpacing w:val="0"/>
        <w:jc w:val="both"/>
      </w:pPr>
      <w:r>
        <w:rPr>
          <w:rFonts w:ascii="宋体" w:eastAsia="宋体" w:hAnsi="MS Mincho" w:cs="宋体"/>
          <w:sz w:val="28"/>
        </w:rPr>
        <w:t>一学期以来，我园</w:t>
      </w:r>
      <w:r>
        <w:rPr>
          <w:rFonts w:ascii="宋体" w:eastAsia="宋体" w:hAnsi="SimSun" w:cs="宋体"/>
          <w:sz w:val="28"/>
        </w:rPr>
        <w:t>圆满</w:t>
      </w:r>
      <w:r>
        <w:rPr>
          <w:rFonts w:ascii="宋体" w:eastAsia="宋体" w:hAnsi="MS Mincho" w:cs="宋体"/>
          <w:sz w:val="28"/>
        </w:rPr>
        <w:t>地完成了各</w:t>
      </w:r>
      <w:r>
        <w:rPr>
          <w:rFonts w:ascii="宋体" w:eastAsia="宋体" w:hAnsi="SimSun" w:cs="宋体"/>
          <w:sz w:val="28"/>
        </w:rPr>
        <w:t>项</w:t>
      </w:r>
      <w:r>
        <w:rPr>
          <w:rFonts w:ascii="宋体" w:eastAsia="宋体" w:hAnsi="MS Mincho" w:cs="宋体"/>
          <w:sz w:val="28"/>
        </w:rPr>
        <w:t>工作，当然也存在着</w:t>
      </w:r>
      <w:r>
        <w:rPr>
          <w:rFonts w:ascii="宋体" w:eastAsia="宋体" w:hAnsi="SimSun" w:cs="宋体"/>
          <w:sz w:val="28"/>
        </w:rPr>
        <w:t>许</w:t>
      </w:r>
      <w:r>
        <w:rPr>
          <w:rFonts w:ascii="宋体" w:eastAsia="宋体" w:hAnsi="MS Mincho" w:cs="宋体"/>
          <w:sz w:val="28"/>
        </w:rPr>
        <w:t>多不足，但我</w:t>
      </w:r>
      <w:r>
        <w:rPr>
          <w:rFonts w:ascii="宋体" w:eastAsia="宋体" w:hAnsi="SimSun" w:cs="宋体"/>
          <w:sz w:val="28"/>
        </w:rPr>
        <w:t>们</w:t>
      </w:r>
      <w:r>
        <w:rPr>
          <w:rFonts w:ascii="宋体" w:eastAsia="宋体" w:hAnsi="MS Mincho" w:cs="宋体"/>
          <w:sz w:val="28"/>
        </w:rPr>
        <w:t>有信心在新学期里，全园教</w:t>
      </w:r>
      <w:r>
        <w:rPr>
          <w:rFonts w:ascii="宋体" w:eastAsia="宋体" w:hAnsi="SimSun" w:cs="宋体"/>
          <w:sz w:val="28"/>
        </w:rPr>
        <w:t>职</w:t>
      </w:r>
      <w:r>
        <w:rPr>
          <w:rFonts w:ascii="宋体" w:eastAsia="宋体" w:hAnsi="MS Mincho" w:cs="宋体"/>
          <w:sz w:val="28"/>
        </w:rPr>
        <w:t>工</w:t>
      </w:r>
      <w:r>
        <w:rPr>
          <w:rFonts w:ascii="宋体" w:eastAsia="宋体" w:hAnsi="SimSun" w:cs="宋体"/>
          <w:sz w:val="28"/>
        </w:rPr>
        <w:t>齐</w:t>
      </w:r>
      <w:r>
        <w:rPr>
          <w:rFonts w:ascii="宋体" w:eastAsia="宋体" w:hAnsi="MS Mincho" w:cs="宋体"/>
          <w:sz w:val="28"/>
        </w:rPr>
        <w:t>心</w:t>
      </w:r>
      <w:r>
        <w:rPr>
          <w:rFonts w:ascii="宋体" w:eastAsia="宋体" w:hAnsi="SimSun" w:cs="宋体"/>
          <w:sz w:val="28"/>
        </w:rPr>
        <w:t>协</w:t>
      </w:r>
      <w:r>
        <w:rPr>
          <w:rFonts w:ascii="宋体" w:eastAsia="宋体" w:hAnsi="MS Mincho" w:cs="宋体"/>
          <w:sz w:val="28"/>
        </w:rPr>
        <w:t>力下，不断完善工作方法，</w:t>
      </w:r>
      <w:r>
        <w:rPr>
          <w:rFonts w:ascii="宋体" w:eastAsia="宋体" w:hAnsi="SimSun" w:cs="宋体"/>
          <w:sz w:val="28"/>
        </w:rPr>
        <w:t>调</w:t>
      </w:r>
      <w:r>
        <w:rPr>
          <w:rFonts w:ascii="宋体" w:eastAsia="宋体" w:hAnsi="MS Mincho" w:cs="宋体"/>
          <w:sz w:val="28"/>
        </w:rPr>
        <w:t>整工作思路，深入思考，</w:t>
      </w:r>
      <w:r>
        <w:rPr>
          <w:rFonts w:ascii="宋体" w:eastAsia="宋体" w:hAnsi="SimSun" w:cs="宋体"/>
          <w:sz w:val="28"/>
        </w:rPr>
        <w:t>锐</w:t>
      </w:r>
      <w:r>
        <w:rPr>
          <w:rFonts w:ascii="宋体" w:eastAsia="宋体" w:hAnsi="MS Mincho" w:cs="宋体"/>
          <w:sz w:val="28"/>
        </w:rPr>
        <w:t>意</w:t>
      </w:r>
      <w:r>
        <w:rPr>
          <w:rFonts w:ascii="宋体" w:eastAsia="宋体" w:hAnsi="SimSun" w:cs="宋体"/>
          <w:sz w:val="28"/>
        </w:rPr>
        <w:t>创</w:t>
      </w:r>
      <w:r>
        <w:rPr>
          <w:rFonts w:ascii="宋体" w:eastAsia="宋体" w:hAnsi="MS Mincho" w:cs="宋体"/>
          <w:sz w:val="28"/>
        </w:rPr>
        <w:t>新，把幼儿园建</w:t>
      </w:r>
      <w:r>
        <w:rPr>
          <w:rFonts w:ascii="宋体" w:eastAsia="宋体" w:hAnsi="SimSun" w:cs="宋体"/>
          <w:sz w:val="28"/>
        </w:rPr>
        <w:t>设</w:t>
      </w:r>
      <w:r>
        <w:rPr>
          <w:rFonts w:ascii="宋体" w:eastAsia="宋体" w:hAnsi="MS Mincho" w:cs="宋体"/>
          <w:sz w:val="28"/>
        </w:rPr>
        <w:t>得更加美好。</w:t>
      </w:r>
      <w:r>
        <w:rPr>
          <w:rFonts w:ascii="宋体" w:eastAsia="宋体" w:hAnsi="SimSun" w:cs="宋体"/>
          <w:sz w:val="28"/>
        </w:rPr>
        <w:t>让</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一起期待我园下学期的成</w:t>
      </w:r>
      <w:r>
        <w:rPr>
          <w:rFonts w:ascii="宋体" w:eastAsia="宋体" w:hAnsi="SimSun" w:cs="宋体"/>
          <w:sz w:val="28"/>
        </w:rPr>
        <w:t>绩</w:t>
      </w:r>
      <w:r>
        <w:rPr>
          <w:rFonts w:ascii="宋体" w:eastAsia="宋体" w:hAnsi="MS Mincho" w:cs="宋体"/>
          <w:sz w:val="28"/>
        </w:rPr>
        <w:t>吧！</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幼儿园园</w:t>
      </w:r>
      <w:r>
        <w:rPr>
          <w:rFonts w:ascii="宋体" w:eastAsia="宋体" w:hAnsi="SimSun" w:cs="宋体"/>
          <w:i w:val="0"/>
          <w:iCs w:val="0"/>
          <w:sz w:val="28"/>
        </w:rPr>
        <w:t>务</w:t>
      </w:r>
      <w:r>
        <w:rPr>
          <w:rFonts w:ascii="宋体" w:eastAsia="宋体" w:hAnsi="MS Mincho" w:cs="宋体"/>
          <w:i w:val="0"/>
          <w:iCs w:val="0"/>
          <w:sz w:val="28"/>
        </w:rPr>
        <w:t>年度工作</w:t>
      </w:r>
      <w:r>
        <w:rPr>
          <w:rFonts w:ascii="宋体" w:eastAsia="宋体" w:hAnsi="SimSun" w:cs="宋体"/>
          <w:i w:val="0"/>
          <w:iCs w:val="0"/>
          <w:sz w:val="28"/>
        </w:rPr>
        <w:t>总结</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hAnsi="SimSun" w:cs="宋体"/>
          <w:sz w:val="28"/>
        </w:rPr>
        <w:t>满怀</w:t>
      </w:r>
      <w:r>
        <w:rPr>
          <w:rFonts w:ascii="宋体" w:eastAsia="宋体" w:hAnsi="MS Mincho" w:cs="宋体"/>
          <w:sz w:val="28"/>
        </w:rPr>
        <w:t>着希望与憧憬，</w:t>
      </w:r>
      <w:r>
        <w:rPr>
          <w:rFonts w:ascii="宋体" w:eastAsia="宋体" w:hAnsi="SimSun" w:cs="宋体"/>
          <w:sz w:val="28"/>
        </w:rPr>
        <w:t>满载</w:t>
      </w:r>
      <w:r>
        <w:rPr>
          <w:rFonts w:ascii="宋体" w:eastAsia="宋体" w:hAnsi="MS Mincho" w:cs="宋体"/>
          <w:sz w:val="28"/>
        </w:rPr>
        <w:t>着收</w:t>
      </w:r>
      <w:r>
        <w:rPr>
          <w:rFonts w:ascii="宋体" w:eastAsia="宋体" w:hAnsi="SimSun" w:cs="宋体"/>
          <w:sz w:val="28"/>
        </w:rPr>
        <w:t>获</w:t>
      </w:r>
      <w:r>
        <w:rPr>
          <w:rFonts w:ascii="宋体" w:eastAsia="宋体" w:hAnsi="MS Mincho" w:cs="宋体"/>
          <w:sz w:val="28"/>
        </w:rPr>
        <w:t>与欣喜，我和我园的全体教</w:t>
      </w:r>
      <w:r>
        <w:rPr>
          <w:rFonts w:ascii="宋体" w:eastAsia="宋体" w:hAnsi="SimSun" w:cs="宋体"/>
          <w:sz w:val="28"/>
        </w:rPr>
        <w:t>职</w:t>
      </w:r>
      <w:r>
        <w:rPr>
          <w:rFonts w:ascii="宋体" w:eastAsia="宋体" w:hAnsi="MS Mincho" w:cs="宋体"/>
          <w:sz w:val="28"/>
        </w:rPr>
        <w:t>工又共同走</w:t>
      </w:r>
      <w:r>
        <w:rPr>
          <w:rFonts w:ascii="宋体" w:eastAsia="宋体" w:hAnsi="SimSun" w:cs="宋体"/>
          <w:sz w:val="28"/>
        </w:rPr>
        <w:t>过</w:t>
      </w:r>
      <w:r>
        <w:rPr>
          <w:rFonts w:ascii="宋体" w:eastAsia="宋体" w:hAnsi="MS Mincho" w:cs="宋体"/>
          <w:sz w:val="28"/>
        </w:rPr>
        <w:t>了</w:t>
      </w:r>
      <w:r>
        <w:rPr>
          <w:rFonts w:ascii="宋体" w:eastAsia="宋体" w:hAnsi="SimSun" w:cs="宋体"/>
          <w:sz w:val="28"/>
        </w:rPr>
        <w:t>创</w:t>
      </w:r>
      <w:r>
        <w:rPr>
          <w:rFonts w:ascii="宋体" w:eastAsia="宋体" w:hAnsi="MS Mincho" w:cs="宋体"/>
          <w:sz w:val="28"/>
        </w:rPr>
        <w:t>新</w:t>
      </w:r>
      <w:r>
        <w:rPr>
          <w:rFonts w:ascii="宋体" w:eastAsia="宋体" w:hAnsi="SimSun" w:cs="宋体"/>
          <w:sz w:val="28"/>
        </w:rPr>
        <w:t>发</w:t>
      </w:r>
      <w:r>
        <w:rPr>
          <w:rFonts w:ascii="宋体" w:eastAsia="宋体" w:hAnsi="MS Mincho" w:cs="宋体"/>
          <w:sz w:val="28"/>
        </w:rPr>
        <w:t>展的又一年。</w:t>
      </w:r>
    </w:p>
    <w:p>
      <w:pPr>
        <w:spacing w:before="160" w:beforeAutospacing="0" w:after="160" w:afterAutospacing="0" w:line="360" w:lineRule="auto"/>
        <w:ind w:firstLine="560"/>
        <w:contextualSpacing w:val="0"/>
        <w:jc w:val="both"/>
      </w:pPr>
      <w:r>
        <w:rPr>
          <w:rFonts w:ascii="宋体" w:eastAsia="宋体" w:hAnsi="MS Mincho" w:cs="宋体"/>
          <w:sz w:val="28"/>
        </w:rPr>
        <w:t>一年来，我园全体教</w:t>
      </w:r>
      <w:r>
        <w:rPr>
          <w:rFonts w:ascii="宋体" w:eastAsia="宋体" w:hAnsi="SimSun" w:cs="宋体"/>
          <w:sz w:val="28"/>
        </w:rPr>
        <w:t>职</w:t>
      </w:r>
      <w:r>
        <w:rPr>
          <w:rFonts w:ascii="宋体" w:eastAsia="宋体" w:hAnsi="MS Mincho" w:cs="宋体"/>
          <w:sz w:val="28"/>
        </w:rPr>
        <w:t>工根据</w:t>
      </w:r>
      <w:r>
        <w:rPr>
          <w:rFonts w:ascii="宋体" w:eastAsia="宋体" w:hAnsi="SimSun" w:cs="宋体"/>
          <w:sz w:val="28"/>
        </w:rPr>
        <w:t>县</w:t>
      </w:r>
      <w:r>
        <w:rPr>
          <w:rFonts w:ascii="宋体" w:eastAsia="宋体" w:hAnsi="MS Mincho" w:cs="宋体"/>
          <w:sz w:val="28"/>
        </w:rPr>
        <w:t>教育局。</w:t>
      </w:r>
      <w:r>
        <w:rPr>
          <w:rFonts w:ascii="宋体" w:eastAsia="宋体" w:hAnsi="SimSun" w:cs="宋体"/>
          <w:sz w:val="28"/>
        </w:rPr>
        <w:t>县</w:t>
      </w:r>
      <w:r>
        <w:rPr>
          <w:rFonts w:ascii="宋体" w:eastAsia="宋体" w:hAnsi="MS Mincho" w:cs="宋体"/>
          <w:sz w:val="28"/>
        </w:rPr>
        <w:t>幼教室的</w:t>
      </w:r>
      <w:r>
        <w:rPr>
          <w:rFonts w:ascii="宋体" w:eastAsia="宋体" w:hAnsi="SimSun" w:cs="宋体"/>
          <w:sz w:val="28"/>
        </w:rPr>
        <w:t>总</w:t>
      </w:r>
      <w:r>
        <w:rPr>
          <w:rFonts w:ascii="宋体" w:eastAsia="宋体" w:hAnsi="MS Mincho" w:cs="宋体"/>
          <w:sz w:val="28"/>
        </w:rPr>
        <w:t>体工作目</w:t>
      </w:r>
      <w:r>
        <w:rPr>
          <w:rFonts w:ascii="宋体" w:eastAsia="宋体" w:hAnsi="SimSun" w:cs="宋体"/>
          <w:sz w:val="28"/>
        </w:rPr>
        <w:t>标</w:t>
      </w:r>
      <w:r>
        <w:rPr>
          <w:rFonts w:ascii="宋体" w:eastAsia="宋体" w:hAnsi="MS Mincho" w:cs="宋体"/>
          <w:sz w:val="28"/>
        </w:rPr>
        <w:t>要求，以幼儿园工作</w:t>
      </w:r>
      <w:r>
        <w:rPr>
          <w:rFonts w:ascii="宋体" w:eastAsia="宋体" w:hAnsi="SimSun" w:cs="宋体"/>
          <w:sz w:val="28"/>
        </w:rPr>
        <w:t>规</w:t>
      </w:r>
      <w:r>
        <w:rPr>
          <w:rFonts w:ascii="宋体" w:eastAsia="宋体" w:hAnsi="MS Mincho" w:cs="宋体"/>
          <w:sz w:val="28"/>
        </w:rPr>
        <w:t>程，幼儿园管理条例</w:t>
      </w:r>
      <w:r>
        <w:rPr>
          <w:rFonts w:ascii="宋体" w:eastAsia="宋体" w:hAnsi="SimSun" w:cs="宋体"/>
          <w:sz w:val="28"/>
        </w:rPr>
        <w:t>为</w:t>
      </w:r>
      <w:r>
        <w:rPr>
          <w:rFonts w:ascii="宋体" w:eastAsia="宋体" w:hAnsi="MS Mincho" w:cs="宋体"/>
          <w:sz w:val="28"/>
        </w:rPr>
        <w:t>指</w:t>
      </w:r>
      <w:r>
        <w:rPr>
          <w:rFonts w:ascii="宋体" w:eastAsia="宋体" w:hAnsi="SimSun" w:cs="宋体"/>
          <w:sz w:val="28"/>
        </w:rPr>
        <w:t>针</w:t>
      </w:r>
      <w:r>
        <w:rPr>
          <w:rFonts w:ascii="宋体" w:eastAsia="宋体" w:hAnsi="MS Mincho" w:cs="宋体"/>
          <w:sz w:val="28"/>
        </w:rPr>
        <w:t>，以</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推</w:t>
      </w:r>
      <w:r>
        <w:rPr>
          <w:rFonts w:ascii="宋体" w:eastAsia="宋体" w:hAnsi="SimSun" w:cs="宋体"/>
          <w:sz w:val="28"/>
        </w:rPr>
        <w:t>进课</w:t>
      </w:r>
      <w:r>
        <w:rPr>
          <w:rFonts w:ascii="宋体" w:eastAsia="宋体" w:hAnsi="MS Mincho" w:cs="宋体"/>
          <w:sz w:val="28"/>
        </w:rPr>
        <w:t>程改革，</w:t>
      </w:r>
      <w:r>
        <w:rPr>
          <w:rFonts w:ascii="宋体" w:eastAsia="宋体" w:hAnsi="SimSun" w:cs="宋体"/>
          <w:sz w:val="28"/>
        </w:rPr>
        <w:t>优</w:t>
      </w:r>
      <w:r>
        <w:rPr>
          <w:rFonts w:ascii="宋体" w:eastAsia="宋体" w:hAnsi="MS Mincho" w:cs="宋体"/>
          <w:sz w:val="28"/>
        </w:rPr>
        <w:t>化园本培</w:t>
      </w:r>
      <w:r>
        <w:rPr>
          <w:rFonts w:ascii="宋体" w:eastAsia="宋体" w:hAnsi="SimSun" w:cs="宋体"/>
          <w:sz w:val="28"/>
        </w:rPr>
        <w:t>训为</w:t>
      </w:r>
      <w:r>
        <w:rPr>
          <w:rFonts w:ascii="宋体" w:eastAsia="宋体" w:hAnsi="MS Mincho" w:cs="宋体"/>
          <w:sz w:val="28"/>
        </w:rPr>
        <w:t>抓手，以</w:t>
      </w:r>
      <w:r>
        <w:rPr>
          <w:rFonts w:ascii="宋体" w:eastAsia="宋体" w:hAnsi="SimSun" w:cs="宋体"/>
          <w:sz w:val="28"/>
        </w:rPr>
        <w:t>办</w:t>
      </w:r>
      <w:r>
        <w:rPr>
          <w:rFonts w:ascii="宋体" w:eastAsia="宋体" w:hAnsi="MS Mincho" w:cs="宋体"/>
          <w:sz w:val="28"/>
        </w:rPr>
        <w:t>人民</w:t>
      </w:r>
      <w:r>
        <w:rPr>
          <w:rFonts w:ascii="宋体" w:eastAsia="宋体" w:hAnsi="SimSun" w:cs="宋体"/>
          <w:sz w:val="28"/>
        </w:rPr>
        <w:t>满</w:t>
      </w:r>
      <w:r>
        <w:rPr>
          <w:rFonts w:ascii="宋体" w:eastAsia="宋体" w:hAnsi="MS Mincho" w:cs="宋体"/>
          <w:sz w:val="28"/>
        </w:rPr>
        <w:t>意教育，</w:t>
      </w:r>
      <w:r>
        <w:rPr>
          <w:rFonts w:ascii="宋体" w:eastAsia="宋体" w:hAnsi="SimSun" w:cs="宋体"/>
          <w:sz w:val="28"/>
        </w:rPr>
        <w:t>创</w:t>
      </w:r>
      <w:r>
        <w:rPr>
          <w:rFonts w:ascii="宋体" w:eastAsia="宋体" w:hAnsi="MS Mincho" w:cs="宋体"/>
          <w:sz w:val="28"/>
        </w:rPr>
        <w:t>特色和</w:t>
      </w:r>
      <w:r>
        <w:rPr>
          <w:rFonts w:ascii="宋体" w:eastAsia="宋体" w:hAnsi="SimSun" w:cs="宋体"/>
          <w:sz w:val="28"/>
        </w:rPr>
        <w:t>谐</w:t>
      </w:r>
      <w:r>
        <w:rPr>
          <w:rFonts w:ascii="宋体" w:eastAsia="宋体" w:hAnsi="MS Mincho" w:cs="宋体"/>
          <w:sz w:val="28"/>
        </w:rPr>
        <w:t>幼儿园</w:t>
      </w:r>
      <w:r>
        <w:rPr>
          <w:rFonts w:ascii="宋体" w:eastAsia="宋体" w:hAnsi="SimSun" w:cs="宋体"/>
          <w:sz w:val="28"/>
        </w:rPr>
        <w:t>为</w:t>
      </w:r>
      <w:r>
        <w:rPr>
          <w:rFonts w:ascii="宋体" w:eastAsia="宋体" w:hAnsi="MS Mincho" w:cs="宋体"/>
          <w:sz w:val="28"/>
        </w:rPr>
        <w:t>宗旨，</w:t>
      </w:r>
      <w:r>
        <w:rPr>
          <w:rFonts w:ascii="宋体" w:eastAsia="宋体" w:hAnsi="SimSun" w:cs="宋体"/>
          <w:sz w:val="28"/>
        </w:rPr>
        <w:t>树</w:t>
      </w:r>
      <w:r>
        <w:rPr>
          <w:rFonts w:ascii="宋体" w:eastAsia="宋体" w:hAnsi="MS Mincho" w:cs="宋体"/>
          <w:sz w:val="28"/>
        </w:rPr>
        <w:t>立了新的形象，作出了新的</w:t>
      </w:r>
      <w:r>
        <w:rPr>
          <w:rFonts w:ascii="宋体" w:eastAsia="宋体" w:hAnsi="SimSun" w:cs="宋体"/>
          <w:sz w:val="28"/>
        </w:rPr>
        <w:t>贡</w:t>
      </w:r>
      <w:r>
        <w:rPr>
          <w:rFonts w:ascii="宋体" w:eastAsia="宋体" w:hAnsi="MS Mincho" w:cs="宋体"/>
          <w:sz w:val="28"/>
        </w:rPr>
        <w:t>献，取得了新的成</w:t>
      </w:r>
      <w:r>
        <w:rPr>
          <w:rFonts w:ascii="宋体" w:eastAsia="宋体" w:hAnsi="SimSun" w:cs="宋体"/>
          <w:sz w:val="28"/>
        </w:rPr>
        <w:t>绩</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今天，我代表幼儿园从幼儿园</w:t>
      </w:r>
      <w:r>
        <w:rPr>
          <w:rFonts w:ascii="宋体" w:eastAsia="宋体" w:hAnsi="SimSun" w:cs="宋体"/>
          <w:sz w:val="28"/>
        </w:rPr>
        <w:t>设</w:t>
      </w:r>
      <w:r>
        <w:rPr>
          <w:rFonts w:ascii="宋体" w:eastAsia="宋体" w:hAnsi="MS Mincho" w:cs="宋体"/>
          <w:sz w:val="28"/>
        </w:rPr>
        <w:t>施</w:t>
      </w:r>
      <w:r>
        <w:rPr>
          <w:rFonts w:ascii="宋体" w:eastAsia="宋体" w:hAnsi="SimSun" w:cs="宋体"/>
          <w:sz w:val="28"/>
        </w:rPr>
        <w:t>设备</w:t>
      </w:r>
      <w:r>
        <w:rPr>
          <w:rFonts w:ascii="宋体" w:eastAsia="宋体" w:hAnsi="MS Mincho" w:cs="宋体"/>
          <w:sz w:val="28"/>
        </w:rPr>
        <w:t>、教学管理、教研教改、</w:t>
      </w:r>
      <w:r>
        <w:rPr>
          <w:rFonts w:ascii="宋体" w:eastAsia="宋体" w:hAnsi="SimSun" w:cs="宋体"/>
          <w:sz w:val="28"/>
        </w:rPr>
        <w:t>卫</w:t>
      </w:r>
      <w:r>
        <w:rPr>
          <w:rFonts w:ascii="宋体" w:eastAsia="宋体" w:hAnsi="MS Mincho" w:cs="宋体"/>
          <w:sz w:val="28"/>
        </w:rPr>
        <w:t>生保健、安全工作等几方面向各位</w:t>
      </w:r>
      <w:r>
        <w:rPr>
          <w:rFonts w:ascii="宋体" w:eastAsia="宋体" w:hAnsi="SimSun" w:cs="宋体"/>
          <w:sz w:val="28"/>
        </w:rPr>
        <w:t>领导汇报</w:t>
      </w:r>
      <w:r>
        <w:rPr>
          <w:rFonts w:ascii="宋体" w:eastAsia="宋体" w:hAnsi="MS Mincho" w:cs="宋体"/>
          <w:sz w:val="28"/>
        </w:rPr>
        <w:t>一年的工作，</w:t>
      </w:r>
      <w:r>
        <w:rPr>
          <w:rFonts w:ascii="宋体" w:eastAsia="宋体" w:hAnsi="SimSun" w:cs="宋体"/>
          <w:sz w:val="28"/>
        </w:rPr>
        <w:t>请领导审阅</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一、整合各</w:t>
      </w:r>
      <w:r>
        <w:rPr>
          <w:rFonts w:ascii="宋体" w:eastAsia="宋体" w:hAnsi="SimSun" w:cs="宋体"/>
          <w:b/>
          <w:bCs/>
          <w:sz w:val="28"/>
        </w:rPr>
        <w:t>种资</w:t>
      </w:r>
      <w:r>
        <w:rPr>
          <w:rFonts w:ascii="宋体" w:eastAsia="宋体" w:hAnsi="MS Mincho" w:cs="宋体"/>
          <w:b/>
          <w:bCs/>
          <w:sz w:val="28"/>
        </w:rPr>
        <w:t>源，</w:t>
      </w:r>
      <w:r>
        <w:rPr>
          <w:rFonts w:ascii="宋体" w:eastAsia="宋体" w:hAnsi="SimSun" w:cs="宋体"/>
          <w:b/>
          <w:bCs/>
          <w:sz w:val="28"/>
        </w:rPr>
        <w:t>优</w:t>
      </w:r>
      <w:r>
        <w:rPr>
          <w:rFonts w:ascii="宋体" w:eastAsia="宋体" w:hAnsi="MS Mincho" w:cs="宋体"/>
          <w:b/>
          <w:bCs/>
          <w:sz w:val="28"/>
        </w:rPr>
        <w:t>化了</w:t>
      </w:r>
      <w:r>
        <w:rPr>
          <w:rFonts w:ascii="宋体" w:eastAsia="宋体" w:hAnsi="SimSun" w:cs="宋体"/>
          <w:b/>
          <w:bCs/>
          <w:sz w:val="28"/>
        </w:rPr>
        <w:t>环</w:t>
      </w:r>
      <w:r>
        <w:rPr>
          <w:rFonts w:ascii="宋体" w:eastAsia="宋体" w:hAnsi="MS Mincho" w:cs="宋体"/>
          <w:b/>
          <w:bCs/>
          <w:sz w:val="28"/>
        </w:rPr>
        <w:t>境</w:t>
      </w:r>
      <w:r>
        <w:rPr>
          <w:rFonts w:ascii="宋体" w:eastAsia="宋体" w:hAnsi="SimSun" w:cs="宋体"/>
          <w:b/>
          <w:bCs/>
          <w:sz w:val="28"/>
        </w:rPr>
        <w:t>创设</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MS Mincho" w:cs="宋体"/>
          <w:sz w:val="28"/>
        </w:rPr>
        <w:t>主</w:t>
      </w:r>
      <w:r>
        <w:rPr>
          <w:rFonts w:ascii="宋体" w:eastAsia="宋体" w:hAnsi="SimSun" w:cs="宋体"/>
          <w:sz w:val="28"/>
        </w:rPr>
        <w:t>题</w:t>
      </w:r>
      <w:r>
        <w:rPr>
          <w:rFonts w:ascii="宋体" w:eastAsia="宋体" w:hAnsi="MS Mincho" w:cs="宋体"/>
          <w:sz w:val="28"/>
        </w:rPr>
        <w:t>背景下的</w:t>
      </w:r>
      <w:r>
        <w:rPr>
          <w:rFonts w:ascii="宋体" w:eastAsia="宋体" w:hAnsi="SimSun" w:cs="宋体"/>
          <w:sz w:val="28"/>
        </w:rPr>
        <w:t>环</w:t>
      </w:r>
      <w:r>
        <w:rPr>
          <w:rFonts w:ascii="宋体" w:eastAsia="宋体" w:hAnsi="MS Mincho" w:cs="宋体"/>
          <w:sz w:val="28"/>
        </w:rPr>
        <w:t>境</w:t>
      </w:r>
      <w:r>
        <w:rPr>
          <w:rFonts w:ascii="宋体" w:eastAsia="宋体" w:hAnsi="SimSun" w:cs="宋体"/>
          <w:sz w:val="28"/>
        </w:rPr>
        <w:t>创设</w:t>
      </w:r>
      <w:r>
        <w:rPr>
          <w:rFonts w:ascii="宋体" w:eastAsia="宋体" w:cs="宋体"/>
          <w:sz w:val="28"/>
        </w:rPr>
        <w:t>”</w:t>
      </w:r>
      <w:r>
        <w:rPr>
          <w:rFonts w:ascii="宋体" w:eastAsia="宋体" w:hAnsi="MS Mincho" w:cs="宋体"/>
          <w:sz w:val="28"/>
        </w:rPr>
        <w:t>是我园</w:t>
      </w:r>
      <w:r>
        <w:rPr>
          <w:rFonts w:ascii="宋体" w:eastAsia="宋体" w:hAnsi="SimSun" w:cs="宋体"/>
          <w:sz w:val="28"/>
        </w:rPr>
        <w:t>围绕</w:t>
      </w:r>
      <w:r>
        <w:rPr>
          <w:rFonts w:ascii="宋体" w:eastAsia="宋体" w:cs="宋体"/>
          <w:sz w:val="28"/>
        </w:rPr>
        <w:t>“</w:t>
      </w:r>
      <w:r>
        <w:rPr>
          <w:rFonts w:ascii="宋体" w:eastAsia="宋体" w:hAnsi="MS Mincho" w:cs="宋体"/>
          <w:sz w:val="28"/>
        </w:rPr>
        <w:t>通</w:t>
      </w:r>
      <w:r>
        <w:rPr>
          <w:rFonts w:ascii="宋体" w:eastAsia="宋体" w:hAnsi="SimSun" w:cs="宋体"/>
          <w:sz w:val="28"/>
        </w:rPr>
        <w:t>过单</w:t>
      </w:r>
      <w:r>
        <w:rPr>
          <w:rFonts w:ascii="宋体" w:eastAsia="宋体" w:hAnsi="MS Mincho" w:cs="宋体"/>
          <w:sz w:val="28"/>
        </w:rPr>
        <w:t>元主</w:t>
      </w:r>
      <w:r>
        <w:rPr>
          <w:rFonts w:ascii="宋体" w:eastAsia="宋体" w:hAnsi="SimSun" w:cs="宋体"/>
          <w:sz w:val="28"/>
        </w:rPr>
        <w:t>题</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方案建构园本</w:t>
      </w:r>
      <w:r>
        <w:rPr>
          <w:rFonts w:ascii="宋体" w:eastAsia="宋体" w:hAnsi="SimSun" w:cs="宋体"/>
          <w:sz w:val="28"/>
        </w:rPr>
        <w:t>课</w:t>
      </w:r>
      <w:r>
        <w:rPr>
          <w:rFonts w:ascii="宋体" w:eastAsia="宋体" w:hAnsi="MS Mincho" w:cs="宋体"/>
          <w:sz w:val="28"/>
        </w:rPr>
        <w:t>程</w:t>
      </w:r>
      <w:r>
        <w:rPr>
          <w:rFonts w:ascii="宋体" w:eastAsia="宋体" w:cs="宋体"/>
          <w:sz w:val="28"/>
        </w:rPr>
        <w:t>”</w:t>
      </w:r>
      <w:r>
        <w:rPr>
          <w:rFonts w:ascii="宋体" w:eastAsia="宋体" w:hAnsi="SimSun" w:cs="宋体"/>
          <w:sz w:val="28"/>
        </w:rPr>
        <w:t>这</w:t>
      </w:r>
      <w:r>
        <w:rPr>
          <w:rFonts w:ascii="宋体" w:eastAsia="宋体" w:hAnsi="MS Mincho" w:cs="宋体"/>
          <w:sz w:val="28"/>
        </w:rPr>
        <w:t>一</w:t>
      </w:r>
      <w:r>
        <w:rPr>
          <w:rFonts w:ascii="宋体" w:eastAsia="宋体" w:hAnsi="SimSun" w:cs="宋体"/>
          <w:sz w:val="28"/>
        </w:rPr>
        <w:t>课题开</w:t>
      </w:r>
      <w:r>
        <w:rPr>
          <w:rFonts w:ascii="宋体" w:eastAsia="宋体" w:hAnsi="MS Mincho" w:cs="宋体"/>
          <w:sz w:val="28"/>
        </w:rPr>
        <w:t>展的系列教研活</w:t>
      </w:r>
      <w:r>
        <w:rPr>
          <w:rFonts w:ascii="宋体" w:eastAsia="宋体" w:hAnsi="SimSun" w:cs="宋体"/>
          <w:sz w:val="28"/>
        </w:rPr>
        <w:t>动</w:t>
      </w:r>
      <w:r>
        <w:rPr>
          <w:rFonts w:ascii="宋体" w:eastAsia="宋体" w:hAnsi="MS Mincho" w:cs="宋体"/>
          <w:sz w:val="28"/>
        </w:rPr>
        <w:t>之一，也是本学年工作的亮点。</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hAnsi="MS Mincho" w:cs="宋体"/>
          <w:sz w:val="28"/>
        </w:rPr>
        <w:t>在</w:t>
      </w:r>
      <w:r>
        <w:rPr>
          <w:rFonts w:ascii="宋体" w:eastAsia="宋体" w:hAnsi="SimSun" w:cs="宋体"/>
          <w:sz w:val="28"/>
        </w:rPr>
        <w:t>环</w:t>
      </w:r>
      <w:r>
        <w:rPr>
          <w:rFonts w:ascii="宋体" w:eastAsia="宋体" w:hAnsi="MS Mincho" w:cs="宋体"/>
          <w:sz w:val="28"/>
        </w:rPr>
        <w:t>境</w:t>
      </w:r>
      <w:r>
        <w:rPr>
          <w:rFonts w:ascii="宋体" w:eastAsia="宋体" w:hAnsi="SimSun" w:cs="宋体"/>
          <w:sz w:val="28"/>
        </w:rPr>
        <w:t>创设</w:t>
      </w:r>
      <w:r>
        <w:rPr>
          <w:rFonts w:ascii="宋体" w:eastAsia="宋体" w:hAnsi="MS Mincho" w:cs="宋体"/>
          <w:sz w:val="28"/>
        </w:rPr>
        <w:t>上，我</w:t>
      </w:r>
      <w:r>
        <w:rPr>
          <w:rFonts w:ascii="宋体" w:eastAsia="宋体" w:hAnsi="SimSun" w:cs="宋体"/>
          <w:sz w:val="28"/>
        </w:rPr>
        <w:t>们</w:t>
      </w:r>
      <w:r>
        <w:rPr>
          <w:rFonts w:ascii="宋体" w:eastAsia="宋体" w:hAnsi="MS Mincho" w:cs="宋体"/>
          <w:sz w:val="28"/>
        </w:rPr>
        <w:t>遵循</w:t>
      </w:r>
      <w:r>
        <w:rPr>
          <w:rFonts w:ascii="宋体" w:eastAsia="宋体" w:hAnsi="SimSun" w:cs="宋体"/>
          <w:sz w:val="28"/>
        </w:rPr>
        <w:t>让</w:t>
      </w:r>
      <w:r>
        <w:rPr>
          <w:rFonts w:ascii="宋体" w:eastAsia="宋体" w:hAnsi="MS Mincho" w:cs="宋体"/>
          <w:sz w:val="28"/>
        </w:rPr>
        <w:t>孩子</w:t>
      </w:r>
      <w:r>
        <w:rPr>
          <w:rFonts w:ascii="宋体" w:eastAsia="宋体" w:hAnsi="SimSun" w:cs="宋体"/>
          <w:sz w:val="28"/>
        </w:rPr>
        <w:t>选择环</w:t>
      </w:r>
      <w:r>
        <w:rPr>
          <w:rFonts w:ascii="宋体" w:eastAsia="宋体" w:hAnsi="MS Mincho" w:cs="宋体"/>
          <w:sz w:val="28"/>
        </w:rPr>
        <w:t>境、</w:t>
      </w:r>
      <w:r>
        <w:rPr>
          <w:rFonts w:ascii="宋体" w:eastAsia="宋体" w:hAnsi="SimSun" w:cs="宋体"/>
          <w:sz w:val="28"/>
        </w:rPr>
        <w:t>创设环</w:t>
      </w:r>
      <w:r>
        <w:rPr>
          <w:rFonts w:ascii="宋体" w:eastAsia="宋体" w:hAnsi="MS Mincho" w:cs="宋体"/>
          <w:sz w:val="28"/>
        </w:rPr>
        <w:t>境的原</w:t>
      </w:r>
      <w:r>
        <w:rPr>
          <w:rFonts w:ascii="宋体" w:eastAsia="宋体" w:hAnsi="SimSun" w:cs="宋体"/>
          <w:sz w:val="28"/>
        </w:rPr>
        <w:t>则</w:t>
      </w:r>
      <w:r>
        <w:rPr>
          <w:rFonts w:ascii="宋体" w:eastAsia="宋体" w:hAnsi="MS Mincho" w:cs="宋体"/>
          <w:sz w:val="28"/>
        </w:rPr>
        <w:t>，真正做到了从孩子年</w:t>
      </w:r>
      <w:r>
        <w:rPr>
          <w:rFonts w:ascii="宋体" w:eastAsia="宋体" w:hAnsi="SimSun" w:cs="宋体"/>
          <w:sz w:val="28"/>
        </w:rPr>
        <w:t>龄</w:t>
      </w:r>
      <w:r>
        <w:rPr>
          <w:rFonts w:ascii="宋体" w:eastAsia="宋体" w:hAnsi="MS Mincho" w:cs="宋体"/>
          <w:sz w:val="28"/>
        </w:rPr>
        <w:t>出</w:t>
      </w:r>
      <w:r>
        <w:rPr>
          <w:rFonts w:ascii="宋体" w:eastAsia="宋体" w:hAnsi="SimSun" w:cs="宋体"/>
          <w:sz w:val="28"/>
        </w:rPr>
        <w:t>发</w:t>
      </w:r>
      <w:r>
        <w:rPr>
          <w:rFonts w:ascii="宋体" w:eastAsia="宋体" w:hAnsi="MS Mincho" w:cs="宋体"/>
          <w:sz w:val="28"/>
        </w:rPr>
        <w:t>，体</w:t>
      </w:r>
      <w:r>
        <w:rPr>
          <w:rFonts w:ascii="宋体" w:eastAsia="宋体" w:hAnsi="SimSun" w:cs="宋体"/>
          <w:sz w:val="28"/>
        </w:rPr>
        <w:t>现</w:t>
      </w:r>
      <w:r>
        <w:rPr>
          <w:rFonts w:ascii="宋体" w:eastAsia="宋体" w:hAnsi="MS Mincho" w:cs="宋体"/>
          <w:sz w:val="28"/>
        </w:rPr>
        <w:t>了生活化、情趣化、</w:t>
      </w:r>
      <w:r>
        <w:rPr>
          <w:rFonts w:ascii="宋体" w:eastAsia="宋体" w:hAnsi="SimSun" w:cs="宋体"/>
          <w:sz w:val="28"/>
        </w:rPr>
        <w:t>艺术</w:t>
      </w:r>
      <w:r>
        <w:rPr>
          <w:rFonts w:ascii="宋体" w:eastAsia="宋体" w:hAnsi="MS Mincho" w:cs="宋体"/>
          <w:sz w:val="28"/>
        </w:rPr>
        <w:t>化、儿童化的特点，</w:t>
      </w:r>
      <w:r>
        <w:rPr>
          <w:rFonts w:ascii="宋体" w:eastAsia="宋体" w:hAnsi="SimSun" w:cs="宋体"/>
          <w:sz w:val="28"/>
        </w:rPr>
        <w:t>让环</w:t>
      </w:r>
      <w:r>
        <w:rPr>
          <w:rFonts w:ascii="宋体" w:eastAsia="宋体" w:hAnsi="MS Mincho" w:cs="宋体"/>
          <w:sz w:val="28"/>
        </w:rPr>
        <w:t>境成</w:t>
      </w:r>
      <w:r>
        <w:rPr>
          <w:rFonts w:ascii="宋体" w:eastAsia="宋体" w:hAnsi="SimSun" w:cs="宋体"/>
          <w:sz w:val="28"/>
        </w:rPr>
        <w:t>为</w:t>
      </w:r>
      <w:r>
        <w:rPr>
          <w:rFonts w:ascii="宋体" w:eastAsia="宋体" w:hAnsi="MS Mincho" w:cs="宋体"/>
          <w:sz w:val="28"/>
        </w:rPr>
        <w:t>一位不</w:t>
      </w:r>
      <w:r>
        <w:rPr>
          <w:rFonts w:ascii="宋体" w:eastAsia="宋体" w:hAnsi="SimSun" w:cs="宋体"/>
          <w:sz w:val="28"/>
        </w:rPr>
        <w:t>说话</w:t>
      </w:r>
      <w:r>
        <w:rPr>
          <w:rFonts w:ascii="宋体" w:eastAsia="宋体" w:hAnsi="MS Mincho" w:cs="宋体"/>
          <w:sz w:val="28"/>
        </w:rPr>
        <w:t>的老</w:t>
      </w:r>
      <w:r>
        <w:rPr>
          <w:rFonts w:ascii="宋体" w:eastAsia="宋体" w:hAnsi="SimSun" w:cs="宋体"/>
          <w:sz w:val="28"/>
        </w:rPr>
        <w:t>师</w:t>
      </w:r>
      <w:r>
        <w:rPr>
          <w:rFonts w:ascii="宋体" w:eastAsia="宋体" w:hAnsi="MS Mincho" w:cs="宋体"/>
          <w:sz w:val="28"/>
        </w:rPr>
        <w:t>。一年来，我园在班</w:t>
      </w:r>
      <w:r>
        <w:rPr>
          <w:rFonts w:ascii="宋体" w:eastAsia="宋体" w:hAnsi="SimSun" w:cs="宋体"/>
          <w:sz w:val="28"/>
        </w:rPr>
        <w:t>级环</w:t>
      </w:r>
      <w:r>
        <w:rPr>
          <w:rFonts w:ascii="宋体" w:eastAsia="宋体" w:hAnsi="MS Mincho" w:cs="宋体"/>
          <w:sz w:val="28"/>
        </w:rPr>
        <w:t>境</w:t>
      </w:r>
      <w:r>
        <w:rPr>
          <w:rFonts w:ascii="宋体" w:eastAsia="宋体" w:hAnsi="SimSun" w:cs="宋体"/>
          <w:sz w:val="28"/>
        </w:rPr>
        <w:t>创设</w:t>
      </w:r>
      <w:r>
        <w:rPr>
          <w:rFonts w:ascii="宋体" w:eastAsia="宋体" w:hAnsi="MS Mincho" w:cs="宋体"/>
          <w:sz w:val="28"/>
        </w:rPr>
        <w:t>上有了十分可喜的</w:t>
      </w:r>
      <w:r>
        <w:rPr>
          <w:rFonts w:ascii="宋体" w:eastAsia="宋体" w:hAnsi="SimSun" w:cs="宋体"/>
          <w:sz w:val="28"/>
        </w:rPr>
        <w:t>变</w:t>
      </w:r>
      <w:r>
        <w:rPr>
          <w:rFonts w:ascii="宋体" w:eastAsia="宋体" w:hAnsi="MS Mincho" w:cs="宋体"/>
          <w:sz w:val="28"/>
        </w:rPr>
        <w:t>化，</w:t>
      </w:r>
      <w:r>
        <w:rPr>
          <w:rFonts w:ascii="宋体" w:eastAsia="宋体" w:hAnsi="SimSun" w:cs="宋体"/>
          <w:sz w:val="28"/>
        </w:rPr>
        <w:t>墙</w:t>
      </w:r>
      <w:r>
        <w:rPr>
          <w:rFonts w:ascii="宋体" w:eastAsia="宋体" w:hAnsi="MS Mincho" w:cs="宋体"/>
          <w:sz w:val="28"/>
        </w:rPr>
        <w:t>壁上</w:t>
      </w:r>
      <w:r>
        <w:rPr>
          <w:rFonts w:ascii="宋体" w:eastAsia="宋体" w:hAnsi="SimSun" w:cs="宋体"/>
          <w:sz w:val="28"/>
        </w:rPr>
        <w:t>处处</w:t>
      </w:r>
      <w:r>
        <w:rPr>
          <w:rFonts w:ascii="宋体" w:eastAsia="宋体" w:hAnsi="MS Mincho" w:cs="宋体"/>
          <w:sz w:val="28"/>
        </w:rPr>
        <w:t>都是孩子</w:t>
      </w:r>
      <w:r>
        <w:rPr>
          <w:rFonts w:ascii="宋体" w:eastAsia="宋体" w:hAnsi="SimSun" w:cs="宋体"/>
          <w:sz w:val="28"/>
        </w:rPr>
        <w:t>们</w:t>
      </w:r>
      <w:r>
        <w:rPr>
          <w:rFonts w:ascii="宋体" w:eastAsia="宋体" w:hAnsi="MS Mincho" w:cs="宋体"/>
          <w:sz w:val="28"/>
        </w:rPr>
        <w:t>喜</w:t>
      </w:r>
      <w:r>
        <w:rPr>
          <w:rFonts w:ascii="宋体" w:eastAsia="宋体" w:hAnsi="SimSun" w:cs="宋体"/>
          <w:sz w:val="28"/>
        </w:rPr>
        <w:t>爱</w:t>
      </w:r>
      <w:r>
        <w:rPr>
          <w:rFonts w:ascii="宋体" w:eastAsia="宋体" w:hAnsi="MS Mincho" w:cs="宋体"/>
          <w:sz w:val="28"/>
        </w:rPr>
        <w:t>的卡通画，</w:t>
      </w:r>
      <w:r>
        <w:rPr>
          <w:rFonts w:ascii="宋体" w:eastAsia="宋体" w:hAnsi="SimSun" w:cs="宋体"/>
          <w:sz w:val="28"/>
        </w:rPr>
        <w:t>处处</w:t>
      </w:r>
      <w:r>
        <w:rPr>
          <w:rFonts w:ascii="宋体" w:eastAsia="宋体" w:hAnsi="MS Mincho" w:cs="宋体"/>
          <w:sz w:val="28"/>
        </w:rPr>
        <w:t>都是孩子</w:t>
      </w:r>
      <w:r>
        <w:rPr>
          <w:rFonts w:ascii="宋体" w:eastAsia="宋体" w:hAnsi="SimSun" w:cs="宋体"/>
          <w:sz w:val="28"/>
        </w:rPr>
        <w:t>们</w:t>
      </w:r>
      <w:r>
        <w:rPr>
          <w:rFonts w:ascii="宋体" w:eastAsia="宋体" w:hAnsi="MS Mincho" w:cs="宋体"/>
          <w:sz w:val="28"/>
        </w:rPr>
        <w:t>自己的作品和孩子</w:t>
      </w:r>
      <w:r>
        <w:rPr>
          <w:rFonts w:ascii="宋体" w:eastAsia="宋体" w:hAnsi="SimSun" w:cs="宋体"/>
          <w:sz w:val="28"/>
        </w:rPr>
        <w:t>们</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的掠影，</w:t>
      </w:r>
      <w:r>
        <w:rPr>
          <w:rFonts w:ascii="宋体" w:eastAsia="宋体" w:hAnsi="SimSun" w:cs="宋体"/>
          <w:sz w:val="28"/>
        </w:rPr>
        <w:t>处处</w:t>
      </w:r>
      <w:r>
        <w:rPr>
          <w:rFonts w:ascii="宋体" w:eastAsia="宋体" w:hAnsi="MS Mincho" w:cs="宋体"/>
          <w:sz w:val="28"/>
        </w:rPr>
        <w:t>可</w:t>
      </w:r>
      <w:r>
        <w:rPr>
          <w:rFonts w:ascii="宋体" w:eastAsia="宋体" w:hAnsi="SimSun" w:cs="宋体"/>
          <w:sz w:val="28"/>
        </w:rPr>
        <w:t>见</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操作材料，</w:t>
      </w:r>
      <w:r>
        <w:rPr>
          <w:rFonts w:ascii="宋体" w:eastAsia="宋体" w:hAnsi="SimSun" w:cs="宋体"/>
          <w:sz w:val="28"/>
        </w:rPr>
        <w:t>处处</w:t>
      </w:r>
      <w:r>
        <w:rPr>
          <w:rFonts w:ascii="宋体" w:eastAsia="宋体" w:hAnsi="MS Mincho" w:cs="宋体"/>
          <w:sz w:val="28"/>
        </w:rPr>
        <w:t>都留下了教育的痕迹，孩子</w:t>
      </w:r>
      <w:r>
        <w:rPr>
          <w:rFonts w:ascii="宋体" w:eastAsia="宋体" w:hAnsi="SimSun" w:cs="宋体"/>
          <w:sz w:val="28"/>
        </w:rPr>
        <w:t>们</w:t>
      </w:r>
      <w:r>
        <w:rPr>
          <w:rFonts w:ascii="宋体" w:eastAsia="宋体" w:hAnsi="MS Mincho" w:cs="宋体"/>
          <w:sz w:val="28"/>
        </w:rPr>
        <w:t>在</w:t>
      </w:r>
      <w:r>
        <w:rPr>
          <w:rFonts w:ascii="宋体" w:eastAsia="宋体" w:hAnsi="SimSun" w:cs="宋体"/>
          <w:sz w:val="28"/>
        </w:rPr>
        <w:t>环</w:t>
      </w:r>
      <w:r>
        <w:rPr>
          <w:rFonts w:ascii="宋体" w:eastAsia="宋体" w:hAnsi="MS Mincho" w:cs="宋体"/>
          <w:sz w:val="28"/>
        </w:rPr>
        <w:t>境中</w:t>
      </w:r>
      <w:r>
        <w:rPr>
          <w:rFonts w:ascii="宋体" w:eastAsia="宋体" w:hAnsi="SimSun" w:cs="宋体"/>
          <w:sz w:val="28"/>
        </w:rPr>
        <w:t>开</w:t>
      </w:r>
      <w:r>
        <w:rPr>
          <w:rFonts w:ascii="宋体" w:eastAsia="宋体" w:hAnsi="MS Mincho" w:cs="宋体"/>
          <w:sz w:val="28"/>
        </w:rPr>
        <w:t>展感</w:t>
      </w:r>
      <w:r>
        <w:rPr>
          <w:rFonts w:ascii="宋体" w:eastAsia="宋体" w:hAnsi="SimSun" w:cs="宋体"/>
          <w:sz w:val="28"/>
        </w:rPr>
        <w:t>兴</w:t>
      </w:r>
      <w:r>
        <w:rPr>
          <w:rFonts w:ascii="宋体" w:eastAsia="宋体" w:hAnsi="MS Mincho" w:cs="宋体"/>
          <w:sz w:val="28"/>
        </w:rPr>
        <w:t>趣的</w:t>
      </w:r>
      <w:r>
        <w:rPr>
          <w:rFonts w:ascii="宋体" w:eastAsia="宋体" w:hAnsi="SimSun" w:cs="宋体"/>
          <w:sz w:val="28"/>
        </w:rPr>
        <w:t>话题</w:t>
      </w:r>
      <w:r>
        <w:rPr>
          <w:rFonts w:ascii="宋体" w:eastAsia="宋体" w:hAnsi="MS Mincho" w:cs="宋体"/>
          <w:sz w:val="28"/>
        </w:rPr>
        <w:t>，在</w:t>
      </w:r>
      <w:r>
        <w:rPr>
          <w:rFonts w:ascii="宋体" w:eastAsia="宋体" w:hAnsi="SimSun" w:cs="宋体"/>
          <w:sz w:val="28"/>
        </w:rPr>
        <w:t>环</w:t>
      </w:r>
      <w:r>
        <w:rPr>
          <w:rFonts w:ascii="宋体" w:eastAsia="宋体" w:hAnsi="MS Mincho" w:cs="宋体"/>
          <w:sz w:val="28"/>
        </w:rPr>
        <w:t>境中主</w:t>
      </w:r>
      <w:r>
        <w:rPr>
          <w:rFonts w:ascii="宋体" w:eastAsia="宋体" w:hAnsi="SimSun" w:cs="宋体"/>
          <w:sz w:val="28"/>
        </w:rPr>
        <w:t>动</w:t>
      </w:r>
      <w:r>
        <w:rPr>
          <w:rFonts w:ascii="宋体" w:eastAsia="宋体" w:hAnsi="MS Mincho" w:cs="宋体"/>
          <w:sz w:val="28"/>
        </w:rPr>
        <w:t>探索，自主学</w:t>
      </w:r>
    </w:p>
    <w:p>
      <w:pPr>
        <w:spacing w:before="160" w:beforeAutospacing="0" w:after="160" w:afterAutospacing="0" w:line="360" w:lineRule="auto"/>
        <w:ind w:firstLine="560"/>
        <w:contextualSpacing w:val="0"/>
        <w:jc w:val="both"/>
      </w:pPr>
      <w:r>
        <w:rPr>
          <w:rFonts w:ascii="宋体" w:eastAsia="宋体" w:hAnsi="SimSun" w:cs="宋体"/>
          <w:sz w:val="28"/>
        </w:rPr>
        <w:t>习</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极参予到</w:t>
      </w:r>
      <w:r>
        <w:rPr>
          <w:rFonts w:ascii="宋体" w:eastAsia="宋体" w:hAnsi="SimSun" w:cs="宋体"/>
          <w:sz w:val="28"/>
        </w:rPr>
        <w:t>环</w:t>
      </w:r>
      <w:r>
        <w:rPr>
          <w:rFonts w:ascii="宋体" w:eastAsia="宋体" w:hAnsi="MS Mincho" w:cs="宋体"/>
          <w:sz w:val="28"/>
        </w:rPr>
        <w:t>境中来，从中受到教育，成</w:t>
      </w:r>
      <w:r>
        <w:rPr>
          <w:rFonts w:ascii="宋体" w:eastAsia="宋体" w:hAnsi="SimSun" w:cs="宋体"/>
          <w:sz w:val="28"/>
        </w:rPr>
        <w:t>为环</w:t>
      </w:r>
      <w:r>
        <w:rPr>
          <w:rFonts w:ascii="宋体" w:eastAsia="宋体" w:hAnsi="MS Mincho" w:cs="宋体"/>
          <w:sz w:val="28"/>
        </w:rPr>
        <w:t>境的主人。在努力</w:t>
      </w:r>
      <w:r>
        <w:rPr>
          <w:rFonts w:ascii="宋体" w:eastAsia="宋体" w:hAnsi="SimSun" w:cs="宋体"/>
          <w:sz w:val="28"/>
        </w:rPr>
        <w:t>创设</w:t>
      </w:r>
      <w:r>
        <w:rPr>
          <w:rFonts w:ascii="宋体" w:eastAsia="宋体" w:hAnsi="MS Mincho" w:cs="宋体"/>
          <w:sz w:val="28"/>
        </w:rPr>
        <w:t>良好物</w:t>
      </w:r>
      <w:r>
        <w:rPr>
          <w:rFonts w:ascii="宋体" w:eastAsia="宋体" w:hAnsi="SimSun" w:cs="宋体"/>
          <w:sz w:val="28"/>
        </w:rPr>
        <w:t>质环</w:t>
      </w:r>
      <w:r>
        <w:rPr>
          <w:rFonts w:ascii="宋体" w:eastAsia="宋体" w:hAnsi="MS Mincho" w:cs="宋体"/>
          <w:sz w:val="28"/>
        </w:rPr>
        <w:t>境的同</w:t>
      </w:r>
      <w:r>
        <w:rPr>
          <w:rFonts w:ascii="宋体" w:eastAsia="宋体" w:hAnsi="SimSun" w:cs="宋体"/>
          <w:sz w:val="28"/>
        </w:rPr>
        <w:t>时</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也将心理</w:t>
      </w:r>
      <w:r>
        <w:rPr>
          <w:rFonts w:ascii="宋体" w:eastAsia="宋体" w:hAnsi="SimSun" w:cs="宋体"/>
          <w:sz w:val="28"/>
        </w:rPr>
        <w:t>环</w:t>
      </w:r>
      <w:r>
        <w:rPr>
          <w:rFonts w:ascii="宋体" w:eastAsia="宋体" w:hAnsi="MS Mincho" w:cs="宋体"/>
          <w:sz w:val="28"/>
        </w:rPr>
        <w:t>境放在重要位置，我</w:t>
      </w:r>
      <w:r>
        <w:rPr>
          <w:rFonts w:ascii="宋体" w:eastAsia="宋体" w:hAnsi="SimSun" w:cs="宋体"/>
          <w:sz w:val="28"/>
        </w:rPr>
        <w:t>们</w:t>
      </w:r>
      <w:r>
        <w:rPr>
          <w:rFonts w:ascii="宋体" w:eastAsia="宋体" w:hAnsi="MS Mincho" w:cs="宋体"/>
          <w:sz w:val="28"/>
        </w:rPr>
        <w:t>要求</w:t>
      </w:r>
      <w:r>
        <w:rPr>
          <w:rFonts w:ascii="宋体" w:eastAsia="宋体" w:hAnsi="SimSun" w:cs="宋体"/>
          <w:sz w:val="28"/>
        </w:rPr>
        <w:t>每</w:t>
      </w:r>
      <w:r>
        <w:rPr>
          <w:rFonts w:ascii="宋体" w:eastAsia="宋体" w:hAnsi="MS Mincho" w:cs="宋体"/>
          <w:sz w:val="28"/>
        </w:rPr>
        <w:t>一位教</w:t>
      </w:r>
      <w:r>
        <w:rPr>
          <w:rFonts w:ascii="宋体" w:eastAsia="宋体" w:hAnsi="SimSun" w:cs="宋体"/>
          <w:sz w:val="28"/>
        </w:rPr>
        <w:t>职</w:t>
      </w:r>
      <w:r>
        <w:rPr>
          <w:rFonts w:ascii="宋体" w:eastAsia="宋体" w:hAnsi="MS Mincho" w:cs="宋体"/>
          <w:sz w:val="28"/>
        </w:rPr>
        <w:t>工从自身做起，</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创设宽</w:t>
      </w:r>
      <w:r>
        <w:rPr>
          <w:rFonts w:ascii="宋体" w:eastAsia="宋体" w:hAnsi="MS Mincho" w:cs="宋体"/>
          <w:sz w:val="28"/>
        </w:rPr>
        <w:t>松、和</w:t>
      </w:r>
      <w:r>
        <w:rPr>
          <w:rFonts w:ascii="宋体" w:eastAsia="宋体" w:hAnsi="SimSun" w:cs="宋体"/>
          <w:sz w:val="28"/>
        </w:rPr>
        <w:t>谐</w:t>
      </w:r>
      <w:r>
        <w:rPr>
          <w:rFonts w:ascii="宋体" w:eastAsia="宋体" w:hAnsi="MS Mincho" w:cs="宋体"/>
          <w:sz w:val="28"/>
        </w:rPr>
        <w:t>、</w:t>
      </w:r>
      <w:r>
        <w:rPr>
          <w:rFonts w:ascii="宋体" w:eastAsia="宋体" w:hAnsi="SimSun" w:cs="宋体"/>
          <w:sz w:val="28"/>
        </w:rPr>
        <w:t>宽</w:t>
      </w:r>
      <w:r>
        <w:rPr>
          <w:rFonts w:ascii="宋体" w:eastAsia="宋体" w:hAnsi="MS Mincho" w:cs="宋体"/>
          <w:sz w:val="28"/>
        </w:rPr>
        <w:t>容、信任的人</w:t>
      </w:r>
      <w:r>
        <w:rPr>
          <w:rFonts w:ascii="宋体" w:eastAsia="宋体" w:hAnsi="SimSun" w:cs="宋体"/>
          <w:sz w:val="28"/>
        </w:rPr>
        <w:t>际关</w:t>
      </w:r>
      <w:r>
        <w:rPr>
          <w:rFonts w:ascii="宋体" w:eastAsia="宋体" w:hAnsi="MS Mincho" w:cs="宋体"/>
          <w:sz w:val="28"/>
        </w:rPr>
        <w:t>系，努力</w:t>
      </w:r>
      <w:r>
        <w:rPr>
          <w:rFonts w:ascii="宋体" w:eastAsia="宋体" w:hAnsi="SimSun" w:cs="宋体"/>
          <w:sz w:val="28"/>
        </w:rPr>
        <w:t>优</w:t>
      </w:r>
      <w:r>
        <w:rPr>
          <w:rFonts w:ascii="宋体" w:eastAsia="宋体" w:hAnsi="MS Mincho" w:cs="宋体"/>
          <w:sz w:val="28"/>
        </w:rPr>
        <w:t>化</w:t>
      </w:r>
      <w:r>
        <w:rPr>
          <w:rFonts w:ascii="宋体" w:eastAsia="宋体" w:hAnsi="SimSun" w:cs="宋体"/>
          <w:sz w:val="28"/>
        </w:rPr>
        <w:t>师</w:t>
      </w:r>
      <w:r>
        <w:rPr>
          <w:rFonts w:ascii="宋体" w:eastAsia="宋体" w:hAnsi="MS Mincho" w:cs="宋体"/>
          <w:sz w:val="28"/>
        </w:rPr>
        <w:t>生</w:t>
      </w:r>
      <w:r>
        <w:rPr>
          <w:rFonts w:ascii="宋体" w:eastAsia="宋体" w:hAnsi="SimSun" w:cs="宋体"/>
          <w:sz w:val="28"/>
        </w:rPr>
        <w:t>关</w:t>
      </w:r>
      <w:r>
        <w:rPr>
          <w:rFonts w:ascii="宋体" w:eastAsia="宋体" w:hAnsi="MS Mincho" w:cs="宋体"/>
          <w:sz w:val="28"/>
        </w:rPr>
        <w:t>系，家园</w:t>
      </w:r>
      <w:r>
        <w:rPr>
          <w:rFonts w:ascii="宋体" w:eastAsia="宋体" w:hAnsi="SimSun" w:cs="宋体"/>
          <w:sz w:val="28"/>
        </w:rPr>
        <w:t>关</w:t>
      </w:r>
      <w:r>
        <w:rPr>
          <w:rFonts w:ascii="宋体" w:eastAsia="宋体" w:hAnsi="MS Mincho" w:cs="宋体"/>
          <w:sz w:val="28"/>
        </w:rPr>
        <w:t>系等。</w:t>
      </w:r>
      <w:r>
        <w:rPr>
          <w:rFonts w:ascii="宋体" w:eastAsia="宋体" w:hAnsi="SimSun" w:cs="宋体"/>
          <w:sz w:val="28"/>
        </w:rPr>
        <w:t>每</w:t>
      </w:r>
      <w:r>
        <w:rPr>
          <w:rFonts w:ascii="宋体" w:eastAsia="宋体" w:hAnsi="MS Mincho" w:cs="宋体"/>
          <w:sz w:val="28"/>
        </w:rPr>
        <w:t>位教</w:t>
      </w:r>
      <w:r>
        <w:rPr>
          <w:rFonts w:ascii="宋体" w:eastAsia="宋体" w:hAnsi="SimSun" w:cs="宋体"/>
          <w:sz w:val="28"/>
        </w:rPr>
        <w:t>师</w:t>
      </w:r>
      <w:r>
        <w:rPr>
          <w:rFonts w:ascii="宋体" w:eastAsia="宋体" w:hAnsi="MS Mincho" w:cs="宋体"/>
          <w:sz w:val="28"/>
        </w:rPr>
        <w:t>切</w:t>
      </w:r>
      <w:r>
        <w:rPr>
          <w:rFonts w:ascii="宋体" w:eastAsia="宋体" w:hAnsi="SimSun" w:cs="宋体"/>
          <w:sz w:val="28"/>
        </w:rPr>
        <w:t>实</w:t>
      </w:r>
      <w:r>
        <w:rPr>
          <w:rFonts w:ascii="宋体" w:eastAsia="宋体" w:hAnsi="MS Mincho" w:cs="宋体"/>
          <w:sz w:val="28"/>
        </w:rPr>
        <w:t>做到</w:t>
      </w:r>
      <w:r>
        <w:rPr>
          <w:rFonts w:ascii="宋体" w:eastAsia="宋体" w:hAnsi="SimSun" w:cs="宋体"/>
          <w:sz w:val="28"/>
        </w:rPr>
        <w:t>态</w:t>
      </w:r>
      <w:r>
        <w:rPr>
          <w:rFonts w:ascii="宋体" w:eastAsia="宋体" w:hAnsi="MS Mincho" w:cs="宋体"/>
          <w:sz w:val="28"/>
        </w:rPr>
        <w:t>度可</w:t>
      </w:r>
      <w:r>
        <w:rPr>
          <w:rFonts w:ascii="宋体" w:eastAsia="宋体" w:hAnsi="SimSun" w:cs="宋体"/>
          <w:sz w:val="28"/>
        </w:rPr>
        <w:t>亲</w:t>
      </w:r>
      <w:r>
        <w:rPr>
          <w:rFonts w:ascii="宋体" w:eastAsia="宋体" w:hAnsi="MS Mincho" w:cs="宋体"/>
          <w:sz w:val="28"/>
        </w:rPr>
        <w:t>、微笑服</w:t>
      </w:r>
      <w:r>
        <w:rPr>
          <w:rFonts w:ascii="宋体" w:eastAsia="宋体" w:hAnsi="SimSun" w:cs="宋体"/>
          <w:sz w:val="28"/>
        </w:rPr>
        <w:t>务</w:t>
      </w:r>
      <w:r>
        <w:rPr>
          <w:rFonts w:ascii="宋体" w:eastAsia="宋体" w:hAnsi="MS Mincho" w:cs="宋体"/>
          <w:sz w:val="28"/>
        </w:rPr>
        <w:t>，理解、尊重幼儿，</w:t>
      </w:r>
      <w:r>
        <w:rPr>
          <w:rFonts w:ascii="宋体" w:eastAsia="宋体" w:hAnsi="SimSun" w:cs="宋体"/>
          <w:sz w:val="28"/>
        </w:rPr>
        <w:t>让</w:t>
      </w:r>
      <w:r>
        <w:rPr>
          <w:rFonts w:ascii="宋体" w:eastAsia="宋体" w:hAnsi="MS Mincho" w:cs="宋体"/>
          <w:sz w:val="28"/>
        </w:rPr>
        <w:t>幼儿</w:t>
      </w:r>
      <w:r>
        <w:rPr>
          <w:rFonts w:ascii="宋体" w:eastAsia="宋体" w:hAnsi="SimSun" w:cs="宋体"/>
          <w:sz w:val="28"/>
        </w:rPr>
        <w:t>处</w:t>
      </w:r>
      <w:r>
        <w:rPr>
          <w:rFonts w:ascii="宋体" w:eastAsia="宋体" w:hAnsi="MS Mincho" w:cs="宋体"/>
          <w:sz w:val="28"/>
        </w:rPr>
        <w:t>于被</w:t>
      </w:r>
      <w:r>
        <w:rPr>
          <w:rFonts w:ascii="宋体" w:eastAsia="宋体" w:hAnsi="SimSun" w:cs="宋体"/>
          <w:sz w:val="28"/>
        </w:rPr>
        <w:t>关爱</w:t>
      </w:r>
      <w:r>
        <w:rPr>
          <w:rFonts w:ascii="宋体" w:eastAsia="宋体" w:hAnsi="MS Mincho" w:cs="宋体"/>
          <w:sz w:val="28"/>
        </w:rPr>
        <w:t>，受鼓励的</w:t>
      </w:r>
      <w:r>
        <w:rPr>
          <w:rFonts w:ascii="宋体" w:eastAsia="宋体" w:hAnsi="SimSun" w:cs="宋体"/>
          <w:sz w:val="28"/>
        </w:rPr>
        <w:t>环</w:t>
      </w:r>
      <w:r>
        <w:rPr>
          <w:rFonts w:ascii="宋体" w:eastAsia="宋体" w:hAnsi="MS Mincho" w:cs="宋体"/>
          <w:sz w:val="28"/>
        </w:rPr>
        <w:t>境中，逐</w:t>
      </w:r>
      <w:r>
        <w:rPr>
          <w:rFonts w:ascii="宋体" w:eastAsia="宋体" w:hAnsi="SimSun" w:cs="宋体"/>
          <w:sz w:val="28"/>
        </w:rPr>
        <w:t>步</w:t>
      </w:r>
      <w:r>
        <w:rPr>
          <w:rFonts w:ascii="宋体" w:eastAsia="宋体" w:hAnsi="MS Mincho" w:cs="宋体"/>
          <w:sz w:val="28"/>
        </w:rPr>
        <w:t>形成活</w:t>
      </w:r>
      <w:r>
        <w:rPr>
          <w:rFonts w:ascii="宋体" w:eastAsia="宋体" w:hAnsi="SimSun" w:cs="宋体"/>
          <w:sz w:val="28"/>
        </w:rPr>
        <w:t>泼开</w:t>
      </w:r>
      <w:r>
        <w:rPr>
          <w:rFonts w:ascii="宋体" w:eastAsia="宋体" w:hAnsi="MS Mincho" w:cs="宋体"/>
          <w:sz w:val="28"/>
        </w:rPr>
        <w:t>朗的良好性格，</w:t>
      </w:r>
      <w:r>
        <w:rPr>
          <w:rFonts w:ascii="宋体" w:eastAsia="宋体" w:hAnsi="SimSun" w:cs="宋体"/>
          <w:sz w:val="28"/>
        </w:rPr>
        <w:t>迈开</w:t>
      </w:r>
      <w:r>
        <w:rPr>
          <w:rFonts w:ascii="宋体" w:eastAsia="宋体" w:hAnsi="MS Mincho" w:cs="宋体"/>
          <w:sz w:val="28"/>
        </w:rPr>
        <w:t>健全的人格的第一</w:t>
      </w:r>
      <w:r>
        <w:rPr>
          <w:rFonts w:ascii="宋体" w:eastAsia="宋体" w:hAnsi="SimSun" w:cs="宋体"/>
          <w:sz w:val="28"/>
        </w:rPr>
        <w:t>步</w:t>
      </w:r>
      <w:r>
        <w:rPr>
          <w:rFonts w:ascii="宋体" w:eastAsia="宋体" w:hAnsi="MS Mincho" w:cs="宋体"/>
          <w:sz w:val="28"/>
        </w:rPr>
        <w:t>。（班班</w:t>
      </w:r>
      <w:r>
        <w:rPr>
          <w:rFonts w:ascii="宋体" w:eastAsia="宋体" w:hAnsi="SimSun" w:cs="宋体"/>
          <w:sz w:val="28"/>
        </w:rPr>
        <w:t>设</w:t>
      </w:r>
      <w:r>
        <w:rPr>
          <w:rFonts w:ascii="宋体" w:eastAsia="宋体" w:hAnsi="MS Mincho" w:cs="宋体"/>
          <w:sz w:val="28"/>
        </w:rPr>
        <w:t>有主</w:t>
      </w:r>
      <w:r>
        <w:rPr>
          <w:rFonts w:ascii="宋体" w:eastAsia="宋体" w:hAnsi="SimSun" w:cs="宋体"/>
          <w:sz w:val="28"/>
        </w:rPr>
        <w:t>题</w:t>
      </w:r>
      <w:r>
        <w:rPr>
          <w:rFonts w:ascii="宋体" w:eastAsia="宋体" w:hAnsi="MS Mincho" w:cs="宋体"/>
          <w:sz w:val="28"/>
        </w:rPr>
        <w:t>活</w:t>
      </w:r>
      <w:r>
        <w:rPr>
          <w:rFonts w:ascii="宋体" w:eastAsia="宋体" w:hAnsi="SimSun" w:cs="宋体"/>
          <w:sz w:val="28"/>
        </w:rPr>
        <w:t>动墙饰</w:t>
      </w:r>
      <w:r>
        <w:rPr>
          <w:rFonts w:ascii="宋体" w:eastAsia="宋体" w:hAnsi="MS Mincho" w:cs="宋体"/>
          <w:sz w:val="28"/>
        </w:rPr>
        <w:t>，</w:t>
      </w:r>
      <w:r>
        <w:rPr>
          <w:rFonts w:ascii="宋体" w:eastAsia="宋体" w:hAnsi="SimSun" w:cs="宋体"/>
          <w:sz w:val="28"/>
        </w:rPr>
        <w:t>优</w:t>
      </w:r>
      <w:r>
        <w:rPr>
          <w:rFonts w:ascii="宋体" w:eastAsia="宋体" w:hAnsi="MS Mincho" w:cs="宋体"/>
          <w:sz w:val="28"/>
        </w:rPr>
        <w:t>秀的</w:t>
      </w:r>
      <w:r>
        <w:rPr>
          <w:rFonts w:ascii="宋体" w:eastAsia="宋体" w:hAnsi="SimSun" w:cs="宋体"/>
          <w:sz w:val="28"/>
        </w:rPr>
        <w:t>环</w:t>
      </w:r>
      <w:r>
        <w:rPr>
          <w:rFonts w:ascii="宋体" w:eastAsia="宋体" w:hAnsi="MS Mincho" w:cs="宋体"/>
          <w:sz w:val="28"/>
        </w:rPr>
        <w:t>境</w:t>
      </w:r>
      <w:r>
        <w:rPr>
          <w:rFonts w:ascii="宋体" w:eastAsia="宋体" w:hAnsi="SimSun" w:cs="宋体"/>
          <w:sz w:val="28"/>
        </w:rPr>
        <w:t>创设</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都有影相</w:t>
      </w:r>
      <w:r>
        <w:rPr>
          <w:rFonts w:ascii="宋体" w:eastAsia="宋体" w:hAnsi="SimSun" w:cs="宋体"/>
          <w:sz w:val="28"/>
        </w:rPr>
        <w:t>记录</w:t>
      </w:r>
      <w:r>
        <w:rPr>
          <w:rFonts w:ascii="宋体" w:eastAsia="宋体" w:hAnsi="MS Mincho" w:cs="宋体"/>
          <w:sz w:val="28"/>
        </w:rPr>
        <w:t>（以相片</w:t>
      </w:r>
      <w:r>
        <w:rPr>
          <w:rFonts w:ascii="宋体" w:eastAsia="宋体" w:hAnsi="SimSun" w:cs="宋体"/>
          <w:sz w:val="28"/>
        </w:rPr>
        <w:t>为</w:t>
      </w:r>
      <w:r>
        <w:rPr>
          <w:rFonts w:ascii="宋体" w:eastAsia="宋体" w:hAnsi="MS Mincho" w:cs="宋体"/>
          <w:sz w:val="28"/>
        </w:rPr>
        <w:t>主）。</w:t>
      </w:r>
    </w:p>
    <w:p>
      <w:pPr>
        <w:spacing w:before="160" w:beforeAutospacing="0" w:after="160" w:afterAutospacing="0" w:line="360" w:lineRule="auto"/>
        <w:ind w:firstLine="560"/>
        <w:contextualSpacing w:val="0"/>
        <w:jc w:val="both"/>
      </w:pPr>
      <w:r>
        <w:rPr>
          <w:rFonts w:ascii="宋体" w:eastAsia="宋体" w:hAnsi="MS Mincho" w:cs="宋体"/>
          <w:b/>
          <w:bCs/>
          <w:sz w:val="28"/>
        </w:rPr>
        <w:t>二、落</w:t>
      </w:r>
      <w:r>
        <w:rPr>
          <w:rFonts w:ascii="宋体" w:eastAsia="宋体" w:hAnsi="SimSun" w:cs="宋体"/>
          <w:b/>
          <w:bCs/>
          <w:sz w:val="28"/>
        </w:rPr>
        <w:t>实责</w:t>
      </w:r>
      <w:r>
        <w:rPr>
          <w:rFonts w:ascii="宋体" w:eastAsia="宋体" w:hAnsi="MS Mincho" w:cs="宋体"/>
          <w:b/>
          <w:bCs/>
          <w:sz w:val="28"/>
        </w:rPr>
        <w:t>任目</w:t>
      </w:r>
      <w:r>
        <w:rPr>
          <w:rFonts w:ascii="宋体" w:eastAsia="宋体" w:hAnsi="SimSun" w:cs="宋体"/>
          <w:b/>
          <w:bCs/>
          <w:sz w:val="28"/>
        </w:rPr>
        <w:t>标</w:t>
      </w:r>
      <w:r>
        <w:rPr>
          <w:rFonts w:ascii="宋体" w:eastAsia="宋体" w:hAnsi="MS Mincho" w:cs="宋体"/>
          <w:b/>
          <w:bCs/>
          <w:sz w:val="28"/>
        </w:rPr>
        <w:t>，健全了管理网</w:t>
      </w:r>
      <w:r>
        <w:rPr>
          <w:rFonts w:ascii="宋体" w:eastAsia="宋体" w:hAnsi="SimSun" w:cs="宋体"/>
          <w:b/>
          <w:bCs/>
          <w:sz w:val="28"/>
        </w:rPr>
        <w:t>络</w:t>
      </w:r>
    </w:p>
    <w:p>
      <w:pPr>
        <w:spacing w:before="160" w:beforeAutospacing="0" w:after="160" w:afterAutospacing="0" w:line="360" w:lineRule="auto"/>
        <w:ind w:firstLine="560"/>
        <w:contextualSpacing w:val="0"/>
        <w:jc w:val="both"/>
      </w:pPr>
      <w:r>
        <w:rPr>
          <w:rFonts w:ascii="宋体" w:eastAsia="宋体" w:hAnsi="MS Mincho" w:cs="宋体"/>
          <w:sz w:val="28"/>
        </w:rPr>
        <w:t>管理的</w:t>
      </w:r>
      <w:r>
        <w:rPr>
          <w:rFonts w:ascii="宋体" w:eastAsia="宋体" w:hAnsi="SimSun" w:cs="宋体"/>
          <w:sz w:val="28"/>
        </w:rPr>
        <w:t>关键</w:t>
      </w:r>
      <w:r>
        <w:rPr>
          <w:rFonts w:ascii="宋体" w:eastAsia="宋体" w:hAnsi="MS Mincho" w:cs="宋体"/>
          <w:sz w:val="28"/>
        </w:rPr>
        <w:t>在于落</w:t>
      </w:r>
      <w:r>
        <w:rPr>
          <w:rFonts w:ascii="宋体" w:eastAsia="宋体" w:hAnsi="SimSun" w:cs="宋体"/>
          <w:sz w:val="28"/>
        </w:rPr>
        <w:t>实</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学期各部</w:t>
      </w:r>
      <w:r>
        <w:rPr>
          <w:rFonts w:ascii="宋体" w:eastAsia="宋体" w:hAnsi="SimSun" w:cs="宋体"/>
          <w:sz w:val="28"/>
        </w:rPr>
        <w:t>门</w:t>
      </w:r>
      <w:r>
        <w:rPr>
          <w:rFonts w:ascii="宋体" w:eastAsia="宋体" w:hAnsi="MS Mincho" w:cs="宋体"/>
          <w:sz w:val="28"/>
        </w:rPr>
        <w:t>制定了一系列的</w:t>
      </w:r>
      <w:r>
        <w:rPr>
          <w:rFonts w:ascii="宋体" w:eastAsia="宋体" w:hAnsi="SimSun" w:cs="宋体"/>
          <w:sz w:val="28"/>
        </w:rPr>
        <w:t>计</w:t>
      </w:r>
      <w:r>
        <w:rPr>
          <w:rFonts w:ascii="宋体" w:eastAsia="宋体" w:hAnsi="MS Mincho" w:cs="宋体"/>
          <w:sz w:val="28"/>
        </w:rPr>
        <w:t>划、工作目</w:t>
      </w:r>
      <w:r>
        <w:rPr>
          <w:rFonts w:ascii="宋体" w:eastAsia="宋体" w:hAnsi="SimSun" w:cs="宋体"/>
          <w:sz w:val="28"/>
        </w:rPr>
        <w:t>标</w:t>
      </w:r>
      <w:r>
        <w:rPr>
          <w:rFonts w:ascii="宋体" w:eastAsia="宋体" w:hAnsi="MS Mincho" w:cs="宋体"/>
          <w:sz w:val="28"/>
        </w:rPr>
        <w:t>，</w:t>
      </w:r>
      <w:r>
        <w:rPr>
          <w:rFonts w:ascii="宋体" w:eastAsia="宋体" w:hAnsi="SimSun" w:cs="宋体"/>
          <w:sz w:val="28"/>
        </w:rPr>
        <w:t>为进</w:t>
      </w:r>
      <w:r>
        <w:rPr>
          <w:rFonts w:ascii="宋体" w:eastAsia="宋体" w:hAnsi="MS Mincho" w:cs="宋体"/>
          <w:sz w:val="28"/>
        </w:rPr>
        <w:t>一</w:t>
      </w:r>
      <w:r>
        <w:rPr>
          <w:rFonts w:ascii="宋体" w:eastAsia="宋体" w:hAnsi="SimSun" w:cs="宋体"/>
          <w:sz w:val="28"/>
        </w:rPr>
        <w:t>步细</w:t>
      </w:r>
      <w:r>
        <w:rPr>
          <w:rFonts w:ascii="宋体" w:eastAsia="宋体" w:hAnsi="MS Mincho" w:cs="宋体"/>
          <w:sz w:val="28"/>
        </w:rPr>
        <w:t>化目</w:t>
      </w:r>
      <w:r>
        <w:rPr>
          <w:rFonts w:ascii="宋体" w:eastAsia="宋体" w:hAnsi="SimSun" w:cs="宋体"/>
          <w:sz w:val="28"/>
        </w:rPr>
        <w:t>标</w:t>
      </w:r>
      <w:r>
        <w:rPr>
          <w:rFonts w:ascii="宋体" w:eastAsia="宋体" w:hAnsi="MS Mincho" w:cs="宋体"/>
          <w:sz w:val="28"/>
        </w:rPr>
        <w:t>，完成任</w:t>
      </w:r>
      <w:r>
        <w:rPr>
          <w:rFonts w:ascii="宋体" w:eastAsia="宋体" w:hAnsi="SimSun" w:cs="宋体"/>
          <w:sz w:val="28"/>
        </w:rPr>
        <w:t>务</w:t>
      </w:r>
      <w:r>
        <w:rPr>
          <w:rFonts w:ascii="宋体" w:eastAsia="宋体" w:hAnsi="MS Mincho" w:cs="宋体"/>
          <w:sz w:val="28"/>
        </w:rPr>
        <w:t>，就必</w:t>
      </w:r>
      <w:r>
        <w:rPr>
          <w:rFonts w:ascii="宋体" w:eastAsia="宋体" w:hAnsi="SimSun" w:cs="宋体"/>
          <w:sz w:val="28"/>
        </w:rPr>
        <w:t>须层层</w:t>
      </w:r>
      <w:r>
        <w:rPr>
          <w:rFonts w:ascii="宋体" w:eastAsia="宋体" w:hAnsi="MS Mincho" w:cs="宋体"/>
          <w:sz w:val="28"/>
        </w:rPr>
        <w:t>抓落</w:t>
      </w:r>
      <w:r>
        <w:rPr>
          <w:rFonts w:ascii="宋体" w:eastAsia="宋体" w:hAnsi="SimSun" w:cs="宋体"/>
          <w:sz w:val="28"/>
        </w:rPr>
        <w:t>实</w:t>
      </w:r>
      <w:r>
        <w:rPr>
          <w:rFonts w:ascii="宋体" w:eastAsia="宋体" w:hAnsi="MS Mincho" w:cs="宋体"/>
          <w:sz w:val="28"/>
        </w:rPr>
        <w:t>，制定具体的考核方案，在考核中，我</w:t>
      </w:r>
      <w:r>
        <w:rPr>
          <w:rFonts w:ascii="宋体" w:eastAsia="宋体" w:hAnsi="SimSun" w:cs="宋体"/>
          <w:sz w:val="28"/>
        </w:rPr>
        <w:t>们</w:t>
      </w:r>
      <w:r>
        <w:rPr>
          <w:rFonts w:ascii="宋体" w:eastAsia="宋体" w:hAnsi="MS Mincho" w:cs="宋体"/>
          <w:sz w:val="28"/>
        </w:rPr>
        <w:t>做到</w:t>
      </w:r>
      <w:r>
        <w:rPr>
          <w:rFonts w:ascii="宋体" w:eastAsia="宋体" w:cs="宋体"/>
          <w:sz w:val="28"/>
        </w:rPr>
        <w:t>“</w:t>
      </w:r>
      <w:r>
        <w:rPr>
          <w:rFonts w:ascii="宋体" w:eastAsia="宋体" w:hAnsi="MS Mincho" w:cs="宋体"/>
          <w:sz w:val="28"/>
        </w:rPr>
        <w:t>四化</w:t>
      </w:r>
      <w:r>
        <w:rPr>
          <w:rFonts w:ascii="宋体" w:eastAsia="宋体" w:cs="宋体"/>
          <w:sz w:val="28"/>
        </w:rPr>
        <w:t>”</w:t>
      </w:r>
      <w:r>
        <w:rPr>
          <w:rFonts w:ascii="宋体" w:eastAsia="宋体" w:hAnsi="MS Mincho" w:cs="宋体"/>
          <w:sz w:val="28"/>
        </w:rPr>
        <w:t>考核内容具体化、考核</w:t>
      </w:r>
      <w:r>
        <w:rPr>
          <w:rFonts w:ascii="宋体" w:eastAsia="宋体" w:hAnsi="SimSun" w:cs="宋体"/>
          <w:sz w:val="28"/>
        </w:rPr>
        <w:t>标</w:t>
      </w:r>
      <w:r>
        <w:rPr>
          <w:rFonts w:ascii="宋体" w:eastAsia="宋体" w:hAnsi="MS Mincho" w:cs="宋体"/>
          <w:sz w:val="28"/>
        </w:rPr>
        <w:t>准数字化，考核工作制度化，考核形式公</w:t>
      </w:r>
      <w:r>
        <w:rPr>
          <w:rFonts w:ascii="宋体" w:eastAsia="宋体" w:hAnsi="SimSun" w:cs="宋体"/>
          <w:sz w:val="28"/>
        </w:rPr>
        <w:t>开</w:t>
      </w:r>
      <w:r>
        <w:rPr>
          <w:rFonts w:ascii="宋体" w:eastAsia="宋体" w:hAnsi="MS Mincho" w:cs="宋体"/>
          <w:sz w:val="28"/>
        </w:rPr>
        <w:t>化。比如：本学年我</w:t>
      </w:r>
      <w:r>
        <w:rPr>
          <w:rFonts w:ascii="宋体" w:eastAsia="宋体" w:hAnsi="SimSun" w:cs="宋体"/>
          <w:sz w:val="28"/>
        </w:rPr>
        <w:t>们</w:t>
      </w:r>
      <w:r>
        <w:rPr>
          <w:rFonts w:ascii="宋体" w:eastAsia="宋体" w:hAnsi="MS Mincho" w:cs="宋体"/>
          <w:sz w:val="28"/>
        </w:rPr>
        <w:t>将常</w:t>
      </w:r>
      <w:r>
        <w:rPr>
          <w:rFonts w:ascii="宋体" w:eastAsia="宋体" w:hAnsi="SimSun" w:cs="宋体"/>
          <w:sz w:val="28"/>
        </w:rPr>
        <w:t>规</w:t>
      </w:r>
      <w:r>
        <w:rPr>
          <w:rFonts w:ascii="宋体" w:eastAsia="宋体" w:hAnsi="MS Mincho" w:cs="宋体"/>
          <w:sz w:val="28"/>
        </w:rPr>
        <w:t>考核</w:t>
      </w:r>
      <w:r>
        <w:rPr>
          <w:rFonts w:ascii="宋体" w:eastAsia="宋体" w:hAnsi="SimSun" w:cs="宋体"/>
          <w:sz w:val="28"/>
        </w:rPr>
        <w:t>责</w:t>
      </w:r>
      <w:r>
        <w:rPr>
          <w:rFonts w:ascii="宋体" w:eastAsia="宋体" w:hAnsi="MS Mincho" w:cs="宋体"/>
          <w:sz w:val="28"/>
        </w:rPr>
        <w:t>任到人，加</w:t>
      </w:r>
      <w:r>
        <w:rPr>
          <w:rFonts w:ascii="宋体" w:eastAsia="宋体" w:hAnsi="SimSun" w:cs="宋体"/>
          <w:sz w:val="28"/>
        </w:rPr>
        <w:t>强</w:t>
      </w:r>
      <w:r>
        <w:rPr>
          <w:rFonts w:ascii="宋体" w:eastAsia="宋体" w:hAnsi="MS Mincho" w:cs="宋体"/>
          <w:sz w:val="28"/>
        </w:rPr>
        <w:t>常</w:t>
      </w:r>
      <w:r>
        <w:rPr>
          <w:rFonts w:ascii="宋体" w:eastAsia="宋体" w:hAnsi="SimSun" w:cs="宋体"/>
          <w:sz w:val="28"/>
        </w:rPr>
        <w:t>规检查</w:t>
      </w:r>
      <w:r>
        <w:rPr>
          <w:rFonts w:ascii="宋体" w:eastAsia="宋体" w:hAnsi="MS Mincho" w:cs="宋体"/>
          <w:sz w:val="28"/>
        </w:rPr>
        <w:t>力度，将常</w:t>
      </w:r>
      <w:r>
        <w:rPr>
          <w:rFonts w:ascii="宋体" w:eastAsia="宋体" w:hAnsi="SimSun" w:cs="宋体"/>
          <w:sz w:val="28"/>
        </w:rPr>
        <w:t>规</w:t>
      </w:r>
      <w:r>
        <w:rPr>
          <w:rFonts w:ascii="宋体" w:eastAsia="宋体" w:hAnsi="MS Mincho" w:cs="宋体"/>
          <w:sz w:val="28"/>
        </w:rPr>
        <w:t>工作</w:t>
      </w:r>
      <w:r>
        <w:rPr>
          <w:rFonts w:ascii="宋体" w:eastAsia="宋体" w:hAnsi="SimSun" w:cs="宋体"/>
          <w:sz w:val="28"/>
        </w:rPr>
        <w:t>细</w:t>
      </w:r>
      <w:r>
        <w:rPr>
          <w:rFonts w:ascii="宋体" w:eastAsia="宋体" w:hAnsi="MS Mincho" w:cs="宋体"/>
          <w:sz w:val="28"/>
        </w:rPr>
        <w:t>化，做到</w:t>
      </w:r>
      <w:r>
        <w:rPr>
          <w:rFonts w:ascii="宋体" w:eastAsia="宋体" w:hAnsi="SimSun" w:cs="宋体"/>
          <w:sz w:val="28"/>
        </w:rPr>
        <w:t>每</w:t>
      </w:r>
      <w:r>
        <w:rPr>
          <w:rFonts w:ascii="宋体" w:eastAsia="宋体" w:hAnsi="MS Mincho" w:cs="宋体"/>
          <w:sz w:val="28"/>
        </w:rPr>
        <w:t>天一</w:t>
      </w:r>
      <w:r>
        <w:rPr>
          <w:rFonts w:ascii="宋体" w:eastAsia="宋体" w:hAnsi="SimSun" w:cs="宋体"/>
          <w:sz w:val="28"/>
        </w:rPr>
        <w:t>检查</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周一小</w:t>
      </w:r>
      <w:r>
        <w:rPr>
          <w:rFonts w:ascii="宋体" w:eastAsia="宋体" w:hAnsi="SimSun" w:cs="宋体"/>
          <w:sz w:val="28"/>
        </w:rPr>
        <w:t>结</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月一</w:t>
      </w:r>
      <w:r>
        <w:rPr>
          <w:rFonts w:ascii="宋体" w:eastAsia="宋体" w:hAnsi="SimSun" w:cs="宋体"/>
          <w:sz w:val="28"/>
        </w:rPr>
        <w:t>汇总</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开</w:t>
      </w:r>
      <w:r>
        <w:rPr>
          <w:rFonts w:ascii="宋体" w:eastAsia="宋体" w:hAnsi="MS Mincho" w:cs="宋体"/>
          <w:b/>
          <w:bCs/>
          <w:sz w:val="28"/>
        </w:rPr>
        <w:t>展园本培</w:t>
      </w:r>
      <w:r>
        <w:rPr>
          <w:rFonts w:ascii="宋体" w:eastAsia="宋体" w:hAnsi="SimSun" w:cs="宋体"/>
          <w:b/>
          <w:bCs/>
          <w:sz w:val="28"/>
        </w:rPr>
        <w:t>训</w:t>
      </w:r>
      <w:r>
        <w:rPr>
          <w:rFonts w:ascii="宋体" w:eastAsia="宋体" w:hAnsi="MS Mincho" w:cs="宋体"/>
          <w:b/>
          <w:bCs/>
          <w:sz w:val="28"/>
        </w:rPr>
        <w:t>，加</w:t>
      </w:r>
      <w:r>
        <w:rPr>
          <w:rFonts w:ascii="宋体" w:eastAsia="宋体" w:hAnsi="SimSun" w:cs="宋体"/>
          <w:b/>
          <w:bCs/>
          <w:sz w:val="28"/>
        </w:rPr>
        <w:t>强</w:t>
      </w:r>
      <w:r>
        <w:rPr>
          <w:rFonts w:ascii="宋体" w:eastAsia="宋体" w:hAnsi="MS Mincho" w:cs="宋体"/>
          <w:b/>
          <w:bCs/>
          <w:sz w:val="28"/>
        </w:rPr>
        <w:t>了</w:t>
      </w:r>
      <w:r>
        <w:rPr>
          <w:rFonts w:ascii="宋体" w:eastAsia="宋体" w:hAnsi="SimSun" w:cs="宋体"/>
          <w:b/>
          <w:bCs/>
          <w:sz w:val="28"/>
        </w:rPr>
        <w:t>课</w:t>
      </w:r>
      <w:r>
        <w:rPr>
          <w:rFonts w:ascii="宋体" w:eastAsia="宋体" w:hAnsi="MS Mincho" w:cs="宋体"/>
          <w:b/>
          <w:bCs/>
          <w:sz w:val="28"/>
        </w:rPr>
        <w:t>程改革的深入</w:t>
      </w:r>
    </w:p>
    <w:p>
      <w:pPr>
        <w:spacing w:before="160" w:beforeAutospacing="0" w:after="160" w:afterAutospacing="0" w:line="360" w:lineRule="auto"/>
        <w:ind w:firstLine="560"/>
        <w:contextualSpacing w:val="0"/>
        <w:jc w:val="both"/>
      </w:pPr>
      <w:r>
        <w:rPr>
          <w:rFonts w:ascii="宋体" w:eastAsia="宋体" w:hAnsi="SimSun" w:cs="宋体"/>
          <w:sz w:val="28"/>
        </w:rPr>
        <w:t>针对</w:t>
      </w:r>
      <w:r>
        <w:rPr>
          <w:rFonts w:ascii="宋体" w:eastAsia="宋体" w:hAnsi="MS Mincho" w:cs="宋体"/>
          <w:sz w:val="28"/>
        </w:rPr>
        <w:t>我园今年薪招聘教</w:t>
      </w:r>
      <w:r>
        <w:rPr>
          <w:rFonts w:ascii="宋体" w:eastAsia="宋体" w:hAnsi="SimSun" w:cs="宋体"/>
          <w:sz w:val="28"/>
        </w:rPr>
        <w:t>师</w:t>
      </w:r>
      <w:r>
        <w:rPr>
          <w:rFonts w:ascii="宋体" w:eastAsia="宋体" w:hAnsi="MS Mincho" w:cs="宋体"/>
          <w:sz w:val="28"/>
        </w:rPr>
        <w:t>多，</w:t>
      </w:r>
      <w:r>
        <w:rPr>
          <w:rFonts w:ascii="宋体" w:eastAsia="宋体" w:hAnsi="SimSun" w:cs="宋体"/>
          <w:sz w:val="28"/>
        </w:rPr>
        <w:t>经验</w:t>
      </w:r>
      <w:r>
        <w:rPr>
          <w:rFonts w:ascii="宋体" w:eastAsia="宋体" w:hAnsi="MS Mincho" w:cs="宋体"/>
          <w:sz w:val="28"/>
        </w:rPr>
        <w:t>不足的</w:t>
      </w:r>
      <w:r>
        <w:rPr>
          <w:rFonts w:ascii="宋体" w:eastAsia="宋体" w:hAnsi="SimSun" w:cs="宋体"/>
          <w:sz w:val="28"/>
        </w:rPr>
        <w:t>实际</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加大了</w:t>
      </w:r>
      <w:r>
        <w:rPr>
          <w:rFonts w:ascii="宋体" w:eastAsia="宋体" w:hAnsi="SimSun" w:cs="宋体"/>
          <w:sz w:val="28"/>
        </w:rPr>
        <w:t>业务</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的力度，采取</w:t>
      </w:r>
      <w:r>
        <w:rPr>
          <w:rFonts w:ascii="宋体" w:eastAsia="宋体" w:hAnsi="SimSun" w:cs="宋体"/>
          <w:sz w:val="28"/>
        </w:rPr>
        <w:t>组织</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习业务</w:t>
      </w:r>
      <w:r>
        <w:rPr>
          <w:rFonts w:ascii="宋体" w:eastAsia="宋体" w:hAnsi="MS Mincho" w:cs="宋体"/>
          <w:sz w:val="28"/>
        </w:rPr>
        <w:t>理</w:t>
      </w:r>
      <w:r>
        <w:rPr>
          <w:rFonts w:ascii="宋体" w:eastAsia="宋体" w:hAnsi="SimSun" w:cs="宋体"/>
          <w:sz w:val="28"/>
        </w:rPr>
        <w:t>论</w:t>
      </w:r>
      <w:r>
        <w:rPr>
          <w:rFonts w:ascii="宋体" w:eastAsia="宋体" w:hAnsi="MS Mincho" w:cs="宋体"/>
          <w:sz w:val="28"/>
        </w:rPr>
        <w:t>、理</w:t>
      </w:r>
      <w:r>
        <w:rPr>
          <w:rFonts w:ascii="宋体" w:eastAsia="宋体" w:hAnsi="SimSun" w:cs="宋体"/>
          <w:sz w:val="28"/>
        </w:rPr>
        <w:t>论</w:t>
      </w:r>
      <w:r>
        <w:rPr>
          <w:rFonts w:ascii="宋体" w:eastAsia="宋体" w:hAnsi="MS Mincho" w:cs="宋体"/>
          <w:sz w:val="28"/>
        </w:rPr>
        <w:t>考</w:t>
      </w:r>
      <w:r>
        <w:rPr>
          <w:rFonts w:ascii="宋体" w:eastAsia="宋体" w:hAnsi="SimSun" w:cs="宋体"/>
          <w:sz w:val="28"/>
        </w:rPr>
        <w:t>试</w:t>
      </w:r>
      <w:r>
        <w:rPr>
          <w:rFonts w:ascii="宋体" w:eastAsia="宋体" w:hAnsi="MS Mincho" w:cs="宋体"/>
          <w:sz w:val="28"/>
        </w:rPr>
        <w:t>、外出参</w:t>
      </w:r>
      <w:r>
        <w:rPr>
          <w:rFonts w:ascii="宋体" w:eastAsia="宋体" w:hAnsi="SimSun" w:cs="宋体"/>
          <w:sz w:val="28"/>
        </w:rPr>
        <w:t>观</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、剖析典型教育</w:t>
      </w:r>
      <w:r>
        <w:rPr>
          <w:rFonts w:ascii="宋体" w:eastAsia="宋体" w:hAnsi="SimSun" w:cs="宋体"/>
          <w:sz w:val="28"/>
        </w:rPr>
        <w:t>实</w:t>
      </w:r>
      <w:r>
        <w:rPr>
          <w:rFonts w:ascii="宋体" w:eastAsia="宋体" w:hAnsi="MS Mincho" w:cs="宋体"/>
          <w:sz w:val="28"/>
        </w:rPr>
        <w:t>例、写</w:t>
      </w:r>
      <w:r>
        <w:rPr>
          <w:rFonts w:ascii="宋体" w:eastAsia="宋体" w:hAnsi="SimSun" w:cs="宋体"/>
          <w:sz w:val="28"/>
        </w:rPr>
        <w:t>论</w:t>
      </w:r>
      <w:r>
        <w:rPr>
          <w:rFonts w:ascii="宋体" w:eastAsia="宋体" w:hAnsi="MS Mincho" w:cs="宋体"/>
          <w:sz w:val="28"/>
        </w:rPr>
        <w:t>文</w:t>
      </w:r>
      <w:r>
        <w:rPr>
          <w:rFonts w:ascii="宋体" w:eastAsia="宋体" w:hAnsi="SimSun" w:cs="宋体"/>
          <w:sz w:val="28"/>
        </w:rPr>
        <w:t>总结</w:t>
      </w:r>
      <w:r>
        <w:rPr>
          <w:rFonts w:ascii="宋体" w:eastAsia="宋体" w:hAnsi="MS Mincho" w:cs="宋体"/>
          <w:sz w:val="28"/>
        </w:rPr>
        <w:t>等方法，帮助教</w:t>
      </w:r>
      <w:r>
        <w:rPr>
          <w:rFonts w:ascii="宋体" w:eastAsia="宋体" w:hAnsi="SimSun" w:cs="宋体"/>
          <w:sz w:val="28"/>
        </w:rPr>
        <w:t>师树</w:t>
      </w:r>
      <w:r>
        <w:rPr>
          <w:rFonts w:ascii="宋体" w:eastAsia="宋体" w:hAnsi="MS Mincho" w:cs="宋体"/>
          <w:sz w:val="28"/>
        </w:rPr>
        <w:t>立正确的儿童</w:t>
      </w:r>
      <w:r>
        <w:rPr>
          <w:rFonts w:ascii="宋体" w:eastAsia="宋体" w:hAnsi="SimSun" w:cs="宋体"/>
          <w:sz w:val="28"/>
        </w:rPr>
        <w:t>观</w:t>
      </w:r>
      <w:r>
        <w:rPr>
          <w:rFonts w:ascii="宋体" w:eastAsia="宋体" w:hAnsi="MS Mincho" w:cs="宋体"/>
          <w:sz w:val="28"/>
        </w:rPr>
        <w:t>、教育</w:t>
      </w:r>
      <w:r>
        <w:rPr>
          <w:rFonts w:ascii="宋体" w:eastAsia="宋体" w:hAnsi="SimSun" w:cs="宋体"/>
          <w:sz w:val="28"/>
        </w:rPr>
        <w:t>观</w:t>
      </w:r>
      <w:r>
        <w:rPr>
          <w:rFonts w:ascii="宋体" w:eastAsia="宋体" w:hAnsi="MS Mincho" w:cs="宋体"/>
          <w:sz w:val="28"/>
        </w:rPr>
        <w:t>，使</w:t>
      </w:r>
      <w:r>
        <w:rPr>
          <w:rFonts w:ascii="宋体" w:eastAsia="宋体" w:hAnsi="SimSun" w:cs="宋体"/>
          <w:sz w:val="28"/>
        </w:rPr>
        <w:t>每</w:t>
      </w:r>
      <w:r>
        <w:rPr>
          <w:rFonts w:ascii="宋体" w:eastAsia="宋体" w:hAnsi="MS Mincho" w:cs="宋体"/>
          <w:sz w:val="28"/>
        </w:rPr>
        <w:t>一个教</w:t>
      </w:r>
      <w:r>
        <w:rPr>
          <w:rFonts w:ascii="宋体" w:eastAsia="宋体" w:hAnsi="SimSun" w:cs="宋体"/>
          <w:sz w:val="28"/>
        </w:rPr>
        <w:t>师</w:t>
      </w:r>
      <w:r>
        <w:rPr>
          <w:rFonts w:ascii="宋体" w:eastAsia="宋体" w:hAnsi="MS Mincho" w:cs="宋体"/>
          <w:sz w:val="28"/>
        </w:rPr>
        <w:t>都明确全面推</w:t>
      </w:r>
      <w:r>
        <w:rPr>
          <w:rFonts w:ascii="宋体" w:eastAsia="宋体" w:hAnsi="SimSun" w:cs="宋体"/>
          <w:sz w:val="28"/>
        </w:rPr>
        <w:t>进</w:t>
      </w:r>
      <w:r>
        <w:rPr>
          <w:rFonts w:ascii="宋体" w:eastAsia="宋体" w:hAnsi="MS Mincho" w:cs="宋体"/>
          <w:sz w:val="28"/>
        </w:rPr>
        <w:t>素</w:t>
      </w:r>
      <w:r>
        <w:rPr>
          <w:rFonts w:ascii="宋体" w:eastAsia="宋体" w:hAnsi="SimSun" w:cs="宋体"/>
          <w:sz w:val="28"/>
        </w:rPr>
        <w:t>质</w:t>
      </w:r>
      <w:r>
        <w:rPr>
          <w:rFonts w:ascii="宋体" w:eastAsia="宋体" w:hAnsi="MS Mincho" w:cs="宋体"/>
          <w:sz w:val="28"/>
        </w:rPr>
        <w:t>教育的重要性和必要性，帮助教</w:t>
      </w:r>
      <w:r>
        <w:rPr>
          <w:rFonts w:ascii="宋体" w:eastAsia="宋体" w:hAnsi="SimSun" w:cs="宋体"/>
          <w:sz w:val="28"/>
        </w:rPr>
        <w:t>师树</w:t>
      </w:r>
      <w:r>
        <w:rPr>
          <w:rFonts w:ascii="宋体" w:eastAsia="宋体" w:hAnsi="MS Mincho" w:cs="宋体"/>
          <w:sz w:val="28"/>
        </w:rPr>
        <w:t>立可持</w:t>
      </w:r>
      <w:r>
        <w:rPr>
          <w:rFonts w:ascii="宋体" w:eastAsia="宋体" w:hAnsi="SimSun" w:cs="宋体"/>
          <w:sz w:val="28"/>
        </w:rPr>
        <w:t>续发</w:t>
      </w:r>
      <w:r>
        <w:rPr>
          <w:rFonts w:ascii="宋体" w:eastAsia="宋体" w:hAnsi="MS Mincho" w:cs="宋体"/>
          <w:sz w:val="28"/>
        </w:rPr>
        <w:t>展</w:t>
      </w:r>
      <w:r>
        <w:rPr>
          <w:rFonts w:ascii="宋体" w:eastAsia="宋体" w:hAnsi="SimSun" w:cs="宋体"/>
          <w:sz w:val="28"/>
        </w:rPr>
        <w:t>观</w:t>
      </w:r>
      <w:r>
        <w:rPr>
          <w:rFonts w:ascii="宋体" w:eastAsia="宋体" w:hAnsi="MS Mincho" w:cs="宋体"/>
          <w:sz w:val="28"/>
        </w:rPr>
        <w:t>念。</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hAnsi="MS Mincho" w:cs="宋体"/>
          <w:sz w:val="28"/>
        </w:rPr>
        <w:t>主要</w:t>
      </w:r>
      <w:r>
        <w:rPr>
          <w:rFonts w:ascii="宋体" w:eastAsia="宋体" w:hAnsi="SimSun" w:cs="宋体"/>
          <w:sz w:val="28"/>
        </w:rPr>
        <w:t>开</w:t>
      </w:r>
      <w:r>
        <w:rPr>
          <w:rFonts w:ascii="宋体" w:eastAsia="宋体" w:hAnsi="MS Mincho" w:cs="宋体"/>
          <w:sz w:val="28"/>
        </w:rPr>
        <w:t>展了以下工作</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组织开</w:t>
      </w:r>
      <w:r>
        <w:rPr>
          <w:rFonts w:ascii="宋体" w:eastAsia="宋体" w:hAnsi="MS Mincho" w:cs="宋体"/>
          <w:sz w:val="28"/>
        </w:rPr>
        <w:t>展了有</w:t>
      </w:r>
      <w:r>
        <w:rPr>
          <w:rFonts w:ascii="宋体" w:eastAsia="宋体" w:hAnsi="SimSun" w:cs="宋体"/>
          <w:sz w:val="28"/>
        </w:rPr>
        <w:t>关备课</w:t>
      </w:r>
      <w:r>
        <w:rPr>
          <w:rFonts w:ascii="宋体" w:eastAsia="宋体" w:hAnsi="MS Mincho" w:cs="宋体"/>
          <w:sz w:val="28"/>
        </w:rPr>
        <w:t>、制定</w:t>
      </w:r>
      <w:r>
        <w:rPr>
          <w:rFonts w:ascii="宋体" w:eastAsia="宋体" w:hAnsi="SimSun" w:cs="宋体"/>
          <w:sz w:val="28"/>
        </w:rPr>
        <w:t>计</w:t>
      </w:r>
      <w:r>
        <w:rPr>
          <w:rFonts w:ascii="宋体" w:eastAsia="宋体" w:hAnsi="MS Mincho" w:cs="宋体"/>
          <w:sz w:val="28"/>
        </w:rPr>
        <w:t>划、</w:t>
      </w:r>
      <w:r>
        <w:rPr>
          <w:rFonts w:ascii="宋体" w:eastAsia="宋体" w:hAnsi="SimSun" w:cs="宋体"/>
          <w:sz w:val="28"/>
        </w:rPr>
        <w:t>环</w:t>
      </w:r>
      <w:r>
        <w:rPr>
          <w:rFonts w:ascii="宋体" w:eastAsia="宋体" w:hAnsi="MS Mincho" w:cs="宋体"/>
          <w:sz w:val="28"/>
        </w:rPr>
        <w:t>境</w:t>
      </w:r>
      <w:r>
        <w:rPr>
          <w:rFonts w:ascii="宋体" w:eastAsia="宋体" w:hAnsi="SimSun" w:cs="宋体"/>
          <w:sz w:val="28"/>
        </w:rPr>
        <w:t>创设</w:t>
      </w:r>
      <w:r>
        <w:rPr>
          <w:rFonts w:ascii="宋体" w:eastAsia="宋体" w:hAnsi="MS Mincho" w:cs="宋体"/>
          <w:sz w:val="28"/>
        </w:rPr>
        <w:t>、教育反思等方面的</w:t>
      </w:r>
      <w:r>
        <w:rPr>
          <w:rFonts w:ascii="宋体" w:eastAsia="宋体" w:hAnsi="SimSun" w:cs="宋体"/>
          <w:sz w:val="28"/>
        </w:rPr>
        <w:t>专题</w:t>
      </w:r>
      <w:r>
        <w:rPr>
          <w:rFonts w:ascii="宋体" w:eastAsia="宋体" w:hAnsi="MS Mincho" w:cs="宋体"/>
          <w:sz w:val="28"/>
        </w:rPr>
        <w:t>培</w:t>
      </w:r>
      <w:r>
        <w:rPr>
          <w:rFonts w:ascii="宋体" w:eastAsia="宋体" w:hAnsi="SimSun" w:cs="宋体"/>
          <w:sz w:val="28"/>
        </w:rPr>
        <w:t>训</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基本功</w:t>
      </w:r>
      <w:r>
        <w:rPr>
          <w:rFonts w:ascii="宋体" w:eastAsia="宋体" w:hAnsi="SimSun" w:cs="宋体"/>
          <w:sz w:val="28"/>
        </w:rPr>
        <w:t>训练</w:t>
      </w:r>
      <w:r>
        <w:rPr>
          <w:rFonts w:ascii="宋体" w:eastAsia="宋体" w:hAnsi="MS Mincho" w:cs="宋体"/>
          <w:sz w:val="28"/>
        </w:rPr>
        <w:t>。全体教</w:t>
      </w:r>
      <w:r>
        <w:rPr>
          <w:rFonts w:ascii="宋体" w:eastAsia="宋体" w:hAnsi="SimSun" w:cs="宋体"/>
          <w:sz w:val="28"/>
        </w:rPr>
        <w:t>师围绕</w:t>
      </w:r>
      <w:r>
        <w:rPr>
          <w:rFonts w:ascii="宋体" w:eastAsia="宋体" w:hAnsi="MS Mincho" w:cs="宋体"/>
          <w:sz w:val="28"/>
        </w:rPr>
        <w:t>各年</w:t>
      </w:r>
      <w:r>
        <w:rPr>
          <w:rFonts w:ascii="宋体" w:eastAsia="宋体" w:hAnsi="SimSun" w:cs="宋体"/>
          <w:sz w:val="28"/>
        </w:rPr>
        <w:t>龄阶</w:t>
      </w:r>
      <w:r>
        <w:rPr>
          <w:rFonts w:ascii="宋体" w:eastAsia="宋体" w:hAnsi="MS Mincho" w:cs="宋体"/>
          <w:sz w:val="28"/>
        </w:rPr>
        <w:t>段幼儿的</w:t>
      </w:r>
      <w:r>
        <w:rPr>
          <w:rFonts w:ascii="宋体" w:eastAsia="宋体" w:hAnsi="SimSun" w:cs="宋体"/>
          <w:sz w:val="28"/>
        </w:rPr>
        <w:t>发</w:t>
      </w:r>
      <w:r>
        <w:rPr>
          <w:rFonts w:ascii="宋体" w:eastAsia="宋体" w:hAnsi="MS Mincho" w:cs="宋体"/>
          <w:sz w:val="28"/>
        </w:rPr>
        <w:t>展目</w:t>
      </w:r>
      <w:r>
        <w:rPr>
          <w:rFonts w:ascii="宋体" w:eastAsia="宋体" w:hAnsi="SimSun" w:cs="宋体"/>
          <w:sz w:val="28"/>
        </w:rPr>
        <w:t>标</w:t>
      </w:r>
      <w:r>
        <w:rPr>
          <w:rFonts w:ascii="宋体" w:eastAsia="宋体" w:hAnsi="MS Mincho" w:cs="宋体"/>
          <w:sz w:val="28"/>
        </w:rPr>
        <w:t>，将五大</w:t>
      </w:r>
      <w:r>
        <w:rPr>
          <w:rFonts w:ascii="宋体" w:eastAsia="宋体" w:hAnsi="SimSun" w:cs="宋体"/>
          <w:sz w:val="28"/>
        </w:rPr>
        <w:t>领</w:t>
      </w:r>
      <w:r>
        <w:rPr>
          <w:rFonts w:ascii="宋体" w:eastAsia="宋体" w:hAnsi="MS Mincho" w:cs="宋体"/>
          <w:sz w:val="28"/>
        </w:rPr>
        <w:t>域内容分主</w:t>
      </w:r>
      <w:r>
        <w:rPr>
          <w:rFonts w:ascii="宋体" w:eastAsia="宋体" w:hAnsi="SimSun" w:cs="宋体"/>
          <w:sz w:val="28"/>
        </w:rPr>
        <w:t>题</w:t>
      </w:r>
      <w:r>
        <w:rPr>
          <w:rFonts w:ascii="宋体" w:eastAsia="宋体" w:hAnsi="MS Mincho" w:cs="宋体"/>
          <w:sz w:val="28"/>
        </w:rPr>
        <w:t>有机</w:t>
      </w:r>
      <w:r>
        <w:rPr>
          <w:rFonts w:ascii="宋体" w:eastAsia="宋体" w:hAnsi="SimSun" w:cs="宋体"/>
          <w:sz w:val="28"/>
        </w:rPr>
        <w:t>结</w:t>
      </w:r>
      <w:r>
        <w:rPr>
          <w:rFonts w:ascii="宋体" w:eastAsia="宋体" w:hAnsi="MS Mincho" w:cs="宋体"/>
          <w:sz w:val="28"/>
        </w:rPr>
        <w:t>合，教</w:t>
      </w:r>
      <w:r>
        <w:rPr>
          <w:rFonts w:ascii="宋体" w:eastAsia="宋体" w:hAnsi="SimSun" w:cs="宋体"/>
          <w:sz w:val="28"/>
        </w:rPr>
        <w:t>师</w:t>
      </w:r>
      <w:r>
        <w:rPr>
          <w:rFonts w:ascii="宋体" w:eastAsia="宋体" w:hAnsi="MS Mincho" w:cs="宋体"/>
          <w:sz w:val="28"/>
        </w:rPr>
        <w:t>之</w:t>
      </w:r>
      <w:r>
        <w:rPr>
          <w:rFonts w:ascii="宋体" w:eastAsia="宋体" w:hAnsi="SimSun" w:cs="宋体"/>
          <w:sz w:val="28"/>
        </w:rPr>
        <w:t>间</w:t>
      </w:r>
      <w:r>
        <w:rPr>
          <w:rFonts w:ascii="宋体" w:eastAsia="宋体" w:hAnsi="MS Mincho" w:cs="宋体"/>
          <w:sz w:val="28"/>
        </w:rPr>
        <w:t>互相</w:t>
      </w:r>
      <w:r>
        <w:rPr>
          <w:rFonts w:ascii="宋体" w:eastAsia="宋体" w:hAnsi="SimSun" w:cs="宋体"/>
          <w:sz w:val="28"/>
        </w:rPr>
        <w:t>讨论</w:t>
      </w:r>
      <w:r>
        <w:rPr>
          <w:rFonts w:ascii="宋体" w:eastAsia="宋体" w:hAnsi="MS Mincho" w:cs="宋体"/>
          <w:sz w:val="28"/>
        </w:rPr>
        <w:t>，相互指</w:t>
      </w:r>
      <w:r>
        <w:rPr>
          <w:rFonts w:ascii="宋体" w:eastAsia="宋体" w:hAnsi="SimSun" w:cs="宋体"/>
          <w:sz w:val="28"/>
        </w:rPr>
        <w:t>导</w:t>
      </w:r>
      <w:r>
        <w:rPr>
          <w:rFonts w:ascii="宋体" w:eastAsia="宋体" w:hAnsi="MS Mincho" w:cs="宋体"/>
          <w:sz w:val="28"/>
        </w:rPr>
        <w:t>，分管</w:t>
      </w:r>
      <w:r>
        <w:rPr>
          <w:rFonts w:ascii="宋体" w:eastAsia="宋体" w:hAnsi="SimSun" w:cs="宋体"/>
          <w:sz w:val="28"/>
        </w:rPr>
        <w:t>领导</w:t>
      </w:r>
      <w:r>
        <w:rPr>
          <w:rFonts w:ascii="宋体" w:eastAsia="宋体" w:hAnsi="MS Mincho" w:cs="宋体"/>
          <w:sz w:val="28"/>
        </w:rPr>
        <w:t>深入到班</w:t>
      </w:r>
      <w:r>
        <w:rPr>
          <w:rFonts w:ascii="宋体" w:eastAsia="宋体" w:hAnsi="SimSun" w:cs="宋体"/>
          <w:sz w:val="28"/>
        </w:rPr>
        <w:t>级</w:t>
      </w:r>
      <w:r>
        <w:rPr>
          <w:rFonts w:ascii="宋体" w:eastAsia="宋体" w:hAnsi="MS Mincho" w:cs="宋体"/>
          <w:sz w:val="28"/>
        </w:rPr>
        <w:t>了解教</w:t>
      </w:r>
      <w:r>
        <w:rPr>
          <w:rFonts w:ascii="宋体" w:eastAsia="宋体" w:hAnsi="SimSun" w:cs="宋体"/>
          <w:sz w:val="28"/>
        </w:rPr>
        <w:t>师</w:t>
      </w:r>
      <w:r>
        <w:rPr>
          <w:rFonts w:ascii="宋体" w:eastAsia="宋体" w:hAnsi="MS Mincho" w:cs="宋体"/>
          <w:sz w:val="28"/>
        </w:rPr>
        <w:t>教学</w:t>
      </w:r>
      <w:r>
        <w:rPr>
          <w:rFonts w:ascii="宋体" w:eastAsia="宋体" w:hAnsi="SimSun" w:cs="宋体"/>
          <w:sz w:val="28"/>
        </w:rPr>
        <w:t>现</w:t>
      </w:r>
      <w:r>
        <w:rPr>
          <w:rFonts w:ascii="宋体" w:eastAsia="宋体" w:hAnsi="MS Mincho" w:cs="宋体"/>
          <w:sz w:val="28"/>
        </w:rPr>
        <w:t>状，</w:t>
      </w:r>
      <w:r>
        <w:rPr>
          <w:rFonts w:ascii="宋体" w:eastAsia="宋体" w:hAnsi="SimSun" w:cs="宋体"/>
          <w:sz w:val="28"/>
        </w:rPr>
        <w:t>带领</w:t>
      </w:r>
      <w:r>
        <w:rPr>
          <w:rFonts w:ascii="宋体" w:eastAsia="宋体" w:hAnsi="MS Mincho" w:cs="宋体"/>
          <w:sz w:val="28"/>
        </w:rPr>
        <w:t>她</w:t>
      </w:r>
      <w:r>
        <w:rPr>
          <w:rFonts w:ascii="宋体" w:eastAsia="宋体" w:hAnsi="SimSun" w:cs="宋体"/>
          <w:sz w:val="28"/>
        </w:rPr>
        <w:t>们认</w:t>
      </w:r>
      <w:r>
        <w:rPr>
          <w:rFonts w:ascii="宋体" w:eastAsia="宋体" w:hAnsi="MS Mincho" w:cs="宋体"/>
          <w:sz w:val="28"/>
        </w:rPr>
        <w:t>真</w:t>
      </w:r>
      <w:r>
        <w:rPr>
          <w:rFonts w:ascii="宋体" w:eastAsia="宋体" w:hAnsi="SimSun" w:cs="宋体"/>
          <w:sz w:val="28"/>
        </w:rPr>
        <w:t>开</w:t>
      </w:r>
      <w:r>
        <w:rPr>
          <w:rFonts w:ascii="宋体" w:eastAsia="宋体" w:hAnsi="MS Mincho" w:cs="宋体"/>
          <w:sz w:val="28"/>
        </w:rPr>
        <w:t>展</w:t>
      </w:r>
      <w:r>
        <w:rPr>
          <w:rFonts w:ascii="宋体" w:eastAsia="宋体" w:hAnsi="SimSun" w:cs="宋体"/>
          <w:sz w:val="28"/>
        </w:rPr>
        <w:t>每</w:t>
      </w:r>
      <w:r>
        <w:rPr>
          <w:rFonts w:ascii="宋体" w:eastAsia="宋体" w:hAnsi="MS Mincho" w:cs="宋体"/>
          <w:sz w:val="28"/>
        </w:rPr>
        <w:t>一次的公</w:t>
      </w:r>
      <w:r>
        <w:rPr>
          <w:rFonts w:ascii="宋体" w:eastAsia="宋体" w:hAnsi="SimSun" w:cs="宋体"/>
          <w:sz w:val="28"/>
        </w:rPr>
        <w:t>开</w:t>
      </w:r>
      <w:r>
        <w:rPr>
          <w:rFonts w:ascii="宋体" w:eastAsia="宋体" w:hAnsi="MS Mincho" w:cs="宋体"/>
          <w:sz w:val="28"/>
        </w:rPr>
        <w:t>教学</w:t>
      </w:r>
      <w:r>
        <w:rPr>
          <w:rFonts w:ascii="宋体" w:eastAsia="宋体" w:hAnsi="SimSun" w:cs="宋体"/>
          <w:sz w:val="28"/>
        </w:rPr>
        <w:t>观</w:t>
      </w:r>
      <w:r>
        <w:rPr>
          <w:rFonts w:ascii="宋体" w:eastAsia="宋体" w:hAnsi="MS Mincho" w:cs="宋体"/>
          <w:sz w:val="28"/>
        </w:rPr>
        <w:t>摩活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一天的教育游</w:t>
      </w:r>
      <w:r>
        <w:rPr>
          <w:rFonts w:ascii="宋体" w:eastAsia="宋体" w:hAnsi="SimSun" w:cs="宋体"/>
          <w:sz w:val="28"/>
        </w:rPr>
        <w:t>戏</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后及</w:t>
      </w:r>
      <w:r>
        <w:rPr>
          <w:rFonts w:ascii="宋体" w:eastAsia="宋体" w:hAnsi="SimSun" w:cs="宋体"/>
          <w:sz w:val="28"/>
        </w:rPr>
        <w:t>时</w:t>
      </w:r>
      <w:r>
        <w:rPr>
          <w:rFonts w:ascii="宋体" w:eastAsia="宋体" w:hAnsi="MS Mincho" w:cs="宋体"/>
          <w:sz w:val="28"/>
        </w:rPr>
        <w:t>与教</w:t>
      </w:r>
      <w:r>
        <w:rPr>
          <w:rFonts w:ascii="宋体" w:eastAsia="宋体" w:hAnsi="SimSun" w:cs="宋体"/>
          <w:sz w:val="28"/>
        </w:rPr>
        <w:t>师</w:t>
      </w:r>
      <w:r>
        <w:rPr>
          <w:rFonts w:ascii="宋体" w:eastAsia="宋体" w:hAnsi="MS Mincho" w:cs="宋体"/>
          <w:sz w:val="28"/>
        </w:rPr>
        <w:t>交流想法，提出改</w:t>
      </w:r>
      <w:r>
        <w:rPr>
          <w:rFonts w:ascii="宋体" w:eastAsia="宋体" w:hAnsi="SimSun" w:cs="宋体"/>
          <w:sz w:val="28"/>
        </w:rPr>
        <w:t>进</w:t>
      </w:r>
      <w:r>
        <w:rPr>
          <w:rFonts w:ascii="宋体" w:eastAsia="宋体" w:hAnsi="MS Mincho" w:cs="宋体"/>
          <w:sz w:val="28"/>
        </w:rPr>
        <w:t>意</w:t>
      </w:r>
      <w:r>
        <w:rPr>
          <w:rFonts w:ascii="宋体" w:eastAsia="宋体" w:hAnsi="SimSun" w:cs="宋体"/>
          <w:sz w:val="28"/>
        </w:rPr>
        <w:t>见</w:t>
      </w:r>
      <w:r>
        <w:rPr>
          <w:rFonts w:ascii="宋体" w:eastAsia="宋体" w:hAnsi="MS Mincho" w:cs="宋体"/>
          <w:sz w:val="28"/>
        </w:rPr>
        <w:t>，使教</w:t>
      </w:r>
      <w:r>
        <w:rPr>
          <w:rFonts w:ascii="宋体" w:eastAsia="宋体" w:hAnsi="SimSun" w:cs="宋体"/>
          <w:sz w:val="28"/>
        </w:rPr>
        <w:t>师们</w:t>
      </w:r>
      <w:r>
        <w:rPr>
          <w:rFonts w:ascii="宋体" w:eastAsia="宋体" w:hAnsi="MS Mincho" w:cs="宋体"/>
          <w:sz w:val="28"/>
        </w:rPr>
        <w:t>教育教学水平有了大幅度提高。</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、深入</w:t>
      </w:r>
      <w:r>
        <w:rPr>
          <w:rFonts w:ascii="宋体" w:eastAsia="宋体" w:hAnsi="SimSun" w:cs="宋体"/>
          <w:sz w:val="28"/>
        </w:rPr>
        <w:t>课题</w:t>
      </w:r>
      <w:r>
        <w:rPr>
          <w:rFonts w:ascii="宋体" w:eastAsia="宋体" w:hAnsi="MS Mincho" w:cs="宋体"/>
          <w:sz w:val="28"/>
        </w:rPr>
        <w:t>研究，园本</w:t>
      </w:r>
      <w:r>
        <w:rPr>
          <w:rFonts w:ascii="宋体" w:eastAsia="宋体" w:hAnsi="SimSun" w:cs="宋体"/>
          <w:sz w:val="28"/>
        </w:rPr>
        <w:t>课</w:t>
      </w:r>
      <w:r>
        <w:rPr>
          <w:rFonts w:ascii="宋体" w:eastAsia="宋体" w:hAnsi="MS Mincho" w:cs="宋体"/>
          <w:sz w:val="28"/>
        </w:rPr>
        <w:t>程初</w:t>
      </w:r>
      <w:r>
        <w:rPr>
          <w:rFonts w:ascii="宋体" w:eastAsia="宋体" w:hAnsi="SimSun" w:cs="宋体"/>
          <w:sz w:val="28"/>
        </w:rPr>
        <w:t>见</w:t>
      </w:r>
      <w:r>
        <w:rPr>
          <w:rFonts w:ascii="宋体" w:eastAsia="宋体" w:hAnsi="MS Mincho" w:cs="宋体"/>
          <w:sz w:val="28"/>
        </w:rPr>
        <w:t>成效。一年来，在</w:t>
      </w:r>
      <w:r>
        <w:rPr>
          <w:rFonts w:ascii="宋体" w:eastAsia="宋体" w:cs="宋体"/>
          <w:sz w:val="28"/>
        </w:rPr>
        <w:t>“</w:t>
      </w:r>
      <w:r>
        <w:rPr>
          <w:rFonts w:ascii="宋体" w:eastAsia="宋体" w:hAnsi="MS Mincho" w:cs="宋体"/>
          <w:sz w:val="28"/>
        </w:rPr>
        <w:t>通</w:t>
      </w:r>
      <w:r>
        <w:rPr>
          <w:rFonts w:ascii="宋体" w:eastAsia="宋体" w:hAnsi="SimSun" w:cs="宋体"/>
          <w:sz w:val="28"/>
        </w:rPr>
        <w:t>过单</w:t>
      </w:r>
      <w:r>
        <w:rPr>
          <w:rFonts w:ascii="宋体" w:eastAsia="宋体" w:hAnsi="MS Mincho" w:cs="宋体"/>
          <w:sz w:val="28"/>
        </w:rPr>
        <w:t>元主</w:t>
      </w:r>
      <w:r>
        <w:rPr>
          <w:rFonts w:ascii="宋体" w:eastAsia="宋体" w:hAnsi="SimSun" w:cs="宋体"/>
          <w:sz w:val="28"/>
        </w:rPr>
        <w:t>题</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方案建构园本</w:t>
      </w:r>
      <w:r>
        <w:rPr>
          <w:rFonts w:ascii="宋体" w:eastAsia="宋体" w:hAnsi="SimSun" w:cs="宋体"/>
          <w:sz w:val="28"/>
        </w:rPr>
        <w:t>课</w:t>
      </w:r>
      <w:r>
        <w:rPr>
          <w:rFonts w:ascii="宋体" w:eastAsia="宋体" w:hAnsi="MS Mincho" w:cs="宋体"/>
          <w:sz w:val="28"/>
        </w:rPr>
        <w:t>程</w:t>
      </w:r>
      <w:r>
        <w:rPr>
          <w:rFonts w:ascii="宋体" w:eastAsia="宋体" w:cs="宋体"/>
          <w:sz w:val="28"/>
        </w:rPr>
        <w:t>”</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深入研究中。我</w:t>
      </w:r>
      <w:r>
        <w:rPr>
          <w:rFonts w:ascii="宋体" w:eastAsia="宋体" w:hAnsi="SimSun" w:cs="宋体"/>
          <w:sz w:val="28"/>
        </w:rPr>
        <w:t>们</w:t>
      </w:r>
      <w:r>
        <w:rPr>
          <w:rFonts w:ascii="宋体" w:eastAsia="宋体" w:hAnsi="MS Mincho" w:cs="宋体"/>
          <w:sz w:val="28"/>
        </w:rPr>
        <w:t>深入</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钻</w:t>
      </w:r>
      <w:r>
        <w:rPr>
          <w:rFonts w:ascii="宋体" w:eastAsia="宋体" w:hAnsi="MS Mincho" w:cs="宋体"/>
          <w:sz w:val="28"/>
        </w:rPr>
        <w:t>研《幼儿活</w:t>
      </w:r>
      <w:r>
        <w:rPr>
          <w:rFonts w:ascii="宋体" w:eastAsia="宋体" w:hAnsi="SimSun" w:cs="宋体"/>
          <w:sz w:val="28"/>
        </w:rPr>
        <w:t>动</w:t>
      </w:r>
      <w:r>
        <w:rPr>
          <w:rFonts w:ascii="宋体" w:eastAsia="宋体" w:hAnsi="MS Mincho" w:cs="宋体"/>
          <w:sz w:val="28"/>
        </w:rPr>
        <w:t>材料用</w:t>
      </w:r>
      <w:r>
        <w:rPr>
          <w:rFonts w:ascii="宋体" w:eastAsia="宋体" w:hAnsi="SimSun" w:cs="宋体"/>
          <w:sz w:val="28"/>
        </w:rPr>
        <w:t>书</w:t>
      </w:r>
      <w:r>
        <w:rPr>
          <w:rFonts w:ascii="宋体" w:eastAsia="宋体" w:hAnsi="MS Mincho" w:cs="宋体"/>
          <w:sz w:val="28"/>
        </w:rPr>
        <w:t>》，分析、</w:t>
      </w:r>
      <w:r>
        <w:rPr>
          <w:rFonts w:ascii="宋体" w:eastAsia="宋体" w:hAnsi="SimSun" w:cs="宋体"/>
          <w:sz w:val="28"/>
        </w:rPr>
        <w:t>领</w:t>
      </w:r>
      <w:r>
        <w:rPr>
          <w:rFonts w:ascii="宋体" w:eastAsia="宋体" w:hAnsi="MS Mincho" w:cs="宋体"/>
          <w:sz w:val="28"/>
        </w:rPr>
        <w:t>悟教材内涵，逐</w:t>
      </w:r>
      <w:r>
        <w:rPr>
          <w:rFonts w:ascii="宋体" w:eastAsia="宋体" w:hAnsi="SimSun" w:cs="宋体"/>
          <w:sz w:val="28"/>
        </w:rPr>
        <w:t>步</w:t>
      </w:r>
      <w:r>
        <w:rPr>
          <w:rFonts w:ascii="宋体" w:eastAsia="宋体" w:hAnsi="MS Mincho" w:cs="宋体"/>
          <w:sz w:val="28"/>
        </w:rPr>
        <w:t>培</w:t>
      </w:r>
      <w:r>
        <w:rPr>
          <w:rFonts w:ascii="宋体" w:eastAsia="宋体" w:hAnsi="SimSun" w:cs="宋体"/>
          <w:sz w:val="28"/>
        </w:rPr>
        <w:t>养驾驭</w:t>
      </w:r>
      <w:r>
        <w:rPr>
          <w:rFonts w:ascii="宋体" w:eastAsia="宋体" w:hAnsi="MS Mincho" w:cs="宋体"/>
          <w:sz w:val="28"/>
        </w:rPr>
        <w:t>教材的能力，我</w:t>
      </w:r>
      <w:r>
        <w:rPr>
          <w:rFonts w:ascii="宋体" w:eastAsia="宋体" w:hAnsi="SimSun" w:cs="宋体"/>
          <w:sz w:val="28"/>
        </w:rPr>
        <w:t>们</w:t>
      </w:r>
      <w:r>
        <w:rPr>
          <w:rFonts w:ascii="宋体" w:eastAsia="宋体" w:hAnsi="MS Mincho" w:cs="宋体"/>
          <w:sz w:val="28"/>
        </w:rPr>
        <w:t>在园内</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营</w:t>
      </w:r>
      <w:r>
        <w:rPr>
          <w:rFonts w:ascii="宋体" w:eastAsia="宋体" w:hAnsi="MS Mincho" w:cs="宋体"/>
          <w:sz w:val="28"/>
        </w:rPr>
        <w:t>造良好的学</w:t>
      </w:r>
      <w:r>
        <w:rPr>
          <w:rFonts w:ascii="宋体" w:eastAsia="宋体" w:hAnsi="SimSun" w:cs="宋体"/>
          <w:sz w:val="28"/>
        </w:rPr>
        <w:t>习</w:t>
      </w:r>
      <w:r>
        <w:rPr>
          <w:rFonts w:ascii="宋体" w:eastAsia="宋体" w:hAnsi="MS Mincho" w:cs="宋体"/>
          <w:sz w:val="28"/>
        </w:rPr>
        <w:t>氛</w:t>
      </w:r>
      <w:r>
        <w:rPr>
          <w:rFonts w:ascii="宋体" w:eastAsia="宋体" w:hAnsi="SimSun" w:cs="宋体"/>
          <w:sz w:val="28"/>
        </w:rPr>
        <w:t>围</w:t>
      </w:r>
      <w:r>
        <w:rPr>
          <w:rFonts w:ascii="宋体" w:eastAsia="宋体" w:hAnsi="MS Mincho" w:cs="宋体"/>
          <w:sz w:val="28"/>
        </w:rPr>
        <w:t>，定</w:t>
      </w:r>
      <w:r>
        <w:rPr>
          <w:rFonts w:ascii="宋体" w:eastAsia="宋体" w:hAnsi="SimSun" w:cs="宋体"/>
          <w:sz w:val="28"/>
        </w:rPr>
        <w:t>时</w:t>
      </w:r>
      <w:r>
        <w:rPr>
          <w:rFonts w:ascii="宋体" w:eastAsia="宋体" w:hAnsi="MS Mincho" w:cs="宋体"/>
          <w:sz w:val="28"/>
        </w:rPr>
        <w:t>定点</w:t>
      </w:r>
      <w:r>
        <w:rPr>
          <w:rFonts w:ascii="宋体" w:eastAsia="宋体" w:hAnsi="SimSun" w:cs="宋体"/>
          <w:sz w:val="28"/>
        </w:rPr>
        <w:t>开</w:t>
      </w:r>
      <w:r>
        <w:rPr>
          <w:rFonts w:ascii="宋体" w:eastAsia="宋体" w:hAnsi="MS Mincho" w:cs="宋体"/>
          <w:sz w:val="28"/>
        </w:rPr>
        <w:t>展</w:t>
      </w:r>
      <w:r>
        <w:rPr>
          <w:rFonts w:ascii="宋体" w:eastAsia="宋体" w:hAnsi="SimSun" w:cs="宋体"/>
          <w:sz w:val="28"/>
        </w:rPr>
        <w:t>业务</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和教科研学</w:t>
      </w:r>
      <w:r>
        <w:rPr>
          <w:rFonts w:ascii="宋体" w:eastAsia="宋体" w:hAnsi="SimSun" w:cs="宋体"/>
          <w:sz w:val="28"/>
        </w:rPr>
        <w:t>习</w:t>
      </w:r>
      <w:r>
        <w:rPr>
          <w:rFonts w:ascii="宋体" w:eastAsia="宋体" w:hAnsi="MS Mincho" w:cs="宋体"/>
          <w:sz w:val="28"/>
        </w:rPr>
        <w:t>，遵循互</w:t>
      </w:r>
      <w:r>
        <w:rPr>
          <w:rFonts w:ascii="宋体" w:eastAsia="宋体" w:hAnsi="SimSun" w:cs="宋体"/>
          <w:sz w:val="28"/>
        </w:rPr>
        <w:t>动</w:t>
      </w:r>
      <w:r>
        <w:rPr>
          <w:rFonts w:ascii="宋体" w:eastAsia="宋体" w:hAnsi="MS Mincho" w:cs="宋体"/>
          <w:sz w:val="28"/>
        </w:rPr>
        <w:t>式原</w:t>
      </w:r>
      <w:r>
        <w:rPr>
          <w:rFonts w:ascii="宋体" w:eastAsia="宋体" w:hAnsi="SimSun" w:cs="宋体"/>
          <w:sz w:val="28"/>
        </w:rPr>
        <w:t>则</w:t>
      </w:r>
      <w:r>
        <w:rPr>
          <w:rFonts w:ascii="宋体" w:eastAsia="宋体" w:hAnsi="MS Mincho" w:cs="宋体"/>
          <w:sz w:val="28"/>
        </w:rPr>
        <w:t>，鼓励教</w:t>
      </w:r>
      <w:r>
        <w:rPr>
          <w:rFonts w:ascii="宋体" w:eastAsia="宋体" w:hAnsi="SimSun" w:cs="宋体"/>
          <w:sz w:val="28"/>
        </w:rPr>
        <w:t>师</w:t>
      </w:r>
      <w:r>
        <w:rPr>
          <w:rFonts w:ascii="宋体" w:eastAsia="宋体" w:hAnsi="MS Mincho" w:cs="宋体"/>
          <w:sz w:val="28"/>
        </w:rPr>
        <w:t>主</w:t>
      </w:r>
      <w:r>
        <w:rPr>
          <w:rFonts w:ascii="宋体" w:eastAsia="宋体" w:hAnsi="SimSun" w:cs="宋体"/>
          <w:sz w:val="28"/>
        </w:rPr>
        <w:t>动</w:t>
      </w:r>
      <w:r>
        <w:rPr>
          <w:rFonts w:ascii="宋体" w:eastAsia="宋体" w:hAnsi="MS Mincho" w:cs="宋体"/>
          <w:sz w:val="28"/>
        </w:rPr>
        <w:t>参与学</w:t>
      </w:r>
      <w:r>
        <w:rPr>
          <w:rFonts w:ascii="宋体" w:eastAsia="宋体" w:hAnsi="SimSun" w:cs="宋体"/>
          <w:sz w:val="28"/>
        </w:rPr>
        <w:t>习</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，由原来的旁听式学</w:t>
      </w:r>
      <w:r>
        <w:rPr>
          <w:rFonts w:ascii="宋体" w:eastAsia="宋体" w:hAnsi="SimSun" w:cs="宋体"/>
          <w:sz w:val="28"/>
        </w:rPr>
        <w:t>习变为</w:t>
      </w:r>
      <w:r>
        <w:rPr>
          <w:rFonts w:ascii="宋体" w:eastAsia="宋体" w:hAnsi="MS Mincho" w:cs="宋体"/>
          <w:sz w:val="28"/>
        </w:rPr>
        <w:t>互</w:t>
      </w:r>
      <w:r>
        <w:rPr>
          <w:rFonts w:ascii="宋体" w:eastAsia="宋体" w:hAnsi="SimSun" w:cs="宋体"/>
          <w:sz w:val="28"/>
        </w:rPr>
        <w:t>动</w:t>
      </w:r>
      <w:r>
        <w:rPr>
          <w:rFonts w:ascii="宋体" w:eastAsia="宋体" w:hAnsi="MS Mincho" w:cs="宋体"/>
          <w:sz w:val="28"/>
        </w:rPr>
        <w:t>式学</w:t>
      </w:r>
      <w:r>
        <w:rPr>
          <w:rFonts w:ascii="宋体" w:eastAsia="宋体" w:hAnsi="SimSun" w:cs="宋体"/>
          <w:sz w:val="28"/>
        </w:rPr>
        <w:t>习</w:t>
      </w:r>
      <w:r>
        <w:rPr>
          <w:rFonts w:ascii="宋体" w:eastAsia="宋体" w:hAnsi="MS Mincho" w:cs="宋体"/>
          <w:sz w:val="28"/>
        </w:rPr>
        <w:t>，鼓励老</w:t>
      </w:r>
      <w:r>
        <w:rPr>
          <w:rFonts w:ascii="宋体" w:eastAsia="宋体" w:hAnsi="SimSun" w:cs="宋体"/>
          <w:sz w:val="28"/>
        </w:rPr>
        <w:t>师结</w:t>
      </w:r>
      <w:r>
        <w:rPr>
          <w:rFonts w:ascii="宋体" w:eastAsia="宋体" w:hAnsi="MS Mincho" w:cs="宋体"/>
          <w:sz w:val="28"/>
        </w:rPr>
        <w:t>合自己的</w:t>
      </w:r>
      <w:r>
        <w:rPr>
          <w:rFonts w:ascii="宋体" w:eastAsia="宋体" w:hAnsi="SimSun" w:cs="宋体"/>
          <w:sz w:val="28"/>
        </w:rPr>
        <w:t>实际</w:t>
      </w:r>
      <w:r>
        <w:rPr>
          <w:rFonts w:ascii="宋体" w:eastAsia="宋体" w:hAnsi="MS Mincho" w:cs="宋体"/>
          <w:sz w:val="28"/>
        </w:rPr>
        <w:t>工作，就</w:t>
      </w:r>
      <w:r>
        <w:rPr>
          <w:rFonts w:ascii="宋体" w:eastAsia="宋体" w:hAnsi="SimSun" w:cs="宋体"/>
          <w:sz w:val="28"/>
        </w:rPr>
        <w:t>讨论</w:t>
      </w:r>
      <w:r>
        <w:rPr>
          <w:rFonts w:ascii="宋体" w:eastAsia="宋体" w:hAnsi="MS Mincho" w:cs="宋体"/>
          <w:sz w:val="28"/>
        </w:rPr>
        <w:t>的主</w:t>
      </w:r>
      <w:r>
        <w:rPr>
          <w:rFonts w:ascii="宋体" w:eastAsia="宋体" w:hAnsi="SimSun" w:cs="宋体"/>
          <w:sz w:val="28"/>
        </w:rPr>
        <w:t>题</w:t>
      </w:r>
      <w:r>
        <w:rPr>
          <w:rFonts w:ascii="宋体" w:eastAsia="宋体" w:hAnsi="MS Mincho" w:cs="宋体"/>
          <w:sz w:val="28"/>
        </w:rPr>
        <w:t>充分</w:t>
      </w:r>
      <w:r>
        <w:rPr>
          <w:rFonts w:ascii="宋体" w:eastAsia="宋体" w:hAnsi="SimSun" w:cs="宋体"/>
          <w:sz w:val="28"/>
        </w:rPr>
        <w:t>发</w:t>
      </w:r>
      <w:r>
        <w:rPr>
          <w:rFonts w:ascii="宋体" w:eastAsia="宋体" w:hAnsi="MS Mincho" w:cs="宋体"/>
          <w:sz w:val="28"/>
        </w:rPr>
        <w:t>表自己的</w:t>
      </w:r>
      <w:r>
        <w:rPr>
          <w:rFonts w:ascii="宋体" w:eastAsia="宋体" w:hAnsi="SimSun" w:cs="宋体"/>
          <w:sz w:val="28"/>
        </w:rPr>
        <w:t>见</w:t>
      </w:r>
      <w:r>
        <w:rPr>
          <w:rFonts w:ascii="宋体" w:eastAsia="宋体" w:hAnsi="MS Mincho" w:cs="宋体"/>
          <w:sz w:val="28"/>
        </w:rPr>
        <w:t>解，交流看法，最后形成共</w:t>
      </w:r>
      <w:r>
        <w:rPr>
          <w:rFonts w:ascii="宋体" w:eastAsia="宋体" w:hAnsi="SimSun" w:cs="宋体"/>
          <w:sz w:val="28"/>
        </w:rPr>
        <w:t>识</w:t>
      </w:r>
      <w:r>
        <w:rPr>
          <w:rFonts w:ascii="宋体" w:eastAsia="宋体" w:hAnsi="MS Mincho" w:cs="宋体"/>
          <w:sz w:val="28"/>
        </w:rPr>
        <w:t>（也就是教案和学案的形成：适宜的活</w:t>
      </w:r>
      <w:r>
        <w:rPr>
          <w:rFonts w:ascii="宋体" w:eastAsia="宋体" w:hAnsi="SimSun" w:cs="宋体"/>
          <w:sz w:val="28"/>
        </w:rPr>
        <w:t>动设计</w:t>
      </w:r>
      <w:r>
        <w:rPr>
          <w:rFonts w:ascii="宋体" w:eastAsia="宋体" w:hAnsi="MS Mincho" w:cs="宋体"/>
          <w:sz w:val="28"/>
        </w:rPr>
        <w:t>和幼儿作</w:t>
      </w:r>
      <w:r>
        <w:rPr>
          <w:rFonts w:ascii="宋体" w:eastAsia="宋体" w:hAnsi="SimSun" w:cs="宋体"/>
          <w:sz w:val="28"/>
        </w:rPr>
        <w:t>业</w:t>
      </w:r>
      <w:r>
        <w:rPr>
          <w:rFonts w:ascii="宋体" w:eastAsia="宋体" w:hAnsi="MS Mincho" w:cs="宋体"/>
          <w:sz w:val="28"/>
        </w:rPr>
        <w:t>）使教</w:t>
      </w:r>
      <w:r>
        <w:rPr>
          <w:rFonts w:ascii="宋体" w:eastAsia="宋体" w:hAnsi="SimSun" w:cs="宋体"/>
          <w:sz w:val="28"/>
        </w:rPr>
        <w:t>师们</w:t>
      </w:r>
      <w:r>
        <w:rPr>
          <w:rFonts w:ascii="宋体" w:eastAsia="宋体" w:hAnsi="MS Mincho" w:cs="宋体"/>
          <w:sz w:val="28"/>
        </w:rPr>
        <w:t>更深刻的理解了《幼儿活</w:t>
      </w:r>
      <w:r>
        <w:rPr>
          <w:rFonts w:ascii="宋体" w:eastAsia="宋体" w:hAnsi="SimSun" w:cs="宋体"/>
          <w:sz w:val="28"/>
        </w:rPr>
        <w:t>动</w:t>
      </w:r>
      <w:r>
        <w:rPr>
          <w:rFonts w:ascii="宋体" w:eastAsia="宋体" w:hAnsi="MS Mincho" w:cs="宋体"/>
          <w:sz w:val="28"/>
        </w:rPr>
        <w:t>材料用</w:t>
      </w:r>
      <w:r>
        <w:rPr>
          <w:rFonts w:ascii="宋体" w:eastAsia="宋体" w:hAnsi="SimSun" w:cs="宋体"/>
          <w:sz w:val="28"/>
        </w:rPr>
        <w:t>书</w:t>
      </w:r>
      <w:r>
        <w:rPr>
          <w:rFonts w:ascii="宋体" w:eastAsia="宋体" w:hAnsi="MS Mincho" w:cs="宋体"/>
          <w:sz w:val="28"/>
        </w:rPr>
        <w:t>》内涵，教</w:t>
      </w:r>
      <w:r>
        <w:rPr>
          <w:rFonts w:ascii="宋体" w:eastAsia="宋体" w:hAnsi="SimSun" w:cs="宋体"/>
          <w:sz w:val="28"/>
        </w:rPr>
        <w:t>师</w:t>
      </w:r>
      <w:r>
        <w:rPr>
          <w:rFonts w:ascii="宋体" w:eastAsia="宋体" w:hAnsi="MS Mincho" w:cs="宋体"/>
          <w:sz w:val="28"/>
        </w:rPr>
        <w:t>在</w:t>
      </w:r>
      <w:r>
        <w:rPr>
          <w:rFonts w:ascii="宋体" w:eastAsia="宋体" w:hAnsi="SimSun" w:cs="宋体"/>
          <w:sz w:val="28"/>
        </w:rPr>
        <w:t>组织</w:t>
      </w:r>
      <w:r>
        <w:rPr>
          <w:rFonts w:ascii="宋体" w:eastAsia="宋体" w:hAnsi="MS Mincho" w:cs="宋体"/>
          <w:sz w:val="28"/>
        </w:rPr>
        <w:t>与</w:t>
      </w:r>
      <w:r>
        <w:rPr>
          <w:rFonts w:ascii="宋体" w:eastAsia="宋体" w:hAnsi="SimSun" w:cs="宋体"/>
          <w:sz w:val="28"/>
        </w:rPr>
        <w:t>实</w:t>
      </w:r>
      <w:r>
        <w:rPr>
          <w:rFonts w:ascii="宋体" w:eastAsia="宋体" w:hAnsi="MS Mincho" w:cs="宋体"/>
          <w:sz w:val="28"/>
        </w:rPr>
        <w:t>施</w:t>
      </w:r>
      <w:r>
        <w:rPr>
          <w:rFonts w:ascii="宋体" w:eastAsia="宋体" w:hAnsi="SimSun" w:cs="宋体"/>
          <w:sz w:val="28"/>
        </w:rPr>
        <w:t>过</w:t>
      </w:r>
      <w:r>
        <w:rPr>
          <w:rFonts w:ascii="宋体" w:eastAsia="宋体" w:hAnsi="MS Mincho" w:cs="宋体"/>
          <w:sz w:val="28"/>
        </w:rPr>
        <w:t>程中摸索出了我</w:t>
      </w:r>
      <w:r>
        <w:rPr>
          <w:rFonts w:ascii="宋体" w:eastAsia="宋体" w:hAnsi="SimSun" w:cs="宋体"/>
          <w:sz w:val="28"/>
        </w:rPr>
        <w:t>们</w:t>
      </w:r>
      <w:r>
        <w:rPr>
          <w:rFonts w:ascii="宋体" w:eastAsia="宋体" w:hAnsi="MS Mincho" w:cs="宋体"/>
          <w:sz w:val="28"/>
        </w:rPr>
        <w:t>自己的一些教学方法。与此同</w:t>
      </w:r>
      <w:r>
        <w:rPr>
          <w:rFonts w:ascii="宋体" w:eastAsia="宋体" w:hAnsi="SimSun" w:cs="宋体"/>
          <w:sz w:val="28"/>
        </w:rPr>
        <w:t>时</w:t>
      </w:r>
      <w:r>
        <w:rPr>
          <w:rFonts w:ascii="宋体" w:eastAsia="宋体" w:hAnsi="MS Mincho" w:cs="宋体"/>
          <w:sz w:val="28"/>
        </w:rPr>
        <w:t>我</w:t>
      </w:r>
      <w:r>
        <w:rPr>
          <w:rFonts w:ascii="宋体" w:eastAsia="宋体" w:hAnsi="SimSun" w:cs="宋体"/>
          <w:sz w:val="28"/>
        </w:rPr>
        <w:t>们还编汇</w:t>
      </w:r>
      <w:r>
        <w:rPr>
          <w:rFonts w:ascii="宋体" w:eastAsia="宋体" w:hAnsi="MS Mincho" w:cs="宋体"/>
          <w:sz w:val="28"/>
        </w:rPr>
        <w:t>了各年</w:t>
      </w:r>
      <w:r>
        <w:rPr>
          <w:rFonts w:ascii="宋体" w:eastAsia="宋体" w:hAnsi="SimSun" w:cs="宋体"/>
          <w:sz w:val="28"/>
        </w:rPr>
        <w:t>龄</w:t>
      </w:r>
      <w:r>
        <w:rPr>
          <w:rFonts w:ascii="宋体" w:eastAsia="宋体" w:hAnsi="MS Mincho" w:cs="宋体"/>
          <w:sz w:val="28"/>
        </w:rPr>
        <w:t>段的学期</w:t>
      </w:r>
      <w:r>
        <w:rPr>
          <w:rFonts w:ascii="宋体" w:eastAsia="宋体" w:hAnsi="SimSun" w:cs="宋体"/>
          <w:sz w:val="28"/>
        </w:rPr>
        <w:t>计</w:t>
      </w:r>
      <w:r>
        <w:rPr>
          <w:rFonts w:ascii="宋体" w:eastAsia="宋体" w:hAnsi="MS Mincho" w:cs="宋体"/>
          <w:sz w:val="28"/>
        </w:rPr>
        <w:t>划、月</w:t>
      </w:r>
      <w:r>
        <w:rPr>
          <w:rFonts w:ascii="宋体" w:eastAsia="宋体" w:hAnsi="SimSun" w:cs="宋体"/>
          <w:sz w:val="28"/>
        </w:rPr>
        <w:t>计</w:t>
      </w:r>
      <w:r>
        <w:rPr>
          <w:rFonts w:ascii="宋体" w:eastAsia="宋体" w:hAnsi="MS Mincho" w:cs="宋体"/>
          <w:sz w:val="28"/>
        </w:rPr>
        <w:t>划、周</w:t>
      </w:r>
      <w:r>
        <w:rPr>
          <w:rFonts w:ascii="宋体" w:eastAsia="宋体" w:hAnsi="SimSun" w:cs="宋体"/>
          <w:sz w:val="28"/>
        </w:rPr>
        <w:t>计</w:t>
      </w:r>
      <w:r>
        <w:rPr>
          <w:rFonts w:ascii="宋体" w:eastAsia="宋体" w:hAnsi="MS Mincho" w:cs="宋体"/>
          <w:sz w:val="28"/>
        </w:rPr>
        <w:t>划与《幼儿活</w:t>
      </w:r>
      <w:r>
        <w:rPr>
          <w:rFonts w:ascii="宋体" w:eastAsia="宋体" w:hAnsi="SimSun" w:cs="宋体"/>
          <w:sz w:val="28"/>
        </w:rPr>
        <w:t>动</w:t>
      </w:r>
      <w:r>
        <w:rPr>
          <w:rFonts w:ascii="宋体" w:eastAsia="宋体" w:hAnsi="MS Mincho" w:cs="宋体"/>
          <w:sz w:val="28"/>
        </w:rPr>
        <w:t>材料用</w:t>
      </w:r>
      <w:r>
        <w:rPr>
          <w:rFonts w:ascii="宋体" w:eastAsia="宋体" w:hAnsi="SimSun" w:cs="宋体"/>
          <w:sz w:val="28"/>
        </w:rPr>
        <w:t>书</w:t>
      </w:r>
      <w:r>
        <w:rPr>
          <w:rFonts w:ascii="宋体" w:eastAsia="宋体" w:hAnsi="MS Mincho" w:cs="宋体"/>
          <w:sz w:val="28"/>
        </w:rPr>
        <w:t>》相</w:t>
      </w:r>
      <w:r>
        <w:rPr>
          <w:rFonts w:ascii="宋体" w:eastAsia="宋体" w:hAnsi="SimSun" w:cs="宋体"/>
          <w:sz w:val="28"/>
        </w:rPr>
        <w:t>应</w:t>
      </w:r>
      <w:r>
        <w:rPr>
          <w:rFonts w:ascii="宋体" w:eastAsia="宋体" w:hAnsi="MS Mincho" w:cs="宋体"/>
          <w:sz w:val="28"/>
        </w:rPr>
        <w:t>的幼儿作</w:t>
      </w:r>
      <w:r>
        <w:rPr>
          <w:rFonts w:ascii="宋体" w:eastAsia="宋体" w:hAnsi="SimSun" w:cs="宋体"/>
          <w:sz w:val="28"/>
        </w:rPr>
        <w:t>业</w:t>
      </w:r>
      <w:r>
        <w:rPr>
          <w:rFonts w:ascii="宋体" w:eastAsia="宋体" w:hAnsi="MS Mincho" w:cs="宋体"/>
          <w:sz w:val="28"/>
        </w:rPr>
        <w:t>又名《想想、</w:t>
      </w:r>
      <w:r>
        <w:rPr>
          <w:rFonts w:ascii="宋体" w:eastAsia="宋体" w:hAnsi="SimSun" w:cs="宋体"/>
          <w:sz w:val="28"/>
        </w:rPr>
        <w:t>说说</w:t>
      </w:r>
      <w:r>
        <w:rPr>
          <w:rFonts w:ascii="宋体" w:eastAsia="宋体" w:hAnsi="MS Mincho" w:cs="宋体"/>
          <w:sz w:val="28"/>
        </w:rPr>
        <w:t>、做做》（正在整理打印中，学期</w:t>
      </w:r>
      <w:r>
        <w:rPr>
          <w:rFonts w:ascii="宋体" w:eastAsia="宋体" w:hAnsi="SimSun" w:cs="宋体"/>
          <w:sz w:val="28"/>
        </w:rPr>
        <w:t>结</w:t>
      </w:r>
      <w:r>
        <w:rPr>
          <w:rFonts w:ascii="宋体" w:eastAsia="宋体" w:hAnsi="MS Mincho" w:cs="宋体"/>
          <w:sz w:val="28"/>
        </w:rPr>
        <w:t>束将本学期的三册完成）。（在</w:t>
      </w:r>
      <w:r>
        <w:rPr>
          <w:rFonts w:ascii="宋体" w:eastAsia="宋体" w:hAnsi="SimSun" w:cs="宋体"/>
          <w:sz w:val="28"/>
        </w:rPr>
        <w:t>这</w:t>
      </w:r>
      <w:r>
        <w:rPr>
          <w:rFonts w:ascii="宋体" w:eastAsia="宋体" w:hAnsi="MS Mincho" w:cs="宋体"/>
          <w:sz w:val="28"/>
        </w:rPr>
        <w:t>一</w:t>
      </w:r>
      <w:r>
        <w:rPr>
          <w:rFonts w:ascii="宋体" w:eastAsia="宋体" w:hAnsi="SimSun" w:cs="宋体"/>
          <w:sz w:val="28"/>
        </w:rPr>
        <w:t>课题结</w:t>
      </w:r>
      <w:r>
        <w:rPr>
          <w:rFonts w:ascii="宋体" w:eastAsia="宋体" w:hAnsi="MS Mincho" w:cs="宋体"/>
          <w:sz w:val="28"/>
        </w:rPr>
        <w:t>束</w:t>
      </w:r>
      <w:r>
        <w:rPr>
          <w:rFonts w:ascii="宋体" w:eastAsia="宋体" w:hAnsi="SimSun" w:cs="宋体"/>
          <w:sz w:val="28"/>
        </w:rPr>
        <w:t>时</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将</w:t>
      </w:r>
      <w:r>
        <w:rPr>
          <w:rFonts w:ascii="宋体" w:eastAsia="宋体" w:hAnsi="SimSun" w:cs="宋体"/>
          <w:sz w:val="28"/>
        </w:rPr>
        <w:t>汇编单</w:t>
      </w:r>
      <w:r>
        <w:rPr>
          <w:rFonts w:ascii="宋体" w:eastAsia="宋体" w:hAnsi="MS Mincho" w:cs="宋体"/>
          <w:sz w:val="28"/>
        </w:rPr>
        <w:t>元主</w:t>
      </w:r>
      <w:r>
        <w:rPr>
          <w:rFonts w:ascii="宋体" w:eastAsia="宋体" w:hAnsi="SimSun" w:cs="宋体"/>
          <w:sz w:val="28"/>
        </w:rPr>
        <w:t>题</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幼儿用</w:t>
      </w:r>
      <w:r>
        <w:rPr>
          <w:rFonts w:ascii="宋体" w:eastAsia="宋体" w:hAnsi="SimSun" w:cs="宋体"/>
          <w:sz w:val="28"/>
        </w:rPr>
        <w:t>书</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cs="宋体"/>
          <w:sz w:val="28"/>
        </w:rPr>
        <w:t>3</w:t>
      </w:r>
      <w:r>
        <w:rPr>
          <w:rFonts w:ascii="宋体" w:eastAsia="宋体" w:hAnsi="MS Mincho" w:cs="宋体"/>
          <w:sz w:val="28"/>
        </w:rPr>
        <w:t>。以</w:t>
      </w:r>
      <w:r>
        <w:rPr>
          <w:rFonts w:ascii="宋体" w:eastAsia="宋体" w:cs="宋体"/>
          <w:sz w:val="28"/>
        </w:rPr>
        <w:t>“</w:t>
      </w:r>
      <w:r>
        <w:rPr>
          <w:rFonts w:ascii="宋体" w:eastAsia="宋体" w:hAnsi="MS Mincho" w:cs="宋体"/>
          <w:sz w:val="28"/>
        </w:rPr>
        <w:t>抓骨干，</w:t>
      </w:r>
      <w:r>
        <w:rPr>
          <w:rFonts w:ascii="宋体" w:eastAsia="宋体" w:hAnsi="SimSun" w:cs="宋体"/>
          <w:sz w:val="28"/>
        </w:rPr>
        <w:t>带</w:t>
      </w:r>
      <w:r>
        <w:rPr>
          <w:rFonts w:ascii="宋体" w:eastAsia="宋体" w:hAnsi="MS Mincho" w:cs="宋体"/>
          <w:sz w:val="28"/>
        </w:rPr>
        <w:t>一片</w:t>
      </w:r>
      <w:r>
        <w:rPr>
          <w:rFonts w:ascii="宋体" w:eastAsia="宋体" w:cs="宋体"/>
          <w:sz w:val="28"/>
        </w:rPr>
        <w:t>”</w:t>
      </w:r>
      <w:r>
        <w:rPr>
          <w:rFonts w:ascii="宋体" w:eastAsia="宋体" w:hAnsi="MS Mincho" w:cs="宋体"/>
          <w:sz w:val="28"/>
        </w:rPr>
        <w:t>的工作策略，</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课</w:t>
      </w:r>
      <w:r>
        <w:rPr>
          <w:rFonts w:ascii="宋体" w:eastAsia="宋体" w:hAnsi="MS Mincho" w:cs="宋体"/>
          <w:sz w:val="28"/>
        </w:rPr>
        <w:t>堂教学改革，鼓励青年骨干教</w:t>
      </w:r>
      <w:r>
        <w:rPr>
          <w:rFonts w:ascii="宋体" w:eastAsia="宋体" w:hAnsi="SimSun" w:cs="宋体"/>
          <w:sz w:val="28"/>
        </w:rPr>
        <w:t>师</w:t>
      </w:r>
      <w:r>
        <w:rPr>
          <w:rFonts w:ascii="宋体" w:eastAsia="宋体" w:hAnsi="MS Mincho" w:cs="宋体"/>
          <w:sz w:val="28"/>
        </w:rPr>
        <w:t>争当教学典型，</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创</w:t>
      </w:r>
      <w:r>
        <w:rPr>
          <w:rFonts w:ascii="宋体" w:eastAsia="宋体" w:hAnsi="MS Mincho" w:cs="宋体"/>
          <w:sz w:val="28"/>
        </w:rPr>
        <w:t>新，以榜</w:t>
      </w:r>
      <w:r>
        <w:rPr>
          <w:rFonts w:ascii="宋体" w:eastAsia="宋体" w:hAnsi="SimSun" w:cs="宋体"/>
          <w:sz w:val="28"/>
        </w:rPr>
        <w:t>样</w:t>
      </w:r>
      <w:r>
        <w:rPr>
          <w:rFonts w:ascii="宋体" w:eastAsia="宋体" w:hAnsi="MS Mincho" w:cs="宋体"/>
          <w:sz w:val="28"/>
        </w:rPr>
        <w:t>、模范的教学行</w:t>
      </w:r>
      <w:r>
        <w:rPr>
          <w:rFonts w:ascii="宋体" w:eastAsia="宋体" w:hAnsi="SimSun" w:cs="宋体"/>
          <w:sz w:val="28"/>
        </w:rPr>
        <w:t>为带动</w:t>
      </w:r>
      <w:r>
        <w:rPr>
          <w:rFonts w:ascii="宋体" w:eastAsia="宋体" w:hAnsi="MS Mincho" w:cs="宋体"/>
          <w:sz w:val="28"/>
        </w:rPr>
        <w:t>幼儿园整体</w:t>
      </w:r>
      <w:r>
        <w:rPr>
          <w:rFonts w:ascii="宋体" w:eastAsia="宋体" w:hAnsi="SimSun" w:cs="宋体"/>
          <w:sz w:val="28"/>
        </w:rPr>
        <w:t>业务</w:t>
      </w:r>
      <w:r>
        <w:rPr>
          <w:rFonts w:ascii="宋体" w:eastAsia="宋体" w:hAnsi="MS Mincho" w:cs="宋体"/>
          <w:sz w:val="28"/>
        </w:rPr>
        <w:t>水平的提高。我</w:t>
      </w:r>
      <w:r>
        <w:rPr>
          <w:rFonts w:ascii="宋体" w:eastAsia="宋体" w:hAnsi="SimSun" w:cs="宋体"/>
          <w:sz w:val="28"/>
        </w:rPr>
        <w:t>们</w:t>
      </w:r>
      <w:r>
        <w:rPr>
          <w:rFonts w:ascii="宋体" w:eastAsia="宋体" w:hAnsi="MS Mincho" w:cs="宋体"/>
          <w:sz w:val="28"/>
        </w:rPr>
        <w:t>就以身</w:t>
      </w:r>
      <w:r>
        <w:rPr>
          <w:rFonts w:ascii="宋体" w:eastAsia="宋体" w:hAnsi="SimSun" w:cs="宋体"/>
          <w:sz w:val="28"/>
        </w:rPr>
        <w:t>边</w:t>
      </w:r>
      <w:r>
        <w:rPr>
          <w:rFonts w:ascii="宋体" w:eastAsia="宋体" w:hAnsi="MS Mincho" w:cs="宋体"/>
          <w:sz w:val="28"/>
        </w:rPr>
        <w:t>的教</w:t>
      </w:r>
      <w:r>
        <w:rPr>
          <w:rFonts w:ascii="宋体" w:eastAsia="宋体" w:hAnsi="SimSun" w:cs="宋体"/>
          <w:sz w:val="28"/>
        </w:rPr>
        <w:t>师</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榜</w:t>
      </w:r>
      <w:r>
        <w:rPr>
          <w:rFonts w:ascii="宋体" w:eastAsia="宋体" w:hAnsi="SimSun" w:cs="宋体"/>
          <w:sz w:val="28"/>
        </w:rPr>
        <w:t>样</w:t>
      </w:r>
      <w:r>
        <w:rPr>
          <w:rFonts w:ascii="宋体" w:eastAsia="宋体" w:hAnsi="MS Mincho" w:cs="宋体"/>
          <w:sz w:val="28"/>
        </w:rPr>
        <w:t>，</w:t>
      </w:r>
      <w:r>
        <w:rPr>
          <w:rFonts w:ascii="宋体" w:eastAsia="宋体" w:hAnsi="SimSun" w:cs="宋体"/>
          <w:sz w:val="28"/>
        </w:rPr>
        <w:t>动员</w:t>
      </w:r>
      <w:r>
        <w:rPr>
          <w:rFonts w:ascii="宋体" w:eastAsia="宋体" w:hAnsi="MS Mincho" w:cs="宋体"/>
          <w:sz w:val="28"/>
        </w:rPr>
        <w:t>其他教</w:t>
      </w:r>
      <w:r>
        <w:rPr>
          <w:rFonts w:ascii="宋体" w:eastAsia="宋体" w:hAnsi="SimSun" w:cs="宋体"/>
          <w:sz w:val="28"/>
        </w:rPr>
        <w:t>师</w:t>
      </w:r>
      <w:r>
        <w:rPr>
          <w:rFonts w:ascii="宋体" w:eastAsia="宋体" w:hAnsi="MS Mincho" w:cs="宋体"/>
          <w:sz w:val="28"/>
        </w:rPr>
        <w:t>向他</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，采取随机听</w:t>
      </w:r>
      <w:r>
        <w:rPr>
          <w:rFonts w:ascii="宋体" w:eastAsia="宋体" w:hAnsi="SimSun" w:cs="宋体"/>
          <w:sz w:val="28"/>
        </w:rPr>
        <w:t>课</w:t>
      </w:r>
      <w:r>
        <w:rPr>
          <w:rFonts w:ascii="宋体" w:eastAsia="宋体" w:hAnsi="MS Mincho" w:cs="宋体"/>
          <w:sz w:val="28"/>
        </w:rPr>
        <w:t>的方法，从身</w:t>
      </w:r>
      <w:r>
        <w:rPr>
          <w:rFonts w:ascii="宋体" w:eastAsia="宋体" w:hAnsi="SimSun" w:cs="宋体"/>
          <w:sz w:val="28"/>
        </w:rPr>
        <w:t>边</w:t>
      </w:r>
      <w:r>
        <w:rPr>
          <w:rFonts w:ascii="宋体" w:eastAsia="宋体" w:hAnsi="MS Mincho" w:cs="宋体"/>
          <w:sz w:val="28"/>
        </w:rPr>
        <w:t>学起，</w:t>
      </w:r>
      <w:r>
        <w:rPr>
          <w:rFonts w:ascii="宋体" w:eastAsia="宋体" w:hAnsi="SimSun" w:cs="宋体"/>
          <w:sz w:val="28"/>
        </w:rPr>
        <w:t>对</w:t>
      </w:r>
      <w:r>
        <w:rPr>
          <w:rFonts w:ascii="宋体" w:eastAsia="宋体" w:hAnsi="MS Mincho" w:cs="宋体"/>
          <w:sz w:val="28"/>
        </w:rPr>
        <w:t>比和</w:t>
      </w:r>
      <w:r>
        <w:rPr>
          <w:rFonts w:ascii="宋体" w:eastAsia="宋体" w:hAnsi="SimSun" w:cs="宋体"/>
          <w:sz w:val="28"/>
        </w:rPr>
        <w:t>检验</w:t>
      </w:r>
    </w:p>
    <w:p>
      <w:pPr>
        <w:spacing w:before="160" w:beforeAutospacing="0" w:after="160" w:afterAutospacing="0" w:line="360" w:lineRule="auto"/>
        <w:ind w:firstLine="560"/>
        <w:contextualSpacing w:val="0"/>
        <w:jc w:val="both"/>
      </w:pPr>
      <w:r>
        <w:rPr>
          <w:rFonts w:ascii="宋体" w:eastAsia="宋体" w:hAnsi="MS Mincho" w:cs="宋体"/>
          <w:sz w:val="28"/>
        </w:rPr>
        <w:t>自己的教学工作，同</w:t>
      </w:r>
      <w:r>
        <w:rPr>
          <w:rFonts w:ascii="宋体" w:eastAsia="宋体" w:hAnsi="SimSun" w:cs="宋体"/>
          <w:sz w:val="28"/>
        </w:rPr>
        <w:t>时</w:t>
      </w:r>
      <w:r>
        <w:rPr>
          <w:rFonts w:ascii="宋体" w:eastAsia="宋体" w:hAnsi="MS Mincho" w:cs="宋体"/>
          <w:sz w:val="28"/>
        </w:rPr>
        <w:t>也是</w:t>
      </w:r>
      <w:r>
        <w:rPr>
          <w:rFonts w:ascii="宋体" w:eastAsia="宋体" w:hAnsi="SimSun" w:cs="宋体"/>
          <w:sz w:val="28"/>
        </w:rPr>
        <w:t>对</w:t>
      </w:r>
      <w:r>
        <w:rPr>
          <w:rFonts w:ascii="宋体" w:eastAsia="宋体" w:hAnsi="MS Mincho" w:cs="宋体"/>
          <w:sz w:val="28"/>
        </w:rPr>
        <w:t>青年教</w:t>
      </w:r>
      <w:r>
        <w:rPr>
          <w:rFonts w:ascii="宋体" w:eastAsia="宋体" w:hAnsi="SimSun" w:cs="宋体"/>
          <w:sz w:val="28"/>
        </w:rPr>
        <w:t>师</w:t>
      </w:r>
      <w:r>
        <w:rPr>
          <w:rFonts w:ascii="宋体" w:eastAsia="宋体" w:hAnsi="MS Mincho" w:cs="宋体"/>
          <w:sz w:val="28"/>
        </w:rPr>
        <w:t>工作的一</w:t>
      </w:r>
      <w:r>
        <w:rPr>
          <w:rFonts w:ascii="宋体" w:eastAsia="宋体" w:hAnsi="SimSun" w:cs="宋体"/>
          <w:sz w:val="28"/>
        </w:rPr>
        <w:t>种</w:t>
      </w:r>
      <w:r>
        <w:rPr>
          <w:rFonts w:ascii="宋体" w:eastAsia="宋体" w:hAnsi="MS Mincho" w:cs="宋体"/>
          <w:sz w:val="28"/>
        </w:rPr>
        <w:t>鞭策。教</w:t>
      </w:r>
      <w:r>
        <w:rPr>
          <w:rFonts w:ascii="宋体" w:eastAsia="宋体" w:hAnsi="SimSun" w:cs="宋体"/>
          <w:sz w:val="28"/>
        </w:rPr>
        <w:t>师们</w:t>
      </w:r>
      <w:r>
        <w:rPr>
          <w:rFonts w:ascii="宋体" w:eastAsia="宋体" w:hAnsi="MS Mincho" w:cs="宋体"/>
          <w:sz w:val="28"/>
        </w:rPr>
        <w:t>都能</w:t>
      </w:r>
      <w:r>
        <w:rPr>
          <w:rFonts w:ascii="宋体" w:eastAsia="宋体" w:hAnsi="SimSun" w:cs="宋体"/>
          <w:sz w:val="28"/>
        </w:rPr>
        <w:t>积</w:t>
      </w:r>
      <w:r>
        <w:rPr>
          <w:rFonts w:ascii="宋体" w:eastAsia="宋体" w:hAnsi="MS Mincho" w:cs="宋体"/>
          <w:sz w:val="28"/>
        </w:rPr>
        <w:t>极参与，精心准</w:t>
      </w:r>
      <w:r>
        <w:rPr>
          <w:rFonts w:ascii="宋体" w:eastAsia="宋体" w:hAnsi="SimSun" w:cs="宋体"/>
          <w:sz w:val="28"/>
        </w:rPr>
        <w:t>备</w:t>
      </w:r>
      <w:r>
        <w:rPr>
          <w:rFonts w:ascii="宋体" w:eastAsia="宋体" w:hAnsi="MS Mincho" w:cs="宋体"/>
          <w:sz w:val="28"/>
        </w:rPr>
        <w:t>，</w:t>
      </w:r>
      <w:r>
        <w:rPr>
          <w:rFonts w:ascii="宋体" w:eastAsia="宋体" w:hAnsi="SimSun" w:cs="宋体"/>
          <w:sz w:val="28"/>
        </w:rPr>
        <w:t>观</w:t>
      </w:r>
      <w:r>
        <w:rPr>
          <w:rFonts w:ascii="宋体" w:eastAsia="宋体" w:hAnsi="MS Mincho" w:cs="宋体"/>
          <w:sz w:val="28"/>
        </w:rPr>
        <w:t>摩后的互</w:t>
      </w:r>
      <w:r>
        <w:rPr>
          <w:rFonts w:ascii="宋体" w:eastAsia="宋体" w:hAnsi="SimSun" w:cs="宋体"/>
          <w:sz w:val="28"/>
        </w:rPr>
        <w:t>动</w:t>
      </w:r>
      <w:r>
        <w:rPr>
          <w:rFonts w:ascii="宋体" w:eastAsia="宋体" w:hAnsi="MS Mincho" w:cs="宋体"/>
          <w:sz w:val="28"/>
        </w:rPr>
        <w:t>也使教</w:t>
      </w:r>
      <w:r>
        <w:rPr>
          <w:rFonts w:ascii="宋体" w:eastAsia="宋体" w:hAnsi="SimSun" w:cs="宋体"/>
          <w:sz w:val="28"/>
        </w:rPr>
        <w:t>师进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提高了教育</w:t>
      </w:r>
      <w:r>
        <w:rPr>
          <w:rFonts w:ascii="宋体" w:eastAsia="宋体" w:hAnsi="SimSun" w:cs="宋体"/>
          <w:sz w:val="28"/>
        </w:rPr>
        <w:t>评</w:t>
      </w:r>
      <w:r>
        <w:rPr>
          <w:rFonts w:ascii="宋体" w:eastAsia="宋体" w:hAnsi="MS Mincho" w:cs="宋体"/>
          <w:sz w:val="28"/>
        </w:rPr>
        <w:t>价能力，同</w:t>
      </w:r>
      <w:r>
        <w:rPr>
          <w:rFonts w:ascii="宋体" w:eastAsia="宋体" w:hAnsi="SimSun" w:cs="宋体"/>
          <w:sz w:val="28"/>
        </w:rPr>
        <w:t>时</w:t>
      </w:r>
      <w:r>
        <w:rPr>
          <w:rFonts w:ascii="宋体" w:eastAsia="宋体" w:hAnsi="MS Mincho" w:cs="宋体"/>
          <w:sz w:val="28"/>
        </w:rPr>
        <w:t>也帮助教</w:t>
      </w:r>
      <w:r>
        <w:rPr>
          <w:rFonts w:ascii="宋体" w:eastAsia="宋体" w:hAnsi="SimSun" w:cs="宋体"/>
          <w:sz w:val="28"/>
        </w:rPr>
        <w:t>师认</w:t>
      </w:r>
      <w:r>
        <w:rPr>
          <w:rFonts w:ascii="宋体" w:eastAsia="宋体" w:hAnsi="MS Mincho" w:cs="宋体"/>
          <w:sz w:val="28"/>
        </w:rPr>
        <w:t>清自身的不足，取</w:t>
      </w:r>
      <w:r>
        <w:rPr>
          <w:rFonts w:ascii="宋体" w:eastAsia="宋体" w:hAnsi="SimSun" w:cs="宋体"/>
          <w:sz w:val="28"/>
        </w:rPr>
        <w:t>长补</w:t>
      </w:r>
      <w:r>
        <w:rPr>
          <w:rFonts w:ascii="宋体" w:eastAsia="宋体" w:hAnsi="MS Mincho" w:cs="宋体"/>
          <w:sz w:val="28"/>
        </w:rPr>
        <w:t>短。</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。正副园</w:t>
      </w:r>
      <w:r>
        <w:rPr>
          <w:rFonts w:ascii="宋体" w:eastAsia="宋体" w:hAnsi="SimSun" w:cs="宋体"/>
          <w:sz w:val="28"/>
        </w:rPr>
        <w:t>长</w:t>
      </w:r>
      <w:r>
        <w:rPr>
          <w:rFonts w:ascii="宋体" w:eastAsia="宋体" w:hAnsi="MS Mincho" w:cs="宋体"/>
          <w:sz w:val="28"/>
        </w:rPr>
        <w:t>深入教学一</w:t>
      </w:r>
      <w:r>
        <w:rPr>
          <w:rFonts w:ascii="宋体" w:eastAsia="宋体" w:hAnsi="SimSun" w:cs="宋体"/>
          <w:sz w:val="28"/>
        </w:rPr>
        <w:t>线</w:t>
      </w:r>
      <w:r>
        <w:rPr>
          <w:rFonts w:ascii="宋体" w:eastAsia="宋体" w:hAnsi="MS Mincho" w:cs="宋体"/>
          <w:sz w:val="28"/>
        </w:rPr>
        <w:t>，</w:t>
      </w:r>
      <w:r>
        <w:rPr>
          <w:rFonts w:ascii="宋体" w:eastAsia="宋体" w:hAnsi="SimSun" w:cs="宋体"/>
          <w:sz w:val="28"/>
        </w:rPr>
        <w:t>带</w:t>
      </w:r>
      <w:r>
        <w:rPr>
          <w:rFonts w:ascii="宋体" w:eastAsia="宋体" w:hAnsi="MS Mincho" w:cs="宋体"/>
          <w:sz w:val="28"/>
        </w:rPr>
        <w:t>教促教，努力提高</w:t>
      </w:r>
      <w:r>
        <w:rPr>
          <w:rFonts w:ascii="宋体" w:eastAsia="宋体" w:hAnsi="SimSun" w:cs="宋体"/>
          <w:sz w:val="28"/>
        </w:rPr>
        <w:t>课</w:t>
      </w:r>
      <w:r>
        <w:rPr>
          <w:rFonts w:ascii="宋体" w:eastAsia="宋体" w:hAnsi="MS Mincho" w:cs="宋体"/>
          <w:sz w:val="28"/>
        </w:rPr>
        <w:t>堂教学水平。本学期，正副园</w:t>
      </w:r>
      <w:r>
        <w:rPr>
          <w:rFonts w:ascii="宋体" w:eastAsia="宋体" w:hAnsi="SimSun" w:cs="宋体"/>
          <w:sz w:val="28"/>
        </w:rPr>
        <w:t>长</w:t>
      </w:r>
      <w:r>
        <w:rPr>
          <w:rFonts w:ascii="宋体" w:eastAsia="宋体" w:hAnsi="MS Mincho" w:cs="宋体"/>
          <w:sz w:val="28"/>
        </w:rPr>
        <w:t>分</w:t>
      </w:r>
      <w:r>
        <w:rPr>
          <w:rFonts w:ascii="宋体" w:eastAsia="宋体" w:hAnsi="SimSun" w:cs="宋体"/>
          <w:sz w:val="28"/>
        </w:rPr>
        <w:t>组</w:t>
      </w:r>
      <w:r>
        <w:rPr>
          <w:rFonts w:ascii="宋体" w:eastAsia="宋体" w:hAnsi="MS Mincho" w:cs="宋体"/>
          <w:sz w:val="28"/>
        </w:rPr>
        <w:t>分片</w:t>
      </w:r>
      <w:r>
        <w:rPr>
          <w:rFonts w:ascii="宋体" w:eastAsia="宋体" w:hAnsi="SimSun" w:cs="宋体"/>
          <w:sz w:val="28"/>
        </w:rPr>
        <w:t>进</w:t>
      </w:r>
      <w:r>
        <w:rPr>
          <w:rFonts w:ascii="宋体" w:eastAsia="宋体" w:hAnsi="MS Mincho" w:cs="宋体"/>
          <w:sz w:val="28"/>
        </w:rPr>
        <w:t>入在</w:t>
      </w:r>
      <w:r>
        <w:rPr>
          <w:rFonts w:ascii="宋体" w:eastAsia="宋体" w:hAnsi="SimSun" w:cs="宋体"/>
          <w:sz w:val="28"/>
        </w:rPr>
        <w:t>课</w:t>
      </w:r>
      <w:r>
        <w:rPr>
          <w:rFonts w:ascii="宋体" w:eastAsia="宋体" w:hAnsi="MS Mincho" w:cs="宋体"/>
          <w:sz w:val="28"/>
        </w:rPr>
        <w:t>堂中，就教学活</w:t>
      </w:r>
      <w:r>
        <w:rPr>
          <w:rFonts w:ascii="宋体" w:eastAsia="宋体" w:hAnsi="SimSun" w:cs="宋体"/>
          <w:sz w:val="28"/>
        </w:rPr>
        <w:t>动</w:t>
      </w:r>
      <w:r>
        <w:rPr>
          <w:rFonts w:ascii="宋体" w:eastAsia="宋体" w:hAnsi="MS Mincho" w:cs="宋体"/>
          <w:sz w:val="28"/>
        </w:rPr>
        <w:t>的</w:t>
      </w:r>
      <w:r>
        <w:rPr>
          <w:rFonts w:ascii="宋体" w:eastAsia="宋体" w:hAnsi="SimSun" w:cs="宋体"/>
          <w:sz w:val="28"/>
        </w:rPr>
        <w:t>设计</w:t>
      </w:r>
      <w:r>
        <w:rPr>
          <w:rFonts w:ascii="宋体" w:eastAsia="宋体" w:hAnsi="MS Mincho" w:cs="宋体"/>
          <w:sz w:val="28"/>
        </w:rPr>
        <w:t>与</w:t>
      </w:r>
      <w:r>
        <w:rPr>
          <w:rFonts w:ascii="宋体" w:eastAsia="宋体" w:hAnsi="SimSun" w:cs="宋体"/>
          <w:sz w:val="28"/>
        </w:rPr>
        <w:t>组织</w:t>
      </w:r>
      <w:r>
        <w:rPr>
          <w:rFonts w:ascii="宋体" w:eastAsia="宋体" w:hAnsi="MS Mincho" w:cs="宋体"/>
          <w:sz w:val="28"/>
        </w:rPr>
        <w:t>、班</w:t>
      </w:r>
      <w:r>
        <w:rPr>
          <w:rFonts w:ascii="宋体" w:eastAsia="宋体" w:hAnsi="SimSun" w:cs="宋体"/>
          <w:sz w:val="28"/>
        </w:rPr>
        <w:t>级环</w:t>
      </w:r>
      <w:r>
        <w:rPr>
          <w:rFonts w:ascii="宋体" w:eastAsia="宋体" w:hAnsi="MS Mincho" w:cs="宋体"/>
          <w:sz w:val="28"/>
        </w:rPr>
        <w:t>境的</w:t>
      </w:r>
      <w:r>
        <w:rPr>
          <w:rFonts w:ascii="宋体" w:eastAsia="宋体" w:hAnsi="SimSun" w:cs="宋体"/>
          <w:sz w:val="28"/>
        </w:rPr>
        <w:t>创设</w:t>
      </w:r>
      <w:r>
        <w:rPr>
          <w:rFonts w:ascii="宋体" w:eastAsia="宋体" w:hAnsi="MS Mincho" w:cs="宋体"/>
          <w:sz w:val="28"/>
        </w:rPr>
        <w:t>及区域活</w:t>
      </w:r>
      <w:r>
        <w:rPr>
          <w:rFonts w:ascii="宋体" w:eastAsia="宋体" w:hAnsi="SimSun" w:cs="宋体"/>
          <w:sz w:val="28"/>
        </w:rPr>
        <w:t>动</w:t>
      </w:r>
      <w:r>
        <w:rPr>
          <w:rFonts w:ascii="宋体" w:eastAsia="宋体" w:hAnsi="MS Mincho" w:cs="宋体"/>
          <w:sz w:val="28"/>
        </w:rPr>
        <w:t>的</w:t>
      </w:r>
      <w:r>
        <w:rPr>
          <w:rFonts w:ascii="宋体" w:eastAsia="宋体" w:hAnsi="SimSun" w:cs="宋体"/>
          <w:sz w:val="28"/>
        </w:rPr>
        <w:t>开</w:t>
      </w:r>
      <w:r>
        <w:rPr>
          <w:rFonts w:ascii="宋体" w:eastAsia="宋体" w:hAnsi="MS Mincho" w:cs="宋体"/>
          <w:sz w:val="28"/>
        </w:rPr>
        <w:t>展等内容</w:t>
      </w:r>
      <w:r>
        <w:rPr>
          <w:rFonts w:ascii="宋体" w:eastAsia="宋体" w:hAnsi="SimSun" w:cs="宋体"/>
          <w:sz w:val="28"/>
        </w:rPr>
        <w:t>进</w:t>
      </w:r>
      <w:r>
        <w:rPr>
          <w:rFonts w:ascii="宋体" w:eastAsia="宋体" w:hAnsi="MS Mincho" w:cs="宋体"/>
          <w:sz w:val="28"/>
        </w:rPr>
        <w:t>行了互</w:t>
      </w:r>
      <w:r>
        <w:rPr>
          <w:rFonts w:ascii="宋体" w:eastAsia="宋体" w:hAnsi="SimSun" w:cs="宋体"/>
          <w:sz w:val="28"/>
        </w:rPr>
        <w:t>动</w:t>
      </w:r>
      <w:r>
        <w:rPr>
          <w:rFonts w:ascii="宋体" w:eastAsia="宋体" w:hAnsi="MS Mincho" w:cs="宋体"/>
          <w:sz w:val="28"/>
        </w:rPr>
        <w:t>交流。通</w:t>
      </w:r>
      <w:r>
        <w:rPr>
          <w:rFonts w:ascii="宋体" w:eastAsia="宋体" w:hAnsi="SimSun" w:cs="宋体"/>
          <w:sz w:val="28"/>
        </w:rPr>
        <w:t>过</w:t>
      </w:r>
      <w:r>
        <w:rPr>
          <w:rFonts w:ascii="宋体" w:eastAsia="宋体" w:hAnsi="MS Mincho" w:cs="宋体"/>
          <w:sz w:val="28"/>
        </w:rPr>
        <w:t>和老</w:t>
      </w:r>
      <w:r>
        <w:rPr>
          <w:rFonts w:ascii="宋体" w:eastAsia="宋体" w:hAnsi="SimSun" w:cs="宋体"/>
          <w:sz w:val="28"/>
        </w:rPr>
        <w:t>师</w:t>
      </w:r>
      <w:r>
        <w:rPr>
          <w:rFonts w:ascii="宋体" w:eastAsia="宋体" w:hAnsi="MS Mincho" w:cs="宋体"/>
          <w:sz w:val="28"/>
        </w:rPr>
        <w:t>相互</w:t>
      </w:r>
      <w:r>
        <w:rPr>
          <w:rFonts w:ascii="宋体" w:eastAsia="宋体" w:hAnsi="SimSun" w:cs="宋体"/>
          <w:sz w:val="28"/>
        </w:rPr>
        <w:t>观</w:t>
      </w:r>
      <w:r>
        <w:rPr>
          <w:rFonts w:ascii="宋体" w:eastAsia="宋体" w:hAnsi="MS Mincho" w:cs="宋体"/>
          <w:sz w:val="28"/>
        </w:rPr>
        <w:t>摩的形式，虚心听取一</w:t>
      </w:r>
      <w:r>
        <w:rPr>
          <w:rFonts w:ascii="宋体" w:eastAsia="宋体" w:hAnsi="SimSun" w:cs="宋体"/>
          <w:sz w:val="28"/>
        </w:rPr>
        <w:t>线</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评</w:t>
      </w:r>
      <w:r>
        <w:rPr>
          <w:rFonts w:ascii="宋体" w:eastAsia="宋体" w:hAnsi="MS Mincho" w:cs="宋体"/>
          <w:sz w:val="28"/>
        </w:rPr>
        <w:t>析、深刻解剖自己的教学行</w:t>
      </w:r>
      <w:r>
        <w:rPr>
          <w:rFonts w:ascii="宋体" w:eastAsia="宋体" w:hAnsi="SimSun" w:cs="宋体"/>
          <w:sz w:val="28"/>
        </w:rPr>
        <w:t>为</w:t>
      </w:r>
      <w:r>
        <w:rPr>
          <w:rFonts w:ascii="宋体" w:eastAsia="宋体" w:hAnsi="MS Mincho" w:cs="宋体"/>
          <w:sz w:val="28"/>
        </w:rPr>
        <w:t>，以</w:t>
      </w:r>
      <w:r>
        <w:rPr>
          <w:rFonts w:ascii="宋体" w:eastAsia="宋体" w:hAnsi="SimSun" w:cs="宋体"/>
          <w:sz w:val="28"/>
        </w:rPr>
        <w:t>优质</w:t>
      </w:r>
      <w:r>
        <w:rPr>
          <w:rFonts w:ascii="宋体" w:eastAsia="宋体" w:hAnsi="MS Mincho" w:cs="宋体"/>
          <w:sz w:val="28"/>
        </w:rPr>
        <w:t>的教学</w:t>
      </w:r>
      <w:r>
        <w:rPr>
          <w:rFonts w:ascii="宋体" w:eastAsia="宋体" w:hAnsi="SimSun" w:cs="宋体"/>
          <w:sz w:val="28"/>
        </w:rPr>
        <w:t>质</w:t>
      </w:r>
      <w:r>
        <w:rPr>
          <w:rFonts w:ascii="宋体" w:eastAsia="宋体" w:hAnsi="MS Mincho" w:cs="宋体"/>
          <w:sz w:val="28"/>
        </w:rPr>
        <w:t>量</w:t>
      </w:r>
      <w:r>
        <w:rPr>
          <w:rFonts w:ascii="宋体" w:eastAsia="宋体" w:hAnsi="SimSun" w:cs="宋体"/>
          <w:sz w:val="28"/>
        </w:rPr>
        <w:t>带动</w:t>
      </w:r>
      <w:r>
        <w:rPr>
          <w:rFonts w:ascii="宋体" w:eastAsia="宋体" w:hAnsi="MS Mincho" w:cs="宋体"/>
          <w:sz w:val="28"/>
        </w:rPr>
        <w:t>全园的教学水平，帮助教</w:t>
      </w:r>
      <w:r>
        <w:rPr>
          <w:rFonts w:ascii="宋体" w:eastAsia="宋体" w:hAnsi="SimSun" w:cs="宋体"/>
          <w:sz w:val="28"/>
        </w:rPr>
        <w:t>师</w:t>
      </w:r>
      <w:r>
        <w:rPr>
          <w:rFonts w:ascii="宋体" w:eastAsia="宋体" w:hAnsi="MS Mincho" w:cs="宋体"/>
          <w:sz w:val="28"/>
        </w:rPr>
        <w:t>理清思路，学会听</w:t>
      </w:r>
      <w:r>
        <w:rPr>
          <w:rFonts w:ascii="宋体" w:eastAsia="宋体" w:hAnsi="SimSun" w:cs="宋体"/>
          <w:sz w:val="28"/>
        </w:rPr>
        <w:t>课评课</w:t>
      </w:r>
      <w:r>
        <w:rPr>
          <w:rFonts w:ascii="宋体" w:eastAsia="宋体" w:hAnsi="MS Mincho" w:cs="宋体"/>
          <w:sz w:val="28"/>
        </w:rPr>
        <w:t>，学会</w:t>
      </w:r>
      <w:r>
        <w:rPr>
          <w:rFonts w:ascii="宋体" w:eastAsia="宋体" w:hAnsi="SimSun" w:cs="宋体"/>
          <w:sz w:val="28"/>
        </w:rPr>
        <w:t>归纳总结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探索美</w:t>
      </w:r>
      <w:r>
        <w:rPr>
          <w:rFonts w:ascii="宋体" w:eastAsia="宋体" w:hAnsi="SimSun" w:cs="宋体"/>
          <w:sz w:val="28"/>
        </w:rPr>
        <w:t>术</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方式的多</w:t>
      </w:r>
      <w:r>
        <w:rPr>
          <w:rFonts w:ascii="宋体" w:eastAsia="宋体" w:hAnsi="SimSun" w:cs="宋体"/>
          <w:sz w:val="28"/>
        </w:rPr>
        <w:t>样</w:t>
      </w:r>
      <w:r>
        <w:rPr>
          <w:rFonts w:ascii="宋体" w:eastAsia="宋体" w:hAnsi="MS Mincho" w:cs="宋体"/>
          <w:sz w:val="28"/>
        </w:rPr>
        <w:t>化，培</w:t>
      </w:r>
      <w:r>
        <w:rPr>
          <w:rFonts w:ascii="宋体" w:eastAsia="宋体" w:hAnsi="SimSun" w:cs="宋体"/>
          <w:sz w:val="28"/>
        </w:rPr>
        <w:t>养</w:t>
      </w:r>
      <w:r>
        <w:rPr>
          <w:rFonts w:ascii="宋体" w:eastAsia="宋体" w:hAnsi="MS Mincho" w:cs="宋体"/>
          <w:sz w:val="28"/>
        </w:rPr>
        <w:t>孩子</w:t>
      </w:r>
      <w:r>
        <w:rPr>
          <w:rFonts w:ascii="宋体" w:eastAsia="宋体" w:hAnsi="SimSun" w:cs="宋体"/>
          <w:sz w:val="28"/>
        </w:rPr>
        <w:t>对</w:t>
      </w:r>
      <w:r>
        <w:rPr>
          <w:rFonts w:ascii="宋体" w:eastAsia="宋体" w:hAnsi="MS Mincho" w:cs="宋体"/>
          <w:sz w:val="28"/>
        </w:rPr>
        <w:t>美</w:t>
      </w:r>
      <w:r>
        <w:rPr>
          <w:rFonts w:ascii="宋体" w:eastAsia="宋体" w:hAnsi="SimSun" w:cs="宋体"/>
          <w:sz w:val="28"/>
        </w:rPr>
        <w:t>术</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的</w:t>
      </w:r>
      <w:r>
        <w:rPr>
          <w:rFonts w:ascii="宋体" w:eastAsia="宋体" w:hAnsi="SimSun" w:cs="宋体"/>
          <w:sz w:val="28"/>
        </w:rPr>
        <w:t>兴</w:t>
      </w:r>
      <w:r>
        <w:rPr>
          <w:rFonts w:ascii="宋体" w:eastAsia="宋体" w:hAnsi="MS Mincho" w:cs="宋体"/>
          <w:sz w:val="28"/>
        </w:rPr>
        <w:t>趣，并逐</w:t>
      </w:r>
      <w:r>
        <w:rPr>
          <w:rFonts w:ascii="宋体" w:eastAsia="宋体" w:hAnsi="SimSun" w:cs="宋体"/>
          <w:sz w:val="28"/>
        </w:rPr>
        <w:t>步</w:t>
      </w:r>
      <w:r>
        <w:rPr>
          <w:rFonts w:ascii="宋体" w:eastAsia="宋体" w:hAnsi="MS Mincho" w:cs="宋体"/>
          <w:sz w:val="28"/>
        </w:rPr>
        <w:t>形成我园美</w:t>
      </w:r>
      <w:r>
        <w:rPr>
          <w:rFonts w:ascii="宋体" w:eastAsia="宋体" w:hAnsi="SimSun" w:cs="宋体"/>
          <w:sz w:val="28"/>
        </w:rPr>
        <w:t>术</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的特色。本学期，各班根据班</w:t>
      </w:r>
      <w:r>
        <w:rPr>
          <w:rFonts w:ascii="宋体" w:eastAsia="宋体" w:hAnsi="SimSun" w:cs="宋体"/>
          <w:sz w:val="28"/>
        </w:rPr>
        <w:t>级</w:t>
      </w:r>
      <w:r>
        <w:rPr>
          <w:rFonts w:ascii="宋体" w:eastAsia="宋体" w:hAnsi="MS Mincho" w:cs="宋体"/>
          <w:sz w:val="28"/>
        </w:rPr>
        <w:t>的</w:t>
      </w:r>
      <w:r>
        <w:rPr>
          <w:rFonts w:ascii="宋体" w:eastAsia="宋体" w:hAnsi="SimSun" w:cs="宋体"/>
          <w:sz w:val="28"/>
        </w:rPr>
        <w:t>实际</w:t>
      </w:r>
      <w:r>
        <w:rPr>
          <w:rFonts w:ascii="宋体" w:eastAsia="宋体" w:hAnsi="MS Mincho" w:cs="宋体"/>
          <w:sz w:val="28"/>
        </w:rPr>
        <w:t>情况和自身的特点，</w:t>
      </w:r>
      <w:r>
        <w:rPr>
          <w:rFonts w:ascii="宋体" w:eastAsia="宋体" w:hAnsi="SimSun" w:cs="宋体"/>
          <w:sz w:val="28"/>
        </w:rPr>
        <w:t>选择</w:t>
      </w:r>
      <w:r>
        <w:rPr>
          <w:rFonts w:ascii="宋体" w:eastAsia="宋体" w:hAnsi="MS Mincho" w:cs="宋体"/>
          <w:sz w:val="28"/>
        </w:rPr>
        <w:t>各异的美</w:t>
      </w:r>
      <w:r>
        <w:rPr>
          <w:rFonts w:ascii="宋体" w:eastAsia="宋体" w:hAnsi="SimSun" w:cs="宋体"/>
          <w:sz w:val="28"/>
        </w:rPr>
        <w:t>术</w:t>
      </w:r>
      <w:r>
        <w:rPr>
          <w:rFonts w:ascii="宋体" w:eastAsia="宋体" w:hAnsi="MS Mincho" w:cs="宋体"/>
          <w:sz w:val="28"/>
        </w:rPr>
        <w:t>材料和方式，</w:t>
      </w:r>
      <w:r>
        <w:rPr>
          <w:rFonts w:ascii="宋体" w:eastAsia="宋体" w:hAnsi="SimSun" w:cs="宋体"/>
          <w:sz w:val="28"/>
        </w:rPr>
        <w:t>每</w:t>
      </w:r>
      <w:r>
        <w:rPr>
          <w:rFonts w:ascii="宋体" w:eastAsia="宋体" w:hAnsi="MS Mincho" w:cs="宋体"/>
          <w:sz w:val="28"/>
        </w:rPr>
        <w:t>周一的下午</w:t>
      </w:r>
      <w:r>
        <w:rPr>
          <w:rFonts w:ascii="宋体" w:eastAsia="宋体" w:hAnsi="SimSun" w:cs="宋体"/>
          <w:sz w:val="28"/>
        </w:rPr>
        <w:t>结</w:t>
      </w:r>
      <w:r>
        <w:rPr>
          <w:rFonts w:ascii="宋体" w:eastAsia="宋体" w:hAnsi="MS Mincho" w:cs="宋体"/>
          <w:sz w:val="28"/>
        </w:rPr>
        <w:t>合主</w:t>
      </w:r>
      <w:r>
        <w:rPr>
          <w:rFonts w:ascii="宋体" w:eastAsia="宋体" w:hAnsi="SimSun" w:cs="宋体"/>
          <w:sz w:val="28"/>
        </w:rPr>
        <w:t>题</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内容，全园</w:t>
      </w:r>
      <w:r>
        <w:rPr>
          <w:rFonts w:ascii="宋体" w:eastAsia="宋体" w:hAnsi="SimSun" w:cs="宋体"/>
          <w:sz w:val="28"/>
        </w:rPr>
        <w:t>统</w:t>
      </w:r>
      <w:r>
        <w:rPr>
          <w:rFonts w:ascii="宋体" w:eastAsia="宋体" w:hAnsi="MS Mincho" w:cs="宋体"/>
          <w:sz w:val="28"/>
        </w:rPr>
        <w:t>一</w:t>
      </w:r>
      <w:r>
        <w:rPr>
          <w:rFonts w:ascii="宋体" w:eastAsia="宋体" w:hAnsi="SimSun" w:cs="宋体"/>
          <w:sz w:val="28"/>
        </w:rPr>
        <w:t>时间开</w:t>
      </w:r>
      <w:r>
        <w:rPr>
          <w:rFonts w:ascii="宋体" w:eastAsia="宋体" w:hAnsi="MS Mincho" w:cs="宋体"/>
          <w:sz w:val="28"/>
        </w:rPr>
        <w:t>展美工活</w:t>
      </w:r>
      <w:r>
        <w:rPr>
          <w:rFonts w:ascii="宋体" w:eastAsia="宋体" w:hAnsi="SimSun" w:cs="宋体"/>
          <w:sz w:val="28"/>
        </w:rPr>
        <w:t>动</w:t>
      </w:r>
      <w:r>
        <w:rPr>
          <w:rFonts w:ascii="宋体" w:eastAsia="宋体" w:hAnsi="MS Mincho" w:cs="宋体"/>
          <w:sz w:val="28"/>
        </w:rPr>
        <w:t>，以区域活</w:t>
      </w:r>
      <w:r>
        <w:rPr>
          <w:rFonts w:ascii="宋体" w:eastAsia="宋体" w:hAnsi="SimSun" w:cs="宋体"/>
          <w:sz w:val="28"/>
        </w:rPr>
        <w:t>动</w:t>
      </w:r>
      <w:r>
        <w:rPr>
          <w:rFonts w:ascii="宋体" w:eastAsia="宋体" w:hAnsi="MS Mincho" w:cs="宋体"/>
          <w:sz w:val="28"/>
        </w:rPr>
        <w:t>的形式提供</w:t>
      </w:r>
      <w:r>
        <w:rPr>
          <w:rFonts w:ascii="宋体" w:eastAsia="宋体" w:hAnsi="SimSun" w:cs="宋体"/>
          <w:sz w:val="28"/>
        </w:rPr>
        <w:t>给</w:t>
      </w:r>
      <w:r>
        <w:rPr>
          <w:rFonts w:ascii="宋体" w:eastAsia="宋体" w:hAnsi="MS Mincho" w:cs="宋体"/>
          <w:sz w:val="28"/>
        </w:rPr>
        <w:t>幼儿操作，并逐</w:t>
      </w:r>
      <w:r>
        <w:rPr>
          <w:rFonts w:ascii="宋体" w:eastAsia="宋体" w:hAnsi="SimSun" w:cs="宋体"/>
          <w:sz w:val="28"/>
        </w:rPr>
        <w:t>步</w:t>
      </w:r>
      <w:r>
        <w:rPr>
          <w:rFonts w:ascii="宋体" w:eastAsia="宋体" w:hAnsi="MS Mincho" w:cs="宋体"/>
          <w:sz w:val="28"/>
        </w:rPr>
        <w:t>形成班</w:t>
      </w:r>
      <w:r>
        <w:rPr>
          <w:rFonts w:ascii="宋体" w:eastAsia="宋体" w:hAnsi="SimSun" w:cs="宋体"/>
          <w:sz w:val="28"/>
        </w:rPr>
        <w:t>级</w:t>
      </w:r>
      <w:r>
        <w:rPr>
          <w:rFonts w:ascii="宋体" w:eastAsia="宋体" w:hAnsi="MS Mincho" w:cs="宋体"/>
          <w:sz w:val="28"/>
        </w:rPr>
        <w:t>特色。</w:t>
      </w:r>
      <w:r>
        <w:rPr>
          <w:rFonts w:ascii="宋体" w:eastAsia="宋体" w:hAnsi="SimSun" w:cs="宋体"/>
          <w:sz w:val="28"/>
        </w:rPr>
        <w:t>废</w:t>
      </w:r>
      <w:r>
        <w:rPr>
          <w:rFonts w:ascii="宋体" w:eastAsia="宋体" w:hAnsi="MS Mincho" w:cs="宋体"/>
          <w:sz w:val="28"/>
        </w:rPr>
        <w:t>旧物粘</w:t>
      </w:r>
      <w:r>
        <w:rPr>
          <w:rFonts w:ascii="宋体" w:eastAsia="宋体" w:hAnsi="SimSun" w:cs="宋体"/>
          <w:sz w:val="28"/>
        </w:rPr>
        <w:t>贴</w:t>
      </w:r>
      <w:r>
        <w:rPr>
          <w:rFonts w:ascii="宋体" w:eastAsia="宋体" w:hAnsi="MS Mincho" w:cs="宋体"/>
          <w:sz w:val="28"/>
        </w:rPr>
        <w:t>、</w:t>
      </w:r>
      <w:r>
        <w:rPr>
          <w:rFonts w:ascii="宋体" w:eastAsia="宋体" w:hAnsi="SimSun" w:cs="宋体"/>
          <w:sz w:val="28"/>
        </w:rPr>
        <w:t>喷</w:t>
      </w:r>
      <w:r>
        <w:rPr>
          <w:rFonts w:ascii="宋体" w:eastAsia="宋体" w:hAnsi="MS Mincho" w:cs="宋体"/>
          <w:sz w:val="28"/>
        </w:rPr>
        <w:t>刷画、拓印画、扎染、刮画、撕</w:t>
      </w:r>
      <w:r>
        <w:rPr>
          <w:rFonts w:ascii="宋体" w:eastAsia="宋体" w:hAnsi="SimSun" w:cs="宋体"/>
          <w:sz w:val="28"/>
        </w:rPr>
        <w:t>贴</w:t>
      </w:r>
      <w:r>
        <w:rPr>
          <w:rFonts w:ascii="宋体" w:eastAsia="宋体" w:hAnsi="MS Mincho" w:cs="宋体"/>
          <w:sz w:val="28"/>
        </w:rPr>
        <w:t>、折剪等美</w:t>
      </w:r>
      <w:r>
        <w:rPr>
          <w:rFonts w:ascii="宋体" w:eastAsia="宋体" w:hAnsi="SimSun" w:cs="宋体"/>
          <w:sz w:val="28"/>
        </w:rPr>
        <w:t>术</w:t>
      </w:r>
      <w:r>
        <w:rPr>
          <w:rFonts w:ascii="宋体" w:eastAsia="宋体" w:hAnsi="MS Mincho" w:cs="宋体"/>
          <w:sz w:val="28"/>
        </w:rPr>
        <w:t>形式将出</w:t>
      </w:r>
      <w:r>
        <w:rPr>
          <w:rFonts w:ascii="宋体" w:eastAsia="宋体" w:hAnsi="SimSun" w:cs="宋体"/>
          <w:sz w:val="28"/>
        </w:rPr>
        <w:t>现</w:t>
      </w:r>
      <w:r>
        <w:rPr>
          <w:rFonts w:ascii="宋体" w:eastAsia="宋体" w:hAnsi="MS Mincho" w:cs="宋体"/>
          <w:sz w:val="28"/>
        </w:rPr>
        <w:t>在各班的区域活</w:t>
      </w:r>
      <w:r>
        <w:rPr>
          <w:rFonts w:ascii="宋体" w:eastAsia="宋体" w:hAnsi="SimSun" w:cs="宋体"/>
          <w:sz w:val="28"/>
        </w:rPr>
        <w:t>动</w:t>
      </w:r>
      <w:r>
        <w:rPr>
          <w:rFonts w:ascii="宋体" w:eastAsia="宋体" w:hAnsi="MS Mincho" w:cs="宋体"/>
          <w:sz w:val="28"/>
        </w:rPr>
        <w:t>中。</w:t>
      </w:r>
      <w:r>
        <w:rPr>
          <w:rFonts w:ascii="宋体" w:eastAsia="宋体" w:hAnsi="SimSun" w:cs="宋体"/>
          <w:sz w:val="28"/>
        </w:rPr>
        <w:t>给</w:t>
      </w:r>
      <w:r>
        <w:rPr>
          <w:rFonts w:ascii="宋体" w:eastAsia="宋体" w:hAnsi="MS Mincho" w:cs="宋体"/>
          <w:sz w:val="28"/>
        </w:rPr>
        <w:t>幼儿</w:t>
      </w:r>
      <w:r>
        <w:rPr>
          <w:rFonts w:ascii="宋体" w:eastAsia="宋体" w:hAnsi="SimSun" w:cs="宋体"/>
          <w:sz w:val="28"/>
        </w:rPr>
        <w:t>创</w:t>
      </w:r>
      <w:r>
        <w:rPr>
          <w:rFonts w:ascii="宋体" w:eastAsia="宋体" w:hAnsi="MS Mincho" w:cs="宋体"/>
          <w:sz w:val="28"/>
        </w:rPr>
        <w:t>造了自由表</w:t>
      </w:r>
      <w:r>
        <w:rPr>
          <w:rFonts w:ascii="宋体" w:eastAsia="宋体" w:hAnsi="SimSun" w:cs="宋体"/>
          <w:sz w:val="28"/>
        </w:rPr>
        <w:t>现</w:t>
      </w:r>
      <w:r>
        <w:rPr>
          <w:rFonts w:ascii="宋体" w:eastAsia="宋体" w:hAnsi="MS Mincho" w:cs="宋体"/>
          <w:sz w:val="28"/>
        </w:rPr>
        <w:t>的机会和</w:t>
      </w:r>
      <w:r>
        <w:rPr>
          <w:rFonts w:ascii="宋体" w:eastAsia="宋体" w:hAnsi="SimSun" w:cs="宋体"/>
          <w:sz w:val="28"/>
        </w:rPr>
        <w:t>场</w:t>
      </w:r>
      <w:r>
        <w:rPr>
          <w:rFonts w:ascii="宋体" w:eastAsia="宋体" w:hAnsi="MS Mincho" w:cs="宋体"/>
          <w:sz w:val="28"/>
        </w:rPr>
        <w:t>所，鼓励幼儿用不同的美</w:t>
      </w:r>
      <w:r>
        <w:rPr>
          <w:rFonts w:ascii="宋体" w:eastAsia="宋体" w:hAnsi="SimSun" w:cs="宋体"/>
          <w:sz w:val="28"/>
        </w:rPr>
        <w:t>术</w:t>
      </w:r>
      <w:r>
        <w:rPr>
          <w:rFonts w:ascii="宋体" w:eastAsia="宋体" w:hAnsi="MS Mincho" w:cs="宋体"/>
          <w:sz w:val="28"/>
        </w:rPr>
        <w:t>形式，大胆表达自己的情感、理解和想象。同</w:t>
      </w:r>
      <w:r>
        <w:rPr>
          <w:rFonts w:ascii="宋体" w:eastAsia="宋体" w:hAnsi="SimSun" w:cs="宋体"/>
          <w:sz w:val="28"/>
        </w:rPr>
        <w:t>时给</w:t>
      </w:r>
      <w:r>
        <w:rPr>
          <w:rFonts w:ascii="宋体" w:eastAsia="宋体" w:hAnsi="MS Mincho" w:cs="宋体"/>
          <w:sz w:val="28"/>
        </w:rPr>
        <w:t>幼儿提供展示作品的机会，使幼儿在主</w:t>
      </w:r>
      <w:r>
        <w:rPr>
          <w:rFonts w:ascii="宋体" w:eastAsia="宋体" w:hAnsi="SimSun" w:cs="宋体"/>
          <w:sz w:val="28"/>
        </w:rPr>
        <w:t>题实</w:t>
      </w:r>
      <w:r>
        <w:rPr>
          <w:rFonts w:ascii="宋体" w:eastAsia="宋体" w:hAnsi="MS Mincho" w:cs="宋体"/>
          <w:sz w:val="28"/>
        </w:rPr>
        <w:t>施的</w:t>
      </w:r>
      <w:r>
        <w:rPr>
          <w:rFonts w:ascii="宋体" w:eastAsia="宋体" w:hAnsi="SimSun" w:cs="宋体"/>
          <w:sz w:val="28"/>
        </w:rPr>
        <w:t>过</w:t>
      </w:r>
      <w:r>
        <w:rPr>
          <w:rFonts w:ascii="宋体" w:eastAsia="宋体" w:hAnsi="MS Mincho" w:cs="宋体"/>
          <w:sz w:val="28"/>
        </w:rPr>
        <w:t>程中与</w:t>
      </w:r>
      <w:r>
        <w:rPr>
          <w:rFonts w:ascii="宋体" w:eastAsia="宋体" w:hAnsi="SimSun" w:cs="宋体"/>
          <w:sz w:val="28"/>
        </w:rPr>
        <w:t>环</w:t>
      </w:r>
      <w:r>
        <w:rPr>
          <w:rFonts w:ascii="宋体" w:eastAsia="宋体" w:hAnsi="MS Mincho" w:cs="宋体"/>
          <w:sz w:val="28"/>
        </w:rPr>
        <w:t>境</w:t>
      </w:r>
      <w:r>
        <w:rPr>
          <w:rFonts w:ascii="宋体" w:eastAsia="宋体" w:hAnsi="SimSun" w:cs="宋体"/>
          <w:sz w:val="28"/>
        </w:rPr>
        <w:t>发</w:t>
      </w:r>
      <w:r>
        <w:rPr>
          <w:rFonts w:ascii="宋体" w:eastAsia="宋体" w:hAnsi="MS Mincho" w:cs="宋体"/>
          <w:sz w:val="28"/>
        </w:rPr>
        <w:t>生</w:t>
      </w:r>
      <w:r>
        <w:rPr>
          <w:rFonts w:ascii="宋体" w:eastAsia="宋体" w:hAnsi="SimSun" w:cs="宋体"/>
          <w:sz w:val="28"/>
        </w:rPr>
        <w:t>积</w:t>
      </w:r>
      <w:r>
        <w:rPr>
          <w:rFonts w:ascii="宋体" w:eastAsia="宋体" w:hAnsi="MS Mincho" w:cs="宋体"/>
          <w:sz w:val="28"/>
        </w:rPr>
        <w:t>极的互</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获</w:t>
      </w:r>
      <w:r>
        <w:rPr>
          <w:rFonts w:ascii="宋体" w:eastAsia="宋体" w:hAnsi="MS Mincho" w:cs="宋体"/>
          <w:sz w:val="28"/>
        </w:rPr>
        <w:t>得丰富而有益的体</w:t>
      </w:r>
      <w:r>
        <w:rPr>
          <w:rFonts w:ascii="宋体" w:eastAsia="宋体" w:hAnsi="SimSun" w:cs="宋体"/>
          <w:sz w:val="28"/>
        </w:rPr>
        <w:t>验</w:t>
      </w:r>
      <w:r>
        <w:rPr>
          <w:rFonts w:ascii="宋体" w:eastAsia="宋体" w:hAnsi="MS Mincho" w:cs="宋体"/>
          <w:sz w:val="28"/>
        </w:rPr>
        <w:t>，使幼儿的个性得到充分的凸</w:t>
      </w:r>
      <w:r>
        <w:rPr>
          <w:rFonts w:ascii="宋体" w:eastAsia="宋体" w:hAnsi="SimSun" w:cs="宋体"/>
          <w:sz w:val="28"/>
        </w:rPr>
        <w:t>显</w:t>
      </w:r>
      <w:r>
        <w:rPr>
          <w:rFonts w:ascii="宋体" w:eastAsia="宋体" w:hAnsi="MS Mincho" w:cs="宋体"/>
          <w:sz w:val="28"/>
        </w:rPr>
        <w:t>和</w:t>
      </w:r>
      <w:r>
        <w:rPr>
          <w:rFonts w:ascii="宋体" w:eastAsia="宋体" w:hAnsi="SimSun" w:cs="宋体"/>
          <w:sz w:val="28"/>
        </w:rPr>
        <w:t>张扬</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（我</w:t>
      </w:r>
      <w:r>
        <w:rPr>
          <w:rFonts w:ascii="宋体" w:eastAsia="宋体" w:hAnsi="SimSun" w:cs="宋体"/>
          <w:sz w:val="28"/>
        </w:rPr>
        <w:t>们还每</w:t>
      </w:r>
      <w:r>
        <w:rPr>
          <w:rFonts w:ascii="宋体" w:eastAsia="宋体" w:hAnsi="MS Mincho" w:cs="宋体"/>
          <w:sz w:val="28"/>
        </w:rPr>
        <w:t>月</w:t>
      </w:r>
      <w:r>
        <w:rPr>
          <w:rFonts w:ascii="宋体" w:eastAsia="宋体" w:hAnsi="SimSun" w:cs="宋体"/>
          <w:sz w:val="28"/>
        </w:rPr>
        <w:t>汇</w:t>
      </w:r>
      <w:r>
        <w:rPr>
          <w:rFonts w:ascii="宋体" w:eastAsia="宋体" w:hAnsi="MS Mincho" w:cs="宋体"/>
          <w:sz w:val="28"/>
        </w:rPr>
        <w:t>集了</w:t>
      </w:r>
      <w:r>
        <w:rPr>
          <w:rFonts w:ascii="宋体" w:eastAsia="宋体" w:hAnsi="SimSun" w:cs="宋体"/>
          <w:sz w:val="28"/>
        </w:rPr>
        <w:t>优</w:t>
      </w:r>
      <w:r>
        <w:rPr>
          <w:rFonts w:ascii="宋体" w:eastAsia="宋体" w:hAnsi="MS Mincho" w:cs="宋体"/>
          <w:sz w:val="28"/>
        </w:rPr>
        <w:t>秀的美工作品：保存并制作成</w:t>
      </w:r>
      <w:r>
        <w:rPr>
          <w:rFonts w:ascii="宋体" w:eastAsia="宋体" w:hAnsi="SimSun" w:cs="宋体"/>
          <w:sz w:val="28"/>
        </w:rPr>
        <w:t>电</w:t>
      </w:r>
      <w:r>
        <w:rPr>
          <w:rFonts w:ascii="宋体" w:eastAsia="宋体" w:hAnsi="MS Mincho" w:cs="宋体"/>
          <w:sz w:val="28"/>
        </w:rPr>
        <w:t>子相册的形式）</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https://d.book118.com/475141220310011040</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2"/>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75141220310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幼儿园园务年度工作总结集合5篇</dc:title>
  <dc:subject>总结是事后对某一阶段的学习或工作情况作加以回顾检查并分析评价的书面材料，它可以明确下一步的工作方向，少走弯路，少犯错误，提高工作效益，因此我们要做好归纳，写好总结。那么我们该怎么去写总结呢？下面是小编</dc:subject>
  <cp:keywords>幼儿园园务年度工作总结</cp:keywords>
  <cp:revision>0</cp:revision>
</cp:coreProperties>
</file>