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  <w:bookmarkStart w:id="0" w:name="_GoBack"/>
      <w:bookmarkEnd w:id="0"/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8"/>
          <w:szCs w:val="18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8"/>
          <w:szCs w:val="18"/>
        </w:rPr>
        <w:sectPr>
          <w:type w:val="continuous"/>
          <w:pgSz w:w="11900" w:h="16840"/>
          <w:pgMar w:top="0" w:right="40" w:bottom="280" w:left="120" w:header="720" w:footer="720" w:gutter="0"/>
          <w:cols w:num="1" w:space="720"/>
        </w:sectPr>
      </w:pPr>
    </w:p>
    <w:p>
      <w:pPr>
        <w:pStyle w:val="Heading1"/>
        <w:spacing w:line="240" w:lineRule="auto"/>
        <w:ind w:right="0"/>
        <w:jc w:val="right"/>
      </w:pPr>
      <w:r>
        <w:rPr>
          <w:w w:val="95"/>
        </w:rPr>
        <w:t>2024</w:t>
      </w:r>
    </w:p>
    <w:p>
      <w:pPr>
        <w:spacing w:before="0" w:line="518" w:lineRule="exact"/>
        <w:ind w:left="47" w:right="0" w:firstLine="0"/>
        <w:jc w:val="left"/>
        <w:rPr>
          <w:rFonts w:ascii="PMingLiU" w:eastAsia="PMingLiU" w:hAnsi="PMingLiU" w:cs="PMingLiU" w:hint="default"/>
          <w:sz w:val="31"/>
          <w:szCs w:val="31"/>
        </w:rPr>
      </w:pPr>
      <w:r>
        <w:br w:type="column"/>
      </w:r>
      <w:r>
        <w:rPr>
          <w:rFonts w:ascii="PMingLiU" w:eastAsia="PMingLiU" w:hAnsi="PMingLiU" w:cs="PMingLiU" w:hint="default"/>
          <w:w w:val="109"/>
          <w:sz w:val="32"/>
          <w:szCs w:val="32"/>
        </w:rPr>
        <w:t>年</w:t>
      </w:r>
      <w:r>
        <w:rPr>
          <w:rFonts w:ascii="PMingLiU" w:eastAsia="PMingLiU" w:hAnsi="PMingLiU" w:cs="PMingLiU" w:hint="default"/>
          <w:spacing w:val="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 w:hint="default"/>
          <w:w w:val="99"/>
          <w:sz w:val="35"/>
          <w:szCs w:val="35"/>
        </w:rPr>
        <w:t>1</w:t>
      </w:r>
      <w:r>
        <w:rPr>
          <w:rFonts w:ascii="Times New Roman" w:eastAsia="Times New Roman" w:hAnsi="Times New Roman" w:cs="Times New Roman" w:hint="default"/>
          <w:sz w:val="35"/>
          <w:szCs w:val="35"/>
        </w:rPr>
        <w:t xml:space="preserve"> </w:t>
      </w:r>
      <w:r>
        <w:rPr>
          <w:rFonts w:ascii="Meiryo" w:eastAsia="Meiryo" w:hAnsi="Meiryo" w:cs="Meiryo" w:hint="default"/>
          <w:w w:val="112"/>
          <w:sz w:val="31"/>
          <w:szCs w:val="31"/>
        </w:rPr>
        <w:t>⽉</w:t>
      </w:r>
      <w:r>
        <w:rPr>
          <w:rFonts w:ascii="Arial" w:eastAsia="Arial" w:hAnsi="Arial" w:cs="Arial" w:hint="default"/>
          <w:w w:val="564"/>
          <w:sz w:val="10"/>
          <w:szCs w:val="10"/>
        </w:rPr>
        <w:t>“</w:t>
      </w:r>
      <w:r>
        <w:rPr>
          <w:rFonts w:ascii="Arial" w:eastAsia="Arial" w:hAnsi="Arial" w:cs="Arial" w:hint="default"/>
          <w:sz w:val="10"/>
          <w:szCs w:val="10"/>
        </w:rPr>
        <w:t xml:space="preserve">     </w:t>
      </w:r>
      <w:r>
        <w:rPr>
          <w:rFonts w:ascii="Arial" w:eastAsia="Arial" w:hAnsi="Arial" w:cs="Arial" w:hint="default"/>
          <w:spacing w:val="-5"/>
          <w:sz w:val="10"/>
          <w:szCs w:val="10"/>
        </w:rPr>
        <w:t xml:space="preserve"> </w:t>
      </w:r>
      <w:r>
        <w:rPr>
          <w:rFonts w:ascii="PMingLiU" w:eastAsia="PMingLiU" w:hAnsi="PMingLiU" w:cs="PMingLiU" w:hint="default"/>
          <w:w w:val="112"/>
          <w:sz w:val="31"/>
          <w:szCs w:val="31"/>
        </w:rPr>
        <w:t>七</w:t>
      </w:r>
      <w:r>
        <w:rPr>
          <w:rFonts w:ascii="PMingLiU" w:eastAsia="PMingLiU" w:hAnsi="PMingLiU" w:cs="PMingLiU" w:hint="default"/>
          <w:w w:val="109"/>
          <w:sz w:val="32"/>
          <w:szCs w:val="32"/>
        </w:rPr>
        <w:t>省联考</w:t>
      </w:r>
      <w:r>
        <w:rPr>
          <w:rFonts w:ascii="Arial" w:eastAsia="Arial" w:hAnsi="Arial" w:cs="Arial" w:hint="default"/>
          <w:w w:val="564"/>
          <w:sz w:val="10"/>
          <w:szCs w:val="10"/>
        </w:rPr>
        <w:t>”</w:t>
      </w:r>
      <w:r>
        <w:rPr>
          <w:rFonts w:ascii="Arial" w:eastAsia="Arial" w:hAnsi="Arial" w:cs="Arial" w:hint="default"/>
          <w:sz w:val="10"/>
          <w:szCs w:val="10"/>
        </w:rPr>
        <w:t xml:space="preserve">     </w:t>
      </w:r>
      <w:r>
        <w:rPr>
          <w:rFonts w:ascii="Arial" w:eastAsia="Arial" w:hAnsi="Arial" w:cs="Arial" w:hint="default"/>
          <w:spacing w:val="-5"/>
          <w:sz w:val="10"/>
          <w:szCs w:val="10"/>
        </w:rPr>
        <w:t xml:space="preserve"> </w:t>
      </w:r>
      <w:r>
        <w:rPr>
          <w:rFonts w:ascii="PMingLiU" w:eastAsia="PMingLiU" w:hAnsi="PMingLiU" w:cs="PMingLiU" w:hint="default"/>
          <w:w w:val="109"/>
          <w:sz w:val="32"/>
          <w:szCs w:val="32"/>
        </w:rPr>
        <w:t>考前猜</w:t>
      </w:r>
      <w:r>
        <w:rPr>
          <w:rFonts w:ascii="PMingLiU" w:eastAsia="PMingLiU" w:hAnsi="PMingLiU" w:cs="PMingLiU" w:hint="default"/>
          <w:w w:val="112"/>
          <w:sz w:val="31"/>
          <w:szCs w:val="31"/>
        </w:rPr>
        <w:t>想卷</w:t>
      </w:r>
    </w:p>
    <w:p>
      <w:pPr>
        <w:spacing w:after="0" w:line="518" w:lineRule="exact"/>
        <w:jc w:val="left"/>
        <w:rPr>
          <w:rFonts w:ascii="PMingLiU" w:eastAsia="PMingLiU" w:hAnsi="PMingLiU" w:cs="PMingLiU" w:hint="default"/>
          <w:sz w:val="31"/>
          <w:szCs w:val="31"/>
        </w:rPr>
        <w:sectPr>
          <w:type w:val="continuous"/>
          <w:pgSz w:w="11900" w:h="16840"/>
          <w:pgMar w:top="0" w:right="40" w:bottom="280" w:left="120" w:header="720" w:footer="720" w:gutter="0"/>
          <w:pgNumType w:start="2"/>
          <w:cols w:num="2" w:space="708" w:equalWidth="0">
            <w:col w:w="3384" w:space="40"/>
            <w:col w:w="8316" w:space="0"/>
          </w:cols>
        </w:sectPr>
      </w:pP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12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pStyle w:val="BodyText"/>
        <w:tabs>
          <w:tab w:val="left" w:pos="2122"/>
        </w:tabs>
        <w:spacing w:before="42" w:line="58" w:lineRule="exact"/>
        <w:ind w:left="336" w:right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t>120</w:t>
      </w:r>
      <w:r>
        <w:tab/>
      </w:r>
      <w:r>
        <w:rPr>
          <w:rFonts w:ascii="PMingLiU" w:eastAsia="PMingLiU" w:hAnsi="PMingLiU" w:cs="PMingLiU" w:hint="default"/>
          <w:w w:val="105"/>
        </w:rPr>
        <w:t xml:space="preserve">：  </w:t>
      </w:r>
      <w:r>
        <w:rPr>
          <w:w w:val="105"/>
        </w:rPr>
        <w:t>50</w:t>
      </w:r>
      <w:r>
        <w:rPr>
          <w:spacing w:val="-16"/>
          <w:w w:val="105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</w:p>
    <w:p>
      <w:pPr>
        <w:spacing w:after="0" w:line="58" w:lineRule="exact"/>
        <w:jc w:val="center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3"/>
          <w:cols w:num="1" w:space="720"/>
        </w:sectPr>
      </w:pPr>
    </w:p>
    <w:p>
      <w:pPr>
        <w:spacing w:before="0" w:line="248" w:lineRule="exact"/>
        <w:ind w:left="0" w:right="0" w:firstLine="0"/>
        <w:jc w:val="right"/>
        <w:rPr>
          <w:rFonts w:ascii="PMingLiU" w:eastAsia="PMingLiU" w:hAnsi="PMingLiU" w:cs="PMingLiU" w:hint="default"/>
          <w:sz w:val="20"/>
          <w:szCs w:val="2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o:spid="_x0000_s1025" type="#_x0000_t202" style="width:10.25pt;height:10.15pt;margin-top:6.55pt;margin-left:371.65pt;mso-height-relative:page;mso-position-horizontal-relative:page;mso-width-relative:page;position:absolute;z-index:251658240" coordsize="21600,21600" filled="f" stroked="f">
            <v:stroke joinstyle="miter"/>
            <v:textbox inset="0,0,0,0">
              <w:txbxContent>
                <w:p>
                  <w:pPr>
                    <w:pStyle w:val="BodyText"/>
                    <w:spacing w:line="73" w:lineRule="exact"/>
                    <w:ind w:left="0" w:right="0"/>
                    <w:jc w:val="left"/>
                    <w:rPr>
                      <w:rFonts w:ascii="PMingLiU" w:eastAsia="PMingLiU" w:hAnsi="PMingLiU" w:cs="PMingLiU" w:hint="default"/>
                    </w:rPr>
                  </w:pPr>
                  <w:r>
                    <w:rPr>
                      <w:rFonts w:ascii="PMingLiU" w:eastAsia="PMingLiU" w:hAnsi="PMingLiU" w:cs="PMingLiU" w:hint="default"/>
                      <w:w w:val="102"/>
                    </w:rPr>
                    <w:t>）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（</w:t>
      </w:r>
      <w:r>
        <w:rPr>
          <w:rFonts w:ascii="Meiryo" w:eastAsia="Meiryo" w:hAnsi="Meiryo" w:cs="Meiryo" w:hint="default"/>
          <w:w w:val="105"/>
          <w:sz w:val="19"/>
          <w:szCs w:val="19"/>
        </w:rPr>
        <w:t>考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试时间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：</w:t>
      </w:r>
    </w:p>
    <w:p>
      <w:pPr>
        <w:spacing w:before="0" w:line="81" w:lineRule="exact"/>
        <w:ind w:left="1950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1</w:t>
      </w:r>
    </w:p>
    <w:p>
      <w:pPr>
        <w:tabs>
          <w:tab w:val="left" w:pos="929"/>
        </w:tabs>
        <w:spacing w:before="0" w:line="122" w:lineRule="exact"/>
        <w:ind w:left="31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分钟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试卷满分</w:t>
      </w:r>
    </w:p>
    <w:p>
      <w:pPr>
        <w:spacing w:after="0" w:line="122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4"/>
          <w:cols w:num="2" w:space="708" w:equalWidth="0">
            <w:col w:w="4762" w:space="40"/>
            <w:col w:w="6938" w:space="0"/>
          </w:cols>
        </w:sectPr>
      </w:pPr>
    </w:p>
    <w:p>
      <w:pPr>
        <w:spacing w:before="6" w:line="240" w:lineRule="auto"/>
        <w:rPr>
          <w:rFonts w:ascii="PMingLiU" w:eastAsia="PMingLiU" w:hAnsi="PMingLiU" w:cs="PMingLiU" w:hint="default"/>
          <w:sz w:val="18"/>
          <w:szCs w:val="18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18"/>
          <w:szCs w:val="18"/>
        </w:rPr>
        <w:sectPr>
          <w:type w:val="continuous"/>
          <w:pgSz w:w="11900" w:h="16840"/>
          <w:pgMar w:top="0" w:right="40" w:bottom="280" w:left="120" w:header="720" w:footer="720" w:gutter="0"/>
          <w:pgNumType w:start="5"/>
          <w:cols w:num="1" w:space="720"/>
        </w:sectPr>
      </w:pPr>
    </w:p>
    <w:p>
      <w:pPr>
        <w:spacing w:before="0" w:line="173" w:lineRule="exact"/>
        <w:ind w:left="1137" w:right="0" w:firstLine="0"/>
        <w:jc w:val="center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注意事项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：</w:t>
      </w:r>
    </w:p>
    <w:p>
      <w:pPr>
        <w:spacing w:before="2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154" w:lineRule="exact"/>
        <w:ind w:left="0" w:right="504"/>
        <w:jc w:val="right"/>
      </w:pPr>
      <w:r>
        <w:rPr>
          <w:w w:val="102"/>
        </w:rPr>
        <w:t>1</w:t>
      </w:r>
    </w:p>
    <w:p>
      <w:pPr>
        <w:spacing w:before="7" w:line="240" w:lineRule="auto"/>
        <w:rPr>
          <w:rFonts w:ascii="Times New Roman" w:eastAsia="Times New Roman" w:hAnsi="Times New Roman" w:cs="Times New Roman" w:hint="default"/>
          <w:sz w:val="25"/>
          <w:szCs w:val="25"/>
        </w:rPr>
      </w:pPr>
      <w:r>
        <w:br w:type="column"/>
      </w:r>
    </w:p>
    <w:p>
      <w:pPr>
        <w:spacing w:before="0" w:line="256" w:lineRule="exact"/>
        <w:ind w:left="270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Meiryo" w:eastAsia="Meiryo" w:hAnsi="Meiryo" w:cs="Meiryo" w:hint="default"/>
          <w:w w:val="105"/>
          <w:sz w:val="19"/>
          <w:szCs w:val="19"/>
        </w:rPr>
        <w:t>考⽣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务必将</w:t>
      </w:r>
      <w:r>
        <w:rPr>
          <w:rFonts w:ascii="Meiryo" w:eastAsia="Meiryo" w:hAnsi="Meiryo" w:cs="Meiryo" w:hint="default"/>
          <w:w w:val="105"/>
          <w:sz w:val="19"/>
          <w:szCs w:val="19"/>
        </w:rPr>
        <w:t>⾃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⼰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姓名、</w:t>
      </w:r>
      <w:r>
        <w:rPr>
          <w:rFonts w:ascii="Meiryo" w:eastAsia="Meiryo" w:hAnsi="Meiryo" w:cs="Meiryo" w:hint="default"/>
          <w:w w:val="105"/>
          <w:sz w:val="19"/>
          <w:szCs w:val="19"/>
        </w:rPr>
        <w:t>考⽣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号等填写在答题卡和试卷指定位置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上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。</w:t>
      </w:r>
    </w:p>
    <w:p>
      <w:pPr>
        <w:spacing w:after="0" w:line="256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6"/>
          <w:cols w:num="2" w:space="708" w:equalWidth="0">
            <w:col w:w="2159" w:space="40"/>
            <w:col w:w="9541" w:space="0"/>
          </w:cols>
        </w:sectPr>
      </w:pPr>
    </w:p>
    <w:p>
      <w:pPr>
        <w:spacing w:before="0" w:line="73" w:lineRule="exact"/>
        <w:ind w:left="1651" w:right="-12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20"/>
          <w:szCs w:val="20"/>
        </w:rPr>
        <w:t>．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答卷前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154" w:lineRule="exact"/>
        <w:ind w:left="1549" w:right="-12"/>
        <w:jc w:val="left"/>
      </w:pPr>
      <w:r>
        <w:rPr>
          <w:w w:val="102"/>
        </w:rPr>
        <w:t>2</w:t>
      </w:r>
    </w:p>
    <w:p>
      <w:pPr>
        <w:spacing w:before="3" w:line="240" w:lineRule="auto"/>
        <w:rPr>
          <w:rFonts w:ascii="Times New Roman" w:eastAsia="Times New Roman" w:hAnsi="Times New Roman" w:cs="Times New Roman" w:hint="default"/>
          <w:sz w:val="17"/>
          <w:szCs w:val="17"/>
        </w:rPr>
      </w:pPr>
      <w:r>
        <w:br w:type="column"/>
      </w:r>
    </w:p>
    <w:p>
      <w:pPr>
        <w:spacing w:before="0" w:line="256" w:lineRule="exact"/>
        <w:ind w:left="551" w:right="0" w:firstLine="0"/>
        <w:jc w:val="lef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选出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⼩题答案后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Meiryo" w:eastAsia="Meiryo" w:hAnsi="Meiryo" w:cs="Meiryo" w:hint="default"/>
          <w:w w:val="105"/>
          <w:sz w:val="19"/>
          <w:szCs w:val="19"/>
        </w:rPr>
        <w:t>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铅笔把答题卡对应题</w:t>
      </w:r>
      <w:r>
        <w:rPr>
          <w:rFonts w:ascii="Meiryo" w:eastAsia="Meiryo" w:hAnsi="Meiryo" w:cs="Meiryo" w:hint="default"/>
          <w:w w:val="105"/>
          <w:sz w:val="19"/>
          <w:szCs w:val="19"/>
        </w:rPr>
        <w:t>⽬的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答案标号涂⿊。如需</w:t>
      </w:r>
      <w:r>
        <w:rPr>
          <w:rFonts w:ascii="Meiryo" w:eastAsia="Meiryo" w:hAnsi="Meiryo" w:cs="Meiryo" w:hint="default"/>
          <w:w w:val="105"/>
          <w:sz w:val="19"/>
          <w:szCs w:val="19"/>
        </w:rPr>
        <w:t>改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动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</w:p>
    <w:p>
      <w:pPr>
        <w:spacing w:after="0" w:line="256" w:lineRule="exact"/>
        <w:jc w:val="lef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7"/>
          <w:cols w:num="2" w:space="708" w:equalWidth="0">
            <w:col w:w="2469" w:space="40"/>
            <w:col w:w="9231" w:space="0"/>
          </w:cols>
        </w:sectPr>
      </w:pPr>
    </w:p>
    <w:p>
      <w:pPr>
        <w:spacing w:before="0" w:line="73" w:lineRule="exact"/>
        <w:ind w:left="1651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-3"/>
          <w:w w:val="105"/>
          <w:sz w:val="20"/>
          <w:szCs w:val="20"/>
        </w:rPr>
        <w:t>．</w:t>
      </w:r>
      <w:r>
        <w:rPr>
          <w:rFonts w:ascii="PMingLiU" w:eastAsia="PMingLiU" w:hAnsi="PMingLiU" w:cs="PMingLiU" w:hint="default"/>
          <w:spacing w:val="-3"/>
          <w:w w:val="105"/>
          <w:sz w:val="19"/>
          <w:szCs w:val="19"/>
        </w:rPr>
        <w:t>回答选择题时</w:t>
      </w:r>
    </w:p>
    <w:p>
      <w:pPr>
        <w:spacing w:before="12" w:line="240" w:lineRule="auto"/>
        <w:rPr>
          <w:rFonts w:ascii="PMingLiU" w:eastAsia="PMingLiU" w:hAnsi="PMingLiU" w:cs="PMingLiU" w:hint="default"/>
          <w:sz w:val="21"/>
          <w:szCs w:val="21"/>
        </w:rPr>
      </w:pPr>
    </w:p>
    <w:p>
      <w:pPr>
        <w:spacing w:before="0" w:line="217" w:lineRule="exact"/>
        <w:ind w:left="1137" w:right="1728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rFonts w:ascii="Meiryo" w:eastAsia="Meiryo" w:hAnsi="Meiryo" w:cs="Meiryo" w:hint="default"/>
          <w:w w:val="105"/>
          <w:sz w:val="19"/>
          <w:szCs w:val="19"/>
        </w:rPr>
        <w:t>⽤橡⽪擦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⼲净后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再选涂其他答案标号。回答⾮选择题时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将答案写在答题卡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上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。写在本试卷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上</w:t>
      </w:r>
      <w:r>
        <w:rPr>
          <w:rFonts w:ascii="Meiryo" w:eastAsia="Meiryo" w:hAnsi="Meiryo" w:cs="Meiryo" w:hint="default"/>
          <w:w w:val="105"/>
          <w:sz w:val="19"/>
          <w:szCs w:val="19"/>
        </w:rPr>
        <w:t>⽆</w:t>
      </w:r>
    </w:p>
    <w:p>
      <w:pPr>
        <w:spacing w:before="13" w:line="240" w:lineRule="auto"/>
        <w:rPr>
          <w:rFonts w:ascii="Meiryo" w:eastAsia="Meiryo" w:hAnsi="Meiryo" w:cs="Meiryo" w:hint="default"/>
          <w:sz w:val="12"/>
          <w:szCs w:val="12"/>
        </w:rPr>
      </w:pPr>
    </w:p>
    <w:p>
      <w:pPr>
        <w:spacing w:before="0" w:line="206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Meiryo" w:eastAsia="Meiryo" w:hAnsi="Meiryo" w:cs="Meiryo" w:hint="default"/>
          <w:w w:val="105"/>
          <w:sz w:val="19"/>
          <w:szCs w:val="19"/>
        </w:rPr>
        <w:t>效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。</w:t>
      </w:r>
    </w:p>
    <w:p>
      <w:pPr>
        <w:tabs>
          <w:tab w:val="left" w:pos="2876"/>
        </w:tabs>
        <w:spacing w:before="145" w:line="189" w:lineRule="exact"/>
        <w:ind w:left="1549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sz w:val="20"/>
          <w:szCs w:val="20"/>
        </w:rPr>
        <w:t>3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将本试卷和答题卡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并交回。</w:t>
      </w:r>
    </w:p>
    <w:p>
      <w:pPr>
        <w:spacing w:after="0" w:line="189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8"/>
          <w:cols w:num="1" w:space="720"/>
        </w:sectPr>
      </w:pPr>
    </w:p>
    <w:p>
      <w:pPr>
        <w:spacing w:before="0" w:line="117" w:lineRule="exact"/>
        <w:ind w:left="1651" w:right="1253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20"/>
          <w:szCs w:val="20"/>
        </w:rPr>
        <w:t>．</w:t>
      </w:r>
      <w:r>
        <w:rPr>
          <w:rFonts w:ascii="Meiryo" w:eastAsia="Meiryo" w:hAnsi="Meiryo" w:cs="Meiryo" w:hint="default"/>
          <w:w w:val="105"/>
          <w:sz w:val="19"/>
          <w:szCs w:val="19"/>
        </w:rPr>
        <w:t>考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试结束后</w:t>
      </w:r>
    </w:p>
    <w:p>
      <w:pPr>
        <w:spacing w:before="68" w:line="288" w:lineRule="auto"/>
        <w:ind w:left="1137" w:right="1253" w:firstLine="0"/>
        <w:jc w:val="lef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部分 听⼒</w:t>
      </w:r>
      <w:r>
        <w:rPr>
          <w:rFonts w:ascii="Meiryo" w:eastAsia="Meiryo" w:hAnsi="Meiryo" w:cs="Meiryo" w:hint="default"/>
          <w:w w:val="105"/>
          <w:sz w:val="20"/>
          <w:szCs w:val="20"/>
        </w:rPr>
        <w:t>（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Meiryo" w:eastAsia="Meiryo" w:hAnsi="Meiryo" w:cs="Meiryo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 xml:space="preserve">30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Meiryo" w:eastAsia="Meiryo" w:hAnsi="Meiryo" w:cs="Meiryo" w:hint="default"/>
          <w:w w:val="105"/>
          <w:sz w:val="20"/>
          <w:szCs w:val="20"/>
        </w:rPr>
        <w:t>）</w:t>
      </w:r>
      <w:r>
        <w:rPr>
          <w:rFonts w:ascii="Meiryo" w:eastAsia="Meiryo" w:hAnsi="Meiryo" w:cs="Meiryo" w:hint="default"/>
          <w:spacing w:val="-50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（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共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5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；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⼩题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1.5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满分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7.5</w:t>
      </w:r>
      <w:r>
        <w:rPr>
          <w:rFonts w:ascii="Times New Roman" w:eastAsia="Times New Roman" w:hAnsi="Times New Roman" w:cs="Times New Roman" w:hint="default"/>
          <w:spacing w:val="-1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）</w:t>
      </w:r>
    </w:p>
    <w:p>
      <w:pPr>
        <w:spacing w:before="25" w:line="267" w:lineRule="exact"/>
        <w:ind w:left="1545" w:right="-17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听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⾯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5 </w:t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对话。</w:t>
      </w:r>
      <w:r>
        <w:rPr>
          <w:rFonts w:ascii="Meiryo" w:eastAsia="Meiryo" w:hAnsi="Meiryo" w:cs="Meiryo" w:hint="default"/>
          <w:w w:val="105"/>
          <w:sz w:val="19"/>
          <w:szCs w:val="19"/>
        </w:rPr>
        <w:t>每段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对话后有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从题中所给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Meiryo" w:eastAsia="Meiryo" w:hAnsi="Meiryo" w:cs="Meiryo" w:hint="default"/>
          <w:spacing w:val="-11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A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32"/>
          <w:szCs w:val="32"/>
        </w:rPr>
      </w:pPr>
      <w:r>
        <w:br w:type="column"/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32"/>
          <w:szCs w:val="32"/>
        </w:rPr>
      </w:pPr>
    </w:p>
    <w:p>
      <w:pPr>
        <w:spacing w:before="5" w:line="240" w:lineRule="auto"/>
        <w:rPr>
          <w:rFonts w:ascii="Times New Roman" w:eastAsia="Times New Roman" w:hAnsi="Times New Roman" w:cs="Times New Roman" w:hint="default"/>
          <w:sz w:val="38"/>
          <w:szCs w:val="38"/>
        </w:rPr>
      </w:pPr>
    </w:p>
    <w:p>
      <w:pPr>
        <w:spacing w:before="0" w:line="199" w:lineRule="exact"/>
        <w:ind w:left="145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B    C</w:t>
      </w:r>
      <w:r>
        <w:rPr>
          <w:rFonts w:ascii="Times New Roman" w:eastAsia="Times New Roman" w:hAnsi="Times New Roman" w:cs="Times New Roman" w:hint="default"/>
          <w:spacing w:val="-5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三个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选项中选出最佳选项。</w:t>
      </w:r>
    </w:p>
    <w:p>
      <w:pPr>
        <w:spacing w:after="0" w:line="199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9"/>
          <w:cols w:num="2" w:space="708" w:equalWidth="0">
            <w:col w:w="6797" w:space="40"/>
            <w:col w:w="4903" w:space="0"/>
          </w:cols>
        </w:sectPr>
      </w:pPr>
    </w:p>
    <w:p>
      <w:pPr>
        <w:spacing w:before="0" w:line="60" w:lineRule="exact"/>
        <w:ind w:left="2379" w:right="0" w:firstLine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、 </w:t>
      </w:r>
      <w:r>
        <w:rPr>
          <w:rFonts w:ascii="PMingLiU" w:eastAsia="PMingLiU" w:hAnsi="PMingLiU" w:cs="PMingLiU" w:hint="default"/>
          <w:spacing w:val="22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、</w:t>
      </w:r>
    </w:p>
    <w:p>
      <w:pPr>
        <w:spacing w:before="9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spacing w:before="0" w:line="348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听完</w:t>
      </w:r>
      <w:r>
        <w:rPr>
          <w:rFonts w:ascii="Meiryo" w:eastAsia="Meiryo" w:hAnsi="Meiryo" w:cs="Meiryo" w:hint="default"/>
          <w:w w:val="105"/>
          <w:sz w:val="19"/>
          <w:szCs w:val="19"/>
        </w:rPr>
        <w:t>每段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对话后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你都有 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10 </w:t>
      </w:r>
      <w:r>
        <w:rPr>
          <w:rFonts w:ascii="Times New Roman" w:eastAsia="Times New Roman" w:hAnsi="Times New Roman" w:cs="Times New Roman" w:hint="default"/>
          <w:spacing w:val="30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秒钟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时间来回答有关⼩题和阅读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⼩题。</w:t>
      </w:r>
      <w:r>
        <w:rPr>
          <w:rFonts w:ascii="Meiryo" w:eastAsia="Meiryo" w:hAnsi="Meiryo" w:cs="Meiryo" w:hint="default"/>
          <w:w w:val="105"/>
          <w:sz w:val="19"/>
          <w:szCs w:val="19"/>
        </w:rPr>
        <w:t>每段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对话仅读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遍。</w:t>
      </w:r>
    </w:p>
    <w:p>
      <w:pPr>
        <w:spacing w:before="11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4559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90"/>
          <w:sz w:val="20"/>
          <w:szCs w:val="20"/>
        </w:rPr>
        <w:pict>
          <v:group id="_x0000_s1027" o:spid="_x0000_i1026" style="width:438.95pt;height:228pt" coordsize="8779,45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o:spid="_x0000_s1027" type="#_x0000_t75" style="width:34;height:65;left:3116;position:absolute;top:1189" coordsize="21600,21600" filled="f" stroked="f">
              <v:imagedata r:id="rId5" o:title=""/>
              <o:lock v:ext="edit" aspectratio="t"/>
            </v:shape>
            <v:shape id="_x0000_s1029" o:spid="_x0000_s1028" type="#_x0000_t75" style="width:8778;height:467;position:absolute" coordsize="21600,21600" filled="f" stroked="f">
              <v:imagedata r:id="rId6" o:title=""/>
              <o:lock v:ext="edit" aspectratio="t"/>
            </v:shape>
            <v:shape id="_x0000_s1030" o:spid="_x0000_s1029" type="#_x0000_t75" style="width:8487;height:452;left:292;position:absolute;top:452" coordsize="21600,21600" filled="f" stroked="f">
              <v:imagedata r:id="rId7" o:title=""/>
              <o:lock v:ext="edit" aspectratio="t"/>
            </v:shape>
            <v:shape id="_x0000_s1031" o:spid="_x0000_s1030" type="#_x0000_t75" style="width:8778;height:452;position:absolute;top:905" coordsize="21600,21600" filled="f" stroked="f">
              <v:imagedata r:id="rId8" o:title=""/>
              <o:lock v:ext="edit" aspectratio="t"/>
            </v:shape>
            <v:shape id="_x0000_s1032" o:spid="_x0000_s1031" type="#_x0000_t75" style="width:8487;height:452;left:292;position:absolute;top:1357" coordsize="21600,21600" filled="f" stroked="f">
              <v:imagedata r:id="rId9" o:title=""/>
              <o:lock v:ext="edit" aspectratio="t"/>
            </v:shape>
            <v:shape id="_x0000_s1033" o:spid="_x0000_s1032" type="#_x0000_t75" style="width:8778;height:452;position:absolute;top:1824" coordsize="21600,21600" filled="f" stroked="f">
              <v:imagedata r:id="rId10" o:title=""/>
              <o:lock v:ext="edit" aspectratio="t"/>
            </v:shape>
            <v:shape id="_x0000_s1034" o:spid="_x0000_s1033" type="#_x0000_t75" style="width:8487;height:467;left:292;position:absolute;top:2276" coordsize="21600,21600" filled="f" stroked="f">
              <v:imagedata r:id="rId11" o:title=""/>
              <o:lock v:ext="edit" aspectratio="t"/>
            </v:shape>
            <v:shape id="_x0000_s1035" o:spid="_x0000_s1034" type="#_x0000_t75" style="width:8778;height:452;position:absolute;top:2728" coordsize="21600,21600" filled="f" stroked="f">
              <v:imagedata r:id="rId12" o:title=""/>
              <o:lock v:ext="edit" aspectratio="t"/>
            </v:shape>
            <v:shape id="_x0000_s1036" o:spid="_x0000_s1035" type="#_x0000_t75" style="width:8487;height:452;left:292;position:absolute;top:3180" coordsize="21600,21600" filled="f" stroked="f">
              <v:imagedata r:id="rId13" o:title=""/>
              <o:lock v:ext="edit" aspectratio="t"/>
            </v:shape>
            <v:shape id="_x0000_s1037" o:spid="_x0000_s1036" type="#_x0000_t75" style="width:8778;height:452;position:absolute;top:3633" coordsize="21600,21600" filled="f" stroked="f">
              <v:imagedata r:id="rId14" o:title=""/>
              <o:lock v:ext="edit" aspectratio="t"/>
            </v:shape>
            <v:shape id="_x0000_s1038" o:spid="_x0000_s1037" type="#_x0000_t75" style="width:8487;height:452;left:292;position:absolute;top:4100" coordsize="21600,21600" filled="f" stroked="f">
              <v:imagedata r:id="rId15" o:title=""/>
              <o:lock v:ext="edit" aspectratio="t"/>
            </v:shape>
            <v:shape id="_x0000_s1039" o:spid="_x0000_s1038" type="#_x0000_t202" style="width:103;height:205;left:12;position:absolute;top:12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1</w:t>
                    </w:r>
                  </w:p>
                </w:txbxContent>
              </v:textbox>
            </v:shape>
            <v:shape id="_x0000_s1040" o:spid="_x0000_s1039" type="#_x0000_t202" style="width:205;height:203;left:114;position:absolute;top:26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41" o:spid="_x0000_s1040" type="#_x0000_t202" style="width:3374;height:789;left:318;position:absolute;top:12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does Lily think of eating raw </w:t>
                    </w:r>
                    <w:r>
                      <w:rPr>
                        <w:rFonts w:ascii="Times New Roman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food?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42" o:spid="_x0000_s1041" type="#_x0000_t202" style="width:205;height:203;left:2841;position:absolute;top:71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43" o:spid="_x0000_s1042" type="#_x0000_t202" style="width:675;height:205;left:5738;position:absolute;top:584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Strange.</w:t>
                    </w:r>
                  </w:p>
                </w:txbxContent>
              </v:textbox>
            </v:shape>
            <v:shape id="_x0000_s1044" o:spid="_x0000_s1043" type="#_x0000_t202" style="width:103;height:205;left:12;position:absolute;top:103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045" o:spid="_x0000_s1044" type="#_x0000_t202" style="width:205;height:203;left:114;position:absolute;top:117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46" o:spid="_x0000_s1045" type="#_x0000_t202" style="width:3629;height:789;left:318;position:absolute;top:103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are the speakers mainly talking 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about?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47" o:spid="_x0000_s1046" type="#_x0000_t202" style="width:205;height:203;left:2841;position:absolute;top:162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48" o:spid="_x0000_s1047" type="#_x0000_t202" style="width:1032;height:205;left:5738;position:absolute;top:149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Their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friend.</w:t>
                    </w:r>
                  </w:p>
                </w:txbxContent>
              </v:textbox>
            </v:shape>
            <v:shape id="_x0000_s1049" o:spid="_x0000_s1048" type="#_x0000_t202" style="width:103;height:205;left:12;position:absolute;top:1950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3</w:t>
                    </w:r>
                  </w:p>
                </w:txbxContent>
              </v:textbox>
            </v:shape>
            <v:shape id="_x0000_s1050" o:spid="_x0000_s1049" type="#_x0000_t202" style="width:205;height:203;left:114;position:absolute;top:208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51" o:spid="_x0000_s1050" type="#_x0000_t202" style="width:4978;height:789;left:318;position:absolute;top:1950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 xml:space="preserve">What does the man suggest the woman do on Mother’s 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43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Day?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52" o:spid="_x0000_s1051" type="#_x0000_t202" style="width:205;height:203;left:2841;position:absolute;top:253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53" o:spid="_x0000_s1052" type="#_x0000_t202" style="width:1452;height:205;left:5738;position:absolute;top:240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Go to the</w:t>
                    </w:r>
                    <w:r>
                      <w:rPr>
                        <w:rFonts w:ascii="Times New Roman"/>
                        <w:spacing w:val="2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movies.</w:t>
                    </w:r>
                  </w:p>
                </w:txbxContent>
              </v:textbox>
            </v:shape>
            <v:shape id="_x0000_s1054" o:spid="_x0000_s1053" type="#_x0000_t202" style="width:103;height:205;left:12;position:absolute;top:2860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4</w:t>
                    </w:r>
                  </w:p>
                </w:txbxContent>
              </v:textbox>
            </v:shape>
            <v:shape id="_x0000_s1055" o:spid="_x0000_s1054" type="#_x0000_t202" style="width:205;height:203;left:114;position:absolute;top:299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56" o:spid="_x0000_s1055" type="#_x0000_t202" style="width:3368;height:789;left:318;position:absolute;top:2860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Where will the woman probably go </w:t>
                    </w:r>
                    <w:r>
                      <w:rPr>
                        <w:rFonts w:ascii="Times New Roman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first?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57" o:spid="_x0000_s1056" type="#_x0000_t202" style="width:205;height:203;left:2841;position:absolute;top:3447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58" o:spid="_x0000_s1057" type="#_x0000_t202" style="width:783;height:205;left:5738;position:absolute;top:331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1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gym.</w:t>
                    </w:r>
                  </w:p>
                </w:txbxContent>
              </v:textbox>
            </v:shape>
            <v:shape id="_x0000_s1059" o:spid="_x0000_s1058" type="#_x0000_t202" style="width:103;height:205;left:12;position:absolute;top:3771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5</w:t>
                    </w:r>
                  </w:p>
                </w:txbxContent>
              </v:textbox>
            </v:shape>
            <v:shape id="_x0000_s1060" o:spid="_x0000_s1059" type="#_x0000_t202" style="width:205;height:203;left:114;position:absolute;top:3902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61" o:spid="_x0000_s1060" type="#_x0000_t202" style="width:3254;height:789;left:318;position:absolute;top:3771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 xml:space="preserve">What’s the weather like at the 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moment?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62" o:spid="_x0000_s1061" type="#_x0000_t202" style="width:205;height:203;left:2841;position:absolute;top:4357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63" o:spid="_x0000_s1062" type="#_x0000_t202" style="width:599;height:205;left:5738;position:absolute;top:42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2"/>
                        <w:sz w:val="20"/>
                      </w:rPr>
                      <w:t>Windy.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4559" w:lineRule="exac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0"/>
          <w:cols w:num="1" w:space="720"/>
        </w:sectPr>
      </w:pPr>
    </w:p>
    <w:p>
      <w:pPr>
        <w:spacing w:before="0" w:line="371" w:lineRule="exact"/>
        <w:ind w:left="1137" w:right="0" w:firstLine="0"/>
        <w:jc w:val="lef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第⼆节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（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共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15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；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⼩题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1.5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满分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22.5</w:t>
      </w:r>
      <w:r>
        <w:rPr>
          <w:rFonts w:ascii="Times New Roman" w:eastAsia="Times New Roman" w:hAnsi="Times New Roman" w:cs="Times New Roman" w:hint="default"/>
          <w:spacing w:val="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）</w:t>
      </w:r>
    </w:p>
    <w:p>
      <w:pPr>
        <w:spacing w:before="82"/>
        <w:ind w:left="1545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pict>
          <v:shape id="_x0000_s1064" o:spid="_x0000_s1063" type="#_x0000_t202" style="width:10.25pt;height:9.6pt;margin-top:17.4pt;margin-left:413.45pt;mso-height-relative:page;mso-position-horizontal-relative:page;mso-width-relative:page;position:absolute;z-index:-251657216" coordsize="21600,21600" filled="f" stroked="f">
            <v:stroke joinstyle="miter"/>
            <v:textbox inset="0,0,0,0">
              <w:txbxContent>
                <w:p>
                  <w:pPr>
                    <w:spacing w:before="0" w:line="60" w:lineRule="exact"/>
                    <w:ind w:left="0" w:right="0" w:firstLine="0"/>
                    <w:jc w:val="left"/>
                    <w:rPr>
                      <w:rFonts w:ascii="PMingLiU" w:eastAsia="PMingLiU" w:hAnsi="PMingLiU" w:cs="PMingLiU" w:hint="default"/>
                      <w:sz w:val="19"/>
                      <w:szCs w:val="19"/>
                    </w:rPr>
                  </w:pPr>
                  <w:r>
                    <w:rPr>
                      <w:rFonts w:ascii="PMingLiU" w:eastAsia="PMingLiU" w:hAnsi="PMingLiU" w:cs="PMingLiU" w:hint="default"/>
                      <w:w w:val="107"/>
                      <w:sz w:val="19"/>
                      <w:szCs w:val="19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听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⾯ 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5  </w:t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对话或</w:t>
      </w:r>
      <w:r>
        <w:rPr>
          <w:rFonts w:ascii="Meiryo" w:eastAsia="Meiryo" w:hAnsi="Meiryo" w:cs="Meiryo" w:hint="default"/>
          <w:w w:val="105"/>
          <w:sz w:val="19"/>
          <w:szCs w:val="19"/>
        </w:rPr>
        <w:t>独⽩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。</w:t>
      </w:r>
      <w:r>
        <w:rPr>
          <w:rFonts w:ascii="Meiryo" w:eastAsia="Meiryo" w:hAnsi="Meiryo" w:cs="Meiryo" w:hint="default"/>
          <w:w w:val="105"/>
          <w:sz w:val="19"/>
          <w:szCs w:val="19"/>
        </w:rPr>
        <w:t>每段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对话或</w:t>
      </w:r>
      <w:r>
        <w:rPr>
          <w:rFonts w:ascii="Meiryo" w:eastAsia="Meiryo" w:hAnsi="Meiryo" w:cs="Meiryo" w:hint="default"/>
          <w:w w:val="105"/>
          <w:sz w:val="19"/>
          <w:szCs w:val="19"/>
        </w:rPr>
        <w:t>独⽩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后有⼏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从题中所给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Meiryo" w:eastAsia="Meiryo" w:hAnsi="Meiryo" w:cs="Meiryo" w:hint="default"/>
          <w:spacing w:val="36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A</w:t>
      </w:r>
    </w:p>
    <w:p>
      <w:pPr>
        <w:spacing w:before="3" w:line="240" w:lineRule="auto"/>
        <w:rPr>
          <w:rFonts w:ascii="Times New Roman" w:eastAsia="Times New Roman" w:hAnsi="Times New Roman" w:cs="Times New Roman" w:hint="default"/>
          <w:sz w:val="45"/>
          <w:szCs w:val="45"/>
        </w:rPr>
      </w:pPr>
      <w:r>
        <w:br w:type="column"/>
      </w:r>
    </w:p>
    <w:p>
      <w:pPr>
        <w:tabs>
          <w:tab w:val="left" w:pos="305"/>
        </w:tabs>
        <w:spacing w:before="0"/>
        <w:ind w:left="-38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shape id="_x0000_s1065" o:spid="_x0000_s1064" type="#_x0000_t202" style="width:10.25pt;height:9.6pt;margin-top:9.95pt;margin-left:430.6pt;mso-height-relative:page;mso-position-horizontal-relative:page;mso-width-relative:page;position:absolute;z-index:-251656192" coordsize="21600,21600" filled="f" stroked="f">
            <v:stroke joinstyle="miter"/>
            <v:textbox inset="0,0,0,0">
              <w:txbxContent>
                <w:p>
                  <w:pPr>
                    <w:spacing w:before="0" w:line="60" w:lineRule="exact"/>
                    <w:ind w:left="0" w:right="0" w:firstLine="0"/>
                    <w:jc w:val="left"/>
                    <w:rPr>
                      <w:rFonts w:ascii="PMingLiU" w:eastAsia="PMingLiU" w:hAnsi="PMingLiU" w:cs="PMingLiU" w:hint="default"/>
                      <w:sz w:val="19"/>
                      <w:szCs w:val="19"/>
                    </w:rPr>
                  </w:pPr>
                  <w:r>
                    <w:rPr>
                      <w:rFonts w:ascii="PMingLiU" w:eastAsia="PMingLiU" w:hAnsi="PMingLiU" w:cs="PMingLiU" w:hint="default"/>
                      <w:w w:val="107"/>
                      <w:sz w:val="19"/>
                      <w:szCs w:val="19"/>
                    </w:rPr>
                    <w:t>、</w:t>
                  </w:r>
                </w:p>
              </w:txbxContent>
            </v:textbox>
          </v:shape>
        </w:pict>
      </w:r>
      <w:r>
        <w:rPr>
          <w:rFonts w:ascii="Times New Roman" w:eastAsia="Times New Roman" w:hAnsi="Times New Roman" w:cs="Times New Roman" w:hint="default"/>
          <w:sz w:val="20"/>
          <w:szCs w:val="20"/>
        </w:rPr>
        <w:t>B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C</w:t>
      </w:r>
      <w:r>
        <w:rPr>
          <w:rFonts w:ascii="Times New Roman" w:eastAsia="Times New Roman" w:hAnsi="Times New Roman" w:cs="Times New Roman" w:hint="default"/>
          <w:spacing w:val="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三个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选项中</w:t>
      </w:r>
    </w:p>
    <w:p>
      <w:pPr>
        <w:spacing w:after="0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1"/>
          <w:cols w:num="2" w:space="708" w:equalWidth="0">
            <w:col w:w="8354" w:space="40"/>
            <w:col w:w="3346" w:space="0"/>
          </w:cols>
        </w:sectPr>
      </w:pP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before="0" w:line="348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选出最佳选项。听</w:t>
      </w:r>
      <w:r>
        <w:rPr>
          <w:rFonts w:ascii="Meiryo" w:eastAsia="Meiryo" w:hAnsi="Meiryo" w:cs="Meiryo" w:hint="default"/>
          <w:w w:val="105"/>
          <w:sz w:val="19"/>
          <w:szCs w:val="19"/>
        </w:rPr>
        <w:t>每段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对话或</w:t>
      </w:r>
      <w:r>
        <w:rPr>
          <w:rFonts w:ascii="Meiryo" w:eastAsia="Meiryo" w:hAnsi="Meiryo" w:cs="Meiryo" w:hint="default"/>
          <w:w w:val="105"/>
          <w:sz w:val="19"/>
          <w:szCs w:val="19"/>
        </w:rPr>
        <w:t>独⽩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前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你将有时间阅读各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⼩题 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 w:hint="default"/>
          <w:spacing w:val="32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秒钟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；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听完后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各⼩题</w:t>
      </w: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8"/>
          <w:szCs w:val="8"/>
        </w:rPr>
        <w:sectPr>
          <w:type w:val="continuous"/>
          <w:pgSz w:w="11900" w:h="16840"/>
          <w:pgMar w:top="0" w:right="40" w:bottom="280" w:left="120" w:header="720" w:footer="720" w:gutter="0"/>
          <w:pgNumType w:start="12"/>
          <w:cols w:num="1" w:space="720"/>
        </w:sectPr>
      </w:pPr>
    </w:p>
    <w:p>
      <w:pPr>
        <w:pStyle w:val="BodyText"/>
        <w:spacing w:before="77" w:line="103" w:lineRule="exact"/>
        <w:ind w:left="0" w:right="0"/>
        <w:jc w:val="right"/>
      </w:pPr>
      <w:r>
        <w:rPr>
          <w:w w:val="102"/>
        </w:rPr>
        <w:t>5</w:t>
      </w:r>
    </w:p>
    <w:p>
      <w:pPr>
        <w:spacing w:before="0" w:line="122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将给出</w:t>
      </w:r>
    </w:p>
    <w:p>
      <w:pPr>
        <w:spacing w:before="0" w:line="348" w:lineRule="exact"/>
        <w:ind w:left="11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>秒钟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作答时间。</w:t>
      </w:r>
      <w:r>
        <w:rPr>
          <w:rFonts w:ascii="Meiryo" w:eastAsia="Meiryo" w:hAnsi="Meiryo" w:cs="Meiryo" w:hint="default"/>
          <w:w w:val="105"/>
          <w:sz w:val="19"/>
          <w:szCs w:val="19"/>
        </w:rPr>
        <w:t>每段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对话或</w:t>
      </w:r>
      <w:r>
        <w:rPr>
          <w:rFonts w:ascii="Meiryo" w:eastAsia="Meiryo" w:hAnsi="Meiryo" w:cs="Meiryo" w:hint="default"/>
          <w:w w:val="105"/>
          <w:sz w:val="19"/>
          <w:szCs w:val="19"/>
        </w:rPr>
        <w:t>独⽩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遍。</w:t>
      </w:r>
    </w:p>
    <w:p>
      <w:pPr>
        <w:spacing w:before="95"/>
        <w:ind w:left="1686" w:right="0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521" w:right="6165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06"/>
          <w:sz w:val="13"/>
        </w:rPr>
        <w:t>1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13"/>
          <w:cols w:num="2" w:space="708" w:equalWidth="0">
            <w:col w:w="1903" w:space="40"/>
            <w:col w:w="9797" w:space="0"/>
          </w:cols>
        </w:sectPr>
      </w:pPr>
    </w:p>
    <w:p>
      <w:pPr>
        <w:spacing w:line="1405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</w:p>
    <w:p>
      <w:pPr>
        <w:spacing w:after="0" w:line="1405" w:lineRule="exact"/>
        <w:rPr>
          <w:rFonts w:ascii="Calibri" w:eastAsia="Calibri" w:hAnsi="Calibri" w:cs="Calibri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14"/>
          <w:cols w:num="1" w:space="720"/>
        </w:sectPr>
      </w:pPr>
    </w:p>
    <w:p>
      <w:pPr>
        <w:tabs>
          <w:tab w:val="left" w:pos="2566"/>
        </w:tabs>
        <w:spacing w:before="106" w:line="195" w:lineRule="exact"/>
        <w:ind w:left="1800" w:right="-19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 w:eastAsia="Times New Roman" w:hAnsi="Times New Roman" w:cs="Times New Roman" w:hint="default"/>
          <w:sz w:val="20"/>
          <w:szCs w:val="20"/>
        </w:rPr>
        <w:t>6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回答第</w:t>
      </w:r>
      <w:r>
        <w:rPr>
          <w:rFonts w:ascii="PMingLiU" w:eastAsia="PMingLiU" w:hAnsi="PMingLiU" w:cs="PMingLiU" w:hint="default"/>
          <w:spacing w:val="3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6</w:t>
      </w:r>
    </w:p>
    <w:p>
      <w:pPr>
        <w:spacing w:before="137" w:line="105" w:lineRule="exact"/>
        <w:ind w:left="164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7</w:t>
      </w:r>
    </w:p>
    <w:p>
      <w:pPr>
        <w:spacing w:before="0" w:line="59" w:lineRule="exact"/>
        <w:ind w:left="31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-103"/>
          <w:w w:val="107"/>
          <w:sz w:val="19"/>
          <w:szCs w:val="19"/>
        </w:rPr>
        <w:t>。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】</w:t>
      </w:r>
    </w:p>
    <w:p>
      <w:pPr>
        <w:spacing w:after="0" w:line="59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5"/>
          <w:cols w:num="2" w:space="708" w:equalWidth="0">
            <w:col w:w="3537" w:space="40"/>
            <w:col w:w="8163" w:space="0"/>
          </w:cols>
        </w:sectPr>
      </w:pPr>
    </w:p>
    <w:p>
      <w:pPr>
        <w:tabs>
          <w:tab w:val="left" w:pos="1953"/>
          <w:tab w:val="left" w:pos="3535"/>
        </w:tabs>
        <w:spacing w:before="0" w:line="111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【听第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材</w:t>
      </w:r>
      <w:r>
        <w:rPr>
          <w:rFonts w:ascii="Meiryo" w:eastAsia="Meiryo" w:hAnsi="Meiryo" w:cs="Meiryo" w:hint="default"/>
          <w:w w:val="105"/>
          <w:sz w:val="19"/>
          <w:szCs w:val="19"/>
        </w:rPr>
        <w:t>料</w:t>
      </w:r>
      <w:r>
        <w:rPr>
          <w:rFonts w:ascii="Meiryo" w:eastAsia="Meiryo" w:hAnsi="Meiryo" w:cs="Meiryo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、</w:t>
      </w:r>
    </w:p>
    <w:p>
      <w:pPr>
        <w:spacing w:before="12" w:line="240" w:lineRule="auto"/>
        <w:rPr>
          <w:rFonts w:ascii="PMingLiU" w:eastAsia="PMingLiU" w:hAnsi="PMingLiU" w:cs="PMingLiU" w:hint="default"/>
          <w:sz w:val="4"/>
          <w:szCs w:val="4"/>
        </w:rPr>
      </w:pPr>
    </w:p>
    <w:p>
      <w:pPr>
        <w:spacing w:line="2747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54"/>
          <w:sz w:val="20"/>
          <w:szCs w:val="20"/>
        </w:rPr>
        <w:pict>
          <v:group id="_x0000_s1067" o:spid="_x0000_i1065" style="width:438.95pt;height:137.4pt" coordsize="8779,2748">
            <v:shape id="_x0000_s1068" o:spid="_x0000_s1066" type="#_x0000_t75" style="width:8778;height:452;position:absolute" coordsize="21600,21600" filled="f" stroked="f">
              <v:imagedata r:id="rId16" o:title=""/>
              <o:lock v:ext="edit" aspectratio="t"/>
            </v:shape>
            <v:shape id="_x0000_s1069" o:spid="_x0000_s1067" type="#_x0000_t75" style="width:8487;height:452;left:292;position:absolute;top:467" coordsize="21600,21600" filled="f" stroked="f">
              <v:imagedata r:id="rId17" o:title=""/>
              <o:lock v:ext="edit" aspectratio="t"/>
            </v:shape>
            <v:shape id="_x0000_s1070" o:spid="_x0000_s1068" type="#_x0000_t75" style="width:8487;height:467;left:292;position:absolute;top:919" coordsize="21600,21600" filled="f" stroked="f">
              <v:imagedata r:id="rId11" o:title=""/>
              <o:lock v:ext="edit" aspectratio="t"/>
            </v:shape>
            <v:shape id="_x0000_s1071" o:spid="_x0000_s1069" type="#_x0000_t75" style="width:8487;height:452;left:292;position:absolute;top:1371" coordsize="21600,21600" filled="f" stroked="f">
              <v:imagedata r:id="rId18" o:title=""/>
              <o:lock v:ext="edit" aspectratio="t"/>
            </v:shape>
            <v:shape id="_x0000_s1072" o:spid="_x0000_s1070" type="#_x0000_t75" style="width:8778;height:452;position:absolute;top:1824" coordsize="21600,21600" filled="f" stroked="f">
              <v:imagedata r:id="rId19" o:title=""/>
              <o:lock v:ext="edit" aspectratio="t"/>
            </v:shape>
            <v:shape id="_x0000_s1073" o:spid="_x0000_s1071" type="#_x0000_t75" style="width:8487;height:452;left:292;position:absolute;top:2276" coordsize="21600,21600" filled="f" stroked="f">
              <v:imagedata r:id="rId20" o:title=""/>
              <o:lock v:ext="edit" aspectratio="t"/>
            </v:shape>
            <v:shape id="_x0000_s1074" o:spid="_x0000_s1072" type="#_x0000_t202" style="width:103;height:205;left:12;position:absolute;top:138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6</w:t>
                    </w:r>
                  </w:p>
                </w:txbxContent>
              </v:textbox>
            </v:shape>
            <v:shape id="_x0000_s1075" o:spid="_x0000_s1073" type="#_x0000_t202" style="width:205;height:203;left:114;position:absolute;top:269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76" o:spid="_x0000_s1074" type="#_x0000_t202" style="width:3464;height:205;left:318;position:absolute;top:138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has recently been done to the </w:t>
                    </w:r>
                    <w:r>
                      <w:rPr>
                        <w:rFonts w:ascii="Times New Roman"/>
                        <w:spacing w:val="1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space?</w:t>
                    </w:r>
                  </w:p>
                </w:txbxContent>
              </v:textbox>
            </v:shape>
            <v:shape id="_x0000_s1077" o:spid="_x0000_s1075" type="#_x0000_t202" style="width:148;height:205;left:303;position:absolute;top:593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078" o:spid="_x0000_s1076" type="#_x0000_t202" style="width:205;height:203;left:451;position:absolute;top:724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79" o:spid="_x0000_s1077" type="#_x0000_t202" style="width:2722;height:205;left:655;position:absolute;top:593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A new bathroom has been 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added.</w:t>
                    </w:r>
                  </w:p>
                </w:txbxContent>
              </v:textbox>
            </v:shape>
            <v:shape id="_x0000_s1080" o:spid="_x0000_s1078" type="#_x0000_t202" style="width:137;height:205;left:303;position:absolute;top:1048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B</w:t>
                    </w:r>
                  </w:p>
                </w:txbxContent>
              </v:textbox>
            </v:shape>
            <v:shape id="_x0000_s1081" o:spid="_x0000_s1079" type="#_x0000_t202" style="width:205;height:203;left:439;position:absolute;top:1180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82" o:spid="_x0000_s1080" type="#_x0000_t202" style="width:2526;height:205;left:643;position:absolute;top:1048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A private office has been</w:t>
                    </w:r>
                    <w:r>
                      <w:rPr>
                        <w:rFonts w:ascii="Times New Roman"/>
                        <w:spacing w:val="4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built.</w:t>
                    </w:r>
                  </w:p>
                </w:txbxContent>
              </v:textbox>
            </v:shape>
            <v:shape id="_x0000_s1083" o:spid="_x0000_s1081" type="#_x0000_t202" style="width:137;height:205;left:303;position:absolute;top:1503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C</w:t>
                    </w:r>
                  </w:p>
                </w:txbxContent>
              </v:textbox>
            </v:shape>
            <v:shape id="_x0000_s1084" o:spid="_x0000_s1082" type="#_x0000_t202" style="width:205;height:203;left:439;position:absolute;top:1635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85" o:spid="_x0000_s1083" type="#_x0000_t202" style="width:2376;height:205;left:643;position:absolute;top:1503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The walls have been</w:t>
                    </w:r>
                    <w:r>
                      <w:rPr>
                        <w:rFonts w:ascii="Times New Roman"/>
                        <w:spacing w:val="4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painted.</w:t>
                    </w:r>
                  </w:p>
                </w:txbxContent>
              </v:textbox>
            </v:shape>
            <v:shape id="_x0000_s1086" o:spid="_x0000_s1084" type="#_x0000_t202" style="width:103;height:205;left:12;position:absolute;top:195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7</w:t>
                    </w:r>
                  </w:p>
                </w:txbxContent>
              </v:textbox>
            </v:shape>
            <v:shape id="_x0000_s1087" o:spid="_x0000_s1085" type="#_x0000_t202" style="width:205;height:203;left:114;position:absolute;top:2090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88" o:spid="_x0000_s1086" type="#_x0000_t202" style="width:4235;height:789;left:318;position:absolute;top:195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is the man most interested in about the </w:t>
                    </w:r>
                    <w:r>
                      <w:rPr>
                        <w:rFonts w:ascii="Times New Roman"/>
                        <w:spacing w:val="2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space?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89" o:spid="_x0000_s1087" type="#_x0000_t202" style="width:205;height:203;left:2841;position:absolute;top:2545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90" o:spid="_x0000_s1088" type="#_x0000_t202" style="width:737;height:205;left:5738;position:absolute;top:2414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size.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2747" w:lineRule="exac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6"/>
          <w:cols w:num="1" w:space="720"/>
        </w:sectPr>
      </w:pPr>
    </w:p>
    <w:p>
      <w:pPr>
        <w:tabs>
          <w:tab w:val="left" w:pos="2566"/>
        </w:tabs>
        <w:spacing w:before="69" w:line="195" w:lineRule="exact"/>
        <w:ind w:left="1800" w:right="-19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 w:eastAsia="Times New Roman" w:hAnsi="Times New Roman" w:cs="Times New Roman" w:hint="default"/>
          <w:sz w:val="20"/>
          <w:szCs w:val="20"/>
        </w:rPr>
        <w:t>7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回答第</w:t>
      </w:r>
      <w:r>
        <w:rPr>
          <w:rFonts w:ascii="PMingLiU" w:eastAsia="PMingLiU" w:hAnsi="PMingLiU" w:cs="PMingLiU" w:hint="default"/>
          <w:spacing w:val="3"/>
          <w:w w:val="105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8</w:t>
      </w:r>
    </w:p>
    <w:p>
      <w:pPr>
        <w:spacing w:before="99" w:line="105" w:lineRule="exact"/>
        <w:ind w:left="164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9</w:t>
      </w:r>
    </w:p>
    <w:p>
      <w:pPr>
        <w:spacing w:before="0" w:line="59" w:lineRule="exact"/>
        <w:ind w:left="31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-103"/>
          <w:w w:val="107"/>
          <w:sz w:val="19"/>
          <w:szCs w:val="19"/>
        </w:rPr>
        <w:t>。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】</w:t>
      </w:r>
    </w:p>
    <w:p>
      <w:pPr>
        <w:spacing w:after="0" w:line="59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7"/>
          <w:cols w:num="2" w:space="708" w:equalWidth="0">
            <w:col w:w="3537" w:space="40"/>
            <w:col w:w="8163" w:space="0"/>
          </w:cols>
        </w:sectPr>
      </w:pPr>
    </w:p>
    <w:p>
      <w:pPr>
        <w:tabs>
          <w:tab w:val="left" w:pos="1953"/>
          <w:tab w:val="left" w:pos="3535"/>
        </w:tabs>
        <w:spacing w:before="0" w:line="110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【听第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材</w:t>
      </w:r>
      <w:r>
        <w:rPr>
          <w:rFonts w:ascii="Meiryo" w:eastAsia="Meiryo" w:hAnsi="Meiryo" w:cs="Meiryo" w:hint="default"/>
          <w:w w:val="105"/>
          <w:sz w:val="19"/>
          <w:szCs w:val="19"/>
        </w:rPr>
        <w:t>料</w:t>
      </w:r>
      <w:r>
        <w:rPr>
          <w:rFonts w:ascii="Meiryo" w:eastAsia="Meiryo" w:hAnsi="Meiryo" w:cs="Meiryo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、</w:t>
      </w:r>
    </w:p>
    <w:p>
      <w:pPr>
        <w:spacing w:before="8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1828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36"/>
          <w:sz w:val="20"/>
          <w:szCs w:val="20"/>
        </w:rPr>
        <w:pict>
          <v:group id="_x0000_s1091" o:spid="_x0000_i1089" style="width:438.95pt;height:91.45pt" coordsize="8779,1829">
            <v:shape id="_x0000_s1092" o:spid="_x0000_s1090" type="#_x0000_t75" style="width:8778;height:467;position:absolute" coordsize="21600,21600" filled="f" stroked="f">
              <v:imagedata r:id="rId21" o:title=""/>
              <o:lock v:ext="edit" aspectratio="t"/>
            </v:shape>
            <v:shape id="_x0000_s1093" o:spid="_x0000_s1091" type="#_x0000_t75" style="width:8487;height:452;left:292;position:absolute;top:452" coordsize="21600,21600" filled="f" stroked="f">
              <v:imagedata r:id="rId22" o:title=""/>
              <o:lock v:ext="edit" aspectratio="t"/>
            </v:shape>
            <v:shape id="_x0000_s1094" o:spid="_x0000_s1092" type="#_x0000_t75" style="width:8778;height:452;position:absolute;top:905" coordsize="21600,21600" filled="f" stroked="f">
              <v:imagedata r:id="rId23" o:title=""/>
              <o:lock v:ext="edit" aspectratio="t"/>
            </v:shape>
            <v:shape id="_x0000_s1095" o:spid="_x0000_s1093" type="#_x0000_t75" style="width:8487;height:452;left:292;position:absolute;top:1357" coordsize="21600,21600" filled="f" stroked="f">
              <v:imagedata r:id="rId24" o:title=""/>
              <o:lock v:ext="edit" aspectratio="t"/>
            </v:shape>
            <v:shape id="_x0000_s1096" o:spid="_x0000_s1094" type="#_x0000_t202" style="width:103;height:205;left:12;position:absolute;top:12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8</w:t>
                    </w:r>
                  </w:p>
                </w:txbxContent>
              </v:textbox>
            </v:shape>
            <v:shape id="_x0000_s1097" o:spid="_x0000_s1095" type="#_x0000_t202" style="width:205;height:203;left:114;position:absolute;top:26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98" o:spid="_x0000_s1096" type="#_x0000_t202" style="width:3776;height:789;left:318;position:absolute;top:12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Who accompanied the woman to the </w:t>
                    </w:r>
                    <w:r>
                      <w:rPr>
                        <w:rFonts w:ascii="Times New Roman"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hospital?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3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099" o:spid="_x0000_s1097" type="#_x0000_t202" style="width:205;height:203;left:2841;position:absolute;top:71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00" o:spid="_x0000_s1098" type="#_x0000_t202" style="width:987;height:205;left:5738;position:absolute;top:584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Her</w:t>
                    </w:r>
                    <w:r>
                      <w:rPr>
                        <w:rFonts w:ascii="Times New Roman"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mother.</w:t>
                    </w:r>
                  </w:p>
                </w:txbxContent>
              </v:textbox>
            </v:shape>
            <v:shape id="_x0000_s1101" o:spid="_x0000_s1099" type="#_x0000_t202" style="width:2852;height:789;left:12;position:absolute;top:1039" coordsize="21600,21600" filled="f" stroked="f">
              <v:stroke joinstyle="miter"/>
              <v:textbox inset="0,0,0,0">
                <w:txbxContent>
                  <w:p>
                    <w:pPr>
                      <w:tabs>
                        <w:tab w:val="left" w:pos="306"/>
                      </w:tabs>
                      <w:spacing w:before="0" w:line="75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9</w:t>
                    </w:r>
                    <w:r>
                      <w:rPr>
                        <w:rFonts w:ascii="Times New Roman"/>
                        <w:sz w:val="20"/>
                      </w:rPr>
                      <w:tab/>
                    </w:r>
                    <w:r>
                      <w:rPr>
                        <w:rFonts w:ascii="Times New Roman"/>
                        <w:sz w:val="20"/>
                      </w:rPr>
                      <w:t>What is the woman allergic</w:t>
                    </w:r>
                    <w:r>
                      <w:rPr>
                        <w:rFonts w:ascii="Times New Roman"/>
                        <w:spacing w:val="4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to?</w:t>
                    </w:r>
                  </w:p>
                  <w:p>
                    <w:pPr>
                      <w:spacing w:before="0" w:line="129" w:lineRule="exact"/>
                      <w:ind w:left="102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  <w:p>
                    <w:pPr>
                      <w:spacing w:before="10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439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02" o:spid="_x0000_s1100" type="#_x0000_t202" style="width:205;height:203;left:2841;position:absolute;top:162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03" o:spid="_x0000_s1101" type="#_x0000_t202" style="width:800;height:205;left:5738;position:absolute;top:149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Mangoes.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1828" w:lineRule="exac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8"/>
          <w:cols w:num="1" w:space="720"/>
        </w:sectPr>
      </w:pPr>
    </w:p>
    <w:p>
      <w:pPr>
        <w:pStyle w:val="BodyText"/>
        <w:spacing w:before="99" w:line="105" w:lineRule="exact"/>
        <w:ind w:left="0" w:right="0"/>
        <w:jc w:val="right"/>
      </w:pPr>
      <w:r>
        <w:rPr>
          <w:w w:val="102"/>
        </w:rPr>
        <w:t>8</w:t>
      </w:r>
    </w:p>
    <w:p>
      <w:pPr>
        <w:spacing w:before="0" w:line="124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【听第</w:t>
      </w:r>
    </w:p>
    <w:p>
      <w:pPr>
        <w:spacing w:before="0" w:line="370" w:lineRule="exact"/>
        <w:ind w:left="11" w:right="-7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材</w:t>
      </w:r>
      <w:r>
        <w:rPr>
          <w:rFonts w:ascii="Meiryo" w:eastAsia="Meiryo" w:hAnsi="Meiryo" w:cs="Meiryo" w:hint="default"/>
          <w:w w:val="105"/>
          <w:sz w:val="19"/>
          <w:szCs w:val="19"/>
        </w:rPr>
        <w:t>料</w:t>
      </w:r>
    </w:p>
    <w:p>
      <w:pPr>
        <w:spacing w:before="1"/>
        <w:ind w:left="-40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br w:type="column"/>
      </w:r>
      <w:r>
        <w:rPr>
          <w:rFonts w:ascii="PMingLiU" w:eastAsia="PMingLiU" w:hAnsi="PMingLiU" w:cs="PMingLiU" w:hint="default"/>
          <w:w w:val="102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回答第</w:t>
      </w:r>
      <w:r>
        <w:rPr>
          <w:rFonts w:ascii="PMingLiU" w:eastAsia="PMingLiU" w:hAnsi="PMingLiU" w:cs="PMingLiU" w:hint="default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2"/>
          <w:sz w:val="20"/>
          <w:szCs w:val="20"/>
        </w:rPr>
        <w:t>10</w:t>
      </w:r>
      <w:r>
        <w:rPr>
          <w:rFonts w:ascii="Times New Roman" w:eastAsia="Times New Roman" w:hAnsi="Times New Roman" w:cs="Times New Roman" w:hint="default"/>
          <w:spacing w:val="1"/>
          <w:sz w:val="20"/>
          <w:szCs w:val="20"/>
        </w:rPr>
        <w:t xml:space="preserve"> </w:t>
      </w:r>
      <w:r>
        <w:rPr>
          <w:rFonts w:ascii="Meiryo" w:eastAsia="Meiryo" w:hAnsi="Meiryo" w:cs="Meiryo" w:hint="default"/>
          <w:w w:val="107"/>
          <w:sz w:val="19"/>
          <w:szCs w:val="19"/>
        </w:rPr>
        <w:t>⾄</w:t>
      </w:r>
      <w:r>
        <w:rPr>
          <w:rFonts w:ascii="Meiryo" w:eastAsia="Meiryo" w:hAnsi="Meiryo" w:cs="Meiryo" w:hint="default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2"/>
          <w:sz w:val="20"/>
          <w:szCs w:val="20"/>
        </w:rPr>
        <w:t>12</w:t>
      </w:r>
      <w:r>
        <w:rPr>
          <w:rFonts w:ascii="Times New Roman" w:eastAsia="Times New Roman" w:hAnsi="Times New Roman" w:cs="Times New Roman" w:hint="default"/>
          <w:spacing w:val="1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-103"/>
          <w:w w:val="107"/>
          <w:sz w:val="19"/>
          <w:szCs w:val="19"/>
        </w:rPr>
        <w:t>。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】</w:t>
      </w:r>
    </w:p>
    <w:p>
      <w:pPr>
        <w:spacing w:after="0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9"/>
          <w:cols w:num="3" w:space="708" w:equalWidth="0">
            <w:col w:w="1903" w:space="40"/>
            <w:col w:w="624" w:space="40"/>
            <w:col w:w="9133" w:space="0"/>
          </w:cols>
        </w:sectPr>
      </w:pPr>
    </w:p>
    <w:p>
      <w:pPr>
        <w:spacing w:before="8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4559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90"/>
          <w:sz w:val="20"/>
          <w:szCs w:val="20"/>
        </w:rPr>
        <w:pict>
          <v:group id="_x0000_s1104" o:spid="_x0000_i1102" style="width:438.95pt;height:228pt" coordsize="8779,4560">
            <v:shape id="_x0000_s1105" o:spid="_x0000_s1103" type="#_x0000_t75" style="width:34;height:65;left:3116;position:absolute;top:1947" coordsize="21600,21600" filled="f" stroked="f">
              <v:imagedata r:id="rId5" o:title=""/>
              <o:lock v:ext="edit" aspectratio="t"/>
            </v:shape>
            <v:shape id="_x0000_s1106" o:spid="_x0000_s1104" type="#_x0000_t75" style="width:8778;height:467;position:absolute" coordsize="21600,21600" filled="f" stroked="f">
              <v:imagedata r:id="rId25" o:title=""/>
              <o:lock v:ext="edit" aspectratio="t"/>
            </v:shape>
            <v:shape id="_x0000_s1107" o:spid="_x0000_s1105" type="#_x0000_t75" style="width:8399;height:452;left:379;position:absolute;top:452" coordsize="21600,21600" filled="f" stroked="f">
              <v:imagedata r:id="rId26" o:title=""/>
              <o:lock v:ext="edit" aspectratio="t"/>
            </v:shape>
            <v:shape id="_x0000_s1108" o:spid="_x0000_s1106" type="#_x0000_t75" style="width:8778;height:452;position:absolute;top:905" coordsize="21600,21600" filled="f" stroked="f">
              <v:imagedata r:id="rId27" o:title=""/>
              <o:lock v:ext="edit" aspectratio="t"/>
            </v:shape>
            <v:shape id="_x0000_s1109" o:spid="_x0000_s1107" type="#_x0000_t75" style="width:8399;height:452;left:379;position:absolute;top:1357" coordsize="21600,21600" filled="f" stroked="f">
              <v:imagedata r:id="rId28" o:title=""/>
              <o:lock v:ext="edit" aspectratio="t"/>
            </v:shape>
            <v:shape id="_x0000_s1110" o:spid="_x0000_s1108" type="#_x0000_t75" style="width:8399;height:452;left:379;position:absolute;top:1824" coordsize="21600,21600" filled="f" stroked="f">
              <v:imagedata r:id="rId29" o:title=""/>
              <o:lock v:ext="edit" aspectratio="t"/>
            </v:shape>
            <v:shape id="_x0000_s1111" o:spid="_x0000_s1109" type="#_x0000_t75" style="width:8399;height:467;left:379;position:absolute;top:2276" coordsize="21600,21600" filled="f" stroked="f">
              <v:imagedata r:id="rId30" o:title=""/>
              <o:lock v:ext="edit" aspectratio="t"/>
            </v:shape>
            <v:shape id="_x0000_s1112" o:spid="_x0000_s1110" type="#_x0000_t75" style="width:8778;height:452;position:absolute;top:2728" coordsize="21600,21600" filled="f" stroked="f">
              <v:imagedata r:id="rId31" o:title=""/>
              <o:lock v:ext="edit" aspectratio="t"/>
            </v:shape>
            <v:shape id="_x0000_s1113" o:spid="_x0000_s1111" type="#_x0000_t75" style="width:8399;height:452;left:379;position:absolute;top:3180" coordsize="21600,21600" filled="f" stroked="f">
              <v:imagedata r:id="rId32" o:title=""/>
              <o:lock v:ext="edit" aspectratio="t"/>
            </v:shape>
            <v:shape id="_x0000_s1114" o:spid="_x0000_s1112" type="#_x0000_t75" style="width:8399;height:452;left:379;position:absolute;top:3633" coordsize="21600,21600" filled="f" stroked="f">
              <v:imagedata r:id="rId33" o:title=""/>
              <o:lock v:ext="edit" aspectratio="t"/>
            </v:shape>
            <v:shape id="_x0000_s1115" o:spid="_x0000_s1113" type="#_x0000_t75" style="width:8399;height:452;left:379;position:absolute;top:4100" coordsize="21600,21600" filled="f" stroked="f">
              <v:imagedata r:id="rId34" o:title=""/>
              <o:lock v:ext="edit" aspectratio="t"/>
            </v:shape>
            <v:shape id="_x0000_s1116" o:spid="_x0000_s1114" type="#_x0000_t202" style="width:205;height:205;left:12;position:absolute;top:12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10</w:t>
                    </w:r>
                  </w:p>
                </w:txbxContent>
              </v:textbox>
            </v:shape>
            <v:shape id="_x0000_s1117" o:spid="_x0000_s1115" type="#_x0000_t202" style="width:205;height:203;left:216;position:absolute;top:26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18" o:spid="_x0000_s1116" type="#_x0000_t202" style="width:4587;height:789;left:420;position:absolute;top:12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is the probable relationship between the </w:t>
                    </w:r>
                    <w:r>
                      <w:rPr>
                        <w:rFonts w:ascii="Times New Roman"/>
                        <w:spacing w:val="3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speakers?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19" o:spid="_x0000_s1117" type="#_x0000_t202" style="width:205;height:203;left:2841;position:absolute;top:71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20" o:spid="_x0000_s1118" type="#_x0000_t202" style="width:2144;height:205;left:5738;position:absolute;top:584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Librarian and library</w:t>
                    </w:r>
                    <w:r>
                      <w:rPr>
                        <w:rFonts w:ascii="Times New Roman"/>
                        <w:spacing w:val="3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user.</w:t>
                    </w:r>
                  </w:p>
                </w:txbxContent>
              </v:textbox>
            </v:shape>
            <v:shape id="_x0000_s1121" o:spid="_x0000_s1119" type="#_x0000_t202" style="width:197;height:205;left:12;position:absolute;top:103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4"/>
                        <w:sz w:val="20"/>
                      </w:rPr>
                      <w:t>11</w:t>
                    </w:r>
                  </w:p>
                </w:txbxContent>
              </v:textbox>
            </v:shape>
            <v:shape id="_x0000_s1122" o:spid="_x0000_s1120" type="#_x0000_t202" style="width:205;height:203;left:208;position:absolute;top:117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23" o:spid="_x0000_s1121" type="#_x0000_t202" style="width:3266;height:205;left:412;position:absolute;top:1039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does Michael say about the </w:t>
                    </w:r>
                    <w:r>
                      <w:rPr>
                        <w:rFonts w:ascii="Times New Roman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book?</w:t>
                    </w:r>
                  </w:p>
                </w:txbxContent>
              </v:textbox>
            </v:shape>
            <v:shape id="_x0000_s1124" o:spid="_x0000_s1122" type="#_x0000_t202" style="width:148;height:205;left:381;position:absolute;top:149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25" o:spid="_x0000_s1123" type="#_x0000_t202" style="width:205;height:203;left:528;position:absolute;top:1626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26" o:spid="_x0000_s1124" type="#_x0000_t202" style="width:2257;height:205;left:733;position:absolute;top:149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It’s sold at a discount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4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price.</w:t>
                    </w:r>
                  </w:p>
                </w:txbxContent>
              </v:textbox>
            </v:shape>
            <v:shape id="_x0000_s1127" o:spid="_x0000_s1125" type="#_x0000_t202" style="width:3046;height:789;left:381;position:absolute;top:1950" coordsize="21600,21600" filled="f" stroked="f">
              <v:stroke joinstyle="miter"/>
              <v:textbox inset="0,0,0,0">
                <w:txbxContent>
                  <w:p>
                    <w:pPr>
                      <w:spacing w:before="0" w:line="75" w:lineRule="exact"/>
                      <w:ind w:left="34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It’s important for Maria’s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4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study.</w:t>
                    </w:r>
                  </w:p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  <w:t>．</w:t>
                    </w:r>
                  </w:p>
                  <w:p>
                    <w:pPr>
                      <w:tabs>
                        <w:tab w:val="left" w:pos="340"/>
                      </w:tabs>
                      <w:spacing w:before="225" w:line="97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ab/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It’s written by Professor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4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Hughes.</w:t>
                    </w:r>
                  </w:p>
                  <w:p>
                    <w:pPr>
                      <w:spacing w:before="0" w:line="129" w:lineRule="exact"/>
                      <w:ind w:left="0" w:right="2566" w:firstLine="0"/>
                      <w:jc w:val="center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28" o:spid="_x0000_s1126" type="#_x0000_t202" style="width:205;height:205;left:12;position:absolute;top:2860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12</w:t>
                    </w:r>
                  </w:p>
                </w:txbxContent>
              </v:textbox>
            </v:shape>
            <v:shape id="_x0000_s1129" o:spid="_x0000_s1127" type="#_x0000_t202" style="width:205;height:203;left:216;position:absolute;top:2991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30" o:spid="_x0000_s1128" type="#_x0000_t202" style="width:2704;height:205;left:420;position:absolute;top:2860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What will Michael do for</w:t>
                    </w:r>
                    <w:r>
                      <w:rPr>
                        <w:rFonts w:ascii="Times New Roman"/>
                        <w:spacing w:val="4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Maria?</w:t>
                    </w:r>
                  </w:p>
                </w:txbxContent>
              </v:textbox>
            </v:shape>
            <v:shape id="_x0000_s1131" o:spid="_x0000_s1129" type="#_x0000_t202" style="width:148;height:205;left:381;position:absolute;top:331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32" o:spid="_x0000_s1130" type="#_x0000_t202" style="width:205;height:203;left:528;position:absolute;top:3447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33" o:spid="_x0000_s1131" type="#_x0000_t202" style="width:1991;height:205;left:733;position:absolute;top:3315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Share his book with</w:t>
                    </w:r>
                    <w:r>
                      <w:rPr>
                        <w:rFonts w:ascii="Times New Roman"/>
                        <w:spacing w:val="3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her.</w:t>
                    </w:r>
                  </w:p>
                </w:txbxContent>
              </v:textbox>
            </v:shape>
            <v:shape id="_x0000_s1134" o:spid="_x0000_s1132" type="#_x0000_t202" style="width:2212;height:789;left:381;position:absolute;top:3771" coordsize="21600,21600" filled="f" stroked="f">
              <v:stroke joinstyle="miter"/>
              <v:textbox inset="0,0,0,0">
                <w:txbxContent>
                  <w:p>
                    <w:pPr>
                      <w:spacing w:before="0" w:line="75" w:lineRule="exact"/>
                      <w:ind w:left="34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Lend her some</w:t>
                    </w:r>
                    <w:r>
                      <w:rPr>
                        <w:rFonts w:ascii="Times New Roman"/>
                        <w:spacing w:val="3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money.</w:t>
                    </w:r>
                  </w:p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  <w:t>．</w:t>
                    </w:r>
                  </w:p>
                  <w:p>
                    <w:pPr>
                      <w:tabs>
                        <w:tab w:val="left" w:pos="340"/>
                      </w:tabs>
                      <w:spacing w:before="225" w:line="97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C</w:t>
                    </w:r>
                    <w:r>
                      <w:rPr>
                        <w:rFonts w:ascii="Times New Roman"/>
                        <w:sz w:val="20"/>
                      </w:rPr>
                      <w:tab/>
                    </w:r>
                    <w:r>
                      <w:rPr>
                        <w:rFonts w:ascii="Times New Roman"/>
                        <w:sz w:val="20"/>
                      </w:rPr>
                      <w:t>Ask Noah for</w:t>
                    </w:r>
                    <w:r>
                      <w:rPr>
                        <w:rFonts w:ascii="Times New Roman"/>
                        <w:spacing w:val="2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help.</w:t>
                    </w:r>
                  </w:p>
                  <w:p>
                    <w:pPr>
                      <w:spacing w:before="0" w:line="129" w:lineRule="exact"/>
                      <w:ind w:left="0" w:right="1732" w:firstLine="0"/>
                      <w:jc w:val="center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4559" w:lineRule="exac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20"/>
          <w:cols w:num="1" w:space="720"/>
        </w:sectPr>
      </w:pPr>
    </w:p>
    <w:p>
      <w:pPr>
        <w:pStyle w:val="BodyText"/>
        <w:spacing w:before="99" w:line="105" w:lineRule="exact"/>
        <w:ind w:left="0" w:right="0"/>
        <w:jc w:val="right"/>
      </w:pPr>
      <w:r>
        <w:rPr>
          <w:w w:val="102"/>
        </w:rPr>
        <w:t>9</w:t>
      </w:r>
    </w:p>
    <w:p>
      <w:pPr>
        <w:spacing w:before="0" w:line="124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【听第</w:t>
      </w:r>
    </w:p>
    <w:p>
      <w:pPr>
        <w:spacing w:before="0" w:line="370" w:lineRule="exact"/>
        <w:ind w:left="11" w:right="-7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材</w:t>
      </w:r>
      <w:r>
        <w:rPr>
          <w:rFonts w:ascii="Meiryo" w:eastAsia="Meiryo" w:hAnsi="Meiryo" w:cs="Meiryo" w:hint="default"/>
          <w:w w:val="105"/>
          <w:sz w:val="19"/>
          <w:szCs w:val="19"/>
        </w:rPr>
        <w:t>料</w:t>
      </w:r>
    </w:p>
    <w:p>
      <w:pPr>
        <w:spacing w:before="1"/>
        <w:ind w:left="-40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br w:type="column"/>
      </w:r>
      <w:r>
        <w:rPr>
          <w:rFonts w:ascii="PMingLiU" w:eastAsia="PMingLiU" w:hAnsi="PMingLiU" w:cs="PMingLiU" w:hint="default"/>
          <w:w w:val="102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回答第</w:t>
      </w:r>
      <w:r>
        <w:rPr>
          <w:rFonts w:ascii="PMingLiU" w:eastAsia="PMingLiU" w:hAnsi="PMingLiU" w:cs="PMingLiU" w:hint="default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2"/>
          <w:sz w:val="20"/>
          <w:szCs w:val="20"/>
        </w:rPr>
        <w:t>13</w:t>
      </w:r>
      <w:r>
        <w:rPr>
          <w:rFonts w:ascii="Times New Roman" w:eastAsia="Times New Roman" w:hAnsi="Times New Roman" w:cs="Times New Roman" w:hint="default"/>
          <w:spacing w:val="1"/>
          <w:sz w:val="20"/>
          <w:szCs w:val="20"/>
        </w:rPr>
        <w:t xml:space="preserve"> </w:t>
      </w:r>
      <w:r>
        <w:rPr>
          <w:rFonts w:ascii="Meiryo" w:eastAsia="Meiryo" w:hAnsi="Meiryo" w:cs="Meiryo" w:hint="default"/>
          <w:w w:val="107"/>
          <w:sz w:val="19"/>
          <w:szCs w:val="19"/>
        </w:rPr>
        <w:t>⾄</w:t>
      </w:r>
      <w:r>
        <w:rPr>
          <w:rFonts w:ascii="Meiryo" w:eastAsia="Meiryo" w:hAnsi="Meiryo" w:cs="Meiryo" w:hint="default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2"/>
          <w:sz w:val="20"/>
          <w:szCs w:val="20"/>
        </w:rPr>
        <w:t>16</w:t>
      </w:r>
      <w:r>
        <w:rPr>
          <w:rFonts w:ascii="Times New Roman" w:eastAsia="Times New Roman" w:hAnsi="Times New Roman" w:cs="Times New Roman" w:hint="default"/>
          <w:spacing w:val="1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-103"/>
          <w:w w:val="107"/>
          <w:sz w:val="19"/>
          <w:szCs w:val="19"/>
        </w:rPr>
        <w:t>。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】</w:t>
      </w:r>
    </w:p>
    <w:p>
      <w:pPr>
        <w:spacing w:after="0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21"/>
          <w:cols w:num="3" w:space="708" w:equalWidth="0">
            <w:col w:w="1903" w:space="40"/>
            <w:col w:w="624" w:space="40"/>
            <w:col w:w="9133" w:space="0"/>
          </w:cols>
        </w:sectPr>
      </w:pPr>
    </w:p>
    <w:p>
      <w:pPr>
        <w:spacing w:before="5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1831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36"/>
          <w:sz w:val="20"/>
          <w:szCs w:val="20"/>
        </w:rPr>
        <w:pict>
          <v:group id="_x0000_s1135" o:spid="_x0000_i1133" style="width:438.95pt;height:91.6pt" coordsize="8779,1832">
            <v:shape id="_x0000_s1136" o:spid="_x0000_s1134" type="#_x0000_t75" style="width:8778;height:452;position:absolute" coordsize="21600,21600" filled="f" stroked="f">
              <v:imagedata r:id="rId35" o:title=""/>
              <o:lock v:ext="edit" aspectratio="t"/>
            </v:shape>
            <v:shape id="_x0000_s1137" o:spid="_x0000_s1135" type="#_x0000_t75" style="width:8399;height:452;left:379;position:absolute;top:452" coordsize="21600,21600" filled="f" stroked="f">
              <v:imagedata r:id="rId36" o:title=""/>
              <o:lock v:ext="edit" aspectratio="t"/>
            </v:shape>
            <v:shape id="_x0000_s1138" o:spid="_x0000_s1136" type="#_x0000_t75" style="width:8778;height:452;position:absolute;top:905" coordsize="21600,21600" filled="f" stroked="f">
              <v:imagedata r:id="rId37" o:title=""/>
              <o:lock v:ext="edit" aspectratio="t"/>
            </v:shape>
            <v:shape id="_x0000_s1139" o:spid="_x0000_s1137" type="#_x0000_t75" style="width:8399;height:452;left:379;position:absolute;top:1371" coordsize="21600,21600" filled="f" stroked="f">
              <v:imagedata r:id="rId38" o:title=""/>
              <o:lock v:ext="edit" aspectratio="t"/>
            </v:shape>
            <v:shape id="_x0000_s1140" o:spid="_x0000_s1138" type="#_x0000_t202" style="width:205;height:205;left:12;position:absolute;top:13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13</w:t>
                    </w:r>
                  </w:p>
                </w:txbxContent>
              </v:textbox>
            </v:shape>
            <v:shape id="_x0000_s1141" o:spid="_x0000_s1139" type="#_x0000_t202" style="width:205;height:203;left:216;position:absolute;top:26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42" o:spid="_x0000_s1140" type="#_x0000_t202" style="width:2483;height:789;left:420;position:absolute;top:132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Where does the woman</w:t>
                    </w:r>
                    <w:r>
                      <w:rPr>
                        <w:rFonts w:ascii="Times New Roman"/>
                        <w:spacing w:val="46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work?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43" o:spid="_x0000_s1141" type="#_x0000_t202" style="width:205;height:203;left:2841;position:absolute;top:71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44" o:spid="_x0000_s1142" type="#_x0000_t202" style="width:1061;height:205;left:5738;position:absolute;top:587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In a</w:t>
                    </w:r>
                    <w:r>
                      <w:rPr>
                        <w:rFonts w:ascii="Times New Roman"/>
                        <w:spacing w:val="2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hospital.</w:t>
                    </w:r>
                  </w:p>
                </w:txbxContent>
              </v:textbox>
            </v:shape>
            <v:shape id="_x0000_s1145" o:spid="_x0000_s1143" type="#_x0000_t202" style="width:205;height:205;left:12;position:absolute;top:104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14</w:t>
                    </w:r>
                  </w:p>
                </w:txbxContent>
              </v:textbox>
            </v:shape>
            <v:shape id="_x0000_s1146" o:spid="_x0000_s1144" type="#_x0000_t202" style="width:205;height:203;left:216;position:absolute;top:1174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47" o:spid="_x0000_s1145" type="#_x0000_t202" style="width:2745;height:789;left:420;position:absolute;top:1042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How will the woman go to </w:t>
                    </w:r>
                    <w:r>
                      <w:rPr>
                        <w:rFonts w:ascii="Times New Roman"/>
                        <w:spacing w:val="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work?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48" o:spid="_x0000_s1146" type="#_x0000_t202" style="width:205;height:203;left:2841;position:absolute;top:1629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49" o:spid="_x0000_s1147" type="#_x0000_t202" style="width:715;height:205;left:5738;position:absolute;top:1498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By</w:t>
                    </w:r>
                    <w:r>
                      <w:rPr>
                        <w:rFonts w:ascii="Times New Roman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train.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2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22"/>
          <w:cols w:num="1" w:space="720"/>
        </w:sectPr>
      </w:pPr>
    </w:p>
    <w:p>
      <w:pPr>
        <w:spacing w:line="4174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  <w:r>
        <w:rPr>
          <w:rFonts w:ascii="Calibri" w:eastAsia="Calibri" w:hAnsi="Calibri" w:cs="Calibri" w:hint="default"/>
          <w:position w:val="-82"/>
          <w:sz w:val="20"/>
          <w:szCs w:val="20"/>
        </w:rPr>
        <w:pict>
          <v:group id="_x0000_s1151" o:spid="_x0000_i1148" style="width:438.9pt;height:208.7pt" coordorigin="1021,0" coordsize="8778,4174">
            <o:lock v:ext="edit" aspectratio="f"/>
            <v:shape id="_x0000_s1152" o:spid="_x0000_s1149" type="#_x0000_t75" alt="C:\Users\Administrator\Desktop\微信截图_20231208102759.png微信截图_20231208102759" style="width:1988;height:1430;left:4773;position:absolute" coordsize="21600,21600" o:preferrelative="t" filled="f" stroked="f">
              <v:imagedata r:id="rId39" o:title="微信截图_20231208102759"/>
              <o:lock v:ext="edit" aspectratio="t"/>
            </v:shape>
            <v:shape id="_x0000_s1153" o:spid="_x0000_s1150" type="#_x0000_t75" style="width:8778;height:525;left:1021;position:absolute;top:1371" coordsize="21600,21600" o:preferrelative="t" filled="f" stroked="f">
              <v:imagedata r:id="rId40" o:title=""/>
              <o:lock v:ext="edit" aspectratio="t"/>
            </v:shape>
            <v:shape id="_x0000_s1154" o:spid="_x0000_s1151" type="#_x0000_t75" style="width:8399;height:452;left:1400;position:absolute;top:1882" coordsize="21600,21600" o:preferrelative="t" filled="f" stroked="f">
              <v:imagedata r:id="rId41" o:title=""/>
              <o:lock v:ext="edit" aspectratio="t"/>
            </v:shape>
            <v:shape id="_x0000_s1155" o:spid="_x0000_s1152" type="#_x0000_t75" style="width:8778;height:452;left:1021;position:absolute;top:2349" coordsize="21600,21600" o:preferrelative="t" filled="f" stroked="f">
              <v:imagedata r:id="rId42" o:title=""/>
              <o:lock v:ext="edit" aspectratio="t"/>
            </v:shape>
            <v:shape id="_x0000_s1156" o:spid="_x0000_s1153" type="#_x0000_t75" style="width:8399;height:467;left:1400;position:absolute;top:2801" coordsize="21600,21600" o:preferrelative="t" filled="f" stroked="f">
              <v:imagedata r:id="rId43" o:title=""/>
              <o:lock v:ext="edit" aspectratio="t"/>
            </v:shape>
            <v:shape id="_x0000_s1157" o:spid="_x0000_s1154" type="#_x0000_t75" style="width:8399;height:452;left:1400;position:absolute;top:3253" coordsize="21600,21600" o:preferrelative="t" filled="f" stroked="f">
              <v:imagedata r:id="rId44" o:title=""/>
              <o:lock v:ext="edit" aspectratio="t"/>
            </v:shape>
            <v:shape id="_x0000_s1158" o:spid="_x0000_s1155" type="#_x0000_t75" style="width:8399;height:452;left:1400;position:absolute;top:3706" coordsize="21600,21600" o:preferrelative="t" filled="f" stroked="f">
              <v:imagedata r:id="rId45" o:title=""/>
              <o:lock v:ext="edit" aspectratio="t"/>
            </v:shape>
            <v:shape id="_x0000_s1159" o:spid="_x0000_s1156" type="#_x0000_t202" style="width:205;height:205;left:1032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15</w:t>
                    </w:r>
                  </w:p>
                </w:txbxContent>
              </v:textbox>
            </v:shape>
            <v:shape id="_x0000_s1160" o:spid="_x0000_s1157" type="#_x0000_t202" style="width:205;height:203;left:1236;position:absolute;top:16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61" o:spid="_x0000_s1158" type="#_x0000_t202" style="width:4389;height:789;left:1441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 xml:space="preserve">What is the man’s opinion on parking in 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Broadgreen?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62" o:spid="_x0000_s1159" type="#_x0000_t202" style="width:205;height:203;left:3862;position:absolute;top:21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63" o:spid="_x0000_s1160" type="#_x0000_t202" style="width:777;height:205;left:6759;position:absolute;top:202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It is</w:t>
                    </w:r>
                    <w:r>
                      <w:rPr>
                        <w:rFonts w:ascii="Times New Roman"/>
                        <w:spacing w:val="1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hard.</w:t>
                    </w:r>
                  </w:p>
                </w:txbxContent>
              </v:textbox>
            </v:shape>
            <v:shape id="_x0000_s1164" o:spid="_x0000_s1161" type="#_x0000_t202" style="width:205;height:205;left:1032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16</w:t>
                    </w:r>
                  </w:p>
                </w:txbxContent>
              </v:textbox>
            </v:shape>
            <v:shape id="_x0000_s1165" o:spid="_x0000_s1162" type="#_x0000_t202" style="width:205;height:203;left:1236;position:absolute;top:26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66" o:spid="_x0000_s1163" type="#_x0000_t202" style="width:3362;height:205;left:1441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is the disadvantage of </w:t>
                    </w:r>
                    <w:r>
                      <w:rPr>
                        <w:rFonts w:ascii="Times New Roman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Broadgreen?</w:t>
                    </w:r>
                  </w:p>
                </w:txbxContent>
              </v:textbox>
            </v:shape>
            <v:shape id="_x0000_s1167" o:spid="_x0000_s1164" type="#_x0000_t202" style="width:148;height:205;left:1402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A</w:t>
                    </w:r>
                  </w:p>
                </w:txbxContent>
              </v:textbox>
            </v:shape>
            <v:shape id="_x0000_s1168" o:spid="_x0000_s1165" type="#_x0000_t202" style="width:205;height:203;left:1549;position:absolute;top:306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69" o:spid="_x0000_s1166" type="#_x0000_t202" style="width:2750;height:205;left:1753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It is far from the shopping</w:t>
                    </w:r>
                    <w:r>
                      <w:rPr>
                        <w:rFonts w:ascii="Times New Roman"/>
                        <w:spacing w:val="4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places.</w:t>
                    </w:r>
                  </w:p>
                </w:txbxContent>
              </v:textbox>
            </v:shape>
            <v:shape id="_x0000_s1170" o:spid="_x0000_s1167" type="#_x0000_t202" style="width:2167;height:789;left:1402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5" w:lineRule="exact"/>
                      <w:ind w:left="34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There is a lot of</w:t>
                    </w:r>
                    <w:r>
                      <w:rPr>
                        <w:rFonts w:ascii="Times New Roman"/>
                        <w:spacing w:val="3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noise.</w:t>
                    </w:r>
                  </w:p>
                  <w:p>
                    <w:pPr>
                      <w:spacing w:before="0" w:line="13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  <w:t>．</w:t>
                    </w:r>
                  </w:p>
                  <w:p>
                    <w:pPr>
                      <w:tabs>
                        <w:tab w:val="left" w:pos="340"/>
                      </w:tabs>
                      <w:spacing w:before="225" w:line="97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C</w:t>
                    </w:r>
                    <w:r>
                      <w:rPr>
                        <w:rFonts w:ascii="Times New Roman"/>
                        <w:sz w:val="20"/>
                      </w:rPr>
                      <w:tab/>
                    </w:r>
                    <w:r>
                      <w:rPr>
                        <w:rFonts w:ascii="Times New Roman"/>
                        <w:sz w:val="20"/>
                      </w:rPr>
                      <w:t>The rents are</w:t>
                    </w:r>
                    <w:r>
                      <w:rPr>
                        <w:rFonts w:ascii="Times New Roman"/>
                        <w:spacing w:val="2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high.</w:t>
                    </w:r>
                  </w:p>
                  <w:p>
                    <w:pPr>
                      <w:spacing w:before="0" w:line="129" w:lineRule="exact"/>
                      <w:ind w:left="0" w:right="1687" w:firstLine="0"/>
                      <w:jc w:val="center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4174" w:lineRule="exact"/>
        <w:rPr>
          <w:rFonts w:ascii="Calibri" w:eastAsia="Calibri" w:hAnsi="Calibri" w:cs="Calibri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23"/>
          <w:cols w:num="1" w:space="720"/>
        </w:sectPr>
      </w:pPr>
    </w:p>
    <w:p>
      <w:pPr>
        <w:pStyle w:val="BodyText"/>
        <w:spacing w:before="99" w:line="105" w:lineRule="exact"/>
        <w:ind w:left="0" w:right="0"/>
        <w:jc w:val="right"/>
      </w:pPr>
      <w:r>
        <w:t>10</w:t>
      </w:r>
    </w:p>
    <w:p>
      <w:pPr>
        <w:spacing w:before="0" w:line="124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【听第</w:t>
      </w:r>
    </w:p>
    <w:p>
      <w:pPr>
        <w:spacing w:before="0" w:line="370" w:lineRule="exact"/>
        <w:ind w:left="11" w:right="-7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19"/>
          <w:szCs w:val="19"/>
        </w:rPr>
        <w:t>段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材</w:t>
      </w:r>
      <w:r>
        <w:rPr>
          <w:rFonts w:ascii="Meiryo" w:eastAsia="Meiryo" w:hAnsi="Meiryo" w:cs="Meiryo" w:hint="default"/>
          <w:w w:val="105"/>
          <w:sz w:val="19"/>
          <w:szCs w:val="19"/>
        </w:rPr>
        <w:t>料</w:t>
      </w:r>
    </w:p>
    <w:p>
      <w:pPr>
        <w:spacing w:before="1"/>
        <w:ind w:left="-40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br w:type="column"/>
      </w:r>
      <w:r>
        <w:rPr>
          <w:rFonts w:ascii="PMingLiU" w:eastAsia="PMingLiU" w:hAnsi="PMingLiU" w:cs="PMingLiU" w:hint="default"/>
          <w:w w:val="102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回答第</w:t>
      </w:r>
      <w:r>
        <w:rPr>
          <w:rFonts w:ascii="PMingLiU" w:eastAsia="PMingLiU" w:hAnsi="PMingLiU" w:cs="PMingLiU" w:hint="default"/>
          <w:spacing w:val="1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2"/>
          <w:sz w:val="20"/>
          <w:szCs w:val="20"/>
        </w:rPr>
        <w:t>17</w:t>
      </w:r>
      <w:r>
        <w:rPr>
          <w:rFonts w:ascii="Times New Roman" w:eastAsia="Times New Roman" w:hAnsi="Times New Roman" w:cs="Times New Roman" w:hint="default"/>
          <w:spacing w:val="1"/>
          <w:sz w:val="20"/>
          <w:szCs w:val="20"/>
        </w:rPr>
        <w:t xml:space="preserve"> </w:t>
      </w:r>
      <w:r>
        <w:rPr>
          <w:rFonts w:ascii="Meiryo" w:eastAsia="Meiryo" w:hAnsi="Meiryo" w:cs="Meiryo" w:hint="default"/>
          <w:w w:val="107"/>
          <w:sz w:val="19"/>
          <w:szCs w:val="19"/>
        </w:rPr>
        <w:t>⾄</w:t>
      </w:r>
      <w:r>
        <w:rPr>
          <w:rFonts w:ascii="Meiryo" w:eastAsia="Meiryo" w:hAnsi="Meiryo" w:cs="Meiryo" w:hint="default"/>
          <w:spacing w:val="-14"/>
          <w:sz w:val="19"/>
          <w:szCs w:val="19"/>
        </w:rPr>
        <w:t xml:space="preserve"> </w:t>
      </w:r>
      <w:r>
        <w:rPr>
          <w:rFonts w:ascii="Times New Roman" w:eastAsia="Times New Roman" w:hAnsi="Times New Roman" w:cs="Times New Roman" w:hint="default"/>
          <w:w w:val="102"/>
          <w:sz w:val="20"/>
          <w:szCs w:val="20"/>
        </w:rPr>
        <w:t>20</w:t>
      </w:r>
      <w:r>
        <w:rPr>
          <w:rFonts w:ascii="Times New Roman" w:eastAsia="Times New Roman" w:hAnsi="Times New Roman" w:cs="Times New Roman" w:hint="default"/>
          <w:spacing w:val="1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-103"/>
          <w:w w:val="107"/>
          <w:sz w:val="19"/>
          <w:szCs w:val="19"/>
        </w:rPr>
        <w:t>。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】</w:t>
      </w:r>
    </w:p>
    <w:p>
      <w:pPr>
        <w:spacing w:after="0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24"/>
          <w:cols w:num="3" w:space="708" w:equalWidth="0">
            <w:col w:w="2005" w:space="40"/>
            <w:col w:w="624" w:space="40"/>
            <w:col w:w="9031" w:space="0"/>
          </w:cols>
        </w:sectPr>
      </w:pPr>
    </w:p>
    <w:p>
      <w:pPr>
        <w:spacing w:before="11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3645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72"/>
          <w:sz w:val="20"/>
          <w:szCs w:val="20"/>
        </w:rPr>
        <w:pict>
          <v:group id="_x0000_s1171" o:spid="_x0000_i1168" style="width:438.95pt;height:182.3pt" coordsize="8779,3646">
            <v:shape id="_x0000_s1172" o:spid="_x0000_s1169" type="#_x0000_t75" style="width:8778;height:452;position:absolute" coordsize="21600,21600" filled="f" stroked="f">
              <v:imagedata r:id="rId46" o:title=""/>
              <o:lock v:ext="edit" aspectratio="t"/>
            </v:shape>
            <v:shape id="_x0000_s1173" o:spid="_x0000_s1170" type="#_x0000_t75" style="width:8399;height:467;left:379;position:absolute;top:452" coordsize="21600,21600" filled="f" stroked="f">
              <v:imagedata r:id="rId47" o:title=""/>
              <o:lock v:ext="edit" aspectratio="t"/>
            </v:shape>
            <v:shape id="_x0000_s1174" o:spid="_x0000_s1171" type="#_x0000_t75" style="width:8778;height:452;position:absolute;top:905" coordsize="21600,21600" filled="f" stroked="f">
              <v:imagedata r:id="rId48" o:title=""/>
              <o:lock v:ext="edit" aspectratio="t"/>
            </v:shape>
            <v:shape id="_x0000_s1175" o:spid="_x0000_s1172" type="#_x0000_t75" style="width:8399;height:452;left:379;position:absolute;top:1357" coordsize="21600,21600" filled="f" stroked="f">
              <v:imagedata r:id="rId49" o:title=""/>
              <o:lock v:ext="edit" aspectratio="t"/>
            </v:shape>
            <v:shape id="_x0000_s1176" o:spid="_x0000_s1173" type="#_x0000_t75" style="width:8778;height:452;position:absolute;top:1809" coordsize="21600,21600" filled="f" stroked="f">
              <v:imagedata r:id="rId50" o:title=""/>
              <o:lock v:ext="edit" aspectratio="t"/>
            </v:shape>
            <v:shape id="_x0000_s1177" o:spid="_x0000_s1174" type="#_x0000_t75" style="width:8399;height:452;left:379;position:absolute;top:2276" coordsize="21600,21600" filled="f" stroked="f">
              <v:imagedata r:id="rId51" o:title=""/>
              <o:lock v:ext="edit" aspectratio="t"/>
            </v:shape>
            <v:shape id="_x0000_s1178" o:spid="_x0000_s1175" type="#_x0000_t75" style="width:8778;height:467;position:absolute;top:2728" coordsize="21600,21600" filled="f" stroked="f">
              <v:imagedata r:id="rId52" o:title=""/>
              <o:lock v:ext="edit" aspectratio="t"/>
            </v:shape>
            <v:shape id="_x0000_s1179" o:spid="_x0000_s1176" type="#_x0000_t75" style="width:8399;height:452;left:379;position:absolute;top:3180" coordsize="21600,21600" filled="f" stroked="f">
              <v:imagedata r:id="rId53" o:title=""/>
              <o:lock v:ext="edit" aspectratio="t"/>
            </v:shape>
            <v:shape id="_x0000_s1180" o:spid="_x0000_s1177" type="#_x0000_t202" style="width:205;height:205;left:12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17</w:t>
                    </w:r>
                  </w:p>
                </w:txbxContent>
              </v:textbox>
            </v:shape>
            <v:shape id="_x0000_s1181" o:spid="_x0000_s1178" type="#_x0000_t202" style="width:205;height:203;left:216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82" o:spid="_x0000_s1179" type="#_x0000_t202" style="width:3027;height:789;left:420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Where does. the speaker come </w:t>
                    </w:r>
                    <w:r>
                      <w:rPr>
                        <w:rFonts w:ascii="Times New Roman"/>
                        <w:spacing w:val="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from?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83" o:spid="_x0000_s1180" type="#_x0000_t202" style="width:205;height:203;left:2841;position:absolute;top:71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84" o:spid="_x0000_s1181" type="#_x0000_t202" style="width:681;height:205;left:5738;position:absolute;top:58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England</w:t>
                    </w:r>
                  </w:p>
                </w:txbxContent>
              </v:textbox>
            </v:shape>
            <v:shape id="_x0000_s1185" o:spid="_x0000_s1182" type="#_x0000_t202" style="width:205;height:205;left:12;position:absolute;top:1037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18</w:t>
                    </w:r>
                  </w:p>
                </w:txbxContent>
              </v:textbox>
            </v:shape>
            <v:shape id="_x0000_s1186" o:spid="_x0000_s1183" type="#_x0000_t202" style="width:205;height:203;left:216;position:absolute;top:116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87" o:spid="_x0000_s1184" type="#_x0000_t202" style="width:3685;height:789;left:420;position:absolute;top:1037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do English people think of 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Americans?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88" o:spid="_x0000_s1185" type="#_x0000_t202" style="width:205;height:203;left:2841;position:absolute;top:162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89" o:spid="_x0000_s1186" type="#_x0000_t202" style="width:913;height:205;left:5738;position:absolute;top:149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Humorous.</w:t>
                    </w:r>
                  </w:p>
                </w:txbxContent>
              </v:textbox>
            </v:shape>
            <v:shape id="_x0000_s1190" o:spid="_x0000_s1187" type="#_x0000_t202" style="width:205;height:205;left:12;position:absolute;top:1947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19</w:t>
                    </w:r>
                  </w:p>
                </w:txbxContent>
              </v:textbox>
            </v:shape>
            <v:shape id="_x0000_s1191" o:spid="_x0000_s1188" type="#_x0000_t202" style="width:205;height:203;left:216;position:absolute;top:207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92" o:spid="_x0000_s1189" type="#_x0000_t202" style="width:4927;height:789;left:420;position:absolute;top:1947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did the speaker like to do in the afternoon in </w:t>
                    </w:r>
                    <w:r>
                      <w:rPr>
                        <w:rFonts w:ascii="Times New Roman"/>
                        <w:spacing w:val="4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England?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93" o:spid="_x0000_s1190" type="#_x0000_t202" style="width:205;height:203;left:2841;position:absolute;top:253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94" o:spid="_x0000_s1191" type="#_x0000_t202" style="width:1480;height:205;left:5738;position:absolute;top:240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Have a cup of</w:t>
                    </w:r>
                    <w:r>
                      <w:rPr>
                        <w:rFonts w:ascii="Times New Roman"/>
                        <w:spacing w:val="2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tea.</w:t>
                    </w:r>
                  </w:p>
                </w:txbxContent>
              </v:textbox>
            </v:shape>
            <v:shape id="_x0000_s1195" o:spid="_x0000_s1192" type="#_x0000_t202" style="width:205;height:205;left:12;position:absolute;top:2857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20</w:t>
                    </w:r>
                  </w:p>
                </w:txbxContent>
              </v:textbox>
            </v:shape>
            <v:shape id="_x0000_s1196" o:spid="_x0000_s1193" type="#_x0000_t202" style="width:205;height:203;left:216;position:absolute;top:2989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97" o:spid="_x0000_s1194" type="#_x0000_t202" style="width:3884;height:789;left:420;position:absolute;top:2857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What did the speaker find amazing in </w:t>
                    </w:r>
                    <w:r>
                      <w:rPr>
                        <w:rFonts w:ascii="Times New Roman"/>
                        <w:spacing w:val="2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England?</w:t>
                    </w:r>
                  </w:p>
                  <w:p>
                    <w:pPr>
                      <w:spacing w:before="7" w:line="240" w:lineRule="auto"/>
                      <w:rPr>
                        <w:rFonts w:ascii="PMingLiU" w:eastAsia="PMingLiU" w:hAnsi="PMingLiU" w:cs="PMingLiU" w:hint="default"/>
                        <w:sz w:val="14"/>
                        <w:szCs w:val="14"/>
                      </w:rPr>
                    </w:pPr>
                  </w:p>
                  <w:p>
                    <w:pPr>
                      <w:spacing w:before="0"/>
                      <w:ind w:left="108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98" o:spid="_x0000_s1195" type="#_x0000_t202" style="width:205;height:203;left:2841;position:absolute;top:3444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199" o:spid="_x0000_s1196" type="#_x0000_t202" style="width:1174;height:205;left:5738;position:absolute;top:331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The tea</w:t>
                    </w:r>
                    <w:r>
                      <w:rPr>
                        <w:rFonts w:ascii="Times New Roman"/>
                        <w:spacing w:val="2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shops.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3645" w:lineRule="exac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25"/>
          <w:cols w:num="1" w:space="720"/>
        </w:sectPr>
      </w:pPr>
    </w:p>
    <w:p>
      <w:pPr>
        <w:pStyle w:val="Heading2"/>
        <w:spacing w:before="100" w:line="66" w:lineRule="exact"/>
        <w:ind w:right="201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9" w:lineRule="exact"/>
        <w:ind w:left="1137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19"/>
          <w:szCs w:val="19"/>
        </w:rPr>
        <w:t>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部分  阅读</w:t>
      </w:r>
      <w:r>
        <w:rPr>
          <w:rFonts w:ascii="PMingLiU" w:eastAsia="PMingLiU" w:hAnsi="PMingLiU" w:cs="PMingLiU" w:hint="default"/>
          <w:spacing w:val="46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spacing w:before="0" w:line="375" w:lineRule="exact"/>
        <w:ind w:left="-40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 xml:space="preserve">,  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50</w:t>
      </w:r>
      <w:r>
        <w:rPr>
          <w:rFonts w:ascii="Times New Roman" w:eastAsia="Times New Roman" w:hAnsi="Times New Roman" w:cs="Times New Roman" w:hint="default"/>
          <w:b/>
          <w:bCs/>
          <w:spacing w:val="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)</w:t>
      </w:r>
    </w:p>
    <w:p>
      <w:pPr>
        <w:spacing w:after="0" w:line="375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26"/>
          <w:cols w:num="2" w:space="708" w:equalWidth="0">
            <w:col w:w="2738" w:space="40"/>
            <w:col w:w="8962" w:space="0"/>
          </w:cols>
        </w:sectPr>
      </w:pPr>
    </w:p>
    <w:p>
      <w:pPr>
        <w:spacing w:before="11" w:line="240" w:lineRule="auto"/>
        <w:rPr>
          <w:rFonts w:ascii="Times New Roman" w:eastAsia="Times New Roman" w:hAnsi="Times New Roman" w:cs="Times New Roman" w:hint="default"/>
          <w:b/>
          <w:bCs/>
          <w:sz w:val="8"/>
          <w:szCs w:val="8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8"/>
          <w:szCs w:val="8"/>
        </w:rPr>
        <w:sectPr>
          <w:type w:val="continuous"/>
          <w:pgSz w:w="11900" w:h="16840"/>
          <w:pgMar w:top="0" w:right="40" w:bottom="280" w:left="120" w:header="720" w:footer="720" w:gutter="0"/>
          <w:pgNumType w:start="27"/>
          <w:cols w:num="1" w:space="720"/>
        </w:sectPr>
      </w:pPr>
    </w:p>
    <w:p>
      <w:pPr>
        <w:pStyle w:val="BodyText"/>
        <w:tabs>
          <w:tab w:val="left" w:pos="322"/>
        </w:tabs>
        <w:spacing w:before="77" w:line="103" w:lineRule="exact"/>
        <w:ind w:left="0" w:right="0"/>
        <w:jc w:val="right"/>
      </w:pPr>
      <w:r>
        <w:t>(</w:t>
      </w:r>
      <w:r>
        <w:tab/>
      </w:r>
      <w:r>
        <w:t>15</w:t>
      </w:r>
    </w:p>
    <w:p>
      <w:pPr>
        <w:tabs>
          <w:tab w:val="left" w:pos="1545"/>
        </w:tabs>
        <w:spacing w:before="0" w:line="122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shape id="_x0000_s1200" o:spid="_x0000_s1197" type="#_x0000_t202" style="width:10.25pt;height:10.15pt;margin-top:2.5pt;margin-left:73.05pt;mso-height-relative:page;mso-position-horizontal-relative:page;mso-width-relative:page;position:absolute;z-index:-251655168" coordsize="21600,21600" filled="f" stroked="f">
            <v:stroke joinstyle="miter"/>
            <v:textbox inset="0,0,0,0">
              <w:txbxContent>
                <w:p>
                  <w:pPr>
                    <w:pStyle w:val="BodyText"/>
                    <w:spacing w:line="73" w:lineRule="exact"/>
                    <w:ind w:left="0" w:right="0"/>
                    <w:jc w:val="left"/>
                    <w:rPr>
                      <w:rFonts w:ascii="PMingLiU" w:eastAsia="PMingLiU" w:hAnsi="PMingLiU" w:cs="PMingLiU" w:hint="default"/>
                    </w:rPr>
                  </w:pPr>
                  <w:r>
                    <w:rPr>
                      <w:rFonts w:ascii="PMingLiU" w:eastAsia="PMingLiU" w:hAnsi="PMingLiU" w:cs="PMingLiU" w:hint="default"/>
                      <w:w w:val="102"/>
                    </w:rPr>
                    <w:t>⼀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24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spacing w:before="77" w:line="64" w:lineRule="exact"/>
        <w:ind w:left="400" w:right="591" w:firstLine="0"/>
        <w:jc w:val="center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:</w:t>
      </w:r>
    </w:p>
    <w:p>
      <w:pPr>
        <w:spacing w:before="0" w:line="207" w:lineRule="exact"/>
        <w:ind w:left="11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spacing w:val="27"/>
          <w:w w:val="105"/>
          <w:sz w:val="19"/>
          <w:szCs w:val="19"/>
        </w:rPr>
        <w:t xml:space="preserve"> 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</w:p>
    <w:p>
      <w:pPr>
        <w:pStyle w:val="BodyText"/>
        <w:tabs>
          <w:tab w:val="left" w:pos="521"/>
        </w:tabs>
        <w:spacing w:before="77" w:line="103" w:lineRule="exact"/>
        <w:ind w:left="317" w:right="-19" w:hanging="307"/>
        <w:jc w:val="left"/>
      </w:pPr>
      <w:r>
        <w:br w:type="column"/>
      </w:r>
      <w:r>
        <w:t>2.5</w:t>
      </w:r>
      <w:r>
        <w:tab/>
      </w:r>
      <w:r>
        <w:t>,</w:t>
      </w:r>
    </w:p>
    <w:p>
      <w:pPr>
        <w:spacing w:before="0" w:line="122" w:lineRule="exact"/>
        <w:ind w:left="317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分</w:t>
      </w:r>
    </w:p>
    <w:p>
      <w:pPr>
        <w:pStyle w:val="BodyText"/>
        <w:tabs>
          <w:tab w:val="left" w:pos="1133"/>
        </w:tabs>
        <w:spacing w:before="77" w:line="103" w:lineRule="exact"/>
        <w:ind w:left="521" w:right="0"/>
        <w:jc w:val="left"/>
      </w:pPr>
      <w:r>
        <w:br w:type="column"/>
      </w:r>
      <w:r>
        <w:t>37.5</w:t>
      </w:r>
      <w:r>
        <w:tab/>
      </w:r>
      <w:r>
        <w:t>)</w:t>
      </w:r>
    </w:p>
    <w:p>
      <w:pPr>
        <w:tabs>
          <w:tab w:val="left" w:pos="929"/>
        </w:tabs>
        <w:spacing w:before="0" w:line="122" w:lineRule="exact"/>
        <w:ind w:left="62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满分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</w:p>
    <w:p>
      <w:pPr>
        <w:spacing w:after="0" w:line="122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28"/>
          <w:cols w:num="4" w:space="708" w:equalWidth="0">
            <w:col w:w="2278" w:space="40"/>
            <w:col w:w="1089" w:space="40"/>
            <w:col w:w="573" w:space="40"/>
            <w:col w:w="7680" w:space="0"/>
          </w:cols>
        </w:sectPr>
      </w:pP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tabs>
          <w:tab w:val="left" w:pos="3791"/>
          <w:tab w:val="left" w:pos="4142"/>
          <w:tab w:val="left" w:pos="4482"/>
          <w:tab w:val="left" w:pos="4823"/>
          <w:tab w:val="left" w:pos="5225"/>
        </w:tabs>
        <w:spacing w:before="42" w:line="189" w:lineRule="exact"/>
        <w:ind w:left="2362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shape id="_x0000_s1201" o:spid="_x0000_s1198" type="#_x0000_t75" style="width:1.7pt;height:3.2pt;margin-top:4.8pt;margin-left:218.1pt;mso-height-relative:page;mso-position-horizontal-relative:page;mso-width-relative:page;position:absolute;z-index:-251654144" coordsize="21600,21600" filled="f" stroked="f">
            <v:imagedata r:id="rId5" o:title=""/>
            <o:lock v:ext="edit" aspectratio="t"/>
          </v:shape>
        </w:pict>
      </w:r>
      <w:r>
        <w:rPr>
          <w:rFonts w:ascii="Times New Roman" w:eastAsia="Times New Roman" w:hAnsi="Times New Roman" w:cs="Times New Roman" w:hint="default"/>
          <w:sz w:val="20"/>
          <w:szCs w:val="20"/>
        </w:rPr>
        <w:t>,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Times New Roman" w:eastAsia="Times New Roman" w:hAnsi="Times New Roman" w:cs="Times New Roman" w:hint="default"/>
          <w:sz w:val="20"/>
          <w:szCs w:val="20"/>
        </w:rPr>
        <w:t>A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Times New Roman" w:eastAsia="Times New Roman" w:hAnsi="Times New Roman" w:cs="Times New Roman" w:hint="default"/>
          <w:sz w:val="20"/>
          <w:szCs w:val="20"/>
        </w:rPr>
        <w:t>B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Times New Roman" w:eastAsia="Times New Roman" w:hAnsi="Times New Roman" w:cs="Times New Roman" w:hint="default"/>
          <w:sz w:val="20"/>
          <w:szCs w:val="20"/>
        </w:rPr>
        <w:t>C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Times New Roman" w:eastAsia="Times New Roman" w:hAnsi="Times New Roman" w:cs="Times New Roman" w:hint="default"/>
          <w:sz w:val="20"/>
          <w:szCs w:val="20"/>
        </w:rPr>
        <w:t>D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PMingLiU" w:eastAsia="PMingLiU" w:hAnsi="PMingLiU" w:cs="PMingLiU" w:hint="default"/>
          <w:w w:val="105"/>
          <w:sz w:val="20"/>
          <w:szCs w:val="20"/>
        </w:rPr>
        <w:t>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选项中选出最佳选项。</w:t>
      </w:r>
    </w:p>
    <w:p>
      <w:pPr>
        <w:spacing w:after="0" w:line="189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29"/>
          <w:cols w:num="1" w:space="720"/>
        </w:sectPr>
      </w:pPr>
    </w:p>
    <w:p>
      <w:pPr>
        <w:spacing w:before="0" w:line="117" w:lineRule="exact"/>
        <w:ind w:left="1137" w:right="-3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阅读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列</w:t>
      </w:r>
      <w:r>
        <w:rPr>
          <w:rFonts w:ascii="Meiryo" w:eastAsia="Meiryo" w:hAnsi="Meiryo" w:cs="Meiryo" w:hint="default"/>
          <w:w w:val="105"/>
          <w:sz w:val="19"/>
          <w:szCs w:val="19"/>
        </w:rPr>
        <w:t>短⽂</w:t>
      </w:r>
    </w:p>
    <w:p>
      <w:pPr>
        <w:spacing w:before="0" w:line="117" w:lineRule="exact"/>
        <w:ind w:left="113" w:right="0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>从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题所给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</w:p>
    <w:p>
      <w:pPr>
        <w:spacing w:before="0" w:line="71" w:lineRule="exact"/>
        <w:ind w:left="158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、   、   、  </w:t>
      </w:r>
      <w:r>
        <w:rPr>
          <w:rFonts w:ascii="PMingLiU" w:eastAsia="PMingLiU" w:hAnsi="PMingLiU" w:cs="PMingLiU" w:hint="default"/>
          <w:spacing w:val="21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四</w:t>
      </w:r>
    </w:p>
    <w:p>
      <w:pPr>
        <w:spacing w:after="0" w:line="71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30"/>
          <w:cols w:num="3" w:space="708" w:equalWidth="0">
            <w:col w:w="2363" w:space="40"/>
            <w:col w:w="1338" w:space="40"/>
            <w:col w:w="7959" w:space="0"/>
          </w:cols>
        </w:sectPr>
      </w:pPr>
    </w:p>
    <w:p>
      <w:pPr>
        <w:spacing w:before="13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4756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94"/>
          <w:sz w:val="20"/>
          <w:szCs w:val="20"/>
        </w:rPr>
        <w:pict>
          <v:group id="_x0000_s1202" o:spid="_x0000_i1199" style="width:438.95pt;height:237.85pt" coordsize="8779,4757">
            <v:shape id="_x0000_s1203" o:spid="_x0000_s1200" type="#_x0000_t75" style="width:8778;height:467;position:absolute" coordsize="21600,21600" filled="f" stroked="f">
              <v:imagedata r:id="rId54" o:title=""/>
              <o:lock v:ext="edit" aspectratio="t"/>
            </v:shape>
            <v:shape id="_x0000_s1204" o:spid="_x0000_s1201" type="#_x0000_t75" style="width:8778;height:452;position:absolute;top:452" coordsize="21600,21600" filled="f" stroked="f">
              <v:imagedata r:id="rId55" o:title=""/>
              <o:lock v:ext="edit" aspectratio="t"/>
            </v:shape>
            <v:shape id="_x0000_s1205" o:spid="_x0000_s1202" type="#_x0000_t75" style="width:8778;height:452;position:absolute;top:905" coordsize="21600,21600" filled="f" stroked="f">
              <v:imagedata r:id="rId56" o:title=""/>
              <o:lock v:ext="edit" aspectratio="t"/>
            </v:shape>
            <v:shape id="_x0000_s1206" o:spid="_x0000_s1203" type="#_x0000_t75" style="width:8778;height:1824;position:absolute;top:1357" coordsize="21600,21600" filled="f" stroked="f">
              <v:imagedata r:id="rId57" o:title=""/>
              <o:lock v:ext="edit" aspectratio="t"/>
            </v:shape>
            <v:shape id="_x0000_s1207" o:spid="_x0000_s1204" type="#_x0000_t75" style="width:8778;height:642;position:absolute;top:3180" coordsize="21600,21600" filled="f" stroked="f">
              <v:imagedata r:id="rId58" o:title=""/>
              <o:lock v:ext="edit" aspectratio="t"/>
            </v:shape>
            <v:shape id="_x0000_s1208" o:spid="_x0000_s1205" type="#_x0000_t75" style="width:1939;height:233;position:absolute;top:3385" coordsize="21600,21600" filled="f" stroked="f">
              <v:imagedata r:id="rId59" o:title=""/>
              <o:lock v:ext="edit" aspectratio="t"/>
            </v:shape>
            <v:shape id="_x0000_s1209" o:spid="_x0000_s1206" type="#_x0000_t75" style="width:8778;height:919;position:absolute;top:3837" coordsize="21600,21600" filled="f" stroked="f">
              <v:imagedata r:id="rId60" o:title=""/>
              <o:lock v:ext="edit" aspectratio="t"/>
            </v:shape>
            <v:shape id="_x0000_s1210" o:spid="_x0000_s1207" type="#_x0000_t75" style="width:8035;height:233;left:408;position:absolute;top:3939" coordsize="21600,21600" filled="f" stroked="f">
              <v:imagedata r:id="rId61" o:title=""/>
              <o:lock v:ext="edit" aspectratio="t"/>
            </v:shape>
            <v:shape id="_x0000_s1211" o:spid="_x0000_s1208" type="#_x0000_t75" style="width:554;height:233;position:absolute;top:4391" coordsize="21600,21600" filled="f" stroked="f">
              <v:imagedata r:id="rId62" o:title=""/>
              <o:lock v:ext="edit" aspectratio="t"/>
            </v:shape>
            <v:shape id="_x0000_s1212" o:spid="_x0000_s1209" type="#_x0000_t75" style="width:5089;height:233;left:3558;position:absolute;top:4391" coordsize="21600,21600" filled="f" stroked="f">
              <v:imagedata r:id="rId63" o:title=""/>
              <o:lock v:ext="edit" aspectratio="t"/>
            </v:shape>
            <v:shape id="_x0000_s1213" o:spid="_x0000_s1210" type="#_x0000_t202" style="width:8779;height:4757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107"/>
                      <w:ind w:left="433" w:right="0" w:firstLine="0"/>
                      <w:jc w:val="center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A</w:t>
                    </w:r>
                  </w:p>
                  <w:p>
                    <w:pPr>
                      <w:spacing w:before="111"/>
                      <w:ind w:left="434" w:right="0" w:firstLine="0"/>
                      <w:jc w:val="center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Meiryo" w:eastAsia="Meiryo" w:hAnsi="Meiryo" w:cs="Meiryo" w:hint="default"/>
                        <w:sz w:val="20"/>
                        <w:szCs w:val="20"/>
                      </w:rPr>
                      <w:t>（</w:t>
                    </w:r>
                    <w:r>
                      <w:rPr>
                        <w:rFonts w:ascii="PMingLiU" w:eastAsia="PMingLiU" w:hAnsi="PMingLiU" w:cs="PMingLiU" w:hint="default"/>
                        <w:sz w:val="19"/>
                        <w:szCs w:val="19"/>
                      </w:rPr>
                      <w:t>原创试题</w:t>
                    </w:r>
                    <w:r>
                      <w:rPr>
                        <w:rFonts w:ascii="Meiryo" w:eastAsia="Meiryo" w:hAnsi="Meiryo" w:cs="Meiryo" w:hint="default"/>
                        <w:sz w:val="20"/>
                        <w:szCs w:val="20"/>
                      </w:rPr>
                      <w:t>）</w:t>
                    </w:r>
                    <w:r>
                      <w:rPr>
                        <w:rFonts w:ascii="Times New Roman" w:eastAsia="Times New Roman" w:hAnsi="Times New Roman" w:cs="Times New Roman" w:hint="default"/>
                        <w:b/>
                        <w:bCs/>
                        <w:sz w:val="20"/>
                        <w:szCs w:val="20"/>
                      </w:rPr>
                      <w:t xml:space="preserve">The Five Biggest Stadiums in </w:t>
                    </w:r>
                    <w:r>
                      <w:rPr>
                        <w:rFonts w:ascii="Times New Roman" w:eastAsia="Times New Roman" w:hAnsi="Times New Roman" w:cs="Times New Roman" w:hint="default"/>
                        <w:b/>
                        <w:bCs/>
                        <w:spacing w:val="4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b/>
                        <w:bCs/>
                        <w:sz w:val="20"/>
                        <w:szCs w:val="20"/>
                      </w:rPr>
                      <w:t>London</w:t>
                    </w:r>
                  </w:p>
                  <w:p>
                    <w:pPr>
                      <w:spacing w:before="176"/>
                      <w:ind w:left="11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b/>
                        <w:sz w:val="20"/>
                      </w:rPr>
                      <w:t>Wembley</w:t>
                    </w:r>
                    <w:r>
                      <w:rPr>
                        <w:rFonts w:ascii="Times New Roman"/>
                        <w:b/>
                        <w:spacing w:val="1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z w:val="20"/>
                      </w:rPr>
                      <w:t>Stadium</w:t>
                    </w:r>
                  </w:p>
                  <w:p>
                    <w:pPr>
                      <w:spacing w:before="3" w:line="240" w:lineRule="auto"/>
                      <w:rPr>
                        <w:rFonts w:ascii="PMingLiU" w:eastAsia="PMingLiU" w:hAnsi="PMingLiU" w:cs="PMingLiU" w:hint="default"/>
                        <w:sz w:val="17"/>
                        <w:szCs w:val="17"/>
                      </w:rPr>
                    </w:pPr>
                  </w:p>
                  <w:p>
                    <w:pPr>
                      <w:spacing w:before="0" w:line="475" w:lineRule="auto"/>
                      <w:ind w:left="11" w:right="-14" w:firstLine="408"/>
                      <w:jc w:val="both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3"/>
                        <w:sz w:val="20"/>
                      </w:rPr>
                      <w:t xml:space="preserve">Wembley </w:t>
                    </w:r>
                    <w:r>
                      <w:rPr>
                        <w:rFonts w:ascii="Times New Roman"/>
                        <w:sz w:val="20"/>
                      </w:rPr>
                      <w:t xml:space="preserve">Stadium has been an important part of London's sports culture since 1923. This  stadium </w:t>
                    </w:r>
                    <w:r>
                      <w:rPr>
                        <w:rFonts w:ascii="Times New Roman"/>
                        <w:spacing w:val="4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is</w:t>
                    </w:r>
                    <w:r>
                      <w:rPr>
                        <w:rFonts w:ascii="Times New Roman"/>
                        <w:w w:val="10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 xml:space="preserve">the home of the England national football team and has hosted numerous sports  events  throughout </w:t>
                    </w:r>
                    <w:r>
                      <w:rPr>
                        <w:rFonts w:ascii="Times New Roman"/>
                        <w:spacing w:val="15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w w:val="10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years.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pacing w:val="-8"/>
                        <w:sz w:val="20"/>
                      </w:rPr>
                      <w:t>FA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Cup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final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is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held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at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stadium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every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year.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It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has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</w:t>
                    </w:r>
                    <w:r>
                      <w:rPr>
                        <w:rFonts w:ascii="Times New Roman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seating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capacity</w:t>
                    </w:r>
                    <w:r>
                      <w:rPr>
                        <w:rFonts w:ascii="Times New Roman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90,000,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and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its</w:t>
                    </w:r>
                    <w:r>
                      <w:rPr>
                        <w:rFonts w:ascii="Times New Roman"/>
                        <w:spacing w:val="10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grand</w:t>
                    </w:r>
                    <w:r>
                      <w:rPr>
                        <w:rFonts w:ascii="Times New Roman"/>
                        <w:spacing w:val="-4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 xml:space="preserve">arch can be seen for miles all around the </w:t>
                    </w:r>
                    <w:r>
                      <w:rPr>
                        <w:rFonts w:ascii="Times New Roman"/>
                        <w:spacing w:val="1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city.</w:t>
                    </w:r>
                  </w:p>
                  <w:p>
                    <w:pPr>
                      <w:spacing w:before="105"/>
                      <w:ind w:left="11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b/>
                        <w:spacing w:val="-5"/>
                        <w:sz w:val="20"/>
                      </w:rPr>
                      <w:t>Twickenham</w:t>
                    </w:r>
                    <w:r>
                      <w:rPr>
                        <w:rFonts w:ascii="Times New Roman"/>
                        <w:b/>
                        <w:spacing w:val="3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b/>
                        <w:spacing w:val="-5"/>
                        <w:sz w:val="20"/>
                      </w:rPr>
                      <w:t>Stadium</w:t>
                    </w:r>
                  </w:p>
                  <w:p>
                    <w:pPr>
                      <w:spacing w:before="102" w:line="450" w:lineRule="atLeast"/>
                      <w:ind w:left="11" w:right="175" w:firstLine="408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Built in 1907, the Twickenham stadium is one of the oldest sports venues in the United</w:t>
                    </w:r>
                    <w:r>
                      <w:rPr>
                        <w:rFonts w:ascii="Times New Roman"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Kingdom,</w:t>
                    </w:r>
                    <w:r>
                      <w:rPr>
                        <w:rFonts w:ascii="Times New Roman"/>
                        <w:w w:val="10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which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has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seating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capacity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82,000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and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is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one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architectural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wonders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London.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It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is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largest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before="12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3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31"/>
          <w:cols w:num="1" w:space="720"/>
        </w:sectPr>
      </w:pPr>
    </w:p>
    <w:p>
      <w:pPr>
        <w:pStyle w:val="BodyText"/>
        <w:spacing w:before="58" w:line="240" w:lineRule="auto"/>
        <w:ind w:left="117" w:right="169"/>
        <w:jc w:val="left"/>
      </w:pPr>
      <w:r>
        <w:pict>
          <v:group id="_x0000_s1215" o:spid="_x0000_s1211" style="width:438.9pt;height:719.25pt;margin-top:0.7pt;margin-left:62.3pt;mso-height-relative:page;mso-position-horizontal-relative:page;mso-position-vertical-relative:page;mso-width-relative:page;position:absolute;z-index:-251653120" coordorigin="1246,15" coordsize="8778,14385">
            <o:lock v:ext="edit" aspectratio="f"/>
            <v:shape id="_x0000_s1216" o:spid="_x0000_s1212" type="#_x0000_t75" alt="C:\Users\Administrator\Desktop\微信截图_20231208102759.png微信截图_20231208102759" style="width:1988;height:1430;left:4998;position:absolute;top:15" coordsize="21600,21600" o:preferrelative="t" filled="f" stroked="f">
              <v:imagedata r:id="rId39" o:title="微信截图_20231208102759"/>
              <o:lock v:ext="edit" aspectratio="t"/>
            </v:shape>
            <v:shape id="_x0000_s1217" o:spid="_x0000_s1213" type="#_x0000_t75" style="width:8778;height:1634;left:1246;position:absolute;top:1386" coordsize="21600,21600" o:preferrelative="t" filled="f" stroked="f">
              <v:imagedata r:id="rId64" o:title=""/>
              <o:lock v:ext="edit" aspectratio="t"/>
            </v:shape>
            <v:shape id="_x0000_s1218" o:spid="_x0000_s1214" type="#_x0000_t75" style="width:8778;height:248;left:1246;position:absolute;top:1561" coordsize="21600,21600" o:preferrelative="t" filled="f" stroked="f">
              <v:imagedata r:id="rId65" o:title=""/>
              <o:lock v:ext="edit" aspectratio="t"/>
            </v:shape>
            <v:shape id="_x0000_s1219" o:spid="_x0000_s1215" type="#_x0000_t75" style="width:8472;height:248;left:1246;position:absolute;top:2013" coordsize="21600,21600" o:preferrelative="t" filled="f" stroked="f">
              <v:imagedata r:id="rId66" o:title=""/>
              <o:lock v:ext="edit" aspectratio="t"/>
            </v:shape>
            <v:shape id="_x0000_s1220" o:spid="_x0000_s1216" type="#_x0000_t75" style="width:7685;height:233;left:1246;position:absolute;top:2466" coordsize="21600,21600" o:preferrelative="t" filled="f" stroked="f">
              <v:imagedata r:id="rId67" o:title=""/>
              <o:lock v:ext="edit" aspectratio="t"/>
            </v:shape>
            <v:shape id="_x0000_s1221" o:spid="_x0000_s1217" type="#_x0000_t75" style="width:8778;height:452;left:1246;position:absolute;top:3005" coordsize="21600,21600" o:preferrelative="t" filled="f" stroked="f">
              <v:imagedata r:id="rId68" o:title=""/>
              <o:lock v:ext="edit" aspectratio="t"/>
            </v:shape>
            <v:shape id="_x0000_s1222" o:spid="_x0000_s1218" type="#_x0000_t75" style="width:8778;height:2276;left:1246;position:absolute;top:3458" coordsize="21600,21600" o:preferrelative="t" filled="f" stroked="f">
              <v:imagedata r:id="rId69" o:title=""/>
              <o:lock v:ext="edit" aspectratio="t"/>
            </v:shape>
            <v:shape id="_x0000_s1223" o:spid="_x0000_s1219" type="#_x0000_t75" style="width:8778;height:452;left:1246;position:absolute;top:5734" coordsize="21600,21600" o:preferrelative="t" filled="f" stroked="f">
              <v:imagedata r:id="rId46" o:title=""/>
              <o:lock v:ext="edit" aspectratio="t"/>
            </v:shape>
            <v:shape id="_x0000_s1224" o:spid="_x0000_s1220" type="#_x0000_t75" style="width:8778;height:1824;left:1246;position:absolute;top:6200" coordsize="21600,21600" o:preferrelative="t" filled="f" stroked="f">
              <v:imagedata r:id="rId70" o:title=""/>
              <o:lock v:ext="edit" aspectratio="t"/>
            </v:shape>
            <v:shape id="_x0000_s1225" o:spid="_x0000_s1221" type="#_x0000_t75" style="width:8778;height:452;left:1246;position:absolute;top:8009" coordsize="21600,21600" o:preferrelative="t" filled="f" stroked="f">
              <v:imagedata r:id="rId46" o:title=""/>
              <o:lock v:ext="edit" aspectratio="t"/>
            </v:shape>
            <v:shape id="_x0000_s1226" o:spid="_x0000_s1222" type="#_x0000_t75" style="width:34;height:65;left:4362;position:absolute;top:9315" coordsize="21600,21600" o:preferrelative="t" filled="f" stroked="f">
              <v:imagedata r:id="rId5" o:title=""/>
              <o:lock v:ext="edit" aspectratio="t"/>
            </v:shape>
            <v:shape id="_x0000_s1227" o:spid="_x0000_s1223" type="#_x0000_t75" style="width:8778;height:1371;left:1246;position:absolute;top:8476" coordsize="21600,21600" o:preferrelative="t" filled="f" stroked="f">
              <v:imagedata r:id="rId71" o:title=""/>
              <o:lock v:ext="edit" aspectratio="t"/>
            </v:shape>
            <v:shape id="_x0000_s1228" o:spid="_x0000_s1224" type="#_x0000_t75" style="width:8778;height:452;left:1246;position:absolute;top:9833" coordsize="21600,21600" o:preferrelative="t" filled="f" stroked="f">
              <v:imagedata r:id="rId46" o:title=""/>
              <o:lock v:ext="edit" aspectratio="t"/>
            </v:shape>
            <v:shape id="_x0000_s1229" o:spid="_x0000_s1225" type="#_x0000_t75" style="width:8778;height:452;left:1246;position:absolute;top:10285" coordsize="21600,21600" o:preferrelative="t" filled="f" stroked="f">
              <v:imagedata r:id="rId72" o:title=""/>
              <o:lock v:ext="edit" aspectratio="t"/>
            </v:shape>
            <v:shape id="_x0000_s1230" o:spid="_x0000_s1226" type="#_x0000_t75" style="width:1006;height:248;left:4381;position:absolute;top:10402" coordsize="21600,21600" o:preferrelative="t" filled="f" stroked="f">
              <v:imagedata r:id="rId73" o:title=""/>
              <o:lock v:ext="edit" aspectratio="t"/>
            </v:shape>
            <v:shape id="_x0000_s1231" o:spid="_x0000_s1227" type="#_x0000_t75" style="width:8778;height:452;left:1246;position:absolute;top:10752" coordsize="21600,21600" o:preferrelative="t" filled="f" stroked="f">
              <v:imagedata r:id="rId74" o:title=""/>
              <o:lock v:ext="edit" aspectratio="t"/>
            </v:shape>
            <v:shape id="_x0000_s1232" o:spid="_x0000_s1228" type="#_x0000_t75" style="width:8778;height:452;left:1246;position:absolute;top:11205" coordsize="21600,21600" o:preferrelative="t" filled="f" stroked="f">
              <v:imagedata r:id="rId75" o:title=""/>
              <o:lock v:ext="edit" aspectratio="t"/>
            </v:shape>
            <v:shape id="_x0000_s1233" o:spid="_x0000_s1229" type="#_x0000_t75" style="width:8778;height:467;left:1246;position:absolute;top:11657" coordsize="21600,21600" o:preferrelative="t" filled="f" stroked="f">
              <v:imagedata r:id="rId76" o:title=""/>
              <o:lock v:ext="edit" aspectratio="t"/>
            </v:shape>
            <v:shape id="_x0000_s1234" o:spid="_x0000_s1230" type="#_x0000_t75" style="width:8778;height:452;left:1246;position:absolute;top:12109" coordsize="21600,21600" o:preferrelative="t" filled="f" stroked="f">
              <v:imagedata r:id="rId77" o:title=""/>
              <o:lock v:ext="edit" aspectratio="t"/>
            </v:shape>
            <v:shape id="_x0000_s1235" o:spid="_x0000_s1231" type="#_x0000_t75" style="width:8778;height:452;left:1246;position:absolute;top:12561" coordsize="21600,21600" o:preferrelative="t" filled="f" stroked="f">
              <v:imagedata r:id="rId78" o:title=""/>
              <o:lock v:ext="edit" aspectratio="t"/>
            </v:shape>
            <v:shape id="_x0000_s1236" o:spid="_x0000_s1232" type="#_x0000_t75" style="width:8778;height:452;left:1246;position:absolute;top:13028" coordsize="21600,21600" o:preferrelative="t" filled="f" stroked="f">
              <v:imagedata r:id="rId42" o:title=""/>
              <o:lock v:ext="edit" aspectratio="t"/>
            </v:shape>
            <v:shape id="_x0000_s1237" o:spid="_x0000_s1233" type="#_x0000_t75" style="width:8778;height:452;left:1246;position:absolute;top:13480" coordsize="21600,21600" o:preferrelative="t" filled="f" stroked="f">
              <v:imagedata r:id="rId79" o:title=""/>
              <o:lock v:ext="edit" aspectratio="t"/>
            </v:shape>
            <v:shape id="_x0000_s1238" o:spid="_x0000_s1234" type="#_x0000_t75" style="width:8574;height:467;left:1450;position:absolute;top:13933" coordsize="21600,21600" o:preferrelative="t" filled="f" stroked="f">
              <v:imagedata r:id="rId80" o:title=""/>
              <o:lock v:ext="edit" aspectratio="t"/>
            </v:shape>
          </v:group>
        </w:pict>
      </w:r>
      <w:r>
        <w:t>rugby</w:t>
      </w:r>
      <w:r>
        <w:rPr>
          <w:spacing w:val="10"/>
        </w:rPr>
        <w:t xml:space="preserve"> </w:t>
      </w:r>
      <w:r>
        <w:t>union-specific</w:t>
      </w:r>
      <w:r>
        <w:rPr>
          <w:spacing w:val="10"/>
        </w:rPr>
        <w:t xml:space="preserve"> </w:t>
      </w:r>
      <w:r>
        <w:t>stadium</w:t>
      </w:r>
      <w:r>
        <w:rPr>
          <w:spacing w:val="10"/>
        </w:rPr>
        <w:t xml:space="preserve"> </w:t>
      </w:r>
      <w:r>
        <w:t>in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world</w:t>
      </w:r>
      <w:r>
        <w:rPr>
          <w:spacing w:val="10"/>
        </w:rPr>
        <w:t xml:space="preserve"> </w:t>
      </w:r>
      <w:r>
        <w:t>.The</w:t>
      </w:r>
      <w:r>
        <w:rPr>
          <w:spacing w:val="10"/>
        </w:rPr>
        <w:t xml:space="preserve"> </w:t>
      </w:r>
      <w:r>
        <w:t>Twickenham</w:t>
      </w:r>
      <w:r>
        <w:rPr>
          <w:spacing w:val="10"/>
        </w:rPr>
        <w:t xml:space="preserve"> </w:t>
      </w:r>
      <w:r>
        <w:t>Stadium</w:t>
      </w:r>
      <w:r>
        <w:rPr>
          <w:spacing w:val="10"/>
        </w:rPr>
        <w:t xml:space="preserve"> </w:t>
      </w:r>
      <w:r>
        <w:t>has</w:t>
      </w:r>
      <w:r>
        <w:rPr>
          <w:spacing w:val="10"/>
        </w:rPr>
        <w:t xml:space="preserve"> </w:t>
      </w:r>
      <w:r>
        <w:t>a</w:t>
      </w:r>
      <w:r>
        <w:rPr>
          <w:spacing w:val="10"/>
        </w:rPr>
        <w:t xml:space="preserve"> </w:t>
      </w:r>
      <w:r>
        <w:t>capacity</w:t>
      </w:r>
      <w:r>
        <w:rPr>
          <w:spacing w:val="10"/>
        </w:rPr>
        <w:t xml:space="preserve"> </w:t>
      </w:r>
      <w:r>
        <w:t>of</w:t>
      </w:r>
      <w:r>
        <w:rPr>
          <w:spacing w:val="9"/>
        </w:rPr>
        <w:t xml:space="preserve"> </w:t>
      </w:r>
      <w:r>
        <w:t>82,000</w:t>
      </w:r>
      <w:r>
        <w:rPr>
          <w:spacing w:val="10"/>
        </w:rPr>
        <w:t xml:space="preserve"> </w:t>
      </w:r>
      <w:r>
        <w:t>people.</w:t>
      </w:r>
      <w:r>
        <w:rPr>
          <w:spacing w:val="10"/>
        </w:rPr>
        <w:t xml:space="preserve"> </w:t>
      </w:r>
      <w:r>
        <w:t>It</w:t>
      </w:r>
      <w:r>
        <w:rPr>
          <w:spacing w:val="10"/>
        </w:rPr>
        <w:t xml:space="preserve"> </w:t>
      </w:r>
      <w:r>
        <w:t>is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117" w:right="169"/>
        <w:jc w:val="left"/>
      </w:pPr>
      <w:r>
        <w:t>owned</w:t>
      </w:r>
      <w:r>
        <w:rPr>
          <w:spacing w:val="10"/>
        </w:rPr>
        <w:t xml:space="preserve"> </w:t>
      </w:r>
      <w:r>
        <w:t>by</w:t>
      </w:r>
      <w:r>
        <w:rPr>
          <w:spacing w:val="10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Rugby</w:t>
      </w:r>
      <w:r>
        <w:rPr>
          <w:spacing w:val="10"/>
        </w:rPr>
        <w:t xml:space="preserve"> </w:t>
      </w:r>
      <w:r>
        <w:t>Football</w:t>
      </w:r>
      <w:r>
        <w:rPr>
          <w:spacing w:val="10"/>
        </w:rPr>
        <w:t xml:space="preserve"> </w:t>
      </w:r>
      <w:r>
        <w:t>Union</w:t>
      </w:r>
      <w:r>
        <w:rPr>
          <w:spacing w:val="10"/>
        </w:rPr>
        <w:t xml:space="preserve"> </w:t>
      </w:r>
      <w:r>
        <w:t>(RFU),</w:t>
      </w:r>
      <w:r>
        <w:rPr>
          <w:spacing w:val="10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English</w:t>
      </w:r>
      <w:r>
        <w:rPr>
          <w:spacing w:val="10"/>
        </w:rPr>
        <w:t xml:space="preserve"> </w:t>
      </w:r>
      <w:r>
        <w:t>rugby</w:t>
      </w:r>
      <w:r>
        <w:rPr>
          <w:spacing w:val="10"/>
        </w:rPr>
        <w:t xml:space="preserve"> </w:t>
      </w:r>
      <w:r>
        <w:t>union</w:t>
      </w:r>
      <w:r>
        <w:rPr>
          <w:spacing w:val="10"/>
        </w:rPr>
        <w:t xml:space="preserve"> </w:t>
      </w:r>
      <w:r>
        <w:t>governing</w:t>
      </w:r>
      <w:r>
        <w:rPr>
          <w:spacing w:val="10"/>
        </w:rPr>
        <w:t xml:space="preserve"> </w:t>
      </w:r>
      <w:r>
        <w:t>body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serves</w:t>
      </w:r>
      <w:r>
        <w:rPr>
          <w:spacing w:val="10"/>
        </w:rPr>
        <w:t xml:space="preserve"> </w:t>
      </w:r>
      <w:r>
        <w:t>as</w:t>
      </w:r>
      <w:r>
        <w:rPr>
          <w:spacing w:val="8"/>
        </w:rPr>
        <w:t xml:space="preserve"> </w:t>
      </w:r>
      <w:r>
        <w:t>the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117" w:right="169"/>
        <w:jc w:val="left"/>
      </w:pPr>
      <w:r>
        <w:t xml:space="preserve">association’s headquarters. The stadium is home to the England National Rugby Union  </w:t>
      </w:r>
      <w:r>
        <w:rPr>
          <w:spacing w:val="44"/>
        </w:rPr>
        <w:t xml:space="preserve"> </w:t>
      </w:r>
      <w:r>
        <w:t>Team.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29"/>
          <w:szCs w:val="29"/>
        </w:rPr>
      </w:pPr>
    </w:p>
    <w:p>
      <w:pPr>
        <w:pStyle w:val="Heading2"/>
        <w:spacing w:line="240" w:lineRule="auto"/>
        <w:ind w:left="117" w:right="169"/>
        <w:jc w:val="left"/>
        <w:rPr>
          <w:b w:val="0"/>
          <w:bCs w:val="0"/>
        </w:rPr>
      </w:pPr>
      <w:r>
        <w:t>Tottenham Hotspur</w:t>
      </w:r>
      <w:r>
        <w:rPr>
          <w:spacing w:val="19"/>
        </w:rPr>
        <w:t xml:space="preserve"> </w:t>
      </w:r>
      <w:r>
        <w:t>Stadium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b/>
          <w:bCs/>
          <w:sz w:val="12"/>
          <w:szCs w:val="12"/>
        </w:rPr>
      </w:pPr>
    </w:p>
    <w:p>
      <w:pPr>
        <w:pStyle w:val="BodyText"/>
        <w:spacing w:before="77" w:line="475" w:lineRule="auto"/>
        <w:ind w:left="117" w:right="179" w:firstLine="408"/>
        <w:jc w:val="both"/>
      </w:pPr>
      <w:r>
        <w:t>Tottenham</w:t>
      </w:r>
      <w:r>
        <w:rPr>
          <w:spacing w:val="18"/>
        </w:rPr>
        <w:t xml:space="preserve"> </w:t>
      </w:r>
      <w:r>
        <w:t>Hotspur</w:t>
      </w:r>
      <w:r>
        <w:rPr>
          <w:spacing w:val="18"/>
        </w:rPr>
        <w:t xml:space="preserve"> </w:t>
      </w:r>
      <w:r>
        <w:t>Stadium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one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newest</w:t>
      </w:r>
      <w:r>
        <w:rPr>
          <w:spacing w:val="18"/>
        </w:rPr>
        <w:t xml:space="preserve"> </w:t>
      </w:r>
      <w:r>
        <w:t>stadiums</w:t>
      </w:r>
      <w:r>
        <w:rPr>
          <w:spacing w:val="18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London</w:t>
      </w:r>
      <w:r>
        <w:rPr>
          <w:spacing w:val="18"/>
        </w:rPr>
        <w:t xml:space="preserve"> </w:t>
      </w:r>
      <w:r>
        <w:t>and</w:t>
      </w:r>
      <w:r>
        <w:rPr>
          <w:spacing w:val="18"/>
        </w:rPr>
        <w:t xml:space="preserve"> </w:t>
      </w:r>
      <w:r>
        <w:t>first</w:t>
      </w:r>
      <w:r>
        <w:rPr>
          <w:spacing w:val="18"/>
        </w:rPr>
        <w:t xml:space="preserve"> </w:t>
      </w:r>
      <w:r>
        <w:t>opened</w:t>
      </w:r>
      <w:r>
        <w:rPr>
          <w:spacing w:val="18"/>
        </w:rPr>
        <w:t xml:space="preserve"> </w:t>
      </w:r>
      <w:r>
        <w:t>its</w:t>
      </w:r>
      <w:r>
        <w:rPr>
          <w:spacing w:val="18"/>
        </w:rPr>
        <w:t xml:space="preserve"> </w:t>
      </w:r>
      <w:r>
        <w:t>doors</w:t>
      </w:r>
      <w:r>
        <w:rPr>
          <w:spacing w:val="18"/>
        </w:rPr>
        <w:t xml:space="preserve"> </w:t>
      </w:r>
      <w:r>
        <w:t>back</w:t>
      </w:r>
      <w:r>
        <w:rPr>
          <w:w w:val="102"/>
        </w:rPr>
        <w:t xml:space="preserve"> </w:t>
      </w:r>
      <w:r>
        <w:t>in the spring of 2019.It has a seating capacity of 62,850 and is one  of  the  most  modern  and</w:t>
      </w:r>
      <w:r>
        <w:rPr>
          <w:spacing w:val="16"/>
        </w:rPr>
        <w:t xml:space="preserve"> </w:t>
      </w:r>
      <w:r>
        <w:t>unique</w:t>
      </w:r>
      <w:r>
        <w:rPr>
          <w:w w:val="102"/>
        </w:rPr>
        <w:t xml:space="preserve"> </w:t>
      </w:r>
      <w:r>
        <w:t xml:space="preserve">stadiums  in  the  world  of  football.  It  has  been  designed  to  maximize  fan  experience,  with  </w:t>
      </w:r>
      <w:r>
        <w:rPr>
          <w:spacing w:val="1"/>
        </w:rPr>
        <w:t xml:space="preserve"> </w:t>
      </w:r>
      <w:r>
        <w:t>innovative</w:t>
      </w:r>
    </w:p>
    <w:p>
      <w:pPr>
        <w:spacing w:after="0" w:line="475" w:lineRule="auto"/>
        <w:jc w:val="both"/>
        <w:sectPr>
          <w:pgSz w:w="11900" w:h="16840"/>
          <w:pgMar w:top="1480" w:right="1680" w:bottom="280" w:left="1140" w:header="720" w:footer="720" w:gutter="0"/>
          <w:pgNumType w:start="32"/>
          <w:cols w:num="1" w:space="720"/>
        </w:sectPr>
      </w:pPr>
    </w:p>
    <w:p>
      <w:pPr>
        <w:pStyle w:val="BodyText"/>
        <w:spacing w:before="8" w:line="64" w:lineRule="exact"/>
        <w:ind w:left="117" w:right="0"/>
        <w:jc w:val="left"/>
      </w:pPr>
      <w:r>
        <w:t xml:space="preserve">features like the world's first dividing, retractable  </w:t>
      </w:r>
      <w:r>
        <w:rPr>
          <w:spacing w:val="41"/>
        </w:rPr>
        <w:t xml:space="preserve"> </w:t>
      </w:r>
      <w:r>
        <w:t>(</w:t>
      </w:r>
    </w:p>
    <w:p>
      <w:pPr>
        <w:spacing w:before="0" w:line="207" w:lineRule="exact"/>
        <w:ind w:left="0" w:right="0" w:firstLine="0"/>
        <w:jc w:val="right"/>
        <w:rPr>
          <w:rFonts w:ascii="Meiryo" w:eastAsia="Meiryo" w:hAnsi="Meiryo" w:cs="Meiryo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6"/>
          <w:w w:val="105"/>
          <w:sz w:val="19"/>
          <w:szCs w:val="19"/>
        </w:rPr>
        <w:t>可伸缩</w:t>
      </w:r>
      <w:r>
        <w:rPr>
          <w:rFonts w:ascii="Meiryo" w:eastAsia="Meiryo" w:hAnsi="Meiryo" w:cs="Meiryo" w:hint="default"/>
          <w:spacing w:val="6"/>
          <w:w w:val="105"/>
          <w:sz w:val="19"/>
          <w:szCs w:val="19"/>
        </w:rPr>
        <w:t>的</w:t>
      </w:r>
    </w:p>
    <w:p>
      <w:pPr>
        <w:pStyle w:val="BodyText"/>
        <w:spacing w:before="8" w:line="240" w:lineRule="auto"/>
        <w:ind w:left="-31" w:right="0"/>
        <w:jc w:val="left"/>
      </w:pPr>
      <w:r>
        <w:br w:type="column"/>
      </w:r>
      <w:r>
        <w:t xml:space="preserve">)football field, which allows it to be used  </w:t>
      </w:r>
      <w:r>
        <w:rPr>
          <w:spacing w:val="42"/>
        </w:rPr>
        <w:t xml:space="preserve"> </w:t>
      </w:r>
      <w:r>
        <w:t>for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33"/>
          <w:cols w:num="2" w:space="708" w:equalWidth="0">
            <w:col w:w="5169" w:space="40"/>
            <w:col w:w="3871" w:space="0"/>
          </w:cols>
        </w:sectPr>
      </w:pPr>
    </w:p>
    <w:p>
      <w:pPr>
        <w:spacing w:before="4" w:line="240" w:lineRule="auto"/>
        <w:rPr>
          <w:rFonts w:ascii="Times New Roman" w:eastAsia="Times New Roman" w:hAnsi="Times New Roman" w:cs="Times New Roman" w:hint="default"/>
          <w:sz w:val="9"/>
          <w:szCs w:val="9"/>
        </w:rPr>
      </w:pPr>
    </w:p>
    <w:p>
      <w:pPr>
        <w:pStyle w:val="BodyText"/>
        <w:spacing w:before="77" w:line="240" w:lineRule="auto"/>
        <w:ind w:left="117" w:right="169"/>
        <w:jc w:val="left"/>
      </w:pPr>
      <w:r>
        <w:t>other</w:t>
      </w:r>
      <w:r>
        <w:rPr>
          <w:spacing w:val="19"/>
        </w:rPr>
        <w:t xml:space="preserve"> </w:t>
      </w:r>
      <w:r>
        <w:t>events.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Heading2"/>
        <w:spacing w:line="240" w:lineRule="auto"/>
        <w:ind w:left="117" w:right="169"/>
        <w:jc w:val="left"/>
        <w:rPr>
          <w:b w:val="0"/>
          <w:bCs w:val="0"/>
        </w:rPr>
      </w:pPr>
      <w:r>
        <w:t>London</w:t>
      </w:r>
      <w:r>
        <w:rPr>
          <w:spacing w:val="9"/>
        </w:rPr>
        <w:t xml:space="preserve"> </w:t>
      </w:r>
      <w:r>
        <w:t>Stadium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b/>
          <w:bCs/>
          <w:sz w:val="12"/>
          <w:szCs w:val="12"/>
        </w:rPr>
      </w:pPr>
    </w:p>
    <w:p>
      <w:pPr>
        <w:pStyle w:val="BodyText"/>
        <w:spacing w:before="77" w:line="475" w:lineRule="auto"/>
        <w:ind w:left="117" w:right="179" w:firstLine="408"/>
        <w:jc w:val="both"/>
      </w:pPr>
      <w:r>
        <w:t xml:space="preserve">London Stadium opened in 2012 to host the London Olympic  and  Paralympic  Games.  After </w:t>
      </w:r>
      <w:r>
        <w:rPr>
          <w:spacing w:val="10"/>
        </w:rPr>
        <w:t xml:space="preserve"> </w:t>
      </w:r>
      <w:r>
        <w:t>the</w:t>
      </w:r>
      <w:r>
        <w:rPr>
          <w:w w:val="102"/>
        </w:rPr>
        <w:t xml:space="preserve"> </w:t>
      </w:r>
      <w:r>
        <w:t>games</w:t>
      </w:r>
      <w:r>
        <w:rPr>
          <w:spacing w:val="34"/>
        </w:rPr>
        <w:t xml:space="preserve"> </w:t>
      </w:r>
      <w:r>
        <w:t>concluded,</w:t>
      </w:r>
      <w:r>
        <w:rPr>
          <w:spacing w:val="32"/>
        </w:rPr>
        <w:t xml:space="preserve"> </w:t>
      </w:r>
      <w:r>
        <w:t>it</w:t>
      </w:r>
      <w:r>
        <w:rPr>
          <w:spacing w:val="32"/>
        </w:rPr>
        <w:t xml:space="preserve"> </w:t>
      </w:r>
      <w:r>
        <w:t>was</w:t>
      </w:r>
      <w:r>
        <w:rPr>
          <w:spacing w:val="34"/>
        </w:rPr>
        <w:t xml:space="preserve"> </w:t>
      </w:r>
      <w:r>
        <w:t>turned</w:t>
      </w:r>
      <w:r>
        <w:rPr>
          <w:spacing w:val="32"/>
        </w:rPr>
        <w:t xml:space="preserve"> </w:t>
      </w:r>
      <w:r>
        <w:t>into</w:t>
      </w:r>
      <w:r>
        <w:rPr>
          <w:spacing w:val="32"/>
        </w:rPr>
        <w:t xml:space="preserve"> </w:t>
      </w:r>
      <w:r>
        <w:t>a</w:t>
      </w:r>
      <w:r>
        <w:rPr>
          <w:spacing w:val="34"/>
        </w:rPr>
        <w:t xml:space="preserve"> </w:t>
      </w:r>
      <w:r>
        <w:t>multi-purpose</w:t>
      </w:r>
      <w:r>
        <w:rPr>
          <w:spacing w:val="34"/>
        </w:rPr>
        <w:t xml:space="preserve"> </w:t>
      </w:r>
      <w:r>
        <w:t>stadium</w:t>
      </w:r>
      <w:r>
        <w:rPr>
          <w:spacing w:val="32"/>
        </w:rPr>
        <w:t xml:space="preserve"> </w:t>
      </w:r>
      <w:r>
        <w:t>with</w:t>
      </w:r>
      <w:r>
        <w:rPr>
          <w:spacing w:val="32"/>
        </w:rPr>
        <w:t xml:space="preserve"> </w:t>
      </w:r>
      <w:r>
        <w:t>seating</w:t>
      </w:r>
      <w:r>
        <w:rPr>
          <w:spacing w:val="32"/>
        </w:rPr>
        <w:t xml:space="preserve"> </w:t>
      </w:r>
      <w:r>
        <w:t>for</w:t>
      </w:r>
      <w:r>
        <w:rPr>
          <w:spacing w:val="32"/>
        </w:rPr>
        <w:t xml:space="preserve"> </w:t>
      </w:r>
      <w:r>
        <w:t>up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80,000</w:t>
      </w:r>
      <w:r>
        <w:rPr>
          <w:spacing w:val="32"/>
        </w:rPr>
        <w:t xml:space="preserve"> </w:t>
      </w:r>
      <w:r>
        <w:t>people.</w:t>
      </w:r>
      <w:r>
        <w:rPr>
          <w:spacing w:val="32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stadium</w:t>
      </w:r>
      <w:r>
        <w:rPr>
          <w:spacing w:val="24"/>
        </w:rPr>
        <w:t xml:space="preserve"> </w:t>
      </w:r>
      <w:r>
        <w:t>has</w:t>
      </w:r>
      <w:r>
        <w:rPr>
          <w:spacing w:val="24"/>
        </w:rPr>
        <w:t xml:space="preserve"> </w:t>
      </w:r>
      <w:r>
        <w:t>an</w:t>
      </w:r>
      <w:r>
        <w:rPr>
          <w:spacing w:val="24"/>
        </w:rPr>
        <w:t xml:space="preserve"> </w:t>
      </w:r>
      <w:r>
        <w:t>attractive</w:t>
      </w:r>
      <w:r>
        <w:rPr>
          <w:spacing w:val="24"/>
        </w:rPr>
        <w:t xml:space="preserve"> </w:t>
      </w:r>
      <w:r>
        <w:t>structural</w:t>
      </w:r>
      <w:r>
        <w:rPr>
          <w:spacing w:val="24"/>
        </w:rPr>
        <w:t xml:space="preserve"> </w:t>
      </w:r>
      <w:r>
        <w:t>design</w:t>
      </w:r>
      <w:r>
        <w:rPr>
          <w:spacing w:val="24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lightweight</w:t>
      </w:r>
      <w:r>
        <w:rPr>
          <w:spacing w:val="24"/>
        </w:rPr>
        <w:t xml:space="preserve"> </w:t>
      </w:r>
      <w:r>
        <w:t>steel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retractable</w:t>
      </w:r>
      <w:r>
        <w:rPr>
          <w:spacing w:val="24"/>
        </w:rPr>
        <w:t xml:space="preserve"> </w:t>
      </w:r>
      <w:r>
        <w:t>seating</w:t>
      </w:r>
      <w:r>
        <w:rPr>
          <w:spacing w:val="24"/>
        </w:rPr>
        <w:t xml:space="preserve"> </w:t>
      </w:r>
      <w:r>
        <w:t>that</w:t>
      </w:r>
      <w:r>
        <w:rPr>
          <w:spacing w:val="24"/>
        </w:rPr>
        <w:t xml:space="preserve"> </w:t>
      </w:r>
      <w:r>
        <w:t>can</w:t>
      </w:r>
      <w:r>
        <w:rPr>
          <w:spacing w:val="24"/>
        </w:rPr>
        <w:t xml:space="preserve"> </w:t>
      </w:r>
      <w:r>
        <w:t>be</w:t>
      </w:r>
      <w:r>
        <w:rPr>
          <w:w w:val="102"/>
        </w:rPr>
        <w:t xml:space="preserve"> </w:t>
      </w:r>
      <w:r>
        <w:t xml:space="preserve">transformed into an athletics track in a matter of </w:t>
      </w:r>
      <w:r>
        <w:rPr>
          <w:spacing w:val="32"/>
        </w:rPr>
        <w:t xml:space="preserve"> </w:t>
      </w:r>
      <w:r>
        <w:t>hours.</w:t>
      </w:r>
    </w:p>
    <w:p>
      <w:pPr>
        <w:pStyle w:val="Heading2"/>
        <w:spacing w:before="8" w:line="240" w:lineRule="auto"/>
        <w:ind w:left="117" w:right="169"/>
        <w:jc w:val="left"/>
        <w:rPr>
          <w:b w:val="0"/>
          <w:bCs w:val="0"/>
        </w:rPr>
      </w:pPr>
      <w:r>
        <w:t>Emirates</w:t>
      </w:r>
      <w:r>
        <w:rPr>
          <w:spacing w:val="12"/>
        </w:rPr>
        <w:t xml:space="preserve"> </w:t>
      </w:r>
      <w:r>
        <w:t>Stadium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b/>
          <w:bCs/>
          <w:sz w:val="12"/>
          <w:szCs w:val="12"/>
        </w:rPr>
      </w:pPr>
    </w:p>
    <w:p>
      <w:pPr>
        <w:pStyle w:val="BodyText"/>
        <w:spacing w:before="77" w:line="475" w:lineRule="auto"/>
        <w:ind w:left="117" w:right="179" w:firstLine="408"/>
        <w:jc w:val="both"/>
      </w:pPr>
      <w:r>
        <w:t xml:space="preserve">Emirates Stadium is home to one of the most popular and successful  football  clubs  in </w:t>
      </w:r>
      <w:r>
        <w:rPr>
          <w:spacing w:val="23"/>
        </w:rPr>
        <w:t xml:space="preserve"> </w:t>
      </w:r>
      <w:r>
        <w:t>English</w:t>
      </w:r>
      <w:r>
        <w:rPr>
          <w:w w:val="102"/>
        </w:rPr>
        <w:t xml:space="preserve"> </w:t>
      </w:r>
      <w:r>
        <w:t>football,</w:t>
      </w:r>
      <w:r>
        <w:rPr>
          <w:spacing w:val="40"/>
        </w:rPr>
        <w:t xml:space="preserve"> </w:t>
      </w:r>
      <w:r>
        <w:t>Arsenal.</w:t>
      </w:r>
      <w:r>
        <w:rPr>
          <w:spacing w:val="40"/>
        </w:rPr>
        <w:t xml:space="preserve"> </w:t>
      </w:r>
      <w:r>
        <w:t>This</w:t>
      </w:r>
      <w:r>
        <w:rPr>
          <w:spacing w:val="40"/>
        </w:rPr>
        <w:t xml:space="preserve"> </w:t>
      </w:r>
      <w:r>
        <w:t>state-of-the-art</w:t>
      </w:r>
      <w:r>
        <w:rPr>
          <w:spacing w:val="40"/>
        </w:rPr>
        <w:t xml:space="preserve"> </w:t>
      </w:r>
      <w:r>
        <w:t>venue</w:t>
      </w:r>
      <w:r>
        <w:rPr>
          <w:spacing w:val="40"/>
        </w:rPr>
        <w:t xml:space="preserve"> </w:t>
      </w:r>
      <w:r>
        <w:t>was</w:t>
      </w:r>
      <w:r>
        <w:rPr>
          <w:spacing w:val="40"/>
        </w:rPr>
        <w:t xml:space="preserve"> </w:t>
      </w:r>
      <w:r>
        <w:t>opened</w:t>
      </w:r>
      <w:r>
        <w:rPr>
          <w:spacing w:val="40"/>
        </w:rPr>
        <w:t xml:space="preserve"> </w:t>
      </w:r>
      <w:r>
        <w:t>in</w:t>
      </w:r>
      <w:r>
        <w:rPr>
          <w:spacing w:val="40"/>
        </w:rPr>
        <w:t xml:space="preserve"> </w:t>
      </w:r>
      <w:r>
        <w:t>2006</w:t>
      </w:r>
      <w:r>
        <w:rPr>
          <w:spacing w:val="40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t>has</w:t>
      </w:r>
      <w:r>
        <w:rPr>
          <w:spacing w:val="40"/>
        </w:rPr>
        <w:t xml:space="preserve"> </w:t>
      </w:r>
      <w:r>
        <w:t>a</w:t>
      </w:r>
      <w:r>
        <w:rPr>
          <w:spacing w:val="40"/>
        </w:rPr>
        <w:t xml:space="preserve"> </w:t>
      </w:r>
      <w:r>
        <w:t>seating</w:t>
      </w:r>
      <w:r>
        <w:rPr>
          <w:spacing w:val="40"/>
        </w:rPr>
        <w:t xml:space="preserve"> </w:t>
      </w:r>
      <w:r>
        <w:t>capacity</w:t>
      </w:r>
      <w:r>
        <w:rPr>
          <w:spacing w:val="40"/>
        </w:rPr>
        <w:t xml:space="preserve"> </w:t>
      </w:r>
      <w:r>
        <w:t>of</w:t>
      </w:r>
      <w:r>
        <w:rPr>
          <w:spacing w:val="40"/>
        </w:rPr>
        <w:t xml:space="preserve"> </w:t>
      </w:r>
      <w:r>
        <w:t>60,000</w:t>
      </w:r>
      <w:r>
        <w:rPr>
          <w:spacing w:val="-48"/>
        </w:rPr>
        <w:t xml:space="preserve"> </w:t>
      </w:r>
      <w:r>
        <w:t>people.</w:t>
      </w:r>
    </w:p>
    <w:p>
      <w:pPr>
        <w:pStyle w:val="ListParagraph"/>
        <w:numPr>
          <w:ilvl w:val="0"/>
          <w:numId w:val="1"/>
        </w:numPr>
        <w:tabs>
          <w:tab w:val="left" w:pos="424"/>
        </w:tabs>
        <w:spacing w:before="8" w:after="0" w:line="240" w:lineRule="auto"/>
        <w:ind w:left="423" w:right="169" w:hanging="306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Of the following stadiums, which is the </w:t>
      </w:r>
      <w:r>
        <w:rPr>
          <w:rFonts w:ascii="Times New Roman"/>
          <w:spacing w:val="23"/>
          <w:sz w:val="20"/>
        </w:rPr>
        <w:t xml:space="preserve"> </w:t>
      </w:r>
      <w:r>
        <w:rPr>
          <w:rFonts w:ascii="Times New Roman"/>
          <w:sz w:val="20"/>
        </w:rPr>
        <w:t>oldest?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1"/>
          <w:numId w:val="1"/>
        </w:numPr>
        <w:tabs>
          <w:tab w:val="left" w:pos="776"/>
          <w:tab w:val="left" w:pos="3009"/>
        </w:tabs>
        <w:spacing w:before="77" w:after="0" w:line="240" w:lineRule="auto"/>
        <w:ind w:left="775" w:right="169" w:hanging="25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Emirates</w:t>
      </w:r>
      <w:r>
        <w:rPr>
          <w:rFonts w:ascii="Times New Roman"/>
          <w:spacing w:val="26"/>
          <w:sz w:val="20"/>
        </w:rPr>
        <w:t xml:space="preserve"> </w:t>
      </w:r>
      <w:r>
        <w:rPr>
          <w:rFonts w:ascii="Times New Roman"/>
          <w:sz w:val="20"/>
        </w:rPr>
        <w:t>Stadium.</w:t>
      </w:r>
      <w:r>
        <w:rPr>
          <w:rFonts w:ascii="Times New Roman"/>
          <w:sz w:val="20"/>
        </w:rPr>
        <w:tab/>
      </w:r>
      <w:r>
        <w:rPr>
          <w:rFonts w:ascii="Times New Roman"/>
          <w:sz w:val="20"/>
        </w:rPr>
        <w:t xml:space="preserve">B.  </w:t>
      </w:r>
      <w:r>
        <w:rPr>
          <w:rFonts w:ascii="Times New Roman"/>
          <w:spacing w:val="-6"/>
          <w:sz w:val="20"/>
        </w:rPr>
        <w:t>Twickenham</w:t>
      </w:r>
      <w:r>
        <w:rPr>
          <w:rFonts w:ascii="Times New Roman"/>
          <w:spacing w:val="-4"/>
          <w:sz w:val="20"/>
        </w:rPr>
        <w:t xml:space="preserve"> </w:t>
      </w:r>
      <w:r>
        <w:rPr>
          <w:rFonts w:ascii="Times New Roman"/>
          <w:sz w:val="20"/>
        </w:rPr>
        <w:t>Stadium.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tabs>
          <w:tab w:val="left" w:pos="3004"/>
        </w:tabs>
        <w:spacing w:before="77" w:line="240" w:lineRule="auto"/>
        <w:ind w:left="525" w:right="169"/>
        <w:jc w:val="left"/>
      </w:pPr>
      <w:r>
        <w:rPr>
          <w:spacing w:val="-3"/>
        </w:rPr>
        <w:t>C.Wembley</w:t>
      </w:r>
      <w:r>
        <w:rPr>
          <w:spacing w:val="41"/>
        </w:rPr>
        <w:t xml:space="preserve"> </w:t>
      </w:r>
      <w:r>
        <w:t>Stadium.</w:t>
      </w:r>
      <w:r>
        <w:tab/>
      </w:r>
      <w:r>
        <w:t>D.Tottenham Hotspur</w:t>
      </w:r>
      <w:r>
        <w:rPr>
          <w:spacing w:val="34"/>
        </w:rPr>
        <w:t xml:space="preserve"> </w:t>
      </w:r>
      <w:r>
        <w:t>Stadium.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0"/>
          <w:numId w:val="1"/>
        </w:numPr>
        <w:tabs>
          <w:tab w:val="left" w:pos="374"/>
        </w:tabs>
        <w:spacing w:before="77" w:after="0" w:line="240" w:lineRule="auto"/>
        <w:ind w:left="373" w:right="169" w:hanging="256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What do Tottenham Hotspur Stadium and London Stadium have </w:t>
      </w:r>
      <w:r>
        <w:rPr>
          <w:rFonts w:ascii="Times New Roman"/>
          <w:spacing w:val="37"/>
          <w:sz w:val="20"/>
        </w:rPr>
        <w:t xml:space="preserve"> </w:t>
      </w:r>
      <w:r>
        <w:rPr>
          <w:rFonts w:ascii="Times New Roman"/>
          <w:sz w:val="20"/>
        </w:rPr>
        <w:t>in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525" w:right="169"/>
        <w:jc w:val="left"/>
      </w:pPr>
      <w:r>
        <w:t>common?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1"/>
          <w:numId w:val="1"/>
        </w:numPr>
        <w:tabs>
          <w:tab w:val="left" w:pos="776"/>
        </w:tabs>
        <w:spacing w:before="77" w:after="0" w:line="240" w:lineRule="auto"/>
        <w:ind w:left="775" w:right="169" w:hanging="25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Both have hosted the Olympics. B. Both have retractable 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facilities.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525" w:right="169"/>
        <w:jc w:val="left"/>
      </w:pPr>
      <w:r>
        <w:t xml:space="preserve">C.Both are famous for their grand </w:t>
      </w:r>
      <w:r>
        <w:rPr>
          <w:spacing w:val="11"/>
        </w:rPr>
        <w:t xml:space="preserve"> </w:t>
      </w:r>
      <w:r>
        <w:t>arches.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525" w:right="169"/>
        <w:jc w:val="left"/>
      </w:pPr>
      <w:r>
        <w:t xml:space="preserve">D.Both are home to the England national football </w:t>
      </w:r>
      <w:r>
        <w:rPr>
          <w:spacing w:val="36"/>
        </w:rPr>
        <w:t xml:space="preserve"> </w:t>
      </w:r>
      <w:r>
        <w:t>team.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0"/>
          <w:numId w:val="1"/>
        </w:numPr>
        <w:tabs>
          <w:tab w:val="left" w:pos="424"/>
        </w:tabs>
        <w:spacing w:before="77" w:after="0" w:line="240" w:lineRule="auto"/>
        <w:ind w:left="423" w:right="169" w:hanging="306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Which of the following is</w:t>
      </w:r>
      <w:r>
        <w:rPr>
          <w:rFonts w:ascii="Times New Roman"/>
          <w:spacing w:val="47"/>
          <w:sz w:val="20"/>
        </w:rPr>
        <w:t xml:space="preserve"> </w:t>
      </w:r>
      <w:r>
        <w:rPr>
          <w:rFonts w:ascii="Times New Roman"/>
          <w:sz w:val="20"/>
        </w:rPr>
        <w:t>true?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1"/>
          <w:numId w:val="1"/>
        </w:numPr>
        <w:tabs>
          <w:tab w:val="left" w:pos="560"/>
        </w:tabs>
        <w:spacing w:before="77" w:after="0" w:line="240" w:lineRule="auto"/>
        <w:ind w:left="559" w:right="169" w:hanging="25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The </w:t>
      </w:r>
      <w:r>
        <w:rPr>
          <w:rFonts w:ascii="Times New Roman"/>
          <w:spacing w:val="-8"/>
          <w:sz w:val="20"/>
        </w:rPr>
        <w:t xml:space="preserve">FA </w:t>
      </w:r>
      <w:r>
        <w:rPr>
          <w:rFonts w:ascii="Times New Roman"/>
          <w:sz w:val="20"/>
        </w:rPr>
        <w:t>Cup final has been held at the stadium since   1923.</w:t>
      </w:r>
    </w:p>
    <w:p>
      <w:pPr>
        <w:spacing w:before="4" w:line="240" w:lineRule="auto"/>
        <w:rPr>
          <w:rFonts w:ascii="Times New Roman" w:eastAsia="Times New Roman" w:hAnsi="Times New Roman" w:cs="Times New Roman" w:hint="default"/>
          <w:sz w:val="21"/>
          <w:szCs w:val="21"/>
        </w:rPr>
      </w:pPr>
    </w:p>
    <w:p>
      <w:pPr>
        <w:spacing w:before="0"/>
        <w:ind w:left="2609" w:right="169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4227" w:right="4273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4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1680" w:bottom="280" w:left="1140" w:header="720" w:footer="720" w:gutter="0"/>
          <w:pgNumType w:start="34"/>
          <w:cols w:num="1" w:space="720"/>
        </w:sectPr>
      </w:pPr>
    </w:p>
    <w:p>
      <w:pPr>
        <w:pStyle w:val="ListParagraph"/>
        <w:numPr>
          <w:ilvl w:val="1"/>
          <w:numId w:val="1"/>
        </w:numPr>
        <w:tabs>
          <w:tab w:val="left" w:pos="548"/>
        </w:tabs>
        <w:spacing w:before="58" w:after="0" w:line="240" w:lineRule="auto"/>
        <w:ind w:left="547" w:right="169" w:hanging="23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pict>
          <v:group id="_x0000_s1240" o:spid="_x0000_s1235" style="width:438.9pt;height:709pt;margin-top:0.7pt;margin-left:62.3pt;mso-height-relative:page;mso-position-horizontal-relative:page;mso-position-vertical-relative:page;mso-width-relative:page;position:absolute;z-index:-251652096" coordorigin="1246,15" coordsize="8778,14180">
            <o:lock v:ext="edit" aspectratio="f"/>
            <v:shape id="_x0000_s1241" o:spid="_x0000_s1236" type="#_x0000_t75" alt="C:\Users\Administrator\Desktop\微信截图_20231208102759.png微信截图_20231208102759" style="width:1988;height:1430;left:4998;position:absolute;top:15" coordsize="21600,21600" o:preferrelative="t" filled="f" stroked="f">
              <v:imagedata r:id="rId39" o:title="微信截图_20231208102759"/>
              <o:lock v:ext="edit" aspectratio="t"/>
            </v:shape>
            <v:shape id="_x0000_s1242" o:spid="_x0000_s1237" type="#_x0000_t75" style="width:8574;height:525;left:1450;position:absolute;top:1386" coordsize="21600,21600" o:preferrelative="t" filled="f" stroked="f">
              <v:imagedata r:id="rId81" o:title=""/>
              <o:lock v:ext="edit" aspectratio="t"/>
            </v:shape>
            <v:shape id="_x0000_s1243" o:spid="_x0000_s1238" type="#_x0000_t75" style="width:6285;height:248;left:1683;position:absolute;top:1561" coordsize="21600,21600" o:preferrelative="t" filled="f" stroked="f">
              <v:imagedata r:id="rId82" o:title=""/>
              <o:lock v:ext="edit" aspectratio="t"/>
            </v:shape>
            <v:shape id="_x0000_s1244" o:spid="_x0000_s1239" type="#_x0000_t75" style="width:8574;height:452;left:1450;position:absolute;top:1897" coordsize="21600,21600" o:preferrelative="t" filled="f" stroked="f">
              <v:imagedata r:id="rId83" o:title=""/>
              <o:lock v:ext="edit" aspectratio="t"/>
            </v:shape>
            <v:shape id="_x0000_s1245" o:spid="_x0000_s1240" type="#_x0000_t75" style="width:8574;height:452;left:1450;position:absolute;top:2363" coordsize="21600,21600" o:preferrelative="t" filled="f" stroked="f">
              <v:imagedata r:id="rId84" o:title=""/>
              <o:lock v:ext="edit" aspectratio="t"/>
            </v:shape>
            <v:shape id="_x0000_s1246" o:spid="_x0000_s1241" type="#_x0000_t75" style="width:8778;height:467;left:1246;position:absolute;top:2816" coordsize="21600,21600" o:preferrelative="t" filled="f" stroked="f">
              <v:imagedata r:id="rId85" o:title=""/>
              <o:lock v:ext="edit" aspectratio="t"/>
            </v:shape>
            <v:shape id="_x0000_s1247" o:spid="_x0000_s1242" type="#_x0000_t75" style="width:8778;height:1357;left:1246;position:absolute;top:3268" coordsize="21600,21600" o:preferrelative="t" filled="f" stroked="f">
              <v:imagedata r:id="rId86" o:title=""/>
              <o:lock v:ext="edit" aspectratio="t"/>
            </v:shape>
            <v:shape id="_x0000_s1248" o:spid="_x0000_s1243" type="#_x0000_t75" style="width:8778;height:1824;left:1246;position:absolute;top:4639" coordsize="21600,21600" o:preferrelative="t" filled="f" stroked="f">
              <v:imagedata r:id="rId87" o:title=""/>
              <o:lock v:ext="edit" aspectratio="t"/>
            </v:shape>
            <v:shape id="_x0000_s1249" o:spid="_x0000_s1244" type="#_x0000_t75" style="width:8778;height:1371;left:1246;position:absolute;top:6448" coordsize="21600,21600" o:preferrelative="t" filled="f" stroked="f">
              <v:imagedata r:id="rId71" o:title=""/>
              <o:lock v:ext="edit" aspectratio="t"/>
            </v:shape>
            <v:shape id="_x0000_s1250" o:spid="_x0000_s1245" type="#_x0000_t75" style="width:34;height:65;left:4362;position:absolute;top:9315" coordsize="21600,21600" o:preferrelative="t" filled="f" stroked="f">
              <v:imagedata r:id="rId5" o:title=""/>
              <o:lock v:ext="edit" aspectratio="t"/>
            </v:shape>
            <v:shape id="_x0000_s1251" o:spid="_x0000_s1246" type="#_x0000_t75" style="width:8778;height:1809;left:1246;position:absolute;top:7820" coordsize="21600,21600" o:preferrelative="t" filled="f" stroked="f">
              <v:imagedata r:id="rId88" o:title=""/>
              <o:lock v:ext="edit" aspectratio="t"/>
            </v:shape>
            <v:shape id="_x0000_s1252" o:spid="_x0000_s1247" type="#_x0000_t75" style="width:8778;height:1371;left:1246;position:absolute;top:9643" coordsize="21600,21600" o:preferrelative="t" filled="f" stroked="f">
              <v:imagedata r:id="rId89" o:title=""/>
              <o:lock v:ext="edit" aspectratio="t"/>
            </v:shape>
            <v:shape id="_x0000_s1253" o:spid="_x0000_s1248" type="#_x0000_t75" style="width:8778;height:905;left:1246;position:absolute;top:11000" coordsize="21600,21600" o:preferrelative="t" filled="f" stroked="f">
              <v:imagedata r:id="rId90" o:title=""/>
              <o:lock v:ext="edit" aspectratio="t"/>
            </v:shape>
            <v:shape id="_x0000_s1254" o:spid="_x0000_s1249" type="#_x0000_t75" style="width:8778;height:919;left:1246;position:absolute;top:11919" coordsize="21600,21600" o:preferrelative="t" filled="f" stroked="f">
              <v:imagedata r:id="rId91" o:title=""/>
              <o:lock v:ext="edit" aspectratio="t"/>
            </v:shape>
            <v:shape id="_x0000_s1255" o:spid="_x0000_s1250" type="#_x0000_t75" style="width:8778;height:452;left:1246;position:absolute;top:12824" coordsize="21600,21600" o:preferrelative="t" filled="f" stroked="f">
              <v:imagedata r:id="rId55" o:title=""/>
              <o:lock v:ext="edit" aspectratio="t"/>
            </v:shape>
            <v:shape id="_x0000_s1256" o:spid="_x0000_s1251" type="#_x0000_t75" style="width:8399;height:452;left:1625;position:absolute;top:13276" coordsize="21600,21600" o:preferrelative="t" filled="f" stroked="f">
              <v:imagedata r:id="rId92" o:title=""/>
              <o:lock v:ext="edit" aspectratio="t"/>
            </v:shape>
            <v:shape id="_x0000_s1257" o:spid="_x0000_s1252" type="#_x0000_t75" style="width:8399;height:452;left:1625;position:absolute;top:13743" coordsize="21600,21600" o:preferrelative="t" filled="f" stroked="f">
              <v:imagedata r:id="rId93" o:title=""/>
              <o:lock v:ext="edit" aspectratio="t"/>
            </v:shape>
          </v:group>
        </w:pict>
      </w:r>
      <w:r>
        <w:rPr>
          <w:rFonts w:ascii="Times New Roman"/>
          <w:sz w:val="20"/>
        </w:rPr>
        <w:t xml:space="preserve">The Twickenham stadium is the oldest sports venues in the United  </w:t>
      </w:r>
      <w:r>
        <w:rPr>
          <w:rFonts w:ascii="Times New Roman"/>
          <w:spacing w:val="4"/>
          <w:sz w:val="20"/>
        </w:rPr>
        <w:t xml:space="preserve"> </w:t>
      </w:r>
      <w:r>
        <w:rPr>
          <w:rFonts w:ascii="Times New Roman"/>
          <w:sz w:val="20"/>
        </w:rPr>
        <w:t>Kingdom.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1"/>
          <w:numId w:val="1"/>
        </w:numPr>
        <w:tabs>
          <w:tab w:val="left" w:pos="548"/>
        </w:tabs>
        <w:spacing w:before="77" w:after="0" w:line="240" w:lineRule="auto"/>
        <w:ind w:left="547" w:right="169" w:hanging="23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London Stadium was built in 2012 to host the London Olympic and Paralympic  </w:t>
      </w:r>
      <w:r>
        <w:rPr>
          <w:rFonts w:ascii="Times New Roman"/>
          <w:spacing w:val="37"/>
          <w:sz w:val="20"/>
        </w:rPr>
        <w:t xml:space="preserve"> </w:t>
      </w:r>
      <w:r>
        <w:rPr>
          <w:rFonts w:ascii="Times New Roman"/>
          <w:sz w:val="20"/>
        </w:rPr>
        <w:t>Games.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ListParagraph"/>
        <w:numPr>
          <w:ilvl w:val="1"/>
          <w:numId w:val="1"/>
        </w:numPr>
        <w:tabs>
          <w:tab w:val="left" w:pos="560"/>
        </w:tabs>
        <w:spacing w:before="77" w:after="0" w:line="240" w:lineRule="auto"/>
        <w:ind w:left="559" w:right="169" w:hanging="25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Emirates Stadium is one of the most welcome football clubs in English  </w:t>
      </w:r>
      <w:r>
        <w:rPr>
          <w:rFonts w:ascii="Times New Roman"/>
          <w:spacing w:val="24"/>
          <w:sz w:val="20"/>
        </w:rPr>
        <w:t xml:space="preserve"> </w:t>
      </w:r>
      <w:r>
        <w:rPr>
          <w:rFonts w:ascii="Times New Roman"/>
          <w:sz w:val="20"/>
        </w:rPr>
        <w:t>football.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4399" w:right="4056"/>
        <w:jc w:val="center"/>
      </w:pPr>
      <w:r>
        <w:rPr>
          <w:w w:val="102"/>
        </w:rPr>
        <w:t>B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left="117" w:right="179" w:firstLine="408"/>
        <w:jc w:val="both"/>
      </w:pPr>
      <w:r>
        <w:t>Imagine</w:t>
      </w:r>
      <w:r>
        <w:rPr>
          <w:spacing w:val="28"/>
        </w:rPr>
        <w:t xml:space="preserve"> </w:t>
      </w:r>
      <w:r>
        <w:t>you</w:t>
      </w:r>
      <w:r>
        <w:rPr>
          <w:spacing w:val="28"/>
        </w:rPr>
        <w:t xml:space="preserve"> </w:t>
      </w:r>
      <w:r>
        <w:t>can</w:t>
      </w:r>
      <w:r>
        <w:rPr>
          <w:spacing w:val="28"/>
        </w:rPr>
        <w:t xml:space="preserve"> </w:t>
      </w:r>
      <w:r>
        <w:t>open</w:t>
      </w:r>
      <w:r>
        <w:rPr>
          <w:spacing w:val="28"/>
        </w:rPr>
        <w:t xml:space="preserve"> </w:t>
      </w:r>
      <w:r>
        <w:t>your</w:t>
      </w:r>
      <w:r>
        <w:rPr>
          <w:spacing w:val="28"/>
        </w:rPr>
        <w:t xml:space="preserve"> </w:t>
      </w:r>
      <w:r>
        <w:t>fridge,</w:t>
      </w:r>
      <w:r>
        <w:rPr>
          <w:spacing w:val="28"/>
        </w:rPr>
        <w:t xml:space="preserve"> </w:t>
      </w:r>
      <w:r>
        <w:t>open</w:t>
      </w:r>
      <w:r>
        <w:rPr>
          <w:spacing w:val="28"/>
        </w:rPr>
        <w:t xml:space="preserve"> </w:t>
      </w:r>
      <w:r>
        <w:t>an</w:t>
      </w:r>
      <w:r>
        <w:rPr>
          <w:spacing w:val="28"/>
        </w:rPr>
        <w:t xml:space="preserve"> </w:t>
      </w:r>
      <w:r>
        <w:t>app</w:t>
      </w:r>
      <w:r>
        <w:rPr>
          <w:spacing w:val="28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your</w:t>
      </w:r>
      <w:r>
        <w:rPr>
          <w:spacing w:val="28"/>
        </w:rPr>
        <w:t xml:space="preserve"> </w:t>
      </w:r>
      <w:r>
        <w:t>phone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immediately</w:t>
      </w:r>
      <w:r>
        <w:rPr>
          <w:spacing w:val="28"/>
        </w:rPr>
        <w:t xml:space="preserve"> </w:t>
      </w:r>
      <w:r>
        <w:t>know</w:t>
      </w:r>
      <w:r>
        <w:rPr>
          <w:spacing w:val="28"/>
        </w:rPr>
        <w:t xml:space="preserve"> </w:t>
      </w:r>
      <w:r>
        <w:t>which</w:t>
      </w:r>
      <w:r>
        <w:rPr>
          <w:spacing w:val="28"/>
        </w:rPr>
        <w:t xml:space="preserve"> </w:t>
      </w:r>
      <w:r>
        <w:t>items</w:t>
      </w:r>
      <w:r>
        <w:rPr>
          <w:w w:val="102"/>
        </w:rPr>
        <w:t xml:space="preserve"> </w:t>
      </w:r>
      <w:r>
        <w:t>will</w:t>
      </w:r>
      <w:r>
        <w:rPr>
          <w:spacing w:val="39"/>
        </w:rPr>
        <w:t xml:space="preserve"> </w:t>
      </w:r>
      <w:r>
        <w:t>go</w:t>
      </w:r>
      <w:r>
        <w:rPr>
          <w:spacing w:val="39"/>
        </w:rPr>
        <w:t xml:space="preserve"> </w:t>
      </w:r>
      <w:r>
        <w:t>bad</w:t>
      </w:r>
      <w:r>
        <w:rPr>
          <w:spacing w:val="39"/>
        </w:rPr>
        <w:t xml:space="preserve"> </w:t>
      </w:r>
      <w:r>
        <w:t>soon.</w:t>
      </w:r>
      <w:r>
        <w:rPr>
          <w:spacing w:val="39"/>
        </w:rPr>
        <w:t xml:space="preserve"> </w:t>
      </w:r>
      <w:r>
        <w:t>This</w:t>
      </w:r>
      <w:r>
        <w:rPr>
          <w:spacing w:val="37"/>
        </w:rPr>
        <w:t xml:space="preserve"> </w:t>
      </w:r>
      <w:r>
        <w:t>is</w:t>
      </w:r>
      <w:r>
        <w:rPr>
          <w:spacing w:val="39"/>
        </w:rPr>
        <w:t xml:space="preserve"> </w:t>
      </w:r>
      <w:r>
        <w:t>one</w:t>
      </w:r>
      <w:r>
        <w:rPr>
          <w:spacing w:val="39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applications</w:t>
      </w:r>
      <w:r>
        <w:rPr>
          <w:spacing w:val="37"/>
        </w:rPr>
        <w:t xml:space="preserve"> </w:t>
      </w:r>
      <w:r>
        <w:t>that</w:t>
      </w:r>
      <w:r>
        <w:rPr>
          <w:spacing w:val="39"/>
        </w:rPr>
        <w:t xml:space="preserve"> </w:t>
      </w:r>
      <w:r>
        <w:t>a</w:t>
      </w:r>
      <w:r>
        <w:rPr>
          <w:spacing w:val="39"/>
        </w:rPr>
        <w:t xml:space="preserve"> </w:t>
      </w:r>
      <w:r>
        <w:t>new</w:t>
      </w:r>
      <w:r>
        <w:rPr>
          <w:spacing w:val="39"/>
        </w:rPr>
        <w:t xml:space="preserve"> </w:t>
      </w:r>
      <w:r>
        <w:t>technology</w:t>
      </w:r>
      <w:r>
        <w:rPr>
          <w:spacing w:val="39"/>
        </w:rPr>
        <w:t xml:space="preserve"> </w:t>
      </w:r>
      <w:r>
        <w:t>developed</w:t>
      </w:r>
      <w:r>
        <w:rPr>
          <w:spacing w:val="39"/>
        </w:rPr>
        <w:t xml:space="preserve"> </w:t>
      </w:r>
      <w:r>
        <w:t>by</w:t>
      </w:r>
      <w:r>
        <w:rPr>
          <w:spacing w:val="39"/>
        </w:rPr>
        <w:t xml:space="preserve"> </w:t>
      </w:r>
      <w:r>
        <w:t>engineers</w:t>
      </w:r>
      <w:r>
        <w:rPr>
          <w:spacing w:val="37"/>
        </w:rPr>
        <w:t xml:space="preserve"> </w:t>
      </w:r>
      <w:r>
        <w:t>at</w:t>
      </w:r>
      <w:r>
        <w:rPr>
          <w:spacing w:val="39"/>
        </w:rPr>
        <w:t xml:space="preserve"> </w:t>
      </w:r>
      <w:r>
        <w:t>the</w:t>
      </w:r>
      <w:r>
        <w:rPr>
          <w:w w:val="102"/>
        </w:rPr>
        <w:t xml:space="preserve"> </w:t>
      </w:r>
      <w:r>
        <w:t xml:space="preserve">University of California San Diego would </w:t>
      </w:r>
      <w:r>
        <w:rPr>
          <w:spacing w:val="25"/>
        </w:rPr>
        <w:t xml:space="preserve"> </w:t>
      </w:r>
      <w:r>
        <w:t>enable.</w:t>
      </w:r>
    </w:p>
    <w:p>
      <w:pPr>
        <w:spacing w:after="0" w:line="475" w:lineRule="auto"/>
        <w:jc w:val="both"/>
        <w:sectPr>
          <w:pgSz w:w="11900" w:h="16840"/>
          <w:pgMar w:top="1480" w:right="1680" w:bottom="280" w:left="1140" w:header="720" w:footer="720" w:gutter="0"/>
          <w:pgNumType w:start="35"/>
          <w:cols w:num="1" w:space="720"/>
        </w:sectPr>
      </w:pPr>
    </w:p>
    <w:p>
      <w:pPr>
        <w:pStyle w:val="BodyText"/>
        <w:spacing w:before="8" w:line="103" w:lineRule="exact"/>
        <w:ind w:left="525" w:right="0"/>
        <w:jc w:val="left"/>
      </w:pPr>
      <w:r>
        <w:t xml:space="preserve">The technology combines a chip  </w:t>
      </w:r>
      <w:r>
        <w:rPr>
          <w:spacing w:val="25"/>
        </w:rPr>
        <w:t xml:space="preserve"> </w:t>
      </w:r>
      <w:r>
        <w:t>(</w:t>
      </w:r>
    </w:p>
    <w:p>
      <w:pPr>
        <w:spacing w:before="0" w:line="122" w:lineRule="exact"/>
        <w:ind w:left="0" w:right="0" w:firstLine="0"/>
        <w:jc w:val="righ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6"/>
          <w:w w:val="105"/>
          <w:sz w:val="19"/>
          <w:szCs w:val="19"/>
        </w:rPr>
        <w:t>芯⽚</w:t>
      </w:r>
    </w:p>
    <w:p>
      <w:pPr>
        <w:pStyle w:val="BodyText"/>
        <w:spacing w:before="8" w:line="240" w:lineRule="auto"/>
        <w:ind w:left="-26" w:right="0"/>
        <w:jc w:val="left"/>
      </w:pPr>
      <w:r>
        <w:br w:type="column"/>
      </w:r>
      <w:r>
        <w:t>)</w:t>
      </w:r>
      <w:r>
        <w:rPr>
          <w:spacing w:val="24"/>
        </w:rPr>
        <w:t xml:space="preserve"> </w:t>
      </w:r>
      <w:r>
        <w:t>integrated</w:t>
      </w:r>
      <w:r>
        <w:rPr>
          <w:spacing w:val="24"/>
        </w:rPr>
        <w:t xml:space="preserve"> </w:t>
      </w:r>
      <w:r>
        <w:t>into</w:t>
      </w:r>
      <w:r>
        <w:rPr>
          <w:spacing w:val="24"/>
        </w:rPr>
        <w:t xml:space="preserve"> </w:t>
      </w:r>
      <w:r>
        <w:t>product</w:t>
      </w:r>
      <w:r>
        <w:rPr>
          <w:spacing w:val="24"/>
        </w:rPr>
        <w:t xml:space="preserve"> </w:t>
      </w:r>
      <w:r>
        <w:t>packaging</w:t>
      </w:r>
      <w:r>
        <w:rPr>
          <w:spacing w:val="24"/>
        </w:rPr>
        <w:t xml:space="preserve"> </w:t>
      </w:r>
      <w:r>
        <w:t>and</w:t>
      </w:r>
      <w:r>
        <w:rPr>
          <w:spacing w:val="24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software</w:t>
      </w:r>
      <w:r>
        <w:rPr>
          <w:spacing w:val="24"/>
        </w:rPr>
        <w:t xml:space="preserve"> </w:t>
      </w:r>
      <w:r>
        <w:t>update</w:t>
      </w:r>
      <w:r>
        <w:rPr>
          <w:spacing w:val="24"/>
        </w:rPr>
        <w:t xml:space="preserve"> </w:t>
      </w:r>
      <w:r>
        <w:t>on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36"/>
          <w:cols w:num="2" w:space="708" w:equalWidth="0">
            <w:col w:w="3793" w:space="40"/>
            <w:col w:w="5247" w:space="0"/>
          </w:cols>
        </w:sectPr>
      </w:pP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left="117" w:right="179"/>
        <w:jc w:val="both"/>
      </w:pPr>
      <w:r>
        <w:t>your</w:t>
      </w:r>
      <w:r>
        <w:rPr>
          <w:spacing w:val="28"/>
        </w:rPr>
        <w:t xml:space="preserve"> </w:t>
      </w:r>
      <w:r>
        <w:t>phone.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phone</w:t>
      </w:r>
      <w:r>
        <w:rPr>
          <w:spacing w:val="28"/>
        </w:rPr>
        <w:t xml:space="preserve"> </w:t>
      </w:r>
      <w:r>
        <w:t>becomes</w:t>
      </w:r>
      <w:r>
        <w:rPr>
          <w:spacing w:val="28"/>
        </w:rPr>
        <w:t xml:space="preserve"> </w:t>
      </w:r>
      <w:r>
        <w:t>capable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identifying</w:t>
      </w:r>
      <w:r>
        <w:rPr>
          <w:spacing w:val="28"/>
        </w:rPr>
        <w:t xml:space="preserve"> </w:t>
      </w:r>
      <w:r>
        <w:t>objects</w:t>
      </w:r>
      <w:r>
        <w:rPr>
          <w:spacing w:val="28"/>
        </w:rPr>
        <w:t xml:space="preserve"> </w:t>
      </w:r>
      <w:r>
        <w:t>based</w:t>
      </w:r>
      <w:r>
        <w:rPr>
          <w:spacing w:val="28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signals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chip</w:t>
      </w:r>
      <w:r>
        <w:rPr>
          <w:spacing w:val="28"/>
        </w:rPr>
        <w:t xml:space="preserve"> </w:t>
      </w:r>
      <w:r>
        <w:t>sends</w:t>
      </w:r>
      <w:r>
        <w:rPr>
          <w:spacing w:val="28"/>
        </w:rPr>
        <w:t xml:space="preserve"> </w:t>
      </w:r>
      <w:r>
        <w:t>out</w:t>
      </w:r>
      <w:r>
        <w:rPr>
          <w:spacing w:val="28"/>
        </w:rPr>
        <w:t xml:space="preserve"> </w:t>
      </w:r>
      <w:r>
        <w:t>from</w:t>
      </w:r>
      <w:r>
        <w:rPr>
          <w:spacing w:val="-48"/>
        </w:rPr>
        <w:t xml:space="preserve"> </w:t>
      </w:r>
      <w:r>
        <w:t>specific</w:t>
      </w:r>
      <w:r>
        <w:rPr>
          <w:spacing w:val="26"/>
        </w:rPr>
        <w:t xml:space="preserve"> </w:t>
      </w:r>
      <w:r>
        <w:t>frequencies,</w:t>
      </w:r>
      <w:r>
        <w:rPr>
          <w:spacing w:val="26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this</w:t>
      </w:r>
      <w:r>
        <w:rPr>
          <w:spacing w:val="26"/>
        </w:rPr>
        <w:t xml:space="preserve"> </w:t>
      </w:r>
      <w:r>
        <w:t>case</w:t>
      </w:r>
      <w:r>
        <w:rPr>
          <w:spacing w:val="26"/>
        </w:rPr>
        <w:t xml:space="preserve"> </w:t>
      </w:r>
      <w:r>
        <w:t>Bluetooth</w:t>
      </w:r>
      <w:r>
        <w:rPr>
          <w:spacing w:val="26"/>
        </w:rPr>
        <w:t xml:space="preserve"> </w:t>
      </w:r>
      <w:r>
        <w:t>or</w:t>
      </w:r>
      <w:r>
        <w:rPr>
          <w:spacing w:val="26"/>
        </w:rPr>
        <w:t xml:space="preserve"> </w:t>
      </w:r>
      <w:r>
        <w:t>WiFi.</w:t>
      </w:r>
      <w:r>
        <w:rPr>
          <w:spacing w:val="26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an</w:t>
      </w:r>
      <w:r>
        <w:rPr>
          <w:spacing w:val="26"/>
        </w:rPr>
        <w:t xml:space="preserve"> </w:t>
      </w:r>
      <w:r>
        <w:t>industrial</w:t>
      </w:r>
      <w:r>
        <w:rPr>
          <w:spacing w:val="26"/>
        </w:rPr>
        <w:t xml:space="preserve"> </w:t>
      </w:r>
      <w:r>
        <w:t>setting,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smartphone</w:t>
      </w:r>
      <w:r>
        <w:rPr>
          <w:spacing w:val="26"/>
        </w:rPr>
        <w:t xml:space="preserve"> </w:t>
      </w:r>
      <w:r>
        <w:t>equipped</w:t>
      </w:r>
      <w:r>
        <w:rPr>
          <w:spacing w:val="26"/>
        </w:rPr>
        <w:t xml:space="preserve"> </w:t>
      </w:r>
      <w:r>
        <w:t>with</w:t>
      </w:r>
      <w:r>
        <w:rPr>
          <w:spacing w:val="-47"/>
        </w:rPr>
        <w:t xml:space="preserve"> </w:t>
      </w:r>
      <w:r>
        <w:t xml:space="preserve">the software update could be used as a radio frequency identification (RFID)  </w:t>
      </w:r>
      <w:r>
        <w:rPr>
          <w:spacing w:val="25"/>
        </w:rPr>
        <w:t xml:space="preserve"> </w:t>
      </w:r>
      <w:r>
        <w:t>reader.</w:t>
      </w:r>
    </w:p>
    <w:p>
      <w:pPr>
        <w:spacing w:after="0" w:line="475" w:lineRule="auto"/>
        <w:jc w:val="both"/>
        <w:sectPr>
          <w:type w:val="continuous"/>
          <w:pgSz w:w="11900" w:h="16840"/>
          <w:pgMar w:top="0" w:right="1680" w:bottom="280" w:left="1140" w:header="720" w:footer="720" w:gutter="0"/>
          <w:pgNumType w:start="37"/>
          <w:cols w:num="1" w:space="720"/>
        </w:sectPr>
      </w:pPr>
    </w:p>
    <w:p>
      <w:pPr>
        <w:pStyle w:val="BodyText"/>
        <w:spacing w:before="8" w:line="64" w:lineRule="exact"/>
        <w:ind w:left="525" w:right="0"/>
        <w:jc w:val="left"/>
      </w:pPr>
      <w:r>
        <w:t xml:space="preserve">The work uses breakthroughs in backscatter  </w:t>
      </w:r>
      <w:r>
        <w:rPr>
          <w:spacing w:val="42"/>
        </w:rPr>
        <w:t xml:space="preserve"> </w:t>
      </w:r>
      <w:r>
        <w:t>(</w:t>
      </w:r>
    </w:p>
    <w:p>
      <w:pPr>
        <w:spacing w:before="0" w:line="207" w:lineRule="exact"/>
        <w:ind w:left="0" w:right="0" w:firstLine="0"/>
        <w:jc w:val="righ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8"/>
          <w:w w:val="105"/>
          <w:sz w:val="19"/>
          <w:szCs w:val="19"/>
        </w:rPr>
        <w:t>反向</w:t>
      </w:r>
      <w:r>
        <w:rPr>
          <w:rFonts w:ascii="Meiryo" w:eastAsia="Meiryo" w:hAnsi="Meiryo" w:cs="Meiryo" w:hint="default"/>
          <w:spacing w:val="8"/>
          <w:w w:val="105"/>
          <w:sz w:val="19"/>
          <w:szCs w:val="19"/>
        </w:rPr>
        <w:t>散</w:t>
      </w:r>
      <w:r>
        <w:rPr>
          <w:rFonts w:ascii="PMingLiU" w:eastAsia="PMingLiU" w:hAnsi="PMingLiU" w:cs="PMingLiU" w:hint="default"/>
          <w:spacing w:val="8"/>
          <w:w w:val="105"/>
          <w:sz w:val="19"/>
          <w:szCs w:val="19"/>
        </w:rPr>
        <w:t>射</w:t>
      </w:r>
    </w:p>
    <w:p>
      <w:pPr>
        <w:pStyle w:val="BodyText"/>
        <w:spacing w:before="8" w:line="240" w:lineRule="auto"/>
        <w:ind w:left="-28" w:right="0"/>
        <w:jc w:val="left"/>
      </w:pPr>
      <w:r>
        <w:br w:type="column"/>
      </w:r>
      <w:r>
        <w:t xml:space="preserve">) communication, which uses signals  </w:t>
      </w:r>
      <w:r>
        <w:rPr>
          <w:spacing w:val="31"/>
        </w:rPr>
        <w:t xml:space="preserve"> </w:t>
      </w:r>
      <w:r>
        <w:t>already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38"/>
          <w:cols w:num="2" w:space="708" w:equalWidth="0">
            <w:col w:w="5161" w:space="40"/>
            <w:col w:w="3879" w:space="0"/>
          </w:cols>
        </w:sectPr>
      </w:pPr>
    </w:p>
    <w:p>
      <w:pPr>
        <w:spacing w:before="4" w:line="240" w:lineRule="auto"/>
        <w:rPr>
          <w:rFonts w:ascii="Times New Roman" w:eastAsia="Times New Roman" w:hAnsi="Times New Roman" w:cs="Times New Roman" w:hint="default"/>
          <w:sz w:val="9"/>
          <w:szCs w:val="9"/>
        </w:rPr>
      </w:pPr>
    </w:p>
    <w:p>
      <w:pPr>
        <w:pStyle w:val="BodyText"/>
        <w:spacing w:before="77" w:line="475" w:lineRule="auto"/>
        <w:ind w:left="117" w:right="169"/>
        <w:jc w:val="left"/>
      </w:pPr>
      <w:r>
        <w:t>generated</w:t>
      </w:r>
      <w:r>
        <w:rPr>
          <w:spacing w:val="30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your</w:t>
      </w:r>
      <w:r>
        <w:rPr>
          <w:spacing w:val="30"/>
        </w:rPr>
        <w:t xml:space="preserve"> </w:t>
      </w:r>
      <w:r>
        <w:t>smartphone</w:t>
      </w:r>
      <w:r>
        <w:rPr>
          <w:spacing w:val="30"/>
        </w:rPr>
        <w:t xml:space="preserve"> </w:t>
      </w:r>
      <w:r>
        <w:t>and</w:t>
      </w:r>
      <w:r>
        <w:rPr>
          <w:spacing w:val="30"/>
        </w:rPr>
        <w:t xml:space="preserve"> </w:t>
      </w:r>
      <w:r>
        <w:t>re-directs</w:t>
      </w:r>
      <w:r>
        <w:rPr>
          <w:spacing w:val="30"/>
        </w:rPr>
        <w:t xml:space="preserve"> </w:t>
      </w:r>
      <w:r>
        <w:t>them</w:t>
      </w:r>
      <w:r>
        <w:rPr>
          <w:spacing w:val="30"/>
        </w:rPr>
        <w:t xml:space="preserve"> </w:t>
      </w:r>
      <w:r>
        <w:t>back</w:t>
      </w:r>
      <w:r>
        <w:rPr>
          <w:spacing w:val="30"/>
        </w:rPr>
        <w:t xml:space="preserve"> </w:t>
      </w:r>
      <w:r>
        <w:t>in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format</w:t>
      </w:r>
      <w:r>
        <w:rPr>
          <w:spacing w:val="30"/>
        </w:rPr>
        <w:t xml:space="preserve"> </w:t>
      </w:r>
      <w:r>
        <w:t>your</w:t>
      </w:r>
      <w:r>
        <w:rPr>
          <w:spacing w:val="30"/>
        </w:rPr>
        <w:t xml:space="preserve"> </w:t>
      </w:r>
      <w:r>
        <w:t>phone</w:t>
      </w:r>
      <w:r>
        <w:rPr>
          <w:spacing w:val="30"/>
        </w:rPr>
        <w:t xml:space="preserve"> </w:t>
      </w:r>
      <w:r>
        <w:t>can</w:t>
      </w:r>
      <w:r>
        <w:rPr>
          <w:spacing w:val="30"/>
        </w:rPr>
        <w:t xml:space="preserve"> </w:t>
      </w:r>
      <w:r>
        <w:t>understand.</w:t>
      </w:r>
      <w:r>
        <w:rPr>
          <w:w w:val="102"/>
        </w:rPr>
        <w:t xml:space="preserve"> </w:t>
      </w:r>
      <w:r>
        <w:t xml:space="preserve">Effectively, this technique uses less power than the latest technology to generate </w:t>
      </w:r>
      <w:r>
        <w:rPr>
          <w:spacing w:val="-3"/>
        </w:rPr>
        <w:t xml:space="preserve">WiFi   </w:t>
      </w:r>
      <w:r>
        <w:rPr>
          <w:spacing w:val="2"/>
        </w:rPr>
        <w:t xml:space="preserve"> </w:t>
      </w:r>
      <w:r>
        <w:t>signals.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>The</w:t>
      </w:r>
      <w:r>
        <w:rPr>
          <w:spacing w:val="7"/>
        </w:rPr>
        <w:t xml:space="preserve"> </w:t>
      </w:r>
      <w:r>
        <w:t>custom</w:t>
      </w:r>
      <w:r>
        <w:rPr>
          <w:spacing w:val="7"/>
        </w:rPr>
        <w:t xml:space="preserve"> </w:t>
      </w:r>
      <w:r>
        <w:t>chip,</w:t>
      </w:r>
      <w:r>
        <w:rPr>
          <w:spacing w:val="7"/>
        </w:rPr>
        <w:t xml:space="preserve"> </w:t>
      </w:r>
      <w:r>
        <w:t>which</w:t>
      </w:r>
      <w:r>
        <w:rPr>
          <w:spacing w:val="7"/>
        </w:rPr>
        <w:t xml:space="preserve"> </w:t>
      </w:r>
      <w:r>
        <w:t>is</w:t>
      </w:r>
      <w:r>
        <w:rPr>
          <w:spacing w:val="7"/>
        </w:rPr>
        <w:t xml:space="preserve"> </w:t>
      </w:r>
      <w:r>
        <w:t>roughly</w:t>
      </w:r>
      <w:r>
        <w:rPr>
          <w:spacing w:val="7"/>
        </w:rPr>
        <w:t xml:space="preserve"> </w:t>
      </w:r>
      <w:r>
        <w:t>the</w:t>
      </w:r>
      <w:r>
        <w:rPr>
          <w:spacing w:val="7"/>
        </w:rPr>
        <w:t xml:space="preserve"> </w:t>
      </w:r>
      <w:r>
        <w:t>size</w:t>
      </w:r>
      <w:r>
        <w:rPr>
          <w:spacing w:val="6"/>
        </w:rPr>
        <w:t xml:space="preserve"> </w:t>
      </w:r>
      <w:r>
        <w:t>of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grain</w:t>
      </w:r>
      <w:r>
        <w:rPr>
          <w:spacing w:val="7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sand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t>costs</w:t>
      </w:r>
      <w:r>
        <w:rPr>
          <w:spacing w:val="6"/>
        </w:rPr>
        <w:t xml:space="preserve"> </w:t>
      </w:r>
      <w:r>
        <w:t>only</w:t>
      </w:r>
      <w:r>
        <w:rPr>
          <w:spacing w:val="7"/>
        </w:rPr>
        <w:t xml:space="preserve"> </w:t>
      </w:r>
      <w:r>
        <w:t>a</w:t>
      </w:r>
      <w:r>
        <w:rPr>
          <w:spacing w:val="7"/>
        </w:rPr>
        <w:t xml:space="preserve"> </w:t>
      </w:r>
      <w:r>
        <w:t>few</w:t>
      </w:r>
      <w:r>
        <w:rPr>
          <w:spacing w:val="7"/>
        </w:rPr>
        <w:t xml:space="preserve"> </w:t>
      </w:r>
      <w:r>
        <w:t>pennies</w:t>
      </w:r>
      <w:r>
        <w:rPr>
          <w:spacing w:val="7"/>
        </w:rPr>
        <w:t xml:space="preserve"> </w:t>
      </w:r>
      <w:r>
        <w:t>to</w:t>
      </w:r>
      <w:r>
        <w:rPr>
          <w:spacing w:val="7"/>
        </w:rPr>
        <w:t xml:space="preserve"> </w:t>
      </w:r>
      <w:r>
        <w:t>produce,</w:t>
      </w:r>
      <w:r>
        <w:rPr>
          <w:w w:val="102"/>
        </w:rPr>
        <w:t xml:space="preserve"> </w:t>
      </w:r>
      <w:r>
        <w:t>needs</w:t>
      </w:r>
      <w:r>
        <w:rPr>
          <w:spacing w:val="28"/>
        </w:rPr>
        <w:t xml:space="preserve"> </w:t>
      </w:r>
      <w:r>
        <w:t>so</w:t>
      </w:r>
      <w:r>
        <w:rPr>
          <w:spacing w:val="28"/>
        </w:rPr>
        <w:t xml:space="preserve"> </w:t>
      </w:r>
      <w:r>
        <w:t>little</w:t>
      </w:r>
      <w:r>
        <w:rPr>
          <w:spacing w:val="28"/>
        </w:rPr>
        <w:t xml:space="preserve"> </w:t>
      </w:r>
      <w:r>
        <w:t>power</w:t>
      </w:r>
      <w:r>
        <w:rPr>
          <w:spacing w:val="28"/>
        </w:rPr>
        <w:t xml:space="preserve"> </w:t>
      </w:r>
      <w:r>
        <w:t>that</w:t>
      </w:r>
      <w:r>
        <w:rPr>
          <w:spacing w:val="28"/>
        </w:rPr>
        <w:t xml:space="preserve"> </w:t>
      </w:r>
      <w:r>
        <w:t>it</w:t>
      </w:r>
      <w:r>
        <w:rPr>
          <w:spacing w:val="28"/>
        </w:rPr>
        <w:t xml:space="preserve"> </w:t>
      </w:r>
      <w:r>
        <w:t>can</w:t>
      </w:r>
      <w:r>
        <w:rPr>
          <w:spacing w:val="28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t>entirely</w:t>
      </w:r>
      <w:r>
        <w:rPr>
          <w:spacing w:val="28"/>
        </w:rPr>
        <w:t xml:space="preserve"> </w:t>
      </w:r>
      <w:r>
        <w:t>powered</w:t>
      </w:r>
      <w:r>
        <w:rPr>
          <w:spacing w:val="28"/>
        </w:rPr>
        <w:t xml:space="preserve"> </w:t>
      </w:r>
      <w:r>
        <w:t>by</w:t>
      </w:r>
      <w:r>
        <w:rPr>
          <w:spacing w:val="28"/>
        </w:rPr>
        <w:t xml:space="preserve"> </w:t>
      </w:r>
      <w:r>
        <w:rPr>
          <w:spacing w:val="-7"/>
        </w:rPr>
        <w:t>LTE</w:t>
      </w:r>
      <w:r>
        <w:rPr>
          <w:spacing w:val="28"/>
        </w:rPr>
        <w:t xml:space="preserve"> </w:t>
      </w:r>
      <w:r>
        <w:t>signals,</w:t>
      </w:r>
      <w:r>
        <w:rPr>
          <w:spacing w:val="28"/>
        </w:rPr>
        <w:t xml:space="preserve"> </w:t>
      </w:r>
      <w:r>
        <w:t>a</w:t>
      </w:r>
      <w:r>
        <w:rPr>
          <w:spacing w:val="28"/>
        </w:rPr>
        <w:t xml:space="preserve"> </w:t>
      </w:r>
      <w:r>
        <w:t>technique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wireless</w:t>
      </w:r>
      <w:r>
        <w:rPr>
          <w:spacing w:val="28"/>
        </w:rPr>
        <w:t xml:space="preserve"> </w:t>
      </w:r>
      <w:r>
        <w:t>broadband</w:t>
      </w:r>
      <w:r>
        <w:rPr>
          <w:spacing w:val="-48"/>
        </w:rPr>
        <w:t xml:space="preserve"> </w:t>
      </w:r>
      <w:r>
        <w:t>communication</w:t>
      </w:r>
      <w:r>
        <w:rPr>
          <w:spacing w:val="23"/>
        </w:rPr>
        <w:t xml:space="preserve"> </w:t>
      </w:r>
      <w:r>
        <w:t>for</w:t>
      </w:r>
      <w:r>
        <w:rPr>
          <w:spacing w:val="25"/>
        </w:rPr>
        <w:t xml:space="preserve"> </w:t>
      </w:r>
      <w:r>
        <w:t>mobile</w:t>
      </w:r>
      <w:r>
        <w:rPr>
          <w:spacing w:val="25"/>
        </w:rPr>
        <w:t xml:space="preserve"> </w:t>
      </w:r>
      <w:r>
        <w:t>devices.</w:t>
      </w:r>
      <w:r>
        <w:rPr>
          <w:spacing w:val="23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chip</w:t>
      </w:r>
      <w:r>
        <w:rPr>
          <w:spacing w:val="23"/>
        </w:rPr>
        <w:t xml:space="preserve"> </w:t>
      </w:r>
      <w:r>
        <w:t>turns</w:t>
      </w:r>
      <w:r>
        <w:rPr>
          <w:spacing w:val="25"/>
        </w:rPr>
        <w:t xml:space="preserve"> </w:t>
      </w:r>
      <w:r>
        <w:t>Bluetooth</w:t>
      </w:r>
      <w:r>
        <w:rPr>
          <w:spacing w:val="23"/>
        </w:rPr>
        <w:t xml:space="preserve"> </w:t>
      </w:r>
      <w:r>
        <w:t>signals</w:t>
      </w:r>
      <w:r>
        <w:rPr>
          <w:spacing w:val="23"/>
        </w:rPr>
        <w:t xml:space="preserve"> </w:t>
      </w:r>
      <w:r>
        <w:t>into</w:t>
      </w:r>
      <w:r>
        <w:rPr>
          <w:spacing w:val="23"/>
        </w:rPr>
        <w:t xml:space="preserve"> </w:t>
      </w:r>
      <w:r>
        <w:rPr>
          <w:spacing w:val="-3"/>
        </w:rPr>
        <w:t>WiFi</w:t>
      </w:r>
      <w:r>
        <w:rPr>
          <w:spacing w:val="23"/>
        </w:rPr>
        <w:t xml:space="preserve"> </w:t>
      </w:r>
      <w:r>
        <w:t>signals,</w:t>
      </w:r>
      <w:r>
        <w:rPr>
          <w:spacing w:val="25"/>
        </w:rPr>
        <w:t xml:space="preserve"> </w:t>
      </w:r>
      <w:r>
        <w:t>which</w:t>
      </w:r>
      <w:r>
        <w:rPr>
          <w:spacing w:val="25"/>
        </w:rPr>
        <w:t xml:space="preserve"> </w:t>
      </w:r>
      <w:r>
        <w:t>can</w:t>
      </w:r>
      <w:r>
        <w:rPr>
          <w:spacing w:val="23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turn</w:t>
      </w:r>
      <w:r>
        <w:rPr>
          <w:spacing w:val="-47"/>
        </w:rPr>
        <w:t xml:space="preserve"> </w:t>
      </w:r>
      <w:r>
        <w:t xml:space="preserve">be detected by a smartphone with that specific software </w:t>
      </w:r>
      <w:r>
        <w:rPr>
          <w:spacing w:val="46"/>
        </w:rPr>
        <w:t xml:space="preserve"> </w:t>
      </w:r>
      <w:r>
        <w:t>update.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>The</w:t>
      </w:r>
      <w:r>
        <w:rPr>
          <w:spacing w:val="31"/>
        </w:rPr>
        <w:t xml:space="preserve"> </w:t>
      </w:r>
      <w:r>
        <w:t>technology’s</w:t>
      </w:r>
      <w:r>
        <w:rPr>
          <w:spacing w:val="31"/>
        </w:rPr>
        <w:t xml:space="preserve"> </w:t>
      </w:r>
      <w:r>
        <w:t>broader</w:t>
      </w:r>
      <w:r>
        <w:rPr>
          <w:spacing w:val="31"/>
        </w:rPr>
        <w:t xml:space="preserve"> </w:t>
      </w:r>
      <w:r>
        <w:t>promise</w:t>
      </w:r>
      <w:r>
        <w:rPr>
          <w:spacing w:val="31"/>
        </w:rPr>
        <w:t xml:space="preserve"> </w:t>
      </w:r>
      <w:r>
        <w:t>is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development</w:t>
      </w:r>
      <w:r>
        <w:rPr>
          <w:spacing w:val="31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devices</w:t>
      </w:r>
      <w:r>
        <w:rPr>
          <w:spacing w:val="31"/>
        </w:rPr>
        <w:t xml:space="preserve"> </w:t>
      </w:r>
      <w:r>
        <w:t>that</w:t>
      </w:r>
      <w:r>
        <w:rPr>
          <w:spacing w:val="31"/>
        </w:rPr>
        <w:t xml:space="preserve"> </w:t>
      </w:r>
      <w:r>
        <w:t>do</w:t>
      </w:r>
      <w:r>
        <w:rPr>
          <w:spacing w:val="31"/>
        </w:rPr>
        <w:t xml:space="preserve"> </w:t>
      </w:r>
      <w:r>
        <w:t>not</w:t>
      </w:r>
      <w:r>
        <w:rPr>
          <w:spacing w:val="31"/>
        </w:rPr>
        <w:t xml:space="preserve"> </w:t>
      </w:r>
      <w:r>
        <w:t>need</w:t>
      </w:r>
      <w:r>
        <w:rPr>
          <w:spacing w:val="31"/>
        </w:rPr>
        <w:t xml:space="preserve"> </w:t>
      </w:r>
      <w:r>
        <w:t>batteries</w:t>
      </w:r>
      <w:r>
        <w:rPr>
          <w:spacing w:val="31"/>
        </w:rPr>
        <w:t xml:space="preserve"> </w:t>
      </w:r>
      <w:r>
        <w:t>because</w:t>
      </w:r>
      <w:r>
        <w:rPr>
          <w:w w:val="102"/>
        </w:rPr>
        <w:t xml:space="preserve"> </w:t>
      </w:r>
      <w:r>
        <w:t>they</w:t>
      </w:r>
      <w:r>
        <w:rPr>
          <w:spacing w:val="19"/>
        </w:rPr>
        <w:t xml:space="preserve"> </w:t>
      </w:r>
      <w:r>
        <w:t>can</w:t>
      </w:r>
      <w:r>
        <w:rPr>
          <w:spacing w:val="19"/>
        </w:rPr>
        <w:t xml:space="preserve"> </w:t>
      </w:r>
      <w:r>
        <w:t>harvest</w:t>
      </w:r>
      <w:r>
        <w:rPr>
          <w:spacing w:val="19"/>
        </w:rPr>
        <w:t xml:space="preserve"> </w:t>
      </w:r>
      <w:r>
        <w:t>power</w:t>
      </w:r>
      <w:r>
        <w:rPr>
          <w:spacing w:val="19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rPr>
          <w:spacing w:val="-7"/>
        </w:rPr>
        <w:t>LTE</w:t>
      </w:r>
      <w:r>
        <w:rPr>
          <w:spacing w:val="19"/>
        </w:rPr>
        <w:t xml:space="preserve"> </w:t>
      </w:r>
      <w:r>
        <w:t>signals</w:t>
      </w:r>
      <w:r>
        <w:rPr>
          <w:spacing w:val="19"/>
        </w:rPr>
        <w:t xml:space="preserve"> </w:t>
      </w:r>
      <w:r>
        <w:t>instead.</w:t>
      </w:r>
      <w:r>
        <w:rPr>
          <w:spacing w:val="19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turn</w:t>
      </w:r>
      <w:r>
        <w:rPr>
          <w:spacing w:val="19"/>
        </w:rPr>
        <w:t xml:space="preserve"> </w:t>
      </w:r>
      <w:r>
        <w:t>would</w:t>
      </w:r>
      <w:r>
        <w:rPr>
          <w:spacing w:val="19"/>
        </w:rPr>
        <w:t xml:space="preserve"> </w:t>
      </w:r>
      <w:r>
        <w:t>lead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devices</w:t>
      </w:r>
      <w:r>
        <w:rPr>
          <w:spacing w:val="19"/>
        </w:rPr>
        <w:t xml:space="preserve"> </w:t>
      </w:r>
      <w:r>
        <w:t>that</w:t>
      </w:r>
      <w:r>
        <w:rPr>
          <w:spacing w:val="19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significantly</w:t>
      </w:r>
      <w:r>
        <w:rPr>
          <w:spacing w:val="-47"/>
        </w:rPr>
        <w:t xml:space="preserve"> </w:t>
      </w:r>
      <w:r>
        <w:t xml:space="preserve">less expensive that last longer, said Dinesh Bharadia, one of the paper’s senior  </w:t>
      </w:r>
      <w:r>
        <w:rPr>
          <w:spacing w:val="31"/>
        </w:rPr>
        <w:t xml:space="preserve"> </w:t>
      </w:r>
      <w:r>
        <w:t>authors.</w:t>
      </w:r>
    </w:p>
    <w:p>
      <w:pPr>
        <w:pStyle w:val="BodyText"/>
        <w:spacing w:before="8" w:line="475" w:lineRule="auto"/>
        <w:ind w:left="117" w:right="169" w:firstLine="408"/>
        <w:jc w:val="left"/>
      </w:pPr>
      <w:r>
        <w:t xml:space="preserve">“E-waste, especially batteries, is one of the biggest problems the planet is  facing,  after </w:t>
      </w:r>
      <w:r>
        <w:rPr>
          <w:spacing w:val="14"/>
        </w:rPr>
        <w:t xml:space="preserve"> </w:t>
      </w:r>
      <w:r>
        <w:t>climate</w:t>
      </w:r>
      <w:r>
        <w:rPr>
          <w:w w:val="102"/>
        </w:rPr>
        <w:t xml:space="preserve"> </w:t>
      </w:r>
      <w:r>
        <w:t>change,” Bharadia</w:t>
      </w:r>
      <w:r>
        <w:rPr>
          <w:spacing w:val="36"/>
        </w:rPr>
        <w:t xml:space="preserve"> </w:t>
      </w:r>
      <w:r>
        <w:t>said.</w:t>
      </w:r>
    </w:p>
    <w:p>
      <w:pPr>
        <w:pStyle w:val="BodyText"/>
        <w:spacing w:before="8" w:line="475" w:lineRule="auto"/>
        <w:ind w:left="117" w:right="169" w:firstLine="408"/>
        <w:jc w:val="left"/>
      </w:pPr>
      <w:r>
        <w:t>For future research, the team will integrate this technology into other projects to demonstrate</w:t>
      </w:r>
      <w:r>
        <w:rPr>
          <w:spacing w:val="31"/>
        </w:rPr>
        <w:t xml:space="preserve"> </w:t>
      </w:r>
      <w:r>
        <w:t>its</w:t>
      </w:r>
      <w:r>
        <w:rPr>
          <w:w w:val="102"/>
        </w:rPr>
        <w:t xml:space="preserve"> </w:t>
      </w:r>
      <w:r>
        <w:t>capabilities,</w:t>
      </w:r>
      <w:r>
        <w:rPr>
          <w:spacing w:val="10"/>
        </w:rPr>
        <w:t xml:space="preserve"> </w:t>
      </w:r>
      <w:r>
        <w:t>and</w:t>
      </w:r>
      <w:r>
        <w:rPr>
          <w:spacing w:val="10"/>
        </w:rPr>
        <w:t xml:space="preserve"> </w:t>
      </w:r>
      <w:r>
        <w:t>they</w:t>
      </w:r>
      <w:r>
        <w:rPr>
          <w:spacing w:val="10"/>
        </w:rPr>
        <w:t xml:space="preserve"> </w:t>
      </w:r>
      <w:r>
        <w:t>also</w:t>
      </w:r>
      <w:r>
        <w:rPr>
          <w:spacing w:val="10"/>
        </w:rPr>
        <w:t xml:space="preserve"> </w:t>
      </w:r>
      <w:r>
        <w:t>hope</w:t>
      </w:r>
      <w:r>
        <w:rPr>
          <w:spacing w:val="10"/>
        </w:rPr>
        <w:t xml:space="preserve"> </w:t>
      </w:r>
      <w:r>
        <w:t>to</w:t>
      </w:r>
      <w:r>
        <w:rPr>
          <w:spacing w:val="10"/>
        </w:rPr>
        <w:t xml:space="preserve"> </w:t>
      </w:r>
      <w:r>
        <w:t>commercialize</w:t>
      </w:r>
      <w:r>
        <w:rPr>
          <w:spacing w:val="10"/>
        </w:rPr>
        <w:t xml:space="preserve"> </w:t>
      </w:r>
      <w:r>
        <w:t>it,</w:t>
      </w:r>
      <w:r>
        <w:rPr>
          <w:spacing w:val="10"/>
        </w:rPr>
        <w:t xml:space="preserve"> </w:t>
      </w:r>
      <w:r>
        <w:t>either</w:t>
      </w:r>
      <w:r>
        <w:rPr>
          <w:spacing w:val="9"/>
        </w:rPr>
        <w:t xml:space="preserve"> </w:t>
      </w:r>
      <w:r>
        <w:t>through</w:t>
      </w:r>
      <w:r>
        <w:rPr>
          <w:spacing w:val="10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startup</w:t>
      </w:r>
      <w:r>
        <w:rPr>
          <w:spacing w:val="10"/>
        </w:rPr>
        <w:t xml:space="preserve"> </w:t>
      </w:r>
      <w:r>
        <w:t>or</w:t>
      </w:r>
      <w:r>
        <w:rPr>
          <w:spacing w:val="10"/>
        </w:rPr>
        <w:t xml:space="preserve"> </w:t>
      </w:r>
      <w:r>
        <w:t>through</w:t>
      </w:r>
      <w:r>
        <w:rPr>
          <w:spacing w:val="10"/>
        </w:rPr>
        <w:t xml:space="preserve"> </w:t>
      </w:r>
      <w:r>
        <w:t>an</w:t>
      </w:r>
      <w:r>
        <w:rPr>
          <w:spacing w:val="10"/>
        </w:rPr>
        <w:t xml:space="preserve"> </w:t>
      </w:r>
      <w:r>
        <w:t>industry</w:t>
      </w:r>
      <w:r>
        <w:rPr>
          <w:spacing w:val="10"/>
        </w:rPr>
        <w:t xml:space="preserve"> </w:t>
      </w:r>
      <w:r>
        <w:t>partner.</w:t>
      </w: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8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How does the chip link up with the </w:t>
      </w:r>
      <w:r>
        <w:rPr>
          <w:rFonts w:ascii="Times New Roman"/>
          <w:spacing w:val="19"/>
          <w:sz w:val="20"/>
        </w:rPr>
        <w:t xml:space="preserve"> </w:t>
      </w:r>
      <w:r>
        <w:rPr>
          <w:rFonts w:ascii="Times New Roman"/>
          <w:sz w:val="20"/>
        </w:rPr>
        <w:t>phone?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1680" w:bottom="280" w:left="1140" w:header="720" w:footer="720" w:gutter="0"/>
          <w:pgNumType w:start="39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634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4865"/>
        </w:tabs>
        <w:spacing w:line="22" w:lineRule="exact"/>
        <w:ind w:left="827" w:right="-17"/>
        <w:jc w:val="left"/>
      </w:pPr>
      <w:r>
        <w:t xml:space="preserve">By sending </w:t>
      </w:r>
      <w:r>
        <w:rPr>
          <w:spacing w:val="-3"/>
        </w:rPr>
        <w:t xml:space="preserve">WiFi </w:t>
      </w:r>
      <w:r>
        <w:t xml:space="preserve">signals back to the </w:t>
      </w:r>
      <w:r>
        <w:rPr>
          <w:spacing w:val="25"/>
        </w:rPr>
        <w:t xml:space="preserve"> </w:t>
      </w:r>
      <w:r>
        <w:t>phone.</w:t>
      </w:r>
      <w:r>
        <w:tab/>
      </w:r>
      <w:r>
        <w:t>D</w:t>
      </w:r>
    </w:p>
    <w:p>
      <w:pPr>
        <w:pStyle w:val="BodyText"/>
        <w:spacing w:before="81" w:line="450" w:lineRule="atLeast"/>
        <w:ind w:left="164" w:right="447" w:hanging="6"/>
        <w:jc w:val="left"/>
      </w:pPr>
      <w:r>
        <w:br w:type="column"/>
      </w:r>
      <w:r>
        <w:t>By</w:t>
      </w:r>
      <w:r>
        <w:rPr>
          <w:spacing w:val="8"/>
        </w:rPr>
        <w:t xml:space="preserve"> </w:t>
      </w:r>
      <w:r>
        <w:t>producing</w:t>
      </w:r>
      <w:r>
        <w:rPr>
          <w:spacing w:val="8"/>
        </w:rPr>
        <w:t xml:space="preserve"> </w:t>
      </w:r>
      <w:r>
        <w:rPr>
          <w:spacing w:val="-7"/>
        </w:rPr>
        <w:t>LTE</w:t>
      </w:r>
      <w:r>
        <w:rPr>
          <w:spacing w:val="8"/>
        </w:rPr>
        <w:t xml:space="preserve"> </w:t>
      </w:r>
      <w:r>
        <w:t>signals</w:t>
      </w:r>
      <w:r>
        <w:rPr>
          <w:spacing w:val="8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the</w:t>
      </w:r>
      <w:r>
        <w:rPr>
          <w:spacing w:val="8"/>
        </w:rPr>
        <w:t xml:space="preserve"> </w:t>
      </w:r>
      <w:r>
        <w:t>phone.</w:t>
      </w:r>
      <w:r>
        <w:rPr>
          <w:spacing w:val="-38"/>
        </w:rPr>
        <w:t xml:space="preserve"> </w:t>
      </w:r>
      <w:r>
        <w:t xml:space="preserve">By giving Bluetooth signals to the </w:t>
      </w:r>
      <w:r>
        <w:rPr>
          <w:spacing w:val="17"/>
        </w:rPr>
        <w:t xml:space="preserve"> </w:t>
      </w:r>
      <w:r>
        <w:t>phone.</w:t>
      </w:r>
    </w:p>
    <w:p>
      <w:pPr>
        <w:spacing w:after="0" w:line="450" w:lineRule="atLeas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40"/>
          <w:cols w:num="2" w:space="708" w:equalWidth="0">
            <w:col w:w="5014" w:space="40"/>
            <w:col w:w="4026" w:space="0"/>
          </w:cols>
        </w:sectPr>
      </w:pPr>
    </w:p>
    <w:p>
      <w:pPr>
        <w:pStyle w:val="BodyText"/>
        <w:tabs>
          <w:tab w:val="left" w:pos="5013"/>
        </w:tabs>
        <w:spacing w:line="240" w:lineRule="auto"/>
        <w:ind w:left="486" w:right="169"/>
        <w:jc w:val="left"/>
        <w:rPr>
          <w:rFonts w:ascii="PMingLiU" w:eastAsia="PMingLiU" w:hAnsi="PMingLiU" w:cs="PMingLiU" w:hint="default"/>
        </w:rPr>
      </w:pPr>
      <w:r>
        <w:t>C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spacing w:before="8" w:line="240" w:lineRule="auto"/>
        <w:rPr>
          <w:rFonts w:ascii="PMingLiU" w:eastAsia="PMingLiU" w:hAnsi="PMingLiU" w:cs="PMingLiU" w:hint="default"/>
          <w:sz w:val="33"/>
          <w:szCs w:val="33"/>
        </w:rPr>
      </w:pPr>
    </w:p>
    <w:p>
      <w:pPr>
        <w:spacing w:before="0"/>
        <w:ind w:left="2609" w:right="169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4227" w:right="4273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5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1680" w:bottom="280" w:left="1140" w:header="720" w:footer="720" w:gutter="0"/>
          <w:pgNumType w:start="41"/>
          <w:cols w:num="1" w:space="720"/>
        </w:sectPr>
      </w:pP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58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pict>
          <v:group id="_x0000_s1259" o:spid="_x0000_s1253" style="width:438.9pt;height:709pt;margin-top:0.2pt;margin-left:62.3pt;mso-height-relative:page;mso-position-horizontal-relative:page;mso-position-vertical-relative:page;mso-width-relative:page;position:absolute;z-index:-251651072" coordorigin="1246,15" coordsize="8778,14180">
            <o:lock v:ext="edit" aspectratio="f"/>
            <v:shape id="_x0000_s1260" o:spid="_x0000_s1254" type="#_x0000_t75" alt="C:\Users\Administrator\Desktop\微信截图_20231208102759.png微信截图_20231208102759" style="width:1988;height:1430;left:4998;position:absolute;top:15" coordsize="21600,21600" o:preferrelative="t" filled="f" stroked="f">
              <v:imagedata r:id="rId39" o:title="微信截图_20231208102759"/>
              <o:lock v:ext="edit" aspectratio="t"/>
            </v:shape>
            <v:shape id="_x0000_s1261" o:spid="_x0000_s1255" type="#_x0000_t75" style="width:8778;height:525;left:1246;position:absolute;top:1386" coordsize="21600,21600" o:preferrelative="t" filled="f" stroked="f">
              <v:imagedata r:id="rId94" o:title=""/>
              <o:lock v:ext="edit" aspectratio="t"/>
            </v:shape>
            <v:shape id="_x0000_s1262" o:spid="_x0000_s1256" type="#_x0000_t75" style="width:8399;height:452;left:1625;position:absolute;top:1897" coordsize="21600,21600" o:preferrelative="t" filled="f" stroked="f">
              <v:imagedata r:id="rId95" o:title=""/>
              <o:lock v:ext="edit" aspectratio="t"/>
            </v:shape>
            <v:shape id="_x0000_s1263" o:spid="_x0000_s1257" type="#_x0000_t75" style="width:8399;height:452;left:1625;position:absolute;top:2363" coordsize="21600,21600" o:preferrelative="t" filled="f" stroked="f">
              <v:imagedata r:id="rId96" o:title=""/>
              <o:lock v:ext="edit" aspectratio="t"/>
            </v:shape>
            <v:shape id="_x0000_s1264" o:spid="_x0000_s1258" type="#_x0000_t75" style="width:8778;height:467;left:1246;position:absolute;top:2816" coordsize="21600,21600" o:preferrelative="t" filled="f" stroked="f">
              <v:imagedata r:id="rId97" o:title=""/>
              <o:lock v:ext="edit" aspectratio="t"/>
            </v:shape>
            <v:shape id="_x0000_s1265" o:spid="_x0000_s1259" type="#_x0000_t75" style="width:8399;height:452;left:1625;position:absolute;top:3268" coordsize="21600,21600" o:preferrelative="t" filled="f" stroked="f">
              <v:imagedata r:id="rId98" o:title=""/>
              <o:lock v:ext="edit" aspectratio="t"/>
            </v:shape>
            <v:shape id="_x0000_s1266" o:spid="_x0000_s1260" type="#_x0000_t75" style="width:8399;height:452;left:1625;position:absolute;top:3720" coordsize="21600,21600" o:preferrelative="t" filled="f" stroked="f">
              <v:imagedata r:id="rId99" o:title=""/>
              <o:lock v:ext="edit" aspectratio="t"/>
            </v:shape>
            <v:shape id="_x0000_s1267" o:spid="_x0000_s1261" type="#_x0000_t75" style="width:8778;height:452;left:1246;position:absolute;top:4173" coordsize="21600,21600" o:preferrelative="t" filled="f" stroked="f">
              <v:imagedata r:id="rId100" o:title=""/>
              <o:lock v:ext="edit" aspectratio="t"/>
            </v:shape>
            <v:shape id="_x0000_s1268" o:spid="_x0000_s1262" type="#_x0000_t75" style="width:8399;height:452;left:1625;position:absolute;top:4639" coordsize="21600,21600" o:preferrelative="t" filled="f" stroked="f">
              <v:imagedata r:id="rId101" o:title=""/>
              <o:lock v:ext="edit" aspectratio="t"/>
            </v:shape>
            <v:shape id="_x0000_s1269" o:spid="_x0000_s1263" type="#_x0000_t75" style="width:8399;height:467;left:1625;position:absolute;top:5092" coordsize="21600,21600" o:preferrelative="t" filled="f" stroked="f">
              <v:imagedata r:id="rId102" o:title=""/>
              <o:lock v:ext="edit" aspectratio="t"/>
            </v:shape>
            <v:shape id="_x0000_s1270" o:spid="_x0000_s1264" type="#_x0000_t75" style="width:8399;height:452;left:1625;position:absolute;top:5544" coordsize="21600,21600" o:preferrelative="t" filled="f" stroked="f">
              <v:imagedata r:id="rId103" o:title=""/>
              <o:lock v:ext="edit" aspectratio="t"/>
            </v:shape>
            <v:shape id="_x0000_s1271" o:spid="_x0000_s1265" type="#_x0000_t75" style="width:8399;height:452;left:1625;position:absolute;top:5996" coordsize="21600,21600" o:preferrelative="t" filled="f" stroked="f">
              <v:imagedata r:id="rId104" o:title=""/>
              <o:lock v:ext="edit" aspectratio="t"/>
            </v:shape>
            <v:shape id="_x0000_s1272" o:spid="_x0000_s1266" type="#_x0000_t75" style="width:8778;height:452;left:1246;position:absolute;top:6448" coordsize="21600,21600" o:preferrelative="t" filled="f" stroked="f">
              <v:imagedata r:id="rId105" o:title=""/>
              <o:lock v:ext="edit" aspectratio="t"/>
            </v:shape>
            <v:shape id="_x0000_s1273" o:spid="_x0000_s1267" type="#_x0000_t75" style="width:8778;height:1824;left:1246;position:absolute;top:6915" coordsize="21600,21600" o:preferrelative="t" filled="f" stroked="f">
              <v:imagedata r:id="rId106" o:title=""/>
              <o:lock v:ext="edit" aspectratio="t"/>
            </v:shape>
            <v:shape id="_x0000_s1274" o:spid="_x0000_s1268" type="#_x0000_t75" style="width:34;height:65;left:4362;position:absolute;top:9315" coordsize="21600,21600" o:preferrelative="t" filled="f" stroked="f">
              <v:imagedata r:id="rId5" o:title=""/>
              <o:lock v:ext="edit" aspectratio="t"/>
            </v:shape>
            <v:shape id="_x0000_s1275" o:spid="_x0000_s1269" type="#_x0000_t75" style="width:8778;height:2728;left:1246;position:absolute;top:8724" coordsize="21600,21600" o:preferrelative="t" filled="f" stroked="f">
              <v:imagedata r:id="rId107" o:title=""/>
              <o:lock v:ext="edit" aspectratio="t"/>
            </v:shape>
            <v:shape id="_x0000_s1276" o:spid="_x0000_s1270" type="#_x0000_t75" style="width:8778;height:2276;left:1246;position:absolute;top:11467" coordsize="21600,21600" o:preferrelative="t" filled="f" stroked="f">
              <v:imagedata r:id="rId108" o:title=""/>
              <o:lock v:ext="edit" aspectratio="t"/>
            </v:shape>
            <v:shape id="_x0000_s1277" o:spid="_x0000_s1271" type="#_x0000_t75" style="width:8778;height:452;left:1246;position:absolute;top:13743" coordsize="21600,21600" o:preferrelative="t" filled="f" stroked="f">
              <v:imagedata r:id="rId46" o:title=""/>
              <o:lock v:ext="edit" aspectratio="t"/>
            </v:shape>
          </v:group>
        </w:pict>
      </w:r>
      <w:r>
        <w:rPr>
          <w:rFonts w:ascii="Times New Roman"/>
          <w:sz w:val="20"/>
        </w:rPr>
        <w:t xml:space="preserve">What is the potential of the technology according to </w:t>
      </w:r>
      <w:r>
        <w:rPr>
          <w:rFonts w:ascii="Times New Roman"/>
          <w:spacing w:val="46"/>
          <w:sz w:val="20"/>
        </w:rPr>
        <w:t xml:space="preserve"> </w:t>
      </w:r>
      <w:r>
        <w:rPr>
          <w:rFonts w:ascii="Times New Roman"/>
          <w:sz w:val="20"/>
        </w:rPr>
        <w:t>Bharadia?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pgSz w:w="11900" w:h="16840"/>
          <w:pgMar w:top="1480" w:right="1680" w:bottom="280" w:left="1140" w:header="720" w:footer="720" w:gutter="0"/>
          <w:pgNumType w:start="42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634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4157"/>
        </w:tabs>
        <w:spacing w:line="22" w:lineRule="exact"/>
        <w:ind w:left="827" w:right="-17"/>
        <w:jc w:val="left"/>
      </w:pPr>
      <w:r>
        <w:t xml:space="preserve">Supplying power to </w:t>
      </w:r>
      <w:r>
        <w:rPr>
          <w:spacing w:val="-7"/>
        </w:rPr>
        <w:t xml:space="preserve">LTE </w:t>
      </w:r>
      <w:r>
        <w:rPr>
          <w:spacing w:val="9"/>
        </w:rPr>
        <w:t xml:space="preserve"> </w:t>
      </w:r>
      <w:r>
        <w:t>signals.</w:t>
      </w:r>
      <w:r>
        <w:tab/>
      </w:r>
      <w:r>
        <w:t>D</w:t>
      </w:r>
    </w:p>
    <w:p>
      <w:pPr>
        <w:spacing w:before="3" w:line="240" w:lineRule="auto"/>
        <w:rPr>
          <w:rFonts w:ascii="Times New Roman" w:eastAsia="Times New Roman" w:hAnsi="Times New Roman" w:cs="Times New Roman" w:hint="default"/>
          <w:sz w:val="26"/>
          <w:szCs w:val="26"/>
        </w:rPr>
      </w:pPr>
      <w:r>
        <w:br w:type="column"/>
      </w:r>
    </w:p>
    <w:p>
      <w:pPr>
        <w:pStyle w:val="BodyText"/>
        <w:spacing w:line="240" w:lineRule="auto"/>
        <w:ind w:left="152" w:right="1361"/>
        <w:jc w:val="left"/>
      </w:pPr>
      <w:r>
        <w:t>Cutting down</w:t>
      </w:r>
      <w:r>
        <w:rPr>
          <w:spacing w:val="35"/>
        </w:rPr>
        <w:t xml:space="preserve"> </w:t>
      </w:r>
      <w:r>
        <w:t>e-waste.</w:t>
      </w:r>
    </w:p>
    <w:p>
      <w:pPr>
        <w:spacing w:before="7" w:line="240" w:lineRule="auto"/>
        <w:rPr>
          <w:rFonts w:ascii="Times New Roman" w:eastAsia="Times New Roman" w:hAnsi="Times New Roman" w:cs="Times New Roman" w:hint="default"/>
          <w:sz w:val="19"/>
          <w:szCs w:val="19"/>
        </w:rPr>
      </w:pPr>
    </w:p>
    <w:p>
      <w:pPr>
        <w:pStyle w:val="BodyText"/>
        <w:spacing w:line="22" w:lineRule="exact"/>
        <w:ind w:left="164" w:right="1361"/>
        <w:jc w:val="left"/>
      </w:pPr>
      <w:r>
        <w:t xml:space="preserve">Decreasing the cost of </w:t>
      </w:r>
      <w:r>
        <w:rPr>
          <w:spacing w:val="-7"/>
        </w:rPr>
        <w:t xml:space="preserve">LTE </w:t>
      </w:r>
      <w:r>
        <w:rPr>
          <w:spacing w:val="11"/>
        </w:rPr>
        <w:t xml:space="preserve"> </w:t>
      </w:r>
      <w:r>
        <w:t>signals.</w:t>
      </w:r>
    </w:p>
    <w:p>
      <w:pPr>
        <w:spacing w:after="0" w:line="22" w:lineRule="exac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43"/>
          <w:cols w:num="2" w:space="708" w:equalWidth="0">
            <w:col w:w="4305" w:space="40"/>
            <w:col w:w="4735" w:space="0"/>
          </w:cols>
        </w:sectPr>
      </w:pPr>
    </w:p>
    <w:p>
      <w:pPr>
        <w:pStyle w:val="BodyText"/>
        <w:tabs>
          <w:tab w:val="left" w:pos="4304"/>
        </w:tabs>
        <w:spacing w:line="208" w:lineRule="exact"/>
        <w:ind w:left="486" w:right="169"/>
        <w:jc w:val="left"/>
        <w:rPr>
          <w:rFonts w:ascii="PMingLiU" w:eastAsia="PMingLiU" w:hAnsi="PMingLiU" w:cs="PMingLiU" w:hint="default"/>
        </w:rPr>
      </w:pPr>
      <w:r>
        <w:t>C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225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What will the team do in the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future?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1680" w:bottom="280" w:left="1140" w:header="720" w:footer="720" w:gutter="0"/>
          <w:pgNumType w:start="44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634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4157"/>
        </w:tabs>
        <w:spacing w:line="22" w:lineRule="exact"/>
        <w:ind w:left="827" w:right="-17"/>
        <w:jc w:val="left"/>
      </w:pPr>
      <w:r>
        <w:t xml:space="preserve">Improve the quality of the </w:t>
      </w:r>
      <w:r>
        <w:rPr>
          <w:spacing w:val="2"/>
        </w:rPr>
        <w:t xml:space="preserve"> </w:t>
      </w:r>
      <w:r>
        <w:t>device.</w:t>
      </w:r>
      <w:r>
        <w:tab/>
      </w:r>
      <w:r>
        <w:t>D</w:t>
      </w:r>
    </w:p>
    <w:p>
      <w:pPr>
        <w:pStyle w:val="BodyText"/>
        <w:spacing w:before="81" w:line="450" w:lineRule="atLeast"/>
        <w:ind w:left="164" w:right="1361" w:hanging="12"/>
        <w:jc w:val="left"/>
      </w:pPr>
      <w:r>
        <w:br w:type="column"/>
      </w:r>
      <w:r>
        <w:t>Put the technology to market.</w:t>
      </w:r>
      <w:r>
        <w:rPr>
          <w:spacing w:val="-4"/>
        </w:rPr>
        <w:t xml:space="preserve"> </w:t>
      </w:r>
      <w:r>
        <w:t xml:space="preserve">Commercialize more research </w:t>
      </w:r>
      <w:r>
        <w:rPr>
          <w:spacing w:val="7"/>
        </w:rPr>
        <w:t xml:space="preserve"> </w:t>
      </w:r>
      <w:r>
        <w:t>projects.</w:t>
      </w:r>
    </w:p>
    <w:p>
      <w:pPr>
        <w:tabs>
          <w:tab w:val="left" w:pos="3300"/>
        </w:tabs>
        <w:spacing w:after="0" w:line="450" w:lineRule="atLeas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45"/>
          <w:cols w:num="2" w:space="708" w:equalWidth="0">
            <w:col w:w="4305" w:space="40"/>
            <w:col w:w="4735" w:space="0"/>
          </w:cols>
        </w:sectPr>
      </w:pPr>
    </w:p>
    <w:p>
      <w:pPr>
        <w:pStyle w:val="BodyText"/>
        <w:tabs>
          <w:tab w:val="left" w:pos="4304"/>
        </w:tabs>
        <w:spacing w:line="240" w:lineRule="auto"/>
        <w:ind w:left="486" w:right="169"/>
        <w:jc w:val="left"/>
        <w:rPr>
          <w:rFonts w:ascii="PMingLiU" w:eastAsia="PMingLiU" w:hAnsi="PMingLiU" w:cs="PMingLiU" w:hint="default"/>
        </w:rPr>
      </w:pPr>
      <w:r>
        <w:t>C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225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Which is the most suitable title for the </w:t>
      </w:r>
      <w:r>
        <w:rPr>
          <w:rFonts w:ascii="Times New Roman"/>
          <w:spacing w:val="16"/>
          <w:sz w:val="20"/>
        </w:rPr>
        <w:t xml:space="preserve"> </w:t>
      </w:r>
      <w:r>
        <w:rPr>
          <w:rFonts w:ascii="Times New Roman"/>
          <w:sz w:val="20"/>
        </w:rPr>
        <w:t>text?</w:t>
      </w:r>
    </w:p>
    <w:p>
      <w:pPr>
        <w:pStyle w:val="BodyText"/>
        <w:spacing w:line="73" w:lineRule="exact"/>
        <w:ind w:left="321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1"/>
          <w:numId w:val="2"/>
        </w:numPr>
        <w:tabs>
          <w:tab w:val="left" w:pos="839"/>
        </w:tabs>
        <w:spacing w:before="0" w:after="0" w:line="154" w:lineRule="exact"/>
        <w:ind w:left="838" w:right="169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Backscatter communication makes the best of </w:t>
      </w:r>
      <w:r>
        <w:rPr>
          <w:rFonts w:ascii="Times New Roman"/>
          <w:spacing w:val="40"/>
          <w:sz w:val="20"/>
        </w:rPr>
        <w:t xml:space="preserve"> </w:t>
      </w:r>
      <w:r>
        <w:rPr>
          <w:rFonts w:ascii="Times New Roman"/>
          <w:sz w:val="20"/>
        </w:rPr>
        <w:t>smartphones</w:t>
      </w:r>
    </w:p>
    <w:p>
      <w:pPr>
        <w:pStyle w:val="BodyText"/>
        <w:spacing w:line="73" w:lineRule="exact"/>
        <w:ind w:left="634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1"/>
          <w:numId w:val="2"/>
        </w:numPr>
        <w:tabs>
          <w:tab w:val="left" w:pos="828"/>
        </w:tabs>
        <w:spacing w:before="0" w:after="0" w:line="97" w:lineRule="exact"/>
        <w:ind w:left="827" w:right="169" w:hanging="341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Smartphones need to be equipped with soft </w:t>
      </w:r>
      <w:r>
        <w:rPr>
          <w:rFonts w:ascii="Times New Roman"/>
          <w:spacing w:val="31"/>
          <w:sz w:val="20"/>
        </w:rPr>
        <w:t xml:space="preserve"> </w:t>
      </w:r>
      <w:r>
        <w:rPr>
          <w:rFonts w:ascii="Times New Roman"/>
          <w:sz w:val="20"/>
        </w:rPr>
        <w:t>updates</w:t>
      </w:r>
    </w:p>
    <w:p>
      <w:pPr>
        <w:pStyle w:val="BodyText"/>
        <w:spacing w:line="129" w:lineRule="exact"/>
        <w:ind w:left="622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1"/>
          <w:numId w:val="2"/>
        </w:numPr>
        <w:tabs>
          <w:tab w:val="left" w:pos="828"/>
        </w:tabs>
        <w:spacing w:before="0" w:after="0" w:line="97" w:lineRule="exact"/>
        <w:ind w:left="827" w:right="169" w:hanging="341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RFID readers obtain new chips and have new </w:t>
      </w:r>
      <w:r>
        <w:rPr>
          <w:rFonts w:ascii="Times New Roman"/>
          <w:spacing w:val="33"/>
          <w:sz w:val="20"/>
        </w:rPr>
        <w:t xml:space="preserve"> </w:t>
      </w:r>
      <w:r>
        <w:rPr>
          <w:rFonts w:ascii="Times New Roman"/>
          <w:sz w:val="20"/>
        </w:rPr>
        <w:t>functions</w:t>
      </w:r>
    </w:p>
    <w:p>
      <w:pPr>
        <w:pStyle w:val="BodyText"/>
        <w:spacing w:line="129" w:lineRule="exact"/>
        <w:ind w:left="622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pStyle w:val="ListParagraph"/>
        <w:numPr>
          <w:ilvl w:val="1"/>
          <w:numId w:val="2"/>
        </w:numPr>
        <w:tabs>
          <w:tab w:val="left" w:pos="839"/>
        </w:tabs>
        <w:spacing w:before="77" w:after="0" w:line="154" w:lineRule="exact"/>
        <w:ind w:left="838" w:right="169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New technology turns smartphones into RFID </w:t>
      </w:r>
      <w:r>
        <w:rPr>
          <w:rFonts w:ascii="Times New Roman"/>
          <w:spacing w:val="32"/>
          <w:sz w:val="20"/>
        </w:rPr>
        <w:t xml:space="preserve"> </w:t>
      </w:r>
      <w:r>
        <w:rPr>
          <w:rFonts w:ascii="Times New Roman"/>
          <w:sz w:val="20"/>
        </w:rPr>
        <w:t>readers</w:t>
      </w:r>
    </w:p>
    <w:p>
      <w:pPr>
        <w:pStyle w:val="BodyText"/>
        <w:spacing w:line="73" w:lineRule="exact"/>
        <w:ind w:left="634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240" w:lineRule="auto"/>
        <w:ind w:left="4399" w:right="4056"/>
        <w:jc w:val="center"/>
      </w:pPr>
      <w:r>
        <w:rPr>
          <w:w w:val="102"/>
        </w:rPr>
        <w:t>C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left="117" w:right="179" w:firstLine="408"/>
        <w:jc w:val="both"/>
      </w:pPr>
      <w:r>
        <w:t xml:space="preserve">The integration of artificial intelligence (AI) in educational technology </w:t>
      </w:r>
      <w:r>
        <w:rPr>
          <w:spacing w:val="-3"/>
        </w:rPr>
        <w:t xml:space="preserve">(EdTech) </w:t>
      </w:r>
      <w:r>
        <w:t>has</w:t>
      </w:r>
      <w:r>
        <w:rPr>
          <w:spacing w:val="31"/>
        </w:rPr>
        <w:t xml:space="preserve"> </w:t>
      </w:r>
      <w:r>
        <w:t>brought</w:t>
      </w:r>
      <w:r>
        <w:rPr>
          <w:w w:val="102"/>
        </w:rPr>
        <w:t xml:space="preserve"> </w:t>
      </w:r>
      <w:r>
        <w:t>convenience and efficiency beyond comparison to classrooms worldwide. However, despite</w:t>
      </w:r>
      <w:r>
        <w:rPr>
          <w:spacing w:val="43"/>
        </w:rPr>
        <w:t xml:space="preserve"> </w:t>
      </w:r>
      <w:r>
        <w:t>these</w:t>
      </w:r>
      <w:r>
        <w:rPr>
          <w:w w:val="102"/>
        </w:rPr>
        <w:t xml:space="preserve"> </w:t>
      </w:r>
      <w:r>
        <w:t>advancements,</w:t>
      </w:r>
      <w:r>
        <w:rPr>
          <w:spacing w:val="38"/>
        </w:rPr>
        <w:t xml:space="preserve"> </w:t>
      </w:r>
      <w:r>
        <w:t>it</w:t>
      </w:r>
      <w:r>
        <w:rPr>
          <w:spacing w:val="38"/>
        </w:rPr>
        <w:t xml:space="preserve"> </w:t>
      </w:r>
      <w:r>
        <w:t>is</w:t>
      </w:r>
      <w:r>
        <w:rPr>
          <w:spacing w:val="38"/>
        </w:rPr>
        <w:t xml:space="preserve"> </w:t>
      </w:r>
      <w:r>
        <w:t>crucial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recognize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challenges</w:t>
      </w:r>
      <w:r>
        <w:rPr>
          <w:spacing w:val="38"/>
        </w:rPr>
        <w:t xml:space="preserve"> </w:t>
      </w:r>
      <w:r>
        <w:t>these</w:t>
      </w:r>
      <w:r>
        <w:rPr>
          <w:spacing w:val="38"/>
        </w:rPr>
        <w:t xml:space="preserve"> </w:t>
      </w:r>
      <w:r>
        <w:t>AI-driven</w:t>
      </w:r>
      <w:r>
        <w:rPr>
          <w:spacing w:val="38"/>
        </w:rPr>
        <w:t xml:space="preserve"> </w:t>
      </w:r>
      <w:r>
        <w:t>tools</w:t>
      </w:r>
      <w:r>
        <w:rPr>
          <w:spacing w:val="38"/>
        </w:rPr>
        <w:t xml:space="preserve"> </w:t>
      </w:r>
      <w:r>
        <w:t>pose</w:t>
      </w:r>
      <w:r>
        <w:rPr>
          <w:spacing w:val="38"/>
        </w:rPr>
        <w:t xml:space="preserve"> </w:t>
      </w:r>
      <w:r>
        <w:t>to</w:t>
      </w:r>
      <w:r>
        <w:rPr>
          <w:spacing w:val="38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autonomy</w:t>
      </w:r>
      <w:r>
        <w:rPr>
          <w:spacing w:val="38"/>
        </w:rPr>
        <w:t xml:space="preserve"> </w:t>
      </w:r>
      <w:r>
        <w:t>and</w:t>
      </w:r>
      <w:r>
        <w:rPr>
          <w:w w:val="102"/>
        </w:rPr>
        <w:t xml:space="preserve"> </w:t>
      </w:r>
      <w:r>
        <w:t xml:space="preserve">professional judgment of </w:t>
      </w:r>
      <w:r>
        <w:rPr>
          <w:spacing w:val="3"/>
        </w:rPr>
        <w:t xml:space="preserve"> </w:t>
      </w:r>
      <w:r>
        <w:t>instructors.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 xml:space="preserve">One of its primary concerns is </w:t>
      </w:r>
      <w:r>
        <w:rPr>
          <w:u w:val="single" w:color="000000"/>
        </w:rPr>
        <w:t>the depersonalization of instruction</w:t>
      </w:r>
      <w:r>
        <w:t>. These tools often rely</w:t>
      </w:r>
      <w:r>
        <w:rPr>
          <w:spacing w:val="18"/>
        </w:rPr>
        <w:t xml:space="preserve"> </w:t>
      </w:r>
      <w:r>
        <w:t>on</w:t>
      </w:r>
      <w:r>
        <w:rPr>
          <w:w w:val="102"/>
        </w:rPr>
        <w:t xml:space="preserve"> </w:t>
      </w:r>
      <w:r>
        <w:t>pre-packaged</w:t>
      </w:r>
      <w:r>
        <w:rPr>
          <w:spacing w:val="28"/>
        </w:rPr>
        <w:t xml:space="preserve"> </w:t>
      </w:r>
      <w:r>
        <w:t>digital</w:t>
      </w:r>
      <w:r>
        <w:rPr>
          <w:spacing w:val="28"/>
        </w:rPr>
        <w:t xml:space="preserve"> </w:t>
      </w:r>
      <w:r>
        <w:t>content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standardized</w:t>
      </w:r>
      <w:r>
        <w:rPr>
          <w:spacing w:val="28"/>
        </w:rPr>
        <w:t xml:space="preserve"> </w:t>
      </w:r>
      <w:r>
        <w:t>solutions,</w:t>
      </w:r>
      <w:r>
        <w:rPr>
          <w:spacing w:val="28"/>
        </w:rPr>
        <w:t xml:space="preserve"> </w:t>
      </w:r>
      <w:r>
        <w:t>leaving</w:t>
      </w:r>
      <w:r>
        <w:rPr>
          <w:spacing w:val="28"/>
        </w:rPr>
        <w:t xml:space="preserve"> </w:t>
      </w:r>
      <w:r>
        <w:t>insufficient</w:t>
      </w:r>
      <w:r>
        <w:rPr>
          <w:spacing w:val="28"/>
        </w:rPr>
        <w:t xml:space="preserve"> </w:t>
      </w:r>
      <w:r>
        <w:t>room</w:t>
      </w:r>
      <w:r>
        <w:rPr>
          <w:spacing w:val="28"/>
        </w:rPr>
        <w:t xml:space="preserve"> </w:t>
      </w:r>
      <w:r>
        <w:t>for</w:t>
      </w:r>
      <w:r>
        <w:rPr>
          <w:spacing w:val="28"/>
        </w:rPr>
        <w:t xml:space="preserve"> </w:t>
      </w:r>
      <w:r>
        <w:t>instructors</w:t>
      </w:r>
      <w:r>
        <w:rPr>
          <w:spacing w:val="28"/>
        </w:rPr>
        <w:t xml:space="preserve"> </w:t>
      </w:r>
      <w:r>
        <w:t>to</w:t>
      </w:r>
      <w:r>
        <w:rPr>
          <w:spacing w:val="28"/>
        </w:rPr>
        <w:t xml:space="preserve"> </w:t>
      </w:r>
      <w:r>
        <w:t>tailor</w:t>
      </w:r>
      <w:r>
        <w:rPr>
          <w:spacing w:val="-47"/>
        </w:rPr>
        <w:t xml:space="preserve"> </w:t>
      </w:r>
      <w:r>
        <w:t>their</w:t>
      </w:r>
      <w:r>
        <w:rPr>
          <w:spacing w:val="19"/>
        </w:rPr>
        <w:t xml:space="preserve"> </w:t>
      </w:r>
      <w:r>
        <w:t>teaching</w:t>
      </w:r>
      <w:r>
        <w:rPr>
          <w:spacing w:val="19"/>
        </w:rPr>
        <w:t xml:space="preserve"> </w:t>
      </w:r>
      <w:r>
        <w:t>methods.</w:t>
      </w:r>
      <w:r>
        <w:rPr>
          <w:spacing w:val="19"/>
        </w:rPr>
        <w:t xml:space="preserve"> </w:t>
      </w:r>
      <w:r>
        <w:t>Each</w:t>
      </w:r>
      <w:r>
        <w:rPr>
          <w:spacing w:val="19"/>
        </w:rPr>
        <w:t xml:space="preserve"> </w:t>
      </w:r>
      <w:r>
        <w:t>student</w:t>
      </w:r>
      <w:r>
        <w:rPr>
          <w:spacing w:val="19"/>
        </w:rPr>
        <w:t xml:space="preserve"> </w:t>
      </w:r>
      <w:r>
        <w:t>possesses</w:t>
      </w:r>
      <w:r>
        <w:rPr>
          <w:spacing w:val="19"/>
        </w:rPr>
        <w:t xml:space="preserve"> </w:t>
      </w:r>
      <w:r>
        <w:t>unique</w:t>
      </w:r>
      <w:r>
        <w:rPr>
          <w:spacing w:val="19"/>
        </w:rPr>
        <w:t xml:space="preserve"> </w:t>
      </w:r>
      <w:r>
        <w:t>characteristics.</w:t>
      </w:r>
      <w:r>
        <w:rPr>
          <w:spacing w:val="19"/>
        </w:rPr>
        <w:t xml:space="preserve"> </w:t>
      </w:r>
      <w:r>
        <w:t>Instructors,</w:t>
      </w:r>
      <w:r>
        <w:rPr>
          <w:spacing w:val="19"/>
        </w:rPr>
        <w:t xml:space="preserve"> </w:t>
      </w:r>
      <w:r>
        <w:t>armed</w:t>
      </w:r>
      <w:r>
        <w:rPr>
          <w:spacing w:val="19"/>
        </w:rPr>
        <w:t xml:space="preserve"> </w:t>
      </w:r>
      <w:r>
        <w:t>with</w:t>
      </w:r>
      <w:r>
        <w:rPr>
          <w:spacing w:val="19"/>
        </w:rPr>
        <w:t xml:space="preserve"> </w:t>
      </w:r>
      <w:r>
        <w:t>their</w:t>
      </w:r>
      <w:r>
        <w:rPr>
          <w:spacing w:val="19"/>
        </w:rPr>
        <w:t xml:space="preserve"> </w:t>
      </w:r>
      <w:r>
        <w:t>wealth</w:t>
      </w:r>
      <w:r>
        <w:rPr>
          <w:spacing w:val="-45"/>
        </w:rPr>
        <w:t xml:space="preserve"> </w:t>
      </w:r>
      <w:r>
        <w:t>of experience and knowledge, are best positioned to tailor their approaches to these individual</w:t>
      </w:r>
      <w:r>
        <w:rPr>
          <w:spacing w:val="42"/>
        </w:rPr>
        <w:t xml:space="preserve"> </w:t>
      </w:r>
      <w:r>
        <w:t>needs.</w:t>
      </w:r>
      <w:r>
        <w:rPr>
          <w:w w:val="102"/>
        </w:rPr>
        <w:t xml:space="preserve"> </w:t>
      </w:r>
      <w:r>
        <w:t>However,</w:t>
      </w:r>
      <w:r>
        <w:rPr>
          <w:spacing w:val="20"/>
        </w:rPr>
        <w:t xml:space="preserve"> </w:t>
      </w:r>
      <w:r>
        <w:t>AI-driven</w:t>
      </w:r>
      <w:r>
        <w:rPr>
          <w:spacing w:val="20"/>
        </w:rPr>
        <w:t xml:space="preserve"> </w:t>
      </w:r>
      <w:r>
        <w:t>tools</w:t>
      </w:r>
      <w:r>
        <w:rPr>
          <w:spacing w:val="20"/>
        </w:rPr>
        <w:t xml:space="preserve"> </w:t>
      </w:r>
      <w:r>
        <w:t>restrict</w:t>
      </w:r>
      <w:r>
        <w:rPr>
          <w:spacing w:val="20"/>
        </w:rPr>
        <w:t xml:space="preserve"> </w:t>
      </w:r>
      <w:r>
        <w:t>their</w:t>
      </w:r>
      <w:r>
        <w:rPr>
          <w:spacing w:val="20"/>
        </w:rPr>
        <w:t xml:space="preserve"> </w:t>
      </w:r>
      <w:r>
        <w:t>ability</w:t>
      </w:r>
      <w:r>
        <w:rPr>
          <w:spacing w:val="20"/>
        </w:rPr>
        <w:t xml:space="preserve"> </w:t>
      </w:r>
      <w:r>
        <w:t>to</w:t>
      </w:r>
      <w:r>
        <w:rPr>
          <w:spacing w:val="20"/>
        </w:rPr>
        <w:t xml:space="preserve"> </w:t>
      </w:r>
      <w:r>
        <w:t>do</w:t>
      </w:r>
      <w:r>
        <w:rPr>
          <w:spacing w:val="20"/>
        </w:rPr>
        <w:t xml:space="preserve"> </w:t>
      </w:r>
      <w:r>
        <w:t>so</w:t>
      </w:r>
      <w:r>
        <w:rPr>
          <w:spacing w:val="20"/>
        </w:rPr>
        <w:t xml:space="preserve"> </w:t>
      </w:r>
      <w:r>
        <w:t>effectively,</w:t>
      </w:r>
      <w:r>
        <w:rPr>
          <w:spacing w:val="20"/>
        </w:rPr>
        <w:t xml:space="preserve"> </w:t>
      </w:r>
      <w:r>
        <w:t>resulting</w:t>
      </w:r>
      <w:r>
        <w:rPr>
          <w:spacing w:val="20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a</w:t>
      </w:r>
      <w:r>
        <w:rPr>
          <w:spacing w:val="20"/>
        </w:rPr>
        <w:t xml:space="preserve"> </w:t>
      </w:r>
      <w:r>
        <w:t>one-size-fits-all</w:t>
      </w:r>
      <w:r>
        <w:rPr>
          <w:spacing w:val="20"/>
        </w:rPr>
        <w:t xml:space="preserve"> </w:t>
      </w:r>
      <w:r>
        <w:t>approach</w:t>
      </w:r>
      <w:r>
        <w:rPr>
          <w:spacing w:val="-47"/>
        </w:rPr>
        <w:t xml:space="preserve"> </w:t>
      </w:r>
      <w:r>
        <w:t xml:space="preserve">that fails to inspire students to reach their maximum </w:t>
      </w:r>
      <w:r>
        <w:rPr>
          <w:spacing w:val="47"/>
        </w:rPr>
        <w:t xml:space="preserve"> </w:t>
      </w:r>
      <w:r>
        <w:t>potential.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rPr>
          <w:spacing w:val="-3"/>
        </w:rPr>
        <w:t>EdTech</w:t>
      </w:r>
      <w:r>
        <w:rPr>
          <w:spacing w:val="41"/>
        </w:rPr>
        <w:t xml:space="preserve"> </w:t>
      </w:r>
      <w:r>
        <w:t>companies</w:t>
      </w:r>
      <w:r>
        <w:rPr>
          <w:spacing w:val="41"/>
        </w:rPr>
        <w:t xml:space="preserve"> </w:t>
      </w:r>
      <w:r>
        <w:t>offer</w:t>
      </w:r>
      <w:r>
        <w:rPr>
          <w:spacing w:val="41"/>
        </w:rPr>
        <w:t xml:space="preserve"> </w:t>
      </w:r>
      <w:r>
        <w:t>step-by-step</w:t>
      </w:r>
      <w:r>
        <w:rPr>
          <w:spacing w:val="41"/>
        </w:rPr>
        <w:t xml:space="preserve"> </w:t>
      </w:r>
      <w:r>
        <w:t>solutions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textbook</w:t>
      </w:r>
      <w:r>
        <w:rPr>
          <w:spacing w:val="41"/>
        </w:rPr>
        <w:t xml:space="preserve"> </w:t>
      </w:r>
      <w:r>
        <w:t>problems.</w:t>
      </w:r>
      <w:r>
        <w:rPr>
          <w:spacing w:val="41"/>
        </w:rPr>
        <w:t xml:space="preserve"> </w:t>
      </w:r>
      <w:r>
        <w:t>These</w:t>
      </w:r>
      <w:r>
        <w:rPr>
          <w:spacing w:val="41"/>
        </w:rPr>
        <w:t xml:space="preserve"> </w:t>
      </w:r>
      <w:r>
        <w:t>are</w:t>
      </w:r>
      <w:r>
        <w:rPr>
          <w:spacing w:val="41"/>
        </w:rPr>
        <w:t xml:space="preserve"> </w:t>
      </w:r>
      <w:r>
        <w:t>intended</w:t>
      </w:r>
      <w:r>
        <w:rPr>
          <w:spacing w:val="41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act</w:t>
      </w:r>
      <w:r>
        <w:rPr>
          <w:spacing w:val="41"/>
        </w:rPr>
        <w:t xml:space="preserve"> </w:t>
      </w:r>
      <w:r>
        <w:t>as</w:t>
      </w:r>
      <w:r>
        <w:rPr>
          <w:w w:val="102"/>
        </w:rPr>
        <w:t xml:space="preserve"> </w:t>
      </w:r>
      <w:r>
        <w:t>study</w:t>
      </w:r>
      <w:r>
        <w:rPr>
          <w:spacing w:val="47"/>
        </w:rPr>
        <w:t xml:space="preserve"> </w:t>
      </w:r>
      <w:r>
        <w:t>aids.</w:t>
      </w:r>
      <w:r>
        <w:rPr>
          <w:spacing w:val="46"/>
        </w:rPr>
        <w:t xml:space="preserve"> </w:t>
      </w:r>
      <w:r>
        <w:t>However,</w:t>
      </w:r>
      <w:r>
        <w:rPr>
          <w:spacing w:val="46"/>
        </w:rPr>
        <w:t xml:space="preserve"> </w:t>
      </w:r>
      <w:r>
        <w:t>some</w:t>
      </w:r>
      <w:r>
        <w:rPr>
          <w:spacing w:val="46"/>
        </w:rPr>
        <w:t xml:space="preserve"> </w:t>
      </w:r>
      <w:r>
        <w:t>students</w:t>
      </w:r>
      <w:r>
        <w:rPr>
          <w:spacing w:val="47"/>
        </w:rPr>
        <w:t xml:space="preserve"> </w:t>
      </w:r>
      <w:r>
        <w:t>employ</w:t>
      </w:r>
      <w:r>
        <w:rPr>
          <w:spacing w:val="46"/>
        </w:rPr>
        <w:t xml:space="preserve"> </w:t>
      </w:r>
      <w:r>
        <w:t>this</w:t>
      </w:r>
      <w:r>
        <w:rPr>
          <w:spacing w:val="46"/>
        </w:rPr>
        <w:t xml:space="preserve"> </w:t>
      </w:r>
      <w:r>
        <w:t>feature</w:t>
      </w:r>
      <w:r>
        <w:rPr>
          <w:spacing w:val="46"/>
        </w:rPr>
        <w:t xml:space="preserve"> </w:t>
      </w:r>
      <w:r>
        <w:t>as</w:t>
      </w:r>
      <w:r>
        <w:rPr>
          <w:spacing w:val="46"/>
        </w:rPr>
        <w:t xml:space="preserve"> </w:t>
      </w:r>
      <w:r>
        <w:t>a</w:t>
      </w:r>
      <w:r>
        <w:rPr>
          <w:spacing w:val="46"/>
        </w:rPr>
        <w:t xml:space="preserve"> </w:t>
      </w:r>
      <w:r>
        <w:t>means</w:t>
      </w:r>
      <w:r>
        <w:rPr>
          <w:spacing w:val="46"/>
        </w:rPr>
        <w:t xml:space="preserve"> </w:t>
      </w:r>
      <w:r>
        <w:t>to</w:t>
      </w:r>
      <w:r>
        <w:rPr>
          <w:spacing w:val="46"/>
        </w:rPr>
        <w:t xml:space="preserve"> </w:t>
      </w:r>
      <w:r>
        <w:t>merely</w:t>
      </w:r>
      <w:r>
        <w:rPr>
          <w:spacing w:val="46"/>
        </w:rPr>
        <w:t xml:space="preserve"> </w:t>
      </w:r>
      <w:r>
        <w:t>copy</w:t>
      </w:r>
      <w:r>
        <w:rPr>
          <w:spacing w:val="46"/>
        </w:rPr>
        <w:t xml:space="preserve"> </w:t>
      </w:r>
      <w:r>
        <w:t>solutions</w:t>
      </w:r>
      <w:r>
        <w:rPr>
          <w:spacing w:val="46"/>
        </w:rPr>
        <w:t xml:space="preserve"> </w:t>
      </w:r>
      <w:r>
        <w:t>without</w:t>
      </w:r>
      <w:r>
        <w:rPr>
          <w:spacing w:val="-48"/>
        </w:rPr>
        <w:t xml:space="preserve"> </w:t>
      </w:r>
      <w:r>
        <w:t>comprehending</w:t>
      </w:r>
      <w:r>
        <w:rPr>
          <w:spacing w:val="44"/>
        </w:rPr>
        <w:t xml:space="preserve"> </w:t>
      </w:r>
      <w:r>
        <w:t>concepts.</w:t>
      </w:r>
      <w:r>
        <w:rPr>
          <w:spacing w:val="44"/>
        </w:rPr>
        <w:t xml:space="preserve"> </w:t>
      </w:r>
      <w:r>
        <w:t>Consequently,</w:t>
      </w:r>
      <w:r>
        <w:rPr>
          <w:spacing w:val="44"/>
        </w:rPr>
        <w:t xml:space="preserve"> </w:t>
      </w:r>
      <w:r>
        <w:t>instances</w:t>
      </w:r>
      <w:r>
        <w:rPr>
          <w:spacing w:val="44"/>
        </w:rPr>
        <w:t xml:space="preserve"> </w:t>
      </w:r>
      <w:r>
        <w:t>of</w:t>
      </w:r>
      <w:r>
        <w:rPr>
          <w:spacing w:val="44"/>
        </w:rPr>
        <w:t xml:space="preserve"> </w:t>
      </w:r>
      <w:r>
        <w:t>cheating</w:t>
      </w:r>
      <w:r>
        <w:rPr>
          <w:spacing w:val="44"/>
        </w:rPr>
        <w:t xml:space="preserve"> </w:t>
      </w:r>
      <w:r>
        <w:t>on</w:t>
      </w:r>
      <w:r>
        <w:rPr>
          <w:spacing w:val="44"/>
        </w:rPr>
        <w:t xml:space="preserve"> </w:t>
      </w:r>
      <w:r>
        <w:t>assignments</w:t>
      </w:r>
      <w:r>
        <w:rPr>
          <w:spacing w:val="44"/>
        </w:rPr>
        <w:t xml:space="preserve"> </w:t>
      </w:r>
      <w:r>
        <w:t>and</w:t>
      </w:r>
      <w:r>
        <w:rPr>
          <w:spacing w:val="44"/>
        </w:rPr>
        <w:t xml:space="preserve"> </w:t>
      </w:r>
      <w:r>
        <w:t>exams</w:t>
      </w:r>
      <w:r>
        <w:rPr>
          <w:spacing w:val="44"/>
        </w:rPr>
        <w:t xml:space="preserve"> </w:t>
      </w:r>
      <w:r>
        <w:t>become</w:t>
      </w:r>
      <w:r>
        <w:rPr>
          <w:spacing w:val="-48"/>
        </w:rPr>
        <w:t xml:space="preserve"> </w:t>
      </w:r>
      <w:r>
        <w:t>widespread.</w:t>
      </w:r>
      <w:r>
        <w:rPr>
          <w:spacing w:val="35"/>
        </w:rPr>
        <w:t xml:space="preserve"> </w:t>
      </w:r>
      <w:r>
        <w:t>While</w:t>
      </w:r>
      <w:r>
        <w:rPr>
          <w:spacing w:val="35"/>
        </w:rPr>
        <w:t xml:space="preserve"> </w:t>
      </w:r>
      <w:r>
        <w:t>these</w:t>
      </w:r>
      <w:r>
        <w:rPr>
          <w:spacing w:val="35"/>
        </w:rPr>
        <w:t xml:space="preserve"> </w:t>
      </w:r>
      <w:r>
        <w:t>tools</w:t>
      </w:r>
      <w:r>
        <w:rPr>
          <w:spacing w:val="35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t>offer</w:t>
      </w:r>
      <w:r>
        <w:rPr>
          <w:spacing w:val="35"/>
        </w:rPr>
        <w:t xml:space="preserve"> </w:t>
      </w:r>
      <w:r>
        <w:t>convenience,</w:t>
      </w:r>
      <w:r>
        <w:rPr>
          <w:spacing w:val="35"/>
        </w:rPr>
        <w:t xml:space="preserve"> </w:t>
      </w:r>
      <w:r>
        <w:t>students</w:t>
      </w:r>
      <w:r>
        <w:rPr>
          <w:spacing w:val="35"/>
        </w:rPr>
        <w:t xml:space="preserve"> </w:t>
      </w:r>
      <w:r>
        <w:t>may</w:t>
      </w:r>
      <w:r>
        <w:rPr>
          <w:spacing w:val="35"/>
        </w:rPr>
        <w:t xml:space="preserve"> </w:t>
      </w:r>
      <w:r>
        <w:t>use</w:t>
      </w:r>
      <w:r>
        <w:rPr>
          <w:spacing w:val="35"/>
        </w:rPr>
        <w:t xml:space="preserve"> </w:t>
      </w:r>
      <w:r>
        <w:t>external</w:t>
      </w:r>
      <w:r>
        <w:rPr>
          <w:spacing w:val="35"/>
        </w:rPr>
        <w:t xml:space="preserve"> </w:t>
      </w:r>
      <w:r>
        <w:t>resources</w:t>
      </w:r>
      <w:r>
        <w:rPr>
          <w:spacing w:val="35"/>
        </w:rPr>
        <w:t xml:space="preserve"> </w:t>
      </w:r>
      <w:r>
        <w:t>or</w:t>
      </w:r>
      <w:r>
        <w:rPr>
          <w:spacing w:val="35"/>
        </w:rPr>
        <w:t xml:space="preserve"> </w:t>
      </w:r>
      <w:r>
        <w:t>cooperate</w:t>
      </w:r>
      <w:r>
        <w:rPr>
          <w:spacing w:val="-47"/>
        </w:rPr>
        <w:t xml:space="preserve"> </w:t>
      </w:r>
      <w:r>
        <w:t xml:space="preserve">with others during quizzes, affecting the honesty of their learning  </w:t>
      </w:r>
      <w:r>
        <w:rPr>
          <w:spacing w:val="12"/>
        </w:rPr>
        <w:t xml:space="preserve"> </w:t>
      </w:r>
      <w:r>
        <w:t>outcomes.</w:t>
      </w:r>
    </w:p>
    <w:p>
      <w:pPr>
        <w:pStyle w:val="BodyText"/>
        <w:spacing w:before="8" w:line="240" w:lineRule="auto"/>
        <w:ind w:left="525" w:right="169"/>
        <w:jc w:val="left"/>
      </w:pPr>
      <w:r>
        <w:t>The</w:t>
      </w:r>
      <w:r>
        <w:rPr>
          <w:spacing w:val="29"/>
        </w:rPr>
        <w:t xml:space="preserve"> </w:t>
      </w:r>
      <w:r>
        <w:t>implications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this</w:t>
      </w:r>
      <w:r>
        <w:rPr>
          <w:spacing w:val="29"/>
        </w:rPr>
        <w:t xml:space="preserve"> </w:t>
      </w:r>
      <w:r>
        <w:t>depersonalization</w:t>
      </w:r>
      <w:r>
        <w:rPr>
          <w:spacing w:val="30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increase</w:t>
      </w:r>
      <w:r>
        <w:rPr>
          <w:spacing w:val="29"/>
        </w:rPr>
        <w:t xml:space="preserve"> </w:t>
      </w:r>
      <w:r>
        <w:t>in</w:t>
      </w:r>
      <w:r>
        <w:rPr>
          <w:spacing w:val="29"/>
        </w:rPr>
        <w:t xml:space="preserve"> </w:t>
      </w:r>
      <w:r>
        <w:t>academic</w:t>
      </w:r>
      <w:r>
        <w:rPr>
          <w:spacing w:val="29"/>
        </w:rPr>
        <w:t xml:space="preserve"> </w:t>
      </w:r>
      <w:r>
        <w:t>dishonesty</w:t>
      </w:r>
      <w:r>
        <w:rPr>
          <w:spacing w:val="30"/>
        </w:rPr>
        <w:t xml:space="preserve"> </w:t>
      </w:r>
      <w:r>
        <w:t>are</w:t>
      </w:r>
      <w:r>
        <w:rPr>
          <w:spacing w:val="29"/>
        </w:rPr>
        <w:t xml:space="preserve"> </w:t>
      </w:r>
      <w:r>
        <w:t>far-reaching.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353" w:lineRule="exact"/>
        <w:ind w:left="2609" w:right="169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4227" w:right="4273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6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1680" w:bottom="280" w:left="1140" w:header="720" w:footer="720" w:gutter="0"/>
          <w:pgNumType w:start="46"/>
          <w:cols w:num="1" w:space="720"/>
        </w:sectPr>
      </w:pPr>
    </w:p>
    <w:p>
      <w:pPr>
        <w:pStyle w:val="BodyText"/>
        <w:spacing w:before="58" w:line="475" w:lineRule="auto"/>
        <w:ind w:left="117" w:right="179"/>
        <w:jc w:val="both"/>
      </w:pPr>
      <w:r>
        <w:pict>
          <v:group id="_x0000_s1279" o:spid="_x0000_s1272" style="width:438.9pt;height:709pt;margin-top:1.2pt;margin-left:62.8pt;mso-height-relative:page;mso-position-horizontal-relative:page;mso-position-vertical-relative:page;mso-width-relative:page;position:absolute;z-index:-251650048" coordorigin="1246,15" coordsize="8778,14180">
            <o:lock v:ext="edit" aspectratio="f"/>
            <v:shape id="_x0000_s1280" o:spid="_x0000_s1273" type="#_x0000_t75" alt="C:\Users\Administrator\Desktop\微信截图_20231208102759.png微信截图_20231208102759" style="width:1988;height:1430;left:4998;position:absolute;top:15" coordsize="21600,21600" o:preferrelative="t" filled="f" stroked="f">
              <v:imagedata r:id="rId39" o:title="微信截图_20231208102759"/>
              <o:lock v:ext="edit" aspectratio="t"/>
            </v:shape>
            <v:shape id="_x0000_s1281" o:spid="_x0000_s1274" type="#_x0000_t75" style="width:8778;height:2801;left:1246;position:absolute;top:1386" coordsize="21600,21600" o:preferrelative="t" filled="f" stroked="f">
              <v:imagedata r:id="rId109" o:title=""/>
              <o:lock v:ext="edit" aspectratio="t"/>
            </v:shape>
            <v:shape id="_x0000_s1282" o:spid="_x0000_s1275" type="#_x0000_t75" style="width:8778;height:1824;left:1246;position:absolute;top:4173" coordsize="21600,21600" o:preferrelative="t" filled="f" stroked="f">
              <v:imagedata r:id="rId110" o:title=""/>
              <o:lock v:ext="edit" aspectratio="t"/>
            </v:shape>
            <v:shape id="_x0000_s1283" o:spid="_x0000_s1276" type="#_x0000_t75" style="width:8778;height:452;left:1246;position:absolute;top:5996" coordsize="21600,21600" o:preferrelative="t" filled="f" stroked="f">
              <v:imagedata r:id="rId46" o:title=""/>
              <o:lock v:ext="edit" aspectratio="t"/>
            </v:shape>
            <v:shape id="_x0000_s1284" o:spid="_x0000_s1277" type="#_x0000_t75" style="width:8399;height:452;left:1625;position:absolute;top:6448" coordsize="21600,21600" o:preferrelative="t" filled="f" stroked="f">
              <v:imagedata r:id="rId92" o:title=""/>
              <o:lock v:ext="edit" aspectratio="t"/>
            </v:shape>
            <v:shape id="_x0000_s1285" o:spid="_x0000_s1278" type="#_x0000_t75" style="width:8399;height:452;left:1625;position:absolute;top:6915" coordsize="21600,21600" o:preferrelative="t" filled="f" stroked="f">
              <v:imagedata r:id="rId93" o:title=""/>
              <o:lock v:ext="edit" aspectratio="t"/>
            </v:shape>
            <v:shape id="_x0000_s1286" o:spid="_x0000_s1279" type="#_x0000_t75" style="width:8778;height:467;left:1246;position:absolute;top:7368" coordsize="21600,21600" o:preferrelative="t" filled="f" stroked="f">
              <v:imagedata r:id="rId111" o:title=""/>
              <o:lock v:ext="edit" aspectratio="t"/>
            </v:shape>
            <v:shape id="_x0000_s1287" o:spid="_x0000_s1280" type="#_x0000_t75" style="width:8399;height:452;left:1625;position:absolute;top:7820" coordsize="21600,21600" o:preferrelative="t" filled="f" stroked="f">
              <v:imagedata r:id="rId112" o:title=""/>
              <o:lock v:ext="edit" aspectratio="t"/>
            </v:shape>
            <v:shape id="_x0000_s1288" o:spid="_x0000_s1281" type="#_x0000_t75" style="width:8399;height:452;left:1625;position:absolute;top:8272" coordsize="21600,21600" o:preferrelative="t" filled="f" stroked="f">
              <v:imagedata r:id="rId93" o:title=""/>
              <o:lock v:ext="edit" aspectratio="t"/>
            </v:shape>
            <v:shape id="_x0000_s1289" o:spid="_x0000_s1282" type="#_x0000_t75" style="width:8399;height:452;left:1625;position:absolute;top:8724" coordsize="21600,21600" o:preferrelative="t" filled="f" stroked="f">
              <v:imagedata r:id="rId113" o:title=""/>
              <o:lock v:ext="edit" aspectratio="t"/>
            </v:shape>
            <v:shape id="_x0000_s1290" o:spid="_x0000_s1283" type="#_x0000_t75" style="width:34;height:65;left:4362;position:absolute;top:9315" coordsize="21600,21600" o:preferrelative="t" filled="f" stroked="f">
              <v:imagedata r:id="rId5" o:title=""/>
              <o:lock v:ext="edit" aspectratio="t"/>
            </v:shape>
            <v:shape id="_x0000_s1291" o:spid="_x0000_s1284" type="#_x0000_t75" style="width:8399;height:452;left:1625;position:absolute;top:9191" coordsize="21600,21600" o:preferrelative="t" filled="f" stroked="f">
              <v:imagedata r:id="rId114" o:title=""/>
              <o:lock v:ext="edit" aspectratio="t"/>
            </v:shape>
            <v:shape id="_x0000_s1292" o:spid="_x0000_s1285" type="#_x0000_t75" style="width:8778;height:467;left:1246;position:absolute;top:9643" coordsize="21600,21600" o:preferrelative="t" filled="f" stroked="f">
              <v:imagedata r:id="rId115" o:title=""/>
              <o:lock v:ext="edit" aspectratio="t"/>
            </v:shape>
            <v:shape id="_x0000_s1293" o:spid="_x0000_s1286" type="#_x0000_t75" style="width:8399;height:452;left:1625;position:absolute;top:10096" coordsize="21600,21600" o:preferrelative="t" filled="f" stroked="f">
              <v:imagedata r:id="rId112" o:title=""/>
              <o:lock v:ext="edit" aspectratio="t"/>
            </v:shape>
            <v:shape id="_x0000_s1294" o:spid="_x0000_s1287" type="#_x0000_t75" style="width:8399;height:452;left:1625;position:absolute;top:10548" coordsize="21600,21600" o:preferrelative="t" filled="f" stroked="f">
              <v:imagedata r:id="rId116" o:title=""/>
              <o:lock v:ext="edit" aspectratio="t"/>
            </v:shape>
            <v:shape id="_x0000_s1295" o:spid="_x0000_s1288" type="#_x0000_t75" style="width:8778;height:452;left:1246;position:absolute;top:11000" coordsize="21600,21600" o:preferrelative="t" filled="f" stroked="f">
              <v:imagedata r:id="rId117" o:title=""/>
              <o:lock v:ext="edit" aspectratio="t"/>
            </v:shape>
            <v:shape id="_x0000_s1296" o:spid="_x0000_s1289" type="#_x0000_t75" style="width:8399;height:452;left:1625;position:absolute;top:11467" coordsize="21600,21600" o:preferrelative="t" filled="f" stroked="f">
              <v:imagedata r:id="rId118" o:title=""/>
              <o:lock v:ext="edit" aspectratio="t"/>
            </v:shape>
            <v:shape id="_x0000_s1297" o:spid="_x0000_s1290" type="#_x0000_t75" style="width:8399;height:467;left:1625;position:absolute;top:11919" coordsize="21600,21600" o:preferrelative="t" filled="f" stroked="f">
              <v:imagedata r:id="rId119" o:title=""/>
              <o:lock v:ext="edit" aspectratio="t"/>
            </v:shape>
            <v:shape id="_x0000_s1298" o:spid="_x0000_s1291" type="#_x0000_t75" style="width:8399;height:452;left:1625;position:absolute;top:12372" coordsize="21600,21600" o:preferrelative="t" filled="f" stroked="f">
              <v:imagedata r:id="rId120" o:title=""/>
              <o:lock v:ext="edit" aspectratio="t"/>
            </v:shape>
            <v:shape id="_x0000_s1299" o:spid="_x0000_s1292" type="#_x0000_t75" style="width:8399;height:452;left:1625;position:absolute;top:12824" coordsize="21600,21600" o:preferrelative="t" filled="f" stroked="f">
              <v:imagedata r:id="rId121" o:title=""/>
              <o:lock v:ext="edit" aspectratio="t"/>
            </v:shape>
            <v:shape id="_x0000_s1300" o:spid="_x0000_s1293" type="#_x0000_t75" style="width:8778;height:452;left:1246;position:absolute;top:13276" coordsize="21600,21600" o:preferrelative="t" filled="f" stroked="f">
              <v:imagedata r:id="rId122" o:title=""/>
              <o:lock v:ext="edit" aspectratio="t"/>
            </v:shape>
            <v:shape id="_x0000_s1301" o:spid="_x0000_s1294" type="#_x0000_t75" style="width:8778;height:452;left:1246;position:absolute;top:13743" coordsize="21600,21600" o:preferrelative="t" filled="f" stroked="f">
              <v:imagedata r:id="rId123" o:title=""/>
              <o:lock v:ext="edit" aspectratio="t"/>
            </v:shape>
          </v:group>
        </w:pict>
      </w:r>
      <w:r>
        <w:t>By</w:t>
      </w:r>
      <w:r>
        <w:rPr>
          <w:spacing w:val="20"/>
        </w:rPr>
        <w:t xml:space="preserve"> </w:t>
      </w:r>
      <w:r>
        <w:t>decreasing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role</w:t>
      </w:r>
      <w:r>
        <w:rPr>
          <w:spacing w:val="20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instructors</w:t>
      </w:r>
      <w:r>
        <w:rPr>
          <w:spacing w:val="20"/>
        </w:rPr>
        <w:t xml:space="preserve"> </w:t>
      </w:r>
      <w:r>
        <w:t>as</w:t>
      </w:r>
      <w:r>
        <w:rPr>
          <w:spacing w:val="19"/>
        </w:rPr>
        <w:t xml:space="preserve"> </w:t>
      </w:r>
      <w:r>
        <w:t>facilitators</w:t>
      </w:r>
      <w:r>
        <w:rPr>
          <w:spacing w:val="19"/>
        </w:rPr>
        <w:t xml:space="preserve"> </w:t>
      </w:r>
      <w:r>
        <w:t>of</w:t>
      </w:r>
      <w:r>
        <w:rPr>
          <w:spacing w:val="20"/>
        </w:rPr>
        <w:t xml:space="preserve"> </w:t>
      </w:r>
      <w:r>
        <w:t>meaningful</w:t>
      </w:r>
      <w:r>
        <w:rPr>
          <w:spacing w:val="20"/>
        </w:rPr>
        <w:t xml:space="preserve"> </w:t>
      </w:r>
      <w:r>
        <w:t>educational</w:t>
      </w:r>
      <w:r>
        <w:rPr>
          <w:spacing w:val="20"/>
        </w:rPr>
        <w:t xml:space="preserve"> </w:t>
      </w:r>
      <w:r>
        <w:t>interactions,</w:t>
      </w:r>
      <w:r>
        <w:rPr>
          <w:spacing w:val="20"/>
        </w:rPr>
        <w:t xml:space="preserve"> </w:t>
      </w:r>
      <w:r>
        <w:t>we</w:t>
      </w:r>
      <w:r>
        <w:rPr>
          <w:spacing w:val="20"/>
        </w:rPr>
        <w:t xml:space="preserve"> </w:t>
      </w:r>
      <w:r>
        <w:t>run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risk</w:t>
      </w:r>
      <w:r>
        <w:rPr>
          <w:spacing w:val="-47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preventing</w:t>
      </w:r>
      <w:r>
        <w:rPr>
          <w:spacing w:val="20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growth</w:t>
      </w:r>
      <w:r>
        <w:rPr>
          <w:spacing w:val="20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critical</w:t>
      </w:r>
      <w:r>
        <w:rPr>
          <w:spacing w:val="20"/>
        </w:rPr>
        <w:t xml:space="preserve"> </w:t>
      </w:r>
      <w:r>
        <w:t>thinking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problem-solving</w:t>
      </w:r>
      <w:r>
        <w:rPr>
          <w:spacing w:val="20"/>
        </w:rPr>
        <w:t xml:space="preserve"> </w:t>
      </w:r>
      <w:r>
        <w:t>skills</w:t>
      </w:r>
      <w:r>
        <w:rPr>
          <w:spacing w:val="20"/>
        </w:rPr>
        <w:t xml:space="preserve"> </w:t>
      </w:r>
      <w:r>
        <w:t>among</w:t>
      </w:r>
      <w:r>
        <w:rPr>
          <w:spacing w:val="20"/>
        </w:rPr>
        <w:t xml:space="preserve"> </w:t>
      </w:r>
      <w:r>
        <w:t>students.</w:t>
      </w:r>
      <w:r>
        <w:rPr>
          <w:spacing w:val="20"/>
        </w:rPr>
        <w:t xml:space="preserve"> </w:t>
      </w:r>
      <w:r>
        <w:t>Education</w:t>
      </w:r>
      <w:r>
        <w:rPr>
          <w:spacing w:val="20"/>
        </w:rPr>
        <w:t xml:space="preserve"> </w:t>
      </w:r>
      <w:r>
        <w:t>should</w:t>
      </w:r>
      <w:r>
        <w:rPr>
          <w:spacing w:val="-47"/>
        </w:rPr>
        <w:t xml:space="preserve"> </w:t>
      </w:r>
      <w:r>
        <w:t>not</w:t>
      </w:r>
      <w:r>
        <w:rPr>
          <w:spacing w:val="42"/>
        </w:rPr>
        <w:t xml:space="preserve"> </w:t>
      </w:r>
      <w:r>
        <w:t>only</w:t>
      </w:r>
      <w:r>
        <w:rPr>
          <w:spacing w:val="42"/>
        </w:rPr>
        <w:t xml:space="preserve"> </w:t>
      </w:r>
      <w:r>
        <w:t>focus</w:t>
      </w:r>
      <w:r>
        <w:rPr>
          <w:spacing w:val="42"/>
        </w:rPr>
        <w:t xml:space="preserve"> </w:t>
      </w:r>
      <w:r>
        <w:t>on</w:t>
      </w:r>
      <w:r>
        <w:rPr>
          <w:spacing w:val="42"/>
        </w:rPr>
        <w:t xml:space="preserve"> </w:t>
      </w:r>
      <w:r>
        <w:t>knowledge</w:t>
      </w:r>
      <w:r>
        <w:rPr>
          <w:spacing w:val="42"/>
        </w:rPr>
        <w:t xml:space="preserve"> </w:t>
      </w:r>
      <w:r>
        <w:t>acquisition,</w:t>
      </w:r>
      <w:r>
        <w:rPr>
          <w:spacing w:val="42"/>
        </w:rPr>
        <w:t xml:space="preserve"> </w:t>
      </w:r>
      <w:r>
        <w:t>but</w:t>
      </w:r>
      <w:r>
        <w:rPr>
          <w:spacing w:val="42"/>
        </w:rPr>
        <w:t xml:space="preserve"> </w:t>
      </w:r>
      <w:r>
        <w:t>should</w:t>
      </w:r>
      <w:r>
        <w:rPr>
          <w:spacing w:val="42"/>
        </w:rPr>
        <w:t xml:space="preserve"> </w:t>
      </w:r>
      <w:r>
        <w:t>also</w:t>
      </w:r>
      <w:r>
        <w:rPr>
          <w:spacing w:val="42"/>
        </w:rPr>
        <w:t xml:space="preserve"> </w:t>
      </w:r>
      <w:r>
        <w:t>develop</w:t>
      </w:r>
      <w:r>
        <w:rPr>
          <w:spacing w:val="42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ability</w:t>
      </w:r>
      <w:r>
        <w:rPr>
          <w:spacing w:val="43"/>
        </w:rPr>
        <w:t xml:space="preserve"> </w:t>
      </w:r>
      <w:r>
        <w:t>to</w:t>
      </w:r>
      <w:r>
        <w:rPr>
          <w:spacing w:val="42"/>
        </w:rPr>
        <w:t xml:space="preserve"> </w:t>
      </w:r>
      <w:r>
        <w:t>analyze,</w:t>
      </w:r>
      <w:r>
        <w:rPr>
          <w:spacing w:val="42"/>
        </w:rPr>
        <w:t xml:space="preserve"> </w:t>
      </w:r>
      <w:r>
        <w:t>evaluate,</w:t>
      </w:r>
      <w:r>
        <w:rPr>
          <w:spacing w:val="42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>apply</w:t>
      </w:r>
      <w:r>
        <w:rPr>
          <w:spacing w:val="9"/>
        </w:rPr>
        <w:t xml:space="preserve"> </w:t>
      </w:r>
      <w:r>
        <w:t>that</w:t>
      </w:r>
      <w:r>
        <w:rPr>
          <w:spacing w:val="9"/>
        </w:rPr>
        <w:t xml:space="preserve"> </w:t>
      </w:r>
      <w:r>
        <w:t>knowledge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real-world</w:t>
      </w:r>
      <w:r>
        <w:rPr>
          <w:spacing w:val="8"/>
        </w:rPr>
        <w:t xml:space="preserve"> </w:t>
      </w:r>
      <w:r>
        <w:t>contexts.</w:t>
      </w:r>
      <w:r>
        <w:rPr>
          <w:spacing w:val="8"/>
        </w:rPr>
        <w:t xml:space="preserve"> </w:t>
      </w:r>
      <w:r>
        <w:t>It</w:t>
      </w:r>
      <w:r>
        <w:rPr>
          <w:spacing w:val="8"/>
        </w:rPr>
        <w:t xml:space="preserve"> </w:t>
      </w:r>
      <w:r>
        <w:t>should</w:t>
      </w:r>
      <w:r>
        <w:rPr>
          <w:spacing w:val="8"/>
        </w:rPr>
        <w:t xml:space="preserve"> </w:t>
      </w:r>
      <w:r>
        <w:t>help</w:t>
      </w:r>
      <w:r>
        <w:rPr>
          <w:spacing w:val="8"/>
        </w:rPr>
        <w:t xml:space="preserve"> </w:t>
      </w:r>
      <w:r>
        <w:t>one’s</w:t>
      </w:r>
      <w:r>
        <w:rPr>
          <w:spacing w:val="8"/>
        </w:rPr>
        <w:t xml:space="preserve"> </w:t>
      </w:r>
      <w:r>
        <w:t>mind</w:t>
      </w:r>
      <w:r>
        <w:rPr>
          <w:spacing w:val="8"/>
        </w:rPr>
        <w:t xml:space="preserve"> </w:t>
      </w:r>
      <w:r>
        <w:t>grow,</w:t>
      </w:r>
      <w:r>
        <w:rPr>
          <w:spacing w:val="8"/>
        </w:rPr>
        <w:t xml:space="preserve"> </w:t>
      </w:r>
      <w:r>
        <w:t>not</w:t>
      </w:r>
      <w:r>
        <w:rPr>
          <w:spacing w:val="8"/>
        </w:rPr>
        <w:t xml:space="preserve"> </w:t>
      </w:r>
      <w:r>
        <w:t>simply</w:t>
      </w:r>
      <w:r>
        <w:rPr>
          <w:spacing w:val="9"/>
        </w:rPr>
        <w:t xml:space="preserve"> </w:t>
      </w:r>
      <w:r>
        <w:t>memorize</w:t>
      </w:r>
      <w:r>
        <w:rPr>
          <w:spacing w:val="-48"/>
        </w:rPr>
        <w:t xml:space="preserve"> </w:t>
      </w:r>
      <w:r>
        <w:t>information.</w:t>
      </w:r>
      <w:r>
        <w:rPr>
          <w:spacing w:val="33"/>
        </w:rPr>
        <w:t xml:space="preserve"> </w:t>
      </w:r>
      <w:r>
        <w:t>Through</w:t>
      </w:r>
      <w:r>
        <w:rPr>
          <w:spacing w:val="33"/>
        </w:rPr>
        <w:t xml:space="preserve"> </w:t>
      </w:r>
      <w:r>
        <w:t>dynamic</w:t>
      </w:r>
      <w:r>
        <w:rPr>
          <w:spacing w:val="33"/>
        </w:rPr>
        <w:t xml:space="preserve"> </w:t>
      </w:r>
      <w:r>
        <w:t>classroom</w:t>
      </w:r>
      <w:r>
        <w:rPr>
          <w:spacing w:val="33"/>
        </w:rPr>
        <w:t xml:space="preserve"> </w:t>
      </w:r>
      <w:r>
        <w:t>discussions,</w:t>
      </w:r>
      <w:r>
        <w:rPr>
          <w:spacing w:val="33"/>
        </w:rPr>
        <w:t xml:space="preserve"> </w:t>
      </w:r>
      <w:r>
        <w:t>cooperative</w:t>
      </w:r>
      <w:r>
        <w:rPr>
          <w:spacing w:val="33"/>
        </w:rPr>
        <w:t xml:space="preserve"> </w:t>
      </w:r>
      <w:r>
        <w:t>projects,</w:t>
      </w:r>
      <w:r>
        <w:rPr>
          <w:spacing w:val="33"/>
        </w:rPr>
        <w:t xml:space="preserve"> </w:t>
      </w:r>
      <w:r>
        <w:t>and</w:t>
      </w:r>
      <w:r>
        <w:rPr>
          <w:spacing w:val="33"/>
        </w:rPr>
        <w:t xml:space="preserve"> </w:t>
      </w:r>
      <w:r>
        <w:t>hands-on</w:t>
      </w:r>
      <w:r>
        <w:rPr>
          <w:spacing w:val="33"/>
        </w:rPr>
        <w:t xml:space="preserve"> </w:t>
      </w:r>
      <w:r>
        <w:t>activities,</w:t>
      </w:r>
      <w:r>
        <w:rPr>
          <w:spacing w:val="-47"/>
        </w:rPr>
        <w:t xml:space="preserve"> </w:t>
      </w:r>
      <w:r>
        <w:t xml:space="preserve">instructors play a crucial role in developing these essential </w:t>
      </w:r>
      <w:r>
        <w:rPr>
          <w:spacing w:val="48"/>
        </w:rPr>
        <w:t xml:space="preserve"> </w:t>
      </w:r>
      <w:r>
        <w:t>skills.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>While</w:t>
      </w:r>
      <w:r>
        <w:rPr>
          <w:spacing w:val="13"/>
        </w:rPr>
        <w:t xml:space="preserve"> </w:t>
      </w:r>
      <w:r>
        <w:t>AI-driven</w:t>
      </w:r>
      <w:r>
        <w:rPr>
          <w:spacing w:val="13"/>
        </w:rPr>
        <w:t xml:space="preserve"> </w:t>
      </w:r>
      <w:r>
        <w:rPr>
          <w:spacing w:val="-3"/>
        </w:rPr>
        <w:t>EdTech</w:t>
      </w:r>
      <w:r>
        <w:rPr>
          <w:spacing w:val="13"/>
        </w:rPr>
        <w:t xml:space="preserve"> </w:t>
      </w:r>
      <w:r>
        <w:t>tools</w:t>
      </w:r>
      <w:r>
        <w:rPr>
          <w:spacing w:val="13"/>
        </w:rPr>
        <w:t xml:space="preserve"> </w:t>
      </w:r>
      <w:r>
        <w:t>undeniably</w:t>
      </w:r>
      <w:r>
        <w:rPr>
          <w:spacing w:val="13"/>
        </w:rPr>
        <w:t xml:space="preserve"> </w:t>
      </w:r>
      <w:r>
        <w:t>have</w:t>
      </w:r>
      <w:r>
        <w:rPr>
          <w:spacing w:val="13"/>
        </w:rPr>
        <w:t xml:space="preserve"> </w:t>
      </w:r>
      <w:r>
        <w:t>their</w:t>
      </w:r>
      <w:r>
        <w:rPr>
          <w:spacing w:val="13"/>
        </w:rPr>
        <w:t xml:space="preserve"> </w:t>
      </w:r>
      <w:r>
        <w:t>virtues,</w:t>
      </w:r>
      <w:r>
        <w:rPr>
          <w:spacing w:val="13"/>
        </w:rPr>
        <w:t xml:space="preserve"> </w:t>
      </w:r>
      <w:r>
        <w:t>we</w:t>
      </w:r>
      <w:r>
        <w:rPr>
          <w:spacing w:val="13"/>
        </w:rPr>
        <w:t xml:space="preserve"> </w:t>
      </w:r>
      <w:r>
        <w:t>must</w:t>
      </w:r>
      <w:r>
        <w:rPr>
          <w:spacing w:val="13"/>
        </w:rPr>
        <w:t xml:space="preserve"> </w:t>
      </w:r>
      <w:r>
        <w:t>not</w:t>
      </w:r>
      <w:r>
        <w:rPr>
          <w:spacing w:val="13"/>
        </w:rPr>
        <w:t xml:space="preserve"> </w:t>
      </w:r>
      <w:r>
        <w:t>lose</w:t>
      </w:r>
      <w:r>
        <w:rPr>
          <w:spacing w:val="13"/>
        </w:rPr>
        <w:t xml:space="preserve"> </w:t>
      </w:r>
      <w:r>
        <w:t>sight</w:t>
      </w:r>
      <w:r>
        <w:rPr>
          <w:spacing w:val="13"/>
        </w:rPr>
        <w:t xml:space="preserve"> </w:t>
      </w:r>
      <w:r>
        <w:t>of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importance</w:t>
      </w:r>
      <w:r>
        <w:rPr>
          <w:w w:val="102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preserving</w:t>
      </w:r>
      <w:r>
        <w:rPr>
          <w:spacing w:val="43"/>
        </w:rPr>
        <w:t xml:space="preserve"> </w:t>
      </w:r>
      <w:r>
        <w:t>instructor</w:t>
      </w:r>
      <w:r>
        <w:rPr>
          <w:spacing w:val="43"/>
        </w:rPr>
        <w:t xml:space="preserve"> </w:t>
      </w:r>
      <w:r>
        <w:t>autonomy</w:t>
      </w:r>
      <w:r>
        <w:rPr>
          <w:spacing w:val="43"/>
        </w:rPr>
        <w:t xml:space="preserve"> </w:t>
      </w:r>
      <w:r>
        <w:t>and</w:t>
      </w:r>
      <w:r>
        <w:rPr>
          <w:spacing w:val="43"/>
        </w:rPr>
        <w:t xml:space="preserve"> </w:t>
      </w:r>
      <w:r>
        <w:t>educational</w:t>
      </w:r>
      <w:r>
        <w:rPr>
          <w:spacing w:val="43"/>
        </w:rPr>
        <w:t xml:space="preserve"> </w:t>
      </w:r>
      <w:r>
        <w:t>experience.</w:t>
      </w:r>
      <w:r>
        <w:rPr>
          <w:spacing w:val="43"/>
        </w:rPr>
        <w:t xml:space="preserve"> </w:t>
      </w:r>
      <w:r>
        <w:t>Instead</w:t>
      </w:r>
      <w:r>
        <w:rPr>
          <w:spacing w:val="43"/>
        </w:rPr>
        <w:t xml:space="preserve"> </w:t>
      </w:r>
      <w:r>
        <w:t>of</w:t>
      </w:r>
      <w:r>
        <w:rPr>
          <w:spacing w:val="43"/>
        </w:rPr>
        <w:t xml:space="preserve"> </w:t>
      </w:r>
      <w:r>
        <w:t>relying</w:t>
      </w:r>
      <w:r>
        <w:rPr>
          <w:spacing w:val="43"/>
        </w:rPr>
        <w:t xml:space="preserve"> </w:t>
      </w:r>
      <w:r>
        <w:t>only</w:t>
      </w:r>
      <w:r>
        <w:rPr>
          <w:spacing w:val="43"/>
        </w:rPr>
        <w:t xml:space="preserve"> </w:t>
      </w:r>
      <w:r>
        <w:t>on</w:t>
      </w:r>
      <w:r>
        <w:rPr>
          <w:spacing w:val="43"/>
        </w:rPr>
        <w:t xml:space="preserve"> </w:t>
      </w:r>
      <w:r>
        <w:t>pre-packaged</w:t>
      </w:r>
      <w:r>
        <w:rPr>
          <w:spacing w:val="-48"/>
        </w:rPr>
        <w:t xml:space="preserve"> </w:t>
      </w:r>
      <w:r>
        <w:t>content</w:t>
      </w:r>
      <w:r>
        <w:rPr>
          <w:spacing w:val="39"/>
        </w:rPr>
        <w:t xml:space="preserve"> </w:t>
      </w:r>
      <w:r>
        <w:t>and</w:t>
      </w:r>
      <w:r>
        <w:rPr>
          <w:spacing w:val="39"/>
        </w:rPr>
        <w:t xml:space="preserve"> </w:t>
      </w:r>
      <w:r>
        <w:t>standardized</w:t>
      </w:r>
      <w:r>
        <w:rPr>
          <w:spacing w:val="39"/>
        </w:rPr>
        <w:t xml:space="preserve"> </w:t>
      </w:r>
      <w:r>
        <w:t>solutions,</w:t>
      </w:r>
      <w:r>
        <w:rPr>
          <w:spacing w:val="39"/>
        </w:rPr>
        <w:t xml:space="preserve"> </w:t>
      </w:r>
      <w:r>
        <w:t>these</w:t>
      </w:r>
      <w:r>
        <w:rPr>
          <w:spacing w:val="39"/>
        </w:rPr>
        <w:t xml:space="preserve"> </w:t>
      </w:r>
      <w:r>
        <w:t>tools</w:t>
      </w:r>
      <w:r>
        <w:rPr>
          <w:spacing w:val="39"/>
        </w:rPr>
        <w:t xml:space="preserve"> </w:t>
      </w:r>
      <w:r>
        <w:t>should</w:t>
      </w:r>
      <w:r>
        <w:rPr>
          <w:spacing w:val="39"/>
        </w:rPr>
        <w:t xml:space="preserve"> </w:t>
      </w:r>
      <w:r>
        <w:t>be</w:t>
      </w:r>
      <w:r>
        <w:rPr>
          <w:spacing w:val="39"/>
        </w:rPr>
        <w:t xml:space="preserve"> </w:t>
      </w:r>
      <w:r>
        <w:t>designed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empower</w:t>
      </w:r>
      <w:r>
        <w:rPr>
          <w:spacing w:val="39"/>
        </w:rPr>
        <w:t xml:space="preserve"> </w:t>
      </w:r>
      <w:r>
        <w:t>instructors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adapt</w:t>
      </w:r>
      <w:r>
        <w:rPr>
          <w:spacing w:val="39"/>
        </w:rPr>
        <w:t xml:space="preserve"> </w:t>
      </w:r>
      <w:r>
        <w:t>and</w:t>
      </w:r>
      <w:r>
        <w:rPr>
          <w:w w:val="102"/>
        </w:rPr>
        <w:t xml:space="preserve"> </w:t>
      </w:r>
      <w:r>
        <w:t xml:space="preserve">customize their approaches while taking full advantage of the benefits of  </w:t>
      </w:r>
      <w:r>
        <w:rPr>
          <w:spacing w:val="31"/>
        </w:rPr>
        <w:t xml:space="preserve"> </w:t>
      </w:r>
      <w:r>
        <w:t>technology.</w:t>
      </w: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8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 w:eastAsia="Times New Roman" w:hAnsi="Times New Roman" w:cs="Times New Roman" w:hint="default"/>
          <w:sz w:val="20"/>
          <w:szCs w:val="20"/>
        </w:rPr>
        <w:t xml:space="preserve">What can the underlined words “the depersonalization of instruction” in paragraph 2 be  </w:t>
      </w:r>
      <w:r>
        <w:rPr>
          <w:rFonts w:ascii="Times New Roman" w:eastAsia="Times New Roman" w:hAnsi="Times New Roman" w:cs="Times New Roman" w:hint="default"/>
          <w:spacing w:val="4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>replaced?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pgSz w:w="11900" w:h="16840"/>
          <w:pgMar w:top="1480" w:right="1680" w:bottom="280" w:left="1140" w:header="720" w:footer="720" w:gutter="0"/>
          <w:pgNumType w:start="47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634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4661"/>
        </w:tabs>
        <w:spacing w:line="22" w:lineRule="exact"/>
        <w:ind w:left="827" w:right="-17"/>
        <w:jc w:val="left"/>
      </w:pPr>
      <w:r>
        <w:t xml:space="preserve">Insufficient resources of Al-driven </w:t>
      </w:r>
      <w:r>
        <w:rPr>
          <w:spacing w:val="6"/>
        </w:rPr>
        <w:t xml:space="preserve"> </w:t>
      </w:r>
      <w:r>
        <w:t>tools.</w:t>
      </w:r>
      <w:r>
        <w:tab/>
      </w:r>
      <w:r>
        <w:t>D</w:t>
      </w:r>
    </w:p>
    <w:p>
      <w:pPr>
        <w:pStyle w:val="BodyText"/>
        <w:spacing w:before="81" w:line="450" w:lineRule="atLeast"/>
        <w:ind w:left="164" w:right="1331" w:hanging="6"/>
        <w:jc w:val="left"/>
      </w:pPr>
      <w:r>
        <w:br w:type="column"/>
      </w:r>
      <w:r>
        <w:t>Instructors’ dependence on Al.</w:t>
      </w:r>
      <w:r>
        <w:rPr>
          <w:spacing w:val="-5"/>
        </w:rPr>
        <w:t xml:space="preserve"> </w:t>
      </w:r>
      <w:r>
        <w:t>Tailored methods for</w:t>
      </w:r>
      <w:r>
        <w:rPr>
          <w:spacing w:val="37"/>
        </w:rPr>
        <w:t xml:space="preserve"> </w:t>
      </w:r>
      <w:r>
        <w:t>individuals.</w:t>
      </w:r>
    </w:p>
    <w:p>
      <w:pPr>
        <w:spacing w:after="0" w:line="450" w:lineRule="atLeas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48"/>
          <w:cols w:num="2" w:space="708" w:equalWidth="0">
            <w:col w:w="4810" w:space="40"/>
            <w:col w:w="4230" w:space="0"/>
          </w:cols>
        </w:sectPr>
      </w:pPr>
    </w:p>
    <w:p>
      <w:pPr>
        <w:pStyle w:val="BodyText"/>
        <w:tabs>
          <w:tab w:val="left" w:pos="4809"/>
        </w:tabs>
        <w:spacing w:line="240" w:lineRule="auto"/>
        <w:ind w:left="486" w:right="169"/>
        <w:jc w:val="left"/>
        <w:rPr>
          <w:rFonts w:ascii="PMingLiU" w:eastAsia="PMingLiU" w:hAnsi="PMingLiU" w:cs="PMingLiU" w:hint="default"/>
        </w:rPr>
      </w:pPr>
      <w:r>
        <w:t>C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225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What is paragraph 3 mainly 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z w:val="20"/>
        </w:rPr>
        <w:t>about?</w:t>
      </w:r>
    </w:p>
    <w:p>
      <w:pPr>
        <w:pStyle w:val="BodyText"/>
        <w:spacing w:line="73" w:lineRule="exact"/>
        <w:ind w:left="321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3"/>
        </w:numPr>
        <w:tabs>
          <w:tab w:val="left" w:pos="839"/>
        </w:tabs>
        <w:spacing w:before="0" w:after="0" w:line="154" w:lineRule="exact"/>
        <w:ind w:left="838" w:right="169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A possible</w:t>
      </w:r>
      <w:r>
        <w:rPr>
          <w:rFonts w:ascii="Times New Roman"/>
          <w:spacing w:val="30"/>
          <w:sz w:val="20"/>
        </w:rPr>
        <w:t xml:space="preserve"> </w:t>
      </w:r>
      <w:r>
        <w:rPr>
          <w:rFonts w:ascii="Times New Roman"/>
          <w:sz w:val="20"/>
        </w:rPr>
        <w:t>solution.</w:t>
      </w:r>
    </w:p>
    <w:p>
      <w:pPr>
        <w:pStyle w:val="BodyText"/>
        <w:spacing w:line="73" w:lineRule="exact"/>
        <w:ind w:left="634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3"/>
        </w:numPr>
        <w:tabs>
          <w:tab w:val="left" w:pos="828"/>
        </w:tabs>
        <w:spacing w:before="0" w:after="0" w:line="97" w:lineRule="exact"/>
        <w:ind w:left="827" w:right="169" w:hanging="341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A further</w:t>
      </w:r>
      <w:r>
        <w:rPr>
          <w:rFonts w:ascii="Times New Roman"/>
          <w:spacing w:val="28"/>
          <w:sz w:val="20"/>
        </w:rPr>
        <w:t xml:space="preserve"> </w:t>
      </w:r>
      <w:r>
        <w:rPr>
          <w:rFonts w:ascii="Times New Roman"/>
          <w:sz w:val="20"/>
        </w:rPr>
        <w:t>problem.</w:t>
      </w:r>
    </w:p>
    <w:p>
      <w:pPr>
        <w:pStyle w:val="BodyText"/>
        <w:spacing w:line="129" w:lineRule="exact"/>
        <w:ind w:left="622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3"/>
        </w:numPr>
        <w:tabs>
          <w:tab w:val="left" w:pos="828"/>
        </w:tabs>
        <w:spacing w:before="0" w:after="0" w:line="97" w:lineRule="exact"/>
        <w:ind w:left="827" w:right="169" w:hanging="341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A well-meant</w:t>
      </w:r>
      <w:r>
        <w:rPr>
          <w:rFonts w:ascii="Times New Roman"/>
          <w:spacing w:val="38"/>
          <w:sz w:val="20"/>
        </w:rPr>
        <w:t xml:space="preserve"> </w:t>
      </w:r>
      <w:r>
        <w:rPr>
          <w:rFonts w:ascii="Times New Roman"/>
          <w:sz w:val="20"/>
        </w:rPr>
        <w:t>intention.</w:t>
      </w:r>
    </w:p>
    <w:p>
      <w:pPr>
        <w:pStyle w:val="BodyText"/>
        <w:spacing w:line="129" w:lineRule="exact"/>
        <w:ind w:left="622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pStyle w:val="ListParagraph"/>
        <w:numPr>
          <w:ilvl w:val="0"/>
          <w:numId w:val="3"/>
        </w:numPr>
        <w:tabs>
          <w:tab w:val="left" w:pos="839"/>
        </w:tabs>
        <w:spacing w:before="77" w:after="0" w:line="154" w:lineRule="exact"/>
        <w:ind w:left="838" w:right="169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A suggested</w:t>
      </w:r>
      <w:r>
        <w:rPr>
          <w:rFonts w:ascii="Times New Roman"/>
          <w:spacing w:val="37"/>
          <w:sz w:val="20"/>
        </w:rPr>
        <w:t xml:space="preserve"> </w:t>
      </w:r>
      <w:r>
        <w:rPr>
          <w:rFonts w:ascii="Times New Roman"/>
          <w:sz w:val="20"/>
        </w:rPr>
        <w:t>application</w:t>
      </w:r>
    </w:p>
    <w:p>
      <w:pPr>
        <w:pStyle w:val="BodyText"/>
        <w:spacing w:line="73" w:lineRule="exact"/>
        <w:ind w:left="634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0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In what aspect do students suffer most with AI-driven </w:t>
      </w:r>
      <w:r>
        <w:rPr>
          <w:rFonts w:ascii="Times New Roman"/>
          <w:spacing w:val="-3"/>
          <w:sz w:val="20"/>
        </w:rPr>
        <w:t xml:space="preserve">EdTech  </w:t>
      </w:r>
      <w:r>
        <w:rPr>
          <w:rFonts w:ascii="Times New Roman"/>
          <w:spacing w:val="18"/>
          <w:sz w:val="20"/>
        </w:rPr>
        <w:t xml:space="preserve"> </w:t>
      </w:r>
      <w:r>
        <w:rPr>
          <w:rFonts w:ascii="Times New Roman"/>
          <w:sz w:val="20"/>
        </w:rPr>
        <w:t>education?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1680" w:bottom="280" w:left="1140" w:header="720" w:footer="720" w:gutter="0"/>
          <w:pgNumType w:start="49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634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4157"/>
        </w:tabs>
        <w:spacing w:line="22" w:lineRule="exact"/>
        <w:ind w:left="827" w:right="-17"/>
        <w:jc w:val="left"/>
      </w:pPr>
      <w:r>
        <w:t>Interest</w:t>
      </w:r>
      <w:r>
        <w:rPr>
          <w:spacing w:val="31"/>
        </w:rPr>
        <w:t xml:space="preserve"> </w:t>
      </w:r>
      <w:r>
        <w:t>development.</w:t>
      </w:r>
      <w:r>
        <w:tab/>
      </w:r>
      <w:r>
        <w:t>D</w:t>
      </w:r>
    </w:p>
    <w:p>
      <w:pPr>
        <w:pStyle w:val="BodyText"/>
        <w:spacing w:before="81" w:line="450" w:lineRule="atLeast"/>
        <w:ind w:left="164" w:right="2612" w:hanging="12"/>
        <w:jc w:val="left"/>
      </w:pPr>
      <w:r>
        <w:br w:type="column"/>
      </w:r>
      <w:r>
        <w:t>Teamwork building.</w:t>
      </w:r>
      <w:r>
        <w:rPr>
          <w:spacing w:val="-32"/>
        </w:rPr>
        <w:t xml:space="preserve"> </w:t>
      </w:r>
      <w:r>
        <w:t>Knowledge</w:t>
      </w:r>
      <w:r>
        <w:rPr>
          <w:spacing w:val="38"/>
        </w:rPr>
        <w:t xml:space="preserve"> </w:t>
      </w:r>
      <w:r>
        <w:t>acquisition.</w:t>
      </w:r>
    </w:p>
    <w:p>
      <w:pPr>
        <w:spacing w:after="0" w:line="450" w:lineRule="atLeas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50"/>
          <w:cols w:num="2" w:space="708" w:equalWidth="0">
            <w:col w:w="4305" w:space="40"/>
            <w:col w:w="4735" w:space="0"/>
          </w:cols>
        </w:sectPr>
      </w:pPr>
    </w:p>
    <w:p>
      <w:pPr>
        <w:pStyle w:val="BodyText"/>
        <w:tabs>
          <w:tab w:val="left" w:pos="4304"/>
        </w:tabs>
        <w:spacing w:line="240" w:lineRule="auto"/>
        <w:ind w:left="486" w:right="169"/>
        <w:jc w:val="left"/>
        <w:rPr>
          <w:rFonts w:ascii="PMingLiU" w:eastAsia="PMingLiU" w:hAnsi="PMingLiU" w:cs="PMingLiU" w:hint="default"/>
        </w:rPr>
      </w:pPr>
      <w:r>
        <w:t>C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spacing w:before="4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77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What is conveyed about Al-driven </w:t>
      </w:r>
      <w:r>
        <w:rPr>
          <w:rFonts w:ascii="Times New Roman"/>
          <w:spacing w:val="-3"/>
          <w:sz w:val="20"/>
        </w:rPr>
        <w:t xml:space="preserve">EdTech </w:t>
      </w:r>
      <w:r>
        <w:rPr>
          <w:rFonts w:ascii="Times New Roman"/>
          <w:sz w:val="20"/>
        </w:rPr>
        <w:t xml:space="preserve">tools in the last  </w:t>
      </w:r>
      <w:r>
        <w:rPr>
          <w:rFonts w:ascii="Times New Roman"/>
          <w:spacing w:val="15"/>
          <w:sz w:val="20"/>
        </w:rPr>
        <w:t xml:space="preserve"> </w:t>
      </w:r>
      <w:r>
        <w:rPr>
          <w:rFonts w:ascii="Times New Roman"/>
          <w:sz w:val="20"/>
        </w:rPr>
        <w:t>paragraph?</w:t>
      </w:r>
    </w:p>
    <w:p>
      <w:pPr>
        <w:pStyle w:val="BodyText"/>
        <w:spacing w:line="73" w:lineRule="exact"/>
        <w:ind w:left="321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4"/>
        </w:numPr>
        <w:tabs>
          <w:tab w:val="left" w:pos="839"/>
        </w:tabs>
        <w:spacing w:before="0" w:after="0" w:line="154" w:lineRule="exact"/>
        <w:ind w:left="838" w:right="169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They should be used</w:t>
      </w:r>
      <w:r>
        <w:rPr>
          <w:rFonts w:ascii="Times New Roman"/>
          <w:spacing w:val="45"/>
          <w:sz w:val="20"/>
        </w:rPr>
        <w:t xml:space="preserve"> </w:t>
      </w:r>
      <w:r>
        <w:rPr>
          <w:rFonts w:ascii="Times New Roman"/>
          <w:sz w:val="20"/>
        </w:rPr>
        <w:t>widely.</w:t>
      </w:r>
    </w:p>
    <w:p>
      <w:pPr>
        <w:pStyle w:val="BodyText"/>
        <w:spacing w:line="73" w:lineRule="exact"/>
        <w:ind w:left="634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4"/>
        </w:numPr>
        <w:tabs>
          <w:tab w:val="left" w:pos="828"/>
        </w:tabs>
        <w:spacing w:before="0" w:after="0" w:line="97" w:lineRule="exact"/>
        <w:ind w:left="827" w:right="169" w:hanging="341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Their benefits deserve our </w:t>
      </w:r>
      <w:r>
        <w:rPr>
          <w:rFonts w:ascii="Times New Roman"/>
          <w:spacing w:val="3"/>
          <w:sz w:val="20"/>
        </w:rPr>
        <w:t xml:space="preserve"> </w:t>
      </w:r>
      <w:r>
        <w:rPr>
          <w:rFonts w:ascii="Times New Roman"/>
          <w:sz w:val="20"/>
        </w:rPr>
        <w:t>attention.</w:t>
      </w:r>
    </w:p>
    <w:p>
      <w:pPr>
        <w:pStyle w:val="BodyText"/>
        <w:spacing w:line="129" w:lineRule="exact"/>
        <w:ind w:left="622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4"/>
        </w:numPr>
        <w:tabs>
          <w:tab w:val="left" w:pos="828"/>
        </w:tabs>
        <w:spacing w:before="0" w:after="0" w:line="97" w:lineRule="exact"/>
        <w:ind w:left="827" w:right="169" w:hanging="341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>Their resources need</w:t>
      </w:r>
      <w:r>
        <w:rPr>
          <w:rFonts w:ascii="Times New Roman"/>
          <w:spacing w:val="46"/>
          <w:sz w:val="20"/>
        </w:rPr>
        <w:t xml:space="preserve"> </w:t>
      </w:r>
      <w:r>
        <w:rPr>
          <w:rFonts w:ascii="Times New Roman"/>
          <w:sz w:val="20"/>
        </w:rPr>
        <w:t>enriching.</w:t>
      </w:r>
    </w:p>
    <w:p>
      <w:pPr>
        <w:pStyle w:val="BodyText"/>
        <w:spacing w:line="129" w:lineRule="exact"/>
        <w:ind w:left="622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pStyle w:val="ListParagraph"/>
        <w:numPr>
          <w:ilvl w:val="0"/>
          <w:numId w:val="4"/>
        </w:numPr>
        <w:tabs>
          <w:tab w:val="left" w:pos="839"/>
        </w:tabs>
        <w:spacing w:before="77" w:after="0" w:line="154" w:lineRule="exact"/>
        <w:ind w:left="838" w:right="169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They should support instructor </w:t>
      </w:r>
      <w:r>
        <w:rPr>
          <w:rFonts w:ascii="Times New Roman"/>
          <w:spacing w:val="15"/>
          <w:sz w:val="20"/>
        </w:rPr>
        <w:t xml:space="preserve"> </w:t>
      </w:r>
      <w:r>
        <w:rPr>
          <w:rFonts w:ascii="Times New Roman"/>
          <w:sz w:val="20"/>
        </w:rPr>
        <w:t>autonomy.</w:t>
      </w:r>
    </w:p>
    <w:p>
      <w:pPr>
        <w:pStyle w:val="BodyText"/>
        <w:spacing w:line="73" w:lineRule="exact"/>
        <w:ind w:left="634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240" w:lineRule="auto"/>
        <w:ind w:left="4399" w:right="4055"/>
        <w:jc w:val="center"/>
      </w:pPr>
      <w:r>
        <w:rPr>
          <w:w w:val="102"/>
        </w:rPr>
        <w:t>D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525" w:right="169"/>
        <w:jc w:val="left"/>
      </w:pPr>
      <w:r>
        <w:t>A</w:t>
      </w:r>
      <w:r>
        <w:rPr>
          <w:spacing w:val="29"/>
        </w:rPr>
        <w:t xml:space="preserve"> </w:t>
      </w:r>
      <w:r>
        <w:t>recent</w:t>
      </w:r>
      <w:r>
        <w:rPr>
          <w:spacing w:val="29"/>
        </w:rPr>
        <w:t xml:space="preserve"> </w:t>
      </w:r>
      <w:r>
        <w:t>study</w:t>
      </w:r>
      <w:r>
        <w:rPr>
          <w:spacing w:val="30"/>
        </w:rPr>
        <w:t xml:space="preserve"> </w:t>
      </w:r>
      <w:r>
        <w:t>has</w:t>
      </w:r>
      <w:r>
        <w:rPr>
          <w:spacing w:val="29"/>
        </w:rPr>
        <w:t xml:space="preserve"> </w:t>
      </w:r>
      <w:r>
        <w:t>found</w:t>
      </w:r>
      <w:r>
        <w:rPr>
          <w:spacing w:val="29"/>
        </w:rPr>
        <w:t xml:space="preserve"> </w:t>
      </w:r>
      <w:r>
        <w:t>that</w:t>
      </w:r>
      <w:r>
        <w:rPr>
          <w:spacing w:val="29"/>
        </w:rPr>
        <w:t xml:space="preserve"> </w:t>
      </w:r>
      <w:r>
        <w:t>using</w:t>
      </w:r>
      <w:r>
        <w:rPr>
          <w:spacing w:val="29"/>
        </w:rPr>
        <w:t xml:space="preserve"> </w:t>
      </w:r>
      <w:r>
        <w:t>wood</w:t>
      </w:r>
      <w:r>
        <w:rPr>
          <w:spacing w:val="29"/>
        </w:rPr>
        <w:t xml:space="preserve"> </w:t>
      </w:r>
      <w:r>
        <w:t>for</w:t>
      </w:r>
      <w:r>
        <w:rPr>
          <w:spacing w:val="29"/>
        </w:rPr>
        <w:t xml:space="preserve"> </w:t>
      </w:r>
      <w:r>
        <w:t>construction</w:t>
      </w:r>
      <w:r>
        <w:rPr>
          <w:spacing w:val="29"/>
        </w:rPr>
        <w:t xml:space="preserve"> </w:t>
      </w:r>
      <w:r>
        <w:t>instead</w:t>
      </w:r>
      <w:r>
        <w:rPr>
          <w:spacing w:val="29"/>
        </w:rPr>
        <w:t xml:space="preserve"> </w:t>
      </w:r>
      <w:r>
        <w:t>of</w:t>
      </w:r>
      <w:r>
        <w:rPr>
          <w:spacing w:val="29"/>
        </w:rPr>
        <w:t xml:space="preserve"> </w:t>
      </w:r>
      <w:r>
        <w:t>concrete</w:t>
      </w:r>
      <w:r>
        <w:rPr>
          <w:spacing w:val="29"/>
        </w:rPr>
        <w:t xml:space="preserve"> </w:t>
      </w:r>
      <w:r>
        <w:t>and</w:t>
      </w:r>
      <w:r>
        <w:rPr>
          <w:spacing w:val="29"/>
        </w:rPr>
        <w:t xml:space="preserve"> </w:t>
      </w:r>
      <w:r>
        <w:t>steel</w:t>
      </w:r>
      <w:r>
        <w:rPr>
          <w:spacing w:val="30"/>
        </w:rPr>
        <w:t xml:space="preserve"> </w:t>
      </w:r>
      <w:r>
        <w:t>can</w:t>
      </w:r>
      <w:r>
        <w:rPr>
          <w:spacing w:val="29"/>
        </w:rPr>
        <w:t xml:space="preserve"> </w:t>
      </w:r>
      <w:r>
        <w:t>reduce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353" w:lineRule="exact"/>
        <w:ind w:left="2609" w:right="169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4218" w:right="4273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45"/>
          <w:sz w:val="13"/>
        </w:rPr>
        <w:t>7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1680" w:bottom="280" w:left="1140" w:header="720" w:footer="720" w:gutter="0"/>
          <w:pgNumType w:start="51"/>
          <w:cols w:num="1" w:space="720"/>
        </w:sectPr>
      </w:pPr>
    </w:p>
    <w:p>
      <w:pPr>
        <w:pStyle w:val="BodyText"/>
        <w:spacing w:before="58" w:line="240" w:lineRule="auto"/>
        <w:ind w:left="117" w:right="0"/>
        <w:jc w:val="left"/>
      </w:pPr>
      <w:r>
        <w:t>emissions.</w:t>
      </w:r>
      <w:r>
        <w:rPr>
          <w:spacing w:val="22"/>
        </w:rPr>
        <w:t xml:space="preserve"> </w:t>
      </w:r>
      <w:r>
        <w:t>But</w:t>
      </w:r>
      <w:r>
        <w:rPr>
          <w:spacing w:val="22"/>
        </w:rPr>
        <w:t xml:space="preserve"> </w:t>
      </w:r>
      <w:r>
        <w:rPr>
          <w:spacing w:val="-3"/>
        </w:rPr>
        <w:t>Tim</w:t>
      </w:r>
      <w:r>
        <w:rPr>
          <w:spacing w:val="22"/>
        </w:rPr>
        <w:t xml:space="preserve"> </w:t>
      </w:r>
      <w:r>
        <w:t>Searchinger</w:t>
      </w:r>
      <w:r>
        <w:rPr>
          <w:spacing w:val="22"/>
        </w:rPr>
        <w:t xml:space="preserve"> </w:t>
      </w:r>
      <w:r>
        <w:t>at</w:t>
      </w:r>
      <w:r>
        <w:rPr>
          <w:spacing w:val="22"/>
        </w:rPr>
        <w:t xml:space="preserve"> </w:t>
      </w:r>
      <w:r>
        <w:t>Princeton</w:t>
      </w:r>
      <w:r>
        <w:rPr>
          <w:spacing w:val="22"/>
        </w:rPr>
        <w:t xml:space="preserve"> </w:t>
      </w:r>
      <w:r>
        <w:t>University</w:t>
      </w:r>
      <w:r>
        <w:rPr>
          <w:spacing w:val="22"/>
        </w:rPr>
        <w:t xml:space="preserve"> </w:t>
      </w:r>
      <w:r>
        <w:t>says</w:t>
      </w:r>
      <w:r>
        <w:rPr>
          <w:spacing w:val="22"/>
        </w:rPr>
        <w:t xml:space="preserve"> </w:t>
      </w:r>
      <w:r>
        <w:t>many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these</w:t>
      </w:r>
      <w:r>
        <w:rPr>
          <w:spacing w:val="22"/>
        </w:rPr>
        <w:t xml:space="preserve"> </w:t>
      </w:r>
      <w:r>
        <w:t>studies</w:t>
      </w:r>
      <w:r>
        <w:rPr>
          <w:spacing w:val="22"/>
        </w:rPr>
        <w:t xml:space="preserve"> </w:t>
      </w:r>
      <w:r>
        <w:t>are</w:t>
      </w:r>
      <w:r>
        <w:rPr>
          <w:spacing w:val="22"/>
        </w:rPr>
        <w:t xml:space="preserve"> </w:t>
      </w:r>
      <w:r>
        <w:t>based</w:t>
      </w:r>
      <w:r>
        <w:rPr>
          <w:spacing w:val="22"/>
        </w:rPr>
        <w:t xml:space="preserve"> </w:t>
      </w:r>
      <w:r>
        <w:t>on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false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2"/>
          <w:szCs w:val="12"/>
        </w:rPr>
        <w:sectPr>
          <w:pgSz w:w="11900" w:h="16840"/>
          <w:pgMar w:top="1480" w:right="1680" w:bottom="280" w:left="1140" w:header="720" w:footer="720" w:gutter="0"/>
          <w:pgNumType w:start="52"/>
          <w:cols w:num="1" w:space="720"/>
        </w:sectPr>
      </w:pPr>
    </w:p>
    <w:p>
      <w:pPr>
        <w:pStyle w:val="BodyText"/>
        <w:spacing w:before="77" w:line="103" w:lineRule="exact"/>
        <w:ind w:left="117" w:right="0"/>
        <w:jc w:val="left"/>
      </w:pPr>
      <w:r>
        <w:t xml:space="preserve">foundation that harvesting wood is carbon neutral    </w:t>
      </w:r>
      <w:r>
        <w:rPr>
          <w:spacing w:val="12"/>
        </w:rPr>
        <w:t xml:space="preserve"> </w:t>
      </w:r>
      <w:r>
        <w:t>(</w:t>
      </w:r>
    </w:p>
    <w:p>
      <w:pPr>
        <w:spacing w:before="0" w:line="122" w:lineRule="exact"/>
        <w:ind w:left="0" w:right="0" w:firstLine="0"/>
        <w:jc w:val="righ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11"/>
          <w:w w:val="105"/>
          <w:sz w:val="19"/>
          <w:szCs w:val="19"/>
        </w:rPr>
        <w:t>碳中和</w:t>
      </w:r>
    </w:p>
    <w:p>
      <w:pPr>
        <w:pStyle w:val="BodyText"/>
        <w:spacing w:before="77" w:line="240" w:lineRule="auto"/>
        <w:ind w:left="-22" w:right="0"/>
        <w:jc w:val="left"/>
      </w:pPr>
      <w:r>
        <w:br w:type="column"/>
      </w:r>
      <w:r>
        <w:t>).</w:t>
      </w:r>
      <w:r>
        <w:rPr>
          <w:spacing w:val="27"/>
        </w:rPr>
        <w:t xml:space="preserve"> </w:t>
      </w:r>
      <w:r>
        <w:t>“Only</w:t>
      </w:r>
      <w:r>
        <w:rPr>
          <w:spacing w:val="27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small</w:t>
      </w:r>
      <w:r>
        <w:rPr>
          <w:spacing w:val="27"/>
        </w:rPr>
        <w:t xml:space="preserve"> </w:t>
      </w:r>
      <w:r>
        <w:t>percentage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wood</w:t>
      </w:r>
      <w:r>
        <w:rPr>
          <w:spacing w:val="27"/>
        </w:rPr>
        <w:t xml:space="preserve"> </w:t>
      </w:r>
      <w:r>
        <w:t>gets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53"/>
          <w:cols w:num="2" w:space="708" w:equalWidth="0">
            <w:col w:w="5081" w:space="40"/>
            <w:col w:w="3959" w:space="0"/>
          </w:cols>
        </w:sectPr>
      </w:pP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2"/>
          <w:szCs w:val="12"/>
        </w:rPr>
        <w:sectPr>
          <w:type w:val="continuous"/>
          <w:pgSz w:w="11900" w:h="16840"/>
          <w:pgMar w:top="0" w:right="1680" w:bottom="280" w:left="1140" w:header="720" w:footer="720" w:gutter="0"/>
          <w:pgNumType w:start="54"/>
          <w:cols w:num="1" w:space="720"/>
        </w:sectPr>
      </w:pPr>
    </w:p>
    <w:p>
      <w:pPr>
        <w:pStyle w:val="BodyText"/>
        <w:spacing w:before="77" w:line="64" w:lineRule="exact"/>
        <w:ind w:left="117" w:right="0"/>
        <w:jc w:val="left"/>
      </w:pPr>
      <w:r>
        <w:t>into  a  timber</w:t>
      </w:r>
      <w:r>
        <w:rPr>
          <w:spacing w:val="-20"/>
        </w:rPr>
        <w:t xml:space="preserve"> </w:t>
      </w:r>
      <w:r>
        <w:t>(</w:t>
      </w:r>
    </w:p>
    <w:p>
      <w:pPr>
        <w:spacing w:before="0" w:line="207" w:lineRule="exact"/>
        <w:ind w:left="0" w:right="0" w:firstLine="0"/>
        <w:jc w:val="right"/>
        <w:rPr>
          <w:rFonts w:ascii="Meiryo" w:eastAsia="Meiryo" w:hAnsi="Meiryo" w:cs="Meiryo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8"/>
          <w:w w:val="105"/>
          <w:sz w:val="19"/>
          <w:szCs w:val="19"/>
        </w:rPr>
        <w:t>⽊</w:t>
      </w:r>
      <w:r>
        <w:rPr>
          <w:rFonts w:ascii="Meiryo" w:eastAsia="Meiryo" w:hAnsi="Meiryo" w:cs="Meiryo" w:hint="default"/>
          <w:spacing w:val="8"/>
          <w:w w:val="105"/>
          <w:sz w:val="19"/>
          <w:szCs w:val="19"/>
        </w:rPr>
        <w:t>料</w:t>
      </w:r>
    </w:p>
    <w:p>
      <w:pPr>
        <w:pStyle w:val="BodyText"/>
        <w:spacing w:before="77" w:line="240" w:lineRule="auto"/>
        <w:ind w:left="-21" w:right="0"/>
        <w:jc w:val="left"/>
      </w:pPr>
      <w:r>
        <w:br w:type="column"/>
      </w:r>
      <w:r>
        <w:t>)</w:t>
      </w:r>
      <w:r>
        <w:rPr>
          <w:spacing w:val="27"/>
        </w:rPr>
        <w:t xml:space="preserve"> </w:t>
      </w:r>
      <w:r>
        <w:t>product,</w:t>
      </w:r>
      <w:r>
        <w:rPr>
          <w:spacing w:val="27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part</w:t>
      </w:r>
      <w:r>
        <w:rPr>
          <w:spacing w:val="27"/>
        </w:rPr>
        <w:t xml:space="preserve"> </w:t>
      </w:r>
      <w:r>
        <w:t>of</w:t>
      </w:r>
      <w:r>
        <w:rPr>
          <w:spacing w:val="27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gets</w:t>
      </w:r>
      <w:r>
        <w:rPr>
          <w:spacing w:val="27"/>
        </w:rPr>
        <w:t xml:space="preserve"> </w:t>
      </w:r>
      <w:r>
        <w:t>into</w:t>
      </w:r>
      <w:r>
        <w:rPr>
          <w:spacing w:val="27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timber</w:t>
      </w:r>
      <w:r>
        <w:rPr>
          <w:spacing w:val="27"/>
        </w:rPr>
        <w:t xml:space="preserve"> </w:t>
      </w:r>
      <w:r>
        <w:t>product</w:t>
      </w:r>
      <w:r>
        <w:rPr>
          <w:spacing w:val="27"/>
        </w:rPr>
        <w:t xml:space="preserve"> </w:t>
      </w:r>
      <w:r>
        <w:t>that</w:t>
      </w:r>
      <w:r>
        <w:rPr>
          <w:spacing w:val="27"/>
        </w:rPr>
        <w:t xml:space="preserve"> </w:t>
      </w:r>
      <w:r>
        <w:t>can</w:t>
      </w:r>
      <w:r>
        <w:rPr>
          <w:spacing w:val="27"/>
        </w:rPr>
        <w:t xml:space="preserve"> </w:t>
      </w:r>
      <w:r>
        <w:t>replace</w:t>
      </w:r>
      <w:r>
        <w:rPr>
          <w:spacing w:val="27"/>
        </w:rPr>
        <w:t xml:space="preserve"> </w:t>
      </w:r>
      <w:r>
        <w:t>concrete</w:t>
      </w:r>
      <w:r>
        <w:rPr>
          <w:spacing w:val="27"/>
        </w:rPr>
        <w:t xml:space="preserve"> </w:t>
      </w:r>
      <w:r>
        <w:t>and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55"/>
          <w:cols w:num="2" w:space="708" w:equalWidth="0">
            <w:col w:w="1767" w:space="40"/>
            <w:col w:w="7273" w:space="0"/>
          </w:cols>
        </w:sectPr>
      </w:pPr>
    </w:p>
    <w:p>
      <w:pPr>
        <w:spacing w:before="4" w:line="240" w:lineRule="auto"/>
        <w:rPr>
          <w:rFonts w:ascii="Times New Roman" w:eastAsia="Times New Roman" w:hAnsi="Times New Roman" w:cs="Times New Roman" w:hint="default"/>
          <w:sz w:val="9"/>
          <w:szCs w:val="9"/>
        </w:rPr>
      </w:pPr>
    </w:p>
    <w:p>
      <w:pPr>
        <w:pStyle w:val="BodyText"/>
        <w:spacing w:before="77" w:line="475" w:lineRule="auto"/>
        <w:ind w:left="117" w:right="179"/>
        <w:jc w:val="both"/>
      </w:pPr>
      <w:r>
        <w:t>steel</w:t>
      </w:r>
      <w:r>
        <w:rPr>
          <w:spacing w:val="19"/>
        </w:rPr>
        <w:t xml:space="preserve"> </w:t>
      </w:r>
      <w:r>
        <w:t>in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building,”</w:t>
      </w:r>
      <w:r>
        <w:rPr>
          <w:spacing w:val="19"/>
        </w:rPr>
        <w:t xml:space="preserve"> </w:t>
      </w:r>
      <w:r>
        <w:t>he</w:t>
      </w:r>
      <w:r>
        <w:rPr>
          <w:spacing w:val="18"/>
        </w:rPr>
        <w:t xml:space="preserve"> </w:t>
      </w:r>
      <w:r>
        <w:t>says.</w:t>
      </w:r>
      <w:r>
        <w:rPr>
          <w:spacing w:val="19"/>
        </w:rPr>
        <w:t xml:space="preserve"> </w:t>
      </w:r>
      <w:r>
        <w:t>Efficiencies</w:t>
      </w:r>
      <w:r>
        <w:rPr>
          <w:spacing w:val="18"/>
        </w:rPr>
        <w:t xml:space="preserve"> </w:t>
      </w:r>
      <w:r>
        <w:t>vary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different</w:t>
      </w:r>
      <w:r>
        <w:rPr>
          <w:spacing w:val="18"/>
        </w:rPr>
        <w:t xml:space="preserve"> </w:t>
      </w:r>
      <w:r>
        <w:t>countries,</w:t>
      </w:r>
      <w:r>
        <w:rPr>
          <w:spacing w:val="19"/>
        </w:rPr>
        <w:t xml:space="preserve"> </w:t>
      </w:r>
      <w:r>
        <w:t>but</w:t>
      </w:r>
      <w:r>
        <w:rPr>
          <w:spacing w:val="18"/>
        </w:rPr>
        <w:t xml:space="preserve"> </w:t>
      </w:r>
      <w:r>
        <w:t>large</w:t>
      </w:r>
      <w:r>
        <w:rPr>
          <w:spacing w:val="18"/>
        </w:rPr>
        <w:t xml:space="preserve"> </w:t>
      </w:r>
      <w:r>
        <w:t>amounts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a</w:t>
      </w:r>
      <w:r>
        <w:rPr>
          <w:spacing w:val="19"/>
        </w:rPr>
        <w:t xml:space="preserve"> </w:t>
      </w:r>
      <w:r>
        <w:t>harvested</w:t>
      </w:r>
      <w:r>
        <w:rPr>
          <w:spacing w:val="19"/>
        </w:rPr>
        <w:t xml:space="preserve"> </w:t>
      </w:r>
      <w:r>
        <w:t>tree</w:t>
      </w:r>
      <w:r>
        <w:rPr>
          <w:spacing w:val="-47"/>
        </w:rPr>
        <w:t xml:space="preserve"> </w:t>
      </w:r>
      <w:r>
        <w:t>are</w:t>
      </w:r>
      <w:r>
        <w:rPr>
          <w:spacing w:val="19"/>
        </w:rPr>
        <w:t xml:space="preserve"> </w:t>
      </w:r>
      <w:r>
        <w:t>left</w:t>
      </w:r>
      <w:r>
        <w:rPr>
          <w:spacing w:val="19"/>
        </w:rPr>
        <w:t xml:space="preserve"> </w:t>
      </w:r>
      <w:r>
        <w:t>to</w:t>
      </w:r>
      <w:r>
        <w:rPr>
          <w:spacing w:val="19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divided</w:t>
      </w:r>
      <w:r>
        <w:rPr>
          <w:spacing w:val="19"/>
        </w:rPr>
        <w:t xml:space="preserve"> </w:t>
      </w:r>
      <w:r>
        <w:t>into</w:t>
      </w:r>
      <w:r>
        <w:rPr>
          <w:spacing w:val="19"/>
        </w:rPr>
        <w:t xml:space="preserve"> </w:t>
      </w:r>
      <w:r>
        <w:t>parts,</w:t>
      </w:r>
      <w:r>
        <w:rPr>
          <w:spacing w:val="19"/>
        </w:rPr>
        <w:t xml:space="preserve"> </w:t>
      </w:r>
      <w:r>
        <w:t>used</w:t>
      </w:r>
      <w:r>
        <w:rPr>
          <w:spacing w:val="19"/>
        </w:rPr>
        <w:t xml:space="preserve"> </w:t>
      </w:r>
      <w:r>
        <w:t>in</w:t>
      </w:r>
      <w:r>
        <w:rPr>
          <w:spacing w:val="19"/>
        </w:rPr>
        <w:t xml:space="preserve"> </w:t>
      </w:r>
      <w:r>
        <w:t>short-lived</w:t>
      </w:r>
      <w:r>
        <w:rPr>
          <w:spacing w:val="19"/>
        </w:rPr>
        <w:t xml:space="preserve"> </w:t>
      </w:r>
      <w:r>
        <w:t>products</w:t>
      </w:r>
      <w:r>
        <w:rPr>
          <w:spacing w:val="19"/>
        </w:rPr>
        <w:t xml:space="preserve"> </w:t>
      </w:r>
      <w:r>
        <w:t>like</w:t>
      </w:r>
      <w:r>
        <w:rPr>
          <w:spacing w:val="19"/>
        </w:rPr>
        <w:t xml:space="preserve"> </w:t>
      </w:r>
      <w:r>
        <w:t>paper</w:t>
      </w:r>
      <w:r>
        <w:rPr>
          <w:spacing w:val="19"/>
        </w:rPr>
        <w:t xml:space="preserve"> </w:t>
      </w:r>
      <w:r>
        <w:t>or</w:t>
      </w:r>
      <w:r>
        <w:rPr>
          <w:spacing w:val="19"/>
        </w:rPr>
        <w:t xml:space="preserve"> </w:t>
      </w:r>
      <w:r>
        <w:t>burned</w:t>
      </w:r>
      <w:r>
        <w:rPr>
          <w:spacing w:val="19"/>
        </w:rPr>
        <w:t xml:space="preserve"> </w:t>
      </w:r>
      <w:r>
        <w:t>for</w:t>
      </w:r>
      <w:r>
        <w:rPr>
          <w:spacing w:val="20"/>
        </w:rPr>
        <w:t xml:space="preserve"> </w:t>
      </w:r>
      <w:r>
        <w:t>energy,</w:t>
      </w:r>
      <w:r>
        <w:rPr>
          <w:spacing w:val="19"/>
        </w:rPr>
        <w:t xml:space="preserve"> </w:t>
      </w:r>
      <w:r>
        <w:t>all</w:t>
      </w:r>
      <w:r>
        <w:rPr>
          <w:spacing w:val="19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which</w:t>
      </w:r>
      <w:r>
        <w:rPr>
          <w:spacing w:val="-47"/>
        </w:rPr>
        <w:t xml:space="preserve"> </w:t>
      </w:r>
      <w:r>
        <w:t>generate</w:t>
      </w:r>
      <w:r>
        <w:rPr>
          <w:spacing w:val="29"/>
        </w:rPr>
        <w:t xml:space="preserve"> </w:t>
      </w:r>
      <w:r>
        <w:t>emissions.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 xml:space="preserve">In a report for the </w:t>
      </w:r>
      <w:r>
        <w:rPr>
          <w:spacing w:val="-4"/>
        </w:rPr>
        <w:t xml:space="preserve">World </w:t>
      </w:r>
      <w:r>
        <w:t>Resources Institute, Searchinger  and  his  colleagues  have  modelled</w:t>
      </w:r>
      <w:r>
        <w:rPr>
          <w:spacing w:val="-5"/>
        </w:rPr>
        <w:t xml:space="preserve"> </w:t>
      </w:r>
      <w:r>
        <w:t>how</w:t>
      </w:r>
      <w:r>
        <w:rPr>
          <w:w w:val="102"/>
        </w:rPr>
        <w:t xml:space="preserve"> </w:t>
      </w:r>
      <w:r>
        <w:t>using</w:t>
      </w:r>
      <w:r>
        <w:rPr>
          <w:spacing w:val="45"/>
        </w:rPr>
        <w:t xml:space="preserve"> </w:t>
      </w:r>
      <w:r>
        <w:t>more</w:t>
      </w:r>
      <w:r>
        <w:rPr>
          <w:spacing w:val="45"/>
        </w:rPr>
        <w:t xml:space="preserve"> </w:t>
      </w:r>
      <w:r>
        <w:t>wood</w:t>
      </w:r>
      <w:r>
        <w:rPr>
          <w:spacing w:val="45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construction</w:t>
      </w:r>
      <w:r>
        <w:rPr>
          <w:spacing w:val="45"/>
        </w:rPr>
        <w:t xml:space="preserve"> </w:t>
      </w:r>
      <w:r>
        <w:t>would</w:t>
      </w:r>
      <w:r>
        <w:rPr>
          <w:spacing w:val="45"/>
        </w:rPr>
        <w:t xml:space="preserve"> </w:t>
      </w:r>
      <w:r>
        <w:t>affect</w:t>
      </w:r>
      <w:r>
        <w:rPr>
          <w:spacing w:val="45"/>
        </w:rPr>
        <w:t xml:space="preserve"> </w:t>
      </w:r>
      <w:r>
        <w:t>emissions</w:t>
      </w:r>
      <w:r>
        <w:rPr>
          <w:spacing w:val="45"/>
        </w:rPr>
        <w:t xml:space="preserve"> </w:t>
      </w:r>
      <w:r>
        <w:t>between</w:t>
      </w:r>
      <w:r>
        <w:rPr>
          <w:spacing w:val="45"/>
        </w:rPr>
        <w:t xml:space="preserve"> </w:t>
      </w:r>
      <w:r>
        <w:t>2010</w:t>
      </w:r>
      <w:r>
        <w:rPr>
          <w:spacing w:val="45"/>
        </w:rPr>
        <w:t xml:space="preserve"> </w:t>
      </w:r>
      <w:r>
        <w:t>and</w:t>
      </w:r>
      <w:r>
        <w:rPr>
          <w:spacing w:val="45"/>
        </w:rPr>
        <w:t xml:space="preserve"> </w:t>
      </w:r>
      <w:r>
        <w:t>2050,</w:t>
      </w:r>
      <w:r>
        <w:rPr>
          <w:spacing w:val="45"/>
        </w:rPr>
        <w:t xml:space="preserve"> </w:t>
      </w:r>
      <w:r>
        <w:t>accounting</w:t>
      </w:r>
      <w:r>
        <w:rPr>
          <w:spacing w:val="45"/>
        </w:rPr>
        <w:t xml:space="preserve"> </w:t>
      </w:r>
      <w:r>
        <w:t>for</w:t>
      </w:r>
      <w:r>
        <w:rPr>
          <w:spacing w:val="45"/>
        </w:rPr>
        <w:t xml:space="preserve"> </w:t>
      </w:r>
      <w:r>
        <w:t>the</w:t>
      </w:r>
      <w:r>
        <w:rPr>
          <w:spacing w:val="-48"/>
        </w:rPr>
        <w:t xml:space="preserve"> </w:t>
      </w:r>
      <w:r>
        <w:t>emissions</w:t>
      </w:r>
      <w:r>
        <w:rPr>
          <w:spacing w:val="35"/>
        </w:rPr>
        <w:t xml:space="preserve"> </w:t>
      </w:r>
      <w:r>
        <w:t>from</w:t>
      </w:r>
      <w:r>
        <w:rPr>
          <w:spacing w:val="35"/>
        </w:rPr>
        <w:t xml:space="preserve"> </w:t>
      </w:r>
      <w:r>
        <w:t>harvesting</w:t>
      </w:r>
      <w:r>
        <w:rPr>
          <w:spacing w:val="35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wood.</w:t>
      </w:r>
      <w:r>
        <w:rPr>
          <w:spacing w:val="35"/>
        </w:rPr>
        <w:t xml:space="preserve"> </w:t>
      </w:r>
      <w:r>
        <w:t>They</w:t>
      </w:r>
      <w:r>
        <w:rPr>
          <w:spacing w:val="35"/>
        </w:rPr>
        <w:t xml:space="preserve"> </w:t>
      </w:r>
      <w:r>
        <w:t>considered</w:t>
      </w:r>
      <w:r>
        <w:rPr>
          <w:spacing w:val="35"/>
        </w:rPr>
        <w:t xml:space="preserve"> </w:t>
      </w:r>
      <w:r>
        <w:t>various</w:t>
      </w:r>
      <w:r>
        <w:rPr>
          <w:spacing w:val="35"/>
        </w:rPr>
        <w:t xml:space="preserve"> </w:t>
      </w:r>
      <w:r>
        <w:t>types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forests</w:t>
      </w:r>
      <w:r>
        <w:rPr>
          <w:spacing w:val="35"/>
        </w:rPr>
        <w:t xml:space="preserve"> </w:t>
      </w:r>
      <w:r>
        <w:t>and</w:t>
      </w:r>
      <w:r>
        <w:rPr>
          <w:spacing w:val="35"/>
        </w:rPr>
        <w:t xml:space="preserve"> </w:t>
      </w:r>
      <w:r>
        <w:t>parts</w:t>
      </w:r>
      <w:r>
        <w:rPr>
          <w:spacing w:val="35"/>
        </w:rPr>
        <w:t xml:space="preserve"> </w:t>
      </w:r>
      <w:r>
        <w:t>of</w:t>
      </w:r>
      <w:r>
        <w:rPr>
          <w:spacing w:val="35"/>
        </w:rPr>
        <w:t xml:space="preserve"> </w:t>
      </w:r>
      <w:r>
        <w:t>wood</w:t>
      </w:r>
      <w:r>
        <w:rPr>
          <w:spacing w:val="35"/>
        </w:rPr>
        <w:t xml:space="preserve"> </w:t>
      </w:r>
      <w:r>
        <w:t>going</w:t>
      </w:r>
      <w:r>
        <w:rPr>
          <w:spacing w:val="-48"/>
        </w:rPr>
        <w:t xml:space="preserve"> </w:t>
      </w:r>
      <w:r>
        <w:t xml:space="preserve">towards construction. They also factored in the emissions savings from replacing concrete and   </w:t>
      </w:r>
      <w:r>
        <w:rPr>
          <w:spacing w:val="4"/>
        </w:rPr>
        <w:t xml:space="preserve"> </w:t>
      </w:r>
      <w:r>
        <w:t>steel.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>Under some circumstances, the researchers found significant emissions reductions. But each</w:t>
      </w:r>
      <w:r>
        <w:rPr>
          <w:spacing w:val="21"/>
        </w:rPr>
        <w:t xml:space="preserve"> </w:t>
      </w:r>
      <w:r>
        <w:t>case</w:t>
      </w:r>
      <w:r>
        <w:rPr>
          <w:w w:val="102"/>
        </w:rPr>
        <w:t xml:space="preserve"> </w:t>
      </w:r>
      <w:r>
        <w:t>required</w:t>
      </w:r>
      <w:r>
        <w:rPr>
          <w:spacing w:val="27"/>
        </w:rPr>
        <w:t xml:space="preserve"> </w:t>
      </w:r>
      <w:r>
        <w:t>what</w:t>
      </w:r>
      <w:r>
        <w:rPr>
          <w:spacing w:val="27"/>
        </w:rPr>
        <w:t xml:space="preserve"> </w:t>
      </w:r>
      <w:r>
        <w:t>they</w:t>
      </w:r>
      <w:r>
        <w:rPr>
          <w:spacing w:val="28"/>
        </w:rPr>
        <w:t xml:space="preserve"> </w:t>
      </w:r>
      <w:r>
        <w:t>considered</w:t>
      </w:r>
      <w:r>
        <w:rPr>
          <w:spacing w:val="27"/>
        </w:rPr>
        <w:t xml:space="preserve"> </w:t>
      </w:r>
      <w:r>
        <w:t>an</w:t>
      </w:r>
      <w:r>
        <w:rPr>
          <w:spacing w:val="27"/>
        </w:rPr>
        <w:t xml:space="preserve"> </w:t>
      </w:r>
      <w:r>
        <w:t>unrealistically</w:t>
      </w:r>
      <w:r>
        <w:rPr>
          <w:spacing w:val="27"/>
        </w:rPr>
        <w:t xml:space="preserve"> </w:t>
      </w:r>
      <w:r>
        <w:t>high</w:t>
      </w:r>
      <w:r>
        <w:rPr>
          <w:spacing w:val="27"/>
        </w:rPr>
        <w:t xml:space="preserve"> </w:t>
      </w:r>
      <w:r>
        <w:t>portion</w:t>
      </w:r>
      <w:r>
        <w:rPr>
          <w:spacing w:val="27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wood</w:t>
      </w:r>
      <w:r>
        <w:rPr>
          <w:spacing w:val="27"/>
        </w:rPr>
        <w:t xml:space="preserve"> </w:t>
      </w:r>
      <w:r>
        <w:t>going</w:t>
      </w:r>
      <w:r>
        <w:rPr>
          <w:spacing w:val="27"/>
        </w:rPr>
        <w:t xml:space="preserve"> </w:t>
      </w:r>
      <w:r>
        <w:t>towards</w:t>
      </w:r>
      <w:r>
        <w:rPr>
          <w:spacing w:val="27"/>
        </w:rPr>
        <w:t xml:space="preserve"> </w:t>
      </w:r>
      <w:r>
        <w:t>construction,</w:t>
      </w:r>
      <w:r>
        <w:rPr>
          <w:spacing w:val="27"/>
        </w:rPr>
        <w:t xml:space="preserve"> </w:t>
      </w:r>
      <w:r>
        <w:t>as</w:t>
      </w:r>
      <w:r>
        <w:rPr>
          <w:spacing w:val="-47"/>
        </w:rPr>
        <w:t xml:space="preserve"> </w:t>
      </w:r>
      <w:r>
        <w:t>well</w:t>
      </w:r>
      <w:r>
        <w:rPr>
          <w:spacing w:val="32"/>
        </w:rPr>
        <w:t xml:space="preserve"> </w:t>
      </w:r>
      <w:r>
        <w:t>as</w:t>
      </w:r>
      <w:r>
        <w:rPr>
          <w:spacing w:val="32"/>
        </w:rPr>
        <w:t xml:space="preserve"> </w:t>
      </w:r>
      <w:r>
        <w:t>rapid</w:t>
      </w:r>
      <w:r>
        <w:rPr>
          <w:spacing w:val="32"/>
        </w:rPr>
        <w:t xml:space="preserve"> </w:t>
      </w:r>
      <w:r>
        <w:t>growth</w:t>
      </w:r>
      <w:r>
        <w:rPr>
          <w:spacing w:val="32"/>
        </w:rPr>
        <w:t xml:space="preserve"> </w:t>
      </w:r>
      <w:r>
        <w:t>only</w:t>
      </w:r>
      <w:r>
        <w:rPr>
          <w:spacing w:val="32"/>
        </w:rPr>
        <w:t xml:space="preserve"> </w:t>
      </w:r>
      <w:r>
        <w:t>seen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warmer</w:t>
      </w:r>
      <w:r>
        <w:rPr>
          <w:spacing w:val="32"/>
        </w:rPr>
        <w:t xml:space="preserve"> </w:t>
      </w:r>
      <w:r>
        <w:t>places,</w:t>
      </w:r>
      <w:r>
        <w:rPr>
          <w:spacing w:val="32"/>
        </w:rPr>
        <w:t xml:space="preserve"> </w:t>
      </w:r>
      <w:r>
        <w:t>like</w:t>
      </w:r>
      <w:r>
        <w:rPr>
          <w:spacing w:val="32"/>
        </w:rPr>
        <w:t xml:space="preserve"> </w:t>
      </w:r>
      <w:r>
        <w:t>Brazil.</w:t>
      </w:r>
      <w:r>
        <w:rPr>
          <w:spacing w:val="32"/>
        </w:rPr>
        <w:t xml:space="preserve"> </w:t>
      </w:r>
      <w:r>
        <w:t>In</w:t>
      </w:r>
      <w:r>
        <w:rPr>
          <w:spacing w:val="32"/>
        </w:rPr>
        <w:t xml:space="preserve"> </w:t>
      </w:r>
      <w:r>
        <w:t>general,</w:t>
      </w:r>
      <w:r>
        <w:rPr>
          <w:spacing w:val="32"/>
        </w:rPr>
        <w:t xml:space="preserve"> </w:t>
      </w:r>
      <w:r>
        <w:t>they</w:t>
      </w:r>
      <w:r>
        <w:rPr>
          <w:spacing w:val="32"/>
        </w:rPr>
        <w:t xml:space="preserve"> </w:t>
      </w:r>
      <w:r>
        <w:t>found</w:t>
      </w:r>
      <w:r>
        <w:rPr>
          <w:spacing w:val="32"/>
        </w:rPr>
        <w:t xml:space="preserve"> </w:t>
      </w:r>
      <w:r>
        <w:t>a</w:t>
      </w:r>
      <w:r>
        <w:rPr>
          <w:spacing w:val="32"/>
        </w:rPr>
        <w:t xml:space="preserve"> </w:t>
      </w:r>
      <w:r>
        <w:t>large</w:t>
      </w:r>
      <w:r>
        <w:rPr>
          <w:spacing w:val="32"/>
        </w:rPr>
        <w:t xml:space="preserve"> </w:t>
      </w:r>
      <w:r>
        <w:t>increase</w:t>
      </w:r>
      <w:r>
        <w:rPr>
          <w:spacing w:val="32"/>
        </w:rPr>
        <w:t xml:space="preserve"> </w:t>
      </w:r>
      <w:r>
        <w:t>in</w:t>
      </w:r>
      <w:r>
        <w:rPr>
          <w:spacing w:val="-48"/>
        </w:rPr>
        <w:t xml:space="preserve"> </w:t>
      </w:r>
      <w:r>
        <w:t>global</w:t>
      </w:r>
      <w:r>
        <w:rPr>
          <w:spacing w:val="14"/>
        </w:rPr>
        <w:t xml:space="preserve"> </w:t>
      </w:r>
      <w:r>
        <w:t>demand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wood</w:t>
      </w:r>
      <w:r>
        <w:rPr>
          <w:spacing w:val="14"/>
        </w:rPr>
        <w:t xml:space="preserve"> </w:t>
      </w:r>
      <w:r>
        <w:t>would</w:t>
      </w:r>
      <w:r>
        <w:rPr>
          <w:spacing w:val="14"/>
        </w:rPr>
        <w:t xml:space="preserve"> </w:t>
      </w:r>
      <w:r>
        <w:t>probably</w:t>
      </w:r>
      <w:r>
        <w:rPr>
          <w:spacing w:val="14"/>
        </w:rPr>
        <w:t xml:space="preserve"> </w:t>
      </w:r>
      <w:r>
        <w:t>lead</w:t>
      </w:r>
      <w:r>
        <w:rPr>
          <w:spacing w:val="14"/>
        </w:rPr>
        <w:t xml:space="preserve"> </w:t>
      </w:r>
      <w:r>
        <w:t>to</w:t>
      </w:r>
      <w:r>
        <w:rPr>
          <w:spacing w:val="14"/>
        </w:rPr>
        <w:t xml:space="preserve"> </w:t>
      </w:r>
      <w:r>
        <w:t>rising</w:t>
      </w:r>
      <w:r>
        <w:rPr>
          <w:spacing w:val="14"/>
        </w:rPr>
        <w:t xml:space="preserve"> </w:t>
      </w:r>
      <w:r>
        <w:t>emissions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decades.</w:t>
      </w:r>
      <w:r>
        <w:rPr>
          <w:spacing w:val="14"/>
        </w:rPr>
        <w:t xml:space="preserve"> </w:t>
      </w:r>
      <w:r>
        <w:t>Accounting</w:t>
      </w:r>
      <w:r>
        <w:rPr>
          <w:spacing w:val="14"/>
        </w:rPr>
        <w:t xml:space="preserve"> </w:t>
      </w:r>
      <w:r>
        <w:t>for</w:t>
      </w:r>
      <w:r>
        <w:rPr>
          <w:spacing w:val="14"/>
        </w:rPr>
        <w:t xml:space="preserve"> </w:t>
      </w:r>
      <w:r>
        <w:t>emissions</w:t>
      </w:r>
      <w:r>
        <w:rPr>
          <w:spacing w:val="14"/>
        </w:rPr>
        <w:t xml:space="preserve"> </w:t>
      </w:r>
      <w:r>
        <w:t>in</w:t>
      </w:r>
      <w:r>
        <w:rPr>
          <w:spacing w:val="-46"/>
        </w:rPr>
        <w:t xml:space="preserve"> </w:t>
      </w:r>
      <w:r>
        <w:t>this</w:t>
      </w:r>
      <w:r>
        <w:rPr>
          <w:spacing w:val="16"/>
        </w:rPr>
        <w:t xml:space="preserve"> </w:t>
      </w:r>
      <w:r>
        <w:t>way,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researchers</w:t>
      </w:r>
      <w:r>
        <w:rPr>
          <w:spacing w:val="16"/>
        </w:rPr>
        <w:t xml:space="preserve"> </w:t>
      </w:r>
      <w:r>
        <w:t>reported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a</w:t>
      </w:r>
      <w:r>
        <w:rPr>
          <w:spacing w:val="16"/>
        </w:rPr>
        <w:t xml:space="preserve"> </w:t>
      </w:r>
      <w:r>
        <w:t>related</w:t>
      </w:r>
      <w:r>
        <w:rPr>
          <w:spacing w:val="16"/>
        </w:rPr>
        <w:t xml:space="preserve"> </w:t>
      </w:r>
      <w:r>
        <w:t>paper</w:t>
      </w:r>
      <w:r>
        <w:rPr>
          <w:spacing w:val="16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increasing</w:t>
      </w:r>
      <w:r>
        <w:rPr>
          <w:spacing w:val="16"/>
        </w:rPr>
        <w:t xml:space="preserve"> </w:t>
      </w:r>
      <w:r>
        <w:t>forest</w:t>
      </w:r>
      <w:r>
        <w:rPr>
          <w:spacing w:val="16"/>
        </w:rPr>
        <w:t xml:space="preserve"> </w:t>
      </w:r>
      <w:r>
        <w:t>harvests</w:t>
      </w:r>
      <w:r>
        <w:rPr>
          <w:spacing w:val="16"/>
        </w:rPr>
        <w:t xml:space="preserve"> </w:t>
      </w:r>
      <w:r>
        <w:t>between</w:t>
      </w:r>
      <w:r>
        <w:rPr>
          <w:spacing w:val="16"/>
        </w:rPr>
        <w:t xml:space="preserve"> </w:t>
      </w:r>
      <w:r>
        <w:t>2010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2050</w:t>
      </w:r>
      <w:r>
        <w:rPr>
          <w:spacing w:val="-47"/>
        </w:rPr>
        <w:t xml:space="preserve"> </w:t>
      </w:r>
      <w:r>
        <w:t xml:space="preserve">would add emissions equal to roughly 10 percent of total annual  </w:t>
      </w:r>
      <w:r>
        <w:rPr>
          <w:spacing w:val="15"/>
        </w:rPr>
        <w:t xml:space="preserve"> </w:t>
      </w:r>
      <w:r>
        <w:t>emissions.</w:t>
      </w:r>
    </w:p>
    <w:p>
      <w:pPr>
        <w:pStyle w:val="BodyText"/>
        <w:spacing w:before="8" w:line="475" w:lineRule="auto"/>
        <w:ind w:left="117" w:right="179" w:firstLine="408"/>
        <w:jc w:val="both"/>
      </w:pPr>
      <w:r>
        <w:t>Ali</w:t>
      </w:r>
      <w:r>
        <w:rPr>
          <w:spacing w:val="34"/>
        </w:rPr>
        <w:t xml:space="preserve"> </w:t>
      </w:r>
      <w:r>
        <w:t>Amiri</w:t>
      </w:r>
      <w:r>
        <w:rPr>
          <w:spacing w:val="34"/>
        </w:rPr>
        <w:t xml:space="preserve"> </w:t>
      </w:r>
      <w:r>
        <w:t>at</w:t>
      </w:r>
      <w:r>
        <w:rPr>
          <w:spacing w:val="34"/>
        </w:rPr>
        <w:t xml:space="preserve"> </w:t>
      </w:r>
      <w:r>
        <w:t>Aalto</w:t>
      </w:r>
      <w:r>
        <w:rPr>
          <w:spacing w:val="34"/>
        </w:rPr>
        <w:t xml:space="preserve"> </w:t>
      </w:r>
      <w:r>
        <w:t>University</w:t>
      </w:r>
      <w:r>
        <w:rPr>
          <w:spacing w:val="34"/>
        </w:rPr>
        <w:t xml:space="preserve"> </w:t>
      </w:r>
      <w:r>
        <w:t>in</w:t>
      </w:r>
      <w:r>
        <w:rPr>
          <w:spacing w:val="34"/>
        </w:rPr>
        <w:t xml:space="preserve"> </w:t>
      </w:r>
      <w:r>
        <w:t>Finland</w:t>
      </w:r>
      <w:r>
        <w:rPr>
          <w:spacing w:val="34"/>
        </w:rPr>
        <w:t xml:space="preserve"> </w:t>
      </w:r>
      <w:r>
        <w:t>says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report’s</w:t>
      </w:r>
      <w:r>
        <w:rPr>
          <w:spacing w:val="34"/>
        </w:rPr>
        <w:t xml:space="preserve"> </w:t>
      </w:r>
      <w:r>
        <w:t>conclusions</w:t>
      </w:r>
      <w:r>
        <w:rPr>
          <w:spacing w:val="34"/>
        </w:rPr>
        <w:t xml:space="preserve"> </w:t>
      </w:r>
      <w:r>
        <w:t>about</w:t>
      </w:r>
      <w:r>
        <w:rPr>
          <w:spacing w:val="34"/>
        </w:rPr>
        <w:t xml:space="preserve"> </w:t>
      </w:r>
      <w:r>
        <w:t>emissions</w:t>
      </w:r>
      <w:r>
        <w:rPr>
          <w:spacing w:val="34"/>
        </w:rPr>
        <w:t xml:space="preserve"> </w:t>
      </w:r>
      <w:r>
        <w:t>from</w:t>
      </w:r>
      <w:r>
        <w:rPr>
          <w:spacing w:val="34"/>
        </w:rPr>
        <w:t xml:space="preserve"> </w:t>
      </w:r>
      <w:r>
        <w:t>rising</w:t>
      </w:r>
      <w:r>
        <w:rPr>
          <w:w w:val="102"/>
        </w:rPr>
        <w:t xml:space="preserve"> </w:t>
      </w:r>
      <w:r>
        <w:t xml:space="preserve">demand are probably correct, but the story is different for wood we already  harvest.  “Boosting </w:t>
      </w:r>
      <w:r>
        <w:rPr>
          <w:spacing w:val="12"/>
        </w:rPr>
        <w:t xml:space="preserve"> </w:t>
      </w:r>
      <w:r>
        <w:t>the</w:t>
      </w:r>
      <w:r>
        <w:rPr>
          <w:w w:val="102"/>
        </w:rPr>
        <w:t xml:space="preserve"> </w:t>
      </w:r>
      <w:r>
        <w:t>efficiency</w:t>
      </w:r>
      <w:r>
        <w:rPr>
          <w:spacing w:val="6"/>
        </w:rPr>
        <w:t xml:space="preserve"> </w:t>
      </w:r>
      <w:r>
        <w:t>of</w:t>
      </w:r>
      <w:r>
        <w:rPr>
          <w:spacing w:val="6"/>
        </w:rPr>
        <w:t xml:space="preserve"> </w:t>
      </w:r>
      <w:r>
        <w:t>current</w:t>
      </w:r>
      <w:r>
        <w:rPr>
          <w:spacing w:val="6"/>
        </w:rPr>
        <w:t xml:space="preserve"> </w:t>
      </w:r>
      <w:r>
        <w:t>harvests</w:t>
      </w:r>
      <w:r>
        <w:rPr>
          <w:spacing w:val="6"/>
        </w:rPr>
        <w:t xml:space="preserve"> </w:t>
      </w:r>
      <w:r>
        <w:t>and</w:t>
      </w:r>
      <w:r>
        <w:rPr>
          <w:spacing w:val="6"/>
        </w:rPr>
        <w:t xml:space="preserve"> </w:t>
      </w:r>
      <w:r>
        <w:t>using</w:t>
      </w:r>
      <w:r>
        <w:rPr>
          <w:spacing w:val="6"/>
        </w:rPr>
        <w:t xml:space="preserve"> </w:t>
      </w:r>
      <w:r>
        <w:t>more</w:t>
      </w:r>
      <w:r>
        <w:rPr>
          <w:spacing w:val="6"/>
        </w:rPr>
        <w:t xml:space="preserve"> </w:t>
      </w:r>
      <w:r>
        <w:t>wood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longer</w:t>
      </w:r>
      <w:r>
        <w:rPr>
          <w:spacing w:val="6"/>
        </w:rPr>
        <w:t xml:space="preserve"> </w:t>
      </w:r>
      <w:r>
        <w:t>lived</w:t>
      </w:r>
      <w:r>
        <w:rPr>
          <w:spacing w:val="6"/>
        </w:rPr>
        <w:t xml:space="preserve"> </w:t>
      </w:r>
      <w:r>
        <w:t>purposes</w:t>
      </w:r>
      <w:r>
        <w:rPr>
          <w:spacing w:val="6"/>
        </w:rPr>
        <w:t xml:space="preserve"> </w:t>
      </w:r>
      <w:r>
        <w:t>than</w:t>
      </w:r>
      <w:r>
        <w:rPr>
          <w:spacing w:val="6"/>
        </w:rPr>
        <w:t xml:space="preserve"> </w:t>
      </w:r>
      <w:r>
        <w:t>paper</w:t>
      </w:r>
      <w:r>
        <w:rPr>
          <w:spacing w:val="6"/>
        </w:rPr>
        <w:t xml:space="preserve"> </w:t>
      </w:r>
      <w:r>
        <w:t>would</w:t>
      </w:r>
      <w:r>
        <w:rPr>
          <w:spacing w:val="6"/>
        </w:rPr>
        <w:t xml:space="preserve"> </w:t>
      </w:r>
      <w:r>
        <w:t>cut</w:t>
      </w:r>
      <w:r>
        <w:rPr>
          <w:spacing w:val="-48"/>
        </w:rPr>
        <w:t xml:space="preserve"> </w:t>
      </w:r>
      <w:r>
        <w:t xml:space="preserve">emissions,” he says. </w:t>
      </w:r>
      <w:r>
        <w:rPr>
          <w:spacing w:val="-6"/>
        </w:rPr>
        <w:t xml:space="preserve">“We </w:t>
      </w:r>
      <w:r>
        <w:t xml:space="preserve">cannot just say we should stop using  </w:t>
      </w:r>
      <w:r>
        <w:rPr>
          <w:spacing w:val="17"/>
        </w:rPr>
        <w:t xml:space="preserve"> </w:t>
      </w:r>
      <w:r>
        <w:t>wood.”</w:t>
      </w: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8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What is wrong with previous researches according to </w:t>
      </w:r>
      <w:r>
        <w:rPr>
          <w:rFonts w:ascii="Times New Roman"/>
          <w:spacing w:val="48"/>
          <w:sz w:val="20"/>
        </w:rPr>
        <w:t xml:space="preserve"> </w:t>
      </w:r>
      <w:r>
        <w:rPr>
          <w:rFonts w:ascii="Times New Roman"/>
          <w:sz w:val="20"/>
        </w:rPr>
        <w:t>Searchinger?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1680" w:bottom="280" w:left="1140" w:header="720" w:footer="720" w:gutter="0"/>
          <w:pgNumType w:start="56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556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749"/>
          <w:tab w:val="left" w:pos="4157"/>
        </w:tabs>
        <w:spacing w:line="154" w:lineRule="exact"/>
        <w:ind w:left="408" w:right="-17"/>
        <w:jc w:val="left"/>
      </w:pPr>
      <w:r>
        <w:t>C</w:t>
      </w:r>
      <w:r>
        <w:tab/>
      </w:r>
      <w:r>
        <w:t>They included too many</w:t>
      </w:r>
      <w:r>
        <w:rPr>
          <w:spacing w:val="48"/>
        </w:rPr>
        <w:t xml:space="preserve"> </w:t>
      </w:r>
      <w:r>
        <w:t>factors.</w:t>
      </w:r>
      <w:r>
        <w:tab/>
      </w:r>
      <w:r>
        <w:t>D</w:t>
      </w:r>
    </w:p>
    <w:p>
      <w:pPr>
        <w:spacing w:before="3" w:line="240" w:lineRule="auto"/>
        <w:rPr>
          <w:rFonts w:ascii="Times New Roman" w:eastAsia="Times New Roman" w:hAnsi="Times New Roman" w:cs="Times New Roman" w:hint="default"/>
          <w:sz w:val="26"/>
          <w:szCs w:val="26"/>
        </w:rPr>
      </w:pPr>
      <w:r>
        <w:br w:type="column"/>
      </w:r>
    </w:p>
    <w:p>
      <w:pPr>
        <w:pStyle w:val="BodyText"/>
        <w:spacing w:line="240" w:lineRule="auto"/>
        <w:ind w:left="152" w:right="1361"/>
        <w:jc w:val="left"/>
      </w:pPr>
      <w:r>
        <w:t>They used an incorrect</w:t>
      </w:r>
      <w:r>
        <w:rPr>
          <w:spacing w:val="48"/>
        </w:rPr>
        <w:t xml:space="preserve"> </w:t>
      </w:r>
      <w:r>
        <w:t>concept.</w:t>
      </w:r>
    </w:p>
    <w:p>
      <w:pPr>
        <w:spacing w:before="7" w:line="240" w:lineRule="auto"/>
        <w:rPr>
          <w:rFonts w:ascii="Times New Roman" w:eastAsia="Times New Roman" w:hAnsi="Times New Roman" w:cs="Times New Roman" w:hint="default"/>
          <w:sz w:val="19"/>
          <w:szCs w:val="19"/>
        </w:rPr>
      </w:pPr>
    </w:p>
    <w:p>
      <w:pPr>
        <w:pStyle w:val="BodyText"/>
        <w:spacing w:line="154" w:lineRule="exact"/>
        <w:ind w:left="164" w:right="0"/>
        <w:jc w:val="left"/>
      </w:pPr>
      <w:r>
        <w:t xml:space="preserve">They were applied in limited </w:t>
      </w:r>
      <w:r>
        <w:rPr>
          <w:spacing w:val="10"/>
        </w:rPr>
        <w:t xml:space="preserve"> </w:t>
      </w:r>
      <w:r>
        <w:t>countries.</w:t>
      </w:r>
    </w:p>
    <w:p>
      <w:pPr>
        <w:spacing w:after="0" w:line="154" w:lineRule="exac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57"/>
          <w:cols w:num="2" w:space="708" w:equalWidth="0">
            <w:col w:w="4305" w:space="40"/>
            <w:col w:w="4735" w:space="0"/>
          </w:cols>
        </w:sectPr>
      </w:pPr>
    </w:p>
    <w:p>
      <w:pPr>
        <w:pStyle w:val="BodyText"/>
        <w:tabs>
          <w:tab w:val="left" w:pos="4304"/>
        </w:tabs>
        <w:spacing w:line="73" w:lineRule="exact"/>
        <w:ind w:left="545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0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What does paragraph 2 mainly talk </w:t>
      </w:r>
      <w:r>
        <w:rPr>
          <w:rFonts w:ascii="Times New Roman"/>
          <w:spacing w:val="14"/>
          <w:sz w:val="20"/>
        </w:rPr>
        <w:t xml:space="preserve"> </w:t>
      </w:r>
      <w:r>
        <w:rPr>
          <w:rFonts w:ascii="Times New Roman"/>
          <w:sz w:val="20"/>
        </w:rPr>
        <w:t>about?</w:t>
      </w:r>
    </w:p>
    <w:p>
      <w:pPr>
        <w:spacing w:after="0" w:line="154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1680" w:bottom="280" w:left="1140" w:header="720" w:footer="720" w:gutter="0"/>
          <w:pgNumType w:start="58"/>
          <w:cols w:num="1" w:space="720"/>
        </w:sectPr>
      </w:pPr>
    </w:p>
    <w:p>
      <w:pPr>
        <w:pStyle w:val="BodyText"/>
        <w:spacing w:line="73" w:lineRule="exact"/>
        <w:ind w:left="321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10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240" w:lineRule="auto"/>
        <w:ind w:left="556" w:right="-17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749"/>
          <w:tab w:val="left" w:pos="4157"/>
        </w:tabs>
        <w:spacing w:line="154" w:lineRule="exact"/>
        <w:ind w:left="408" w:right="-17"/>
        <w:jc w:val="left"/>
      </w:pPr>
      <w:r>
        <w:t>C</w:t>
      </w:r>
      <w:r>
        <w:tab/>
      </w:r>
      <w:r>
        <w:t xml:space="preserve">The challenge of the new </w:t>
      </w:r>
      <w:r>
        <w:rPr>
          <w:spacing w:val="2"/>
        </w:rPr>
        <w:t xml:space="preserve"> </w:t>
      </w:r>
      <w:r>
        <w:t>research.</w:t>
      </w:r>
      <w:r>
        <w:tab/>
      </w:r>
      <w:r>
        <w:t>D</w:t>
      </w:r>
    </w:p>
    <w:p>
      <w:pPr>
        <w:pStyle w:val="BodyText"/>
        <w:spacing w:before="81" w:line="450" w:lineRule="atLeast"/>
        <w:ind w:left="164" w:right="1619" w:hanging="12"/>
        <w:jc w:val="left"/>
      </w:pPr>
      <w:r>
        <w:br w:type="column"/>
      </w:r>
      <w:r>
        <w:t>The background of the new study.</w:t>
      </w:r>
      <w:r>
        <w:rPr>
          <w:spacing w:val="2"/>
        </w:rPr>
        <w:t xml:space="preserve"> </w:t>
      </w:r>
      <w:r>
        <w:t xml:space="preserve">The achievements of the new </w:t>
      </w:r>
      <w:r>
        <w:rPr>
          <w:spacing w:val="4"/>
        </w:rPr>
        <w:t xml:space="preserve"> </w:t>
      </w:r>
      <w:r>
        <w:t>study.</w:t>
      </w:r>
    </w:p>
    <w:p>
      <w:pPr>
        <w:spacing w:after="0" w:line="450" w:lineRule="atLeast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59"/>
          <w:cols w:num="2" w:space="708" w:equalWidth="0">
            <w:col w:w="4305" w:space="40"/>
            <w:col w:w="4735" w:space="0"/>
          </w:cols>
        </w:sectPr>
      </w:pPr>
    </w:p>
    <w:p>
      <w:pPr>
        <w:pStyle w:val="BodyText"/>
        <w:tabs>
          <w:tab w:val="left" w:pos="4304"/>
        </w:tabs>
        <w:spacing w:line="3" w:lineRule="exact"/>
        <w:ind w:left="545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spacing w:before="4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pStyle w:val="ListParagraph"/>
        <w:numPr>
          <w:ilvl w:val="0"/>
          <w:numId w:val="2"/>
        </w:numPr>
        <w:tabs>
          <w:tab w:val="left" w:pos="526"/>
        </w:tabs>
        <w:spacing w:before="77" w:after="0" w:line="154" w:lineRule="exact"/>
        <w:ind w:left="525" w:right="169" w:hanging="40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When will the emissions drop off greatly according to the new  </w:t>
      </w:r>
      <w:r>
        <w:rPr>
          <w:rFonts w:ascii="Times New Roman"/>
          <w:spacing w:val="2"/>
          <w:sz w:val="20"/>
        </w:rPr>
        <w:t xml:space="preserve"> </w:t>
      </w:r>
      <w:r>
        <w:rPr>
          <w:rFonts w:ascii="Times New Roman"/>
          <w:sz w:val="20"/>
        </w:rPr>
        <w:t>study?</w:t>
      </w:r>
    </w:p>
    <w:p>
      <w:pPr>
        <w:pStyle w:val="BodyText"/>
        <w:spacing w:line="73" w:lineRule="exact"/>
        <w:ind w:left="321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760"/>
        </w:tabs>
        <w:spacing w:line="154" w:lineRule="exact"/>
        <w:ind w:left="408" w:right="169"/>
        <w:jc w:val="left"/>
      </w:pPr>
      <w:r>
        <w:t>A</w:t>
      </w:r>
      <w:r>
        <w:tab/>
      </w:r>
      <w:r>
        <w:t>When wood grows</w:t>
      </w:r>
      <w:r>
        <w:rPr>
          <w:spacing w:val="41"/>
        </w:rPr>
        <w:t xml:space="preserve"> </w:t>
      </w:r>
      <w:r>
        <w:t>slowly.</w:t>
      </w:r>
    </w:p>
    <w:p>
      <w:pPr>
        <w:pStyle w:val="BodyText"/>
        <w:spacing w:line="73" w:lineRule="exact"/>
        <w:ind w:left="556" w:right="169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12" w:line="240" w:lineRule="auto"/>
        <w:rPr>
          <w:rFonts w:ascii="PMingLiU" w:eastAsia="PMingLiU" w:hAnsi="PMingLiU" w:cs="PMingLiU" w:hint="default"/>
          <w:sz w:val="13"/>
          <w:szCs w:val="13"/>
        </w:rPr>
      </w:pPr>
    </w:p>
    <w:p>
      <w:pPr>
        <w:spacing w:before="0"/>
        <w:ind w:left="2609" w:right="169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4227" w:right="4273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8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1680" w:bottom="280" w:left="1140" w:header="720" w:footer="720" w:gutter="0"/>
          <w:pgNumType w:start="60"/>
          <w:cols w:num="1" w:space="720"/>
        </w:sectPr>
      </w:pPr>
    </w:p>
    <w:p>
      <w:pPr>
        <w:spacing w:line="3718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  <w:r>
        <w:rPr>
          <w:rFonts w:ascii="Calibri" w:eastAsia="Calibri" w:hAnsi="Calibri" w:cs="Calibri" w:hint="default"/>
          <w:position w:val="-73"/>
          <w:sz w:val="20"/>
          <w:szCs w:val="20"/>
        </w:rPr>
        <w:pict>
          <v:group id="_x0000_s1985" o:spid="_x0000_i1295" style="width:438.9pt;height:186pt" coordorigin="1021,0" coordsize="8778,3720">
            <o:lock v:ext="edit" aspectratio="f"/>
            <v:shape id="_x0000_s1986" o:spid="_x0000_s1296" type="#_x0000_t75" alt="C:\Users\Administrator\Desktop\微信截图_20231208102759.png微信截图_20231208102759" style="width:1988;height:1430;left:4773;position:absolute" coordsize="21600,21600" o:preferrelative="t" filled="f" stroked="f">
              <v:imagedata r:id="rId39" o:title="微信截图_20231208102759"/>
              <o:lock v:ext="edit" aspectratio="t"/>
            </v:shape>
            <v:shape id="_x0000_s1987" o:spid="_x0000_s1297" type="#_x0000_t75" style="width:8487;height:525;left:1312;position:absolute;top:1371" coordsize="21600,21600" o:preferrelative="t" filled="f" stroked="f">
              <v:imagedata r:id="rId124" o:title=""/>
              <o:lock v:ext="edit" aspectratio="t"/>
            </v:shape>
            <v:shape id="_x0000_s1988" o:spid="_x0000_s1298" type="#_x0000_t75" style="width:8487;height:452;left:1312;position:absolute;top:1882" coordsize="21600,21600" o:preferrelative="t" filled="f" stroked="f">
              <v:imagedata r:id="rId125" o:title=""/>
              <o:lock v:ext="edit" aspectratio="t"/>
            </v:shape>
            <v:shape id="_x0000_s1989" o:spid="_x0000_s1299" type="#_x0000_t75" style="width:8487;height:452;left:1312;position:absolute;top:2349" coordsize="21600,21600" o:preferrelative="t" filled="f" stroked="f">
              <v:imagedata r:id="rId126" o:title=""/>
              <o:lock v:ext="edit" aspectratio="t"/>
            </v:shape>
            <v:shape id="_x0000_s1990" o:spid="_x0000_s1300" type="#_x0000_t75" style="width:8778;height:467;left:1021;position:absolute;top:2801" coordsize="21600,21600" o:preferrelative="t" filled="f" stroked="f">
              <v:imagedata r:id="rId127" o:title=""/>
              <o:lock v:ext="edit" aspectratio="t"/>
            </v:shape>
            <v:shape id="_x0000_s1991" o:spid="_x0000_s1301" type="#_x0000_t75" style="width:8487;height:452;left:1312;position:absolute;top:3253" coordsize="21600,21600" o:preferrelative="t" filled="f" stroked="f">
              <v:imagedata r:id="rId128" o:title=""/>
              <o:lock v:ext="edit" aspectratio="t"/>
            </v:shape>
            <v:shape id="_x0000_s1992" o:spid="_x0000_s1302" type="#_x0000_t202" style="width:137;height:205;left:1324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B</w:t>
                    </w:r>
                  </w:p>
                </w:txbxContent>
              </v:textbox>
            </v:shape>
            <v:shape id="_x0000_s1993" o:spid="_x0000_s1303" type="#_x0000_t202" style="width:205;height:203;left:1460;position:absolute;top:16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994" o:spid="_x0000_s1304" type="#_x0000_t202" style="width:2864;height:205;left:1664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When wood is used to make </w:t>
                    </w:r>
                    <w:r>
                      <w:rPr>
                        <w:rFonts w:ascii="Times New Roman"/>
                        <w:spacing w:val="4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paper.</w:t>
                    </w:r>
                  </w:p>
                </w:txbxContent>
              </v:textbox>
            </v:shape>
            <v:shape id="_x0000_s1995" o:spid="_x0000_s1305" type="#_x0000_t202" style="width:137;height:205;left:1324;position:absolute;top:202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C</w:t>
                    </w:r>
                  </w:p>
                </w:txbxContent>
              </v:textbox>
            </v:shape>
            <v:shape id="_x0000_s1996" o:spid="_x0000_s1306" type="#_x0000_t202" style="width:205;height:203;left:1460;position:absolute;top:21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997" o:spid="_x0000_s1307" type="#_x0000_t202" style="width:3005;height:205;left:1664;position:absolute;top:202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When wood is used to build a 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house.</w:t>
                    </w:r>
                  </w:p>
                </w:txbxContent>
              </v:textbox>
            </v:shape>
            <v:shape id="_x0000_s1998" o:spid="_x0000_s1308" type="#_x0000_t202" style="width:148;height:205;left:1324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1999" o:spid="_x0000_s1309" type="#_x0000_t202" style="width:205;height:203;left:1471;position:absolute;top:26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00" o:spid="_x0000_s1310" type="#_x0000_t202" style="width:3980;height:205;left:1676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When wood is harvested in countries like </w:t>
                    </w:r>
                    <w:r>
                      <w:rPr>
                        <w:rFonts w:ascii="Times New Roman"/>
                        <w:spacing w:val="23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Brazil.</w:t>
                    </w:r>
                  </w:p>
                </w:txbxContent>
              </v:textbox>
            </v:shape>
            <v:shape id="_x0000_s2001" o:spid="_x0000_s1311" type="#_x0000_t202" style="width:205;height:205;left:1032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35</w:t>
                    </w:r>
                  </w:p>
                </w:txbxContent>
              </v:textbox>
            </v:shape>
            <v:shape id="_x0000_s2002" o:spid="_x0000_s1312" type="#_x0000_t202" style="width:205;height:203;left:1236;position:absolute;top:306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03" o:spid="_x0000_s1313" type="#_x0000_t202" style="width:4196;height:789;left:1441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 xml:space="preserve">What is Ali Amiri’s attitude toward the new 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2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result?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3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04" o:spid="_x0000_s1314" type="#_x0000_t202" style="width:205;height:203;left:3188;position:absolute;top:351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05" o:spid="_x0000_s1315" type="#_x0000_t202" style="width:664;height:205;left:5413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Critical.</w:t>
                    </w:r>
                  </w:p>
                </w:txbxContent>
              </v:textbox>
            </v:shape>
            <v:shape id="_x0000_s2006" o:spid="_x0000_s1316" type="#_x0000_t202" style="width:148;height:205;left:7092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007" o:spid="_x0000_s1317" type="#_x0000_t202" style="width:205;height:203;left:7240;position:absolute;top:351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08" o:spid="_x0000_s1318" type="#_x0000_t202" style="width:845;height:205;left:7444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Objective.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3718" w:lineRule="exact"/>
        <w:rPr>
          <w:rFonts w:ascii="Calibri" w:eastAsia="Calibri" w:hAnsi="Calibri" w:cs="Calibri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61"/>
          <w:cols w:num="1" w:space="720"/>
        </w:sectPr>
      </w:pPr>
    </w:p>
    <w:p>
      <w:pPr>
        <w:pStyle w:val="Heading2"/>
        <w:spacing w:before="100" w:line="64" w:lineRule="exact"/>
        <w:ind w:right="201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7" w:lineRule="exact"/>
        <w:ind w:left="1137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19"/>
          <w:szCs w:val="19"/>
        </w:rPr>
        <w:t>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33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tabs>
          <w:tab w:val="left" w:pos="560"/>
        </w:tabs>
        <w:spacing w:before="100" w:line="71" w:lineRule="exact"/>
        <w:ind w:left="0" w:right="598" w:firstLine="0"/>
        <w:jc w:val="center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b/>
          <w:sz w:val="20"/>
        </w:rPr>
        <w:t>5</w:t>
      </w:r>
      <w:r>
        <w:rPr>
          <w:rFonts w:ascii="Times New Roman"/>
          <w:b/>
          <w:sz w:val="20"/>
        </w:rPr>
        <w:tab/>
      </w:r>
      <w:r>
        <w:rPr>
          <w:rFonts w:ascii="Times New Roman"/>
          <w:b/>
          <w:sz w:val="20"/>
        </w:rPr>
        <w:t>:</w:t>
      </w:r>
    </w:p>
    <w:p>
      <w:pPr>
        <w:spacing w:before="0" w:line="195" w:lineRule="exact"/>
        <w:ind w:left="163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Meiryo" w:eastAsia="Meiryo" w:hAnsi="Meiryo" w:cs="Meiryo" w:hint="default"/>
          <w:w w:val="110"/>
          <w:sz w:val="18"/>
          <w:szCs w:val="18"/>
        </w:rPr>
        <w:t>⼩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10"/>
          <w:w w:val="110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每</w:t>
      </w:r>
      <w:r>
        <w:rPr>
          <w:rFonts w:ascii="Meiryo" w:eastAsia="Meiryo" w:hAnsi="Meiryo" w:cs="Meiryo" w:hint="default"/>
          <w:w w:val="110"/>
          <w:sz w:val="18"/>
          <w:szCs w:val="18"/>
        </w:rPr>
        <w:t>⼩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题</w:t>
      </w:r>
    </w:p>
    <w:p>
      <w:pPr>
        <w:spacing w:before="6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154" w:lineRule="exact"/>
        <w:ind w:left="0" w:right="598"/>
        <w:jc w:val="center"/>
      </w:pPr>
      <w:r>
        <w:rPr>
          <w:w w:val="102"/>
        </w:rPr>
        <w:t>,</w:t>
      </w:r>
    </w:p>
    <w:p>
      <w:pPr>
        <w:pStyle w:val="Heading2"/>
        <w:tabs>
          <w:tab w:val="left" w:pos="570"/>
        </w:tabs>
        <w:spacing w:before="100" w:line="103" w:lineRule="exact"/>
        <w:ind w:left="11" w:right="-19"/>
        <w:jc w:val="left"/>
        <w:rPr>
          <w:b w:val="0"/>
          <w:bCs w:val="0"/>
        </w:rPr>
      </w:pPr>
      <w:r>
        <w:rPr>
          <w:b w:val="0"/>
        </w:rPr>
        <w:br w:type="column"/>
      </w:r>
      <w:r>
        <w:t>2.</w:t>
      </w:r>
      <w:r>
        <w:rPr>
          <w:spacing w:val="4"/>
        </w:rPr>
        <w:t xml:space="preserve"> </w:t>
      </w:r>
      <w:r>
        <w:t>5</w:t>
      </w:r>
      <w:r>
        <w:tab/>
      </w:r>
      <w:r>
        <w:t>,</w:t>
      </w:r>
    </w:p>
    <w:p>
      <w:pPr>
        <w:spacing w:before="0" w:line="122" w:lineRule="exact"/>
        <w:ind w:left="366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分</w:t>
      </w:r>
    </w:p>
    <w:p>
      <w:pPr>
        <w:pStyle w:val="Heading2"/>
        <w:tabs>
          <w:tab w:val="left" w:pos="1182"/>
        </w:tabs>
        <w:spacing w:before="100" w:line="103" w:lineRule="exact"/>
        <w:ind w:left="522" w:right="-19"/>
        <w:jc w:val="left"/>
        <w:rPr>
          <w:b w:val="0"/>
          <w:bCs w:val="0"/>
        </w:rPr>
      </w:pPr>
      <w:r>
        <w:rPr>
          <w:b w:val="0"/>
        </w:rPr>
        <w:br w:type="column"/>
      </w:r>
      <w:r>
        <w:t>12.</w:t>
      </w:r>
      <w:r>
        <w:rPr>
          <w:spacing w:val="4"/>
        </w:rPr>
        <w:t xml:space="preserve"> </w:t>
      </w:r>
      <w:r>
        <w:t>5</w:t>
      </w:r>
      <w:r>
        <w:tab/>
      </w:r>
      <w:r>
        <w:t>)</w:t>
      </w:r>
    </w:p>
    <w:p>
      <w:pPr>
        <w:tabs>
          <w:tab w:val="left" w:pos="977"/>
        </w:tabs>
        <w:spacing w:before="0" w:line="122" w:lineRule="exact"/>
        <w:ind w:left="62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10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ab/>
      </w:r>
      <w:r>
        <w:rPr>
          <w:rFonts w:ascii="PMingLiU" w:eastAsia="PMingLiU" w:hAnsi="PMingLiU" w:cs="PMingLiU" w:hint="default"/>
          <w:w w:val="110"/>
          <w:sz w:val="19"/>
          <w:szCs w:val="19"/>
        </w:rPr>
        <w:t>分</w: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  <w:r>
        <w:br w:type="column"/>
      </w:r>
    </w:p>
    <w:p>
      <w:pPr>
        <w:spacing w:before="10" w:line="240" w:lineRule="auto"/>
        <w:rPr>
          <w:rFonts w:ascii="PMingLiU" w:eastAsia="PMingLiU" w:hAnsi="PMingLiU" w:cs="PMingLiU" w:hint="default"/>
          <w:sz w:val="19"/>
          <w:szCs w:val="19"/>
        </w:rPr>
      </w:pPr>
    </w:p>
    <w:p>
      <w:pPr>
        <w:spacing w:before="0" w:line="189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项为多余选项。</w:t>
      </w:r>
    </w:p>
    <w:p>
      <w:pPr>
        <w:spacing w:after="0" w:line="189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62"/>
          <w:cols w:num="5" w:space="708" w:equalWidth="0">
            <w:col w:w="2022" w:space="40"/>
            <w:col w:w="1253" w:space="40"/>
            <w:col w:w="622" w:space="40"/>
            <w:col w:w="1251" w:space="1623"/>
            <w:col w:w="4849" w:space="0"/>
          </w:cols>
        </w:sectPr>
      </w:pPr>
    </w:p>
    <w:p>
      <w:pPr>
        <w:spacing w:before="0" w:line="117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group id="_x0000_s1343" o:spid="_x0000_s1319" style="width:438.95pt;height:477.8pt;margin-top:9.85pt;margin-left:62.25pt;mso-height-relative:page;mso-position-horizontal-relative:page;mso-width-relative:page;position:absolute;z-index:-251649024" coordorigin="1246,198" coordsize="8779,9556">
            <v:shape id="_x0000_s1344" o:spid="_x0000_s1320" type="#_x0000_t75" style="width:34;height:65;left:4362;position:absolute;top:4873" coordsize="21600,21600" filled="f" stroked="f">
              <v:imagedata r:id="rId5" o:title=""/>
              <o:lock v:ext="edit" aspectratio="t"/>
            </v:shape>
            <v:shape id="_x0000_s1345" o:spid="_x0000_s1321" type="#_x0000_t75" style="width:8778;height:1371;left:1246;position:absolute;top:198" coordsize="21600,21600" filled="f" stroked="f">
              <v:imagedata r:id="rId129" o:title=""/>
              <o:lock v:ext="edit" aspectratio="t"/>
            </v:shape>
            <v:shape id="_x0000_s1346" o:spid="_x0000_s1322" type="#_x0000_t75" style="width:8778;height:1357;left:1246;position:absolute;top:1554" coordsize="21600,21600" filled="f" stroked="f">
              <v:imagedata r:id="rId130" o:title=""/>
              <o:lock v:ext="edit" aspectratio="t"/>
            </v:shape>
            <v:shape id="_x0000_s1347" o:spid="_x0000_s1323" type="#_x0000_t75" style="width:8778;height:1371;left:1246;position:absolute;top:2926" coordsize="21600,21600" filled="f" stroked="f">
              <v:imagedata r:id="rId131" o:title=""/>
              <o:lock v:ext="edit" aspectratio="t"/>
            </v:shape>
            <v:shape id="_x0000_s1348" o:spid="_x0000_s1324" type="#_x0000_t75" style="width:8778;height:1371;left:1246;position:absolute;top:4283" coordsize="21600,21600" filled="f" stroked="f">
              <v:imagedata r:id="rId132" o:title=""/>
              <o:lock v:ext="edit" aspectratio="t"/>
            </v:shape>
            <v:shape id="_x0000_s1349" o:spid="_x0000_s1325" type="#_x0000_t75" style="width:8778;height:1357;left:1246;position:absolute;top:5654" coordsize="21600,21600" filled="f" stroked="f">
              <v:imagedata r:id="rId133" o:title=""/>
              <o:lock v:ext="edit" aspectratio="t"/>
            </v:shape>
            <v:shape id="_x0000_s1350" o:spid="_x0000_s1326" type="#_x0000_t75" style="width:8778;height:452;left:1246;position:absolute;top:7025" coordsize="21600,21600" filled="f" stroked="f">
              <v:imagedata r:id="rId46" o:title=""/>
              <o:lock v:ext="edit" aspectratio="t"/>
            </v:shape>
            <v:shape id="_x0000_s1351" o:spid="_x0000_s1327" type="#_x0000_t75" style="width:8778;height:467;left:1246;position:absolute;top:7478" coordsize="21600,21600" filled="f" stroked="f">
              <v:imagedata r:id="rId134" o:title=""/>
              <o:lock v:ext="edit" aspectratio="t"/>
            </v:shape>
            <v:shape id="_x0000_s1352" o:spid="_x0000_s1328" type="#_x0000_t75" style="width:8778;height:452;left:1246;position:absolute;top:7930" coordsize="21600,21600" filled="f" stroked="f">
              <v:imagedata r:id="rId135" o:title=""/>
              <o:lock v:ext="edit" aspectratio="t"/>
            </v:shape>
            <v:shape id="_x0000_s1353" o:spid="_x0000_s1329" type="#_x0000_t75" style="width:8778;height:452;left:1246;position:absolute;top:8382" coordsize="21600,21600" filled="f" stroked="f">
              <v:imagedata r:id="rId136" o:title=""/>
              <o:lock v:ext="edit" aspectratio="t"/>
            </v:shape>
            <v:shape id="_x0000_s1354" o:spid="_x0000_s1330" type="#_x0000_t75" style="width:8778;height:452;left:1246;position:absolute;top:8835" coordsize="21600,21600" filled="f" stroked="f">
              <v:imagedata r:id="rId79" o:title=""/>
              <o:lock v:ext="edit" aspectratio="t"/>
            </v:shape>
            <v:shape id="_x0000_s1355" o:spid="_x0000_s1331" type="#_x0000_t75" style="width:8778;height:452;left:1246;position:absolute;top:9301" coordsize="21600,21600" filled="f" stroked="f">
              <v:imagedata r:id="rId46" o:title=""/>
              <o:lock v:ext="edit" aspectratio="t"/>
            </v:shape>
          </v:group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阅读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⾯</w:t>
      </w:r>
      <w:r>
        <w:rPr>
          <w:rFonts w:ascii="Meiryo" w:eastAsia="Meiryo" w:hAnsi="Meiryo" w:cs="Meiryo" w:hint="default"/>
          <w:w w:val="105"/>
          <w:sz w:val="19"/>
          <w:szCs w:val="19"/>
        </w:rPr>
        <w:t xml:space="preserve">短⽂   </w:t>
      </w:r>
      <w:r>
        <w:rPr>
          <w:rFonts w:ascii="Meiryo" w:eastAsia="Meiryo" w:hAnsi="Meiryo" w:cs="Meiryo" w:hint="default"/>
          <w:spacing w:val="23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从</w:t>
      </w:r>
      <w:r>
        <w:rPr>
          <w:rFonts w:ascii="Meiryo" w:eastAsia="Meiryo" w:hAnsi="Meiryo" w:cs="Meiryo" w:hint="default"/>
          <w:w w:val="105"/>
          <w:sz w:val="19"/>
          <w:szCs w:val="19"/>
        </w:rPr>
        <w:t>短⽂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后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选项中选出可以填⼊空</w:t>
      </w:r>
      <w:r>
        <w:rPr>
          <w:rFonts w:ascii="Meiryo" w:eastAsia="Meiryo" w:hAnsi="Meiryo" w:cs="Meiryo" w:hint="default"/>
          <w:w w:val="105"/>
          <w:sz w:val="19"/>
          <w:szCs w:val="19"/>
        </w:rPr>
        <w:t>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处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最佳选项。选项中有</w:t>
      </w: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pStyle w:val="BodyText"/>
        <w:spacing w:before="77" w:line="475" w:lineRule="auto"/>
        <w:ind w:right="1819" w:firstLine="408"/>
        <w:jc w:val="both"/>
      </w:pPr>
      <w:r>
        <w:t>In</w:t>
      </w:r>
      <w:r>
        <w:rPr>
          <w:spacing w:val="13"/>
        </w:rPr>
        <w:t xml:space="preserve"> </w:t>
      </w:r>
      <w:r>
        <w:t>an</w:t>
      </w:r>
      <w:r>
        <w:rPr>
          <w:spacing w:val="13"/>
        </w:rPr>
        <w:t xml:space="preserve"> </w:t>
      </w:r>
      <w:r>
        <w:t>attempt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survive</w:t>
      </w:r>
      <w:r>
        <w:rPr>
          <w:spacing w:val="13"/>
        </w:rPr>
        <w:t xml:space="preserve"> </w:t>
      </w:r>
      <w:r>
        <w:t>in</w:t>
      </w:r>
      <w:r>
        <w:rPr>
          <w:spacing w:val="13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world</w:t>
      </w:r>
      <w:r>
        <w:rPr>
          <w:spacing w:val="13"/>
        </w:rPr>
        <w:t xml:space="preserve"> </w:t>
      </w:r>
      <w:r>
        <w:t>with</w:t>
      </w:r>
      <w:r>
        <w:rPr>
          <w:spacing w:val="13"/>
        </w:rPr>
        <w:t xml:space="preserve"> </w:t>
      </w:r>
      <w:r>
        <w:t>challenges,</w:t>
      </w:r>
      <w:r>
        <w:rPr>
          <w:spacing w:val="13"/>
        </w:rPr>
        <w:t xml:space="preserve"> </w:t>
      </w:r>
      <w:r>
        <w:t>we</w:t>
      </w:r>
      <w:r>
        <w:rPr>
          <w:spacing w:val="13"/>
        </w:rPr>
        <w:t xml:space="preserve"> </w:t>
      </w:r>
      <w:r>
        <w:t>need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be</w:t>
      </w:r>
      <w:r>
        <w:rPr>
          <w:spacing w:val="13"/>
        </w:rPr>
        <w:t xml:space="preserve"> </w:t>
      </w:r>
      <w:r>
        <w:t xml:space="preserve">wise.       </w:t>
      </w:r>
      <w:r>
        <w:rPr>
          <w:spacing w:val="40"/>
        </w:rPr>
        <w:t xml:space="preserve"> </w:t>
      </w:r>
      <w:r>
        <w:rPr>
          <w:rFonts w:ascii="Times New Roman"/>
          <w:spacing w:val="40"/>
          <w:u w:val="single" w:color="000000"/>
        </w:rPr>
        <w:t xml:space="preserve"> </w:t>
      </w:r>
      <w:r>
        <w:rPr>
          <w:u w:val="single" w:color="000000"/>
        </w:rPr>
        <w:t xml:space="preserve">36        </w:t>
      </w:r>
      <w:r>
        <w:rPr>
          <w:spacing w:val="40"/>
          <w:u w:val="single" w:color="000000"/>
        </w:rPr>
        <w:t xml:space="preserve"> </w:t>
      </w:r>
      <w:r>
        <w:t>Let</w:t>
      </w:r>
      <w:r>
        <w:rPr>
          <w:spacing w:val="13"/>
        </w:rPr>
        <w:t xml:space="preserve"> </w:t>
      </w:r>
      <w:r>
        <w:t>me</w:t>
      </w:r>
      <w:r>
        <w:rPr>
          <w:spacing w:val="13"/>
        </w:rPr>
        <w:t xml:space="preserve"> </w:t>
      </w:r>
      <w:r>
        <w:t>tell</w:t>
      </w:r>
      <w:r>
        <w:rPr>
          <w:w w:val="102"/>
        </w:rPr>
        <w:t xml:space="preserve"> </w:t>
      </w:r>
      <w:r>
        <w:t>you</w:t>
      </w:r>
      <w:r>
        <w:rPr>
          <w:spacing w:val="14"/>
        </w:rPr>
        <w:t xml:space="preserve"> </w:t>
      </w:r>
      <w:r>
        <w:t>this,</w:t>
      </w:r>
      <w:r>
        <w:rPr>
          <w:spacing w:val="14"/>
        </w:rPr>
        <w:t xml:space="preserve"> </w:t>
      </w:r>
      <w:r>
        <w:t>wisdom</w:t>
      </w:r>
      <w:r>
        <w:rPr>
          <w:spacing w:val="14"/>
        </w:rPr>
        <w:t xml:space="preserve"> </w:t>
      </w:r>
      <w:r>
        <w:t>provides</w:t>
      </w:r>
      <w:r>
        <w:rPr>
          <w:spacing w:val="14"/>
        </w:rPr>
        <w:t xml:space="preserve"> </w:t>
      </w:r>
      <w:r>
        <w:t>us</w:t>
      </w:r>
      <w:r>
        <w:rPr>
          <w:spacing w:val="14"/>
        </w:rPr>
        <w:t xml:space="preserve"> </w:t>
      </w:r>
      <w:r>
        <w:t>with</w:t>
      </w:r>
      <w:r>
        <w:rPr>
          <w:spacing w:val="14"/>
        </w:rPr>
        <w:t xml:space="preserve"> </w:t>
      </w:r>
      <w:r>
        <w:t>perspective</w:t>
      </w:r>
      <w:r>
        <w:rPr>
          <w:spacing w:val="14"/>
        </w:rPr>
        <w:t xml:space="preserve"> </w:t>
      </w:r>
      <w:r>
        <w:t>when</w:t>
      </w:r>
      <w:r>
        <w:rPr>
          <w:spacing w:val="14"/>
        </w:rPr>
        <w:t xml:space="preserve"> </w:t>
      </w:r>
      <w:r>
        <w:t>we</w:t>
      </w:r>
      <w:r>
        <w:rPr>
          <w:spacing w:val="14"/>
        </w:rPr>
        <w:t xml:space="preserve"> </w:t>
      </w:r>
      <w:r>
        <w:t>need</w:t>
      </w:r>
      <w:r>
        <w:rPr>
          <w:spacing w:val="14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it</w:t>
      </w:r>
      <w:r>
        <w:rPr>
          <w:spacing w:val="14"/>
        </w:rPr>
        <w:t xml:space="preserve"> </w:t>
      </w:r>
      <w:r>
        <w:t>calms</w:t>
      </w:r>
      <w:r>
        <w:rPr>
          <w:spacing w:val="14"/>
        </w:rPr>
        <w:t xml:space="preserve"> </w:t>
      </w:r>
      <w:r>
        <w:t>us</w:t>
      </w:r>
      <w:r>
        <w:rPr>
          <w:spacing w:val="14"/>
        </w:rPr>
        <w:t xml:space="preserve"> </w:t>
      </w:r>
      <w:r>
        <w:t>down</w:t>
      </w:r>
      <w:r>
        <w:rPr>
          <w:spacing w:val="14"/>
        </w:rPr>
        <w:t xml:space="preserve"> </w:t>
      </w:r>
      <w:r>
        <w:t>in</w:t>
      </w:r>
      <w:r>
        <w:rPr>
          <w:spacing w:val="14"/>
        </w:rPr>
        <w:t xml:space="preserve"> </w:t>
      </w:r>
      <w:r>
        <w:t>terrible</w:t>
      </w:r>
      <w:r>
        <w:rPr>
          <w:spacing w:val="14"/>
        </w:rPr>
        <w:t xml:space="preserve"> </w:t>
      </w:r>
      <w:r>
        <w:t>situations.</w:t>
      </w:r>
      <w:r>
        <w:rPr>
          <w:spacing w:val="-47"/>
        </w:rPr>
        <w:t xml:space="preserve"> </w:t>
      </w:r>
      <w:r>
        <w:t xml:space="preserve">Here are some strategies that we can use to get </w:t>
      </w:r>
      <w:r>
        <w:rPr>
          <w:spacing w:val="31"/>
        </w:rPr>
        <w:t xml:space="preserve"> </w:t>
      </w:r>
      <w:r>
        <w:t>wiser.</w:t>
      </w:r>
    </w:p>
    <w:p>
      <w:pPr>
        <w:pStyle w:val="BodyText"/>
        <w:spacing w:before="8" w:line="475" w:lineRule="auto"/>
        <w:ind w:right="1819" w:firstLine="411"/>
        <w:jc w:val="both"/>
      </w:pPr>
      <w:r>
        <w:rPr>
          <w:rFonts w:ascii="Times New Roman"/>
          <w:w w:val="102"/>
          <w:u w:val="single" w:color="000000"/>
        </w:rPr>
        <w:t xml:space="preserve"> </w:t>
      </w:r>
      <w:r>
        <w:rPr>
          <w:rFonts w:ascii="Times New Roman"/>
          <w:u w:val="single" w:color="000000"/>
        </w:rPr>
        <w:t xml:space="preserve">        </w:t>
      </w:r>
      <w:r>
        <w:rPr>
          <w:rFonts w:ascii="Times New Roman"/>
          <w:spacing w:val="18"/>
          <w:u w:val="single" w:color="000000"/>
        </w:rPr>
        <w:t xml:space="preserve"> </w:t>
      </w:r>
      <w:r>
        <w:rPr>
          <w:u w:val="single" w:color="000000"/>
        </w:rPr>
        <w:t xml:space="preserve">37 </w:t>
      </w:r>
      <w:r>
        <w:rPr>
          <w:spacing w:val="45"/>
          <w:u w:val="single" w:color="000000"/>
        </w:rPr>
        <w:t xml:space="preserve"> </w:t>
      </w:r>
      <w:r>
        <w:t>This</w:t>
      </w:r>
      <w:r>
        <w:rPr>
          <w:spacing w:val="34"/>
        </w:rPr>
        <w:t xml:space="preserve"> </w:t>
      </w:r>
      <w:r>
        <w:t>will</w:t>
      </w:r>
      <w:r>
        <w:rPr>
          <w:spacing w:val="34"/>
        </w:rPr>
        <w:t xml:space="preserve"> </w:t>
      </w:r>
      <w:r>
        <w:t>open</w:t>
      </w:r>
      <w:r>
        <w:rPr>
          <w:spacing w:val="34"/>
        </w:rPr>
        <w:t xml:space="preserve"> </w:t>
      </w:r>
      <w:r>
        <w:t>up</w:t>
      </w:r>
      <w:r>
        <w:rPr>
          <w:spacing w:val="34"/>
        </w:rPr>
        <w:t xml:space="preserve"> </w:t>
      </w:r>
      <w:r>
        <w:t>new</w:t>
      </w:r>
      <w:r>
        <w:rPr>
          <w:spacing w:val="34"/>
        </w:rPr>
        <w:t xml:space="preserve"> </w:t>
      </w:r>
      <w:r>
        <w:t>pathways</w:t>
      </w:r>
      <w:r>
        <w:rPr>
          <w:spacing w:val="34"/>
        </w:rPr>
        <w:t xml:space="preserve"> </w:t>
      </w:r>
      <w:r>
        <w:t>for</w:t>
      </w:r>
      <w:r>
        <w:rPr>
          <w:spacing w:val="34"/>
        </w:rPr>
        <w:t xml:space="preserve"> </w:t>
      </w:r>
      <w:r>
        <w:t>us.</w:t>
      </w:r>
      <w:r>
        <w:rPr>
          <w:spacing w:val="34"/>
        </w:rPr>
        <w:t xml:space="preserve"> </w:t>
      </w:r>
      <w:r>
        <w:t>Never</w:t>
      </w:r>
      <w:r>
        <w:rPr>
          <w:spacing w:val="34"/>
        </w:rPr>
        <w:t xml:space="preserve"> </w:t>
      </w:r>
      <w:r>
        <w:t>base</w:t>
      </w:r>
      <w:r>
        <w:rPr>
          <w:spacing w:val="34"/>
        </w:rPr>
        <w:t xml:space="preserve"> </w:t>
      </w:r>
      <w:r>
        <w:t>your</w:t>
      </w:r>
      <w:r>
        <w:rPr>
          <w:spacing w:val="34"/>
        </w:rPr>
        <w:t xml:space="preserve"> </w:t>
      </w:r>
      <w:r>
        <w:t>perspective</w:t>
      </w:r>
      <w:r>
        <w:rPr>
          <w:spacing w:val="34"/>
        </w:rPr>
        <w:t xml:space="preserve"> </w:t>
      </w:r>
      <w:r>
        <w:t>on</w:t>
      </w:r>
      <w:r>
        <w:rPr>
          <w:spacing w:val="34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most</w:t>
      </w:r>
      <w:r>
        <w:rPr>
          <w:w w:val="102"/>
        </w:rPr>
        <w:t xml:space="preserve"> </w:t>
      </w:r>
      <w:r>
        <w:t>popular</w:t>
      </w:r>
      <w:r>
        <w:rPr>
          <w:spacing w:val="11"/>
        </w:rPr>
        <w:t xml:space="preserve"> </w:t>
      </w:r>
      <w:r>
        <w:t>opinion</w:t>
      </w:r>
      <w:r>
        <w:rPr>
          <w:spacing w:val="11"/>
        </w:rPr>
        <w:t xml:space="preserve"> </w:t>
      </w:r>
      <w:r>
        <w:t>or</w:t>
      </w:r>
      <w:r>
        <w:rPr>
          <w:spacing w:val="11"/>
        </w:rPr>
        <w:t xml:space="preserve"> </w:t>
      </w:r>
      <w:r>
        <w:t>which</w:t>
      </w:r>
      <w:r>
        <w:rPr>
          <w:spacing w:val="11"/>
        </w:rPr>
        <w:t xml:space="preserve"> </w:t>
      </w:r>
      <w:r>
        <w:t>is</w:t>
      </w:r>
      <w:r>
        <w:rPr>
          <w:spacing w:val="11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most</w:t>
      </w:r>
      <w:r>
        <w:rPr>
          <w:spacing w:val="11"/>
        </w:rPr>
        <w:t xml:space="preserve"> </w:t>
      </w:r>
      <w:r>
        <w:t>comfortable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you.</w:t>
      </w:r>
      <w:r>
        <w:rPr>
          <w:spacing w:val="11"/>
        </w:rPr>
        <w:t xml:space="preserve"> </w:t>
      </w:r>
      <w:r>
        <w:t>Train</w:t>
      </w:r>
      <w:r>
        <w:rPr>
          <w:spacing w:val="11"/>
        </w:rPr>
        <w:t xml:space="preserve"> </w:t>
      </w:r>
      <w:r>
        <w:t>your</w:t>
      </w:r>
      <w:r>
        <w:rPr>
          <w:spacing w:val="11"/>
        </w:rPr>
        <w:t xml:space="preserve"> </w:t>
      </w:r>
      <w:r>
        <w:t>mind</w:t>
      </w:r>
      <w:r>
        <w:rPr>
          <w:spacing w:val="11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be</w:t>
      </w:r>
      <w:r>
        <w:rPr>
          <w:spacing w:val="11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judgment-free</w:t>
      </w:r>
      <w:r>
        <w:rPr>
          <w:spacing w:val="11"/>
        </w:rPr>
        <w:t xml:space="preserve"> </w:t>
      </w:r>
      <w:r>
        <w:t>space</w:t>
      </w:r>
      <w:r>
        <w:rPr>
          <w:spacing w:val="11"/>
        </w:rPr>
        <w:t xml:space="preserve"> </w:t>
      </w:r>
      <w:r>
        <w:t>for</w:t>
      </w:r>
      <w:r>
        <w:rPr>
          <w:spacing w:val="-48"/>
        </w:rPr>
        <w:t xml:space="preserve"> </w:t>
      </w:r>
      <w:r>
        <w:t xml:space="preserve">ideas. If you are humble, then you will always get to experience something  </w:t>
      </w:r>
      <w:r>
        <w:rPr>
          <w:spacing w:val="27"/>
        </w:rPr>
        <w:t xml:space="preserve"> </w:t>
      </w:r>
      <w:r>
        <w:rPr>
          <w:spacing w:val="-4"/>
        </w:rPr>
        <w:t>new.</w:t>
      </w:r>
    </w:p>
    <w:p>
      <w:pPr>
        <w:pStyle w:val="BodyText"/>
        <w:spacing w:before="8" w:line="475" w:lineRule="auto"/>
        <w:ind w:right="1819" w:firstLine="408"/>
        <w:jc w:val="both"/>
      </w:pPr>
      <w:r>
        <w:rPr>
          <w:spacing w:val="-7"/>
        </w:rPr>
        <w:t>You</w:t>
      </w:r>
      <w:r>
        <w:rPr>
          <w:spacing w:val="22"/>
        </w:rPr>
        <w:t xml:space="preserve"> </w:t>
      </w:r>
      <w:r>
        <w:t>must</w:t>
      </w:r>
      <w:r>
        <w:rPr>
          <w:spacing w:val="22"/>
        </w:rPr>
        <w:t xml:space="preserve"> </w:t>
      </w:r>
      <w:r>
        <w:t>be</w:t>
      </w:r>
      <w:r>
        <w:rPr>
          <w:spacing w:val="22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kind</w:t>
      </w:r>
      <w:r>
        <w:rPr>
          <w:spacing w:val="22"/>
        </w:rPr>
        <w:t xml:space="preserve"> </w:t>
      </w:r>
      <w:r>
        <w:t>of</w:t>
      </w:r>
      <w:r>
        <w:rPr>
          <w:spacing w:val="23"/>
        </w:rPr>
        <w:t xml:space="preserve"> </w:t>
      </w:r>
      <w:r>
        <w:t>person</w:t>
      </w:r>
      <w:r>
        <w:rPr>
          <w:spacing w:val="22"/>
        </w:rPr>
        <w:t xml:space="preserve"> </w:t>
      </w:r>
      <w:r>
        <w:t>who</w:t>
      </w:r>
      <w:r>
        <w:rPr>
          <w:spacing w:val="22"/>
        </w:rPr>
        <w:t xml:space="preserve"> </w:t>
      </w:r>
      <w:r>
        <w:t>learns</w:t>
      </w:r>
      <w:r>
        <w:rPr>
          <w:spacing w:val="22"/>
        </w:rPr>
        <w:t xml:space="preserve"> </w:t>
      </w:r>
      <w:r>
        <w:t>something</w:t>
      </w:r>
      <w:r>
        <w:rPr>
          <w:spacing w:val="22"/>
        </w:rPr>
        <w:t xml:space="preserve"> </w:t>
      </w:r>
      <w:r>
        <w:t>new</w:t>
      </w:r>
      <w:r>
        <w:rPr>
          <w:spacing w:val="22"/>
        </w:rPr>
        <w:t xml:space="preserve"> </w:t>
      </w:r>
      <w:r>
        <w:t>every</w:t>
      </w:r>
      <w:r>
        <w:rPr>
          <w:spacing w:val="22"/>
        </w:rPr>
        <w:t xml:space="preserve"> </w:t>
      </w:r>
      <w:r>
        <w:t>day.</w:t>
      </w:r>
      <w:r>
        <w:rPr>
          <w:spacing w:val="22"/>
        </w:rPr>
        <w:t xml:space="preserve"> </w:t>
      </w:r>
      <w:r>
        <w:rPr>
          <w:spacing w:val="-4"/>
        </w:rPr>
        <w:t>Take</w:t>
      </w:r>
      <w:r>
        <w:rPr>
          <w:spacing w:val="23"/>
        </w:rPr>
        <w:t xml:space="preserve"> </w:t>
      </w:r>
      <w:r>
        <w:t>new</w:t>
      </w:r>
      <w:r>
        <w:rPr>
          <w:spacing w:val="22"/>
        </w:rPr>
        <w:t xml:space="preserve"> </w:t>
      </w:r>
      <w:r>
        <w:t>classes,</w:t>
      </w:r>
      <w:r>
        <w:rPr>
          <w:spacing w:val="22"/>
        </w:rPr>
        <w:t xml:space="preserve"> </w:t>
      </w:r>
      <w:r>
        <w:t>read</w:t>
      </w:r>
      <w:r>
        <w:rPr>
          <w:spacing w:val="22"/>
        </w:rPr>
        <w:t xml:space="preserve"> </w:t>
      </w:r>
      <w:r>
        <w:t>books</w:t>
      </w:r>
      <w:r>
        <w:rPr>
          <w:w w:val="10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list</w:t>
      </w:r>
      <w:r>
        <w:rPr>
          <w:spacing w:val="21"/>
        </w:rPr>
        <w:t xml:space="preserve"> </w:t>
      </w:r>
      <w:r>
        <w:t>goes</w:t>
      </w:r>
      <w:r>
        <w:rPr>
          <w:spacing w:val="2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 xml:space="preserve">on.    </w:t>
      </w:r>
      <w:r>
        <w:rPr>
          <w:spacing w:val="28"/>
        </w:rPr>
        <w:t xml:space="preserve"> </w:t>
      </w:r>
      <w:r>
        <w:rPr>
          <w:rFonts w:ascii="Times New Roman"/>
          <w:spacing w:val="28"/>
          <w:u w:val="single" w:color="000000"/>
        </w:rPr>
        <w:t xml:space="preserve"> </w:t>
      </w:r>
      <w:r>
        <w:rPr>
          <w:u w:val="single" w:color="000000"/>
        </w:rPr>
        <w:t xml:space="preserve">38     </w:t>
      </w:r>
      <w:r>
        <w:rPr>
          <w:spacing w:val="28"/>
          <w:u w:val="single" w:color="000000"/>
        </w:rPr>
        <w:t xml:space="preserve"> </w:t>
      </w:r>
      <w:r>
        <w:t>All</w:t>
      </w:r>
      <w:r>
        <w:rPr>
          <w:spacing w:val="21"/>
        </w:rPr>
        <w:t xml:space="preserve"> </w:t>
      </w:r>
      <w:r>
        <w:t>of</w:t>
      </w:r>
      <w:r>
        <w:rPr>
          <w:spacing w:val="21"/>
        </w:rPr>
        <w:t xml:space="preserve"> </w:t>
      </w:r>
      <w:r>
        <w:t>these</w:t>
      </w:r>
      <w:r>
        <w:rPr>
          <w:spacing w:val="21"/>
        </w:rPr>
        <w:t xml:space="preserve"> </w:t>
      </w:r>
      <w:r>
        <w:t>activities</w:t>
      </w:r>
      <w:r>
        <w:rPr>
          <w:spacing w:val="21"/>
        </w:rPr>
        <w:t xml:space="preserve"> </w:t>
      </w:r>
      <w:r>
        <w:t>will</w:t>
      </w:r>
      <w:r>
        <w:rPr>
          <w:spacing w:val="21"/>
        </w:rPr>
        <w:t xml:space="preserve"> </w:t>
      </w:r>
      <w:r>
        <w:t>help</w:t>
      </w:r>
      <w:r>
        <w:rPr>
          <w:spacing w:val="21"/>
        </w:rPr>
        <w:t xml:space="preserve"> </w:t>
      </w:r>
      <w:r>
        <w:t>you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tackle</w:t>
      </w:r>
      <w:r>
        <w:rPr>
          <w:spacing w:val="21"/>
        </w:rPr>
        <w:t xml:space="preserve"> </w:t>
      </w:r>
      <w:r>
        <w:t>problems</w:t>
      </w:r>
      <w:r>
        <w:rPr>
          <w:spacing w:val="21"/>
        </w:rPr>
        <w:t xml:space="preserve"> </w:t>
      </w:r>
      <w:r>
        <w:t>from</w:t>
      </w:r>
      <w:r>
        <w:rPr>
          <w:w w:val="102"/>
        </w:rPr>
        <w:t xml:space="preserve"> </w:t>
      </w:r>
      <w:r>
        <w:t xml:space="preserve">different angles, making everything </w:t>
      </w:r>
      <w:r>
        <w:rPr>
          <w:spacing w:val="11"/>
        </w:rPr>
        <w:t xml:space="preserve"> </w:t>
      </w:r>
      <w:r>
        <w:t>easier.</w:t>
      </w:r>
    </w:p>
    <w:p>
      <w:pPr>
        <w:pStyle w:val="BodyText"/>
        <w:spacing w:before="8" w:line="240" w:lineRule="auto"/>
        <w:ind w:left="1545" w:right="1728"/>
        <w:jc w:val="left"/>
      </w:pPr>
      <w:r>
        <w:rPr>
          <w:spacing w:val="-7"/>
        </w:rPr>
        <w:t>You</w:t>
      </w:r>
      <w:r>
        <w:rPr>
          <w:spacing w:val="16"/>
        </w:rPr>
        <w:t xml:space="preserve"> </w:t>
      </w:r>
      <w:r>
        <w:t>obviously</w:t>
      </w:r>
      <w:r>
        <w:rPr>
          <w:spacing w:val="16"/>
        </w:rPr>
        <w:t xml:space="preserve"> </w:t>
      </w:r>
      <w:r>
        <w:t>want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grow</w:t>
      </w:r>
      <w:r>
        <w:rPr>
          <w:spacing w:val="16"/>
        </w:rPr>
        <w:t xml:space="preserve"> </w:t>
      </w:r>
      <w:r>
        <w:t>and</w:t>
      </w:r>
      <w:r>
        <w:rPr>
          <w:spacing w:val="16"/>
        </w:rPr>
        <w:t xml:space="preserve"> </w:t>
      </w:r>
      <w:r>
        <w:t>do</w:t>
      </w:r>
      <w:r>
        <w:rPr>
          <w:spacing w:val="16"/>
        </w:rPr>
        <w:t xml:space="preserve"> </w:t>
      </w:r>
      <w:r>
        <w:t>better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life,</w:t>
      </w:r>
      <w:r>
        <w:rPr>
          <w:spacing w:val="16"/>
        </w:rPr>
        <w:t xml:space="preserve"> </w:t>
      </w:r>
      <w:r>
        <w:t>right?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best</w:t>
      </w:r>
      <w:r>
        <w:rPr>
          <w:spacing w:val="16"/>
        </w:rPr>
        <w:t xml:space="preserve"> </w:t>
      </w:r>
      <w:r>
        <w:t>way</w:t>
      </w:r>
      <w:r>
        <w:rPr>
          <w:spacing w:val="16"/>
        </w:rPr>
        <w:t xml:space="preserve"> </w:t>
      </w:r>
      <w:r>
        <w:t>is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have</w:t>
      </w:r>
      <w:r>
        <w:rPr>
          <w:spacing w:val="16"/>
        </w:rPr>
        <w:t xml:space="preserve"> </w:t>
      </w:r>
      <w:r>
        <w:t>wise</w:t>
      </w:r>
      <w:r>
        <w:rPr>
          <w:spacing w:val="16"/>
        </w:rPr>
        <w:t xml:space="preserve"> </w:t>
      </w:r>
      <w:r>
        <w:t>people</w:t>
      </w:r>
      <w:r>
        <w:rPr>
          <w:spacing w:val="16"/>
        </w:rPr>
        <w:t xml:space="preserve"> </w:t>
      </w:r>
      <w:r>
        <w:t>as</w:t>
      </w:r>
      <w:r>
        <w:rPr>
          <w:spacing w:val="16"/>
        </w:rPr>
        <w:t xml:space="preserve"> </w:t>
      </w:r>
      <w:r>
        <w:t>your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2"/>
          <w:szCs w:val="12"/>
        </w:rPr>
        <w:sectPr>
          <w:type w:val="continuous"/>
          <w:pgSz w:w="11900" w:h="16840"/>
          <w:pgMar w:top="0" w:right="40" w:bottom="280" w:left="120" w:header="720" w:footer="720" w:gutter="0"/>
          <w:pgNumType w:start="63"/>
          <w:cols w:num="1" w:space="720"/>
        </w:sectPr>
      </w:pPr>
    </w:p>
    <w:p>
      <w:pPr>
        <w:pStyle w:val="BodyText"/>
        <w:spacing w:before="77" w:line="103" w:lineRule="exact"/>
        <w:ind w:right="0"/>
        <w:jc w:val="left"/>
      </w:pPr>
      <w:r>
        <w:t>mentors</w:t>
      </w:r>
      <w:r>
        <w:rPr>
          <w:spacing w:val="17"/>
        </w:rPr>
        <w:t xml:space="preserve"> </w:t>
      </w:r>
      <w:r>
        <w:t>(</w:t>
      </w:r>
    </w:p>
    <w:p>
      <w:pPr>
        <w:spacing w:before="0" w:line="122" w:lineRule="exact"/>
        <w:ind w:left="0" w:right="0" w:firstLine="0"/>
        <w:jc w:val="righ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导师</w:t>
      </w:r>
    </w:p>
    <w:p>
      <w:pPr>
        <w:pStyle w:val="BodyText"/>
        <w:spacing w:before="77" w:line="240" w:lineRule="auto"/>
        <w:ind w:left="-37" w:right="0"/>
        <w:jc w:val="left"/>
      </w:pPr>
      <w:r>
        <w:br w:type="column"/>
      </w:r>
      <w:r>
        <w:t>),</w:t>
      </w:r>
      <w:r>
        <w:rPr>
          <w:spacing w:val="12"/>
        </w:rPr>
        <w:t xml:space="preserve"> </w:t>
      </w:r>
      <w:r>
        <w:t>like</w:t>
      </w:r>
      <w:r>
        <w:rPr>
          <w:spacing w:val="12"/>
        </w:rPr>
        <w:t xml:space="preserve"> </w:t>
      </w:r>
      <w:r>
        <w:t>teachers,</w:t>
      </w:r>
      <w:r>
        <w:rPr>
          <w:spacing w:val="12"/>
        </w:rPr>
        <w:t xml:space="preserve"> </w:t>
      </w:r>
      <w:r>
        <w:t>colleagues</w:t>
      </w:r>
      <w:r>
        <w:rPr>
          <w:spacing w:val="12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even</w:t>
      </w:r>
      <w:r>
        <w:rPr>
          <w:spacing w:val="12"/>
        </w:rPr>
        <w:t xml:space="preserve"> </w:t>
      </w:r>
      <w:r>
        <w:t>special</w:t>
      </w:r>
      <w:r>
        <w:rPr>
          <w:spacing w:val="12"/>
        </w:rPr>
        <w:t xml:space="preserve"> </w:t>
      </w:r>
      <w:r>
        <w:t>friends.</w:t>
      </w:r>
      <w:r>
        <w:rPr>
          <w:spacing w:val="12"/>
        </w:rPr>
        <w:t xml:space="preserve"> </w:t>
      </w:r>
      <w:r>
        <w:t>Prior</w:t>
      </w:r>
      <w:r>
        <w:rPr>
          <w:spacing w:val="12"/>
        </w:rPr>
        <w:t xml:space="preserve"> </w:t>
      </w:r>
      <w:r>
        <w:t>to</w:t>
      </w:r>
      <w:r>
        <w:rPr>
          <w:spacing w:val="12"/>
        </w:rPr>
        <w:t xml:space="preserve"> </w:t>
      </w:r>
      <w:r>
        <w:t>making</w:t>
      </w:r>
      <w:r>
        <w:rPr>
          <w:spacing w:val="12"/>
        </w:rPr>
        <w:t xml:space="preserve"> </w:t>
      </w:r>
      <w:r>
        <w:t>them</w:t>
      </w:r>
      <w:r>
        <w:rPr>
          <w:spacing w:val="12"/>
        </w:rPr>
        <w:t xml:space="preserve"> </w:t>
      </w:r>
      <w:r>
        <w:t>a</w:t>
      </w:r>
      <w:r>
        <w:rPr>
          <w:spacing w:val="12"/>
        </w:rPr>
        <w:t xml:space="preserve"> </w:t>
      </w:r>
      <w:r>
        <w:t>mentor,</w:t>
      </w:r>
      <w:r>
        <w:rPr>
          <w:spacing w:val="12"/>
        </w:rPr>
        <w:t xml:space="preserve"> </w:t>
      </w:r>
      <w:r>
        <w:t>find</w:t>
      </w:r>
      <w:r>
        <w:rPr>
          <w:spacing w:val="12"/>
        </w:rPr>
        <w:t xml:space="preserve"> </w:t>
      </w:r>
      <w:r>
        <w:t>out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64"/>
          <w:cols w:num="2" w:space="708" w:equalWidth="0">
            <w:col w:w="2329" w:space="40"/>
            <w:col w:w="9371" w:space="0"/>
          </w:cols>
        </w:sectPr>
      </w:pP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tabs>
          <w:tab w:val="left" w:pos="7090"/>
          <w:tab w:val="left" w:pos="7702"/>
        </w:tabs>
        <w:spacing w:before="77" w:line="240" w:lineRule="auto"/>
        <w:ind w:right="1728"/>
        <w:jc w:val="left"/>
      </w:pPr>
      <w:r>
        <w:t xml:space="preserve">what makes them wiser, then engage in useful dialogue with  </w:t>
      </w:r>
      <w:r>
        <w:rPr>
          <w:spacing w:val="5"/>
        </w:rPr>
        <w:t xml:space="preserve"> </w:t>
      </w:r>
      <w:r>
        <w:t>them.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u w:val="single" w:color="000000"/>
        </w:rPr>
        <w:t>39</w:t>
      </w:r>
      <w:r>
        <w:rPr>
          <w:u w:val="single" w:color="000000"/>
        </w:rPr>
        <w:tab/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right="1819" w:firstLine="408"/>
        <w:jc w:val="both"/>
      </w:pPr>
      <w:r>
        <w:t xml:space="preserve">If you have accumulated a lot of knowledge, then why not share it with others too?       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u w:val="single" w:color="000000"/>
        </w:rPr>
        <w:t xml:space="preserve">40       </w:t>
      </w:r>
      <w:r>
        <w:rPr>
          <w:spacing w:val="9"/>
          <w:u w:val="single" w:color="000000"/>
        </w:rPr>
        <w:t xml:space="preserve"> </w:t>
      </w:r>
      <w:r>
        <w:t>In</w:t>
      </w:r>
      <w:r>
        <w:rPr>
          <w:w w:val="102"/>
        </w:rPr>
        <w:t xml:space="preserve"> </w:t>
      </w:r>
      <w:r>
        <w:t>today’s</w:t>
      </w:r>
      <w:r>
        <w:rPr>
          <w:spacing w:val="18"/>
        </w:rPr>
        <w:t xml:space="preserve"> </w:t>
      </w:r>
      <w:r>
        <w:t>world,</w:t>
      </w:r>
      <w:r>
        <w:rPr>
          <w:spacing w:val="18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is</w:t>
      </w:r>
      <w:r>
        <w:rPr>
          <w:spacing w:val="18"/>
        </w:rPr>
        <w:t xml:space="preserve"> </w:t>
      </w:r>
      <w:r>
        <w:t>very</w:t>
      </w:r>
      <w:r>
        <w:rPr>
          <w:spacing w:val="18"/>
        </w:rPr>
        <w:t xml:space="preserve"> </w:t>
      </w:r>
      <w:r>
        <w:t>easy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become</w:t>
      </w:r>
      <w:r>
        <w:rPr>
          <w:spacing w:val="18"/>
        </w:rPr>
        <w:t xml:space="preserve"> </w:t>
      </w:r>
      <w:r>
        <w:t>wise</w:t>
      </w:r>
      <w:r>
        <w:rPr>
          <w:spacing w:val="18"/>
        </w:rPr>
        <w:t xml:space="preserve"> </w:t>
      </w:r>
      <w:r>
        <w:t>but</w:t>
      </w:r>
      <w:r>
        <w:rPr>
          <w:spacing w:val="18"/>
        </w:rPr>
        <w:t xml:space="preserve"> </w:t>
      </w:r>
      <w:r>
        <w:t>it</w:t>
      </w:r>
      <w:r>
        <w:rPr>
          <w:spacing w:val="18"/>
        </w:rPr>
        <w:t xml:space="preserve"> </w:t>
      </w:r>
      <w:r>
        <w:t>isn’t</w:t>
      </w:r>
      <w:r>
        <w:rPr>
          <w:spacing w:val="18"/>
        </w:rPr>
        <w:t xml:space="preserve"> </w:t>
      </w:r>
      <w:r>
        <w:t>easy</w:t>
      </w:r>
      <w:r>
        <w:rPr>
          <w:spacing w:val="18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help</w:t>
      </w:r>
      <w:r>
        <w:rPr>
          <w:spacing w:val="18"/>
        </w:rPr>
        <w:t xml:space="preserve"> </w:t>
      </w:r>
      <w:r>
        <w:t>others.</w:t>
      </w:r>
      <w:r>
        <w:rPr>
          <w:spacing w:val="18"/>
        </w:rPr>
        <w:t xml:space="preserve"> </w:t>
      </w:r>
      <w:r>
        <w:t>So</w:t>
      </w:r>
      <w:r>
        <w:rPr>
          <w:spacing w:val="18"/>
        </w:rPr>
        <w:t xml:space="preserve"> </w:t>
      </w:r>
      <w:r>
        <w:t>keep</w:t>
      </w:r>
      <w:r>
        <w:rPr>
          <w:spacing w:val="18"/>
        </w:rPr>
        <w:t xml:space="preserve"> </w:t>
      </w:r>
      <w:r>
        <w:t>things</w:t>
      </w:r>
      <w:r>
        <w:rPr>
          <w:spacing w:val="18"/>
        </w:rPr>
        <w:t xml:space="preserve"> </w:t>
      </w:r>
      <w:r>
        <w:t>balanced</w:t>
      </w:r>
      <w:r>
        <w:rPr>
          <w:spacing w:val="18"/>
        </w:rPr>
        <w:t xml:space="preserve"> </w:t>
      </w:r>
      <w:r>
        <w:t>and</w:t>
      </w:r>
      <w:r>
        <w:rPr>
          <w:spacing w:val="-48"/>
        </w:rPr>
        <w:t xml:space="preserve"> </w:t>
      </w:r>
      <w:r>
        <w:t xml:space="preserve">never let go of your passions and values. This will pave the path to  </w:t>
      </w:r>
      <w:r>
        <w:rPr>
          <w:spacing w:val="15"/>
        </w:rPr>
        <w:t xml:space="preserve"> </w:t>
      </w:r>
      <w:r>
        <w:t>success.</w:t>
      </w:r>
    </w:p>
    <w:p>
      <w:pPr>
        <w:pStyle w:val="ListParagraph"/>
        <w:numPr>
          <w:ilvl w:val="0"/>
          <w:numId w:val="5"/>
        </w:numPr>
        <w:tabs>
          <w:tab w:val="left" w:pos="1898"/>
        </w:tabs>
        <w:spacing w:before="8" w:after="0" w:line="154" w:lineRule="exact"/>
        <w:ind w:left="1897" w:right="1728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Why do we communicate with wise </w:t>
      </w:r>
      <w:r>
        <w:rPr>
          <w:rFonts w:ascii="Times New Roman"/>
          <w:spacing w:val="21"/>
          <w:sz w:val="20"/>
        </w:rPr>
        <w:t xml:space="preserve"> </w:t>
      </w:r>
      <w:r>
        <w:rPr>
          <w:rFonts w:ascii="Times New Roman"/>
          <w:sz w:val="20"/>
        </w:rPr>
        <w:t>people?</w:t>
      </w:r>
    </w:p>
    <w:p>
      <w:pPr>
        <w:pStyle w:val="BodyText"/>
        <w:spacing w:line="73" w:lineRule="exact"/>
        <w:ind w:left="1693" w:right="1728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5"/>
        </w:numPr>
        <w:tabs>
          <w:tab w:val="left" w:pos="1886"/>
        </w:tabs>
        <w:spacing w:before="0" w:after="0" w:line="154" w:lineRule="exact"/>
        <w:ind w:left="1885" w:right="1728" w:hanging="34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Why is wisdom crucial in this modern </w:t>
      </w:r>
      <w:r>
        <w:rPr>
          <w:rFonts w:ascii="Times New Roman"/>
          <w:spacing w:val="19"/>
          <w:sz w:val="20"/>
        </w:rPr>
        <w:t xml:space="preserve"> </w:t>
      </w:r>
      <w:r>
        <w:rPr>
          <w:rFonts w:ascii="Times New Roman"/>
          <w:sz w:val="20"/>
        </w:rPr>
        <w:t>world?</w:t>
      </w:r>
    </w:p>
    <w:p>
      <w:pPr>
        <w:pStyle w:val="BodyText"/>
        <w:spacing w:line="73" w:lineRule="exact"/>
        <w:ind w:left="1681" w:right="1728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pStyle w:val="ListParagraph"/>
        <w:numPr>
          <w:ilvl w:val="0"/>
          <w:numId w:val="5"/>
        </w:numPr>
        <w:tabs>
          <w:tab w:val="left" w:pos="1886"/>
        </w:tabs>
        <w:spacing w:before="77" w:after="0" w:line="154" w:lineRule="exact"/>
        <w:ind w:left="1885" w:right="1728" w:hanging="34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Change your routine and see where life takes </w:t>
      </w:r>
      <w:r>
        <w:rPr>
          <w:rFonts w:ascii="Times New Roman"/>
          <w:spacing w:val="27"/>
          <w:sz w:val="20"/>
        </w:rPr>
        <w:t xml:space="preserve"> </w:t>
      </w:r>
      <w:r>
        <w:rPr>
          <w:rFonts w:ascii="Times New Roman"/>
          <w:sz w:val="20"/>
        </w:rPr>
        <w:t>you.</w:t>
      </w:r>
    </w:p>
    <w:p>
      <w:pPr>
        <w:pStyle w:val="BodyText"/>
        <w:spacing w:line="73" w:lineRule="exact"/>
        <w:ind w:left="1681" w:right="1728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5"/>
        </w:numPr>
        <w:tabs>
          <w:tab w:val="left" w:pos="1898"/>
        </w:tabs>
        <w:spacing w:before="0" w:after="0" w:line="154" w:lineRule="exact"/>
        <w:ind w:left="1897" w:right="1728" w:hanging="352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Surf the Internet and clear out your problems that confuse </w:t>
      </w:r>
      <w:r>
        <w:rPr>
          <w:rFonts w:ascii="Times New Roman"/>
          <w:spacing w:val="44"/>
          <w:sz w:val="20"/>
        </w:rPr>
        <w:t xml:space="preserve"> </w:t>
      </w:r>
      <w:r>
        <w:rPr>
          <w:rFonts w:ascii="Times New Roman"/>
          <w:sz w:val="20"/>
        </w:rPr>
        <w:t>you.</w:t>
      </w:r>
    </w:p>
    <w:p>
      <w:pPr>
        <w:pStyle w:val="BodyText"/>
        <w:spacing w:line="73" w:lineRule="exact"/>
        <w:ind w:left="1693" w:right="1728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5"/>
        </w:numPr>
        <w:tabs>
          <w:tab w:val="left" w:pos="1875"/>
        </w:tabs>
        <w:spacing w:before="0" w:after="0" w:line="154" w:lineRule="exact"/>
        <w:ind w:left="1874" w:right="1728" w:hanging="329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Sometimes we ourselves need to be open to diverse </w:t>
      </w:r>
      <w:r>
        <w:rPr>
          <w:rFonts w:ascii="Times New Roman"/>
          <w:spacing w:val="48"/>
          <w:sz w:val="20"/>
        </w:rPr>
        <w:t xml:space="preserve"> </w:t>
      </w:r>
      <w:r>
        <w:rPr>
          <w:rFonts w:ascii="Times New Roman"/>
          <w:sz w:val="20"/>
        </w:rPr>
        <w:t>perspectives.</w:t>
      </w:r>
    </w:p>
    <w:p>
      <w:pPr>
        <w:pStyle w:val="BodyText"/>
        <w:spacing w:line="73" w:lineRule="exact"/>
        <w:ind w:left="1670" w:right="1728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ListParagraph"/>
        <w:numPr>
          <w:ilvl w:val="0"/>
          <w:numId w:val="5"/>
        </w:numPr>
        <w:tabs>
          <w:tab w:val="left" w:pos="1864"/>
        </w:tabs>
        <w:spacing w:before="0" w:after="0" w:line="154" w:lineRule="exact"/>
        <w:ind w:left="1863" w:right="1728" w:hanging="318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rFonts w:ascii="Times New Roman"/>
          <w:sz w:val="20"/>
        </w:rPr>
        <w:t xml:space="preserve">The more time is spent with them, the more transfer of knowledge there will  </w:t>
      </w:r>
      <w:r>
        <w:rPr>
          <w:rFonts w:ascii="Times New Roman"/>
          <w:spacing w:val="22"/>
          <w:sz w:val="20"/>
        </w:rPr>
        <w:t xml:space="preserve"> </w:t>
      </w:r>
      <w:r>
        <w:rPr>
          <w:rFonts w:ascii="Times New Roman"/>
          <w:sz w:val="20"/>
        </w:rPr>
        <w:t>be.</w:t>
      </w:r>
    </w:p>
    <w:p>
      <w:pPr>
        <w:pStyle w:val="BodyText"/>
        <w:spacing w:line="73" w:lineRule="exact"/>
        <w:ind w:left="1659" w:right="1728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12" w:line="240" w:lineRule="auto"/>
        <w:rPr>
          <w:rFonts w:ascii="PMingLiU" w:eastAsia="PMingLiU" w:hAnsi="PMingLiU" w:cs="PMingLiU" w:hint="default"/>
          <w:sz w:val="13"/>
          <w:szCs w:val="13"/>
        </w:rPr>
      </w:pPr>
    </w:p>
    <w:p>
      <w:pPr>
        <w:spacing w:before="0"/>
        <w:ind w:left="3629" w:right="1728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9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65"/>
          <w:cols w:num="1" w:space="720"/>
        </w:sectPr>
      </w:pPr>
    </w:p>
    <w:p>
      <w:pPr>
        <w:spacing w:line="1898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  <w:r>
        <w:rPr>
          <w:rFonts w:ascii="Calibri" w:eastAsia="Calibri" w:hAnsi="Calibri" w:cs="Calibri" w:hint="default"/>
          <w:position w:val="-37"/>
          <w:sz w:val="20"/>
          <w:szCs w:val="20"/>
        </w:rPr>
        <w:pict>
          <v:group id="_x0000_s1357" o:spid="_x0000_i1332" style="width:438.9pt;height:94.95pt" coordorigin="1021,0" coordsize="8778,1899">
            <o:lock v:ext="edit" aspectratio="f"/>
            <v:shape id="_x0000_s1358" o:spid="_x0000_s1333" type="#_x0000_t75" alt="C:\Users\Administrator\Desktop\微信截图_20231208102759.png微信截图_20231208102759" style="width:1988;height:1430;left:4773;position:absolute" coordsize="21600,21600" o:preferrelative="t" filled="f" stroked="f">
              <v:imagedata r:id="rId39" o:title="微信截图_20231208102759"/>
              <o:lock v:ext="edit" aspectratio="t"/>
            </v:shape>
            <v:shape id="_x0000_s1359" o:spid="_x0000_s1334" type="#_x0000_t75" style="width:8778;height:525;left:1021;position:absolute;top:1371" coordsize="21600,21600" o:preferrelative="t" filled="f" stroked="f">
              <v:imagedata r:id="rId137" o:title=""/>
              <o:lock v:ext="edit" aspectratio="t"/>
            </v:shape>
            <v:shape id="_x0000_s1360" o:spid="_x0000_s1335" type="#_x0000_t202" style="width:148;height:205;left:1441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G</w:t>
                    </w:r>
                  </w:p>
                </w:txbxContent>
              </v:textbox>
            </v:shape>
            <v:shape id="_x0000_s1361" o:spid="_x0000_s1336" type="#_x0000_t202" style="width:205;height:203;left:1588;position:absolute;top:16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362" o:spid="_x0000_s1337" type="#_x0000_t202" style="width:6703;height:205;left:1792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 xml:space="preserve">Communicating with others and helping them out will also increase your  </w:t>
                    </w:r>
                    <w:r>
                      <w:rPr>
                        <w:rFonts w:ascii="Times New Roman"/>
                        <w:spacing w:val="2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wisdom.</w:t>
                    </w:r>
                  </w:p>
                </w:txbxContent>
              </v:textbox>
            </v:shape>
            <w10:anchorlock/>
          </v:group>
        </w:pict>
      </w:r>
    </w:p>
    <w:p>
      <w:pPr>
        <w:tabs>
          <w:tab w:val="left" w:pos="3044"/>
        </w:tabs>
        <w:spacing w:before="0" w:line="379" w:lineRule="exact"/>
        <w:ind w:left="1137" w:right="1728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pict>
          <v:shape id="_x0000_s1363" o:spid="_x0000_s1338" type="#_x0000_t202" style="width:10.25pt;height:9.65pt;margin-top:13.1pt;margin-left:147.95pt;mso-height-relative:page;mso-position-horizontal-relative:page;mso-width-relative:page;position:absolute;z-index:-251648000" coordsize="21600,21600" filled="f" stroked="f">
            <v:stroke joinstyle="miter"/>
            <v:textbox inset="0,0,0,0">
              <w:txbxContent>
                <w:p>
                  <w:pPr>
                    <w:spacing w:before="0" w:line="61" w:lineRule="exact"/>
                    <w:ind w:left="0" w:right="0" w:firstLine="0"/>
                    <w:jc w:val="left"/>
                    <w:rPr>
                      <w:rFonts w:ascii="PMingLiU" w:eastAsia="PMingLiU" w:hAnsi="PMingLiU" w:cs="PMingLiU" w:hint="default"/>
                      <w:sz w:val="19"/>
                      <w:szCs w:val="19"/>
                    </w:rPr>
                  </w:pPr>
                  <w:r>
                    <w:rPr>
                      <w:rFonts w:ascii="PMingLiU" w:eastAsia="PMingLiU" w:hAnsi="PMingLiU" w:cs="PMingLiU" w:hint="default"/>
                      <w:w w:val="107"/>
                      <w:sz w:val="19"/>
                      <w:szCs w:val="19"/>
                    </w:rPr>
                    <w:t>共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20"/>
          <w:szCs w:val="20"/>
        </w:rPr>
        <w:t>三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部分语⾔运</w:t>
      </w:r>
      <w:r>
        <w:rPr>
          <w:rFonts w:ascii="Meiryo" w:eastAsia="Meiryo" w:hAnsi="Meiryo" w:cs="Meiryo" w:hint="default"/>
          <w:w w:val="105"/>
          <w:sz w:val="18"/>
          <w:szCs w:val="18"/>
        </w:rPr>
        <w:t>⽤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(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ab/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Meiryo" w:eastAsia="Meiryo" w:hAnsi="Meiryo" w:cs="Meiryo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30</w:t>
      </w:r>
      <w:r>
        <w:rPr>
          <w:rFonts w:ascii="Times New Roman" w:eastAsia="Times New Roman" w:hAnsi="Times New Roman" w:cs="Times New Roman" w:hint="default"/>
          <w:b/>
          <w:bCs/>
          <w:spacing w:val="7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)</w:t>
      </w:r>
    </w:p>
    <w:p>
      <w:pPr>
        <w:spacing w:after="0" w:line="379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66"/>
          <w:cols w:num="1" w:space="720"/>
        </w:sectPr>
      </w:pPr>
    </w:p>
    <w:p>
      <w:pPr>
        <w:spacing w:before="141"/>
        <w:ind w:left="1137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23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spacing w:before="73"/>
        <w:ind w:left="266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spacing w:val="27"/>
          <w:w w:val="105"/>
          <w:sz w:val="19"/>
          <w:szCs w:val="19"/>
        </w:rPr>
        <w:t xml:space="preserve"> 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</w:p>
    <w:p>
      <w:pPr>
        <w:spacing w:before="2" w:line="240" w:lineRule="auto"/>
        <w:rPr>
          <w:rFonts w:ascii="PMingLiU" w:eastAsia="PMingLiU" w:hAnsi="PMingLiU" w:cs="PMingLiU" w:hint="default"/>
          <w:sz w:val="14"/>
          <w:szCs w:val="14"/>
        </w:rPr>
      </w:pPr>
    </w:p>
    <w:p>
      <w:pPr>
        <w:pStyle w:val="BodyText"/>
        <w:spacing w:line="154" w:lineRule="exact"/>
        <w:ind w:left="300" w:right="-19"/>
        <w:jc w:val="left"/>
      </w:pPr>
      <w:r>
        <w:rPr>
          <w:w w:val="102"/>
        </w:rPr>
        <w:t>,</w:t>
      </w:r>
    </w:p>
    <w:p>
      <w:pPr>
        <w:spacing w:before="176" w:line="103" w:lineRule="exact"/>
        <w:ind w:left="0" w:right="0" w:firstLine="0"/>
        <w:jc w:val="righ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)</w:t>
      </w:r>
    </w:p>
    <w:p>
      <w:pPr>
        <w:spacing w:before="0" w:line="122" w:lineRule="exact"/>
        <w:ind w:left="164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分</w:t>
      </w:r>
    </w:p>
    <w:p>
      <w:pPr>
        <w:spacing w:before="8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351"/>
          <w:tab w:val="left" w:pos="691"/>
          <w:tab w:val="left" w:pos="1032"/>
        </w:tabs>
        <w:spacing w:line="154" w:lineRule="exact"/>
        <w:ind w:left="0" w:right="31"/>
        <w:jc w:val="right"/>
      </w:pPr>
      <w:r>
        <w:t>A</w:t>
      </w:r>
      <w:r>
        <w:tab/>
      </w:r>
      <w:r>
        <w:t>B</w:t>
      </w:r>
      <w:r>
        <w:tab/>
      </w:r>
      <w:r>
        <w:t>C</w:t>
      </w:r>
      <w:r>
        <w:tab/>
      </w:r>
      <w:r>
        <w:t>D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</w:p>
    <w:p>
      <w:pPr>
        <w:spacing w:before="11" w:line="240" w:lineRule="auto"/>
        <w:rPr>
          <w:rFonts w:ascii="Times New Roman" w:eastAsia="Times New Roman" w:hAnsi="Times New Roman" w:cs="Times New Roman" w:hint="default"/>
          <w:sz w:val="25"/>
          <w:szCs w:val="25"/>
        </w:rPr>
      </w:pPr>
    </w:p>
    <w:p>
      <w:pPr>
        <w:spacing w:before="0" w:line="256" w:lineRule="exact"/>
        <w:ind w:left="181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group id="_x0000_s1364" o:spid="_x0000_s1339" style="width:438.95pt;height:546.4pt;margin-top:22.4pt;margin-left:62.25pt;mso-height-relative:page;mso-position-horizontal-relative:page;mso-width-relative:page;position:absolute;z-index:-251646976" coordorigin="1246,448" coordsize="8779,10928">
            <v:shape id="_x0000_s1365" o:spid="_x0000_s1340" type="#_x0000_t75" style="width:34;height:65;left:4362;position:absolute;top:6495" coordsize="21600,21600" filled="f" stroked="f">
              <v:imagedata r:id="rId5" o:title=""/>
              <o:lock v:ext="edit" aspectratio="t"/>
            </v:shape>
            <v:shape id="_x0000_s1366" o:spid="_x0000_s1341" type="#_x0000_t75" style="width:8778;height:905;left:1246;position:absolute;top:448" coordsize="21600,21600" filled="f" stroked="f">
              <v:imagedata r:id="rId138" o:title=""/>
              <o:lock v:ext="edit" aspectratio="t"/>
            </v:shape>
            <v:shape id="_x0000_s1367" o:spid="_x0000_s1342" type="#_x0000_t75" style="width:8778;height:1371;left:1246;position:absolute;top:1353" coordsize="21600,21600" filled="f" stroked="f">
              <v:imagedata r:id="rId139" o:title=""/>
              <o:lock v:ext="edit" aspectratio="t"/>
            </v:shape>
            <v:shape id="_x0000_s1368" o:spid="_x0000_s1343" type="#_x0000_t75" style="width:8778;height:1357;left:1246;position:absolute;top:2724" coordsize="21600,21600" filled="f" stroked="f">
              <v:imagedata r:id="rId140" o:title=""/>
              <o:lock v:ext="edit" aspectratio="t"/>
            </v:shape>
            <v:shape id="_x0000_s1369" o:spid="_x0000_s1344" type="#_x0000_t75" style="width:8778;height:1824;left:1246;position:absolute;top:4095" coordsize="21600,21600" filled="f" stroked="f">
              <v:imagedata r:id="rId141" o:title=""/>
              <o:lock v:ext="edit" aspectratio="t"/>
            </v:shape>
            <v:shape id="_x0000_s1370" o:spid="_x0000_s1345" type="#_x0000_t75" style="width:8778;height:1824;left:1246;position:absolute;top:5904" coordsize="21600,21600" filled="f" stroked="f">
              <v:imagedata r:id="rId142" o:title=""/>
              <o:lock v:ext="edit" aspectratio="t"/>
            </v:shape>
            <v:shape id="_x0000_s1371" o:spid="_x0000_s1346" type="#_x0000_t75" style="width:8778;height:1357;left:1246;position:absolute;top:7728" coordsize="21600,21600" filled="f" stroked="f">
              <v:imagedata r:id="rId143" o:title=""/>
              <o:lock v:ext="edit" aspectratio="t"/>
            </v:shape>
            <v:shape id="_x0000_s1372" o:spid="_x0000_s1347" type="#_x0000_t75" style="width:8778;height:467;left:1246;position:absolute;top:9099" coordsize="21600,21600" filled="f" stroked="f">
              <v:imagedata r:id="rId144" o:title=""/>
              <o:lock v:ext="edit" aspectratio="t"/>
            </v:shape>
            <v:shape id="_x0000_s1373" o:spid="_x0000_s1348" type="#_x0000_t75" style="width:8778;height:452;left:1246;position:absolute;top:9552" coordsize="21600,21600" filled="f" stroked="f">
              <v:imagedata r:id="rId136" o:title=""/>
              <o:lock v:ext="edit" aspectratio="t"/>
            </v:shape>
            <v:shape id="_x0000_s1374" o:spid="_x0000_s1349" type="#_x0000_t75" style="width:8778;height:452;left:1246;position:absolute;top:10004" coordsize="21600,21600" filled="f" stroked="f">
              <v:imagedata r:id="rId145" o:title=""/>
              <o:lock v:ext="edit" aspectratio="t"/>
            </v:shape>
            <v:shape id="_x0000_s1375" o:spid="_x0000_s1350" type="#_x0000_t75" style="width:8778;height:452;left:1246;position:absolute;top:10456" coordsize="21600,21600" filled="f" stroked="f">
              <v:imagedata r:id="rId145" o:title=""/>
              <o:lock v:ext="edit" aspectratio="t"/>
            </v:shape>
            <v:shape id="_x0000_s1376" o:spid="_x0000_s1351" type="#_x0000_t75" style="width:8778;height:452;left:1246;position:absolute;top:10923" coordsize="21600,21600" filled="f" stroked="f">
              <v:imagedata r:id="rId146" o:title=""/>
              <o:lock v:ext="edit" aspectratio="t"/>
            </v:shape>
          </v:group>
        </w:pic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选项中选出可以填⼊空</w:t>
      </w:r>
      <w:r>
        <w:rPr>
          <w:rFonts w:ascii="Meiryo" w:eastAsia="Meiryo" w:hAnsi="Meiryo" w:cs="Meiryo" w:hint="default"/>
          <w:w w:val="105"/>
          <w:sz w:val="19"/>
          <w:szCs w:val="19"/>
        </w:rPr>
        <w:t>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处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最佳选项。</w:t>
      </w:r>
    </w:p>
    <w:p>
      <w:pPr>
        <w:spacing w:after="0" w:line="256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67"/>
          <w:cols w:num="4" w:space="708" w:equalWidth="0">
            <w:col w:w="2022" w:space="40"/>
            <w:col w:w="1344" w:space="40"/>
            <w:col w:w="1560" w:space="40"/>
            <w:col w:w="6694" w:space="0"/>
          </w:cols>
        </w:sectPr>
      </w:pPr>
    </w:p>
    <w:p>
      <w:pPr>
        <w:spacing w:before="0" w:line="117" w:lineRule="exact"/>
        <w:ind w:left="1137" w:right="-3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阅读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⾯</w:t>
      </w:r>
      <w:r>
        <w:rPr>
          <w:rFonts w:ascii="Meiryo" w:eastAsia="Meiryo" w:hAnsi="Meiryo" w:cs="Meiryo" w:hint="default"/>
          <w:w w:val="105"/>
          <w:sz w:val="19"/>
          <w:szCs w:val="19"/>
        </w:rPr>
        <w:t>短⽂</w:t>
      </w:r>
    </w:p>
    <w:p>
      <w:pPr>
        <w:spacing w:before="0" w:line="117" w:lineRule="exact"/>
        <w:ind w:left="113" w:right="0" w:firstLine="0"/>
        <w:jc w:val="left"/>
        <w:rPr>
          <w:rFonts w:ascii="Meiryo" w:eastAsia="Meiryo" w:hAnsi="Meiryo" w:cs="Meiryo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>从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题所给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</w:p>
    <w:p>
      <w:pPr>
        <w:spacing w:before="0" w:line="71" w:lineRule="exact"/>
        <w:ind w:left="158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、   、   、  </w:t>
      </w:r>
      <w:r>
        <w:rPr>
          <w:rFonts w:ascii="PMingLiU" w:eastAsia="PMingLiU" w:hAnsi="PMingLiU" w:cs="PMingLiU" w:hint="default"/>
          <w:spacing w:val="21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四</w:t>
      </w:r>
    </w:p>
    <w:p>
      <w:pPr>
        <w:spacing w:after="0" w:line="71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68"/>
          <w:cols w:num="3" w:space="708" w:equalWidth="0">
            <w:col w:w="2363" w:space="40"/>
            <w:col w:w="1338" w:space="40"/>
            <w:col w:w="7959" w:space="0"/>
          </w:cols>
        </w:sectPr>
      </w:pPr>
    </w:p>
    <w:p>
      <w:pPr>
        <w:spacing w:before="2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8"/>
          <w:szCs w:val="8"/>
        </w:rPr>
        <w:sectPr>
          <w:type w:val="continuous"/>
          <w:pgSz w:w="11900" w:h="16840"/>
          <w:pgMar w:top="0" w:right="40" w:bottom="280" w:left="120" w:header="720" w:footer="720" w:gutter="0"/>
          <w:pgNumType w:start="69"/>
          <w:cols w:num="1" w:space="720"/>
        </w:sectPr>
      </w:pPr>
    </w:p>
    <w:p>
      <w:pPr>
        <w:pStyle w:val="BodyText"/>
        <w:spacing w:before="77" w:line="103" w:lineRule="exact"/>
        <w:ind w:left="1545" w:right="0"/>
        <w:jc w:val="left"/>
      </w:pPr>
      <w:r>
        <w:t>Patrick,</w:t>
      </w:r>
      <w:r>
        <w:rPr>
          <w:spacing w:val="17"/>
        </w:rPr>
        <w:t xml:space="preserve"> </w:t>
      </w:r>
      <w:r>
        <w:t>Scheels</w:t>
      </w:r>
      <w:r>
        <w:rPr>
          <w:spacing w:val="17"/>
        </w:rPr>
        <w:t xml:space="preserve"> </w:t>
      </w:r>
      <w:r>
        <w:t>store’s</w:t>
      </w:r>
      <w:r>
        <w:rPr>
          <w:spacing w:val="17"/>
        </w:rPr>
        <w:t xml:space="preserve"> </w:t>
      </w:r>
      <w:r>
        <w:t>fishing</w:t>
      </w:r>
      <w:r>
        <w:rPr>
          <w:spacing w:val="17"/>
        </w:rPr>
        <w:t xml:space="preserve"> </w:t>
      </w:r>
      <w:r>
        <w:t>manager,</w:t>
      </w:r>
      <w:r>
        <w:rPr>
          <w:spacing w:val="17"/>
        </w:rPr>
        <w:t xml:space="preserve"> </w:t>
      </w:r>
      <w:r>
        <w:t>always</w:t>
      </w:r>
      <w:r>
        <w:rPr>
          <w:spacing w:val="17"/>
        </w:rPr>
        <w:t xml:space="preserve"> </w:t>
      </w:r>
      <w:r>
        <w:t>helps</w:t>
      </w:r>
      <w:r>
        <w:rPr>
          <w:spacing w:val="17"/>
        </w:rPr>
        <w:t xml:space="preserve"> </w:t>
      </w:r>
      <w:r>
        <w:t>customers</w:t>
      </w:r>
      <w:r>
        <w:rPr>
          <w:spacing w:val="17"/>
        </w:rPr>
        <w:t xml:space="preserve"> </w:t>
      </w:r>
      <w:r>
        <w:t>with</w:t>
      </w:r>
      <w:r>
        <w:rPr>
          <w:spacing w:val="17"/>
        </w:rPr>
        <w:t xml:space="preserve"> </w:t>
      </w:r>
      <w:r>
        <w:t>their</w:t>
      </w:r>
      <w:r>
        <w:rPr>
          <w:spacing w:val="17"/>
        </w:rPr>
        <w:t xml:space="preserve"> </w:t>
      </w:r>
      <w:r>
        <w:t>angling</w:t>
      </w:r>
      <w:r>
        <w:rPr>
          <w:spacing w:val="17"/>
        </w:rPr>
        <w:t xml:space="preserve"> </w:t>
      </w:r>
      <w:r>
        <w:t>(</w:t>
      </w:r>
    </w:p>
    <w:p>
      <w:pPr>
        <w:spacing w:before="0" w:line="122" w:lineRule="exact"/>
        <w:ind w:left="0" w:right="0" w:firstLine="0"/>
        <w:jc w:val="righ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2"/>
          <w:w w:val="105"/>
          <w:sz w:val="19"/>
          <w:szCs w:val="19"/>
        </w:rPr>
        <w:t>垂钓</w:t>
      </w:r>
    </w:p>
    <w:p>
      <w:pPr>
        <w:pStyle w:val="BodyText"/>
        <w:spacing w:before="77" w:line="240" w:lineRule="auto"/>
        <w:ind w:left="-34" w:right="0"/>
        <w:jc w:val="left"/>
      </w:pPr>
      <w:r>
        <w:br w:type="column"/>
      </w:r>
      <w:r>
        <w:t>) needs,</w:t>
      </w:r>
      <w:r>
        <w:rPr>
          <w:spacing w:val="30"/>
        </w:rPr>
        <w:t xml:space="preserve"> </w:t>
      </w:r>
      <w:r>
        <w:t>but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70"/>
          <w:cols w:num="2" w:space="708" w:equalWidth="0">
            <w:col w:w="8952" w:space="40"/>
            <w:col w:w="2748" w:space="0"/>
          </w:cols>
        </w:sectPr>
      </w:pP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tabs>
          <w:tab w:val="left" w:pos="1840"/>
          <w:tab w:val="left" w:pos="2350"/>
        </w:tabs>
        <w:spacing w:before="77" w:line="240" w:lineRule="auto"/>
        <w:ind w:right="1728"/>
        <w:jc w:val="left"/>
      </w:pPr>
      <w:r>
        <w:t>one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u w:val="single" w:color="000000"/>
        </w:rPr>
        <w:t>41</w:t>
      </w:r>
      <w:r>
        <w:rPr>
          <w:u w:val="single" w:color="000000"/>
        </w:rPr>
        <w:tab/>
      </w:r>
      <w:r>
        <w:t>stood</w:t>
      </w:r>
      <w:r>
        <w:rPr>
          <w:spacing w:val="15"/>
        </w:rPr>
        <w:t xml:space="preserve"> </w:t>
      </w:r>
      <w:r>
        <w:t>out.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right="1819" w:firstLine="408"/>
        <w:jc w:val="both"/>
      </w:pPr>
      <w:r>
        <w:t>One</w:t>
      </w:r>
      <w:r>
        <w:rPr>
          <w:spacing w:val="7"/>
        </w:rPr>
        <w:t xml:space="preserve"> </w:t>
      </w:r>
      <w:r>
        <w:t>day,</w:t>
      </w:r>
      <w:r>
        <w:rPr>
          <w:spacing w:val="9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young</w:t>
      </w:r>
      <w:r>
        <w:rPr>
          <w:spacing w:val="9"/>
        </w:rPr>
        <w:t xml:space="preserve"> </w:t>
      </w:r>
      <w:r>
        <w:t>boy</w:t>
      </w:r>
      <w:r>
        <w:rPr>
          <w:spacing w:val="9"/>
        </w:rPr>
        <w:t xml:space="preserve"> </w:t>
      </w:r>
      <w:r>
        <w:t>named</w:t>
      </w:r>
      <w:r>
        <w:rPr>
          <w:spacing w:val="9"/>
        </w:rPr>
        <w:t xml:space="preserve"> </w:t>
      </w:r>
      <w:r>
        <w:t>Xander</w:t>
      </w:r>
      <w:r>
        <w:rPr>
          <w:spacing w:val="7"/>
        </w:rPr>
        <w:t xml:space="preserve"> </w:t>
      </w:r>
      <w:r>
        <w:t>entered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store</w:t>
      </w:r>
      <w:r>
        <w:rPr>
          <w:spacing w:val="9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his</w:t>
      </w:r>
      <w:r>
        <w:rPr>
          <w:spacing w:val="9"/>
        </w:rPr>
        <w:t xml:space="preserve"> </w:t>
      </w:r>
      <w:r>
        <w:t>mother,</w:t>
      </w:r>
      <w:r>
        <w:rPr>
          <w:spacing w:val="9"/>
        </w:rPr>
        <w:t xml:space="preserve"> </w:t>
      </w:r>
      <w:r>
        <w:t>Brynn.</w:t>
      </w:r>
      <w:r>
        <w:rPr>
          <w:spacing w:val="9"/>
        </w:rPr>
        <w:t xml:space="preserve"> </w:t>
      </w:r>
      <w:r>
        <w:t>Patrick</w:t>
      </w:r>
      <w:r>
        <w:rPr>
          <w:spacing w:val="9"/>
        </w:rPr>
        <w:t xml:space="preserve"> </w:t>
      </w:r>
      <w:r>
        <w:t>noticed</w:t>
      </w:r>
      <w:r>
        <w:rPr>
          <w:spacing w:val="9"/>
        </w:rPr>
        <w:t xml:space="preserve"> </w:t>
      </w:r>
      <w:r>
        <w:t>his</w:t>
      </w:r>
      <w:r>
        <w:rPr>
          <w:spacing w:val="9"/>
        </w:rPr>
        <w:t xml:space="preserve"> </w:t>
      </w:r>
      <w:r>
        <w:t>eye</w:t>
      </w:r>
      <w:r>
        <w:rPr>
          <w:w w:val="102"/>
        </w:rPr>
        <w:t xml:space="preserve"> </w:t>
      </w:r>
      <w:r>
        <w:t xml:space="preserve">were filled with        </w:t>
      </w:r>
      <w:r>
        <w:rPr>
          <w:rFonts w:ascii="Times New Roman"/>
          <w:u w:val="single" w:color="000000"/>
        </w:rPr>
        <w:t xml:space="preserve"> </w:t>
      </w:r>
      <w:r>
        <w:rPr>
          <w:u w:val="single" w:color="000000"/>
        </w:rPr>
        <w:t xml:space="preserve">42         </w:t>
      </w:r>
      <w:r>
        <w:t xml:space="preserve">about the world of fishing. For nearly half an hour, they         </w:t>
      </w:r>
      <w:r>
        <w:rPr>
          <w:rFonts w:ascii="Times New Roman"/>
          <w:u w:val="single" w:color="000000"/>
        </w:rPr>
        <w:t xml:space="preserve"> </w:t>
      </w:r>
      <w:r>
        <w:rPr>
          <w:u w:val="single" w:color="000000"/>
        </w:rPr>
        <w:t xml:space="preserve">43        </w:t>
      </w:r>
      <w:r>
        <w:rPr>
          <w:spacing w:val="14"/>
          <w:u w:val="single" w:color="000000"/>
        </w:rPr>
        <w:t xml:space="preserve"> </w:t>
      </w:r>
      <w:r>
        <w:t>their</w:t>
      </w:r>
      <w:r>
        <w:rPr>
          <w:w w:val="102"/>
        </w:rPr>
        <w:t xml:space="preserve"> </w:t>
      </w:r>
      <w:r>
        <w:t>shared</w:t>
      </w:r>
      <w:r>
        <w:rPr>
          <w:spacing w:val="22"/>
        </w:rPr>
        <w:t xml:space="preserve"> </w:t>
      </w:r>
      <w:r>
        <w:t>passion.</w:t>
      </w:r>
    </w:p>
    <w:p>
      <w:pPr>
        <w:pStyle w:val="BodyText"/>
        <w:tabs>
          <w:tab w:val="left" w:pos="3433"/>
          <w:tab w:val="left" w:pos="3983"/>
          <w:tab w:val="left" w:pos="9713"/>
        </w:tabs>
        <w:spacing w:before="8" w:line="475" w:lineRule="auto"/>
        <w:ind w:right="1819" w:firstLine="408"/>
        <w:jc w:val="left"/>
      </w:pPr>
      <w:r>
        <w:t>Brynn  shared</w:t>
      </w:r>
      <w:r>
        <w:rPr>
          <w:spacing w:val="3"/>
        </w:rPr>
        <w:t xml:space="preserve"> </w:t>
      </w:r>
      <w:r>
        <w:t>the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rFonts w:ascii="Times New Roman" w:eastAsia="Times New Roman" w:hAnsi="Times New Roman" w:cs="Times New Roman" w:hint="default"/>
          <w:u w:val="single" w:color="000000"/>
        </w:rPr>
        <w:tab/>
      </w:r>
      <w:r>
        <w:rPr>
          <w:u w:val="single" w:color="000000"/>
        </w:rPr>
        <w:t>44</w:t>
      </w:r>
      <w:r>
        <w:rPr>
          <w:u w:val="single" w:color="000000"/>
        </w:rPr>
        <w:tab/>
      </w:r>
      <w:r>
        <w:t>of</w:t>
      </w:r>
      <w:r>
        <w:rPr>
          <w:spacing w:val="26"/>
        </w:rPr>
        <w:t xml:space="preserve"> </w:t>
      </w:r>
      <w:r>
        <w:t>Xander’s</w:t>
      </w:r>
      <w:r>
        <w:rPr>
          <w:spacing w:val="26"/>
        </w:rPr>
        <w:t xml:space="preserve"> </w:t>
      </w:r>
      <w:r>
        <w:t>connection</w:t>
      </w:r>
      <w:r>
        <w:rPr>
          <w:spacing w:val="26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angling,</w:t>
      </w:r>
      <w:r>
        <w:rPr>
          <w:spacing w:val="26"/>
        </w:rPr>
        <w:t xml:space="preserve"> </w:t>
      </w:r>
      <w:r>
        <w:t>explaining,</w:t>
      </w:r>
      <w:r>
        <w:rPr>
          <w:spacing w:val="26"/>
        </w:rPr>
        <w:t xml:space="preserve"> </w:t>
      </w:r>
      <w:r>
        <w:t>“My</w:t>
      </w:r>
      <w:r>
        <w:rPr>
          <w:spacing w:val="26"/>
        </w:rPr>
        <w:t xml:space="preserve"> </w:t>
      </w:r>
      <w:r>
        <w:t>dad,</w:t>
      </w:r>
      <w:r>
        <w:rPr>
          <w:spacing w:val="26"/>
        </w:rPr>
        <w:t xml:space="preserve"> </w:t>
      </w:r>
      <w:r>
        <w:t>a</w:t>
      </w:r>
      <w:r>
        <w:rPr>
          <w:spacing w:val="26"/>
        </w:rPr>
        <w:t xml:space="preserve"> </w:t>
      </w:r>
      <w:r>
        <w:t>fisherman,</w:t>
      </w:r>
      <w:r>
        <w:rPr>
          <w:w w:val="102"/>
        </w:rPr>
        <w:t xml:space="preserve"> </w:t>
      </w:r>
      <w:r>
        <w:t>passed</w:t>
      </w:r>
      <w:r>
        <w:rPr>
          <w:spacing w:val="9"/>
        </w:rPr>
        <w:t xml:space="preserve"> </w:t>
      </w:r>
      <w:r>
        <w:t>away</w:t>
      </w:r>
      <w:r>
        <w:rPr>
          <w:spacing w:val="11"/>
        </w:rPr>
        <w:t xml:space="preserve"> </w:t>
      </w:r>
      <w:r>
        <w:t>last</w:t>
      </w:r>
      <w:r>
        <w:rPr>
          <w:spacing w:val="9"/>
        </w:rPr>
        <w:t xml:space="preserve"> </w:t>
      </w:r>
      <w:r>
        <w:t>year,</w:t>
      </w:r>
      <w:r>
        <w:rPr>
          <w:spacing w:val="9"/>
        </w:rPr>
        <w:t xml:space="preserve"> </w:t>
      </w:r>
      <w:r>
        <w:t>but</w:t>
      </w:r>
      <w:r>
        <w:rPr>
          <w:spacing w:val="9"/>
        </w:rPr>
        <w:t xml:space="preserve"> </w:t>
      </w:r>
      <w:r>
        <w:t>Xander</w:t>
      </w:r>
      <w:r>
        <w:rPr>
          <w:spacing w:val="9"/>
        </w:rPr>
        <w:t xml:space="preserve"> </w:t>
      </w:r>
      <w:r>
        <w:t>never</w:t>
      </w:r>
      <w:r>
        <w:rPr>
          <w:spacing w:val="9"/>
        </w:rPr>
        <w:t xml:space="preserve"> </w:t>
      </w:r>
      <w:r>
        <w:t>got</w:t>
      </w:r>
      <w:r>
        <w:rPr>
          <w:spacing w:val="9"/>
        </w:rPr>
        <w:t xml:space="preserve"> </w:t>
      </w:r>
      <w:r>
        <w:t>to</w:t>
      </w:r>
      <w:r>
        <w:rPr>
          <w:spacing w:val="9"/>
        </w:rPr>
        <w:t xml:space="preserve"> </w:t>
      </w:r>
      <w:r>
        <w:t>go</w:t>
      </w:r>
      <w:r>
        <w:rPr>
          <w:spacing w:val="9"/>
        </w:rPr>
        <w:t xml:space="preserve"> </w:t>
      </w:r>
      <w:r>
        <w:t>fishing</w:t>
      </w:r>
      <w:r>
        <w:rPr>
          <w:spacing w:val="9"/>
        </w:rPr>
        <w:t xml:space="preserve"> </w:t>
      </w:r>
      <w:r>
        <w:t>with</w:t>
      </w:r>
      <w:r>
        <w:rPr>
          <w:spacing w:val="9"/>
        </w:rPr>
        <w:t xml:space="preserve"> </w:t>
      </w:r>
      <w:r>
        <w:t>him.</w:t>
      </w:r>
      <w:r>
        <w:rPr>
          <w:spacing w:val="9"/>
        </w:rPr>
        <w:t xml:space="preserve"> </w:t>
      </w:r>
      <w:r>
        <w:t>So</w:t>
      </w:r>
      <w:r>
        <w:rPr>
          <w:spacing w:val="9"/>
        </w:rPr>
        <w:t xml:space="preserve"> </w:t>
      </w:r>
      <w:r>
        <w:t>over</w:t>
      </w:r>
      <w:r>
        <w:rPr>
          <w:spacing w:val="9"/>
        </w:rPr>
        <w:t xml:space="preserve"> </w:t>
      </w:r>
      <w:r>
        <w:t>the</w:t>
      </w:r>
      <w:r>
        <w:rPr>
          <w:spacing w:val="9"/>
        </w:rPr>
        <w:t xml:space="preserve"> </w:t>
      </w:r>
      <w:r>
        <w:t>last</w:t>
      </w:r>
      <w:r>
        <w:rPr>
          <w:spacing w:val="9"/>
        </w:rPr>
        <w:t xml:space="preserve"> </w:t>
      </w:r>
      <w:r>
        <w:t>year,</w:t>
      </w:r>
      <w:r>
        <w:rPr>
          <w:spacing w:val="9"/>
        </w:rPr>
        <w:t xml:space="preserve"> </w:t>
      </w:r>
      <w:r>
        <w:t>he’s</w:t>
      </w:r>
      <w:r>
        <w:rPr>
          <w:spacing w:val="9"/>
        </w:rPr>
        <w:t xml:space="preserve"> </w:t>
      </w:r>
      <w:r>
        <w:t>been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rFonts w:ascii="Times New Roman" w:eastAsia="Times New Roman" w:hAnsi="Times New Roman" w:cs="Times New Roman" w:hint="default"/>
          <w:u w:val="single" w:color="000000"/>
        </w:rPr>
        <w:tab/>
      </w:r>
      <w:r>
        <w:rPr>
          <w:u w:val="single" w:color="000000"/>
        </w:rPr>
        <w:t>45</w:t>
      </w:r>
    </w:p>
    <w:p>
      <w:pPr>
        <w:pStyle w:val="BodyText"/>
        <w:spacing w:before="8" w:line="240" w:lineRule="auto"/>
        <w:ind w:right="1728"/>
        <w:jc w:val="left"/>
      </w:pPr>
      <w:r>
        <w:t xml:space="preserve">grandpa, wishing he could go fishing with </w:t>
      </w:r>
      <w:r>
        <w:rPr>
          <w:spacing w:val="25"/>
        </w:rPr>
        <w:t xml:space="preserve"> </w:t>
      </w:r>
      <w:r>
        <w:t>him.”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right="1819" w:firstLine="542"/>
        <w:jc w:val="both"/>
      </w:pPr>
      <w:r>
        <w:rPr>
          <w:rFonts w:ascii="Times New Roman" w:eastAsia="Times New Roman" w:hAnsi="Times New Roman" w:cs="Times New Roman" w:hint="default"/>
          <w:w w:val="102"/>
          <w:u w:val="single" w:color="000000"/>
        </w:rPr>
        <w:t xml:space="preserve">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    </w:t>
      </w:r>
      <w:r>
        <w:rPr>
          <w:rFonts w:ascii="Times New Roman" w:eastAsia="Times New Roman" w:hAnsi="Times New Roman" w:cs="Times New Roman" w:hint="default"/>
          <w:spacing w:val="16"/>
          <w:u w:val="single" w:color="000000"/>
        </w:rPr>
        <w:t xml:space="preserve"> </w:t>
      </w:r>
      <w:r>
        <w:rPr>
          <w:u w:val="single" w:color="000000"/>
        </w:rPr>
        <w:t>46</w:t>
      </w:r>
      <w:r>
        <w:rPr>
          <w:spacing w:val="41"/>
          <w:u w:val="single" w:color="000000"/>
        </w:rPr>
        <w:t xml:space="preserve"> </w:t>
      </w:r>
      <w:r>
        <w:t>by</w:t>
      </w:r>
      <w:r>
        <w:rPr>
          <w:spacing w:val="30"/>
        </w:rPr>
        <w:t xml:space="preserve"> </w:t>
      </w:r>
      <w:r>
        <w:t>Xander’s</w:t>
      </w:r>
      <w:r>
        <w:rPr>
          <w:spacing w:val="30"/>
        </w:rPr>
        <w:t xml:space="preserve"> </w:t>
      </w:r>
      <w:r>
        <w:t>longing</w:t>
      </w:r>
      <w:r>
        <w:rPr>
          <w:spacing w:val="30"/>
        </w:rPr>
        <w:t xml:space="preserve"> </w:t>
      </w:r>
      <w:r>
        <w:t>for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connection</w:t>
      </w:r>
      <w:r>
        <w:rPr>
          <w:spacing w:val="3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his</w:t>
      </w:r>
      <w:r>
        <w:rPr>
          <w:spacing w:val="30"/>
        </w:rPr>
        <w:t xml:space="preserve"> </w:t>
      </w:r>
      <w:r>
        <w:t>late</w:t>
      </w:r>
      <w:r>
        <w:rPr>
          <w:spacing w:val="30"/>
        </w:rPr>
        <w:t xml:space="preserve"> </w:t>
      </w:r>
      <w:r>
        <w:t>grandfather,</w:t>
      </w:r>
      <w:r>
        <w:rPr>
          <w:spacing w:val="30"/>
        </w:rPr>
        <w:t xml:space="preserve"> </w:t>
      </w:r>
      <w:r>
        <w:t>Patrick</w:t>
      </w:r>
      <w:r>
        <w:rPr>
          <w:spacing w:val="30"/>
        </w:rPr>
        <w:t xml:space="preserve"> </w:t>
      </w:r>
      <w:r>
        <w:t>decided</w:t>
      </w:r>
      <w:r>
        <w:rPr>
          <w:spacing w:val="30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take</w:t>
      </w:r>
      <w:r>
        <w:rPr>
          <w:w w:val="102"/>
        </w:rPr>
        <w:t xml:space="preserve"> </w:t>
      </w:r>
      <w:r>
        <w:t>action</w:t>
      </w:r>
      <w:r>
        <w:rPr>
          <w:spacing w:val="21"/>
        </w:rPr>
        <w:t xml:space="preserve"> </w:t>
      </w:r>
      <w:r>
        <w:t xml:space="preserve">and  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 w:hint="default"/>
          <w:spacing w:val="4"/>
          <w:u w:val="single" w:color="000000"/>
        </w:rPr>
        <w:t xml:space="preserve"> </w:t>
      </w:r>
      <w:r>
        <w:rPr>
          <w:u w:val="single" w:color="000000"/>
        </w:rPr>
        <w:t xml:space="preserve">47   </w:t>
      </w:r>
      <w:r>
        <w:rPr>
          <w:spacing w:val="4"/>
          <w:u w:val="single" w:color="000000"/>
        </w:rPr>
        <w:t xml:space="preserve"> </w:t>
      </w:r>
      <w:r>
        <w:t>Xander</w:t>
      </w:r>
      <w:r>
        <w:rPr>
          <w:spacing w:val="22"/>
        </w:rPr>
        <w:t xml:space="preserve"> </w:t>
      </w:r>
      <w:r>
        <w:t>his</w:t>
      </w:r>
      <w:r>
        <w:rPr>
          <w:spacing w:val="21"/>
        </w:rPr>
        <w:t xml:space="preserve"> </w:t>
      </w:r>
      <w:r>
        <w:t>first</w:t>
      </w:r>
      <w:r>
        <w:rPr>
          <w:spacing w:val="21"/>
        </w:rPr>
        <w:t xml:space="preserve"> </w:t>
      </w:r>
      <w:r>
        <w:t>fishing</w:t>
      </w:r>
      <w:r>
        <w:rPr>
          <w:spacing w:val="21"/>
        </w:rPr>
        <w:t xml:space="preserve"> </w:t>
      </w:r>
      <w:r>
        <w:t>pole.</w:t>
      </w:r>
      <w:r>
        <w:rPr>
          <w:spacing w:val="21"/>
        </w:rPr>
        <w:t xml:space="preserve"> </w:t>
      </w:r>
      <w:r>
        <w:t>“It</w:t>
      </w:r>
      <w:r>
        <w:rPr>
          <w:spacing w:val="21"/>
        </w:rPr>
        <w:t xml:space="preserve"> </w:t>
      </w:r>
      <w:r>
        <w:t>was</w:t>
      </w:r>
      <w:r>
        <w:rPr>
          <w:spacing w:val="21"/>
        </w:rPr>
        <w:t xml:space="preserve"> </w:t>
      </w:r>
      <w:r>
        <w:t>sixty</w:t>
      </w:r>
      <w:r>
        <w:rPr>
          <w:spacing w:val="22"/>
        </w:rPr>
        <w:t xml:space="preserve"> </w:t>
      </w:r>
      <w:r>
        <w:t>dollars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he</w:t>
      </w:r>
      <w:r>
        <w:rPr>
          <w:spacing w:val="21"/>
        </w:rPr>
        <w:t xml:space="preserve"> </w:t>
      </w:r>
      <w:r>
        <w:t>bought</w:t>
      </w:r>
      <w:r>
        <w:rPr>
          <w:spacing w:val="21"/>
        </w:rPr>
        <w:t xml:space="preserve"> </w:t>
      </w:r>
      <w:r>
        <w:t>it</w:t>
      </w:r>
      <w:r>
        <w:rPr>
          <w:spacing w:val="21"/>
        </w:rPr>
        <w:t xml:space="preserve"> </w:t>
      </w:r>
      <w:r>
        <w:t>with</w:t>
      </w:r>
      <w:r>
        <w:rPr>
          <w:spacing w:val="21"/>
        </w:rPr>
        <w:t xml:space="preserve"> </w:t>
      </w:r>
      <w:r>
        <w:t>his</w:t>
      </w:r>
      <w:r>
        <w:rPr>
          <w:spacing w:val="21"/>
        </w:rPr>
        <w:t xml:space="preserve"> </w:t>
      </w:r>
      <w:r>
        <w:t>own</w:t>
      </w:r>
      <w:r>
        <w:rPr>
          <w:w w:val="102"/>
        </w:rPr>
        <w:t xml:space="preserve"> </w:t>
      </w:r>
      <w:r>
        <w:t>money,”</w:t>
      </w:r>
      <w:r>
        <w:rPr>
          <w:spacing w:val="21"/>
        </w:rPr>
        <w:t xml:space="preserve"> </w:t>
      </w:r>
      <w:r>
        <w:t>Xander</w:t>
      </w:r>
      <w:r>
        <w:rPr>
          <w:spacing w:val="21"/>
        </w:rPr>
        <w:t xml:space="preserve"> </w:t>
      </w:r>
      <w:r>
        <w:t>said.</w:t>
      </w:r>
      <w:r>
        <w:rPr>
          <w:spacing w:val="21"/>
        </w:rPr>
        <w:t xml:space="preserve"> </w:t>
      </w:r>
      <w:r>
        <w:t xml:space="preserve">This      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 w:hint="default"/>
          <w:spacing w:val="6"/>
          <w:u w:val="single" w:color="000000"/>
        </w:rPr>
        <w:t xml:space="preserve"> </w:t>
      </w:r>
      <w:r>
        <w:rPr>
          <w:u w:val="single" w:color="000000"/>
        </w:rPr>
        <w:t xml:space="preserve">48      </w:t>
      </w:r>
      <w:r>
        <w:rPr>
          <w:spacing w:val="6"/>
          <w:u w:val="single" w:color="000000"/>
        </w:rPr>
        <w:t xml:space="preserve"> </w:t>
      </w:r>
      <w:r>
        <w:t>gesture</w:t>
      </w:r>
      <w:r>
        <w:rPr>
          <w:spacing w:val="21"/>
        </w:rPr>
        <w:t xml:space="preserve"> </w:t>
      </w:r>
      <w:r>
        <w:t>brought</w:t>
      </w:r>
      <w:r>
        <w:rPr>
          <w:spacing w:val="21"/>
        </w:rPr>
        <w:t xml:space="preserve"> </w:t>
      </w:r>
      <w:r>
        <w:t>tears</w:t>
      </w:r>
      <w:r>
        <w:rPr>
          <w:spacing w:val="21"/>
        </w:rPr>
        <w:t xml:space="preserve"> </w:t>
      </w:r>
      <w:r>
        <w:t>to</w:t>
      </w:r>
      <w:r>
        <w:rPr>
          <w:spacing w:val="22"/>
        </w:rPr>
        <w:t xml:space="preserve"> </w:t>
      </w:r>
      <w:r>
        <w:t>Brynn’s</w:t>
      </w:r>
      <w:r>
        <w:rPr>
          <w:spacing w:val="21"/>
        </w:rPr>
        <w:t xml:space="preserve"> </w:t>
      </w:r>
      <w:r>
        <w:t>eyes,</w:t>
      </w:r>
      <w:r>
        <w:rPr>
          <w:spacing w:val="21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she</w:t>
      </w:r>
      <w:r>
        <w:rPr>
          <w:spacing w:val="21"/>
        </w:rPr>
        <w:t xml:space="preserve"> </w:t>
      </w:r>
      <w:r>
        <w:t>acknowleged</w:t>
      </w:r>
      <w:r>
        <w:rPr>
          <w:spacing w:val="21"/>
        </w:rPr>
        <w:t xml:space="preserve"> </w:t>
      </w:r>
      <w:r>
        <w:t>that</w:t>
      </w:r>
      <w:r>
        <w:rPr>
          <w:w w:val="102"/>
        </w:rPr>
        <w:t xml:space="preserve"> </w:t>
      </w:r>
      <w:r>
        <w:t xml:space="preserve">such acts of kindness aren’t       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u w:val="single" w:color="000000"/>
        </w:rPr>
        <w:t xml:space="preserve">49        </w:t>
      </w:r>
      <w:r>
        <w:rPr>
          <w:spacing w:val="9"/>
          <w:u w:val="single" w:color="000000"/>
        </w:rPr>
        <w:t xml:space="preserve"> </w:t>
      </w:r>
      <w:r>
        <w:t>.</w:t>
      </w:r>
    </w:p>
    <w:p>
      <w:pPr>
        <w:pStyle w:val="BodyText"/>
        <w:spacing w:before="8" w:line="475" w:lineRule="auto"/>
        <w:ind w:right="1819" w:firstLine="408"/>
        <w:jc w:val="both"/>
      </w:pPr>
      <w:r>
        <w:t xml:space="preserve">However, Patrick’s generosity didn’t   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u w:val="single" w:color="000000"/>
        </w:rPr>
        <w:t xml:space="preserve">50    </w:t>
      </w:r>
      <w:r>
        <w:t>here. The 22-year-old fishing enthusiast went a    step</w:t>
      </w:r>
      <w:r>
        <w:rPr>
          <w:w w:val="102"/>
        </w:rPr>
        <w:t xml:space="preserve"> </w:t>
      </w:r>
      <w:r>
        <w:t xml:space="preserve">further by       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u w:val="single" w:color="000000"/>
        </w:rPr>
        <w:t xml:space="preserve">51         </w:t>
      </w:r>
      <w:r>
        <w:t xml:space="preserve">a memorable fishing trip for Xander and his family. </w:t>
      </w:r>
      <w:r>
        <w:rPr>
          <w:spacing w:val="-8"/>
        </w:rPr>
        <w:t xml:space="preserve">To       </w:t>
      </w:r>
      <w:r>
        <w:rPr>
          <w:spacing w:val="34"/>
        </w:rPr>
        <w:t xml:space="preserve"> </w:t>
      </w:r>
      <w:r>
        <w:rPr>
          <w:rFonts w:ascii="Times New Roman" w:eastAsia="Times New Roman" w:hAnsi="Times New Roman" w:cs="Times New Roman" w:hint="default"/>
          <w:spacing w:val="34"/>
          <w:u w:val="single" w:color="000000"/>
        </w:rPr>
        <w:t xml:space="preserve"> </w:t>
      </w:r>
      <w:r>
        <w:rPr>
          <w:u w:val="single" w:color="000000"/>
        </w:rPr>
        <w:t xml:space="preserve">52         </w:t>
      </w:r>
      <w:r>
        <w:t xml:space="preserve">that Xander </w:t>
      </w:r>
      <w:r>
        <w:rPr>
          <w:spacing w:val="28"/>
        </w:rPr>
        <w:t xml:space="preserve"> </w:t>
      </w:r>
      <w:r>
        <w:t>had</w:t>
      </w:r>
      <w:r>
        <w:rPr>
          <w:w w:val="102"/>
        </w:rPr>
        <w:t xml:space="preserve"> </w:t>
      </w:r>
      <w:r>
        <w:t>an</w:t>
      </w:r>
      <w:r>
        <w:rPr>
          <w:spacing w:val="37"/>
        </w:rPr>
        <w:t xml:space="preserve"> </w:t>
      </w:r>
      <w:r>
        <w:t>enriching</w:t>
      </w:r>
      <w:r>
        <w:rPr>
          <w:spacing w:val="37"/>
        </w:rPr>
        <w:t xml:space="preserve"> </w:t>
      </w:r>
      <w:r>
        <w:t>experience,</w:t>
      </w:r>
      <w:r>
        <w:rPr>
          <w:spacing w:val="37"/>
        </w:rPr>
        <w:t xml:space="preserve"> </w:t>
      </w:r>
      <w:r>
        <w:t>two</w:t>
      </w:r>
      <w:r>
        <w:rPr>
          <w:spacing w:val="38"/>
        </w:rPr>
        <w:t xml:space="preserve"> </w:t>
      </w:r>
      <w:r>
        <w:t>professional</w:t>
      </w:r>
      <w:r>
        <w:rPr>
          <w:spacing w:val="38"/>
        </w:rPr>
        <w:t xml:space="preserve"> </w:t>
      </w:r>
      <w:r>
        <w:t>anglers</w:t>
      </w:r>
      <w:r>
        <w:rPr>
          <w:spacing w:val="37"/>
        </w:rPr>
        <w:t xml:space="preserve"> </w:t>
      </w:r>
      <w:r>
        <w:t>from</w:t>
      </w:r>
      <w:r>
        <w:rPr>
          <w:spacing w:val="37"/>
        </w:rPr>
        <w:t xml:space="preserve"> </w:t>
      </w:r>
      <w:r>
        <w:t xml:space="preserve">Scheels   </w:t>
      </w:r>
      <w:r>
        <w:rPr>
          <w:spacing w:val="20"/>
        </w:rPr>
        <w:t xml:space="preserve"> </w:t>
      </w:r>
      <w:r>
        <w:rPr>
          <w:rFonts w:ascii="Times New Roman" w:eastAsia="Times New Roman" w:hAnsi="Times New Roman" w:cs="Times New Roman" w:hint="default"/>
          <w:spacing w:val="20"/>
          <w:u w:val="single" w:color="000000"/>
        </w:rPr>
        <w:t xml:space="preserve"> </w:t>
      </w:r>
      <w:r>
        <w:rPr>
          <w:u w:val="single" w:color="000000"/>
        </w:rPr>
        <w:t xml:space="preserve">53    </w:t>
      </w:r>
      <w:r>
        <w:rPr>
          <w:spacing w:val="19"/>
          <w:u w:val="single" w:color="000000"/>
        </w:rPr>
        <w:t xml:space="preserve"> </w:t>
      </w:r>
      <w:r>
        <w:t>him</w:t>
      </w:r>
      <w:r>
        <w:rPr>
          <w:spacing w:val="38"/>
        </w:rPr>
        <w:t xml:space="preserve"> </w:t>
      </w:r>
      <w:r>
        <w:t>on</w:t>
      </w:r>
      <w:r>
        <w:rPr>
          <w:spacing w:val="37"/>
        </w:rPr>
        <w:t xml:space="preserve"> </w:t>
      </w:r>
      <w:r>
        <w:t>the</w:t>
      </w:r>
      <w:r>
        <w:rPr>
          <w:spacing w:val="38"/>
        </w:rPr>
        <w:t xml:space="preserve"> </w:t>
      </w:r>
      <w:r>
        <w:t>trip,</w:t>
      </w:r>
      <w:r>
        <w:rPr>
          <w:spacing w:val="37"/>
        </w:rPr>
        <w:t xml:space="preserve"> </w:t>
      </w:r>
      <w:r>
        <w:t>offering</w:t>
      </w:r>
      <w:r>
        <w:rPr>
          <w:w w:val="102"/>
        </w:rPr>
        <w:t xml:space="preserve"> </w:t>
      </w:r>
      <w:r>
        <w:t xml:space="preserve">guidance and teaching him valuable </w:t>
      </w:r>
      <w:r>
        <w:rPr>
          <w:spacing w:val="18"/>
        </w:rPr>
        <w:t xml:space="preserve"> </w:t>
      </w:r>
      <w:r>
        <w:t>skills.</w:t>
      </w:r>
    </w:p>
    <w:p>
      <w:pPr>
        <w:pStyle w:val="BodyText"/>
        <w:spacing w:before="8" w:line="475" w:lineRule="auto"/>
        <w:ind w:right="1819" w:firstLine="408"/>
        <w:jc w:val="both"/>
      </w:pPr>
      <w:r>
        <w:t>Patrick’s</w:t>
      </w:r>
      <w:r>
        <w:rPr>
          <w:spacing w:val="11"/>
        </w:rPr>
        <w:t xml:space="preserve"> </w:t>
      </w:r>
      <w:r>
        <w:t>kindness</w:t>
      </w:r>
      <w:r>
        <w:rPr>
          <w:spacing w:val="11"/>
        </w:rPr>
        <w:t xml:space="preserve"> </w:t>
      </w:r>
      <w:r>
        <w:t xml:space="preserve">was   </w:t>
      </w:r>
      <w:r>
        <w:rPr>
          <w:spacing w:val="15"/>
        </w:rPr>
        <w:t xml:space="preserve"> </w:t>
      </w:r>
      <w:r>
        <w:rPr>
          <w:rFonts w:ascii="Times New Roman" w:eastAsia="Times New Roman" w:hAnsi="Times New Roman" w:cs="Times New Roman" w:hint="default"/>
          <w:spacing w:val="15"/>
          <w:u w:val="single" w:color="000000"/>
        </w:rPr>
        <w:t xml:space="preserve"> </w:t>
      </w:r>
      <w:r>
        <w:rPr>
          <w:u w:val="single" w:color="000000"/>
        </w:rPr>
        <w:t xml:space="preserve">54   </w:t>
      </w:r>
      <w:r>
        <w:rPr>
          <w:spacing w:val="15"/>
          <w:u w:val="single" w:color="000000"/>
        </w:rPr>
        <w:t xml:space="preserve"> </w:t>
      </w:r>
      <w:r>
        <w:t>a</w:t>
      </w:r>
      <w:r>
        <w:rPr>
          <w:spacing w:val="11"/>
        </w:rPr>
        <w:t xml:space="preserve"> </w:t>
      </w:r>
      <w:r>
        <w:t>breath</w:t>
      </w:r>
      <w:r>
        <w:rPr>
          <w:spacing w:val="11"/>
        </w:rPr>
        <w:t xml:space="preserve"> </w:t>
      </w:r>
      <w:r>
        <w:t>of</w:t>
      </w:r>
      <w:r>
        <w:rPr>
          <w:spacing w:val="11"/>
        </w:rPr>
        <w:t xml:space="preserve"> </w:t>
      </w:r>
      <w:r>
        <w:t>fresh</w:t>
      </w:r>
      <w:r>
        <w:rPr>
          <w:spacing w:val="11"/>
        </w:rPr>
        <w:t xml:space="preserve"> </w:t>
      </w:r>
      <w:r>
        <w:t>air</w:t>
      </w:r>
      <w:r>
        <w:rPr>
          <w:spacing w:val="11"/>
        </w:rPr>
        <w:t xml:space="preserve"> </w:t>
      </w:r>
      <w:r>
        <w:t>for</w:t>
      </w:r>
      <w:r>
        <w:rPr>
          <w:spacing w:val="11"/>
        </w:rPr>
        <w:t xml:space="preserve"> </w:t>
      </w:r>
      <w:r>
        <w:t>Xander</w:t>
      </w:r>
      <w:r>
        <w:rPr>
          <w:spacing w:val="11"/>
        </w:rPr>
        <w:t xml:space="preserve"> </w:t>
      </w:r>
      <w:r>
        <w:t>and</w:t>
      </w:r>
      <w:r>
        <w:rPr>
          <w:spacing w:val="11"/>
        </w:rPr>
        <w:t xml:space="preserve"> </w:t>
      </w:r>
      <w:r>
        <w:t>his</w:t>
      </w:r>
      <w:r>
        <w:rPr>
          <w:spacing w:val="11"/>
        </w:rPr>
        <w:t xml:space="preserve"> </w:t>
      </w:r>
      <w:r>
        <w:t>family,</w:t>
      </w:r>
      <w:r>
        <w:rPr>
          <w:spacing w:val="11"/>
        </w:rPr>
        <w:t xml:space="preserve"> </w:t>
      </w:r>
      <w:r>
        <w:t>who</w:t>
      </w:r>
      <w:r>
        <w:rPr>
          <w:spacing w:val="11"/>
        </w:rPr>
        <w:t xml:space="preserve"> </w:t>
      </w:r>
      <w:r>
        <w:t>described</w:t>
      </w:r>
      <w:r>
        <w:rPr>
          <w:spacing w:val="11"/>
        </w:rPr>
        <w:t xml:space="preserve"> </w:t>
      </w:r>
      <w:r>
        <w:t>the</w:t>
      </w:r>
      <w:r>
        <w:rPr>
          <w:w w:val="102"/>
        </w:rPr>
        <w:t xml:space="preserve"> </w:t>
      </w:r>
      <w:r>
        <w:t>fishing</w:t>
      </w:r>
      <w:r>
        <w:rPr>
          <w:spacing w:val="21"/>
        </w:rPr>
        <w:t xml:space="preserve"> </w:t>
      </w:r>
      <w:r>
        <w:t>trip</w:t>
      </w:r>
      <w:r>
        <w:rPr>
          <w:spacing w:val="21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a</w:t>
      </w:r>
      <w:r>
        <w:rPr>
          <w:spacing w:val="21"/>
        </w:rPr>
        <w:t xml:space="preserve"> </w:t>
      </w:r>
      <w:r>
        <w:t xml:space="preserve">once-in-a-lifetime     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 w:hint="default"/>
          <w:spacing w:val="1"/>
          <w:u w:val="single" w:color="000000"/>
        </w:rPr>
        <w:t xml:space="preserve"> </w:t>
      </w:r>
      <w:r>
        <w:rPr>
          <w:u w:val="single" w:color="000000"/>
        </w:rPr>
        <w:t xml:space="preserve">55      </w:t>
      </w:r>
      <w:r>
        <w:rPr>
          <w:spacing w:val="1"/>
          <w:u w:val="single" w:color="000000"/>
        </w:rPr>
        <w:t xml:space="preserve"> </w:t>
      </w:r>
      <w:r>
        <w:t>.</w:t>
      </w:r>
      <w:r>
        <w:rPr>
          <w:spacing w:val="21"/>
        </w:rPr>
        <w:t xml:space="preserve"> </w:t>
      </w:r>
      <w:r>
        <w:t>“I</w:t>
      </w:r>
      <w:r>
        <w:rPr>
          <w:spacing w:val="21"/>
        </w:rPr>
        <w:t xml:space="preserve"> </w:t>
      </w:r>
      <w:r>
        <w:t>felt</w:t>
      </w:r>
      <w:r>
        <w:rPr>
          <w:spacing w:val="21"/>
        </w:rPr>
        <w:t xml:space="preserve"> </w:t>
      </w:r>
      <w:r>
        <w:t>like</w:t>
      </w:r>
      <w:r>
        <w:rPr>
          <w:spacing w:val="21"/>
        </w:rPr>
        <w:t xml:space="preserve"> </w:t>
      </w:r>
      <w:r>
        <w:t>it</w:t>
      </w:r>
      <w:r>
        <w:rPr>
          <w:spacing w:val="21"/>
        </w:rPr>
        <w:t xml:space="preserve"> </w:t>
      </w:r>
      <w:r>
        <w:t>was</w:t>
      </w:r>
      <w:r>
        <w:rPr>
          <w:spacing w:val="21"/>
        </w:rPr>
        <w:t xml:space="preserve"> </w:t>
      </w:r>
      <w:r>
        <w:t>my</w:t>
      </w:r>
      <w:r>
        <w:rPr>
          <w:spacing w:val="21"/>
        </w:rPr>
        <w:t xml:space="preserve"> </w:t>
      </w:r>
      <w:r>
        <w:t>due</w:t>
      </w:r>
      <w:r>
        <w:rPr>
          <w:spacing w:val="21"/>
        </w:rPr>
        <w:t xml:space="preserve"> </w:t>
      </w:r>
      <w:r>
        <w:t>diligence</w:t>
      </w:r>
      <w:r>
        <w:rPr>
          <w:spacing w:val="21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pass</w:t>
      </w:r>
      <w:r>
        <w:rPr>
          <w:spacing w:val="21"/>
        </w:rPr>
        <w:t xml:space="preserve"> </w:t>
      </w:r>
      <w:r>
        <w:t>on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good</w:t>
      </w:r>
      <w:r>
        <w:rPr>
          <w:w w:val="102"/>
        </w:rPr>
        <w:t xml:space="preserve"> </w:t>
      </w:r>
      <w:r>
        <w:t>word of fishing,” Patrick</w:t>
      </w:r>
      <w:r>
        <w:rPr>
          <w:spacing w:val="44"/>
        </w:rPr>
        <w:t xml:space="preserve"> </w:t>
      </w:r>
      <w:r>
        <w:t>said.</w:t>
      </w:r>
    </w:p>
    <w:p>
      <w:pPr>
        <w:spacing w:after="0" w:line="475" w:lineRule="auto"/>
        <w:jc w:val="both"/>
        <w:sectPr>
          <w:type w:val="continuous"/>
          <w:pgSz w:w="11900" w:h="16840"/>
          <w:pgMar w:top="0" w:right="40" w:bottom="280" w:left="120" w:header="720" w:footer="720" w:gutter="0"/>
          <w:pgNumType w:start="71"/>
          <w:cols w:num="1" w:space="720"/>
        </w:sectPr>
      </w:pPr>
    </w:p>
    <w:p>
      <w:pPr>
        <w:pStyle w:val="BodyText"/>
        <w:tabs>
          <w:tab w:val="left" w:pos="3293"/>
        </w:tabs>
        <w:spacing w:line="162" w:lineRule="exact"/>
        <w:ind w:left="1341" w:right="-16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 xml:space="preserve">． </w:t>
      </w:r>
      <w:r>
        <w:rPr>
          <w:rFonts w:ascii="PMingLiU" w:eastAsia="PMingLiU" w:hAnsi="PMingLiU" w:cs="PMingLiU" w:hint="default"/>
          <w:spacing w:val="51"/>
        </w:rPr>
        <w:t xml:space="preserve"> 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BodyText"/>
        <w:tabs>
          <w:tab w:val="left" w:pos="3021"/>
        </w:tabs>
        <w:spacing w:before="8" w:line="154" w:lineRule="exact"/>
        <w:ind w:left="1341" w:right="-17"/>
        <w:jc w:val="left"/>
      </w:pPr>
      <w:r>
        <w:rPr>
          <w:spacing w:val="-1"/>
        </w:rPr>
        <w:br w:type="column"/>
      </w:r>
      <w:r>
        <w:rPr>
          <w:spacing w:val="-1"/>
        </w:rPr>
        <w:t>adventure</w:t>
      </w:r>
      <w:r>
        <w:rPr>
          <w:spacing w:val="-1"/>
        </w:rPr>
        <w:tab/>
      </w:r>
      <w:r>
        <w:t>D</w:t>
      </w:r>
    </w:p>
    <w:p>
      <w:pPr>
        <w:pStyle w:val="BodyText"/>
        <w:spacing w:before="8" w:line="154" w:lineRule="exact"/>
        <w:ind w:left="164" w:right="0"/>
        <w:jc w:val="left"/>
      </w:pPr>
      <w:r>
        <w:br w:type="column"/>
      </w:r>
      <w:r>
        <w:t>encounter</w:t>
      </w:r>
    </w:p>
    <w:p>
      <w:pPr>
        <w:spacing w:after="0" w:line="154" w:lineRule="exact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72"/>
          <w:cols w:num="3" w:space="708" w:equalWidth="0">
            <w:col w:w="3498" w:space="678"/>
            <w:col w:w="3169" w:space="40"/>
            <w:col w:w="4355" w:space="0"/>
          </w:cols>
        </w:sectPr>
      </w:pPr>
    </w:p>
    <w:p>
      <w:pPr>
        <w:pStyle w:val="BodyText"/>
        <w:spacing w:line="73" w:lineRule="exact"/>
        <w:ind w:left="3154" w:right="0"/>
        <w:jc w:val="center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11"/>
          <w:szCs w:val="11"/>
        </w:rPr>
        <w:sectPr>
          <w:type w:val="continuous"/>
          <w:pgSz w:w="11900" w:h="16840"/>
          <w:pgMar w:top="0" w:right="40" w:bottom="280" w:left="120" w:header="720" w:footer="720" w:gutter="0"/>
          <w:pgNumType w:start="73"/>
          <w:cols w:num="1" w:space="720"/>
        </w:sectPr>
      </w:pPr>
    </w:p>
    <w:p>
      <w:pPr>
        <w:pStyle w:val="BodyText"/>
        <w:tabs>
          <w:tab w:val="left" w:pos="3293"/>
        </w:tabs>
        <w:spacing w:before="42" w:line="189" w:lineRule="exact"/>
        <w:ind w:left="1341" w:right="-16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 xml:space="preserve">． </w:t>
      </w:r>
      <w:r>
        <w:rPr>
          <w:rFonts w:ascii="PMingLiU" w:eastAsia="PMingLiU" w:hAnsi="PMingLiU" w:cs="PMingLiU" w:hint="default"/>
          <w:spacing w:val="51"/>
        </w:rPr>
        <w:t xml:space="preserve"> 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BodyText"/>
        <w:tabs>
          <w:tab w:val="left" w:pos="3021"/>
        </w:tabs>
        <w:spacing w:before="77" w:line="154" w:lineRule="exact"/>
        <w:ind w:left="1341" w:right="-17"/>
        <w:jc w:val="left"/>
      </w:pPr>
      <w:r>
        <w:rPr>
          <w:spacing w:val="-1"/>
        </w:rPr>
        <w:br w:type="column"/>
      </w:r>
      <w:r>
        <w:rPr>
          <w:spacing w:val="-1"/>
        </w:rPr>
        <w:t>concern</w:t>
      </w:r>
      <w:r>
        <w:rPr>
          <w:spacing w:val="-1"/>
        </w:rPr>
        <w:tab/>
      </w:r>
      <w:r>
        <w:t>D</w:t>
      </w:r>
    </w:p>
    <w:p>
      <w:pPr>
        <w:pStyle w:val="BodyText"/>
        <w:spacing w:before="77" w:line="154" w:lineRule="exact"/>
        <w:ind w:left="164" w:right="0"/>
        <w:jc w:val="left"/>
      </w:pPr>
      <w:r>
        <w:br w:type="column"/>
      </w:r>
      <w:r>
        <w:t>regret</w:t>
      </w:r>
    </w:p>
    <w:p>
      <w:pPr>
        <w:spacing w:after="0" w:line="154" w:lineRule="exact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74"/>
          <w:cols w:num="3" w:space="708" w:equalWidth="0">
            <w:col w:w="3498" w:space="678"/>
            <w:col w:w="3169" w:space="40"/>
            <w:col w:w="4355" w:space="0"/>
          </w:cols>
        </w:sectPr>
      </w:pPr>
    </w:p>
    <w:p>
      <w:pPr>
        <w:pStyle w:val="BodyText"/>
        <w:spacing w:line="73" w:lineRule="exact"/>
        <w:ind w:left="3154" w:right="0"/>
        <w:jc w:val="center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11"/>
          <w:szCs w:val="11"/>
        </w:rPr>
        <w:sectPr>
          <w:type w:val="continuous"/>
          <w:pgSz w:w="11900" w:h="16840"/>
          <w:pgMar w:top="0" w:right="40" w:bottom="280" w:left="120" w:header="720" w:footer="720" w:gutter="0"/>
          <w:pgNumType w:start="75"/>
          <w:cols w:num="1" w:space="720"/>
        </w:sectPr>
      </w:pPr>
    </w:p>
    <w:p>
      <w:pPr>
        <w:pStyle w:val="BodyText"/>
        <w:tabs>
          <w:tab w:val="left" w:pos="3293"/>
        </w:tabs>
        <w:spacing w:before="42" w:line="189" w:lineRule="exact"/>
        <w:ind w:left="1341" w:right="-16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 xml:space="preserve">． </w:t>
      </w:r>
      <w:r>
        <w:rPr>
          <w:rFonts w:ascii="PMingLiU" w:eastAsia="PMingLiU" w:hAnsi="PMingLiU" w:cs="PMingLiU" w:hint="default"/>
          <w:spacing w:val="51"/>
        </w:rPr>
        <w:t xml:space="preserve"> 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BodyText"/>
        <w:tabs>
          <w:tab w:val="left" w:pos="3021"/>
        </w:tabs>
        <w:spacing w:before="77" w:line="154" w:lineRule="exact"/>
        <w:ind w:left="1341" w:right="-17"/>
        <w:jc w:val="left"/>
      </w:pPr>
      <w:r>
        <w:br w:type="column"/>
      </w:r>
      <w:r>
        <w:t>stuck</w:t>
      </w:r>
      <w:r>
        <w:rPr>
          <w:spacing w:val="11"/>
        </w:rPr>
        <w:t xml:space="preserve"> </w:t>
      </w:r>
      <w:r>
        <w:t>to</w:t>
      </w:r>
      <w:r>
        <w:tab/>
      </w:r>
      <w:r>
        <w:t>D</w:t>
      </w:r>
    </w:p>
    <w:p>
      <w:pPr>
        <w:pStyle w:val="BodyText"/>
        <w:spacing w:before="77" w:line="154" w:lineRule="exact"/>
        <w:ind w:left="164" w:right="0"/>
        <w:jc w:val="left"/>
      </w:pPr>
      <w:r>
        <w:br w:type="column"/>
      </w:r>
      <w:r>
        <w:t>turned</w:t>
      </w:r>
      <w:r>
        <w:rPr>
          <w:spacing w:val="13"/>
        </w:rPr>
        <w:t xml:space="preserve"> </w:t>
      </w:r>
      <w:r>
        <w:t>to</w:t>
      </w:r>
    </w:p>
    <w:p>
      <w:pPr>
        <w:spacing w:after="0" w:line="154" w:lineRule="exact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76"/>
          <w:cols w:num="3" w:space="708" w:equalWidth="0">
            <w:col w:w="3498" w:space="678"/>
            <w:col w:w="3169" w:space="40"/>
            <w:col w:w="4355" w:space="0"/>
          </w:cols>
        </w:sectPr>
      </w:pPr>
    </w:p>
    <w:p>
      <w:pPr>
        <w:pStyle w:val="BodyText"/>
        <w:spacing w:line="73" w:lineRule="exact"/>
        <w:ind w:left="3154" w:right="0"/>
        <w:jc w:val="center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11"/>
          <w:szCs w:val="11"/>
        </w:rPr>
        <w:sectPr>
          <w:type w:val="continuous"/>
          <w:pgSz w:w="11900" w:h="16840"/>
          <w:pgMar w:top="0" w:right="40" w:bottom="280" w:left="120" w:header="720" w:footer="720" w:gutter="0"/>
          <w:pgNumType w:start="77"/>
          <w:cols w:num="1" w:space="720"/>
        </w:sectPr>
      </w:pPr>
    </w:p>
    <w:p>
      <w:pPr>
        <w:pStyle w:val="BodyText"/>
        <w:tabs>
          <w:tab w:val="left" w:pos="3293"/>
        </w:tabs>
        <w:spacing w:before="42" w:line="189" w:lineRule="exact"/>
        <w:ind w:left="1341" w:right="-16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 xml:space="preserve">． </w:t>
      </w:r>
      <w:r>
        <w:rPr>
          <w:rFonts w:ascii="PMingLiU" w:eastAsia="PMingLiU" w:hAnsi="PMingLiU" w:cs="PMingLiU" w:hint="default"/>
          <w:spacing w:val="51"/>
        </w:rPr>
        <w:t xml:space="preserve"> 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BodyText"/>
        <w:tabs>
          <w:tab w:val="left" w:pos="3021"/>
        </w:tabs>
        <w:spacing w:before="77" w:line="154" w:lineRule="exact"/>
        <w:ind w:left="1341" w:right="-17"/>
        <w:jc w:val="left"/>
      </w:pPr>
      <w:r>
        <w:rPr>
          <w:spacing w:val="-1"/>
        </w:rPr>
        <w:br w:type="column"/>
      </w:r>
      <w:r>
        <w:rPr>
          <w:spacing w:val="-1"/>
        </w:rPr>
        <w:t>significance</w:t>
      </w:r>
      <w:r>
        <w:rPr>
          <w:spacing w:val="-1"/>
        </w:rPr>
        <w:tab/>
      </w:r>
      <w:r>
        <w:t>D</w:t>
      </w:r>
    </w:p>
    <w:p>
      <w:pPr>
        <w:pStyle w:val="BodyText"/>
        <w:spacing w:before="77" w:line="154" w:lineRule="exact"/>
        <w:ind w:left="164" w:right="0"/>
        <w:jc w:val="left"/>
      </w:pPr>
      <w:r>
        <w:br w:type="column"/>
      </w:r>
      <w:r>
        <w:t>definition</w:t>
      </w:r>
    </w:p>
    <w:p>
      <w:pPr>
        <w:spacing w:after="0" w:line="154" w:lineRule="exact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78"/>
          <w:cols w:num="3" w:space="708" w:equalWidth="0">
            <w:col w:w="3498" w:space="678"/>
            <w:col w:w="3169" w:space="40"/>
            <w:col w:w="4355" w:space="0"/>
          </w:cols>
        </w:sectPr>
      </w:pPr>
    </w:p>
    <w:p>
      <w:pPr>
        <w:pStyle w:val="BodyText"/>
        <w:spacing w:line="73" w:lineRule="exact"/>
        <w:ind w:left="3154" w:right="0"/>
        <w:jc w:val="center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7" w:line="240" w:lineRule="auto"/>
        <w:rPr>
          <w:rFonts w:ascii="PMingLiU" w:eastAsia="PMingLiU" w:hAnsi="PMingLiU" w:cs="PMingLiU" w:hint="default"/>
          <w:sz w:val="11"/>
          <w:szCs w:val="11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11"/>
          <w:szCs w:val="11"/>
        </w:rPr>
        <w:sectPr>
          <w:type w:val="continuous"/>
          <w:pgSz w:w="11900" w:h="16840"/>
          <w:pgMar w:top="0" w:right="40" w:bottom="280" w:left="120" w:header="720" w:footer="720" w:gutter="0"/>
          <w:pgNumType w:start="79"/>
          <w:cols w:num="1" w:space="720"/>
        </w:sectPr>
      </w:pPr>
    </w:p>
    <w:p>
      <w:pPr>
        <w:pStyle w:val="BodyText"/>
        <w:tabs>
          <w:tab w:val="left" w:pos="3293"/>
        </w:tabs>
        <w:spacing w:before="42" w:line="189" w:lineRule="exact"/>
        <w:ind w:left="1341" w:right="-16"/>
        <w:jc w:val="left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</w:rPr>
        <w:t xml:space="preserve">． </w:t>
      </w:r>
      <w:r>
        <w:rPr>
          <w:rFonts w:ascii="PMingLiU" w:eastAsia="PMingLiU" w:hAnsi="PMingLiU" w:cs="PMingLiU" w:hint="default"/>
          <w:spacing w:val="51"/>
        </w:rPr>
        <w:t xml:space="preserve"> </w:t>
      </w:r>
      <w:r>
        <w:rPr>
          <w:rFonts w:ascii="PMingLiU" w:eastAsia="PMingLiU" w:hAnsi="PMingLiU" w:cs="PMingLiU" w:hint="default"/>
        </w:rPr>
        <w:t>．</w:t>
      </w:r>
      <w:r>
        <w:rPr>
          <w:rFonts w:ascii="PMingLiU" w:eastAsia="PMingLiU" w:hAnsi="PMingLiU" w:cs="PMingLiU" w:hint="default"/>
        </w:rPr>
        <w:tab/>
      </w:r>
      <w:r>
        <w:rPr>
          <w:rFonts w:ascii="PMingLiU" w:eastAsia="PMingLiU" w:hAnsi="PMingLiU" w:cs="PMingLiU" w:hint="default"/>
        </w:rPr>
        <w:t>．</w:t>
      </w:r>
    </w:p>
    <w:p>
      <w:pPr>
        <w:pStyle w:val="BodyText"/>
        <w:tabs>
          <w:tab w:val="left" w:pos="3021"/>
        </w:tabs>
        <w:spacing w:before="77" w:line="154" w:lineRule="exact"/>
        <w:ind w:left="1341" w:right="-17"/>
        <w:jc w:val="left"/>
      </w:pPr>
      <w:r>
        <w:rPr>
          <w:spacing w:val="-1"/>
        </w:rPr>
        <w:br w:type="column"/>
      </w:r>
      <w:r>
        <w:rPr>
          <w:spacing w:val="-1"/>
        </w:rPr>
        <w:t>admiring</w:t>
      </w:r>
      <w:r>
        <w:rPr>
          <w:spacing w:val="-1"/>
        </w:rPr>
        <w:tab/>
      </w:r>
      <w:r>
        <w:t>D</w:t>
      </w:r>
    </w:p>
    <w:p>
      <w:pPr>
        <w:pStyle w:val="BodyText"/>
        <w:spacing w:before="77" w:line="154" w:lineRule="exact"/>
        <w:ind w:left="164" w:right="0"/>
        <w:jc w:val="left"/>
      </w:pPr>
      <w:r>
        <w:br w:type="column"/>
      </w:r>
      <w:r>
        <w:t>persuading</w:t>
      </w:r>
    </w:p>
    <w:p>
      <w:pPr>
        <w:spacing w:after="0" w:line="154" w:lineRule="exact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80"/>
          <w:cols w:num="3" w:space="708" w:equalWidth="0">
            <w:col w:w="3498" w:space="678"/>
            <w:col w:w="3169" w:space="40"/>
            <w:col w:w="4355" w:space="0"/>
          </w:cols>
        </w:sectPr>
      </w:pPr>
    </w:p>
    <w:p>
      <w:pPr>
        <w:pStyle w:val="BodyText"/>
        <w:spacing w:line="73" w:lineRule="exact"/>
        <w:ind w:left="3154" w:right="0"/>
        <w:jc w:val="center"/>
        <w:rPr>
          <w:rFonts w:ascii="PMingLiU" w:eastAsia="PMingLiU" w:hAnsi="PMingLiU" w:cs="PMingLiU" w:hint="default"/>
        </w:rPr>
      </w:pPr>
      <w:r>
        <w:rPr>
          <w:rFonts w:ascii="PMingLiU" w:eastAsia="PMingLiU" w:hAnsi="PMingLiU" w:cs="PMingLiU" w:hint="default"/>
          <w:w w:val="102"/>
        </w:rPr>
        <w:t>．</w: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10" w:line="240" w:lineRule="auto"/>
        <w:rPr>
          <w:rFonts w:ascii="PMingLiU" w:eastAsia="PMingLiU" w:hAnsi="PMingLiU" w:cs="PMingLiU" w:hint="default"/>
          <w:sz w:val="16"/>
          <w:szCs w:val="16"/>
        </w:rPr>
      </w:pPr>
    </w:p>
    <w:p>
      <w:pPr>
        <w:spacing w:before="0" w:line="50" w:lineRule="exact"/>
        <w:ind w:left="0" w:right="1803" w:firstLine="0"/>
        <w:jc w:val="right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0</w:t>
      </w:r>
    </w:p>
    <w:p>
      <w:pPr>
        <w:spacing w:before="0" w:line="285" w:lineRule="exact"/>
        <w:ind w:left="3629" w:right="1728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0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81"/>
          <w:cols w:num="1" w:space="720"/>
        </w:sectPr>
      </w:pPr>
    </w:p>
    <w:p>
      <w:pPr>
        <w:tabs>
          <w:tab w:val="left" w:pos="8800"/>
        </w:tabs>
        <w:spacing w:line="5994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  <w:r>
        <w:rPr>
          <w:rFonts w:ascii="Calibri" w:eastAsia="Calibri" w:hAnsi="Calibri" w:cs="Calibri" w:hint="default"/>
          <w:position w:val="-119"/>
          <w:sz w:val="20"/>
          <w:szCs w:val="20"/>
        </w:rPr>
        <w:pict>
          <v:group id="_x0000_s2081" o:spid="_x0000_i1352" style="width:438.9pt;height:299.8pt" coordorigin="1021,0" coordsize="8778,5996">
            <o:lock v:ext="edit" aspectratio="f"/>
            <v:shape id="_x0000_s2082" o:spid="_x0000_s1353" type="#_x0000_t75" alt="C:\Users\Administrator\Desktop\微信截图_20231208102759.png微信截图_20231208102759" style="width:1988;height:1430;left:4773;position:absolute" coordsize="21600,21600" o:preferrelative="t" filled="f" stroked="f">
              <v:imagedata r:id="rId39" o:title="微信截图_20231208102759"/>
              <o:lock v:ext="edit" aspectratio="t"/>
            </v:shape>
            <v:shape id="_x0000_s2083" o:spid="_x0000_s1354" type="#_x0000_t75" style="width:8778;height:525;left:1021;position:absolute;top:1371" coordsize="21600,21600" o:preferrelative="t" filled="f" stroked="f">
              <v:imagedata r:id="rId147" o:title=""/>
              <o:lock v:ext="edit" aspectratio="t"/>
            </v:shape>
            <v:shape id="_x0000_s2084" o:spid="_x0000_s1355" type="#_x0000_t75" style="width:8778;height:452;left:1021;position:absolute;top:1882" coordsize="21600,21600" o:preferrelative="t" filled="f" stroked="f">
              <v:imagedata r:id="rId148" o:title=""/>
              <o:lock v:ext="edit" aspectratio="t"/>
            </v:shape>
            <v:shape id="_x0000_s2085" o:spid="_x0000_s1356" type="#_x0000_t75" style="width:8778;height:452;left:1021;position:absolute;top:2349" coordsize="21600,21600" o:preferrelative="t" filled="f" stroked="f">
              <v:imagedata r:id="rId149" o:title=""/>
              <o:lock v:ext="edit" aspectratio="t"/>
            </v:shape>
            <v:shape id="_x0000_s2086" o:spid="_x0000_s1357" type="#_x0000_t75" style="width:8778;height:467;left:1021;position:absolute;top:2801" coordsize="21600,21600" o:preferrelative="t" filled="f" stroked="f">
              <v:imagedata r:id="rId150" o:title=""/>
              <o:lock v:ext="edit" aspectratio="t"/>
            </v:shape>
            <v:shape id="_x0000_s2087" o:spid="_x0000_s1358" type="#_x0000_t75" style="width:8778;height:452;left:1021;position:absolute;top:3253" coordsize="21600,21600" o:preferrelative="t" filled="f" stroked="f">
              <v:imagedata r:id="rId151" o:title=""/>
              <o:lock v:ext="edit" aspectratio="t"/>
            </v:shape>
            <v:shape id="_x0000_s2088" o:spid="_x0000_s1359" type="#_x0000_t75" style="width:8778;height:452;left:1021;position:absolute;top:3706" coordsize="21600,21600" o:preferrelative="t" filled="f" stroked="f">
              <v:imagedata r:id="rId152" o:title=""/>
              <o:lock v:ext="edit" aspectratio="t"/>
            </v:shape>
            <v:shape id="_x0000_s2089" o:spid="_x0000_s1360" type="#_x0000_t75" style="width:8778;height:452;left:1021;position:absolute;top:4158" coordsize="21600,21600" o:preferrelative="t" filled="f" stroked="f">
              <v:imagedata r:id="rId153" o:title=""/>
              <o:lock v:ext="edit" aspectratio="t"/>
            </v:shape>
            <v:shape id="_x0000_s2090" o:spid="_x0000_s1361" type="#_x0000_t75" style="width:8778;height:452;left:1021;position:absolute;top:4625" coordsize="21600,21600" o:preferrelative="t" filled="f" stroked="f">
              <v:imagedata r:id="rId154" o:title=""/>
              <o:lock v:ext="edit" aspectratio="t"/>
            </v:shape>
            <v:shape id="_x0000_s2091" o:spid="_x0000_s1362" type="#_x0000_t75" style="width:8778;height:467;left:1021;position:absolute;top:5077" coordsize="21600,21600" o:preferrelative="t" filled="f" stroked="f">
              <v:imagedata r:id="rId155" o:title=""/>
              <o:lock v:ext="edit" aspectratio="t"/>
            </v:shape>
            <v:shape id="_x0000_s2092" o:spid="_x0000_s1363" type="#_x0000_t75" style="width:8778;height:452;left:1021;position:absolute;top:5529" coordsize="21600,21600" o:preferrelative="t" filled="f" stroked="f">
              <v:imagedata r:id="rId156" o:title=""/>
              <o:lock v:ext="edit" aspectratio="t"/>
            </v:shape>
            <v:shape id="_x0000_s2093" o:spid="_x0000_s1364" type="#_x0000_t202" style="width:556;height:203;left:1236;position:absolute;top:16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  <w:t xml:space="preserve">． </w:t>
                    </w:r>
                    <w:r>
                      <w:rPr>
                        <w:rFonts w:ascii="PMingLiU" w:eastAsia="PMingLiU" w:hAnsi="PMingLiU" w:cs="PMingLiU" w:hint="default"/>
                        <w:spacing w:val="5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94" o:spid="_x0000_s1365" type="#_x0000_t202" style="width:205;height:203;left:3188;position:absolute;top:16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95" o:spid="_x0000_s1366" type="#_x0000_t202" style="width:681;height:205;left:5413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Amused</w:t>
                    </w:r>
                  </w:p>
                </w:txbxContent>
              </v:textbox>
            </v:shape>
            <v:shape id="_x0000_s2096" o:spid="_x0000_s1367" type="#_x0000_t202" style="width:148;height:205;left:7092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097" o:spid="_x0000_s1368" type="#_x0000_t202" style="width:205;height:203;left:7240;position:absolute;top:16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98" o:spid="_x0000_s1369" type="#_x0000_t202" style="width:6990;height:789;left:1236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1"/>
                        <w:sz w:val="20"/>
                      </w:rPr>
                      <w:t>Surprised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099" o:spid="_x0000_s1370" type="#_x0000_t202" style="width:205;height:203;left:1588;position:absolute;top:21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00" o:spid="_x0000_s1371" type="#_x0000_t202" style="width:205;height:203;left:3188;position:absolute;top:21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01" o:spid="_x0000_s1372" type="#_x0000_t202" style="width:624;height:205;left:5413;position:absolute;top:202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showed</w:t>
                    </w:r>
                  </w:p>
                </w:txbxContent>
              </v:textbox>
            </v:shape>
            <v:shape id="_x0000_s2102" o:spid="_x0000_s1373" type="#_x0000_t202" style="width:148;height:205;left:7092;position:absolute;top:202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03" o:spid="_x0000_s1374" type="#_x0000_t202" style="width:205;height:203;left:7240;position:absolute;top:21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04" o:spid="_x0000_s1375" type="#_x0000_t202" style="width:6650;height:789;left:1236;position:absolute;top:202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made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05" o:spid="_x0000_s1376" type="#_x0000_t202" style="width:205;height:203;left:1588;position:absolute;top:26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06" o:spid="_x0000_s1377" type="#_x0000_t202" style="width:205;height:203;left:3188;position:absolute;top:26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07" o:spid="_x0000_s1378" type="#_x0000_t202" style="width:647;height:205;left:5413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genuine</w:t>
                    </w:r>
                  </w:p>
                </w:txbxContent>
              </v:textbox>
            </v:shape>
            <v:shape id="_x0000_s2108" o:spid="_x0000_s1379" type="#_x0000_t202" style="width:148;height:205;left:7092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09" o:spid="_x0000_s1380" type="#_x0000_t202" style="width:205;height:203;left:7240;position:absolute;top:26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0" o:spid="_x0000_s1381" type="#_x0000_t202" style="width:6729;height:789;left:1236;position:absolute;top:247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1"/>
                        <w:sz w:val="20"/>
                      </w:rPr>
                      <w:t>urgent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1" o:spid="_x0000_s1382" type="#_x0000_t202" style="width:205;height:203;left:1588;position:absolute;top:306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2" o:spid="_x0000_s1383" type="#_x0000_t202" style="width:205;height:203;left:3188;position:absolute;top:306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3" o:spid="_x0000_s1384" type="#_x0000_t202" style="width:522;height:205;left:5413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secure</w:t>
                    </w:r>
                  </w:p>
                </w:txbxContent>
              </v:textbox>
            </v:shape>
            <v:shape id="_x0000_s2114" o:spid="_x0000_s1385" type="#_x0000_t202" style="width:148;height:205;left:7092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15" o:spid="_x0000_s1386" type="#_x0000_t202" style="width:205;height:203;left:7240;position:absolute;top:306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6" o:spid="_x0000_s1387" type="#_x0000_t202" style="width:6922;height:789;left:1236;position:absolute;top:2930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common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7" o:spid="_x0000_s1388" type="#_x0000_t202" style="width:205;height:203;left:1588;position:absolute;top:351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8" o:spid="_x0000_s1389" type="#_x0000_t202" style="width:205;height:203;left:3188;position:absolute;top:351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19" o:spid="_x0000_s1390" type="#_x0000_t202" style="width:544;height:205;left:5413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appear</w:t>
                    </w:r>
                  </w:p>
                </w:txbxContent>
              </v:textbox>
            </v:shape>
            <v:shape id="_x0000_s2120" o:spid="_x0000_s1391" type="#_x0000_t202" style="width:148;height:205;left:7092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21" o:spid="_x0000_s1392" type="#_x0000_t202" style="width:205;height:203;left:7240;position:absolute;top:351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22" o:spid="_x0000_s1393" type="#_x0000_t202" style="width:6650;height:789;left:1236;position:absolute;top:338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1"/>
                        <w:w w:val="95"/>
                        <w:sz w:val="20"/>
                      </w:rPr>
                      <w:t>reach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23" o:spid="_x0000_s1394" type="#_x0000_t202" style="width:205;height:203;left:1588;position:absolute;top:397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24" o:spid="_x0000_s1395" type="#_x0000_t202" style="width:205;height:203;left:3188;position:absolute;top:397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25" o:spid="_x0000_s1396" type="#_x0000_t202" style="width:874;height:205;left:5413;position:absolute;top:384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organizing</w:t>
                    </w:r>
                  </w:p>
                </w:txbxContent>
              </v:textbox>
            </v:shape>
            <v:shape id="_x0000_s2126" o:spid="_x0000_s1397" type="#_x0000_t202" style="width:148;height:205;left:7092;position:absolute;top:384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27" o:spid="_x0000_s1398" type="#_x0000_t202" style="width:205;height:203;left:7240;position:absolute;top:397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28" o:spid="_x0000_s1399" type="#_x0000_t202" style="width:6990;height:789;left:1236;position:absolute;top:384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1"/>
                        <w:sz w:val="20"/>
                      </w:rPr>
                      <w:t>canceling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29" o:spid="_x0000_s1400" type="#_x0000_t202" style="width:205;height:203;left:1588;position:absolute;top:442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30" o:spid="_x0000_s1401" type="#_x0000_t202" style="width:205;height:203;left:3188;position:absolute;top:442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31" o:spid="_x0000_s1402" type="#_x0000_t202" style="width:465;height:205;left:5413;position:absolute;top:42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prove</w:t>
                    </w:r>
                  </w:p>
                </w:txbxContent>
              </v:textbox>
            </v:shape>
            <v:shape id="_x0000_s2132" o:spid="_x0000_s1403" type="#_x0000_t202" style="width:148;height:205;left:7092;position:absolute;top:42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33" o:spid="_x0000_s1404" type="#_x0000_t202" style="width:205;height:203;left:7240;position:absolute;top:4427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34" o:spid="_x0000_s1405" type="#_x0000_t202" style="width:6741;height:789;left:1236;position:absolute;top:429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1"/>
                        <w:sz w:val="20"/>
                      </w:rPr>
                      <w:t>ensure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35" o:spid="_x0000_s1406" type="#_x0000_t202" style="width:205;height:203;left:1588;position:absolute;top:488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36" o:spid="_x0000_s1407" type="#_x0000_t202" style="width:205;height:203;left:3188;position:absolute;top:488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37" o:spid="_x0000_s1408" type="#_x0000_t202" style="width:692;height:205;left:5413;position:absolute;top:47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assessed</w:t>
                    </w:r>
                  </w:p>
                </w:txbxContent>
              </v:textbox>
            </v:shape>
            <v:shape id="_x0000_s2138" o:spid="_x0000_s1409" type="#_x0000_t202" style="width:148;height:205;left:7092;position:absolute;top:47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39" o:spid="_x0000_s1410" type="#_x0000_t202" style="width:205;height:203;left:7240;position:absolute;top:4882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0" o:spid="_x0000_s1411" type="#_x0000_t202" style="width:7036;height:789;left:1236;position:absolute;top:475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pacing w:val="-1"/>
                        <w:sz w:val="20"/>
                      </w:rPr>
                      <w:t>sponsored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1" o:spid="_x0000_s1412" type="#_x0000_t202" style="width:205;height:203;left:1588;position:absolute;top:5338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2" o:spid="_x0000_s1413" type="#_x0000_t202" style="width:205;height:203;left:3188;position:absolute;top:5338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3" o:spid="_x0000_s1414" type="#_x0000_t202" style="width:386;height:205;left:5413;position:absolute;top:52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truly</w:t>
                    </w:r>
                  </w:p>
                </w:txbxContent>
              </v:textbox>
            </v:shape>
            <v:shape id="_x0000_s2144" o:spid="_x0000_s1415" type="#_x0000_t202" style="width:148;height:205;left:7092;position:absolute;top:52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45" o:spid="_x0000_s1416" type="#_x0000_t202" style="width:205;height:203;left:7240;position:absolute;top:5338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6" o:spid="_x0000_s1417" type="#_x0000_t202" style="width:6775;height:789;left:1236;position:absolute;top:5206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righ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mainly</w:t>
                    </w:r>
                  </w:p>
                  <w:p>
                    <w:pPr>
                      <w:spacing w:before="7" w:line="240" w:lineRule="auto"/>
                      <w:rPr>
                        <w:rFonts w:ascii="Calibri" w:eastAsia="Calibri" w:hAnsi="Calibri" w:cs="Calibri" w:hint="default"/>
                        <w:sz w:val="15"/>
                        <w:szCs w:val="15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7" o:spid="_x0000_s1418" type="#_x0000_t202" style="width:205;height:203;left:1588;position:absolute;top:5793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8" o:spid="_x0000_s1419" type="#_x0000_t202" style="width:205;height:203;left:3188;position:absolute;top:5793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49" o:spid="_x0000_s1420" type="#_x0000_t202" style="width:329;height:205;left:5413;position:absolute;top:566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task</w:t>
                    </w:r>
                  </w:p>
                </w:txbxContent>
              </v:textbox>
            </v:shape>
            <v:shape id="_x0000_s2150" o:spid="_x0000_s1421" type="#_x0000_t202" style="width:148;height:205;left:7092;position:absolute;top:566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w w:val="102"/>
                        <w:sz w:val="20"/>
                      </w:rPr>
                      <w:t>D</w:t>
                    </w:r>
                  </w:p>
                </w:txbxContent>
              </v:textbox>
            </v:shape>
            <v:shape id="_x0000_s2151" o:spid="_x0000_s1422" type="#_x0000_t202" style="width:205;height:203;left:7240;position:absolute;top:5793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2152" o:spid="_x0000_s1423" type="#_x0000_t202" style="width:1043;height:205;left:7444;position:absolute;top:5661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Performance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5994" w:lineRule="exact"/>
        <w:rPr>
          <w:rFonts w:ascii="Calibri" w:eastAsia="Calibri" w:hAnsi="Calibri" w:cs="Calibri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82"/>
          <w:cols w:num="1" w:space="720"/>
        </w:sectPr>
      </w:pPr>
    </w:p>
    <w:p>
      <w:pPr>
        <w:pStyle w:val="Heading2"/>
        <w:spacing w:before="100" w:line="66" w:lineRule="exact"/>
        <w:ind w:right="201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9" w:lineRule="exact"/>
        <w:ind w:left="1137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group id="_x0000_s1450" o:spid="_x0000_s1424" style="width:438.95pt;height:386.65pt;margin-top:13.65pt;margin-left:62.25pt;mso-height-relative:page;mso-position-horizontal-relative:page;mso-width-relative:page;position:absolute;z-index:-251645952" coordorigin="1246,274" coordsize="8779,7733">
            <v:shape id="_x0000_s1451" o:spid="_x0000_s1425" type="#_x0000_t75" style="width:34;height:65;left:4362;position:absolute;top:3140" coordsize="21600,21600" filled="f" stroked="f">
              <v:imagedata r:id="rId5" o:title=""/>
              <o:lock v:ext="edit" aspectratio="t"/>
            </v:shape>
            <v:shape id="_x0000_s1452" o:spid="_x0000_s1426" type="#_x0000_t75" style="width:8778;height:452;left:1246;position:absolute;top:274" coordsize="21600,21600" filled="f" stroked="f">
              <v:imagedata r:id="rId157" o:title=""/>
              <o:lock v:ext="edit" aspectratio="t"/>
            </v:shape>
            <v:shape id="_x0000_s1453" o:spid="_x0000_s1427" type="#_x0000_t75" style="width:8778;height:1824;left:1246;position:absolute;top:741" coordsize="21600,21600" filled="f" stroked="f">
              <v:imagedata r:id="rId141" o:title=""/>
              <o:lock v:ext="edit" aspectratio="t"/>
            </v:shape>
            <v:group id="_x0000_s1454" o:spid="_x0000_s1428" style="width:59;height:2;left:1260;position:absolute;top:2418" coordorigin="1260,2418" coordsize="59,2">
              <v:shape id="_x0000_s1455" o:spid="_x0000_s1429" style="width:59;height:2;left:1260;position:absolute;top:2418" coordorigin="1260,2418" coordsize="59,0" path="m1260,2418l1319,2418e" filled="f" stroked="t" strokecolor="black">
                <v:path arrowok="t"/>
              </v:shape>
              <v:shape id="_x0000_s1456" o:spid="_x0000_s1430" type="#_x0000_t75" style="width:8778;height:1371;left:1246;position:absolute;top:2550" coordsize="21600,21600" filled="f" stroked="f">
                <v:imagedata r:id="rId139" o:title=""/>
                <o:lock v:ext="edit" aspectratio="t"/>
              </v:shape>
              <v:shape id="_x0000_s1457" o:spid="_x0000_s1431" type="#_x0000_t75" style="width:8778;height:1357;left:1246;position:absolute;top:3921" coordsize="21600,21600" filled="f" stroked="f">
                <v:imagedata r:id="rId158" o:title=""/>
                <o:lock v:ext="edit" aspectratio="t"/>
              </v:shape>
              <v:shape id="_x0000_s1458" o:spid="_x0000_s1432" type="#_x0000_t75" style="width:8778;height:1371;left:1246;position:absolute;top:5292" coordsize="21600,21600" filled="f" stroked="f">
                <v:imagedata r:id="rId139" o:title=""/>
                <o:lock v:ext="edit" aspectratio="t"/>
              </v:shape>
              <v:shape id="_x0000_s1459" o:spid="_x0000_s1433" type="#_x0000_t75" style="width:8778;height:1357;left:1246;position:absolute;top:6649" coordsize="21600,21600" filled="f" stroked="f">
                <v:imagedata r:id="rId159" o:title=""/>
                <o:lock v:ext="edit" aspectratio="t"/>
              </v:shape>
            </v:group>
          </v:group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19"/>
          <w:szCs w:val="19"/>
        </w:rPr>
        <w:t>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33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pStyle w:val="Heading2"/>
        <w:tabs>
          <w:tab w:val="left" w:pos="673"/>
        </w:tabs>
        <w:spacing w:before="100" w:line="71" w:lineRule="exact"/>
        <w:ind w:left="11" w:right="-18"/>
        <w:jc w:val="left"/>
        <w:rPr>
          <w:b w:val="0"/>
          <w:bCs w:val="0"/>
        </w:rPr>
      </w:pPr>
      <w:r>
        <w:rPr>
          <w:b w:val="0"/>
          <w:spacing w:val="-1"/>
        </w:rPr>
        <w:br w:type="column"/>
      </w:r>
      <w:r>
        <w:rPr>
          <w:spacing w:val="-1"/>
        </w:rPr>
        <w:t>10</w:t>
      </w:r>
      <w:r>
        <w:rPr>
          <w:spacing w:val="-1"/>
        </w:rPr>
        <w:tab/>
      </w:r>
      <w:r>
        <w:t>:</w:t>
      </w:r>
    </w:p>
    <w:p>
      <w:pPr>
        <w:spacing w:before="0" w:line="195" w:lineRule="exact"/>
        <w:ind w:left="264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Meiryo" w:eastAsia="Meiryo" w:hAnsi="Meiryo" w:cs="Meiryo" w:hint="default"/>
          <w:w w:val="110"/>
          <w:sz w:val="18"/>
          <w:szCs w:val="18"/>
        </w:rPr>
        <w:t>⼩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10"/>
          <w:w w:val="110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每</w:t>
      </w:r>
      <w:r>
        <w:rPr>
          <w:rFonts w:ascii="Meiryo" w:eastAsia="Meiryo" w:hAnsi="Meiryo" w:cs="Meiryo" w:hint="default"/>
          <w:w w:val="110"/>
          <w:sz w:val="18"/>
          <w:szCs w:val="18"/>
        </w:rPr>
        <w:t>⼩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题</w:t>
      </w:r>
    </w:p>
    <w:p>
      <w:pPr>
        <w:spacing w:before="100"/>
        <w:ind w:left="11" w:right="-13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spacing w:val="-1"/>
        </w:rPr>
        <w:br w:type="column"/>
      </w:r>
      <w:r>
        <w:rPr>
          <w:rFonts w:ascii="Times New Roman"/>
          <w:b/>
          <w:spacing w:val="-1"/>
          <w:sz w:val="20"/>
        </w:rPr>
        <w:t>1.5</w:t>
      </w:r>
    </w:p>
    <w:p>
      <w:pPr>
        <w:spacing w:before="0" w:line="375" w:lineRule="exact"/>
        <w:ind w:left="9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Meiryo" w:eastAsia="Meiryo" w:hAnsi="Meiryo" w:cs="Meiryo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15</w:t>
      </w:r>
      <w:r>
        <w:rPr>
          <w:rFonts w:ascii="Times New Roman" w:eastAsia="Times New Roman" w:hAnsi="Times New Roman" w:cs="Times New Roman" w:hint="default"/>
          <w:b/>
          <w:bCs/>
          <w:spacing w:val="13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)</w:t>
      </w:r>
    </w:p>
    <w:p>
      <w:pPr>
        <w:spacing w:before="78" w:line="256" w:lineRule="exact"/>
        <w:ind w:left="1255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1  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单词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）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或</w:t>
      </w:r>
      <w:r>
        <w:rPr>
          <w:rFonts w:ascii="Meiryo" w:eastAsia="Meiryo" w:hAnsi="Meiryo" w:cs="Meiryo" w:hint="default"/>
          <w:w w:val="105"/>
          <w:sz w:val="19"/>
          <w:szCs w:val="19"/>
        </w:rPr>
        <w:t>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括号内单词</w:t>
      </w:r>
      <w:r>
        <w:rPr>
          <w:rFonts w:ascii="Meiryo" w:eastAsia="Meiryo" w:hAnsi="Meiryo" w:cs="Meiryo" w:hint="default"/>
          <w:w w:val="105"/>
          <w:sz w:val="19"/>
          <w:szCs w:val="19"/>
        </w:rPr>
        <w:t>的正确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形式。</w:t>
      </w:r>
    </w:p>
    <w:p>
      <w:pPr>
        <w:spacing w:after="0" w:line="256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83"/>
          <w:cols w:num="4" w:space="708" w:equalWidth="0">
            <w:col w:w="2022" w:space="40"/>
            <w:col w:w="1354" w:space="40"/>
            <w:col w:w="266" w:space="40"/>
            <w:col w:w="7978" w:space="0"/>
          </w:cols>
        </w:sectPr>
      </w:pPr>
    </w:p>
    <w:p>
      <w:pPr>
        <w:spacing w:before="0" w:line="117" w:lineRule="exact"/>
        <w:ind w:left="1137" w:right="1728" w:firstLine="0"/>
        <w:jc w:val="lef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阅读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列材</w:t>
      </w:r>
      <w:r>
        <w:rPr>
          <w:rFonts w:ascii="Meiryo" w:eastAsia="Meiryo" w:hAnsi="Meiryo" w:cs="Meiryo" w:hint="default"/>
          <w:w w:val="105"/>
          <w:sz w:val="19"/>
          <w:szCs w:val="19"/>
        </w:rPr>
        <w:t>料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在空</w:t>
      </w:r>
      <w:r>
        <w:rPr>
          <w:rFonts w:ascii="Meiryo" w:eastAsia="Meiryo" w:hAnsi="Meiryo" w:cs="Meiryo" w:hint="default"/>
          <w:w w:val="105"/>
          <w:sz w:val="19"/>
          <w:szCs w:val="19"/>
        </w:rPr>
        <w:t>⽩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处填⼊适当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内容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（</w:t>
      </w: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8"/>
          <w:szCs w:val="8"/>
        </w:rPr>
        <w:sectPr>
          <w:type w:val="continuous"/>
          <w:pgSz w:w="11900" w:h="16840"/>
          <w:pgMar w:top="0" w:right="40" w:bottom="280" w:left="120" w:header="720" w:footer="720" w:gutter="0"/>
          <w:pgNumType w:start="84"/>
          <w:cols w:num="1" w:space="720"/>
        </w:sectPr>
      </w:pPr>
    </w:p>
    <w:p>
      <w:pPr>
        <w:pStyle w:val="BodyText"/>
        <w:spacing w:before="77" w:line="64" w:lineRule="exact"/>
        <w:ind w:left="1545" w:right="0"/>
        <w:jc w:val="left"/>
      </w:pPr>
      <w:r>
        <w:t xml:space="preserve">Hiking  the  Longji  Rice  </w:t>
      </w:r>
      <w:r>
        <w:rPr>
          <w:spacing w:val="-3"/>
        </w:rPr>
        <w:t>Terraces</w:t>
      </w:r>
      <w:r>
        <w:rPr>
          <w:spacing w:val="34"/>
        </w:rPr>
        <w:t xml:space="preserve"> </w:t>
      </w:r>
      <w:r>
        <w:t>(</w:t>
      </w:r>
    </w:p>
    <w:p>
      <w:pPr>
        <w:spacing w:before="0" w:line="207" w:lineRule="exact"/>
        <w:ind w:left="0" w:right="0" w:firstLine="0"/>
        <w:jc w:val="right"/>
        <w:rPr>
          <w:rFonts w:ascii="Meiryo" w:eastAsia="Meiryo" w:hAnsi="Meiryo" w:cs="Meiryo" w:hint="default"/>
          <w:sz w:val="19"/>
          <w:szCs w:val="19"/>
        </w:rPr>
      </w:pPr>
      <w:r>
        <w:rPr>
          <w:rFonts w:ascii="Meiryo" w:eastAsia="Meiryo" w:hAnsi="Meiryo" w:cs="Meiryo" w:hint="default"/>
          <w:w w:val="105"/>
          <w:sz w:val="19"/>
          <w:szCs w:val="19"/>
        </w:rPr>
        <w:t>梯</w:t>
      </w:r>
      <w:r>
        <w:rPr>
          <w:rFonts w:ascii="Meiryo" w:eastAsia="Meiryo" w:hAnsi="Meiryo" w:cs="Meiryo" w:hint="default"/>
          <w:spacing w:val="-23"/>
          <w:w w:val="105"/>
          <w:sz w:val="19"/>
          <w:szCs w:val="19"/>
        </w:rPr>
        <w:t xml:space="preserve"> </w:t>
      </w:r>
      <w:r>
        <w:rPr>
          <w:rFonts w:ascii="Meiryo" w:eastAsia="Meiryo" w:hAnsi="Meiryo" w:cs="Meiryo" w:hint="default"/>
          <w:w w:val="105"/>
          <w:sz w:val="19"/>
          <w:szCs w:val="19"/>
        </w:rPr>
        <w:t>⽥</w:t>
      </w:r>
    </w:p>
    <w:p>
      <w:pPr>
        <w:pStyle w:val="BodyText"/>
        <w:spacing w:before="77" w:line="240" w:lineRule="auto"/>
        <w:ind w:left="-5" w:right="0"/>
        <w:jc w:val="left"/>
      </w:pPr>
      <w:r>
        <w:br w:type="column"/>
      </w:r>
      <w:r>
        <w:t>)  in  southern  China  is  something  I  would  recommend</w:t>
      </w:r>
      <w:r>
        <w:rPr>
          <w:spacing w:val="6"/>
        </w:rPr>
        <w:t xml:space="preserve"> </w:t>
      </w:r>
      <w:r>
        <w:t>for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40" w:bottom="280" w:left="120" w:header="720" w:footer="720" w:gutter="0"/>
          <w:pgNumType w:start="85"/>
          <w:cols w:num="2" w:space="708" w:equalWidth="0">
            <w:col w:w="4916" w:space="40"/>
            <w:col w:w="6784" w:space="0"/>
          </w:cols>
        </w:sectPr>
      </w:pPr>
    </w:p>
    <w:p>
      <w:pPr>
        <w:spacing w:before="4" w:line="240" w:lineRule="auto"/>
        <w:rPr>
          <w:rFonts w:ascii="Times New Roman" w:eastAsia="Times New Roman" w:hAnsi="Times New Roman" w:cs="Times New Roman" w:hint="default"/>
          <w:sz w:val="9"/>
          <w:szCs w:val="9"/>
        </w:rPr>
      </w:pPr>
    </w:p>
    <w:p>
      <w:pPr>
        <w:pStyle w:val="BodyText"/>
        <w:tabs>
          <w:tab w:val="left" w:pos="5512"/>
          <w:tab w:val="left" w:pos="6156"/>
          <w:tab w:val="left" w:pos="9406"/>
          <w:tab w:val="left" w:pos="9915"/>
        </w:tabs>
        <w:spacing w:before="77" w:line="475" w:lineRule="auto"/>
        <w:ind w:right="1804"/>
        <w:jc w:val="left"/>
      </w:pPr>
      <w:r>
        <w:t xml:space="preserve">everyone to add to their bucket list. The  </w:t>
      </w:r>
      <w:r>
        <w:rPr>
          <w:spacing w:val="43"/>
        </w:rPr>
        <w:t xml:space="preserve"> </w:t>
      </w:r>
      <w:r>
        <w:t>name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rFonts w:ascii="Times New Roman" w:eastAsia="Times New Roman" w:hAnsi="Times New Roman" w:cs="Times New Roman" w:hint="default"/>
          <w:u w:val="single" w:color="000000"/>
        </w:rPr>
        <w:tab/>
      </w:r>
      <w:r>
        <w:rPr>
          <w:u w:val="single" w:color="000000"/>
        </w:rPr>
        <w:t>56</w:t>
      </w:r>
      <w:r>
        <w:rPr>
          <w:u w:val="single" w:color="000000"/>
        </w:rPr>
        <w:tab/>
      </w:r>
      <w:r>
        <w:t xml:space="preserve">(literal) means “Dragon’s Backbone” due  </w:t>
      </w:r>
      <w:r>
        <w:rPr>
          <w:spacing w:val="13"/>
        </w:rPr>
        <w:t xml:space="preserve"> </w:t>
      </w:r>
      <w:r>
        <w:t>to</w:t>
      </w:r>
      <w:r>
        <w:rPr>
          <w:w w:val="102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fact</w:t>
      </w:r>
      <w:r>
        <w:rPr>
          <w:spacing w:val="30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rice</w:t>
      </w:r>
      <w:r>
        <w:rPr>
          <w:spacing w:val="30"/>
        </w:rPr>
        <w:t xml:space="preserve"> </w:t>
      </w:r>
      <w:r>
        <w:t>terraces</w:t>
      </w:r>
      <w:r>
        <w:rPr>
          <w:spacing w:val="30"/>
        </w:rPr>
        <w:t xml:space="preserve"> </w:t>
      </w:r>
      <w:r>
        <w:t>look</w:t>
      </w:r>
      <w:r>
        <w:rPr>
          <w:spacing w:val="30"/>
        </w:rPr>
        <w:t xml:space="preserve"> </w:t>
      </w:r>
      <w:r>
        <w:t>just</w:t>
      </w:r>
      <w:r>
        <w:rPr>
          <w:spacing w:val="30"/>
        </w:rPr>
        <w:t xml:space="preserve"> </w:t>
      </w:r>
      <w:r>
        <w:t>like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dragon’s</w:t>
      </w:r>
      <w:r>
        <w:rPr>
          <w:spacing w:val="30"/>
        </w:rPr>
        <w:t xml:space="preserve"> </w:t>
      </w:r>
      <w:r>
        <w:t>scales,</w:t>
      </w:r>
      <w:r>
        <w:rPr>
          <w:spacing w:val="30"/>
        </w:rPr>
        <w:t xml:space="preserve"> </w:t>
      </w:r>
      <w:r>
        <w:t>while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mountain’s</w:t>
      </w:r>
      <w:r>
        <w:rPr>
          <w:spacing w:val="30"/>
        </w:rPr>
        <w:t xml:space="preserve"> </w:t>
      </w:r>
      <w:r>
        <w:t>summit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rFonts w:ascii="Times New Roman" w:eastAsia="Times New Roman" w:hAnsi="Times New Roman" w:cs="Times New Roman" w:hint="default"/>
          <w:u w:val="single" w:color="000000"/>
        </w:rPr>
        <w:tab/>
      </w:r>
      <w:r>
        <w:rPr>
          <w:u w:val="single" w:color="000000"/>
        </w:rPr>
        <w:t>57</w:t>
      </w:r>
      <w:r>
        <w:rPr>
          <w:u w:val="single" w:color="000000"/>
        </w:rPr>
        <w:tab/>
      </w:r>
      <w:r>
        <w:rPr>
          <w:w w:val="36"/>
          <w:u w:val="single" w:color="000000"/>
        </w:rPr>
        <w:t xml:space="preserve"> </w:t>
      </w:r>
    </w:p>
    <w:p>
      <w:pPr>
        <w:pStyle w:val="BodyText"/>
        <w:spacing w:before="8" w:line="240" w:lineRule="auto"/>
        <w:ind w:right="1728"/>
        <w:jc w:val="left"/>
      </w:pPr>
      <w:r>
        <w:t>(resemble) the</w:t>
      </w:r>
      <w:r>
        <w:rPr>
          <w:spacing w:val="37"/>
        </w:rPr>
        <w:t xml:space="preserve"> </w:t>
      </w:r>
      <w:r>
        <w:t>backbone.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475" w:lineRule="auto"/>
        <w:ind w:right="1819" w:firstLine="408"/>
        <w:jc w:val="both"/>
      </w:pPr>
      <w:r>
        <w:t>During</w:t>
      </w:r>
      <w:r>
        <w:rPr>
          <w:spacing w:val="28"/>
        </w:rPr>
        <w:t xml:space="preserve"> </w:t>
      </w:r>
      <w:r>
        <w:t>my</w:t>
      </w:r>
      <w:r>
        <w:rPr>
          <w:spacing w:val="28"/>
        </w:rPr>
        <w:t xml:space="preserve"> </w:t>
      </w:r>
      <w:r>
        <w:t>visit</w:t>
      </w:r>
      <w:r>
        <w:rPr>
          <w:spacing w:val="28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Guilin,</w:t>
      </w:r>
      <w:r>
        <w:rPr>
          <w:spacing w:val="27"/>
        </w:rPr>
        <w:t xml:space="preserve"> </w:t>
      </w:r>
      <w:r>
        <w:t>I</w:t>
      </w:r>
      <w:r>
        <w:rPr>
          <w:spacing w:val="28"/>
        </w:rPr>
        <w:t xml:space="preserve"> </w:t>
      </w:r>
      <w:r>
        <w:t>decided</w:t>
      </w:r>
      <w:r>
        <w:rPr>
          <w:spacing w:val="27"/>
        </w:rPr>
        <w:t xml:space="preserve"> </w:t>
      </w:r>
      <w:r>
        <w:t>to</w:t>
      </w:r>
      <w:r>
        <w:rPr>
          <w:spacing w:val="27"/>
        </w:rPr>
        <w:t xml:space="preserve"> </w:t>
      </w:r>
      <w:r>
        <w:t>set</w:t>
      </w:r>
      <w:r>
        <w:rPr>
          <w:spacing w:val="27"/>
        </w:rPr>
        <w:t xml:space="preserve"> </w:t>
      </w:r>
      <w:r>
        <w:t>out</w:t>
      </w:r>
      <w:r>
        <w:rPr>
          <w:spacing w:val="28"/>
        </w:rPr>
        <w:t xml:space="preserve"> </w:t>
      </w:r>
      <w:r>
        <w:t>on</w:t>
      </w:r>
      <w:r>
        <w:rPr>
          <w:spacing w:val="28"/>
        </w:rPr>
        <w:t xml:space="preserve"> </w:t>
      </w:r>
      <w:r>
        <w:t>a</w:t>
      </w:r>
      <w:r>
        <w:rPr>
          <w:spacing w:val="27"/>
        </w:rPr>
        <w:t xml:space="preserve"> </w:t>
      </w:r>
      <w:r>
        <w:t>three-day</w:t>
      </w:r>
      <w:r>
        <w:rPr>
          <w:spacing w:val="28"/>
        </w:rPr>
        <w:t xml:space="preserve"> </w:t>
      </w:r>
      <w:r>
        <w:t>hike</w:t>
      </w:r>
      <w:r>
        <w:rPr>
          <w:spacing w:val="27"/>
        </w:rPr>
        <w:t xml:space="preserve"> </w:t>
      </w:r>
      <w:r>
        <w:t>through</w:t>
      </w:r>
      <w:r>
        <w:rPr>
          <w:spacing w:val="28"/>
        </w:rPr>
        <w:t xml:space="preserve"> </w:t>
      </w:r>
      <w:r>
        <w:t>the</w:t>
      </w:r>
      <w:r>
        <w:rPr>
          <w:spacing w:val="27"/>
        </w:rPr>
        <w:t xml:space="preserve"> </w:t>
      </w:r>
      <w:r>
        <w:t>famous</w:t>
      </w:r>
      <w:r>
        <w:rPr>
          <w:spacing w:val="28"/>
        </w:rPr>
        <w:t xml:space="preserve"> </w:t>
      </w:r>
      <w:r>
        <w:t>Longji</w:t>
      </w:r>
      <w:r>
        <w:rPr>
          <w:spacing w:val="28"/>
        </w:rPr>
        <w:t xml:space="preserve"> </w:t>
      </w:r>
      <w:r>
        <w:t>Rice</w:t>
      </w:r>
      <w:r>
        <w:rPr>
          <w:w w:val="102"/>
        </w:rPr>
        <w:t xml:space="preserve"> </w:t>
      </w:r>
      <w:r>
        <w:rPr>
          <w:spacing w:val="-2"/>
        </w:rPr>
        <w:t xml:space="preserve">Terraces. </w:t>
      </w:r>
      <w:r>
        <w:t>Known as the “Dragon’s Backbone”, the terraces were a  spectacular  sight  as  they  stretched</w:t>
      </w:r>
      <w:r>
        <w:rPr>
          <w:spacing w:val="-45"/>
        </w:rPr>
        <w:t xml:space="preserve"> </w:t>
      </w:r>
      <w:r>
        <w:t xml:space="preserve">across the green hills in complicated          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u w:val="single" w:color="000000"/>
        </w:rPr>
        <w:t xml:space="preserve">58           </w:t>
      </w:r>
      <w:r>
        <w:t>(pattern) looking like ripples of</w:t>
      </w:r>
      <w:r>
        <w:rPr>
          <w:spacing w:val="35"/>
        </w:rPr>
        <w:t xml:space="preserve"> </w:t>
      </w:r>
      <w:r>
        <w:t>water.</w:t>
      </w:r>
    </w:p>
    <w:p>
      <w:pPr>
        <w:pStyle w:val="BodyText"/>
        <w:tabs>
          <w:tab w:val="left" w:pos="2883"/>
          <w:tab w:val="left" w:pos="3560"/>
        </w:tabs>
        <w:spacing w:before="8" w:line="475" w:lineRule="auto"/>
        <w:ind w:right="1819" w:firstLine="408"/>
        <w:jc w:val="left"/>
      </w:pPr>
      <w:r>
        <w:t>The</w:t>
      </w:r>
      <w:r>
        <w:rPr>
          <w:spacing w:val="31"/>
        </w:rPr>
        <w:t xml:space="preserve"> </w:t>
      </w:r>
      <w:r>
        <w:t>hike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u w:val="single" w:color="000000"/>
        </w:rPr>
        <w:t>59</w:t>
      </w:r>
      <w:r>
        <w:rPr>
          <w:u w:val="single" w:color="000000"/>
        </w:rPr>
        <w:tab/>
      </w:r>
      <w:r>
        <w:t>(take)</w:t>
      </w:r>
      <w:r>
        <w:rPr>
          <w:spacing w:val="28"/>
        </w:rPr>
        <w:t xml:space="preserve"> </w:t>
      </w:r>
      <w:r>
        <w:t>me</w:t>
      </w:r>
      <w:r>
        <w:rPr>
          <w:spacing w:val="29"/>
        </w:rPr>
        <w:t xml:space="preserve"> </w:t>
      </w:r>
      <w:r>
        <w:t>through</w:t>
      </w:r>
      <w:r>
        <w:rPr>
          <w:spacing w:val="29"/>
        </w:rPr>
        <w:t xml:space="preserve"> </w:t>
      </w:r>
      <w:r>
        <w:t>small</w:t>
      </w:r>
      <w:r>
        <w:rPr>
          <w:spacing w:val="29"/>
        </w:rPr>
        <w:t xml:space="preserve"> </w:t>
      </w:r>
      <w:r>
        <w:t>villages</w:t>
      </w:r>
      <w:r>
        <w:rPr>
          <w:spacing w:val="29"/>
        </w:rPr>
        <w:t xml:space="preserve"> </w:t>
      </w:r>
      <w:r>
        <w:t>set</w:t>
      </w:r>
      <w:r>
        <w:rPr>
          <w:spacing w:val="29"/>
        </w:rPr>
        <w:t xml:space="preserve"> </w:t>
      </w:r>
      <w:r>
        <w:t>against</w:t>
      </w:r>
      <w:r>
        <w:rPr>
          <w:spacing w:val="29"/>
        </w:rPr>
        <w:t xml:space="preserve"> </w:t>
      </w:r>
      <w:r>
        <w:t>the</w:t>
      </w:r>
      <w:r>
        <w:rPr>
          <w:spacing w:val="29"/>
        </w:rPr>
        <w:t xml:space="preserve"> </w:t>
      </w:r>
      <w:r>
        <w:t>beautiful</w:t>
      </w:r>
      <w:r>
        <w:rPr>
          <w:spacing w:val="29"/>
        </w:rPr>
        <w:t xml:space="preserve"> </w:t>
      </w:r>
      <w:r>
        <w:t>landscape.</w:t>
      </w:r>
      <w:r>
        <w:rPr>
          <w:spacing w:val="29"/>
        </w:rPr>
        <w:t xml:space="preserve"> </w:t>
      </w:r>
      <w:r>
        <w:t>Local</w:t>
      </w:r>
      <w:r>
        <w:rPr>
          <w:w w:val="102"/>
        </w:rPr>
        <w:t xml:space="preserve"> </w:t>
      </w:r>
      <w:r>
        <w:t>farmers</w:t>
      </w:r>
      <w:r>
        <w:rPr>
          <w:spacing w:val="17"/>
        </w:rPr>
        <w:t xml:space="preserve"> </w:t>
      </w:r>
      <w:r>
        <w:t>were</w:t>
      </w:r>
      <w:r>
        <w:rPr>
          <w:spacing w:val="17"/>
        </w:rPr>
        <w:t xml:space="preserve"> </w:t>
      </w:r>
      <w:r>
        <w:t>busy</w:t>
      </w:r>
      <w:r>
        <w:rPr>
          <w:spacing w:val="17"/>
        </w:rPr>
        <w:t xml:space="preserve"> </w:t>
      </w:r>
      <w:r>
        <w:t>tending</w:t>
      </w:r>
      <w:r>
        <w:rPr>
          <w:spacing w:val="17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terraced</w:t>
      </w:r>
      <w:r>
        <w:rPr>
          <w:spacing w:val="17"/>
        </w:rPr>
        <w:t xml:space="preserve"> </w:t>
      </w:r>
      <w:r>
        <w:t>rice</w:t>
      </w:r>
      <w:r>
        <w:rPr>
          <w:spacing w:val="17"/>
        </w:rPr>
        <w:t xml:space="preserve"> </w:t>
      </w:r>
      <w:r>
        <w:t>fields</w:t>
      </w:r>
      <w:r>
        <w:rPr>
          <w:spacing w:val="17"/>
        </w:rPr>
        <w:t xml:space="preserve"> </w:t>
      </w:r>
      <w:r>
        <w:t>that</w:t>
      </w:r>
      <w:r>
        <w:rPr>
          <w:spacing w:val="17"/>
        </w:rPr>
        <w:t xml:space="preserve"> </w:t>
      </w:r>
      <w:r>
        <w:t>had</w:t>
      </w:r>
      <w:r>
        <w:rPr>
          <w:spacing w:val="17"/>
        </w:rPr>
        <w:t xml:space="preserve"> </w:t>
      </w:r>
      <w:r>
        <w:t>been</w:t>
      </w:r>
      <w:r>
        <w:rPr>
          <w:spacing w:val="17"/>
        </w:rPr>
        <w:t xml:space="preserve"> </w:t>
      </w:r>
      <w:r>
        <w:t>farmed</w:t>
      </w:r>
      <w:r>
        <w:rPr>
          <w:spacing w:val="17"/>
        </w:rPr>
        <w:t xml:space="preserve"> </w:t>
      </w:r>
      <w:r>
        <w:t>for</w:t>
      </w:r>
      <w:r>
        <w:rPr>
          <w:spacing w:val="17"/>
        </w:rPr>
        <w:t xml:space="preserve"> </w:t>
      </w:r>
      <w:r>
        <w:t>over</w:t>
      </w:r>
      <w:r>
        <w:rPr>
          <w:spacing w:val="17"/>
        </w:rPr>
        <w:t xml:space="preserve"> </w:t>
      </w:r>
      <w:r>
        <w:t>1,000</w:t>
      </w:r>
      <w:r>
        <w:rPr>
          <w:spacing w:val="17"/>
        </w:rPr>
        <w:t xml:space="preserve"> </w:t>
      </w:r>
      <w:r>
        <w:t>years.</w:t>
      </w:r>
      <w:r>
        <w:rPr>
          <w:spacing w:val="17"/>
        </w:rPr>
        <w:t xml:space="preserve"> </w:t>
      </w:r>
      <w:r>
        <w:t>Along</w:t>
      </w:r>
      <w:r>
        <w:rPr>
          <w:spacing w:val="17"/>
        </w:rPr>
        <w:t xml:space="preserve"> </w:t>
      </w:r>
      <w:r>
        <w:t>the</w:t>
      </w:r>
    </w:p>
    <w:p>
      <w:pPr>
        <w:pStyle w:val="BodyText"/>
        <w:tabs>
          <w:tab w:val="left" w:pos="5667"/>
          <w:tab w:val="left" w:pos="6177"/>
          <w:tab w:val="left" w:pos="6892"/>
        </w:tabs>
        <w:spacing w:before="8" w:line="240" w:lineRule="auto"/>
        <w:ind w:right="1728"/>
        <w:jc w:val="left"/>
      </w:pPr>
      <w:r>
        <w:t xml:space="preserve">paths, I passed orange groves and met friendly </w:t>
      </w:r>
      <w:r>
        <w:rPr>
          <w:spacing w:val="29"/>
        </w:rPr>
        <w:t xml:space="preserve"> </w:t>
      </w:r>
      <w:r>
        <w:t>locals</w:t>
      </w:r>
      <w:r>
        <w:tab/>
      </w:r>
      <w:r>
        <w:rPr>
          <w:rFonts w:ascii="Times New Roman"/>
          <w:u w:val="thick" w:color="000000"/>
        </w:rPr>
        <w:t xml:space="preserve"> </w:t>
      </w:r>
      <w:r>
        <w:rPr>
          <w:rFonts w:ascii="Times New Roman"/>
          <w:u w:val="thick" w:color="000000"/>
        </w:rPr>
        <w:tab/>
      </w:r>
      <w:r>
        <w:rPr>
          <w:u w:val="thick" w:color="000000"/>
        </w:rPr>
        <w:t>60</w:t>
      </w:r>
      <w:r>
        <w:rPr>
          <w:u w:val="thick" w:color="000000"/>
        </w:rPr>
        <w:tab/>
      </w:r>
      <w:r>
        <w:t>offered me fresh</w:t>
      </w:r>
      <w:r>
        <w:rPr>
          <w:spacing w:val="32"/>
        </w:rPr>
        <w:t xml:space="preserve"> </w:t>
      </w:r>
      <w:r>
        <w:t>lychees.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tabs>
          <w:tab w:val="left" w:pos="9713"/>
        </w:tabs>
        <w:spacing w:before="77" w:line="240" w:lineRule="auto"/>
        <w:ind w:left="1545" w:right="1728"/>
        <w:jc w:val="left"/>
      </w:pPr>
      <w:r>
        <w:t>At</w:t>
      </w:r>
      <w:r>
        <w:rPr>
          <w:spacing w:val="36"/>
        </w:rPr>
        <w:t xml:space="preserve"> </w:t>
      </w:r>
      <w:r>
        <w:t>night,</w:t>
      </w:r>
      <w:r>
        <w:rPr>
          <w:spacing w:val="36"/>
        </w:rPr>
        <w:t xml:space="preserve"> </w:t>
      </w:r>
      <w:r>
        <w:t>I</w:t>
      </w:r>
      <w:r>
        <w:rPr>
          <w:spacing w:val="36"/>
        </w:rPr>
        <w:t xml:space="preserve"> </w:t>
      </w:r>
      <w:r>
        <w:t>stayed</w:t>
      </w:r>
      <w:r>
        <w:rPr>
          <w:spacing w:val="36"/>
        </w:rPr>
        <w:t xml:space="preserve"> </w:t>
      </w:r>
      <w:r>
        <w:t>in</w:t>
      </w:r>
      <w:r>
        <w:rPr>
          <w:spacing w:val="36"/>
        </w:rPr>
        <w:t xml:space="preserve"> </w:t>
      </w:r>
      <w:r>
        <w:t>simple</w:t>
      </w:r>
      <w:r>
        <w:rPr>
          <w:spacing w:val="37"/>
        </w:rPr>
        <w:t xml:space="preserve"> </w:t>
      </w:r>
      <w:r>
        <w:t>homestays</w:t>
      </w:r>
      <w:r>
        <w:rPr>
          <w:spacing w:val="37"/>
        </w:rPr>
        <w:t xml:space="preserve"> </w:t>
      </w:r>
      <w:r>
        <w:t>run</w:t>
      </w:r>
      <w:r>
        <w:rPr>
          <w:spacing w:val="36"/>
        </w:rPr>
        <w:t xml:space="preserve"> </w:t>
      </w:r>
      <w:r>
        <w:t>by</w:t>
      </w:r>
      <w:r>
        <w:rPr>
          <w:spacing w:val="37"/>
        </w:rPr>
        <w:t xml:space="preserve"> </w:t>
      </w:r>
      <w:r>
        <w:t>farming</w:t>
      </w:r>
      <w:r>
        <w:rPr>
          <w:spacing w:val="36"/>
        </w:rPr>
        <w:t xml:space="preserve"> </w:t>
      </w:r>
      <w:r>
        <w:t>families.</w:t>
      </w:r>
      <w:r>
        <w:rPr>
          <w:spacing w:val="36"/>
        </w:rPr>
        <w:t xml:space="preserve"> </w:t>
      </w:r>
      <w:r>
        <w:t>Over</w:t>
      </w:r>
      <w:r>
        <w:rPr>
          <w:spacing w:val="36"/>
        </w:rPr>
        <w:t xml:space="preserve"> </w:t>
      </w:r>
      <w:r>
        <w:t>multicourse</w:t>
      </w:r>
      <w:r>
        <w:rPr>
          <w:spacing w:val="37"/>
        </w:rPr>
        <w:t xml:space="preserve"> </w:t>
      </w:r>
      <w:r>
        <w:t>meals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u w:val="single" w:color="000000"/>
        </w:rPr>
        <w:t>61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tabs>
          <w:tab w:val="left" w:pos="5774"/>
          <w:tab w:val="left" w:pos="6375"/>
        </w:tabs>
        <w:spacing w:before="77" w:line="475" w:lineRule="auto"/>
        <w:ind w:right="1917"/>
        <w:jc w:val="left"/>
      </w:pPr>
      <w:r>
        <w:t xml:space="preserve">(feature) local specialties like sticky rice, I </w:t>
      </w:r>
      <w:r>
        <w:rPr>
          <w:spacing w:val="24"/>
        </w:rPr>
        <w:t xml:space="preserve"> </w:t>
      </w:r>
      <w:r>
        <w:t>learned</w:t>
      </w:r>
      <w:r>
        <w:rPr>
          <w:rFonts w:ascii="Times New Roman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u w:val="single" w:color="000000"/>
        </w:rPr>
        <w:t>62</w:t>
      </w:r>
      <w:r>
        <w:rPr>
          <w:u w:val="single" w:color="000000"/>
        </w:rPr>
        <w:tab/>
      </w:r>
      <w:r>
        <w:t xml:space="preserve">(much) about the terraces and village </w:t>
      </w:r>
      <w:r>
        <w:rPr>
          <w:spacing w:val="13"/>
        </w:rPr>
        <w:t xml:space="preserve"> </w:t>
      </w:r>
      <w:r>
        <w:t>life.</w:t>
      </w:r>
      <w:r>
        <w:rPr>
          <w:w w:val="102"/>
        </w:rPr>
        <w:t xml:space="preserve"> </w:t>
      </w:r>
      <w:r>
        <w:t xml:space="preserve">The feeling of community spirit and connection to the natural environment was  </w:t>
      </w:r>
      <w:r>
        <w:rPr>
          <w:spacing w:val="37"/>
        </w:rPr>
        <w:t xml:space="preserve"> </w:t>
      </w:r>
      <w:r>
        <w:t>unique.</w:t>
      </w:r>
    </w:p>
    <w:p>
      <w:pPr>
        <w:pStyle w:val="BodyText"/>
        <w:tabs>
          <w:tab w:val="left" w:pos="7525"/>
          <w:tab w:val="left" w:pos="9145"/>
        </w:tabs>
        <w:spacing w:before="8" w:line="475" w:lineRule="auto"/>
        <w:ind w:right="1819" w:firstLine="408"/>
        <w:jc w:val="both"/>
      </w:pPr>
      <w:r>
        <w:t>Reaching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hike’s</w:t>
      </w:r>
      <w:r>
        <w:rPr>
          <w:spacing w:val="30"/>
        </w:rPr>
        <w:t xml:space="preserve"> </w:t>
      </w:r>
      <w:r>
        <w:t>end</w:t>
      </w:r>
      <w:r>
        <w:rPr>
          <w:spacing w:val="30"/>
        </w:rPr>
        <w:t xml:space="preserve"> </w:t>
      </w:r>
      <w:r>
        <w:t>after</w:t>
      </w:r>
      <w:r>
        <w:rPr>
          <w:spacing w:val="30"/>
        </w:rPr>
        <w:t xml:space="preserve"> </w:t>
      </w:r>
      <w:r>
        <w:t>three</w:t>
      </w:r>
      <w:r>
        <w:rPr>
          <w:spacing w:val="30"/>
        </w:rPr>
        <w:t xml:space="preserve"> </w:t>
      </w:r>
      <w:r>
        <w:t>full</w:t>
      </w:r>
      <w:r>
        <w:rPr>
          <w:spacing w:val="30"/>
        </w:rPr>
        <w:t xml:space="preserve"> </w:t>
      </w:r>
      <w:r>
        <w:t>days,</w:t>
      </w:r>
      <w:r>
        <w:rPr>
          <w:spacing w:val="30"/>
        </w:rPr>
        <w:t xml:space="preserve"> </w:t>
      </w:r>
      <w:r>
        <w:t>I</w:t>
      </w:r>
      <w:r>
        <w:rPr>
          <w:spacing w:val="30"/>
        </w:rPr>
        <w:t xml:space="preserve"> </w:t>
      </w:r>
      <w:r>
        <w:t>felt</w:t>
      </w:r>
      <w:r>
        <w:rPr>
          <w:spacing w:val="30"/>
        </w:rPr>
        <w:t xml:space="preserve"> </w:t>
      </w:r>
      <w:r>
        <w:t>a</w:t>
      </w:r>
      <w:r>
        <w:rPr>
          <w:spacing w:val="30"/>
        </w:rPr>
        <w:t xml:space="preserve"> </w:t>
      </w:r>
      <w:r>
        <w:t>profound</w:t>
      </w:r>
      <w:r>
        <w:rPr>
          <w:rFonts w:ascii="Times New Roman" w:eastAsia="Times New Roman" w:hAnsi="Times New Roman" w:cs="Times New Roman" w:hint="default"/>
          <w:u w:val="thick" w:color="000000"/>
        </w:rPr>
        <w:t xml:space="preserve"> </w:t>
      </w:r>
      <w:r>
        <w:rPr>
          <w:rFonts w:ascii="Times New Roman" w:eastAsia="Times New Roman" w:hAnsi="Times New Roman" w:cs="Times New Roman" w:hint="default"/>
          <w:u w:val="thick" w:color="000000"/>
        </w:rPr>
        <w:tab/>
      </w:r>
      <w:r>
        <w:rPr>
          <w:u w:val="thick" w:color="000000"/>
        </w:rPr>
        <w:t xml:space="preserve">63         </w:t>
      </w:r>
      <w:r>
        <w:t>(appreciate)  for</w:t>
      </w:r>
      <w:r>
        <w:rPr>
          <w:spacing w:val="-12"/>
        </w:rPr>
        <w:t xml:space="preserve"> </w:t>
      </w:r>
      <w:r>
        <w:t>these</w:t>
      </w:r>
      <w:r>
        <w:rPr>
          <w:w w:val="102"/>
        </w:rPr>
        <w:t xml:space="preserve"> </w:t>
      </w:r>
      <w:r>
        <w:t xml:space="preserve">ancient agricultural wonders carefully built into the landscape     </w:t>
      </w:r>
      <w:r>
        <w:rPr>
          <w:rFonts w:ascii="Times New Roman" w:eastAsia="Times New Roman" w:hAnsi="Times New Roman" w:cs="Times New Roman" w:hint="default"/>
          <w:u w:val="single" w:color="000000"/>
        </w:rPr>
        <w:t xml:space="preserve"> </w:t>
      </w:r>
      <w:r>
        <w:rPr>
          <w:u w:val="single" w:color="000000"/>
        </w:rPr>
        <w:t xml:space="preserve">64     </w:t>
      </w:r>
      <w:r>
        <w:t xml:space="preserve">generations of families.   </w:t>
      </w:r>
      <w:r>
        <w:rPr>
          <w:spacing w:val="18"/>
        </w:rPr>
        <w:t xml:space="preserve"> </w:t>
      </w:r>
      <w:r>
        <w:t>The</w:t>
      </w:r>
      <w:r>
        <w:rPr>
          <w:w w:val="102"/>
        </w:rPr>
        <w:t xml:space="preserve"> </w:t>
      </w:r>
      <w:r>
        <w:t xml:space="preserve">Dragon’s  Backbone  terraces  provided  me  with  unforgettable  mountain  views            </w:t>
      </w:r>
      <w:r>
        <w:rPr>
          <w:spacing w:val="40"/>
        </w:rPr>
        <w:t xml:space="preserve"> </w:t>
      </w:r>
      <w:r>
        <w:rPr>
          <w:rFonts w:ascii="Times New Roman" w:eastAsia="Times New Roman" w:hAnsi="Times New Roman" w:cs="Times New Roman" w:hint="default"/>
          <w:spacing w:val="40"/>
          <w:u w:val="single" w:color="000000"/>
        </w:rPr>
        <w:t xml:space="preserve"> </w:t>
      </w:r>
      <w:r>
        <w:rPr>
          <w:u w:val="single" w:color="000000"/>
        </w:rPr>
        <w:t>65</w:t>
      </w:r>
      <w:r>
        <w:rPr>
          <w:u w:val="single" w:color="000000"/>
        </w:rPr>
        <w:tab/>
      </w:r>
      <w:r>
        <w:t>cultural</w:t>
      </w:r>
    </w:p>
    <w:p>
      <w:pPr>
        <w:spacing w:before="8" w:line="240" w:lineRule="auto"/>
        <w:rPr>
          <w:rFonts w:ascii="Times New Roman" w:eastAsia="Times New Roman" w:hAnsi="Times New Roman" w:cs="Times New Roman" w:hint="default"/>
        </w:rPr>
      </w:pPr>
    </w:p>
    <w:p>
      <w:pPr>
        <w:spacing w:before="0" w:line="50" w:lineRule="exact"/>
        <w:ind w:left="0" w:right="1838" w:firstLine="0"/>
        <w:jc w:val="right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05"/>
          <w:sz w:val="13"/>
        </w:rPr>
        <w:t>1</w:t>
      </w:r>
      <w:r>
        <w:rPr>
          <w:rFonts w:ascii="Calibri"/>
          <w:spacing w:val="-11"/>
          <w:w w:val="105"/>
          <w:sz w:val="13"/>
        </w:rPr>
        <w:t xml:space="preserve"> </w:t>
      </w:r>
      <w:r>
        <w:rPr>
          <w:rFonts w:ascii="Calibri"/>
          <w:w w:val="105"/>
          <w:sz w:val="13"/>
        </w:rPr>
        <w:t>1</w:t>
      </w:r>
    </w:p>
    <w:p>
      <w:pPr>
        <w:spacing w:before="0" w:line="285" w:lineRule="exact"/>
        <w:ind w:left="3629" w:right="1728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36" w:right="1036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05"/>
          <w:sz w:val="13"/>
        </w:rPr>
        <w:t>1</w:t>
      </w:r>
      <w:r>
        <w:rPr>
          <w:rFonts w:ascii="Calibri"/>
          <w:spacing w:val="-11"/>
          <w:w w:val="105"/>
          <w:sz w:val="13"/>
        </w:rPr>
        <w:t xml:space="preserve"> </w:t>
      </w:r>
      <w:r>
        <w:rPr>
          <w:rFonts w:ascii="Calibri"/>
          <w:w w:val="105"/>
          <w:sz w:val="13"/>
        </w:rPr>
        <w:t>1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86"/>
          <w:cols w:num="1" w:space="720"/>
        </w:sectPr>
      </w:pPr>
    </w:p>
    <w:p>
      <w:pPr>
        <w:spacing w:line="1896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  <w:r>
        <w:rPr>
          <w:rFonts w:ascii="Calibri" w:eastAsia="Calibri" w:hAnsi="Calibri" w:cs="Calibri" w:hint="default"/>
          <w:position w:val="-37"/>
          <w:sz w:val="20"/>
          <w:szCs w:val="20"/>
        </w:rPr>
        <w:pict>
          <v:group id="_x0000_s1461" o:spid="_x0000_i1434" style="width:438.9pt;height:94.8pt" coordorigin="1021,0" coordsize="8778,1896">
            <o:lock v:ext="edit" aspectratio="f"/>
            <v:shape id="_x0000_s1462" o:spid="_x0000_s1435" type="#_x0000_t75" alt="C:\Users\Administrator\Desktop\微信截图_20231208102759.png微信截图_20231208102759" style="width:1988;height:1430;left:4773;position:absolute" coordsize="21600,21600" o:preferrelative="t" filled="f" stroked="f">
              <v:imagedata r:id="rId39" o:title="微信截图_20231208102759"/>
              <o:lock v:ext="edit" aspectratio="t"/>
            </v:shape>
            <v:shape id="_x0000_s1463" o:spid="_x0000_s1436" type="#_x0000_t75" style="width:8778;height:525;left:1021;position:absolute;top:1371" coordsize="21600,21600" o:preferrelative="t" filled="f" stroked="f">
              <v:imagedata r:id="rId147" o:title=""/>
              <o:lock v:ext="edit" aspectratio="t"/>
            </v:shape>
            <v:shape id="_x0000_s1464" o:spid="_x0000_s1437" type="#_x0000_t202" style="width:2031;height:205;left:1032;position:absolute;top:1565" coordsize="21600,21600" filled="f" stroked="f">
              <o:lock v:ext="edit" aspectratio="f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insights into rural</w:t>
                    </w:r>
                    <w:r>
                      <w:rPr>
                        <w:rFonts w:ascii="Times New Roman"/>
                        <w:spacing w:val="3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China.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1896" w:lineRule="exact"/>
        <w:rPr>
          <w:rFonts w:ascii="Calibri" w:eastAsia="Calibri" w:hAnsi="Calibri" w:cs="Calibri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87"/>
          <w:cols w:num="1" w:space="720"/>
        </w:sectPr>
      </w:pPr>
    </w:p>
    <w:p>
      <w:pPr>
        <w:pStyle w:val="Heading2"/>
        <w:spacing w:before="101" w:line="66" w:lineRule="exact"/>
        <w:ind w:right="201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9" w:lineRule="exact"/>
        <w:ind w:left="1137" w:right="-17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10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10"/>
          <w:sz w:val="18"/>
          <w:szCs w:val="18"/>
        </w:rPr>
        <w:t>四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部分  写</w:t>
      </w:r>
      <w:r>
        <w:rPr>
          <w:rFonts w:ascii="Meiryo" w:eastAsia="Meiryo" w:hAnsi="Meiryo" w:cs="Meiryo" w:hint="default"/>
          <w:w w:val="110"/>
          <w:sz w:val="19"/>
          <w:szCs w:val="19"/>
        </w:rPr>
        <w:t>作</w:t>
      </w:r>
      <w:r>
        <w:rPr>
          <w:rFonts w:ascii="Meiryo" w:eastAsia="Meiryo" w:hAnsi="Meiryo" w:cs="Meiryo" w:hint="default"/>
          <w:spacing w:val="-34"/>
          <w:w w:val="110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共</w:t>
      </w:r>
    </w:p>
    <w:p>
      <w:pPr>
        <w:spacing w:before="0" w:line="376" w:lineRule="exact"/>
        <w:ind w:left="-40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 xml:space="preserve">,  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40</w:t>
      </w:r>
      <w:r>
        <w:rPr>
          <w:rFonts w:ascii="Times New Roman" w:eastAsia="Times New Roman" w:hAnsi="Times New Roman" w:cs="Times New Roman" w:hint="default"/>
          <w:b/>
          <w:bCs/>
          <w:spacing w:val="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)</w:t>
      </w:r>
    </w:p>
    <w:p>
      <w:pPr>
        <w:spacing w:after="0" w:line="376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88"/>
          <w:cols w:num="2" w:space="708" w:equalWidth="0">
            <w:col w:w="2738" w:space="40"/>
            <w:col w:w="8962" w:space="0"/>
          </w:cols>
        </w:sectPr>
      </w:pPr>
    </w:p>
    <w:p>
      <w:pPr>
        <w:spacing w:before="11" w:line="240" w:lineRule="auto"/>
        <w:rPr>
          <w:rFonts w:ascii="Times New Roman" w:eastAsia="Times New Roman" w:hAnsi="Times New Roman" w:cs="Times New Roman" w:hint="default"/>
          <w:b/>
          <w:bCs/>
          <w:sz w:val="8"/>
          <w:szCs w:val="8"/>
        </w:rPr>
      </w:pPr>
    </w:p>
    <w:p>
      <w:pPr>
        <w:pStyle w:val="BodyText"/>
        <w:tabs>
          <w:tab w:val="left" w:pos="2276"/>
          <w:tab w:val="left" w:pos="2736"/>
        </w:tabs>
        <w:spacing w:before="77" w:line="103" w:lineRule="exact"/>
        <w:ind w:left="1749" w:right="1728"/>
        <w:jc w:val="left"/>
      </w:pPr>
      <w:r>
        <w:t>(</w:t>
      </w:r>
      <w:r>
        <w:tab/>
      </w:r>
      <w:r>
        <w:t>15</w:t>
      </w:r>
      <w:r>
        <w:tab/>
      </w:r>
      <w:r>
        <w:t>)</w:t>
      </w:r>
    </w:p>
    <w:p>
      <w:pPr>
        <w:tabs>
          <w:tab w:val="left" w:pos="1545"/>
          <w:tab w:val="left" w:pos="2532"/>
        </w:tabs>
        <w:spacing w:before="0" w:line="122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shape id="_x0000_s1465" o:spid="_x0000_s1438" type="#_x0000_t202" style="width:44.25pt;height:10.15pt;margin-top:2.5pt;margin-left:73.05pt;mso-height-relative:page;mso-position-horizontal-relative:page;mso-width-relative:page;position:absolute;z-index:-251644928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80"/>
                    </w:tabs>
                    <w:spacing w:before="0" w:line="73" w:lineRule="exact"/>
                    <w:ind w:left="0" w:right="0" w:firstLine="0"/>
                    <w:jc w:val="left"/>
                    <w:rPr>
                      <w:rFonts w:ascii="PMingLiU" w:eastAsia="PMingLiU" w:hAnsi="PMingLiU" w:cs="PMingLiU" w:hint="default"/>
                      <w:sz w:val="19"/>
                      <w:szCs w:val="19"/>
                    </w:rPr>
                  </w:pPr>
                  <w:r>
                    <w:rPr>
                      <w:rFonts w:ascii="PMingLiU" w:eastAsia="PMingLiU" w:hAnsi="PMingLiU" w:cs="PMingLiU" w:hint="default"/>
                      <w:sz w:val="20"/>
                      <w:szCs w:val="20"/>
                    </w:rPr>
                    <w:t>⼀</w:t>
                  </w:r>
                  <w:r>
                    <w:rPr>
                      <w:rFonts w:ascii="PMingLiU" w:eastAsia="PMingLiU" w:hAnsi="PMingLiU" w:cs="PMingLiU" w:hint="default"/>
                      <w:sz w:val="20"/>
                      <w:szCs w:val="20"/>
                    </w:rPr>
                    <w:tab/>
                  </w:r>
                  <w:r>
                    <w:rPr>
                      <w:rFonts w:ascii="PMingLiU" w:eastAsia="PMingLiU" w:hAnsi="PMingLiU" w:cs="PMingLiU" w:hint="default"/>
                      <w:w w:val="105"/>
                      <w:sz w:val="19"/>
                      <w:szCs w:val="19"/>
                    </w:rPr>
                    <w:t>分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24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</w:p>
    <w:p>
      <w:pPr>
        <w:spacing w:before="6" w:line="240" w:lineRule="auto"/>
        <w:rPr>
          <w:rFonts w:ascii="PMingLiU" w:eastAsia="PMingLiU" w:hAnsi="PMingLiU" w:cs="PMingLiU" w:hint="default"/>
          <w:sz w:val="9"/>
          <w:szCs w:val="9"/>
        </w:rPr>
      </w:pPr>
    </w:p>
    <w:p>
      <w:pPr>
        <w:spacing w:line="6827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136"/>
          <w:sz w:val="20"/>
          <w:szCs w:val="20"/>
        </w:rPr>
        <w:pict>
          <v:group id="_x0000_s1466" o:spid="_x0000_i1439" style="width:439.7pt;height:341.4pt" coordsize="8794,6828">
            <v:shape id="_x0000_s1467" o:spid="_x0000_s1440" type="#_x0000_t75" style="width:34;height:65;left:3116;position:absolute;top:6499" coordsize="21600,21600" filled="f" stroked="f">
              <v:imagedata r:id="rId5" o:title=""/>
              <o:lock v:ext="edit" aspectratio="t"/>
            </v:shape>
            <v:shape id="_x0000_s1468" o:spid="_x0000_s1441" type="#_x0000_t75" style="width:8778;height:919;position:absolute" coordsize="21600,21600" filled="f" stroked="f">
              <v:imagedata r:id="rId160" o:title=""/>
              <o:lock v:ext="edit" aspectratio="t"/>
            </v:shape>
            <v:shape id="_x0000_s1469" o:spid="_x0000_s1442" type="#_x0000_t75" style="width:8778;height:452;position:absolute;top:905" coordsize="21600,21600" filled="f" stroked="f">
              <v:imagedata r:id="rId42" o:title=""/>
              <o:lock v:ext="edit" aspectratio="t"/>
            </v:shape>
            <v:shape id="_x0000_s1470" o:spid="_x0000_s1443" type="#_x0000_t75" style="width:8778;height:452;position:absolute;top:1357" coordsize="21600,21600" filled="f" stroked="f">
              <v:imagedata r:id="rId42" o:title=""/>
              <o:lock v:ext="edit" aspectratio="t"/>
            </v:shape>
            <v:shape id="_x0000_s1471" o:spid="_x0000_s1444" type="#_x0000_t75" style="width:8778;height:452;position:absolute;top:1824" coordsize="21600,21600" filled="f" stroked="f">
              <v:imagedata r:id="rId146" o:title=""/>
              <o:lock v:ext="edit" aspectratio="t"/>
            </v:shape>
            <v:shape id="_x0000_s1472" o:spid="_x0000_s1445" type="#_x0000_t75" style="width:8778;height:467;position:absolute;top:2276" coordsize="21600,21600" filled="f" stroked="f">
              <v:imagedata r:id="rId161" o:title=""/>
              <o:lock v:ext="edit" aspectratio="t"/>
            </v:shape>
            <v:shape id="_x0000_s1473" o:spid="_x0000_s1446" type="#_x0000_t75" style="width:8778;height:452;position:absolute;top:2728" coordsize="21600,21600" filled="f" stroked="f">
              <v:imagedata r:id="rId153" o:title=""/>
              <o:lock v:ext="edit" aspectratio="t"/>
            </v:shape>
            <v:shape id="_x0000_s1474" o:spid="_x0000_s1447" type="#_x0000_t75" style="width:8778;height:2728;position:absolute;top:3180" coordsize="21600,21600" filled="f" stroked="f">
              <v:imagedata r:id="rId107" o:title=""/>
              <o:lock v:ext="edit" aspectratio="t"/>
            </v:shape>
            <v:shape id="_x0000_s1475" o:spid="_x0000_s1448" type="#_x0000_t75" style="width:8778;height:452;position:absolute;top:5909" coordsize="21600,21600" filled="f" stroked="f">
              <v:imagedata r:id="rId136" o:title=""/>
              <o:lock v:ext="edit" aspectratio="t"/>
            </v:shape>
            <v:shape id="_x0000_s1476" o:spid="_x0000_s1449" type="#_x0000_t75" style="width:8778;height:452;position:absolute;top:6375" coordsize="21600,21600" filled="f" stroked="f">
              <v:imagedata r:id="rId42" o:title=""/>
              <o:lock v:ext="edit" aspectratio="t"/>
            </v:shape>
            <v:group id="_x0000_s1477" o:spid="_x0000_s1450" style="width:8779;height:2;left:12;position:absolute;top:3520" coordorigin="12,3520" coordsize="8779,2">
              <v:shape id="_x0000_s1478" o:spid="_x0000_s1451" style="width:8779;height:2;left:12;position:absolute;top:3520" coordorigin="12,3520" coordsize="8779,0" path="m12,3520l8790,3520e" filled="f" stroked="t" strokecolor="black">
                <v:path arrowok="t"/>
              </v:shape>
            </v:group>
            <v:group id="_x0000_s1479" o:spid="_x0000_s1452" style="width:8779;height:2;left:12;position:absolute;top:3975" coordorigin="12,3975" coordsize="8779,2">
              <v:shape id="_x0000_s1480" o:spid="_x0000_s1453" style="width:8779;height:2;left:12;position:absolute;top:3975" coordorigin="12,3975" coordsize="8779,0" path="m12,3975l8790,3975e" filled="f" stroked="t" strokecolor="black">
                <v:path arrowok="t"/>
              </v:shape>
            </v:group>
            <v:group id="_x0000_s1481" o:spid="_x0000_s1454" style="width:8779;height:2;left:12;position:absolute;top:4430" coordorigin="12,4430" coordsize="8779,2">
              <v:shape id="_x0000_s1482" o:spid="_x0000_s1455" style="width:8779;height:2;left:12;position:absolute;top:4430" coordorigin="12,4430" coordsize="8779,0" path="m12,4430l8790,4430e" filled="f" stroked="t" strokecolor="black">
                <v:path arrowok="t"/>
              </v:shape>
            </v:group>
            <v:group id="_x0000_s1483" o:spid="_x0000_s1456" style="width:8779;height:2;left:12;position:absolute;top:4885" coordorigin="12,4885" coordsize="8779,2">
              <v:shape id="_x0000_s1484" o:spid="_x0000_s1457" style="width:8779;height:2;left:12;position:absolute;top:4885" coordorigin="12,4885" coordsize="8779,0" path="m12,4885l8790,4885e" filled="f" stroked="t" strokecolor="black">
                <v:path arrowok="t"/>
              </v:shape>
            </v:group>
            <v:group id="_x0000_s1485" o:spid="_x0000_s1458" style="width:8779;height:2;left:12;position:absolute;top:5340" coordorigin="12,5340" coordsize="8779,2">
              <v:shape id="_x0000_s1486" o:spid="_x0000_s1459" style="width:8779;height:2;left:12;position:absolute;top:5340" coordorigin="12,5340" coordsize="8779,0" path="m12,5340l8790,5340e" filled="f" stroked="t" strokecolor="black">
                <v:path arrowok="t"/>
              </v:shape>
            </v:group>
            <v:group id="_x0000_s1487" o:spid="_x0000_s1460" style="width:2552;height:2;left:12;position:absolute;top:5796" coordorigin="12,5796" coordsize="2552,2">
              <v:shape id="_x0000_s1488" o:spid="_x0000_s1461" style="width:2552;height:2;left:12;position:absolute;top:5796" coordorigin="12,5796" coordsize="2552,0" path="m12,5796l2563,5796e" filled="f" stroked="t" strokecolor="black">
                <v:path arrowok="t"/>
              </v:shape>
              <v:shape id="_x0000_s1489" o:spid="_x0000_s1462" type="#_x0000_t202" style="width:4243;height:203;left:12;position:absolute;top:261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117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spacing w:val="-3"/>
                          <w:w w:val="105"/>
                          <w:sz w:val="19"/>
                          <w:szCs w:val="19"/>
                        </w:rPr>
                        <w:t>假如你是李华。你在</w:t>
                      </w:r>
                      <w:r>
                        <w:rPr>
                          <w:rFonts w:ascii="Meiryo" w:eastAsia="Meiryo" w:hAnsi="Meiryo" w:cs="Meiryo" w:hint="default"/>
                          <w:spacing w:val="-3"/>
                          <w:w w:val="105"/>
                          <w:sz w:val="19"/>
                          <w:szCs w:val="19"/>
                        </w:rPr>
                        <w:t>新</w:t>
                      </w:r>
                      <w:r>
                        <w:rPr>
                          <w:rFonts w:ascii="PMingLiU" w:eastAsia="PMingLiU" w:hAnsi="PMingLiU" w:cs="PMingLiU" w:hint="default"/>
                          <w:spacing w:val="-3"/>
                          <w:w w:val="105"/>
                          <w:sz w:val="19"/>
                          <w:szCs w:val="19"/>
                        </w:rPr>
                        <w:t>学校结交了</w:t>
                      </w:r>
                      <w:r>
                        <w:rPr>
                          <w:rFonts w:ascii="PMingLiU" w:eastAsia="PMingLiU" w:hAnsi="PMingLiU" w:cs="PMingLiU" w:hint="default"/>
                          <w:spacing w:val="-3"/>
                          <w:w w:val="105"/>
                          <w:sz w:val="20"/>
                          <w:szCs w:val="20"/>
                        </w:rPr>
                        <w:t>⼀</w:t>
                      </w:r>
                      <w:r>
                        <w:rPr>
                          <w:rFonts w:ascii="PMingLiU" w:eastAsia="PMingLiU" w:hAnsi="PMingLiU" w:cs="PMingLiU" w:hint="default"/>
                          <w:spacing w:val="-3"/>
                          <w:w w:val="105"/>
                          <w:sz w:val="19"/>
                          <w:szCs w:val="19"/>
                        </w:rPr>
                        <w:t>位</w:t>
                      </w:r>
                      <w:r>
                        <w:rPr>
                          <w:rFonts w:ascii="Meiryo" w:eastAsia="Meiryo" w:hAnsi="Meiryo" w:cs="Meiryo" w:hint="default"/>
                          <w:spacing w:val="-3"/>
                          <w:w w:val="105"/>
                          <w:sz w:val="19"/>
                          <w:szCs w:val="19"/>
                        </w:rPr>
                        <w:t>新</w:t>
                      </w:r>
                      <w:r>
                        <w:rPr>
                          <w:rFonts w:ascii="PMingLiU" w:eastAsia="PMingLiU" w:hAnsi="PMingLiU" w:cs="PMingLiU" w:hint="default"/>
                          <w:spacing w:val="-3"/>
                          <w:w w:val="105"/>
                          <w:sz w:val="19"/>
                          <w:szCs w:val="19"/>
                        </w:rPr>
                        <w:t>朋友</w:t>
                      </w:r>
                      <w:r>
                        <w:rPr>
                          <w:rFonts w:ascii="PMingLiU" w:eastAsia="PMingLiU" w:hAnsi="PMingLiU" w:cs="PMingLiU" w:hint="default"/>
                          <w:spacing w:val="-3"/>
                          <w:w w:val="105"/>
                          <w:sz w:val="20"/>
                          <w:szCs w:val="20"/>
                        </w:rPr>
                        <w:t>，</w:t>
                      </w:r>
                    </w:p>
                  </w:txbxContent>
                </v:textbox>
              </v:shape>
              <v:shape id="_x0000_s1490" o:spid="_x0000_s1463" type="#_x0000_t202" style="width:477;height:192;left:4254;position:absolute;top:271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60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他</w:t>
                      </w:r>
                      <w:r>
                        <w:rPr>
                          <w:rFonts w:ascii="PMingLiU" w:eastAsia="PMingLiU" w:hAnsi="PMingLiU" w:cs="PMingLiU" w:hint="default"/>
                          <w:spacing w:val="24"/>
                          <w:w w:val="105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她</w:t>
                      </w:r>
                    </w:p>
                  </w:txbxContent>
                </v:textbox>
              </v:shape>
              <v:shape id="_x0000_s1491" o:spid="_x0000_s1464" type="#_x0000_t202" style="width:4334;height:339;left:4459;position:absolute;top:129" coordsize="21600,21600" filled="f" stroked="f">
                <v:stroke joinstyle="miter"/>
                <v:textbox inset="0,0,0,0">
                  <w:txbxContent>
                    <w:p>
                      <w:pPr>
                        <w:tabs>
                          <w:tab w:val="left" w:pos="271"/>
                          <w:tab w:val="left" w:pos="2222"/>
                          <w:tab w:val="left" w:pos="3538"/>
                        </w:tabs>
                        <w:spacing w:before="0" w:line="66" w:lineRule="exact"/>
                        <w:ind w:left="0" w:right="0" w:firstLine="0"/>
                        <w:jc w:val="left"/>
                        <w:rPr>
                          <w:rFonts w:ascii="Meiryo" w:eastAsia="Meiryo" w:hAnsi="Meiryo" w:cs="Meiryo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  <w:t>)</w:t>
                      </w:r>
                      <w:r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Times New Roman" w:eastAsia="Times New Roman" w:hAnsi="Times New Roman" w:cs="Times New Roman" w:hint="default"/>
                          <w:spacing w:val="-1"/>
                          <w:sz w:val="20"/>
                          <w:szCs w:val="20"/>
                        </w:rPr>
                        <w:t>Jason</w:t>
                      </w:r>
                      <w:r>
                        <w:rPr>
                          <w:rFonts w:ascii="Times New Roman" w:eastAsia="Times New Roman" w:hAnsi="Times New Roman" w:cs="Times New Roman" w:hint="default"/>
                          <w:spacing w:val="-1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rFonts w:ascii="PMingLiU" w:eastAsia="PMingLiU" w:hAnsi="PMingLiU" w:cs="PMingLiU" w:hint="default"/>
                          <w:spacing w:val="-6"/>
                          <w:sz w:val="20"/>
                          <w:szCs w:val="20"/>
                        </w:rPr>
                        <w:t>，</w:t>
                      </w:r>
                      <w:r>
                        <w:rPr>
                          <w:rFonts w:ascii="PMingLiU" w:eastAsia="PMingLiU" w:hAnsi="PMingLiU" w:cs="PMingLiU" w:hint="default"/>
                          <w:spacing w:val="-6"/>
                          <w:sz w:val="19"/>
                          <w:szCs w:val="19"/>
                        </w:rPr>
                        <w:t>请你</w:t>
                      </w:r>
                      <w:r>
                        <w:rPr>
                          <w:rFonts w:ascii="Meiryo" w:eastAsia="Meiryo" w:hAnsi="Meiryo" w:cs="Meiryo" w:hint="default"/>
                          <w:spacing w:val="-6"/>
                          <w:sz w:val="19"/>
                          <w:szCs w:val="19"/>
                        </w:rPr>
                        <w:t>⽤</w:t>
                      </w:r>
                    </w:p>
                    <w:p>
                      <w:pPr>
                        <w:tabs>
                          <w:tab w:val="left" w:pos="2721"/>
                        </w:tabs>
                        <w:spacing w:before="0" w:line="186" w:lineRule="exact"/>
                        <w:ind w:left="34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恰巧和你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的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英国笔友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ab/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兴趣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相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投</w:t>
                      </w:r>
                    </w:p>
                  </w:txbxContent>
                </v:textbox>
              </v:shape>
              <v:shape id="_x0000_s1492" o:spid="_x0000_s1465" type="#_x0000_t202" style="width:2246;height:203;left:12;position:absolute;top:716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117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英语写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⼀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封信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电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⼦邮件将</w:t>
                      </w:r>
                    </w:p>
                  </w:txbxContent>
                </v:textbox>
              </v:shape>
              <v:shape id="_x0000_s1493" o:spid="_x0000_s1466" type="#_x0000_t202" style="width:749;height:192;left:2257;position:absolute;top:726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60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他 她</w:t>
                      </w:r>
                      <w:r>
                        <w:rPr>
                          <w:rFonts w:ascii="PMingLiU" w:eastAsia="PMingLiU" w:hAnsi="PMingLiU" w:cs="PMingLiU" w:hint="default"/>
                          <w:spacing w:val="44"/>
                          <w:w w:val="105"/>
                          <w:sz w:val="19"/>
                          <w:szCs w:val="19"/>
                        </w:rPr>
                        <w:t xml:space="preserve"> 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介</w:t>
                      </w:r>
                    </w:p>
                  </w:txbxContent>
                </v:textbox>
              </v:shape>
              <v:shape id="_x0000_s1494" o:spid="_x0000_s1467" type="#_x0000_t202" style="width:1458;height:334;left:2461;position:absolute;top:584" coordsize="21600,21600" filled="f" stroked="f">
                <v:stroke joinstyle="miter"/>
                <v:textbox inset="0,0,0,0">
                  <w:txbxContent>
                    <w:p>
                      <w:pPr>
                        <w:tabs>
                          <w:tab w:val="left" w:pos="271"/>
                          <w:tab w:val="left" w:pos="1003"/>
                        </w:tabs>
                        <w:spacing w:before="0" w:line="81" w:lineRule="exact"/>
                        <w:ind w:left="0" w:right="0" w:firstLine="0"/>
                        <w:jc w:val="center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(</w:t>
                      </w:r>
                      <w:r>
                        <w:rPr>
                          <w:rFonts w:ascii="Times New Roman"/>
                          <w:sz w:val="20"/>
                        </w:rPr>
                        <w:tab/>
                      </w:r>
                      <w:r>
                        <w:rPr>
                          <w:rFonts w:ascii="Times New Roman"/>
                          <w:sz w:val="20"/>
                        </w:rPr>
                        <w:t>)</w:t>
                      </w:r>
                      <w:r>
                        <w:rPr>
                          <w:rFonts w:ascii="Times New Roman"/>
                          <w:sz w:val="20"/>
                        </w:rPr>
                        <w:tab/>
                      </w:r>
                      <w:r>
                        <w:rPr>
                          <w:rFonts w:ascii="Times New Roman"/>
                          <w:sz w:val="20"/>
                        </w:rPr>
                        <w:t>Jason</w:t>
                      </w:r>
                    </w:p>
                    <w:p>
                      <w:pPr>
                        <w:spacing w:before="0" w:line="122" w:lineRule="exact"/>
                        <w:ind w:left="39" w:right="0" w:firstLine="0"/>
                        <w:jc w:val="center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绍给</w:t>
                      </w:r>
                    </w:p>
                  </w:txbxContent>
                </v:textbox>
              </v:shape>
              <v:shape id="_x0000_s1495" o:spid="_x0000_s1468" type="#_x0000_t202" style="width:1225;height:203;left:3918;position:absolute;top:720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73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，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内容包括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：</w:t>
                      </w:r>
                    </w:p>
                  </w:txbxContent>
                </v:textbox>
              </v:shape>
              <v:shape id="_x0000_s1496" o:spid="_x0000_s1469" type="#_x0000_t202" style="width:154;height:205;left:12;position:absolute;top:1039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204" w:lineRule="exact"/>
                        <w:ind w:left="0" w:right="0" w:firstLine="0"/>
                        <w:jc w:val="left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1.</w:t>
                      </w:r>
                    </w:p>
                  </w:txbxContent>
                </v:textbox>
              </v:shape>
              <v:shape id="_x0000_s1497" o:spid="_x0000_s1470" type="#_x0000_t202" style="width:1429;height:203;left:165;position:absolute;top:1171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73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年龄和外貌等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；</w:t>
                      </w:r>
                    </w:p>
                  </w:txbxContent>
                </v:textbox>
              </v:shape>
              <v:shape id="_x0000_s1498" o:spid="_x0000_s1471" type="#_x0000_t202" style="width:154;height:205;left:12;position:absolute;top:1495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204" w:lineRule="exact"/>
                        <w:ind w:left="0" w:right="0" w:firstLine="0"/>
                        <w:jc w:val="left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2.</w:t>
                      </w:r>
                    </w:p>
                  </w:txbxContent>
                </v:textbox>
              </v:shape>
              <v:shape id="_x0000_s1499" o:spid="_x0000_s1472" type="#_x0000_t202" style="width:1021;height:203;left:165;position:absolute;top:1626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73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兴趣爱好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；</w:t>
                      </w:r>
                    </w:p>
                  </w:txbxContent>
                </v:textbox>
              </v:shape>
              <v:shape id="_x0000_s1500" o:spid="_x0000_s1473" type="#_x0000_t202" style="width:154;height:205;left:12;position:absolute;top:1950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204" w:lineRule="exact"/>
                        <w:ind w:left="0" w:right="0" w:firstLine="0"/>
                        <w:jc w:val="left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3.</w:t>
                      </w:r>
                    </w:p>
                  </w:txbxContent>
                </v:textbox>
              </v:shape>
              <v:shape id="_x0000_s1501" o:spid="_x0000_s1474" type="#_x0000_t202" style="width:1838;height:192;left:165;position:absolute;top:2092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106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新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朋友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的联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系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⽅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式。</w:t>
                      </w:r>
                    </w:p>
                  </w:txbxContent>
                </v:textbox>
              </v:shape>
              <v:shape id="_x0000_s1502" o:spid="_x0000_s1475" type="#_x0000_t202" style="width:5206;height:660;left:12;position:absolute;top:2405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248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19"/>
                          <w:szCs w:val="19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注意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：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词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 xml:space="preserve">数 </w:t>
                      </w:r>
                      <w:r>
                        <w:rPr>
                          <w:rFonts w:ascii="Times New Roman" w:eastAsia="Times New Roman" w:hAnsi="Times New Roman" w:cs="Times New Roman" w:hint="default"/>
                          <w:w w:val="105"/>
                          <w:sz w:val="20"/>
                          <w:szCs w:val="20"/>
                        </w:rPr>
                        <w:t xml:space="preserve">80 </w:t>
                      </w:r>
                      <w:r>
                        <w:rPr>
                          <w:rFonts w:ascii="Times New Roman" w:eastAsia="Times New Roman" w:hAnsi="Times New Roman" w:cs="Times New Roman" w:hint="default"/>
                          <w:spacing w:val="3"/>
                          <w:w w:val="105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左右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，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可以适当增加细节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20"/>
                          <w:szCs w:val="20"/>
                        </w:rPr>
                        <w:t>，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以使⾏</w:t>
                      </w:r>
                      <w:r>
                        <w:rPr>
                          <w:rFonts w:ascii="Meiryo" w:eastAsia="Meiryo" w:hAnsi="Meiryo" w:cs="Meiryo" w:hint="default"/>
                          <w:w w:val="105"/>
                          <w:sz w:val="19"/>
                          <w:szCs w:val="19"/>
                        </w:rPr>
                        <w:t>⽂</w:t>
                      </w:r>
                      <w:r>
                        <w:rPr>
                          <w:rFonts w:ascii="PMingLiU" w:eastAsia="PMingLiU" w:hAnsi="PMingLiU" w:cs="PMingLiU" w:hint="default"/>
                          <w:w w:val="105"/>
                          <w:sz w:val="19"/>
                          <w:szCs w:val="19"/>
                        </w:rPr>
                        <w:t>连贯。</w:t>
                      </w:r>
                    </w:p>
                    <w:p>
                      <w:pPr>
                        <w:spacing w:before="184" w:line="227" w:lineRule="exact"/>
                        <w:ind w:left="0" w:right="0" w:firstLine="0"/>
                        <w:jc w:val="left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Dear</w:t>
                      </w:r>
                      <w:r>
                        <w:rPr>
                          <w:rFonts w:ascii="Times New Roman"/>
                          <w:spacing w:val="16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Jason</w:t>
                      </w:r>
                    </w:p>
                  </w:txbxContent>
                </v:textbox>
              </v:shape>
              <v:shape id="_x0000_s1503" o:spid="_x0000_s1476" type="#_x0000_t202" style="width:205;height:203;left:913;position:absolute;top:2996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73" w:lineRule="exact"/>
                        <w:ind w:left="0" w:right="0" w:firstLine="0"/>
                        <w:jc w:val="left"/>
                        <w:rPr>
                          <w:rFonts w:ascii="PMingLiU" w:eastAsia="PMingLiU" w:hAnsi="PMingLiU" w:cs="PMingLiU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PMingLiU" w:eastAsia="PMingLiU" w:hAnsi="PMingLiU" w:cs="PMingLiU" w:hint="default"/>
                          <w:w w:val="102"/>
                          <w:sz w:val="20"/>
                          <w:szCs w:val="20"/>
                        </w:rPr>
                        <w:t>，</w:t>
                      </w:r>
                    </w:p>
                  </w:txbxContent>
                </v:textbox>
              </v:shape>
              <v:shape id="_x0000_s1504" o:spid="_x0000_s1477" type="#_x0000_t202" style="width:573;height:660;left:8219;position:absolute;top:6047" coordsize="21600,21600" filled="f" stroked="f">
                <v:stroke joinstyle="miter"/>
                <v:textbox inset="0,0,0,0">
                  <w:txbxContent>
                    <w:p>
                      <w:pPr>
                        <w:spacing w:before="0" w:line="208" w:lineRule="exact"/>
                        <w:ind w:left="0" w:right="0" w:firstLine="43"/>
                        <w:jc w:val="left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pacing w:val="-4"/>
                          <w:sz w:val="20"/>
                        </w:rPr>
                        <w:t>Yours,</w:t>
                      </w:r>
                    </w:p>
                    <w:p>
                      <w:pPr>
                        <w:spacing w:before="3" w:line="240" w:lineRule="auto"/>
                        <w:rPr>
                          <w:rFonts w:ascii="PMingLiU" w:eastAsia="PMingLiU" w:hAnsi="PMingLiU" w:cs="PMingLiU" w:hint="default"/>
                          <w:sz w:val="17"/>
                          <w:szCs w:val="17"/>
                        </w:rPr>
                      </w:pPr>
                    </w:p>
                    <w:p>
                      <w:pPr>
                        <w:spacing w:before="0" w:line="227" w:lineRule="exact"/>
                        <w:ind w:left="0" w:right="0" w:firstLine="0"/>
                        <w:jc w:val="left"/>
                        <w:rPr>
                          <w:rFonts w:ascii="Times New Roman" w:eastAsia="Times New Roman" w:hAnsi="Times New Roman" w:cs="Times New Roman" w:hint="default"/>
                          <w:sz w:val="20"/>
                          <w:szCs w:val="20"/>
                        </w:rPr>
                      </w:pPr>
                      <w:r>
                        <w:rPr>
                          <w:rFonts w:ascii="Times New Roman"/>
                          <w:sz w:val="20"/>
                        </w:rPr>
                        <w:t>Li</w:t>
                      </w:r>
                      <w:r>
                        <w:rPr>
                          <w:rFonts w:ascii="Times New Roman"/>
                          <w:spacing w:val="9"/>
                          <w:sz w:val="20"/>
                        </w:rPr>
                        <w:t xml:space="preserve"> </w:t>
                      </w:r>
                      <w:r>
                        <w:rPr>
                          <w:rFonts w:ascii="Times New Roman"/>
                          <w:sz w:val="20"/>
                        </w:rPr>
                        <w:t>Hua</w:t>
                      </w:r>
                    </w:p>
                  </w:txbxContent>
                </v:textbox>
              </v:shape>
            </v:group>
            <w10:anchorlock/>
          </v:group>
        </w:pict>
      </w:r>
    </w:p>
    <w:p>
      <w:pPr>
        <w:spacing w:after="0" w:line="6827" w:lineRule="exac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89"/>
          <w:cols w:num="1" w:space="720"/>
        </w:sectPr>
      </w:pPr>
    </w:p>
    <w:p>
      <w:pPr>
        <w:pStyle w:val="Heading2"/>
        <w:spacing w:before="107" w:line="64" w:lineRule="exact"/>
        <w:ind w:right="405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7" w:lineRule="exact"/>
        <w:ind w:left="1137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10"/>
          <w:sz w:val="19"/>
          <w:szCs w:val="19"/>
        </w:rPr>
        <w:t>第</w:t>
      </w:r>
      <w:r>
        <w:rPr>
          <w:rFonts w:ascii="Meiryo" w:eastAsia="Meiryo" w:hAnsi="Meiryo" w:cs="Meiryo" w:hint="default"/>
          <w:w w:val="110"/>
          <w:sz w:val="19"/>
          <w:szCs w:val="19"/>
        </w:rPr>
        <w:t>⼆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-1"/>
          <w:w w:val="110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10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分</w:t>
      </w:r>
    </w:p>
    <w:p>
      <w:pPr>
        <w:pStyle w:val="Heading2"/>
        <w:tabs>
          <w:tab w:val="left" w:pos="457"/>
        </w:tabs>
        <w:spacing w:before="107" w:line="103" w:lineRule="exact"/>
        <w:ind w:right="8922"/>
        <w:jc w:val="center"/>
        <w:rPr>
          <w:b w:val="0"/>
          <w:bCs w:val="0"/>
        </w:rPr>
      </w:pPr>
      <w:r>
        <w:rPr>
          <w:b w:val="0"/>
          <w:spacing w:val="-1"/>
        </w:rPr>
        <w:br w:type="column"/>
      </w:r>
      <w:r>
        <w:rPr>
          <w:spacing w:val="-1"/>
        </w:rPr>
        <w:t>25</w:t>
      </w:r>
      <w:r>
        <w:rPr>
          <w:spacing w:val="-1"/>
        </w:rPr>
        <w:tab/>
      </w:r>
      <w:r>
        <w:t>)</w:t>
      </w:r>
    </w:p>
    <w:p>
      <w:pPr>
        <w:spacing w:before="0" w:line="122" w:lineRule="exact"/>
        <w:ind w:left="0" w:right="8737" w:firstLine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分</w:t>
      </w:r>
    </w:p>
    <w:p>
      <w:pPr>
        <w:spacing w:after="0" w:line="122" w:lineRule="exact"/>
        <w:jc w:val="center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90"/>
          <w:cols w:num="2" w:space="708" w:equalWidth="0">
            <w:col w:w="2227" w:space="40"/>
            <w:col w:w="9473" w:space="0"/>
          </w:cols>
        </w:sectPr>
      </w:pPr>
    </w:p>
    <w:p>
      <w:pPr>
        <w:spacing w:before="10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4085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81"/>
          <w:sz w:val="20"/>
          <w:szCs w:val="20"/>
        </w:rPr>
        <w:pict>
          <v:group id="_x0000_s1505" o:spid="_x0000_i1478" style="width:438.95pt;height:204.25pt" coordsize="8779,4085">
            <v:shape id="_x0000_s1506" o:spid="_x0000_s1479" type="#_x0000_t75" style="width:8778;height:452;position:absolute" coordsize="21600,21600" filled="f" stroked="f">
              <v:imagedata r:id="rId145" o:title=""/>
              <o:lock v:ext="edit" aspectratio="t"/>
            </v:shape>
            <v:shape id="_x0000_s1507" o:spid="_x0000_s1480" type="#_x0000_t75" style="width:8778;height:905;position:absolute;top:452" coordsize="21600,21600" filled="f" stroked="f">
              <v:imagedata r:id="rId162" o:title=""/>
              <o:lock v:ext="edit" aspectratio="t"/>
            </v:shape>
            <v:shape id="_x0000_s1508" o:spid="_x0000_s1481" type="#_x0000_t75" style="width:8778;height:1371;position:absolute;top:1371" coordsize="21600,21600" filled="f" stroked="f">
              <v:imagedata r:id="rId139" o:title=""/>
              <o:lock v:ext="edit" aspectratio="t"/>
            </v:shape>
            <v:shape id="_x0000_s1509" o:spid="_x0000_s1482" type="#_x0000_t75" style="width:8778;height:1357;position:absolute;top:2728" coordsize="21600,21600" filled="f" stroked="f">
              <v:imagedata r:id="rId158" o:title=""/>
              <o:lock v:ext="edit" aspectratio="t"/>
            </v:shape>
            <v:shape id="_x0000_s1510" o:spid="_x0000_s1483" type="#_x0000_t202" style="width:8779;height:4085;position:absolute" coordsize="21600,21600" filled="f" stroked="f">
              <v:stroke joinstyle="miter"/>
              <v:textbox inset="0,0,0,0">
                <w:txbxContent>
                  <w:p>
                    <w:pPr>
                      <w:spacing w:before="11"/>
                      <w:ind w:left="11" w:right="0" w:firstLine="0"/>
                      <w:jc w:val="left"/>
                      <w:rPr>
                        <w:rFonts w:ascii="PMingLiU" w:eastAsia="PMingLiU" w:hAnsi="PMingLiU" w:cs="PMingLiU" w:hint="default"/>
                        <w:sz w:val="19"/>
                        <w:szCs w:val="19"/>
                      </w:rPr>
                    </w:pP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阅读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20"/>
                        <w:szCs w:val="20"/>
                      </w:rPr>
                      <w:t>下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⾯材</w:t>
                    </w:r>
                    <w:r>
                      <w:rPr>
                        <w:rFonts w:ascii="Meiryo" w:eastAsia="Meiryo" w:hAnsi="Meiryo" w:cs="Meiryo" w:hint="default"/>
                        <w:w w:val="105"/>
                        <w:sz w:val="19"/>
                        <w:szCs w:val="19"/>
                      </w:rPr>
                      <w:t>料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20"/>
                        <w:szCs w:val="20"/>
                      </w:rPr>
                      <w:t>，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根</w:t>
                    </w:r>
                    <w:r>
                      <w:rPr>
                        <w:rFonts w:ascii="Meiryo" w:eastAsia="Meiryo" w:hAnsi="Meiryo" w:cs="Meiryo" w:hint="default"/>
                        <w:w w:val="105"/>
                        <w:sz w:val="19"/>
                        <w:szCs w:val="19"/>
                      </w:rPr>
                      <w:t>据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其内容和所给</w:t>
                    </w:r>
                    <w:r>
                      <w:rPr>
                        <w:rFonts w:ascii="Meiryo" w:eastAsia="Meiryo" w:hAnsi="Meiryo" w:cs="Meiryo" w:hint="default"/>
                        <w:w w:val="105"/>
                        <w:sz w:val="19"/>
                        <w:szCs w:val="19"/>
                      </w:rPr>
                      <w:t>段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落开头语续写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20"/>
                        <w:szCs w:val="20"/>
                      </w:rPr>
                      <w:t>两</w:t>
                    </w:r>
                    <w:r>
                      <w:rPr>
                        <w:rFonts w:ascii="Meiryo" w:eastAsia="Meiryo" w:hAnsi="Meiryo" w:cs="Meiryo" w:hint="default"/>
                        <w:w w:val="105"/>
                        <w:sz w:val="19"/>
                        <w:szCs w:val="19"/>
                      </w:rPr>
                      <w:t>段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20"/>
                        <w:szCs w:val="20"/>
                      </w:rPr>
                      <w:t>，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使之构成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20"/>
                        <w:szCs w:val="20"/>
                      </w:rPr>
                      <w:t>⼀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篇完</w:t>
                    </w:r>
                    <w:r>
                      <w:rPr>
                        <w:rFonts w:ascii="Meiryo" w:eastAsia="Meiryo" w:hAnsi="Meiryo" w:cs="Meiryo" w:hint="default"/>
                        <w:w w:val="105"/>
                        <w:sz w:val="19"/>
                        <w:szCs w:val="19"/>
                      </w:rPr>
                      <w:t>整的短⽂</w:t>
                    </w:r>
                    <w:r>
                      <w:rPr>
                        <w:rFonts w:ascii="PMingLiU" w:eastAsia="PMingLiU" w:hAnsi="PMingLiU" w:cs="PMingLiU" w:hint="default"/>
                        <w:w w:val="105"/>
                        <w:sz w:val="19"/>
                        <w:szCs w:val="19"/>
                      </w:rPr>
                      <w:t>。</w:t>
                    </w:r>
                  </w:p>
                  <w:p>
                    <w:pPr>
                      <w:spacing w:before="10" w:line="240" w:lineRule="auto"/>
                      <w:rPr>
                        <w:rFonts w:ascii="PMingLiU" w:eastAsia="PMingLiU" w:hAnsi="PMingLiU" w:cs="PMingLiU" w:hint="default"/>
                        <w:sz w:val="13"/>
                        <w:szCs w:val="13"/>
                      </w:rPr>
                    </w:pPr>
                  </w:p>
                  <w:p>
                    <w:pPr>
                      <w:spacing w:before="0" w:line="475" w:lineRule="auto"/>
                      <w:ind w:left="11" w:right="-14" w:firstLine="408"/>
                      <w:jc w:val="both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had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secret.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had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been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thinking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about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the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decision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for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some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time,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but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hadn’t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discussed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it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37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with</w:t>
                    </w:r>
                    <w:r>
                      <w:rPr>
                        <w:rFonts w:ascii="Times New Roman" w:eastAsia="Times New Roman" w:hAnsi="Times New Roman" w:cs="Times New Roman" w:hint="default"/>
                        <w:w w:val="10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anyone.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As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an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English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Language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Arts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teacher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in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my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fourth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year,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had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to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leave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my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beloved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profession.</w:t>
                    </w:r>
                  </w:p>
                  <w:p>
                    <w:pPr>
                      <w:spacing w:before="8" w:line="475" w:lineRule="auto"/>
                      <w:ind w:left="11" w:right="-14" w:firstLine="408"/>
                      <w:jc w:val="both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I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kept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praying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for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sign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to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stay,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but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my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father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was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very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ill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and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needed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someone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to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take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care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him.</w:t>
                    </w:r>
                    <w:r>
                      <w:rPr>
                        <w:rFonts w:ascii="Times New Roman"/>
                        <w:w w:val="10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Although many students liked my class and I had received hundreds of letters from former</w:t>
                    </w:r>
                    <w:r>
                      <w:rPr>
                        <w:rFonts w:ascii="Times New Roman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students</w:t>
                    </w:r>
                    <w:r>
                      <w:rPr>
                        <w:rFonts w:ascii="Times New Roman"/>
                        <w:w w:val="10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 xml:space="preserve">appreciating my influence on their lives, I still made this difficult  </w:t>
                    </w:r>
                    <w:r>
                      <w:rPr>
                        <w:rFonts w:ascii="Times New Roman"/>
                        <w:spacing w:val="11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decision.</w:t>
                    </w:r>
                  </w:p>
                  <w:p>
                    <w:pPr>
                      <w:spacing w:before="8" w:line="475" w:lineRule="auto"/>
                      <w:ind w:left="11" w:right="-14" w:firstLine="408"/>
                      <w:jc w:val="both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sz w:val="20"/>
                      </w:rPr>
                      <w:t>It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was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nearing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the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end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what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had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come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to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think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of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as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my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last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year.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senior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named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Lyric,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who</w:t>
                    </w:r>
                    <w:r>
                      <w:rPr>
                        <w:rFonts w:ascii="Times New Roman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was</w:t>
                    </w:r>
                    <w:r>
                      <w:rPr>
                        <w:rFonts w:ascii="Times New Roman"/>
                        <w:w w:val="102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my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assistant,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asked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if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I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could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meet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him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and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another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student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named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Ari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for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dinner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to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discuss</w:t>
                    </w:r>
                    <w:r>
                      <w:rPr>
                        <w:rFonts w:ascii="Times New Roman"/>
                        <w:spacing w:val="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how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to</w:t>
                    </w:r>
                    <w:r>
                      <w:rPr>
                        <w:rFonts w:ascii="Times New Roman"/>
                        <w:spacing w:val="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sz w:val="20"/>
                      </w:rPr>
                      <w:t>prepare</w:t>
                    </w:r>
                  </w:p>
                  <w:p>
                    <w:pPr>
                      <w:spacing w:before="8"/>
                      <w:ind w:left="11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 xml:space="preserve">for college. I agreed but didn’t think anything of </w:t>
                    </w:r>
                    <w:r>
                      <w:rPr>
                        <w:rFonts w:ascii="Times New Roman" w:eastAsia="Times New Roman" w:hAnsi="Times New Roman" w:cs="Times New Roman" w:hint="default"/>
                        <w:spacing w:val="2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  <w:t>it.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before="8" w:line="240" w:lineRule="auto"/>
        <w:rPr>
          <w:rFonts w:ascii="PMingLiU" w:eastAsia="PMingLiU" w:hAnsi="PMingLiU" w:cs="PMingLiU" w:hint="default"/>
          <w:sz w:val="28"/>
          <w:szCs w:val="28"/>
        </w:rPr>
      </w:pPr>
    </w:p>
    <w:p>
      <w:pPr>
        <w:spacing w:before="0" w:line="50" w:lineRule="exact"/>
        <w:ind w:left="0" w:right="1803" w:firstLine="0"/>
        <w:jc w:val="righ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Calibri"/>
          <w:w w:val="125"/>
          <w:sz w:val="13"/>
        </w:rPr>
        <w:t>1</w:t>
      </w:r>
    </w:p>
    <w:p>
      <w:pPr>
        <w:spacing w:before="96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2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91"/>
          <w:cols w:num="1" w:space="720"/>
        </w:sectPr>
      </w:pPr>
    </w:p>
    <w:p>
      <w:pPr>
        <w:pStyle w:val="BodyText"/>
        <w:spacing w:before="58" w:line="475" w:lineRule="auto"/>
        <w:ind w:left="117" w:right="179" w:firstLine="408"/>
        <w:jc w:val="both"/>
      </w:pPr>
      <w:r>
        <w:pict>
          <v:group id="_x0000_s1512" o:spid="_x0000_s1484" style="width:439.5pt;height:709pt;margin-top:0.7pt;margin-left:62.3pt;mso-height-relative:page;mso-position-horizontal-relative:page;mso-position-vertical-relative:page;mso-width-relative:page;position:absolute;z-index:-251643904" coordorigin="1246,15" coordsize="8790,14180">
            <o:lock v:ext="edit" aspectratio="f"/>
            <v:shape id="_x0000_s1513" o:spid="_x0000_s1485" type="#_x0000_t75" alt="C:\Users\Administrator\Desktop\微信截图_20231208102759.png微信截图_20231208102759" style="width:1988;height:1430;left:4998;position:absolute;top:15" coordsize="21600,21600" o:preferrelative="t" filled="f" stroked="f">
              <v:imagedata r:id="rId39" o:title="微信截图_20231208102759"/>
              <o:lock v:ext="edit" aspectratio="t"/>
            </v:shape>
            <v:shape id="_x0000_s1514" o:spid="_x0000_s1486" type="#_x0000_t75" style="width:8778;height:2349;left:1246;position:absolute;top:1386" coordsize="21600,21600" o:preferrelative="t" filled="f" stroked="f">
              <v:imagedata r:id="rId163" o:title=""/>
              <o:lock v:ext="edit" aspectratio="t"/>
            </v:shape>
            <v:shape id="_x0000_s1515" o:spid="_x0000_s1487" type="#_x0000_t75" style="width:8778;height:2276;left:1246;position:absolute;top:3720" coordsize="21600,21600" o:preferrelative="t" filled="f" stroked="f">
              <v:imagedata r:id="rId164" o:title=""/>
              <o:lock v:ext="edit" aspectratio="t"/>
            </v:shape>
            <v:shape id="_x0000_s1516" o:spid="_x0000_s1488" type="#_x0000_t75" style="width:8778;height:452;left:1246;position:absolute;top:5996" coordsize="21600,21600" o:preferrelative="t" filled="f" stroked="f">
              <v:imagedata r:id="rId42" o:title=""/>
              <o:lock v:ext="edit" aspectratio="t"/>
            </v:shape>
            <v:shape id="_x0000_s1517" o:spid="_x0000_s1489" type="#_x0000_t75" style="width:8778;height:452;left:1246;position:absolute;top:6448" coordsize="21600,21600" o:preferrelative="t" filled="f" stroked="f">
              <v:imagedata r:id="rId136" o:title=""/>
              <o:lock v:ext="edit" aspectratio="t"/>
            </v:shape>
            <v:shape id="_x0000_s1518" o:spid="_x0000_s1490" type="#_x0000_t75" style="width:8778;height:452;left:1246;position:absolute;top:6915" coordsize="21600,21600" o:preferrelative="t" filled="f" stroked="f">
              <v:imagedata r:id="rId146" o:title=""/>
              <o:lock v:ext="edit" aspectratio="t"/>
            </v:shape>
            <v:shape id="_x0000_s1519" o:spid="_x0000_s1491" type="#_x0000_t75" style="width:8778;height:467;left:1246;position:absolute;top:7368" coordsize="21600,21600" o:preferrelative="t" filled="f" stroked="f">
              <v:imagedata r:id="rId165" o:title=""/>
              <o:lock v:ext="edit" aspectratio="t"/>
            </v:shape>
            <v:shape id="_x0000_s1520" o:spid="_x0000_s1492" type="#_x0000_t75" style="width:8778;height:452;left:1246;position:absolute;top:7820" coordsize="21600,21600" o:preferrelative="t" filled="f" stroked="f">
              <v:imagedata r:id="rId145" o:title=""/>
              <o:lock v:ext="edit" aspectratio="t"/>
            </v:shape>
            <v:shape id="_x0000_s1521" o:spid="_x0000_s1493" type="#_x0000_t75" style="width:34;height:65;left:4362;position:absolute;top:9315" coordsize="21600,21600" o:preferrelative="t" filled="f" stroked="f">
              <v:imagedata r:id="rId5" o:title=""/>
              <o:lock v:ext="edit" aspectratio="t"/>
            </v:shape>
            <v:shape id="_x0000_s1522" o:spid="_x0000_s1494" type="#_x0000_t75" style="width:8778;height:2728;left:1246;position:absolute;top:8272" coordsize="21600,21600" o:preferrelative="t" filled="f" stroked="f">
              <v:imagedata r:id="rId107" o:title=""/>
              <o:lock v:ext="edit" aspectratio="t"/>
            </v:shape>
            <v:shape id="_x0000_s1523" o:spid="_x0000_s1495" type="#_x0000_t75" style="width:8778;height:452;left:1246;position:absolute;top:11000" coordsize="21600,21600" o:preferrelative="t" filled="f" stroked="f">
              <v:imagedata r:id="rId136" o:title=""/>
              <o:lock v:ext="edit" aspectratio="t"/>
            </v:shape>
            <v:shape id="_x0000_s1524" o:spid="_x0000_s1496" type="#_x0000_t75" style="width:8778;height:452;left:1246;position:absolute;top:11467" coordsize="21600,21600" o:preferrelative="t" filled="f" stroked="f">
              <v:imagedata r:id="rId42" o:title=""/>
              <o:lock v:ext="edit" aspectratio="t"/>
            </v:shape>
            <v:shape id="_x0000_s1525" o:spid="_x0000_s1497" type="#_x0000_t75" style="width:8778;height:2276;left:1246;position:absolute;top:11919" coordsize="21600,21600" o:preferrelative="t" filled="f" stroked="f">
              <v:imagedata r:id="rId166" o:title=""/>
              <o:lock v:ext="edit" aspectratio="t"/>
            </v:shape>
            <v:group id="_x0000_s1526" o:spid="_x0000_s1498" style="width:8779;height:2;left:1257;position:absolute;top:8611" coordorigin="1257,8611" coordsize="8779,2">
              <o:lock v:ext="edit" aspectratio="f"/>
              <v:shape id="_x0000_s1527" o:spid="_x0000_s1499" style="width:8779;height:2;left:1257;position:absolute;top:8611" coordorigin="1257,8611" coordsize="8779,0" path="m1257,8611l10036,8611e" filled="f" stroked="t" strokecolor="black">
                <v:path arrowok="t"/>
                <o:lock v:ext="edit" aspectratio="f"/>
              </v:shape>
            </v:group>
            <v:group id="_x0000_s1528" o:spid="_x0000_s1500" style="width:8779;height:2;left:1257;position:absolute;top:9067" coordorigin="1257,9067" coordsize="8779,2">
              <o:lock v:ext="edit" aspectratio="f"/>
              <v:shape id="_x0000_s1529" o:spid="_x0000_s1501" style="width:8779;height:2;left:1257;position:absolute;top:9067" coordorigin="1257,9067" coordsize="8779,0" path="m1257,9067l10036,9067e" filled="f" stroked="t" strokecolor="black">
                <v:path arrowok="t"/>
                <o:lock v:ext="edit" aspectratio="f"/>
              </v:shape>
            </v:group>
            <v:group id="_x0000_s1530" o:spid="_x0000_s1502" style="width:8779;height:2;left:1257;position:absolute;top:9522" coordorigin="1257,9522" coordsize="8779,2">
              <o:lock v:ext="edit" aspectratio="f"/>
              <v:shape id="_x0000_s1531" o:spid="_x0000_s1503" style="width:8779;height:2;left:1257;position:absolute;top:9522" coordorigin="1257,9522" coordsize="8779,0" path="m1257,9522l10036,9522e" filled="f" stroked="t" strokecolor="black">
                <v:path arrowok="t"/>
                <o:lock v:ext="edit" aspectratio="f"/>
              </v:shape>
            </v:group>
            <v:group id="_x0000_s1532" o:spid="_x0000_s1504" style="width:8779;height:2;left:1257;position:absolute;top:9977" coordorigin="1257,9977" coordsize="8779,2">
              <o:lock v:ext="edit" aspectratio="f"/>
              <v:shape id="_x0000_s1533" o:spid="_x0000_s1505" style="width:8779;height:2;left:1257;position:absolute;top:9977" coordorigin="1257,9977" coordsize="8779,0" path="m1257,9977l10036,9977e" filled="f" stroked="t" strokecolor="black">
                <v:path arrowok="t"/>
                <o:lock v:ext="edit" aspectratio="f"/>
              </v:shape>
            </v:group>
            <v:group id="_x0000_s1534" o:spid="_x0000_s1506" style="width:8779;height:2;left:1257;position:absolute;top:10432" coordorigin="1257,10432" coordsize="8779,2">
              <o:lock v:ext="edit" aspectratio="f"/>
              <v:shape id="_x0000_s1535" o:spid="_x0000_s1507" style="width:8779;height:2;left:1257;position:absolute;top:10432" coordorigin="1257,10432" coordsize="8779,0" path="m1257,10432l10036,10432e" filled="f" stroked="t" strokecolor="black">
                <v:path arrowok="t"/>
                <o:lock v:ext="edit" aspectratio="f"/>
              </v:shape>
            </v:group>
            <v:group id="_x0000_s1536" o:spid="_x0000_s1508" style="width:1634;height:2;left:1257;position:absolute;top:10887" coordorigin="1257,10887" coordsize="1634,2">
              <o:lock v:ext="edit" aspectratio="f"/>
              <v:shape id="_x0000_s1537" o:spid="_x0000_s1509" style="width:1634;height:2;left:1257;position:absolute;top:10887" coordorigin="1257,10887" coordsize="1634,0" path="m1257,10887l2891,10887e" filled="f" stroked="t" strokecolor="black">
                <v:path arrowok="t"/>
                <o:lock v:ext="edit" aspectratio="f"/>
              </v:shape>
            </v:group>
            <v:group id="_x0000_s1538" o:spid="_x0000_s1510" style="width:8779;height:2;left:1257;position:absolute;top:12253" coordorigin="1257,12253" coordsize="8779,2">
              <o:lock v:ext="edit" aspectratio="f"/>
              <v:shape id="_x0000_s1539" o:spid="_x0000_s1511" style="width:8779;height:2;left:1257;position:absolute;top:12253" coordorigin="1257,12253" coordsize="8779,0" path="m1257,12253l10036,12253e" filled="f" stroked="t" strokecolor="black">
                <v:path arrowok="t"/>
                <o:lock v:ext="edit" aspectratio="f"/>
              </v:shape>
            </v:group>
            <v:group id="_x0000_s1540" o:spid="_x0000_s1512" style="width:8779;height:2;left:1257;position:absolute;top:12708" coordorigin="1257,12708" coordsize="8779,2">
              <o:lock v:ext="edit" aspectratio="f"/>
              <v:shape id="_x0000_s1541" o:spid="_x0000_s1513" style="width:8779;height:2;left:1257;position:absolute;top:12708" coordorigin="1257,12708" coordsize="8779,0" path="m1257,12708l10036,12708e" filled="f" stroked="t" strokecolor="black">
                <v:path arrowok="t"/>
                <o:lock v:ext="edit" aspectratio="f"/>
              </v:shape>
            </v:group>
            <v:group id="_x0000_s1542" o:spid="_x0000_s1514" style="width:8779;height:2;left:1257;position:absolute;top:13163" coordorigin="1257,13163" coordsize="8779,2">
              <o:lock v:ext="edit" aspectratio="f"/>
              <v:shape id="_x0000_s1543" o:spid="_x0000_s1515" style="width:8779;height:2;left:1257;position:absolute;top:13163" coordorigin="1257,13163" coordsize="8779,0" path="m1257,13163l10036,13163e" filled="f" stroked="t" strokecolor="black">
                <v:path arrowok="t"/>
                <o:lock v:ext="edit" aspectratio="f"/>
              </v:shape>
            </v:group>
            <v:group id="_x0000_s1544" o:spid="_x0000_s1516" style="width:8779;height:2;left:1257;position:absolute;top:13618" coordorigin="1257,13618" coordsize="8779,2">
              <o:lock v:ext="edit" aspectratio="f"/>
              <v:shape id="_x0000_s1545" o:spid="_x0000_s1517" style="width:8779;height:2;left:1257;position:absolute;top:13618" coordorigin="1257,13618" coordsize="8779,0" path="m1257,13618l10036,13618e" filled="f" stroked="t" strokecolor="black">
                <v:path arrowok="t"/>
                <o:lock v:ext="edit" aspectratio="f"/>
              </v:shape>
            </v:group>
            <v:group id="_x0000_s1546" o:spid="_x0000_s1518" style="width:8779;height:2;left:1257;position:absolute;top:14074" coordorigin="1257,14074" coordsize="8779,2">
              <o:lock v:ext="edit" aspectratio="f"/>
              <v:shape id="_x0000_s1547" o:spid="_x0000_s1519" style="width:8779;height:2;left:1257;position:absolute;top:14074" coordorigin="1257,14074" coordsize="8779,0" path="m1257,14074l10036,14074e" filled="f" stroked="t" strokecolor="black">
                <v:path arrowok="t"/>
                <o:lock v:ext="edit" aspectratio="f"/>
              </v:shape>
            </v:group>
          </v:group>
        </w:pict>
      </w:r>
      <w:r>
        <w:t xml:space="preserve">It was on a Saturday evening and my schedule for that day was already  packed.  I  attended </w:t>
      </w:r>
      <w:r>
        <w:rPr>
          <w:spacing w:val="26"/>
        </w:rPr>
        <w:t xml:space="preserve"> </w:t>
      </w:r>
      <w:r>
        <w:t>an</w:t>
      </w:r>
      <w:r>
        <w:rPr>
          <w:w w:val="102"/>
        </w:rPr>
        <w:t xml:space="preserve"> </w:t>
      </w:r>
      <w:r>
        <w:t>academic</w:t>
      </w:r>
      <w:r>
        <w:rPr>
          <w:spacing w:val="14"/>
        </w:rPr>
        <w:t xml:space="preserve"> </w:t>
      </w:r>
      <w:r>
        <w:t>conference</w:t>
      </w:r>
      <w:r>
        <w:rPr>
          <w:spacing w:val="14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t>morning</w:t>
      </w:r>
      <w:r>
        <w:rPr>
          <w:spacing w:val="14"/>
        </w:rPr>
        <w:t xml:space="preserve"> </w:t>
      </w:r>
      <w:r>
        <w:t>and</w:t>
      </w:r>
      <w:r>
        <w:rPr>
          <w:spacing w:val="14"/>
        </w:rPr>
        <w:t xml:space="preserve"> </w:t>
      </w:r>
      <w:r>
        <w:t>then</w:t>
      </w:r>
      <w:r>
        <w:rPr>
          <w:spacing w:val="14"/>
        </w:rPr>
        <w:t xml:space="preserve"> </w:t>
      </w:r>
      <w:r>
        <w:t>spent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next</w:t>
      </w:r>
      <w:r>
        <w:rPr>
          <w:spacing w:val="14"/>
        </w:rPr>
        <w:t xml:space="preserve"> </w:t>
      </w:r>
      <w:r>
        <w:t>four</w:t>
      </w:r>
      <w:r>
        <w:rPr>
          <w:spacing w:val="14"/>
        </w:rPr>
        <w:t xml:space="preserve"> </w:t>
      </w:r>
      <w:r>
        <w:t>hours</w:t>
      </w:r>
      <w:r>
        <w:rPr>
          <w:spacing w:val="14"/>
        </w:rPr>
        <w:t xml:space="preserve"> </w:t>
      </w:r>
      <w:r>
        <w:t>at</w:t>
      </w:r>
      <w:r>
        <w:rPr>
          <w:spacing w:val="14"/>
        </w:rPr>
        <w:t xml:space="preserve"> </w:t>
      </w:r>
      <w:r>
        <w:t>the</w:t>
      </w:r>
      <w:r>
        <w:rPr>
          <w:spacing w:val="14"/>
        </w:rPr>
        <w:t xml:space="preserve"> </w:t>
      </w:r>
      <w:r>
        <w:t>boys’</w:t>
      </w:r>
      <w:r>
        <w:rPr>
          <w:spacing w:val="14"/>
        </w:rPr>
        <w:t xml:space="preserve"> </w:t>
      </w:r>
      <w:r>
        <w:t>basketball</w:t>
      </w:r>
      <w:r>
        <w:rPr>
          <w:spacing w:val="14"/>
        </w:rPr>
        <w:t xml:space="preserve"> </w:t>
      </w:r>
      <w:r>
        <w:t>game</w:t>
      </w:r>
      <w:r>
        <w:rPr>
          <w:spacing w:val="14"/>
        </w:rPr>
        <w:t xml:space="preserve"> </w:t>
      </w:r>
      <w:r>
        <w:t>where</w:t>
      </w:r>
      <w:r>
        <w:rPr>
          <w:spacing w:val="14"/>
        </w:rPr>
        <w:t xml:space="preserve"> </w:t>
      </w:r>
      <w:r>
        <w:t>I</w:t>
      </w:r>
      <w:r>
        <w:rPr>
          <w:spacing w:val="-47"/>
        </w:rPr>
        <w:t xml:space="preserve"> </w:t>
      </w:r>
      <w:r>
        <w:t>was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assistant</w:t>
      </w:r>
      <w:r>
        <w:rPr>
          <w:spacing w:val="18"/>
        </w:rPr>
        <w:t xml:space="preserve"> </w:t>
      </w:r>
      <w:r>
        <w:t>coach</w:t>
      </w:r>
      <w:r>
        <w:rPr>
          <w:spacing w:val="17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school</w:t>
      </w:r>
      <w:r>
        <w:rPr>
          <w:spacing w:val="18"/>
        </w:rPr>
        <w:t xml:space="preserve"> </w:t>
      </w:r>
      <w:r>
        <w:t>team.</w:t>
      </w:r>
      <w:r>
        <w:rPr>
          <w:spacing w:val="17"/>
        </w:rPr>
        <w:t xml:space="preserve"> </w:t>
      </w:r>
      <w:r>
        <w:t>By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time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game</w:t>
      </w:r>
      <w:r>
        <w:rPr>
          <w:spacing w:val="18"/>
        </w:rPr>
        <w:t xml:space="preserve"> </w:t>
      </w:r>
      <w:r>
        <w:t>ended,</w:t>
      </w:r>
      <w:r>
        <w:rPr>
          <w:spacing w:val="17"/>
        </w:rPr>
        <w:t xml:space="preserve"> </w:t>
      </w:r>
      <w:r>
        <w:t>I</w:t>
      </w:r>
      <w:r>
        <w:rPr>
          <w:spacing w:val="17"/>
        </w:rPr>
        <w:t xml:space="preserve"> </w:t>
      </w:r>
      <w:r>
        <w:t>had</w:t>
      </w:r>
      <w:r>
        <w:rPr>
          <w:spacing w:val="17"/>
        </w:rPr>
        <w:t xml:space="preserve"> </w:t>
      </w:r>
      <w:r>
        <w:t>about</w:t>
      </w:r>
      <w:r>
        <w:rPr>
          <w:spacing w:val="18"/>
        </w:rPr>
        <w:t xml:space="preserve"> </w:t>
      </w:r>
      <w:r>
        <w:t>an</w:t>
      </w:r>
      <w:r>
        <w:rPr>
          <w:spacing w:val="17"/>
        </w:rPr>
        <w:t xml:space="preserve"> </w:t>
      </w:r>
      <w:r>
        <w:t>hour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get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t>the</w:t>
      </w:r>
      <w:r>
        <w:rPr>
          <w:w w:val="102"/>
        </w:rPr>
        <w:t xml:space="preserve"> </w:t>
      </w:r>
      <w:r>
        <w:t>dinner.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was</w:t>
      </w:r>
      <w:r>
        <w:rPr>
          <w:spacing w:val="16"/>
        </w:rPr>
        <w:t xml:space="preserve"> </w:t>
      </w:r>
      <w:r>
        <w:t>so</w:t>
      </w:r>
      <w:r>
        <w:rPr>
          <w:spacing w:val="16"/>
        </w:rPr>
        <w:t xml:space="preserve"> </w:t>
      </w:r>
      <w:r>
        <w:t>tired</w:t>
      </w:r>
      <w:r>
        <w:rPr>
          <w:spacing w:val="16"/>
        </w:rPr>
        <w:t xml:space="preserve"> </w:t>
      </w:r>
      <w:r>
        <w:t>that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almost</w:t>
      </w:r>
      <w:r>
        <w:rPr>
          <w:spacing w:val="16"/>
        </w:rPr>
        <w:t xml:space="preserve"> </w:t>
      </w:r>
      <w:r>
        <w:t>called</w:t>
      </w:r>
      <w:r>
        <w:rPr>
          <w:spacing w:val="16"/>
        </w:rPr>
        <w:t xml:space="preserve"> </w:t>
      </w:r>
      <w:r>
        <w:rPr>
          <w:spacing w:val="-3"/>
        </w:rPr>
        <w:t>Lyric</w:t>
      </w:r>
      <w:r>
        <w:rPr>
          <w:spacing w:val="16"/>
        </w:rPr>
        <w:t xml:space="preserve"> </w:t>
      </w:r>
      <w:r>
        <w:t>to</w:t>
      </w:r>
      <w:r>
        <w:rPr>
          <w:spacing w:val="16"/>
        </w:rPr>
        <w:t xml:space="preserve"> </w:t>
      </w:r>
      <w:r>
        <w:t>re-schedule.</w:t>
      </w:r>
      <w:r>
        <w:rPr>
          <w:spacing w:val="16"/>
        </w:rPr>
        <w:t xml:space="preserve"> </w:t>
      </w:r>
      <w:r>
        <w:t>But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had</w:t>
      </w:r>
      <w:r>
        <w:rPr>
          <w:spacing w:val="16"/>
        </w:rPr>
        <w:t xml:space="preserve"> </w:t>
      </w:r>
      <w:r>
        <w:t>promised,</w:t>
      </w:r>
      <w:r>
        <w:rPr>
          <w:spacing w:val="16"/>
        </w:rPr>
        <w:t xml:space="preserve"> </w:t>
      </w:r>
      <w:r>
        <w:t>so</w:t>
      </w:r>
      <w:r>
        <w:rPr>
          <w:spacing w:val="16"/>
        </w:rPr>
        <w:t xml:space="preserve"> </w:t>
      </w:r>
      <w:r>
        <w:t>I</w:t>
      </w:r>
      <w:r>
        <w:rPr>
          <w:spacing w:val="16"/>
        </w:rPr>
        <w:t xml:space="preserve"> </w:t>
      </w:r>
      <w:r>
        <w:t>got</w:t>
      </w:r>
      <w:r>
        <w:rPr>
          <w:spacing w:val="16"/>
        </w:rPr>
        <w:t xml:space="preserve"> </w:t>
      </w:r>
      <w:r>
        <w:t>in</w:t>
      </w:r>
      <w:r>
        <w:rPr>
          <w:spacing w:val="16"/>
        </w:rPr>
        <w:t xml:space="preserve"> </w:t>
      </w:r>
      <w:r>
        <w:t>my</w:t>
      </w:r>
      <w:r>
        <w:rPr>
          <w:spacing w:val="16"/>
        </w:rPr>
        <w:t xml:space="preserve"> </w:t>
      </w:r>
      <w:r>
        <w:t>car</w:t>
      </w:r>
      <w:r>
        <w:rPr>
          <w:spacing w:val="16"/>
        </w:rPr>
        <w:t xml:space="preserve"> </w:t>
      </w:r>
      <w:r>
        <w:t>and</w:t>
      </w:r>
      <w:r>
        <w:rPr>
          <w:spacing w:val="-47"/>
        </w:rPr>
        <w:t xml:space="preserve"> </w:t>
      </w:r>
      <w:r>
        <w:t>headed to the</w:t>
      </w:r>
      <w:r>
        <w:rPr>
          <w:spacing w:val="37"/>
        </w:rPr>
        <w:t xml:space="preserve"> </w:t>
      </w:r>
      <w:r>
        <w:t>restaurant.</w:t>
      </w:r>
    </w:p>
    <w:p>
      <w:pPr>
        <w:pStyle w:val="BodyText"/>
        <w:spacing w:before="8" w:line="475" w:lineRule="auto"/>
        <w:ind w:left="117" w:right="169" w:firstLine="408"/>
        <w:jc w:val="left"/>
      </w:pPr>
      <w:r>
        <w:t>As</w:t>
      </w:r>
      <w:r>
        <w:rPr>
          <w:spacing w:val="23"/>
        </w:rPr>
        <w:t xml:space="preserve"> </w:t>
      </w:r>
      <w:r>
        <w:t>I</w:t>
      </w:r>
      <w:r>
        <w:rPr>
          <w:spacing w:val="23"/>
        </w:rPr>
        <w:t xml:space="preserve"> </w:t>
      </w:r>
      <w:r>
        <w:t>was</w:t>
      </w:r>
      <w:r>
        <w:rPr>
          <w:spacing w:val="23"/>
        </w:rPr>
        <w:t xml:space="preserve"> </w:t>
      </w:r>
      <w:r>
        <w:t>walking</w:t>
      </w:r>
      <w:r>
        <w:rPr>
          <w:spacing w:val="23"/>
        </w:rPr>
        <w:t xml:space="preserve"> </w:t>
      </w:r>
      <w:r>
        <w:t>up</w:t>
      </w:r>
      <w:r>
        <w:rPr>
          <w:spacing w:val="23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restaurant,</w:t>
      </w:r>
      <w:r>
        <w:rPr>
          <w:spacing w:val="23"/>
        </w:rPr>
        <w:t xml:space="preserve"> </w:t>
      </w:r>
      <w:r>
        <w:t>I</w:t>
      </w:r>
      <w:r>
        <w:rPr>
          <w:spacing w:val="23"/>
        </w:rPr>
        <w:t xml:space="preserve"> </w:t>
      </w:r>
      <w:r>
        <w:t>saw</w:t>
      </w:r>
      <w:r>
        <w:rPr>
          <w:spacing w:val="23"/>
        </w:rPr>
        <w:t xml:space="preserve"> </w:t>
      </w:r>
      <w:r>
        <w:t>Lyric,</w:t>
      </w:r>
      <w:r>
        <w:rPr>
          <w:spacing w:val="23"/>
        </w:rPr>
        <w:t xml:space="preserve"> </w:t>
      </w:r>
      <w:r>
        <w:t>Ari,</w:t>
      </w:r>
      <w:r>
        <w:rPr>
          <w:spacing w:val="23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Sal,</w:t>
      </w:r>
      <w:r>
        <w:rPr>
          <w:spacing w:val="23"/>
        </w:rPr>
        <w:t xml:space="preserve"> </w:t>
      </w:r>
      <w:r>
        <w:t>another</w:t>
      </w:r>
      <w:r>
        <w:rPr>
          <w:spacing w:val="23"/>
        </w:rPr>
        <w:t xml:space="preserve"> </w:t>
      </w:r>
      <w:r>
        <w:t>former</w:t>
      </w:r>
      <w:r>
        <w:rPr>
          <w:spacing w:val="23"/>
        </w:rPr>
        <w:t xml:space="preserve"> </w:t>
      </w:r>
      <w:r>
        <w:t>student,</w:t>
      </w:r>
      <w:r>
        <w:rPr>
          <w:spacing w:val="23"/>
        </w:rPr>
        <w:t xml:space="preserve"> </w:t>
      </w:r>
      <w:r>
        <w:t>all</w:t>
      </w:r>
      <w:r>
        <w:rPr>
          <w:spacing w:val="23"/>
        </w:rPr>
        <w:t xml:space="preserve"> </w:t>
      </w:r>
      <w:r>
        <w:t>dressed</w:t>
      </w:r>
      <w:r>
        <w:rPr>
          <w:w w:val="102"/>
        </w:rPr>
        <w:t xml:space="preserve"> </w:t>
      </w:r>
      <w:r>
        <w:t>up.</w:t>
      </w:r>
      <w:r>
        <w:rPr>
          <w:spacing w:val="9"/>
        </w:rPr>
        <w:t xml:space="preserve"> </w:t>
      </w:r>
      <w:r>
        <w:t>I</w:t>
      </w:r>
      <w:r>
        <w:rPr>
          <w:spacing w:val="7"/>
        </w:rPr>
        <w:t xml:space="preserve"> </w:t>
      </w:r>
      <w:r>
        <w:t>asked</w:t>
      </w:r>
      <w:r>
        <w:rPr>
          <w:spacing w:val="9"/>
        </w:rPr>
        <w:t xml:space="preserve"> </w:t>
      </w:r>
      <w:r>
        <w:rPr>
          <w:spacing w:val="-3"/>
        </w:rPr>
        <w:t>Lyric,</w:t>
      </w:r>
      <w:r>
        <w:rPr>
          <w:spacing w:val="9"/>
        </w:rPr>
        <w:t xml:space="preserve"> </w:t>
      </w:r>
      <w:r>
        <w:t>“Why</w:t>
      </w:r>
      <w:r>
        <w:rPr>
          <w:spacing w:val="9"/>
        </w:rPr>
        <w:t xml:space="preserve"> </w:t>
      </w:r>
      <w:r>
        <w:t>are</w:t>
      </w:r>
      <w:r>
        <w:rPr>
          <w:spacing w:val="9"/>
        </w:rPr>
        <w:t xml:space="preserve"> </w:t>
      </w:r>
      <w:r>
        <w:t>you</w:t>
      </w:r>
      <w:r>
        <w:rPr>
          <w:spacing w:val="9"/>
        </w:rPr>
        <w:t xml:space="preserve"> </w:t>
      </w:r>
      <w:r>
        <w:t>guys</w:t>
      </w:r>
      <w:r>
        <w:rPr>
          <w:spacing w:val="7"/>
        </w:rPr>
        <w:t xml:space="preserve"> </w:t>
      </w:r>
      <w:r>
        <w:t>so</w:t>
      </w:r>
      <w:r>
        <w:rPr>
          <w:spacing w:val="9"/>
        </w:rPr>
        <w:t xml:space="preserve"> </w:t>
      </w:r>
      <w:r>
        <w:t>dressed</w:t>
      </w:r>
      <w:r>
        <w:rPr>
          <w:spacing w:val="9"/>
        </w:rPr>
        <w:t xml:space="preserve"> </w:t>
      </w:r>
      <w:r>
        <w:t>up?”</w:t>
      </w:r>
      <w:r>
        <w:rPr>
          <w:spacing w:val="9"/>
        </w:rPr>
        <w:t xml:space="preserve"> </w:t>
      </w:r>
      <w:r>
        <w:t>He</w:t>
      </w:r>
      <w:r>
        <w:rPr>
          <w:spacing w:val="9"/>
        </w:rPr>
        <w:t xml:space="preserve"> </w:t>
      </w:r>
      <w:r>
        <w:t>responded,</w:t>
      </w:r>
      <w:r>
        <w:rPr>
          <w:spacing w:val="9"/>
        </w:rPr>
        <w:t xml:space="preserve"> </w:t>
      </w:r>
      <w:r>
        <w:t>“Follow</w:t>
      </w:r>
      <w:r>
        <w:rPr>
          <w:spacing w:val="9"/>
        </w:rPr>
        <w:t xml:space="preserve"> </w:t>
      </w:r>
      <w:r>
        <w:t>us</w:t>
      </w:r>
      <w:r>
        <w:rPr>
          <w:spacing w:val="9"/>
        </w:rPr>
        <w:t xml:space="preserve"> </w:t>
      </w:r>
      <w:r>
        <w:t>and</w:t>
      </w:r>
      <w:r>
        <w:rPr>
          <w:spacing w:val="9"/>
        </w:rPr>
        <w:t xml:space="preserve"> </w:t>
      </w:r>
      <w:r>
        <w:t>you’ll</w:t>
      </w:r>
      <w:r>
        <w:rPr>
          <w:spacing w:val="9"/>
        </w:rPr>
        <w:t xml:space="preserve"> </w:t>
      </w:r>
      <w:r>
        <w:t>see.</w:t>
      </w:r>
      <w:r>
        <w:rPr>
          <w:spacing w:val="9"/>
        </w:rPr>
        <w:t xml:space="preserve"> </w:t>
      </w:r>
      <w:r>
        <w:t>“The</w:t>
      </w:r>
      <w:r>
        <w:rPr>
          <w:spacing w:val="7"/>
        </w:rPr>
        <w:t xml:space="preserve"> </w:t>
      </w:r>
      <w:r>
        <w:t>three</w:t>
      </w:r>
    </w:p>
    <w:p>
      <w:pPr>
        <w:spacing w:after="0" w:line="475" w:lineRule="auto"/>
        <w:jc w:val="left"/>
        <w:sectPr>
          <w:pgSz w:w="11900" w:h="16840"/>
          <w:pgMar w:top="1480" w:right="1680" w:bottom="280" w:left="1140" w:header="720" w:footer="720" w:gutter="0"/>
          <w:pgNumType w:start="92"/>
          <w:cols w:num="1" w:space="720"/>
        </w:sectPr>
      </w:pPr>
    </w:p>
    <w:p>
      <w:pPr>
        <w:pStyle w:val="BodyText"/>
        <w:spacing w:before="8" w:line="103" w:lineRule="exact"/>
        <w:ind w:left="117" w:right="0"/>
        <w:jc w:val="left"/>
      </w:pPr>
      <w:r>
        <w:t xml:space="preserve">of them led me to the outside patio  </w:t>
      </w:r>
      <w:r>
        <w:rPr>
          <w:spacing w:val="38"/>
        </w:rPr>
        <w:t xml:space="preserve"> </w:t>
      </w:r>
      <w:r>
        <w:t>(</w:t>
      </w:r>
    </w:p>
    <w:p>
      <w:pPr>
        <w:spacing w:before="0" w:line="122" w:lineRule="exact"/>
        <w:ind w:left="0" w:right="0" w:firstLine="0"/>
        <w:jc w:val="righ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4"/>
          <w:w w:val="105"/>
          <w:sz w:val="19"/>
          <w:szCs w:val="19"/>
        </w:rPr>
        <w:t>露台</w:t>
      </w:r>
    </w:p>
    <w:p>
      <w:pPr>
        <w:pStyle w:val="BodyText"/>
        <w:spacing w:before="8" w:line="240" w:lineRule="auto"/>
        <w:ind w:left="-30" w:right="0"/>
        <w:jc w:val="left"/>
      </w:pPr>
      <w:r>
        <w:br w:type="column"/>
      </w:r>
      <w:r>
        <w:t>)</w:t>
      </w:r>
      <w:r>
        <w:rPr>
          <w:spacing w:val="18"/>
        </w:rPr>
        <w:t xml:space="preserve"> </w:t>
      </w:r>
      <w:r>
        <w:t>where</w:t>
      </w:r>
      <w:r>
        <w:rPr>
          <w:spacing w:val="18"/>
        </w:rPr>
        <w:t xml:space="preserve"> </w:t>
      </w:r>
      <w:r>
        <w:t>there</w:t>
      </w:r>
      <w:r>
        <w:rPr>
          <w:spacing w:val="18"/>
        </w:rPr>
        <w:t xml:space="preserve"> </w:t>
      </w:r>
      <w:r>
        <w:t>was</w:t>
      </w:r>
      <w:r>
        <w:rPr>
          <w:spacing w:val="18"/>
        </w:rPr>
        <w:t xml:space="preserve"> </w:t>
      </w:r>
      <w:r>
        <w:t>a</w:t>
      </w:r>
      <w:r>
        <w:rPr>
          <w:spacing w:val="18"/>
        </w:rPr>
        <w:t xml:space="preserve"> </w:t>
      </w:r>
      <w:r>
        <w:t>long</w:t>
      </w:r>
      <w:r>
        <w:rPr>
          <w:spacing w:val="18"/>
        </w:rPr>
        <w:t xml:space="preserve"> </w:t>
      </w:r>
      <w:r>
        <w:t>table</w:t>
      </w:r>
      <w:r>
        <w:rPr>
          <w:spacing w:val="18"/>
        </w:rPr>
        <w:t xml:space="preserve"> </w:t>
      </w:r>
      <w:r>
        <w:t>full</w:t>
      </w:r>
      <w:r>
        <w:rPr>
          <w:spacing w:val="18"/>
        </w:rPr>
        <w:t xml:space="preserve"> </w:t>
      </w:r>
      <w:r>
        <w:t>of</w:t>
      </w:r>
      <w:r>
        <w:rPr>
          <w:spacing w:val="18"/>
        </w:rPr>
        <w:t xml:space="preserve"> </w:t>
      </w:r>
      <w:r>
        <w:t>some</w:t>
      </w:r>
      <w:r>
        <w:rPr>
          <w:spacing w:val="18"/>
        </w:rPr>
        <w:t xml:space="preserve"> </w:t>
      </w:r>
      <w:r>
        <w:t>forty</w:t>
      </w:r>
      <w:r>
        <w:rPr>
          <w:spacing w:val="18"/>
        </w:rPr>
        <w:t xml:space="preserve"> </w:t>
      </w:r>
      <w:r>
        <w:t>students.</w:t>
      </w:r>
      <w:r>
        <w:rPr>
          <w:spacing w:val="18"/>
        </w:rPr>
        <w:t xml:space="preserve"> </w:t>
      </w:r>
      <w:r>
        <w:t>They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93"/>
          <w:cols w:num="2" w:space="708" w:equalWidth="0">
            <w:col w:w="3582" w:space="40"/>
            <w:col w:w="5458" w:space="0"/>
          </w:cols>
        </w:sectPr>
      </w:pP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2"/>
          <w:szCs w:val="12"/>
        </w:rPr>
        <w:sectPr>
          <w:type w:val="continuous"/>
          <w:pgSz w:w="11900" w:h="16840"/>
          <w:pgMar w:top="0" w:right="1680" w:bottom="280" w:left="1140" w:header="720" w:footer="720" w:gutter="0"/>
          <w:pgNumType w:start="94"/>
          <w:cols w:num="1" w:space="720"/>
        </w:sectPr>
      </w:pPr>
    </w:p>
    <w:p>
      <w:pPr>
        <w:pStyle w:val="BodyText"/>
        <w:spacing w:before="77" w:line="103" w:lineRule="exact"/>
        <w:ind w:left="117" w:right="-8"/>
        <w:jc w:val="left"/>
      </w:pPr>
      <w:r>
        <w:t>had</w:t>
      </w:r>
      <w:r>
        <w:rPr>
          <w:spacing w:val="28"/>
        </w:rPr>
        <w:t xml:space="preserve"> </w:t>
      </w:r>
      <w:r>
        <w:t>decorated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patio</w:t>
      </w:r>
      <w:r>
        <w:rPr>
          <w:spacing w:val="28"/>
        </w:rPr>
        <w:t xml:space="preserve"> </w:t>
      </w:r>
      <w:r>
        <w:t>with</w:t>
      </w:r>
      <w:r>
        <w:rPr>
          <w:spacing w:val="28"/>
        </w:rPr>
        <w:t xml:space="preserve"> </w:t>
      </w:r>
      <w:r>
        <w:t>fairy</w:t>
      </w:r>
      <w:r>
        <w:rPr>
          <w:spacing w:val="28"/>
        </w:rPr>
        <w:t xml:space="preserve"> </w:t>
      </w:r>
      <w:r>
        <w:t>lights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flowers,</w:t>
      </w:r>
      <w:r>
        <w:rPr>
          <w:spacing w:val="28"/>
        </w:rPr>
        <w:t xml:space="preserve"> </w:t>
      </w:r>
      <w:r>
        <w:t>and</w:t>
      </w:r>
      <w:r>
        <w:rPr>
          <w:spacing w:val="28"/>
        </w:rPr>
        <w:t xml:space="preserve"> </w:t>
      </w:r>
      <w:r>
        <w:t>the</w:t>
      </w:r>
      <w:r>
        <w:rPr>
          <w:spacing w:val="28"/>
        </w:rPr>
        <w:t xml:space="preserve"> </w:t>
      </w:r>
      <w:r>
        <w:t>table</w:t>
      </w:r>
      <w:r>
        <w:rPr>
          <w:spacing w:val="28"/>
        </w:rPr>
        <w:t xml:space="preserve"> </w:t>
      </w:r>
      <w:r>
        <w:t>was</w:t>
      </w:r>
      <w:r>
        <w:rPr>
          <w:spacing w:val="28"/>
        </w:rPr>
        <w:t xml:space="preserve"> </w:t>
      </w:r>
      <w:r>
        <w:t>adorned</w:t>
      </w:r>
      <w:r>
        <w:rPr>
          <w:spacing w:val="28"/>
        </w:rPr>
        <w:t xml:space="preserve"> </w:t>
      </w:r>
      <w:r>
        <w:t>(</w:t>
      </w:r>
    </w:p>
    <w:p>
      <w:pPr>
        <w:spacing w:before="0" w:line="122" w:lineRule="exact"/>
        <w:ind w:left="6992" w:right="-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spacing w:val="8"/>
          <w:w w:val="105"/>
          <w:sz w:val="19"/>
          <w:szCs w:val="19"/>
        </w:rPr>
        <w:t>装饰</w:t>
      </w:r>
    </w:p>
    <w:p>
      <w:pPr>
        <w:spacing w:before="8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240" w:lineRule="auto"/>
        <w:ind w:left="117" w:right="-8"/>
        <w:jc w:val="left"/>
      </w:pPr>
      <w:r>
        <w:t xml:space="preserve">tablecloth and candles. They had even prepared my favorite dishes and  </w:t>
      </w:r>
      <w:r>
        <w:rPr>
          <w:spacing w:val="20"/>
        </w:rPr>
        <w:t xml:space="preserve"> </w:t>
      </w:r>
      <w:r>
        <w:t>drinks!</w:t>
      </w:r>
    </w:p>
    <w:p>
      <w:pPr>
        <w:pStyle w:val="BodyText"/>
        <w:spacing w:before="77" w:line="240" w:lineRule="auto"/>
        <w:ind w:left="-21" w:right="0"/>
        <w:jc w:val="left"/>
      </w:pPr>
      <w:r>
        <w:br w:type="column"/>
      </w:r>
      <w:r>
        <w:t>)  with  a</w:t>
      </w:r>
      <w:r>
        <w:rPr>
          <w:spacing w:val="-16"/>
        </w:rPr>
        <w:t xml:space="preserve"> </w:t>
      </w:r>
      <w:r>
        <w:t>beautiful</w:t>
      </w:r>
    </w:p>
    <w:p>
      <w:pPr>
        <w:spacing w:after="0" w:line="240" w:lineRule="auto"/>
        <w:jc w:val="left"/>
        <w:sectPr>
          <w:type w:val="continuous"/>
          <w:pgSz w:w="11900" w:h="16840"/>
          <w:pgMar w:top="0" w:right="1680" w:bottom="280" w:left="1140" w:header="720" w:footer="720" w:gutter="0"/>
          <w:pgNumType w:start="95"/>
          <w:cols w:num="2" w:space="708" w:equalWidth="0">
            <w:col w:w="7420" w:space="40"/>
            <w:col w:w="1620" w:space="0"/>
          </w:cols>
        </w:sectPr>
      </w:pPr>
    </w:p>
    <w:p>
      <w:pPr>
        <w:spacing w:before="7" w:line="240" w:lineRule="auto"/>
        <w:rPr>
          <w:rFonts w:ascii="Times New Roman" w:eastAsia="Times New Roman" w:hAnsi="Times New Roman" w:cs="Times New Roman" w:hint="default"/>
          <w:sz w:val="24"/>
          <w:szCs w:val="24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24"/>
          <w:szCs w:val="24"/>
        </w:rPr>
        <w:sectPr>
          <w:type w:val="continuous"/>
          <w:pgSz w:w="11900" w:h="16840"/>
          <w:pgMar w:top="0" w:right="1680" w:bottom="280" w:left="1140" w:header="720" w:footer="720" w:gutter="0"/>
          <w:pgNumType w:start="96"/>
          <w:cols w:num="1" w:space="720"/>
        </w:sectPr>
      </w:pPr>
    </w:p>
    <w:p>
      <w:pPr>
        <w:spacing w:before="0" w:line="173" w:lineRule="exact"/>
        <w:ind w:left="117" w:right="0" w:firstLine="0"/>
        <w:jc w:val="lef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注意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：</w:t>
      </w:r>
    </w:p>
    <w:p>
      <w:pPr>
        <w:spacing w:before="2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64" w:lineRule="exact"/>
        <w:ind w:left="117" w:right="0"/>
        <w:jc w:val="left"/>
      </w:pPr>
      <w:r>
        <w:t>1.</w:t>
      </w:r>
    </w:p>
    <w:p>
      <w:pPr>
        <w:spacing w:before="0" w:line="207" w:lineRule="exact"/>
        <w:ind w:left="270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续写词</w:t>
      </w:r>
      <w:r>
        <w:rPr>
          <w:rFonts w:ascii="Meiryo" w:eastAsia="Meiryo" w:hAnsi="Meiryo" w:cs="Meiryo" w:hint="default"/>
          <w:w w:val="105"/>
          <w:sz w:val="19"/>
          <w:szCs w:val="19"/>
        </w:rPr>
        <w:t>数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应为</w: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  <w:r>
        <w:br w:type="column"/>
      </w:r>
    </w:p>
    <w:p>
      <w:pPr>
        <w:pStyle w:val="BodyText"/>
        <w:spacing w:before="135" w:line="240" w:lineRule="auto"/>
        <w:ind w:left="11" w:right="-14"/>
        <w:jc w:val="left"/>
      </w:pPr>
      <w:r>
        <w:t>150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</w:p>
    <w:p>
      <w:pPr>
        <w:spacing w:before="132"/>
        <w:ind w:left="11" w:right="0" w:firstLine="0"/>
        <w:jc w:val="left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左右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；</w:t>
      </w:r>
    </w:p>
    <w:p>
      <w:pPr>
        <w:spacing w:after="0"/>
        <w:jc w:val="left"/>
        <w:rPr>
          <w:rFonts w:ascii="PMingLiU" w:eastAsia="PMingLiU" w:hAnsi="PMingLiU" w:cs="PMingLiU" w:hint="default"/>
          <w:sz w:val="20"/>
          <w:szCs w:val="20"/>
        </w:rPr>
        <w:sectPr>
          <w:type w:val="continuous"/>
          <w:pgSz w:w="11900" w:h="16840"/>
          <w:pgMar w:top="0" w:right="1680" w:bottom="280" w:left="1140" w:header="720" w:footer="720" w:gutter="0"/>
          <w:pgNumType w:start="97"/>
          <w:cols w:num="3" w:space="708" w:equalWidth="0">
            <w:col w:w="1496" w:space="40"/>
            <w:col w:w="318" w:space="40"/>
            <w:col w:w="7186" w:space="0"/>
          </w:cols>
        </w:sectPr>
      </w:pP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tabs>
          <w:tab w:val="left" w:pos="882"/>
        </w:tabs>
        <w:spacing w:before="0" w:line="242" w:lineRule="exact"/>
        <w:ind w:left="117" w:right="16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sz w:val="20"/>
          <w:szCs w:val="20"/>
        </w:rPr>
        <w:t>2.</w:t>
      </w:r>
      <w:r>
        <w:rPr>
          <w:rFonts w:ascii="Times New Roman" w:eastAsia="Times New Roman" w:hAnsi="Times New Roman" w:cs="Times New Roman" w:hint="default"/>
          <w:sz w:val="20"/>
          <w:szCs w:val="20"/>
        </w:rPr>
        <w:tab/>
      </w:r>
      <w:r>
        <w:rPr>
          <w:rFonts w:ascii="PMingLiU" w:eastAsia="PMingLiU" w:hAnsi="PMingLiU" w:cs="PMingLiU" w:hint="default"/>
          <w:w w:val="105"/>
          <w:sz w:val="20"/>
          <w:szCs w:val="20"/>
        </w:rPr>
        <w:t>下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格式在答题卡</w:t>
      </w:r>
      <w:r>
        <w:rPr>
          <w:rFonts w:ascii="Meiryo" w:eastAsia="Meiryo" w:hAnsi="Meiryo" w:cs="Meiryo" w:hint="default"/>
          <w:w w:val="105"/>
          <w:sz w:val="19"/>
          <w:szCs w:val="19"/>
        </w:rPr>
        <w:t>的相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应位置作答。</w:t>
      </w:r>
    </w:p>
    <w:p>
      <w:pPr>
        <w:spacing w:before="0" w:line="60" w:lineRule="exact"/>
        <w:ind w:left="97" w:right="8020" w:firstLine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请按如</w:t>
      </w:r>
    </w:p>
    <w:p>
      <w:pPr>
        <w:spacing w:before="8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spacing w:line="240" w:lineRule="auto"/>
        <w:ind w:left="108" w:right="8020"/>
        <w:jc w:val="center"/>
      </w:pPr>
      <w:r>
        <w:t>Paragraph1</w:t>
      </w:r>
    </w:p>
    <w:p>
      <w:pPr>
        <w:spacing w:before="9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525" w:right="169"/>
        <w:jc w:val="left"/>
      </w:pPr>
      <w:r>
        <w:t xml:space="preserve">When they saw me, they all stood up and started </w:t>
      </w:r>
      <w:r>
        <w:rPr>
          <w:spacing w:val="39"/>
        </w:rPr>
        <w:t xml:space="preserve"> </w:t>
      </w:r>
      <w:r>
        <w:t>clapping.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1" w:line="240" w:lineRule="auto"/>
        <w:rPr>
          <w:rFonts w:ascii="Times New Roman" w:eastAsia="Times New Roman" w:hAnsi="Times New Roman" w:cs="Times New Roman" w:hint="default"/>
          <w:sz w:val="17"/>
          <w:szCs w:val="17"/>
        </w:rPr>
      </w:pPr>
    </w:p>
    <w:p>
      <w:pPr>
        <w:pStyle w:val="BodyText"/>
        <w:spacing w:line="240" w:lineRule="auto"/>
        <w:ind w:left="117" w:right="169"/>
        <w:jc w:val="left"/>
      </w:pPr>
      <w:r>
        <w:t>Paragraph2</w:t>
      </w:r>
    </w:p>
    <w:p>
      <w:pPr>
        <w:spacing w:before="10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pStyle w:val="BodyText"/>
        <w:spacing w:before="77" w:line="240" w:lineRule="auto"/>
        <w:ind w:left="525" w:right="169"/>
        <w:jc w:val="left"/>
      </w:pPr>
      <w:r>
        <w:t xml:space="preserve">A week later, I was voted </w:t>
      </w:r>
      <w:r>
        <w:rPr>
          <w:spacing w:val="-3"/>
        </w:rPr>
        <w:t xml:space="preserve">Teacher </w:t>
      </w:r>
      <w:r>
        <w:t xml:space="preserve">of the </w:t>
      </w:r>
      <w:r>
        <w:rPr>
          <w:spacing w:val="34"/>
        </w:rPr>
        <w:t xml:space="preserve"> </w:t>
      </w:r>
      <w:r>
        <w:rPr>
          <w:spacing w:val="-5"/>
        </w:rPr>
        <w:t>Year.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5" w:line="240" w:lineRule="auto"/>
        <w:rPr>
          <w:rFonts w:ascii="Times New Roman" w:eastAsia="Times New Roman" w:hAnsi="Times New Roman" w:cs="Times New Roman" w:hint="default"/>
          <w:sz w:val="19"/>
          <w:szCs w:val="19"/>
        </w:rPr>
      </w:pPr>
    </w:p>
    <w:p>
      <w:pPr>
        <w:spacing w:before="0" w:line="50" w:lineRule="exact"/>
        <w:ind w:left="0" w:right="163" w:firstLine="0"/>
        <w:jc w:val="right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3</w:t>
      </w:r>
    </w:p>
    <w:p>
      <w:pPr>
        <w:spacing w:before="0" w:line="285" w:lineRule="exact"/>
        <w:ind w:left="2609" w:right="169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4227" w:right="4273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3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1680" w:bottom="280" w:left="1140" w:header="720" w:footer="720" w:gutter="0"/>
          <w:pgNumType w:start="98"/>
          <w:cols w:num="1" w:space="720"/>
        </w:sectPr>
      </w:pPr>
    </w:p>
    <w:p>
      <w:pPr>
        <w:spacing w:line="1896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7" w:line="240" w:lineRule="auto"/>
        <w:rPr>
          <w:rFonts w:ascii="Calibri" w:eastAsia="Calibri" w:hAnsi="Calibri" w:cs="Calibri" w:hint="default"/>
          <w:sz w:val="26"/>
          <w:szCs w:val="26"/>
        </w:rPr>
      </w:pPr>
    </w:p>
    <w:p>
      <w:pPr>
        <w:spacing w:line="64" w:lineRule="exact"/>
        <w:ind w:left="4242" w:right="0" w:firstLine="0"/>
        <w:rPr>
          <w:rFonts w:ascii="Calibri" w:eastAsia="Calibri" w:hAnsi="Calibri" w:cs="Calibri" w:hint="default"/>
          <w:sz w:val="6"/>
          <w:szCs w:val="6"/>
        </w:rPr>
      </w:pPr>
      <w:r>
        <w:rPr>
          <w:rFonts w:ascii="Calibri" w:eastAsia="Calibri" w:hAnsi="Calibri" w:cs="Calibri" w:hint="default"/>
          <w:position w:val="0"/>
          <w:sz w:val="6"/>
          <w:szCs w:val="6"/>
        </w:rPr>
        <w:drawing>
          <wp:inline distT="0" distB="0" distL="0" distR="0">
            <wp:extent cx="20955" cy="40640"/>
            <wp:effectExtent l="0" t="0" r="0" b="0"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43" cy="40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4"/>
          <w:szCs w:val="24"/>
        </w:rPr>
      </w:pPr>
    </w:p>
    <w:p>
      <w:pPr>
        <w:spacing w:before="0" w:line="50" w:lineRule="exact"/>
        <w:ind w:left="0" w:right="1803" w:firstLine="0"/>
        <w:jc w:val="right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4</w:t>
      </w:r>
    </w:p>
    <w:p>
      <w:pPr>
        <w:spacing w:before="0" w:line="285" w:lineRule="exact"/>
        <w:ind w:left="3629" w:right="1728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96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25"/>
          <w:sz w:val="13"/>
        </w:rPr>
        <w:t>1</w:t>
      </w:r>
      <w:r>
        <w:rPr>
          <w:rFonts w:ascii="Calibri"/>
          <w:spacing w:val="-18"/>
          <w:w w:val="125"/>
          <w:sz w:val="13"/>
        </w:rPr>
        <w:t xml:space="preserve"> </w:t>
      </w:r>
      <w:r>
        <w:rPr>
          <w:rFonts w:ascii="Calibri"/>
          <w:w w:val="140"/>
          <w:sz w:val="13"/>
        </w:rPr>
        <w:t>4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pgSz w:w="11900" w:h="16840"/>
          <w:pgMar w:top="0" w:right="40" w:bottom="280" w:left="120" w:header="720" w:footer="720" w:gutter="0"/>
          <w:pgNumType w:start="99"/>
          <w:cols w:num="1" w:space="720"/>
        </w:sectPr>
      </w:pPr>
    </w:p>
    <w:p>
      <w:pPr>
        <w:spacing w:before="5" w:line="240" w:lineRule="auto"/>
        <w:rPr>
          <w:rFonts w:ascii="Times New Roman" w:eastAsia="Times New Roman" w:hAnsi="Times New Roman" w:cs="Times New Roman" w:hint="default"/>
          <w:sz w:val="17"/>
          <w:szCs w:val="17"/>
        </w:rPr>
      </w:pPr>
      <w:r>
        <w:pict>
          <v:group id="_x0000_s1555" o:spid="_x0000_s1520" style="width:578.7pt;height:818.6pt;margin-top:0;margin-left:9.95pt;mso-height-relative:page;mso-position-horizontal-relative:page;mso-position-vertical-relative:page;mso-width-relative:page;position:absolute;z-index:251673600" coordorigin="200,0" coordsize="11574,16372">
            <v:group id="_x0000_s1556" o:spid="_x0000_s1521" style="width:11564;height:16362;left:205;position:absolute;top:5" coordorigin="205,5" coordsize="11564,16362">
              <v:shape id="_x0000_s1557" o:spid="_x0000_s1522" style="width:11564;height:16362;left:205;position:absolute;top:5" coordorigin="205,5" coordsize="11564,16362" path="m205,5l11768,5,11768,16366,205,16366,205,5xe" filled="f" stroked="t" strokecolor="#bfbfbf">
                <v:path arrowok="t"/>
              </v:shape>
              <v:shape id="_x0000_s1558" o:spid="_x0000_s1523" type="#_x0000_t75" style="width:168;height:168;left:221;position:absolute;top:21" coordsize="21600,21600" filled="f" stroked="f">
                <v:imagedata r:id="rId167" o:title=""/>
                <o:lock v:ext="edit" aspectratio="t"/>
              </v:shape>
            </v:group>
          </v:group>
        </w:pict>
      </w: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7"/>
          <w:szCs w:val="17"/>
        </w:rPr>
        <w:sectPr>
          <w:pgSz w:w="11900" w:h="16840"/>
          <w:pgMar w:top="1580" w:right="1680" w:bottom="280" w:left="1680" w:header="720" w:footer="720" w:gutter="0"/>
          <w:pgNumType w:start="100"/>
          <w:cols w:num="1" w:space="720"/>
        </w:sectPr>
      </w:pPr>
    </w:p>
    <w:p>
      <w:pPr>
        <w:spacing w:line="1429" w:lineRule="exact"/>
        <w:ind w:left="105" w:right="0" w:firstLine="0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after="0" w:line="1429" w:lineRule="exact"/>
        <w:rPr>
          <w:rFonts w:ascii="Times New Roman" w:eastAsia="Times New Roman" w:hAnsi="Times New Roman" w:cs="Times New Roman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101"/>
          <w:cols w:num="1" w:space="720"/>
        </w:sectPr>
      </w:pPr>
    </w:p>
    <w:p>
      <w:pPr>
        <w:pStyle w:val="Heading1"/>
        <w:spacing w:before="100" w:line="187" w:lineRule="exact"/>
        <w:ind w:right="0"/>
        <w:jc w:val="right"/>
      </w:pPr>
      <w:r>
        <w:rPr>
          <w:w w:val="95"/>
        </w:rPr>
        <w:t>-2024</w:t>
      </w:r>
    </w:p>
    <w:p>
      <w:pPr>
        <w:spacing w:before="0" w:line="203" w:lineRule="exact"/>
        <w:ind w:left="2275" w:right="0" w:firstLine="0"/>
        <w:jc w:val="left"/>
        <w:rPr>
          <w:rFonts w:ascii="PMingLiU" w:eastAsia="PMingLiU" w:hAnsi="PMingLiU" w:cs="PMingLiU" w:hint="default"/>
          <w:sz w:val="31"/>
          <w:szCs w:val="31"/>
        </w:rPr>
      </w:pPr>
      <w:r>
        <w:rPr>
          <w:rFonts w:ascii="PMingLiU" w:eastAsia="PMingLiU" w:hAnsi="PMingLiU" w:cs="PMingLiU" w:hint="default"/>
          <w:w w:val="110"/>
          <w:sz w:val="32"/>
          <w:szCs w:val="32"/>
        </w:rPr>
        <w:t>英</w:t>
      </w:r>
      <w:r>
        <w:rPr>
          <w:rFonts w:ascii="PMingLiU" w:eastAsia="PMingLiU" w:hAnsi="PMingLiU" w:cs="PMingLiU" w:hint="default"/>
          <w:w w:val="110"/>
          <w:sz w:val="31"/>
          <w:szCs w:val="31"/>
        </w:rPr>
        <w:t>语</w:t>
      </w:r>
    </w:p>
    <w:p>
      <w:pPr>
        <w:spacing w:before="0" w:line="564" w:lineRule="exact"/>
        <w:ind w:left="47" w:right="0" w:firstLine="0"/>
        <w:jc w:val="left"/>
        <w:rPr>
          <w:rFonts w:ascii="PMingLiU" w:eastAsia="PMingLiU" w:hAnsi="PMingLiU" w:cs="PMingLiU" w:hint="default"/>
          <w:sz w:val="31"/>
          <w:szCs w:val="31"/>
        </w:rPr>
      </w:pPr>
      <w:r>
        <w:br w:type="column"/>
      </w:r>
      <w:r>
        <w:rPr>
          <w:rFonts w:ascii="PMingLiU" w:eastAsia="PMingLiU" w:hAnsi="PMingLiU" w:cs="PMingLiU" w:hint="default"/>
          <w:w w:val="109"/>
          <w:sz w:val="32"/>
          <w:szCs w:val="32"/>
        </w:rPr>
        <w:t>年</w:t>
      </w:r>
      <w:r>
        <w:rPr>
          <w:rFonts w:ascii="PMingLiU" w:eastAsia="PMingLiU" w:hAnsi="PMingLiU" w:cs="PMingLiU" w:hint="default"/>
          <w:spacing w:val="4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 w:hint="default"/>
          <w:w w:val="99"/>
          <w:sz w:val="35"/>
          <w:szCs w:val="35"/>
        </w:rPr>
        <w:t>1</w:t>
      </w:r>
      <w:r>
        <w:rPr>
          <w:rFonts w:ascii="Times New Roman" w:eastAsia="Times New Roman" w:hAnsi="Times New Roman" w:cs="Times New Roman" w:hint="default"/>
          <w:sz w:val="35"/>
          <w:szCs w:val="35"/>
        </w:rPr>
        <w:t xml:space="preserve"> </w:t>
      </w:r>
      <w:r>
        <w:rPr>
          <w:rFonts w:ascii="Meiryo" w:eastAsia="Meiryo" w:hAnsi="Meiryo" w:cs="Meiryo" w:hint="default"/>
          <w:w w:val="112"/>
          <w:sz w:val="31"/>
          <w:szCs w:val="31"/>
        </w:rPr>
        <w:t>⽉</w:t>
      </w:r>
      <w:r>
        <w:rPr>
          <w:rFonts w:ascii="Arial" w:eastAsia="Arial" w:hAnsi="Arial" w:cs="Arial" w:hint="default"/>
          <w:w w:val="564"/>
          <w:sz w:val="10"/>
          <w:szCs w:val="10"/>
        </w:rPr>
        <w:t>“</w:t>
      </w:r>
      <w:r>
        <w:rPr>
          <w:rFonts w:ascii="Arial" w:eastAsia="Arial" w:hAnsi="Arial" w:cs="Arial" w:hint="default"/>
          <w:sz w:val="10"/>
          <w:szCs w:val="10"/>
        </w:rPr>
        <w:t xml:space="preserve">     </w:t>
      </w:r>
      <w:r>
        <w:rPr>
          <w:rFonts w:ascii="Arial" w:eastAsia="Arial" w:hAnsi="Arial" w:cs="Arial" w:hint="default"/>
          <w:spacing w:val="-5"/>
          <w:sz w:val="10"/>
          <w:szCs w:val="10"/>
        </w:rPr>
        <w:t xml:space="preserve"> </w:t>
      </w:r>
      <w:r>
        <w:rPr>
          <w:rFonts w:ascii="PMingLiU" w:eastAsia="PMingLiU" w:hAnsi="PMingLiU" w:cs="PMingLiU" w:hint="default"/>
          <w:w w:val="112"/>
          <w:sz w:val="31"/>
          <w:szCs w:val="31"/>
        </w:rPr>
        <w:t>七</w:t>
      </w:r>
      <w:r>
        <w:rPr>
          <w:rFonts w:ascii="PMingLiU" w:eastAsia="PMingLiU" w:hAnsi="PMingLiU" w:cs="PMingLiU" w:hint="default"/>
          <w:w w:val="109"/>
          <w:sz w:val="32"/>
          <w:szCs w:val="32"/>
        </w:rPr>
        <w:t>省联考</w:t>
      </w:r>
      <w:r>
        <w:rPr>
          <w:rFonts w:ascii="Arial" w:eastAsia="Arial" w:hAnsi="Arial" w:cs="Arial" w:hint="default"/>
          <w:w w:val="564"/>
          <w:sz w:val="10"/>
          <w:szCs w:val="10"/>
        </w:rPr>
        <w:t>”</w:t>
      </w:r>
      <w:r>
        <w:rPr>
          <w:rFonts w:ascii="Arial" w:eastAsia="Arial" w:hAnsi="Arial" w:cs="Arial" w:hint="default"/>
          <w:sz w:val="10"/>
          <w:szCs w:val="10"/>
        </w:rPr>
        <w:t xml:space="preserve">     </w:t>
      </w:r>
      <w:r>
        <w:rPr>
          <w:rFonts w:ascii="Arial" w:eastAsia="Arial" w:hAnsi="Arial" w:cs="Arial" w:hint="default"/>
          <w:spacing w:val="-5"/>
          <w:sz w:val="10"/>
          <w:szCs w:val="10"/>
        </w:rPr>
        <w:t xml:space="preserve"> </w:t>
      </w:r>
      <w:r>
        <w:rPr>
          <w:rFonts w:ascii="PMingLiU" w:eastAsia="PMingLiU" w:hAnsi="PMingLiU" w:cs="PMingLiU" w:hint="default"/>
          <w:w w:val="109"/>
          <w:sz w:val="32"/>
          <w:szCs w:val="32"/>
        </w:rPr>
        <w:t>考前猜</w:t>
      </w:r>
      <w:r>
        <w:rPr>
          <w:rFonts w:ascii="PMingLiU" w:eastAsia="PMingLiU" w:hAnsi="PMingLiU" w:cs="PMingLiU" w:hint="default"/>
          <w:w w:val="112"/>
          <w:sz w:val="31"/>
          <w:szCs w:val="31"/>
        </w:rPr>
        <w:t>想卷</w:t>
      </w:r>
    </w:p>
    <w:p>
      <w:pPr>
        <w:spacing w:before="133"/>
        <w:ind w:left="674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英语</w:t>
      </w:r>
      <w:r>
        <w:rPr>
          <w:rFonts w:ascii="MingLiU_HKSCS" w:eastAsia="MingLiU_HKSCS" w:hAnsi="MingLiU_HKSCS" w:cs="MingLiU_HKSCS" w:hint="default"/>
          <w:w w:val="600"/>
          <w:sz w:val="3"/>
          <w:szCs w:val="3"/>
        </w:rPr>
        <w:t>·</w:t>
      </w:r>
      <w:r>
        <w:rPr>
          <w:rFonts w:ascii="MingLiU_HKSCS" w:eastAsia="MingLiU_HKSCS" w:hAnsi="MingLiU_HKSCS" w:cs="MingLiU_HKSCS" w:hint="default"/>
          <w:sz w:val="3"/>
          <w:szCs w:val="3"/>
        </w:rPr>
        <w:t xml:space="preserve">      </w:t>
      </w:r>
      <w:r>
        <w:rPr>
          <w:rFonts w:ascii="MingLiU_HKSCS" w:eastAsia="MingLiU_HKSCS" w:hAnsi="MingLiU_HKSCS" w:cs="MingLiU_HKSCS" w:hint="default"/>
          <w:spacing w:val="-3"/>
          <w:sz w:val="3"/>
          <w:szCs w:val="3"/>
        </w:rPr>
        <w:t xml:space="preserve"> </w:t>
      </w:r>
      <w:r>
        <w:rPr>
          <w:rFonts w:ascii="PMingLiU" w:eastAsia="PMingLiU" w:hAnsi="PMingLiU" w:cs="PMingLiU" w:hint="default"/>
          <w:w w:val="107"/>
          <w:sz w:val="19"/>
          <w:szCs w:val="19"/>
        </w:rPr>
        <w:t>答案及评分标准</w:t>
      </w:r>
    </w:p>
    <w:p>
      <w:pPr>
        <w:spacing w:after="0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02"/>
          <w:cols w:num="2" w:space="708" w:equalWidth="0">
            <w:col w:w="3793" w:space="40"/>
            <w:col w:w="7907" w:space="0"/>
          </w:cols>
        </w:sectPr>
      </w:pPr>
    </w:p>
    <w:p>
      <w:pPr>
        <w:spacing w:before="2" w:line="240" w:lineRule="auto"/>
        <w:rPr>
          <w:rFonts w:ascii="PMingLiU" w:eastAsia="PMingLiU" w:hAnsi="PMingLiU" w:cs="PMingLiU" w:hint="default"/>
          <w:sz w:val="9"/>
          <w:szCs w:val="9"/>
        </w:rPr>
      </w:pPr>
    </w:p>
    <w:tbl>
      <w:tblPr>
        <w:tblStyle w:val="TableNormal"/>
        <w:tblW w:w="0" w:type="auto"/>
        <w:tblInd w:w="1023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89"/>
        <w:gridCol w:w="904"/>
        <w:gridCol w:w="889"/>
        <w:gridCol w:w="904"/>
        <w:gridCol w:w="904"/>
        <w:gridCol w:w="889"/>
        <w:gridCol w:w="904"/>
        <w:gridCol w:w="904"/>
        <w:gridCol w:w="889"/>
        <w:gridCol w:w="904"/>
      </w:tblGrid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2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400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395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3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right="380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4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395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6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405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right="384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8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right="375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10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383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37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right="357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38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right="367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right="35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7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pacing w:val="-4"/>
                <w:sz w:val="20"/>
              </w:rPr>
              <w:t>11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349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13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right="329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14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16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35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right="333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18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right="324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19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5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20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383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37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38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right="358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3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349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23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right="329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24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26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35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right="333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28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right="324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29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1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30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383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37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38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right="358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9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349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33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right="329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34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36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35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right="333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38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right="324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39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8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40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52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383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37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40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39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E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right="369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F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05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G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349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43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right="329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44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46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35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right="333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48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right="324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49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8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50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right="36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38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right="367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right="352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6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51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349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52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53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right="329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54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55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34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56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354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57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right="333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58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right="324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59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4" w:line="240" w:lineRule="auto"/>
              <w:ind w:left="2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sz w:val="20"/>
              </w:rPr>
              <w:t>60</w:t>
            </w:r>
          </w:p>
        </w:tc>
      </w:tr>
      <w:tr>
        <w:tblPrEx>
          <w:tblW w:w="0" w:type="auto"/>
          <w:tblInd w:w="1023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hRule="exact" w:val="467"/>
        </w:trPr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 w:line="240" w:lineRule="auto"/>
              <w:ind w:left="11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 w:line="240" w:lineRule="auto"/>
              <w:ind w:left="378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D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 w:line="240" w:lineRule="auto"/>
              <w:ind w:left="372" w:right="0"/>
              <w:jc w:val="lef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A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 w:line="240" w:lineRule="auto"/>
              <w:ind w:right="435"/>
              <w:jc w:val="right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C</w:t>
            </w:r>
          </w:p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>
            <w:pPr>
              <w:pStyle w:val="TableParagraph"/>
              <w:spacing w:before="112" w:line="240" w:lineRule="auto"/>
              <w:ind w:left="13" w:right="0"/>
              <w:jc w:val="center"/>
              <w:rPr>
                <w:rFonts w:ascii="Times New Roman" w:eastAsia="Times New Roman" w:hAnsi="Times New Roman" w:cs="Times New Roman" w:hint="default"/>
                <w:sz w:val="20"/>
                <w:szCs w:val="20"/>
              </w:rPr>
            </w:pPr>
            <w:r>
              <w:rPr>
                <w:rFonts w:ascii="Times New Roman"/>
                <w:w w:val="102"/>
                <w:sz w:val="20"/>
              </w:rPr>
              <w:t>B</w:t>
            </w:r>
          </w:p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8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/>
        </w:tc>
        <w:tc>
          <w:tcPr>
            <w:tcW w:w="9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/>
        </w:tc>
      </w:tr>
    </w:tbl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5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spacing w:before="0" w:line="352" w:lineRule="exact"/>
        <w:ind w:left="1137" w:right="1728" w:firstLine="0"/>
        <w:jc w:val="left"/>
        <w:rPr>
          <w:rFonts w:ascii="Meiryo" w:eastAsia="Meiryo" w:hAnsi="Meiryo" w:cs="Meiryo" w:hint="default"/>
          <w:sz w:val="20"/>
          <w:szCs w:val="20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部分  听⼒</w:t>
      </w:r>
      <w:r>
        <w:rPr>
          <w:rFonts w:ascii="Meiryo" w:eastAsia="Meiryo" w:hAnsi="Meiryo" w:cs="Meiryo" w:hint="default"/>
          <w:w w:val="105"/>
          <w:sz w:val="20"/>
          <w:szCs w:val="20"/>
        </w:rPr>
        <w:t>（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Meiryo" w:eastAsia="Meiryo" w:hAnsi="Meiryo" w:cs="Meiryo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30</w:t>
      </w:r>
      <w:r>
        <w:rPr>
          <w:rFonts w:ascii="Times New Roman" w:eastAsia="Times New Roman" w:hAnsi="Times New Roman" w:cs="Times New Roman" w:hint="default"/>
          <w:b/>
          <w:bCs/>
          <w:spacing w:val="22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Meiryo" w:eastAsia="Meiryo" w:hAnsi="Meiryo" w:cs="Meiryo" w:hint="default"/>
          <w:w w:val="105"/>
          <w:sz w:val="20"/>
          <w:szCs w:val="20"/>
        </w:rPr>
        <w:t>）</w:t>
      </w:r>
    </w:p>
    <w:p>
      <w:pPr>
        <w:pStyle w:val="BodyText"/>
        <w:tabs>
          <w:tab w:val="left" w:pos="3202"/>
          <w:tab w:val="left" w:pos="5268"/>
          <w:tab w:val="left" w:pos="7334"/>
        </w:tabs>
        <w:spacing w:before="179" w:line="240" w:lineRule="auto"/>
        <w:ind w:right="1728"/>
        <w:jc w:val="left"/>
      </w:pPr>
      <w:r>
        <w:pict>
          <v:shape id="_x0000_s1562" o:spid="_x0000_s1524" type="#_x0000_t75" style="width:1.7pt;height:3.2pt;margin-top:18.75pt;margin-left:218.1pt;mso-height-relative:page;mso-position-horizontal-relative:page;mso-width-relative:page;position:absolute;z-index:-251641856" coordsize="21600,21600" filled="f" stroked="f">
            <v:imagedata r:id="rId5" o:title=""/>
            <o:lock v:ext="edit" aspectratio="t"/>
          </v:shape>
        </w:pict>
      </w:r>
      <w:r>
        <w:t>1—5</w:t>
      </w:r>
      <w:r>
        <w:rPr>
          <w:spacing w:val="22"/>
        </w:rPr>
        <w:t xml:space="preserve"> </w:t>
      </w:r>
      <w:r>
        <w:t>CBAAC</w:t>
      </w:r>
      <w:r>
        <w:tab/>
      </w:r>
      <w:r>
        <w:t>6—10</w:t>
      </w:r>
      <w:r>
        <w:rPr>
          <w:spacing w:val="24"/>
        </w:rPr>
        <w:t xml:space="preserve"> </w:t>
      </w:r>
      <w:r>
        <w:t>CBBAA</w:t>
      </w:r>
      <w:r>
        <w:tab/>
      </w:r>
      <w:r>
        <w:t>11—15</w:t>
      </w:r>
      <w:r>
        <w:rPr>
          <w:spacing w:val="17"/>
        </w:rPr>
        <w:t xml:space="preserve"> </w:t>
      </w:r>
      <w:r>
        <w:t>BCCBB</w:t>
      </w:r>
      <w:r>
        <w:tab/>
      </w:r>
      <w:r>
        <w:t>16—20</w:t>
      </w:r>
      <w:r>
        <w:rPr>
          <w:spacing w:val="26"/>
        </w:rPr>
        <w:t xml:space="preserve"> </w:t>
      </w:r>
      <w:r>
        <w:t>AAACB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03"/>
          <w:cols w:num="1" w:space="720"/>
        </w:sectPr>
      </w:pPr>
    </w:p>
    <w:p>
      <w:pPr>
        <w:spacing w:before="2" w:line="240" w:lineRule="auto"/>
        <w:rPr>
          <w:rFonts w:ascii="Times New Roman" w:eastAsia="Times New Roman" w:hAnsi="Times New Roman" w:cs="Times New Roman" w:hint="default"/>
          <w:sz w:val="19"/>
          <w:szCs w:val="19"/>
        </w:rPr>
      </w:pPr>
    </w:p>
    <w:p>
      <w:pPr>
        <w:pStyle w:val="Heading2"/>
        <w:spacing w:before="0" w:line="66" w:lineRule="exact"/>
        <w:ind w:right="201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9" w:lineRule="exact"/>
        <w:ind w:left="1137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19"/>
          <w:szCs w:val="19"/>
        </w:rPr>
        <w:t>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部分  阅读</w:t>
      </w:r>
      <w:r>
        <w:rPr>
          <w:rFonts w:ascii="PMingLiU" w:eastAsia="PMingLiU" w:hAnsi="PMingLiU" w:cs="PMingLiU" w:hint="default"/>
          <w:spacing w:val="46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spacing w:before="102"/>
        <w:ind w:left="-40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 xml:space="preserve">,  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50</w:t>
      </w:r>
      <w:r>
        <w:rPr>
          <w:rFonts w:ascii="Times New Roman" w:eastAsia="Times New Roman" w:hAnsi="Times New Roman" w:cs="Times New Roman" w:hint="default"/>
          <w:b/>
          <w:bCs/>
          <w:spacing w:val="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)</w:t>
      </w:r>
    </w:p>
    <w:p>
      <w:pPr>
        <w:spacing w:after="0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04"/>
          <w:cols w:num="2" w:space="708" w:equalWidth="0">
            <w:col w:w="2738" w:space="40"/>
            <w:col w:w="8962" w:space="0"/>
          </w:cols>
        </w:sectPr>
      </w:pPr>
    </w:p>
    <w:p>
      <w:pPr>
        <w:spacing w:before="11" w:line="240" w:lineRule="auto"/>
        <w:rPr>
          <w:rFonts w:ascii="Times New Roman" w:eastAsia="Times New Roman" w:hAnsi="Times New Roman" w:cs="Times New Roman" w:hint="default"/>
          <w:b/>
          <w:bCs/>
          <w:sz w:val="8"/>
          <w:szCs w:val="8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8"/>
          <w:szCs w:val="8"/>
        </w:rPr>
        <w:sectPr>
          <w:type w:val="continuous"/>
          <w:pgSz w:w="11900" w:h="16840"/>
          <w:pgMar w:top="0" w:right="40" w:bottom="280" w:left="120" w:header="720" w:footer="720" w:gutter="0"/>
          <w:pgNumType w:start="105"/>
          <w:cols w:num="1" w:space="720"/>
        </w:sectPr>
      </w:pPr>
    </w:p>
    <w:p>
      <w:pPr>
        <w:pStyle w:val="BodyText"/>
        <w:tabs>
          <w:tab w:val="left" w:pos="322"/>
        </w:tabs>
        <w:spacing w:before="77" w:line="103" w:lineRule="exact"/>
        <w:ind w:left="0" w:right="0"/>
        <w:jc w:val="right"/>
      </w:pPr>
      <w:r>
        <w:t>(</w:t>
      </w:r>
      <w:r>
        <w:tab/>
      </w:r>
      <w:r>
        <w:t>15</w:t>
      </w:r>
    </w:p>
    <w:p>
      <w:pPr>
        <w:tabs>
          <w:tab w:val="left" w:pos="1545"/>
        </w:tabs>
        <w:spacing w:before="0" w:line="122" w:lineRule="exact"/>
        <w:ind w:left="1137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shape id="_x0000_s1563" o:spid="_x0000_s1525" type="#_x0000_t202" style="width:10.25pt;height:10.15pt;margin-top:2.5pt;margin-left:73.05pt;mso-height-relative:page;mso-position-horizontal-relative:page;mso-width-relative:page;position:absolute;z-index:-251640832" coordsize="21600,21600" filled="f" stroked="f">
            <v:stroke joinstyle="miter"/>
            <v:textbox inset="0,0,0,0">
              <w:txbxContent>
                <w:p>
                  <w:pPr>
                    <w:pStyle w:val="BodyText"/>
                    <w:spacing w:line="73" w:lineRule="exact"/>
                    <w:ind w:left="0" w:right="0"/>
                    <w:jc w:val="left"/>
                    <w:rPr>
                      <w:rFonts w:ascii="PMingLiU" w:eastAsia="PMingLiU" w:hAnsi="PMingLiU" w:cs="PMingLiU" w:hint="default"/>
                    </w:rPr>
                  </w:pPr>
                  <w:r>
                    <w:rPr>
                      <w:rFonts w:ascii="PMingLiU" w:eastAsia="PMingLiU" w:hAnsi="PMingLiU" w:cs="PMingLiU" w:hint="default"/>
                      <w:w w:val="102"/>
                    </w:rPr>
                    <w:t>⼀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24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spacing w:before="77" w:line="64" w:lineRule="exact"/>
        <w:ind w:left="400" w:right="591" w:firstLine="0"/>
        <w:jc w:val="center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:</w:t>
      </w:r>
    </w:p>
    <w:p>
      <w:pPr>
        <w:spacing w:before="0" w:line="207" w:lineRule="exact"/>
        <w:ind w:left="11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spacing w:val="27"/>
          <w:w w:val="105"/>
          <w:sz w:val="19"/>
          <w:szCs w:val="19"/>
        </w:rPr>
        <w:t xml:space="preserve"> 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</w:p>
    <w:p>
      <w:pPr>
        <w:pStyle w:val="BodyText"/>
        <w:tabs>
          <w:tab w:val="left" w:pos="521"/>
        </w:tabs>
        <w:spacing w:before="77" w:line="103" w:lineRule="exact"/>
        <w:ind w:left="317" w:right="-19" w:hanging="307"/>
        <w:jc w:val="left"/>
      </w:pPr>
      <w:r>
        <w:br w:type="column"/>
      </w:r>
      <w:r>
        <w:t>2.5</w:t>
      </w:r>
      <w:r>
        <w:tab/>
      </w:r>
      <w:r>
        <w:t>,</w:t>
      </w:r>
    </w:p>
    <w:p>
      <w:pPr>
        <w:spacing w:before="0" w:line="122" w:lineRule="exact"/>
        <w:ind w:left="317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分</w:t>
      </w:r>
    </w:p>
    <w:p>
      <w:pPr>
        <w:pStyle w:val="BodyText"/>
        <w:tabs>
          <w:tab w:val="left" w:pos="1133"/>
        </w:tabs>
        <w:spacing w:before="77" w:line="103" w:lineRule="exact"/>
        <w:ind w:left="521" w:right="0"/>
        <w:jc w:val="left"/>
      </w:pPr>
      <w:r>
        <w:br w:type="column"/>
      </w:r>
      <w:r>
        <w:t>37.5</w:t>
      </w:r>
      <w:r>
        <w:tab/>
      </w:r>
      <w:r>
        <w:t>)</w:t>
      </w:r>
    </w:p>
    <w:p>
      <w:pPr>
        <w:tabs>
          <w:tab w:val="left" w:pos="929"/>
        </w:tabs>
        <w:spacing w:before="0" w:line="122" w:lineRule="exact"/>
        <w:ind w:left="62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满分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</w:p>
    <w:p>
      <w:pPr>
        <w:spacing w:after="0" w:line="122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06"/>
          <w:cols w:num="4" w:space="708" w:equalWidth="0">
            <w:col w:w="2278" w:space="40"/>
            <w:col w:w="1089" w:space="40"/>
            <w:col w:w="573" w:space="40"/>
            <w:col w:w="7680" w:space="0"/>
          </w:cols>
        </w:sectPr>
      </w:pPr>
    </w:p>
    <w:p>
      <w:pPr>
        <w:spacing w:before="4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pStyle w:val="BodyText"/>
        <w:tabs>
          <w:tab w:val="left" w:pos="2789"/>
          <w:tab w:val="left" w:pos="3606"/>
          <w:tab w:val="left" w:pos="4855"/>
        </w:tabs>
        <w:spacing w:before="77" w:line="240" w:lineRule="auto"/>
        <w:ind w:right="1728"/>
        <w:jc w:val="left"/>
      </w:pPr>
      <w:r>
        <w:rPr>
          <w:w w:val="102"/>
        </w:rPr>
        <w:t>21</w:t>
      </w:r>
      <w:r>
        <w:rPr>
          <w:rFonts w:ascii="Arial" w:eastAsia="Arial" w:hAnsi="Arial" w:cs="Arial" w:hint="default"/>
          <w:w w:val="600"/>
          <w:sz w:val="2"/>
          <w:szCs w:val="2"/>
        </w:rPr>
        <w:t>—</w:t>
      </w:r>
      <w:r>
        <w:rPr>
          <w:w w:val="102"/>
        </w:rPr>
        <w:t>25</w:t>
      </w:r>
      <w:r>
        <w:rPr>
          <w:spacing w:val="1"/>
        </w:rPr>
        <w:t xml:space="preserve"> </w:t>
      </w:r>
      <w:r>
        <w:rPr>
          <w:spacing w:val="-1"/>
          <w:w w:val="102"/>
        </w:rPr>
        <w:t>B</w:t>
      </w:r>
      <w:r>
        <w:rPr>
          <w:w w:val="102"/>
        </w:rPr>
        <w:t>BDCB</w:t>
      </w:r>
      <w:r>
        <w:tab/>
      </w:r>
      <w:r>
        <w:rPr>
          <w:w w:val="102"/>
        </w:rPr>
        <w:t>26</w:t>
      </w:r>
      <w:r>
        <w:rPr>
          <w:rFonts w:ascii="Arial" w:eastAsia="Arial" w:hAnsi="Arial" w:cs="Arial" w:hint="default"/>
          <w:w w:val="600"/>
          <w:sz w:val="2"/>
          <w:szCs w:val="2"/>
        </w:rPr>
        <w:t>—</w:t>
      </w:r>
      <w:r>
        <w:rPr>
          <w:w w:val="102"/>
        </w:rPr>
        <w:t>30</w:t>
      </w:r>
      <w:r>
        <w:tab/>
      </w:r>
      <w:r>
        <w:rPr>
          <w:w w:val="102"/>
        </w:rPr>
        <w:t>BD</w:t>
      </w:r>
      <w:r>
        <w:rPr>
          <w:spacing w:val="-1"/>
          <w:w w:val="102"/>
        </w:rPr>
        <w:t>A</w:t>
      </w:r>
      <w:r>
        <w:rPr>
          <w:w w:val="102"/>
        </w:rPr>
        <w:t>BA</w:t>
      </w:r>
      <w:r>
        <w:tab/>
      </w:r>
      <w:r>
        <w:rPr>
          <w:w w:val="102"/>
        </w:rPr>
        <w:t>31</w:t>
      </w:r>
      <w:r>
        <w:rPr>
          <w:rFonts w:ascii="Arial" w:eastAsia="Arial" w:hAnsi="Arial" w:cs="Arial" w:hint="default"/>
          <w:w w:val="600"/>
          <w:sz w:val="2"/>
          <w:szCs w:val="2"/>
        </w:rPr>
        <w:t>—</w:t>
      </w:r>
      <w:r>
        <w:rPr>
          <w:w w:val="102"/>
        </w:rPr>
        <w:t>35</w:t>
      </w:r>
      <w:r>
        <w:rPr>
          <w:spacing w:val="1"/>
        </w:rPr>
        <w:t xml:space="preserve"> </w:t>
      </w:r>
      <w:r>
        <w:rPr>
          <w:w w:val="102"/>
        </w:rPr>
        <w:t>D</w:t>
      </w:r>
      <w:r>
        <w:rPr>
          <w:spacing w:val="-1"/>
          <w:w w:val="102"/>
        </w:rPr>
        <w:t>B</w:t>
      </w:r>
      <w:r>
        <w:rPr>
          <w:w w:val="102"/>
        </w:rPr>
        <w:t>ACD</w:t>
      </w:r>
    </w:p>
    <w:p>
      <w:pPr>
        <w:spacing w:before="8" w:line="240" w:lineRule="auto"/>
        <w:rPr>
          <w:rFonts w:ascii="Times New Roman" w:eastAsia="Times New Roman" w:hAnsi="Times New Roman" w:cs="Times New Roman" w:hint="default"/>
          <w:sz w:val="12"/>
          <w:szCs w:val="12"/>
        </w:rPr>
      </w:pPr>
    </w:p>
    <w:p>
      <w:pPr>
        <w:spacing w:after="0" w:line="240" w:lineRule="auto"/>
        <w:rPr>
          <w:rFonts w:ascii="Times New Roman" w:eastAsia="Times New Roman" w:hAnsi="Times New Roman" w:cs="Times New Roman" w:hint="default"/>
          <w:sz w:val="12"/>
          <w:szCs w:val="12"/>
        </w:rPr>
        <w:sectPr>
          <w:type w:val="continuous"/>
          <w:pgSz w:w="11900" w:h="16840"/>
          <w:pgMar w:top="0" w:right="40" w:bottom="280" w:left="120" w:header="720" w:footer="720" w:gutter="0"/>
          <w:pgNumType w:start="107"/>
          <w:cols w:num="1" w:space="720"/>
        </w:sectPr>
      </w:pPr>
    </w:p>
    <w:p>
      <w:pPr>
        <w:pStyle w:val="Heading2"/>
        <w:spacing w:line="64" w:lineRule="exact"/>
        <w:ind w:right="201"/>
        <w:jc w:val="right"/>
        <w:rPr>
          <w:b w:val="0"/>
          <w:bCs w:val="0"/>
        </w:rPr>
      </w:pPr>
      <w:r>
        <w:rPr>
          <w:w w:val="102"/>
        </w:rPr>
        <w:t>(</w:t>
      </w:r>
    </w:p>
    <w:p>
      <w:pPr>
        <w:spacing w:before="0" w:line="207" w:lineRule="exact"/>
        <w:ind w:left="1137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19"/>
          <w:szCs w:val="19"/>
        </w:rPr>
        <w:t>⼆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33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tabs>
          <w:tab w:val="left" w:pos="572"/>
        </w:tabs>
        <w:spacing w:before="77" w:line="71" w:lineRule="exact"/>
        <w:ind w:left="11" w:right="-18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b/>
          <w:sz w:val="20"/>
        </w:rPr>
        <w:t>5</w:t>
      </w:r>
      <w:r>
        <w:rPr>
          <w:rFonts w:ascii="Times New Roman"/>
          <w:b/>
          <w:sz w:val="20"/>
        </w:rPr>
        <w:tab/>
      </w:r>
      <w:r>
        <w:rPr>
          <w:rFonts w:ascii="Times New Roman"/>
          <w:b/>
          <w:sz w:val="20"/>
        </w:rPr>
        <w:t>:</w:t>
      </w:r>
    </w:p>
    <w:p>
      <w:pPr>
        <w:spacing w:before="0" w:line="195" w:lineRule="exact"/>
        <w:ind w:left="163" w:right="-1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Meiryo" w:eastAsia="Meiryo" w:hAnsi="Meiryo" w:cs="Meiryo" w:hint="default"/>
          <w:w w:val="110"/>
          <w:sz w:val="18"/>
          <w:szCs w:val="18"/>
        </w:rPr>
        <w:t>⼩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题</w:t>
      </w:r>
      <w:r>
        <w:rPr>
          <w:rFonts w:ascii="PMingLiU" w:eastAsia="PMingLiU" w:hAnsi="PMingLiU" w:cs="PMingLiU" w:hint="default"/>
          <w:spacing w:val="10"/>
          <w:w w:val="110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每</w:t>
      </w:r>
      <w:r>
        <w:rPr>
          <w:rFonts w:ascii="Meiryo" w:eastAsia="Meiryo" w:hAnsi="Meiryo" w:cs="Meiryo" w:hint="default"/>
          <w:w w:val="110"/>
          <w:sz w:val="18"/>
          <w:szCs w:val="18"/>
        </w:rPr>
        <w:t>⼩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题</w:t>
      </w:r>
    </w:p>
    <w:p>
      <w:pPr>
        <w:pStyle w:val="Heading2"/>
        <w:tabs>
          <w:tab w:val="left" w:pos="570"/>
        </w:tabs>
        <w:spacing w:line="103" w:lineRule="exact"/>
        <w:ind w:left="11" w:right="-19"/>
        <w:jc w:val="left"/>
        <w:rPr>
          <w:b w:val="0"/>
          <w:bCs w:val="0"/>
        </w:rPr>
      </w:pPr>
      <w:r>
        <w:rPr>
          <w:b w:val="0"/>
        </w:rPr>
        <w:br w:type="column"/>
      </w:r>
      <w:r>
        <w:t>2.</w:t>
      </w:r>
      <w:r>
        <w:rPr>
          <w:spacing w:val="4"/>
        </w:rPr>
        <w:t xml:space="preserve"> </w:t>
      </w:r>
      <w:r>
        <w:t>5</w:t>
      </w:r>
      <w:r>
        <w:tab/>
      </w:r>
      <w:r>
        <w:t>,</w:t>
      </w:r>
    </w:p>
    <w:p>
      <w:pPr>
        <w:spacing w:before="0" w:line="122" w:lineRule="exact"/>
        <w:ind w:left="366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7"/>
          <w:sz w:val="19"/>
          <w:szCs w:val="19"/>
        </w:rPr>
        <w:t>分</w:t>
      </w:r>
    </w:p>
    <w:p>
      <w:pPr>
        <w:pStyle w:val="Heading2"/>
        <w:tabs>
          <w:tab w:val="left" w:pos="1182"/>
        </w:tabs>
        <w:spacing w:line="103" w:lineRule="exact"/>
        <w:ind w:left="522" w:right="0"/>
        <w:jc w:val="left"/>
        <w:rPr>
          <w:b w:val="0"/>
          <w:bCs w:val="0"/>
        </w:rPr>
      </w:pPr>
      <w:r>
        <w:rPr>
          <w:b w:val="0"/>
        </w:rPr>
        <w:br w:type="column"/>
      </w:r>
      <w:r>
        <w:t>12.</w:t>
      </w:r>
      <w:r>
        <w:rPr>
          <w:spacing w:val="4"/>
        </w:rPr>
        <w:t xml:space="preserve"> </w:t>
      </w:r>
      <w:r>
        <w:t>5</w:t>
      </w:r>
      <w:r>
        <w:tab/>
      </w:r>
      <w:r>
        <w:t>)</w:t>
      </w:r>
    </w:p>
    <w:p>
      <w:pPr>
        <w:tabs>
          <w:tab w:val="left" w:pos="977"/>
        </w:tabs>
        <w:spacing w:before="0" w:line="122" w:lineRule="exact"/>
        <w:ind w:left="62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10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ab/>
      </w:r>
      <w:r>
        <w:rPr>
          <w:rFonts w:ascii="PMingLiU" w:eastAsia="PMingLiU" w:hAnsi="PMingLiU" w:cs="PMingLiU" w:hint="default"/>
          <w:w w:val="110"/>
          <w:sz w:val="19"/>
          <w:szCs w:val="19"/>
        </w:rPr>
        <w:t>分</w:t>
      </w:r>
    </w:p>
    <w:p>
      <w:pPr>
        <w:spacing w:after="0" w:line="122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08"/>
          <w:cols w:num="4" w:space="708" w:equalWidth="0">
            <w:col w:w="2022" w:space="40"/>
            <w:col w:w="1253" w:space="40"/>
            <w:col w:w="622" w:space="40"/>
            <w:col w:w="7723" w:space="0"/>
          </w:cols>
        </w:sectPr>
      </w:pPr>
    </w:p>
    <w:p>
      <w:pPr>
        <w:spacing w:before="4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pStyle w:val="BodyText"/>
        <w:spacing w:before="77" w:line="240" w:lineRule="auto"/>
        <w:ind w:right="1728"/>
        <w:jc w:val="left"/>
      </w:pPr>
      <w:r>
        <w:rPr>
          <w:w w:val="102"/>
        </w:rPr>
        <w:t>36</w:t>
      </w:r>
      <w:r>
        <w:rPr>
          <w:rFonts w:ascii="Arial" w:eastAsia="Arial" w:hAnsi="Arial" w:cs="Arial" w:hint="default"/>
          <w:w w:val="600"/>
          <w:sz w:val="2"/>
          <w:szCs w:val="2"/>
        </w:rPr>
        <w:t>—</w:t>
      </w:r>
      <w:r>
        <w:rPr>
          <w:w w:val="102"/>
        </w:rPr>
        <w:t>40</w:t>
      </w:r>
      <w:r>
        <w:rPr>
          <w:spacing w:val="1"/>
        </w:rPr>
        <w:t xml:space="preserve"> </w:t>
      </w:r>
      <w:r>
        <w:rPr>
          <w:spacing w:val="-1"/>
          <w:w w:val="102"/>
        </w:rPr>
        <w:t>B</w:t>
      </w:r>
      <w:r>
        <w:rPr>
          <w:w w:val="102"/>
        </w:rPr>
        <w:t>ED</w:t>
      </w:r>
      <w:r>
        <w:rPr>
          <w:spacing w:val="-1"/>
          <w:w w:val="102"/>
        </w:rPr>
        <w:t>F</w:t>
      </w:r>
      <w:r>
        <w:rPr>
          <w:w w:val="102"/>
        </w:rPr>
        <w:t>G</w:t>
      </w: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spacing w:before="0" w:line="240" w:lineRule="auto"/>
        <w:rPr>
          <w:rFonts w:ascii="Times New Roman" w:eastAsia="Times New Roman" w:hAnsi="Times New Roman" w:cs="Times New Roman" w:hint="default"/>
          <w:sz w:val="20"/>
          <w:szCs w:val="20"/>
        </w:rPr>
      </w:pPr>
    </w:p>
    <w:p>
      <w:pPr>
        <w:tabs>
          <w:tab w:val="left" w:pos="3044"/>
        </w:tabs>
        <w:spacing w:before="105"/>
        <w:ind w:left="1137" w:right="1728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pict>
          <v:shape id="_x0000_s1564" o:spid="_x0000_s1526" type="#_x0000_t202" style="width:10.25pt;height:9.65pt;margin-top:19.05pt;margin-left:147.95pt;mso-height-relative:page;mso-position-horizontal-relative:page;mso-width-relative:page;position:absolute;z-index:-251639808" coordsize="21600,21600" filled="f" stroked="f">
            <v:stroke joinstyle="miter"/>
            <v:textbox inset="0,0,0,0">
              <w:txbxContent>
                <w:p>
                  <w:pPr>
                    <w:spacing w:before="0" w:line="61" w:lineRule="exact"/>
                    <w:ind w:left="0" w:right="0" w:firstLine="0"/>
                    <w:jc w:val="left"/>
                    <w:rPr>
                      <w:rFonts w:ascii="PMingLiU" w:eastAsia="PMingLiU" w:hAnsi="PMingLiU" w:cs="PMingLiU" w:hint="default"/>
                      <w:sz w:val="19"/>
                      <w:szCs w:val="19"/>
                    </w:rPr>
                  </w:pPr>
                  <w:r>
                    <w:rPr>
                      <w:rFonts w:ascii="PMingLiU" w:eastAsia="PMingLiU" w:hAnsi="PMingLiU" w:cs="PMingLiU" w:hint="default"/>
                      <w:w w:val="107"/>
                      <w:sz w:val="19"/>
                      <w:szCs w:val="19"/>
                    </w:rPr>
                    <w:t>共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Meiryo" w:eastAsia="Meiryo" w:hAnsi="Meiryo" w:cs="Meiryo" w:hint="default"/>
          <w:w w:val="105"/>
          <w:sz w:val="20"/>
          <w:szCs w:val="20"/>
        </w:rPr>
        <w:t>三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部分语⾔运</w:t>
      </w:r>
      <w:r>
        <w:rPr>
          <w:rFonts w:ascii="Meiryo" w:eastAsia="Meiryo" w:hAnsi="Meiryo" w:cs="Meiryo" w:hint="default"/>
          <w:w w:val="105"/>
          <w:sz w:val="18"/>
          <w:szCs w:val="18"/>
        </w:rPr>
        <w:t>⽤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(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ab/>
      </w:r>
      <w:r>
        <w:rPr>
          <w:rFonts w:ascii="Meiryo" w:eastAsia="Meiryo" w:hAnsi="Meiryo" w:cs="Meiryo" w:hint="default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Meiryo" w:eastAsia="Meiryo" w:hAnsi="Meiryo" w:cs="Meiryo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30</w:t>
      </w:r>
      <w:r>
        <w:rPr>
          <w:rFonts w:ascii="Times New Roman" w:eastAsia="Times New Roman" w:hAnsi="Times New Roman" w:cs="Times New Roman" w:hint="default"/>
          <w:b/>
          <w:bCs/>
          <w:spacing w:val="7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w w:val="105"/>
          <w:sz w:val="20"/>
          <w:szCs w:val="20"/>
        </w:rPr>
        <w:t>)</w:t>
      </w:r>
    </w:p>
    <w:p>
      <w:pPr>
        <w:spacing w:after="0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09"/>
          <w:cols w:num="1" w:space="720"/>
        </w:sectPr>
      </w:pPr>
    </w:p>
    <w:p>
      <w:pPr>
        <w:spacing w:before="141"/>
        <w:ind w:left="1137" w:right="-19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spacing w:val="23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共</w:t>
      </w:r>
    </w:p>
    <w:p>
      <w:pPr>
        <w:spacing w:before="176" w:line="64" w:lineRule="exact"/>
        <w:ind w:left="2874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)</w:t>
      </w:r>
    </w:p>
    <w:p>
      <w:pPr>
        <w:tabs>
          <w:tab w:val="left" w:pos="1547"/>
        </w:tabs>
        <w:spacing w:before="0" w:line="207" w:lineRule="exact"/>
        <w:ind w:left="266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spacing w:val="27"/>
          <w:w w:val="105"/>
          <w:sz w:val="19"/>
          <w:szCs w:val="19"/>
        </w:rPr>
        <w:t xml:space="preserve"> </w:t>
      </w:r>
      <w:r>
        <w:rPr>
          <w:rFonts w:ascii="Meiryo" w:eastAsia="Meiryo" w:hAnsi="Meiryo" w:cs="Meiryo" w:hint="default"/>
          <w:w w:val="105"/>
          <w:sz w:val="19"/>
          <w:szCs w:val="19"/>
        </w:rPr>
        <w:t>每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⼩题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</w:p>
    <w:p>
      <w:pPr>
        <w:spacing w:after="0" w:line="207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10"/>
          <w:cols w:num="2" w:space="708" w:equalWidth="0">
            <w:col w:w="2022" w:space="40"/>
            <w:col w:w="9678" w:space="0"/>
          </w:cols>
        </w:sectPr>
      </w:pPr>
    </w:p>
    <w:p>
      <w:pPr>
        <w:spacing w:before="3" w:line="240" w:lineRule="auto"/>
        <w:rPr>
          <w:rFonts w:ascii="PMingLiU" w:eastAsia="PMingLiU" w:hAnsi="PMingLiU" w:cs="PMingLiU" w:hint="default"/>
          <w:sz w:val="5"/>
          <w:szCs w:val="5"/>
        </w:rPr>
      </w:pPr>
    </w:p>
    <w:p>
      <w:pPr>
        <w:spacing w:line="919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17"/>
          <w:sz w:val="20"/>
          <w:szCs w:val="20"/>
        </w:rPr>
        <w:pict>
          <v:group id="_x0000_s1565" o:spid="_x0000_i1527" style="width:438.95pt;height:46pt" coordsize="8779,920">
            <v:shape id="_x0000_s1566" o:spid="_x0000_s1528" type="#_x0000_t75" style="width:8778;height:452;position:absolute" coordsize="21600,21600" filled="f" stroked="f">
              <v:imagedata r:id="rId168" o:title=""/>
              <o:lock v:ext="edit" aspectratio="t"/>
            </v:shape>
            <v:shape id="_x0000_s1567" o:spid="_x0000_s1529" type="#_x0000_t75" style="width:8778;height:452;position:absolute;top:467" coordsize="21600,21600" filled="f" stroked="f">
              <v:imagedata r:id="rId168" o:title=""/>
              <o:lock v:ext="edit" aspectratio="t"/>
            </v:shape>
            <v:shape id="_x0000_s1568" o:spid="_x0000_s1530" type="#_x0000_t202" style="width:1378;height:246;left:12;position:absolute;top:13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41</w:t>
                    </w:r>
                    <w:r>
                      <w:rPr>
                        <w:rFonts w:ascii="Arial" w:eastAsia="Arial" w:hAnsi="Arial" w:cs="Arial" w:hint="default"/>
                        <w:color w:val="0C0C0C"/>
                        <w:w w:val="600"/>
                        <w:sz w:val="2"/>
                        <w:szCs w:val="2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45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DA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1"/>
                        <w:w w:val="102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CA</w:t>
                    </w:r>
                  </w:p>
                </w:txbxContent>
              </v:textbox>
            </v:shape>
            <v:shape id="_x0000_s1569" o:spid="_x0000_s1531" type="#_x0000_t202" style="width:1367;height:246;left:2491;position:absolute;top:13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46</w:t>
                    </w:r>
                    <w:r>
                      <w:rPr>
                        <w:rFonts w:ascii="Arial" w:eastAsia="Arial" w:hAnsi="Arial" w:cs="Arial" w:hint="default"/>
                        <w:color w:val="0C0C0C"/>
                        <w:w w:val="600"/>
                        <w:sz w:val="2"/>
                        <w:szCs w:val="2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50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1"/>
                        <w:w w:val="102"/>
                        <w:sz w:val="20"/>
                        <w:szCs w:val="20"/>
                      </w:rPr>
                      <w:t>B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ACDB</w:t>
                    </w:r>
                  </w:p>
                </w:txbxContent>
              </v:textbox>
            </v:shape>
            <v:shape id="_x0000_s1570" o:spid="_x0000_s1532" type="#_x0000_t202" style="width:1367;height:246;left:4556;position:absolute;top:139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51</w:t>
                    </w:r>
                    <w:r>
                      <w:rPr>
                        <w:rFonts w:ascii="Arial" w:eastAsia="Arial" w:hAnsi="Arial" w:cs="Arial" w:hint="default"/>
                        <w:color w:val="0C0C0C"/>
                        <w:w w:val="600"/>
                        <w:sz w:val="2"/>
                        <w:szCs w:val="2"/>
                      </w:rPr>
                      <w:t>—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55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CDA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1"/>
                        <w:w w:val="102"/>
                        <w:sz w:val="20"/>
                        <w:szCs w:val="20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>B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before="0" w:line="240" w:lineRule="auto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0" w:line="355" w:lineRule="exact"/>
        <w:ind w:left="3595" w:right="1728" w:firstLine="0"/>
        <w:jc w:val="left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110"/>
        <w:ind w:left="336" w:right="1037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06"/>
          <w:sz w:val="13"/>
        </w:rPr>
        <w:t>1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  <w:sectPr>
          <w:type w:val="continuous"/>
          <w:pgSz w:w="11900" w:h="16840"/>
          <w:pgMar w:top="0" w:right="40" w:bottom="280" w:left="120" w:header="720" w:footer="720" w:gutter="0"/>
          <w:pgNumType w:start="111"/>
          <w:cols w:num="1" w:space="720"/>
        </w:sectPr>
      </w:pPr>
    </w:p>
    <w:p>
      <w:pPr>
        <w:spacing w:line="1429" w:lineRule="exact"/>
        <w:ind w:left="105" w:right="0" w:firstLine="0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4" w:line="240" w:lineRule="auto"/>
        <w:rPr>
          <w:rFonts w:ascii="Calibri" w:eastAsia="Calibri" w:hAnsi="Calibri" w:cs="Calibri" w:hint="default"/>
          <w:sz w:val="20"/>
          <w:szCs w:val="20"/>
        </w:rPr>
      </w:pPr>
    </w:p>
    <w:p>
      <w:pPr>
        <w:spacing w:before="0" w:line="352" w:lineRule="exact"/>
        <w:ind w:left="1750" w:right="1728" w:firstLine="0"/>
        <w:jc w:val="left"/>
        <w:rPr>
          <w:rFonts w:ascii="Meiryo" w:eastAsia="Meiryo" w:hAnsi="Meiryo" w:cs="Meiryo" w:hint="default"/>
          <w:sz w:val="20"/>
          <w:szCs w:val="20"/>
        </w:rPr>
      </w:pPr>
      <w:r>
        <w:pict>
          <v:group id="_x0000_s1575" o:spid="_x0000_s1533" style="width:30.65pt;height:18.6pt;margin-top:3.1pt;margin-left:62.25pt;mso-height-relative:page;mso-position-horizontal-relative:page;mso-width-relative:page;position:absolute;z-index:-251638784" coordorigin="1246,63" coordsize="613,372">
            <v:shape id="_x0000_s1576" o:spid="_x0000_s1534" type="#_x0000_t75" style="width:612;height:277;left:1246;position:absolute;top:63" coordsize="21600,21600" filled="f" stroked="f">
              <v:imagedata r:id="rId169" o:title=""/>
              <o:lock v:ext="edit" aspectratio="t"/>
            </v:shape>
            <v:shape id="_x0000_s1577" o:spid="_x0000_s1535" type="#_x0000_t202" style="width:613;height:372;left:1246;position:absolute;top:63" coordsize="21600,21600" filled="f" stroked="f">
              <v:stroke joinstyle="miter"/>
              <v:textbox inset="0,0,0,0">
                <w:txbxContent>
                  <w:p>
                    <w:pPr>
                      <w:spacing w:before="0" w:line="285" w:lineRule="exact"/>
                      <w:ind w:left="11" w:right="-13" w:firstLine="0"/>
                      <w:jc w:val="left"/>
                      <w:rPr>
                        <w:rFonts w:ascii="PMingLiU" w:eastAsia="PMingLiU" w:hAnsi="PMingLiU" w:cs="PMingLiU" w:hint="default"/>
                        <w:sz w:val="19"/>
                        <w:szCs w:val="19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5"/>
                        <w:sz w:val="19"/>
                        <w:szCs w:val="19"/>
                      </w:rPr>
                      <w:t>第</w:t>
                    </w:r>
                    <w:r>
                      <w:rPr>
                        <w:rFonts w:ascii="Meiryo" w:eastAsia="Meiryo" w:hAnsi="Meiryo" w:cs="Meiryo" w:hint="default"/>
                        <w:color w:val="0C0C0C"/>
                        <w:w w:val="105"/>
                        <w:sz w:val="19"/>
                        <w:szCs w:val="19"/>
                      </w:rPr>
                      <w:t>⼆</w:t>
                    </w:r>
                    <w:r>
                      <w:rPr>
                        <w:rFonts w:ascii="PMingLiU" w:eastAsia="PMingLiU" w:hAnsi="PMingLiU" w:cs="PMingLiU" w:hint="default"/>
                        <w:color w:val="0C0C0C"/>
                        <w:w w:val="105"/>
                        <w:sz w:val="19"/>
                        <w:szCs w:val="19"/>
                      </w:rPr>
                      <w:t>节</w:t>
                    </w:r>
                  </w:p>
                </w:txbxContent>
              </v:textbox>
            </v:shape>
          </v:group>
        </w:pict>
      </w:r>
      <w:r>
        <w:rPr>
          <w:rFonts w:ascii="Meiryo" w:eastAsia="Meiryo" w:hAnsi="Meiryo" w:cs="Meiryo" w:hint="default"/>
          <w:color w:val="0C0C0C"/>
          <w:w w:val="105"/>
          <w:sz w:val="20"/>
          <w:szCs w:val="20"/>
        </w:rPr>
        <w:t>（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 xml:space="preserve">共 </w:t>
      </w:r>
      <w:r>
        <w:rPr>
          <w:rFonts w:ascii="Times New Roman" w:eastAsia="Times New Roman" w:hAnsi="Times New Roman" w:cs="Times New Roman" w:hint="default"/>
          <w:b/>
          <w:bCs/>
          <w:color w:val="0C0C0C"/>
          <w:w w:val="105"/>
          <w:sz w:val="20"/>
          <w:szCs w:val="20"/>
        </w:rPr>
        <w:t xml:space="preserve">10 </w:t>
      </w:r>
      <w:r>
        <w:rPr>
          <w:rFonts w:ascii="Meiryo" w:eastAsia="Meiryo" w:hAnsi="Meiryo" w:cs="Meiryo" w:hint="default"/>
          <w:color w:val="0C0C0C"/>
          <w:w w:val="105"/>
          <w:sz w:val="18"/>
          <w:szCs w:val="18"/>
        </w:rPr>
        <w:t>⼩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题</w:t>
      </w:r>
      <w:r>
        <w:rPr>
          <w:rFonts w:ascii="Meiryo" w:eastAsia="Meiryo" w:hAnsi="Meiryo" w:cs="Meiryo" w:hint="default"/>
          <w:color w:val="0C0C0C"/>
          <w:w w:val="105"/>
          <w:sz w:val="20"/>
          <w:szCs w:val="20"/>
        </w:rPr>
        <w:t>；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每</w:t>
      </w:r>
      <w:r>
        <w:rPr>
          <w:rFonts w:ascii="Meiryo" w:eastAsia="Meiryo" w:hAnsi="Meiryo" w:cs="Meiryo" w:hint="default"/>
          <w:color w:val="0C0C0C"/>
          <w:w w:val="105"/>
          <w:sz w:val="18"/>
          <w:szCs w:val="18"/>
        </w:rPr>
        <w:t>⼩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 xml:space="preserve">题 </w:t>
      </w:r>
      <w:r>
        <w:rPr>
          <w:rFonts w:ascii="Times New Roman" w:eastAsia="Times New Roman" w:hAnsi="Times New Roman" w:cs="Times New Roman" w:hint="default"/>
          <w:b/>
          <w:bCs/>
          <w:color w:val="0C0C0C"/>
          <w:w w:val="105"/>
          <w:sz w:val="20"/>
          <w:szCs w:val="20"/>
        </w:rPr>
        <w:t xml:space="preserve">1.5 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分</w:t>
      </w:r>
      <w:r>
        <w:rPr>
          <w:rFonts w:ascii="Meiryo" w:eastAsia="Meiryo" w:hAnsi="Meiryo" w:cs="Meiryo" w:hint="default"/>
          <w:color w:val="0C0C0C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color w:val="0C0C0C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color w:val="0C0C0C"/>
          <w:w w:val="105"/>
          <w:sz w:val="20"/>
          <w:szCs w:val="20"/>
        </w:rPr>
        <w:t>15</w:t>
      </w:r>
      <w:r>
        <w:rPr>
          <w:rFonts w:ascii="Times New Roman" w:eastAsia="Times New Roman" w:hAnsi="Times New Roman" w:cs="Times New Roman" w:hint="default"/>
          <w:b/>
          <w:bCs/>
          <w:color w:val="0C0C0C"/>
          <w:spacing w:val="28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分</w:t>
      </w:r>
      <w:r>
        <w:rPr>
          <w:rFonts w:ascii="Meiryo" w:eastAsia="Meiryo" w:hAnsi="Meiryo" w:cs="Meiryo" w:hint="default"/>
          <w:color w:val="0C0C0C"/>
          <w:w w:val="105"/>
          <w:sz w:val="20"/>
          <w:szCs w:val="20"/>
        </w:rPr>
        <w:t>）</w:t>
      </w:r>
    </w:p>
    <w:p>
      <w:pPr>
        <w:spacing w:before="16" w:line="240" w:lineRule="auto"/>
        <w:rPr>
          <w:rFonts w:ascii="Meiryo" w:eastAsia="Meiryo" w:hAnsi="Meiryo" w:cs="Meiryo" w:hint="default"/>
          <w:sz w:val="3"/>
          <w:szCs w:val="3"/>
        </w:rPr>
      </w:pPr>
    </w:p>
    <w:p>
      <w:pPr>
        <w:spacing w:line="919" w:lineRule="exact"/>
        <w:ind w:left="1125" w:right="0" w:firstLine="0"/>
        <w:rPr>
          <w:rFonts w:ascii="Meiryo" w:eastAsia="Meiryo" w:hAnsi="Meiryo" w:cs="Meiryo" w:hint="default"/>
          <w:sz w:val="20"/>
          <w:szCs w:val="20"/>
        </w:rPr>
      </w:pPr>
      <w:r>
        <w:rPr>
          <w:rFonts w:ascii="Meiryo" w:eastAsia="Meiryo" w:hAnsi="Meiryo" w:cs="Meiryo" w:hint="default"/>
          <w:position w:val="-17"/>
          <w:sz w:val="20"/>
          <w:szCs w:val="20"/>
        </w:rPr>
        <w:pict>
          <v:group id="_x0000_s1578" o:spid="_x0000_i1536" style="width:443.25pt;height:46pt" coordsize="8865,920">
            <v:shape id="_x0000_s1579" o:spid="_x0000_s1537" type="#_x0000_t75" style="width:8778;height:919;position:absolute" coordsize="21600,21600" filled="f" stroked="f">
              <v:imagedata r:id="rId170" o:title=""/>
              <o:lock v:ext="edit" aspectratio="t"/>
            </v:shape>
            <v:shape id="_x0000_s1580" o:spid="_x0000_s1538" type="#_x0000_t202" style="width:205;height:205;left:12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36</w:t>
                    </w:r>
                  </w:p>
                </w:txbxContent>
              </v:textbox>
            </v:shape>
            <v:shape id="_x0000_s1581" o:spid="_x0000_s1539" type="#_x0000_t202" style="width:205;height:203;left:216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82" o:spid="_x0000_s1540" type="#_x0000_t202" style="width:1248;height:205;left:420;position:absolute;top:126" coordsize="21600,21600" filled="f" stroked="f">
              <v:stroke joinstyle="miter"/>
              <v:textbox inset="0,0,0,0">
                <w:txbxContent>
                  <w:p>
                    <w:pPr>
                      <w:tabs>
                        <w:tab w:val="right" w:pos="1247"/>
                      </w:tabs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literally</w:t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ab/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>57</w:t>
                    </w:r>
                  </w:p>
                </w:txbxContent>
              </v:textbox>
            </v:shape>
            <v:shape id="_x0000_s1583" o:spid="_x0000_s1541" type="#_x0000_t202" style="width:205;height:203;left:1668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84" o:spid="_x0000_s1542" type="#_x0000_t202" style="width:1429;height:205;left:1798;position:absolute;top:126" coordsize="21600,21600" filled="f" stroked="f">
              <v:stroke joinstyle="miter"/>
              <v:textbox inset="0,0,0,0">
                <w:txbxContent>
                  <w:p>
                    <w:pPr>
                      <w:tabs>
                        <w:tab w:val="left" w:pos="1224"/>
                      </w:tabs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pacing w:val="-1"/>
                        <w:sz w:val="20"/>
                      </w:rPr>
                      <w:t>resembles</w:t>
                    </w:r>
                    <w:r>
                      <w:rPr>
                        <w:rFonts w:ascii="Times New Roman"/>
                        <w:color w:val="0C0C0C"/>
                        <w:spacing w:val="-1"/>
                        <w:sz w:val="20"/>
                      </w:rPr>
                      <w:tab/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>58</w:t>
                    </w:r>
                  </w:p>
                </w:txbxContent>
              </v:textbox>
            </v:shape>
            <v:shape id="_x0000_s1585" o:spid="_x0000_s1543" type="#_x0000_t202" style="width:205;height:203;left:3227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86" o:spid="_x0000_s1544" type="#_x0000_t202" style="width:647;height:205;left:3358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patterns</w:t>
                    </w:r>
                  </w:p>
                </w:txbxContent>
              </v:textbox>
            </v:shape>
            <v:shape id="_x0000_s1587" o:spid="_x0000_s1545" type="#_x0000_t202" style="width:205;height:205;left:4413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59</w:t>
                    </w:r>
                  </w:p>
                </w:txbxContent>
              </v:textbox>
            </v:shape>
            <v:shape id="_x0000_s1588" o:spid="_x0000_s1546" type="#_x0000_t202" style="width:205;height:203;left:4617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89" o:spid="_x0000_s1547" type="#_x0000_t202" style="width:363;height:205;left:4747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took</w:t>
                    </w:r>
                  </w:p>
                </w:txbxContent>
              </v:textbox>
            </v:shape>
            <v:shape id="_x0000_s1590" o:spid="_x0000_s1548" type="#_x0000_t202" style="width:205;height:205;left:5519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60</w:t>
                    </w:r>
                  </w:p>
                </w:txbxContent>
              </v:textbox>
            </v:shape>
            <v:shape id="_x0000_s1591" o:spid="_x0000_s1549" type="#_x0000_t202" style="width:205;height:203;left:5723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92" o:spid="_x0000_s1550" type="#_x0000_t202" style="width:715;height:205;left:5854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who/that</w:t>
                    </w:r>
                  </w:p>
                </w:txbxContent>
              </v:textbox>
            </v:shape>
            <v:shape id="_x0000_s1593" o:spid="_x0000_s1551" type="#_x0000_t202" style="width:205;height:205;left:6976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61</w:t>
                    </w:r>
                  </w:p>
                </w:txbxContent>
              </v:textbox>
            </v:shape>
            <v:shape id="_x0000_s1594" o:spid="_x0000_s1552" type="#_x0000_t202" style="width:205;height:203;left:7181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95" o:spid="_x0000_s1553" type="#_x0000_t202" style="width:737;height:205;left:7312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featuring</w:t>
                    </w:r>
                  </w:p>
                </w:txbxContent>
              </v:textbox>
            </v:shape>
            <v:shape id="_x0000_s1596" o:spid="_x0000_s1554" type="#_x0000_t202" style="width:205;height:205;left:8457;position:absolute;top:126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62</w:t>
                    </w:r>
                  </w:p>
                </w:txbxContent>
              </v:textbox>
            </v:shape>
            <v:shape id="_x0000_s1597" o:spid="_x0000_s1555" type="#_x0000_t202" style="width:205;height:203;left:8661;position:absolute;top:258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598" o:spid="_x0000_s1556" type="#_x0000_t202" style="width:420;height:205;left:12;position:absolute;top:58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more</w:t>
                    </w:r>
                  </w:p>
                </w:txbxContent>
              </v:textbox>
            </v:shape>
            <v:shape id="_x0000_s1599" o:spid="_x0000_s1557" type="#_x0000_t202" style="width:205;height:205;left:839;position:absolute;top:58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63</w:t>
                    </w:r>
                  </w:p>
                </w:txbxContent>
              </v:textbox>
            </v:shape>
            <v:shape id="_x0000_s1600" o:spid="_x0000_s1558" type="#_x0000_t202" style="width:205;height:203;left:1044;position:absolute;top:71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601" o:spid="_x0000_s1559" type="#_x0000_t202" style="width:1520;height:205;left:1248;position:absolute;top:582" coordsize="21600,21600" filled="f" stroked="f">
              <v:stroke joinstyle="miter"/>
              <v:textbox inset="0,0,0,0">
                <w:txbxContent>
                  <w:p>
                    <w:pPr>
                      <w:tabs>
                        <w:tab w:val="left" w:pos="1315"/>
                      </w:tabs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pacing w:val="-1"/>
                        <w:sz w:val="20"/>
                      </w:rPr>
                      <w:t>appreciation</w:t>
                    </w:r>
                    <w:r>
                      <w:rPr>
                        <w:rFonts w:ascii="Times New Roman"/>
                        <w:color w:val="0C0C0C"/>
                        <w:spacing w:val="-1"/>
                        <w:sz w:val="20"/>
                      </w:rPr>
                      <w:tab/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>64</w:t>
                    </w:r>
                  </w:p>
                </w:txbxContent>
              </v:textbox>
            </v:shape>
            <v:shape id="_x0000_s1602" o:spid="_x0000_s1560" type="#_x0000_t202" style="width:205;height:203;left:2767;position:absolute;top:71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603" o:spid="_x0000_s1561" type="#_x0000_t202" style="width:205;height:205;left:2971;position:absolute;top:58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by</w:t>
                    </w:r>
                  </w:p>
                </w:txbxContent>
              </v:textbox>
            </v:shape>
            <v:shape id="_x0000_s1604" o:spid="_x0000_s1562" type="#_x0000_t202" style="width:205;height:205;left:3584;position:absolute;top:58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65</w:t>
                    </w:r>
                  </w:p>
                </w:txbxContent>
              </v:textbox>
            </v:shape>
            <v:shape id="_x0000_s1605" o:spid="_x0000_s1563" type="#_x0000_t202" style="width:205;height:203;left:3788;position:absolute;top:713" coordsize="21600,21600" filled="f" stroked="f">
              <v:stroke joinstyle="miter"/>
              <v:textbox inset="0,0,0,0">
                <w:txbxContent>
                  <w:p>
                    <w:pPr>
                      <w:spacing w:before="0" w:line="73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20"/>
                        <w:szCs w:val="20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2"/>
                        <w:sz w:val="20"/>
                        <w:szCs w:val="20"/>
                      </w:rPr>
                      <w:t>．</w:t>
                    </w:r>
                  </w:p>
                </w:txbxContent>
              </v:textbox>
            </v:shape>
            <v:shape id="_x0000_s1606" o:spid="_x0000_s1564" type="#_x0000_t202" style="width:352;height:205;left:3992;position:absolute;top:582" coordsize="21600,21600" filled="f" stroked="f">
              <v:stroke joinstyle="miter"/>
              <v:textbox inset="0,0,0,0">
                <w:txbxContent>
                  <w:p>
                    <w:pPr>
                      <w:spacing w:before="0" w:line="204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And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after="0" w:line="919" w:lineRule="exact"/>
        <w:rPr>
          <w:rFonts w:ascii="Meiryo" w:eastAsia="Meiryo" w:hAnsi="Meiryo" w:cs="Meiryo" w:hint="default"/>
          <w:sz w:val="20"/>
          <w:szCs w:val="20"/>
        </w:rPr>
        <w:sectPr>
          <w:pgSz w:w="11900" w:h="16840"/>
          <w:pgMar w:top="0" w:right="40" w:bottom="280" w:left="120" w:header="720" w:footer="720" w:gutter="0"/>
          <w:pgNumType w:start="112"/>
          <w:cols w:num="1" w:space="720"/>
        </w:sectPr>
      </w:pPr>
    </w:p>
    <w:p>
      <w:pPr>
        <w:pStyle w:val="Heading2"/>
        <w:spacing w:before="95" w:line="66" w:lineRule="exact"/>
        <w:ind w:right="201"/>
        <w:jc w:val="right"/>
        <w:rPr>
          <w:b w:val="0"/>
          <w:bCs w:val="0"/>
        </w:rPr>
      </w:pPr>
      <w:r>
        <w:rPr>
          <w:color w:val="0C0C0C"/>
          <w:w w:val="102"/>
        </w:rPr>
        <w:t>(</w:t>
      </w:r>
    </w:p>
    <w:p>
      <w:pPr>
        <w:spacing w:before="0" w:line="209" w:lineRule="exact"/>
        <w:ind w:left="1137" w:right="-17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color w:val="0C0C0C"/>
          <w:w w:val="110"/>
          <w:sz w:val="19"/>
          <w:szCs w:val="19"/>
        </w:rPr>
        <w:t>第</w:t>
      </w:r>
      <w:r>
        <w:rPr>
          <w:rFonts w:ascii="PMingLiU" w:eastAsia="PMingLiU" w:hAnsi="PMingLiU" w:cs="PMingLiU" w:hint="default"/>
          <w:color w:val="0C0C0C"/>
          <w:w w:val="110"/>
          <w:sz w:val="18"/>
          <w:szCs w:val="18"/>
        </w:rPr>
        <w:t>四</w:t>
      </w:r>
      <w:r>
        <w:rPr>
          <w:rFonts w:ascii="PMingLiU" w:eastAsia="PMingLiU" w:hAnsi="PMingLiU" w:cs="PMingLiU" w:hint="default"/>
          <w:color w:val="0C0C0C"/>
          <w:w w:val="110"/>
          <w:sz w:val="19"/>
          <w:szCs w:val="19"/>
        </w:rPr>
        <w:t>部分  写</w:t>
      </w:r>
      <w:r>
        <w:rPr>
          <w:rFonts w:ascii="Meiryo" w:eastAsia="Meiryo" w:hAnsi="Meiryo" w:cs="Meiryo" w:hint="default"/>
          <w:color w:val="0C0C0C"/>
          <w:w w:val="110"/>
          <w:sz w:val="19"/>
          <w:szCs w:val="19"/>
        </w:rPr>
        <w:t>作</w:t>
      </w:r>
      <w:r>
        <w:rPr>
          <w:rFonts w:ascii="Meiryo" w:eastAsia="Meiryo" w:hAnsi="Meiryo" w:cs="Meiryo" w:hint="default"/>
          <w:color w:val="0C0C0C"/>
          <w:spacing w:val="-34"/>
          <w:w w:val="110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color w:val="0C0C0C"/>
          <w:w w:val="110"/>
          <w:sz w:val="19"/>
          <w:szCs w:val="19"/>
        </w:rPr>
        <w:t>共</w:t>
      </w:r>
    </w:p>
    <w:p>
      <w:pPr>
        <w:spacing w:before="0" w:line="370" w:lineRule="exact"/>
        <w:ind w:left="-40" w:right="0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color w:val="0C0C0C"/>
          <w:w w:val="105"/>
          <w:sz w:val="20"/>
          <w:szCs w:val="20"/>
        </w:rPr>
        <w:t>两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节</w:t>
      </w:r>
      <w:r>
        <w:rPr>
          <w:rFonts w:ascii="Times New Roman" w:eastAsia="Times New Roman" w:hAnsi="Times New Roman" w:cs="Times New Roman" w:hint="default"/>
          <w:b/>
          <w:bCs/>
          <w:color w:val="0C0C0C"/>
          <w:w w:val="105"/>
          <w:sz w:val="20"/>
          <w:szCs w:val="20"/>
        </w:rPr>
        <w:t xml:space="preserve">,  </w:t>
      </w:r>
      <w:r>
        <w:rPr>
          <w:rFonts w:ascii="PMingLiU" w:eastAsia="PMingLiU" w:hAnsi="PMingLiU" w:cs="PMingLiU" w:hint="default"/>
          <w:color w:val="0C0C0C"/>
          <w:w w:val="105"/>
          <w:sz w:val="18"/>
          <w:szCs w:val="18"/>
        </w:rPr>
        <w:t>满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 xml:space="preserve">分 </w:t>
      </w:r>
      <w:r>
        <w:rPr>
          <w:rFonts w:ascii="Times New Roman" w:eastAsia="Times New Roman" w:hAnsi="Times New Roman" w:cs="Times New Roman" w:hint="default"/>
          <w:b/>
          <w:bCs/>
          <w:color w:val="0C0C0C"/>
          <w:w w:val="105"/>
          <w:sz w:val="20"/>
          <w:szCs w:val="20"/>
        </w:rPr>
        <w:t>40</w:t>
      </w:r>
      <w:r>
        <w:rPr>
          <w:rFonts w:ascii="Times New Roman" w:eastAsia="Times New Roman" w:hAnsi="Times New Roman" w:cs="Times New Roman" w:hint="default"/>
          <w:b/>
          <w:bCs/>
          <w:color w:val="0C0C0C"/>
          <w:spacing w:val="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分</w:t>
      </w:r>
      <w:r>
        <w:rPr>
          <w:rFonts w:ascii="Times New Roman" w:eastAsia="Times New Roman" w:hAnsi="Times New Roman" w:cs="Times New Roman" w:hint="default"/>
          <w:b/>
          <w:bCs/>
          <w:color w:val="0C0C0C"/>
          <w:w w:val="105"/>
          <w:sz w:val="20"/>
          <w:szCs w:val="20"/>
        </w:rPr>
        <w:t>)</w:t>
      </w:r>
    </w:p>
    <w:p>
      <w:pPr>
        <w:spacing w:after="0" w:line="370" w:lineRule="exact"/>
        <w:jc w:val="left"/>
        <w:rPr>
          <w:rFonts w:ascii="Times New Roman" w:eastAsia="Times New Roman" w:hAnsi="Times New Roman" w:cs="Times New Roman" w:hint="default"/>
          <w:sz w:val="20"/>
          <w:szCs w:val="20"/>
        </w:rPr>
        <w:sectPr>
          <w:type w:val="continuous"/>
          <w:pgSz w:w="11900" w:h="16840"/>
          <w:pgMar w:top="0" w:right="40" w:bottom="280" w:left="120" w:header="720" w:footer="720" w:gutter="0"/>
          <w:pgNumType w:start="113"/>
          <w:cols w:num="2" w:space="708" w:equalWidth="0">
            <w:col w:w="2738" w:space="40"/>
            <w:col w:w="8962" w:space="0"/>
          </w:cols>
        </w:sectPr>
      </w:pPr>
    </w:p>
    <w:p>
      <w:pPr>
        <w:spacing w:before="11" w:line="240" w:lineRule="auto"/>
        <w:rPr>
          <w:rFonts w:ascii="Times New Roman" w:eastAsia="Times New Roman" w:hAnsi="Times New Roman" w:cs="Times New Roman" w:hint="default"/>
          <w:b/>
          <w:bCs/>
          <w:sz w:val="8"/>
          <w:szCs w:val="8"/>
        </w:rPr>
      </w:pPr>
    </w:p>
    <w:p>
      <w:pPr>
        <w:pStyle w:val="BodyText"/>
        <w:tabs>
          <w:tab w:val="left" w:pos="2276"/>
          <w:tab w:val="left" w:pos="2736"/>
        </w:tabs>
        <w:spacing w:before="77" w:line="103" w:lineRule="exact"/>
        <w:ind w:left="1749" w:right="1728"/>
        <w:jc w:val="left"/>
      </w:pPr>
      <w:r>
        <w:rPr>
          <w:color w:val="0C0C0C"/>
        </w:rPr>
        <w:t>(</w:t>
      </w:r>
      <w:r>
        <w:rPr>
          <w:color w:val="0C0C0C"/>
        </w:rPr>
        <w:tab/>
      </w:r>
      <w:r>
        <w:rPr>
          <w:color w:val="0C0C0C"/>
        </w:rPr>
        <w:t>15</w:t>
      </w:r>
      <w:r>
        <w:rPr>
          <w:color w:val="0C0C0C"/>
        </w:rPr>
        <w:tab/>
      </w:r>
      <w:r>
        <w:rPr>
          <w:color w:val="0C0C0C"/>
        </w:rPr>
        <w:t>)</w:t>
      </w:r>
    </w:p>
    <w:p>
      <w:pPr>
        <w:tabs>
          <w:tab w:val="left" w:pos="1545"/>
          <w:tab w:val="left" w:pos="2532"/>
        </w:tabs>
        <w:spacing w:before="0" w:line="122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pict>
          <v:shape id="_x0000_s1607" o:spid="_x0000_s1565" type="#_x0000_t202" style="width:44.25pt;height:10.15pt;margin-top:2.5pt;margin-left:73.05pt;mso-height-relative:page;mso-position-horizontal-relative:page;mso-width-relative:page;position:absolute;z-index:-251637760" coordsize="21600,21600" filled="f" stroked="f">
            <v:stroke joinstyle="miter"/>
            <v:textbox inset="0,0,0,0">
              <w:txbxContent>
                <w:p>
                  <w:pPr>
                    <w:tabs>
                      <w:tab w:val="left" w:pos="680"/>
                    </w:tabs>
                    <w:spacing w:before="0" w:line="73" w:lineRule="exact"/>
                    <w:ind w:left="0" w:right="0" w:firstLine="0"/>
                    <w:jc w:val="left"/>
                    <w:rPr>
                      <w:rFonts w:ascii="PMingLiU" w:eastAsia="PMingLiU" w:hAnsi="PMingLiU" w:cs="PMingLiU" w:hint="default"/>
                      <w:sz w:val="19"/>
                      <w:szCs w:val="19"/>
                    </w:rPr>
                  </w:pPr>
                  <w:r>
                    <w:rPr>
                      <w:rFonts w:ascii="PMingLiU" w:eastAsia="PMingLiU" w:hAnsi="PMingLiU" w:cs="PMingLiU" w:hint="default"/>
                      <w:color w:val="0C0C0C"/>
                      <w:sz w:val="20"/>
                      <w:szCs w:val="20"/>
                    </w:rPr>
                    <w:t>⼀</w:t>
                  </w:r>
                  <w:r>
                    <w:rPr>
                      <w:rFonts w:ascii="PMingLiU" w:eastAsia="PMingLiU" w:hAnsi="PMingLiU" w:cs="PMingLiU" w:hint="default"/>
                      <w:color w:val="0C0C0C"/>
                      <w:sz w:val="20"/>
                      <w:szCs w:val="20"/>
                    </w:rPr>
                    <w:tab/>
                  </w:r>
                  <w:r>
                    <w:rPr>
                      <w:rFonts w:ascii="PMingLiU" w:eastAsia="PMingLiU" w:hAnsi="PMingLiU" w:cs="PMingLiU" w:hint="default"/>
                      <w:color w:val="0C0C0C"/>
                      <w:w w:val="105"/>
                      <w:sz w:val="19"/>
                      <w:szCs w:val="19"/>
                    </w:rPr>
                    <w:t>分</w:t>
                  </w:r>
                </w:p>
              </w:txbxContent>
            </v:textbox>
          </v:shape>
        </w:pic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第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节</w:t>
      </w:r>
      <w:r>
        <w:rPr>
          <w:rFonts w:ascii="PMingLiU" w:eastAsia="PMingLiU" w:hAnsi="PMingLiU" w:cs="PMingLiU" w:hint="default"/>
          <w:color w:val="0C0C0C"/>
          <w:spacing w:val="24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满</w:t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ab/>
      </w:r>
      <w:r>
        <w:rPr>
          <w:rFonts w:ascii="PMingLiU" w:eastAsia="PMingLiU" w:hAnsi="PMingLiU" w:cs="PMingLiU" w:hint="default"/>
          <w:color w:val="0C0C0C"/>
          <w:w w:val="105"/>
          <w:sz w:val="19"/>
          <w:szCs w:val="19"/>
        </w:rPr>
        <w:t>分</w:t>
      </w:r>
    </w:p>
    <w:p>
      <w:pPr>
        <w:spacing w:before="10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line="5937" w:lineRule="exact"/>
        <w:ind w:left="1125" w:right="0" w:firstLine="0"/>
        <w:rPr>
          <w:rFonts w:ascii="PMingLiU" w:eastAsia="PMingLiU" w:hAnsi="PMingLiU" w:cs="PMingLiU" w:hint="default"/>
          <w:sz w:val="20"/>
          <w:szCs w:val="20"/>
        </w:rPr>
      </w:pPr>
      <w:r>
        <w:rPr>
          <w:rFonts w:ascii="PMingLiU" w:eastAsia="PMingLiU" w:hAnsi="PMingLiU" w:cs="PMingLiU" w:hint="default"/>
          <w:position w:val="-118"/>
          <w:sz w:val="20"/>
          <w:szCs w:val="20"/>
        </w:rPr>
        <w:pict>
          <v:group id="_x0000_s1608" o:spid="_x0000_i1566" style="width:439.6pt;height:296.9pt" coordsize="8792,5938">
            <v:shape id="_x0000_s1609" o:spid="_x0000_s1567" type="#_x0000_t75" style="width:34;height:65;left:3116;position:absolute;top:5142" coordsize="21600,21600" filled="f" stroked="f">
              <v:imagedata r:id="rId5" o:title=""/>
              <o:lock v:ext="edit" aspectratio="t"/>
            </v:shape>
            <v:shape id="_x0000_s1610" o:spid="_x0000_s1568" type="#_x0000_t75" style="width:8778;height:452;position:absolute" coordsize="21600,21600" filled="f" stroked="f">
              <v:imagedata r:id="rId168" o:title=""/>
              <o:lock v:ext="edit" aspectratio="t"/>
            </v:shape>
            <v:shape id="_x0000_s1611" o:spid="_x0000_s1569" type="#_x0000_t75" style="width:8778;height:452;position:absolute;top:467" coordsize="21600,21600" filled="f" stroked="f">
              <v:imagedata r:id="rId168" o:title=""/>
              <o:lock v:ext="edit" aspectratio="t"/>
            </v:shape>
            <v:shape id="_x0000_s1612" o:spid="_x0000_s1570" type="#_x0000_t75" style="width:8778;height:919;position:absolute;top:919" coordsize="21600,21600" filled="f" stroked="f">
              <v:imagedata r:id="rId170" o:title=""/>
              <o:lock v:ext="edit" aspectratio="t"/>
            </v:shape>
            <v:shape id="_x0000_s1613" o:spid="_x0000_s1571" type="#_x0000_t75" style="width:8778;height:2276;position:absolute;top:1824" coordsize="21600,21600" filled="f" stroked="f">
              <v:imagedata r:id="rId171" o:title=""/>
              <o:lock v:ext="edit" aspectratio="t"/>
            </v:shape>
            <v:shape id="_x0000_s1614" o:spid="_x0000_s1572" type="#_x0000_t75" style="width:8778;height:452;position:absolute;top:4100" coordsize="21600,21600" filled="f" stroked="f">
              <v:imagedata r:id="rId168" o:title=""/>
              <o:lock v:ext="edit" aspectratio="t"/>
            </v:shape>
            <v:shape id="_x0000_s1615" o:spid="_x0000_s1573" type="#_x0000_t75" style="width:8778;height:452;position:absolute;top:4552" coordsize="21600,21600" filled="f" stroked="f">
              <v:imagedata r:id="rId168" o:title=""/>
              <o:lock v:ext="edit" aspectratio="t"/>
            </v:shape>
            <v:shape id="_x0000_s1616" o:spid="_x0000_s1574" type="#_x0000_t75" style="width:8778;height:452;position:absolute;top:5019" coordsize="21600,21600" filled="f" stroked="f">
              <v:imagedata r:id="rId168" o:title=""/>
              <o:lock v:ext="edit" aspectratio="t"/>
            </v:shape>
            <v:shape id="_x0000_s1617" o:spid="_x0000_s1575" type="#_x0000_t75" style="width:8778;height:467;position:absolute;top:5471" coordsize="21600,21600" filled="f" stroked="f">
              <v:imagedata r:id="rId172" o:title=""/>
              <o:lock v:ext="edit" aspectratio="t"/>
            </v:shape>
            <v:shape id="_x0000_s1618" o:spid="_x0000_s1576" type="#_x0000_t202" style="width:8781;height:4155;left:12;position:absolute;top:284" coordsize="21600,21600" filled="f" stroked="f">
              <v:stroke joinstyle="miter"/>
              <v:textbox inset="0,0,0,0">
                <w:txbxContent>
                  <w:p>
                    <w:pPr>
                      <w:spacing w:before="0" w:line="60" w:lineRule="exact"/>
                      <w:ind w:left="0" w:right="0" w:firstLine="0"/>
                      <w:jc w:val="left"/>
                      <w:rPr>
                        <w:rFonts w:ascii="PMingLiU" w:eastAsia="PMingLiU" w:hAnsi="PMingLiU" w:cs="PMingLiU" w:hint="default"/>
                        <w:sz w:val="19"/>
                        <w:szCs w:val="19"/>
                      </w:rPr>
                    </w:pPr>
                    <w:r>
                      <w:rPr>
                        <w:rFonts w:ascii="PMingLiU" w:eastAsia="PMingLiU" w:hAnsi="PMingLiU" w:cs="PMingLiU" w:hint="default"/>
                        <w:color w:val="0C0C0C"/>
                        <w:w w:val="105"/>
                        <w:sz w:val="19"/>
                        <w:szCs w:val="19"/>
                      </w:rPr>
                      <w:t>【答案】</w:t>
                    </w:r>
                  </w:p>
                  <w:p>
                    <w:pPr>
                      <w:spacing w:before="4" w:line="240" w:lineRule="auto"/>
                      <w:rPr>
                        <w:rFonts w:ascii="PMingLiU" w:eastAsia="PMingLiU" w:hAnsi="PMingLiU" w:cs="PMingLiU" w:hint="default"/>
                        <w:sz w:val="17"/>
                        <w:szCs w:val="17"/>
                      </w:rPr>
                    </w:pPr>
                  </w:p>
                  <w:p>
                    <w:pPr>
                      <w:spacing w:before="0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Dear</w:t>
                    </w:r>
                    <w:r>
                      <w:rPr>
                        <w:rFonts w:ascii="Times New Roman"/>
                        <w:color w:val="0C0C0C"/>
                        <w:spacing w:val="17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>Jason,</w:t>
                    </w:r>
                  </w:p>
                  <w:p>
                    <w:pPr>
                      <w:spacing w:before="3" w:line="240" w:lineRule="auto"/>
                      <w:rPr>
                        <w:rFonts w:ascii="PMingLiU" w:eastAsia="PMingLiU" w:hAnsi="PMingLiU" w:cs="PMingLiU" w:hint="default"/>
                        <w:sz w:val="17"/>
                        <w:szCs w:val="17"/>
                      </w:rPr>
                    </w:pPr>
                  </w:p>
                  <w:p>
                    <w:pPr>
                      <w:spacing w:before="0" w:line="475" w:lineRule="auto"/>
                      <w:ind w:left="0" w:right="0" w:firstLine="408"/>
                      <w:jc w:val="both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I’m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very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glad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to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tell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you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have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made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new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friend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in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my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new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school.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I’m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writing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to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introduce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 xml:space="preserve">her to you since you two happen to share the same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4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interests.</w:t>
                    </w:r>
                  </w:p>
                  <w:p>
                    <w:pPr>
                      <w:spacing w:before="8" w:line="475" w:lineRule="auto"/>
                      <w:ind w:left="0" w:right="0" w:firstLine="408"/>
                      <w:jc w:val="both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Liu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Ling,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aged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17,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with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light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skin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black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hair,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slim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outgoing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girl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who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very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easy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9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to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get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along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with.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She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fond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of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traditional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Chinese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art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has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passion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for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Chinese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paper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cutting,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which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3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w w:val="102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know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5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also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your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favorite.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She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has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made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many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fantastic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works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for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decoration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during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Chinese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6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traditional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4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festivals.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I’m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sure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you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will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be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deeply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impressed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by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them.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7"/>
                        <w:sz w:val="20"/>
                        <w:szCs w:val="20"/>
                      </w:rPr>
                      <w:t>You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can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get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in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touch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with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her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and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her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3"/>
                        <w:sz w:val="20"/>
                        <w:szCs w:val="20"/>
                      </w:rPr>
                      <w:t>Wechat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1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ID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-48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is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pacing w:val="21"/>
                        <w:sz w:val="20"/>
                        <w:szCs w:val="20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 w:hint="default"/>
                        <w:color w:val="0C0C0C"/>
                        <w:sz w:val="20"/>
                        <w:szCs w:val="20"/>
                      </w:rPr>
                      <w:t>vtdz56789.</w:t>
                    </w:r>
                  </w:p>
                  <w:p>
                    <w:pPr>
                      <w:spacing w:before="8" w:line="227" w:lineRule="exact"/>
                      <w:ind w:left="408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Best</w:t>
                    </w:r>
                    <w:r>
                      <w:rPr>
                        <w:rFonts w:ascii="Times New Roman"/>
                        <w:color w:val="0C0C0C"/>
                        <w:spacing w:val="18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>wishes.</w:t>
                    </w:r>
                  </w:p>
                </w:txbxContent>
              </v:textbox>
            </v:shape>
            <v:shape id="_x0000_s1619" o:spid="_x0000_s1577" type="#_x0000_t202" style="width:573;height:660;left:8219;position:absolute;top:5145" coordsize="21600,21600" filled="f" stroked="f">
              <v:stroke joinstyle="miter"/>
              <v:textbox inset="0,0,0,0">
                <w:txbxContent>
                  <w:p>
                    <w:pPr>
                      <w:spacing w:before="0" w:line="208" w:lineRule="exact"/>
                      <w:ind w:left="0" w:right="0" w:firstLine="43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pacing w:val="-4"/>
                        <w:sz w:val="20"/>
                      </w:rPr>
                      <w:t>Yours,</w:t>
                    </w:r>
                  </w:p>
                  <w:p>
                    <w:pPr>
                      <w:spacing w:before="3" w:line="240" w:lineRule="auto"/>
                      <w:rPr>
                        <w:rFonts w:ascii="PMingLiU" w:eastAsia="PMingLiU" w:hAnsi="PMingLiU" w:cs="PMingLiU" w:hint="default"/>
                        <w:sz w:val="17"/>
                        <w:szCs w:val="17"/>
                      </w:rPr>
                    </w:pPr>
                  </w:p>
                  <w:p>
                    <w:pPr>
                      <w:spacing w:before="0" w:line="227" w:lineRule="exact"/>
                      <w:ind w:left="0" w:right="0" w:firstLine="0"/>
                      <w:jc w:val="left"/>
                      <w:rPr>
                        <w:rFonts w:ascii="Times New Roman" w:eastAsia="Times New Roman" w:hAnsi="Times New Roman" w:cs="Times New Roman" w:hint="default"/>
                        <w:sz w:val="20"/>
                        <w:szCs w:val="20"/>
                      </w:rPr>
                    </w:pPr>
                    <w:r>
                      <w:rPr>
                        <w:rFonts w:ascii="Times New Roman"/>
                        <w:color w:val="0C0C0C"/>
                        <w:sz w:val="20"/>
                      </w:rPr>
                      <w:t>Li</w:t>
                    </w:r>
                    <w:r>
                      <w:rPr>
                        <w:rFonts w:ascii="Times New Roman"/>
                        <w:color w:val="0C0C0C"/>
                        <w:spacing w:val="9"/>
                        <w:sz w:val="20"/>
                      </w:rPr>
                      <w:t xml:space="preserve"> </w:t>
                    </w:r>
                    <w:r>
                      <w:rPr>
                        <w:rFonts w:ascii="Times New Roman"/>
                        <w:color w:val="0C0C0C"/>
                        <w:sz w:val="20"/>
                      </w:rPr>
                      <w:t>Hua</w:t>
                    </w:r>
                  </w:p>
                </w:txbxContent>
              </v:textbox>
            </v:shape>
            <w10:anchorlock/>
          </v:group>
        </w:pict>
      </w:r>
    </w:p>
    <w:p>
      <w:pPr>
        <w:spacing w:before="4" w:line="240" w:lineRule="auto"/>
        <w:rPr>
          <w:rFonts w:ascii="PMingLiU" w:eastAsia="PMingLiU" w:hAnsi="PMingLiU" w:cs="PMingLiU" w:hint="default"/>
          <w:sz w:val="12"/>
          <w:szCs w:val="12"/>
        </w:rPr>
      </w:pPr>
    </w:p>
    <w:p>
      <w:pPr>
        <w:spacing w:before="0" w:line="207" w:lineRule="exact"/>
        <w:ind w:left="336" w:right="1018" w:firstLine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10"/>
          <w:sz w:val="19"/>
          <w:szCs w:val="19"/>
        </w:rPr>
        <w:t>应</w:t>
      </w:r>
      <w:r>
        <w:rPr>
          <w:rFonts w:ascii="Meiryo" w:eastAsia="Meiryo" w:hAnsi="Meiryo" w:cs="Meiryo" w:hint="default"/>
          <w:w w:val="110"/>
          <w:sz w:val="18"/>
          <w:szCs w:val="18"/>
        </w:rPr>
        <w:t>⽤</w:t>
      </w:r>
      <w:r>
        <w:rPr>
          <w:rFonts w:ascii="Meiryo" w:eastAsia="Meiryo" w:hAnsi="Meiryo" w:cs="Meiryo" w:hint="default"/>
          <w:w w:val="110"/>
          <w:sz w:val="19"/>
          <w:szCs w:val="19"/>
        </w:rPr>
        <w:t>⽂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写</w:t>
      </w:r>
      <w:r>
        <w:rPr>
          <w:rFonts w:ascii="Meiryo" w:eastAsia="Meiryo" w:hAnsi="Meiryo" w:cs="Meiryo" w:hint="default"/>
          <w:w w:val="110"/>
          <w:sz w:val="19"/>
          <w:szCs w:val="19"/>
        </w:rPr>
        <w:t>作</w:t>
      </w:r>
      <w:r>
        <w:rPr>
          <w:rFonts w:ascii="PMingLiU" w:eastAsia="PMingLiU" w:hAnsi="PMingLiU" w:cs="PMingLiU" w:hint="default"/>
          <w:w w:val="110"/>
          <w:sz w:val="19"/>
          <w:szCs w:val="19"/>
        </w:rPr>
        <w:t>评分标准</w:t>
      </w:r>
    </w:p>
    <w:p>
      <w:pPr>
        <w:spacing w:before="3" w:line="240" w:lineRule="auto"/>
        <w:rPr>
          <w:rFonts w:ascii="PMingLiU" w:eastAsia="PMingLiU" w:hAnsi="PMingLiU" w:cs="PMingLiU" w:hint="default"/>
          <w:sz w:val="18"/>
          <w:szCs w:val="18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18"/>
          <w:szCs w:val="18"/>
        </w:rPr>
        <w:sectPr>
          <w:type w:val="continuous"/>
          <w:pgSz w:w="11900" w:h="16840"/>
          <w:pgMar w:top="0" w:right="40" w:bottom="280" w:left="120" w:header="720" w:footer="720" w:gutter="0"/>
          <w:pgNumType w:start="114"/>
          <w:cols w:num="1" w:space="720"/>
        </w:sectPr>
      </w:pPr>
    </w:p>
    <w:p>
      <w:pPr>
        <w:spacing w:before="0" w:line="173" w:lineRule="exact"/>
        <w:ind w:left="1137" w:right="-16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20"/>
          <w:szCs w:val="20"/>
        </w:rPr>
        <w:t>⼀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、评分原则</w:t>
      </w:r>
    </w:p>
    <w:p>
      <w:pPr>
        <w:spacing w:before="6" w:line="240" w:lineRule="auto"/>
        <w:rPr>
          <w:rFonts w:ascii="PMingLiU" w:eastAsia="PMingLiU" w:hAnsi="PMingLiU" w:cs="PMingLiU" w:hint="default"/>
          <w:sz w:val="17"/>
          <w:szCs w:val="17"/>
        </w:rPr>
      </w:pPr>
    </w:p>
    <w:p>
      <w:pPr>
        <w:pStyle w:val="BodyText"/>
        <w:tabs>
          <w:tab w:val="left" w:pos="2464"/>
        </w:tabs>
        <w:spacing w:line="103" w:lineRule="exact"/>
        <w:ind w:right="-16"/>
        <w:jc w:val="left"/>
      </w:pPr>
      <w:r>
        <w:t>1.</w:t>
      </w:r>
      <w:r>
        <w:tab/>
      </w:r>
      <w:r>
        <w:t>15</w:t>
      </w:r>
    </w:p>
    <w:p>
      <w:pPr>
        <w:spacing w:before="0" w:line="122" w:lineRule="exact"/>
        <w:ind w:left="1383" w:right="246" w:firstLine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本题总分为</w:t>
      </w:r>
    </w:p>
    <w:p>
      <w:pPr>
        <w:spacing w:before="11" w:line="240" w:lineRule="auto"/>
        <w:rPr>
          <w:rFonts w:ascii="PMingLiU" w:eastAsia="PMingLiU" w:hAnsi="PMingLiU" w:cs="PMingLiU" w:hint="default"/>
        </w:rPr>
      </w:pPr>
      <w:r>
        <w:br w:type="column"/>
      </w:r>
    </w:p>
    <w:p>
      <w:pPr>
        <w:spacing w:before="0"/>
        <w:ind w:left="11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分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按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5</w:t>
      </w:r>
      <w:r>
        <w:rPr>
          <w:rFonts w:ascii="Times New Roman" w:eastAsia="Times New Roman" w:hAnsi="Times New Roman" w:cs="Times New Roman" w:hint="default"/>
          <w:spacing w:val="14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个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档</w:t>
      </w:r>
      <w:r>
        <w:rPr>
          <w:rFonts w:ascii="Meiryo" w:eastAsia="Meiryo" w:hAnsi="Meiryo" w:cs="Meiryo" w:hint="default"/>
          <w:w w:val="105"/>
          <w:sz w:val="19"/>
          <w:szCs w:val="19"/>
        </w:rPr>
        <w:t>次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给分。</w:t>
      </w:r>
    </w:p>
    <w:p>
      <w:pPr>
        <w:spacing w:after="0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15"/>
          <w:cols w:num="2" w:space="708" w:equalWidth="0">
            <w:col w:w="2669" w:space="40"/>
            <w:col w:w="9031" w:space="0"/>
          </w:cols>
        </w:sectPr>
      </w:pPr>
    </w:p>
    <w:p>
      <w:pPr>
        <w:spacing w:before="1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before="0" w:line="348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2.  </w:t>
      </w:r>
      <w:r>
        <w:rPr>
          <w:rFonts w:ascii="Times New Roman" w:eastAsia="Times New Roman" w:hAnsi="Times New Roman" w:cs="Times New Roman" w:hint="default"/>
          <w:spacing w:val="51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评分时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先根</w:t>
      </w:r>
      <w:r>
        <w:rPr>
          <w:rFonts w:ascii="Meiryo" w:eastAsia="Meiryo" w:hAnsi="Meiryo" w:cs="Meiryo" w:hint="default"/>
          <w:w w:val="105"/>
          <w:sz w:val="19"/>
          <w:szCs w:val="19"/>
        </w:rPr>
        <w:t>据⽂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章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内容和语⾔初</w:t>
      </w:r>
      <w:r>
        <w:rPr>
          <w:rFonts w:ascii="Meiryo" w:eastAsia="Meiryo" w:hAnsi="Meiryo" w:cs="Meiryo" w:hint="default"/>
          <w:w w:val="105"/>
          <w:sz w:val="19"/>
          <w:szCs w:val="19"/>
        </w:rPr>
        <w:t>步确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定其所属档</w:t>
      </w:r>
      <w:r>
        <w:rPr>
          <w:rFonts w:ascii="Meiryo" w:eastAsia="Meiryo" w:hAnsi="Meiryo" w:cs="Meiryo" w:hint="default"/>
          <w:w w:val="105"/>
          <w:sz w:val="19"/>
          <w:szCs w:val="19"/>
        </w:rPr>
        <w:t>次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然后以该档</w:t>
      </w:r>
      <w:r>
        <w:rPr>
          <w:rFonts w:ascii="Meiryo" w:eastAsia="Meiryo" w:hAnsi="Meiryo" w:cs="Meiryo" w:hint="default"/>
          <w:w w:val="105"/>
          <w:sz w:val="19"/>
          <w:szCs w:val="19"/>
        </w:rPr>
        <w:t>次的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要</w:t>
      </w:r>
      <w:r>
        <w:rPr>
          <w:rFonts w:ascii="Meiryo" w:eastAsia="Meiryo" w:hAnsi="Meiryo" w:cs="Meiryo" w:hint="default"/>
          <w:w w:val="105"/>
          <w:sz w:val="19"/>
          <w:szCs w:val="19"/>
        </w:rPr>
        <w:t>求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来衡量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Meiryo" w:eastAsia="Meiryo" w:hAnsi="Meiryo" w:cs="Meiryo" w:hint="default"/>
          <w:w w:val="105"/>
          <w:sz w:val="19"/>
          <w:szCs w:val="19"/>
        </w:rPr>
        <w:t>确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定或调</w:t>
      </w:r>
    </w:p>
    <w:p>
      <w:pPr>
        <w:spacing w:before="86"/>
        <w:ind w:left="1443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Meiryo" w:eastAsia="Meiryo" w:hAnsi="Meiryo" w:cs="Meiryo" w:hint="default"/>
          <w:w w:val="105"/>
          <w:sz w:val="19"/>
          <w:szCs w:val="19"/>
        </w:rPr>
        <w:t>整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档</w:t>
      </w:r>
      <w:r>
        <w:rPr>
          <w:rFonts w:ascii="Meiryo" w:eastAsia="Meiryo" w:hAnsi="Meiryo" w:cs="Meiryo" w:hint="default"/>
          <w:w w:val="105"/>
          <w:sz w:val="19"/>
          <w:szCs w:val="19"/>
        </w:rPr>
        <w:t>次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最后给分。</w:t>
      </w:r>
    </w:p>
    <w:p>
      <w:pPr>
        <w:spacing w:before="11" w:line="240" w:lineRule="auto"/>
        <w:rPr>
          <w:rFonts w:ascii="PMingLiU" w:eastAsia="PMingLiU" w:hAnsi="PMingLiU" w:cs="PMingLiU" w:hint="default"/>
          <w:sz w:val="7"/>
          <w:szCs w:val="7"/>
        </w:rPr>
      </w:pPr>
    </w:p>
    <w:p>
      <w:pPr>
        <w:spacing w:after="0" w:line="240" w:lineRule="auto"/>
        <w:rPr>
          <w:rFonts w:ascii="PMingLiU" w:eastAsia="PMingLiU" w:hAnsi="PMingLiU" w:cs="PMingLiU" w:hint="default"/>
          <w:sz w:val="7"/>
          <w:szCs w:val="7"/>
        </w:rPr>
        <w:sectPr>
          <w:type w:val="continuous"/>
          <w:pgSz w:w="11900" w:h="16840"/>
          <w:pgMar w:top="0" w:right="40" w:bottom="280" w:left="120" w:header="720" w:footer="720" w:gutter="0"/>
          <w:pgNumType w:start="116"/>
          <w:cols w:num="1" w:space="720"/>
        </w:sectPr>
      </w:pPr>
    </w:p>
    <w:p>
      <w:pPr>
        <w:pStyle w:val="BodyText"/>
        <w:tabs>
          <w:tab w:val="left" w:pos="2260"/>
        </w:tabs>
        <w:spacing w:before="77" w:line="64" w:lineRule="exact"/>
        <w:ind w:right="0"/>
        <w:jc w:val="center"/>
      </w:pPr>
      <w:r>
        <w:t>3.</w:t>
      </w:r>
      <w:r>
        <w:tab/>
      </w:r>
      <w:r>
        <w:t>60</w:t>
      </w:r>
    </w:p>
    <w:p>
      <w:pPr>
        <w:spacing w:before="0" w:line="207" w:lineRule="exact"/>
        <w:ind w:left="1137" w:right="0" w:firstLine="0"/>
        <w:jc w:val="center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词</w:t>
      </w:r>
      <w:r>
        <w:rPr>
          <w:rFonts w:ascii="Meiryo" w:eastAsia="Meiryo" w:hAnsi="Meiryo" w:cs="Meiryo" w:hint="default"/>
          <w:w w:val="105"/>
          <w:sz w:val="19"/>
          <w:szCs w:val="19"/>
        </w:rPr>
        <w:t>数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少于</w:t>
      </w:r>
    </w:p>
    <w:p>
      <w:pPr>
        <w:spacing w:before="53"/>
        <w:ind w:left="11" w:right="-7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PMingLiU" w:eastAsia="PMingLiU" w:hAnsi="PMingLiU" w:cs="PMingLiU" w:hint="default"/>
          <w:w w:val="105"/>
          <w:sz w:val="19"/>
          <w:szCs w:val="19"/>
        </w:rPr>
        <w:t>和多于</w:t>
      </w:r>
    </w:p>
    <w:p>
      <w:pPr>
        <w:spacing w:before="77"/>
        <w:ind w:left="11" w:right="-14" w:firstLine="0"/>
        <w:jc w:val="left"/>
        <w:rPr>
          <w:rFonts w:ascii="Times New Roman" w:eastAsia="Times New Roman" w:hAnsi="Times New Roman" w:cs="Times New Roman" w:hint="default"/>
          <w:sz w:val="20"/>
          <w:szCs w:val="20"/>
        </w:rPr>
      </w:pPr>
      <w:r>
        <w:br w:type="column"/>
      </w:r>
      <w:r>
        <w:rPr>
          <w:rFonts w:ascii="Times New Roman"/>
          <w:sz w:val="20"/>
        </w:rPr>
        <w:t>100</w:t>
      </w:r>
    </w:p>
    <w:p>
      <w:pPr>
        <w:spacing w:before="0" w:line="348" w:lineRule="exact"/>
        <w:ind w:left="11" w:right="0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w w:val="105"/>
        </w:rPr>
        <w:br w:type="column"/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 xml:space="preserve">从总分中减去 </w:t>
      </w: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2</w:t>
      </w:r>
      <w:r>
        <w:rPr>
          <w:rFonts w:ascii="Times New Roman" w:eastAsia="Times New Roman" w:hAnsi="Times New Roman" w:cs="Times New Roman" w:hint="default"/>
          <w:spacing w:val="29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分。</w:t>
      </w:r>
    </w:p>
    <w:p>
      <w:pPr>
        <w:spacing w:after="0" w:line="348" w:lineRule="exact"/>
        <w:jc w:val="left"/>
        <w:rPr>
          <w:rFonts w:ascii="PMingLiU" w:eastAsia="PMingLiU" w:hAnsi="PMingLiU" w:cs="PMingLiU" w:hint="default"/>
          <w:sz w:val="19"/>
          <w:szCs w:val="19"/>
        </w:rPr>
        <w:sectPr>
          <w:type w:val="continuous"/>
          <w:pgSz w:w="11900" w:h="16840"/>
          <w:pgMar w:top="0" w:right="40" w:bottom="280" w:left="120" w:header="720" w:footer="720" w:gutter="0"/>
          <w:pgNumType w:start="117"/>
          <w:cols w:num="4" w:space="708" w:equalWidth="0">
            <w:col w:w="2465" w:space="40"/>
            <w:col w:w="624" w:space="40"/>
            <w:col w:w="318" w:space="40"/>
            <w:col w:w="8213" w:space="0"/>
          </w:cols>
        </w:sectPr>
      </w:pPr>
    </w:p>
    <w:p>
      <w:pPr>
        <w:spacing w:before="3" w:line="240" w:lineRule="auto"/>
        <w:rPr>
          <w:rFonts w:ascii="PMingLiU" w:eastAsia="PMingLiU" w:hAnsi="PMingLiU" w:cs="PMingLiU" w:hint="default"/>
          <w:sz w:val="8"/>
          <w:szCs w:val="8"/>
        </w:rPr>
      </w:pPr>
    </w:p>
    <w:p>
      <w:pPr>
        <w:spacing w:before="0" w:line="348" w:lineRule="exact"/>
        <w:ind w:left="1137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 xml:space="preserve">4.  </w:t>
      </w:r>
      <w:r>
        <w:rPr>
          <w:rFonts w:ascii="Times New Roman" w:eastAsia="Times New Roman" w:hAnsi="Times New Roman" w:cs="Times New Roman" w:hint="default"/>
          <w:spacing w:val="41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评分时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应注意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主要内容为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：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内容要点、应</w:t>
      </w:r>
      <w:r>
        <w:rPr>
          <w:rFonts w:ascii="Meiryo" w:eastAsia="Meiryo" w:hAnsi="Meiryo" w:cs="Meiryo" w:hint="default"/>
          <w:w w:val="105"/>
          <w:sz w:val="19"/>
          <w:szCs w:val="19"/>
        </w:rPr>
        <w:t>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词</w:t>
      </w:r>
      <w:r>
        <w:rPr>
          <w:rFonts w:ascii="Meiryo" w:eastAsia="Meiryo" w:hAnsi="Meiryo" w:cs="Meiryo" w:hint="default"/>
          <w:w w:val="105"/>
          <w:sz w:val="19"/>
          <w:szCs w:val="19"/>
        </w:rPr>
        <w:t>汇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和语法结构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丰富性和准</w:t>
      </w:r>
      <w:r>
        <w:rPr>
          <w:rFonts w:ascii="Meiryo" w:eastAsia="Meiryo" w:hAnsi="Meiryo" w:cs="Meiryo" w:hint="default"/>
          <w:w w:val="105"/>
          <w:sz w:val="19"/>
          <w:szCs w:val="19"/>
        </w:rPr>
        <w:t>确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性及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上下</w:t>
      </w:r>
      <w:r>
        <w:rPr>
          <w:rFonts w:ascii="Meiryo" w:eastAsia="Meiryo" w:hAnsi="Meiryo" w:cs="Meiryo" w:hint="default"/>
          <w:w w:val="105"/>
          <w:sz w:val="19"/>
          <w:szCs w:val="19"/>
        </w:rPr>
        <w:t>⽂的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连</w:t>
      </w:r>
    </w:p>
    <w:p>
      <w:pPr>
        <w:spacing w:before="165"/>
        <w:ind w:left="1443" w:right="1728" w:firstLine="0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PMingLiU" w:eastAsia="PMingLiU" w:hAnsi="PMingLiU" w:cs="PMingLiU" w:hint="default"/>
          <w:w w:val="105"/>
          <w:sz w:val="19"/>
          <w:szCs w:val="19"/>
        </w:rPr>
        <w:t>贯性。</w:t>
      </w:r>
    </w:p>
    <w:p>
      <w:pPr>
        <w:spacing w:before="123" w:line="295" w:lineRule="auto"/>
        <w:ind w:left="1443" w:right="1728" w:hanging="307"/>
        <w:jc w:val="left"/>
        <w:rPr>
          <w:rFonts w:ascii="PMingLiU" w:eastAsia="PMingLiU" w:hAnsi="PMingLiU" w:cs="PMingLiU" w:hint="default"/>
          <w:sz w:val="19"/>
          <w:szCs w:val="19"/>
        </w:rPr>
      </w:pPr>
      <w:r>
        <w:rPr>
          <w:rFonts w:ascii="Times New Roman" w:eastAsia="Times New Roman" w:hAnsi="Times New Roman" w:cs="Times New Roman" w:hint="default"/>
          <w:w w:val="105"/>
          <w:sz w:val="20"/>
          <w:szCs w:val="20"/>
        </w:rPr>
        <w:t>5.</w:t>
      </w:r>
      <w:r>
        <w:rPr>
          <w:rFonts w:ascii="Times New Roman" w:eastAsia="Times New Roman" w:hAnsi="Times New Roman" w:cs="Times New Roman" w:hint="default"/>
          <w:spacing w:val="23"/>
          <w:w w:val="105"/>
          <w:sz w:val="20"/>
          <w:szCs w:val="20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拼写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与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标点符号是语⾔准</w:t>
      </w:r>
      <w:r>
        <w:rPr>
          <w:rFonts w:ascii="Meiryo" w:eastAsia="Meiryo" w:hAnsi="Meiryo" w:cs="Meiryo" w:hint="default"/>
          <w:w w:val="105"/>
          <w:sz w:val="19"/>
          <w:szCs w:val="19"/>
        </w:rPr>
        <w:t>确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性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⼀个</w:t>
      </w:r>
      <w:r>
        <w:rPr>
          <w:rFonts w:ascii="Meiryo" w:eastAsia="Meiryo" w:hAnsi="Meiryo" w:cs="Meiryo" w:hint="default"/>
          <w:w w:val="105"/>
          <w:sz w:val="19"/>
          <w:szCs w:val="19"/>
        </w:rPr>
        <w:t>⽅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⾯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评分时</w:t>
      </w:r>
      <w:r>
        <w:rPr>
          <w:rFonts w:ascii="PMingLiU" w:eastAsia="PMingLiU" w:hAnsi="PMingLiU" w:cs="PMingLiU" w:hint="default"/>
          <w:w w:val="105"/>
          <w:sz w:val="20"/>
          <w:szCs w:val="20"/>
        </w:rPr>
        <w:t>，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应视其对交际</w:t>
      </w:r>
      <w:r>
        <w:rPr>
          <w:rFonts w:ascii="Meiryo" w:eastAsia="Meiryo" w:hAnsi="Meiryo" w:cs="Meiryo" w:hint="default"/>
          <w:w w:val="105"/>
          <w:sz w:val="19"/>
          <w:szCs w:val="19"/>
        </w:rPr>
        <w:t>的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影响程度予以</w:t>
      </w:r>
      <w:r>
        <w:rPr>
          <w:rFonts w:ascii="Meiryo" w:eastAsia="Meiryo" w:hAnsi="Meiryo" w:cs="Meiryo" w:hint="default"/>
          <w:w w:val="105"/>
          <w:sz w:val="19"/>
          <w:szCs w:val="19"/>
        </w:rPr>
        <w:t>考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虑。英、美</w:t>
      </w:r>
      <w:r>
        <w:rPr>
          <w:rFonts w:ascii="PMingLiU" w:eastAsia="PMingLiU" w:hAnsi="PMingLiU" w:cs="PMingLiU" w:hint="default"/>
          <w:spacing w:val="-46"/>
          <w:w w:val="105"/>
          <w:sz w:val="19"/>
          <w:szCs w:val="19"/>
        </w:rPr>
        <w:t xml:space="preserve"> 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拼写及词</w:t>
      </w:r>
      <w:r>
        <w:rPr>
          <w:rFonts w:ascii="Meiryo" w:eastAsia="Meiryo" w:hAnsi="Meiryo" w:cs="Meiryo" w:hint="default"/>
          <w:w w:val="105"/>
          <w:sz w:val="19"/>
          <w:szCs w:val="19"/>
        </w:rPr>
        <w:t>汇⽤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法均可</w:t>
      </w:r>
      <w:r>
        <w:rPr>
          <w:rFonts w:ascii="Meiryo" w:eastAsia="Meiryo" w:hAnsi="Meiryo" w:cs="Meiryo" w:hint="default"/>
          <w:w w:val="105"/>
          <w:sz w:val="19"/>
          <w:szCs w:val="19"/>
        </w:rPr>
        <w:t>接</w:t>
      </w:r>
      <w:r>
        <w:rPr>
          <w:rFonts w:ascii="PMingLiU" w:eastAsia="PMingLiU" w:hAnsi="PMingLiU" w:cs="PMingLiU" w:hint="default"/>
          <w:w w:val="105"/>
          <w:sz w:val="19"/>
          <w:szCs w:val="19"/>
        </w:rPr>
        <w:t>受。</w:t>
      </w:r>
    </w:p>
    <w:p>
      <w:pPr>
        <w:spacing w:before="49"/>
        <w:ind w:left="336" w:right="1023" w:firstLine="0"/>
        <w:jc w:val="center"/>
        <w:rPr>
          <w:rFonts w:ascii="PMingLiU" w:eastAsia="PMingLiU" w:hAnsi="PMingLiU" w:cs="PMingLiU" w:hint="default"/>
          <w:sz w:val="20"/>
          <w:szCs w:val="20"/>
        </w:rPr>
      </w:pPr>
    </w:p>
    <w:p>
      <w:pPr>
        <w:spacing w:before="27"/>
        <w:ind w:left="336" w:right="1002" w:firstLine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/>
          <w:w w:val="159"/>
          <w:sz w:val="13"/>
        </w:rPr>
        <w:t>2</w:t>
      </w:r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</w:pPr>
      <w:r>
        <w:rPr>
          <w:rFonts w:ascii="Calibri" w:eastAsia="Calibri" w:hAnsi="Calibri" w:cs="Calibri" w:hint="default"/>
          <w:sz w:val="13"/>
          <w:szCs w:val="13"/>
        </w:rPr>
        <w:br/>
      </w:r>
      <w:r>
        <w:rPr>
          <w:rFonts w:ascii="Calibri" w:eastAsia="Calibri" w:hAnsi="Calibri" w:cs="Calibri" w:hint="default"/>
          <w:sz w:val="13"/>
          <w:szCs w:val="13"/>
        </w:rPr>
        <w:br/>
      </w:r>
    </w:p>
    <w:p>
      <w:pPr>
        <w:widowControl/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73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https://d.book118.com/476040100003010032</w:t>
        </w:r>
      </w:hyperlink>
    </w:p>
    <w:p>
      <w:pPr>
        <w:spacing w:after="0"/>
        <w:jc w:val="center"/>
        <w:rPr>
          <w:rFonts w:ascii="Calibri" w:eastAsia="Calibri" w:hAnsi="Calibri" w:cs="Calibri" w:hint="default"/>
          <w:sz w:val="13"/>
          <w:szCs w:val="13"/>
        </w:rPr>
      </w:pPr>
    </w:p>
    <w:sectPr>
      <w:type w:val="continuous"/>
      <w:pgSz w:w="11900" w:h="16840"/>
      <w:pgMar w:top="0" w:right="40" w:bottom="280" w:left="120" w:header="720" w:footer="720" w:gutter="0"/>
      <w:pgNumType w:start="118"/>
      <w:cols w:num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4019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Meiryo">
    <w:panose1 w:val="020B0604030504040204"/>
    <w:charset w:val="80"/>
    <w:family w:val="swiss"/>
    <w:pitch w:val="default"/>
    <w:sig w:usb0="E10102FF" w:usb1="EAC7FFFF" w:usb2="00010012" w:usb3="00000000" w:csb0="6002009F" w:csb1="DFD7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5E306ED"/>
    <w:multiLevelType w:val="multilevel"/>
    <w:tmpl w:val="B5E306ED"/>
    <w:lvl w:ilvl="0">
      <w:start w:val="1"/>
      <w:numFmt w:val="upperLetter"/>
      <w:lvlText w:val="%1"/>
      <w:lvlJc w:val="left"/>
      <w:pPr>
        <w:ind w:left="1897" w:hanging="352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bullet"/>
      <w:lvlText w:val="•"/>
      <w:lvlJc w:val="left"/>
      <w:pPr>
        <w:ind w:left="2883" w:hanging="352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867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851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835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819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803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787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771" w:hanging="352"/>
      </w:pPr>
      <w:rPr>
        <w:rFonts w:hint="default"/>
      </w:rPr>
    </w:lvl>
  </w:abstractNum>
  <w:abstractNum w:abstractNumId="1">
    <w:nsid w:val="BF205925"/>
    <w:multiLevelType w:val="multilevel"/>
    <w:tmpl w:val="BF205925"/>
    <w:lvl w:ilvl="0">
      <w:start w:val="1"/>
      <w:numFmt w:val="upperLetter"/>
      <w:lvlText w:val="%1"/>
      <w:lvlJc w:val="left"/>
      <w:pPr>
        <w:ind w:left="838" w:hanging="352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bullet"/>
      <w:lvlText w:val="•"/>
      <w:lvlJc w:val="left"/>
      <w:pPr>
        <w:ind w:left="1663" w:hanging="352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87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11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5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9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3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07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31" w:hanging="352"/>
      </w:pPr>
      <w:rPr>
        <w:rFonts w:hint="default"/>
      </w:rPr>
    </w:lvl>
  </w:abstractNum>
  <w:abstractNum w:abstractNumId="2">
    <w:nsid w:val="CF092B84"/>
    <w:multiLevelType w:val="multilevel"/>
    <w:tmpl w:val="CF092B84"/>
    <w:lvl w:ilvl="0">
      <w:start w:val="24"/>
      <w:numFmt w:val="decimal"/>
      <w:lvlText w:val="%1"/>
      <w:lvlJc w:val="left"/>
      <w:pPr>
        <w:ind w:left="525" w:hanging="409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upperLetter"/>
      <w:lvlText w:val="%2"/>
      <w:lvlJc w:val="left"/>
      <w:pPr>
        <w:ind w:left="838" w:hanging="352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2">
      <w:start w:val="1"/>
      <w:numFmt w:val="bullet"/>
      <w:lvlText w:val="•"/>
      <w:lvlJc w:val="left"/>
      <w:pPr>
        <w:ind w:left="1755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2670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3586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501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417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332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248" w:hanging="352"/>
      </w:pPr>
      <w:rPr>
        <w:rFonts w:hint="default"/>
      </w:rPr>
    </w:lvl>
  </w:abstractNum>
  <w:abstractNum w:abstractNumId="3">
    <w:nsid w:val="0053208E"/>
    <w:multiLevelType w:val="multilevel"/>
    <w:tmpl w:val="0053208E"/>
    <w:lvl w:ilvl="0">
      <w:start w:val="21"/>
      <w:numFmt w:val="decimal"/>
      <w:lvlText w:val="%1."/>
      <w:lvlJc w:val="left"/>
      <w:pPr>
        <w:ind w:left="423" w:hanging="307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upperLetter"/>
      <w:lvlText w:val="%2."/>
      <w:lvlJc w:val="left"/>
      <w:pPr>
        <w:ind w:left="775" w:hanging="250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2">
      <w:start w:val="1"/>
      <w:numFmt w:val="bullet"/>
      <w:lvlText w:val="•"/>
      <w:lvlJc w:val="left"/>
      <w:pPr>
        <w:ind w:left="780" w:hanging="25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1817" w:hanging="25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2854" w:hanging="25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3892" w:hanging="25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4929" w:hanging="25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5967" w:hanging="25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004" w:hanging="250"/>
      </w:pPr>
      <w:rPr>
        <w:rFonts w:hint="default"/>
      </w:rPr>
    </w:lvl>
  </w:abstractNum>
  <w:abstractNum w:abstractNumId="4">
    <w:nsid w:val="03D62ECE"/>
    <w:multiLevelType w:val="multilevel"/>
    <w:tmpl w:val="03D62ECE"/>
    <w:lvl w:ilvl="0">
      <w:start w:val="1"/>
      <w:numFmt w:val="decimal"/>
      <w:lvlText w:val="%1"/>
      <w:lvlJc w:val="left"/>
      <w:pPr>
        <w:ind w:left="1443" w:hanging="307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bullet"/>
      <w:lvlText w:val="•"/>
      <w:lvlJc w:val="left"/>
      <w:pPr>
        <w:ind w:left="2469" w:hanging="307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499" w:hanging="307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529" w:hanging="307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559" w:hanging="307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589" w:hanging="307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619" w:hanging="307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649" w:hanging="307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679" w:hanging="307"/>
      </w:pPr>
      <w:rPr>
        <w:rFonts w:hint="default"/>
      </w:rPr>
    </w:lvl>
  </w:abstractNum>
  <w:abstractNum w:abstractNumId="5">
    <w:nsid w:val="25B654F3"/>
    <w:multiLevelType w:val="multilevel"/>
    <w:tmpl w:val="25B654F3"/>
    <w:lvl w:ilvl="0">
      <w:start w:val="1"/>
      <w:numFmt w:val="upperLetter"/>
      <w:lvlText w:val="%1"/>
      <w:lvlJc w:val="left"/>
      <w:pPr>
        <w:ind w:left="1858" w:hanging="352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bullet"/>
      <w:lvlText w:val="•"/>
      <w:lvlJc w:val="left"/>
      <w:pPr>
        <w:ind w:left="2847" w:hanging="352"/>
      </w:pPr>
      <w:rPr>
        <w:rFonts w:hint="default"/>
      </w:rPr>
    </w:lvl>
    <w:lvl w:ilvl="2">
      <w:start w:val="1"/>
      <w:numFmt w:val="bullet"/>
      <w:lvlText w:val="•"/>
      <w:lvlJc w:val="left"/>
      <w:pPr>
        <w:ind w:left="3835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823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811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799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787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775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763" w:hanging="352"/>
      </w:pPr>
      <w:rPr>
        <w:rFonts w:hint="default"/>
      </w:rPr>
    </w:lvl>
  </w:abstractNum>
  <w:abstractNum w:abstractNumId="6">
    <w:nsid w:val="59ADCABA"/>
    <w:multiLevelType w:val="multilevel"/>
    <w:tmpl w:val="59ADCABA"/>
    <w:lvl w:ilvl="0">
      <w:start w:val="1"/>
      <w:numFmt w:val="upperLetter"/>
      <w:lvlText w:val="%1"/>
      <w:lvlJc w:val="left"/>
      <w:pPr>
        <w:ind w:left="838" w:hanging="352"/>
        <w:jc w:val="left"/>
      </w:pPr>
      <w:rPr>
        <w:rFonts w:ascii="Times New Roman" w:eastAsia="Times New Roman" w:hAnsi="Times New Roman" w:hint="default"/>
        <w:w w:val="102"/>
        <w:sz w:val="20"/>
        <w:szCs w:val="20"/>
      </w:rPr>
    </w:lvl>
    <w:lvl w:ilvl="1">
      <w:start w:val="1"/>
      <w:numFmt w:val="bullet"/>
      <w:lvlText w:val="•"/>
      <w:lvlJc w:val="left"/>
      <w:pPr>
        <w:ind w:left="1663" w:hanging="352"/>
      </w:pPr>
      <w:rPr>
        <w:rFonts w:hint="default"/>
      </w:rPr>
    </w:lvl>
    <w:lvl w:ilvl="2">
      <w:start w:val="1"/>
      <w:numFmt w:val="bullet"/>
      <w:lvlText w:val="•"/>
      <w:lvlJc w:val="left"/>
      <w:pPr>
        <w:ind w:left="2487" w:hanging="352"/>
      </w:pPr>
      <w:rPr>
        <w:rFonts w:hint="default"/>
      </w:rPr>
    </w:lvl>
    <w:lvl w:ilvl="3">
      <w:start w:val="1"/>
      <w:numFmt w:val="bullet"/>
      <w:lvlText w:val="•"/>
      <w:lvlJc w:val="left"/>
      <w:pPr>
        <w:ind w:left="3311" w:hanging="352"/>
      </w:pPr>
      <w:rPr>
        <w:rFonts w:hint="default"/>
      </w:rPr>
    </w:lvl>
    <w:lvl w:ilvl="4">
      <w:start w:val="1"/>
      <w:numFmt w:val="bullet"/>
      <w:lvlText w:val="•"/>
      <w:lvlJc w:val="left"/>
      <w:pPr>
        <w:ind w:left="4135" w:hanging="352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959" w:hanging="352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783" w:hanging="352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607" w:hanging="352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31" w:hanging="352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6"/>
  </w:num>
  <w:num w:numId="4">
    <w:abstractNumId w:val="1"/>
  </w:num>
  <w:num w:numId="5">
    <w:abstractNumId w:val="0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oNotDisplayPageBoundaries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16C13F0B"/>
    <w:rsid w:val="74F2056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uiPriority w:val="1"/>
    <w:qFormat/>
    <w:pPr>
      <w:widowControl w:val="0"/>
      <w:spacing w:after="0" w:line="240" w:lineRule="auto"/>
    </w:pPr>
    <w:rPr>
      <w:rFonts w:asciiTheme="minorHAnsi" w:eastAsiaTheme="minorHAnsi" w:hAnsiTheme="minorHAnsi" w:cstheme="minorBidi"/>
      <w:sz w:val="22"/>
      <w:szCs w:val="22"/>
      <w:lang w:val="en-US" w:eastAsia="en-US" w:bidi="ar-SA"/>
    </w:rPr>
  </w:style>
  <w:style w:type="paragraph" w:styleId="Heading1">
    <w:name w:val="heading 1"/>
    <w:basedOn w:val="Normal"/>
    <w:next w:val="Normal"/>
    <w:uiPriority w:val="1"/>
    <w:qFormat/>
    <w:pPr>
      <w:spacing w:before="55"/>
      <w:outlineLvl w:val="0"/>
    </w:pPr>
    <w:rPr>
      <w:rFonts w:ascii="Times New Roman" w:eastAsia="Times New Roman" w:hAnsi="Times New Roman"/>
      <w:sz w:val="35"/>
      <w:szCs w:val="35"/>
    </w:rPr>
  </w:style>
  <w:style w:type="paragraph" w:styleId="Heading2">
    <w:name w:val="heading 2"/>
    <w:basedOn w:val="Normal"/>
    <w:next w:val="Normal"/>
    <w:uiPriority w:val="1"/>
    <w:qFormat/>
    <w:pPr>
      <w:spacing w:before="77"/>
      <w:outlineLvl w:val="1"/>
    </w:pPr>
    <w:rPr>
      <w:rFonts w:ascii="Times New Roman" w:eastAsia="Times New Roman" w:hAnsi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1"/>
    <w:qFormat/>
    <w:pPr>
      <w:ind w:left="1137"/>
    </w:pPr>
    <w:rPr>
      <w:rFonts w:ascii="Times New Roman" w:eastAsia="Times New Roman" w:hAnsi="Times New Roman"/>
      <w:sz w:val="20"/>
      <w:szCs w:val="20"/>
    </w:rPr>
  </w:style>
  <w:style w:type="table" w:customStyle="1" w:styleId="TableNormal0">
    <w:name w:val="Table Normal_0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image" Target="media/image96.png" /><Relationship Id="rId101" Type="http://schemas.openxmlformats.org/officeDocument/2006/relationships/image" Target="media/image97.png" /><Relationship Id="rId102" Type="http://schemas.openxmlformats.org/officeDocument/2006/relationships/image" Target="media/image98.png" /><Relationship Id="rId103" Type="http://schemas.openxmlformats.org/officeDocument/2006/relationships/image" Target="media/image99.png" /><Relationship Id="rId104" Type="http://schemas.openxmlformats.org/officeDocument/2006/relationships/image" Target="media/image100.png" /><Relationship Id="rId105" Type="http://schemas.openxmlformats.org/officeDocument/2006/relationships/image" Target="media/image101.png" /><Relationship Id="rId106" Type="http://schemas.openxmlformats.org/officeDocument/2006/relationships/image" Target="media/image102.png" /><Relationship Id="rId107" Type="http://schemas.openxmlformats.org/officeDocument/2006/relationships/image" Target="media/image103.png" /><Relationship Id="rId108" Type="http://schemas.openxmlformats.org/officeDocument/2006/relationships/image" Target="media/image104.png" /><Relationship Id="rId109" Type="http://schemas.openxmlformats.org/officeDocument/2006/relationships/image" Target="media/image105.png" /><Relationship Id="rId11" Type="http://schemas.openxmlformats.org/officeDocument/2006/relationships/image" Target="media/image7.png" /><Relationship Id="rId110" Type="http://schemas.openxmlformats.org/officeDocument/2006/relationships/image" Target="media/image106.png" /><Relationship Id="rId111" Type="http://schemas.openxmlformats.org/officeDocument/2006/relationships/image" Target="media/image107.png" /><Relationship Id="rId112" Type="http://schemas.openxmlformats.org/officeDocument/2006/relationships/image" Target="media/image108.png" /><Relationship Id="rId113" Type="http://schemas.openxmlformats.org/officeDocument/2006/relationships/image" Target="media/image109.png" /><Relationship Id="rId114" Type="http://schemas.openxmlformats.org/officeDocument/2006/relationships/image" Target="media/image110.png" /><Relationship Id="rId115" Type="http://schemas.openxmlformats.org/officeDocument/2006/relationships/image" Target="media/image111.png" /><Relationship Id="rId116" Type="http://schemas.openxmlformats.org/officeDocument/2006/relationships/image" Target="media/image112.png" /><Relationship Id="rId117" Type="http://schemas.openxmlformats.org/officeDocument/2006/relationships/image" Target="media/image113.png" /><Relationship Id="rId118" Type="http://schemas.openxmlformats.org/officeDocument/2006/relationships/image" Target="media/image114.png" /><Relationship Id="rId119" Type="http://schemas.openxmlformats.org/officeDocument/2006/relationships/image" Target="media/image115.png" /><Relationship Id="rId12" Type="http://schemas.openxmlformats.org/officeDocument/2006/relationships/image" Target="media/image8.png" /><Relationship Id="rId120" Type="http://schemas.openxmlformats.org/officeDocument/2006/relationships/image" Target="media/image116.png" /><Relationship Id="rId121" Type="http://schemas.openxmlformats.org/officeDocument/2006/relationships/image" Target="media/image117.png" /><Relationship Id="rId122" Type="http://schemas.openxmlformats.org/officeDocument/2006/relationships/image" Target="media/image118.png" /><Relationship Id="rId123" Type="http://schemas.openxmlformats.org/officeDocument/2006/relationships/image" Target="media/image119.png" /><Relationship Id="rId124" Type="http://schemas.openxmlformats.org/officeDocument/2006/relationships/image" Target="media/image120.png" /><Relationship Id="rId125" Type="http://schemas.openxmlformats.org/officeDocument/2006/relationships/image" Target="media/image121.png" /><Relationship Id="rId126" Type="http://schemas.openxmlformats.org/officeDocument/2006/relationships/image" Target="media/image122.png" /><Relationship Id="rId127" Type="http://schemas.openxmlformats.org/officeDocument/2006/relationships/image" Target="media/image123.png" /><Relationship Id="rId128" Type="http://schemas.openxmlformats.org/officeDocument/2006/relationships/image" Target="media/image124.png" /><Relationship Id="rId129" Type="http://schemas.openxmlformats.org/officeDocument/2006/relationships/image" Target="media/image125.png" /><Relationship Id="rId13" Type="http://schemas.openxmlformats.org/officeDocument/2006/relationships/image" Target="media/image9.png" /><Relationship Id="rId130" Type="http://schemas.openxmlformats.org/officeDocument/2006/relationships/image" Target="media/image126.png" /><Relationship Id="rId131" Type="http://schemas.openxmlformats.org/officeDocument/2006/relationships/image" Target="media/image127.png" /><Relationship Id="rId132" Type="http://schemas.openxmlformats.org/officeDocument/2006/relationships/image" Target="media/image128.png" /><Relationship Id="rId133" Type="http://schemas.openxmlformats.org/officeDocument/2006/relationships/image" Target="media/image129.png" /><Relationship Id="rId134" Type="http://schemas.openxmlformats.org/officeDocument/2006/relationships/image" Target="media/image130.png" /><Relationship Id="rId135" Type="http://schemas.openxmlformats.org/officeDocument/2006/relationships/image" Target="media/image131.png" /><Relationship Id="rId136" Type="http://schemas.openxmlformats.org/officeDocument/2006/relationships/image" Target="media/image132.png" /><Relationship Id="rId137" Type="http://schemas.openxmlformats.org/officeDocument/2006/relationships/image" Target="media/image133.png" /><Relationship Id="rId138" Type="http://schemas.openxmlformats.org/officeDocument/2006/relationships/image" Target="media/image134.png" /><Relationship Id="rId139" Type="http://schemas.openxmlformats.org/officeDocument/2006/relationships/image" Target="media/image135.png" /><Relationship Id="rId14" Type="http://schemas.openxmlformats.org/officeDocument/2006/relationships/image" Target="media/image10.png" /><Relationship Id="rId140" Type="http://schemas.openxmlformats.org/officeDocument/2006/relationships/image" Target="media/image136.png" /><Relationship Id="rId141" Type="http://schemas.openxmlformats.org/officeDocument/2006/relationships/image" Target="media/image137.png" /><Relationship Id="rId142" Type="http://schemas.openxmlformats.org/officeDocument/2006/relationships/image" Target="media/image138.png" /><Relationship Id="rId143" Type="http://schemas.openxmlformats.org/officeDocument/2006/relationships/image" Target="media/image139.png" /><Relationship Id="rId144" Type="http://schemas.openxmlformats.org/officeDocument/2006/relationships/image" Target="media/image140.png" /><Relationship Id="rId145" Type="http://schemas.openxmlformats.org/officeDocument/2006/relationships/image" Target="media/image141.png" /><Relationship Id="rId146" Type="http://schemas.openxmlformats.org/officeDocument/2006/relationships/image" Target="media/image142.png" /><Relationship Id="rId147" Type="http://schemas.openxmlformats.org/officeDocument/2006/relationships/image" Target="media/image143.png" /><Relationship Id="rId148" Type="http://schemas.openxmlformats.org/officeDocument/2006/relationships/image" Target="media/image144.png" /><Relationship Id="rId149" Type="http://schemas.openxmlformats.org/officeDocument/2006/relationships/image" Target="media/image145.png" /><Relationship Id="rId15" Type="http://schemas.openxmlformats.org/officeDocument/2006/relationships/image" Target="media/image11.png" /><Relationship Id="rId150" Type="http://schemas.openxmlformats.org/officeDocument/2006/relationships/image" Target="media/image146.png" /><Relationship Id="rId151" Type="http://schemas.openxmlformats.org/officeDocument/2006/relationships/image" Target="media/image147.png" /><Relationship Id="rId152" Type="http://schemas.openxmlformats.org/officeDocument/2006/relationships/image" Target="media/image148.png" /><Relationship Id="rId153" Type="http://schemas.openxmlformats.org/officeDocument/2006/relationships/image" Target="media/image149.png" /><Relationship Id="rId154" Type="http://schemas.openxmlformats.org/officeDocument/2006/relationships/image" Target="media/image150.png" /><Relationship Id="rId155" Type="http://schemas.openxmlformats.org/officeDocument/2006/relationships/image" Target="media/image151.png" /><Relationship Id="rId156" Type="http://schemas.openxmlformats.org/officeDocument/2006/relationships/image" Target="media/image152.png" /><Relationship Id="rId157" Type="http://schemas.openxmlformats.org/officeDocument/2006/relationships/image" Target="media/image153.png" /><Relationship Id="rId158" Type="http://schemas.openxmlformats.org/officeDocument/2006/relationships/image" Target="media/image154.png" /><Relationship Id="rId159" Type="http://schemas.openxmlformats.org/officeDocument/2006/relationships/image" Target="media/image155.png" /><Relationship Id="rId16" Type="http://schemas.openxmlformats.org/officeDocument/2006/relationships/image" Target="media/image12.png" /><Relationship Id="rId160" Type="http://schemas.openxmlformats.org/officeDocument/2006/relationships/image" Target="media/image156.png" /><Relationship Id="rId161" Type="http://schemas.openxmlformats.org/officeDocument/2006/relationships/image" Target="media/image157.png" /><Relationship Id="rId162" Type="http://schemas.openxmlformats.org/officeDocument/2006/relationships/image" Target="media/image158.png" /><Relationship Id="rId163" Type="http://schemas.openxmlformats.org/officeDocument/2006/relationships/image" Target="media/image159.png" /><Relationship Id="rId164" Type="http://schemas.openxmlformats.org/officeDocument/2006/relationships/image" Target="media/image160.png" /><Relationship Id="rId165" Type="http://schemas.openxmlformats.org/officeDocument/2006/relationships/image" Target="media/image161.png" /><Relationship Id="rId166" Type="http://schemas.openxmlformats.org/officeDocument/2006/relationships/image" Target="media/image162.png" /><Relationship Id="rId167" Type="http://schemas.openxmlformats.org/officeDocument/2006/relationships/image" Target="media/image163.png" /><Relationship Id="rId168" Type="http://schemas.openxmlformats.org/officeDocument/2006/relationships/image" Target="media/image164.png" /><Relationship Id="rId169" Type="http://schemas.openxmlformats.org/officeDocument/2006/relationships/image" Target="media/image165.png" /><Relationship Id="rId17" Type="http://schemas.openxmlformats.org/officeDocument/2006/relationships/image" Target="media/image13.png" /><Relationship Id="rId170" Type="http://schemas.openxmlformats.org/officeDocument/2006/relationships/image" Target="media/image166.png" /><Relationship Id="rId171" Type="http://schemas.openxmlformats.org/officeDocument/2006/relationships/image" Target="media/image167.png" /><Relationship Id="rId172" Type="http://schemas.openxmlformats.org/officeDocument/2006/relationships/image" Target="media/image168.png" /><Relationship Id="rId173" Type="http://schemas.openxmlformats.org/officeDocument/2006/relationships/hyperlink" Target="https://d.book118.com/476040100003010032" TargetMode="External" /><Relationship Id="rId174" Type="http://schemas.openxmlformats.org/officeDocument/2006/relationships/theme" Target="theme/theme1.xml" /><Relationship Id="rId175" Type="http://schemas.openxmlformats.org/officeDocument/2006/relationships/numbering" Target="numbering.xml" /><Relationship Id="rId176" Type="http://schemas.openxmlformats.org/officeDocument/2006/relationships/styles" Target="styles.xml" /><Relationship Id="rId18" Type="http://schemas.openxmlformats.org/officeDocument/2006/relationships/image" Target="media/image14.png" /><Relationship Id="rId19" Type="http://schemas.openxmlformats.org/officeDocument/2006/relationships/image" Target="media/image15.png" /><Relationship Id="rId2" Type="http://schemas.openxmlformats.org/officeDocument/2006/relationships/webSettings" Target="webSettings.xml" /><Relationship Id="rId20" Type="http://schemas.openxmlformats.org/officeDocument/2006/relationships/image" Target="media/image16.png" /><Relationship Id="rId21" Type="http://schemas.openxmlformats.org/officeDocument/2006/relationships/image" Target="media/image17.png" /><Relationship Id="rId22" Type="http://schemas.openxmlformats.org/officeDocument/2006/relationships/image" Target="media/image18.png" /><Relationship Id="rId23" Type="http://schemas.openxmlformats.org/officeDocument/2006/relationships/image" Target="media/image19.png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image" Target="media/image23.png" /><Relationship Id="rId28" Type="http://schemas.openxmlformats.org/officeDocument/2006/relationships/image" Target="media/image24.png" /><Relationship Id="rId29" Type="http://schemas.openxmlformats.org/officeDocument/2006/relationships/image" Target="media/image25.png" /><Relationship Id="rId3" Type="http://schemas.openxmlformats.org/officeDocument/2006/relationships/fontTable" Target="fontTable.xml" /><Relationship Id="rId30" Type="http://schemas.openxmlformats.org/officeDocument/2006/relationships/image" Target="media/image26.png" /><Relationship Id="rId31" Type="http://schemas.openxmlformats.org/officeDocument/2006/relationships/image" Target="media/image27.png" /><Relationship Id="rId32" Type="http://schemas.openxmlformats.org/officeDocument/2006/relationships/image" Target="media/image28.png" /><Relationship Id="rId33" Type="http://schemas.openxmlformats.org/officeDocument/2006/relationships/image" Target="media/image29.png" /><Relationship Id="rId34" Type="http://schemas.openxmlformats.org/officeDocument/2006/relationships/image" Target="media/image30.png" /><Relationship Id="rId35" Type="http://schemas.openxmlformats.org/officeDocument/2006/relationships/image" Target="media/image31.png" /><Relationship Id="rId36" Type="http://schemas.openxmlformats.org/officeDocument/2006/relationships/image" Target="media/image32.png" /><Relationship Id="rId37" Type="http://schemas.openxmlformats.org/officeDocument/2006/relationships/image" Target="media/image33.png" /><Relationship Id="rId38" Type="http://schemas.openxmlformats.org/officeDocument/2006/relationships/image" Target="media/image34.png" /><Relationship Id="rId39" Type="http://schemas.openxmlformats.org/officeDocument/2006/relationships/image" Target="media/image35.png" /><Relationship Id="rId4" Type="http://schemas.openxmlformats.org/officeDocument/2006/relationships/customXml" Target="../customXml/item1.xml" /><Relationship Id="rId40" Type="http://schemas.openxmlformats.org/officeDocument/2006/relationships/image" Target="media/image36.png" /><Relationship Id="rId41" Type="http://schemas.openxmlformats.org/officeDocument/2006/relationships/image" Target="media/image37.png" /><Relationship Id="rId42" Type="http://schemas.openxmlformats.org/officeDocument/2006/relationships/image" Target="media/image38.png" /><Relationship Id="rId43" Type="http://schemas.openxmlformats.org/officeDocument/2006/relationships/image" Target="media/image39.png" /><Relationship Id="rId44" Type="http://schemas.openxmlformats.org/officeDocument/2006/relationships/image" Target="media/image40.png" /><Relationship Id="rId45" Type="http://schemas.openxmlformats.org/officeDocument/2006/relationships/image" Target="media/image41.png" /><Relationship Id="rId46" Type="http://schemas.openxmlformats.org/officeDocument/2006/relationships/image" Target="media/image42.png" /><Relationship Id="rId47" Type="http://schemas.openxmlformats.org/officeDocument/2006/relationships/image" Target="media/image43.png" /><Relationship Id="rId48" Type="http://schemas.openxmlformats.org/officeDocument/2006/relationships/image" Target="media/image44.png" /><Relationship Id="rId49" Type="http://schemas.openxmlformats.org/officeDocument/2006/relationships/image" Target="media/image45.png" /><Relationship Id="rId5" Type="http://schemas.openxmlformats.org/officeDocument/2006/relationships/image" Target="media/image1.png" /><Relationship Id="rId50" Type="http://schemas.openxmlformats.org/officeDocument/2006/relationships/image" Target="media/image46.png" /><Relationship Id="rId51" Type="http://schemas.openxmlformats.org/officeDocument/2006/relationships/image" Target="media/image47.png" /><Relationship Id="rId52" Type="http://schemas.openxmlformats.org/officeDocument/2006/relationships/image" Target="media/image48.png" /><Relationship Id="rId53" Type="http://schemas.openxmlformats.org/officeDocument/2006/relationships/image" Target="media/image49.png" /><Relationship Id="rId54" Type="http://schemas.openxmlformats.org/officeDocument/2006/relationships/image" Target="media/image50.png" /><Relationship Id="rId55" Type="http://schemas.openxmlformats.org/officeDocument/2006/relationships/image" Target="media/image51.png" /><Relationship Id="rId56" Type="http://schemas.openxmlformats.org/officeDocument/2006/relationships/image" Target="media/image52.png" /><Relationship Id="rId57" Type="http://schemas.openxmlformats.org/officeDocument/2006/relationships/image" Target="media/image53.png" /><Relationship Id="rId58" Type="http://schemas.openxmlformats.org/officeDocument/2006/relationships/image" Target="media/image54.png" /><Relationship Id="rId59" Type="http://schemas.openxmlformats.org/officeDocument/2006/relationships/image" Target="media/image55.png" /><Relationship Id="rId6" Type="http://schemas.openxmlformats.org/officeDocument/2006/relationships/image" Target="media/image2.png" /><Relationship Id="rId60" Type="http://schemas.openxmlformats.org/officeDocument/2006/relationships/image" Target="media/image56.png" /><Relationship Id="rId61" Type="http://schemas.openxmlformats.org/officeDocument/2006/relationships/image" Target="media/image57.png" /><Relationship Id="rId62" Type="http://schemas.openxmlformats.org/officeDocument/2006/relationships/image" Target="media/image58.png" /><Relationship Id="rId63" Type="http://schemas.openxmlformats.org/officeDocument/2006/relationships/image" Target="media/image59.png" /><Relationship Id="rId64" Type="http://schemas.openxmlformats.org/officeDocument/2006/relationships/image" Target="media/image60.png" /><Relationship Id="rId65" Type="http://schemas.openxmlformats.org/officeDocument/2006/relationships/image" Target="media/image61.png" /><Relationship Id="rId66" Type="http://schemas.openxmlformats.org/officeDocument/2006/relationships/image" Target="media/image62.png" /><Relationship Id="rId67" Type="http://schemas.openxmlformats.org/officeDocument/2006/relationships/image" Target="media/image63.png" /><Relationship Id="rId68" Type="http://schemas.openxmlformats.org/officeDocument/2006/relationships/image" Target="media/image64.png" /><Relationship Id="rId69" Type="http://schemas.openxmlformats.org/officeDocument/2006/relationships/image" Target="media/image65.png" /><Relationship Id="rId7" Type="http://schemas.openxmlformats.org/officeDocument/2006/relationships/image" Target="media/image3.png" /><Relationship Id="rId70" Type="http://schemas.openxmlformats.org/officeDocument/2006/relationships/image" Target="media/image66.png" /><Relationship Id="rId71" Type="http://schemas.openxmlformats.org/officeDocument/2006/relationships/image" Target="media/image67.png" /><Relationship Id="rId72" Type="http://schemas.openxmlformats.org/officeDocument/2006/relationships/image" Target="media/image68.png" /><Relationship Id="rId73" Type="http://schemas.openxmlformats.org/officeDocument/2006/relationships/image" Target="media/image69.png" /><Relationship Id="rId74" Type="http://schemas.openxmlformats.org/officeDocument/2006/relationships/image" Target="media/image70.png" /><Relationship Id="rId75" Type="http://schemas.openxmlformats.org/officeDocument/2006/relationships/image" Target="media/image71.png" /><Relationship Id="rId76" Type="http://schemas.openxmlformats.org/officeDocument/2006/relationships/image" Target="media/image72.png" /><Relationship Id="rId77" Type="http://schemas.openxmlformats.org/officeDocument/2006/relationships/image" Target="media/image73.png" /><Relationship Id="rId78" Type="http://schemas.openxmlformats.org/officeDocument/2006/relationships/image" Target="media/image74.png" /><Relationship Id="rId79" Type="http://schemas.openxmlformats.org/officeDocument/2006/relationships/image" Target="media/image75.png" /><Relationship Id="rId8" Type="http://schemas.openxmlformats.org/officeDocument/2006/relationships/image" Target="media/image4.png" /><Relationship Id="rId80" Type="http://schemas.openxmlformats.org/officeDocument/2006/relationships/image" Target="media/image76.png" /><Relationship Id="rId81" Type="http://schemas.openxmlformats.org/officeDocument/2006/relationships/image" Target="media/image77.png" /><Relationship Id="rId82" Type="http://schemas.openxmlformats.org/officeDocument/2006/relationships/image" Target="media/image78.png" /><Relationship Id="rId83" Type="http://schemas.openxmlformats.org/officeDocument/2006/relationships/image" Target="media/image79.png" /><Relationship Id="rId84" Type="http://schemas.openxmlformats.org/officeDocument/2006/relationships/image" Target="media/image80.png" /><Relationship Id="rId85" Type="http://schemas.openxmlformats.org/officeDocument/2006/relationships/image" Target="media/image81.png" /><Relationship Id="rId86" Type="http://schemas.openxmlformats.org/officeDocument/2006/relationships/image" Target="media/image82.png" /><Relationship Id="rId87" Type="http://schemas.openxmlformats.org/officeDocument/2006/relationships/image" Target="media/image83.png" /><Relationship Id="rId88" Type="http://schemas.openxmlformats.org/officeDocument/2006/relationships/image" Target="media/image84.png" /><Relationship Id="rId89" Type="http://schemas.openxmlformats.org/officeDocument/2006/relationships/image" Target="media/image85.png" /><Relationship Id="rId9" Type="http://schemas.openxmlformats.org/officeDocument/2006/relationships/image" Target="media/image5.png" /><Relationship Id="rId90" Type="http://schemas.openxmlformats.org/officeDocument/2006/relationships/image" Target="media/image86.png" /><Relationship Id="rId91" Type="http://schemas.openxmlformats.org/officeDocument/2006/relationships/image" Target="media/image87.png" /><Relationship Id="rId92" Type="http://schemas.openxmlformats.org/officeDocument/2006/relationships/image" Target="media/image88.png" /><Relationship Id="rId93" Type="http://schemas.openxmlformats.org/officeDocument/2006/relationships/image" Target="media/image89.png" /><Relationship Id="rId94" Type="http://schemas.openxmlformats.org/officeDocument/2006/relationships/image" Target="media/image90.png" /><Relationship Id="rId95" Type="http://schemas.openxmlformats.org/officeDocument/2006/relationships/image" Target="media/image91.png" /><Relationship Id="rId96" Type="http://schemas.openxmlformats.org/officeDocument/2006/relationships/image" Target="media/image92.png" /><Relationship Id="rId97" Type="http://schemas.openxmlformats.org/officeDocument/2006/relationships/image" Target="media/image93.png" /><Relationship Id="rId98" Type="http://schemas.openxmlformats.org/officeDocument/2006/relationships/image" Target="media/image94.png" /><Relationship Id="rId99" Type="http://schemas.openxmlformats.org/officeDocument/2006/relationships/image" Target="media/image9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35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27"/>
    <customShpInfo spid="_x0000_s1064"/>
    <customShpInfo spid="_x0000_s1065"/>
    <customShpInfo spid="_x0000_s1068"/>
    <customShpInfo spid="_x0000_s1069"/>
    <customShpInfo spid="_x0000_s1070"/>
    <customShpInfo spid="_x0000_s1071"/>
    <customShpInfo spid="_x0000_s1072"/>
    <customShpInfo spid="_x0000_s1073"/>
    <customShpInfo spid="_x0000_s1074"/>
    <customShpInfo spid="_x0000_s1075"/>
    <customShpInfo spid="_x0000_s1076"/>
    <customShpInfo spid="_x0000_s1077"/>
    <customShpInfo spid="_x0000_s1078"/>
    <customShpInfo spid="_x0000_s1079"/>
    <customShpInfo spid="_x0000_s1080"/>
    <customShpInfo spid="_x0000_s1081"/>
    <customShpInfo spid="_x0000_s1082"/>
    <customShpInfo spid="_x0000_s1083"/>
    <customShpInfo spid="_x0000_s1084"/>
    <customShpInfo spid="_x0000_s1085"/>
    <customShpInfo spid="_x0000_s1086"/>
    <customShpInfo spid="_x0000_s1087"/>
    <customShpInfo spid="_x0000_s1088"/>
    <customShpInfo spid="_x0000_s1089"/>
    <customShpInfo spid="_x0000_s1090"/>
    <customShpInfo spid="_x0000_s1067"/>
    <customShpInfo spid="_x0000_s1092"/>
    <customShpInfo spid="_x0000_s1093"/>
    <customShpInfo spid="_x0000_s1094"/>
    <customShpInfo spid="_x0000_s1095"/>
    <customShpInfo spid="_x0000_s1096"/>
    <customShpInfo spid="_x0000_s1097"/>
    <customShpInfo spid="_x0000_s1098"/>
    <customShpInfo spid="_x0000_s1099"/>
    <customShpInfo spid="_x0000_s1100"/>
    <customShpInfo spid="_x0000_s1101"/>
    <customShpInfo spid="_x0000_s1102"/>
    <customShpInfo spid="_x0000_s1103"/>
    <customShpInfo spid="_x0000_s1091"/>
    <customShpInfo spid="_x0000_s1105"/>
    <customShpInfo spid="_x0000_s1106"/>
    <customShpInfo spid="_x0000_s1107"/>
    <customShpInfo spid="_x0000_s1108"/>
    <customShpInfo spid="_x0000_s1109"/>
    <customShpInfo spid="_x0000_s1110"/>
    <customShpInfo spid="_x0000_s1111"/>
    <customShpInfo spid="_x0000_s1112"/>
    <customShpInfo spid="_x0000_s1113"/>
    <customShpInfo spid="_x0000_s1114"/>
    <customShpInfo spid="_x0000_s1115"/>
    <customShpInfo spid="_x0000_s1116"/>
    <customShpInfo spid="_x0000_s1117"/>
    <customShpInfo spid="_x0000_s1118"/>
    <customShpInfo spid="_x0000_s1119"/>
    <customShpInfo spid="_x0000_s1120"/>
    <customShpInfo spid="_x0000_s1121"/>
    <customShpInfo spid="_x0000_s1122"/>
    <customShpInfo spid="_x0000_s1123"/>
    <customShpInfo spid="_x0000_s1124"/>
    <customShpInfo spid="_x0000_s1125"/>
    <customShpInfo spid="_x0000_s1126"/>
    <customShpInfo spid="_x0000_s1127"/>
    <customShpInfo spid="_x0000_s1128"/>
    <customShpInfo spid="_x0000_s1129"/>
    <customShpInfo spid="_x0000_s1130"/>
    <customShpInfo spid="_x0000_s1131"/>
    <customShpInfo spid="_x0000_s1132"/>
    <customShpInfo spid="_x0000_s1133"/>
    <customShpInfo spid="_x0000_s1134"/>
    <customShpInfo spid="_x0000_s1104"/>
    <customShpInfo spid="_x0000_s1136"/>
    <customShpInfo spid="_x0000_s1137"/>
    <customShpInfo spid="_x0000_s1138"/>
    <customShpInfo spid="_x0000_s1139"/>
    <customShpInfo spid="_x0000_s1140"/>
    <customShpInfo spid="_x0000_s1141"/>
    <customShpInfo spid="_x0000_s1142"/>
    <customShpInfo spid="_x0000_s1143"/>
    <customShpInfo spid="_x0000_s1144"/>
    <customShpInfo spid="_x0000_s1145"/>
    <customShpInfo spid="_x0000_s1146"/>
    <customShpInfo spid="_x0000_s1147"/>
    <customShpInfo spid="_x0000_s1148"/>
    <customShpInfo spid="_x0000_s1149"/>
    <customShpInfo spid="_x0000_s1135"/>
    <customShpInfo spid="_x0000_s1152"/>
    <customShpInfo spid="_x0000_s1153"/>
    <customShpInfo spid="_x0000_s1154"/>
    <customShpInfo spid="_x0000_s1155"/>
    <customShpInfo spid="_x0000_s1156"/>
    <customShpInfo spid="_x0000_s1157"/>
    <customShpInfo spid="_x0000_s1158"/>
    <customShpInfo spid="_x0000_s1159"/>
    <customShpInfo spid="_x0000_s1160"/>
    <customShpInfo spid="_x0000_s1161"/>
    <customShpInfo spid="_x0000_s1162"/>
    <customShpInfo spid="_x0000_s1163"/>
    <customShpInfo spid="_x0000_s1164"/>
    <customShpInfo spid="_x0000_s1165"/>
    <customShpInfo spid="_x0000_s1166"/>
    <customShpInfo spid="_x0000_s1167"/>
    <customShpInfo spid="_x0000_s1168"/>
    <customShpInfo spid="_x0000_s1169"/>
    <customShpInfo spid="_x0000_s1170"/>
    <customShpInfo spid="_x0000_s1151"/>
    <customShpInfo spid="_x0000_s1172"/>
    <customShpInfo spid="_x0000_s1173"/>
    <customShpInfo spid="_x0000_s1174"/>
    <customShpInfo spid="_x0000_s1175"/>
    <customShpInfo spid="_x0000_s1176"/>
    <customShpInfo spid="_x0000_s1177"/>
    <customShpInfo spid="_x0000_s1178"/>
    <customShpInfo spid="_x0000_s1179"/>
    <customShpInfo spid="_x0000_s1180"/>
    <customShpInfo spid="_x0000_s1181"/>
    <customShpInfo spid="_x0000_s1182"/>
    <customShpInfo spid="_x0000_s1183"/>
    <customShpInfo spid="_x0000_s1184"/>
    <customShpInfo spid="_x0000_s1185"/>
    <customShpInfo spid="_x0000_s1186"/>
    <customShpInfo spid="_x0000_s1187"/>
    <customShpInfo spid="_x0000_s1188"/>
    <customShpInfo spid="_x0000_s1189"/>
    <customShpInfo spid="_x0000_s1190"/>
    <customShpInfo spid="_x0000_s1191"/>
    <customShpInfo spid="_x0000_s1192"/>
    <customShpInfo spid="_x0000_s1193"/>
    <customShpInfo spid="_x0000_s1194"/>
    <customShpInfo spid="_x0000_s1195"/>
    <customShpInfo spid="_x0000_s1196"/>
    <customShpInfo spid="_x0000_s1197"/>
    <customShpInfo spid="_x0000_s1198"/>
    <customShpInfo spid="_x0000_s1199"/>
    <customShpInfo spid="_x0000_s1171"/>
    <customShpInfo spid="_x0000_s1200"/>
    <customShpInfo spid="_x0000_s1201"/>
    <customShpInfo spid="_x0000_s1203"/>
    <customShpInfo spid="_x0000_s1204"/>
    <customShpInfo spid="_x0000_s1205"/>
    <customShpInfo spid="_x0000_s1206"/>
    <customShpInfo spid="_x0000_s1207"/>
    <customShpInfo spid="_x0000_s1208"/>
    <customShpInfo spid="_x0000_s1209"/>
    <customShpInfo spid="_x0000_s1210"/>
    <customShpInfo spid="_x0000_s1211"/>
    <customShpInfo spid="_x0000_s1212"/>
    <customShpInfo spid="_x0000_s1213"/>
    <customShpInfo spid="_x0000_s1202"/>
    <customShpInfo spid="_x0000_s1216"/>
    <customShpInfo spid="_x0000_s1217"/>
    <customShpInfo spid="_x0000_s1218"/>
    <customShpInfo spid="_x0000_s1219"/>
    <customShpInfo spid="_x0000_s1220"/>
    <customShpInfo spid="_x0000_s1221"/>
    <customShpInfo spid="_x0000_s1222"/>
    <customShpInfo spid="_x0000_s1223"/>
    <customShpInfo spid="_x0000_s1224"/>
    <customShpInfo spid="_x0000_s1225"/>
    <customShpInfo spid="_x0000_s1226"/>
    <customShpInfo spid="_x0000_s1227"/>
    <customShpInfo spid="_x0000_s1228"/>
    <customShpInfo spid="_x0000_s1229"/>
    <customShpInfo spid="_x0000_s1230"/>
    <customShpInfo spid="_x0000_s1231"/>
    <customShpInfo spid="_x0000_s1232"/>
    <customShpInfo spid="_x0000_s1233"/>
    <customShpInfo spid="_x0000_s1234"/>
    <customShpInfo spid="_x0000_s1235"/>
    <customShpInfo spid="_x0000_s1236"/>
    <customShpInfo spid="_x0000_s1237"/>
    <customShpInfo spid="_x0000_s1238"/>
    <customShpInfo spid="_x0000_s1215"/>
    <customShpInfo spid="_x0000_s1241"/>
    <customShpInfo spid="_x0000_s1242"/>
    <customShpInfo spid="_x0000_s1243"/>
    <customShpInfo spid="_x0000_s1244"/>
    <customShpInfo spid="_x0000_s1245"/>
    <customShpInfo spid="_x0000_s1246"/>
    <customShpInfo spid="_x0000_s1247"/>
    <customShpInfo spid="_x0000_s1248"/>
    <customShpInfo spid="_x0000_s1249"/>
    <customShpInfo spid="_x0000_s1250"/>
    <customShpInfo spid="_x0000_s1251"/>
    <customShpInfo spid="_x0000_s1252"/>
    <customShpInfo spid="_x0000_s1253"/>
    <customShpInfo spid="_x0000_s1254"/>
    <customShpInfo spid="_x0000_s1255"/>
    <customShpInfo spid="_x0000_s1256"/>
    <customShpInfo spid="_x0000_s1257"/>
    <customShpInfo spid="_x0000_s1240"/>
    <customShpInfo spid="_x0000_s1260"/>
    <customShpInfo spid="_x0000_s1261"/>
    <customShpInfo spid="_x0000_s1262"/>
    <customShpInfo spid="_x0000_s1263"/>
    <customShpInfo spid="_x0000_s1264"/>
    <customShpInfo spid="_x0000_s1265"/>
    <customShpInfo spid="_x0000_s1266"/>
    <customShpInfo spid="_x0000_s1267"/>
    <customShpInfo spid="_x0000_s1268"/>
    <customShpInfo spid="_x0000_s1269"/>
    <customShpInfo spid="_x0000_s1270"/>
    <customShpInfo spid="_x0000_s1271"/>
    <customShpInfo spid="_x0000_s1272"/>
    <customShpInfo spid="_x0000_s1273"/>
    <customShpInfo spid="_x0000_s1274"/>
    <customShpInfo spid="_x0000_s1275"/>
    <customShpInfo spid="_x0000_s1276"/>
    <customShpInfo spid="_x0000_s1277"/>
    <customShpInfo spid="_x0000_s1259"/>
    <customShpInfo spid="_x0000_s1280"/>
    <customShpInfo spid="_x0000_s1281"/>
    <customShpInfo spid="_x0000_s1282"/>
    <customShpInfo spid="_x0000_s1283"/>
    <customShpInfo spid="_x0000_s1284"/>
    <customShpInfo spid="_x0000_s1285"/>
    <customShpInfo spid="_x0000_s1286"/>
    <customShpInfo spid="_x0000_s1287"/>
    <customShpInfo spid="_x0000_s1288"/>
    <customShpInfo spid="_x0000_s1289"/>
    <customShpInfo spid="_x0000_s1290"/>
    <customShpInfo spid="_x0000_s1291"/>
    <customShpInfo spid="_x0000_s1292"/>
    <customShpInfo spid="_x0000_s1293"/>
    <customShpInfo spid="_x0000_s1294"/>
    <customShpInfo spid="_x0000_s1295"/>
    <customShpInfo spid="_x0000_s1296"/>
    <customShpInfo spid="_x0000_s1297"/>
    <customShpInfo spid="_x0000_s1298"/>
    <customShpInfo spid="_x0000_s1299"/>
    <customShpInfo spid="_x0000_s1300"/>
    <customShpInfo spid="_x0000_s1301"/>
    <customShpInfo spid="_x0000_s1279"/>
    <customShpInfo spid="_x0000_s1986"/>
    <customShpInfo spid="_x0000_s1987"/>
    <customShpInfo spid="_x0000_s1988"/>
    <customShpInfo spid="_x0000_s1989"/>
    <customShpInfo spid="_x0000_s1990"/>
    <customShpInfo spid="_x0000_s1991"/>
    <customShpInfo spid="_x0000_s1992"/>
    <customShpInfo spid="_x0000_s1993"/>
    <customShpInfo spid="_x0000_s1994"/>
    <customShpInfo spid="_x0000_s1995"/>
    <customShpInfo spid="_x0000_s1996"/>
    <customShpInfo spid="_x0000_s1997"/>
    <customShpInfo spid="_x0000_s1998"/>
    <customShpInfo spid="_x0000_s1999"/>
    <customShpInfo spid="_x0000_s2000"/>
    <customShpInfo spid="_x0000_s2001"/>
    <customShpInfo spid="_x0000_s2002"/>
    <customShpInfo spid="_x0000_s2003"/>
    <customShpInfo spid="_x0000_s2004"/>
    <customShpInfo spid="_x0000_s2005"/>
    <customShpInfo spid="_x0000_s2006"/>
    <customShpInfo spid="_x0000_s2007"/>
    <customShpInfo spid="_x0000_s2008"/>
    <customShpInfo spid="_x0000_s1985"/>
    <customShpInfo spid="_x0000_s1344"/>
    <customShpInfo spid="_x0000_s1345"/>
    <customShpInfo spid="_x0000_s1346"/>
    <customShpInfo spid="_x0000_s1347"/>
    <customShpInfo spid="_x0000_s1348"/>
    <customShpInfo spid="_x0000_s1349"/>
    <customShpInfo spid="_x0000_s1350"/>
    <customShpInfo spid="_x0000_s1351"/>
    <customShpInfo spid="_x0000_s1352"/>
    <customShpInfo spid="_x0000_s1353"/>
    <customShpInfo spid="_x0000_s1354"/>
    <customShpInfo spid="_x0000_s1355"/>
    <customShpInfo spid="_x0000_s1343"/>
    <customShpInfo spid="_x0000_s1358"/>
    <customShpInfo spid="_x0000_s1359"/>
    <customShpInfo spid="_x0000_s1360"/>
    <customShpInfo spid="_x0000_s1361"/>
    <customShpInfo spid="_x0000_s1362"/>
    <customShpInfo spid="_x0000_s1357"/>
    <customShpInfo spid="_x0000_s1363"/>
    <customShpInfo spid="_x0000_s1365"/>
    <customShpInfo spid="_x0000_s1366"/>
    <customShpInfo spid="_x0000_s1367"/>
    <customShpInfo spid="_x0000_s1368"/>
    <customShpInfo spid="_x0000_s1369"/>
    <customShpInfo spid="_x0000_s1370"/>
    <customShpInfo spid="_x0000_s1371"/>
    <customShpInfo spid="_x0000_s1372"/>
    <customShpInfo spid="_x0000_s1373"/>
    <customShpInfo spid="_x0000_s1374"/>
    <customShpInfo spid="_x0000_s1375"/>
    <customShpInfo spid="_x0000_s1376"/>
    <customShpInfo spid="_x0000_s1364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127"/>
    <customShpInfo spid="_x0000_s2128"/>
    <customShpInfo spid="_x0000_s2129"/>
    <customShpInfo spid="_x0000_s2130"/>
    <customShpInfo spid="_x0000_s2131"/>
    <customShpInfo spid="_x0000_s2132"/>
    <customShpInfo spid="_x0000_s2133"/>
    <customShpInfo spid="_x0000_s2134"/>
    <customShpInfo spid="_x0000_s2135"/>
    <customShpInfo spid="_x0000_s2136"/>
    <customShpInfo spid="_x0000_s2137"/>
    <customShpInfo spid="_x0000_s2138"/>
    <customShpInfo spid="_x0000_s2139"/>
    <customShpInfo spid="_x0000_s2140"/>
    <customShpInfo spid="_x0000_s2141"/>
    <customShpInfo spid="_x0000_s2142"/>
    <customShpInfo spid="_x0000_s2143"/>
    <customShpInfo spid="_x0000_s2144"/>
    <customShpInfo spid="_x0000_s2145"/>
    <customShpInfo spid="_x0000_s2146"/>
    <customShpInfo spid="_x0000_s2147"/>
    <customShpInfo spid="_x0000_s2148"/>
    <customShpInfo spid="_x0000_s2149"/>
    <customShpInfo spid="_x0000_s2150"/>
    <customShpInfo spid="_x0000_s2151"/>
    <customShpInfo spid="_x0000_s2152"/>
    <customShpInfo spid="_x0000_s2081"/>
    <customShpInfo spid="_x0000_s1451"/>
    <customShpInfo spid="_x0000_s1452"/>
    <customShpInfo spid="_x0000_s1453"/>
    <customShpInfo spid="_x0000_s1455"/>
    <customShpInfo spid="_x0000_s1456"/>
    <customShpInfo spid="_x0000_s1457"/>
    <customShpInfo spid="_x0000_s1458"/>
    <customShpInfo spid="_x0000_s1459"/>
    <customShpInfo spid="_x0000_s1454"/>
    <customShpInfo spid="_x0000_s1450"/>
    <customShpInfo spid="_x0000_s1462"/>
    <customShpInfo spid="_x0000_s1463"/>
    <customShpInfo spid="_x0000_s1464"/>
    <customShpInfo spid="_x0000_s1461"/>
    <customShpInfo spid="_x0000_s1465"/>
    <customShpInfo spid="_x0000_s1467"/>
    <customShpInfo spid="_x0000_s1468"/>
    <customShpInfo spid="_x0000_s1469"/>
    <customShpInfo spid="_x0000_s1470"/>
    <customShpInfo spid="_x0000_s1471"/>
    <customShpInfo spid="_x0000_s1472"/>
    <customShpInfo spid="_x0000_s1473"/>
    <customShpInfo spid="_x0000_s1474"/>
    <customShpInfo spid="_x0000_s1475"/>
    <customShpInfo spid="_x0000_s1476"/>
    <customShpInfo spid="_x0000_s1478"/>
    <customShpInfo spid="_x0000_s1477"/>
    <customShpInfo spid="_x0000_s1480"/>
    <customShpInfo spid="_x0000_s1479"/>
    <customShpInfo spid="_x0000_s1482"/>
    <customShpInfo spid="_x0000_s1481"/>
    <customShpInfo spid="_x0000_s1484"/>
    <customShpInfo spid="_x0000_s1483"/>
    <customShpInfo spid="_x0000_s1486"/>
    <customShpInfo spid="_x0000_s1485"/>
    <customShpInfo spid="_x0000_s1488"/>
    <customShpInfo spid="_x0000_s1489"/>
    <customShpInfo spid="_x0000_s1490"/>
    <customShpInfo spid="_x0000_s1491"/>
    <customShpInfo spid="_x0000_s1492"/>
    <customShpInfo spid="_x0000_s1493"/>
    <customShpInfo spid="_x0000_s1494"/>
    <customShpInfo spid="_x0000_s1495"/>
    <customShpInfo spid="_x0000_s1496"/>
    <customShpInfo spid="_x0000_s1497"/>
    <customShpInfo spid="_x0000_s1498"/>
    <customShpInfo spid="_x0000_s1499"/>
    <customShpInfo spid="_x0000_s1500"/>
    <customShpInfo spid="_x0000_s1501"/>
    <customShpInfo spid="_x0000_s1502"/>
    <customShpInfo spid="_x0000_s1503"/>
    <customShpInfo spid="_x0000_s1504"/>
    <customShpInfo spid="_x0000_s1487"/>
    <customShpInfo spid="_x0000_s1466"/>
    <customShpInfo spid="_x0000_s1506"/>
    <customShpInfo spid="_x0000_s1507"/>
    <customShpInfo spid="_x0000_s1508"/>
    <customShpInfo spid="_x0000_s1509"/>
    <customShpInfo spid="_x0000_s1510"/>
    <customShpInfo spid="_x0000_s1505"/>
    <customShpInfo spid="_x0000_s1513"/>
    <customShpInfo spid="_x0000_s1514"/>
    <customShpInfo spid="_x0000_s1515"/>
    <customShpInfo spid="_x0000_s1516"/>
    <customShpInfo spid="_x0000_s1517"/>
    <customShpInfo spid="_x0000_s1518"/>
    <customShpInfo spid="_x0000_s1519"/>
    <customShpInfo spid="_x0000_s1520"/>
    <customShpInfo spid="_x0000_s1521"/>
    <customShpInfo spid="_x0000_s1522"/>
    <customShpInfo spid="_x0000_s1523"/>
    <customShpInfo spid="_x0000_s1524"/>
    <customShpInfo spid="_x0000_s1525"/>
    <customShpInfo spid="_x0000_s1527"/>
    <customShpInfo spid="_x0000_s1526"/>
    <customShpInfo spid="_x0000_s1529"/>
    <customShpInfo spid="_x0000_s1528"/>
    <customShpInfo spid="_x0000_s1531"/>
    <customShpInfo spid="_x0000_s1530"/>
    <customShpInfo spid="_x0000_s1533"/>
    <customShpInfo spid="_x0000_s1532"/>
    <customShpInfo spid="_x0000_s1535"/>
    <customShpInfo spid="_x0000_s1534"/>
    <customShpInfo spid="_x0000_s1537"/>
    <customShpInfo spid="_x0000_s1536"/>
    <customShpInfo spid="_x0000_s1539"/>
    <customShpInfo spid="_x0000_s1538"/>
    <customShpInfo spid="_x0000_s1541"/>
    <customShpInfo spid="_x0000_s1540"/>
    <customShpInfo spid="_x0000_s1543"/>
    <customShpInfo spid="_x0000_s1542"/>
    <customShpInfo spid="_x0000_s1545"/>
    <customShpInfo spid="_x0000_s1544"/>
    <customShpInfo spid="_x0000_s1547"/>
    <customShpInfo spid="_x0000_s1546"/>
    <customShpInfo spid="_x0000_s1512"/>
    <customShpInfo spid="_x0000_s1557"/>
    <customShpInfo spid="_x0000_s1558"/>
    <customShpInfo spid="_x0000_s1556"/>
    <customShpInfo spid="_x0000_s1555"/>
    <customShpInfo spid="_x0000_s1562"/>
    <customShpInfo spid="_x0000_s1563"/>
    <customShpInfo spid="_x0000_s1564"/>
    <customShpInfo spid="_x0000_s1566"/>
    <customShpInfo spid="_x0000_s1567"/>
    <customShpInfo spid="_x0000_s1568"/>
    <customShpInfo spid="_x0000_s1569"/>
    <customShpInfo spid="_x0000_s1570"/>
    <customShpInfo spid="_x0000_s1565"/>
    <customShpInfo spid="_x0000_s1576"/>
    <customShpInfo spid="_x0000_s1577"/>
    <customShpInfo spid="_x0000_s1575"/>
    <customShpInfo spid="_x0000_s1579"/>
    <customShpInfo spid="_x0000_s1580"/>
    <customShpInfo spid="_x0000_s1581"/>
    <customShpInfo spid="_x0000_s1582"/>
    <customShpInfo spid="_x0000_s1583"/>
    <customShpInfo spid="_x0000_s1584"/>
    <customShpInfo spid="_x0000_s1585"/>
    <customShpInfo spid="_x0000_s1586"/>
    <customShpInfo spid="_x0000_s1587"/>
    <customShpInfo spid="_x0000_s1588"/>
    <customShpInfo spid="_x0000_s1589"/>
    <customShpInfo spid="_x0000_s1590"/>
    <customShpInfo spid="_x0000_s1591"/>
    <customShpInfo spid="_x0000_s1592"/>
    <customShpInfo spid="_x0000_s1593"/>
    <customShpInfo spid="_x0000_s1594"/>
    <customShpInfo spid="_x0000_s1595"/>
    <customShpInfo spid="_x0000_s1596"/>
    <customShpInfo spid="_x0000_s1597"/>
    <customShpInfo spid="_x0000_s1598"/>
    <customShpInfo spid="_x0000_s1599"/>
    <customShpInfo spid="_x0000_s1600"/>
    <customShpInfo spid="_x0000_s1601"/>
    <customShpInfo spid="_x0000_s1602"/>
    <customShpInfo spid="_x0000_s1603"/>
    <customShpInfo spid="_x0000_s1604"/>
    <customShpInfo spid="_x0000_s1605"/>
    <customShpInfo spid="_x0000_s1606"/>
    <customShpInfo spid="_x0000_s1578"/>
    <customShpInfo spid="_x0000_s1607"/>
    <customShpInfo spid="_x0000_s1609"/>
    <customShpInfo spid="_x0000_s1610"/>
    <customShpInfo spid="_x0000_s1611"/>
    <customShpInfo spid="_x0000_s1612"/>
    <customShpInfo spid="_x0000_s1613"/>
    <customShpInfo spid="_x0000_s1614"/>
    <customShpInfo spid="_x0000_s1615"/>
    <customShpInfo spid="_x0000_s1616"/>
    <customShpInfo spid="_x0000_s1617"/>
    <customShpInfo spid="_x0000_s1618"/>
    <customShpInfo spid="_x0000_s1619"/>
    <customShpInfo spid="_x0000_s1608"/>
    <customShpInfo spid="_x0000_s1620"/>
    <customShpInfo spid="_x0000_s1626"/>
    <customShpInfo spid="_x0000_s1627"/>
    <customShpInfo spid="_x0000_s1628"/>
    <customShpInfo spid="_x0000_s1629"/>
    <customShpInfo spid="_x0000_s1630"/>
    <customShpInfo spid="_x0000_s1625"/>
    <customShpInfo spid="_x0000_s1637"/>
    <customShpInfo spid="_x0000_s1638"/>
    <customShpInfo spid="_x0000_s1639"/>
    <customShpInfo spid="_x0000_s1640"/>
    <customShpInfo spid="_x0000_s1641"/>
    <customShpInfo spid="_x0000_s1642"/>
    <customShpInfo spid="_x0000_s1643"/>
    <customShpInfo spid="_x0000_s1647"/>
    <customShpInfo spid="_x0000_s1648"/>
    <customShpInfo spid="_x0000_s1649"/>
    <customShpInfo spid="_x0000_s1651"/>
    <customShpInfo spid="_x0000_s1669"/>
    <customShpInfo spid="_x0000_s1670"/>
    <customShpInfo spid="_x0000_s1671"/>
    <customShpInfo spid="_x0000_s1672"/>
    <customShpInfo spid="_x0000_s1673"/>
    <customShpInfo spid="_x0000_s1674"/>
    <customShpInfo spid="_x0000_s1675"/>
    <customShpInfo spid="_x0000_s1676"/>
    <customShpInfo spid="_x0000_s1677"/>
    <customShpInfo spid="_x0000_s1678"/>
    <customShpInfo spid="_x0000_s1679"/>
    <customShpInfo spid="_x0000_s1680"/>
    <customShpInfo spid="_x0000_s1681"/>
    <customShpInfo spid="_x0000_s1682"/>
    <customShpInfo spid="_x0000_s1683"/>
    <customShpInfo spid="_x0000_s1684"/>
    <customShpInfo spid="_x0000_s1685"/>
    <customShpInfo spid="_x0000_s1686"/>
    <customShpInfo spid="_x0000_s1687"/>
    <customShpInfo spid="_x0000_s1688"/>
    <customShpInfo spid="_x0000_s1668"/>
    <customShpInfo spid="_x0000_s1689"/>
    <customShpInfo spid="_x0000_s1690"/>
    <customShpInfo spid="_x0000_s1692"/>
    <customShpInfo spid="_x0000_s1693"/>
    <customShpInfo spid="_x0000_s1694"/>
    <customShpInfo spid="_x0000_s1695"/>
    <customShpInfo spid="_x0000_s1696"/>
    <customShpInfo spid="_x0000_s1697"/>
    <customShpInfo spid="_x0000_s1698"/>
    <customShpInfo spid="_x0000_s1699"/>
    <customShpInfo spid="_x0000_s1700"/>
    <customShpInfo spid="_x0000_s1701"/>
    <customShpInfo spid="_x0000_s1702"/>
    <customShpInfo spid="_x0000_s1703"/>
    <customShpInfo spid="_x0000_s1704"/>
    <customShpInfo spid="_x0000_s1705"/>
    <customShpInfo spid="_x0000_s1706"/>
    <customShpInfo spid="_x0000_s1707"/>
    <customShpInfo spid="_x0000_s1708"/>
    <customShpInfo spid="_x0000_s1709"/>
    <customShpInfo spid="_x0000_s1710"/>
    <customShpInfo spid="_x0000_s1711"/>
    <customShpInfo spid="_x0000_s1691"/>
    <customShpInfo spid="_x0000_s1714"/>
    <customShpInfo spid="_x0000_s1715"/>
    <customShpInfo spid="_x0000_s1716"/>
    <customShpInfo spid="_x0000_s1717"/>
    <customShpInfo spid="_x0000_s1718"/>
    <customShpInfo spid="_x0000_s1719"/>
    <customShpInfo spid="_x0000_s1720"/>
    <customShpInfo spid="_x0000_s1721"/>
    <customShpInfo spid="_x0000_s1722"/>
    <customShpInfo spid="_x0000_s1723"/>
    <customShpInfo spid="_x0000_s1724"/>
    <customShpInfo spid="_x0000_s1725"/>
    <customShpInfo spid="_x0000_s1726"/>
    <customShpInfo spid="_x0000_s1727"/>
    <customShpInfo spid="_x0000_s1728"/>
    <customShpInfo spid="_x0000_s1729"/>
    <customShpInfo spid="_x0000_s1730"/>
    <customShpInfo spid="_x0000_s1731"/>
    <customShpInfo spid="_x0000_s1732"/>
    <customShpInfo spid="_x0000_s1733"/>
    <customShpInfo spid="_x0000_s1734"/>
    <customShpInfo spid="_x0000_s1713"/>
    <customShpInfo spid="_x0000_s1736"/>
    <customShpInfo spid="_x0000_s1737"/>
    <customShpInfo spid="_x0000_s1738"/>
    <customShpInfo spid="_x0000_s1739"/>
    <customShpInfo spid="_x0000_s1740"/>
    <customShpInfo spid="_x0000_s1741"/>
    <customShpInfo spid="_x0000_s1742"/>
    <customShpInfo spid="_x0000_s1743"/>
    <customShpInfo spid="_x0000_s1744"/>
    <customShpInfo spid="_x0000_s1745"/>
    <customShpInfo spid="_x0000_s1746"/>
    <customShpInfo spid="_x0000_s1747"/>
    <customShpInfo spid="_x0000_s1748"/>
    <customShpInfo spid="_x0000_s1749"/>
    <customShpInfo spid="_x0000_s1750"/>
    <customShpInfo spid="_x0000_s1751"/>
    <customShpInfo spid="_x0000_s1752"/>
    <customShpInfo spid="_x0000_s1753"/>
    <customShpInfo spid="_x0000_s1754"/>
    <customShpInfo spid="_x0000_s1755"/>
    <customShpInfo spid="_x0000_s1756"/>
    <customShpInfo spid="_x0000_s1757"/>
    <customShpInfo spid="_x0000_s1758"/>
    <customShpInfo spid="_x0000_s1759"/>
    <customShpInfo spid="_x0000_s1760"/>
    <customShpInfo spid="_x0000_s1761"/>
    <customShpInfo spid="_x0000_s1762"/>
    <customShpInfo spid="_x0000_s1763"/>
    <customShpInfo spid="_x0000_s1764"/>
    <customShpInfo spid="_x0000_s1735"/>
    <customShpInfo spid="_x0000_s1766"/>
    <customShpInfo spid="_x0000_s1767"/>
    <customShpInfo spid="_x0000_s1768"/>
    <customShpInfo spid="_x0000_s1769"/>
    <customShpInfo spid="_x0000_s1770"/>
    <customShpInfo spid="_x0000_s1771"/>
    <customShpInfo spid="_x0000_s1772"/>
    <customShpInfo spid="_x0000_s1773"/>
    <customShpInfo spid="_x0000_s1774"/>
    <customShpInfo spid="_x0000_s1775"/>
    <customShpInfo spid="_x0000_s1776"/>
    <customShpInfo spid="_x0000_s1777"/>
    <customShpInfo spid="_x0000_s1778"/>
    <customShpInfo spid="_x0000_s1779"/>
    <customShpInfo spid="_x0000_s1780"/>
    <customShpInfo spid="_x0000_s1781"/>
    <customShpInfo spid="_x0000_s1782"/>
    <customShpInfo spid="_x0000_s1783"/>
    <customShpInfo spid="_x0000_s1765"/>
    <customShpInfo spid="_x0000_s1786"/>
    <customShpInfo spid="_x0000_s1787"/>
    <customShpInfo spid="_x0000_s1788"/>
    <customShpInfo spid="_x0000_s1789"/>
    <customShpInfo spid="_x0000_s1790"/>
    <customShpInfo spid="_x0000_s1791"/>
    <customShpInfo spid="_x0000_s1792"/>
    <customShpInfo spid="_x0000_s1793"/>
    <customShpInfo spid="_x0000_s1794"/>
    <customShpInfo spid="_x0000_s1795"/>
    <customShpInfo spid="_x0000_s1796"/>
    <customShpInfo spid="_x0000_s1797"/>
    <customShpInfo spid="_x0000_s1798"/>
    <customShpInfo spid="_x0000_s1799"/>
    <customShpInfo spid="_x0000_s1785"/>
    <customShpInfo spid="_x0000_s1800"/>
    <customShpInfo spid="_x0000_s1802"/>
    <customShpInfo spid="_x0000_s1803"/>
    <customShpInfo spid="_x0000_s1804"/>
    <customShpInfo spid="_x0000_s1805"/>
    <customShpInfo spid="_x0000_s1806"/>
    <customShpInfo spid="_x0000_s1807"/>
    <customShpInfo spid="_x0000_s1808"/>
    <customShpInfo spid="_x0000_s1809"/>
    <customShpInfo spid="_x0000_s1810"/>
    <customShpInfo spid="_x0000_s1811"/>
    <customShpInfo spid="_x0000_s1812"/>
    <customShpInfo spid="_x0000_s1813"/>
    <customShpInfo spid="_x0000_s1814"/>
    <customShpInfo spid="_x0000_s1815"/>
    <customShpInfo spid="_x0000_s1816"/>
    <customShpInfo spid="_x0000_s1817"/>
    <customShpInfo spid="_x0000_s1818"/>
    <customShpInfo spid="_x0000_s1819"/>
    <customShpInfo spid="_x0000_s1820"/>
    <customShpInfo spid="_x0000_s1821"/>
    <customShpInfo spid="_x0000_s1822"/>
    <customShpInfo spid="_x0000_s1823"/>
    <customShpInfo spid="_x0000_s1824"/>
    <customShpInfo spid="_x0000_s1825"/>
    <customShpInfo spid="_x0000_s1826"/>
    <customShpInfo spid="_x0000_s1827"/>
    <customShpInfo spid="_x0000_s1828"/>
    <customShpInfo spid="_x0000_s1829"/>
    <customShpInfo spid="_x0000_s1830"/>
    <customShpInfo spid="_x0000_s1831"/>
    <customShpInfo spid="_x0000_s1832"/>
    <customShpInfo spid="_x0000_s1833"/>
    <customShpInfo spid="_x0000_s1801"/>
    <customShpInfo spid="_x0000_s1836"/>
    <customShpInfo spid="_x0000_s1837"/>
    <customShpInfo spid="_x0000_s1838"/>
    <customShpInfo spid="_x0000_s1839"/>
    <customShpInfo spid="_x0000_s1840"/>
    <customShpInfo spid="_x0000_s1841"/>
    <customShpInfo spid="_x0000_s1842"/>
    <customShpInfo spid="_x0000_s1843"/>
    <customShpInfo spid="_x0000_s1844"/>
    <customShpInfo spid="_x0000_s1845"/>
    <customShpInfo spid="_x0000_s1846"/>
    <customShpInfo spid="_x0000_s1847"/>
    <customShpInfo spid="_x0000_s1835"/>
    <customShpInfo spid="_x0000_s1849"/>
    <customShpInfo spid="_x0000_s1850"/>
    <customShpInfo spid="_x0000_s1851"/>
    <customShpInfo spid="_x0000_s1852"/>
    <customShpInfo spid="_x0000_s1853"/>
    <customShpInfo spid="_x0000_s1854"/>
    <customShpInfo spid="_x0000_s1855"/>
    <customShpInfo spid="_x0000_s1856"/>
    <customShpInfo spid="_x0000_s1857"/>
    <customShpInfo spid="_x0000_s1858"/>
    <customShpInfo spid="_x0000_s1859"/>
    <customShpInfo spid="_x0000_s1860"/>
    <customShpInfo spid="_x0000_s1861"/>
    <customShpInfo spid="_x0000_s1862"/>
    <customShpInfo spid="_x0000_s1863"/>
    <customShpInfo spid="_x0000_s1864"/>
    <customShpInfo spid="_x0000_s1865"/>
    <customShpInfo spid="_x0000_s1866"/>
    <customShpInfo spid="_x0000_s1867"/>
    <customShpInfo spid="_x0000_s1868"/>
    <customShpInfo spid="_x0000_s1869"/>
    <customShpInfo spid="_x0000_s1870"/>
    <customShpInfo spid="_x0000_s1871"/>
    <customShpInfo spid="_x0000_s1872"/>
    <customShpInfo spid="_x0000_s1873"/>
    <customShpInfo spid="_x0000_s1874"/>
    <customShpInfo spid="_x0000_s1875"/>
    <customShpInfo spid="_x0000_s1876"/>
    <customShpInfo spid="_x0000_s1877"/>
    <customShpInfo spid="_x0000_s1878"/>
    <customShpInfo spid="_x0000_s1879"/>
    <customShpInfo spid="_x0000_s1880"/>
    <customShpInfo spid="_x0000_s1881"/>
    <customShpInfo spid="_x0000_s1882"/>
    <customShpInfo spid="_x0000_s1883"/>
    <customShpInfo spid="_x0000_s1884"/>
    <customShpInfo spid="_x0000_s1885"/>
    <customShpInfo spid="_x0000_s1886"/>
    <customShpInfo spid="_x0000_s1887"/>
    <customShpInfo spid="_x0000_s1888"/>
    <customShpInfo spid="_x0000_s1889"/>
    <customShpInfo spid="_x0000_s1890"/>
    <customShpInfo spid="_x0000_s1891"/>
    <customShpInfo spid="_x0000_s1892"/>
    <customShpInfo spid="_x0000_s1893"/>
    <customShpInfo spid="_x0000_s1894"/>
    <customShpInfo spid="_x0000_s1895"/>
    <customShpInfo spid="_x0000_s1848"/>
    <customShpInfo spid="_x0000_s1955"/>
    <customShpInfo spid="_x0000_s1956"/>
    <customShpInfo spid="_x0000_s1954"/>
    <customShpInfo spid="_x0000_s1953"/>
    <customShpInfo spid="_x0000_s1971"/>
    <customShpInfo spid="_x0000_s1972"/>
    <customShpInfo spid="_x0000_s1970"/>
    <customShpInfo spid="_x0000_s196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</TotalTime>
  <Pages>17</Pages>
  <Words>7166</Words>
  <Characters>19737</Characters>
  <Application>Microsoft Office Word</Application>
  <DocSecurity>0</DocSecurity>
  <Lines>0</Lines>
  <Paragraphs>0</Paragraphs>
  <ScaleCrop>false</ScaleCrop>
  <Company/>
  <LinksUpToDate>false</LinksUpToDate>
  <CharactersWithSpaces>23755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2024-01-06T13:52:00Z</dcterms:created>
  <dcterms:modified xsi:type="dcterms:W3CDTF">2024-01-06T06:11:25Z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2024-01-06T00:00:00Z</vt:filetime>
  </property>
  <property fmtid="{D5CDD505-2E9C-101B-9397-08002B2CF9AE}" pid="3" name="Creator">
    <vt:lpwstr>Mozilla/5.0 (Macintosh; Intel Mac OS X 10_15_7) AppleWebKit/537.36 (KHTML, like Gecko) Chrome/103.0.5060.53 Safari/537.36</vt:lpwstr>
  </property>
  <property fmtid="{D5CDD505-2E9C-101B-9397-08002B2CF9AE}" pid="4" name="ICV">
    <vt:lpwstr>B4521D9A33D24B3BAAE286841D0F8577</vt:lpwstr>
  </property>
  <property fmtid="{D5CDD505-2E9C-101B-9397-08002B2CF9AE}" pid="5" name="KSOProductBuildVer">
    <vt:lpwstr>2052-11.8.2.10912</vt:lpwstr>
  </property>
  <property fmtid="{D5CDD505-2E9C-101B-9397-08002B2CF9AE}" pid="6" name="LastSaved">
    <vt:filetime>2024-01-06T00:00:00Z</vt:filetime>
  </property>
</Properties>
</file>